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DF70B" w14:textId="49534C70" w:rsidR="007202BB" w:rsidRPr="002222AA" w:rsidRDefault="007202BB" w:rsidP="007202BB">
      <w:pPr>
        <w:tabs>
          <w:tab w:val="left" w:pos="5103"/>
          <w:tab w:val="left" w:pos="10348"/>
        </w:tabs>
        <w:ind w:right="-164"/>
        <w:jc w:val="right"/>
        <w:rPr>
          <w:noProof w:val="0"/>
          <w:sz w:val="20"/>
          <w:szCs w:val="20"/>
          <w:lang w:val="ro-MD" w:eastAsia="ru-RU"/>
        </w:rPr>
      </w:pPr>
      <w:bookmarkStart w:id="0" w:name="_Hlk151476374"/>
      <w:bookmarkEnd w:id="0"/>
      <w:r w:rsidRPr="002222AA">
        <w:rPr>
          <w:noProof w:val="0"/>
          <w:sz w:val="20"/>
          <w:szCs w:val="20"/>
          <w:lang w:val="ro-MD" w:eastAsia="ru-RU"/>
        </w:rPr>
        <w:t>A</w:t>
      </w:r>
      <w:r w:rsidR="00BB5DBC" w:rsidRPr="002222AA">
        <w:rPr>
          <w:noProof w:val="0"/>
          <w:sz w:val="20"/>
          <w:szCs w:val="20"/>
          <w:lang w:val="ro-MD" w:eastAsia="ru-RU"/>
        </w:rPr>
        <w:t>probată</w:t>
      </w:r>
    </w:p>
    <w:p w14:paraId="3F7A9C9A" w14:textId="77777777" w:rsidR="00BB5DBC" w:rsidRDefault="007202BB" w:rsidP="007202BB">
      <w:pPr>
        <w:tabs>
          <w:tab w:val="left" w:pos="5103"/>
          <w:tab w:val="left" w:pos="10348"/>
        </w:tabs>
        <w:ind w:right="-164"/>
        <w:jc w:val="right"/>
        <w:rPr>
          <w:noProof w:val="0"/>
          <w:sz w:val="20"/>
          <w:szCs w:val="20"/>
          <w:lang w:val="ro-MD" w:eastAsia="ru-RU"/>
        </w:rPr>
      </w:pPr>
      <w:r w:rsidRPr="002222AA">
        <w:rPr>
          <w:noProof w:val="0"/>
          <w:sz w:val="20"/>
          <w:szCs w:val="20"/>
          <w:lang w:val="ro-MD" w:eastAsia="ru-RU"/>
        </w:rPr>
        <w:t xml:space="preserve"> prin Ordinul </w:t>
      </w:r>
      <w:r>
        <w:rPr>
          <w:noProof w:val="0"/>
          <w:sz w:val="20"/>
          <w:szCs w:val="20"/>
          <w:lang w:val="ro-MD" w:eastAsia="ru-RU"/>
        </w:rPr>
        <w:t>Ministerul Finanțelor</w:t>
      </w:r>
    </w:p>
    <w:p w14:paraId="2A4EACC4" w14:textId="1553B982" w:rsidR="007202BB" w:rsidRPr="002222AA" w:rsidRDefault="007202BB" w:rsidP="007202BB">
      <w:pPr>
        <w:tabs>
          <w:tab w:val="left" w:pos="5103"/>
          <w:tab w:val="left" w:pos="10348"/>
        </w:tabs>
        <w:ind w:right="-164"/>
        <w:jc w:val="right"/>
        <w:rPr>
          <w:noProof w:val="0"/>
          <w:sz w:val="20"/>
          <w:szCs w:val="20"/>
          <w:lang w:val="ro-MD" w:eastAsia="ru-RU"/>
        </w:rPr>
      </w:pPr>
      <w:r w:rsidRPr="002222AA">
        <w:rPr>
          <w:noProof w:val="0"/>
          <w:sz w:val="20"/>
          <w:szCs w:val="20"/>
          <w:lang w:val="ro-MD" w:eastAsia="ru-RU"/>
        </w:rPr>
        <w:t xml:space="preserve">                                               nr.</w:t>
      </w:r>
      <w:r w:rsidR="00BB5DBC">
        <w:rPr>
          <w:noProof w:val="0"/>
          <w:sz w:val="20"/>
          <w:szCs w:val="20"/>
          <w:lang w:val="ro-MD" w:eastAsia="ru-RU"/>
        </w:rPr>
        <w:t xml:space="preserve"> </w:t>
      </w:r>
      <w:r>
        <w:rPr>
          <w:noProof w:val="0"/>
          <w:sz w:val="20"/>
          <w:szCs w:val="20"/>
          <w:lang w:val="ro-MD" w:eastAsia="ru-RU"/>
        </w:rPr>
        <w:t>69</w:t>
      </w:r>
      <w:r w:rsidR="00BB5DBC">
        <w:rPr>
          <w:noProof w:val="0"/>
          <w:sz w:val="20"/>
          <w:szCs w:val="20"/>
          <w:lang w:val="ro-MD" w:eastAsia="ru-RU"/>
        </w:rPr>
        <w:t xml:space="preserve"> </w:t>
      </w:r>
      <w:r w:rsidRPr="002222AA">
        <w:rPr>
          <w:noProof w:val="0"/>
          <w:sz w:val="20"/>
          <w:szCs w:val="20"/>
          <w:lang w:val="ro-MD" w:eastAsia="ru-RU"/>
        </w:rPr>
        <w:t xml:space="preserve">din </w:t>
      </w:r>
      <w:r>
        <w:rPr>
          <w:noProof w:val="0"/>
          <w:sz w:val="20"/>
          <w:szCs w:val="20"/>
          <w:lang w:val="ro-MD" w:eastAsia="ru-RU"/>
        </w:rPr>
        <w:t>07.05.</w:t>
      </w:r>
      <w:r w:rsidRPr="002222AA">
        <w:rPr>
          <w:noProof w:val="0"/>
          <w:sz w:val="20"/>
          <w:szCs w:val="20"/>
          <w:lang w:val="ro-MD" w:eastAsia="ru-RU"/>
        </w:rPr>
        <w:t>2021</w:t>
      </w:r>
    </w:p>
    <w:p w14:paraId="53784BAB" w14:textId="6D379CF9" w:rsidR="003961E7" w:rsidRDefault="003961E7" w:rsidP="003961E7">
      <w:pPr>
        <w:tabs>
          <w:tab w:val="left" w:pos="5103"/>
          <w:tab w:val="left" w:pos="10348"/>
        </w:tabs>
        <w:jc w:val="right"/>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B424C7">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424C7">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424C7">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424C7">
      <w:pPr>
        <w:pStyle w:val="a"/>
        <w:numPr>
          <w:ilvl w:val="0"/>
          <w:numId w:val="2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424C7">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424C7">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424C7">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424C7">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424C7">
      <w:pPr>
        <w:pStyle w:val="a"/>
        <w:numPr>
          <w:ilvl w:val="0"/>
          <w:numId w:val="2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424C7">
      <w:pPr>
        <w:pStyle w:val="a"/>
        <w:numPr>
          <w:ilvl w:val="0"/>
          <w:numId w:val="2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424C7">
      <w:pPr>
        <w:pStyle w:val="a"/>
        <w:numPr>
          <w:ilvl w:val="0"/>
          <w:numId w:val="2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424C7">
      <w:pPr>
        <w:pStyle w:val="a"/>
        <w:numPr>
          <w:ilvl w:val="0"/>
          <w:numId w:val="2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424C7">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424C7">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424C7">
      <w:pPr>
        <w:pStyle w:val="a"/>
        <w:numPr>
          <w:ilvl w:val="0"/>
          <w:numId w:val="21"/>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424C7">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424C7">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424C7">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424C7">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424C7">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424C7">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424C7">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626F6" w:rsidP="00B424C7">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B424C7">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424C7">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424C7">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424C7">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424C7">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424C7">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424C7">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424C7">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w:t>
      </w:r>
      <w:r w:rsidR="00215AC6" w:rsidRPr="00FF430B">
        <w:rPr>
          <w:lang w:val="ro-MD"/>
        </w:rPr>
        <w:lastRenderedPageBreak/>
        <w:t>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424C7">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424C7">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B424C7">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B424C7">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B424C7">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B424C7">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B424C7">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B424C7">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B424C7">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BB5DBC">
      <w:pPr>
        <w:pStyle w:val="a"/>
        <w:numPr>
          <w:ilvl w:val="0"/>
          <w:numId w:val="19"/>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4C2ABDC3" w:rsidR="00355211" w:rsidRDefault="00200047" w:rsidP="00C83E24">
      <w:pPr>
        <w:pStyle w:val="a"/>
        <w:numPr>
          <w:ilvl w:val="0"/>
          <w:numId w:val="16"/>
        </w:numPr>
        <w:tabs>
          <w:tab w:val="clear" w:pos="1134"/>
          <w:tab w:val="left" w:pos="-284"/>
          <w:tab w:val="left" w:pos="142"/>
          <w:tab w:val="left" w:pos="284"/>
          <w:tab w:val="left" w:pos="426"/>
        </w:tabs>
        <w:spacing w:after="120"/>
        <w:ind w:left="-284" w:firstLine="284"/>
        <w:rPr>
          <w:lang w:val="ro-MD"/>
        </w:rPr>
      </w:pPr>
      <w:r w:rsidRPr="00FF430B">
        <w:rPr>
          <w:lang w:val="ro-MD"/>
        </w:rPr>
        <w:t xml:space="preserve">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2D817CF3" w14:textId="77777777" w:rsidR="00BB5DBC" w:rsidRDefault="00355211" w:rsidP="00BB5DBC">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3489DD62" w:rsidR="001A6043" w:rsidRDefault="00113B5E" w:rsidP="00F21074">
      <w:pPr>
        <w:pStyle w:val="a"/>
        <w:numPr>
          <w:ilvl w:val="0"/>
          <w:numId w:val="0"/>
        </w:numPr>
        <w:tabs>
          <w:tab w:val="clear" w:pos="1134"/>
          <w:tab w:val="left" w:pos="-284"/>
          <w:tab w:val="left" w:pos="142"/>
          <w:tab w:val="left" w:pos="284"/>
          <w:tab w:val="left" w:pos="567"/>
        </w:tabs>
        <w:spacing w:after="24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6C04DE7C" w:rsidR="001A6043" w:rsidRDefault="00821779" w:rsidP="001626F6">
      <w:pPr>
        <w:pStyle w:val="a"/>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5401CCE8" w:rsidR="006F3B8E" w:rsidRDefault="00065C50" w:rsidP="00F21074">
      <w:pPr>
        <w:pStyle w:val="a"/>
        <w:numPr>
          <w:ilvl w:val="0"/>
          <w:numId w:val="0"/>
        </w:numPr>
        <w:tabs>
          <w:tab w:val="clear" w:pos="1134"/>
          <w:tab w:val="left" w:pos="-284"/>
          <w:tab w:val="left" w:pos="284"/>
        </w:tabs>
        <w:spacing w:before="24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5B1E9D42" w:rsidR="00E36D38" w:rsidRDefault="0013462B" w:rsidP="00F21074">
      <w:pPr>
        <w:pStyle w:val="a"/>
        <w:numPr>
          <w:ilvl w:val="0"/>
          <w:numId w:val="0"/>
        </w:numPr>
        <w:tabs>
          <w:tab w:val="clear" w:pos="1134"/>
          <w:tab w:val="left" w:pos="-284"/>
          <w:tab w:val="left" w:pos="-142"/>
          <w:tab w:val="left" w:pos="142"/>
          <w:tab w:val="left" w:pos="284"/>
        </w:tabs>
        <w:spacing w:before="24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F21074">
      <w:pPr>
        <w:pStyle w:val="a"/>
        <w:numPr>
          <w:ilvl w:val="0"/>
          <w:numId w:val="0"/>
        </w:numPr>
        <w:tabs>
          <w:tab w:val="clear" w:pos="1134"/>
          <w:tab w:val="left" w:pos="-284"/>
          <w:tab w:val="left" w:pos="142"/>
          <w:tab w:val="left" w:pos="284"/>
        </w:tabs>
        <w:spacing w:before="240"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02B8CC" w14:textId="77777777" w:rsidR="00F21074" w:rsidRDefault="009C7694" w:rsidP="00F2107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554FD619" w14:textId="7AB70D4E" w:rsidR="00F21074" w:rsidRPr="00F21074" w:rsidRDefault="00113B5E" w:rsidP="00F21074">
      <w:pPr>
        <w:pStyle w:val="a"/>
        <w:numPr>
          <w:ilvl w:val="0"/>
          <w:numId w:val="0"/>
        </w:numPr>
        <w:tabs>
          <w:tab w:val="clear" w:pos="1134"/>
          <w:tab w:val="left" w:pos="-284"/>
          <w:tab w:val="left" w:pos="142"/>
          <w:tab w:val="left" w:pos="284"/>
          <w:tab w:val="left" w:pos="426"/>
        </w:tabs>
        <w:spacing w:before="240" w:after="240"/>
        <w:ind w:left="-284" w:firstLine="284"/>
        <w:rPr>
          <w:lang w:val="ro-MD"/>
        </w:rPr>
      </w:pPr>
      <w:r w:rsidRPr="00FF430B">
        <w:rPr>
          <w:b/>
          <w:lang w:val="ro-MD"/>
        </w:rPr>
        <w:lastRenderedPageBreak/>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F21074">
      <w:pPr>
        <w:pStyle w:val="a"/>
        <w:numPr>
          <w:ilvl w:val="0"/>
          <w:numId w:val="0"/>
        </w:numPr>
        <w:tabs>
          <w:tab w:val="clear" w:pos="1134"/>
          <w:tab w:val="left" w:pos="-284"/>
          <w:tab w:val="left" w:pos="-142"/>
          <w:tab w:val="left" w:pos="567"/>
        </w:tabs>
        <w:spacing w:after="24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w:t>
      </w:r>
      <w:r w:rsidR="00B501F9" w:rsidRPr="00FF430B">
        <w:rPr>
          <w:lang w:val="ro-MD"/>
        </w:rPr>
        <w:lastRenderedPageBreak/>
        <w:t>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F21074">
      <w:pPr>
        <w:tabs>
          <w:tab w:val="left" w:pos="-284"/>
          <w:tab w:val="left" w:pos="426"/>
          <w:tab w:val="left" w:pos="604"/>
        </w:tabs>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710C09">
      <w:pPr>
        <w:tabs>
          <w:tab w:val="left" w:pos="-284"/>
          <w:tab w:val="left" w:pos="426"/>
          <w:tab w:val="left" w:pos="604"/>
        </w:tabs>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lastRenderedPageBreak/>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lastRenderedPageBreak/>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F21074">
      <w:pPr>
        <w:tabs>
          <w:tab w:val="left" w:pos="-284"/>
          <w:tab w:val="left" w:pos="426"/>
          <w:tab w:val="left" w:pos="604"/>
          <w:tab w:val="left" w:pos="960"/>
        </w:tabs>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F21074">
      <w:pPr>
        <w:tabs>
          <w:tab w:val="left" w:pos="-284"/>
        </w:tabs>
        <w:ind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2A2E265A" w:rsidR="00FA1DBA" w:rsidRDefault="00A07B23" w:rsidP="00F21074">
      <w:pPr>
        <w:tabs>
          <w:tab w:val="left" w:pos="-284"/>
          <w:tab w:val="left" w:pos="179"/>
          <w:tab w:val="left" w:pos="426"/>
          <w:tab w:val="left" w:pos="604"/>
        </w:tabs>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p w14:paraId="478211E1" w14:textId="77777777" w:rsidR="00F21074" w:rsidRDefault="00F21074" w:rsidP="00F21074">
      <w:pPr>
        <w:tabs>
          <w:tab w:val="left" w:pos="-284"/>
          <w:tab w:val="left" w:pos="179"/>
          <w:tab w:val="left" w:pos="426"/>
          <w:tab w:val="left" w:pos="604"/>
        </w:tabs>
        <w:ind w:left="-284" w:firstLine="284"/>
        <w:jc w:val="both"/>
        <w:rPr>
          <w:lang w:val="ro-MD"/>
        </w:rPr>
      </w:pPr>
    </w:p>
    <w:bookmarkEnd w:id="41"/>
    <w:bookmarkEnd w:id="42"/>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F21074">
      <w:pPr>
        <w:tabs>
          <w:tab w:val="left" w:pos="-284"/>
          <w:tab w:val="left" w:pos="604"/>
          <w:tab w:val="left" w:pos="1134"/>
        </w:tabs>
        <w:ind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F21074">
      <w:pPr>
        <w:tabs>
          <w:tab w:val="left" w:pos="-284"/>
          <w:tab w:val="left" w:pos="142"/>
          <w:tab w:val="left" w:pos="426"/>
          <w:tab w:val="left" w:pos="604"/>
          <w:tab w:val="left" w:pos="1134"/>
        </w:tabs>
        <w:spacing w:after="24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710C09">
      <w:pPr>
        <w:tabs>
          <w:tab w:val="left" w:pos="-284"/>
          <w:tab w:val="left" w:pos="142"/>
          <w:tab w:val="left" w:pos="426"/>
          <w:tab w:val="left" w:pos="604"/>
          <w:tab w:val="left" w:pos="1134"/>
        </w:tabs>
        <w:ind w:left="-284"/>
        <w:jc w:val="both"/>
        <w:rPr>
          <w:lang w:val="ro-MD"/>
        </w:rPr>
      </w:pPr>
      <w:r w:rsidRPr="00FF430B">
        <w:rPr>
          <w:b/>
          <w:lang w:val="ro-MD"/>
        </w:rPr>
        <w:lastRenderedPageBreak/>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710C09">
      <w:pPr>
        <w:tabs>
          <w:tab w:val="left" w:pos="-284"/>
          <w:tab w:val="left" w:pos="142"/>
          <w:tab w:val="left" w:pos="426"/>
          <w:tab w:val="left" w:pos="604"/>
          <w:tab w:val="left" w:pos="1134"/>
        </w:tabs>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0E710BA1" w14:textId="77777777" w:rsidR="00710C09" w:rsidRDefault="00710C09" w:rsidP="009F1E2C">
      <w:pPr>
        <w:tabs>
          <w:tab w:val="left" w:pos="-284"/>
        </w:tabs>
        <w:ind w:left="-284" w:firstLine="284"/>
        <w:jc w:val="center"/>
        <w:rPr>
          <w:rFonts w:eastAsiaTheme="majorEastAsia"/>
          <w:b/>
          <w:bCs/>
          <w:sz w:val="26"/>
          <w:szCs w:val="26"/>
          <w:lang w:val="ro-MD"/>
        </w:rPr>
      </w:pPr>
    </w:p>
    <w:p w14:paraId="3FF8AC2D" w14:textId="62A92804"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w:t>
      </w:r>
      <w:r w:rsidR="005A7A29" w:rsidRPr="00FF430B">
        <w:rPr>
          <w:lang w:val="ro-MD" w:eastAsia="en-GB"/>
        </w:rPr>
        <w:lastRenderedPageBreak/>
        <w:t>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3" w:name="_Hlk65836894"/>
      <w:r w:rsidR="00C97B51" w:rsidRPr="00FF430B">
        <w:rPr>
          <w:lang w:val="ro-MD"/>
        </w:rPr>
        <w:t>obligațiile</w:t>
      </w:r>
      <w:bookmarkEnd w:id="43"/>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3A16651" w14:textId="69F8922A" w:rsidR="00BA7FF4" w:rsidRPr="00FF430B" w:rsidRDefault="00BA7FF4" w:rsidP="00BA7FF4">
      <w:pPr>
        <w:jc w:val="right"/>
        <w:rPr>
          <w:noProof w:val="0"/>
          <w:sz w:val="22"/>
          <w:szCs w:val="22"/>
          <w:lang w:val="ro-MD"/>
        </w:rPr>
      </w:pPr>
      <w:bookmarkStart w:id="44"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2EDECB55" w:rsidR="007202BB" w:rsidRPr="00FF430B" w:rsidRDefault="00BA7FF4" w:rsidP="007202BB">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5" w:name="_Toc449692096"/>
      <w:bookmarkEnd w:id="44"/>
    </w:p>
    <w:p w14:paraId="20B72B16" w14:textId="4D2CC03A" w:rsidR="00F5261B" w:rsidRDefault="00F5261B" w:rsidP="00F5261B">
      <w:pPr>
        <w:pStyle w:val="a8"/>
        <w:tabs>
          <w:tab w:val="left" w:pos="567"/>
        </w:tabs>
        <w:jc w:val="center"/>
        <w:rPr>
          <w:rFonts w:ascii="Times New Roman" w:hAnsi="Times New Roman"/>
          <w:b/>
          <w:sz w:val="28"/>
          <w:szCs w:val="28"/>
          <w:lang w:val="ro-MD"/>
        </w:rPr>
      </w:pPr>
      <w:r w:rsidRPr="00FF430B">
        <w:rPr>
          <w:rFonts w:ascii="Times New Roman" w:hAnsi="Times New Roman"/>
          <w:b/>
          <w:sz w:val="28"/>
          <w:szCs w:val="28"/>
          <w:lang w:val="ro-MD"/>
        </w:rPr>
        <w:t>CERERE DE PARTICIPARE</w:t>
      </w:r>
    </w:p>
    <w:p w14:paraId="48D73CD3" w14:textId="77777777" w:rsidR="0035044F" w:rsidRPr="00FF430B" w:rsidRDefault="0035044F" w:rsidP="00F5261B">
      <w:pPr>
        <w:pStyle w:val="a8"/>
        <w:tabs>
          <w:tab w:val="left" w:pos="567"/>
        </w:tabs>
        <w:jc w:val="center"/>
        <w:rPr>
          <w:rFonts w:ascii="Times New Roman" w:hAnsi="Times New Roman"/>
          <w:sz w:val="28"/>
          <w:szCs w:val="28"/>
          <w:lang w:val="ro-MD"/>
        </w:rPr>
      </w:pPr>
    </w:p>
    <w:p w14:paraId="51FE94BE" w14:textId="4DCED54A" w:rsidR="00F5261B" w:rsidRPr="00FF430B" w:rsidRDefault="00F5261B" w:rsidP="00710C09">
      <w:pPr>
        <w:pStyle w:val="a8"/>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sidR="007202BB">
        <w:rPr>
          <w:rFonts w:ascii="Times New Roman" w:hAnsi="Times New Roman"/>
          <w:szCs w:val="24"/>
          <w:lang w:val="ro-MD"/>
        </w:rPr>
        <w:t xml:space="preserve"> </w:t>
      </w:r>
      <w:r w:rsidR="007202BB"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6CD6359B" w:rsidR="00F5261B" w:rsidRPr="00FF430B" w:rsidRDefault="00F5261B" w:rsidP="00095149">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w:t>
      </w:r>
      <w:r w:rsidR="007202BB" w:rsidRPr="00B803B4">
        <w:t>nr</w:t>
      </w:r>
      <w:r w:rsidR="007202BB" w:rsidRPr="007B6669">
        <w:t xml:space="preserve">. </w:t>
      </w:r>
      <w:r w:rsidR="007202BB" w:rsidRPr="007B6669">
        <w:rPr>
          <w:b/>
        </w:rPr>
        <w:t>_</w:t>
      </w:r>
      <w:r w:rsidR="007B6669" w:rsidRPr="007B6669">
        <w:rPr>
          <w:b/>
        </w:rPr>
        <w:t>-</w:t>
      </w:r>
      <w:r w:rsidR="007202BB" w:rsidRPr="007B6669">
        <w:t xml:space="preserve">  din </w:t>
      </w:r>
      <w:r w:rsidR="007202BB" w:rsidRPr="007B6669">
        <w:rPr>
          <w:b/>
        </w:rPr>
        <w:t>_</w:t>
      </w:r>
      <w:r w:rsidR="007B6669" w:rsidRPr="007B6669">
        <w:rPr>
          <w:b/>
        </w:rPr>
        <w:t>-</w:t>
      </w:r>
      <w:r w:rsidRPr="007B6669">
        <w:rPr>
          <w:rFonts w:ascii="Times New Roman" w:hAnsi="Times New Roman"/>
          <w:szCs w:val="24"/>
          <w:lang w:val="ro-MD"/>
        </w:rPr>
        <w:t>,</w:t>
      </w:r>
      <w:r w:rsidRPr="00FF430B">
        <w:rPr>
          <w:rFonts w:ascii="Times New Roman" w:hAnsi="Times New Roman"/>
          <w:szCs w:val="24"/>
          <w:lang w:val="ro-MD"/>
        </w:rPr>
        <w:t xml:space="preserve">  privind aplicarea procedurii</w:t>
      </w:r>
      <w:r w:rsidR="007202BB">
        <w:rPr>
          <w:rFonts w:ascii="Times New Roman" w:hAnsi="Times New Roman"/>
          <w:szCs w:val="24"/>
          <w:lang w:val="ro-MD"/>
        </w:rPr>
        <w:t xml:space="preserve"> </w:t>
      </w:r>
      <w:r w:rsidRPr="00FF430B">
        <w:rPr>
          <w:rFonts w:ascii="Times New Roman" w:hAnsi="Times New Roman"/>
          <w:szCs w:val="24"/>
          <w:lang w:val="ro-MD"/>
        </w:rPr>
        <w:t xml:space="preserve">pentru atribuirea contractului </w:t>
      </w:r>
      <w:r w:rsidR="00710C09">
        <w:rPr>
          <w:rFonts w:ascii="Times New Roman" w:hAnsi="Times New Roman"/>
          <w:szCs w:val="24"/>
          <w:lang w:val="ro-MD"/>
        </w:rPr>
        <w:t>LD</w:t>
      </w:r>
      <w:r w:rsidRPr="00FF430B">
        <w:rPr>
          <w:rFonts w:ascii="Times New Roman" w:hAnsi="Times New Roman"/>
          <w:szCs w:val="24"/>
          <w:lang w:val="ro-MD"/>
        </w:rPr>
        <w:t xml:space="preserve"> </w:t>
      </w:r>
      <w:r w:rsidR="00095149" w:rsidRPr="00B803B4">
        <w:t xml:space="preserve">privind achiziționarea </w:t>
      </w:r>
      <w:r w:rsidR="00F21074" w:rsidRPr="00F21074">
        <w:rPr>
          <w:b/>
          <w:u w:val="single"/>
        </w:rPr>
        <w:t>Lucrări de reparație a rețelelor termice și alimentare cu apă de pe teritoriul Inspectoratului General al Poliției de Frontieră, str. Petricani 19, mun. Chișinău</w:t>
      </w:r>
      <w:r w:rsidR="007F7BE2" w:rsidRPr="007F7BE2">
        <w:rPr>
          <w:b/>
        </w:rPr>
        <w:t xml:space="preserve"> </w:t>
      </w:r>
      <w:r w:rsidRPr="00FF430B">
        <w:rPr>
          <w:rFonts w:ascii="Times New Roman" w:hAnsi="Times New Roman"/>
          <w:szCs w:val="24"/>
          <w:lang w:val="ro-MD"/>
        </w:rPr>
        <w:t xml:space="preserve">noi </w:t>
      </w:r>
      <w:r w:rsidR="00095149" w:rsidRPr="00B803B4">
        <w:t>_________________</w:t>
      </w:r>
      <w:r w:rsidRPr="00FF430B">
        <w:rPr>
          <w:rFonts w:ascii="Times New Roman" w:hAnsi="Times New Roman"/>
          <w:szCs w:val="24"/>
          <w:lang w:val="ro-MD"/>
        </w:rPr>
        <w:t xml:space="preserve">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64007B5B" w14:textId="77777777" w:rsidR="00095149" w:rsidRPr="0070143B" w:rsidRDefault="00F5261B" w:rsidP="00095149">
      <w:pPr>
        <w:pStyle w:val="a8"/>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00095149" w:rsidRPr="0070143B">
        <w:rPr>
          <w:rFonts w:ascii="Times New Roman" w:hAnsi="Times New Roman"/>
          <w:szCs w:val="24"/>
        </w:rPr>
        <w:t>__________________</w:t>
      </w:r>
    </w:p>
    <w:p w14:paraId="0189460D" w14:textId="77777777" w:rsidR="00095149" w:rsidRPr="0070143B" w:rsidRDefault="00095149" w:rsidP="00095149">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A511B18" w14:textId="77777777" w:rsidR="00095149" w:rsidRPr="0070143B" w:rsidRDefault="00095149" w:rsidP="00095149">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64892E4D" w14:textId="77777777" w:rsidR="00095149" w:rsidRPr="0070143B" w:rsidRDefault="00095149" w:rsidP="00095149">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DC2295B" w14:textId="77777777" w:rsidR="00095149" w:rsidRPr="00444E26" w:rsidRDefault="00095149" w:rsidP="00095149">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1CB98770" w14:textId="77777777" w:rsidR="00095149" w:rsidRDefault="00095149" w:rsidP="00095149">
      <w:pPr>
        <w:pStyle w:val="a8"/>
        <w:tabs>
          <w:tab w:val="left" w:pos="567"/>
        </w:tabs>
        <w:spacing w:line="360" w:lineRule="auto"/>
        <w:rPr>
          <w:rFonts w:ascii="Times New Roman" w:hAnsi="Times New Roman"/>
          <w:szCs w:val="24"/>
        </w:rPr>
      </w:pP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44E2F4B5" w:rsidR="00B65C93" w:rsidRDefault="00B65C93" w:rsidP="00950D18">
      <w:pPr>
        <w:pStyle w:val="a8"/>
        <w:tabs>
          <w:tab w:val="left" w:pos="567"/>
        </w:tabs>
        <w:spacing w:line="360" w:lineRule="auto"/>
        <w:rPr>
          <w:rFonts w:ascii="Times New Roman" w:hAnsi="Times New Roman"/>
          <w:szCs w:val="24"/>
          <w:lang w:val="ro-MD"/>
        </w:rPr>
      </w:pPr>
    </w:p>
    <w:p w14:paraId="51D2AAA1" w14:textId="77777777" w:rsidR="006053AB" w:rsidRDefault="006053AB" w:rsidP="00950D18">
      <w:pPr>
        <w:pStyle w:val="a8"/>
        <w:tabs>
          <w:tab w:val="left" w:pos="567"/>
        </w:tabs>
        <w:spacing w:line="360" w:lineRule="auto"/>
        <w:rPr>
          <w:rFonts w:ascii="Times New Roman" w:hAnsi="Times New Roman"/>
          <w:szCs w:val="24"/>
          <w:lang w:val="ro-MD"/>
        </w:rPr>
      </w:pPr>
    </w:p>
    <w:p w14:paraId="05A6EBE2" w14:textId="4DD773D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639B58E9" w:rsidR="00095149" w:rsidRPr="00FF430B" w:rsidRDefault="00BA7FF4" w:rsidP="00095149">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657D2B4C" w14:textId="06D20208" w:rsidR="00BA7FF4" w:rsidRPr="00FF430B" w:rsidRDefault="00BA7FF4" w:rsidP="00BA7FF4">
      <w:pPr>
        <w:jc w:val="right"/>
        <w:rPr>
          <w:noProof w:val="0"/>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58E1EAC8" w14:textId="77777777" w:rsidR="00095149" w:rsidRPr="009637D1" w:rsidRDefault="00095149" w:rsidP="0009514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46"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DF8CF53" w14:textId="77777777" w:rsidR="00095149" w:rsidRDefault="00095149" w:rsidP="00095149">
      <w:pPr>
        <w:pStyle w:val="a8"/>
        <w:tabs>
          <w:tab w:val="left" w:pos="567"/>
        </w:tabs>
        <w:spacing w:line="360" w:lineRule="auto"/>
        <w:jc w:val="both"/>
        <w:rPr>
          <w:rFonts w:ascii="Times New Roman" w:hAnsi="Times New Roman"/>
          <w:szCs w:val="24"/>
        </w:rPr>
      </w:pPr>
    </w:p>
    <w:p w14:paraId="7D3686BB" w14:textId="77777777" w:rsidR="00095149" w:rsidRPr="009637D1" w:rsidRDefault="00095149" w:rsidP="00095149">
      <w:pPr>
        <w:pStyle w:val="a8"/>
        <w:tabs>
          <w:tab w:val="left" w:pos="567"/>
        </w:tabs>
        <w:spacing w:line="360" w:lineRule="auto"/>
        <w:jc w:val="both"/>
        <w:rPr>
          <w:rFonts w:ascii="Times New Roman" w:hAnsi="Times New Roman"/>
          <w:szCs w:val="24"/>
        </w:rPr>
      </w:pPr>
    </w:p>
    <w:p w14:paraId="2FDB9D36" w14:textId="77777777" w:rsidR="00095149" w:rsidRPr="009637D1" w:rsidRDefault="00095149" w:rsidP="00095149">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72ADC0A" w14:textId="1CCC68D2" w:rsidR="00095149" w:rsidRPr="00211C74" w:rsidRDefault="00095149" w:rsidP="00095149">
      <w:pPr>
        <w:spacing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BD0D35" w:rsidRPr="00BD0D35">
        <w:rPr>
          <w:b/>
          <w:u w:val="single"/>
        </w:rPr>
        <w:t>Lucrări de reparație a rețelelor termice și alimentare cu apă de pe teritoriul Inspectoratului General al Poliției de Frontieră, str. Petricani 19, mun. Chișinău</w:t>
      </w:r>
      <w:r w:rsidR="00D10080" w:rsidRPr="00D10080">
        <w:rPr>
          <w:b/>
        </w:rPr>
        <w:t xml:space="preserve"> </w:t>
      </w:r>
      <w:r w:rsidR="008B2B6D">
        <w:rPr>
          <w:b/>
        </w:rPr>
        <w:t xml:space="preserve"> </w:t>
      </w:r>
      <w:r w:rsidRPr="00E941AD">
        <w:rPr>
          <w:noProof w:val="0"/>
          <w:lang w:val="it-IT" w:eastAsia="ru-RU"/>
        </w:rPr>
        <w:t>prin procedura de achiziție</w:t>
      </w:r>
      <w:r>
        <w:rPr>
          <w:b/>
          <w:noProof w:val="0"/>
          <w:lang w:val="it-IT" w:eastAsia="ru-RU"/>
        </w:rPr>
        <w:t xml:space="preserve"> </w:t>
      </w:r>
      <w:r w:rsidR="00D10080">
        <w:rPr>
          <w:noProof w:val="0"/>
          <w:lang w:val="it-IT" w:eastAsia="ru-RU"/>
        </w:rPr>
        <w:t>LD</w:t>
      </w:r>
      <w:r>
        <w:rPr>
          <w:b/>
          <w:noProof w:val="0"/>
          <w:lang w:val="it-IT" w:eastAsia="ru-RU"/>
        </w:rPr>
        <w:t xml:space="preserve"> </w:t>
      </w:r>
      <w:r w:rsidRPr="00211C74">
        <w:rPr>
          <w:rFonts w:eastAsia="Calibri"/>
        </w:rPr>
        <w:t>pentru o durat</w:t>
      </w:r>
      <w:r>
        <w:rPr>
          <w:rFonts w:eastAsia="Calibri"/>
        </w:rPr>
        <w:t xml:space="preserve">ă de </w:t>
      </w:r>
      <w:r w:rsidR="00D10080">
        <w:rPr>
          <w:rFonts w:eastAsia="Calibri"/>
          <w:u w:val="single"/>
        </w:rPr>
        <w:t xml:space="preserve">                            </w:t>
      </w:r>
      <w:r w:rsidRPr="00F338B6">
        <w:rPr>
          <w:rFonts w:eastAsia="Calibri"/>
          <w:u w:val="single"/>
        </w:rPr>
        <w:t xml:space="preserve">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46"/>
    <w:p w14:paraId="624820AE" w14:textId="77777777" w:rsidR="00095149" w:rsidRDefault="00095149" w:rsidP="00095149">
      <w:pPr>
        <w:pStyle w:val="a8"/>
        <w:tabs>
          <w:tab w:val="left" w:pos="567"/>
        </w:tabs>
        <w:spacing w:line="360" w:lineRule="auto"/>
        <w:rPr>
          <w:rFonts w:ascii="Times New Roman" w:hAnsi="Times New Roman"/>
          <w:szCs w:val="24"/>
        </w:rPr>
      </w:pPr>
    </w:p>
    <w:p w14:paraId="041AA422" w14:textId="77777777" w:rsidR="00095149" w:rsidRDefault="00095149" w:rsidP="00095149">
      <w:pPr>
        <w:pStyle w:val="a8"/>
        <w:tabs>
          <w:tab w:val="left" w:pos="567"/>
        </w:tabs>
        <w:spacing w:line="360" w:lineRule="auto"/>
        <w:rPr>
          <w:rFonts w:ascii="Times New Roman" w:hAnsi="Times New Roman"/>
          <w:szCs w:val="24"/>
        </w:rPr>
      </w:pPr>
    </w:p>
    <w:p w14:paraId="0D175591" w14:textId="77777777" w:rsidR="00095149" w:rsidRDefault="00095149" w:rsidP="00095149">
      <w:pPr>
        <w:pStyle w:val="a8"/>
        <w:tabs>
          <w:tab w:val="left" w:pos="567"/>
        </w:tabs>
        <w:spacing w:line="360" w:lineRule="auto"/>
        <w:rPr>
          <w:rFonts w:ascii="Times New Roman" w:hAnsi="Times New Roman"/>
          <w:szCs w:val="24"/>
        </w:rPr>
      </w:pPr>
    </w:p>
    <w:p w14:paraId="533A4B67" w14:textId="77777777" w:rsidR="00095149" w:rsidRPr="00DA18C3" w:rsidRDefault="00095149" w:rsidP="00095149">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7E6BA34D" w14:textId="77777777" w:rsidR="00095149" w:rsidRDefault="00095149" w:rsidP="00095149">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0264CEF7" w14:textId="77777777" w:rsidR="00095149" w:rsidRPr="00DA18C3" w:rsidRDefault="00095149" w:rsidP="00095149">
      <w:pPr>
        <w:pStyle w:val="a8"/>
        <w:tabs>
          <w:tab w:val="left" w:pos="567"/>
        </w:tabs>
        <w:spacing w:line="360" w:lineRule="auto"/>
        <w:rPr>
          <w:rFonts w:ascii="Times New Roman" w:hAnsi="Times New Roman"/>
          <w:szCs w:val="24"/>
        </w:rPr>
      </w:pPr>
    </w:p>
    <w:p w14:paraId="7064954C" w14:textId="77777777" w:rsidR="00095149" w:rsidRPr="00DA18C3" w:rsidRDefault="00095149" w:rsidP="00095149">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5DC06DF6" w14:textId="77777777" w:rsidR="00095149" w:rsidRPr="00DA18C3" w:rsidRDefault="00095149" w:rsidP="00095149">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A474FC2" w14:textId="77777777" w:rsidR="00095149" w:rsidRPr="009C5C9C" w:rsidRDefault="00095149" w:rsidP="00095149">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5CCB93B3" w14:textId="77777777" w:rsidR="00095149" w:rsidRDefault="00095149" w:rsidP="00095149">
      <w:pPr>
        <w:pStyle w:val="a8"/>
        <w:tabs>
          <w:tab w:val="left" w:pos="567"/>
        </w:tabs>
        <w:spacing w:line="360" w:lineRule="auto"/>
        <w:rPr>
          <w:rFonts w:ascii="Times New Roman" w:hAnsi="Times New Roman"/>
          <w:szCs w:val="24"/>
        </w:rPr>
      </w:pPr>
    </w:p>
    <w:p w14:paraId="6C271CF2" w14:textId="511736B6" w:rsidR="00BE49DD" w:rsidRDefault="00BE49DD" w:rsidP="00950D18">
      <w:pPr>
        <w:pStyle w:val="a8"/>
        <w:tabs>
          <w:tab w:val="left" w:pos="567"/>
        </w:tabs>
        <w:spacing w:line="360" w:lineRule="auto"/>
        <w:rPr>
          <w:rFonts w:ascii="Times New Roman" w:hAnsi="Times New Roman"/>
          <w:szCs w:val="24"/>
          <w:lang w:val="ro-MD"/>
        </w:rPr>
      </w:pPr>
    </w:p>
    <w:p w14:paraId="029AC707" w14:textId="77777777" w:rsidR="00095149" w:rsidRPr="00FF430B" w:rsidRDefault="00095149"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BE7B658" w:rsidR="00BE49DD" w:rsidRDefault="00BE49DD" w:rsidP="00950D18">
      <w:pPr>
        <w:pStyle w:val="a8"/>
        <w:tabs>
          <w:tab w:val="left" w:pos="567"/>
        </w:tabs>
        <w:spacing w:line="360" w:lineRule="auto"/>
        <w:rPr>
          <w:rFonts w:ascii="Times New Roman" w:hAnsi="Times New Roman"/>
          <w:szCs w:val="24"/>
          <w:lang w:val="ro-MD"/>
        </w:rPr>
      </w:pPr>
    </w:p>
    <w:p w14:paraId="034B573E" w14:textId="7C5E9001" w:rsidR="004B47F3" w:rsidRDefault="004B47F3" w:rsidP="00950D18">
      <w:pPr>
        <w:pStyle w:val="a8"/>
        <w:tabs>
          <w:tab w:val="left" w:pos="567"/>
        </w:tabs>
        <w:spacing w:line="360" w:lineRule="auto"/>
        <w:rPr>
          <w:rFonts w:ascii="Times New Roman" w:hAnsi="Times New Roman"/>
          <w:szCs w:val="24"/>
          <w:lang w:val="ro-MD"/>
        </w:rPr>
      </w:pPr>
    </w:p>
    <w:p w14:paraId="52C77631" w14:textId="77777777" w:rsidR="004B47F3" w:rsidRPr="00FF430B" w:rsidRDefault="004B47F3"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50B7C350" w:rsidR="00BE49DD" w:rsidRDefault="00BE49DD" w:rsidP="00950D18">
      <w:pPr>
        <w:pStyle w:val="a8"/>
        <w:tabs>
          <w:tab w:val="left" w:pos="567"/>
        </w:tabs>
        <w:spacing w:line="360" w:lineRule="auto"/>
        <w:rPr>
          <w:rFonts w:ascii="Times New Roman" w:hAnsi="Times New Roman"/>
          <w:szCs w:val="24"/>
          <w:lang w:val="ro-MD"/>
        </w:rPr>
      </w:pPr>
    </w:p>
    <w:p w14:paraId="2FE154B9" w14:textId="37808B7F"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1A87BBD3" w14:textId="59AEDEA6" w:rsidR="00BE49DD" w:rsidRPr="00FF430B" w:rsidRDefault="00BE49DD" w:rsidP="00095149">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63C918B"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384DB8B9"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79BE4A1D" w14:textId="47BAF085"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w:t>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386B4AA9"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6E4037D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C37B59" w:rsidRPr="00FF430B">
        <w:rPr>
          <w:rFonts w:ascii="Times New Roman" w:hAnsi="Times New Roman"/>
          <w:szCs w:val="24"/>
          <w:lang w:val="ro-MD"/>
        </w:rPr>
        <w:t>Î</w:t>
      </w:r>
      <w:r w:rsidRPr="00FF430B">
        <w:rPr>
          <w:rFonts w:ascii="Times New Roman" w:hAnsi="Times New Roman"/>
          <w:szCs w:val="24"/>
          <w:lang w:val="ro-MD"/>
        </w:rPr>
        <w:t>nregistrat</w:t>
      </w:r>
      <w:r w:rsidR="00C37B59">
        <w:rPr>
          <w:rFonts w:ascii="Times New Roman" w:hAnsi="Times New Roman"/>
          <w:szCs w:val="24"/>
          <w:lang w:val="ro-MD"/>
        </w:rPr>
        <w:t xml:space="preserve"> </w:t>
      </w:r>
      <w:r w:rsidRPr="00FF430B">
        <w:rPr>
          <w:rFonts w:ascii="Times New Roman" w:hAnsi="Times New Roman"/>
          <w:szCs w:val="24"/>
          <w:lang w:val="ro-MD"/>
        </w:rPr>
        <w:t>la______________________________________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320A58F6"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381E91F"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59D931A9"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C5313B5"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1A27F580"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w:t>
      </w:r>
    </w:p>
    <w:p w14:paraId="180D4CEE" w14:textId="0A01F4F6"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3EC967F1" w:rsidR="00950D18" w:rsidRDefault="00950D18" w:rsidP="00196AB4">
      <w:pPr>
        <w:spacing w:after="200" w:line="276" w:lineRule="auto"/>
        <w:jc w:val="center"/>
        <w:rPr>
          <w:lang w:val="ro-MD" w:eastAsia="zh-CN"/>
        </w:rPr>
      </w:pPr>
      <w:bookmarkStart w:id="47" w:name="_Toc449692097"/>
    </w:p>
    <w:p w14:paraId="54002888" w14:textId="7052C98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1B4157A" w14:textId="511AC7D6" w:rsidR="00BA7FF4" w:rsidRPr="00FF430B" w:rsidRDefault="00BA7FF4" w:rsidP="00095149">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04A8C3D6" w14:textId="77777777" w:rsidR="00B65C93" w:rsidRPr="00FF430B" w:rsidRDefault="00B65C93" w:rsidP="00196AB4">
      <w:pPr>
        <w:spacing w:after="200" w:line="276" w:lineRule="auto"/>
        <w:jc w:val="center"/>
        <w:rPr>
          <w:lang w:val="ro-MD" w:eastAsia="zh-CN"/>
        </w:rPr>
      </w:pPr>
    </w:p>
    <w:bookmarkEnd w:id="47"/>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35C377BB"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68DE09CB" w:rsidR="00B65C93" w:rsidRDefault="00B65C93" w:rsidP="00F43D02">
      <w:pPr>
        <w:jc w:val="both"/>
        <w:rPr>
          <w:rFonts w:eastAsia="PMingLiU"/>
          <w:lang w:val="ro-MD" w:eastAsia="zh-CN"/>
        </w:rPr>
      </w:pPr>
    </w:p>
    <w:p w14:paraId="292A91DB" w14:textId="612A419E" w:rsidR="00BD0D35" w:rsidRDefault="00BD0D35" w:rsidP="00F43D02">
      <w:pPr>
        <w:jc w:val="both"/>
        <w:rPr>
          <w:rFonts w:eastAsia="PMingLiU"/>
          <w:lang w:val="ro-MD" w:eastAsia="zh-CN"/>
        </w:rPr>
      </w:pPr>
    </w:p>
    <w:p w14:paraId="2D243A0B" w14:textId="77777777" w:rsidR="00BD0D35" w:rsidRPr="00FF430B" w:rsidRDefault="00BD0D35"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2D7A2517" w:rsidR="00B65C93" w:rsidRDefault="00B65C93" w:rsidP="00F43D02">
      <w:pPr>
        <w:jc w:val="both"/>
        <w:rPr>
          <w:rFonts w:eastAsia="PMingLiU"/>
          <w:lang w:val="ro-MD" w:eastAsia="zh-CN"/>
        </w:rPr>
      </w:pPr>
    </w:p>
    <w:p w14:paraId="07E34268" w14:textId="5ED816B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404C3360" w:rsidR="00095149" w:rsidRPr="00FF430B" w:rsidRDefault="00BA7FF4" w:rsidP="00095149">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standard </w:t>
      </w:r>
    </w:p>
    <w:p w14:paraId="5FF9FA06" w14:textId="6635B6A5" w:rsidR="00BA7FF4" w:rsidRPr="00FF430B" w:rsidRDefault="00BA7FF4" w:rsidP="00BA7FF4">
      <w:pPr>
        <w:jc w:val="right"/>
        <w:rPr>
          <w:noProof w:val="0"/>
          <w:lang w:val="ro-MD"/>
        </w:rPr>
      </w:pP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4B3F3533"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w:t>
      </w:r>
      <w:r w:rsidR="00C37B59">
        <w:rPr>
          <w:rFonts w:ascii="Times New Roman" w:hAnsi="Times New Roman"/>
          <w:szCs w:val="24"/>
          <w:lang w:val="ro-MD"/>
        </w:rPr>
        <w:t>_</w:t>
      </w:r>
      <w:r w:rsidRPr="00FF430B">
        <w:rPr>
          <w:rFonts w:ascii="Times New Roman" w:hAnsi="Times New Roman"/>
          <w:szCs w:val="24"/>
          <w:lang w:val="ro-MD"/>
        </w:rPr>
        <w:t>__________</w:t>
      </w:r>
    </w:p>
    <w:p w14:paraId="4F91BEA3" w14:textId="3B2DFC01"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w:t>
      </w:r>
      <w:r w:rsidR="00C37B59">
        <w:rPr>
          <w:rFonts w:ascii="Times New Roman" w:hAnsi="Times New Roman"/>
          <w:szCs w:val="24"/>
          <w:lang w:val="ro-MD"/>
        </w:rPr>
        <w:t>_</w:t>
      </w:r>
      <w:r w:rsidRPr="00FF430B">
        <w:rPr>
          <w:rFonts w:ascii="Times New Roman" w:hAnsi="Times New Roman"/>
          <w:szCs w:val="24"/>
          <w:lang w:val="ro-MD"/>
        </w:rPr>
        <w:t>___________</w:t>
      </w:r>
    </w:p>
    <w:p w14:paraId="254B5419" w14:textId="0874F733"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w:t>
      </w:r>
      <w:r w:rsidR="00C37B59">
        <w:rPr>
          <w:rFonts w:ascii="Times New Roman" w:hAnsi="Times New Roman"/>
          <w:szCs w:val="24"/>
          <w:lang w:val="ro-MD"/>
        </w:rPr>
        <w:t>_</w:t>
      </w:r>
      <w:r w:rsidRPr="00FF430B">
        <w:rPr>
          <w:rFonts w:ascii="Times New Roman" w:hAnsi="Times New Roman"/>
          <w:szCs w:val="24"/>
          <w:lang w:val="ro-MD"/>
        </w:rPr>
        <w:t>____________</w:t>
      </w:r>
    </w:p>
    <w:p w14:paraId="55E6179A" w14:textId="4587B05F"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w:t>
      </w:r>
    </w:p>
    <w:p w14:paraId="77244496" w14:textId="0F100C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w:t>
      </w:r>
      <w:r w:rsidR="00C37B59">
        <w:rPr>
          <w:rFonts w:ascii="Times New Roman" w:hAnsi="Times New Roman"/>
          <w:szCs w:val="24"/>
          <w:lang w:val="ro-MD"/>
        </w:rPr>
        <w:t>_</w:t>
      </w:r>
      <w:r w:rsidRPr="00FF430B">
        <w:rPr>
          <w:rFonts w:ascii="Times New Roman" w:hAnsi="Times New Roman"/>
          <w:szCs w:val="24"/>
          <w:lang w:val="ro-MD"/>
        </w:rPr>
        <w:t>___________________________________________</w:t>
      </w:r>
    </w:p>
    <w:p w14:paraId="45681FEF" w14:textId="75BADC16"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w:t>
      </w:r>
    </w:p>
    <w:p w14:paraId="469DEDF6" w14:textId="4754B7E3" w:rsidR="00AA1372" w:rsidRPr="00C37B59" w:rsidRDefault="00C37B59" w:rsidP="00C37B59">
      <w:pPr>
        <w:pStyle w:val="a8"/>
        <w:tabs>
          <w:tab w:val="left" w:pos="567"/>
        </w:tabs>
        <w:jc w:val="center"/>
        <w:rPr>
          <w:rFonts w:ascii="Times New Roman" w:hAnsi="Times New Roman"/>
          <w:sz w:val="16"/>
          <w:szCs w:val="16"/>
          <w:lang w:val="ro-MD"/>
        </w:rPr>
      </w:pPr>
      <w:r>
        <w:rPr>
          <w:rFonts w:ascii="Times New Roman" w:hAnsi="Times New Roman"/>
          <w:sz w:val="16"/>
          <w:szCs w:val="16"/>
          <w:lang w:val="ro-MD"/>
        </w:rPr>
        <w:t xml:space="preserve">                                                                                                                                                     </w:t>
      </w:r>
      <w:r w:rsidR="00A227F2" w:rsidRPr="00C37B59">
        <w:rPr>
          <w:rFonts w:ascii="Times New Roman" w:hAnsi="Times New Roman"/>
          <w:sz w:val="16"/>
          <w:szCs w:val="16"/>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3C5D1CC3"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w:t>
      </w:r>
      <w:r w:rsidR="00C37B59">
        <w:rPr>
          <w:rFonts w:ascii="Times New Roman" w:hAnsi="Times New Roman"/>
          <w:szCs w:val="24"/>
          <w:lang w:val="ro-MD"/>
        </w:rPr>
        <w:t>___________</w:t>
      </w:r>
      <w:r w:rsidR="0019071C" w:rsidRPr="00FF430B">
        <w:rPr>
          <w:rFonts w:ascii="Times New Roman" w:hAnsi="Times New Roman"/>
          <w:szCs w:val="24"/>
          <w:lang w:val="ro-MD"/>
        </w:rPr>
        <w:t>_________________</w:t>
      </w:r>
    </w:p>
    <w:p w14:paraId="17878CCE" w14:textId="76B49191"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w:t>
      </w:r>
      <w:r w:rsidR="00C37B59">
        <w:rPr>
          <w:lang w:val="ro-MD"/>
        </w:rPr>
        <w:t>_________</w:t>
      </w:r>
      <w:r w:rsidR="0019071C" w:rsidRPr="00FF430B">
        <w:rPr>
          <w:lang w:val="ro-MD"/>
        </w:rPr>
        <w:t>___________________</w:t>
      </w:r>
    </w:p>
    <w:p w14:paraId="4631719C" w14:textId="1E9FF526"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3A9A75C6" w:rsidR="006C34D7" w:rsidRPr="00FF430B" w:rsidRDefault="00A227F2" w:rsidP="00C37B59">
      <w:pPr>
        <w:pStyle w:val="a8"/>
        <w:numPr>
          <w:ilvl w:val="0"/>
          <w:numId w:val="4"/>
        </w:numPr>
        <w:tabs>
          <w:tab w:val="clear" w:pos="360"/>
          <w:tab w:val="left" w:pos="284"/>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20CCB7E"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w:t>
      </w:r>
    </w:p>
    <w:p w14:paraId="505BBED7" w14:textId="2AE22863"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w:t>
      </w:r>
    </w:p>
    <w:p w14:paraId="6AB5250E" w14:textId="741C4AD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w:t>
      </w:r>
    </w:p>
    <w:p w14:paraId="4A6266BF" w14:textId="1105143A"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58DD82F8" w:rsidR="00EF4276" w:rsidRDefault="00EF4276" w:rsidP="009A7C84">
      <w:pPr>
        <w:jc w:val="center"/>
        <w:rPr>
          <w:rFonts w:eastAsia="PMingLiU"/>
          <w:b/>
          <w:lang w:val="ro-MD" w:eastAsia="zh-CN"/>
        </w:rPr>
      </w:pPr>
    </w:p>
    <w:p w14:paraId="44F63757" w14:textId="34B5D6E1" w:rsidR="008E2FE9" w:rsidRDefault="008E2FE9" w:rsidP="009A7C84">
      <w:pPr>
        <w:jc w:val="center"/>
        <w:rPr>
          <w:rFonts w:eastAsia="PMingLiU"/>
          <w:b/>
          <w:lang w:val="ro-MD" w:eastAsia="zh-CN"/>
        </w:rPr>
      </w:pPr>
    </w:p>
    <w:p w14:paraId="513E54D0" w14:textId="16EBF303"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0809B6B" w14:textId="465BC882" w:rsidR="00BA7FF4" w:rsidRPr="00FF430B" w:rsidRDefault="009E719D" w:rsidP="00095149">
      <w:pPr>
        <w:jc w:val="right"/>
        <w:rPr>
          <w:noProof w:val="0"/>
          <w:lang w:val="ro-MD"/>
        </w:rPr>
      </w:pPr>
      <w:r w:rsidRPr="00FF430B">
        <w:rPr>
          <w:noProof w:val="0"/>
          <w:lang w:val="ro-MD"/>
        </w:rPr>
        <w:t>la D</w:t>
      </w:r>
      <w:r w:rsidR="00BA7FF4" w:rsidRPr="00FF430B">
        <w:rPr>
          <w:noProof w:val="0"/>
          <w:lang w:val="ro-MD"/>
        </w:rPr>
        <w:t xml:space="preserve">ocumentația standard </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jc w:val="center"/>
        <w:tblLayout w:type="fixed"/>
        <w:tblLook w:val="00A0" w:firstRow="1" w:lastRow="0" w:firstColumn="1" w:lastColumn="0" w:noHBand="0" w:noVBand="0"/>
      </w:tblPr>
      <w:tblGrid>
        <w:gridCol w:w="567"/>
        <w:gridCol w:w="1560"/>
        <w:gridCol w:w="1822"/>
        <w:gridCol w:w="1722"/>
        <w:gridCol w:w="1672"/>
        <w:gridCol w:w="1276"/>
        <w:gridCol w:w="1417"/>
      </w:tblGrid>
      <w:tr w:rsidR="00AA1372" w:rsidRPr="00EC30C2" w14:paraId="5339C6EB" w14:textId="77777777" w:rsidTr="008B2B6D">
        <w:trPr>
          <w:trHeight w:val="1140"/>
          <w:jc w:val="center"/>
        </w:trPr>
        <w:tc>
          <w:tcPr>
            <w:tcW w:w="56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56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822" w:type="dxa"/>
            <w:tcBorders>
              <w:top w:val="single" w:sz="4" w:space="0" w:color="auto"/>
              <w:left w:val="nil"/>
              <w:bottom w:val="single" w:sz="4" w:space="0" w:color="auto"/>
              <w:right w:val="single" w:sz="4" w:space="0" w:color="auto"/>
            </w:tcBorders>
            <w:vAlign w:val="center"/>
          </w:tcPr>
          <w:p w14:paraId="3990F885" w14:textId="77777777" w:rsidR="008B2B6D" w:rsidRDefault="00A227F2" w:rsidP="00196AB4">
            <w:pPr>
              <w:jc w:val="center"/>
              <w:rPr>
                <w:b/>
                <w:bCs/>
                <w:lang w:val="ro-MD"/>
              </w:rPr>
            </w:pPr>
            <w:r w:rsidRPr="00FF430B">
              <w:rPr>
                <w:b/>
                <w:bCs/>
                <w:lang w:val="ro-MD"/>
              </w:rPr>
              <w:t>Denumirea/</w:t>
            </w:r>
          </w:p>
          <w:p w14:paraId="35BF4A44" w14:textId="581BB238" w:rsidR="00AA1372" w:rsidRPr="00FF430B" w:rsidRDefault="00A227F2" w:rsidP="00196AB4">
            <w:pPr>
              <w:jc w:val="center"/>
              <w:rPr>
                <w:b/>
                <w:bCs/>
                <w:lang w:val="ro-MD"/>
              </w:rPr>
            </w:pP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1722"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672"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8B2B6D">
        <w:trPr>
          <w:trHeight w:val="300"/>
          <w:jc w:val="center"/>
        </w:trPr>
        <w:tc>
          <w:tcPr>
            <w:tcW w:w="56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56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822"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722"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672"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8B2B6D">
        <w:trPr>
          <w:trHeight w:val="300"/>
          <w:jc w:val="center"/>
        </w:trPr>
        <w:tc>
          <w:tcPr>
            <w:tcW w:w="56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56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822"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722"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672"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8B2B6D">
        <w:trPr>
          <w:trHeight w:val="300"/>
          <w:jc w:val="center"/>
        </w:trPr>
        <w:tc>
          <w:tcPr>
            <w:tcW w:w="56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56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822"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722"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672"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F0A9648" w:rsidR="002D6E71" w:rsidRDefault="002D6E71" w:rsidP="00284ED0">
      <w:pPr>
        <w:spacing w:line="276" w:lineRule="auto"/>
        <w:jc w:val="center"/>
        <w:rPr>
          <w:rFonts w:eastAsia="PMingLiU"/>
          <w:b/>
          <w:lang w:val="ro-MD" w:eastAsia="zh-CN"/>
        </w:rPr>
      </w:pPr>
    </w:p>
    <w:p w14:paraId="543432DA" w14:textId="718FC835" w:rsidR="008B608B" w:rsidRDefault="008B608B" w:rsidP="00284ED0">
      <w:pPr>
        <w:spacing w:line="276" w:lineRule="auto"/>
        <w:jc w:val="center"/>
        <w:rPr>
          <w:rFonts w:eastAsia="PMingLiU"/>
          <w:b/>
          <w:lang w:val="ro-MD" w:eastAsia="zh-CN"/>
        </w:rPr>
      </w:pPr>
    </w:p>
    <w:p w14:paraId="3400927D" w14:textId="77777777" w:rsidR="008B608B" w:rsidRPr="00FF430B" w:rsidRDefault="008B608B"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15C99FC4" w:rsidR="002D6E71" w:rsidRDefault="002D6E71" w:rsidP="00284ED0">
      <w:pPr>
        <w:spacing w:line="276" w:lineRule="auto"/>
        <w:jc w:val="center"/>
        <w:rPr>
          <w:rFonts w:eastAsia="PMingLiU"/>
          <w:b/>
          <w:lang w:val="ro-MD" w:eastAsia="zh-CN"/>
        </w:rPr>
      </w:pPr>
    </w:p>
    <w:p w14:paraId="7302E4E3" w14:textId="77777777" w:rsidR="00544DA1" w:rsidRPr="00FF430B" w:rsidRDefault="00544DA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05C91DA" w:rsidR="002D6E71" w:rsidRDefault="002D6E71" w:rsidP="00284ED0">
      <w:pPr>
        <w:spacing w:line="276" w:lineRule="auto"/>
        <w:jc w:val="center"/>
        <w:rPr>
          <w:rFonts w:eastAsia="PMingLiU"/>
          <w:b/>
          <w:lang w:val="ro-MD" w:eastAsia="zh-CN"/>
        </w:rPr>
      </w:pPr>
    </w:p>
    <w:p w14:paraId="40DAFFC2" w14:textId="6A70A9B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1DC81327" w:rsidR="00095149" w:rsidRPr="00FF430B" w:rsidRDefault="00BA7FF4" w:rsidP="00095149">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standard </w:t>
      </w:r>
    </w:p>
    <w:p w14:paraId="0E90BC97" w14:textId="4A280CE0" w:rsidR="00BA7FF4" w:rsidRPr="00FF430B" w:rsidRDefault="00BA7FF4" w:rsidP="00BA7FF4">
      <w:pPr>
        <w:jc w:val="right"/>
        <w:rPr>
          <w:noProof w:val="0"/>
          <w:lang w:val="ro-MD"/>
        </w:rPr>
      </w:pP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15009B5B" w:rsidR="002D6E71" w:rsidRDefault="002D6E71" w:rsidP="00B322B4">
      <w:pPr>
        <w:spacing w:line="276" w:lineRule="auto"/>
        <w:jc w:val="center"/>
        <w:rPr>
          <w:rFonts w:eastAsia="PMingLiU"/>
          <w:b/>
          <w:lang w:val="ro-MD" w:eastAsia="zh-CN"/>
        </w:rPr>
      </w:pPr>
    </w:p>
    <w:p w14:paraId="5354B2A5" w14:textId="735653CE" w:rsidR="008B608B" w:rsidRDefault="008B608B" w:rsidP="00B322B4">
      <w:pPr>
        <w:spacing w:line="276" w:lineRule="auto"/>
        <w:jc w:val="center"/>
        <w:rPr>
          <w:rFonts w:eastAsia="PMingLiU"/>
          <w:b/>
          <w:lang w:val="ro-MD" w:eastAsia="zh-CN"/>
        </w:rPr>
      </w:pPr>
    </w:p>
    <w:p w14:paraId="51DA0D4E" w14:textId="358BA91E" w:rsidR="008B608B" w:rsidRDefault="008B608B" w:rsidP="00B322B4">
      <w:pPr>
        <w:spacing w:line="276" w:lineRule="auto"/>
        <w:jc w:val="center"/>
        <w:rPr>
          <w:rFonts w:eastAsia="PMingLiU"/>
          <w:b/>
          <w:lang w:val="ro-MD" w:eastAsia="zh-CN"/>
        </w:rPr>
      </w:pPr>
    </w:p>
    <w:p w14:paraId="49E3B2DF" w14:textId="3F520016" w:rsidR="008E2FE9" w:rsidRDefault="008E2FE9" w:rsidP="00B322B4">
      <w:pPr>
        <w:spacing w:line="276" w:lineRule="auto"/>
        <w:jc w:val="center"/>
        <w:rPr>
          <w:rFonts w:eastAsia="PMingLiU"/>
          <w:b/>
          <w:lang w:val="ro-MD" w:eastAsia="zh-CN"/>
        </w:rPr>
      </w:pPr>
    </w:p>
    <w:p w14:paraId="0C766FFF" w14:textId="5F47EF92"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17335C94" w14:textId="6110DF00" w:rsidR="00BA7FF4" w:rsidRPr="00FF430B" w:rsidRDefault="009E719D" w:rsidP="00095149">
      <w:pPr>
        <w:jc w:val="right"/>
        <w:rPr>
          <w:noProof w:val="0"/>
          <w:lang w:val="ro-MD"/>
        </w:rPr>
      </w:pPr>
      <w:r w:rsidRPr="00FF430B">
        <w:rPr>
          <w:noProof w:val="0"/>
          <w:lang w:val="ro-MD"/>
        </w:rPr>
        <w:t>la D</w:t>
      </w:r>
      <w:r w:rsidR="00BA7FF4" w:rsidRPr="00FF430B">
        <w:rPr>
          <w:noProof w:val="0"/>
          <w:lang w:val="ro-MD"/>
        </w:rPr>
        <w:t xml:space="preserve">ocumentația standard </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19D56DF0" w:rsidR="000E4D7D" w:rsidRDefault="000E4D7D" w:rsidP="004F77F1">
      <w:pPr>
        <w:spacing w:line="276" w:lineRule="auto"/>
        <w:jc w:val="center"/>
        <w:rPr>
          <w:rFonts w:eastAsia="PMingLiU"/>
          <w:b/>
          <w:lang w:val="ro-MD" w:eastAsia="zh-CN"/>
        </w:rPr>
      </w:pPr>
    </w:p>
    <w:p w14:paraId="2BE74038" w14:textId="77777777" w:rsidR="00701515" w:rsidRPr="00FF430B" w:rsidRDefault="00701515"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50CB1F0F" w:rsidR="000E4D7D" w:rsidRDefault="000E4D7D" w:rsidP="004F77F1">
      <w:pPr>
        <w:spacing w:line="276" w:lineRule="auto"/>
        <w:jc w:val="center"/>
        <w:rPr>
          <w:rFonts w:eastAsia="PMingLiU"/>
          <w:b/>
          <w:lang w:val="ro-MD" w:eastAsia="zh-CN"/>
        </w:rPr>
      </w:pPr>
    </w:p>
    <w:p w14:paraId="5B9AD359" w14:textId="28D7D67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7E977E72" w14:textId="5B781559" w:rsidR="00BA7FF4" w:rsidRPr="00FF430B" w:rsidRDefault="009E719D" w:rsidP="00095149">
      <w:pPr>
        <w:jc w:val="right"/>
        <w:rPr>
          <w:noProof w:val="0"/>
          <w:lang w:val="ro-MD"/>
        </w:rPr>
      </w:pPr>
      <w:r w:rsidRPr="00FF430B">
        <w:rPr>
          <w:noProof w:val="0"/>
          <w:lang w:val="ro-MD"/>
        </w:rPr>
        <w:t>la D</w:t>
      </w:r>
      <w:r w:rsidR="00BA7FF4" w:rsidRPr="00FF430B">
        <w:rPr>
          <w:noProof w:val="0"/>
          <w:lang w:val="ro-MD"/>
        </w:rPr>
        <w:t xml:space="preserve">ocumentația standard </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378C3489" w:rsidR="000E4D7D" w:rsidRDefault="000E4D7D" w:rsidP="00316C81">
      <w:pPr>
        <w:spacing w:after="200" w:line="276" w:lineRule="auto"/>
        <w:jc w:val="center"/>
        <w:rPr>
          <w:rFonts w:eastAsia="PMingLiU"/>
          <w:b/>
          <w:lang w:val="ro-MD" w:eastAsia="zh-CN"/>
        </w:rPr>
      </w:pPr>
    </w:p>
    <w:p w14:paraId="18C8429D" w14:textId="55B04884" w:rsidR="008E2FE9" w:rsidRDefault="008E2FE9" w:rsidP="00316C81">
      <w:pPr>
        <w:spacing w:after="200" w:line="276" w:lineRule="auto"/>
        <w:jc w:val="center"/>
        <w:rPr>
          <w:rFonts w:eastAsia="PMingLiU"/>
          <w:b/>
          <w:lang w:val="ro-MD" w:eastAsia="zh-CN"/>
        </w:rPr>
      </w:pPr>
    </w:p>
    <w:p w14:paraId="66DAD4BB" w14:textId="77777777" w:rsidR="008E2FE9" w:rsidRPr="00FF430B" w:rsidRDefault="008E2FE9" w:rsidP="00316C81">
      <w:pPr>
        <w:spacing w:after="200" w:line="276" w:lineRule="auto"/>
        <w:jc w:val="center"/>
        <w:rPr>
          <w:rFonts w:eastAsia="PMingLiU"/>
          <w:b/>
          <w:lang w:val="ro-MD" w:eastAsia="zh-CN"/>
        </w:rPr>
      </w:pPr>
    </w:p>
    <w:p w14:paraId="2F0D01F6" w14:textId="1F3CEFDC"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4A624EE" w14:textId="3E10A2A9" w:rsidR="00BA7FF4" w:rsidRPr="00FF430B" w:rsidRDefault="009E719D" w:rsidP="00095149">
      <w:pPr>
        <w:jc w:val="right"/>
        <w:rPr>
          <w:noProof w:val="0"/>
          <w:lang w:val="ro-MD"/>
        </w:rPr>
      </w:pPr>
      <w:r w:rsidRPr="00FF430B">
        <w:rPr>
          <w:noProof w:val="0"/>
          <w:lang w:val="ro-MD"/>
        </w:rPr>
        <w:t>la D</w:t>
      </w:r>
      <w:r w:rsidR="00BA7FF4" w:rsidRPr="00FF430B">
        <w:rPr>
          <w:noProof w:val="0"/>
          <w:lang w:val="ro-MD"/>
        </w:rPr>
        <w:t xml:space="preserve">ocumentația standard </w:t>
      </w: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28A1B0A4" w:rsidR="00AA1372" w:rsidRPr="00FF430B" w:rsidRDefault="0003591A" w:rsidP="008C0290">
      <w:pPr>
        <w:tabs>
          <w:tab w:val="left" w:pos="567"/>
        </w:tabs>
        <w:jc w:val="both"/>
        <w:rPr>
          <w:lang w:val="ro-MD"/>
        </w:rPr>
      </w:pPr>
      <w:r w:rsidRPr="00FF430B">
        <w:rPr>
          <w:lang w:val="ro-MD"/>
        </w:rPr>
        <w:t>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1B70676D"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56EE6F3" w14:textId="2574409C"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7A9EBCC2" w14:textId="4FE52DDF"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579F987D"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3A365C45" w14:textId="6E0CEB90"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27E90EB" w14:textId="5D187A0C"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42B8D8C9" w:rsidR="00AA1372" w:rsidRPr="00FF430B" w:rsidRDefault="00A227F2" w:rsidP="007217FE">
      <w:pPr>
        <w:tabs>
          <w:tab w:val="left" w:pos="284"/>
          <w:tab w:val="left" w:pos="426"/>
        </w:tabs>
        <w:jc w:val="both"/>
        <w:rPr>
          <w:lang w:val="ro-MD"/>
        </w:rPr>
      </w:pPr>
      <w:r w:rsidRPr="00FF430B">
        <w:rPr>
          <w:lang w:val="ro-MD"/>
        </w:rPr>
        <w:t>b)Locul şi data înregistrării asociaţiei_____________________________________________</w:t>
      </w:r>
    </w:p>
    <w:p w14:paraId="174D2511" w14:textId="48616A90" w:rsidR="00AA1372" w:rsidRPr="00FF430B" w:rsidRDefault="00A227F2" w:rsidP="008C0290">
      <w:pPr>
        <w:pStyle w:val="a5"/>
        <w:tabs>
          <w:tab w:val="left" w:pos="567"/>
        </w:tabs>
        <w:jc w:val="both"/>
        <w:rPr>
          <w:lang w:val="ro-MD"/>
        </w:rPr>
      </w:pPr>
      <w:r w:rsidRPr="00FF430B">
        <w:rPr>
          <w:lang w:val="ro-MD"/>
        </w:rPr>
        <w:t>c) Activităţi economice ce se vor realiza în comun ___________________________________</w:t>
      </w:r>
    </w:p>
    <w:p w14:paraId="0593C6C3" w14:textId="6BB1D6CA" w:rsidR="00AA1372"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113CCDB1" w14:textId="7886C0C1"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6E7DD2F7" w:rsidR="00355106"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07F4FD0F" w14:textId="6C133DF8"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w:t>
      </w:r>
    </w:p>
    <w:p w14:paraId="5C9CD016" w14:textId="393D5731"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w:t>
      </w:r>
    </w:p>
    <w:p w14:paraId="06E7B935" w14:textId="157E71BC"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w:t>
      </w:r>
    </w:p>
    <w:p w14:paraId="02B8D83C" w14:textId="2DF950CC"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w:t>
      </w:r>
      <w:r w:rsidR="00097481">
        <w:rPr>
          <w:lang w:val="ro-MD"/>
        </w:rPr>
        <w:t>_</w:t>
      </w:r>
      <w:r w:rsidRPr="00FF430B">
        <w:rPr>
          <w:lang w:val="ro-MD"/>
        </w:rPr>
        <w:t>__________________</w:t>
      </w:r>
    </w:p>
    <w:p w14:paraId="084C2F32" w14:textId="509D6A31" w:rsidR="00AA1372" w:rsidRPr="00FF430B" w:rsidRDefault="00A227F2" w:rsidP="008C0290">
      <w:pPr>
        <w:tabs>
          <w:tab w:val="left" w:pos="567"/>
        </w:tabs>
        <w:jc w:val="both"/>
        <w:rPr>
          <w:lang w:val="ro-MD"/>
        </w:rPr>
      </w:pPr>
      <w:r w:rsidRPr="00FF430B">
        <w:rPr>
          <w:lang w:val="ro-MD"/>
        </w:rPr>
        <w:t>j) Alte cauze_________________________________________________________________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41FEF89" w:rsidR="002D6E71" w:rsidRDefault="002D6E71" w:rsidP="00A1178E">
      <w:pPr>
        <w:tabs>
          <w:tab w:val="left" w:pos="567"/>
        </w:tabs>
        <w:jc w:val="center"/>
        <w:rPr>
          <w:b/>
          <w:color w:val="000000"/>
          <w:w w:val="90"/>
          <w:lang w:val="ro-MD"/>
        </w:rPr>
      </w:pPr>
    </w:p>
    <w:p w14:paraId="0835404D" w14:textId="7DF0823E" w:rsidR="008E2FE9" w:rsidRDefault="008E2FE9" w:rsidP="00A1178E">
      <w:pPr>
        <w:tabs>
          <w:tab w:val="left" w:pos="567"/>
        </w:tabs>
        <w:jc w:val="center"/>
        <w:rPr>
          <w:b/>
          <w:color w:val="000000"/>
          <w:w w:val="90"/>
          <w:lang w:val="ro-MD"/>
        </w:rPr>
      </w:pPr>
    </w:p>
    <w:p w14:paraId="0EC16E2D" w14:textId="2DAC6C52" w:rsidR="008E2FE9" w:rsidRDefault="008E2FE9" w:rsidP="00A1178E">
      <w:pPr>
        <w:tabs>
          <w:tab w:val="left" w:pos="567"/>
        </w:tabs>
        <w:jc w:val="center"/>
        <w:rPr>
          <w:b/>
          <w:color w:val="000000"/>
          <w:w w:val="90"/>
          <w:lang w:val="ro-MD"/>
        </w:rPr>
      </w:pPr>
    </w:p>
    <w:p w14:paraId="4AC45390" w14:textId="68C6A9FB" w:rsidR="008E2FE9" w:rsidRDefault="008E2FE9" w:rsidP="00A1178E">
      <w:pPr>
        <w:tabs>
          <w:tab w:val="left" w:pos="567"/>
        </w:tabs>
        <w:jc w:val="center"/>
        <w:rPr>
          <w:b/>
          <w:color w:val="000000"/>
          <w:w w:val="90"/>
          <w:lang w:val="ro-MD"/>
        </w:rPr>
      </w:pPr>
    </w:p>
    <w:p w14:paraId="1B8D2FE2" w14:textId="1709791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535FD097" w14:textId="408CBF6D" w:rsidR="00BA7FF4" w:rsidRPr="00FF430B" w:rsidRDefault="009E719D" w:rsidP="00095149">
      <w:pPr>
        <w:jc w:val="right"/>
        <w:rPr>
          <w:noProof w:val="0"/>
          <w:lang w:val="ro-MD"/>
        </w:rPr>
      </w:pPr>
      <w:r w:rsidRPr="00FF430B">
        <w:rPr>
          <w:noProof w:val="0"/>
          <w:lang w:val="ro-MD"/>
        </w:rPr>
        <w:t>la D</w:t>
      </w:r>
      <w:r w:rsidR="00BA7FF4" w:rsidRPr="00FF430B">
        <w:rPr>
          <w:noProof w:val="0"/>
          <w:lang w:val="ro-MD"/>
        </w:rPr>
        <w:t xml:space="preserve">ocumentația standard </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41FFA99A" w:rsidR="00AC7DAC"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081A3D95" w14:textId="77777777" w:rsidR="00097481" w:rsidRPr="00FF430B" w:rsidRDefault="00097481" w:rsidP="00AC7DAC">
      <w:pPr>
        <w:shd w:val="clear" w:color="auto" w:fill="FFFFFF"/>
        <w:jc w:val="both"/>
        <w:rPr>
          <w:lang w:val="ro-MD"/>
        </w:rPr>
      </w:pP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2DCCB65" w14:textId="180B903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3699EC48" w14:textId="04B360D8" w:rsidR="00BA7FF4" w:rsidRPr="00FF430B" w:rsidRDefault="00BA7FF4" w:rsidP="00095149">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standard </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4991AC43" w14:textId="3E92983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5E845636" w14:textId="21B2EC72" w:rsidR="00B27D8B" w:rsidRDefault="00BA7FF4" w:rsidP="00095149">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standard </w:t>
      </w:r>
    </w:p>
    <w:p w14:paraId="682583FD" w14:textId="77777777" w:rsidR="00095149" w:rsidRPr="00FF430B" w:rsidRDefault="00095149" w:rsidP="00095149">
      <w:pPr>
        <w:jc w:val="right"/>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1A324115" w:rsidR="00B27D8B" w:rsidRDefault="00B27D8B" w:rsidP="000D4488">
      <w:pPr>
        <w:tabs>
          <w:tab w:val="left" w:pos="567"/>
        </w:tabs>
        <w:jc w:val="center"/>
        <w:rPr>
          <w:b/>
          <w:color w:val="000000"/>
          <w:w w:val="90"/>
          <w:lang w:val="ro-MD"/>
        </w:rPr>
      </w:pPr>
    </w:p>
    <w:p w14:paraId="19AFB7A3" w14:textId="3CCDAF4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37503DEE" w14:textId="3D354134" w:rsidR="00B27D8B" w:rsidRDefault="009E719D" w:rsidP="00095149">
      <w:pPr>
        <w:jc w:val="right"/>
        <w:rPr>
          <w:noProof w:val="0"/>
          <w:lang w:val="ro-MD"/>
        </w:rPr>
      </w:pPr>
      <w:r w:rsidRPr="00FF430B">
        <w:rPr>
          <w:noProof w:val="0"/>
          <w:lang w:val="ro-MD"/>
        </w:rPr>
        <w:t>la D</w:t>
      </w:r>
      <w:r w:rsidR="00BA7FF4" w:rsidRPr="00FF430B">
        <w:rPr>
          <w:noProof w:val="0"/>
          <w:lang w:val="ro-MD"/>
        </w:rPr>
        <w:t xml:space="preserve">ocumentația standard </w:t>
      </w:r>
    </w:p>
    <w:p w14:paraId="3F13319F" w14:textId="77777777" w:rsidR="00095149" w:rsidRPr="00FF430B" w:rsidRDefault="00095149" w:rsidP="00095149">
      <w:pPr>
        <w:jc w:val="right"/>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1751C35A"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6045BC67" w14:textId="77777777" w:rsidR="000853EF" w:rsidRDefault="00BA7FF4" w:rsidP="00095149">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304D3CEA" w14:textId="6D4DE48C" w:rsidR="00BA7FF4" w:rsidRDefault="00BA7FF4" w:rsidP="00095149">
      <w:pPr>
        <w:jc w:val="right"/>
        <w:rPr>
          <w:noProof w:val="0"/>
          <w:lang w:val="ro-MD"/>
        </w:rPr>
      </w:pPr>
      <w:r w:rsidRPr="00FF430B">
        <w:rPr>
          <w:noProof w:val="0"/>
          <w:lang w:val="ro-MD"/>
        </w:rPr>
        <w:t xml:space="preserve"> </w:t>
      </w:r>
    </w:p>
    <w:p w14:paraId="4B5EB5BE" w14:textId="77777777" w:rsidR="00BE1CB3" w:rsidRPr="00FF430B" w:rsidRDefault="00BE1CB3" w:rsidP="000853EF">
      <w:pPr>
        <w:spacing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0853EF">
      <w:pPr>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0853EF">
      <w:pPr>
        <w:spacing w:before="72"/>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0853EF">
      <w:pPr>
        <w:tabs>
          <w:tab w:val="left" w:pos="0"/>
          <w:tab w:val="left" w:pos="567"/>
        </w:tabs>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0853EF">
      <w:pPr>
        <w:tabs>
          <w:tab w:val="left" w:leader="underscore" w:pos="5447"/>
          <w:tab w:val="right" w:leader="underscore" w:pos="9777"/>
        </w:tabs>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0853EF">
      <w:pPr>
        <w:tabs>
          <w:tab w:val="left" w:leader="underscore" w:pos="1656"/>
          <w:tab w:val="right" w:leader="underscore" w:pos="9777"/>
        </w:tabs>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0853EF">
      <w:pPr>
        <w:tabs>
          <w:tab w:val="left" w:leader="underscore" w:pos="6465"/>
          <w:tab w:val="right" w:leader="underscore" w:pos="9777"/>
        </w:tabs>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W w:w="10207" w:type="dxa"/>
        <w:tblInd w:w="-431" w:type="dxa"/>
        <w:tblLook w:val="04A0" w:firstRow="1" w:lastRow="0" w:firstColumn="1" w:lastColumn="0" w:noHBand="0" w:noVBand="1"/>
      </w:tblPr>
      <w:tblGrid>
        <w:gridCol w:w="471"/>
        <w:gridCol w:w="3751"/>
        <w:gridCol w:w="4001"/>
        <w:gridCol w:w="575"/>
        <w:gridCol w:w="563"/>
        <w:gridCol w:w="846"/>
      </w:tblGrid>
      <w:tr w:rsidR="00413218" w:rsidRPr="0035044F" w14:paraId="5D5D6AB4" w14:textId="77777777" w:rsidTr="0035044F">
        <w:tc>
          <w:tcPr>
            <w:tcW w:w="471" w:type="dxa"/>
            <w:shd w:val="clear" w:color="auto" w:fill="auto"/>
          </w:tcPr>
          <w:p w14:paraId="73EDEA5B" w14:textId="77777777" w:rsidR="00413218" w:rsidRPr="0035044F" w:rsidRDefault="0003591A" w:rsidP="0035044F">
            <w:pPr>
              <w:tabs>
                <w:tab w:val="left" w:leader="underscore" w:pos="6465"/>
                <w:tab w:val="right" w:leader="underscore" w:pos="9777"/>
              </w:tabs>
              <w:rPr>
                <w:rFonts w:eastAsia="PMingLiU"/>
                <w:sz w:val="22"/>
                <w:szCs w:val="22"/>
                <w:lang w:val="ro-MD" w:eastAsia="zh-CN"/>
              </w:rPr>
            </w:pPr>
            <w:r w:rsidRPr="0035044F">
              <w:rPr>
                <w:rFonts w:eastAsia="PMingLiU"/>
                <w:sz w:val="22"/>
                <w:szCs w:val="22"/>
                <w:lang w:val="ro-MD" w:eastAsia="zh-CN"/>
              </w:rPr>
              <w:t>Nr</w:t>
            </w:r>
          </w:p>
        </w:tc>
        <w:tc>
          <w:tcPr>
            <w:tcW w:w="3751" w:type="dxa"/>
            <w:shd w:val="clear" w:color="auto" w:fill="auto"/>
          </w:tcPr>
          <w:p w14:paraId="0944ABEF" w14:textId="77777777" w:rsidR="00413218" w:rsidRPr="0035044F" w:rsidRDefault="0003591A" w:rsidP="0035044F">
            <w:pPr>
              <w:tabs>
                <w:tab w:val="left" w:leader="underscore" w:pos="6465"/>
                <w:tab w:val="right" w:leader="underscore" w:pos="9777"/>
              </w:tabs>
              <w:jc w:val="center"/>
              <w:rPr>
                <w:rFonts w:eastAsia="PMingLiU"/>
                <w:sz w:val="22"/>
                <w:szCs w:val="22"/>
                <w:lang w:val="ro-MD" w:eastAsia="zh-CN"/>
              </w:rPr>
            </w:pPr>
            <w:r w:rsidRPr="0035044F">
              <w:rPr>
                <w:rFonts w:eastAsia="PMingLiU"/>
                <w:sz w:val="22"/>
                <w:szCs w:val="22"/>
                <w:lang w:val="ro-MD" w:eastAsia="zh-CN"/>
              </w:rPr>
              <w:t>Informații</w:t>
            </w:r>
          </w:p>
        </w:tc>
        <w:tc>
          <w:tcPr>
            <w:tcW w:w="4001" w:type="dxa"/>
            <w:shd w:val="clear" w:color="auto" w:fill="auto"/>
          </w:tcPr>
          <w:p w14:paraId="2A84A181" w14:textId="77777777" w:rsidR="00413218" w:rsidRPr="0035044F" w:rsidRDefault="0003591A" w:rsidP="0035044F">
            <w:pPr>
              <w:tabs>
                <w:tab w:val="left" w:leader="underscore" w:pos="6465"/>
                <w:tab w:val="right" w:leader="underscore" w:pos="9777"/>
              </w:tabs>
              <w:jc w:val="center"/>
              <w:rPr>
                <w:rFonts w:eastAsia="PMingLiU"/>
                <w:sz w:val="22"/>
                <w:szCs w:val="22"/>
                <w:lang w:val="ro-MD" w:eastAsia="zh-CN"/>
              </w:rPr>
            </w:pPr>
            <w:r w:rsidRPr="0035044F">
              <w:rPr>
                <w:rFonts w:eastAsia="PMingLiU"/>
                <w:sz w:val="22"/>
                <w:szCs w:val="22"/>
                <w:lang w:val="ro-MD" w:eastAsia="zh-CN"/>
              </w:rPr>
              <w:t>Noțiuni</w:t>
            </w:r>
          </w:p>
        </w:tc>
        <w:tc>
          <w:tcPr>
            <w:tcW w:w="575" w:type="dxa"/>
            <w:shd w:val="clear" w:color="auto" w:fill="auto"/>
          </w:tcPr>
          <w:p w14:paraId="3D3495C0" w14:textId="77777777" w:rsidR="00413218" w:rsidRPr="0035044F" w:rsidRDefault="0003591A" w:rsidP="0035044F">
            <w:pPr>
              <w:tabs>
                <w:tab w:val="left" w:leader="underscore" w:pos="6465"/>
                <w:tab w:val="right" w:leader="underscore" w:pos="9777"/>
              </w:tabs>
              <w:rPr>
                <w:rFonts w:eastAsia="PMingLiU"/>
                <w:sz w:val="22"/>
                <w:szCs w:val="22"/>
                <w:lang w:val="ro-MD" w:eastAsia="zh-CN"/>
              </w:rPr>
            </w:pPr>
            <w:r w:rsidRPr="0035044F">
              <w:rPr>
                <w:rFonts w:eastAsia="PMingLiU"/>
                <w:sz w:val="22"/>
                <w:szCs w:val="22"/>
                <w:lang w:val="ro-MD" w:eastAsia="zh-CN"/>
              </w:rPr>
              <w:t>DA</w:t>
            </w:r>
          </w:p>
        </w:tc>
        <w:tc>
          <w:tcPr>
            <w:tcW w:w="563" w:type="dxa"/>
            <w:shd w:val="clear" w:color="auto" w:fill="auto"/>
          </w:tcPr>
          <w:p w14:paraId="2561AFF5" w14:textId="77777777" w:rsidR="00413218" w:rsidRPr="0035044F" w:rsidRDefault="0003591A" w:rsidP="0035044F">
            <w:pPr>
              <w:tabs>
                <w:tab w:val="left" w:leader="underscore" w:pos="6465"/>
                <w:tab w:val="right" w:leader="underscore" w:pos="9777"/>
              </w:tabs>
              <w:rPr>
                <w:rFonts w:eastAsia="PMingLiU"/>
                <w:sz w:val="22"/>
                <w:szCs w:val="22"/>
                <w:lang w:val="ro-MD" w:eastAsia="zh-CN"/>
              </w:rPr>
            </w:pPr>
            <w:r w:rsidRPr="0035044F">
              <w:rPr>
                <w:rFonts w:eastAsia="PMingLiU"/>
                <w:sz w:val="22"/>
                <w:szCs w:val="22"/>
                <w:lang w:val="ro-MD" w:eastAsia="zh-CN"/>
              </w:rPr>
              <w:t>NU</w:t>
            </w:r>
          </w:p>
        </w:tc>
        <w:tc>
          <w:tcPr>
            <w:tcW w:w="846" w:type="dxa"/>
            <w:shd w:val="clear" w:color="auto" w:fill="auto"/>
          </w:tcPr>
          <w:p w14:paraId="2FA80F3D" w14:textId="77777777" w:rsidR="00413218" w:rsidRPr="0035044F" w:rsidRDefault="0003591A" w:rsidP="0035044F">
            <w:pPr>
              <w:tabs>
                <w:tab w:val="left" w:leader="underscore" w:pos="6465"/>
                <w:tab w:val="right" w:leader="underscore" w:pos="9777"/>
              </w:tabs>
              <w:rPr>
                <w:rFonts w:eastAsia="PMingLiU"/>
                <w:sz w:val="22"/>
                <w:szCs w:val="22"/>
                <w:lang w:val="ro-MD" w:eastAsia="zh-CN"/>
              </w:rPr>
            </w:pPr>
            <w:r w:rsidRPr="0035044F">
              <w:rPr>
                <w:rFonts w:eastAsia="PMingLiU"/>
                <w:sz w:val="22"/>
                <w:szCs w:val="22"/>
                <w:lang w:val="ro-MD" w:eastAsia="zh-CN"/>
              </w:rPr>
              <w:t>Nota</w:t>
            </w:r>
          </w:p>
        </w:tc>
      </w:tr>
      <w:tr w:rsidR="00413218" w:rsidRPr="0035044F" w14:paraId="47AE4E47" w14:textId="77777777" w:rsidTr="000853EF">
        <w:trPr>
          <w:trHeight w:val="545"/>
        </w:trPr>
        <w:tc>
          <w:tcPr>
            <w:tcW w:w="471" w:type="dxa"/>
            <w:vMerge w:val="restart"/>
            <w:shd w:val="clear" w:color="auto" w:fill="auto"/>
            <w:vAlign w:val="center"/>
          </w:tcPr>
          <w:p w14:paraId="63D36989" w14:textId="77777777" w:rsidR="00413218" w:rsidRPr="0035044F" w:rsidRDefault="0003591A" w:rsidP="00097481">
            <w:pPr>
              <w:tabs>
                <w:tab w:val="left" w:leader="underscore" w:pos="6465"/>
                <w:tab w:val="right" w:leader="underscore" w:pos="9777"/>
              </w:tabs>
              <w:rPr>
                <w:rFonts w:eastAsia="PMingLiU"/>
                <w:sz w:val="22"/>
                <w:szCs w:val="22"/>
                <w:lang w:val="ro-MD" w:eastAsia="zh-CN"/>
              </w:rPr>
            </w:pPr>
            <w:r w:rsidRPr="0035044F">
              <w:rPr>
                <w:rFonts w:eastAsia="PMingLiU"/>
                <w:sz w:val="22"/>
                <w:szCs w:val="22"/>
                <w:lang w:val="ro-MD" w:eastAsia="zh-CN"/>
              </w:rPr>
              <w:t>I</w:t>
            </w:r>
          </w:p>
        </w:tc>
        <w:tc>
          <w:tcPr>
            <w:tcW w:w="3751" w:type="dxa"/>
            <w:vMerge w:val="restart"/>
            <w:shd w:val="clear" w:color="auto" w:fill="auto"/>
          </w:tcPr>
          <w:p w14:paraId="4084870F" w14:textId="77777777" w:rsidR="00413218" w:rsidRPr="00097481" w:rsidRDefault="0003591A" w:rsidP="0035044F">
            <w:pPr>
              <w:tabs>
                <w:tab w:val="left" w:leader="underscore" w:pos="6465"/>
                <w:tab w:val="right" w:leader="underscore" w:pos="9777"/>
              </w:tabs>
              <w:jc w:val="both"/>
              <w:rPr>
                <w:rFonts w:eastAsia="PMingLiU"/>
                <w:sz w:val="20"/>
                <w:szCs w:val="20"/>
                <w:lang w:val="ro-MD" w:eastAsia="zh-CN"/>
              </w:rPr>
            </w:pPr>
            <w:r w:rsidRPr="00097481">
              <w:rPr>
                <w:rFonts w:eastAsia="PMingLiU"/>
                <w:sz w:val="20"/>
                <w:szCs w:val="20"/>
                <w:lang w:val="ro-MD" w:eastAsia="zh-CN"/>
              </w:rPr>
              <w:t>Încălcări constatate prin procese - verbale de control, emise în temeiul Legii nr.131/2012</w:t>
            </w:r>
            <w:r w:rsidR="005B24DA" w:rsidRPr="00097481">
              <w:rPr>
                <w:rFonts w:eastAsia="PMingLiU"/>
                <w:sz w:val="20"/>
                <w:szCs w:val="20"/>
                <w:lang w:val="ro-MD" w:eastAsia="zh-CN"/>
              </w:rPr>
              <w:t xml:space="preserve"> privind controlul de stat asupra activității de întreprinzător</w:t>
            </w:r>
            <w:r w:rsidR="00A30B00" w:rsidRPr="00097481">
              <w:rPr>
                <w:sz w:val="20"/>
                <w:szCs w:val="20"/>
                <w:lang w:val="ro-MD"/>
              </w:rPr>
              <w:t>)</w:t>
            </w:r>
            <w:r w:rsidR="0079357E" w:rsidRPr="00097481">
              <w:rPr>
                <w:rFonts w:eastAsia="PMingLiU"/>
                <w:sz w:val="20"/>
                <w:szCs w:val="20"/>
                <w:lang w:val="ro-MD" w:eastAsia="zh-CN"/>
              </w:rPr>
              <w:t>ș</w:t>
            </w:r>
            <w:r w:rsidRPr="00097481">
              <w:rPr>
                <w:rFonts w:eastAsia="PMingLiU"/>
                <w:sz w:val="20"/>
                <w:szCs w:val="20"/>
                <w:lang w:val="ro-MD" w:eastAsia="zh-CN"/>
              </w:rPr>
              <w:t>i/sau H</w:t>
            </w:r>
            <w:r w:rsidR="005B24DA" w:rsidRPr="00097481">
              <w:rPr>
                <w:rFonts w:eastAsia="PMingLiU"/>
                <w:sz w:val="20"/>
                <w:szCs w:val="20"/>
                <w:lang w:val="ro-MD" w:eastAsia="zh-CN"/>
              </w:rPr>
              <w:t>otărârii</w:t>
            </w:r>
            <w:r w:rsidRPr="00097481">
              <w:rPr>
                <w:rFonts w:eastAsia="PMingLiU"/>
                <w:sz w:val="20"/>
                <w:szCs w:val="20"/>
                <w:lang w:val="ro-MD" w:eastAsia="zh-CN"/>
              </w:rPr>
              <w:t>G</w:t>
            </w:r>
            <w:r w:rsidR="005B24DA" w:rsidRPr="00097481">
              <w:rPr>
                <w:rFonts w:eastAsia="PMingLiU"/>
                <w:sz w:val="20"/>
                <w:szCs w:val="20"/>
                <w:lang w:val="ro-MD" w:eastAsia="zh-CN"/>
              </w:rPr>
              <w:t>uvernului</w:t>
            </w:r>
            <w:r w:rsidRPr="00097481">
              <w:rPr>
                <w:rFonts w:eastAsia="PMingLiU"/>
                <w:sz w:val="20"/>
                <w:szCs w:val="20"/>
                <w:lang w:val="ro-MD" w:eastAsia="zh-CN"/>
              </w:rPr>
              <w:t xml:space="preserve"> nr. 360/1996</w:t>
            </w:r>
            <w:r w:rsidR="005B24DA" w:rsidRPr="00097481">
              <w:rPr>
                <w:rFonts w:eastAsia="PMingLiU"/>
                <w:sz w:val="20"/>
                <w:szCs w:val="20"/>
                <w:lang w:val="ro-MD" w:eastAsia="zh-CN"/>
              </w:rPr>
              <w:t xml:space="preserve"> cu privire la controlul de stat al calității în construcții</w:t>
            </w:r>
            <w:r w:rsidRPr="00097481">
              <w:rPr>
                <w:rFonts w:eastAsia="PMingLiU"/>
                <w:sz w:val="20"/>
                <w:szCs w:val="20"/>
                <w:lang w:val="ro-MD" w:eastAsia="zh-CN"/>
              </w:rPr>
              <w:t>, intrate în vigoare, necontestate sau contestate dar confirmate prin hotărâri judecătorești executorii definitive:</w:t>
            </w:r>
          </w:p>
        </w:tc>
        <w:tc>
          <w:tcPr>
            <w:tcW w:w="4001" w:type="dxa"/>
            <w:shd w:val="clear" w:color="auto" w:fill="auto"/>
          </w:tcPr>
          <w:p w14:paraId="373E1F92" w14:textId="77777777" w:rsidR="00413218" w:rsidRPr="00097481" w:rsidRDefault="0003591A" w:rsidP="0035044F">
            <w:pPr>
              <w:tabs>
                <w:tab w:val="left" w:leader="underscore" w:pos="6465"/>
                <w:tab w:val="right" w:leader="underscore" w:pos="9777"/>
              </w:tabs>
              <w:rPr>
                <w:rFonts w:eastAsia="PMingLiU"/>
                <w:sz w:val="20"/>
                <w:szCs w:val="20"/>
                <w:lang w:val="ro-MD" w:eastAsia="zh-CN"/>
              </w:rPr>
            </w:pPr>
            <w:r w:rsidRPr="00097481">
              <w:rPr>
                <w:rFonts w:eastAsia="PMingLiU"/>
                <w:sz w:val="20"/>
                <w:szCs w:val="20"/>
                <w:lang w:val="ro-MD" w:eastAsia="zh-CN"/>
              </w:rPr>
              <w:t>încalcări foarte grave</w:t>
            </w:r>
          </w:p>
          <w:p w14:paraId="654DE4B3" w14:textId="77777777" w:rsidR="00964783" w:rsidRPr="00097481" w:rsidRDefault="00A30B00" w:rsidP="0035044F">
            <w:pPr>
              <w:tabs>
                <w:tab w:val="left" w:leader="underscore" w:pos="6465"/>
                <w:tab w:val="right" w:leader="underscore" w:pos="9777"/>
              </w:tabs>
              <w:jc w:val="both"/>
              <w:rPr>
                <w:rFonts w:eastAsia="PMingLiU"/>
                <w:sz w:val="20"/>
                <w:szCs w:val="20"/>
                <w:lang w:val="ro-MD" w:eastAsia="zh-CN"/>
              </w:rPr>
            </w:pPr>
            <w:r w:rsidRPr="00097481">
              <w:rPr>
                <w:sz w:val="20"/>
                <w:szCs w:val="20"/>
                <w:lang w:val="ro-MD"/>
              </w:rPr>
              <w:t>(art. 5</w:t>
            </w:r>
            <w:r w:rsidRPr="00097481">
              <w:rPr>
                <w:sz w:val="20"/>
                <w:szCs w:val="20"/>
                <w:vertAlign w:val="superscript"/>
                <w:lang w:val="ro-MD"/>
              </w:rPr>
              <w:t>1</w:t>
            </w:r>
            <w:r w:rsidRPr="00097481">
              <w:rPr>
                <w:sz w:val="20"/>
                <w:szCs w:val="20"/>
                <w:lang w:val="ro-MD"/>
              </w:rPr>
              <w:t xml:space="preserve"> Legea nr.131/2012</w:t>
            </w:r>
            <w:r w:rsidR="005B24DA" w:rsidRPr="00097481">
              <w:rPr>
                <w:sz w:val="20"/>
                <w:szCs w:val="20"/>
                <w:lang w:val="ro-MD"/>
              </w:rPr>
              <w:t>privind controlul de stat asupra activității de întreprinzător</w:t>
            </w:r>
            <w:r w:rsidRPr="00097481">
              <w:rPr>
                <w:sz w:val="20"/>
                <w:szCs w:val="20"/>
                <w:lang w:val="ro-MD"/>
              </w:rPr>
              <w:t>)</w:t>
            </w:r>
          </w:p>
        </w:tc>
        <w:tc>
          <w:tcPr>
            <w:tcW w:w="575" w:type="dxa"/>
            <w:shd w:val="clear" w:color="auto" w:fill="auto"/>
          </w:tcPr>
          <w:p w14:paraId="784B9DDC" w14:textId="77777777" w:rsidR="00413218" w:rsidRPr="0035044F" w:rsidRDefault="00413218" w:rsidP="0035044F">
            <w:pPr>
              <w:tabs>
                <w:tab w:val="left" w:leader="underscore" w:pos="6465"/>
                <w:tab w:val="right" w:leader="underscore" w:pos="9777"/>
              </w:tabs>
              <w:rPr>
                <w:rFonts w:eastAsia="PMingLiU"/>
                <w:sz w:val="22"/>
                <w:szCs w:val="22"/>
                <w:lang w:val="ro-MD" w:eastAsia="zh-CN"/>
              </w:rPr>
            </w:pPr>
          </w:p>
        </w:tc>
        <w:tc>
          <w:tcPr>
            <w:tcW w:w="563" w:type="dxa"/>
            <w:shd w:val="clear" w:color="auto" w:fill="auto"/>
          </w:tcPr>
          <w:p w14:paraId="07F40446" w14:textId="77777777" w:rsidR="00413218" w:rsidRPr="0035044F" w:rsidRDefault="00413218" w:rsidP="0035044F">
            <w:pPr>
              <w:tabs>
                <w:tab w:val="left" w:leader="underscore" w:pos="6465"/>
                <w:tab w:val="right" w:leader="underscore" w:pos="9777"/>
              </w:tabs>
              <w:rPr>
                <w:rFonts w:eastAsia="PMingLiU"/>
                <w:sz w:val="22"/>
                <w:szCs w:val="22"/>
                <w:lang w:val="ro-MD" w:eastAsia="zh-CN"/>
              </w:rPr>
            </w:pPr>
          </w:p>
        </w:tc>
        <w:tc>
          <w:tcPr>
            <w:tcW w:w="846" w:type="dxa"/>
            <w:shd w:val="clear" w:color="auto" w:fill="auto"/>
          </w:tcPr>
          <w:p w14:paraId="3754B4F1" w14:textId="77777777" w:rsidR="00413218" w:rsidRPr="0035044F" w:rsidRDefault="00413218" w:rsidP="0035044F">
            <w:pPr>
              <w:tabs>
                <w:tab w:val="left" w:leader="underscore" w:pos="6465"/>
                <w:tab w:val="right" w:leader="underscore" w:pos="9777"/>
              </w:tabs>
              <w:rPr>
                <w:rFonts w:eastAsia="PMingLiU"/>
                <w:sz w:val="22"/>
                <w:szCs w:val="22"/>
                <w:lang w:val="ro-MD" w:eastAsia="zh-CN"/>
              </w:rPr>
            </w:pPr>
          </w:p>
        </w:tc>
      </w:tr>
      <w:tr w:rsidR="00413218" w:rsidRPr="0035044F" w14:paraId="5A1187B2" w14:textId="77777777" w:rsidTr="000853EF">
        <w:trPr>
          <w:trHeight w:val="285"/>
        </w:trPr>
        <w:tc>
          <w:tcPr>
            <w:tcW w:w="471" w:type="dxa"/>
            <w:vMerge/>
            <w:shd w:val="clear" w:color="auto" w:fill="auto"/>
            <w:vAlign w:val="center"/>
          </w:tcPr>
          <w:p w14:paraId="04FDD3A3" w14:textId="77777777" w:rsidR="00413218" w:rsidRPr="0035044F" w:rsidRDefault="00413218" w:rsidP="00097481">
            <w:pPr>
              <w:tabs>
                <w:tab w:val="left" w:leader="underscore" w:pos="6465"/>
                <w:tab w:val="right" w:leader="underscore" w:pos="9777"/>
              </w:tabs>
              <w:rPr>
                <w:rFonts w:eastAsia="PMingLiU"/>
                <w:sz w:val="22"/>
                <w:szCs w:val="22"/>
                <w:lang w:val="ro-MD" w:eastAsia="zh-CN"/>
              </w:rPr>
            </w:pPr>
          </w:p>
        </w:tc>
        <w:tc>
          <w:tcPr>
            <w:tcW w:w="3751" w:type="dxa"/>
            <w:vMerge/>
            <w:shd w:val="clear" w:color="auto" w:fill="auto"/>
          </w:tcPr>
          <w:p w14:paraId="18ACBF87" w14:textId="77777777" w:rsidR="00413218" w:rsidRPr="00097481" w:rsidRDefault="00413218" w:rsidP="0035044F">
            <w:pPr>
              <w:tabs>
                <w:tab w:val="left" w:leader="underscore" w:pos="6465"/>
                <w:tab w:val="right" w:leader="underscore" w:pos="9777"/>
              </w:tabs>
              <w:jc w:val="both"/>
              <w:rPr>
                <w:rFonts w:eastAsia="PMingLiU"/>
                <w:sz w:val="20"/>
                <w:szCs w:val="20"/>
                <w:lang w:val="ro-MD" w:eastAsia="zh-CN"/>
              </w:rPr>
            </w:pPr>
          </w:p>
        </w:tc>
        <w:tc>
          <w:tcPr>
            <w:tcW w:w="4001" w:type="dxa"/>
            <w:shd w:val="clear" w:color="auto" w:fill="auto"/>
          </w:tcPr>
          <w:p w14:paraId="363C5112" w14:textId="77777777" w:rsidR="00413218" w:rsidRPr="00097481" w:rsidRDefault="0003591A" w:rsidP="0035044F">
            <w:pPr>
              <w:tabs>
                <w:tab w:val="left" w:leader="underscore" w:pos="6465"/>
                <w:tab w:val="right" w:leader="underscore" w:pos="9777"/>
              </w:tabs>
              <w:jc w:val="both"/>
              <w:rPr>
                <w:rFonts w:eastAsia="PMingLiU"/>
                <w:sz w:val="20"/>
                <w:szCs w:val="20"/>
                <w:lang w:val="ro-MD" w:eastAsia="zh-CN"/>
              </w:rPr>
            </w:pPr>
            <w:r w:rsidRPr="00097481">
              <w:rPr>
                <w:rFonts w:eastAsia="PMingLiU"/>
                <w:sz w:val="20"/>
                <w:szCs w:val="20"/>
                <w:lang w:val="ro-MD" w:eastAsia="zh-CN"/>
              </w:rPr>
              <w:t>Sancțiuni economice</w:t>
            </w:r>
          </w:p>
          <w:p w14:paraId="42FEEDC4" w14:textId="77777777" w:rsidR="00413218" w:rsidRPr="00097481" w:rsidRDefault="0003591A" w:rsidP="0035044F">
            <w:pPr>
              <w:tabs>
                <w:tab w:val="left" w:leader="underscore" w:pos="6465"/>
                <w:tab w:val="right" w:leader="underscore" w:pos="9777"/>
              </w:tabs>
              <w:jc w:val="both"/>
              <w:rPr>
                <w:rFonts w:eastAsia="PMingLiU"/>
                <w:sz w:val="20"/>
                <w:szCs w:val="20"/>
                <w:lang w:val="ro-MD" w:eastAsia="zh-CN"/>
              </w:rPr>
            </w:pPr>
            <w:r w:rsidRPr="00097481">
              <w:rPr>
                <w:rFonts w:eastAsia="PMingLiU"/>
                <w:sz w:val="20"/>
                <w:szCs w:val="20"/>
                <w:lang w:val="ro-MD" w:eastAsia="zh-CN"/>
              </w:rPr>
              <w:t>(cu exagerări ale costului mai mare de 15% din valoarea lucrărilor executate, inclusiv)</w:t>
            </w:r>
          </w:p>
        </w:tc>
        <w:tc>
          <w:tcPr>
            <w:tcW w:w="575" w:type="dxa"/>
            <w:shd w:val="clear" w:color="auto" w:fill="auto"/>
          </w:tcPr>
          <w:p w14:paraId="48F443F5" w14:textId="77777777" w:rsidR="00413218" w:rsidRPr="0035044F" w:rsidRDefault="00413218" w:rsidP="000853EF">
            <w:pPr>
              <w:keepNext/>
              <w:keepLines/>
              <w:tabs>
                <w:tab w:val="left" w:leader="underscore" w:pos="6465"/>
                <w:tab w:val="right" w:leader="underscore" w:pos="9777"/>
              </w:tabs>
              <w:outlineLvl w:val="2"/>
              <w:rPr>
                <w:rFonts w:eastAsia="PMingLiU"/>
                <w:sz w:val="22"/>
                <w:szCs w:val="22"/>
                <w:lang w:val="ro-MD" w:eastAsia="zh-CN"/>
              </w:rPr>
            </w:pPr>
          </w:p>
        </w:tc>
        <w:tc>
          <w:tcPr>
            <w:tcW w:w="563" w:type="dxa"/>
            <w:shd w:val="clear" w:color="auto" w:fill="auto"/>
          </w:tcPr>
          <w:p w14:paraId="5DDFD9FB" w14:textId="77777777" w:rsidR="00413218" w:rsidRPr="0035044F" w:rsidRDefault="00413218" w:rsidP="000853EF">
            <w:pPr>
              <w:keepNext/>
              <w:keepLines/>
              <w:tabs>
                <w:tab w:val="left" w:leader="underscore" w:pos="6465"/>
                <w:tab w:val="right" w:leader="underscore" w:pos="9777"/>
              </w:tabs>
              <w:outlineLvl w:val="2"/>
              <w:rPr>
                <w:rFonts w:eastAsia="PMingLiU"/>
                <w:sz w:val="22"/>
                <w:szCs w:val="22"/>
                <w:lang w:val="ro-MD" w:eastAsia="zh-CN"/>
              </w:rPr>
            </w:pPr>
          </w:p>
        </w:tc>
        <w:tc>
          <w:tcPr>
            <w:tcW w:w="846" w:type="dxa"/>
            <w:shd w:val="clear" w:color="auto" w:fill="auto"/>
          </w:tcPr>
          <w:p w14:paraId="6FBA5310" w14:textId="77777777" w:rsidR="00413218" w:rsidRPr="0035044F" w:rsidRDefault="00413218" w:rsidP="000853EF">
            <w:pPr>
              <w:keepNext/>
              <w:keepLines/>
              <w:tabs>
                <w:tab w:val="left" w:leader="underscore" w:pos="6465"/>
                <w:tab w:val="right" w:leader="underscore" w:pos="9777"/>
              </w:tabs>
              <w:outlineLvl w:val="2"/>
              <w:rPr>
                <w:rFonts w:eastAsia="PMingLiU"/>
                <w:sz w:val="22"/>
                <w:szCs w:val="22"/>
                <w:lang w:val="ro-MD" w:eastAsia="zh-CN"/>
              </w:rPr>
            </w:pPr>
          </w:p>
        </w:tc>
      </w:tr>
      <w:tr w:rsidR="00097481" w:rsidRPr="0035044F" w14:paraId="09CDB3EF" w14:textId="77777777" w:rsidTr="00097481">
        <w:trPr>
          <w:trHeight w:val="70"/>
        </w:trPr>
        <w:tc>
          <w:tcPr>
            <w:tcW w:w="471" w:type="dxa"/>
            <w:shd w:val="clear" w:color="auto" w:fill="auto"/>
            <w:vAlign w:val="center"/>
          </w:tcPr>
          <w:p w14:paraId="6D8F8D4E" w14:textId="77777777" w:rsidR="00097481" w:rsidRPr="0035044F" w:rsidRDefault="00097481" w:rsidP="00097481">
            <w:pPr>
              <w:tabs>
                <w:tab w:val="left" w:leader="underscore" w:pos="6465"/>
                <w:tab w:val="right" w:leader="underscore" w:pos="9777"/>
              </w:tabs>
              <w:rPr>
                <w:rFonts w:eastAsia="PMingLiU"/>
                <w:sz w:val="22"/>
                <w:szCs w:val="22"/>
                <w:lang w:val="ro-MD" w:eastAsia="zh-CN"/>
              </w:rPr>
            </w:pPr>
            <w:r w:rsidRPr="0035044F">
              <w:rPr>
                <w:rFonts w:eastAsia="PMingLiU"/>
                <w:sz w:val="22"/>
                <w:szCs w:val="22"/>
                <w:lang w:val="ro-MD" w:eastAsia="zh-CN"/>
              </w:rPr>
              <w:t>II</w:t>
            </w:r>
          </w:p>
        </w:tc>
        <w:tc>
          <w:tcPr>
            <w:tcW w:w="3751" w:type="dxa"/>
            <w:shd w:val="clear" w:color="auto" w:fill="auto"/>
          </w:tcPr>
          <w:p w14:paraId="372CDAC7" w14:textId="77777777" w:rsidR="00097481" w:rsidRPr="00097481" w:rsidRDefault="00097481" w:rsidP="0035044F">
            <w:pPr>
              <w:tabs>
                <w:tab w:val="left" w:leader="underscore" w:pos="6465"/>
                <w:tab w:val="right" w:leader="underscore" w:pos="9777"/>
              </w:tabs>
              <w:jc w:val="both"/>
              <w:rPr>
                <w:rFonts w:eastAsia="PMingLiU"/>
                <w:sz w:val="20"/>
                <w:szCs w:val="20"/>
                <w:lang w:val="ro-MD" w:eastAsia="zh-CN"/>
              </w:rPr>
            </w:pPr>
            <w:r w:rsidRPr="00097481">
              <w:rPr>
                <w:rFonts w:eastAsia="PMingLiU"/>
                <w:sz w:val="20"/>
                <w:szCs w:val="20"/>
                <w:lang w:val="ro-MD" w:eastAsia="zh-CN"/>
              </w:rPr>
              <w:t>Au fost înregistrate cazuri de accidente:</w:t>
            </w:r>
          </w:p>
        </w:tc>
        <w:tc>
          <w:tcPr>
            <w:tcW w:w="4001" w:type="dxa"/>
            <w:shd w:val="clear" w:color="auto" w:fill="auto"/>
          </w:tcPr>
          <w:p w14:paraId="4ED1DE6E" w14:textId="77777777" w:rsidR="00097481" w:rsidRPr="00097481" w:rsidRDefault="00097481" w:rsidP="0035044F">
            <w:pPr>
              <w:tabs>
                <w:tab w:val="left" w:leader="underscore" w:pos="6465"/>
                <w:tab w:val="right" w:leader="underscore" w:pos="9777"/>
              </w:tabs>
              <w:jc w:val="both"/>
              <w:rPr>
                <w:rFonts w:eastAsia="PMingLiU"/>
                <w:sz w:val="20"/>
                <w:szCs w:val="20"/>
                <w:lang w:val="ro-MD" w:eastAsia="zh-CN"/>
              </w:rPr>
            </w:pPr>
            <w:r w:rsidRPr="00097481">
              <w:rPr>
                <w:rFonts w:eastAsia="PMingLiU"/>
                <w:sz w:val="20"/>
                <w:szCs w:val="20"/>
                <w:lang w:val="ro-MD" w:eastAsia="zh-CN"/>
              </w:rPr>
              <w:t>Accidente tehnice grave</w:t>
            </w:r>
          </w:p>
        </w:tc>
        <w:tc>
          <w:tcPr>
            <w:tcW w:w="575" w:type="dxa"/>
            <w:shd w:val="clear" w:color="auto" w:fill="auto"/>
          </w:tcPr>
          <w:p w14:paraId="644F0F81" w14:textId="77777777" w:rsidR="00097481" w:rsidRPr="0035044F" w:rsidRDefault="00097481" w:rsidP="00097481">
            <w:pPr>
              <w:keepNext/>
              <w:keepLines/>
              <w:tabs>
                <w:tab w:val="left" w:leader="underscore" w:pos="6465"/>
                <w:tab w:val="right" w:leader="underscore" w:pos="9777"/>
              </w:tabs>
              <w:outlineLvl w:val="2"/>
              <w:rPr>
                <w:rFonts w:eastAsia="PMingLiU"/>
                <w:sz w:val="22"/>
                <w:szCs w:val="22"/>
                <w:lang w:val="ro-MD" w:eastAsia="zh-CN"/>
              </w:rPr>
            </w:pPr>
          </w:p>
        </w:tc>
        <w:tc>
          <w:tcPr>
            <w:tcW w:w="563" w:type="dxa"/>
            <w:shd w:val="clear" w:color="auto" w:fill="auto"/>
          </w:tcPr>
          <w:p w14:paraId="4812B722" w14:textId="77777777" w:rsidR="00097481" w:rsidRPr="0035044F" w:rsidRDefault="00097481" w:rsidP="00097481">
            <w:pPr>
              <w:keepNext/>
              <w:keepLines/>
              <w:tabs>
                <w:tab w:val="left" w:leader="underscore" w:pos="6465"/>
                <w:tab w:val="right" w:leader="underscore" w:pos="9777"/>
              </w:tabs>
              <w:outlineLvl w:val="2"/>
              <w:rPr>
                <w:rFonts w:eastAsia="PMingLiU"/>
                <w:sz w:val="22"/>
                <w:szCs w:val="22"/>
                <w:lang w:val="ro-MD" w:eastAsia="zh-CN"/>
              </w:rPr>
            </w:pPr>
          </w:p>
        </w:tc>
        <w:tc>
          <w:tcPr>
            <w:tcW w:w="846" w:type="dxa"/>
            <w:shd w:val="clear" w:color="auto" w:fill="auto"/>
          </w:tcPr>
          <w:p w14:paraId="11086314" w14:textId="77777777" w:rsidR="00097481" w:rsidRPr="0035044F" w:rsidRDefault="00097481" w:rsidP="00097481">
            <w:pPr>
              <w:keepNext/>
              <w:keepLines/>
              <w:tabs>
                <w:tab w:val="left" w:leader="underscore" w:pos="6465"/>
                <w:tab w:val="right" w:leader="underscore" w:pos="9777"/>
              </w:tabs>
              <w:outlineLvl w:val="2"/>
              <w:rPr>
                <w:rFonts w:eastAsia="PMingLiU"/>
                <w:sz w:val="22"/>
                <w:szCs w:val="22"/>
                <w:lang w:val="ro-MD" w:eastAsia="zh-CN"/>
              </w:rPr>
            </w:pPr>
          </w:p>
        </w:tc>
      </w:tr>
      <w:tr w:rsidR="00F40A1C" w:rsidRPr="0035044F" w14:paraId="417BF31E" w14:textId="77777777" w:rsidTr="00097481">
        <w:trPr>
          <w:trHeight w:val="846"/>
        </w:trPr>
        <w:tc>
          <w:tcPr>
            <w:tcW w:w="471" w:type="dxa"/>
            <w:vMerge w:val="restart"/>
            <w:shd w:val="clear" w:color="auto" w:fill="auto"/>
            <w:vAlign w:val="center"/>
          </w:tcPr>
          <w:p w14:paraId="1602E96D" w14:textId="77777777" w:rsidR="00F40A1C" w:rsidRPr="0035044F" w:rsidRDefault="0003591A" w:rsidP="00097481">
            <w:pPr>
              <w:tabs>
                <w:tab w:val="left" w:leader="underscore" w:pos="6465"/>
                <w:tab w:val="right" w:leader="underscore" w:pos="9777"/>
              </w:tabs>
              <w:rPr>
                <w:rFonts w:eastAsia="PMingLiU"/>
                <w:sz w:val="22"/>
                <w:szCs w:val="22"/>
                <w:lang w:val="ro-MD" w:eastAsia="zh-CN"/>
              </w:rPr>
            </w:pPr>
            <w:r w:rsidRPr="0035044F">
              <w:rPr>
                <w:rFonts w:eastAsia="PMingLiU"/>
                <w:sz w:val="22"/>
                <w:szCs w:val="22"/>
                <w:lang w:val="ro-MD" w:eastAsia="zh-CN"/>
              </w:rPr>
              <w:t>III</w:t>
            </w:r>
          </w:p>
        </w:tc>
        <w:tc>
          <w:tcPr>
            <w:tcW w:w="3751" w:type="dxa"/>
            <w:vMerge w:val="restart"/>
            <w:shd w:val="clear" w:color="auto" w:fill="auto"/>
          </w:tcPr>
          <w:p w14:paraId="02E653E7" w14:textId="29BADD4D" w:rsidR="00F40A1C" w:rsidRPr="00097481" w:rsidRDefault="0003591A" w:rsidP="0035044F">
            <w:pPr>
              <w:tabs>
                <w:tab w:val="left" w:leader="underscore" w:pos="6465"/>
                <w:tab w:val="right" w:leader="underscore" w:pos="9777"/>
              </w:tabs>
              <w:jc w:val="both"/>
              <w:rPr>
                <w:rFonts w:eastAsia="PMingLiU"/>
                <w:sz w:val="20"/>
                <w:szCs w:val="20"/>
                <w:lang w:val="ro-MD" w:eastAsia="zh-CN"/>
              </w:rPr>
            </w:pPr>
            <w:r w:rsidRPr="00097481">
              <w:rPr>
                <w:rFonts w:eastAsia="PMingLiU"/>
                <w:sz w:val="20"/>
                <w:szCs w:val="20"/>
                <w:lang w:val="ro-MD" w:eastAsia="zh-CN"/>
              </w:rPr>
              <w:t xml:space="preserve">Întreprinderea dispune de necesarul de personal propriu calificat (specialiști </w:t>
            </w:r>
            <w:r w:rsidR="00F366C7" w:rsidRPr="00097481">
              <w:rPr>
                <w:rFonts w:eastAsia="PMingLiU"/>
                <w:sz w:val="20"/>
                <w:szCs w:val="20"/>
                <w:lang w:val="ro-MD" w:eastAsia="zh-CN"/>
              </w:rPr>
              <w:t>și</w:t>
            </w:r>
            <w:r w:rsidR="0079357E" w:rsidRPr="00097481">
              <w:rPr>
                <w:rFonts w:eastAsia="PMingLiU"/>
                <w:sz w:val="20"/>
                <w:szCs w:val="20"/>
                <w:lang w:val="ro-MD" w:eastAsia="zh-CN"/>
              </w:rPr>
              <w:t xml:space="preserve"> muncitori specializaț</w:t>
            </w:r>
            <w:r w:rsidRPr="00097481">
              <w:rPr>
                <w:rFonts w:eastAsia="PMingLiU"/>
                <w:sz w:val="20"/>
                <w:szCs w:val="20"/>
                <w:lang w:val="ro-MD" w:eastAsia="zh-CN"/>
              </w:rPr>
              <w:t>i</w:t>
            </w:r>
            <w:r w:rsidR="00FD2140" w:rsidRPr="00097481">
              <w:rPr>
                <w:sz w:val="20"/>
                <w:szCs w:val="20"/>
                <w:lang w:val="ro-MD"/>
              </w:rPr>
              <w:t>cu certificate de atestare tehnico-profesională</w:t>
            </w:r>
            <w:r w:rsidRPr="00097481">
              <w:rPr>
                <w:rFonts w:eastAsia="PMingLiU"/>
                <w:sz w:val="20"/>
                <w:szCs w:val="20"/>
                <w:lang w:val="ro-MD" w:eastAsia="zh-CN"/>
              </w:rPr>
              <w:t>),tehnică specializată (mecanisme, utilaje), încăperi separate corespunzătoare genului de activitate (sector de producere, depozit, oficiu) pentru executarea următoarelor tipuri de lucrări:</w:t>
            </w:r>
          </w:p>
        </w:tc>
        <w:tc>
          <w:tcPr>
            <w:tcW w:w="4001" w:type="dxa"/>
            <w:shd w:val="clear" w:color="auto" w:fill="auto"/>
          </w:tcPr>
          <w:p w14:paraId="592D6B94" w14:textId="77777777" w:rsidR="00F40A1C" w:rsidRPr="00097481" w:rsidRDefault="000F650B" w:rsidP="0035044F">
            <w:pPr>
              <w:tabs>
                <w:tab w:val="left" w:leader="underscore" w:pos="6465"/>
                <w:tab w:val="right" w:leader="underscore" w:pos="9777"/>
              </w:tabs>
              <w:jc w:val="both"/>
              <w:rPr>
                <w:rFonts w:eastAsia="PMingLiU"/>
                <w:sz w:val="20"/>
                <w:szCs w:val="20"/>
                <w:lang w:val="ro-MD" w:eastAsia="zh-CN"/>
              </w:rPr>
            </w:pPr>
            <w:r w:rsidRPr="00097481">
              <w:rPr>
                <w:rFonts w:eastAsia="PMingLiU"/>
                <w:sz w:val="20"/>
                <w:szCs w:val="20"/>
                <w:lang w:val="ro-MD" w:eastAsia="zh-CN"/>
              </w:rPr>
              <w:t>Construcții civile, industriale și agrozootehnice</w:t>
            </w:r>
          </w:p>
          <w:p w14:paraId="3E85027B" w14:textId="77777777" w:rsidR="00F366C7" w:rsidRPr="00097481" w:rsidRDefault="000F650B" w:rsidP="0035044F">
            <w:pPr>
              <w:tabs>
                <w:tab w:val="left" w:pos="567"/>
              </w:tabs>
              <w:rPr>
                <w:sz w:val="20"/>
                <w:szCs w:val="20"/>
                <w:lang w:val="ro-MD"/>
              </w:rPr>
            </w:pPr>
            <w:r w:rsidRPr="00097481">
              <w:rPr>
                <w:sz w:val="20"/>
                <w:szCs w:val="20"/>
                <w:lang w:val="ro-MD"/>
              </w:rPr>
              <w:t>A.Terasamente, lucrări la structura clădirilor;</w:t>
            </w:r>
          </w:p>
          <w:p w14:paraId="0FBD00E1" w14:textId="77777777" w:rsidR="0079357E" w:rsidRPr="00097481" w:rsidRDefault="000F650B" w:rsidP="0035044F">
            <w:pPr>
              <w:tabs>
                <w:tab w:val="decimal" w:pos="216"/>
                <w:tab w:val="left" w:leader="underscore" w:pos="6465"/>
                <w:tab w:val="right" w:leader="underscore" w:pos="9777"/>
              </w:tabs>
              <w:ind w:left="360" w:hanging="360"/>
              <w:rPr>
                <w:sz w:val="20"/>
                <w:szCs w:val="20"/>
                <w:lang w:val="ro-MD"/>
              </w:rPr>
            </w:pPr>
            <w:r w:rsidRPr="00097481">
              <w:rPr>
                <w:sz w:val="20"/>
                <w:szCs w:val="20"/>
                <w:lang w:val="ro-MD"/>
              </w:rPr>
              <w:t>B. structur</w:t>
            </w:r>
            <w:r w:rsidR="005B24DA" w:rsidRPr="00097481">
              <w:rPr>
                <w:sz w:val="20"/>
                <w:szCs w:val="20"/>
                <w:lang w:val="ro-MD"/>
              </w:rPr>
              <w:t>i</w:t>
            </w:r>
            <w:r w:rsidRPr="00097481">
              <w:rPr>
                <w:sz w:val="20"/>
                <w:szCs w:val="20"/>
                <w:lang w:val="ro-MD"/>
              </w:rPr>
              <w:t xml:space="preserve"> metalice; </w:t>
            </w:r>
          </w:p>
          <w:p w14:paraId="60D76332" w14:textId="77777777" w:rsidR="009F1E2C" w:rsidRPr="00097481" w:rsidRDefault="000F650B" w:rsidP="0035044F">
            <w:pPr>
              <w:tabs>
                <w:tab w:val="decimal" w:pos="216"/>
                <w:tab w:val="left" w:leader="underscore" w:pos="6465"/>
                <w:tab w:val="right" w:leader="underscore" w:pos="9777"/>
              </w:tabs>
              <w:ind w:left="360" w:hanging="360"/>
              <w:rPr>
                <w:rFonts w:eastAsia="PMingLiU"/>
                <w:sz w:val="20"/>
                <w:szCs w:val="20"/>
                <w:lang w:val="ro-MD" w:eastAsia="zh-CN"/>
              </w:rPr>
            </w:pPr>
            <w:r w:rsidRPr="00097481">
              <w:rPr>
                <w:sz w:val="20"/>
                <w:szCs w:val="20"/>
                <w:lang w:val="ro-MD"/>
              </w:rPr>
              <w:t>C. finisare, amenajare, protecție.</w:t>
            </w:r>
          </w:p>
        </w:tc>
        <w:tc>
          <w:tcPr>
            <w:tcW w:w="575" w:type="dxa"/>
            <w:shd w:val="clear" w:color="auto" w:fill="auto"/>
          </w:tcPr>
          <w:p w14:paraId="42055C7E"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563" w:type="dxa"/>
            <w:shd w:val="clear" w:color="auto" w:fill="auto"/>
          </w:tcPr>
          <w:p w14:paraId="62BA13C1"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846" w:type="dxa"/>
            <w:shd w:val="clear" w:color="auto" w:fill="auto"/>
          </w:tcPr>
          <w:p w14:paraId="1794C5FB"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r>
      <w:tr w:rsidR="00F40A1C" w:rsidRPr="0035044F" w14:paraId="48BA4695" w14:textId="77777777" w:rsidTr="00097481">
        <w:trPr>
          <w:trHeight w:val="128"/>
        </w:trPr>
        <w:tc>
          <w:tcPr>
            <w:tcW w:w="471" w:type="dxa"/>
            <w:vMerge/>
            <w:shd w:val="clear" w:color="auto" w:fill="auto"/>
          </w:tcPr>
          <w:p w14:paraId="4B2AA3EF"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3751" w:type="dxa"/>
            <w:vMerge/>
            <w:shd w:val="clear" w:color="auto" w:fill="auto"/>
          </w:tcPr>
          <w:p w14:paraId="3DDFE017" w14:textId="77777777" w:rsidR="00F40A1C" w:rsidRPr="0035044F" w:rsidRDefault="00F40A1C" w:rsidP="0035044F">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shd w:val="clear" w:color="auto" w:fill="auto"/>
          </w:tcPr>
          <w:p w14:paraId="50A4AB25" w14:textId="77777777" w:rsidR="00F40A1C" w:rsidRPr="00097481" w:rsidRDefault="0003591A" w:rsidP="0035044F">
            <w:pPr>
              <w:tabs>
                <w:tab w:val="left" w:leader="underscore" w:pos="6465"/>
                <w:tab w:val="right" w:leader="underscore" w:pos="9777"/>
              </w:tabs>
              <w:jc w:val="both"/>
              <w:rPr>
                <w:rFonts w:eastAsia="PMingLiU"/>
                <w:sz w:val="20"/>
                <w:szCs w:val="20"/>
                <w:lang w:val="ro-MD" w:eastAsia="zh-CN"/>
              </w:rPr>
            </w:pPr>
            <w:r w:rsidRPr="00097481">
              <w:rPr>
                <w:rFonts w:eastAsia="PMingLiU"/>
                <w:sz w:val="20"/>
                <w:szCs w:val="20"/>
                <w:lang w:val="ro-MD" w:eastAsia="zh-CN"/>
              </w:rPr>
              <w:t xml:space="preserve"> Construcții rutiere:</w:t>
            </w:r>
          </w:p>
          <w:p w14:paraId="58468DA5" w14:textId="77777777" w:rsidR="0079357E" w:rsidRPr="00097481" w:rsidRDefault="00FD2140" w:rsidP="0035044F">
            <w:pPr>
              <w:tabs>
                <w:tab w:val="left" w:leader="underscore" w:pos="6465"/>
                <w:tab w:val="right" w:leader="underscore" w:pos="9777"/>
              </w:tabs>
              <w:jc w:val="both"/>
              <w:rPr>
                <w:sz w:val="20"/>
                <w:szCs w:val="20"/>
                <w:lang w:val="ro-MD"/>
              </w:rPr>
            </w:pPr>
            <w:r w:rsidRPr="00097481">
              <w:rPr>
                <w:sz w:val="20"/>
                <w:szCs w:val="20"/>
                <w:lang w:val="ro-MD"/>
              </w:rPr>
              <w:t xml:space="preserve">A.drumuri și piste de aviație; </w:t>
            </w:r>
          </w:p>
          <w:p w14:paraId="25B4DFAA" w14:textId="77777777" w:rsidR="0079357E" w:rsidRPr="00097481" w:rsidRDefault="00FD2140" w:rsidP="0035044F">
            <w:pPr>
              <w:tabs>
                <w:tab w:val="left" w:leader="underscore" w:pos="6465"/>
                <w:tab w:val="right" w:leader="underscore" w:pos="9777"/>
              </w:tabs>
              <w:jc w:val="both"/>
              <w:rPr>
                <w:sz w:val="20"/>
                <w:szCs w:val="20"/>
                <w:lang w:val="ro-MD"/>
              </w:rPr>
            </w:pPr>
            <w:r w:rsidRPr="00097481">
              <w:rPr>
                <w:sz w:val="20"/>
                <w:szCs w:val="20"/>
                <w:lang w:val="ro-MD"/>
              </w:rPr>
              <w:t xml:space="preserve">B.poduri; </w:t>
            </w:r>
          </w:p>
          <w:p w14:paraId="26F545BD" w14:textId="77777777" w:rsidR="00F40A1C" w:rsidRPr="00097481" w:rsidRDefault="00FD2140" w:rsidP="0035044F">
            <w:pPr>
              <w:tabs>
                <w:tab w:val="left" w:leader="underscore" w:pos="6465"/>
                <w:tab w:val="right" w:leader="underscore" w:pos="9777"/>
              </w:tabs>
              <w:jc w:val="both"/>
              <w:rPr>
                <w:rFonts w:eastAsia="PMingLiU"/>
                <w:sz w:val="20"/>
                <w:szCs w:val="20"/>
                <w:lang w:val="ro-MD" w:eastAsia="zh-CN"/>
              </w:rPr>
            </w:pPr>
            <w:r w:rsidRPr="00097481">
              <w:rPr>
                <w:sz w:val="20"/>
                <w:szCs w:val="20"/>
                <w:lang w:val="ro-MD"/>
              </w:rPr>
              <w:t>C.căi ferate.</w:t>
            </w:r>
          </w:p>
        </w:tc>
        <w:tc>
          <w:tcPr>
            <w:tcW w:w="575" w:type="dxa"/>
            <w:shd w:val="clear" w:color="auto" w:fill="auto"/>
          </w:tcPr>
          <w:p w14:paraId="2A813A5B" w14:textId="77777777" w:rsidR="00F40A1C" w:rsidRPr="0035044F" w:rsidRDefault="00F40A1C" w:rsidP="00097481">
            <w:pPr>
              <w:keepNext/>
              <w:keepLines/>
              <w:tabs>
                <w:tab w:val="left" w:leader="underscore" w:pos="6465"/>
                <w:tab w:val="right" w:leader="underscore" w:pos="9777"/>
              </w:tabs>
              <w:outlineLvl w:val="2"/>
              <w:rPr>
                <w:rFonts w:eastAsia="PMingLiU"/>
                <w:sz w:val="22"/>
                <w:szCs w:val="22"/>
                <w:lang w:val="ro-MD" w:eastAsia="zh-CN"/>
              </w:rPr>
            </w:pPr>
          </w:p>
        </w:tc>
        <w:tc>
          <w:tcPr>
            <w:tcW w:w="563" w:type="dxa"/>
            <w:shd w:val="clear" w:color="auto" w:fill="auto"/>
          </w:tcPr>
          <w:p w14:paraId="3AA86E9B" w14:textId="77777777" w:rsidR="00F40A1C" w:rsidRPr="0035044F" w:rsidRDefault="00F40A1C" w:rsidP="00097481">
            <w:pPr>
              <w:keepNext/>
              <w:keepLines/>
              <w:tabs>
                <w:tab w:val="left" w:leader="underscore" w:pos="6465"/>
                <w:tab w:val="right" w:leader="underscore" w:pos="9777"/>
              </w:tabs>
              <w:outlineLvl w:val="2"/>
              <w:rPr>
                <w:rFonts w:eastAsia="PMingLiU"/>
                <w:sz w:val="22"/>
                <w:szCs w:val="22"/>
                <w:lang w:val="ro-MD" w:eastAsia="zh-CN"/>
              </w:rPr>
            </w:pPr>
          </w:p>
        </w:tc>
        <w:tc>
          <w:tcPr>
            <w:tcW w:w="846" w:type="dxa"/>
            <w:shd w:val="clear" w:color="auto" w:fill="auto"/>
          </w:tcPr>
          <w:p w14:paraId="6AA7F6F7" w14:textId="77777777" w:rsidR="00F40A1C" w:rsidRPr="0035044F" w:rsidRDefault="00F40A1C" w:rsidP="00097481">
            <w:pPr>
              <w:keepNext/>
              <w:keepLines/>
              <w:tabs>
                <w:tab w:val="left" w:leader="underscore" w:pos="6465"/>
                <w:tab w:val="right" w:leader="underscore" w:pos="9777"/>
              </w:tabs>
              <w:outlineLvl w:val="2"/>
              <w:rPr>
                <w:rFonts w:eastAsia="PMingLiU"/>
                <w:sz w:val="22"/>
                <w:szCs w:val="22"/>
                <w:lang w:val="ro-MD" w:eastAsia="zh-CN"/>
              </w:rPr>
            </w:pPr>
          </w:p>
        </w:tc>
      </w:tr>
      <w:tr w:rsidR="00F366C7" w:rsidRPr="0035044F" w14:paraId="1BD69718" w14:textId="77777777" w:rsidTr="00097481">
        <w:trPr>
          <w:trHeight w:val="481"/>
        </w:trPr>
        <w:tc>
          <w:tcPr>
            <w:tcW w:w="471" w:type="dxa"/>
            <w:vMerge/>
            <w:shd w:val="clear" w:color="auto" w:fill="auto"/>
          </w:tcPr>
          <w:p w14:paraId="2D32AEB4" w14:textId="77777777" w:rsidR="00F366C7" w:rsidRPr="0035044F" w:rsidRDefault="00F366C7"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3751" w:type="dxa"/>
            <w:vMerge/>
            <w:shd w:val="clear" w:color="auto" w:fill="auto"/>
          </w:tcPr>
          <w:p w14:paraId="0C64EA70" w14:textId="77777777" w:rsidR="00F366C7" w:rsidRPr="0035044F" w:rsidRDefault="00F366C7" w:rsidP="0035044F">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shd w:val="clear" w:color="auto" w:fill="auto"/>
          </w:tcPr>
          <w:p w14:paraId="16828343" w14:textId="77777777" w:rsidR="00F366C7" w:rsidRPr="00097481" w:rsidRDefault="00F366C7" w:rsidP="0035044F">
            <w:pPr>
              <w:tabs>
                <w:tab w:val="left" w:pos="567"/>
              </w:tabs>
              <w:rPr>
                <w:sz w:val="20"/>
                <w:szCs w:val="20"/>
                <w:lang w:val="ro-MD"/>
              </w:rPr>
            </w:pPr>
            <w:r w:rsidRPr="00097481">
              <w:rPr>
                <w:sz w:val="20"/>
                <w:szCs w:val="20"/>
                <w:lang w:val="ro-MD"/>
              </w:rPr>
              <w:t>Construcții speciale:</w:t>
            </w:r>
          </w:p>
          <w:p w14:paraId="27F25A23" w14:textId="77777777" w:rsidR="00F366C7" w:rsidRPr="00097481" w:rsidRDefault="00F366C7" w:rsidP="0035044F">
            <w:pPr>
              <w:tabs>
                <w:tab w:val="left" w:pos="567"/>
              </w:tabs>
              <w:rPr>
                <w:sz w:val="20"/>
                <w:szCs w:val="20"/>
                <w:lang w:val="ro-MD"/>
              </w:rPr>
            </w:pPr>
            <w:r w:rsidRPr="00097481">
              <w:rPr>
                <w:sz w:val="20"/>
                <w:szCs w:val="20"/>
                <w:lang w:val="ro-MD"/>
              </w:rPr>
              <w:t>A. hidrotehnice și pentru îmbunătățiri funciare;</w:t>
            </w:r>
          </w:p>
          <w:p w14:paraId="1778BE6B" w14:textId="77777777" w:rsidR="0079357E" w:rsidRPr="00097481" w:rsidRDefault="0079357E" w:rsidP="0035044F">
            <w:pPr>
              <w:tabs>
                <w:tab w:val="left" w:pos="567"/>
              </w:tabs>
              <w:rPr>
                <w:sz w:val="20"/>
                <w:szCs w:val="20"/>
                <w:lang w:val="ro-MD"/>
              </w:rPr>
            </w:pPr>
            <w:r w:rsidRPr="00097481">
              <w:rPr>
                <w:sz w:val="20"/>
                <w:szCs w:val="20"/>
                <w:lang w:val="ro-MD"/>
              </w:rPr>
              <w:t>B. fântâ</w:t>
            </w:r>
            <w:r w:rsidR="00F366C7" w:rsidRPr="00097481">
              <w:rPr>
                <w:sz w:val="20"/>
                <w:szCs w:val="20"/>
                <w:lang w:val="ro-MD"/>
              </w:rPr>
              <w:t xml:space="preserve">ni arteziene; </w:t>
            </w:r>
          </w:p>
          <w:p w14:paraId="0E2DD036" w14:textId="77777777" w:rsidR="00F366C7" w:rsidRPr="00097481" w:rsidRDefault="00F366C7" w:rsidP="0035044F">
            <w:pPr>
              <w:tabs>
                <w:tab w:val="left" w:pos="567"/>
              </w:tabs>
              <w:rPr>
                <w:sz w:val="20"/>
                <w:szCs w:val="20"/>
                <w:lang w:val="ro-MD"/>
              </w:rPr>
            </w:pPr>
            <w:r w:rsidRPr="00097481">
              <w:rPr>
                <w:sz w:val="20"/>
                <w:szCs w:val="20"/>
                <w:lang w:val="ro-MD"/>
              </w:rPr>
              <w:t>C. porturi și debarcadere;</w:t>
            </w:r>
          </w:p>
          <w:p w14:paraId="0E996A15" w14:textId="77777777" w:rsidR="00F366C7" w:rsidRPr="00097481" w:rsidRDefault="00F366C7" w:rsidP="0035044F">
            <w:pPr>
              <w:tabs>
                <w:tab w:val="left" w:leader="underscore" w:pos="6465"/>
                <w:tab w:val="right" w:leader="underscore" w:pos="9777"/>
              </w:tabs>
              <w:jc w:val="both"/>
              <w:rPr>
                <w:rFonts w:eastAsia="PMingLiU"/>
                <w:sz w:val="20"/>
                <w:szCs w:val="20"/>
                <w:lang w:val="ro-MD" w:eastAsia="zh-CN"/>
              </w:rPr>
            </w:pPr>
            <w:r w:rsidRPr="00097481">
              <w:rPr>
                <w:sz w:val="20"/>
                <w:szCs w:val="20"/>
                <w:lang w:val="ro-MD"/>
              </w:rPr>
              <w:t>D. mine, cariere;     E. tuneluri.</w:t>
            </w:r>
          </w:p>
        </w:tc>
        <w:tc>
          <w:tcPr>
            <w:tcW w:w="575" w:type="dxa"/>
            <w:shd w:val="clear" w:color="auto" w:fill="auto"/>
          </w:tcPr>
          <w:p w14:paraId="2E875F87" w14:textId="77777777" w:rsidR="00F366C7" w:rsidRPr="0035044F" w:rsidRDefault="00F366C7"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563" w:type="dxa"/>
            <w:shd w:val="clear" w:color="auto" w:fill="auto"/>
          </w:tcPr>
          <w:p w14:paraId="1A6884DA" w14:textId="77777777" w:rsidR="00F366C7" w:rsidRPr="0035044F" w:rsidRDefault="00F366C7"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846" w:type="dxa"/>
            <w:shd w:val="clear" w:color="auto" w:fill="auto"/>
          </w:tcPr>
          <w:p w14:paraId="36BD6BA0" w14:textId="77777777" w:rsidR="00F366C7" w:rsidRPr="0035044F" w:rsidRDefault="00F366C7" w:rsidP="0035044F">
            <w:pPr>
              <w:keepNext/>
              <w:keepLines/>
              <w:tabs>
                <w:tab w:val="left" w:leader="underscore" w:pos="6465"/>
                <w:tab w:val="right" w:leader="underscore" w:pos="9777"/>
              </w:tabs>
              <w:spacing w:before="200"/>
              <w:outlineLvl w:val="2"/>
              <w:rPr>
                <w:rFonts w:eastAsia="PMingLiU"/>
                <w:sz w:val="22"/>
                <w:szCs w:val="22"/>
                <w:lang w:val="ro-MD" w:eastAsia="zh-CN"/>
              </w:rPr>
            </w:pPr>
          </w:p>
        </w:tc>
      </w:tr>
      <w:tr w:rsidR="00F40A1C" w:rsidRPr="0035044F" w14:paraId="191064E2" w14:textId="77777777" w:rsidTr="00097481">
        <w:trPr>
          <w:trHeight w:val="1022"/>
        </w:trPr>
        <w:tc>
          <w:tcPr>
            <w:tcW w:w="471" w:type="dxa"/>
            <w:vMerge/>
            <w:shd w:val="clear" w:color="auto" w:fill="auto"/>
          </w:tcPr>
          <w:p w14:paraId="126F2F84"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3751" w:type="dxa"/>
            <w:vMerge/>
            <w:shd w:val="clear" w:color="auto" w:fill="auto"/>
          </w:tcPr>
          <w:p w14:paraId="4E7E8C7B" w14:textId="77777777" w:rsidR="00F40A1C" w:rsidRPr="0035044F" w:rsidRDefault="00F40A1C" w:rsidP="0035044F">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shd w:val="clear" w:color="auto" w:fill="auto"/>
          </w:tcPr>
          <w:p w14:paraId="67E026FE" w14:textId="77777777" w:rsidR="00F40A1C" w:rsidRPr="00097481" w:rsidRDefault="00A227F2" w:rsidP="0035044F">
            <w:pPr>
              <w:tabs>
                <w:tab w:val="left" w:leader="underscore" w:pos="6465"/>
                <w:tab w:val="right" w:leader="underscore" w:pos="9777"/>
              </w:tabs>
              <w:jc w:val="both"/>
              <w:rPr>
                <w:rFonts w:eastAsia="PMingLiU"/>
                <w:sz w:val="20"/>
                <w:szCs w:val="20"/>
                <w:lang w:val="ro-MD" w:eastAsia="zh-CN"/>
              </w:rPr>
            </w:pPr>
            <w:r w:rsidRPr="00097481">
              <w:rPr>
                <w:rFonts w:eastAsia="PMingLiU"/>
                <w:sz w:val="20"/>
                <w:szCs w:val="20"/>
                <w:lang w:val="ro-MD" w:eastAsia="zh-CN"/>
              </w:rPr>
              <w:t>Instalații și rețele tehnico-edilitare:</w:t>
            </w:r>
          </w:p>
          <w:p w14:paraId="1D44D616" w14:textId="77777777" w:rsidR="00F366C7" w:rsidRPr="00097481" w:rsidRDefault="00F366C7" w:rsidP="0035044F">
            <w:pPr>
              <w:tabs>
                <w:tab w:val="left" w:pos="567"/>
              </w:tabs>
              <w:rPr>
                <w:sz w:val="20"/>
                <w:szCs w:val="20"/>
                <w:lang w:val="ro-MD"/>
              </w:rPr>
            </w:pPr>
            <w:r w:rsidRPr="00097481">
              <w:rPr>
                <w:sz w:val="20"/>
                <w:szCs w:val="20"/>
                <w:lang w:val="ro-MD"/>
              </w:rPr>
              <w:t>A.de alimentare cu apă și canalizare;</w:t>
            </w:r>
          </w:p>
          <w:p w14:paraId="74D5CE79" w14:textId="77777777" w:rsidR="0079357E" w:rsidRPr="00097481" w:rsidRDefault="00F366C7" w:rsidP="0035044F">
            <w:pPr>
              <w:tabs>
                <w:tab w:val="left" w:pos="567"/>
              </w:tabs>
              <w:rPr>
                <w:sz w:val="20"/>
                <w:szCs w:val="20"/>
                <w:lang w:val="ro-MD"/>
              </w:rPr>
            </w:pPr>
            <w:r w:rsidRPr="00097481">
              <w:rPr>
                <w:sz w:val="20"/>
                <w:szCs w:val="20"/>
                <w:lang w:val="ro-MD"/>
              </w:rPr>
              <w:t xml:space="preserve">B.de încălzire; </w:t>
            </w:r>
          </w:p>
          <w:p w14:paraId="495EF8E9" w14:textId="315684BA" w:rsidR="00F366C7" w:rsidRPr="00097481" w:rsidRDefault="00F366C7" w:rsidP="0035044F">
            <w:pPr>
              <w:tabs>
                <w:tab w:val="left" w:pos="567"/>
              </w:tabs>
              <w:rPr>
                <w:sz w:val="20"/>
                <w:szCs w:val="20"/>
                <w:lang w:val="ro-MD"/>
              </w:rPr>
            </w:pPr>
            <w:r w:rsidRPr="00097481">
              <w:rPr>
                <w:sz w:val="20"/>
                <w:szCs w:val="20"/>
                <w:lang w:val="ro-MD"/>
              </w:rPr>
              <w:t>C. ventilație,</w:t>
            </w:r>
            <w:r w:rsidR="00DF4DCF" w:rsidRPr="00097481">
              <w:rPr>
                <w:sz w:val="20"/>
                <w:szCs w:val="20"/>
                <w:lang w:val="ro-MD"/>
              </w:rPr>
              <w:t xml:space="preserve"> </w:t>
            </w:r>
            <w:r w:rsidRPr="00097481">
              <w:rPr>
                <w:sz w:val="20"/>
                <w:szCs w:val="20"/>
                <w:lang w:val="ro-MD"/>
              </w:rPr>
              <w:t>climatizare; D. electrice;</w:t>
            </w:r>
          </w:p>
          <w:p w14:paraId="5B7FCD59" w14:textId="5F2EA3D1" w:rsidR="00F366C7" w:rsidRPr="00097481" w:rsidRDefault="00F366C7" w:rsidP="0035044F">
            <w:pPr>
              <w:tabs>
                <w:tab w:val="left" w:pos="567"/>
              </w:tabs>
              <w:rPr>
                <w:sz w:val="20"/>
                <w:szCs w:val="20"/>
                <w:lang w:val="ro-MD"/>
              </w:rPr>
            </w:pPr>
            <w:r w:rsidRPr="00097481">
              <w:rPr>
                <w:sz w:val="20"/>
                <w:szCs w:val="20"/>
                <w:lang w:val="ro-MD"/>
              </w:rPr>
              <w:t>E.de automatizare; F.telecomunicație;</w:t>
            </w:r>
            <w:r w:rsidR="00DF4DCF" w:rsidRPr="00097481">
              <w:rPr>
                <w:sz w:val="20"/>
                <w:szCs w:val="20"/>
                <w:lang w:val="ro-MD"/>
              </w:rPr>
              <w:t xml:space="preserve"> </w:t>
            </w:r>
            <w:r w:rsidRPr="00097481">
              <w:rPr>
                <w:sz w:val="20"/>
                <w:szCs w:val="20"/>
                <w:lang w:val="ro-MD"/>
              </w:rPr>
              <w:t>G.semnalizare;</w:t>
            </w:r>
          </w:p>
          <w:p w14:paraId="50F5ACD8" w14:textId="77777777" w:rsidR="0079357E" w:rsidRPr="00097481" w:rsidRDefault="0079357E" w:rsidP="0035044F">
            <w:pPr>
              <w:tabs>
                <w:tab w:val="left" w:leader="underscore" w:pos="6465"/>
                <w:tab w:val="right" w:leader="underscore" w:pos="9777"/>
              </w:tabs>
              <w:jc w:val="both"/>
              <w:rPr>
                <w:sz w:val="20"/>
                <w:szCs w:val="20"/>
                <w:lang w:val="ro-MD"/>
              </w:rPr>
            </w:pPr>
            <w:r w:rsidRPr="00097481">
              <w:rPr>
                <w:sz w:val="20"/>
                <w:szCs w:val="20"/>
                <w:lang w:val="ro-MD"/>
              </w:rPr>
              <w:t>H.</w:t>
            </w:r>
            <w:r w:rsidR="00F366C7" w:rsidRPr="00097481">
              <w:rPr>
                <w:sz w:val="20"/>
                <w:szCs w:val="20"/>
                <w:lang w:val="ro-MD"/>
              </w:rPr>
              <w:t>frigorifice,compresoare;</w:t>
            </w:r>
          </w:p>
          <w:p w14:paraId="7BF4A851" w14:textId="77777777" w:rsidR="00F40A1C" w:rsidRPr="00097481" w:rsidRDefault="00F366C7" w:rsidP="0035044F">
            <w:pPr>
              <w:tabs>
                <w:tab w:val="left" w:leader="underscore" w:pos="6465"/>
                <w:tab w:val="right" w:leader="underscore" w:pos="9777"/>
              </w:tabs>
              <w:jc w:val="both"/>
              <w:rPr>
                <w:rFonts w:eastAsia="PMingLiU"/>
                <w:i/>
                <w:sz w:val="20"/>
                <w:szCs w:val="20"/>
                <w:lang w:val="ro-MD" w:eastAsia="zh-CN"/>
              </w:rPr>
            </w:pPr>
            <w:r w:rsidRPr="00097481">
              <w:rPr>
                <w:sz w:val="20"/>
                <w:szCs w:val="20"/>
                <w:lang w:val="ro-MD"/>
              </w:rPr>
              <w:t>I. tehnologice.</w:t>
            </w:r>
          </w:p>
        </w:tc>
        <w:tc>
          <w:tcPr>
            <w:tcW w:w="575" w:type="dxa"/>
            <w:shd w:val="clear" w:color="auto" w:fill="auto"/>
          </w:tcPr>
          <w:p w14:paraId="73EA210F"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563" w:type="dxa"/>
            <w:shd w:val="clear" w:color="auto" w:fill="auto"/>
          </w:tcPr>
          <w:p w14:paraId="7803438B"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846" w:type="dxa"/>
            <w:shd w:val="clear" w:color="auto" w:fill="auto"/>
          </w:tcPr>
          <w:p w14:paraId="30431885"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r>
      <w:tr w:rsidR="00F40A1C" w:rsidRPr="0035044F" w14:paraId="1726F82C" w14:textId="77777777" w:rsidTr="0035044F">
        <w:trPr>
          <w:trHeight w:val="945"/>
        </w:trPr>
        <w:tc>
          <w:tcPr>
            <w:tcW w:w="471" w:type="dxa"/>
            <w:vMerge/>
            <w:shd w:val="clear" w:color="auto" w:fill="auto"/>
          </w:tcPr>
          <w:p w14:paraId="24FAFF48"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3751" w:type="dxa"/>
            <w:vMerge/>
            <w:shd w:val="clear" w:color="auto" w:fill="auto"/>
          </w:tcPr>
          <w:p w14:paraId="4C202414" w14:textId="77777777" w:rsidR="00F40A1C" w:rsidRPr="0035044F" w:rsidRDefault="00F40A1C" w:rsidP="0035044F">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shd w:val="clear" w:color="auto" w:fill="auto"/>
          </w:tcPr>
          <w:p w14:paraId="0814F294" w14:textId="77777777" w:rsidR="00F40A1C" w:rsidRPr="00097481" w:rsidRDefault="00A227F2" w:rsidP="0035044F">
            <w:pPr>
              <w:tabs>
                <w:tab w:val="left" w:leader="underscore" w:pos="6465"/>
                <w:tab w:val="right" w:leader="underscore" w:pos="9777"/>
              </w:tabs>
              <w:jc w:val="both"/>
              <w:rPr>
                <w:rFonts w:eastAsia="PMingLiU"/>
                <w:sz w:val="20"/>
                <w:szCs w:val="20"/>
                <w:lang w:val="ro-MD" w:eastAsia="zh-CN"/>
              </w:rPr>
            </w:pPr>
            <w:r w:rsidRPr="00097481">
              <w:rPr>
                <w:rFonts w:eastAsia="PMingLiU"/>
                <w:sz w:val="20"/>
                <w:szCs w:val="20"/>
                <w:lang w:val="ro-MD" w:eastAsia="zh-CN"/>
              </w:rPr>
              <w:t>Instalații industriale periculoase:</w:t>
            </w:r>
          </w:p>
          <w:p w14:paraId="26AACD0B" w14:textId="77777777" w:rsidR="00F366C7" w:rsidRPr="00097481" w:rsidRDefault="00F366C7" w:rsidP="0035044F">
            <w:pPr>
              <w:tabs>
                <w:tab w:val="left" w:pos="567"/>
              </w:tabs>
              <w:rPr>
                <w:sz w:val="20"/>
                <w:szCs w:val="20"/>
                <w:lang w:val="ro-MD"/>
              </w:rPr>
            </w:pPr>
            <w:r w:rsidRPr="00097481">
              <w:rPr>
                <w:sz w:val="20"/>
                <w:szCs w:val="20"/>
                <w:lang w:val="ro-MD"/>
              </w:rPr>
              <w:t>A. sub presiune, mecanisme de ridicat, cazane;</w:t>
            </w:r>
          </w:p>
          <w:p w14:paraId="0188D818" w14:textId="77777777" w:rsidR="00F366C7" w:rsidRPr="00097481" w:rsidRDefault="00F366C7" w:rsidP="0035044F">
            <w:pPr>
              <w:tabs>
                <w:tab w:val="left" w:pos="567"/>
              </w:tabs>
              <w:rPr>
                <w:sz w:val="20"/>
                <w:szCs w:val="20"/>
                <w:lang w:val="ro-MD"/>
              </w:rPr>
            </w:pPr>
            <w:r w:rsidRPr="00097481">
              <w:rPr>
                <w:sz w:val="20"/>
                <w:szCs w:val="20"/>
                <w:lang w:val="ro-MD"/>
              </w:rPr>
              <w:t>B. chimico-tehnologice; C. gazoducte magistrale;</w:t>
            </w:r>
          </w:p>
          <w:p w14:paraId="79D6D3ED" w14:textId="77777777" w:rsidR="006C4C0E" w:rsidRPr="00097481" w:rsidRDefault="00F366C7" w:rsidP="0035044F">
            <w:pPr>
              <w:pStyle w:val="a"/>
              <w:numPr>
                <w:ilvl w:val="0"/>
                <w:numId w:val="20"/>
              </w:numPr>
              <w:tabs>
                <w:tab w:val="decimal" w:pos="317"/>
              </w:tabs>
              <w:ind w:left="0" w:hanging="650"/>
              <w:rPr>
                <w:rFonts w:eastAsia="PMingLiU"/>
                <w:i/>
                <w:noProof/>
                <w:sz w:val="20"/>
                <w:szCs w:val="20"/>
                <w:lang w:val="ro-MD" w:eastAsia="zh-CN"/>
              </w:rPr>
            </w:pPr>
            <w:r w:rsidRPr="00097481">
              <w:rPr>
                <w:sz w:val="20"/>
                <w:szCs w:val="20"/>
                <w:lang w:val="ro-MD"/>
              </w:rPr>
              <w:t>D. sisteme de alimentare cu gaze.</w:t>
            </w:r>
          </w:p>
        </w:tc>
        <w:tc>
          <w:tcPr>
            <w:tcW w:w="575" w:type="dxa"/>
            <w:shd w:val="clear" w:color="auto" w:fill="auto"/>
          </w:tcPr>
          <w:p w14:paraId="418D28AE"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563" w:type="dxa"/>
            <w:shd w:val="clear" w:color="auto" w:fill="auto"/>
          </w:tcPr>
          <w:p w14:paraId="5F5E6AB5"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c>
          <w:tcPr>
            <w:tcW w:w="846" w:type="dxa"/>
            <w:shd w:val="clear" w:color="auto" w:fill="auto"/>
          </w:tcPr>
          <w:p w14:paraId="4430973E" w14:textId="77777777" w:rsidR="00F40A1C" w:rsidRPr="0035044F" w:rsidRDefault="00F40A1C" w:rsidP="0035044F">
            <w:pPr>
              <w:keepNext/>
              <w:keepLines/>
              <w:tabs>
                <w:tab w:val="left" w:leader="underscore" w:pos="6465"/>
                <w:tab w:val="right" w:leader="underscore" w:pos="9777"/>
              </w:tabs>
              <w:spacing w:before="200"/>
              <w:outlineLvl w:val="2"/>
              <w:rPr>
                <w:rFonts w:eastAsia="PMingLiU"/>
                <w:sz w:val="22"/>
                <w:szCs w:val="22"/>
                <w:lang w:val="ro-MD" w:eastAsia="zh-CN"/>
              </w:rPr>
            </w:pPr>
          </w:p>
        </w:tc>
      </w:tr>
    </w:tbl>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738748B3" w14:textId="77777777" w:rsidR="000853EF"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27A9741B" w14:textId="67AB81DB"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r w:rsidR="000853EF">
        <w:rPr>
          <w:rFonts w:eastAsia="PMingLiU"/>
          <w:lang w:val="ro-MD" w:eastAsia="zh-CN"/>
        </w:rPr>
        <w:t xml:space="preserve">                  </w:t>
      </w:r>
      <w:r w:rsidRPr="00FF430B">
        <w:rPr>
          <w:rFonts w:eastAsia="PMingLiU"/>
          <w:lang w:val="ro-MD" w:eastAsia="zh-CN"/>
        </w:rPr>
        <w:t>Tel. _____________________</w:t>
      </w: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661352E6" w14:textId="77777777" w:rsidR="008B608B" w:rsidRDefault="008B608B" w:rsidP="000C5DFB">
      <w:pPr>
        <w:jc w:val="right"/>
        <w:rPr>
          <w:noProof w:val="0"/>
          <w:lang w:val="ro-MD"/>
        </w:rPr>
      </w:pPr>
    </w:p>
    <w:p w14:paraId="37F837D0" w14:textId="4FEE83CF"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3A42D009" w14:textId="7E144B97" w:rsidR="000C5DFB" w:rsidRPr="00FF430B" w:rsidRDefault="000C5DFB" w:rsidP="00315D27">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standard </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1EBB3D4E" w:rsidR="006C4C0E" w:rsidRPr="00FF430B" w:rsidRDefault="0003591A" w:rsidP="008E0032">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bookmarkEnd w:id="61"/>
    <w:p w14:paraId="33B890AD" w14:textId="2CED0256" w:rsidR="00315D27" w:rsidRDefault="0003591A" w:rsidP="008B608B">
      <w:pPr>
        <w:shd w:val="clear" w:color="auto" w:fill="FFFFFF" w:themeFill="background1"/>
        <w:spacing w:before="120"/>
        <w:ind w:left="-142"/>
        <w:jc w:val="both"/>
        <w:rPr>
          <w:lang w:val="ro-MD"/>
        </w:rPr>
      </w:pPr>
      <w:r w:rsidRPr="00FF430B">
        <w:rPr>
          <w:lang w:val="ro-MD"/>
        </w:rPr>
        <w:t>Obiectul</w:t>
      </w:r>
      <w:r w:rsidR="00315D27">
        <w:rPr>
          <w:lang w:val="ro-MD"/>
        </w:rPr>
        <w:t xml:space="preserve"> </w:t>
      </w:r>
      <w:r w:rsidR="00BD0D35" w:rsidRPr="00BD0D35">
        <w:rPr>
          <w:b/>
          <w:noProof w:val="0"/>
          <w:u w:val="single"/>
          <w:shd w:val="clear" w:color="auto" w:fill="FFFFFF" w:themeFill="background1"/>
          <w:lang w:val="ro-MD" w:eastAsia="ru-RU"/>
        </w:rPr>
        <w:t>Lucrări de reparație a rețelelor termice și alimentare cu apă de pe teritoriul Inspectoratului General al Poliției de Frontieră, str. Petricani 19, mun. Chișinău</w:t>
      </w:r>
    </w:p>
    <w:p w14:paraId="6B852C2A" w14:textId="6F715A52" w:rsidR="00315D27" w:rsidRPr="00FF430B" w:rsidRDefault="0003591A" w:rsidP="00315D27">
      <w:pPr>
        <w:shd w:val="clear" w:color="auto" w:fill="FFFFFF" w:themeFill="background1"/>
        <w:spacing w:before="120"/>
        <w:rPr>
          <w:i/>
          <w:lang w:val="ro-MD"/>
        </w:rPr>
      </w:pPr>
      <w:r w:rsidRPr="00FF430B">
        <w:rPr>
          <w:lang w:val="ro-MD"/>
        </w:rPr>
        <w:t>Autoritatea contractantă</w:t>
      </w:r>
      <w:r w:rsidR="00315D27">
        <w:rPr>
          <w:lang w:val="ro-MD"/>
        </w:rPr>
        <w:t xml:space="preserve"> </w:t>
      </w:r>
      <w:r w:rsidR="00315D27" w:rsidRPr="00315D27">
        <w:rPr>
          <w:b/>
          <w:bCs/>
          <w:u w:val="single"/>
        </w:rPr>
        <w:t>Inspectoratul General al Poliției de Frontieră al MAI</w:t>
      </w:r>
    </w:p>
    <w:p w14:paraId="6EFC4702" w14:textId="6AA2EDE7" w:rsidR="00233538" w:rsidRPr="008B608B" w:rsidRDefault="00233538" w:rsidP="00196AB4">
      <w:pPr>
        <w:ind w:firstLine="709"/>
        <w:jc w:val="center"/>
        <w:rPr>
          <w:i/>
          <w:sz w:val="16"/>
          <w:szCs w:val="16"/>
          <w:lang w:val="ro-MD"/>
        </w:rPr>
      </w:pP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728F5666" w14:textId="77777777" w:rsidR="00437054" w:rsidRDefault="00BD0D35" w:rsidP="00437054">
      <w:pPr>
        <w:ind w:firstLine="709"/>
        <w:jc w:val="both"/>
        <w:rPr>
          <w:noProof w:val="0"/>
          <w:color w:val="000000" w:themeColor="text1"/>
          <w:shd w:val="clear" w:color="auto" w:fill="FFFFFF" w:themeFill="background1"/>
          <w:lang w:val="ro-MD" w:eastAsia="ru-RU"/>
        </w:rPr>
      </w:pPr>
      <w:bookmarkStart w:id="62" w:name="_Hlk197954178"/>
      <w:r w:rsidRPr="00BD0D35">
        <w:rPr>
          <w:noProof w:val="0"/>
          <w:color w:val="000000" w:themeColor="text1"/>
          <w:shd w:val="clear" w:color="auto" w:fill="FFFFFF" w:themeFill="background1"/>
          <w:lang w:val="ro-MD" w:eastAsia="ru-RU"/>
        </w:rPr>
        <w:t>Magistrala rețelei termice și de apă din gestiunea IGPF reprezintă infrastructura</w:t>
      </w:r>
      <w:r>
        <w:rPr>
          <w:noProof w:val="0"/>
          <w:color w:val="000000" w:themeColor="text1"/>
          <w:shd w:val="clear" w:color="auto" w:fill="FFFFFF" w:themeFill="background1"/>
          <w:lang w:val="ro-MD" w:eastAsia="ru-RU"/>
        </w:rPr>
        <w:t xml:space="preserve"> </w:t>
      </w:r>
      <w:r w:rsidRPr="00BD0D35">
        <w:rPr>
          <w:noProof w:val="0"/>
          <w:color w:val="000000" w:themeColor="text1"/>
          <w:shd w:val="clear" w:color="auto" w:fill="FFFFFF" w:themeFill="background1"/>
          <w:lang w:val="ro-MD" w:eastAsia="ru-RU"/>
        </w:rPr>
        <w:t>esențială pentru</w:t>
      </w:r>
      <w:r>
        <w:rPr>
          <w:noProof w:val="0"/>
          <w:color w:val="000000" w:themeColor="text1"/>
          <w:shd w:val="clear" w:color="auto" w:fill="FFFFFF" w:themeFill="background1"/>
          <w:lang w:val="ro-MD" w:eastAsia="ru-RU"/>
        </w:rPr>
        <w:t xml:space="preserve"> </w:t>
      </w:r>
      <w:r w:rsidRPr="00BD0D35">
        <w:rPr>
          <w:noProof w:val="0"/>
          <w:color w:val="000000" w:themeColor="text1"/>
          <w:shd w:val="clear" w:color="auto" w:fill="FFFFFF" w:themeFill="background1"/>
          <w:lang w:val="ro-MD" w:eastAsia="ru-RU"/>
        </w:rPr>
        <w:t>alimentarea cu energie termică și apă potabilă, asigurând confortul și sănătatea angajaților Poliției de</w:t>
      </w:r>
      <w:r>
        <w:rPr>
          <w:noProof w:val="0"/>
          <w:color w:val="000000" w:themeColor="text1"/>
          <w:shd w:val="clear" w:color="auto" w:fill="FFFFFF" w:themeFill="background1"/>
          <w:lang w:val="ro-MD" w:eastAsia="ru-RU"/>
        </w:rPr>
        <w:t xml:space="preserve"> </w:t>
      </w:r>
      <w:r w:rsidRPr="00BD0D35">
        <w:rPr>
          <w:noProof w:val="0"/>
          <w:color w:val="000000" w:themeColor="text1"/>
          <w:shd w:val="clear" w:color="auto" w:fill="FFFFFF" w:themeFill="background1"/>
          <w:lang w:val="ro-MD" w:eastAsia="ru-RU"/>
        </w:rPr>
        <w:t>Frontieră. În context, comunicăm că rețelele existente au o vechime de exploatare de peste 40 ani, ca</w:t>
      </w:r>
      <w:r>
        <w:rPr>
          <w:noProof w:val="0"/>
          <w:color w:val="000000" w:themeColor="text1"/>
          <w:shd w:val="clear" w:color="auto" w:fill="FFFFFF" w:themeFill="background1"/>
          <w:lang w:val="ro-MD" w:eastAsia="ru-RU"/>
        </w:rPr>
        <w:t xml:space="preserve"> </w:t>
      </w:r>
      <w:r w:rsidRPr="00BD0D35">
        <w:rPr>
          <w:noProof w:val="0"/>
          <w:color w:val="000000" w:themeColor="text1"/>
          <w:shd w:val="clear" w:color="auto" w:fill="FFFFFF" w:themeFill="background1"/>
          <w:lang w:val="ro-MD" w:eastAsia="ru-RU"/>
        </w:rPr>
        <w:t>rezultat au suferit un proces accentuat de coroziune și uzură majoră, datorită perioadei de exploatare</w:t>
      </w:r>
      <w:r>
        <w:rPr>
          <w:noProof w:val="0"/>
          <w:color w:val="000000" w:themeColor="text1"/>
          <w:shd w:val="clear" w:color="auto" w:fill="FFFFFF" w:themeFill="background1"/>
          <w:lang w:val="ro-MD" w:eastAsia="ru-RU"/>
        </w:rPr>
        <w:t xml:space="preserve"> </w:t>
      </w:r>
      <w:r w:rsidRPr="00BD0D35">
        <w:rPr>
          <w:noProof w:val="0"/>
          <w:color w:val="000000" w:themeColor="text1"/>
          <w:shd w:val="clear" w:color="auto" w:fill="FFFFFF" w:themeFill="background1"/>
          <w:lang w:val="ro-MD" w:eastAsia="ru-RU"/>
        </w:rPr>
        <w:t>îndelungate. Acest fapt duce frecvent la pierderi majore de agent termic și apă, creșterea costurilor de</w:t>
      </w:r>
      <w:r>
        <w:rPr>
          <w:noProof w:val="0"/>
          <w:color w:val="000000" w:themeColor="text1"/>
          <w:shd w:val="clear" w:color="auto" w:fill="FFFFFF" w:themeFill="background1"/>
          <w:lang w:val="ro-MD" w:eastAsia="ru-RU"/>
        </w:rPr>
        <w:t xml:space="preserve"> </w:t>
      </w:r>
      <w:r w:rsidRPr="00BD0D35">
        <w:rPr>
          <w:noProof w:val="0"/>
          <w:color w:val="000000" w:themeColor="text1"/>
          <w:shd w:val="clear" w:color="auto" w:fill="FFFFFF" w:themeFill="background1"/>
          <w:lang w:val="ro-MD" w:eastAsia="ru-RU"/>
        </w:rPr>
        <w:t>exploatare și necesitatea intervențiilor repetate.</w:t>
      </w:r>
    </w:p>
    <w:p w14:paraId="78D4B24F" w14:textId="760E3471" w:rsidR="00AC0312" w:rsidRPr="00437054" w:rsidRDefault="00BD0D35" w:rsidP="00437054">
      <w:pPr>
        <w:ind w:firstLine="709"/>
        <w:jc w:val="both"/>
        <w:rPr>
          <w:noProof w:val="0"/>
          <w:color w:val="000000" w:themeColor="text1"/>
          <w:shd w:val="clear" w:color="auto" w:fill="FFFFFF" w:themeFill="background1"/>
          <w:lang w:val="ro-MD" w:eastAsia="ru-RU"/>
        </w:rPr>
      </w:pPr>
      <w:r w:rsidRPr="00BD0D35">
        <w:rPr>
          <w:noProof w:val="0"/>
          <w:color w:val="000000" w:themeColor="text1"/>
          <w:shd w:val="clear" w:color="auto" w:fill="FFFFFF" w:themeFill="background1"/>
          <w:lang w:val="ro-MD" w:eastAsia="ru-RU"/>
        </w:rPr>
        <w:t>Contextual, modernizarea rețelelor de energie termică și apeduct va contribui la diminuarea</w:t>
      </w:r>
      <w:r w:rsidR="00437054">
        <w:rPr>
          <w:noProof w:val="0"/>
          <w:color w:val="000000" w:themeColor="text1"/>
          <w:shd w:val="clear" w:color="auto" w:fill="FFFFFF" w:themeFill="background1"/>
          <w:lang w:val="ro-MD" w:eastAsia="ru-RU"/>
        </w:rPr>
        <w:t xml:space="preserve"> </w:t>
      </w:r>
      <w:r w:rsidRPr="00BD0D35">
        <w:rPr>
          <w:noProof w:val="0"/>
          <w:color w:val="000000" w:themeColor="text1"/>
          <w:shd w:val="clear" w:color="auto" w:fill="FFFFFF" w:themeFill="background1"/>
          <w:lang w:val="ro-MD" w:eastAsia="ru-RU"/>
        </w:rPr>
        <w:t>pierderilor de apă și agent termic, ceea ce va duce la o utilizare optimă a resurselor energetice și la</w:t>
      </w:r>
      <w:r w:rsidR="00437054">
        <w:rPr>
          <w:noProof w:val="0"/>
          <w:color w:val="000000" w:themeColor="text1"/>
          <w:shd w:val="clear" w:color="auto" w:fill="FFFFFF" w:themeFill="background1"/>
          <w:lang w:val="ro-MD" w:eastAsia="ru-RU"/>
        </w:rPr>
        <w:t xml:space="preserve"> </w:t>
      </w:r>
      <w:r w:rsidRPr="00BD0D35">
        <w:rPr>
          <w:noProof w:val="0"/>
          <w:color w:val="000000" w:themeColor="text1"/>
          <w:shd w:val="clear" w:color="auto" w:fill="FFFFFF" w:themeFill="background1"/>
          <w:lang w:val="ro-MD" w:eastAsia="ru-RU"/>
        </w:rPr>
        <w:t>scăderea costurilor operaționale, având un impact pozitiv și beneficii majore pe termen mediu și</w:t>
      </w:r>
      <w:r w:rsidR="00437054">
        <w:rPr>
          <w:noProof w:val="0"/>
          <w:color w:val="000000" w:themeColor="text1"/>
          <w:shd w:val="clear" w:color="auto" w:fill="FFFFFF" w:themeFill="background1"/>
          <w:lang w:val="ro-MD" w:eastAsia="ru-RU"/>
        </w:rPr>
        <w:t xml:space="preserve"> </w:t>
      </w:r>
      <w:r w:rsidRPr="00BD0D35">
        <w:rPr>
          <w:noProof w:val="0"/>
          <w:color w:val="000000" w:themeColor="text1"/>
          <w:shd w:val="clear" w:color="auto" w:fill="FFFFFF" w:themeFill="background1"/>
          <w:lang w:val="ro-MD" w:eastAsia="ru-RU"/>
        </w:rPr>
        <w:t>lung, atât pentru angajații Poliției de Frontieră, cât și pentru instituție.</w:t>
      </w:r>
      <w:bookmarkEnd w:id="62"/>
    </w:p>
    <w:p w14:paraId="61B03973" w14:textId="02519884" w:rsidR="00233538" w:rsidRPr="00FF430B" w:rsidRDefault="0003591A" w:rsidP="00196AB4">
      <w:pPr>
        <w:ind w:firstLine="709"/>
        <w:jc w:val="both"/>
        <w:rPr>
          <w:b/>
          <w:lang w:val="ro-MD"/>
        </w:rPr>
      </w:pPr>
      <w:r w:rsidRPr="00FF430B">
        <w:rPr>
          <w:b/>
          <w:lang w:val="ro-MD"/>
        </w:rPr>
        <w:t>2. Informaţii şi proiectare</w:t>
      </w:r>
      <w:r w:rsidR="00437054">
        <w:rPr>
          <w:b/>
          <w:lang w:val="ro-MD"/>
        </w:rPr>
        <w:t xml:space="preserve"> - </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C174074" w:rsidR="00233538" w:rsidRPr="006944FF" w:rsidRDefault="006944FF" w:rsidP="00196AB4">
      <w:pPr>
        <w:ind w:firstLine="709"/>
        <w:jc w:val="both"/>
        <w:rPr>
          <w:lang w:val="ro-MD"/>
        </w:rPr>
      </w:pPr>
      <w:r w:rsidRPr="006944FF">
        <w:rPr>
          <w:rFonts w:eastAsia="SimSun"/>
          <w:lang w:val="ro-MD"/>
        </w:rPr>
        <w:t>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şi responsabilul tehnic, precum şi vor trece testările de laborator.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2C735A2A" w:rsidR="00233538" w:rsidRPr="00FF430B" w:rsidRDefault="006944FF" w:rsidP="00196AB4">
      <w:pPr>
        <w:ind w:firstLine="709"/>
        <w:jc w:val="both"/>
        <w:rPr>
          <w:lang w:val="ro-MD"/>
        </w:rPr>
      </w:pPr>
      <w:r w:rsidRPr="006944FF">
        <w:rPr>
          <w:lang w:val="ro-MD"/>
        </w:rPr>
        <w:t>Mostrele la lucrările ascunse vor fi predispuse conform cerinţelor, normativelor şi legislaţiei în vigoare a Republicii Moldova.</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0E31D8DB" w:rsidR="00233538" w:rsidRPr="00FF430B" w:rsidRDefault="006944FF" w:rsidP="00196AB4">
      <w:pPr>
        <w:ind w:firstLine="709"/>
        <w:jc w:val="both"/>
        <w:rPr>
          <w:lang w:val="ro-MD"/>
        </w:rPr>
      </w:pPr>
      <w:r w:rsidRPr="006944FF">
        <w:rPr>
          <w:lang w:val="ro-MD"/>
        </w:rPr>
        <w:t>Transportarea, manipularea şi depozitarea produselor şi materialelor utilizate; protecţia lucrărilor în funcţie de condiţiile atmosferice; protecţia construcţiilor şi teritoriilor aferente sunt în sarcina Ofertantului desemnat învingător.</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4C673A98" w14:textId="5871171A" w:rsidR="006944FF" w:rsidRDefault="006944FF" w:rsidP="00196AB4">
      <w:pPr>
        <w:ind w:firstLine="709"/>
        <w:jc w:val="both"/>
        <w:rPr>
          <w:lang w:val="ro-MD"/>
        </w:rPr>
      </w:pPr>
      <w:r w:rsidRPr="006944FF">
        <w:rPr>
          <w:lang w:val="ro-MD"/>
        </w:rPr>
        <w:t>Este necesar</w:t>
      </w:r>
      <w:r w:rsidR="00A95C63">
        <w:rPr>
          <w:lang w:val="ro-MD"/>
        </w:rPr>
        <w:t xml:space="preserve"> </w:t>
      </w:r>
      <w:r w:rsidRPr="006944FF">
        <w:rPr>
          <w:lang w:val="ro-MD"/>
        </w:rPr>
        <w:t xml:space="preserve">de a efectua încercări ale utilajului instalat cu întocmirea actelor corespunzătoare, de a prezenta investitorului schemele şi documentele de execuţie, de a completa cartea tehnică a construcţiei. Cap. B </w:t>
      </w:r>
      <w:r w:rsidR="007B6669">
        <w:rPr>
          <w:lang w:val="ro-MD"/>
        </w:rPr>
        <w:t>„</w:t>
      </w:r>
      <w:r w:rsidRPr="006944FF">
        <w:rPr>
          <w:lang w:val="ro-MD"/>
        </w:rPr>
        <w:t>documentaţia privind executarea lucrărilor”, cheltuielile pentru perfectarea documentaţiei necesare sunt puse în sarcina Antreprenorului.</w:t>
      </w:r>
    </w:p>
    <w:p w14:paraId="7E0B200D" w14:textId="2AD870AC" w:rsidR="00233538" w:rsidRPr="00FF430B" w:rsidRDefault="0003591A" w:rsidP="00196AB4">
      <w:pPr>
        <w:ind w:firstLine="709"/>
        <w:jc w:val="both"/>
        <w:rPr>
          <w:b/>
          <w:lang w:val="ro-MD"/>
        </w:rPr>
      </w:pPr>
      <w:r w:rsidRPr="00FF430B">
        <w:rPr>
          <w:b/>
          <w:lang w:val="ro-MD"/>
        </w:rPr>
        <w:t>7. Remedierea viciilor ascunse şi a defectelor</w:t>
      </w:r>
    </w:p>
    <w:p w14:paraId="7F70F0F2" w14:textId="37EC92BD" w:rsidR="006944FF" w:rsidRDefault="006944FF" w:rsidP="00196AB4">
      <w:pPr>
        <w:ind w:firstLine="709"/>
        <w:jc w:val="both"/>
        <w:rPr>
          <w:lang w:val="ro-MD"/>
        </w:rPr>
      </w:pPr>
      <w:r w:rsidRPr="006944FF">
        <w:rPr>
          <w:lang w:val="ro-MD"/>
        </w:rPr>
        <w:lastRenderedPageBreak/>
        <w:t>Antreprenorul îşi asumă obligaţiunile să înlăture din cont propriu toate defectele apărute din cauza sa, depistate pe parcursul termenului de garanţie, care  sunt indicate în actul semnat de ambele</w:t>
      </w:r>
      <w:r w:rsidR="00A95C63">
        <w:rPr>
          <w:lang w:val="ro-MD"/>
        </w:rPr>
        <w:t xml:space="preserve"> </w:t>
      </w:r>
      <w:r w:rsidRPr="006944FF">
        <w:rPr>
          <w:lang w:val="ro-MD"/>
        </w:rPr>
        <w:t>părţi.</w:t>
      </w:r>
    </w:p>
    <w:p w14:paraId="35F493B0" w14:textId="626211F8" w:rsidR="00233538" w:rsidRPr="00FF430B" w:rsidRDefault="0003591A" w:rsidP="00196AB4">
      <w:pPr>
        <w:ind w:firstLine="709"/>
        <w:jc w:val="both"/>
        <w:rPr>
          <w:b/>
          <w:lang w:val="ro-MD"/>
        </w:rPr>
      </w:pPr>
      <w:r w:rsidRPr="00FF430B">
        <w:rPr>
          <w:b/>
          <w:lang w:val="ro-MD"/>
        </w:rPr>
        <w:t>8. Trasarea geodezică a lucrărilor, toleranţe de execuţie</w:t>
      </w:r>
      <w:r w:rsidR="006944FF">
        <w:rPr>
          <w:b/>
          <w:lang w:val="ro-MD"/>
        </w:rPr>
        <w:t xml:space="preserve"> -</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3A68F0C0" w14:textId="77777777" w:rsidR="006944FF" w:rsidRPr="006944FF" w:rsidRDefault="006944FF" w:rsidP="006944FF">
      <w:pPr>
        <w:ind w:left="1" w:right="-164" w:firstLineChars="104" w:firstLine="250"/>
        <w:jc w:val="both"/>
        <w:rPr>
          <w:rFonts w:eastAsia="SimSun"/>
          <w:b/>
          <w:lang w:val="ro-MD"/>
        </w:rPr>
      </w:pPr>
      <w:r w:rsidRPr="006944FF">
        <w:rPr>
          <w:rFonts w:eastAsia="SimSun"/>
          <w:lang w:val="ro-MD"/>
        </w:rPr>
        <w:t>Sarcinile luate în calcul: seismicitatea, acţiunile, alţi parametri sunt redate în documentația de proiect.</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3DD88CCE" w:rsidR="00233538" w:rsidRPr="00FF430B" w:rsidRDefault="0003591A" w:rsidP="00196AB4">
      <w:pPr>
        <w:ind w:firstLine="709"/>
        <w:jc w:val="both"/>
        <w:rPr>
          <w:b/>
          <w:lang w:val="ro-MD"/>
        </w:rPr>
      </w:pPr>
      <w:r w:rsidRPr="00FF430B">
        <w:rPr>
          <w:b/>
          <w:lang w:val="ro-MD"/>
        </w:rPr>
        <w:t>11. Nivelul admis al zgomotului şi al vibraţiilor</w:t>
      </w:r>
      <w:r w:rsidR="006944FF">
        <w:rPr>
          <w:b/>
          <w:lang w:val="ro-MD"/>
        </w:rPr>
        <w:t xml:space="preserve"> -</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49656DCF" w:rsidR="00233538" w:rsidRPr="00FF430B" w:rsidRDefault="0003591A" w:rsidP="00196AB4">
      <w:pPr>
        <w:ind w:firstLine="709"/>
        <w:jc w:val="both"/>
        <w:rPr>
          <w:b/>
          <w:lang w:val="ro-MD"/>
        </w:rPr>
      </w:pPr>
      <w:r w:rsidRPr="00FF430B">
        <w:rPr>
          <w:b/>
          <w:lang w:val="ro-MD"/>
        </w:rPr>
        <w:t>13. Lucrări de construcţii aferente montării instalaţiilor</w:t>
      </w:r>
      <w:r w:rsidR="006944FF">
        <w:rPr>
          <w:b/>
          <w:lang w:val="ro-MD"/>
        </w:rPr>
        <w:t xml:space="preserve"> -</w:t>
      </w:r>
    </w:p>
    <w:p w14:paraId="1799F9CA" w14:textId="010E5A97" w:rsidR="00233538" w:rsidRPr="00FF430B" w:rsidRDefault="0003591A" w:rsidP="00196AB4">
      <w:pPr>
        <w:ind w:firstLine="709"/>
        <w:jc w:val="both"/>
        <w:rPr>
          <w:b/>
          <w:lang w:val="ro-MD"/>
        </w:rPr>
      </w:pPr>
      <w:r w:rsidRPr="00FF430B">
        <w:rPr>
          <w:b/>
          <w:lang w:val="ro-MD"/>
        </w:rPr>
        <w:t>14. Articole, produse şi piese necesare instalaţiilor</w:t>
      </w:r>
      <w:r w:rsidR="006944FF">
        <w:rPr>
          <w:b/>
          <w:lang w:val="ro-MD"/>
        </w:rPr>
        <w:t xml:space="preserve"> -</w:t>
      </w:r>
    </w:p>
    <w:p w14:paraId="55B269D6" w14:textId="01C8A41B"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r w:rsidR="006944FF">
        <w:rPr>
          <w:b/>
          <w:lang w:val="ro-MD"/>
        </w:rPr>
        <w:t xml:space="preserve"> -</w:t>
      </w:r>
    </w:p>
    <w:p w14:paraId="7CF5B58A" w14:textId="3ACD8674" w:rsidR="00233538" w:rsidRPr="00FF430B" w:rsidRDefault="0003591A" w:rsidP="00196AB4">
      <w:pPr>
        <w:ind w:firstLine="709"/>
        <w:jc w:val="both"/>
        <w:rPr>
          <w:b/>
          <w:lang w:val="ro-MD"/>
        </w:rPr>
      </w:pPr>
      <w:r w:rsidRPr="00FF430B">
        <w:rPr>
          <w:b/>
          <w:lang w:val="ro-MD"/>
        </w:rPr>
        <w:t>16. Definiţii</w:t>
      </w:r>
      <w:r w:rsidR="006944FF">
        <w:rPr>
          <w:b/>
          <w:lang w:val="ro-MD"/>
        </w:rPr>
        <w:t xml:space="preserve"> -</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032F2185" w14:textId="5BDB70A4" w:rsidR="006944FF" w:rsidRDefault="006944FF" w:rsidP="00196AB4">
      <w:pPr>
        <w:ind w:firstLine="709"/>
        <w:jc w:val="both"/>
        <w:rPr>
          <w:lang w:val="ro-MD"/>
        </w:rPr>
      </w:pPr>
      <w:r w:rsidRPr="006944FF">
        <w:rPr>
          <w:lang w:val="ro-MD"/>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0C7D37DF" w14:textId="77777777" w:rsidR="008454C2" w:rsidRPr="008B608B" w:rsidRDefault="008454C2" w:rsidP="00196AB4">
      <w:pPr>
        <w:ind w:firstLine="709"/>
        <w:jc w:val="both"/>
        <w:rPr>
          <w:sz w:val="12"/>
          <w:szCs w:val="12"/>
          <w:lang w:val="ro-MD"/>
        </w:rPr>
      </w:pPr>
    </w:p>
    <w:p w14:paraId="570B8A85" w14:textId="144A586E" w:rsidR="00F4030F" w:rsidRPr="00FF430B" w:rsidRDefault="00F4030F" w:rsidP="00196AB4">
      <w:pPr>
        <w:ind w:firstLine="709"/>
        <w:jc w:val="both"/>
        <w:rPr>
          <w:b/>
          <w:lang w:val="ro-MD"/>
        </w:rPr>
      </w:pPr>
      <w:r w:rsidRPr="00FF430B">
        <w:rPr>
          <w:b/>
          <w:lang w:val="ro-MD"/>
        </w:rPr>
        <w:t>18. Documente obligatorii la depunerea ofertei</w:t>
      </w:r>
    </w:p>
    <w:tbl>
      <w:tblPr>
        <w:tblStyle w:val="Grigliatabella1"/>
        <w:tblW w:w="9633" w:type="dxa"/>
        <w:jc w:val="center"/>
        <w:tblLayout w:type="fixed"/>
        <w:tblLook w:val="04A0" w:firstRow="1" w:lastRow="0" w:firstColumn="1" w:lastColumn="0" w:noHBand="0" w:noVBand="1"/>
      </w:tblPr>
      <w:tblGrid>
        <w:gridCol w:w="568"/>
        <w:gridCol w:w="3031"/>
        <w:gridCol w:w="4198"/>
        <w:gridCol w:w="1836"/>
      </w:tblGrid>
      <w:tr w:rsidR="00EF104F" w:rsidRPr="00EC30C2" w14:paraId="41A4F7D7" w14:textId="77777777" w:rsidTr="0015292A">
        <w:trPr>
          <w:trHeight w:val="455"/>
          <w:jc w:val="center"/>
        </w:trPr>
        <w:tc>
          <w:tcPr>
            <w:tcW w:w="568" w:type="dxa"/>
            <w:shd w:val="clear" w:color="auto" w:fill="auto"/>
            <w:vAlign w:val="center"/>
          </w:tcPr>
          <w:p w14:paraId="06497799" w14:textId="77777777" w:rsidR="00EF104F" w:rsidRPr="00FF430B" w:rsidRDefault="00EF104F" w:rsidP="004B47F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3031" w:type="dxa"/>
            <w:shd w:val="clear" w:color="auto" w:fill="auto"/>
            <w:vAlign w:val="center"/>
          </w:tcPr>
          <w:p w14:paraId="4B7DEAD1" w14:textId="77777777" w:rsidR="00EF104F" w:rsidRPr="00FF430B" w:rsidRDefault="00EF104F" w:rsidP="004B47F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4198" w:type="dxa"/>
            <w:shd w:val="clear" w:color="auto" w:fill="auto"/>
            <w:vAlign w:val="center"/>
          </w:tcPr>
          <w:p w14:paraId="38A643A5" w14:textId="77777777" w:rsidR="00EF104F" w:rsidRPr="00FF430B" w:rsidRDefault="00EF104F" w:rsidP="004B47F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836" w:type="dxa"/>
            <w:shd w:val="clear" w:color="auto" w:fill="auto"/>
            <w:vAlign w:val="center"/>
          </w:tcPr>
          <w:p w14:paraId="5D7DE41C" w14:textId="77777777" w:rsidR="00EF104F" w:rsidRPr="00FF430B" w:rsidRDefault="00EF104F" w:rsidP="004B47F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317CCE" w:rsidRPr="00EC30C2" w14:paraId="19D911EC" w14:textId="77777777" w:rsidTr="0015292A">
        <w:trPr>
          <w:trHeight w:val="405"/>
          <w:jc w:val="center"/>
        </w:trPr>
        <w:tc>
          <w:tcPr>
            <w:tcW w:w="568" w:type="dxa"/>
            <w:shd w:val="clear" w:color="auto" w:fill="auto"/>
            <w:vAlign w:val="center"/>
          </w:tcPr>
          <w:p w14:paraId="70C4BBA2" w14:textId="77777777" w:rsidR="00317CCE" w:rsidRPr="000527D3" w:rsidRDefault="00317CCE" w:rsidP="00317CCE">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031" w:type="dxa"/>
            <w:shd w:val="clear" w:color="auto" w:fill="auto"/>
            <w:vAlign w:val="center"/>
          </w:tcPr>
          <w:p w14:paraId="465F2F76" w14:textId="613CA11A"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4198" w:type="dxa"/>
            <w:shd w:val="clear" w:color="auto" w:fill="auto"/>
            <w:vAlign w:val="center"/>
          </w:tcPr>
          <w:p w14:paraId="4CAC9437" w14:textId="28B37A89" w:rsidR="00317CCE" w:rsidRPr="00FF430B" w:rsidRDefault="00317CCE" w:rsidP="00317CCE">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Anexa nr.</w:t>
            </w:r>
            <w:r>
              <w:rPr>
                <w:b/>
                <w:sz w:val="20"/>
                <w:szCs w:val="20"/>
              </w:rPr>
              <w:t xml:space="preserve"> </w:t>
            </w:r>
            <w:r w:rsidRPr="00320621">
              <w:rPr>
                <w:b/>
                <w:sz w:val="20"/>
                <w:szCs w:val="20"/>
              </w:rPr>
              <w:t>7</w:t>
            </w:r>
            <w:r>
              <w:rPr>
                <w:b/>
                <w:sz w:val="20"/>
                <w:szCs w:val="20"/>
              </w:rPr>
              <w:t xml:space="preserve">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836" w:type="dxa"/>
            <w:shd w:val="clear" w:color="auto" w:fill="auto"/>
            <w:vAlign w:val="center"/>
          </w:tcPr>
          <w:p w14:paraId="13BECD5D" w14:textId="70D5C431" w:rsidR="00317CCE" w:rsidRPr="00E0731E" w:rsidRDefault="00317CCE" w:rsidP="00317CCE">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6D8641F1" w14:textId="77777777" w:rsidTr="0015292A">
        <w:trPr>
          <w:trHeight w:val="557"/>
          <w:jc w:val="center"/>
        </w:trPr>
        <w:tc>
          <w:tcPr>
            <w:tcW w:w="568" w:type="dxa"/>
            <w:shd w:val="clear" w:color="auto" w:fill="auto"/>
            <w:vAlign w:val="center"/>
          </w:tcPr>
          <w:p w14:paraId="379159DC" w14:textId="77777777" w:rsidR="00317CCE" w:rsidRPr="000527D3" w:rsidRDefault="00317CCE" w:rsidP="00317CCE">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031" w:type="dxa"/>
            <w:shd w:val="clear" w:color="auto" w:fill="auto"/>
            <w:vAlign w:val="center"/>
          </w:tcPr>
          <w:p w14:paraId="5E311F91" w14:textId="64B8CF96"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w:t>
            </w:r>
            <w:r>
              <w:rPr>
                <w:b/>
                <w:sz w:val="20"/>
                <w:szCs w:val="20"/>
              </w:rPr>
              <w:t xml:space="preserve"> </w:t>
            </w:r>
            <w:r w:rsidRPr="005728C8">
              <w:rPr>
                <w:b/>
                <w:sz w:val="20"/>
                <w:szCs w:val="20"/>
              </w:rPr>
              <w:t>ofertei</w:t>
            </w:r>
          </w:p>
        </w:tc>
        <w:tc>
          <w:tcPr>
            <w:tcW w:w="4198" w:type="dxa"/>
            <w:shd w:val="clear" w:color="auto" w:fill="auto"/>
            <w:vAlign w:val="center"/>
          </w:tcPr>
          <w:p w14:paraId="1D94E4EE" w14:textId="2F00BAC6" w:rsidR="00317CCE" w:rsidRPr="00FF430B" w:rsidRDefault="00317CCE" w:rsidP="00317CCE">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Anexa nr.</w:t>
            </w:r>
            <w:r>
              <w:rPr>
                <w:b/>
                <w:sz w:val="20"/>
                <w:szCs w:val="20"/>
              </w:rPr>
              <w:t xml:space="preserve"> </w:t>
            </w:r>
            <w:r w:rsidRPr="00320621">
              <w:rPr>
                <w:b/>
                <w:sz w:val="20"/>
                <w:szCs w:val="20"/>
              </w:rPr>
              <w:t>8</w:t>
            </w:r>
            <w:r>
              <w:rPr>
                <w:b/>
                <w:sz w:val="20"/>
                <w:szCs w:val="20"/>
              </w:rPr>
              <w:t xml:space="preserve">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320621">
              <w:rPr>
                <w:sz w:val="20"/>
                <w:szCs w:val="20"/>
              </w:rPr>
              <w:t xml:space="preserve">Termenul de valabilitate - </w:t>
            </w:r>
            <w:r>
              <w:rPr>
                <w:b/>
                <w:sz w:val="20"/>
                <w:szCs w:val="20"/>
              </w:rPr>
              <w:t>6</w:t>
            </w:r>
            <w:r w:rsidRPr="00320621">
              <w:rPr>
                <w:b/>
                <w:sz w:val="20"/>
                <w:szCs w:val="20"/>
              </w:rPr>
              <w:t>0 zile  din data limită de depunere a ofertelor</w:t>
            </w:r>
            <w:r w:rsidRPr="00320621">
              <w:rPr>
                <w:sz w:val="20"/>
                <w:szCs w:val="20"/>
              </w:rPr>
              <w:t xml:space="preserve"> - confirmat prin semnătură electronică;</w:t>
            </w:r>
          </w:p>
        </w:tc>
        <w:tc>
          <w:tcPr>
            <w:tcW w:w="1836" w:type="dxa"/>
            <w:shd w:val="clear" w:color="auto" w:fill="auto"/>
            <w:vAlign w:val="center"/>
          </w:tcPr>
          <w:p w14:paraId="741F3D79" w14:textId="40B68654" w:rsidR="00317CCE" w:rsidRPr="00E0731E" w:rsidRDefault="00317CCE" w:rsidP="00317CCE">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04AE25BB" w14:textId="77777777" w:rsidTr="0015292A">
        <w:trPr>
          <w:jc w:val="center"/>
        </w:trPr>
        <w:tc>
          <w:tcPr>
            <w:tcW w:w="568" w:type="dxa"/>
            <w:shd w:val="clear" w:color="auto" w:fill="auto"/>
            <w:vAlign w:val="center"/>
          </w:tcPr>
          <w:p w14:paraId="529CA579" w14:textId="77777777" w:rsidR="00317CCE" w:rsidRPr="000527D3" w:rsidRDefault="00317CCE" w:rsidP="00317CCE">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031" w:type="dxa"/>
            <w:shd w:val="clear" w:color="auto" w:fill="auto"/>
            <w:vAlign w:val="center"/>
          </w:tcPr>
          <w:p w14:paraId="5E84F496" w14:textId="7CEBD884"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sz w:val="20"/>
                <w:szCs w:val="20"/>
              </w:rPr>
              <w:t xml:space="preserve">Garanția pentru ofertă – 2 % </w:t>
            </w:r>
            <w:bookmarkStart w:id="63" w:name="_Hlk157600635"/>
            <w:r w:rsidRPr="005728C8">
              <w:rPr>
                <w:b/>
                <w:sz w:val="20"/>
                <w:szCs w:val="20"/>
              </w:rPr>
              <w:t>din valoarea ofertei fără TVA</w:t>
            </w:r>
            <w:bookmarkEnd w:id="63"/>
          </w:p>
        </w:tc>
        <w:tc>
          <w:tcPr>
            <w:tcW w:w="4198" w:type="dxa"/>
            <w:shd w:val="clear" w:color="auto" w:fill="auto"/>
            <w:vAlign w:val="center"/>
          </w:tcPr>
          <w:p w14:paraId="2E13DE81" w14:textId="77777777" w:rsidR="00317CCE" w:rsidRPr="00320621" w:rsidRDefault="00317CCE" w:rsidP="00317CCE">
            <w:pPr>
              <w:pStyle w:val="a"/>
              <w:numPr>
                <w:ilvl w:val="0"/>
                <w:numId w:val="22"/>
              </w:numPr>
              <w:shd w:val="clear" w:color="auto" w:fill="FFFFFF" w:themeFill="background1"/>
              <w:tabs>
                <w:tab w:val="right" w:pos="0"/>
                <w:tab w:val="left" w:pos="262"/>
              </w:tabs>
              <w:ind w:left="0" w:firstLine="0"/>
              <w:rPr>
                <w:b/>
                <w:sz w:val="20"/>
                <w:szCs w:val="20"/>
                <w:lang w:eastAsia="ru-RU"/>
              </w:rPr>
            </w:pPr>
            <w:r w:rsidRPr="00320621">
              <w:rPr>
                <w:sz w:val="20"/>
                <w:szCs w:val="20"/>
              </w:rPr>
              <w:t>Gаrаnțiа pentru ofertă va fi emisă de о bancă comercială licențiată,</w:t>
            </w:r>
            <w:r>
              <w:rPr>
                <w:sz w:val="20"/>
                <w:szCs w:val="20"/>
              </w:rPr>
              <w:t xml:space="preserve"> </w:t>
            </w:r>
            <w:r w:rsidRPr="00320621">
              <w:rPr>
                <w:sz w:val="20"/>
                <w:szCs w:val="20"/>
              </w:rPr>
              <w:t xml:space="preserve">completată în соnfоrmitate cu </w:t>
            </w:r>
            <w:r w:rsidRPr="00320621">
              <w:rPr>
                <w:b/>
                <w:sz w:val="20"/>
                <w:szCs w:val="20"/>
              </w:rPr>
              <w:t>Аnехa nr. 9</w:t>
            </w:r>
            <w:r w:rsidRPr="00320621">
              <w:rPr>
                <w:sz w:val="20"/>
                <w:szCs w:val="20"/>
              </w:rPr>
              <w:t xml:space="preserve"> din Documentația standard</w:t>
            </w:r>
            <w:r>
              <w:rPr>
                <w:sz w:val="20"/>
                <w:szCs w:val="20"/>
              </w:rPr>
              <w:t xml:space="preserve"> </w:t>
            </w:r>
            <w:r w:rsidRPr="00691C58">
              <w:rPr>
                <w:sz w:val="20"/>
                <w:szCs w:val="20"/>
              </w:rPr>
              <w:t>pentru realizarea achizițiilor publice de lucrări</w:t>
            </w:r>
            <w:r w:rsidRPr="00320621">
              <w:rPr>
                <w:sz w:val="20"/>
                <w:szCs w:val="20"/>
              </w:rPr>
              <w:t xml:space="preserve">; Termenul de valabilitate să fie egal cu perioada de valabilitate al ofertei - </w:t>
            </w:r>
            <w:r w:rsidRPr="00F7236A">
              <w:rPr>
                <w:b/>
                <w:sz w:val="20"/>
                <w:szCs w:val="20"/>
              </w:rPr>
              <w:t>6</w:t>
            </w:r>
            <w:r w:rsidRPr="00691C58">
              <w:rPr>
                <w:b/>
                <w:sz w:val="20"/>
                <w:szCs w:val="20"/>
              </w:rPr>
              <w:t>0 zile din data limită de depunere a ofertelor</w:t>
            </w:r>
            <w:r w:rsidRPr="00320621">
              <w:rPr>
                <w:sz w:val="20"/>
                <w:szCs w:val="20"/>
              </w:rPr>
              <w:t>.</w:t>
            </w:r>
          </w:p>
          <w:p w14:paraId="4B4BD441" w14:textId="77777777" w:rsidR="00317CCE" w:rsidRPr="00320621" w:rsidRDefault="00317CCE" w:rsidP="00317CCE">
            <w:pPr>
              <w:shd w:val="clear" w:color="auto" w:fill="FFFFFF" w:themeFill="background1"/>
              <w:tabs>
                <w:tab w:val="right" w:pos="284"/>
              </w:tabs>
              <w:rPr>
                <w:b/>
                <w:sz w:val="20"/>
                <w:szCs w:val="20"/>
                <w:lang w:eastAsia="ru-RU"/>
              </w:rPr>
            </w:pPr>
            <w:r w:rsidRPr="00320621">
              <w:rPr>
                <w:b/>
                <w:sz w:val="20"/>
                <w:szCs w:val="20"/>
                <w:lang w:eastAsia="ru-RU"/>
              </w:rPr>
              <w:t xml:space="preserve">sau </w:t>
            </w:r>
          </w:p>
          <w:p w14:paraId="371A8FD7" w14:textId="77777777" w:rsidR="00317CCE" w:rsidRPr="00320621" w:rsidRDefault="00317CCE" w:rsidP="00317CCE">
            <w:pPr>
              <w:pStyle w:val="a"/>
              <w:numPr>
                <w:ilvl w:val="0"/>
                <w:numId w:val="22"/>
              </w:numPr>
              <w:shd w:val="clear" w:color="auto" w:fill="FFFFFF" w:themeFill="background1"/>
              <w:tabs>
                <w:tab w:val="clear" w:pos="1134"/>
                <w:tab w:val="right" w:pos="120"/>
                <w:tab w:val="left" w:pos="262"/>
              </w:tabs>
              <w:ind w:left="0" w:firstLine="0"/>
              <w:rPr>
                <w:b/>
                <w:sz w:val="20"/>
                <w:szCs w:val="20"/>
                <w:lang w:eastAsia="ru-RU"/>
              </w:rPr>
            </w:pPr>
            <w:r w:rsidRPr="00320621">
              <w:rPr>
                <w:sz w:val="20"/>
                <w:szCs w:val="20"/>
                <w:lang w:eastAsia="ru-RU"/>
              </w:rPr>
              <w:t xml:space="preserve">Garanția pentru </w:t>
            </w:r>
            <w:r>
              <w:rPr>
                <w:sz w:val="20"/>
                <w:szCs w:val="20"/>
                <w:lang w:eastAsia="ru-RU"/>
              </w:rPr>
              <w:t>o</w:t>
            </w:r>
            <w:r w:rsidRPr="00320621">
              <w:rPr>
                <w:sz w:val="20"/>
                <w:szCs w:val="20"/>
                <w:lang w:eastAsia="ru-RU"/>
              </w:rPr>
              <w:t>fertă prin transfer la contul autorității contractante (ordin</w:t>
            </w:r>
            <w:r>
              <w:rPr>
                <w:sz w:val="20"/>
                <w:szCs w:val="20"/>
                <w:lang w:eastAsia="ru-RU"/>
              </w:rPr>
              <w:t xml:space="preserve"> </w:t>
            </w:r>
            <w:r w:rsidRPr="00320621">
              <w:rPr>
                <w:sz w:val="20"/>
                <w:szCs w:val="20"/>
                <w:lang w:eastAsia="ru-RU"/>
              </w:rPr>
              <w:t>de plată) conform următoarelor date</w:t>
            </w:r>
            <w:r w:rsidRPr="00320621">
              <w:rPr>
                <w:b/>
                <w:sz w:val="20"/>
                <w:szCs w:val="20"/>
                <w:lang w:eastAsia="ru-RU"/>
              </w:rPr>
              <w:t>:</w:t>
            </w:r>
          </w:p>
          <w:p w14:paraId="110CF6DC" w14:textId="77777777" w:rsidR="00317CCE" w:rsidRPr="00320621" w:rsidRDefault="00317CCE" w:rsidP="00317CCE">
            <w:pPr>
              <w:shd w:val="clear" w:color="auto" w:fill="FFFFFF" w:themeFill="background1"/>
              <w:tabs>
                <w:tab w:val="right" w:pos="284"/>
              </w:tabs>
              <w:rPr>
                <w:sz w:val="8"/>
                <w:szCs w:val="8"/>
                <w:lang w:eastAsia="ru-RU"/>
              </w:rPr>
            </w:pPr>
          </w:p>
          <w:p w14:paraId="396721E6" w14:textId="77777777" w:rsidR="00317CCE" w:rsidRPr="00320621" w:rsidRDefault="00317CCE" w:rsidP="00317CCE">
            <w:pPr>
              <w:shd w:val="clear" w:color="auto" w:fill="FFFFFF" w:themeFill="background1"/>
              <w:tabs>
                <w:tab w:val="right" w:pos="318"/>
              </w:tabs>
              <w:rPr>
                <w:sz w:val="20"/>
                <w:szCs w:val="20"/>
                <w:lang w:eastAsia="ru-RU"/>
              </w:rPr>
            </w:pPr>
            <w:r w:rsidRPr="00320621">
              <w:rPr>
                <w:sz w:val="20"/>
                <w:szCs w:val="20"/>
                <w:lang w:eastAsia="ru-RU"/>
              </w:rPr>
              <w:t>Beneficiarul plății: Inspectoratul General al Poliției de Frontieră al MAI</w:t>
            </w:r>
            <w:r w:rsidRPr="00320621">
              <w:rPr>
                <w:sz w:val="20"/>
                <w:szCs w:val="20"/>
                <w:lang w:eastAsia="ru-RU"/>
              </w:rPr>
              <w:br/>
              <w:t>Denumirea băncii: Ministerul Finanțelor – Trezoreria de Stat</w:t>
            </w:r>
            <w:r w:rsidRPr="00320621">
              <w:rPr>
                <w:sz w:val="20"/>
                <w:szCs w:val="20"/>
                <w:lang w:eastAsia="ru-RU"/>
              </w:rPr>
              <w:br/>
              <w:t>Cod fiscal: 1006601000196</w:t>
            </w:r>
            <w:r w:rsidRPr="00320621">
              <w:rPr>
                <w:sz w:val="20"/>
                <w:szCs w:val="20"/>
                <w:lang w:eastAsia="ru-RU"/>
              </w:rPr>
              <w:br/>
              <w:t>Cod bancar: TREZMD2X</w:t>
            </w:r>
          </w:p>
          <w:p w14:paraId="448C5570" w14:textId="77777777" w:rsidR="00317CCE" w:rsidRPr="00320621" w:rsidRDefault="00317CCE" w:rsidP="00317CCE">
            <w:pPr>
              <w:shd w:val="clear" w:color="auto" w:fill="FFFFFF" w:themeFill="background1"/>
              <w:tabs>
                <w:tab w:val="right" w:pos="318"/>
              </w:tabs>
              <w:ind w:left="360" w:hanging="360"/>
              <w:rPr>
                <w:sz w:val="20"/>
                <w:szCs w:val="20"/>
                <w:lang w:eastAsia="ru-RU"/>
              </w:rPr>
            </w:pPr>
            <w:r w:rsidRPr="00320621">
              <w:rPr>
                <w:sz w:val="20"/>
                <w:szCs w:val="20"/>
                <w:lang w:eastAsia="ru-RU"/>
              </w:rPr>
              <w:t xml:space="preserve">Cod IBAN: </w:t>
            </w:r>
            <w:r w:rsidRPr="00320621">
              <w:rPr>
                <w:sz w:val="20"/>
                <w:szCs w:val="20"/>
                <w:u w:val="single"/>
                <w:lang w:eastAsia="ru-RU"/>
              </w:rPr>
              <w:t>MD78TRPCAA518410A00472AA</w:t>
            </w:r>
          </w:p>
          <w:p w14:paraId="3048CE25" w14:textId="56B67E35" w:rsidR="00317CCE" w:rsidRPr="00FF430B" w:rsidRDefault="00317CCE" w:rsidP="00317CCE">
            <w:pPr>
              <w:shd w:val="clear" w:color="auto" w:fill="FFFFFF" w:themeFill="background1"/>
              <w:tabs>
                <w:tab w:val="left" w:pos="612"/>
              </w:tabs>
              <w:rPr>
                <w:iCs/>
                <w:noProof w:val="0"/>
                <w:lang w:val="ro-MD" w:eastAsia="ru-RU"/>
              </w:rPr>
            </w:pPr>
            <w:r w:rsidRPr="00320621">
              <w:rPr>
                <w:sz w:val="20"/>
                <w:szCs w:val="20"/>
                <w:lang w:eastAsia="ru-RU"/>
              </w:rPr>
              <w:t>cu nota: „Garanția pentru ofertă”</w:t>
            </w:r>
          </w:p>
        </w:tc>
        <w:tc>
          <w:tcPr>
            <w:tcW w:w="1836" w:type="dxa"/>
            <w:shd w:val="clear" w:color="auto" w:fill="auto"/>
            <w:vAlign w:val="center"/>
          </w:tcPr>
          <w:p w14:paraId="74192BB1" w14:textId="75B4ABE2" w:rsidR="00317CCE" w:rsidRPr="00E0731E" w:rsidRDefault="00317CCE" w:rsidP="00317CCE">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7668F485" w14:textId="77777777" w:rsidTr="0015292A">
        <w:trPr>
          <w:jc w:val="center"/>
        </w:trPr>
        <w:tc>
          <w:tcPr>
            <w:tcW w:w="568" w:type="dxa"/>
            <w:shd w:val="clear" w:color="auto" w:fill="auto"/>
            <w:vAlign w:val="center"/>
          </w:tcPr>
          <w:p w14:paraId="27EA374C" w14:textId="77777777" w:rsidR="00317CCE" w:rsidRPr="000527D3" w:rsidRDefault="00317CCE" w:rsidP="00317CCE">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031" w:type="dxa"/>
            <w:shd w:val="clear" w:color="auto" w:fill="auto"/>
            <w:vAlign w:val="center"/>
          </w:tcPr>
          <w:p w14:paraId="5F583992" w14:textId="596E1EA2"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4198" w:type="dxa"/>
            <w:shd w:val="clear" w:color="auto" w:fill="auto"/>
          </w:tcPr>
          <w:p w14:paraId="600545B6" w14:textId="77777777" w:rsidR="00317CCE" w:rsidRPr="000741DE" w:rsidRDefault="00317CCE" w:rsidP="00317CCE">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45504EA1" w14:textId="77777777" w:rsidR="00317CCE" w:rsidRPr="000741DE" w:rsidRDefault="00317CCE" w:rsidP="00317CCE">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34E54577" w14:textId="77777777" w:rsidR="00317CCE" w:rsidRDefault="00317CCE" w:rsidP="00317CCE">
            <w:pPr>
              <w:shd w:val="clear" w:color="auto" w:fill="FFFFFF" w:themeFill="background1"/>
              <w:tabs>
                <w:tab w:val="left" w:pos="612"/>
              </w:tabs>
              <w:jc w:val="both"/>
              <w:rPr>
                <w:iCs/>
                <w:noProof w:val="0"/>
                <w:sz w:val="20"/>
                <w:szCs w:val="20"/>
                <w:lang w:val="ro-MD" w:eastAsia="ru-RU"/>
              </w:rPr>
            </w:pPr>
            <w:r w:rsidRPr="000741DE">
              <w:rPr>
                <w:iCs/>
                <w:noProof w:val="0"/>
                <w:sz w:val="20"/>
                <w:szCs w:val="20"/>
                <w:lang w:val="ro-MD" w:eastAsia="ru-RU"/>
              </w:rPr>
              <w:t>1)</w:t>
            </w:r>
            <w:r>
              <w:rPr>
                <w:iCs/>
                <w:noProof w:val="0"/>
                <w:sz w:val="20"/>
                <w:szCs w:val="20"/>
                <w:lang w:val="ro-MD" w:eastAsia="ru-RU"/>
              </w:rPr>
              <w:t xml:space="preserve"> </w:t>
            </w:r>
            <w:r w:rsidRPr="000741DE">
              <w:rPr>
                <w:iCs/>
                <w:noProof w:val="0"/>
                <w:sz w:val="20"/>
                <w:szCs w:val="20"/>
                <w:lang w:val="ro-MD" w:eastAsia="ru-RU"/>
              </w:rPr>
              <w:t>Propunerea tehnic</w:t>
            </w:r>
            <w:r>
              <w:rPr>
                <w:iCs/>
                <w:noProof w:val="0"/>
                <w:sz w:val="20"/>
                <w:szCs w:val="20"/>
                <w:lang w:val="ro-MD" w:eastAsia="ru-RU"/>
              </w:rPr>
              <w:t>ă</w:t>
            </w:r>
            <w:r w:rsidRPr="000741DE">
              <w:rPr>
                <w:iCs/>
                <w:noProof w:val="0"/>
                <w:sz w:val="20"/>
                <w:szCs w:val="20"/>
                <w:lang w:val="ro-MD" w:eastAsia="ru-RU"/>
              </w:rPr>
              <w:t xml:space="preserve"> - care va con</w:t>
            </w:r>
            <w:r>
              <w:rPr>
                <w:iCs/>
                <w:noProof w:val="0"/>
                <w:sz w:val="20"/>
                <w:szCs w:val="20"/>
                <w:lang w:val="ro-MD" w:eastAsia="ru-RU"/>
              </w:rPr>
              <w:t>ț</w:t>
            </w:r>
            <w:r w:rsidRPr="000741DE">
              <w:rPr>
                <w:iCs/>
                <w:noProof w:val="0"/>
                <w:sz w:val="20"/>
                <w:szCs w:val="20"/>
                <w:lang w:val="ro-MD" w:eastAsia="ru-RU"/>
              </w:rPr>
              <w:t>ine:</w:t>
            </w:r>
          </w:p>
          <w:p w14:paraId="5AA6AAF0" w14:textId="77777777" w:rsidR="00317CCE" w:rsidRPr="000741DE" w:rsidRDefault="00317CCE" w:rsidP="00317CCE">
            <w:pPr>
              <w:shd w:val="clear" w:color="auto" w:fill="FFFFFF" w:themeFill="background1"/>
              <w:tabs>
                <w:tab w:val="left" w:pos="612"/>
              </w:tabs>
              <w:jc w:val="both"/>
              <w:rPr>
                <w:iCs/>
                <w:noProof w:val="0"/>
                <w:sz w:val="20"/>
                <w:szCs w:val="20"/>
                <w:lang w:val="ro-MD" w:eastAsia="ru-RU"/>
              </w:rPr>
            </w:pPr>
            <w:r w:rsidRPr="000741DE">
              <w:rPr>
                <w:iCs/>
                <w:noProof w:val="0"/>
                <w:sz w:val="20"/>
                <w:szCs w:val="20"/>
                <w:lang w:val="ro-MD" w:eastAsia="ru-RU"/>
              </w:rPr>
              <w:t xml:space="preserve">a) </w:t>
            </w:r>
            <w:r w:rsidRPr="00C66FEA">
              <w:rPr>
                <w:b/>
                <w:iCs/>
                <w:noProof w:val="0"/>
                <w:sz w:val="20"/>
                <w:szCs w:val="20"/>
                <w:lang w:val="ro-MD" w:eastAsia="ru-RU"/>
              </w:rPr>
              <w:t>Specificațiile tehnice</w:t>
            </w:r>
            <w:r w:rsidRPr="000741DE">
              <w:rPr>
                <w:iCs/>
                <w:noProof w:val="0"/>
                <w:sz w:val="20"/>
                <w:szCs w:val="20"/>
                <w:lang w:val="ro-MD" w:eastAsia="ru-RU"/>
              </w:rPr>
              <w:t xml:space="preserve">, elaborate </w:t>
            </w:r>
            <w:r>
              <w:rPr>
                <w:iCs/>
                <w:noProof w:val="0"/>
                <w:sz w:val="20"/>
                <w:szCs w:val="20"/>
                <w:lang w:val="ro-MD" w:eastAsia="ru-RU"/>
              </w:rPr>
              <w:t>î</w:t>
            </w:r>
            <w:r w:rsidRPr="000741DE">
              <w:rPr>
                <w:iCs/>
                <w:noProof w:val="0"/>
                <w:sz w:val="20"/>
                <w:szCs w:val="20"/>
                <w:lang w:val="ro-MD" w:eastAsia="ru-RU"/>
              </w:rPr>
              <w:t>n</w:t>
            </w:r>
            <w:r>
              <w:rPr>
                <w:iCs/>
                <w:noProof w:val="0"/>
                <w:sz w:val="20"/>
                <w:szCs w:val="20"/>
                <w:lang w:val="ro-MD" w:eastAsia="ru-RU"/>
              </w:rPr>
              <w:t xml:space="preserve"> </w:t>
            </w:r>
            <w:r w:rsidRPr="000741DE">
              <w:rPr>
                <w:iCs/>
                <w:noProof w:val="0"/>
                <w:sz w:val="20"/>
                <w:szCs w:val="20"/>
                <w:lang w:val="ro-MD" w:eastAsia="ru-RU"/>
              </w:rPr>
              <w:t>conformitate cu anexa nr. 1 la Contractul</w:t>
            </w:r>
            <w:r>
              <w:rPr>
                <w:iCs/>
                <w:noProof w:val="0"/>
                <w:sz w:val="20"/>
                <w:szCs w:val="20"/>
                <w:lang w:val="ro-MD" w:eastAsia="ru-RU"/>
              </w:rPr>
              <w:t xml:space="preserve"> </w:t>
            </w:r>
            <w:r w:rsidRPr="000741DE">
              <w:rPr>
                <w:iCs/>
                <w:noProof w:val="0"/>
                <w:sz w:val="20"/>
                <w:szCs w:val="20"/>
                <w:lang w:val="ro-MD" w:eastAsia="ru-RU"/>
              </w:rPr>
              <w:t>-</w:t>
            </w:r>
            <w:r>
              <w:rPr>
                <w:iCs/>
                <w:noProof w:val="0"/>
                <w:sz w:val="20"/>
                <w:szCs w:val="20"/>
                <w:lang w:val="ro-MD" w:eastAsia="ru-RU"/>
              </w:rPr>
              <w:t xml:space="preserve"> </w:t>
            </w:r>
            <w:r w:rsidRPr="000741DE">
              <w:rPr>
                <w:iCs/>
                <w:noProof w:val="0"/>
                <w:sz w:val="20"/>
                <w:szCs w:val="20"/>
                <w:lang w:val="ro-MD" w:eastAsia="ru-RU"/>
              </w:rPr>
              <w:t>model</w:t>
            </w:r>
            <w:r>
              <w:rPr>
                <w:iCs/>
                <w:noProof w:val="0"/>
                <w:sz w:val="20"/>
                <w:szCs w:val="20"/>
                <w:lang w:val="ro-MD" w:eastAsia="ru-RU"/>
              </w:rPr>
              <w:t xml:space="preserve"> </w:t>
            </w:r>
            <w:r w:rsidRPr="000741DE">
              <w:rPr>
                <w:iCs/>
                <w:noProof w:val="0"/>
                <w:sz w:val="20"/>
                <w:szCs w:val="20"/>
                <w:lang w:val="ro-MD" w:eastAsia="ru-RU"/>
              </w:rPr>
              <w:t>con</w:t>
            </w:r>
            <w:r>
              <w:rPr>
                <w:iCs/>
                <w:noProof w:val="0"/>
                <w:sz w:val="20"/>
                <w:szCs w:val="20"/>
                <w:lang w:val="ro-MD" w:eastAsia="ru-RU"/>
              </w:rPr>
              <w:t>ț</w:t>
            </w:r>
            <w:r w:rsidRPr="000741DE">
              <w:rPr>
                <w:iCs/>
                <w:noProof w:val="0"/>
                <w:sz w:val="20"/>
                <w:szCs w:val="20"/>
                <w:lang w:val="ro-MD" w:eastAsia="ru-RU"/>
              </w:rPr>
              <w:t xml:space="preserve">inut </w:t>
            </w:r>
            <w:r>
              <w:rPr>
                <w:iCs/>
                <w:noProof w:val="0"/>
                <w:sz w:val="20"/>
                <w:szCs w:val="20"/>
                <w:lang w:val="ro-MD" w:eastAsia="ru-RU"/>
              </w:rPr>
              <w:t>î</w:t>
            </w:r>
            <w:r w:rsidRPr="000741DE">
              <w:rPr>
                <w:iCs/>
                <w:noProof w:val="0"/>
                <w:sz w:val="20"/>
                <w:szCs w:val="20"/>
                <w:lang w:val="ro-MD" w:eastAsia="ru-RU"/>
              </w:rPr>
              <w:t xml:space="preserve">n </w:t>
            </w:r>
            <w:r w:rsidRPr="00C66FEA">
              <w:rPr>
                <w:b/>
                <w:iCs/>
                <w:noProof w:val="0"/>
                <w:sz w:val="20"/>
                <w:szCs w:val="20"/>
                <w:lang w:val="ro-MD" w:eastAsia="ru-RU"/>
              </w:rPr>
              <w:t xml:space="preserve">anexa </w:t>
            </w:r>
            <w:r>
              <w:rPr>
                <w:b/>
                <w:iCs/>
                <w:noProof w:val="0"/>
                <w:sz w:val="20"/>
                <w:szCs w:val="20"/>
                <w:lang w:val="ro-MD" w:eastAsia="ru-RU"/>
              </w:rPr>
              <w:t xml:space="preserve">          </w:t>
            </w:r>
            <w:r w:rsidRPr="00C66FEA">
              <w:rPr>
                <w:b/>
                <w:iCs/>
                <w:noProof w:val="0"/>
                <w:sz w:val="20"/>
                <w:szCs w:val="20"/>
                <w:lang w:val="ro-MD" w:eastAsia="ru-RU"/>
              </w:rPr>
              <w:t>nr. 26</w:t>
            </w:r>
            <w:r w:rsidRPr="000741DE">
              <w:rPr>
                <w:iCs/>
                <w:noProof w:val="0"/>
                <w:sz w:val="20"/>
                <w:szCs w:val="20"/>
                <w:lang w:val="ro-MD" w:eastAsia="ru-RU"/>
              </w:rPr>
              <w:t xml:space="preserve"> din Documenta</w:t>
            </w:r>
            <w:r>
              <w:rPr>
                <w:iCs/>
                <w:noProof w:val="0"/>
                <w:sz w:val="20"/>
                <w:szCs w:val="20"/>
                <w:lang w:val="ro-MD" w:eastAsia="ru-RU"/>
              </w:rPr>
              <w:t>ț</w:t>
            </w:r>
            <w:r w:rsidRPr="000741DE">
              <w:rPr>
                <w:iCs/>
                <w:noProof w:val="0"/>
                <w:sz w:val="20"/>
                <w:szCs w:val="20"/>
                <w:lang w:val="ro-MD" w:eastAsia="ru-RU"/>
              </w:rPr>
              <w:t>ia</w:t>
            </w:r>
            <w:r>
              <w:rPr>
                <w:iCs/>
                <w:noProof w:val="0"/>
                <w:sz w:val="20"/>
                <w:szCs w:val="20"/>
                <w:lang w:val="ro-MD" w:eastAsia="ru-RU"/>
              </w:rPr>
              <w:t xml:space="preserve"> </w:t>
            </w:r>
            <w:r w:rsidRPr="000741DE">
              <w:rPr>
                <w:iCs/>
                <w:noProof w:val="0"/>
                <w:sz w:val="20"/>
                <w:szCs w:val="20"/>
                <w:lang w:val="ro-MD" w:eastAsia="ru-RU"/>
              </w:rPr>
              <w:t>standard;</w:t>
            </w:r>
          </w:p>
          <w:p w14:paraId="46F8A8AE" w14:textId="77777777" w:rsidR="00317CCE" w:rsidRPr="000741DE" w:rsidRDefault="00317CCE" w:rsidP="00317CCE">
            <w:pPr>
              <w:shd w:val="clear" w:color="auto" w:fill="FFFFFF" w:themeFill="background1"/>
              <w:tabs>
                <w:tab w:val="left" w:pos="612"/>
              </w:tabs>
              <w:jc w:val="both"/>
              <w:rPr>
                <w:iCs/>
                <w:noProof w:val="0"/>
                <w:sz w:val="20"/>
                <w:szCs w:val="20"/>
                <w:lang w:val="ro-MD" w:eastAsia="ru-RU"/>
              </w:rPr>
            </w:pPr>
            <w:r w:rsidRPr="000741DE">
              <w:rPr>
                <w:iCs/>
                <w:noProof w:val="0"/>
                <w:sz w:val="20"/>
                <w:szCs w:val="20"/>
                <w:lang w:val="ro-MD" w:eastAsia="ru-RU"/>
              </w:rPr>
              <w:t xml:space="preserve">b) </w:t>
            </w:r>
            <w:r w:rsidRPr="00C66FEA">
              <w:rPr>
                <w:b/>
                <w:iCs/>
                <w:noProof w:val="0"/>
                <w:sz w:val="20"/>
                <w:szCs w:val="20"/>
                <w:lang w:val="ro-MD" w:eastAsia="ru-RU"/>
              </w:rPr>
              <w:t>Documentația de deviz - formularele 3, 5</w:t>
            </w:r>
            <w:r>
              <w:rPr>
                <w:b/>
                <w:iCs/>
                <w:noProof w:val="0"/>
                <w:sz w:val="20"/>
                <w:szCs w:val="20"/>
                <w:lang w:val="ro-MD" w:eastAsia="ru-RU"/>
              </w:rPr>
              <w:t xml:space="preserve"> </w:t>
            </w:r>
            <w:r w:rsidRPr="00C66FEA">
              <w:rPr>
                <w:b/>
                <w:iCs/>
                <w:noProof w:val="0"/>
                <w:sz w:val="20"/>
                <w:szCs w:val="20"/>
                <w:lang w:val="ro-MD" w:eastAsia="ru-RU"/>
              </w:rPr>
              <w:t>și</w:t>
            </w:r>
            <w:r>
              <w:rPr>
                <w:b/>
                <w:iCs/>
                <w:noProof w:val="0"/>
                <w:sz w:val="20"/>
                <w:szCs w:val="20"/>
                <w:lang w:val="ro-MD" w:eastAsia="ru-RU"/>
              </w:rPr>
              <w:t xml:space="preserve"> </w:t>
            </w:r>
            <w:r w:rsidRPr="00C66FEA">
              <w:rPr>
                <w:b/>
                <w:iCs/>
                <w:noProof w:val="0"/>
                <w:sz w:val="20"/>
                <w:szCs w:val="20"/>
                <w:lang w:val="ro-MD" w:eastAsia="ru-RU"/>
              </w:rPr>
              <w:t>7</w:t>
            </w:r>
            <w:r>
              <w:rPr>
                <w:b/>
                <w:iCs/>
                <w:noProof w:val="0"/>
                <w:sz w:val="20"/>
                <w:szCs w:val="20"/>
                <w:lang w:val="ro-MD" w:eastAsia="ru-RU"/>
              </w:rPr>
              <w:t xml:space="preserve"> </w:t>
            </w:r>
            <w:r>
              <w:rPr>
                <w:iCs/>
                <w:noProof w:val="0"/>
                <w:sz w:val="20"/>
                <w:szCs w:val="20"/>
                <w:lang w:val="ro-MD" w:eastAsia="ru-RU"/>
              </w:rPr>
              <w:t>în formă desfășurată</w:t>
            </w:r>
            <w:r w:rsidRPr="000741DE">
              <w:rPr>
                <w:iCs/>
                <w:noProof w:val="0"/>
                <w:sz w:val="20"/>
                <w:szCs w:val="20"/>
                <w:lang w:val="ro-MD" w:eastAsia="ru-RU"/>
              </w:rPr>
              <w:t>.</w:t>
            </w:r>
          </w:p>
          <w:p w14:paraId="4C6BFFD7" w14:textId="77777777" w:rsidR="00317CCE" w:rsidRDefault="00317CCE" w:rsidP="00317CCE">
            <w:pPr>
              <w:shd w:val="clear" w:color="auto" w:fill="FFFFFF" w:themeFill="background1"/>
              <w:tabs>
                <w:tab w:val="left" w:pos="612"/>
              </w:tabs>
              <w:jc w:val="both"/>
              <w:rPr>
                <w:iCs/>
                <w:noProof w:val="0"/>
                <w:sz w:val="20"/>
                <w:szCs w:val="20"/>
                <w:lang w:val="ro-MD" w:eastAsia="ru-RU"/>
              </w:rPr>
            </w:pPr>
            <w:r w:rsidRPr="000741DE">
              <w:rPr>
                <w:iCs/>
                <w:noProof w:val="0"/>
                <w:sz w:val="20"/>
                <w:szCs w:val="20"/>
                <w:lang w:val="ro-MD" w:eastAsia="ru-RU"/>
              </w:rPr>
              <w:t>2)</w:t>
            </w:r>
            <w:r>
              <w:rPr>
                <w:iCs/>
                <w:noProof w:val="0"/>
                <w:sz w:val="20"/>
                <w:szCs w:val="20"/>
                <w:lang w:val="ro-MD" w:eastAsia="ru-RU"/>
              </w:rPr>
              <w:t xml:space="preserve"> </w:t>
            </w:r>
            <w:r w:rsidRPr="00C66FEA">
              <w:rPr>
                <w:b/>
                <w:iCs/>
                <w:noProof w:val="0"/>
                <w:sz w:val="20"/>
                <w:szCs w:val="20"/>
                <w:lang w:val="ro-MD" w:eastAsia="ru-RU"/>
              </w:rPr>
              <w:t>Propunerea financiară</w:t>
            </w:r>
            <w:r w:rsidRPr="000741DE">
              <w:rPr>
                <w:iCs/>
                <w:noProof w:val="0"/>
                <w:sz w:val="20"/>
                <w:szCs w:val="20"/>
                <w:lang w:val="ro-MD" w:eastAsia="ru-RU"/>
              </w:rPr>
              <w:t xml:space="preserve"> elaborat</w:t>
            </w:r>
            <w:r>
              <w:rPr>
                <w:iCs/>
                <w:noProof w:val="0"/>
                <w:sz w:val="20"/>
                <w:szCs w:val="20"/>
                <w:lang w:val="ro-MD" w:eastAsia="ru-RU"/>
              </w:rPr>
              <w:t>ă î</w:t>
            </w:r>
            <w:r w:rsidRPr="000741DE">
              <w:rPr>
                <w:iCs/>
                <w:noProof w:val="0"/>
                <w:sz w:val="20"/>
                <w:szCs w:val="20"/>
                <w:lang w:val="ro-MD" w:eastAsia="ru-RU"/>
              </w:rPr>
              <w:t>n</w:t>
            </w:r>
            <w:r>
              <w:rPr>
                <w:iCs/>
                <w:noProof w:val="0"/>
                <w:sz w:val="20"/>
                <w:szCs w:val="20"/>
                <w:lang w:val="ro-MD" w:eastAsia="ru-RU"/>
              </w:rPr>
              <w:t xml:space="preserve"> </w:t>
            </w:r>
            <w:r w:rsidRPr="000741DE">
              <w:rPr>
                <w:iCs/>
                <w:noProof w:val="0"/>
                <w:sz w:val="20"/>
                <w:szCs w:val="20"/>
                <w:lang w:val="ro-MD" w:eastAsia="ru-RU"/>
              </w:rPr>
              <w:t xml:space="preserve">conformitate cu anexa </w:t>
            </w:r>
            <w:r>
              <w:rPr>
                <w:iCs/>
                <w:noProof w:val="0"/>
                <w:sz w:val="20"/>
                <w:szCs w:val="20"/>
                <w:lang w:val="ro-MD" w:eastAsia="ru-RU"/>
              </w:rPr>
              <w:t>nr</w:t>
            </w:r>
            <w:r w:rsidRPr="000741DE">
              <w:rPr>
                <w:iCs/>
                <w:noProof w:val="0"/>
                <w:sz w:val="20"/>
                <w:szCs w:val="20"/>
                <w:lang w:val="ro-MD" w:eastAsia="ru-RU"/>
              </w:rPr>
              <w:t>. 2 la</w:t>
            </w:r>
            <w:r>
              <w:rPr>
                <w:iCs/>
                <w:noProof w:val="0"/>
                <w:sz w:val="20"/>
                <w:szCs w:val="20"/>
                <w:lang w:val="ro-MD" w:eastAsia="ru-RU"/>
              </w:rPr>
              <w:t xml:space="preserve"> </w:t>
            </w:r>
            <w:r w:rsidRPr="000741DE">
              <w:rPr>
                <w:iCs/>
                <w:noProof w:val="0"/>
                <w:sz w:val="20"/>
                <w:szCs w:val="20"/>
                <w:lang w:val="ro-MD" w:eastAsia="ru-RU"/>
              </w:rPr>
              <w:t>Contractul-model</w:t>
            </w:r>
            <w:r>
              <w:rPr>
                <w:iCs/>
                <w:noProof w:val="0"/>
                <w:sz w:val="20"/>
                <w:szCs w:val="20"/>
                <w:lang w:val="ro-MD" w:eastAsia="ru-RU"/>
              </w:rPr>
              <w:t xml:space="preserve"> </w:t>
            </w:r>
            <w:r w:rsidRPr="000741DE">
              <w:rPr>
                <w:iCs/>
                <w:noProof w:val="0"/>
                <w:sz w:val="20"/>
                <w:szCs w:val="20"/>
                <w:lang w:val="ro-MD" w:eastAsia="ru-RU"/>
              </w:rPr>
              <w:t>con</w:t>
            </w:r>
            <w:r>
              <w:rPr>
                <w:iCs/>
                <w:noProof w:val="0"/>
                <w:sz w:val="20"/>
                <w:szCs w:val="20"/>
                <w:lang w:val="ro-MD" w:eastAsia="ru-RU"/>
              </w:rPr>
              <w:t>ț</w:t>
            </w:r>
            <w:r w:rsidRPr="000741DE">
              <w:rPr>
                <w:iCs/>
                <w:noProof w:val="0"/>
                <w:sz w:val="20"/>
                <w:szCs w:val="20"/>
                <w:lang w:val="ro-MD" w:eastAsia="ru-RU"/>
              </w:rPr>
              <w:t xml:space="preserve">inut </w:t>
            </w:r>
            <w:r>
              <w:rPr>
                <w:iCs/>
                <w:noProof w:val="0"/>
                <w:sz w:val="20"/>
                <w:szCs w:val="20"/>
                <w:lang w:val="ro-MD" w:eastAsia="ru-RU"/>
              </w:rPr>
              <w:t>î</w:t>
            </w:r>
            <w:r w:rsidRPr="000741DE">
              <w:rPr>
                <w:iCs/>
                <w:noProof w:val="0"/>
                <w:sz w:val="20"/>
                <w:szCs w:val="20"/>
                <w:lang w:val="ro-MD" w:eastAsia="ru-RU"/>
              </w:rPr>
              <w:t xml:space="preserve">n </w:t>
            </w:r>
            <w:r w:rsidRPr="00C66FEA">
              <w:rPr>
                <w:b/>
                <w:iCs/>
                <w:noProof w:val="0"/>
                <w:sz w:val="20"/>
                <w:szCs w:val="20"/>
                <w:lang w:val="ro-MD" w:eastAsia="ru-RU"/>
              </w:rPr>
              <w:t>anexa nr. 26</w:t>
            </w:r>
            <w:r w:rsidRPr="000741DE">
              <w:rPr>
                <w:iCs/>
                <w:noProof w:val="0"/>
                <w:sz w:val="20"/>
                <w:szCs w:val="20"/>
                <w:lang w:val="ro-MD" w:eastAsia="ru-RU"/>
              </w:rPr>
              <w:t xml:space="preserve"> din Documenta</w:t>
            </w:r>
            <w:r>
              <w:rPr>
                <w:iCs/>
                <w:noProof w:val="0"/>
                <w:sz w:val="20"/>
                <w:szCs w:val="20"/>
                <w:lang w:val="ro-MD" w:eastAsia="ru-RU"/>
              </w:rPr>
              <w:t>ț</w:t>
            </w:r>
            <w:r w:rsidRPr="000741DE">
              <w:rPr>
                <w:iCs/>
                <w:noProof w:val="0"/>
                <w:sz w:val="20"/>
                <w:szCs w:val="20"/>
                <w:lang w:val="ro-MD" w:eastAsia="ru-RU"/>
              </w:rPr>
              <w:t>ia</w:t>
            </w:r>
            <w:r>
              <w:rPr>
                <w:iCs/>
                <w:noProof w:val="0"/>
                <w:sz w:val="20"/>
                <w:szCs w:val="20"/>
                <w:lang w:val="ro-MD" w:eastAsia="ru-RU"/>
              </w:rPr>
              <w:t xml:space="preserve"> </w:t>
            </w:r>
            <w:r w:rsidRPr="000741DE">
              <w:rPr>
                <w:iCs/>
                <w:noProof w:val="0"/>
                <w:sz w:val="20"/>
                <w:szCs w:val="20"/>
                <w:lang w:val="ro-MD" w:eastAsia="ru-RU"/>
              </w:rPr>
              <w:t>standard.</w:t>
            </w:r>
          </w:p>
          <w:p w14:paraId="6642B2C5" w14:textId="77777777" w:rsidR="00317CCE" w:rsidRDefault="00317CCE" w:rsidP="00317CCE">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Informație cu privire la prețuri, tarife, precum și alte condiții financiare și comerciale legate de obicetul contractului.</w:t>
            </w:r>
          </w:p>
          <w:p w14:paraId="27D11D57" w14:textId="77777777" w:rsidR="00317CCE" w:rsidRPr="00C461E2" w:rsidRDefault="00317CCE" w:rsidP="00317CCE">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7780FB66" w14:textId="1C5F4A0E" w:rsidR="00317CCE" w:rsidRPr="00CA2611" w:rsidRDefault="00317CCE" w:rsidP="00317CCE">
            <w:pPr>
              <w:shd w:val="clear" w:color="auto" w:fill="FFFFFF" w:themeFill="background1"/>
              <w:tabs>
                <w:tab w:val="left" w:pos="612"/>
              </w:tabs>
              <w:jc w:val="both"/>
              <w:rPr>
                <w:i/>
                <w:iCs/>
                <w:noProof w:val="0"/>
                <w:sz w:val="20"/>
                <w:szCs w:val="20"/>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836" w:type="dxa"/>
            <w:shd w:val="clear" w:color="auto" w:fill="auto"/>
            <w:vAlign w:val="center"/>
          </w:tcPr>
          <w:p w14:paraId="2A3961C8" w14:textId="15C4E047"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221D1BAB" w14:textId="77777777" w:rsidTr="0015292A">
        <w:trPr>
          <w:jc w:val="center"/>
        </w:trPr>
        <w:tc>
          <w:tcPr>
            <w:tcW w:w="568" w:type="dxa"/>
            <w:shd w:val="clear" w:color="auto" w:fill="auto"/>
            <w:vAlign w:val="center"/>
          </w:tcPr>
          <w:p w14:paraId="33797B5E" w14:textId="77777777"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031" w:type="dxa"/>
            <w:shd w:val="clear" w:color="auto" w:fill="auto"/>
            <w:vAlign w:val="center"/>
          </w:tcPr>
          <w:p w14:paraId="567E9219" w14:textId="7A9F0090"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4198" w:type="dxa"/>
            <w:shd w:val="clear" w:color="auto" w:fill="auto"/>
          </w:tcPr>
          <w:p w14:paraId="50B7B7D3" w14:textId="43BB8F79" w:rsidR="00317CCE" w:rsidRDefault="00317CCE" w:rsidP="00317CCE">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836" w:type="dxa"/>
            <w:shd w:val="clear" w:color="auto" w:fill="auto"/>
            <w:vAlign w:val="center"/>
          </w:tcPr>
          <w:p w14:paraId="33140553" w14:textId="6AA49C09"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bl>
    <w:p w14:paraId="70CDF132" w14:textId="048D3BBE" w:rsidR="00F4030F" w:rsidRPr="008B608B" w:rsidRDefault="00F4030F" w:rsidP="00F4030F">
      <w:pPr>
        <w:ind w:firstLine="709"/>
        <w:jc w:val="both"/>
        <w:rPr>
          <w:sz w:val="12"/>
          <w:szCs w:val="12"/>
          <w:lang w:val="ro-MD"/>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tbl>
      <w:tblPr>
        <w:tblStyle w:val="Grigliatabella1"/>
        <w:tblW w:w="9633" w:type="dxa"/>
        <w:tblInd w:w="-289" w:type="dxa"/>
        <w:tblLayout w:type="fixed"/>
        <w:tblLook w:val="04A0" w:firstRow="1" w:lastRow="0" w:firstColumn="1" w:lastColumn="0" w:noHBand="0" w:noVBand="1"/>
      </w:tblPr>
      <w:tblGrid>
        <w:gridCol w:w="568"/>
        <w:gridCol w:w="3031"/>
        <w:gridCol w:w="4198"/>
        <w:gridCol w:w="1836"/>
      </w:tblGrid>
      <w:tr w:rsidR="00EE4BDD" w:rsidRPr="00EC30C2" w14:paraId="4C6930F9" w14:textId="77777777" w:rsidTr="00F319C7">
        <w:trPr>
          <w:trHeight w:val="455"/>
        </w:trPr>
        <w:tc>
          <w:tcPr>
            <w:tcW w:w="568" w:type="dxa"/>
            <w:shd w:val="clear" w:color="auto" w:fill="auto"/>
            <w:vAlign w:val="center"/>
          </w:tcPr>
          <w:p w14:paraId="7B204612" w14:textId="77777777" w:rsidR="00EE4BDD" w:rsidRPr="00FF430B" w:rsidRDefault="00EE4BDD" w:rsidP="004B47F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3031" w:type="dxa"/>
            <w:shd w:val="clear" w:color="auto" w:fill="auto"/>
            <w:vAlign w:val="center"/>
          </w:tcPr>
          <w:p w14:paraId="202D1415" w14:textId="77777777" w:rsidR="00EE4BDD" w:rsidRPr="00FF430B" w:rsidRDefault="00EE4BDD" w:rsidP="004B47F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4198" w:type="dxa"/>
            <w:shd w:val="clear" w:color="auto" w:fill="auto"/>
            <w:vAlign w:val="center"/>
          </w:tcPr>
          <w:p w14:paraId="7C6820B3" w14:textId="77777777" w:rsidR="00EE4BDD" w:rsidRPr="00FF430B" w:rsidRDefault="00EE4BDD" w:rsidP="004B47F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836" w:type="dxa"/>
            <w:shd w:val="clear" w:color="auto" w:fill="auto"/>
            <w:vAlign w:val="center"/>
          </w:tcPr>
          <w:p w14:paraId="41BB6046" w14:textId="77777777" w:rsidR="00EE4BDD" w:rsidRPr="00FF430B" w:rsidRDefault="00EE4BDD" w:rsidP="004B47F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317CCE" w:rsidRPr="00EC30C2" w14:paraId="21F941A3" w14:textId="77777777" w:rsidTr="00F319C7">
        <w:trPr>
          <w:trHeight w:val="405"/>
        </w:trPr>
        <w:tc>
          <w:tcPr>
            <w:tcW w:w="568" w:type="dxa"/>
            <w:shd w:val="clear" w:color="auto" w:fill="auto"/>
            <w:vAlign w:val="center"/>
          </w:tcPr>
          <w:p w14:paraId="7A88AE99" w14:textId="77777777" w:rsidR="00317CCE" w:rsidRPr="000527D3" w:rsidRDefault="00317CCE" w:rsidP="00317CCE">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031" w:type="dxa"/>
            <w:shd w:val="clear" w:color="auto" w:fill="auto"/>
            <w:vAlign w:val="center"/>
          </w:tcPr>
          <w:p w14:paraId="689F243B" w14:textId="276B25EE"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4198" w:type="dxa"/>
            <w:shd w:val="clear" w:color="auto" w:fill="auto"/>
            <w:vAlign w:val="center"/>
          </w:tcPr>
          <w:p w14:paraId="3C3DE6FE" w14:textId="57E0FB39" w:rsidR="00317CCE" w:rsidRPr="00FF430B" w:rsidRDefault="00317CCE" w:rsidP="00317CCE">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Anexa nr.</w:t>
            </w:r>
            <w:r>
              <w:rPr>
                <w:b/>
                <w:sz w:val="20"/>
                <w:szCs w:val="20"/>
              </w:rPr>
              <w:t xml:space="preserve"> </w:t>
            </w:r>
            <w:r w:rsidRPr="00320621">
              <w:rPr>
                <w:b/>
                <w:sz w:val="20"/>
                <w:szCs w:val="20"/>
              </w:rPr>
              <w:t>7</w:t>
            </w:r>
            <w:r>
              <w:rPr>
                <w:b/>
                <w:sz w:val="20"/>
                <w:szCs w:val="20"/>
              </w:rPr>
              <w:t xml:space="preserve">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836" w:type="dxa"/>
            <w:shd w:val="clear" w:color="auto" w:fill="auto"/>
            <w:vAlign w:val="center"/>
          </w:tcPr>
          <w:p w14:paraId="2DD365E8" w14:textId="4B813072" w:rsidR="00317CCE" w:rsidRPr="00E0731E" w:rsidRDefault="00317CCE" w:rsidP="00317CCE">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13B65770" w14:textId="77777777" w:rsidTr="00F319C7">
        <w:trPr>
          <w:trHeight w:val="557"/>
        </w:trPr>
        <w:tc>
          <w:tcPr>
            <w:tcW w:w="568" w:type="dxa"/>
            <w:shd w:val="clear" w:color="auto" w:fill="auto"/>
            <w:vAlign w:val="center"/>
          </w:tcPr>
          <w:p w14:paraId="7257C136" w14:textId="77777777" w:rsidR="00317CCE" w:rsidRPr="000527D3" w:rsidRDefault="00317CCE" w:rsidP="00317CCE">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031" w:type="dxa"/>
            <w:shd w:val="clear" w:color="auto" w:fill="auto"/>
            <w:vAlign w:val="center"/>
          </w:tcPr>
          <w:p w14:paraId="2B9C1AE5" w14:textId="7B96A055"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w:t>
            </w:r>
            <w:r>
              <w:rPr>
                <w:b/>
                <w:sz w:val="20"/>
                <w:szCs w:val="20"/>
              </w:rPr>
              <w:t xml:space="preserve"> </w:t>
            </w:r>
            <w:r w:rsidRPr="005728C8">
              <w:rPr>
                <w:b/>
                <w:sz w:val="20"/>
                <w:szCs w:val="20"/>
              </w:rPr>
              <w:t>ofertei</w:t>
            </w:r>
          </w:p>
        </w:tc>
        <w:tc>
          <w:tcPr>
            <w:tcW w:w="4198" w:type="dxa"/>
            <w:shd w:val="clear" w:color="auto" w:fill="auto"/>
            <w:vAlign w:val="center"/>
          </w:tcPr>
          <w:p w14:paraId="1EC09AC9" w14:textId="60B35934" w:rsidR="00317CCE" w:rsidRPr="00FF430B" w:rsidRDefault="00317CCE" w:rsidP="00317CCE">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Anexa nr.</w:t>
            </w:r>
            <w:r>
              <w:rPr>
                <w:b/>
                <w:sz w:val="20"/>
                <w:szCs w:val="20"/>
              </w:rPr>
              <w:t xml:space="preserve"> </w:t>
            </w:r>
            <w:r w:rsidRPr="00320621">
              <w:rPr>
                <w:b/>
                <w:sz w:val="20"/>
                <w:szCs w:val="20"/>
              </w:rPr>
              <w:t>8</w:t>
            </w:r>
            <w:r>
              <w:rPr>
                <w:b/>
                <w:sz w:val="20"/>
                <w:szCs w:val="20"/>
              </w:rPr>
              <w:t xml:space="preserve">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320621">
              <w:rPr>
                <w:sz w:val="20"/>
                <w:szCs w:val="20"/>
              </w:rPr>
              <w:t xml:space="preserve">Termenul de valabilitate - </w:t>
            </w:r>
            <w:r>
              <w:rPr>
                <w:b/>
                <w:sz w:val="20"/>
                <w:szCs w:val="20"/>
              </w:rPr>
              <w:t>6</w:t>
            </w:r>
            <w:r w:rsidRPr="00320621">
              <w:rPr>
                <w:b/>
                <w:sz w:val="20"/>
                <w:szCs w:val="20"/>
              </w:rPr>
              <w:t>0 zile  din data limită de depunere a ofertelor</w:t>
            </w:r>
            <w:r w:rsidRPr="00320621">
              <w:rPr>
                <w:sz w:val="20"/>
                <w:szCs w:val="20"/>
              </w:rPr>
              <w:t xml:space="preserve"> - confirmat prin semnătură electronică;</w:t>
            </w:r>
          </w:p>
        </w:tc>
        <w:tc>
          <w:tcPr>
            <w:tcW w:w="1836" w:type="dxa"/>
            <w:shd w:val="clear" w:color="auto" w:fill="auto"/>
            <w:vAlign w:val="center"/>
          </w:tcPr>
          <w:p w14:paraId="5DFED175" w14:textId="344ACDC9" w:rsidR="00317CCE" w:rsidRPr="00E0731E" w:rsidRDefault="00317CCE" w:rsidP="00317CCE">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646BA155" w14:textId="77777777" w:rsidTr="00F319C7">
        <w:tc>
          <w:tcPr>
            <w:tcW w:w="568" w:type="dxa"/>
            <w:shd w:val="clear" w:color="auto" w:fill="auto"/>
            <w:vAlign w:val="center"/>
          </w:tcPr>
          <w:p w14:paraId="554526AC" w14:textId="77777777" w:rsidR="00317CCE" w:rsidRPr="000527D3" w:rsidRDefault="00317CCE" w:rsidP="00317CCE">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031" w:type="dxa"/>
            <w:shd w:val="clear" w:color="auto" w:fill="auto"/>
            <w:vAlign w:val="center"/>
          </w:tcPr>
          <w:p w14:paraId="58E97D28" w14:textId="431837F8"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sz w:val="20"/>
                <w:szCs w:val="20"/>
              </w:rPr>
              <w:t>Garanția pentru ofertă – 2 % din valoarea ofertei fără TVA</w:t>
            </w:r>
          </w:p>
        </w:tc>
        <w:tc>
          <w:tcPr>
            <w:tcW w:w="4198" w:type="dxa"/>
            <w:shd w:val="clear" w:color="auto" w:fill="auto"/>
            <w:vAlign w:val="center"/>
          </w:tcPr>
          <w:p w14:paraId="01F5B6C8" w14:textId="77777777" w:rsidR="00317CCE" w:rsidRPr="00320621" w:rsidRDefault="00317CCE" w:rsidP="00317CCE">
            <w:pPr>
              <w:pStyle w:val="a"/>
              <w:numPr>
                <w:ilvl w:val="0"/>
                <w:numId w:val="27"/>
              </w:numPr>
              <w:shd w:val="clear" w:color="auto" w:fill="FFFFFF" w:themeFill="background1"/>
              <w:tabs>
                <w:tab w:val="clear" w:pos="1134"/>
                <w:tab w:val="right" w:pos="0"/>
                <w:tab w:val="left" w:pos="125"/>
                <w:tab w:val="left" w:pos="267"/>
              </w:tabs>
              <w:ind w:left="0" w:firstLine="0"/>
              <w:rPr>
                <w:b/>
                <w:sz w:val="20"/>
                <w:szCs w:val="20"/>
                <w:lang w:eastAsia="ru-RU"/>
              </w:rPr>
            </w:pPr>
            <w:r w:rsidRPr="00320621">
              <w:rPr>
                <w:sz w:val="20"/>
                <w:szCs w:val="20"/>
              </w:rPr>
              <w:t>Gаrаnțiа pentru ofertă va fi emisă de о bancă comercială licențiată,</w:t>
            </w:r>
            <w:r>
              <w:rPr>
                <w:sz w:val="20"/>
                <w:szCs w:val="20"/>
              </w:rPr>
              <w:t xml:space="preserve"> </w:t>
            </w:r>
            <w:r w:rsidRPr="00320621">
              <w:rPr>
                <w:sz w:val="20"/>
                <w:szCs w:val="20"/>
              </w:rPr>
              <w:t xml:space="preserve">completată în соnfоrmitate cu </w:t>
            </w:r>
            <w:r w:rsidRPr="00320621">
              <w:rPr>
                <w:b/>
                <w:sz w:val="20"/>
                <w:szCs w:val="20"/>
              </w:rPr>
              <w:t>Аnехa nr. 9</w:t>
            </w:r>
            <w:r w:rsidRPr="00320621">
              <w:rPr>
                <w:sz w:val="20"/>
                <w:szCs w:val="20"/>
              </w:rPr>
              <w:t xml:space="preserve"> din Documentația standard</w:t>
            </w:r>
            <w:r>
              <w:rPr>
                <w:sz w:val="20"/>
                <w:szCs w:val="20"/>
              </w:rPr>
              <w:t xml:space="preserve"> </w:t>
            </w:r>
            <w:r w:rsidRPr="00691C58">
              <w:rPr>
                <w:sz w:val="20"/>
                <w:szCs w:val="20"/>
              </w:rPr>
              <w:t>pentru realizarea achizițiilor publice de lucrări</w:t>
            </w:r>
            <w:r w:rsidRPr="00320621">
              <w:rPr>
                <w:sz w:val="20"/>
                <w:szCs w:val="20"/>
              </w:rPr>
              <w:t xml:space="preserve">; Termenul de valabilitate să fie egal cu perioada de valabilitate al ofertei - </w:t>
            </w:r>
            <w:r w:rsidRPr="00F7236A">
              <w:rPr>
                <w:b/>
                <w:sz w:val="20"/>
                <w:szCs w:val="20"/>
              </w:rPr>
              <w:t>6</w:t>
            </w:r>
            <w:r w:rsidRPr="00691C58">
              <w:rPr>
                <w:b/>
                <w:sz w:val="20"/>
                <w:szCs w:val="20"/>
              </w:rPr>
              <w:t>0 zile din data limită de depunere a ofertelor</w:t>
            </w:r>
            <w:r w:rsidRPr="00320621">
              <w:rPr>
                <w:sz w:val="20"/>
                <w:szCs w:val="20"/>
              </w:rPr>
              <w:t>.</w:t>
            </w:r>
          </w:p>
          <w:p w14:paraId="4A71D48C" w14:textId="77777777" w:rsidR="00317CCE" w:rsidRPr="00320621" w:rsidRDefault="00317CCE" w:rsidP="00317CCE">
            <w:pPr>
              <w:shd w:val="clear" w:color="auto" w:fill="FFFFFF" w:themeFill="background1"/>
              <w:tabs>
                <w:tab w:val="right" w:pos="284"/>
              </w:tabs>
              <w:rPr>
                <w:b/>
                <w:sz w:val="20"/>
                <w:szCs w:val="20"/>
                <w:lang w:eastAsia="ru-RU"/>
              </w:rPr>
            </w:pPr>
            <w:r w:rsidRPr="00320621">
              <w:rPr>
                <w:b/>
                <w:sz w:val="20"/>
                <w:szCs w:val="20"/>
                <w:lang w:eastAsia="ru-RU"/>
              </w:rPr>
              <w:t xml:space="preserve">sau </w:t>
            </w:r>
          </w:p>
          <w:p w14:paraId="0BF3DA0E" w14:textId="77777777" w:rsidR="00317CCE" w:rsidRPr="00320621" w:rsidRDefault="00317CCE" w:rsidP="00317CCE">
            <w:pPr>
              <w:pStyle w:val="a"/>
              <w:numPr>
                <w:ilvl w:val="0"/>
                <w:numId w:val="27"/>
              </w:numPr>
              <w:shd w:val="clear" w:color="auto" w:fill="FFFFFF" w:themeFill="background1"/>
              <w:tabs>
                <w:tab w:val="clear" w:pos="1134"/>
                <w:tab w:val="right" w:pos="120"/>
                <w:tab w:val="left" w:pos="262"/>
              </w:tabs>
              <w:ind w:left="0" w:firstLine="0"/>
              <w:rPr>
                <w:b/>
                <w:sz w:val="20"/>
                <w:szCs w:val="20"/>
                <w:lang w:eastAsia="ru-RU"/>
              </w:rPr>
            </w:pPr>
            <w:r w:rsidRPr="00320621">
              <w:rPr>
                <w:sz w:val="20"/>
                <w:szCs w:val="20"/>
                <w:lang w:eastAsia="ru-RU"/>
              </w:rPr>
              <w:t xml:space="preserve">Garanția pentru </w:t>
            </w:r>
            <w:r>
              <w:rPr>
                <w:sz w:val="20"/>
                <w:szCs w:val="20"/>
                <w:lang w:eastAsia="ru-RU"/>
              </w:rPr>
              <w:t>o</w:t>
            </w:r>
            <w:r w:rsidRPr="00320621">
              <w:rPr>
                <w:sz w:val="20"/>
                <w:szCs w:val="20"/>
                <w:lang w:eastAsia="ru-RU"/>
              </w:rPr>
              <w:t>fertă prin transfer la contul autorității contractante (ordin</w:t>
            </w:r>
            <w:r>
              <w:rPr>
                <w:sz w:val="20"/>
                <w:szCs w:val="20"/>
                <w:lang w:eastAsia="ru-RU"/>
              </w:rPr>
              <w:t xml:space="preserve"> </w:t>
            </w:r>
            <w:r w:rsidRPr="00320621">
              <w:rPr>
                <w:sz w:val="20"/>
                <w:szCs w:val="20"/>
                <w:lang w:eastAsia="ru-RU"/>
              </w:rPr>
              <w:t>de plată) conform următoarelor date</w:t>
            </w:r>
            <w:r w:rsidRPr="00320621">
              <w:rPr>
                <w:b/>
                <w:sz w:val="20"/>
                <w:szCs w:val="20"/>
                <w:lang w:eastAsia="ru-RU"/>
              </w:rPr>
              <w:t>:</w:t>
            </w:r>
          </w:p>
          <w:p w14:paraId="2500F160" w14:textId="77777777" w:rsidR="00317CCE" w:rsidRPr="00320621" w:rsidRDefault="00317CCE" w:rsidP="00317CCE">
            <w:pPr>
              <w:shd w:val="clear" w:color="auto" w:fill="FFFFFF" w:themeFill="background1"/>
              <w:tabs>
                <w:tab w:val="right" w:pos="284"/>
              </w:tabs>
              <w:rPr>
                <w:sz w:val="8"/>
                <w:szCs w:val="8"/>
                <w:lang w:eastAsia="ru-RU"/>
              </w:rPr>
            </w:pPr>
          </w:p>
          <w:p w14:paraId="3038C2BF" w14:textId="77777777" w:rsidR="00317CCE" w:rsidRPr="00320621" w:rsidRDefault="00317CCE" w:rsidP="00317CCE">
            <w:pPr>
              <w:shd w:val="clear" w:color="auto" w:fill="FFFFFF" w:themeFill="background1"/>
              <w:tabs>
                <w:tab w:val="right" w:pos="318"/>
              </w:tabs>
              <w:rPr>
                <w:sz w:val="20"/>
                <w:szCs w:val="20"/>
                <w:lang w:eastAsia="ru-RU"/>
              </w:rPr>
            </w:pPr>
            <w:r w:rsidRPr="00320621">
              <w:rPr>
                <w:sz w:val="20"/>
                <w:szCs w:val="20"/>
                <w:lang w:eastAsia="ru-RU"/>
              </w:rPr>
              <w:t>Beneficiarul plății: Inspectoratul General al Poliției de Frontieră al MAI</w:t>
            </w:r>
            <w:r w:rsidRPr="00320621">
              <w:rPr>
                <w:sz w:val="20"/>
                <w:szCs w:val="20"/>
                <w:lang w:eastAsia="ru-RU"/>
              </w:rPr>
              <w:br/>
              <w:t>Denumirea băncii: Ministerul Finanțelor – Trezoreria de Stat</w:t>
            </w:r>
            <w:r w:rsidRPr="00320621">
              <w:rPr>
                <w:sz w:val="20"/>
                <w:szCs w:val="20"/>
                <w:lang w:eastAsia="ru-RU"/>
              </w:rPr>
              <w:br/>
              <w:t>Cod fiscal: 1006601000196</w:t>
            </w:r>
            <w:r w:rsidRPr="00320621">
              <w:rPr>
                <w:sz w:val="20"/>
                <w:szCs w:val="20"/>
                <w:lang w:eastAsia="ru-RU"/>
              </w:rPr>
              <w:br/>
              <w:t>Cod bancar: TREZMD2X</w:t>
            </w:r>
          </w:p>
          <w:p w14:paraId="0C93EF2F" w14:textId="77777777" w:rsidR="00317CCE" w:rsidRPr="00320621" w:rsidRDefault="00317CCE" w:rsidP="00317CCE">
            <w:pPr>
              <w:shd w:val="clear" w:color="auto" w:fill="FFFFFF" w:themeFill="background1"/>
              <w:tabs>
                <w:tab w:val="right" w:pos="318"/>
              </w:tabs>
              <w:ind w:left="360" w:hanging="360"/>
              <w:rPr>
                <w:sz w:val="20"/>
                <w:szCs w:val="20"/>
                <w:lang w:eastAsia="ru-RU"/>
              </w:rPr>
            </w:pPr>
            <w:r w:rsidRPr="00320621">
              <w:rPr>
                <w:sz w:val="20"/>
                <w:szCs w:val="20"/>
                <w:lang w:eastAsia="ru-RU"/>
              </w:rPr>
              <w:t xml:space="preserve">Cod IBAN: </w:t>
            </w:r>
            <w:r w:rsidRPr="00320621">
              <w:rPr>
                <w:sz w:val="20"/>
                <w:szCs w:val="20"/>
                <w:u w:val="single"/>
                <w:lang w:eastAsia="ru-RU"/>
              </w:rPr>
              <w:t>MD78TRPCAA518410A00472AA</w:t>
            </w:r>
          </w:p>
          <w:p w14:paraId="30C195FD" w14:textId="224B90BA" w:rsidR="00317CCE" w:rsidRPr="00FF430B" w:rsidRDefault="00317CCE" w:rsidP="00317CCE">
            <w:pPr>
              <w:shd w:val="clear" w:color="auto" w:fill="FFFFFF" w:themeFill="background1"/>
              <w:tabs>
                <w:tab w:val="left" w:pos="612"/>
              </w:tabs>
              <w:rPr>
                <w:iCs/>
                <w:noProof w:val="0"/>
                <w:lang w:val="ro-MD" w:eastAsia="ru-RU"/>
              </w:rPr>
            </w:pPr>
            <w:r w:rsidRPr="00320621">
              <w:rPr>
                <w:sz w:val="20"/>
                <w:szCs w:val="20"/>
                <w:lang w:eastAsia="ru-RU"/>
              </w:rPr>
              <w:t>cu nota: „Garanția pentru ofertă”</w:t>
            </w:r>
          </w:p>
        </w:tc>
        <w:tc>
          <w:tcPr>
            <w:tcW w:w="1836" w:type="dxa"/>
            <w:shd w:val="clear" w:color="auto" w:fill="auto"/>
            <w:vAlign w:val="center"/>
          </w:tcPr>
          <w:p w14:paraId="0DA3EA99" w14:textId="6BF04AF0" w:rsidR="00317CCE" w:rsidRPr="00E0731E" w:rsidRDefault="00317CCE" w:rsidP="00317CCE">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6809349A" w14:textId="77777777" w:rsidTr="00F319C7">
        <w:tc>
          <w:tcPr>
            <w:tcW w:w="568" w:type="dxa"/>
            <w:shd w:val="clear" w:color="auto" w:fill="auto"/>
            <w:vAlign w:val="center"/>
          </w:tcPr>
          <w:p w14:paraId="10192B19" w14:textId="77777777" w:rsidR="00317CCE" w:rsidRPr="000527D3" w:rsidRDefault="00317CCE" w:rsidP="00317CCE">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031" w:type="dxa"/>
            <w:shd w:val="clear" w:color="auto" w:fill="auto"/>
            <w:vAlign w:val="center"/>
          </w:tcPr>
          <w:p w14:paraId="3097232B" w14:textId="29CB60C9"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4198" w:type="dxa"/>
            <w:shd w:val="clear" w:color="auto" w:fill="auto"/>
          </w:tcPr>
          <w:p w14:paraId="6ECC9CC0" w14:textId="77777777" w:rsidR="00317CCE" w:rsidRPr="000741DE" w:rsidRDefault="00317CCE" w:rsidP="00317CCE">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3AA66092" w14:textId="77777777" w:rsidR="00317CCE" w:rsidRPr="000741DE" w:rsidRDefault="00317CCE" w:rsidP="00317CCE">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1BD38D65" w14:textId="77777777" w:rsidR="00317CCE" w:rsidRDefault="00317CCE" w:rsidP="00317CCE">
            <w:pPr>
              <w:shd w:val="clear" w:color="auto" w:fill="FFFFFF" w:themeFill="background1"/>
              <w:tabs>
                <w:tab w:val="left" w:pos="612"/>
              </w:tabs>
              <w:jc w:val="both"/>
              <w:rPr>
                <w:iCs/>
                <w:noProof w:val="0"/>
                <w:sz w:val="20"/>
                <w:szCs w:val="20"/>
                <w:lang w:val="ro-MD" w:eastAsia="ru-RU"/>
              </w:rPr>
            </w:pPr>
            <w:r w:rsidRPr="000741DE">
              <w:rPr>
                <w:iCs/>
                <w:noProof w:val="0"/>
                <w:sz w:val="20"/>
                <w:szCs w:val="20"/>
                <w:lang w:val="ro-MD" w:eastAsia="ru-RU"/>
              </w:rPr>
              <w:t>1)</w:t>
            </w:r>
            <w:r>
              <w:rPr>
                <w:iCs/>
                <w:noProof w:val="0"/>
                <w:sz w:val="20"/>
                <w:szCs w:val="20"/>
                <w:lang w:val="ro-MD" w:eastAsia="ru-RU"/>
              </w:rPr>
              <w:t xml:space="preserve"> </w:t>
            </w:r>
            <w:r w:rsidRPr="000741DE">
              <w:rPr>
                <w:iCs/>
                <w:noProof w:val="0"/>
                <w:sz w:val="20"/>
                <w:szCs w:val="20"/>
                <w:lang w:val="ro-MD" w:eastAsia="ru-RU"/>
              </w:rPr>
              <w:t>Propunerea tehnic</w:t>
            </w:r>
            <w:r>
              <w:rPr>
                <w:iCs/>
                <w:noProof w:val="0"/>
                <w:sz w:val="20"/>
                <w:szCs w:val="20"/>
                <w:lang w:val="ro-MD" w:eastAsia="ru-RU"/>
              </w:rPr>
              <w:t>ă</w:t>
            </w:r>
            <w:r w:rsidRPr="000741DE">
              <w:rPr>
                <w:iCs/>
                <w:noProof w:val="0"/>
                <w:sz w:val="20"/>
                <w:szCs w:val="20"/>
                <w:lang w:val="ro-MD" w:eastAsia="ru-RU"/>
              </w:rPr>
              <w:t xml:space="preserve"> - care va con</w:t>
            </w:r>
            <w:r>
              <w:rPr>
                <w:iCs/>
                <w:noProof w:val="0"/>
                <w:sz w:val="20"/>
                <w:szCs w:val="20"/>
                <w:lang w:val="ro-MD" w:eastAsia="ru-RU"/>
              </w:rPr>
              <w:t>ț</w:t>
            </w:r>
            <w:r w:rsidRPr="000741DE">
              <w:rPr>
                <w:iCs/>
                <w:noProof w:val="0"/>
                <w:sz w:val="20"/>
                <w:szCs w:val="20"/>
                <w:lang w:val="ro-MD" w:eastAsia="ru-RU"/>
              </w:rPr>
              <w:t>ine:</w:t>
            </w:r>
          </w:p>
          <w:p w14:paraId="1DE412B1" w14:textId="77777777" w:rsidR="00317CCE" w:rsidRPr="000741DE" w:rsidRDefault="00317CCE" w:rsidP="00317CCE">
            <w:pPr>
              <w:shd w:val="clear" w:color="auto" w:fill="FFFFFF" w:themeFill="background1"/>
              <w:tabs>
                <w:tab w:val="left" w:pos="612"/>
              </w:tabs>
              <w:jc w:val="both"/>
              <w:rPr>
                <w:iCs/>
                <w:noProof w:val="0"/>
                <w:sz w:val="20"/>
                <w:szCs w:val="20"/>
                <w:lang w:val="ro-MD" w:eastAsia="ru-RU"/>
              </w:rPr>
            </w:pPr>
            <w:r w:rsidRPr="000741DE">
              <w:rPr>
                <w:iCs/>
                <w:noProof w:val="0"/>
                <w:sz w:val="20"/>
                <w:szCs w:val="20"/>
                <w:lang w:val="ro-MD" w:eastAsia="ru-RU"/>
              </w:rPr>
              <w:t xml:space="preserve">a) </w:t>
            </w:r>
            <w:r w:rsidRPr="00C66FEA">
              <w:rPr>
                <w:b/>
                <w:iCs/>
                <w:noProof w:val="0"/>
                <w:sz w:val="20"/>
                <w:szCs w:val="20"/>
                <w:lang w:val="ro-MD" w:eastAsia="ru-RU"/>
              </w:rPr>
              <w:t>Specificațiile tehnice</w:t>
            </w:r>
            <w:r w:rsidRPr="000741DE">
              <w:rPr>
                <w:iCs/>
                <w:noProof w:val="0"/>
                <w:sz w:val="20"/>
                <w:szCs w:val="20"/>
                <w:lang w:val="ro-MD" w:eastAsia="ru-RU"/>
              </w:rPr>
              <w:t xml:space="preserve">, elaborate </w:t>
            </w:r>
            <w:r>
              <w:rPr>
                <w:iCs/>
                <w:noProof w:val="0"/>
                <w:sz w:val="20"/>
                <w:szCs w:val="20"/>
                <w:lang w:val="ro-MD" w:eastAsia="ru-RU"/>
              </w:rPr>
              <w:t>î</w:t>
            </w:r>
            <w:r w:rsidRPr="000741DE">
              <w:rPr>
                <w:iCs/>
                <w:noProof w:val="0"/>
                <w:sz w:val="20"/>
                <w:szCs w:val="20"/>
                <w:lang w:val="ro-MD" w:eastAsia="ru-RU"/>
              </w:rPr>
              <w:t>n</w:t>
            </w:r>
            <w:r>
              <w:rPr>
                <w:iCs/>
                <w:noProof w:val="0"/>
                <w:sz w:val="20"/>
                <w:szCs w:val="20"/>
                <w:lang w:val="ro-MD" w:eastAsia="ru-RU"/>
              </w:rPr>
              <w:t xml:space="preserve"> </w:t>
            </w:r>
            <w:r w:rsidRPr="000741DE">
              <w:rPr>
                <w:iCs/>
                <w:noProof w:val="0"/>
                <w:sz w:val="20"/>
                <w:szCs w:val="20"/>
                <w:lang w:val="ro-MD" w:eastAsia="ru-RU"/>
              </w:rPr>
              <w:t>conformitate cu anexa nr. 1 la Contractul</w:t>
            </w:r>
            <w:r>
              <w:rPr>
                <w:iCs/>
                <w:noProof w:val="0"/>
                <w:sz w:val="20"/>
                <w:szCs w:val="20"/>
                <w:lang w:val="ro-MD" w:eastAsia="ru-RU"/>
              </w:rPr>
              <w:t xml:space="preserve"> </w:t>
            </w:r>
            <w:r w:rsidRPr="000741DE">
              <w:rPr>
                <w:iCs/>
                <w:noProof w:val="0"/>
                <w:sz w:val="20"/>
                <w:szCs w:val="20"/>
                <w:lang w:val="ro-MD" w:eastAsia="ru-RU"/>
              </w:rPr>
              <w:t>-</w:t>
            </w:r>
            <w:r>
              <w:rPr>
                <w:iCs/>
                <w:noProof w:val="0"/>
                <w:sz w:val="20"/>
                <w:szCs w:val="20"/>
                <w:lang w:val="ro-MD" w:eastAsia="ru-RU"/>
              </w:rPr>
              <w:t xml:space="preserve"> </w:t>
            </w:r>
            <w:r w:rsidRPr="000741DE">
              <w:rPr>
                <w:iCs/>
                <w:noProof w:val="0"/>
                <w:sz w:val="20"/>
                <w:szCs w:val="20"/>
                <w:lang w:val="ro-MD" w:eastAsia="ru-RU"/>
              </w:rPr>
              <w:t>model</w:t>
            </w:r>
            <w:r>
              <w:rPr>
                <w:iCs/>
                <w:noProof w:val="0"/>
                <w:sz w:val="20"/>
                <w:szCs w:val="20"/>
                <w:lang w:val="ro-MD" w:eastAsia="ru-RU"/>
              </w:rPr>
              <w:t xml:space="preserve"> </w:t>
            </w:r>
            <w:r w:rsidRPr="000741DE">
              <w:rPr>
                <w:iCs/>
                <w:noProof w:val="0"/>
                <w:sz w:val="20"/>
                <w:szCs w:val="20"/>
                <w:lang w:val="ro-MD" w:eastAsia="ru-RU"/>
              </w:rPr>
              <w:t>con</w:t>
            </w:r>
            <w:r>
              <w:rPr>
                <w:iCs/>
                <w:noProof w:val="0"/>
                <w:sz w:val="20"/>
                <w:szCs w:val="20"/>
                <w:lang w:val="ro-MD" w:eastAsia="ru-RU"/>
              </w:rPr>
              <w:t>ț</w:t>
            </w:r>
            <w:r w:rsidRPr="000741DE">
              <w:rPr>
                <w:iCs/>
                <w:noProof w:val="0"/>
                <w:sz w:val="20"/>
                <w:szCs w:val="20"/>
                <w:lang w:val="ro-MD" w:eastAsia="ru-RU"/>
              </w:rPr>
              <w:t xml:space="preserve">inut </w:t>
            </w:r>
            <w:r>
              <w:rPr>
                <w:iCs/>
                <w:noProof w:val="0"/>
                <w:sz w:val="20"/>
                <w:szCs w:val="20"/>
                <w:lang w:val="ro-MD" w:eastAsia="ru-RU"/>
              </w:rPr>
              <w:t>î</w:t>
            </w:r>
            <w:r w:rsidRPr="000741DE">
              <w:rPr>
                <w:iCs/>
                <w:noProof w:val="0"/>
                <w:sz w:val="20"/>
                <w:szCs w:val="20"/>
                <w:lang w:val="ro-MD" w:eastAsia="ru-RU"/>
              </w:rPr>
              <w:t xml:space="preserve">n </w:t>
            </w:r>
            <w:r w:rsidRPr="00C66FEA">
              <w:rPr>
                <w:b/>
                <w:iCs/>
                <w:noProof w:val="0"/>
                <w:sz w:val="20"/>
                <w:szCs w:val="20"/>
                <w:lang w:val="ro-MD" w:eastAsia="ru-RU"/>
              </w:rPr>
              <w:t xml:space="preserve">anexa </w:t>
            </w:r>
            <w:r>
              <w:rPr>
                <w:b/>
                <w:iCs/>
                <w:noProof w:val="0"/>
                <w:sz w:val="20"/>
                <w:szCs w:val="20"/>
                <w:lang w:val="ro-MD" w:eastAsia="ru-RU"/>
              </w:rPr>
              <w:t xml:space="preserve">          </w:t>
            </w:r>
            <w:r w:rsidRPr="00C66FEA">
              <w:rPr>
                <w:b/>
                <w:iCs/>
                <w:noProof w:val="0"/>
                <w:sz w:val="20"/>
                <w:szCs w:val="20"/>
                <w:lang w:val="ro-MD" w:eastAsia="ru-RU"/>
              </w:rPr>
              <w:t>nr. 26</w:t>
            </w:r>
            <w:r w:rsidRPr="000741DE">
              <w:rPr>
                <w:iCs/>
                <w:noProof w:val="0"/>
                <w:sz w:val="20"/>
                <w:szCs w:val="20"/>
                <w:lang w:val="ro-MD" w:eastAsia="ru-RU"/>
              </w:rPr>
              <w:t xml:space="preserve"> din Documenta</w:t>
            </w:r>
            <w:r>
              <w:rPr>
                <w:iCs/>
                <w:noProof w:val="0"/>
                <w:sz w:val="20"/>
                <w:szCs w:val="20"/>
                <w:lang w:val="ro-MD" w:eastAsia="ru-RU"/>
              </w:rPr>
              <w:t>ț</w:t>
            </w:r>
            <w:r w:rsidRPr="000741DE">
              <w:rPr>
                <w:iCs/>
                <w:noProof w:val="0"/>
                <w:sz w:val="20"/>
                <w:szCs w:val="20"/>
                <w:lang w:val="ro-MD" w:eastAsia="ru-RU"/>
              </w:rPr>
              <w:t>ia</w:t>
            </w:r>
            <w:r>
              <w:rPr>
                <w:iCs/>
                <w:noProof w:val="0"/>
                <w:sz w:val="20"/>
                <w:szCs w:val="20"/>
                <w:lang w:val="ro-MD" w:eastAsia="ru-RU"/>
              </w:rPr>
              <w:t xml:space="preserve"> </w:t>
            </w:r>
            <w:r w:rsidRPr="000741DE">
              <w:rPr>
                <w:iCs/>
                <w:noProof w:val="0"/>
                <w:sz w:val="20"/>
                <w:szCs w:val="20"/>
                <w:lang w:val="ro-MD" w:eastAsia="ru-RU"/>
              </w:rPr>
              <w:t>standard;</w:t>
            </w:r>
          </w:p>
          <w:p w14:paraId="51ADD037" w14:textId="77777777" w:rsidR="00317CCE" w:rsidRPr="000741DE" w:rsidRDefault="00317CCE" w:rsidP="00317CCE">
            <w:pPr>
              <w:shd w:val="clear" w:color="auto" w:fill="FFFFFF" w:themeFill="background1"/>
              <w:tabs>
                <w:tab w:val="left" w:pos="612"/>
              </w:tabs>
              <w:jc w:val="both"/>
              <w:rPr>
                <w:iCs/>
                <w:noProof w:val="0"/>
                <w:sz w:val="20"/>
                <w:szCs w:val="20"/>
                <w:lang w:val="ro-MD" w:eastAsia="ru-RU"/>
              </w:rPr>
            </w:pPr>
            <w:r w:rsidRPr="000741DE">
              <w:rPr>
                <w:iCs/>
                <w:noProof w:val="0"/>
                <w:sz w:val="20"/>
                <w:szCs w:val="20"/>
                <w:lang w:val="ro-MD" w:eastAsia="ru-RU"/>
              </w:rPr>
              <w:t xml:space="preserve">b) </w:t>
            </w:r>
            <w:r w:rsidRPr="00C66FEA">
              <w:rPr>
                <w:b/>
                <w:iCs/>
                <w:noProof w:val="0"/>
                <w:sz w:val="20"/>
                <w:szCs w:val="20"/>
                <w:lang w:val="ro-MD" w:eastAsia="ru-RU"/>
              </w:rPr>
              <w:t>Documentația de deviz - formularele 3, 5</w:t>
            </w:r>
            <w:r>
              <w:rPr>
                <w:b/>
                <w:iCs/>
                <w:noProof w:val="0"/>
                <w:sz w:val="20"/>
                <w:szCs w:val="20"/>
                <w:lang w:val="ro-MD" w:eastAsia="ru-RU"/>
              </w:rPr>
              <w:t xml:space="preserve"> </w:t>
            </w:r>
            <w:r w:rsidRPr="00C66FEA">
              <w:rPr>
                <w:b/>
                <w:iCs/>
                <w:noProof w:val="0"/>
                <w:sz w:val="20"/>
                <w:szCs w:val="20"/>
                <w:lang w:val="ro-MD" w:eastAsia="ru-RU"/>
              </w:rPr>
              <w:t>și</w:t>
            </w:r>
            <w:r>
              <w:rPr>
                <w:b/>
                <w:iCs/>
                <w:noProof w:val="0"/>
                <w:sz w:val="20"/>
                <w:szCs w:val="20"/>
                <w:lang w:val="ro-MD" w:eastAsia="ru-RU"/>
              </w:rPr>
              <w:t xml:space="preserve"> </w:t>
            </w:r>
            <w:r w:rsidRPr="00C66FEA">
              <w:rPr>
                <w:b/>
                <w:iCs/>
                <w:noProof w:val="0"/>
                <w:sz w:val="20"/>
                <w:szCs w:val="20"/>
                <w:lang w:val="ro-MD" w:eastAsia="ru-RU"/>
              </w:rPr>
              <w:t>7</w:t>
            </w:r>
            <w:r>
              <w:rPr>
                <w:b/>
                <w:iCs/>
                <w:noProof w:val="0"/>
                <w:sz w:val="20"/>
                <w:szCs w:val="20"/>
                <w:lang w:val="ro-MD" w:eastAsia="ru-RU"/>
              </w:rPr>
              <w:t xml:space="preserve"> </w:t>
            </w:r>
            <w:r>
              <w:rPr>
                <w:iCs/>
                <w:noProof w:val="0"/>
                <w:sz w:val="20"/>
                <w:szCs w:val="20"/>
                <w:lang w:val="ro-MD" w:eastAsia="ru-RU"/>
              </w:rPr>
              <w:t>în formă desfășurată</w:t>
            </w:r>
            <w:r w:rsidRPr="000741DE">
              <w:rPr>
                <w:iCs/>
                <w:noProof w:val="0"/>
                <w:sz w:val="20"/>
                <w:szCs w:val="20"/>
                <w:lang w:val="ro-MD" w:eastAsia="ru-RU"/>
              </w:rPr>
              <w:t>.</w:t>
            </w:r>
          </w:p>
          <w:p w14:paraId="1419A580" w14:textId="77777777" w:rsidR="00317CCE" w:rsidRDefault="00317CCE" w:rsidP="00317CCE">
            <w:pPr>
              <w:shd w:val="clear" w:color="auto" w:fill="FFFFFF" w:themeFill="background1"/>
              <w:tabs>
                <w:tab w:val="left" w:pos="612"/>
              </w:tabs>
              <w:jc w:val="both"/>
              <w:rPr>
                <w:iCs/>
                <w:noProof w:val="0"/>
                <w:sz w:val="20"/>
                <w:szCs w:val="20"/>
                <w:lang w:val="ro-MD" w:eastAsia="ru-RU"/>
              </w:rPr>
            </w:pPr>
            <w:r w:rsidRPr="000741DE">
              <w:rPr>
                <w:iCs/>
                <w:noProof w:val="0"/>
                <w:sz w:val="20"/>
                <w:szCs w:val="20"/>
                <w:lang w:val="ro-MD" w:eastAsia="ru-RU"/>
              </w:rPr>
              <w:t>2)</w:t>
            </w:r>
            <w:r>
              <w:rPr>
                <w:iCs/>
                <w:noProof w:val="0"/>
                <w:sz w:val="20"/>
                <w:szCs w:val="20"/>
                <w:lang w:val="ro-MD" w:eastAsia="ru-RU"/>
              </w:rPr>
              <w:t xml:space="preserve"> </w:t>
            </w:r>
            <w:r w:rsidRPr="00C66FEA">
              <w:rPr>
                <w:b/>
                <w:iCs/>
                <w:noProof w:val="0"/>
                <w:sz w:val="20"/>
                <w:szCs w:val="20"/>
                <w:lang w:val="ro-MD" w:eastAsia="ru-RU"/>
              </w:rPr>
              <w:t>Propunerea financiară</w:t>
            </w:r>
            <w:r w:rsidRPr="000741DE">
              <w:rPr>
                <w:iCs/>
                <w:noProof w:val="0"/>
                <w:sz w:val="20"/>
                <w:szCs w:val="20"/>
                <w:lang w:val="ro-MD" w:eastAsia="ru-RU"/>
              </w:rPr>
              <w:t xml:space="preserve"> elaborat</w:t>
            </w:r>
            <w:r>
              <w:rPr>
                <w:iCs/>
                <w:noProof w:val="0"/>
                <w:sz w:val="20"/>
                <w:szCs w:val="20"/>
                <w:lang w:val="ro-MD" w:eastAsia="ru-RU"/>
              </w:rPr>
              <w:t>ă î</w:t>
            </w:r>
            <w:r w:rsidRPr="000741DE">
              <w:rPr>
                <w:iCs/>
                <w:noProof w:val="0"/>
                <w:sz w:val="20"/>
                <w:szCs w:val="20"/>
                <w:lang w:val="ro-MD" w:eastAsia="ru-RU"/>
              </w:rPr>
              <w:t>n</w:t>
            </w:r>
            <w:r>
              <w:rPr>
                <w:iCs/>
                <w:noProof w:val="0"/>
                <w:sz w:val="20"/>
                <w:szCs w:val="20"/>
                <w:lang w:val="ro-MD" w:eastAsia="ru-RU"/>
              </w:rPr>
              <w:t xml:space="preserve"> </w:t>
            </w:r>
            <w:r w:rsidRPr="000741DE">
              <w:rPr>
                <w:iCs/>
                <w:noProof w:val="0"/>
                <w:sz w:val="20"/>
                <w:szCs w:val="20"/>
                <w:lang w:val="ro-MD" w:eastAsia="ru-RU"/>
              </w:rPr>
              <w:t xml:space="preserve">conformitate cu anexa </w:t>
            </w:r>
            <w:r>
              <w:rPr>
                <w:iCs/>
                <w:noProof w:val="0"/>
                <w:sz w:val="20"/>
                <w:szCs w:val="20"/>
                <w:lang w:val="ro-MD" w:eastAsia="ru-RU"/>
              </w:rPr>
              <w:t>nr</w:t>
            </w:r>
            <w:r w:rsidRPr="000741DE">
              <w:rPr>
                <w:iCs/>
                <w:noProof w:val="0"/>
                <w:sz w:val="20"/>
                <w:szCs w:val="20"/>
                <w:lang w:val="ro-MD" w:eastAsia="ru-RU"/>
              </w:rPr>
              <w:t>. 2 la</w:t>
            </w:r>
            <w:r>
              <w:rPr>
                <w:iCs/>
                <w:noProof w:val="0"/>
                <w:sz w:val="20"/>
                <w:szCs w:val="20"/>
                <w:lang w:val="ro-MD" w:eastAsia="ru-RU"/>
              </w:rPr>
              <w:t xml:space="preserve"> </w:t>
            </w:r>
            <w:r w:rsidRPr="000741DE">
              <w:rPr>
                <w:iCs/>
                <w:noProof w:val="0"/>
                <w:sz w:val="20"/>
                <w:szCs w:val="20"/>
                <w:lang w:val="ro-MD" w:eastAsia="ru-RU"/>
              </w:rPr>
              <w:t>Contractul-model</w:t>
            </w:r>
            <w:r>
              <w:rPr>
                <w:iCs/>
                <w:noProof w:val="0"/>
                <w:sz w:val="20"/>
                <w:szCs w:val="20"/>
                <w:lang w:val="ro-MD" w:eastAsia="ru-RU"/>
              </w:rPr>
              <w:t xml:space="preserve"> </w:t>
            </w:r>
            <w:r w:rsidRPr="000741DE">
              <w:rPr>
                <w:iCs/>
                <w:noProof w:val="0"/>
                <w:sz w:val="20"/>
                <w:szCs w:val="20"/>
                <w:lang w:val="ro-MD" w:eastAsia="ru-RU"/>
              </w:rPr>
              <w:t>con</w:t>
            </w:r>
            <w:r>
              <w:rPr>
                <w:iCs/>
                <w:noProof w:val="0"/>
                <w:sz w:val="20"/>
                <w:szCs w:val="20"/>
                <w:lang w:val="ro-MD" w:eastAsia="ru-RU"/>
              </w:rPr>
              <w:t>ț</w:t>
            </w:r>
            <w:r w:rsidRPr="000741DE">
              <w:rPr>
                <w:iCs/>
                <w:noProof w:val="0"/>
                <w:sz w:val="20"/>
                <w:szCs w:val="20"/>
                <w:lang w:val="ro-MD" w:eastAsia="ru-RU"/>
              </w:rPr>
              <w:t xml:space="preserve">inut </w:t>
            </w:r>
            <w:r>
              <w:rPr>
                <w:iCs/>
                <w:noProof w:val="0"/>
                <w:sz w:val="20"/>
                <w:szCs w:val="20"/>
                <w:lang w:val="ro-MD" w:eastAsia="ru-RU"/>
              </w:rPr>
              <w:t>î</w:t>
            </w:r>
            <w:r w:rsidRPr="000741DE">
              <w:rPr>
                <w:iCs/>
                <w:noProof w:val="0"/>
                <w:sz w:val="20"/>
                <w:szCs w:val="20"/>
                <w:lang w:val="ro-MD" w:eastAsia="ru-RU"/>
              </w:rPr>
              <w:t xml:space="preserve">n </w:t>
            </w:r>
            <w:r w:rsidRPr="00C66FEA">
              <w:rPr>
                <w:b/>
                <w:iCs/>
                <w:noProof w:val="0"/>
                <w:sz w:val="20"/>
                <w:szCs w:val="20"/>
                <w:lang w:val="ro-MD" w:eastAsia="ru-RU"/>
              </w:rPr>
              <w:t>anexa nr. 26</w:t>
            </w:r>
            <w:r w:rsidRPr="000741DE">
              <w:rPr>
                <w:iCs/>
                <w:noProof w:val="0"/>
                <w:sz w:val="20"/>
                <w:szCs w:val="20"/>
                <w:lang w:val="ro-MD" w:eastAsia="ru-RU"/>
              </w:rPr>
              <w:t xml:space="preserve"> din Documenta</w:t>
            </w:r>
            <w:r>
              <w:rPr>
                <w:iCs/>
                <w:noProof w:val="0"/>
                <w:sz w:val="20"/>
                <w:szCs w:val="20"/>
                <w:lang w:val="ro-MD" w:eastAsia="ru-RU"/>
              </w:rPr>
              <w:t>ț</w:t>
            </w:r>
            <w:r w:rsidRPr="000741DE">
              <w:rPr>
                <w:iCs/>
                <w:noProof w:val="0"/>
                <w:sz w:val="20"/>
                <w:szCs w:val="20"/>
                <w:lang w:val="ro-MD" w:eastAsia="ru-RU"/>
              </w:rPr>
              <w:t>ia</w:t>
            </w:r>
            <w:r>
              <w:rPr>
                <w:iCs/>
                <w:noProof w:val="0"/>
                <w:sz w:val="20"/>
                <w:szCs w:val="20"/>
                <w:lang w:val="ro-MD" w:eastAsia="ru-RU"/>
              </w:rPr>
              <w:t xml:space="preserve"> </w:t>
            </w:r>
            <w:r w:rsidRPr="000741DE">
              <w:rPr>
                <w:iCs/>
                <w:noProof w:val="0"/>
                <w:sz w:val="20"/>
                <w:szCs w:val="20"/>
                <w:lang w:val="ro-MD" w:eastAsia="ru-RU"/>
              </w:rPr>
              <w:t>standard.</w:t>
            </w:r>
          </w:p>
          <w:p w14:paraId="36EED8F9" w14:textId="77777777" w:rsidR="00317CCE" w:rsidRDefault="00317CCE" w:rsidP="00317CCE">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Informație cu privire la prețuri, tarife, precum și alte condiții financiare și comerciale legate de obicetul contractului.</w:t>
            </w:r>
          </w:p>
          <w:p w14:paraId="04068826" w14:textId="77777777" w:rsidR="00317CCE" w:rsidRPr="00C461E2" w:rsidRDefault="00317CCE" w:rsidP="00317CCE">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706677D9" w14:textId="09A1DC6B" w:rsidR="00317CCE" w:rsidRPr="00CA2611" w:rsidRDefault="00317CCE" w:rsidP="00317CCE">
            <w:pPr>
              <w:shd w:val="clear" w:color="auto" w:fill="FFFFFF" w:themeFill="background1"/>
              <w:tabs>
                <w:tab w:val="left" w:pos="612"/>
              </w:tabs>
              <w:jc w:val="both"/>
              <w:rPr>
                <w:i/>
                <w:iCs/>
                <w:noProof w:val="0"/>
                <w:sz w:val="20"/>
                <w:szCs w:val="20"/>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836" w:type="dxa"/>
            <w:shd w:val="clear" w:color="auto" w:fill="auto"/>
            <w:vAlign w:val="center"/>
          </w:tcPr>
          <w:p w14:paraId="2610A7FC" w14:textId="5E0C2B9D"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2BF1AD5C" w14:textId="77777777" w:rsidTr="00F319C7">
        <w:tc>
          <w:tcPr>
            <w:tcW w:w="568" w:type="dxa"/>
            <w:shd w:val="clear" w:color="auto" w:fill="auto"/>
            <w:vAlign w:val="center"/>
          </w:tcPr>
          <w:p w14:paraId="4433F1C7" w14:textId="77777777"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031" w:type="dxa"/>
            <w:shd w:val="clear" w:color="auto" w:fill="auto"/>
            <w:vAlign w:val="center"/>
          </w:tcPr>
          <w:p w14:paraId="17CF4679" w14:textId="6EB47051"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4198" w:type="dxa"/>
            <w:shd w:val="clear" w:color="auto" w:fill="auto"/>
          </w:tcPr>
          <w:p w14:paraId="05CF4802" w14:textId="5EEECF2A" w:rsidR="00317CCE" w:rsidRDefault="00317CCE" w:rsidP="00317CCE">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836" w:type="dxa"/>
            <w:shd w:val="clear" w:color="auto" w:fill="auto"/>
            <w:vAlign w:val="center"/>
          </w:tcPr>
          <w:p w14:paraId="7C0A231B" w14:textId="78D7BB52"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1BB439B4" w14:textId="77777777" w:rsidTr="00F319C7">
        <w:tc>
          <w:tcPr>
            <w:tcW w:w="568" w:type="dxa"/>
            <w:shd w:val="clear" w:color="auto" w:fill="auto"/>
            <w:vAlign w:val="center"/>
          </w:tcPr>
          <w:p w14:paraId="0AE0D1F1" w14:textId="12B667EC" w:rsidR="00317CCE"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031" w:type="dxa"/>
            <w:shd w:val="clear" w:color="auto" w:fill="auto"/>
            <w:vAlign w:val="center"/>
          </w:tcPr>
          <w:p w14:paraId="6DE2C405" w14:textId="4EAACDDD"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sz w:val="20"/>
                <w:szCs w:val="20"/>
                <w:lang w:eastAsia="ro-RO"/>
              </w:rPr>
              <w:t>Certificat de atribuire al contului bancar</w:t>
            </w:r>
          </w:p>
        </w:tc>
        <w:tc>
          <w:tcPr>
            <w:tcW w:w="4198" w:type="dxa"/>
            <w:shd w:val="clear" w:color="auto" w:fill="auto"/>
            <w:vAlign w:val="center"/>
          </w:tcPr>
          <w:p w14:paraId="2F86D9DF" w14:textId="09A87AA5" w:rsidR="00317CCE" w:rsidRDefault="00317CCE" w:rsidP="00317CCE">
            <w:pPr>
              <w:shd w:val="clear" w:color="auto" w:fill="FFFFFF" w:themeFill="background1"/>
              <w:tabs>
                <w:tab w:val="left" w:pos="612"/>
              </w:tabs>
              <w:jc w:val="both"/>
              <w:rPr>
                <w:iCs/>
                <w:noProof w:val="0"/>
                <w:sz w:val="20"/>
                <w:szCs w:val="20"/>
                <w:lang w:val="ro-MD" w:eastAsia="ru-RU"/>
              </w:rPr>
            </w:pPr>
            <w:r w:rsidRPr="00320621">
              <w:rPr>
                <w:sz w:val="20"/>
                <w:szCs w:val="20"/>
                <w:lang w:eastAsia="ro-RO"/>
              </w:rPr>
              <w:t xml:space="preserve">Eliberat de banca deținătoare de cont, copie,  confirmată prin </w:t>
            </w:r>
            <w:r w:rsidRPr="00320621">
              <w:rPr>
                <w:sz w:val="20"/>
                <w:szCs w:val="20"/>
              </w:rPr>
              <w:t>semnătură electronică;</w:t>
            </w:r>
          </w:p>
        </w:tc>
        <w:tc>
          <w:tcPr>
            <w:tcW w:w="1836" w:type="dxa"/>
            <w:shd w:val="clear" w:color="auto" w:fill="auto"/>
            <w:vAlign w:val="center"/>
          </w:tcPr>
          <w:p w14:paraId="636102C5" w14:textId="0A8E6B82"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p>
        </w:tc>
      </w:tr>
      <w:tr w:rsidR="00317CCE" w:rsidRPr="00EC30C2" w14:paraId="14CAAD58" w14:textId="77777777" w:rsidTr="00F319C7">
        <w:tc>
          <w:tcPr>
            <w:tcW w:w="568" w:type="dxa"/>
            <w:shd w:val="clear" w:color="auto" w:fill="auto"/>
            <w:vAlign w:val="center"/>
          </w:tcPr>
          <w:p w14:paraId="71946149" w14:textId="48532087"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p>
        </w:tc>
        <w:tc>
          <w:tcPr>
            <w:tcW w:w="3031" w:type="dxa"/>
            <w:shd w:val="clear" w:color="auto" w:fill="auto"/>
            <w:vAlign w:val="center"/>
          </w:tcPr>
          <w:p w14:paraId="64651691" w14:textId="1F75B9E0"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sz w:val="20"/>
                <w:szCs w:val="20"/>
                <w:lang w:eastAsia="ro-RO"/>
              </w:rPr>
              <w:t>Dovada înregistrării juridice</w:t>
            </w:r>
          </w:p>
        </w:tc>
        <w:tc>
          <w:tcPr>
            <w:tcW w:w="4198" w:type="dxa"/>
            <w:shd w:val="clear" w:color="auto" w:fill="auto"/>
            <w:vAlign w:val="center"/>
          </w:tcPr>
          <w:p w14:paraId="151FABFE" w14:textId="0268871E" w:rsidR="00317CCE" w:rsidRDefault="00317CCE" w:rsidP="00317CCE">
            <w:pPr>
              <w:shd w:val="clear" w:color="auto" w:fill="FFFFFF" w:themeFill="background1"/>
              <w:tabs>
                <w:tab w:val="left" w:pos="612"/>
              </w:tabs>
              <w:jc w:val="both"/>
              <w:rPr>
                <w:iCs/>
                <w:noProof w:val="0"/>
                <w:sz w:val="20"/>
                <w:szCs w:val="20"/>
                <w:lang w:val="ro-MD" w:eastAsia="ru-RU"/>
              </w:rPr>
            </w:pPr>
            <w:r w:rsidRPr="00320621">
              <w:rPr>
                <w:sz w:val="20"/>
                <w:szCs w:val="20"/>
                <w:lang w:eastAsia="ro-RO"/>
              </w:rPr>
              <w:t xml:space="preserve">Certificat / decizie de înregistrare a întreprinderii / extras din Registrul de Stat al persoanelor juridice – copie,  confirmată prin </w:t>
            </w:r>
            <w:r w:rsidRPr="00320621">
              <w:rPr>
                <w:sz w:val="20"/>
                <w:szCs w:val="20"/>
              </w:rPr>
              <w:t>semnătură electronică;</w:t>
            </w:r>
            <w:r w:rsidRPr="00320621">
              <w:rPr>
                <w:sz w:val="20"/>
                <w:szCs w:val="20"/>
                <w:lang w:eastAsia="ro-RO"/>
              </w:rPr>
              <w:t xml:space="preserve">  </w:t>
            </w:r>
          </w:p>
        </w:tc>
        <w:tc>
          <w:tcPr>
            <w:tcW w:w="1836" w:type="dxa"/>
            <w:shd w:val="clear" w:color="auto" w:fill="auto"/>
            <w:vAlign w:val="center"/>
          </w:tcPr>
          <w:p w14:paraId="7B15F7A7" w14:textId="4355B885"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71306F75" w14:textId="77777777" w:rsidTr="00F319C7">
        <w:tc>
          <w:tcPr>
            <w:tcW w:w="568" w:type="dxa"/>
            <w:shd w:val="clear" w:color="auto" w:fill="auto"/>
            <w:vAlign w:val="center"/>
          </w:tcPr>
          <w:p w14:paraId="3E68BD32" w14:textId="3813C3DE"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8.</w:t>
            </w:r>
          </w:p>
        </w:tc>
        <w:tc>
          <w:tcPr>
            <w:tcW w:w="3031" w:type="dxa"/>
            <w:shd w:val="clear" w:color="auto" w:fill="auto"/>
            <w:vAlign w:val="center"/>
          </w:tcPr>
          <w:p w14:paraId="532EF1CB" w14:textId="7F143AF9"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Informații generale despre ofertant</w:t>
            </w:r>
            <w:r w:rsidRPr="005728C8">
              <w:rPr>
                <w:b/>
                <w:sz w:val="20"/>
                <w:szCs w:val="20"/>
              </w:rPr>
              <w:t xml:space="preserve"> </w:t>
            </w:r>
            <w:r w:rsidRPr="005728C8">
              <w:rPr>
                <w:b/>
                <w:iCs/>
                <w:noProof w:val="0"/>
                <w:sz w:val="20"/>
                <w:szCs w:val="20"/>
                <w:lang w:val="ro-MD" w:eastAsia="ru-RU"/>
              </w:rPr>
              <w:t>(sediul ofertantului și</w:t>
            </w:r>
            <w:r>
              <w:rPr>
                <w:b/>
                <w:iCs/>
                <w:noProof w:val="0"/>
                <w:sz w:val="20"/>
                <w:szCs w:val="20"/>
                <w:lang w:val="ro-MD" w:eastAsia="ru-RU"/>
              </w:rPr>
              <w:t xml:space="preserve"> </w:t>
            </w:r>
            <w:r w:rsidRPr="005728C8">
              <w:rPr>
                <w:b/>
                <w:iCs/>
                <w:noProof w:val="0"/>
                <w:sz w:val="20"/>
                <w:szCs w:val="20"/>
                <w:lang w:val="ro-MD" w:eastAsia="ru-RU"/>
              </w:rPr>
              <w:t>al filialelor acestuia)</w:t>
            </w:r>
          </w:p>
        </w:tc>
        <w:tc>
          <w:tcPr>
            <w:tcW w:w="4198" w:type="dxa"/>
            <w:shd w:val="clear" w:color="auto" w:fill="auto"/>
            <w:vAlign w:val="center"/>
          </w:tcPr>
          <w:p w14:paraId="4AFECF4A" w14:textId="462761B0" w:rsidR="00317CCE" w:rsidRDefault="00317CCE" w:rsidP="00317CCE">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C</w:t>
            </w:r>
            <w:r w:rsidRPr="00C66FEA">
              <w:rPr>
                <w:iCs/>
                <w:noProof w:val="0"/>
                <w:sz w:val="20"/>
                <w:szCs w:val="20"/>
                <w:lang w:val="ro-MD" w:eastAsia="ru-RU"/>
              </w:rPr>
              <w:t>onfirmat prin semnătură electronică;</w:t>
            </w:r>
          </w:p>
        </w:tc>
        <w:tc>
          <w:tcPr>
            <w:tcW w:w="1836" w:type="dxa"/>
            <w:shd w:val="clear" w:color="auto" w:fill="auto"/>
            <w:vAlign w:val="center"/>
          </w:tcPr>
          <w:p w14:paraId="2C631BDB" w14:textId="5CA2ECB4"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26B71970" w14:textId="77777777" w:rsidTr="005B1BE3">
        <w:trPr>
          <w:trHeight w:val="70"/>
        </w:trPr>
        <w:tc>
          <w:tcPr>
            <w:tcW w:w="568" w:type="dxa"/>
            <w:shd w:val="clear" w:color="auto" w:fill="auto"/>
            <w:vAlign w:val="center"/>
          </w:tcPr>
          <w:p w14:paraId="6A30BF9B" w14:textId="694DF9E8"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p>
        </w:tc>
        <w:tc>
          <w:tcPr>
            <w:tcW w:w="3031" w:type="dxa"/>
            <w:shd w:val="clear" w:color="auto" w:fill="auto"/>
            <w:vAlign w:val="center"/>
          </w:tcPr>
          <w:p w14:paraId="344B91FD" w14:textId="6FDB77D3"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Manualul Calității</w:t>
            </w:r>
          </w:p>
        </w:tc>
        <w:tc>
          <w:tcPr>
            <w:tcW w:w="4198" w:type="dxa"/>
            <w:shd w:val="clear" w:color="auto" w:fill="auto"/>
            <w:vAlign w:val="center"/>
          </w:tcPr>
          <w:p w14:paraId="522C723F" w14:textId="5190C027" w:rsidR="00317CCE" w:rsidRDefault="00317CCE" w:rsidP="00317CCE">
            <w:pPr>
              <w:shd w:val="clear" w:color="auto" w:fill="FFFFFF" w:themeFill="background1"/>
              <w:tabs>
                <w:tab w:val="left" w:pos="612"/>
              </w:tabs>
              <w:rPr>
                <w:iCs/>
                <w:noProof w:val="0"/>
                <w:sz w:val="20"/>
                <w:szCs w:val="20"/>
                <w:lang w:val="ro-MD" w:eastAsia="ru-RU"/>
              </w:rPr>
            </w:pPr>
            <w:r>
              <w:rPr>
                <w:iCs/>
                <w:noProof w:val="0"/>
                <w:sz w:val="20"/>
                <w:szCs w:val="20"/>
                <w:lang w:val="ro-MD" w:eastAsia="ru-RU"/>
              </w:rPr>
              <w:t>C</w:t>
            </w:r>
            <w:r w:rsidRPr="00C66FEA">
              <w:rPr>
                <w:iCs/>
                <w:noProof w:val="0"/>
                <w:sz w:val="20"/>
                <w:szCs w:val="20"/>
                <w:lang w:val="ro-MD" w:eastAsia="ru-RU"/>
              </w:rPr>
              <w:t>onfirmat prin semnătură electronică;</w:t>
            </w:r>
          </w:p>
        </w:tc>
        <w:tc>
          <w:tcPr>
            <w:tcW w:w="1836" w:type="dxa"/>
            <w:shd w:val="clear" w:color="auto" w:fill="auto"/>
            <w:vAlign w:val="center"/>
          </w:tcPr>
          <w:p w14:paraId="0E27C4D7" w14:textId="7E20EE69"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4B9A2F9E" w14:textId="77777777" w:rsidTr="00F319C7">
        <w:tc>
          <w:tcPr>
            <w:tcW w:w="568" w:type="dxa"/>
            <w:shd w:val="clear" w:color="auto" w:fill="auto"/>
            <w:vAlign w:val="center"/>
          </w:tcPr>
          <w:p w14:paraId="5957B367" w14:textId="6F792673" w:rsidR="00317CCE"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p>
        </w:tc>
        <w:tc>
          <w:tcPr>
            <w:tcW w:w="3031" w:type="dxa"/>
            <w:shd w:val="clear" w:color="auto" w:fill="auto"/>
            <w:vAlign w:val="center"/>
          </w:tcPr>
          <w:p w14:paraId="148A6ED5" w14:textId="39288497"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Disponibilitate de bani lichizi sau capital</w:t>
            </w:r>
            <w:r>
              <w:rPr>
                <w:b/>
                <w:iCs/>
                <w:noProof w:val="0"/>
                <w:sz w:val="20"/>
                <w:szCs w:val="20"/>
                <w:lang w:val="ro-MD" w:eastAsia="ru-RU"/>
              </w:rPr>
              <w:t xml:space="preserve"> </w:t>
            </w:r>
            <w:r w:rsidRPr="005728C8">
              <w:rPr>
                <w:b/>
                <w:iCs/>
                <w:noProof w:val="0"/>
                <w:sz w:val="20"/>
                <w:szCs w:val="20"/>
                <w:lang w:val="ro-MD" w:eastAsia="ru-RU"/>
              </w:rPr>
              <w:t>circulant, de resurse</w:t>
            </w:r>
            <w:r>
              <w:rPr>
                <w:b/>
                <w:iCs/>
                <w:noProof w:val="0"/>
                <w:sz w:val="20"/>
                <w:szCs w:val="20"/>
                <w:lang w:val="ro-MD" w:eastAsia="ru-RU"/>
              </w:rPr>
              <w:t xml:space="preserve"> </w:t>
            </w:r>
            <w:r w:rsidRPr="005728C8">
              <w:rPr>
                <w:b/>
                <w:iCs/>
                <w:noProof w:val="0"/>
                <w:sz w:val="20"/>
                <w:szCs w:val="20"/>
                <w:lang w:val="ro-MD" w:eastAsia="ru-RU"/>
              </w:rPr>
              <w:t>creditare</w:t>
            </w:r>
            <w:r>
              <w:rPr>
                <w:b/>
                <w:iCs/>
                <w:noProof w:val="0"/>
                <w:sz w:val="20"/>
                <w:szCs w:val="20"/>
                <w:lang w:val="ro-MD" w:eastAsia="ru-RU"/>
              </w:rPr>
              <w:t xml:space="preserve"> </w:t>
            </w:r>
            <w:r w:rsidRPr="005728C8">
              <w:rPr>
                <w:b/>
                <w:iCs/>
                <w:noProof w:val="0"/>
                <w:sz w:val="20"/>
                <w:szCs w:val="20"/>
                <w:lang w:val="ro-MD" w:eastAsia="ru-RU"/>
              </w:rPr>
              <w:t>sau alte mijloace financiare (suma)</w:t>
            </w:r>
          </w:p>
        </w:tc>
        <w:tc>
          <w:tcPr>
            <w:tcW w:w="4198" w:type="dxa"/>
            <w:shd w:val="clear" w:color="auto" w:fill="auto"/>
            <w:vAlign w:val="center"/>
          </w:tcPr>
          <w:p w14:paraId="62736853" w14:textId="77777777" w:rsidR="00317CCE" w:rsidRDefault="00317CCE" w:rsidP="00317CCE">
            <w:pPr>
              <w:shd w:val="clear" w:color="auto" w:fill="FFFFFF" w:themeFill="background1"/>
              <w:tabs>
                <w:tab w:val="left" w:pos="612"/>
              </w:tabs>
              <w:jc w:val="both"/>
              <w:rPr>
                <w:b/>
                <w:iCs/>
                <w:noProof w:val="0"/>
                <w:sz w:val="20"/>
                <w:szCs w:val="20"/>
                <w:lang w:val="ro-MD" w:eastAsia="ru-RU"/>
              </w:rPr>
            </w:pPr>
            <w:r w:rsidRPr="003A06F0">
              <w:rPr>
                <w:b/>
                <w:iCs/>
                <w:noProof w:val="0"/>
                <w:sz w:val="20"/>
                <w:szCs w:val="20"/>
                <w:lang w:val="ro-MD" w:eastAsia="ru-RU"/>
              </w:rPr>
              <w:t>Minim 10% din suma ofertei.</w:t>
            </w:r>
          </w:p>
          <w:p w14:paraId="1DCA90E3" w14:textId="00761F55" w:rsidR="00317CCE" w:rsidRDefault="00317CCE" w:rsidP="008D07A2">
            <w:pPr>
              <w:shd w:val="clear" w:color="auto" w:fill="FFFFFF" w:themeFill="background1"/>
              <w:tabs>
                <w:tab w:val="left" w:pos="612"/>
              </w:tabs>
              <w:jc w:val="both"/>
              <w:rPr>
                <w:iCs/>
                <w:noProof w:val="0"/>
                <w:sz w:val="20"/>
                <w:szCs w:val="20"/>
                <w:lang w:val="ro-MD" w:eastAsia="ru-RU"/>
              </w:rPr>
            </w:pPr>
            <w:r w:rsidRPr="003A06F0">
              <w:rPr>
                <w:iCs/>
                <w:noProof w:val="0"/>
                <w:sz w:val="20"/>
                <w:szCs w:val="20"/>
                <w:lang w:val="ro-MD" w:eastAsia="ru-RU"/>
              </w:rPr>
              <w:t>Operatorul</w:t>
            </w:r>
            <w:r>
              <w:rPr>
                <w:iCs/>
                <w:noProof w:val="0"/>
                <w:sz w:val="20"/>
                <w:szCs w:val="20"/>
                <w:lang w:val="ro-MD" w:eastAsia="ru-RU"/>
              </w:rPr>
              <w:t xml:space="preserve"> economic va prezenta extrasul din contul bancar sau contract / linie creditară valabilă </w:t>
            </w:r>
            <w:r w:rsidRPr="00B00811">
              <w:rPr>
                <w:iCs/>
                <w:noProof w:val="0"/>
                <w:sz w:val="20"/>
                <w:szCs w:val="20"/>
                <w:lang w:val="ro-MD" w:eastAsia="ru-RU"/>
              </w:rPr>
              <w:t>- confirmat prin semnătură electronică;</w:t>
            </w:r>
            <w:r>
              <w:rPr>
                <w:iCs/>
                <w:noProof w:val="0"/>
                <w:sz w:val="20"/>
                <w:szCs w:val="20"/>
                <w:lang w:val="ro-MD" w:eastAsia="ru-RU"/>
              </w:rPr>
              <w:t xml:space="preserve"> </w:t>
            </w:r>
          </w:p>
        </w:tc>
        <w:tc>
          <w:tcPr>
            <w:tcW w:w="1836" w:type="dxa"/>
            <w:shd w:val="clear" w:color="auto" w:fill="auto"/>
            <w:vAlign w:val="center"/>
          </w:tcPr>
          <w:p w14:paraId="7F250E15" w14:textId="11F0EF71" w:rsidR="00317CCE" w:rsidRPr="000F695D"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588B4E45" w14:textId="77777777" w:rsidTr="00F319C7">
        <w:tc>
          <w:tcPr>
            <w:tcW w:w="568" w:type="dxa"/>
            <w:shd w:val="clear" w:color="auto" w:fill="auto"/>
            <w:vAlign w:val="center"/>
          </w:tcPr>
          <w:p w14:paraId="7521A121" w14:textId="59DA3F18"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031" w:type="dxa"/>
            <w:shd w:val="clear" w:color="auto" w:fill="auto"/>
            <w:vAlign w:val="center"/>
          </w:tcPr>
          <w:p w14:paraId="262F5BF0" w14:textId="4E9CB7ED"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 xml:space="preserve">Certificatul de atestare tehnico - profesională </w:t>
            </w:r>
          </w:p>
        </w:tc>
        <w:tc>
          <w:tcPr>
            <w:tcW w:w="4198" w:type="dxa"/>
            <w:shd w:val="clear" w:color="auto" w:fill="auto"/>
            <w:vAlign w:val="center"/>
          </w:tcPr>
          <w:p w14:paraId="0C0E7931" w14:textId="6D48D3D7" w:rsidR="00317CCE" w:rsidRDefault="00317CCE" w:rsidP="00317CCE">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Pentru persoanele responabile (diriginți de șantier, electricieni, etc.) pentru execuța lucrăilor prevăzute în caietul de sarcini - </w:t>
            </w:r>
            <w:r w:rsidRPr="00B00811">
              <w:rPr>
                <w:iCs/>
                <w:noProof w:val="0"/>
                <w:sz w:val="20"/>
                <w:szCs w:val="20"/>
                <w:lang w:val="ro-MD" w:eastAsia="ru-RU"/>
              </w:rPr>
              <w:t>confirmat prin semnătură electronică;</w:t>
            </w:r>
          </w:p>
        </w:tc>
        <w:tc>
          <w:tcPr>
            <w:tcW w:w="1836" w:type="dxa"/>
            <w:shd w:val="clear" w:color="auto" w:fill="auto"/>
            <w:vAlign w:val="center"/>
          </w:tcPr>
          <w:p w14:paraId="224BFF3B" w14:textId="591188EE"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317CCE" w:rsidRPr="00EC30C2" w14:paraId="0F4BD3D4" w14:textId="77777777" w:rsidTr="00F319C7">
        <w:tc>
          <w:tcPr>
            <w:tcW w:w="568" w:type="dxa"/>
            <w:shd w:val="clear" w:color="auto" w:fill="auto"/>
            <w:vAlign w:val="center"/>
          </w:tcPr>
          <w:p w14:paraId="73468178" w14:textId="6C0B7884"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031" w:type="dxa"/>
            <w:shd w:val="clear" w:color="auto" w:fill="auto"/>
            <w:vAlign w:val="center"/>
          </w:tcPr>
          <w:p w14:paraId="72E1DD5D" w14:textId="1DF3D51F"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 xml:space="preserve">Lichiditate generală </w:t>
            </w:r>
          </w:p>
        </w:tc>
        <w:tc>
          <w:tcPr>
            <w:tcW w:w="4198" w:type="dxa"/>
            <w:shd w:val="clear" w:color="auto" w:fill="auto"/>
            <w:vAlign w:val="center"/>
          </w:tcPr>
          <w:p w14:paraId="5DF633E4" w14:textId="2E43BD09" w:rsidR="00317CCE" w:rsidRDefault="00317CCE" w:rsidP="008D07A2">
            <w:pPr>
              <w:shd w:val="clear" w:color="auto" w:fill="FFFFFF" w:themeFill="background1"/>
              <w:tabs>
                <w:tab w:val="left" w:pos="612"/>
              </w:tabs>
              <w:jc w:val="both"/>
              <w:rPr>
                <w:iCs/>
                <w:noProof w:val="0"/>
                <w:sz w:val="20"/>
                <w:szCs w:val="20"/>
                <w:lang w:val="ro-MD" w:eastAsia="ru-RU"/>
              </w:rPr>
            </w:pPr>
            <w:r w:rsidRPr="0074453C">
              <w:rPr>
                <w:iCs/>
                <w:noProof w:val="0"/>
                <w:sz w:val="20"/>
                <w:szCs w:val="20"/>
                <w:lang w:val="ro-MD" w:eastAsia="ru-RU"/>
              </w:rPr>
              <w:t xml:space="preserve">Certificat eliberat de participant </w:t>
            </w:r>
            <w:r>
              <w:rPr>
                <w:iCs/>
                <w:noProof w:val="0"/>
                <w:sz w:val="20"/>
                <w:szCs w:val="20"/>
                <w:lang w:val="ro-MD" w:eastAsia="ru-RU"/>
              </w:rPr>
              <w:t xml:space="preserve">- </w:t>
            </w:r>
            <w:r w:rsidRPr="00B00811">
              <w:rPr>
                <w:iCs/>
                <w:noProof w:val="0"/>
                <w:sz w:val="20"/>
                <w:szCs w:val="20"/>
                <w:lang w:val="ro-MD" w:eastAsia="ru-RU"/>
              </w:rPr>
              <w:t>confirmat prin semnătură electronică;</w:t>
            </w:r>
            <w:r>
              <w:rPr>
                <w:iCs/>
                <w:noProof w:val="0"/>
                <w:sz w:val="20"/>
                <w:szCs w:val="20"/>
                <w:lang w:val="ro-MD" w:eastAsia="ru-RU"/>
              </w:rPr>
              <w:t xml:space="preserve"> </w:t>
            </w:r>
            <w:r w:rsidRPr="0074453C">
              <w:rPr>
                <w:b/>
                <w:iCs/>
                <w:noProof w:val="0"/>
                <w:sz w:val="20"/>
                <w:szCs w:val="20"/>
                <w:lang w:val="ro-MD" w:eastAsia="ru-RU"/>
              </w:rPr>
              <w:t>Lichiditatea trebuie să fie mai mare de 100%.</w:t>
            </w:r>
          </w:p>
        </w:tc>
        <w:tc>
          <w:tcPr>
            <w:tcW w:w="1836" w:type="dxa"/>
            <w:shd w:val="clear" w:color="auto" w:fill="auto"/>
            <w:vAlign w:val="center"/>
          </w:tcPr>
          <w:p w14:paraId="49319C73" w14:textId="5982A170"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19269E7E" w14:textId="77777777" w:rsidTr="00F319C7">
        <w:tc>
          <w:tcPr>
            <w:tcW w:w="568" w:type="dxa"/>
            <w:shd w:val="clear" w:color="auto" w:fill="auto"/>
            <w:vAlign w:val="center"/>
          </w:tcPr>
          <w:p w14:paraId="6B0A1CA4" w14:textId="0F1B5FB6" w:rsidR="00317CCE"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13.</w:t>
            </w:r>
          </w:p>
        </w:tc>
        <w:tc>
          <w:tcPr>
            <w:tcW w:w="3031" w:type="dxa"/>
            <w:shd w:val="clear" w:color="auto" w:fill="auto"/>
            <w:vAlign w:val="center"/>
          </w:tcPr>
          <w:p w14:paraId="7DF9BB5B" w14:textId="77B7D3A3"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Certificatul privind lipsa sau</w:t>
            </w:r>
            <w:r>
              <w:rPr>
                <w:b/>
                <w:iCs/>
                <w:noProof w:val="0"/>
                <w:sz w:val="20"/>
                <w:szCs w:val="20"/>
                <w:lang w:val="ro-MD" w:eastAsia="ru-RU"/>
              </w:rPr>
              <w:t xml:space="preserve"> </w:t>
            </w:r>
            <w:r w:rsidRPr="005728C8">
              <w:rPr>
                <w:b/>
                <w:iCs/>
                <w:noProof w:val="0"/>
                <w:sz w:val="20"/>
                <w:szCs w:val="20"/>
                <w:lang w:val="ro-MD" w:eastAsia="ru-RU"/>
              </w:rPr>
              <w:t>existența datoriilor făță de bugetul public național</w:t>
            </w:r>
          </w:p>
        </w:tc>
        <w:tc>
          <w:tcPr>
            <w:tcW w:w="4198" w:type="dxa"/>
            <w:shd w:val="clear" w:color="auto" w:fill="auto"/>
            <w:vAlign w:val="center"/>
          </w:tcPr>
          <w:p w14:paraId="709594F5" w14:textId="623F1E75" w:rsidR="00317CCE" w:rsidRDefault="00317CCE" w:rsidP="005B1BE3">
            <w:pPr>
              <w:shd w:val="clear" w:color="auto" w:fill="FFFFFF" w:themeFill="background1"/>
              <w:tabs>
                <w:tab w:val="left" w:pos="612"/>
              </w:tabs>
              <w:jc w:val="both"/>
              <w:rPr>
                <w:iCs/>
                <w:noProof w:val="0"/>
                <w:sz w:val="20"/>
                <w:szCs w:val="20"/>
                <w:lang w:val="ro-MD" w:eastAsia="ru-RU"/>
              </w:rPr>
            </w:pPr>
            <w:r w:rsidRPr="005501F6">
              <w:rPr>
                <w:iCs/>
                <w:noProof w:val="0"/>
                <w:sz w:val="20"/>
                <w:szCs w:val="20"/>
                <w:lang w:val="ro-MD" w:eastAsia="ru-RU"/>
              </w:rPr>
              <w:t>Eliberat de c</w:t>
            </w:r>
            <w:r>
              <w:rPr>
                <w:iCs/>
                <w:noProof w:val="0"/>
                <w:sz w:val="20"/>
                <w:szCs w:val="20"/>
                <w:lang w:val="ro-MD" w:eastAsia="ru-RU"/>
              </w:rPr>
              <w:t>ă</w:t>
            </w:r>
            <w:r w:rsidRPr="005501F6">
              <w:rPr>
                <w:iCs/>
                <w:noProof w:val="0"/>
                <w:sz w:val="20"/>
                <w:szCs w:val="20"/>
                <w:lang w:val="ro-MD" w:eastAsia="ru-RU"/>
              </w:rPr>
              <w:t>tre Inspectoratul Fiscal;</w:t>
            </w:r>
            <w:r>
              <w:rPr>
                <w:iCs/>
                <w:noProof w:val="0"/>
                <w:sz w:val="20"/>
                <w:szCs w:val="20"/>
                <w:lang w:val="ro-MD" w:eastAsia="ru-RU"/>
              </w:rPr>
              <w:t xml:space="preserve"> </w:t>
            </w:r>
            <w:r w:rsidRPr="005501F6">
              <w:rPr>
                <w:iCs/>
                <w:noProof w:val="0"/>
                <w:sz w:val="20"/>
                <w:szCs w:val="20"/>
                <w:lang w:val="ro-MD" w:eastAsia="ru-RU"/>
              </w:rPr>
              <w:t>Valabilitatea certificatului - conform cerin</w:t>
            </w:r>
            <w:r>
              <w:rPr>
                <w:iCs/>
                <w:noProof w:val="0"/>
                <w:sz w:val="20"/>
                <w:szCs w:val="20"/>
                <w:lang w:val="ro-MD" w:eastAsia="ru-RU"/>
              </w:rPr>
              <w:t>ț</w:t>
            </w:r>
            <w:r w:rsidRPr="005501F6">
              <w:rPr>
                <w:iCs/>
                <w:noProof w:val="0"/>
                <w:sz w:val="20"/>
                <w:szCs w:val="20"/>
                <w:lang w:val="ro-MD" w:eastAsia="ru-RU"/>
              </w:rPr>
              <w:t>elor</w:t>
            </w:r>
            <w:r>
              <w:rPr>
                <w:iCs/>
                <w:noProof w:val="0"/>
                <w:sz w:val="20"/>
                <w:szCs w:val="20"/>
                <w:lang w:val="ro-MD" w:eastAsia="ru-RU"/>
              </w:rPr>
              <w:t xml:space="preserve"> </w:t>
            </w:r>
            <w:r w:rsidRPr="005501F6">
              <w:rPr>
                <w:iCs/>
                <w:noProof w:val="0"/>
                <w:sz w:val="20"/>
                <w:szCs w:val="20"/>
                <w:lang w:val="ro-MD" w:eastAsia="ru-RU"/>
              </w:rPr>
              <w:t>Serviciului Fiscal de Stat al Republicii Moldova</w:t>
            </w:r>
            <w:r>
              <w:rPr>
                <w:iCs/>
                <w:noProof w:val="0"/>
                <w:sz w:val="20"/>
                <w:szCs w:val="20"/>
                <w:lang w:val="ro-MD" w:eastAsia="ru-RU"/>
              </w:rPr>
              <w:t xml:space="preserve"> </w:t>
            </w:r>
            <w:r w:rsidRPr="005501F6">
              <w:rPr>
                <w:iCs/>
                <w:noProof w:val="0"/>
                <w:sz w:val="20"/>
                <w:szCs w:val="20"/>
                <w:lang w:val="ro-MD" w:eastAsia="ru-RU"/>
              </w:rPr>
              <w:t xml:space="preserve">- copie, </w:t>
            </w:r>
            <w:r w:rsidRPr="00B00811">
              <w:rPr>
                <w:iCs/>
                <w:noProof w:val="0"/>
                <w:sz w:val="20"/>
                <w:szCs w:val="20"/>
                <w:lang w:val="ro-MD" w:eastAsia="ru-RU"/>
              </w:rPr>
              <w:t>confirmat prin semnătură electronică;</w:t>
            </w:r>
          </w:p>
        </w:tc>
        <w:tc>
          <w:tcPr>
            <w:tcW w:w="1836" w:type="dxa"/>
            <w:shd w:val="clear" w:color="auto" w:fill="auto"/>
            <w:vAlign w:val="center"/>
          </w:tcPr>
          <w:p w14:paraId="3580616F" w14:textId="0261034D" w:rsidR="00317CCE" w:rsidRPr="000F695D"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5ACD9815" w14:textId="77777777" w:rsidTr="008E2FE9">
        <w:tc>
          <w:tcPr>
            <w:tcW w:w="568" w:type="dxa"/>
            <w:shd w:val="clear" w:color="auto" w:fill="auto"/>
            <w:vAlign w:val="center"/>
          </w:tcPr>
          <w:p w14:paraId="799AFFF7" w14:textId="2833710E"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14.</w:t>
            </w:r>
          </w:p>
        </w:tc>
        <w:tc>
          <w:tcPr>
            <w:tcW w:w="3031" w:type="dxa"/>
            <w:shd w:val="clear" w:color="auto" w:fill="auto"/>
            <w:vAlign w:val="center"/>
          </w:tcPr>
          <w:p w14:paraId="4A5AAFC6" w14:textId="2A804D4A"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Graficul de executare a lucrărilor</w:t>
            </w:r>
          </w:p>
        </w:tc>
        <w:tc>
          <w:tcPr>
            <w:tcW w:w="4198" w:type="dxa"/>
            <w:shd w:val="clear" w:color="auto" w:fill="auto"/>
          </w:tcPr>
          <w:p w14:paraId="14162150" w14:textId="1721E11C" w:rsidR="00317CCE" w:rsidRPr="00B00811" w:rsidRDefault="00317CCE" w:rsidP="00317CCE">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cu </w:t>
            </w:r>
            <w:r w:rsidRPr="00C66FEA">
              <w:rPr>
                <w:b/>
                <w:iCs/>
                <w:noProof w:val="0"/>
                <w:sz w:val="20"/>
                <w:szCs w:val="20"/>
                <w:lang w:val="ro-MD" w:eastAsia="ru-RU"/>
              </w:rPr>
              <w:t>Anexa nr.</w:t>
            </w:r>
            <w:r>
              <w:rPr>
                <w:b/>
                <w:iCs/>
                <w:noProof w:val="0"/>
                <w:sz w:val="20"/>
                <w:szCs w:val="20"/>
                <w:lang w:val="ro-MD" w:eastAsia="ru-RU"/>
              </w:rPr>
              <w:t xml:space="preserve"> </w:t>
            </w:r>
            <w:r w:rsidRPr="00C66FEA">
              <w:rPr>
                <w:b/>
                <w:iCs/>
                <w:noProof w:val="0"/>
                <w:sz w:val="20"/>
                <w:szCs w:val="20"/>
                <w:lang w:val="ro-MD" w:eastAsia="ru-RU"/>
              </w:rPr>
              <w:t>10</w:t>
            </w:r>
            <w:r w:rsidRPr="00C66FEA">
              <w:rPr>
                <w:iCs/>
                <w:noProof w:val="0"/>
                <w:sz w:val="20"/>
                <w:szCs w:val="20"/>
                <w:lang w:val="ro-MD" w:eastAsia="ru-RU"/>
              </w:rPr>
              <w:t xml:space="preserve"> din Documentația standard pentru realizarea achizițiilor publice de lucrări - confirmat prin semnătură electronică;</w:t>
            </w:r>
          </w:p>
        </w:tc>
        <w:tc>
          <w:tcPr>
            <w:tcW w:w="1836" w:type="dxa"/>
            <w:shd w:val="clear" w:color="auto" w:fill="auto"/>
            <w:vAlign w:val="center"/>
          </w:tcPr>
          <w:p w14:paraId="3008C07F" w14:textId="1EFB283E"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2DE001CD" w14:textId="77777777" w:rsidTr="008E2FE9">
        <w:tc>
          <w:tcPr>
            <w:tcW w:w="568" w:type="dxa"/>
            <w:shd w:val="clear" w:color="auto" w:fill="auto"/>
            <w:vAlign w:val="center"/>
          </w:tcPr>
          <w:p w14:paraId="1C505691" w14:textId="5884F8CE"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031" w:type="dxa"/>
            <w:shd w:val="clear" w:color="auto" w:fill="auto"/>
            <w:vAlign w:val="center"/>
          </w:tcPr>
          <w:p w14:paraId="5115B298" w14:textId="09C59EC1"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Declarație privind experienţa similară</w:t>
            </w:r>
            <w:r>
              <w:rPr>
                <w:b/>
                <w:iCs/>
                <w:noProof w:val="0"/>
                <w:sz w:val="20"/>
                <w:szCs w:val="20"/>
                <w:lang w:val="ro-MD" w:eastAsia="ru-RU"/>
              </w:rPr>
              <w:t xml:space="preserve"> - </w:t>
            </w:r>
            <w:r w:rsidRPr="00907072">
              <w:rPr>
                <w:b/>
                <w:iCs/>
                <w:noProof w:val="0"/>
                <w:sz w:val="20"/>
                <w:szCs w:val="20"/>
                <w:lang w:val="ro-MD" w:eastAsia="ru-RU"/>
              </w:rPr>
              <w:t>activitate în domeniul executării lucrărilor</w:t>
            </w:r>
            <w:r>
              <w:rPr>
                <w:b/>
                <w:iCs/>
                <w:noProof w:val="0"/>
                <w:sz w:val="20"/>
                <w:szCs w:val="20"/>
                <w:lang w:val="ro-MD" w:eastAsia="ru-RU"/>
              </w:rPr>
              <w:t xml:space="preserve"> de </w:t>
            </w:r>
            <w:r w:rsidRPr="004F39A8">
              <w:rPr>
                <w:b/>
                <w:iCs/>
                <w:noProof w:val="0"/>
                <w:sz w:val="20"/>
                <w:szCs w:val="20"/>
                <w:lang w:val="ro-MD" w:eastAsia="ru-RU"/>
              </w:rPr>
              <w:t>reparație a rețelelor termice și alimentare cu apă</w:t>
            </w:r>
          </w:p>
        </w:tc>
        <w:tc>
          <w:tcPr>
            <w:tcW w:w="4198" w:type="dxa"/>
            <w:shd w:val="clear" w:color="auto" w:fill="auto"/>
            <w:vAlign w:val="center"/>
          </w:tcPr>
          <w:p w14:paraId="7D6812B3" w14:textId="77777777" w:rsidR="00317CCE" w:rsidRDefault="00317CCE" w:rsidP="00317CCE">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w:t>
            </w:r>
            <w:r>
              <w:rPr>
                <w:b/>
                <w:iCs/>
                <w:noProof w:val="0"/>
                <w:sz w:val="20"/>
                <w:szCs w:val="20"/>
                <w:lang w:val="ro-MD" w:eastAsia="ru-RU"/>
              </w:rPr>
              <w:t xml:space="preserve"> </w:t>
            </w:r>
            <w:r w:rsidRPr="0074453C">
              <w:rPr>
                <w:b/>
                <w:iCs/>
                <w:noProof w:val="0"/>
                <w:sz w:val="20"/>
                <w:szCs w:val="20"/>
                <w:lang w:val="ro-MD" w:eastAsia="ru-RU"/>
              </w:rPr>
              <w:t>12</w:t>
            </w:r>
            <w:r>
              <w:rPr>
                <w:b/>
                <w:iCs/>
                <w:noProof w:val="0"/>
                <w:sz w:val="20"/>
                <w:szCs w:val="20"/>
                <w:lang w:val="ro-MD" w:eastAsia="ru-RU"/>
              </w:rPr>
              <w:t xml:space="preserve">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p w14:paraId="1CA24CE6" w14:textId="77777777" w:rsidR="00317CCE" w:rsidRPr="000C4EDC" w:rsidRDefault="00317CCE" w:rsidP="00317CCE">
            <w:pPr>
              <w:shd w:val="clear" w:color="auto" w:fill="FFFFFF" w:themeFill="background1"/>
              <w:tabs>
                <w:tab w:val="left" w:pos="612"/>
              </w:tabs>
              <w:jc w:val="both"/>
              <w:rPr>
                <w:iCs/>
                <w:noProof w:val="0"/>
                <w:sz w:val="20"/>
                <w:szCs w:val="20"/>
                <w:u w:val="single"/>
                <w:lang w:val="ro-MD" w:eastAsia="ru-RU"/>
              </w:rPr>
            </w:pPr>
            <w:r w:rsidRPr="000C4EDC">
              <w:rPr>
                <w:iCs/>
                <w:noProof w:val="0"/>
                <w:sz w:val="20"/>
                <w:szCs w:val="20"/>
                <w:u w:val="single"/>
                <w:lang w:val="ro-MD" w:eastAsia="ru-RU"/>
              </w:rPr>
              <w:t xml:space="preserve">Minim 5 ani de activitate în domeniul executării lucrărilor </w:t>
            </w:r>
            <w:r w:rsidRPr="004F39A8">
              <w:rPr>
                <w:iCs/>
                <w:noProof w:val="0"/>
                <w:sz w:val="20"/>
                <w:szCs w:val="20"/>
                <w:u w:val="single"/>
                <w:lang w:val="ro-MD" w:eastAsia="ru-RU"/>
              </w:rPr>
              <w:t>de reparație a rețelelor termice și alimentare cu apă</w:t>
            </w:r>
            <w:r w:rsidRPr="000C4EDC">
              <w:rPr>
                <w:iCs/>
                <w:noProof w:val="0"/>
                <w:sz w:val="20"/>
                <w:szCs w:val="20"/>
                <w:u w:val="single"/>
                <w:lang w:val="ro-MD" w:eastAsia="ru-RU"/>
              </w:rPr>
              <w:t>.</w:t>
            </w:r>
          </w:p>
          <w:p w14:paraId="48715AB8" w14:textId="196CCE60" w:rsidR="00317CCE" w:rsidRPr="003A06F0" w:rsidRDefault="00317CCE" w:rsidP="00317CCE">
            <w:pPr>
              <w:shd w:val="clear" w:color="auto" w:fill="FFFFFF" w:themeFill="background1"/>
              <w:tabs>
                <w:tab w:val="left" w:pos="612"/>
              </w:tabs>
              <w:jc w:val="both"/>
              <w:rPr>
                <w:iCs/>
                <w:noProof w:val="0"/>
                <w:sz w:val="20"/>
                <w:szCs w:val="20"/>
                <w:lang w:val="ro-MD" w:eastAsia="ru-RU"/>
              </w:rPr>
            </w:pPr>
            <w:r w:rsidRPr="00250DE1">
              <w:rPr>
                <w:iCs/>
                <w:noProof w:val="0"/>
                <w:sz w:val="20"/>
                <w:szCs w:val="20"/>
                <w:lang w:val="ro-MD" w:eastAsia="ru-RU"/>
              </w:rPr>
              <w:t>Operatorul economic va confirma experien</w:t>
            </w:r>
            <w:r>
              <w:rPr>
                <w:iCs/>
                <w:noProof w:val="0"/>
                <w:sz w:val="20"/>
                <w:szCs w:val="20"/>
                <w:lang w:val="ro-MD" w:eastAsia="ru-RU"/>
              </w:rPr>
              <w:t xml:space="preserve">ța </w:t>
            </w:r>
            <w:r w:rsidRPr="00250DE1">
              <w:rPr>
                <w:iCs/>
                <w:noProof w:val="0"/>
                <w:sz w:val="20"/>
                <w:szCs w:val="20"/>
                <w:lang w:val="ro-MD" w:eastAsia="ru-RU"/>
              </w:rPr>
              <w:t>prin prezentarea de copii ale contractului de</w:t>
            </w:r>
            <w:r>
              <w:rPr>
                <w:iCs/>
                <w:noProof w:val="0"/>
                <w:sz w:val="20"/>
                <w:szCs w:val="20"/>
                <w:lang w:val="ro-MD" w:eastAsia="ru-RU"/>
              </w:rPr>
              <w:t xml:space="preserve"> </w:t>
            </w:r>
            <w:r w:rsidRPr="00250DE1">
              <w:rPr>
                <w:iCs/>
                <w:noProof w:val="0"/>
                <w:sz w:val="20"/>
                <w:szCs w:val="20"/>
                <w:lang w:val="ro-MD" w:eastAsia="ru-RU"/>
              </w:rPr>
              <w:t>antrepriz</w:t>
            </w:r>
            <w:r>
              <w:rPr>
                <w:iCs/>
                <w:noProof w:val="0"/>
                <w:sz w:val="20"/>
                <w:szCs w:val="20"/>
                <w:lang w:val="ro-MD" w:eastAsia="ru-RU"/>
              </w:rPr>
              <w:t>ă</w:t>
            </w:r>
            <w:r w:rsidRPr="00250DE1">
              <w:rPr>
                <w:iCs/>
                <w:noProof w:val="0"/>
                <w:sz w:val="20"/>
                <w:szCs w:val="20"/>
                <w:lang w:val="ro-MD" w:eastAsia="ru-RU"/>
              </w:rPr>
              <w:t>, proceselor verbale de recep</w:t>
            </w:r>
            <w:r>
              <w:rPr>
                <w:iCs/>
                <w:noProof w:val="0"/>
                <w:sz w:val="20"/>
                <w:szCs w:val="20"/>
                <w:lang w:val="ro-MD" w:eastAsia="ru-RU"/>
              </w:rPr>
              <w:t>ț</w:t>
            </w:r>
            <w:r w:rsidRPr="00250DE1">
              <w:rPr>
                <w:iCs/>
                <w:noProof w:val="0"/>
                <w:sz w:val="20"/>
                <w:szCs w:val="20"/>
                <w:lang w:val="ro-MD" w:eastAsia="ru-RU"/>
              </w:rPr>
              <w:t>ie final</w:t>
            </w:r>
            <w:r>
              <w:rPr>
                <w:iCs/>
                <w:noProof w:val="0"/>
                <w:sz w:val="20"/>
                <w:szCs w:val="20"/>
                <w:lang w:val="ro-MD" w:eastAsia="ru-RU"/>
              </w:rPr>
              <w:t xml:space="preserve">ă </w:t>
            </w:r>
            <w:r w:rsidRPr="00250DE1">
              <w:rPr>
                <w:iCs/>
                <w:noProof w:val="0"/>
                <w:sz w:val="20"/>
                <w:szCs w:val="20"/>
                <w:lang w:val="ro-MD" w:eastAsia="ru-RU"/>
              </w:rPr>
              <w:t xml:space="preserve">cu anexe, executate </w:t>
            </w:r>
            <w:r>
              <w:rPr>
                <w:iCs/>
                <w:noProof w:val="0"/>
                <w:sz w:val="20"/>
                <w:szCs w:val="20"/>
                <w:lang w:val="ro-MD" w:eastAsia="ru-RU"/>
              </w:rPr>
              <w:t>î</w:t>
            </w:r>
            <w:r w:rsidRPr="00250DE1">
              <w:rPr>
                <w:iCs/>
                <w:noProof w:val="0"/>
                <w:sz w:val="20"/>
                <w:szCs w:val="20"/>
                <w:lang w:val="ro-MD" w:eastAsia="ru-RU"/>
              </w:rPr>
              <w:t>n ultimii 5 ani a cel pu</w:t>
            </w:r>
            <w:r>
              <w:rPr>
                <w:iCs/>
                <w:noProof w:val="0"/>
                <w:sz w:val="20"/>
                <w:szCs w:val="20"/>
                <w:lang w:val="ro-MD" w:eastAsia="ru-RU"/>
              </w:rPr>
              <w:t>ț</w:t>
            </w:r>
            <w:r w:rsidRPr="00250DE1">
              <w:rPr>
                <w:iCs/>
                <w:noProof w:val="0"/>
                <w:sz w:val="20"/>
                <w:szCs w:val="20"/>
                <w:lang w:val="ro-MD" w:eastAsia="ru-RU"/>
              </w:rPr>
              <w:t>in a</w:t>
            </w:r>
            <w:r>
              <w:rPr>
                <w:iCs/>
                <w:noProof w:val="0"/>
                <w:sz w:val="20"/>
                <w:szCs w:val="20"/>
                <w:lang w:val="ro-MD" w:eastAsia="ru-RU"/>
              </w:rPr>
              <w:t xml:space="preserve"> </w:t>
            </w:r>
            <w:r w:rsidRPr="00250DE1">
              <w:rPr>
                <w:iCs/>
                <w:noProof w:val="0"/>
                <w:sz w:val="20"/>
                <w:szCs w:val="20"/>
                <w:lang w:val="ro-MD" w:eastAsia="ru-RU"/>
              </w:rPr>
              <w:t>unui contract cu o valoare nu mai mic</w:t>
            </w:r>
            <w:r>
              <w:rPr>
                <w:iCs/>
                <w:noProof w:val="0"/>
                <w:sz w:val="20"/>
                <w:szCs w:val="20"/>
                <w:lang w:val="ro-MD" w:eastAsia="ru-RU"/>
              </w:rPr>
              <w:t xml:space="preserve">ă </w:t>
            </w:r>
            <w:r w:rsidRPr="00250DE1">
              <w:rPr>
                <w:iCs/>
                <w:noProof w:val="0"/>
                <w:sz w:val="20"/>
                <w:szCs w:val="20"/>
                <w:lang w:val="ro-MD" w:eastAsia="ru-RU"/>
              </w:rPr>
              <w:t>de 75</w:t>
            </w:r>
            <w:r>
              <w:rPr>
                <w:iCs/>
                <w:noProof w:val="0"/>
                <w:sz w:val="20"/>
                <w:szCs w:val="20"/>
                <w:lang w:val="ro-MD" w:eastAsia="ru-RU"/>
              </w:rPr>
              <w:t xml:space="preserve">% </w:t>
            </w:r>
            <w:r w:rsidRPr="00250DE1">
              <w:rPr>
                <w:iCs/>
                <w:noProof w:val="0"/>
                <w:sz w:val="20"/>
                <w:szCs w:val="20"/>
                <w:lang w:val="ro-MD" w:eastAsia="ru-RU"/>
              </w:rPr>
              <w:t>din valoarea viitorului contract, sau valoarea</w:t>
            </w:r>
            <w:r>
              <w:rPr>
                <w:iCs/>
                <w:noProof w:val="0"/>
                <w:sz w:val="20"/>
                <w:szCs w:val="20"/>
                <w:lang w:val="ro-MD" w:eastAsia="ru-RU"/>
              </w:rPr>
              <w:t xml:space="preserve"> </w:t>
            </w:r>
            <w:r w:rsidRPr="00250DE1">
              <w:rPr>
                <w:iCs/>
                <w:noProof w:val="0"/>
                <w:sz w:val="20"/>
                <w:szCs w:val="20"/>
                <w:lang w:val="ro-MD" w:eastAsia="ru-RU"/>
              </w:rPr>
              <w:t>cumulat</w:t>
            </w:r>
            <w:r>
              <w:rPr>
                <w:iCs/>
                <w:noProof w:val="0"/>
                <w:sz w:val="20"/>
                <w:szCs w:val="20"/>
                <w:lang w:val="ro-MD" w:eastAsia="ru-RU"/>
              </w:rPr>
              <w:t>ă</w:t>
            </w:r>
            <w:r w:rsidRPr="00250DE1">
              <w:rPr>
                <w:iCs/>
                <w:noProof w:val="0"/>
                <w:sz w:val="20"/>
                <w:szCs w:val="20"/>
                <w:lang w:val="ro-MD" w:eastAsia="ru-RU"/>
              </w:rPr>
              <w:t xml:space="preserve"> a tuturor contractelor executate </w:t>
            </w:r>
            <w:r>
              <w:rPr>
                <w:iCs/>
                <w:noProof w:val="0"/>
                <w:sz w:val="20"/>
                <w:szCs w:val="20"/>
                <w:lang w:val="ro-MD" w:eastAsia="ru-RU"/>
              </w:rPr>
              <w:t>î</w:t>
            </w:r>
            <w:r w:rsidRPr="00250DE1">
              <w:rPr>
                <w:iCs/>
                <w:noProof w:val="0"/>
                <w:sz w:val="20"/>
                <w:szCs w:val="20"/>
                <w:lang w:val="ro-MD" w:eastAsia="ru-RU"/>
              </w:rPr>
              <w:t>n</w:t>
            </w:r>
            <w:r>
              <w:rPr>
                <w:iCs/>
                <w:noProof w:val="0"/>
                <w:sz w:val="20"/>
                <w:szCs w:val="20"/>
                <w:lang w:val="ro-MD" w:eastAsia="ru-RU"/>
              </w:rPr>
              <w:t xml:space="preserve"> </w:t>
            </w:r>
            <w:r w:rsidRPr="00250DE1">
              <w:rPr>
                <w:iCs/>
                <w:noProof w:val="0"/>
                <w:sz w:val="20"/>
                <w:szCs w:val="20"/>
                <w:lang w:val="ro-MD" w:eastAsia="ru-RU"/>
              </w:rPr>
              <w:t xml:space="preserve">ultimul an de activitate </w:t>
            </w:r>
            <w:r>
              <w:rPr>
                <w:iCs/>
                <w:noProof w:val="0"/>
                <w:sz w:val="20"/>
                <w:szCs w:val="20"/>
                <w:lang w:val="ro-MD" w:eastAsia="ru-RU"/>
              </w:rPr>
              <w:t>să</w:t>
            </w:r>
            <w:r w:rsidRPr="00250DE1">
              <w:rPr>
                <w:iCs/>
                <w:noProof w:val="0"/>
                <w:sz w:val="20"/>
                <w:szCs w:val="20"/>
                <w:lang w:val="ro-MD" w:eastAsia="ru-RU"/>
              </w:rPr>
              <w:t xml:space="preserve"> fie egal</w:t>
            </w:r>
            <w:r>
              <w:rPr>
                <w:iCs/>
                <w:noProof w:val="0"/>
                <w:sz w:val="20"/>
                <w:szCs w:val="20"/>
                <w:lang w:val="ro-MD" w:eastAsia="ru-RU"/>
              </w:rPr>
              <w:t>ă</w:t>
            </w:r>
            <w:r w:rsidRPr="00250DE1">
              <w:rPr>
                <w:iCs/>
                <w:noProof w:val="0"/>
                <w:sz w:val="20"/>
                <w:szCs w:val="20"/>
                <w:lang w:val="ro-MD" w:eastAsia="ru-RU"/>
              </w:rPr>
              <w:t xml:space="preserve"> sau mai mare</w:t>
            </w:r>
            <w:r>
              <w:rPr>
                <w:iCs/>
                <w:noProof w:val="0"/>
                <w:sz w:val="20"/>
                <w:szCs w:val="20"/>
                <w:lang w:val="ro-MD" w:eastAsia="ru-RU"/>
              </w:rPr>
              <w:t xml:space="preserve"> </w:t>
            </w:r>
            <w:r w:rsidRPr="00250DE1">
              <w:rPr>
                <w:iCs/>
                <w:noProof w:val="0"/>
                <w:sz w:val="20"/>
                <w:szCs w:val="20"/>
                <w:lang w:val="ro-MD" w:eastAsia="ru-RU"/>
              </w:rPr>
              <w:t>dec</w:t>
            </w:r>
            <w:r>
              <w:rPr>
                <w:iCs/>
                <w:noProof w:val="0"/>
                <w:sz w:val="20"/>
                <w:szCs w:val="20"/>
                <w:lang w:val="ro-MD" w:eastAsia="ru-RU"/>
              </w:rPr>
              <w:t>â</w:t>
            </w:r>
            <w:r w:rsidRPr="00250DE1">
              <w:rPr>
                <w:iCs/>
                <w:noProof w:val="0"/>
                <w:sz w:val="20"/>
                <w:szCs w:val="20"/>
                <w:lang w:val="ro-MD" w:eastAsia="ru-RU"/>
              </w:rPr>
              <w:t>t valoarea viitorului contract cu aplicarea</w:t>
            </w:r>
            <w:r>
              <w:rPr>
                <w:iCs/>
                <w:noProof w:val="0"/>
                <w:sz w:val="20"/>
                <w:szCs w:val="20"/>
                <w:lang w:val="ro-MD" w:eastAsia="ru-RU"/>
              </w:rPr>
              <w:t xml:space="preserve"> </w:t>
            </w:r>
            <w:r w:rsidRPr="00250DE1">
              <w:rPr>
                <w:iCs/>
                <w:noProof w:val="0"/>
                <w:sz w:val="20"/>
                <w:szCs w:val="20"/>
                <w:lang w:val="ro-MD" w:eastAsia="ru-RU"/>
              </w:rPr>
              <w:t>semn</w:t>
            </w:r>
            <w:r>
              <w:rPr>
                <w:iCs/>
                <w:noProof w:val="0"/>
                <w:sz w:val="20"/>
                <w:szCs w:val="20"/>
                <w:lang w:val="ro-MD" w:eastAsia="ru-RU"/>
              </w:rPr>
              <w:t>ă</w:t>
            </w:r>
            <w:r w:rsidRPr="00250DE1">
              <w:rPr>
                <w:iCs/>
                <w:noProof w:val="0"/>
                <w:sz w:val="20"/>
                <w:szCs w:val="20"/>
                <w:lang w:val="ro-MD" w:eastAsia="ru-RU"/>
              </w:rPr>
              <w:t>turii electronice.</w:t>
            </w:r>
          </w:p>
        </w:tc>
        <w:tc>
          <w:tcPr>
            <w:tcW w:w="1836" w:type="dxa"/>
            <w:shd w:val="clear" w:color="auto" w:fill="auto"/>
            <w:vAlign w:val="center"/>
          </w:tcPr>
          <w:p w14:paraId="3FB21518" w14:textId="43985C63"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7457D25C" w14:textId="77777777" w:rsidTr="005B1BE3">
        <w:trPr>
          <w:trHeight w:val="1100"/>
        </w:trPr>
        <w:tc>
          <w:tcPr>
            <w:tcW w:w="568" w:type="dxa"/>
            <w:shd w:val="clear" w:color="auto" w:fill="auto"/>
            <w:vAlign w:val="center"/>
          </w:tcPr>
          <w:p w14:paraId="05B1E546" w14:textId="17CBB9B2"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031" w:type="dxa"/>
            <w:shd w:val="clear" w:color="auto" w:fill="auto"/>
            <w:vAlign w:val="center"/>
          </w:tcPr>
          <w:p w14:paraId="14B57311" w14:textId="7E3602E7"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Declarație privind lista principalelor lucrări executate în ultimul an de activitate</w:t>
            </w:r>
          </w:p>
        </w:tc>
        <w:tc>
          <w:tcPr>
            <w:tcW w:w="4198" w:type="dxa"/>
            <w:shd w:val="clear" w:color="auto" w:fill="auto"/>
            <w:vAlign w:val="center"/>
          </w:tcPr>
          <w:p w14:paraId="77B12390" w14:textId="791A4370" w:rsidR="00317CCE" w:rsidRDefault="00317CCE" w:rsidP="00317CCE">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3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836" w:type="dxa"/>
            <w:shd w:val="clear" w:color="auto" w:fill="auto"/>
            <w:vAlign w:val="center"/>
          </w:tcPr>
          <w:p w14:paraId="61AE3C9A" w14:textId="5F61F056"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183EE9E2" w14:textId="77777777" w:rsidTr="005B1BE3">
        <w:trPr>
          <w:trHeight w:val="2162"/>
        </w:trPr>
        <w:tc>
          <w:tcPr>
            <w:tcW w:w="568" w:type="dxa"/>
            <w:shd w:val="clear" w:color="auto" w:fill="auto"/>
            <w:vAlign w:val="center"/>
          </w:tcPr>
          <w:p w14:paraId="682DFB45" w14:textId="7D9F8FF7"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031" w:type="dxa"/>
            <w:shd w:val="clear" w:color="auto" w:fill="auto"/>
            <w:vAlign w:val="center"/>
          </w:tcPr>
          <w:p w14:paraId="470D7CFA" w14:textId="7F9A12B3"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Declaraţie privind dotările</w:t>
            </w:r>
            <w:r>
              <w:rPr>
                <w:b/>
                <w:iCs/>
                <w:noProof w:val="0"/>
                <w:sz w:val="20"/>
                <w:szCs w:val="20"/>
                <w:lang w:val="ro-MD" w:eastAsia="ru-RU"/>
              </w:rPr>
              <w:t xml:space="preserve"> </w:t>
            </w:r>
            <w:r w:rsidRPr="005728C8">
              <w:rPr>
                <w:b/>
                <w:iCs/>
                <w:noProof w:val="0"/>
                <w:sz w:val="20"/>
                <w:szCs w:val="20"/>
                <w:lang w:val="ro-MD" w:eastAsia="ru-RU"/>
              </w:rPr>
              <w:t>specifice, utilajul şi</w:t>
            </w:r>
            <w:r>
              <w:rPr>
                <w:b/>
                <w:iCs/>
                <w:noProof w:val="0"/>
                <w:sz w:val="20"/>
                <w:szCs w:val="20"/>
                <w:lang w:val="ro-MD" w:eastAsia="ru-RU"/>
              </w:rPr>
              <w:t xml:space="preserve"> </w:t>
            </w:r>
            <w:r w:rsidRPr="005728C8">
              <w:rPr>
                <w:b/>
                <w:iCs/>
                <w:noProof w:val="0"/>
                <w:sz w:val="20"/>
                <w:szCs w:val="20"/>
                <w:lang w:val="ro-MD" w:eastAsia="ru-RU"/>
              </w:rPr>
              <w:t>echipament necesar pentru îndeplinirea corespunzătoare a contractului</w:t>
            </w:r>
          </w:p>
        </w:tc>
        <w:tc>
          <w:tcPr>
            <w:tcW w:w="4198" w:type="dxa"/>
            <w:shd w:val="clear" w:color="auto" w:fill="auto"/>
            <w:vAlign w:val="center"/>
          </w:tcPr>
          <w:p w14:paraId="6B8066C6" w14:textId="54CC5656" w:rsidR="00317CCE" w:rsidRDefault="00317CCE" w:rsidP="00317CCE">
            <w:pPr>
              <w:shd w:val="clear" w:color="auto" w:fill="FFFFFF" w:themeFill="background1"/>
              <w:tabs>
                <w:tab w:val="left" w:pos="612"/>
              </w:tabs>
              <w:jc w:val="both"/>
              <w:rPr>
                <w:iCs/>
                <w:noProof w:val="0"/>
                <w:sz w:val="20"/>
                <w:szCs w:val="20"/>
                <w:lang w:val="ro-MD" w:eastAsia="ru-RU"/>
              </w:rPr>
            </w:pPr>
            <w:r w:rsidRPr="00A02873">
              <w:rPr>
                <w:iCs/>
                <w:noProof w:val="0"/>
                <w:sz w:val="20"/>
                <w:szCs w:val="20"/>
                <w:lang w:val="ro-MD" w:eastAsia="ru-RU"/>
              </w:rPr>
              <w:t xml:space="preserve">Completat în conformitate cu </w:t>
            </w:r>
            <w:r w:rsidRPr="00A02873">
              <w:rPr>
                <w:b/>
                <w:iCs/>
                <w:noProof w:val="0"/>
                <w:sz w:val="20"/>
                <w:szCs w:val="20"/>
                <w:lang w:val="ro-MD" w:eastAsia="ru-RU"/>
              </w:rPr>
              <w:t xml:space="preserve">Anexa nr. 14 </w:t>
            </w:r>
            <w:r w:rsidRPr="00A02873">
              <w:rPr>
                <w:iCs/>
                <w:noProof w:val="0"/>
                <w:sz w:val="20"/>
                <w:szCs w:val="20"/>
                <w:lang w:val="ro-MD" w:eastAsia="ru-RU"/>
              </w:rPr>
              <w:t>din Documentația standard pentru realizarea achizițiilor publice de lucrări și Documente care atestă faptul că operatorul economic se află în posesia utilajelor, instalațiilor și/sau echipamentelor îndicate de autoritatea contractantă, acestea fiind fie în dotarea prorie, fie închiriate, necesare îndeplinirii contrcatului - confirmat prin semnătură electronică;</w:t>
            </w:r>
          </w:p>
        </w:tc>
        <w:tc>
          <w:tcPr>
            <w:tcW w:w="1836" w:type="dxa"/>
            <w:shd w:val="clear" w:color="auto" w:fill="auto"/>
            <w:vAlign w:val="center"/>
          </w:tcPr>
          <w:p w14:paraId="37F39F9C" w14:textId="4B21A2FF"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0B3A61CC" w14:textId="77777777" w:rsidTr="005B1BE3">
        <w:trPr>
          <w:trHeight w:val="1072"/>
        </w:trPr>
        <w:tc>
          <w:tcPr>
            <w:tcW w:w="568" w:type="dxa"/>
            <w:shd w:val="clear" w:color="auto" w:fill="auto"/>
            <w:vAlign w:val="center"/>
          </w:tcPr>
          <w:p w14:paraId="409F3E25" w14:textId="6D6300AC"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3031" w:type="dxa"/>
            <w:shd w:val="clear" w:color="auto" w:fill="auto"/>
            <w:vAlign w:val="center"/>
          </w:tcPr>
          <w:p w14:paraId="381FF060" w14:textId="3E18FE14" w:rsidR="00317CCE" w:rsidRPr="005728C8" w:rsidRDefault="00317CCE" w:rsidP="00317CCE">
            <w:pPr>
              <w:shd w:val="clear" w:color="auto" w:fill="FFFFFF" w:themeFill="background1"/>
              <w:tabs>
                <w:tab w:val="left" w:pos="612"/>
              </w:tabs>
              <w:rPr>
                <w:b/>
                <w:iCs/>
                <w:noProof w:val="0"/>
                <w:sz w:val="20"/>
                <w:szCs w:val="20"/>
                <w:lang w:val="ro-MD" w:eastAsia="ru-RU"/>
              </w:rPr>
            </w:pPr>
            <w:r w:rsidRPr="00F63253">
              <w:rPr>
                <w:b/>
                <w:iCs/>
                <w:noProof w:val="0"/>
                <w:sz w:val="20"/>
                <w:szCs w:val="20"/>
                <w:lang w:val="ro-MD" w:eastAsia="ru-RU"/>
              </w:rPr>
              <w:t>Declaraţie privind personalul de specialitate propus pentru implementarea contractului</w:t>
            </w:r>
          </w:p>
        </w:tc>
        <w:tc>
          <w:tcPr>
            <w:tcW w:w="4198" w:type="dxa"/>
            <w:shd w:val="clear" w:color="auto" w:fill="auto"/>
            <w:vAlign w:val="center"/>
          </w:tcPr>
          <w:p w14:paraId="3C557209" w14:textId="5FD82120" w:rsidR="00317CCE" w:rsidRDefault="00317CCE" w:rsidP="00317CCE">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5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836" w:type="dxa"/>
            <w:shd w:val="clear" w:color="auto" w:fill="auto"/>
            <w:vAlign w:val="center"/>
          </w:tcPr>
          <w:p w14:paraId="350490F9" w14:textId="7E1F39C0"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255786F6" w14:textId="77777777" w:rsidTr="005B1BE3">
        <w:trPr>
          <w:trHeight w:val="985"/>
        </w:trPr>
        <w:tc>
          <w:tcPr>
            <w:tcW w:w="568" w:type="dxa"/>
            <w:shd w:val="clear" w:color="auto" w:fill="auto"/>
            <w:vAlign w:val="center"/>
          </w:tcPr>
          <w:p w14:paraId="59C69192" w14:textId="0A1DAFC3"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19.</w:t>
            </w:r>
          </w:p>
        </w:tc>
        <w:tc>
          <w:tcPr>
            <w:tcW w:w="3031" w:type="dxa"/>
            <w:shd w:val="clear" w:color="auto" w:fill="auto"/>
            <w:vAlign w:val="center"/>
          </w:tcPr>
          <w:p w14:paraId="31CB6C4D" w14:textId="7B46C29D" w:rsidR="00317CCE" w:rsidRPr="00F63253"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Lista subcontractanților şi partea</w:t>
            </w:r>
            <w:r>
              <w:rPr>
                <w:b/>
                <w:iCs/>
                <w:noProof w:val="0"/>
                <w:sz w:val="20"/>
                <w:szCs w:val="20"/>
                <w:lang w:val="ro-MD" w:eastAsia="ru-RU"/>
              </w:rPr>
              <w:t xml:space="preserve"> </w:t>
            </w:r>
            <w:r w:rsidRPr="005728C8">
              <w:rPr>
                <w:b/>
                <w:iCs/>
                <w:noProof w:val="0"/>
                <w:sz w:val="20"/>
                <w:szCs w:val="20"/>
                <w:lang w:val="ro-MD" w:eastAsia="ru-RU"/>
              </w:rPr>
              <w:t>/</w:t>
            </w:r>
            <w:r>
              <w:rPr>
                <w:b/>
                <w:iCs/>
                <w:noProof w:val="0"/>
                <w:sz w:val="20"/>
                <w:szCs w:val="20"/>
                <w:lang w:val="ro-MD" w:eastAsia="ru-RU"/>
              </w:rPr>
              <w:t xml:space="preserve"> </w:t>
            </w:r>
            <w:r w:rsidRPr="005728C8">
              <w:rPr>
                <w:b/>
                <w:iCs/>
                <w:noProof w:val="0"/>
                <w:sz w:val="20"/>
                <w:szCs w:val="20"/>
                <w:lang w:val="ro-MD" w:eastAsia="ru-RU"/>
              </w:rPr>
              <w:t>părţile din contract care sunt îndeplinite de aceştia</w:t>
            </w:r>
          </w:p>
        </w:tc>
        <w:tc>
          <w:tcPr>
            <w:tcW w:w="4198" w:type="dxa"/>
            <w:shd w:val="clear" w:color="auto" w:fill="auto"/>
            <w:vAlign w:val="center"/>
          </w:tcPr>
          <w:p w14:paraId="64068CC7" w14:textId="64A4FC5D" w:rsidR="00317CCE" w:rsidRDefault="00317CCE" w:rsidP="00317CCE">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6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836" w:type="dxa"/>
            <w:shd w:val="clear" w:color="auto" w:fill="auto"/>
            <w:vAlign w:val="center"/>
          </w:tcPr>
          <w:p w14:paraId="6A53A115" w14:textId="2CD02AA9"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583EE713" w14:textId="77777777" w:rsidTr="005B1BE3">
        <w:trPr>
          <w:trHeight w:val="1056"/>
        </w:trPr>
        <w:tc>
          <w:tcPr>
            <w:tcW w:w="568" w:type="dxa"/>
            <w:shd w:val="clear" w:color="auto" w:fill="auto"/>
            <w:vAlign w:val="center"/>
          </w:tcPr>
          <w:p w14:paraId="29E14729" w14:textId="2FEC8742"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20.</w:t>
            </w:r>
          </w:p>
        </w:tc>
        <w:tc>
          <w:tcPr>
            <w:tcW w:w="3031" w:type="dxa"/>
            <w:shd w:val="clear" w:color="auto" w:fill="auto"/>
            <w:vAlign w:val="center"/>
          </w:tcPr>
          <w:p w14:paraId="4273C7C9" w14:textId="28727B64" w:rsidR="00317CCE" w:rsidRPr="005728C8"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Informaţii privind asocierea</w:t>
            </w:r>
          </w:p>
        </w:tc>
        <w:tc>
          <w:tcPr>
            <w:tcW w:w="4198" w:type="dxa"/>
            <w:shd w:val="clear" w:color="auto" w:fill="auto"/>
            <w:vAlign w:val="center"/>
          </w:tcPr>
          <w:p w14:paraId="6EC44654" w14:textId="4AF46B9E" w:rsidR="00317CCE" w:rsidRDefault="00317CCE" w:rsidP="00317CCE">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7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836" w:type="dxa"/>
            <w:shd w:val="clear" w:color="auto" w:fill="auto"/>
            <w:vAlign w:val="center"/>
          </w:tcPr>
          <w:p w14:paraId="7ACAFC53" w14:textId="68F033AA"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292EEE5D" w14:textId="77777777" w:rsidTr="005B1BE3">
        <w:trPr>
          <w:trHeight w:val="970"/>
        </w:trPr>
        <w:tc>
          <w:tcPr>
            <w:tcW w:w="568" w:type="dxa"/>
            <w:shd w:val="clear" w:color="auto" w:fill="auto"/>
            <w:vAlign w:val="center"/>
          </w:tcPr>
          <w:p w14:paraId="0033A58A" w14:textId="6190C052"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21.</w:t>
            </w:r>
          </w:p>
        </w:tc>
        <w:tc>
          <w:tcPr>
            <w:tcW w:w="3031" w:type="dxa"/>
            <w:shd w:val="clear" w:color="auto" w:fill="auto"/>
            <w:vAlign w:val="center"/>
          </w:tcPr>
          <w:p w14:paraId="5862463F" w14:textId="1DD16065" w:rsidR="00317CCE" w:rsidRPr="005728C8" w:rsidRDefault="00317CCE" w:rsidP="00317CCE">
            <w:pPr>
              <w:shd w:val="clear" w:color="auto" w:fill="FFFFFF" w:themeFill="background1"/>
              <w:tabs>
                <w:tab w:val="left" w:pos="612"/>
              </w:tabs>
              <w:rPr>
                <w:b/>
                <w:iCs/>
                <w:noProof w:val="0"/>
                <w:sz w:val="20"/>
                <w:szCs w:val="20"/>
                <w:lang w:val="ro-MD" w:eastAsia="ru-RU"/>
              </w:rPr>
            </w:pPr>
            <w:r w:rsidRPr="00F63253">
              <w:rPr>
                <w:b/>
                <w:iCs/>
                <w:noProof w:val="0"/>
                <w:sz w:val="20"/>
                <w:szCs w:val="20"/>
                <w:lang w:val="ro-MD" w:eastAsia="ru-RU"/>
              </w:rPr>
              <w:t>Angajament terţ susţinător financiar</w:t>
            </w:r>
          </w:p>
        </w:tc>
        <w:tc>
          <w:tcPr>
            <w:tcW w:w="4198" w:type="dxa"/>
            <w:shd w:val="clear" w:color="auto" w:fill="auto"/>
            <w:vAlign w:val="center"/>
          </w:tcPr>
          <w:p w14:paraId="4D2DB1AF" w14:textId="046BCDEC" w:rsidR="00317CCE" w:rsidRDefault="00317CCE" w:rsidP="00317CCE">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8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836" w:type="dxa"/>
            <w:shd w:val="clear" w:color="auto" w:fill="auto"/>
            <w:vAlign w:val="center"/>
          </w:tcPr>
          <w:p w14:paraId="6D0663C8" w14:textId="346E64A6"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p>
        </w:tc>
      </w:tr>
      <w:tr w:rsidR="00317CCE" w:rsidRPr="00EC30C2" w14:paraId="382410DD" w14:textId="77777777" w:rsidTr="005B1BE3">
        <w:trPr>
          <w:trHeight w:val="1026"/>
        </w:trPr>
        <w:tc>
          <w:tcPr>
            <w:tcW w:w="568" w:type="dxa"/>
            <w:shd w:val="clear" w:color="auto" w:fill="auto"/>
            <w:vAlign w:val="center"/>
          </w:tcPr>
          <w:p w14:paraId="087B1F42" w14:textId="092F001B"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22.</w:t>
            </w:r>
          </w:p>
        </w:tc>
        <w:tc>
          <w:tcPr>
            <w:tcW w:w="3031" w:type="dxa"/>
            <w:shd w:val="clear" w:color="auto" w:fill="auto"/>
            <w:vAlign w:val="center"/>
          </w:tcPr>
          <w:p w14:paraId="766AE6AA" w14:textId="36C7984C" w:rsidR="00317CCE" w:rsidRPr="005728C8" w:rsidRDefault="00317CCE" w:rsidP="00317CCE">
            <w:pPr>
              <w:shd w:val="clear" w:color="auto" w:fill="FFFFFF" w:themeFill="background1"/>
              <w:tabs>
                <w:tab w:val="left" w:pos="612"/>
              </w:tabs>
              <w:rPr>
                <w:b/>
                <w:iCs/>
                <w:noProof w:val="0"/>
                <w:sz w:val="20"/>
                <w:szCs w:val="20"/>
                <w:lang w:val="ro-MD" w:eastAsia="ru-RU"/>
              </w:rPr>
            </w:pPr>
            <w:r w:rsidRPr="00F63253">
              <w:rPr>
                <w:b/>
                <w:iCs/>
                <w:noProof w:val="0"/>
                <w:sz w:val="20"/>
                <w:szCs w:val="20"/>
                <w:lang w:val="ro-MD" w:eastAsia="ru-RU"/>
              </w:rPr>
              <w:t>Angajament privind susţinerea tehnică și profesională a</w:t>
            </w:r>
            <w:r>
              <w:rPr>
                <w:b/>
                <w:iCs/>
                <w:noProof w:val="0"/>
                <w:sz w:val="20"/>
                <w:szCs w:val="20"/>
                <w:lang w:val="ro-MD" w:eastAsia="ru-RU"/>
              </w:rPr>
              <w:t xml:space="preserve"> </w:t>
            </w:r>
            <w:r w:rsidRPr="00F63253">
              <w:rPr>
                <w:b/>
                <w:iCs/>
                <w:noProof w:val="0"/>
                <w:sz w:val="20"/>
                <w:szCs w:val="20"/>
                <w:lang w:val="ro-MD" w:eastAsia="ru-RU"/>
              </w:rPr>
              <w:t>ofertantului</w:t>
            </w:r>
            <w:r>
              <w:rPr>
                <w:b/>
                <w:iCs/>
                <w:noProof w:val="0"/>
                <w:sz w:val="20"/>
                <w:szCs w:val="20"/>
                <w:lang w:val="ro-MD" w:eastAsia="ru-RU"/>
              </w:rPr>
              <w:t xml:space="preserve"> </w:t>
            </w:r>
            <w:r w:rsidRPr="00F63253">
              <w:rPr>
                <w:b/>
                <w:iCs/>
                <w:noProof w:val="0"/>
                <w:sz w:val="20"/>
                <w:szCs w:val="20"/>
                <w:lang w:val="ro-MD" w:eastAsia="ru-RU"/>
              </w:rPr>
              <w:t>/</w:t>
            </w:r>
            <w:r>
              <w:rPr>
                <w:b/>
                <w:iCs/>
                <w:noProof w:val="0"/>
                <w:sz w:val="20"/>
                <w:szCs w:val="20"/>
                <w:lang w:val="ro-MD" w:eastAsia="ru-RU"/>
              </w:rPr>
              <w:t xml:space="preserve">  </w:t>
            </w:r>
            <w:r w:rsidRPr="00F63253">
              <w:rPr>
                <w:b/>
                <w:iCs/>
                <w:noProof w:val="0"/>
                <w:sz w:val="20"/>
                <w:szCs w:val="20"/>
                <w:lang w:val="ro-MD" w:eastAsia="ru-RU"/>
              </w:rPr>
              <w:t>grupului de operatori economici</w:t>
            </w:r>
          </w:p>
        </w:tc>
        <w:tc>
          <w:tcPr>
            <w:tcW w:w="4198" w:type="dxa"/>
            <w:shd w:val="clear" w:color="auto" w:fill="auto"/>
            <w:vAlign w:val="center"/>
          </w:tcPr>
          <w:p w14:paraId="7E1FF0BB" w14:textId="222A72FA" w:rsidR="00317CCE" w:rsidRDefault="00317CCE" w:rsidP="00317CCE">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9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836" w:type="dxa"/>
            <w:shd w:val="clear" w:color="auto" w:fill="auto"/>
            <w:vAlign w:val="center"/>
          </w:tcPr>
          <w:p w14:paraId="2A632235" w14:textId="7F4D35FC"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548B1B3A" w14:textId="77777777" w:rsidTr="005B1BE3">
        <w:trPr>
          <w:trHeight w:val="1096"/>
        </w:trPr>
        <w:tc>
          <w:tcPr>
            <w:tcW w:w="568" w:type="dxa"/>
            <w:shd w:val="clear" w:color="auto" w:fill="auto"/>
            <w:vAlign w:val="center"/>
          </w:tcPr>
          <w:p w14:paraId="5AA7BE4F" w14:textId="72090641"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23.</w:t>
            </w:r>
          </w:p>
        </w:tc>
        <w:tc>
          <w:tcPr>
            <w:tcW w:w="3031" w:type="dxa"/>
            <w:shd w:val="clear" w:color="auto" w:fill="auto"/>
            <w:vAlign w:val="center"/>
          </w:tcPr>
          <w:p w14:paraId="703CB63C" w14:textId="5189B2B7" w:rsidR="00317CCE" w:rsidRPr="005728C8" w:rsidRDefault="00317CCE" w:rsidP="00317CCE">
            <w:pPr>
              <w:shd w:val="clear" w:color="auto" w:fill="FFFFFF" w:themeFill="background1"/>
              <w:tabs>
                <w:tab w:val="left" w:pos="612"/>
              </w:tabs>
              <w:rPr>
                <w:b/>
                <w:iCs/>
                <w:noProof w:val="0"/>
                <w:sz w:val="20"/>
                <w:szCs w:val="20"/>
                <w:lang w:val="ro-MD" w:eastAsia="ru-RU"/>
              </w:rPr>
            </w:pPr>
            <w:r w:rsidRPr="00F63253">
              <w:rPr>
                <w:b/>
                <w:iCs/>
                <w:noProof w:val="0"/>
                <w:sz w:val="20"/>
                <w:szCs w:val="20"/>
                <w:lang w:val="ro-MD" w:eastAsia="ru-RU"/>
              </w:rPr>
              <w:t>Declaraţie terţ susţinător tehnic</w:t>
            </w:r>
          </w:p>
        </w:tc>
        <w:tc>
          <w:tcPr>
            <w:tcW w:w="4198" w:type="dxa"/>
            <w:shd w:val="clear" w:color="auto" w:fill="auto"/>
            <w:vAlign w:val="center"/>
          </w:tcPr>
          <w:p w14:paraId="64281E52" w14:textId="2A9A04C7" w:rsidR="00317CCE" w:rsidRPr="00A02873" w:rsidRDefault="00317CCE" w:rsidP="00317CCE">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20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836" w:type="dxa"/>
            <w:shd w:val="clear" w:color="auto" w:fill="auto"/>
            <w:vAlign w:val="center"/>
          </w:tcPr>
          <w:p w14:paraId="722019CF" w14:textId="64701857"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68BC6CD9" w14:textId="77777777" w:rsidTr="005B1BE3">
        <w:trPr>
          <w:trHeight w:val="1010"/>
        </w:trPr>
        <w:tc>
          <w:tcPr>
            <w:tcW w:w="568" w:type="dxa"/>
            <w:shd w:val="clear" w:color="auto" w:fill="auto"/>
            <w:vAlign w:val="center"/>
          </w:tcPr>
          <w:p w14:paraId="77A051D0" w14:textId="5F41D6E9"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24.</w:t>
            </w:r>
          </w:p>
        </w:tc>
        <w:tc>
          <w:tcPr>
            <w:tcW w:w="3031" w:type="dxa"/>
            <w:shd w:val="clear" w:color="auto" w:fill="auto"/>
            <w:vAlign w:val="center"/>
          </w:tcPr>
          <w:p w14:paraId="5C6F9F48" w14:textId="71B60827" w:rsidR="00317CCE" w:rsidRPr="00F63253" w:rsidRDefault="00317CCE" w:rsidP="00317CCE">
            <w:pPr>
              <w:shd w:val="clear" w:color="auto" w:fill="FFFFFF" w:themeFill="background1"/>
              <w:tabs>
                <w:tab w:val="left" w:pos="612"/>
              </w:tabs>
              <w:rPr>
                <w:b/>
                <w:iCs/>
                <w:noProof w:val="0"/>
                <w:sz w:val="20"/>
                <w:szCs w:val="20"/>
                <w:lang w:val="ro-MD" w:eastAsia="ru-RU"/>
              </w:rPr>
            </w:pPr>
            <w:r w:rsidRPr="00F63253">
              <w:rPr>
                <w:b/>
                <w:iCs/>
                <w:noProof w:val="0"/>
                <w:sz w:val="20"/>
                <w:szCs w:val="20"/>
                <w:lang w:val="ro-MD" w:eastAsia="ru-RU"/>
              </w:rPr>
              <w:t>Declaraţie terţ susţinător profesional</w:t>
            </w:r>
          </w:p>
        </w:tc>
        <w:tc>
          <w:tcPr>
            <w:tcW w:w="4198" w:type="dxa"/>
            <w:shd w:val="clear" w:color="auto" w:fill="auto"/>
            <w:vAlign w:val="center"/>
          </w:tcPr>
          <w:p w14:paraId="413E7DC6" w14:textId="6F63B368" w:rsidR="00317CCE" w:rsidRDefault="00317CCE" w:rsidP="00317CCE">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21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836" w:type="dxa"/>
            <w:shd w:val="clear" w:color="auto" w:fill="auto"/>
            <w:vAlign w:val="center"/>
          </w:tcPr>
          <w:p w14:paraId="156BEEFF" w14:textId="3195DA95"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6EF4A9F2" w14:textId="77777777" w:rsidTr="005B1BE3">
        <w:trPr>
          <w:trHeight w:val="1221"/>
        </w:trPr>
        <w:tc>
          <w:tcPr>
            <w:tcW w:w="568" w:type="dxa"/>
            <w:shd w:val="clear" w:color="auto" w:fill="auto"/>
            <w:vAlign w:val="center"/>
          </w:tcPr>
          <w:p w14:paraId="1FA8B439" w14:textId="7BDE86AD"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25.</w:t>
            </w:r>
          </w:p>
        </w:tc>
        <w:tc>
          <w:tcPr>
            <w:tcW w:w="3031" w:type="dxa"/>
            <w:shd w:val="clear" w:color="auto" w:fill="auto"/>
            <w:vAlign w:val="center"/>
          </w:tcPr>
          <w:p w14:paraId="2616BE0F" w14:textId="5EE684B5" w:rsidR="00317CCE" w:rsidRPr="00F63253" w:rsidRDefault="00317CCE" w:rsidP="00317CCE">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Avizul pentru participare la licitațiile publice de lucrări din domeniul construcțiilor și instalațiilor</w:t>
            </w:r>
          </w:p>
        </w:tc>
        <w:tc>
          <w:tcPr>
            <w:tcW w:w="4198" w:type="dxa"/>
            <w:shd w:val="clear" w:color="auto" w:fill="auto"/>
            <w:vAlign w:val="center"/>
          </w:tcPr>
          <w:p w14:paraId="518606A3" w14:textId="4C7DEB32" w:rsidR="00317CCE" w:rsidRDefault="00317CCE" w:rsidP="00317CCE">
            <w:pPr>
              <w:shd w:val="clear" w:color="auto" w:fill="FFFFFF" w:themeFill="background1"/>
              <w:tabs>
                <w:tab w:val="left" w:pos="612"/>
              </w:tabs>
              <w:jc w:val="both"/>
              <w:rPr>
                <w:iCs/>
                <w:noProof w:val="0"/>
                <w:sz w:val="20"/>
                <w:szCs w:val="20"/>
                <w:lang w:val="ro-MD" w:eastAsia="ru-RU"/>
              </w:rPr>
            </w:pPr>
            <w:r w:rsidRPr="00B00811">
              <w:rPr>
                <w:iCs/>
                <w:noProof w:val="0"/>
                <w:sz w:val="20"/>
                <w:szCs w:val="20"/>
                <w:lang w:val="ro-MD" w:eastAsia="ru-RU"/>
              </w:rPr>
              <w:t xml:space="preserve">Eliberat de către Inspectoratului Național pentru supraveghere tehnică, în conformitate </w:t>
            </w:r>
            <w:r w:rsidRPr="00645257">
              <w:rPr>
                <w:iCs/>
                <w:noProof w:val="0"/>
                <w:sz w:val="20"/>
                <w:szCs w:val="20"/>
                <w:lang w:val="ro-MD" w:eastAsia="ru-RU"/>
              </w:rPr>
              <w:t>cu</w:t>
            </w:r>
            <w:r w:rsidRPr="00B00811">
              <w:rPr>
                <w:b/>
                <w:iCs/>
                <w:noProof w:val="0"/>
                <w:sz w:val="20"/>
                <w:szCs w:val="20"/>
                <w:lang w:val="ro-MD" w:eastAsia="ru-RU"/>
              </w:rPr>
              <w:t xml:space="preserve"> Anexa </w:t>
            </w:r>
            <w:r>
              <w:rPr>
                <w:b/>
                <w:iCs/>
                <w:noProof w:val="0"/>
                <w:sz w:val="20"/>
                <w:szCs w:val="20"/>
                <w:lang w:val="ro-MD" w:eastAsia="ru-RU"/>
              </w:rPr>
              <w:t xml:space="preserve">          </w:t>
            </w:r>
            <w:r w:rsidRPr="00B00811">
              <w:rPr>
                <w:b/>
                <w:iCs/>
                <w:noProof w:val="0"/>
                <w:sz w:val="20"/>
                <w:szCs w:val="20"/>
                <w:lang w:val="ro-MD" w:eastAsia="ru-RU"/>
              </w:rPr>
              <w:t>nr. 22</w:t>
            </w:r>
            <w:r w:rsidRPr="00B00811">
              <w:rPr>
                <w:iCs/>
                <w:noProof w:val="0"/>
                <w:sz w:val="20"/>
                <w:szCs w:val="20"/>
                <w:lang w:val="ro-MD" w:eastAsia="ru-RU"/>
              </w:rPr>
              <w:t xml:space="preserve"> din Documentația standard pentru realizarea achizițiilor publice de lucrări - confirmat prin semnătură electronică;</w:t>
            </w:r>
          </w:p>
        </w:tc>
        <w:tc>
          <w:tcPr>
            <w:tcW w:w="1836" w:type="dxa"/>
            <w:shd w:val="clear" w:color="auto" w:fill="auto"/>
            <w:vAlign w:val="center"/>
          </w:tcPr>
          <w:p w14:paraId="1DB9761B" w14:textId="331FFD7A"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317CCE" w:rsidRPr="00EC30C2" w14:paraId="78BFA8FA" w14:textId="77777777" w:rsidTr="00F319C7">
        <w:tc>
          <w:tcPr>
            <w:tcW w:w="568" w:type="dxa"/>
            <w:shd w:val="clear" w:color="auto" w:fill="auto"/>
            <w:vAlign w:val="center"/>
          </w:tcPr>
          <w:p w14:paraId="3B289556" w14:textId="7A0A4B40" w:rsidR="00317CCE" w:rsidRPr="000527D3" w:rsidRDefault="00317CCE" w:rsidP="00317C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26.</w:t>
            </w:r>
          </w:p>
        </w:tc>
        <w:tc>
          <w:tcPr>
            <w:tcW w:w="3031" w:type="dxa"/>
            <w:shd w:val="clear" w:color="auto" w:fill="auto"/>
            <w:vAlign w:val="center"/>
          </w:tcPr>
          <w:p w14:paraId="1EF5D7CA" w14:textId="15B4B608" w:rsidR="00317CCE" w:rsidRPr="000741DE" w:rsidRDefault="00317CCE" w:rsidP="00317CCE">
            <w:pPr>
              <w:shd w:val="clear" w:color="auto" w:fill="FFFFFF" w:themeFill="background1"/>
              <w:tabs>
                <w:tab w:val="left" w:pos="612"/>
              </w:tabs>
              <w:rPr>
                <w:iCs/>
                <w:noProof w:val="0"/>
                <w:sz w:val="22"/>
                <w:szCs w:val="22"/>
                <w:lang w:val="ro-MD" w:eastAsia="ru-RU"/>
              </w:rPr>
            </w:pPr>
            <w:r w:rsidRPr="00F1073C">
              <w:rPr>
                <w:b/>
                <w:iCs/>
                <w:noProof w:val="0"/>
                <w:sz w:val="20"/>
                <w:szCs w:val="20"/>
                <w:lang w:val="ro-MD" w:eastAsia="ru-RU"/>
              </w:rPr>
              <w:t>Certificate emise de organisme independente cu privire la sistemele sau standardele de management al calității și management de mediu</w:t>
            </w:r>
          </w:p>
        </w:tc>
        <w:tc>
          <w:tcPr>
            <w:tcW w:w="4198" w:type="dxa"/>
            <w:shd w:val="clear" w:color="auto" w:fill="auto"/>
            <w:vAlign w:val="center"/>
          </w:tcPr>
          <w:p w14:paraId="50B814B7" w14:textId="77777777" w:rsidR="00317CCE" w:rsidRDefault="00317CCE" w:rsidP="00317CCE">
            <w:pPr>
              <w:pStyle w:val="a"/>
              <w:numPr>
                <w:ilvl w:val="0"/>
                <w:numId w:val="26"/>
              </w:numPr>
              <w:shd w:val="clear" w:color="auto" w:fill="FFFFFF" w:themeFill="background1"/>
              <w:tabs>
                <w:tab w:val="clear" w:pos="1134"/>
                <w:tab w:val="left" w:pos="262"/>
              </w:tabs>
              <w:ind w:left="0" w:firstLine="0"/>
              <w:contextualSpacing/>
              <w:rPr>
                <w:iCs/>
                <w:sz w:val="20"/>
                <w:szCs w:val="20"/>
                <w:lang w:val="ro-MD" w:eastAsia="ru-RU"/>
              </w:rPr>
            </w:pPr>
            <w:r w:rsidRPr="004735D5">
              <w:rPr>
                <w:iCs/>
                <w:sz w:val="20"/>
                <w:szCs w:val="20"/>
                <w:lang w:val="ro-MD" w:eastAsia="ru-RU"/>
              </w:rPr>
              <w:t>Certificat de management al calit</w:t>
            </w:r>
            <w:r>
              <w:rPr>
                <w:iCs/>
                <w:sz w:val="20"/>
                <w:szCs w:val="20"/>
                <w:lang w:val="ro-MD" w:eastAsia="ru-RU"/>
              </w:rPr>
              <w:t>ă</w:t>
            </w:r>
            <w:r w:rsidRPr="004735D5">
              <w:rPr>
                <w:iCs/>
                <w:sz w:val="20"/>
                <w:szCs w:val="20"/>
                <w:lang w:val="ro-MD" w:eastAsia="ru-RU"/>
              </w:rPr>
              <w:t>ții ISO 9001</w:t>
            </w:r>
            <w:r>
              <w:rPr>
                <w:iCs/>
                <w:sz w:val="20"/>
                <w:szCs w:val="20"/>
                <w:lang w:val="ro-MD" w:eastAsia="ru-RU"/>
              </w:rPr>
              <w:t xml:space="preserve"> </w:t>
            </w:r>
            <w:r w:rsidRPr="00472B48">
              <w:rPr>
                <w:iCs/>
                <w:sz w:val="20"/>
                <w:szCs w:val="20"/>
                <w:lang w:val="ro-MD" w:eastAsia="ru-RU"/>
              </w:rPr>
              <w:t>sau echivalentul</w:t>
            </w:r>
            <w:r>
              <w:rPr>
                <w:iCs/>
                <w:sz w:val="20"/>
                <w:szCs w:val="20"/>
                <w:lang w:val="ro-MD" w:eastAsia="ru-RU"/>
              </w:rPr>
              <w:t>;</w:t>
            </w:r>
          </w:p>
          <w:p w14:paraId="40FF9915" w14:textId="77777777" w:rsidR="00317CCE" w:rsidRDefault="00317CCE" w:rsidP="00317CCE">
            <w:pPr>
              <w:pStyle w:val="a"/>
              <w:numPr>
                <w:ilvl w:val="0"/>
                <w:numId w:val="26"/>
              </w:numPr>
              <w:shd w:val="clear" w:color="auto" w:fill="FFFFFF" w:themeFill="background1"/>
              <w:tabs>
                <w:tab w:val="clear" w:pos="1134"/>
                <w:tab w:val="left" w:pos="262"/>
              </w:tabs>
              <w:ind w:left="0" w:firstLine="0"/>
              <w:contextualSpacing/>
              <w:rPr>
                <w:iCs/>
                <w:sz w:val="20"/>
                <w:szCs w:val="20"/>
                <w:lang w:val="ro-MD" w:eastAsia="ru-RU"/>
              </w:rPr>
            </w:pPr>
            <w:r w:rsidRPr="004735D5">
              <w:rPr>
                <w:iCs/>
                <w:sz w:val="20"/>
                <w:szCs w:val="20"/>
                <w:lang w:val="ro-MD" w:eastAsia="ru-RU"/>
              </w:rPr>
              <w:t>Certificat privind pr</w:t>
            </w:r>
            <w:r>
              <w:rPr>
                <w:iCs/>
                <w:sz w:val="20"/>
                <w:szCs w:val="20"/>
                <w:lang w:val="ro-MD" w:eastAsia="ru-RU"/>
              </w:rPr>
              <w:t>o</w:t>
            </w:r>
            <w:r w:rsidRPr="004735D5">
              <w:rPr>
                <w:iCs/>
                <w:sz w:val="20"/>
                <w:szCs w:val="20"/>
                <w:lang w:val="ro-MD" w:eastAsia="ru-RU"/>
              </w:rPr>
              <w:t>tecția mediului ISO 14001</w:t>
            </w:r>
            <w:r>
              <w:rPr>
                <w:iCs/>
                <w:sz w:val="20"/>
                <w:szCs w:val="20"/>
                <w:lang w:val="ro-MD" w:eastAsia="ru-RU"/>
              </w:rPr>
              <w:t xml:space="preserve"> </w:t>
            </w:r>
            <w:r w:rsidRPr="00472B48">
              <w:rPr>
                <w:iCs/>
                <w:sz w:val="20"/>
                <w:szCs w:val="20"/>
                <w:lang w:val="ro-MD" w:eastAsia="ru-RU"/>
              </w:rPr>
              <w:t>sau echivalentul</w:t>
            </w:r>
            <w:r>
              <w:rPr>
                <w:iCs/>
                <w:sz w:val="20"/>
                <w:szCs w:val="20"/>
                <w:lang w:val="ro-MD" w:eastAsia="ru-RU"/>
              </w:rPr>
              <w:t>;</w:t>
            </w:r>
          </w:p>
          <w:p w14:paraId="28A083FC" w14:textId="77777777" w:rsidR="00317CCE" w:rsidRPr="00472B48" w:rsidRDefault="00317CCE" w:rsidP="00317CCE">
            <w:pPr>
              <w:pStyle w:val="a"/>
              <w:numPr>
                <w:ilvl w:val="0"/>
                <w:numId w:val="26"/>
              </w:numPr>
              <w:shd w:val="clear" w:color="auto" w:fill="FFFFFF" w:themeFill="background1"/>
              <w:tabs>
                <w:tab w:val="clear" w:pos="1134"/>
                <w:tab w:val="left" w:pos="262"/>
              </w:tabs>
              <w:ind w:left="0" w:firstLine="0"/>
              <w:contextualSpacing/>
              <w:rPr>
                <w:iCs/>
                <w:sz w:val="20"/>
                <w:szCs w:val="20"/>
                <w:lang w:val="ro-MD" w:eastAsia="ru-RU"/>
              </w:rPr>
            </w:pPr>
            <w:r w:rsidRPr="004735D5">
              <w:rPr>
                <w:iCs/>
                <w:sz w:val="20"/>
                <w:szCs w:val="20"/>
                <w:lang w:val="ro-MD" w:eastAsia="ru-RU"/>
              </w:rPr>
              <w:t>Certificat privind sistemul de management</w:t>
            </w:r>
            <w:r>
              <w:rPr>
                <w:iCs/>
                <w:sz w:val="20"/>
                <w:szCs w:val="20"/>
                <w:lang w:val="ro-MD" w:eastAsia="ru-RU"/>
              </w:rPr>
              <w:t xml:space="preserve"> </w:t>
            </w:r>
            <w:r w:rsidRPr="004735D5">
              <w:rPr>
                <w:iCs/>
                <w:sz w:val="20"/>
                <w:szCs w:val="20"/>
                <w:lang w:val="ro-MD" w:eastAsia="ru-RU"/>
              </w:rPr>
              <w:t>al sanatatii si securității în muncă ISO 45001</w:t>
            </w:r>
            <w:r w:rsidRPr="00472B48">
              <w:rPr>
                <w:iCs/>
                <w:sz w:val="20"/>
                <w:szCs w:val="20"/>
                <w:lang w:val="ro-MD" w:eastAsia="ru-RU"/>
              </w:rPr>
              <w:t xml:space="preserve"> sau echivalentul</w:t>
            </w:r>
            <w:r>
              <w:rPr>
                <w:iCs/>
                <w:sz w:val="20"/>
                <w:szCs w:val="20"/>
                <w:lang w:val="ro-MD" w:eastAsia="ru-RU"/>
              </w:rPr>
              <w:t>.</w:t>
            </w:r>
          </w:p>
          <w:p w14:paraId="5864282A" w14:textId="30F42DB8" w:rsidR="00317CCE" w:rsidRDefault="00317CCE" w:rsidP="00317CCE">
            <w:pPr>
              <w:shd w:val="clear" w:color="auto" w:fill="FFFFFF" w:themeFill="background1"/>
              <w:tabs>
                <w:tab w:val="left" w:pos="612"/>
              </w:tabs>
              <w:jc w:val="both"/>
              <w:rPr>
                <w:iCs/>
                <w:noProof w:val="0"/>
                <w:sz w:val="20"/>
                <w:szCs w:val="20"/>
                <w:lang w:val="ro-MD" w:eastAsia="ru-RU"/>
              </w:rPr>
            </w:pPr>
            <w:r w:rsidRPr="004735D5">
              <w:rPr>
                <w:iCs/>
                <w:noProof w:val="0"/>
                <w:sz w:val="20"/>
                <w:szCs w:val="20"/>
                <w:lang w:val="ro-MD" w:eastAsia="ru-RU"/>
              </w:rPr>
              <w:t xml:space="preserve">Copiile, confirmate prin aplicarea ștampilei și semnat electronic. </w:t>
            </w:r>
          </w:p>
        </w:tc>
        <w:tc>
          <w:tcPr>
            <w:tcW w:w="1836" w:type="dxa"/>
            <w:shd w:val="clear" w:color="auto" w:fill="auto"/>
            <w:vAlign w:val="center"/>
          </w:tcPr>
          <w:p w14:paraId="1565AD8D" w14:textId="5FB60277" w:rsidR="00317CCE" w:rsidRPr="00E0731E" w:rsidRDefault="00317CCE" w:rsidP="00317CCE">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bl>
    <w:p w14:paraId="3EA0F556" w14:textId="5FDD0312" w:rsidR="00317CCE" w:rsidRDefault="00317CCE" w:rsidP="00196AB4">
      <w:pPr>
        <w:ind w:firstLine="709"/>
        <w:jc w:val="both"/>
        <w:rPr>
          <w:bCs/>
          <w:lang w:val="ro-MD"/>
        </w:rPr>
      </w:pPr>
    </w:p>
    <w:p w14:paraId="3CCBC219" w14:textId="77777777" w:rsidR="00C036B1" w:rsidRDefault="00C036B1" w:rsidP="00196AB4">
      <w:pPr>
        <w:ind w:firstLine="709"/>
        <w:jc w:val="both"/>
        <w:rPr>
          <w:bCs/>
          <w:lang w:val="ro-MD"/>
        </w:rPr>
      </w:pPr>
    </w:p>
    <w:p w14:paraId="690708E1" w14:textId="228AB726" w:rsidR="00701515" w:rsidRDefault="0003591A" w:rsidP="00196AB4">
      <w:pPr>
        <w:ind w:firstLine="709"/>
        <w:jc w:val="both"/>
        <w:rPr>
          <w:lang w:val="ro-MD"/>
        </w:rPr>
      </w:pPr>
      <w:r w:rsidRPr="00FF430B">
        <w:rPr>
          <w:bCs/>
          <w:lang w:val="ro-MD"/>
        </w:rPr>
        <w:t xml:space="preserve">Autoritatea contractantă </w:t>
      </w:r>
      <w:r w:rsidRPr="00FF430B">
        <w:rPr>
          <w:lang w:val="ro-MD"/>
        </w:rPr>
        <w:t> ___</w:t>
      </w:r>
      <w:r w:rsidR="007B3087">
        <w:rPr>
          <w:lang w:val="ro-MD"/>
        </w:rPr>
        <w:t>___</w:t>
      </w:r>
      <w:r w:rsidRPr="00FF430B">
        <w:rPr>
          <w:lang w:val="ro-MD"/>
        </w:rPr>
        <w:t>________           </w:t>
      </w:r>
    </w:p>
    <w:p w14:paraId="0720107D" w14:textId="77777777" w:rsidR="00701515" w:rsidRDefault="00701515" w:rsidP="00196AB4">
      <w:pPr>
        <w:ind w:firstLine="709"/>
        <w:jc w:val="both"/>
        <w:rPr>
          <w:lang w:val="ro-MD"/>
        </w:rPr>
      </w:pPr>
    </w:p>
    <w:p w14:paraId="463033C1" w14:textId="12173AB0" w:rsidR="00E71F7B" w:rsidRDefault="0003591A" w:rsidP="00196AB4">
      <w:pPr>
        <w:ind w:firstLine="709"/>
        <w:jc w:val="both"/>
        <w:rPr>
          <w:lang w:val="ro-MD"/>
        </w:rPr>
      </w:pPr>
      <w:r w:rsidRPr="00FF430B">
        <w:rPr>
          <w:lang w:val="ro-MD"/>
        </w:rPr>
        <w:t>  </w:t>
      </w:r>
    </w:p>
    <w:p w14:paraId="20333659" w14:textId="67B8C7F3" w:rsidR="008E2FE9" w:rsidRDefault="008E2FE9" w:rsidP="00196AB4">
      <w:pPr>
        <w:ind w:firstLine="709"/>
        <w:jc w:val="both"/>
        <w:rPr>
          <w:lang w:val="ro-MD"/>
        </w:rPr>
      </w:pPr>
    </w:p>
    <w:p w14:paraId="36DBAA64" w14:textId="2424947F" w:rsidR="008E2FE9" w:rsidRDefault="008E2FE9" w:rsidP="00196AB4">
      <w:pPr>
        <w:ind w:firstLine="709"/>
        <w:jc w:val="both"/>
        <w:rPr>
          <w:lang w:val="ro-MD"/>
        </w:rPr>
      </w:pPr>
    </w:p>
    <w:p w14:paraId="2A61A1A2" w14:textId="53403549" w:rsidR="008E2FE9" w:rsidRDefault="008E2FE9" w:rsidP="00196AB4">
      <w:pPr>
        <w:ind w:firstLine="709"/>
        <w:jc w:val="both"/>
        <w:rPr>
          <w:lang w:val="ro-MD"/>
        </w:rPr>
      </w:pPr>
    </w:p>
    <w:p w14:paraId="6149262E" w14:textId="4E4AABCB" w:rsidR="001829EB" w:rsidRDefault="001829EB" w:rsidP="00196AB4">
      <w:pPr>
        <w:ind w:firstLine="709"/>
        <w:jc w:val="both"/>
        <w:rPr>
          <w:lang w:val="ro-MD"/>
        </w:rPr>
      </w:pPr>
    </w:p>
    <w:p w14:paraId="21AD78F8" w14:textId="17067CFD" w:rsidR="001829EB" w:rsidRDefault="001829EB" w:rsidP="00196AB4">
      <w:pPr>
        <w:ind w:firstLine="709"/>
        <w:jc w:val="both"/>
        <w:rPr>
          <w:lang w:val="ro-MD"/>
        </w:rPr>
      </w:pPr>
    </w:p>
    <w:p w14:paraId="6EF5C6E8" w14:textId="65DC99AE" w:rsidR="001829EB" w:rsidRDefault="001829EB" w:rsidP="00196AB4">
      <w:pPr>
        <w:ind w:firstLine="709"/>
        <w:jc w:val="both"/>
        <w:rPr>
          <w:lang w:val="ro-MD"/>
        </w:rPr>
      </w:pPr>
    </w:p>
    <w:p w14:paraId="5B009B86" w14:textId="415B526D" w:rsidR="001829EB" w:rsidRDefault="001829EB" w:rsidP="00196AB4">
      <w:pPr>
        <w:ind w:firstLine="709"/>
        <w:jc w:val="both"/>
        <w:rPr>
          <w:lang w:val="ro-MD"/>
        </w:rPr>
      </w:pPr>
    </w:p>
    <w:p w14:paraId="6775E4E7" w14:textId="30DB72CC" w:rsidR="001829EB" w:rsidRDefault="001829EB" w:rsidP="00196AB4">
      <w:pPr>
        <w:ind w:firstLine="709"/>
        <w:jc w:val="both"/>
        <w:rPr>
          <w:lang w:val="ro-MD"/>
        </w:rPr>
      </w:pPr>
    </w:p>
    <w:p w14:paraId="6DCFBFC4" w14:textId="55FCC33B" w:rsidR="001829EB" w:rsidRDefault="001829EB" w:rsidP="00196AB4">
      <w:pPr>
        <w:ind w:firstLine="709"/>
        <w:jc w:val="both"/>
        <w:rPr>
          <w:lang w:val="ro-MD"/>
        </w:rPr>
      </w:pPr>
    </w:p>
    <w:p w14:paraId="5CDA802E" w14:textId="45744512" w:rsidR="001829EB" w:rsidRDefault="001829EB" w:rsidP="00196AB4">
      <w:pPr>
        <w:ind w:firstLine="709"/>
        <w:jc w:val="both"/>
        <w:rPr>
          <w:lang w:val="ro-MD"/>
        </w:rPr>
      </w:pPr>
    </w:p>
    <w:p w14:paraId="188A8DA5" w14:textId="1668BF12" w:rsidR="001829EB" w:rsidRDefault="001829EB" w:rsidP="00196AB4">
      <w:pPr>
        <w:ind w:firstLine="709"/>
        <w:jc w:val="both"/>
        <w:rPr>
          <w:lang w:val="ro-MD"/>
        </w:rPr>
      </w:pPr>
    </w:p>
    <w:p w14:paraId="4B76DDFF" w14:textId="2A2F4BEA" w:rsidR="001829EB" w:rsidRDefault="001829EB" w:rsidP="00196AB4">
      <w:pPr>
        <w:ind w:firstLine="709"/>
        <w:jc w:val="both"/>
        <w:rPr>
          <w:lang w:val="ro-MD"/>
        </w:rPr>
      </w:pPr>
    </w:p>
    <w:p w14:paraId="73802666" w14:textId="164E0175" w:rsidR="001829EB" w:rsidRDefault="001829EB" w:rsidP="00196AB4">
      <w:pPr>
        <w:ind w:firstLine="709"/>
        <w:jc w:val="both"/>
        <w:rPr>
          <w:lang w:val="ro-MD"/>
        </w:rPr>
      </w:pPr>
    </w:p>
    <w:p w14:paraId="499A9648" w14:textId="4A842B83" w:rsidR="001829EB" w:rsidRDefault="001829EB" w:rsidP="00196AB4">
      <w:pPr>
        <w:ind w:firstLine="709"/>
        <w:jc w:val="both"/>
        <w:rPr>
          <w:lang w:val="ro-MD"/>
        </w:rPr>
      </w:pPr>
    </w:p>
    <w:p w14:paraId="4B8614E2" w14:textId="71DC0933" w:rsidR="001829EB" w:rsidRDefault="001829EB" w:rsidP="00196AB4">
      <w:pPr>
        <w:ind w:firstLine="709"/>
        <w:jc w:val="both"/>
        <w:rPr>
          <w:lang w:val="ro-MD"/>
        </w:rPr>
      </w:pPr>
    </w:p>
    <w:p w14:paraId="2159E756" w14:textId="110C80D2" w:rsidR="001829EB" w:rsidRDefault="001829EB" w:rsidP="00196AB4">
      <w:pPr>
        <w:ind w:firstLine="709"/>
        <w:jc w:val="both"/>
        <w:rPr>
          <w:lang w:val="ro-MD"/>
        </w:rPr>
      </w:pPr>
    </w:p>
    <w:p w14:paraId="27B6C312" w14:textId="296647A8" w:rsidR="001829EB" w:rsidRDefault="001829EB" w:rsidP="00196AB4">
      <w:pPr>
        <w:ind w:firstLine="709"/>
        <w:jc w:val="both"/>
        <w:rPr>
          <w:lang w:val="ro-MD"/>
        </w:rPr>
      </w:pPr>
    </w:p>
    <w:p w14:paraId="53D7C1C3" w14:textId="1731257E" w:rsidR="001829EB" w:rsidRDefault="001829EB" w:rsidP="00196AB4">
      <w:pPr>
        <w:ind w:firstLine="709"/>
        <w:jc w:val="both"/>
        <w:rPr>
          <w:lang w:val="ro-MD"/>
        </w:rPr>
      </w:pPr>
    </w:p>
    <w:p w14:paraId="53780978" w14:textId="3F10315C" w:rsidR="001829EB" w:rsidRDefault="001829EB" w:rsidP="00196AB4">
      <w:pPr>
        <w:ind w:firstLine="709"/>
        <w:jc w:val="both"/>
        <w:rPr>
          <w:lang w:val="ro-MD"/>
        </w:rPr>
      </w:pPr>
    </w:p>
    <w:p w14:paraId="6B427E6C" w14:textId="70F8D391" w:rsidR="001829EB" w:rsidRDefault="001829EB" w:rsidP="00196AB4">
      <w:pPr>
        <w:ind w:firstLine="709"/>
        <w:jc w:val="both"/>
        <w:rPr>
          <w:lang w:val="ro-MD"/>
        </w:rPr>
      </w:pPr>
    </w:p>
    <w:p w14:paraId="14D955E4" w14:textId="70C0DB2D" w:rsidR="001829EB" w:rsidRDefault="001829EB" w:rsidP="00196AB4">
      <w:pPr>
        <w:ind w:firstLine="709"/>
        <w:jc w:val="both"/>
        <w:rPr>
          <w:lang w:val="ro-MD"/>
        </w:rPr>
      </w:pPr>
    </w:p>
    <w:p w14:paraId="31A534E6" w14:textId="29EB3698" w:rsidR="001829EB" w:rsidRDefault="001829EB" w:rsidP="00196AB4">
      <w:pPr>
        <w:ind w:firstLine="709"/>
        <w:jc w:val="both"/>
        <w:rPr>
          <w:lang w:val="ro-MD"/>
        </w:rPr>
      </w:pPr>
    </w:p>
    <w:p w14:paraId="3F9A334B" w14:textId="19AEA86E" w:rsidR="001829EB" w:rsidRDefault="001829EB" w:rsidP="00196AB4">
      <w:pPr>
        <w:ind w:firstLine="709"/>
        <w:jc w:val="both"/>
        <w:rPr>
          <w:lang w:val="ro-MD"/>
        </w:rPr>
      </w:pPr>
    </w:p>
    <w:p w14:paraId="5C8031D1" w14:textId="3D03FF0F" w:rsidR="001829EB" w:rsidRDefault="001829EB" w:rsidP="00196AB4">
      <w:pPr>
        <w:ind w:firstLine="709"/>
        <w:jc w:val="both"/>
        <w:rPr>
          <w:lang w:val="ro-MD"/>
        </w:rPr>
      </w:pPr>
    </w:p>
    <w:p w14:paraId="5D5CBE03" w14:textId="49F25194" w:rsidR="001829EB" w:rsidRDefault="001829EB" w:rsidP="00196AB4">
      <w:pPr>
        <w:ind w:firstLine="709"/>
        <w:jc w:val="both"/>
        <w:rPr>
          <w:lang w:val="ro-MD"/>
        </w:rPr>
      </w:pPr>
    </w:p>
    <w:p w14:paraId="70308875" w14:textId="10EFEDB6" w:rsidR="001829EB" w:rsidRDefault="001829EB" w:rsidP="00196AB4">
      <w:pPr>
        <w:ind w:firstLine="709"/>
        <w:jc w:val="both"/>
        <w:rPr>
          <w:lang w:val="ro-MD"/>
        </w:rPr>
      </w:pPr>
    </w:p>
    <w:p w14:paraId="5F7F26AC" w14:textId="2BFB803C" w:rsidR="001829EB" w:rsidRDefault="001829EB" w:rsidP="00196AB4">
      <w:pPr>
        <w:ind w:firstLine="709"/>
        <w:jc w:val="both"/>
        <w:rPr>
          <w:lang w:val="ro-MD"/>
        </w:rPr>
      </w:pPr>
    </w:p>
    <w:p w14:paraId="6A7338EA" w14:textId="615B4EE9" w:rsidR="001829EB" w:rsidRDefault="001829EB" w:rsidP="00196AB4">
      <w:pPr>
        <w:ind w:firstLine="709"/>
        <w:jc w:val="both"/>
        <w:rPr>
          <w:lang w:val="ro-MD"/>
        </w:rPr>
      </w:pPr>
    </w:p>
    <w:p w14:paraId="06EF1BB0" w14:textId="1E05D6A7" w:rsidR="001829EB" w:rsidRDefault="001829EB" w:rsidP="00196AB4">
      <w:pPr>
        <w:ind w:firstLine="709"/>
        <w:jc w:val="both"/>
        <w:rPr>
          <w:lang w:val="ro-MD"/>
        </w:rPr>
      </w:pPr>
    </w:p>
    <w:p w14:paraId="6108827B" w14:textId="1E82A345" w:rsidR="001829EB" w:rsidRDefault="001829EB" w:rsidP="00196AB4">
      <w:pPr>
        <w:ind w:firstLine="709"/>
        <w:jc w:val="both"/>
        <w:rPr>
          <w:lang w:val="ro-MD"/>
        </w:rPr>
      </w:pPr>
    </w:p>
    <w:p w14:paraId="14BE47D7" w14:textId="62D6B84E" w:rsidR="001829EB" w:rsidRDefault="001829EB" w:rsidP="00196AB4">
      <w:pPr>
        <w:ind w:firstLine="709"/>
        <w:jc w:val="both"/>
        <w:rPr>
          <w:lang w:val="ro-MD"/>
        </w:rPr>
      </w:pPr>
    </w:p>
    <w:p w14:paraId="626960D3" w14:textId="7FB46C58" w:rsidR="001829EB" w:rsidRDefault="001829EB" w:rsidP="00196AB4">
      <w:pPr>
        <w:ind w:firstLine="709"/>
        <w:jc w:val="both"/>
        <w:rPr>
          <w:lang w:val="ro-MD"/>
        </w:rPr>
      </w:pPr>
    </w:p>
    <w:p w14:paraId="47AD692C" w14:textId="77777777" w:rsidR="001829EB" w:rsidRDefault="001829EB" w:rsidP="00196AB4">
      <w:pPr>
        <w:ind w:firstLine="709"/>
        <w:jc w:val="both"/>
        <w:rPr>
          <w:lang w:val="ro-MD"/>
        </w:rPr>
      </w:pPr>
    </w:p>
    <w:p w14:paraId="6F9B7280" w14:textId="39849DCC" w:rsidR="008E2FE9" w:rsidRDefault="008E2FE9" w:rsidP="00196AB4">
      <w:pPr>
        <w:ind w:firstLine="709"/>
        <w:jc w:val="both"/>
        <w:rPr>
          <w:lang w:val="ro-MD"/>
        </w:rPr>
      </w:pPr>
    </w:p>
    <w:p w14:paraId="27F88ECC" w14:textId="77777777" w:rsidR="008E2FE9" w:rsidRDefault="008E2FE9" w:rsidP="00196AB4">
      <w:pPr>
        <w:ind w:firstLine="709"/>
        <w:jc w:val="both"/>
        <w:rPr>
          <w:lang w:val="ro-MD"/>
        </w:rPr>
      </w:pPr>
    </w:p>
    <w:p w14:paraId="56112218" w14:textId="568B3965"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w:t>
      </w:r>
      <w:r w:rsidR="00544DA1">
        <w:rPr>
          <w:rFonts w:ascii="Times New Roman" w:hAnsi="Times New Roman" w:cs="Times New Roman"/>
          <w:color w:val="auto"/>
          <w:lang w:val="ro-MD"/>
        </w:rPr>
        <w:t xml:space="preserve"> </w:t>
      </w:r>
      <w:r w:rsidRPr="00FF430B">
        <w:rPr>
          <w:rFonts w:ascii="Times New Roman" w:hAnsi="Times New Roman" w:cs="Times New Roman"/>
          <w:color w:val="auto"/>
          <w:lang w:val="ro-MD"/>
        </w:rPr>
        <w:t xml:space="preserve">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14E93AAE" w14:textId="77777777" w:rsidR="00EE4BDD" w:rsidRPr="00EE4BDD" w:rsidRDefault="00EE4BDD" w:rsidP="00EE4BDD">
      <w:pPr>
        <w:tabs>
          <w:tab w:val="left" w:pos="9781"/>
        </w:tabs>
        <w:ind w:right="-142"/>
        <w:jc w:val="both"/>
        <w:rPr>
          <w:lang w:val="en-US"/>
        </w:rPr>
      </w:pPr>
      <w:r w:rsidRPr="00EE4BDD">
        <w:rPr>
          <w:b/>
          <w:bCs/>
          <w:lang w:val="en-US"/>
        </w:rPr>
        <w:t xml:space="preserve">1. Denumerea beneficiarului de stat   </w:t>
      </w:r>
      <w:r w:rsidRPr="00EE4BDD">
        <w:rPr>
          <w:bCs/>
          <w:u w:val="single"/>
          <w:lang w:val="en-US"/>
        </w:rPr>
        <w:t>Inspectoratul General al Poliției de Frontieră</w:t>
      </w:r>
    </w:p>
    <w:p w14:paraId="527CF190" w14:textId="77777777" w:rsidR="00EE4BDD" w:rsidRPr="00EE4BDD" w:rsidRDefault="00EE4BDD" w:rsidP="00EE4BDD">
      <w:pPr>
        <w:tabs>
          <w:tab w:val="left" w:pos="9781"/>
        </w:tabs>
        <w:ind w:right="-142"/>
        <w:jc w:val="both"/>
        <w:rPr>
          <w:lang w:val="en-US"/>
        </w:rPr>
      </w:pPr>
      <w:r w:rsidRPr="00EE4BDD">
        <w:rPr>
          <w:b/>
          <w:bCs/>
          <w:lang w:val="en-US"/>
        </w:rPr>
        <w:t>2. Organizatorul procedurii de achizi</w:t>
      </w:r>
      <w:r w:rsidRPr="00EE4BDD">
        <w:rPr>
          <w:b/>
          <w:bCs/>
        </w:rPr>
        <w:t>ţ</w:t>
      </w:r>
      <w:r w:rsidRPr="00EE4BDD">
        <w:rPr>
          <w:b/>
          <w:bCs/>
          <w:lang w:val="en-US"/>
        </w:rPr>
        <w:t>ie</w:t>
      </w:r>
      <w:r w:rsidRPr="00EE4BDD">
        <w:rPr>
          <w:lang w:val="en-US"/>
        </w:rPr>
        <w:t xml:space="preserve"> </w:t>
      </w:r>
      <w:r w:rsidRPr="00EE4BDD">
        <w:rPr>
          <w:bCs/>
          <w:u w:val="single"/>
          <w:lang w:val="en-US"/>
        </w:rPr>
        <w:t>Inspectoratul General al Poliției de Frontieră</w:t>
      </w:r>
    </w:p>
    <w:p w14:paraId="7726246B" w14:textId="49D700DD" w:rsidR="00BF12B6" w:rsidRPr="008B608B" w:rsidRDefault="00EE4BDD" w:rsidP="008B608B">
      <w:pPr>
        <w:tabs>
          <w:tab w:val="left" w:pos="9781"/>
        </w:tabs>
        <w:ind w:right="-142"/>
        <w:jc w:val="both"/>
        <w:rPr>
          <w:bCs/>
          <w:u w:val="single"/>
          <w:lang w:val="en-US"/>
        </w:rPr>
      </w:pPr>
      <w:r w:rsidRPr="00EE4BDD">
        <w:rPr>
          <w:b/>
          <w:bCs/>
          <w:lang w:val="en-US"/>
        </w:rPr>
        <w:t>3. Obiectul achiziţiilor</w:t>
      </w:r>
      <w:r w:rsidRPr="00EE4BDD">
        <w:rPr>
          <w:lang w:val="en-US"/>
        </w:rPr>
        <w:t xml:space="preserve">  </w:t>
      </w:r>
      <w:r w:rsidR="001829EB" w:rsidRPr="001829EB">
        <w:rPr>
          <w:u w:val="single"/>
          <w:lang w:val="ro-MD"/>
        </w:rPr>
        <w:t>Lucrări de reparație a rețelelor termice și alimentare cu apă de pe teritoriul Inspectoratului General al Poliției de Frontieră, str. Petricani 19, mun. Chișinău</w:t>
      </w:r>
      <w:r w:rsidR="00BF12B6">
        <w:rPr>
          <w:sz w:val="16"/>
          <w:szCs w:val="16"/>
          <w:lang w:val="en-US"/>
        </w:rPr>
        <w:t xml:space="preserve">                                                                                 </w:t>
      </w:r>
    </w:p>
    <w:p w14:paraId="7C774E19" w14:textId="77777777" w:rsidR="008E2FE9" w:rsidRDefault="008E2FE9" w:rsidP="008E2FE9">
      <w:pPr>
        <w:jc w:val="center"/>
        <w:rPr>
          <w:b/>
          <w:bCs/>
          <w:sz w:val="28"/>
          <w:szCs w:val="28"/>
          <w:lang w:val="en-US"/>
        </w:rPr>
      </w:pPr>
    </w:p>
    <w:p w14:paraId="1DD6B051" w14:textId="68F43A8E" w:rsidR="008E2FE9" w:rsidRDefault="008E2FE9" w:rsidP="008E2FE9">
      <w:pPr>
        <w:jc w:val="center"/>
        <w:rPr>
          <w:b/>
          <w:bCs/>
          <w:sz w:val="28"/>
          <w:szCs w:val="28"/>
        </w:rPr>
      </w:pPr>
      <w:r>
        <w:rPr>
          <w:b/>
          <w:bCs/>
          <w:sz w:val="28"/>
          <w:szCs w:val="28"/>
          <w:lang w:val="en-US"/>
        </w:rPr>
        <w:t>Retele de termoficare (trasue 1)</w:t>
      </w:r>
    </w:p>
    <w:p w14:paraId="5036C2C8" w14:textId="77777777" w:rsidR="008E2FE9" w:rsidRDefault="008E2FE9" w:rsidP="008E2FE9">
      <w:pPr>
        <w:jc w:val="center"/>
        <w:rPr>
          <w:sz w:val="22"/>
          <w:szCs w:val="22"/>
        </w:rPr>
      </w:pPr>
      <w:r>
        <w:rPr>
          <w:sz w:val="22"/>
          <w:szCs w:val="22"/>
        </w:rPr>
        <w:t>(denumirea lucrări)</w:t>
      </w:r>
    </w:p>
    <w:tbl>
      <w:tblPr>
        <w:tblW w:w="9923" w:type="dxa"/>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0"/>
        <w:gridCol w:w="1417"/>
        <w:gridCol w:w="5245"/>
        <w:gridCol w:w="1134"/>
        <w:gridCol w:w="1417"/>
      </w:tblGrid>
      <w:tr w:rsidR="008E2FE9" w:rsidRPr="00884147" w14:paraId="182CB3CF" w14:textId="77777777" w:rsidTr="008E2FE9">
        <w:tblPrEx>
          <w:tblCellMar>
            <w:top w:w="0" w:type="dxa"/>
            <w:bottom w:w="0" w:type="dxa"/>
          </w:tblCellMar>
        </w:tblPrEx>
        <w:trPr>
          <w:cantSplit/>
          <w:trHeight w:val="498"/>
        </w:trPr>
        <w:tc>
          <w:tcPr>
            <w:tcW w:w="710" w:type="dxa"/>
            <w:tcBorders>
              <w:top w:val="single" w:sz="4" w:space="0" w:color="auto"/>
              <w:bottom w:val="single" w:sz="4" w:space="0" w:color="auto"/>
            </w:tcBorders>
            <w:shd w:val="pct5" w:color="auto" w:fill="auto"/>
            <w:vAlign w:val="center"/>
          </w:tcPr>
          <w:p w14:paraId="41A35AF6" w14:textId="172F7251" w:rsidR="008E2FE9" w:rsidRDefault="008E2FE9" w:rsidP="008E2FE9">
            <w:pPr>
              <w:ind w:right="-108"/>
              <w:jc w:val="center"/>
              <w:rPr>
                <w:sz w:val="22"/>
                <w:szCs w:val="22"/>
                <w:lang w:val="en-US"/>
              </w:rPr>
            </w:pPr>
            <w:r>
              <w:rPr>
                <w:sz w:val="22"/>
                <w:szCs w:val="22"/>
                <w:lang w:val="en-US"/>
              </w:rPr>
              <w:t>№</w:t>
            </w:r>
          </w:p>
          <w:p w14:paraId="32E55D12" w14:textId="12415A61" w:rsidR="008E2FE9" w:rsidRDefault="008E2FE9" w:rsidP="008E2FE9">
            <w:pPr>
              <w:ind w:right="-108"/>
              <w:jc w:val="center"/>
              <w:rPr>
                <w:sz w:val="22"/>
                <w:szCs w:val="22"/>
                <w:lang w:val="en-US"/>
              </w:rPr>
            </w:pPr>
            <w:r>
              <w:rPr>
                <w:sz w:val="22"/>
                <w:szCs w:val="22"/>
                <w:lang w:val="en-US"/>
              </w:rPr>
              <w:t>crt.</w:t>
            </w:r>
          </w:p>
        </w:tc>
        <w:tc>
          <w:tcPr>
            <w:tcW w:w="1417" w:type="dxa"/>
            <w:tcBorders>
              <w:top w:val="single" w:sz="4" w:space="0" w:color="auto"/>
              <w:bottom w:val="single" w:sz="4" w:space="0" w:color="auto"/>
            </w:tcBorders>
            <w:shd w:val="pct5" w:color="auto" w:fill="auto"/>
            <w:vAlign w:val="center"/>
          </w:tcPr>
          <w:p w14:paraId="24303CE1" w14:textId="7035039E" w:rsidR="008E2FE9" w:rsidRDefault="008E2FE9" w:rsidP="008E2FE9">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şi Cod resurse</w:t>
            </w:r>
          </w:p>
        </w:tc>
        <w:tc>
          <w:tcPr>
            <w:tcW w:w="5245" w:type="dxa"/>
            <w:tcBorders>
              <w:top w:val="single" w:sz="4" w:space="0" w:color="auto"/>
              <w:bottom w:val="single" w:sz="4" w:space="0" w:color="auto"/>
            </w:tcBorders>
            <w:shd w:val="pct5" w:color="auto" w:fill="auto"/>
            <w:vAlign w:val="center"/>
          </w:tcPr>
          <w:p w14:paraId="699C4633" w14:textId="77777777" w:rsidR="008E2FE9" w:rsidRDefault="008E2FE9" w:rsidP="008E2FE9">
            <w:pPr>
              <w:jc w:val="center"/>
              <w:rPr>
                <w:sz w:val="22"/>
                <w:szCs w:val="22"/>
              </w:rPr>
            </w:pPr>
          </w:p>
          <w:p w14:paraId="2B3DF0CA" w14:textId="3CD8B012" w:rsidR="008E2FE9" w:rsidRDefault="008E2FE9" w:rsidP="008E2FE9">
            <w:pPr>
              <w:jc w:val="center"/>
              <w:rPr>
                <w:sz w:val="22"/>
                <w:szCs w:val="22"/>
                <w:lang w:val="en-US"/>
              </w:rPr>
            </w:pPr>
            <w:r>
              <w:rPr>
                <w:sz w:val="22"/>
                <w:szCs w:val="22"/>
              </w:rPr>
              <w:t>Denumire lucrări</w:t>
            </w:r>
          </w:p>
        </w:tc>
        <w:tc>
          <w:tcPr>
            <w:tcW w:w="1134" w:type="dxa"/>
            <w:tcBorders>
              <w:top w:val="single" w:sz="4" w:space="0" w:color="auto"/>
              <w:bottom w:val="single" w:sz="4" w:space="0" w:color="auto"/>
            </w:tcBorders>
            <w:shd w:val="pct5" w:color="auto" w:fill="auto"/>
            <w:vAlign w:val="center"/>
          </w:tcPr>
          <w:p w14:paraId="024B3C32" w14:textId="77777777" w:rsidR="008E2FE9" w:rsidRDefault="008E2FE9" w:rsidP="008E2FE9">
            <w:pPr>
              <w:ind w:left="-108" w:right="-108"/>
              <w:jc w:val="center"/>
              <w:rPr>
                <w:sz w:val="22"/>
                <w:szCs w:val="22"/>
              </w:rPr>
            </w:pPr>
          </w:p>
          <w:p w14:paraId="1B50F03B" w14:textId="5FE77D20" w:rsidR="008E2FE9" w:rsidRDefault="008E2FE9" w:rsidP="008E2FE9">
            <w:pPr>
              <w:ind w:left="-108" w:right="-108"/>
              <w:jc w:val="center"/>
              <w:rPr>
                <w:sz w:val="22"/>
                <w:szCs w:val="22"/>
                <w:lang w:val="en-US"/>
              </w:rPr>
            </w:pPr>
            <w:r>
              <w:rPr>
                <w:sz w:val="22"/>
                <w:szCs w:val="22"/>
              </w:rPr>
              <w:t>U.M.</w:t>
            </w:r>
          </w:p>
        </w:tc>
        <w:tc>
          <w:tcPr>
            <w:tcW w:w="1417" w:type="dxa"/>
            <w:tcBorders>
              <w:top w:val="single" w:sz="4" w:space="0" w:color="auto"/>
              <w:bottom w:val="single" w:sz="4" w:space="0" w:color="auto"/>
            </w:tcBorders>
            <w:shd w:val="pct5" w:color="auto" w:fill="auto"/>
            <w:vAlign w:val="center"/>
          </w:tcPr>
          <w:p w14:paraId="14A4F3F3" w14:textId="4EB8259E" w:rsidR="008E2FE9" w:rsidRDefault="008E2FE9" w:rsidP="008E2FE9">
            <w:pPr>
              <w:ind w:left="-108" w:right="-108"/>
              <w:jc w:val="center"/>
              <w:rPr>
                <w:sz w:val="22"/>
                <w:szCs w:val="22"/>
              </w:rPr>
            </w:pPr>
            <w:r>
              <w:rPr>
                <w:sz w:val="22"/>
                <w:szCs w:val="22"/>
              </w:rPr>
              <w:t>Cantitate conform</w:t>
            </w:r>
          </w:p>
          <w:p w14:paraId="0B1CC568" w14:textId="0987F4F2" w:rsidR="008E2FE9" w:rsidRDefault="008E2FE9" w:rsidP="008E2FE9">
            <w:pPr>
              <w:ind w:left="-108" w:right="-108"/>
              <w:jc w:val="center"/>
              <w:rPr>
                <w:sz w:val="22"/>
                <w:szCs w:val="22"/>
              </w:rPr>
            </w:pPr>
            <w:r>
              <w:rPr>
                <w:sz w:val="22"/>
                <w:szCs w:val="22"/>
              </w:rPr>
              <w:t>datelor din</w:t>
            </w:r>
          </w:p>
          <w:p w14:paraId="69CDD336" w14:textId="77777777" w:rsidR="008E2FE9" w:rsidRDefault="008E2FE9" w:rsidP="008E2FE9">
            <w:pPr>
              <w:ind w:left="-108" w:right="-108"/>
              <w:jc w:val="center"/>
              <w:rPr>
                <w:sz w:val="22"/>
                <w:szCs w:val="22"/>
                <w:lang w:val="en-US"/>
              </w:rPr>
            </w:pPr>
            <w:r>
              <w:rPr>
                <w:sz w:val="22"/>
                <w:szCs w:val="22"/>
              </w:rPr>
              <w:t>proiect</w:t>
            </w:r>
          </w:p>
        </w:tc>
      </w:tr>
    </w:tbl>
    <w:p w14:paraId="05FAC2FA" w14:textId="77777777" w:rsidR="008E2FE9" w:rsidRDefault="008E2FE9" w:rsidP="008E2FE9">
      <w:pPr>
        <w:rPr>
          <w:sz w:val="2"/>
          <w:szCs w:val="2"/>
          <w:lang w:val="en-US"/>
        </w:rPr>
      </w:pPr>
    </w:p>
    <w:tbl>
      <w:tblPr>
        <w:tblW w:w="0" w:type="auto"/>
        <w:tblInd w:w="-176" w:type="dxa"/>
        <w:tblLayout w:type="fixed"/>
        <w:tblLook w:val="0000" w:firstRow="0" w:lastRow="0" w:firstColumn="0" w:lastColumn="0" w:noHBand="0" w:noVBand="0"/>
      </w:tblPr>
      <w:tblGrid>
        <w:gridCol w:w="710"/>
        <w:gridCol w:w="1417"/>
        <w:gridCol w:w="5245"/>
        <w:gridCol w:w="1134"/>
        <w:gridCol w:w="1417"/>
      </w:tblGrid>
      <w:tr w:rsidR="008E2FE9" w14:paraId="581A89D0" w14:textId="77777777" w:rsidTr="008E2FE9">
        <w:tblPrEx>
          <w:tblCellMar>
            <w:top w:w="0" w:type="dxa"/>
            <w:bottom w:w="0" w:type="dxa"/>
          </w:tblCellMar>
        </w:tblPrEx>
        <w:trPr>
          <w:cantSplit/>
          <w:tblHeader/>
        </w:trPr>
        <w:tc>
          <w:tcPr>
            <w:tcW w:w="710" w:type="dxa"/>
            <w:tcBorders>
              <w:top w:val="single" w:sz="6" w:space="0" w:color="auto"/>
              <w:left w:val="single" w:sz="6" w:space="0" w:color="auto"/>
              <w:bottom w:val="double" w:sz="6" w:space="0" w:color="auto"/>
              <w:right w:val="nil"/>
            </w:tcBorders>
            <w:shd w:val="pct5" w:color="auto" w:fill="auto"/>
          </w:tcPr>
          <w:p w14:paraId="00169BD5" w14:textId="77777777" w:rsidR="008E2FE9" w:rsidRDefault="008E2FE9" w:rsidP="008E2FE9">
            <w:pPr>
              <w:ind w:right="-108"/>
              <w:jc w:val="center"/>
              <w:rPr>
                <w:sz w:val="22"/>
                <w:szCs w:val="22"/>
                <w:lang w:val="en-US"/>
              </w:rPr>
            </w:pPr>
            <w:r>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14:paraId="7E64F7E4" w14:textId="77777777" w:rsidR="008E2FE9" w:rsidRDefault="008E2FE9" w:rsidP="008E2FE9">
            <w:pPr>
              <w:ind w:left="-120" w:right="-108"/>
              <w:jc w:val="center"/>
              <w:rPr>
                <w:sz w:val="22"/>
                <w:szCs w:val="22"/>
                <w:lang w:val="en-US"/>
              </w:rPr>
            </w:pPr>
            <w:r>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14:paraId="0286EAE8" w14:textId="77777777" w:rsidR="008E2FE9" w:rsidRDefault="008E2FE9" w:rsidP="008E2FE9">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0CEE77F6" w14:textId="77777777" w:rsidR="008E2FE9" w:rsidRDefault="008E2FE9" w:rsidP="008E2FE9">
            <w:pPr>
              <w:ind w:left="-108" w:right="-108"/>
              <w:jc w:val="center"/>
              <w:rPr>
                <w:sz w:val="22"/>
                <w:szCs w:val="22"/>
                <w:lang w:val="en-US"/>
              </w:rPr>
            </w:pPr>
            <w:r>
              <w:rPr>
                <w:sz w:val="22"/>
                <w:szCs w:val="22"/>
                <w:lang w:val="en-US"/>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337CDC41" w14:textId="77777777" w:rsidR="008E2FE9" w:rsidRDefault="008E2FE9" w:rsidP="008E2FE9">
            <w:pPr>
              <w:ind w:left="-108" w:right="-108"/>
              <w:jc w:val="center"/>
              <w:rPr>
                <w:sz w:val="22"/>
                <w:szCs w:val="22"/>
                <w:lang w:val="en-US"/>
              </w:rPr>
            </w:pPr>
            <w:r>
              <w:rPr>
                <w:sz w:val="22"/>
                <w:szCs w:val="22"/>
                <w:lang w:val="en-US"/>
              </w:rPr>
              <w:t>5</w:t>
            </w:r>
          </w:p>
        </w:tc>
      </w:tr>
      <w:tr w:rsidR="008E2FE9" w:rsidRPr="0097392D" w14:paraId="2F001A41"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0D25C3D9" w14:textId="77777777" w:rsidR="008E2FE9" w:rsidRDefault="008E2FE9" w:rsidP="008E2FE9">
            <w:pPr>
              <w:jc w:val="center"/>
              <w:rPr>
                <w:lang w:val="en-US"/>
              </w:rPr>
            </w:pPr>
          </w:p>
        </w:tc>
        <w:tc>
          <w:tcPr>
            <w:tcW w:w="1417" w:type="dxa"/>
          </w:tcPr>
          <w:p w14:paraId="7CD71E5D" w14:textId="77777777" w:rsidR="008E2FE9" w:rsidRDefault="008E2FE9" w:rsidP="008E2FE9">
            <w:pPr>
              <w:rPr>
                <w:lang w:val="en-US"/>
              </w:rPr>
            </w:pPr>
          </w:p>
        </w:tc>
        <w:tc>
          <w:tcPr>
            <w:tcW w:w="5245" w:type="dxa"/>
          </w:tcPr>
          <w:p w14:paraId="63B4E160" w14:textId="77777777" w:rsidR="008E2FE9" w:rsidRPr="0097392D" w:rsidRDefault="008E2FE9" w:rsidP="008E2FE9">
            <w:pPr>
              <w:rPr>
                <w:lang w:val="en-US"/>
              </w:rPr>
            </w:pPr>
            <w:r w:rsidRPr="0097392D">
              <w:rPr>
                <w:b/>
                <w:bCs/>
                <w:sz w:val="22"/>
                <w:szCs w:val="22"/>
                <w:lang w:val="en-US"/>
              </w:rPr>
              <w:t>1. Pozarea a retelelor termice si lucrari de constructii</w:t>
            </w:r>
          </w:p>
        </w:tc>
        <w:tc>
          <w:tcPr>
            <w:tcW w:w="1134" w:type="dxa"/>
          </w:tcPr>
          <w:p w14:paraId="2D370900" w14:textId="77777777" w:rsidR="008E2FE9" w:rsidRPr="0097392D" w:rsidRDefault="008E2FE9" w:rsidP="008E2FE9">
            <w:pPr>
              <w:rPr>
                <w:b/>
                <w:bCs/>
                <w:sz w:val="22"/>
                <w:szCs w:val="22"/>
                <w:lang w:val="en-US"/>
              </w:rPr>
            </w:pPr>
          </w:p>
        </w:tc>
        <w:tc>
          <w:tcPr>
            <w:tcW w:w="1417" w:type="dxa"/>
          </w:tcPr>
          <w:p w14:paraId="336118C5" w14:textId="77777777" w:rsidR="008E2FE9" w:rsidRPr="0097392D" w:rsidRDefault="008E2FE9" w:rsidP="008E2FE9">
            <w:pPr>
              <w:rPr>
                <w:lang w:val="en-US"/>
              </w:rPr>
            </w:pPr>
          </w:p>
        </w:tc>
      </w:tr>
      <w:tr w:rsidR="008E2FE9" w:rsidRPr="0097392D" w14:paraId="23F93725"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31FBFD8A" w14:textId="77777777" w:rsidR="008E2FE9" w:rsidRDefault="008E2FE9" w:rsidP="008E2FE9">
            <w:pPr>
              <w:jc w:val="center"/>
              <w:rPr>
                <w:lang w:val="en-US"/>
              </w:rPr>
            </w:pPr>
          </w:p>
        </w:tc>
        <w:tc>
          <w:tcPr>
            <w:tcW w:w="1417" w:type="dxa"/>
          </w:tcPr>
          <w:p w14:paraId="2B3A6D60" w14:textId="77777777" w:rsidR="008E2FE9" w:rsidRDefault="008E2FE9" w:rsidP="008E2FE9">
            <w:pPr>
              <w:rPr>
                <w:lang w:val="en-US"/>
              </w:rPr>
            </w:pPr>
          </w:p>
        </w:tc>
        <w:tc>
          <w:tcPr>
            <w:tcW w:w="5245" w:type="dxa"/>
          </w:tcPr>
          <w:p w14:paraId="7B82D855" w14:textId="77777777" w:rsidR="008E2FE9" w:rsidRPr="0097392D" w:rsidRDefault="008E2FE9" w:rsidP="008E2FE9">
            <w:pPr>
              <w:rPr>
                <w:lang w:val="en-US"/>
              </w:rPr>
            </w:pPr>
            <w:r w:rsidRPr="0097392D">
              <w:rPr>
                <w:b/>
                <w:bCs/>
                <w:sz w:val="22"/>
                <w:szCs w:val="22"/>
                <w:lang w:val="en-US"/>
              </w:rPr>
              <w:t>1.1. Lucrari terasamente</w:t>
            </w:r>
          </w:p>
        </w:tc>
        <w:tc>
          <w:tcPr>
            <w:tcW w:w="1134" w:type="dxa"/>
          </w:tcPr>
          <w:p w14:paraId="65B23AA0" w14:textId="77777777" w:rsidR="008E2FE9" w:rsidRPr="0097392D" w:rsidRDefault="008E2FE9" w:rsidP="008E2FE9">
            <w:pPr>
              <w:rPr>
                <w:b/>
                <w:bCs/>
                <w:sz w:val="22"/>
                <w:szCs w:val="22"/>
                <w:lang w:val="en-US"/>
              </w:rPr>
            </w:pPr>
          </w:p>
        </w:tc>
        <w:tc>
          <w:tcPr>
            <w:tcW w:w="1417" w:type="dxa"/>
          </w:tcPr>
          <w:p w14:paraId="017FEECF" w14:textId="77777777" w:rsidR="008E2FE9" w:rsidRPr="0097392D" w:rsidRDefault="008E2FE9" w:rsidP="008E2FE9">
            <w:pPr>
              <w:rPr>
                <w:lang w:val="en-US"/>
              </w:rPr>
            </w:pPr>
          </w:p>
        </w:tc>
      </w:tr>
      <w:tr w:rsidR="008E2FE9" w:rsidRPr="00561440" w14:paraId="33F9BA9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AC545E9" w14:textId="77777777" w:rsidR="008E2FE9" w:rsidRPr="00561440" w:rsidRDefault="008E2FE9" w:rsidP="008E2FE9">
            <w:pPr>
              <w:rPr>
                <w:b/>
                <w:lang w:val="en-US"/>
              </w:rPr>
            </w:pPr>
            <w:r w:rsidRPr="00561440">
              <w:rPr>
                <w:b/>
                <w:lang w:val="en-US"/>
              </w:rPr>
              <w:t>1</w:t>
            </w:r>
          </w:p>
        </w:tc>
        <w:tc>
          <w:tcPr>
            <w:tcW w:w="1417" w:type="dxa"/>
            <w:tcBorders>
              <w:top w:val="single" w:sz="4" w:space="0" w:color="auto"/>
              <w:bottom w:val="single" w:sz="4" w:space="0" w:color="auto"/>
            </w:tcBorders>
          </w:tcPr>
          <w:p w14:paraId="6D17B4DA" w14:textId="77777777" w:rsidR="008E2FE9" w:rsidRPr="00561440" w:rsidRDefault="008E2FE9" w:rsidP="008E2FE9">
            <w:pPr>
              <w:rPr>
                <w:b/>
                <w:lang w:val="en-US"/>
              </w:rPr>
            </w:pPr>
            <w:r w:rsidRPr="00561440">
              <w:rPr>
                <w:b/>
                <w:lang w:val="en-US"/>
              </w:rPr>
              <w:t>TsC02B1</w:t>
            </w:r>
          </w:p>
        </w:tc>
        <w:tc>
          <w:tcPr>
            <w:tcW w:w="5245" w:type="dxa"/>
            <w:tcBorders>
              <w:top w:val="single" w:sz="4" w:space="0" w:color="auto"/>
              <w:bottom w:val="single" w:sz="4" w:space="0" w:color="auto"/>
            </w:tcBorders>
          </w:tcPr>
          <w:p w14:paraId="4181F00A" w14:textId="77777777" w:rsidR="008E2FE9" w:rsidRPr="00561440" w:rsidRDefault="008E2FE9" w:rsidP="008E2FE9">
            <w:pPr>
              <w:adjustRightInd w:val="0"/>
              <w:rPr>
                <w:b/>
                <w:lang w:val="en-US"/>
              </w:rPr>
            </w:pPr>
            <w:r w:rsidRPr="00561440">
              <w:rPr>
                <w:b/>
                <w:lang w:val="en-US"/>
              </w:rPr>
              <w:t>Sapatura mecanica cu excavator pe pneuri de 0,21-0,39 mc, cu comanda hidraulica, in pamint cu umiditate naturala descarcare in depozit teren catg. II.</w:t>
            </w:r>
          </w:p>
        </w:tc>
        <w:tc>
          <w:tcPr>
            <w:tcW w:w="1134" w:type="dxa"/>
            <w:tcBorders>
              <w:top w:val="single" w:sz="4" w:space="0" w:color="auto"/>
              <w:bottom w:val="single" w:sz="4" w:space="0" w:color="auto"/>
            </w:tcBorders>
            <w:vAlign w:val="center"/>
          </w:tcPr>
          <w:p w14:paraId="30E293F7" w14:textId="77777777" w:rsidR="008E2FE9" w:rsidRPr="00561440" w:rsidRDefault="008E2FE9" w:rsidP="008E2FE9">
            <w:pPr>
              <w:jc w:val="center"/>
              <w:rPr>
                <w:b/>
                <w:lang w:val="en-US"/>
              </w:rPr>
            </w:pPr>
            <w:r w:rsidRPr="00561440">
              <w:rPr>
                <w:b/>
                <w:lang w:val="en-US"/>
              </w:rPr>
              <w:t>100 m3</w:t>
            </w:r>
          </w:p>
        </w:tc>
        <w:tc>
          <w:tcPr>
            <w:tcW w:w="1417" w:type="dxa"/>
            <w:tcBorders>
              <w:top w:val="single" w:sz="4" w:space="0" w:color="auto"/>
              <w:bottom w:val="single" w:sz="4" w:space="0" w:color="auto"/>
            </w:tcBorders>
            <w:vAlign w:val="center"/>
          </w:tcPr>
          <w:p w14:paraId="7F532685" w14:textId="77777777" w:rsidR="008E2FE9" w:rsidRPr="00561440" w:rsidRDefault="008E2FE9" w:rsidP="008E2FE9">
            <w:pPr>
              <w:jc w:val="center"/>
              <w:rPr>
                <w:b/>
                <w:lang w:val="en-US"/>
              </w:rPr>
            </w:pPr>
            <w:r w:rsidRPr="00561440">
              <w:rPr>
                <w:b/>
                <w:lang w:val="en-US"/>
              </w:rPr>
              <w:t>2,0160</w:t>
            </w:r>
          </w:p>
        </w:tc>
      </w:tr>
      <w:tr w:rsidR="008E2FE9" w14:paraId="5DC6401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774F6E" w14:textId="77777777" w:rsidR="008E2FE9" w:rsidRDefault="008E2FE9" w:rsidP="008E2FE9">
            <w:pPr>
              <w:rPr>
                <w:lang w:val="en-US"/>
              </w:rPr>
            </w:pPr>
          </w:p>
        </w:tc>
        <w:tc>
          <w:tcPr>
            <w:tcW w:w="1417" w:type="dxa"/>
            <w:tcBorders>
              <w:top w:val="nil"/>
              <w:bottom w:val="single" w:sz="2" w:space="0" w:color="auto"/>
            </w:tcBorders>
            <w:vAlign w:val="center"/>
          </w:tcPr>
          <w:p w14:paraId="122EE104" w14:textId="77777777" w:rsidR="008E2FE9" w:rsidRDefault="008E2FE9" w:rsidP="008E2FE9">
            <w:pPr>
              <w:jc w:val="center"/>
              <w:rPr>
                <w:sz w:val="16"/>
                <w:szCs w:val="16"/>
                <w:lang w:val="en-US"/>
              </w:rPr>
            </w:pPr>
            <w:r>
              <w:rPr>
                <w:sz w:val="16"/>
                <w:szCs w:val="16"/>
                <w:lang w:val="en-US"/>
              </w:rPr>
              <w:t>2952260003521</w:t>
            </w:r>
          </w:p>
        </w:tc>
        <w:tc>
          <w:tcPr>
            <w:tcW w:w="5245" w:type="dxa"/>
            <w:tcBorders>
              <w:top w:val="nil"/>
              <w:bottom w:val="single" w:sz="2" w:space="0" w:color="auto"/>
            </w:tcBorders>
          </w:tcPr>
          <w:p w14:paraId="2B7B16D1" w14:textId="77777777" w:rsidR="008E2FE9" w:rsidRDefault="008E2FE9" w:rsidP="008E2FE9">
            <w:pPr>
              <w:rPr>
                <w:lang w:val="en-US"/>
              </w:rPr>
            </w:pPr>
            <w:r>
              <w:rPr>
                <w:lang w:val="en-US"/>
              </w:rPr>
              <w:t>Excavator pe pneuri cu motor termic de 0,21-0,39 mc buldoex</w:t>
            </w:r>
          </w:p>
        </w:tc>
        <w:tc>
          <w:tcPr>
            <w:tcW w:w="1134" w:type="dxa"/>
            <w:tcBorders>
              <w:top w:val="nil"/>
              <w:bottom w:val="single" w:sz="2" w:space="0" w:color="auto"/>
            </w:tcBorders>
          </w:tcPr>
          <w:p w14:paraId="2C272AE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5A533EF" w14:textId="77777777" w:rsidR="008E2FE9" w:rsidRDefault="008E2FE9" w:rsidP="008E2FE9">
            <w:pPr>
              <w:rPr>
                <w:lang w:val="en-US"/>
              </w:rPr>
            </w:pPr>
            <w:r>
              <w:rPr>
                <w:lang w:val="en-US"/>
              </w:rPr>
              <w:t>8,850</w:t>
            </w:r>
          </w:p>
        </w:tc>
      </w:tr>
      <w:tr w:rsidR="008E2FE9" w:rsidRPr="00561440" w14:paraId="6C7EDFA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996DF79" w14:textId="77777777" w:rsidR="008E2FE9" w:rsidRPr="00561440" w:rsidRDefault="008E2FE9" w:rsidP="008E2FE9">
            <w:pPr>
              <w:rPr>
                <w:b/>
                <w:lang w:val="en-US"/>
              </w:rPr>
            </w:pPr>
            <w:r w:rsidRPr="00561440">
              <w:rPr>
                <w:b/>
                <w:lang w:val="en-US"/>
              </w:rPr>
              <w:t>2</w:t>
            </w:r>
          </w:p>
        </w:tc>
        <w:tc>
          <w:tcPr>
            <w:tcW w:w="1417" w:type="dxa"/>
            <w:tcBorders>
              <w:top w:val="single" w:sz="4" w:space="0" w:color="auto"/>
              <w:bottom w:val="single" w:sz="4" w:space="0" w:color="auto"/>
            </w:tcBorders>
          </w:tcPr>
          <w:p w14:paraId="4C07E23F" w14:textId="77777777" w:rsidR="008E2FE9" w:rsidRPr="00561440" w:rsidRDefault="008E2FE9" w:rsidP="008E2FE9">
            <w:pPr>
              <w:rPr>
                <w:b/>
                <w:lang w:val="en-US"/>
              </w:rPr>
            </w:pPr>
            <w:r w:rsidRPr="00561440">
              <w:rPr>
                <w:b/>
                <w:lang w:val="en-US"/>
              </w:rPr>
              <w:t>TsA20C</w:t>
            </w:r>
          </w:p>
        </w:tc>
        <w:tc>
          <w:tcPr>
            <w:tcW w:w="5245" w:type="dxa"/>
            <w:tcBorders>
              <w:top w:val="single" w:sz="4" w:space="0" w:color="auto"/>
              <w:bottom w:val="single" w:sz="4" w:space="0" w:color="auto"/>
            </w:tcBorders>
          </w:tcPr>
          <w:p w14:paraId="657F7B0D"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 xml:space="preserve">Sapatura manuala de pamint, in taluzuri, la deblee sapate cu excavator sau screper, pentru completarea sapaturii la profilul taluzului, in teren tare </w:t>
            </w:r>
          </w:p>
        </w:tc>
        <w:tc>
          <w:tcPr>
            <w:tcW w:w="1134" w:type="dxa"/>
            <w:tcBorders>
              <w:top w:val="single" w:sz="4" w:space="0" w:color="auto"/>
              <w:bottom w:val="single" w:sz="4" w:space="0" w:color="auto"/>
            </w:tcBorders>
            <w:vAlign w:val="center"/>
          </w:tcPr>
          <w:p w14:paraId="66A09EB3" w14:textId="77777777" w:rsidR="008E2FE9" w:rsidRPr="00561440" w:rsidRDefault="008E2FE9" w:rsidP="008E2FE9">
            <w:pPr>
              <w:jc w:val="center"/>
              <w:rPr>
                <w:b/>
                <w:lang w:val="en-US"/>
              </w:rPr>
            </w:pPr>
            <w:r w:rsidRPr="00561440">
              <w:rPr>
                <w:b/>
                <w:lang w:val="en-US"/>
              </w:rPr>
              <w:t>m3</w:t>
            </w:r>
          </w:p>
        </w:tc>
        <w:tc>
          <w:tcPr>
            <w:tcW w:w="1417" w:type="dxa"/>
            <w:tcBorders>
              <w:top w:val="single" w:sz="4" w:space="0" w:color="auto"/>
              <w:bottom w:val="single" w:sz="4" w:space="0" w:color="auto"/>
            </w:tcBorders>
            <w:vAlign w:val="center"/>
          </w:tcPr>
          <w:p w14:paraId="3AF53855" w14:textId="77777777" w:rsidR="008E2FE9" w:rsidRPr="00561440" w:rsidRDefault="008E2FE9" w:rsidP="008E2FE9">
            <w:pPr>
              <w:jc w:val="center"/>
              <w:rPr>
                <w:b/>
                <w:lang w:val="en-US"/>
              </w:rPr>
            </w:pPr>
            <w:r w:rsidRPr="00561440">
              <w:rPr>
                <w:b/>
                <w:lang w:val="en-US"/>
              </w:rPr>
              <w:t>6,0480</w:t>
            </w:r>
          </w:p>
        </w:tc>
      </w:tr>
      <w:tr w:rsidR="008E2FE9" w14:paraId="6F1BD0A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571482" w14:textId="77777777" w:rsidR="008E2FE9" w:rsidRDefault="008E2FE9" w:rsidP="008E2FE9">
            <w:pPr>
              <w:rPr>
                <w:lang w:val="en-US"/>
              </w:rPr>
            </w:pPr>
          </w:p>
        </w:tc>
        <w:tc>
          <w:tcPr>
            <w:tcW w:w="1417" w:type="dxa"/>
            <w:tcBorders>
              <w:top w:val="nil"/>
              <w:bottom w:val="single" w:sz="2" w:space="0" w:color="auto"/>
            </w:tcBorders>
            <w:vAlign w:val="center"/>
          </w:tcPr>
          <w:p w14:paraId="59BAAF65"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69E78C4E"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72FE8BA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A3FDD5C" w14:textId="77777777" w:rsidR="008E2FE9" w:rsidRDefault="008E2FE9" w:rsidP="008E2FE9">
            <w:pPr>
              <w:rPr>
                <w:lang w:val="en-US"/>
              </w:rPr>
            </w:pPr>
            <w:r>
              <w:rPr>
                <w:lang w:val="en-US"/>
              </w:rPr>
              <w:t>19,535</w:t>
            </w:r>
          </w:p>
        </w:tc>
      </w:tr>
      <w:tr w:rsidR="008E2FE9" w:rsidRPr="00561440" w14:paraId="77C2E08E"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921C79B" w14:textId="77777777" w:rsidR="008E2FE9" w:rsidRPr="00561440" w:rsidRDefault="008E2FE9" w:rsidP="008E2FE9">
            <w:pPr>
              <w:rPr>
                <w:b/>
                <w:lang w:val="en-US"/>
              </w:rPr>
            </w:pPr>
            <w:r w:rsidRPr="00561440">
              <w:rPr>
                <w:b/>
                <w:lang w:val="en-US"/>
              </w:rPr>
              <w:t>3</w:t>
            </w:r>
          </w:p>
        </w:tc>
        <w:tc>
          <w:tcPr>
            <w:tcW w:w="1417" w:type="dxa"/>
            <w:tcBorders>
              <w:top w:val="single" w:sz="4" w:space="0" w:color="auto"/>
              <w:bottom w:val="single" w:sz="4" w:space="0" w:color="auto"/>
            </w:tcBorders>
          </w:tcPr>
          <w:p w14:paraId="3FF34CDE" w14:textId="77777777" w:rsidR="008E2FE9" w:rsidRPr="00561440" w:rsidRDefault="008E2FE9" w:rsidP="008E2FE9">
            <w:pPr>
              <w:rPr>
                <w:b/>
                <w:lang w:val="en-US"/>
              </w:rPr>
            </w:pPr>
            <w:r w:rsidRPr="00561440">
              <w:rPr>
                <w:b/>
                <w:lang w:val="en-US"/>
              </w:rPr>
              <w:t>TsC03F1</w:t>
            </w:r>
          </w:p>
        </w:tc>
        <w:tc>
          <w:tcPr>
            <w:tcW w:w="5245" w:type="dxa"/>
            <w:tcBorders>
              <w:top w:val="single" w:sz="4" w:space="0" w:color="auto"/>
              <w:bottom w:val="single" w:sz="4" w:space="0" w:color="auto"/>
            </w:tcBorders>
          </w:tcPr>
          <w:p w14:paraId="73D8A607"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Sapatura mecanica cu excavatorul de 0,40-0,70 mc, cu motor cu ardere interna si comanda hidraulica, in pamint cu umiditate naturala, descarcare in autovehicule teren catg. II pamint surplus in urma montarii rigolelor</w:t>
            </w:r>
          </w:p>
        </w:tc>
        <w:tc>
          <w:tcPr>
            <w:tcW w:w="1134" w:type="dxa"/>
            <w:tcBorders>
              <w:top w:val="single" w:sz="4" w:space="0" w:color="auto"/>
              <w:bottom w:val="single" w:sz="4" w:space="0" w:color="auto"/>
            </w:tcBorders>
            <w:vAlign w:val="center"/>
          </w:tcPr>
          <w:p w14:paraId="59666263" w14:textId="77777777" w:rsidR="008E2FE9" w:rsidRPr="00561440" w:rsidRDefault="008E2FE9" w:rsidP="008E2FE9">
            <w:pPr>
              <w:jc w:val="center"/>
              <w:rPr>
                <w:b/>
                <w:lang w:val="en-US"/>
              </w:rPr>
            </w:pPr>
            <w:r w:rsidRPr="00561440">
              <w:rPr>
                <w:b/>
                <w:lang w:val="en-US"/>
              </w:rPr>
              <w:t>100 m3</w:t>
            </w:r>
          </w:p>
        </w:tc>
        <w:tc>
          <w:tcPr>
            <w:tcW w:w="1417" w:type="dxa"/>
            <w:tcBorders>
              <w:top w:val="single" w:sz="4" w:space="0" w:color="auto"/>
              <w:bottom w:val="single" w:sz="4" w:space="0" w:color="auto"/>
            </w:tcBorders>
            <w:vAlign w:val="center"/>
          </w:tcPr>
          <w:p w14:paraId="47D955F1" w14:textId="77777777" w:rsidR="008E2FE9" w:rsidRPr="00561440" w:rsidRDefault="008E2FE9" w:rsidP="008E2FE9">
            <w:pPr>
              <w:jc w:val="center"/>
              <w:rPr>
                <w:b/>
                <w:lang w:val="en-US"/>
              </w:rPr>
            </w:pPr>
            <w:r w:rsidRPr="00561440">
              <w:rPr>
                <w:b/>
                <w:lang w:val="en-US"/>
              </w:rPr>
              <w:t>0,5000</w:t>
            </w:r>
          </w:p>
        </w:tc>
      </w:tr>
      <w:tr w:rsidR="008E2FE9" w14:paraId="3816123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2D97E8" w14:textId="77777777" w:rsidR="008E2FE9" w:rsidRDefault="008E2FE9" w:rsidP="008E2FE9">
            <w:pPr>
              <w:rPr>
                <w:lang w:val="en-US"/>
              </w:rPr>
            </w:pPr>
          </w:p>
        </w:tc>
        <w:tc>
          <w:tcPr>
            <w:tcW w:w="1417" w:type="dxa"/>
            <w:tcBorders>
              <w:top w:val="nil"/>
              <w:bottom w:val="single" w:sz="2" w:space="0" w:color="auto"/>
            </w:tcBorders>
            <w:vAlign w:val="center"/>
          </w:tcPr>
          <w:p w14:paraId="12295D8D" w14:textId="77777777" w:rsidR="008E2FE9" w:rsidRDefault="008E2FE9" w:rsidP="008E2FE9">
            <w:pPr>
              <w:jc w:val="center"/>
              <w:rPr>
                <w:sz w:val="16"/>
                <w:szCs w:val="16"/>
                <w:lang w:val="en-US"/>
              </w:rPr>
            </w:pPr>
            <w:r>
              <w:rPr>
                <w:sz w:val="16"/>
                <w:szCs w:val="16"/>
                <w:lang w:val="en-US"/>
              </w:rPr>
              <w:t>2952260003501</w:t>
            </w:r>
          </w:p>
        </w:tc>
        <w:tc>
          <w:tcPr>
            <w:tcW w:w="5245" w:type="dxa"/>
            <w:tcBorders>
              <w:top w:val="nil"/>
              <w:bottom w:val="single" w:sz="2" w:space="0" w:color="auto"/>
            </w:tcBorders>
          </w:tcPr>
          <w:p w14:paraId="57F69B86" w14:textId="77777777" w:rsidR="008E2FE9" w:rsidRDefault="008E2FE9" w:rsidP="008E2FE9">
            <w:pPr>
              <w:rPr>
                <w:lang w:val="en-US"/>
              </w:rPr>
            </w:pPr>
            <w:r>
              <w:rPr>
                <w:lang w:val="en-US"/>
              </w:rPr>
              <w:t>Excavator pe senile cu o cupa cu motor termic, 0,40-0,70 mc</w:t>
            </w:r>
          </w:p>
        </w:tc>
        <w:tc>
          <w:tcPr>
            <w:tcW w:w="1134" w:type="dxa"/>
            <w:tcBorders>
              <w:top w:val="nil"/>
              <w:bottom w:val="single" w:sz="2" w:space="0" w:color="auto"/>
            </w:tcBorders>
          </w:tcPr>
          <w:p w14:paraId="2AB9517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2768697" w14:textId="77777777" w:rsidR="008E2FE9" w:rsidRDefault="008E2FE9" w:rsidP="008E2FE9">
            <w:pPr>
              <w:rPr>
                <w:lang w:val="en-US"/>
              </w:rPr>
            </w:pPr>
            <w:r>
              <w:rPr>
                <w:lang w:val="en-US"/>
              </w:rPr>
              <w:t>1,125</w:t>
            </w:r>
          </w:p>
        </w:tc>
      </w:tr>
      <w:tr w:rsidR="008E2FE9" w:rsidRPr="00561440" w14:paraId="6736734A"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1C5AD22" w14:textId="77777777" w:rsidR="008E2FE9" w:rsidRPr="00561440" w:rsidRDefault="008E2FE9" w:rsidP="008E2FE9">
            <w:pPr>
              <w:rPr>
                <w:b/>
                <w:lang w:val="en-US"/>
              </w:rPr>
            </w:pPr>
            <w:r w:rsidRPr="00561440">
              <w:rPr>
                <w:b/>
                <w:lang w:val="en-US"/>
              </w:rPr>
              <w:t>4</w:t>
            </w:r>
          </w:p>
        </w:tc>
        <w:tc>
          <w:tcPr>
            <w:tcW w:w="1417" w:type="dxa"/>
            <w:tcBorders>
              <w:top w:val="single" w:sz="4" w:space="0" w:color="auto"/>
              <w:bottom w:val="single" w:sz="4" w:space="0" w:color="auto"/>
            </w:tcBorders>
          </w:tcPr>
          <w:p w14:paraId="578FD36E" w14:textId="77777777" w:rsidR="008E2FE9" w:rsidRPr="00561440" w:rsidRDefault="008E2FE9" w:rsidP="008E2FE9">
            <w:pPr>
              <w:rPr>
                <w:b/>
                <w:lang w:val="en-US"/>
              </w:rPr>
            </w:pPr>
            <w:r w:rsidRPr="00561440">
              <w:rPr>
                <w:b/>
                <w:lang w:val="en-US"/>
              </w:rPr>
              <w:t>TsI51B10</w:t>
            </w:r>
          </w:p>
        </w:tc>
        <w:tc>
          <w:tcPr>
            <w:tcW w:w="5245" w:type="dxa"/>
            <w:tcBorders>
              <w:top w:val="single" w:sz="4" w:space="0" w:color="auto"/>
              <w:bottom w:val="single" w:sz="4" w:space="0" w:color="auto"/>
            </w:tcBorders>
          </w:tcPr>
          <w:p w14:paraId="43AF1A3F"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Transportarea pamintului cu autobasculanta de 10 t la distanta de: 20 km</w:t>
            </w:r>
          </w:p>
        </w:tc>
        <w:tc>
          <w:tcPr>
            <w:tcW w:w="1134" w:type="dxa"/>
            <w:tcBorders>
              <w:top w:val="single" w:sz="4" w:space="0" w:color="auto"/>
              <w:bottom w:val="single" w:sz="4" w:space="0" w:color="auto"/>
            </w:tcBorders>
            <w:vAlign w:val="center"/>
          </w:tcPr>
          <w:p w14:paraId="2F8EC352" w14:textId="77777777" w:rsidR="008E2FE9" w:rsidRPr="00561440" w:rsidRDefault="008E2FE9" w:rsidP="008E2FE9">
            <w:pPr>
              <w:jc w:val="center"/>
              <w:rPr>
                <w:b/>
                <w:lang w:val="en-US"/>
              </w:rPr>
            </w:pPr>
            <w:r w:rsidRPr="00561440">
              <w:rPr>
                <w:b/>
                <w:lang w:val="en-US"/>
              </w:rPr>
              <w:t>t</w:t>
            </w:r>
          </w:p>
        </w:tc>
        <w:tc>
          <w:tcPr>
            <w:tcW w:w="1417" w:type="dxa"/>
            <w:tcBorders>
              <w:top w:val="single" w:sz="4" w:space="0" w:color="auto"/>
              <w:bottom w:val="single" w:sz="4" w:space="0" w:color="auto"/>
            </w:tcBorders>
            <w:vAlign w:val="center"/>
          </w:tcPr>
          <w:p w14:paraId="12E7F1DD" w14:textId="77777777" w:rsidR="008E2FE9" w:rsidRPr="00561440" w:rsidRDefault="008E2FE9" w:rsidP="008E2FE9">
            <w:pPr>
              <w:jc w:val="center"/>
              <w:rPr>
                <w:b/>
                <w:lang w:val="en-US"/>
              </w:rPr>
            </w:pPr>
            <w:r w:rsidRPr="00561440">
              <w:rPr>
                <w:b/>
                <w:lang w:val="en-US"/>
              </w:rPr>
              <w:t>85,0000</w:t>
            </w:r>
          </w:p>
        </w:tc>
      </w:tr>
      <w:tr w:rsidR="008E2FE9" w14:paraId="48A5639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F1CD14" w14:textId="77777777" w:rsidR="008E2FE9" w:rsidRDefault="008E2FE9" w:rsidP="008E2FE9">
            <w:pPr>
              <w:rPr>
                <w:lang w:val="en-US"/>
              </w:rPr>
            </w:pPr>
          </w:p>
        </w:tc>
        <w:tc>
          <w:tcPr>
            <w:tcW w:w="1417" w:type="dxa"/>
            <w:tcBorders>
              <w:top w:val="nil"/>
              <w:bottom w:val="single" w:sz="2" w:space="0" w:color="auto"/>
            </w:tcBorders>
            <w:vAlign w:val="center"/>
          </w:tcPr>
          <w:p w14:paraId="0D554106" w14:textId="77777777" w:rsidR="008E2FE9" w:rsidRDefault="008E2FE9" w:rsidP="008E2FE9">
            <w:pPr>
              <w:jc w:val="center"/>
              <w:rPr>
                <w:sz w:val="16"/>
                <w:szCs w:val="16"/>
                <w:lang w:val="en-US"/>
              </w:rPr>
            </w:pPr>
            <w:r>
              <w:rPr>
                <w:sz w:val="16"/>
                <w:szCs w:val="16"/>
                <w:lang w:val="en-US"/>
              </w:rPr>
              <w:t>3410540000007</w:t>
            </w:r>
          </w:p>
        </w:tc>
        <w:tc>
          <w:tcPr>
            <w:tcW w:w="5245" w:type="dxa"/>
            <w:tcBorders>
              <w:top w:val="nil"/>
              <w:bottom w:val="single" w:sz="2" w:space="0" w:color="auto"/>
            </w:tcBorders>
          </w:tcPr>
          <w:p w14:paraId="1AAC44F8" w14:textId="77777777" w:rsidR="008E2FE9" w:rsidRDefault="008E2FE9" w:rsidP="008E2FE9">
            <w:pPr>
              <w:rPr>
                <w:lang w:val="en-US"/>
              </w:rPr>
            </w:pPr>
            <w:r>
              <w:rPr>
                <w:lang w:val="en-US"/>
              </w:rPr>
              <w:t>Autobasculanta-10t</w:t>
            </w:r>
          </w:p>
        </w:tc>
        <w:tc>
          <w:tcPr>
            <w:tcW w:w="1134" w:type="dxa"/>
            <w:tcBorders>
              <w:top w:val="nil"/>
              <w:bottom w:val="single" w:sz="2" w:space="0" w:color="auto"/>
            </w:tcBorders>
          </w:tcPr>
          <w:p w14:paraId="5DDEA400"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1467FE6" w14:textId="77777777" w:rsidR="008E2FE9" w:rsidRDefault="008E2FE9" w:rsidP="008E2FE9">
            <w:pPr>
              <w:rPr>
                <w:lang w:val="en-US"/>
              </w:rPr>
            </w:pPr>
            <w:r>
              <w:rPr>
                <w:lang w:val="en-US"/>
              </w:rPr>
              <w:t>8,066</w:t>
            </w:r>
          </w:p>
        </w:tc>
      </w:tr>
      <w:tr w:rsidR="008E2FE9" w:rsidRPr="00561440" w14:paraId="74DE53A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BEB3556" w14:textId="77777777" w:rsidR="008E2FE9" w:rsidRPr="00561440" w:rsidRDefault="008E2FE9" w:rsidP="008E2FE9">
            <w:pPr>
              <w:rPr>
                <w:b/>
                <w:lang w:val="en-US"/>
              </w:rPr>
            </w:pPr>
            <w:r w:rsidRPr="00561440">
              <w:rPr>
                <w:b/>
                <w:lang w:val="en-US"/>
              </w:rPr>
              <w:t>5</w:t>
            </w:r>
          </w:p>
        </w:tc>
        <w:tc>
          <w:tcPr>
            <w:tcW w:w="1417" w:type="dxa"/>
            <w:tcBorders>
              <w:top w:val="single" w:sz="4" w:space="0" w:color="auto"/>
              <w:bottom w:val="single" w:sz="4" w:space="0" w:color="auto"/>
            </w:tcBorders>
          </w:tcPr>
          <w:p w14:paraId="5969D9AA" w14:textId="77777777" w:rsidR="008E2FE9" w:rsidRPr="00561440" w:rsidRDefault="008E2FE9" w:rsidP="008E2FE9">
            <w:pPr>
              <w:rPr>
                <w:b/>
                <w:lang w:val="en-US"/>
              </w:rPr>
            </w:pPr>
            <w:r w:rsidRPr="00561440">
              <w:rPr>
                <w:b/>
                <w:lang w:val="en-US"/>
              </w:rPr>
              <w:t>TsC51B</w:t>
            </w:r>
          </w:p>
        </w:tc>
        <w:tc>
          <w:tcPr>
            <w:tcW w:w="5245" w:type="dxa"/>
            <w:tcBorders>
              <w:top w:val="single" w:sz="4" w:space="0" w:color="auto"/>
              <w:bottom w:val="single" w:sz="4" w:space="0" w:color="auto"/>
            </w:tcBorders>
          </w:tcPr>
          <w:p w14:paraId="4CD03C27"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Lucrari la descarcarea pamintului in depozit, teren categoria II</w:t>
            </w:r>
          </w:p>
        </w:tc>
        <w:tc>
          <w:tcPr>
            <w:tcW w:w="1134" w:type="dxa"/>
            <w:tcBorders>
              <w:top w:val="single" w:sz="4" w:space="0" w:color="auto"/>
              <w:bottom w:val="single" w:sz="4" w:space="0" w:color="auto"/>
            </w:tcBorders>
            <w:vAlign w:val="center"/>
          </w:tcPr>
          <w:p w14:paraId="6BA0857F" w14:textId="77777777" w:rsidR="008E2FE9" w:rsidRPr="00561440" w:rsidRDefault="008E2FE9" w:rsidP="008E2FE9">
            <w:pPr>
              <w:jc w:val="center"/>
              <w:rPr>
                <w:b/>
                <w:lang w:val="en-US"/>
              </w:rPr>
            </w:pPr>
            <w:r w:rsidRPr="00561440">
              <w:rPr>
                <w:b/>
                <w:lang w:val="en-US"/>
              </w:rPr>
              <w:t>100 m3</w:t>
            </w:r>
          </w:p>
        </w:tc>
        <w:tc>
          <w:tcPr>
            <w:tcW w:w="1417" w:type="dxa"/>
            <w:tcBorders>
              <w:top w:val="single" w:sz="4" w:space="0" w:color="auto"/>
              <w:bottom w:val="single" w:sz="4" w:space="0" w:color="auto"/>
            </w:tcBorders>
            <w:vAlign w:val="center"/>
          </w:tcPr>
          <w:p w14:paraId="082E5778" w14:textId="77777777" w:rsidR="008E2FE9" w:rsidRPr="00561440" w:rsidRDefault="008E2FE9" w:rsidP="008E2FE9">
            <w:pPr>
              <w:jc w:val="center"/>
              <w:rPr>
                <w:b/>
                <w:lang w:val="en-US"/>
              </w:rPr>
            </w:pPr>
            <w:r w:rsidRPr="00561440">
              <w:rPr>
                <w:b/>
                <w:lang w:val="en-US"/>
              </w:rPr>
              <w:t>0,5000</w:t>
            </w:r>
          </w:p>
        </w:tc>
      </w:tr>
      <w:tr w:rsidR="008E2FE9" w14:paraId="793F7A4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3C55A9" w14:textId="77777777" w:rsidR="008E2FE9" w:rsidRDefault="008E2FE9" w:rsidP="008E2FE9">
            <w:pPr>
              <w:rPr>
                <w:lang w:val="en-US"/>
              </w:rPr>
            </w:pPr>
          </w:p>
        </w:tc>
        <w:tc>
          <w:tcPr>
            <w:tcW w:w="1417" w:type="dxa"/>
            <w:tcBorders>
              <w:top w:val="nil"/>
              <w:bottom w:val="single" w:sz="2" w:space="0" w:color="auto"/>
            </w:tcBorders>
            <w:vAlign w:val="center"/>
          </w:tcPr>
          <w:p w14:paraId="75AEF129"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536697A5"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21D4888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18793D6" w14:textId="77777777" w:rsidR="008E2FE9" w:rsidRDefault="008E2FE9" w:rsidP="008E2FE9">
            <w:pPr>
              <w:rPr>
                <w:lang w:val="en-US"/>
              </w:rPr>
            </w:pPr>
            <w:r>
              <w:rPr>
                <w:lang w:val="en-US"/>
              </w:rPr>
              <w:t>0,180</w:t>
            </w:r>
          </w:p>
        </w:tc>
      </w:tr>
      <w:tr w:rsidR="008E2FE9" w14:paraId="3983F4C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436B56" w14:textId="77777777" w:rsidR="008E2FE9" w:rsidRDefault="008E2FE9" w:rsidP="008E2FE9">
            <w:pPr>
              <w:rPr>
                <w:lang w:val="en-US"/>
              </w:rPr>
            </w:pPr>
          </w:p>
        </w:tc>
        <w:tc>
          <w:tcPr>
            <w:tcW w:w="1417" w:type="dxa"/>
            <w:tcBorders>
              <w:top w:val="nil"/>
              <w:bottom w:val="single" w:sz="2" w:space="0" w:color="auto"/>
            </w:tcBorders>
            <w:vAlign w:val="center"/>
          </w:tcPr>
          <w:p w14:paraId="1C797EDD" w14:textId="77777777" w:rsidR="008E2FE9" w:rsidRDefault="008E2FE9" w:rsidP="008E2FE9">
            <w:pPr>
              <w:jc w:val="center"/>
              <w:rPr>
                <w:sz w:val="16"/>
                <w:szCs w:val="16"/>
                <w:lang w:val="en-US"/>
              </w:rPr>
            </w:pPr>
            <w:r>
              <w:rPr>
                <w:sz w:val="16"/>
                <w:szCs w:val="16"/>
                <w:lang w:val="en-US"/>
              </w:rPr>
              <w:t>141112220175222</w:t>
            </w:r>
          </w:p>
        </w:tc>
        <w:tc>
          <w:tcPr>
            <w:tcW w:w="5245" w:type="dxa"/>
            <w:tcBorders>
              <w:top w:val="nil"/>
              <w:bottom w:val="single" w:sz="2" w:space="0" w:color="auto"/>
            </w:tcBorders>
          </w:tcPr>
          <w:p w14:paraId="7C0495BC" w14:textId="77777777" w:rsidR="008E2FE9" w:rsidRDefault="008E2FE9" w:rsidP="008E2FE9">
            <w:pPr>
              <w:rPr>
                <w:lang w:val="en-US"/>
              </w:rPr>
            </w:pPr>
            <w:r>
              <w:rPr>
                <w:lang w:val="en-US"/>
              </w:rPr>
              <w:t xml:space="preserve">Piatra sparta </w:t>
            </w:r>
          </w:p>
        </w:tc>
        <w:tc>
          <w:tcPr>
            <w:tcW w:w="1134" w:type="dxa"/>
            <w:tcBorders>
              <w:top w:val="nil"/>
              <w:bottom w:val="single" w:sz="2" w:space="0" w:color="auto"/>
            </w:tcBorders>
          </w:tcPr>
          <w:p w14:paraId="56F14901" w14:textId="77777777" w:rsidR="008E2FE9" w:rsidRDefault="008E2FE9" w:rsidP="008E2FE9">
            <w:pPr>
              <w:rPr>
                <w:lang w:val="en-US"/>
              </w:rPr>
            </w:pPr>
            <w:r>
              <w:rPr>
                <w:lang w:val="en-US"/>
              </w:rPr>
              <w:t>m3</w:t>
            </w:r>
          </w:p>
        </w:tc>
        <w:tc>
          <w:tcPr>
            <w:tcW w:w="1417" w:type="dxa"/>
            <w:tcBorders>
              <w:top w:val="nil"/>
              <w:bottom w:val="single" w:sz="2" w:space="0" w:color="auto"/>
            </w:tcBorders>
          </w:tcPr>
          <w:p w14:paraId="018A8103" w14:textId="77777777" w:rsidR="008E2FE9" w:rsidRDefault="008E2FE9" w:rsidP="008E2FE9">
            <w:pPr>
              <w:rPr>
                <w:lang w:val="en-US"/>
              </w:rPr>
            </w:pPr>
            <w:r>
              <w:rPr>
                <w:lang w:val="en-US"/>
              </w:rPr>
              <w:t>0,002</w:t>
            </w:r>
          </w:p>
        </w:tc>
      </w:tr>
      <w:tr w:rsidR="008E2FE9" w14:paraId="321B0A6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535CD4" w14:textId="77777777" w:rsidR="008E2FE9" w:rsidRDefault="008E2FE9" w:rsidP="008E2FE9">
            <w:pPr>
              <w:rPr>
                <w:lang w:val="en-US"/>
              </w:rPr>
            </w:pPr>
          </w:p>
        </w:tc>
        <w:tc>
          <w:tcPr>
            <w:tcW w:w="1417" w:type="dxa"/>
            <w:tcBorders>
              <w:top w:val="nil"/>
              <w:bottom w:val="single" w:sz="2" w:space="0" w:color="auto"/>
            </w:tcBorders>
            <w:vAlign w:val="center"/>
          </w:tcPr>
          <w:p w14:paraId="171CF5BA" w14:textId="77777777" w:rsidR="008E2FE9" w:rsidRDefault="008E2FE9" w:rsidP="008E2FE9">
            <w:pPr>
              <w:jc w:val="center"/>
              <w:rPr>
                <w:sz w:val="16"/>
                <w:szCs w:val="16"/>
                <w:lang w:val="en-US"/>
              </w:rPr>
            </w:pPr>
            <w:r>
              <w:rPr>
                <w:sz w:val="16"/>
                <w:szCs w:val="16"/>
                <w:lang w:val="en-US"/>
              </w:rPr>
              <w:t>2952260003554</w:t>
            </w:r>
          </w:p>
        </w:tc>
        <w:tc>
          <w:tcPr>
            <w:tcW w:w="5245" w:type="dxa"/>
            <w:tcBorders>
              <w:top w:val="nil"/>
              <w:bottom w:val="single" w:sz="2" w:space="0" w:color="auto"/>
            </w:tcBorders>
          </w:tcPr>
          <w:p w14:paraId="4D0BA9B3" w14:textId="77777777" w:rsidR="008E2FE9" w:rsidRDefault="008E2FE9" w:rsidP="008E2FE9">
            <w:pPr>
              <w:rPr>
                <w:lang w:val="en-US"/>
              </w:rPr>
            </w:pPr>
            <w:r>
              <w:rPr>
                <w:lang w:val="en-US"/>
              </w:rPr>
              <w:t>Buldozer 79kw (108CP)</w:t>
            </w:r>
          </w:p>
        </w:tc>
        <w:tc>
          <w:tcPr>
            <w:tcW w:w="1134" w:type="dxa"/>
            <w:tcBorders>
              <w:top w:val="nil"/>
              <w:bottom w:val="single" w:sz="2" w:space="0" w:color="auto"/>
            </w:tcBorders>
          </w:tcPr>
          <w:p w14:paraId="537A1CA8"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EAA30B3" w14:textId="77777777" w:rsidR="008E2FE9" w:rsidRDefault="008E2FE9" w:rsidP="008E2FE9">
            <w:pPr>
              <w:rPr>
                <w:lang w:val="en-US"/>
              </w:rPr>
            </w:pPr>
            <w:r>
              <w:rPr>
                <w:lang w:val="en-US"/>
              </w:rPr>
              <w:t>0,200</w:t>
            </w:r>
          </w:p>
        </w:tc>
      </w:tr>
      <w:tr w:rsidR="008E2FE9" w:rsidRPr="00561440" w14:paraId="395293EE"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26C2222" w14:textId="77777777" w:rsidR="008E2FE9" w:rsidRPr="00561440" w:rsidRDefault="008E2FE9" w:rsidP="008E2FE9">
            <w:pPr>
              <w:rPr>
                <w:b/>
                <w:lang w:val="en-US"/>
              </w:rPr>
            </w:pPr>
            <w:r w:rsidRPr="00561440">
              <w:rPr>
                <w:b/>
                <w:lang w:val="en-US"/>
              </w:rPr>
              <w:t>6</w:t>
            </w:r>
          </w:p>
        </w:tc>
        <w:tc>
          <w:tcPr>
            <w:tcW w:w="1417" w:type="dxa"/>
            <w:tcBorders>
              <w:top w:val="single" w:sz="4" w:space="0" w:color="auto"/>
              <w:bottom w:val="single" w:sz="4" w:space="0" w:color="auto"/>
            </w:tcBorders>
          </w:tcPr>
          <w:p w14:paraId="19665C14" w14:textId="77777777" w:rsidR="008E2FE9" w:rsidRPr="00561440" w:rsidRDefault="008E2FE9" w:rsidP="008E2FE9">
            <w:pPr>
              <w:rPr>
                <w:b/>
                <w:lang w:val="en-US"/>
              </w:rPr>
            </w:pPr>
            <w:r w:rsidRPr="00561440">
              <w:rPr>
                <w:b/>
                <w:lang w:val="en-US"/>
              </w:rPr>
              <w:t>TsD02A1</w:t>
            </w:r>
          </w:p>
        </w:tc>
        <w:tc>
          <w:tcPr>
            <w:tcW w:w="5245" w:type="dxa"/>
            <w:tcBorders>
              <w:top w:val="single" w:sz="4" w:space="0" w:color="auto"/>
              <w:bottom w:val="single" w:sz="4" w:space="0" w:color="auto"/>
            </w:tcBorders>
          </w:tcPr>
          <w:p w14:paraId="06E72A0F"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14:paraId="6D453D2A" w14:textId="77777777" w:rsidR="008E2FE9" w:rsidRPr="00561440" w:rsidRDefault="008E2FE9" w:rsidP="008E2FE9">
            <w:pPr>
              <w:jc w:val="center"/>
              <w:rPr>
                <w:b/>
                <w:lang w:val="en-US"/>
              </w:rPr>
            </w:pPr>
            <w:r w:rsidRPr="00561440">
              <w:rPr>
                <w:b/>
                <w:lang w:val="en-US"/>
              </w:rPr>
              <w:t>100 m3</w:t>
            </w:r>
          </w:p>
        </w:tc>
        <w:tc>
          <w:tcPr>
            <w:tcW w:w="1417" w:type="dxa"/>
            <w:tcBorders>
              <w:top w:val="single" w:sz="4" w:space="0" w:color="auto"/>
              <w:bottom w:val="single" w:sz="4" w:space="0" w:color="auto"/>
            </w:tcBorders>
            <w:vAlign w:val="center"/>
          </w:tcPr>
          <w:p w14:paraId="14486B8C" w14:textId="77777777" w:rsidR="008E2FE9" w:rsidRPr="00561440" w:rsidRDefault="008E2FE9" w:rsidP="008E2FE9">
            <w:pPr>
              <w:jc w:val="center"/>
              <w:rPr>
                <w:b/>
                <w:lang w:val="en-US"/>
              </w:rPr>
            </w:pPr>
            <w:r w:rsidRPr="00561440">
              <w:rPr>
                <w:b/>
                <w:lang w:val="en-US"/>
              </w:rPr>
              <w:t>1,5760</w:t>
            </w:r>
          </w:p>
        </w:tc>
      </w:tr>
      <w:tr w:rsidR="008E2FE9" w14:paraId="1C88C33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001E289" w14:textId="77777777" w:rsidR="008E2FE9" w:rsidRDefault="008E2FE9" w:rsidP="008E2FE9">
            <w:pPr>
              <w:rPr>
                <w:lang w:val="en-US"/>
              </w:rPr>
            </w:pPr>
          </w:p>
        </w:tc>
        <w:tc>
          <w:tcPr>
            <w:tcW w:w="1417" w:type="dxa"/>
            <w:tcBorders>
              <w:top w:val="nil"/>
              <w:bottom w:val="single" w:sz="2" w:space="0" w:color="auto"/>
            </w:tcBorders>
            <w:vAlign w:val="center"/>
          </w:tcPr>
          <w:p w14:paraId="535C69C6" w14:textId="77777777" w:rsidR="008E2FE9" w:rsidRDefault="008E2FE9" w:rsidP="008E2FE9">
            <w:pPr>
              <w:jc w:val="center"/>
              <w:rPr>
                <w:sz w:val="16"/>
                <w:szCs w:val="16"/>
                <w:lang w:val="en-US"/>
              </w:rPr>
            </w:pPr>
            <w:r>
              <w:rPr>
                <w:sz w:val="16"/>
                <w:szCs w:val="16"/>
                <w:lang w:val="en-US"/>
              </w:rPr>
              <w:t>2952260003553</w:t>
            </w:r>
          </w:p>
        </w:tc>
        <w:tc>
          <w:tcPr>
            <w:tcW w:w="5245" w:type="dxa"/>
            <w:tcBorders>
              <w:top w:val="nil"/>
              <w:bottom w:val="single" w:sz="2" w:space="0" w:color="auto"/>
            </w:tcBorders>
          </w:tcPr>
          <w:p w14:paraId="1B52C020" w14:textId="77777777" w:rsidR="008E2FE9" w:rsidRDefault="008E2FE9" w:rsidP="008E2FE9">
            <w:pPr>
              <w:rPr>
                <w:lang w:val="en-US"/>
              </w:rPr>
            </w:pPr>
            <w:r>
              <w:rPr>
                <w:lang w:val="en-US"/>
              </w:rPr>
              <w:t>Buldozer pe senile pina la 65-80 CP</w:t>
            </w:r>
          </w:p>
        </w:tc>
        <w:tc>
          <w:tcPr>
            <w:tcW w:w="1134" w:type="dxa"/>
            <w:tcBorders>
              <w:top w:val="nil"/>
              <w:bottom w:val="single" w:sz="2" w:space="0" w:color="auto"/>
            </w:tcBorders>
          </w:tcPr>
          <w:p w14:paraId="50A1546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82EF563" w14:textId="77777777" w:rsidR="008E2FE9" w:rsidRDefault="008E2FE9" w:rsidP="008E2FE9">
            <w:pPr>
              <w:rPr>
                <w:lang w:val="en-US"/>
              </w:rPr>
            </w:pPr>
            <w:r>
              <w:rPr>
                <w:lang w:val="en-US"/>
              </w:rPr>
              <w:t>1,718</w:t>
            </w:r>
          </w:p>
        </w:tc>
      </w:tr>
      <w:tr w:rsidR="008E2FE9" w:rsidRPr="00561440" w14:paraId="4DCA525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5B6C0B2" w14:textId="77777777" w:rsidR="008E2FE9" w:rsidRPr="00561440" w:rsidRDefault="008E2FE9" w:rsidP="008E2FE9">
            <w:pPr>
              <w:rPr>
                <w:b/>
                <w:lang w:val="en-US"/>
              </w:rPr>
            </w:pPr>
            <w:r w:rsidRPr="00561440">
              <w:rPr>
                <w:b/>
                <w:lang w:val="en-US"/>
              </w:rPr>
              <w:t>7</w:t>
            </w:r>
          </w:p>
        </w:tc>
        <w:tc>
          <w:tcPr>
            <w:tcW w:w="1417" w:type="dxa"/>
            <w:tcBorders>
              <w:top w:val="single" w:sz="4" w:space="0" w:color="auto"/>
              <w:bottom w:val="single" w:sz="4" w:space="0" w:color="auto"/>
            </w:tcBorders>
          </w:tcPr>
          <w:p w14:paraId="0F0B35B9" w14:textId="77777777" w:rsidR="008E2FE9" w:rsidRPr="00561440" w:rsidRDefault="008E2FE9" w:rsidP="008E2FE9">
            <w:pPr>
              <w:rPr>
                <w:b/>
                <w:lang w:val="en-US"/>
              </w:rPr>
            </w:pPr>
            <w:r w:rsidRPr="00561440">
              <w:rPr>
                <w:b/>
                <w:lang w:val="en-US"/>
              </w:rPr>
              <w:t>TsD05A</w:t>
            </w:r>
          </w:p>
        </w:tc>
        <w:tc>
          <w:tcPr>
            <w:tcW w:w="5245" w:type="dxa"/>
            <w:tcBorders>
              <w:top w:val="single" w:sz="4" w:space="0" w:color="auto"/>
              <w:bottom w:val="single" w:sz="4" w:space="0" w:color="auto"/>
            </w:tcBorders>
          </w:tcPr>
          <w:p w14:paraId="3C18B181"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1A5E7DA7" w14:textId="77777777" w:rsidR="008E2FE9" w:rsidRPr="00561440" w:rsidRDefault="008E2FE9" w:rsidP="008E2FE9">
            <w:pPr>
              <w:jc w:val="center"/>
              <w:rPr>
                <w:b/>
                <w:lang w:val="en-US"/>
              </w:rPr>
            </w:pPr>
            <w:r w:rsidRPr="00561440">
              <w:rPr>
                <w:b/>
                <w:lang w:val="en-US"/>
              </w:rPr>
              <w:t>100 m3</w:t>
            </w:r>
          </w:p>
        </w:tc>
        <w:tc>
          <w:tcPr>
            <w:tcW w:w="1417" w:type="dxa"/>
            <w:tcBorders>
              <w:top w:val="single" w:sz="4" w:space="0" w:color="auto"/>
              <w:bottom w:val="single" w:sz="4" w:space="0" w:color="auto"/>
            </w:tcBorders>
            <w:vAlign w:val="center"/>
          </w:tcPr>
          <w:p w14:paraId="360736B3" w14:textId="77777777" w:rsidR="008E2FE9" w:rsidRPr="00561440" w:rsidRDefault="008E2FE9" w:rsidP="008E2FE9">
            <w:pPr>
              <w:jc w:val="center"/>
              <w:rPr>
                <w:b/>
                <w:lang w:val="en-US"/>
              </w:rPr>
            </w:pPr>
            <w:r w:rsidRPr="00561440">
              <w:rPr>
                <w:b/>
                <w:lang w:val="en-US"/>
              </w:rPr>
              <w:t>1,5760</w:t>
            </w:r>
          </w:p>
        </w:tc>
      </w:tr>
      <w:tr w:rsidR="008E2FE9" w14:paraId="02D9C76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5C66B63" w14:textId="77777777" w:rsidR="008E2FE9" w:rsidRDefault="008E2FE9" w:rsidP="008E2FE9">
            <w:pPr>
              <w:rPr>
                <w:lang w:val="en-US"/>
              </w:rPr>
            </w:pPr>
          </w:p>
        </w:tc>
        <w:tc>
          <w:tcPr>
            <w:tcW w:w="1417" w:type="dxa"/>
            <w:tcBorders>
              <w:top w:val="nil"/>
              <w:bottom w:val="single" w:sz="2" w:space="0" w:color="auto"/>
            </w:tcBorders>
            <w:vAlign w:val="center"/>
          </w:tcPr>
          <w:p w14:paraId="08129840"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4C677636"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382EE0D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9746F2B" w14:textId="77777777" w:rsidR="008E2FE9" w:rsidRDefault="008E2FE9" w:rsidP="008E2FE9">
            <w:pPr>
              <w:rPr>
                <w:lang w:val="en-US"/>
              </w:rPr>
            </w:pPr>
            <w:r>
              <w:rPr>
                <w:lang w:val="en-US"/>
              </w:rPr>
              <w:t>13,900</w:t>
            </w:r>
          </w:p>
        </w:tc>
      </w:tr>
      <w:tr w:rsidR="008E2FE9" w14:paraId="4FE0785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7C26000" w14:textId="77777777" w:rsidR="008E2FE9" w:rsidRDefault="008E2FE9" w:rsidP="008E2FE9">
            <w:pPr>
              <w:rPr>
                <w:lang w:val="en-US"/>
              </w:rPr>
            </w:pPr>
          </w:p>
        </w:tc>
        <w:tc>
          <w:tcPr>
            <w:tcW w:w="1417" w:type="dxa"/>
            <w:tcBorders>
              <w:top w:val="nil"/>
              <w:bottom w:val="single" w:sz="2" w:space="0" w:color="auto"/>
            </w:tcBorders>
            <w:vAlign w:val="center"/>
          </w:tcPr>
          <w:p w14:paraId="76E9CDB2" w14:textId="77777777" w:rsidR="008E2FE9" w:rsidRDefault="008E2FE9" w:rsidP="008E2FE9">
            <w:pPr>
              <w:jc w:val="center"/>
              <w:rPr>
                <w:sz w:val="16"/>
                <w:szCs w:val="16"/>
                <w:lang w:val="en-US"/>
              </w:rPr>
            </w:pPr>
            <w:r>
              <w:rPr>
                <w:sz w:val="16"/>
                <w:szCs w:val="16"/>
                <w:lang w:val="en-US"/>
              </w:rPr>
              <w:t>2952270004021</w:t>
            </w:r>
          </w:p>
        </w:tc>
        <w:tc>
          <w:tcPr>
            <w:tcW w:w="5245" w:type="dxa"/>
            <w:tcBorders>
              <w:top w:val="nil"/>
              <w:bottom w:val="single" w:sz="2" w:space="0" w:color="auto"/>
            </w:tcBorders>
          </w:tcPr>
          <w:p w14:paraId="02851397" w14:textId="77777777" w:rsidR="008E2FE9" w:rsidRDefault="008E2FE9" w:rsidP="008E2FE9">
            <w:pPr>
              <w:rPr>
                <w:lang w:val="en-US"/>
              </w:rPr>
            </w:pPr>
            <w:r>
              <w:rPr>
                <w:lang w:val="en-US"/>
              </w:rPr>
              <w:t>Mai mecanic de 150-200 kg cu motor termic 6 cp (4 kw)</w:t>
            </w:r>
          </w:p>
        </w:tc>
        <w:tc>
          <w:tcPr>
            <w:tcW w:w="1134" w:type="dxa"/>
            <w:tcBorders>
              <w:top w:val="nil"/>
              <w:bottom w:val="single" w:sz="2" w:space="0" w:color="auto"/>
            </w:tcBorders>
          </w:tcPr>
          <w:p w14:paraId="464D26F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8DC20BC" w14:textId="77777777" w:rsidR="008E2FE9" w:rsidRDefault="008E2FE9" w:rsidP="008E2FE9">
            <w:pPr>
              <w:rPr>
                <w:lang w:val="en-US"/>
              </w:rPr>
            </w:pPr>
            <w:r>
              <w:rPr>
                <w:lang w:val="en-US"/>
              </w:rPr>
              <w:t>16,375</w:t>
            </w:r>
          </w:p>
        </w:tc>
      </w:tr>
      <w:tr w:rsidR="008E2FE9" w:rsidRPr="0097392D" w14:paraId="7800B3B1"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71760D67" w14:textId="77777777" w:rsidR="008E2FE9" w:rsidRDefault="008E2FE9" w:rsidP="008E2FE9">
            <w:pPr>
              <w:jc w:val="center"/>
              <w:rPr>
                <w:lang w:val="en-US"/>
              </w:rPr>
            </w:pPr>
          </w:p>
        </w:tc>
        <w:tc>
          <w:tcPr>
            <w:tcW w:w="1417" w:type="dxa"/>
          </w:tcPr>
          <w:p w14:paraId="58ED1A28" w14:textId="77777777" w:rsidR="008E2FE9" w:rsidRDefault="008E2FE9" w:rsidP="008E2FE9">
            <w:pPr>
              <w:rPr>
                <w:lang w:val="en-US"/>
              </w:rPr>
            </w:pPr>
          </w:p>
        </w:tc>
        <w:tc>
          <w:tcPr>
            <w:tcW w:w="5245" w:type="dxa"/>
          </w:tcPr>
          <w:p w14:paraId="1B11668C" w14:textId="77777777" w:rsidR="008E2FE9" w:rsidRPr="00047A7B" w:rsidRDefault="008E2FE9" w:rsidP="008E2FE9">
            <w:pPr>
              <w:rPr>
                <w:b/>
                <w:bCs/>
                <w:sz w:val="22"/>
                <w:szCs w:val="22"/>
                <w:lang w:val="en-US"/>
              </w:rPr>
            </w:pPr>
            <w:r w:rsidRPr="0097392D">
              <w:rPr>
                <w:b/>
                <w:bCs/>
                <w:sz w:val="22"/>
                <w:szCs w:val="22"/>
                <w:lang w:val="en-US"/>
              </w:rPr>
              <w:t>1.2. Demontare</w:t>
            </w:r>
          </w:p>
        </w:tc>
        <w:tc>
          <w:tcPr>
            <w:tcW w:w="1134" w:type="dxa"/>
          </w:tcPr>
          <w:p w14:paraId="0597BF90" w14:textId="77777777" w:rsidR="008E2FE9" w:rsidRPr="0097392D" w:rsidRDefault="008E2FE9" w:rsidP="008E2FE9">
            <w:pPr>
              <w:rPr>
                <w:b/>
                <w:bCs/>
                <w:sz w:val="22"/>
                <w:szCs w:val="22"/>
                <w:lang w:val="en-US"/>
              </w:rPr>
            </w:pPr>
          </w:p>
        </w:tc>
        <w:tc>
          <w:tcPr>
            <w:tcW w:w="1417" w:type="dxa"/>
          </w:tcPr>
          <w:p w14:paraId="299C9B5B" w14:textId="77777777" w:rsidR="008E2FE9" w:rsidRPr="0097392D" w:rsidRDefault="008E2FE9" w:rsidP="008E2FE9">
            <w:pPr>
              <w:rPr>
                <w:lang w:val="en-US"/>
              </w:rPr>
            </w:pPr>
          </w:p>
        </w:tc>
      </w:tr>
      <w:tr w:rsidR="008E2FE9" w:rsidRPr="00561440" w14:paraId="7B851721"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DFA9200" w14:textId="77777777" w:rsidR="008E2FE9" w:rsidRPr="00561440" w:rsidRDefault="008E2FE9" w:rsidP="008E2FE9">
            <w:pPr>
              <w:rPr>
                <w:b/>
                <w:lang w:val="en-US"/>
              </w:rPr>
            </w:pPr>
            <w:r w:rsidRPr="00561440">
              <w:rPr>
                <w:b/>
                <w:lang w:val="en-US"/>
              </w:rPr>
              <w:t>8</w:t>
            </w:r>
          </w:p>
        </w:tc>
        <w:tc>
          <w:tcPr>
            <w:tcW w:w="1417" w:type="dxa"/>
            <w:tcBorders>
              <w:top w:val="single" w:sz="4" w:space="0" w:color="auto"/>
              <w:bottom w:val="single" w:sz="4" w:space="0" w:color="auto"/>
            </w:tcBorders>
          </w:tcPr>
          <w:p w14:paraId="20BFD7DA" w14:textId="77777777" w:rsidR="008E2FE9" w:rsidRPr="00561440" w:rsidRDefault="008E2FE9" w:rsidP="008E2FE9">
            <w:pPr>
              <w:rPr>
                <w:b/>
                <w:lang w:val="en-US"/>
              </w:rPr>
            </w:pPr>
            <w:r w:rsidRPr="00561440">
              <w:rPr>
                <w:b/>
                <w:lang w:val="en-US"/>
              </w:rPr>
              <w:t>M1M05C</w:t>
            </w:r>
          </w:p>
        </w:tc>
        <w:tc>
          <w:tcPr>
            <w:tcW w:w="5245" w:type="dxa"/>
            <w:tcBorders>
              <w:top w:val="single" w:sz="4" w:space="0" w:color="auto"/>
              <w:bottom w:val="single" w:sz="4" w:space="0" w:color="auto"/>
            </w:tcBorders>
          </w:tcPr>
          <w:p w14:paraId="7AC89577"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Demontarea conductei din otel, montate in canal, la o adincime de 1 m sau suprateran, la o inaltime de pina la 3 m, avind diametrul nominal de 108 mm</w:t>
            </w:r>
          </w:p>
        </w:tc>
        <w:tc>
          <w:tcPr>
            <w:tcW w:w="1134" w:type="dxa"/>
            <w:tcBorders>
              <w:top w:val="single" w:sz="4" w:space="0" w:color="auto"/>
              <w:bottom w:val="single" w:sz="4" w:space="0" w:color="auto"/>
            </w:tcBorders>
            <w:vAlign w:val="center"/>
          </w:tcPr>
          <w:p w14:paraId="7C1AFD2C"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326F866F" w14:textId="77777777" w:rsidR="008E2FE9" w:rsidRPr="00561440" w:rsidRDefault="008E2FE9" w:rsidP="008E2FE9">
            <w:pPr>
              <w:jc w:val="center"/>
              <w:rPr>
                <w:b/>
                <w:lang w:val="en-US"/>
              </w:rPr>
            </w:pPr>
            <w:r w:rsidRPr="00561440">
              <w:rPr>
                <w:b/>
                <w:lang w:val="en-US"/>
              </w:rPr>
              <w:t>230,0000</w:t>
            </w:r>
          </w:p>
        </w:tc>
      </w:tr>
      <w:tr w:rsidR="008E2FE9" w14:paraId="0BDE72E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D53FC7" w14:textId="77777777" w:rsidR="008E2FE9" w:rsidRDefault="008E2FE9" w:rsidP="008E2FE9">
            <w:pPr>
              <w:rPr>
                <w:lang w:val="en-US"/>
              </w:rPr>
            </w:pPr>
          </w:p>
        </w:tc>
        <w:tc>
          <w:tcPr>
            <w:tcW w:w="1417" w:type="dxa"/>
            <w:tcBorders>
              <w:top w:val="nil"/>
              <w:bottom w:val="single" w:sz="2" w:space="0" w:color="auto"/>
            </w:tcBorders>
            <w:vAlign w:val="center"/>
          </w:tcPr>
          <w:p w14:paraId="7EFC999E"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3B9E4AEB"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42ACF16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FB63364" w14:textId="77777777" w:rsidR="008E2FE9" w:rsidRDefault="008E2FE9" w:rsidP="008E2FE9">
            <w:pPr>
              <w:rPr>
                <w:lang w:val="en-US"/>
              </w:rPr>
            </w:pPr>
            <w:r>
              <w:rPr>
                <w:lang w:val="en-US"/>
              </w:rPr>
              <w:t>16,100</w:t>
            </w:r>
          </w:p>
        </w:tc>
      </w:tr>
      <w:tr w:rsidR="008E2FE9" w14:paraId="617C012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EAA6DC" w14:textId="77777777" w:rsidR="008E2FE9" w:rsidRDefault="008E2FE9" w:rsidP="008E2FE9">
            <w:pPr>
              <w:rPr>
                <w:lang w:val="en-US"/>
              </w:rPr>
            </w:pPr>
          </w:p>
        </w:tc>
        <w:tc>
          <w:tcPr>
            <w:tcW w:w="1417" w:type="dxa"/>
            <w:tcBorders>
              <w:top w:val="nil"/>
              <w:bottom w:val="single" w:sz="2" w:space="0" w:color="auto"/>
            </w:tcBorders>
            <w:vAlign w:val="center"/>
          </w:tcPr>
          <w:p w14:paraId="181046CD"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4378EA22"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10BAF50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F566C0C" w14:textId="77777777" w:rsidR="008E2FE9" w:rsidRDefault="008E2FE9" w:rsidP="008E2FE9">
            <w:pPr>
              <w:rPr>
                <w:lang w:val="en-US"/>
              </w:rPr>
            </w:pPr>
            <w:r>
              <w:rPr>
                <w:lang w:val="en-US"/>
              </w:rPr>
              <w:t>16,100</w:t>
            </w:r>
          </w:p>
        </w:tc>
      </w:tr>
      <w:tr w:rsidR="008E2FE9" w14:paraId="1A006B9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44BAC9" w14:textId="77777777" w:rsidR="008E2FE9" w:rsidRDefault="008E2FE9" w:rsidP="008E2FE9">
            <w:pPr>
              <w:rPr>
                <w:lang w:val="en-US"/>
              </w:rPr>
            </w:pPr>
          </w:p>
        </w:tc>
        <w:tc>
          <w:tcPr>
            <w:tcW w:w="1417" w:type="dxa"/>
            <w:tcBorders>
              <w:top w:val="nil"/>
              <w:bottom w:val="single" w:sz="2" w:space="0" w:color="auto"/>
            </w:tcBorders>
            <w:vAlign w:val="center"/>
          </w:tcPr>
          <w:p w14:paraId="00BEA2C4"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2C76E27D"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67DBB278" w14:textId="77777777" w:rsidR="008E2FE9" w:rsidRDefault="008E2FE9" w:rsidP="008E2FE9">
            <w:pPr>
              <w:rPr>
                <w:lang w:val="en-US"/>
              </w:rPr>
            </w:pPr>
            <w:r>
              <w:rPr>
                <w:lang w:val="en-US"/>
              </w:rPr>
              <w:t>m3</w:t>
            </w:r>
          </w:p>
        </w:tc>
        <w:tc>
          <w:tcPr>
            <w:tcW w:w="1417" w:type="dxa"/>
            <w:tcBorders>
              <w:top w:val="nil"/>
              <w:bottom w:val="single" w:sz="2" w:space="0" w:color="auto"/>
            </w:tcBorders>
          </w:tcPr>
          <w:p w14:paraId="725AA1DC" w14:textId="77777777" w:rsidR="008E2FE9" w:rsidRDefault="008E2FE9" w:rsidP="008E2FE9">
            <w:pPr>
              <w:rPr>
                <w:lang w:val="en-US"/>
              </w:rPr>
            </w:pPr>
            <w:r>
              <w:rPr>
                <w:lang w:val="en-US"/>
              </w:rPr>
              <w:t>2,760</w:t>
            </w:r>
          </w:p>
        </w:tc>
      </w:tr>
      <w:tr w:rsidR="008E2FE9" w14:paraId="5F5D24D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2D0EB9" w14:textId="77777777" w:rsidR="008E2FE9" w:rsidRDefault="008E2FE9" w:rsidP="008E2FE9">
            <w:pPr>
              <w:rPr>
                <w:lang w:val="en-US"/>
              </w:rPr>
            </w:pPr>
          </w:p>
        </w:tc>
        <w:tc>
          <w:tcPr>
            <w:tcW w:w="1417" w:type="dxa"/>
            <w:tcBorders>
              <w:top w:val="nil"/>
              <w:bottom w:val="single" w:sz="2" w:space="0" w:color="auto"/>
            </w:tcBorders>
            <w:vAlign w:val="center"/>
          </w:tcPr>
          <w:p w14:paraId="649A9AE2"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1A34BB7A"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7408F5F5" w14:textId="77777777" w:rsidR="008E2FE9" w:rsidRDefault="008E2FE9" w:rsidP="008E2FE9">
            <w:pPr>
              <w:rPr>
                <w:lang w:val="en-US"/>
              </w:rPr>
            </w:pPr>
            <w:r>
              <w:rPr>
                <w:lang w:val="en-US"/>
              </w:rPr>
              <w:t>m3</w:t>
            </w:r>
          </w:p>
        </w:tc>
        <w:tc>
          <w:tcPr>
            <w:tcW w:w="1417" w:type="dxa"/>
            <w:tcBorders>
              <w:top w:val="nil"/>
              <w:bottom w:val="single" w:sz="2" w:space="0" w:color="auto"/>
            </w:tcBorders>
          </w:tcPr>
          <w:p w14:paraId="16D0B284" w14:textId="77777777" w:rsidR="008E2FE9" w:rsidRDefault="008E2FE9" w:rsidP="008E2FE9">
            <w:pPr>
              <w:rPr>
                <w:lang w:val="en-US"/>
              </w:rPr>
            </w:pPr>
            <w:r>
              <w:rPr>
                <w:lang w:val="en-US"/>
              </w:rPr>
              <w:t>0,920</w:t>
            </w:r>
          </w:p>
        </w:tc>
      </w:tr>
      <w:tr w:rsidR="008E2FE9" w14:paraId="6BD50EE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5ABFAC" w14:textId="77777777" w:rsidR="008E2FE9" w:rsidRDefault="008E2FE9" w:rsidP="008E2FE9">
            <w:pPr>
              <w:rPr>
                <w:lang w:val="en-US"/>
              </w:rPr>
            </w:pPr>
          </w:p>
        </w:tc>
        <w:tc>
          <w:tcPr>
            <w:tcW w:w="1417" w:type="dxa"/>
            <w:tcBorders>
              <w:top w:val="nil"/>
              <w:bottom w:val="single" w:sz="2" w:space="0" w:color="auto"/>
            </w:tcBorders>
            <w:vAlign w:val="center"/>
          </w:tcPr>
          <w:p w14:paraId="1B77D71E"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5F846520"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7528648C" w14:textId="77777777" w:rsidR="008E2FE9" w:rsidRDefault="008E2FE9" w:rsidP="008E2FE9">
            <w:pPr>
              <w:rPr>
                <w:lang w:val="en-US"/>
              </w:rPr>
            </w:pPr>
            <w:r>
              <w:rPr>
                <w:lang w:val="en-US"/>
              </w:rPr>
              <w:t>kg</w:t>
            </w:r>
          </w:p>
        </w:tc>
        <w:tc>
          <w:tcPr>
            <w:tcW w:w="1417" w:type="dxa"/>
            <w:tcBorders>
              <w:top w:val="nil"/>
              <w:bottom w:val="single" w:sz="2" w:space="0" w:color="auto"/>
            </w:tcBorders>
          </w:tcPr>
          <w:p w14:paraId="29A64C97" w14:textId="77777777" w:rsidR="008E2FE9" w:rsidRDefault="008E2FE9" w:rsidP="008E2FE9">
            <w:pPr>
              <w:rPr>
                <w:lang w:val="en-US"/>
              </w:rPr>
            </w:pPr>
            <w:r>
              <w:rPr>
                <w:lang w:val="en-US"/>
              </w:rPr>
              <w:t>2,300</w:t>
            </w:r>
          </w:p>
        </w:tc>
      </w:tr>
      <w:tr w:rsidR="008E2FE9" w:rsidRPr="00561440" w14:paraId="61ED523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7A989C9" w14:textId="77777777" w:rsidR="008E2FE9" w:rsidRPr="00561440" w:rsidRDefault="008E2FE9" w:rsidP="008E2FE9">
            <w:pPr>
              <w:rPr>
                <w:b/>
                <w:lang w:val="en-US"/>
              </w:rPr>
            </w:pPr>
            <w:r w:rsidRPr="00561440">
              <w:rPr>
                <w:b/>
                <w:lang w:val="en-US"/>
              </w:rPr>
              <w:t>9</w:t>
            </w:r>
          </w:p>
        </w:tc>
        <w:tc>
          <w:tcPr>
            <w:tcW w:w="1417" w:type="dxa"/>
            <w:tcBorders>
              <w:top w:val="single" w:sz="4" w:space="0" w:color="auto"/>
              <w:bottom w:val="single" w:sz="4" w:space="0" w:color="auto"/>
            </w:tcBorders>
          </w:tcPr>
          <w:p w14:paraId="6E17C426" w14:textId="77777777" w:rsidR="008E2FE9" w:rsidRPr="00561440" w:rsidRDefault="008E2FE9" w:rsidP="008E2FE9">
            <w:pPr>
              <w:rPr>
                <w:b/>
                <w:lang w:val="en-US"/>
              </w:rPr>
            </w:pPr>
            <w:r w:rsidRPr="00561440">
              <w:rPr>
                <w:b/>
                <w:lang w:val="en-US"/>
              </w:rPr>
              <w:t>M1M05A</w:t>
            </w:r>
          </w:p>
        </w:tc>
        <w:tc>
          <w:tcPr>
            <w:tcW w:w="5245" w:type="dxa"/>
            <w:tcBorders>
              <w:top w:val="single" w:sz="4" w:space="0" w:color="auto"/>
              <w:bottom w:val="single" w:sz="4" w:space="0" w:color="auto"/>
            </w:tcBorders>
          </w:tcPr>
          <w:p w14:paraId="20CCE7BC"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Demontarea conductei din otel, montate in canal, la o adincime de 1 m sau suprateran, la o inaltime de pina la 3 m, avind diametrul nominal de 57 mm</w:t>
            </w:r>
          </w:p>
        </w:tc>
        <w:tc>
          <w:tcPr>
            <w:tcW w:w="1134" w:type="dxa"/>
            <w:tcBorders>
              <w:top w:val="single" w:sz="4" w:space="0" w:color="auto"/>
              <w:bottom w:val="single" w:sz="4" w:space="0" w:color="auto"/>
            </w:tcBorders>
            <w:vAlign w:val="center"/>
          </w:tcPr>
          <w:p w14:paraId="6FE2C992"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6A5BE1AB" w14:textId="77777777" w:rsidR="008E2FE9" w:rsidRPr="00561440" w:rsidRDefault="008E2FE9" w:rsidP="008E2FE9">
            <w:pPr>
              <w:jc w:val="center"/>
              <w:rPr>
                <w:b/>
                <w:lang w:val="en-US"/>
              </w:rPr>
            </w:pPr>
            <w:r w:rsidRPr="00561440">
              <w:rPr>
                <w:b/>
                <w:lang w:val="en-US"/>
              </w:rPr>
              <w:t>52,0000</w:t>
            </w:r>
          </w:p>
        </w:tc>
      </w:tr>
      <w:tr w:rsidR="008E2FE9" w14:paraId="0FF47E7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8789DF6" w14:textId="77777777" w:rsidR="008E2FE9" w:rsidRDefault="008E2FE9" w:rsidP="008E2FE9">
            <w:pPr>
              <w:rPr>
                <w:lang w:val="en-US"/>
              </w:rPr>
            </w:pPr>
          </w:p>
        </w:tc>
        <w:tc>
          <w:tcPr>
            <w:tcW w:w="1417" w:type="dxa"/>
            <w:tcBorders>
              <w:top w:val="nil"/>
              <w:bottom w:val="single" w:sz="2" w:space="0" w:color="auto"/>
            </w:tcBorders>
            <w:vAlign w:val="center"/>
          </w:tcPr>
          <w:p w14:paraId="7650E238"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18038837"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5A8D61D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CEFA0B0" w14:textId="77777777" w:rsidR="008E2FE9" w:rsidRDefault="008E2FE9" w:rsidP="008E2FE9">
            <w:pPr>
              <w:rPr>
                <w:lang w:val="en-US"/>
              </w:rPr>
            </w:pPr>
            <w:r>
              <w:rPr>
                <w:lang w:val="en-US"/>
              </w:rPr>
              <w:t>1,560</w:t>
            </w:r>
          </w:p>
        </w:tc>
      </w:tr>
      <w:tr w:rsidR="008E2FE9" w14:paraId="5A228B5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A579AC" w14:textId="77777777" w:rsidR="008E2FE9" w:rsidRDefault="008E2FE9" w:rsidP="008E2FE9">
            <w:pPr>
              <w:rPr>
                <w:lang w:val="en-US"/>
              </w:rPr>
            </w:pPr>
          </w:p>
        </w:tc>
        <w:tc>
          <w:tcPr>
            <w:tcW w:w="1417" w:type="dxa"/>
            <w:tcBorders>
              <w:top w:val="nil"/>
              <w:bottom w:val="single" w:sz="2" w:space="0" w:color="auto"/>
            </w:tcBorders>
            <w:vAlign w:val="center"/>
          </w:tcPr>
          <w:p w14:paraId="3439836B"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1D7361BC"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6E79362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B201DC3" w14:textId="77777777" w:rsidR="008E2FE9" w:rsidRDefault="008E2FE9" w:rsidP="008E2FE9">
            <w:pPr>
              <w:rPr>
                <w:lang w:val="en-US"/>
              </w:rPr>
            </w:pPr>
            <w:r>
              <w:rPr>
                <w:lang w:val="en-US"/>
              </w:rPr>
              <w:t>1,560</w:t>
            </w:r>
          </w:p>
        </w:tc>
      </w:tr>
      <w:tr w:rsidR="008E2FE9" w14:paraId="54B84AC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A489013" w14:textId="77777777" w:rsidR="008E2FE9" w:rsidRDefault="008E2FE9" w:rsidP="008E2FE9">
            <w:pPr>
              <w:rPr>
                <w:lang w:val="en-US"/>
              </w:rPr>
            </w:pPr>
          </w:p>
        </w:tc>
        <w:tc>
          <w:tcPr>
            <w:tcW w:w="1417" w:type="dxa"/>
            <w:tcBorders>
              <w:top w:val="nil"/>
              <w:bottom w:val="single" w:sz="2" w:space="0" w:color="auto"/>
            </w:tcBorders>
            <w:vAlign w:val="center"/>
          </w:tcPr>
          <w:p w14:paraId="4CCC1253"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4BE7E9DF"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1B03E32F" w14:textId="77777777" w:rsidR="008E2FE9" w:rsidRDefault="008E2FE9" w:rsidP="008E2FE9">
            <w:pPr>
              <w:rPr>
                <w:lang w:val="en-US"/>
              </w:rPr>
            </w:pPr>
            <w:r>
              <w:rPr>
                <w:lang w:val="en-US"/>
              </w:rPr>
              <w:t>m3</w:t>
            </w:r>
          </w:p>
        </w:tc>
        <w:tc>
          <w:tcPr>
            <w:tcW w:w="1417" w:type="dxa"/>
            <w:tcBorders>
              <w:top w:val="nil"/>
              <w:bottom w:val="single" w:sz="2" w:space="0" w:color="auto"/>
            </w:tcBorders>
          </w:tcPr>
          <w:p w14:paraId="7F2F4D60" w14:textId="77777777" w:rsidR="008E2FE9" w:rsidRDefault="008E2FE9" w:rsidP="008E2FE9">
            <w:pPr>
              <w:rPr>
                <w:lang w:val="en-US"/>
              </w:rPr>
            </w:pPr>
            <w:r>
              <w:rPr>
                <w:lang w:val="en-US"/>
              </w:rPr>
              <w:t>0,312</w:t>
            </w:r>
          </w:p>
        </w:tc>
      </w:tr>
      <w:tr w:rsidR="008E2FE9" w14:paraId="734EE28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D193AD0" w14:textId="77777777" w:rsidR="008E2FE9" w:rsidRDefault="008E2FE9" w:rsidP="008E2FE9">
            <w:pPr>
              <w:rPr>
                <w:lang w:val="en-US"/>
              </w:rPr>
            </w:pPr>
          </w:p>
        </w:tc>
        <w:tc>
          <w:tcPr>
            <w:tcW w:w="1417" w:type="dxa"/>
            <w:tcBorders>
              <w:top w:val="nil"/>
              <w:bottom w:val="single" w:sz="2" w:space="0" w:color="auto"/>
            </w:tcBorders>
            <w:vAlign w:val="center"/>
          </w:tcPr>
          <w:p w14:paraId="0BF20FD6"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60564926"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694130C9" w14:textId="77777777" w:rsidR="008E2FE9" w:rsidRDefault="008E2FE9" w:rsidP="008E2FE9">
            <w:pPr>
              <w:rPr>
                <w:lang w:val="en-US"/>
              </w:rPr>
            </w:pPr>
            <w:r>
              <w:rPr>
                <w:lang w:val="en-US"/>
              </w:rPr>
              <w:t>m3</w:t>
            </w:r>
          </w:p>
        </w:tc>
        <w:tc>
          <w:tcPr>
            <w:tcW w:w="1417" w:type="dxa"/>
            <w:tcBorders>
              <w:top w:val="nil"/>
              <w:bottom w:val="single" w:sz="2" w:space="0" w:color="auto"/>
            </w:tcBorders>
          </w:tcPr>
          <w:p w14:paraId="04F98423" w14:textId="77777777" w:rsidR="008E2FE9" w:rsidRDefault="008E2FE9" w:rsidP="008E2FE9">
            <w:pPr>
              <w:rPr>
                <w:lang w:val="en-US"/>
              </w:rPr>
            </w:pPr>
            <w:r>
              <w:rPr>
                <w:lang w:val="en-US"/>
              </w:rPr>
              <w:t>0,104</w:t>
            </w:r>
          </w:p>
        </w:tc>
      </w:tr>
      <w:tr w:rsidR="008E2FE9" w14:paraId="24AC62D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454DDD0" w14:textId="77777777" w:rsidR="008E2FE9" w:rsidRDefault="008E2FE9" w:rsidP="008E2FE9">
            <w:pPr>
              <w:rPr>
                <w:lang w:val="en-US"/>
              </w:rPr>
            </w:pPr>
          </w:p>
        </w:tc>
        <w:tc>
          <w:tcPr>
            <w:tcW w:w="1417" w:type="dxa"/>
            <w:tcBorders>
              <w:top w:val="nil"/>
              <w:bottom w:val="single" w:sz="2" w:space="0" w:color="auto"/>
            </w:tcBorders>
            <w:vAlign w:val="center"/>
          </w:tcPr>
          <w:p w14:paraId="36CE31C8"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1F58887F"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22792484" w14:textId="77777777" w:rsidR="008E2FE9" w:rsidRDefault="008E2FE9" w:rsidP="008E2FE9">
            <w:pPr>
              <w:rPr>
                <w:lang w:val="en-US"/>
              </w:rPr>
            </w:pPr>
            <w:r>
              <w:rPr>
                <w:lang w:val="en-US"/>
              </w:rPr>
              <w:t>kg</w:t>
            </w:r>
          </w:p>
        </w:tc>
        <w:tc>
          <w:tcPr>
            <w:tcW w:w="1417" w:type="dxa"/>
            <w:tcBorders>
              <w:top w:val="nil"/>
              <w:bottom w:val="single" w:sz="2" w:space="0" w:color="auto"/>
            </w:tcBorders>
          </w:tcPr>
          <w:p w14:paraId="1C7A8E28" w14:textId="77777777" w:rsidR="008E2FE9" w:rsidRDefault="008E2FE9" w:rsidP="008E2FE9">
            <w:pPr>
              <w:rPr>
                <w:lang w:val="en-US"/>
              </w:rPr>
            </w:pPr>
            <w:r>
              <w:rPr>
                <w:lang w:val="en-US"/>
              </w:rPr>
              <w:t>0,052</w:t>
            </w:r>
          </w:p>
        </w:tc>
      </w:tr>
      <w:tr w:rsidR="008E2FE9" w:rsidRPr="00561440" w14:paraId="5B3667B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458581B" w14:textId="77777777" w:rsidR="008E2FE9" w:rsidRPr="00561440" w:rsidRDefault="008E2FE9" w:rsidP="008E2FE9">
            <w:pPr>
              <w:rPr>
                <w:b/>
                <w:lang w:val="en-US"/>
              </w:rPr>
            </w:pPr>
            <w:r w:rsidRPr="00561440">
              <w:rPr>
                <w:b/>
                <w:lang w:val="en-US"/>
              </w:rPr>
              <w:t>10</w:t>
            </w:r>
          </w:p>
        </w:tc>
        <w:tc>
          <w:tcPr>
            <w:tcW w:w="1417" w:type="dxa"/>
            <w:tcBorders>
              <w:top w:val="single" w:sz="4" w:space="0" w:color="auto"/>
              <w:bottom w:val="single" w:sz="4" w:space="0" w:color="auto"/>
            </w:tcBorders>
          </w:tcPr>
          <w:p w14:paraId="4C38A54D" w14:textId="77777777" w:rsidR="008E2FE9" w:rsidRPr="00561440" w:rsidRDefault="008E2FE9" w:rsidP="008E2FE9">
            <w:pPr>
              <w:rPr>
                <w:b/>
                <w:lang w:val="en-US"/>
              </w:rPr>
            </w:pPr>
            <w:r w:rsidRPr="00561440">
              <w:rPr>
                <w:b/>
                <w:lang w:val="en-US"/>
              </w:rPr>
              <w:t>M1M06C</w:t>
            </w:r>
          </w:p>
        </w:tc>
        <w:tc>
          <w:tcPr>
            <w:tcW w:w="5245" w:type="dxa"/>
            <w:tcBorders>
              <w:top w:val="single" w:sz="4" w:space="0" w:color="auto"/>
              <w:bottom w:val="single" w:sz="4" w:space="0" w:color="auto"/>
            </w:tcBorders>
          </w:tcPr>
          <w:p w14:paraId="342A5C3B"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Demontarea cotului, montate in canal, la o adincime de pina la 1 m sau suprateran, la o inaltime de pina la 3 m, avind diametrul nominal de 108 mm</w:t>
            </w:r>
          </w:p>
        </w:tc>
        <w:tc>
          <w:tcPr>
            <w:tcW w:w="1134" w:type="dxa"/>
            <w:tcBorders>
              <w:top w:val="single" w:sz="4" w:space="0" w:color="auto"/>
              <w:bottom w:val="single" w:sz="4" w:space="0" w:color="auto"/>
            </w:tcBorders>
            <w:vAlign w:val="center"/>
          </w:tcPr>
          <w:p w14:paraId="5821146E"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0819A75E" w14:textId="77777777" w:rsidR="008E2FE9" w:rsidRPr="00561440" w:rsidRDefault="008E2FE9" w:rsidP="008E2FE9">
            <w:pPr>
              <w:jc w:val="center"/>
              <w:rPr>
                <w:b/>
                <w:lang w:val="en-US"/>
              </w:rPr>
            </w:pPr>
            <w:r w:rsidRPr="00561440">
              <w:rPr>
                <w:b/>
                <w:lang w:val="en-US"/>
              </w:rPr>
              <w:t>6,0000</w:t>
            </w:r>
          </w:p>
        </w:tc>
      </w:tr>
      <w:tr w:rsidR="008E2FE9" w14:paraId="3815517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136860A" w14:textId="77777777" w:rsidR="008E2FE9" w:rsidRDefault="008E2FE9" w:rsidP="008E2FE9">
            <w:pPr>
              <w:rPr>
                <w:lang w:val="en-US"/>
              </w:rPr>
            </w:pPr>
          </w:p>
        </w:tc>
        <w:tc>
          <w:tcPr>
            <w:tcW w:w="1417" w:type="dxa"/>
            <w:tcBorders>
              <w:top w:val="nil"/>
              <w:bottom w:val="single" w:sz="2" w:space="0" w:color="auto"/>
            </w:tcBorders>
            <w:vAlign w:val="center"/>
          </w:tcPr>
          <w:p w14:paraId="33C1194E"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11F49FDA"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70A531D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C76793A" w14:textId="77777777" w:rsidR="008E2FE9" w:rsidRDefault="008E2FE9" w:rsidP="008E2FE9">
            <w:pPr>
              <w:rPr>
                <w:lang w:val="en-US"/>
              </w:rPr>
            </w:pPr>
            <w:r>
              <w:rPr>
                <w:lang w:val="en-US"/>
              </w:rPr>
              <w:t>0,720</w:t>
            </w:r>
          </w:p>
        </w:tc>
      </w:tr>
      <w:tr w:rsidR="008E2FE9" w14:paraId="27A5763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4E2AF80" w14:textId="77777777" w:rsidR="008E2FE9" w:rsidRDefault="008E2FE9" w:rsidP="008E2FE9">
            <w:pPr>
              <w:rPr>
                <w:lang w:val="en-US"/>
              </w:rPr>
            </w:pPr>
          </w:p>
        </w:tc>
        <w:tc>
          <w:tcPr>
            <w:tcW w:w="1417" w:type="dxa"/>
            <w:tcBorders>
              <w:top w:val="nil"/>
              <w:bottom w:val="single" w:sz="2" w:space="0" w:color="auto"/>
            </w:tcBorders>
            <w:vAlign w:val="center"/>
          </w:tcPr>
          <w:p w14:paraId="27738B9B"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16BF8570"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4C6EE22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4E671B8" w14:textId="77777777" w:rsidR="008E2FE9" w:rsidRDefault="008E2FE9" w:rsidP="008E2FE9">
            <w:pPr>
              <w:rPr>
                <w:lang w:val="en-US"/>
              </w:rPr>
            </w:pPr>
            <w:r>
              <w:rPr>
                <w:lang w:val="en-US"/>
              </w:rPr>
              <w:t>0,600</w:t>
            </w:r>
          </w:p>
        </w:tc>
      </w:tr>
      <w:tr w:rsidR="008E2FE9" w14:paraId="0C0A933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B5C633" w14:textId="77777777" w:rsidR="008E2FE9" w:rsidRDefault="008E2FE9" w:rsidP="008E2FE9">
            <w:pPr>
              <w:rPr>
                <w:lang w:val="en-US"/>
              </w:rPr>
            </w:pPr>
          </w:p>
        </w:tc>
        <w:tc>
          <w:tcPr>
            <w:tcW w:w="1417" w:type="dxa"/>
            <w:tcBorders>
              <w:top w:val="nil"/>
              <w:bottom w:val="single" w:sz="2" w:space="0" w:color="auto"/>
            </w:tcBorders>
            <w:vAlign w:val="center"/>
          </w:tcPr>
          <w:p w14:paraId="0581434F"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4AFFEAB1"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56DB5C98" w14:textId="77777777" w:rsidR="008E2FE9" w:rsidRDefault="008E2FE9" w:rsidP="008E2FE9">
            <w:pPr>
              <w:rPr>
                <w:lang w:val="en-US"/>
              </w:rPr>
            </w:pPr>
            <w:r>
              <w:rPr>
                <w:lang w:val="en-US"/>
              </w:rPr>
              <w:t>m3</w:t>
            </w:r>
          </w:p>
        </w:tc>
        <w:tc>
          <w:tcPr>
            <w:tcW w:w="1417" w:type="dxa"/>
            <w:tcBorders>
              <w:top w:val="nil"/>
              <w:bottom w:val="single" w:sz="2" w:space="0" w:color="auto"/>
            </w:tcBorders>
          </w:tcPr>
          <w:p w14:paraId="387C1A52" w14:textId="77777777" w:rsidR="008E2FE9" w:rsidRDefault="008E2FE9" w:rsidP="008E2FE9">
            <w:pPr>
              <w:rPr>
                <w:lang w:val="en-US"/>
              </w:rPr>
            </w:pPr>
            <w:r>
              <w:rPr>
                <w:lang w:val="en-US"/>
              </w:rPr>
              <w:t>0,732</w:t>
            </w:r>
          </w:p>
        </w:tc>
      </w:tr>
      <w:tr w:rsidR="008E2FE9" w14:paraId="187B702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CBF174D" w14:textId="77777777" w:rsidR="008E2FE9" w:rsidRDefault="008E2FE9" w:rsidP="008E2FE9">
            <w:pPr>
              <w:rPr>
                <w:lang w:val="en-US"/>
              </w:rPr>
            </w:pPr>
          </w:p>
        </w:tc>
        <w:tc>
          <w:tcPr>
            <w:tcW w:w="1417" w:type="dxa"/>
            <w:tcBorders>
              <w:top w:val="nil"/>
              <w:bottom w:val="single" w:sz="2" w:space="0" w:color="auto"/>
            </w:tcBorders>
            <w:vAlign w:val="center"/>
          </w:tcPr>
          <w:p w14:paraId="19EDA8C9"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4D70E941"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7FB15254" w14:textId="77777777" w:rsidR="008E2FE9" w:rsidRDefault="008E2FE9" w:rsidP="008E2FE9">
            <w:pPr>
              <w:rPr>
                <w:lang w:val="en-US"/>
              </w:rPr>
            </w:pPr>
            <w:r>
              <w:rPr>
                <w:lang w:val="en-US"/>
              </w:rPr>
              <w:t>m3</w:t>
            </w:r>
          </w:p>
        </w:tc>
        <w:tc>
          <w:tcPr>
            <w:tcW w:w="1417" w:type="dxa"/>
            <w:tcBorders>
              <w:top w:val="nil"/>
              <w:bottom w:val="single" w:sz="2" w:space="0" w:color="auto"/>
            </w:tcBorders>
          </w:tcPr>
          <w:p w14:paraId="50B05A0C" w14:textId="77777777" w:rsidR="008E2FE9" w:rsidRDefault="008E2FE9" w:rsidP="008E2FE9">
            <w:pPr>
              <w:rPr>
                <w:lang w:val="en-US"/>
              </w:rPr>
            </w:pPr>
            <w:r>
              <w:rPr>
                <w:lang w:val="en-US"/>
              </w:rPr>
              <w:t>0,216</w:t>
            </w:r>
          </w:p>
        </w:tc>
      </w:tr>
      <w:tr w:rsidR="008E2FE9" w14:paraId="17F746C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8B44D0" w14:textId="77777777" w:rsidR="008E2FE9" w:rsidRDefault="008E2FE9" w:rsidP="008E2FE9">
            <w:pPr>
              <w:rPr>
                <w:lang w:val="en-US"/>
              </w:rPr>
            </w:pPr>
          </w:p>
        </w:tc>
        <w:tc>
          <w:tcPr>
            <w:tcW w:w="1417" w:type="dxa"/>
            <w:tcBorders>
              <w:top w:val="nil"/>
              <w:bottom w:val="single" w:sz="2" w:space="0" w:color="auto"/>
            </w:tcBorders>
            <w:vAlign w:val="center"/>
          </w:tcPr>
          <w:p w14:paraId="43DBD0EE"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62EB0D7B"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6E710B69" w14:textId="77777777" w:rsidR="008E2FE9" w:rsidRDefault="008E2FE9" w:rsidP="008E2FE9">
            <w:pPr>
              <w:rPr>
                <w:lang w:val="en-US"/>
              </w:rPr>
            </w:pPr>
            <w:r>
              <w:rPr>
                <w:lang w:val="en-US"/>
              </w:rPr>
              <w:t>kg</w:t>
            </w:r>
          </w:p>
        </w:tc>
        <w:tc>
          <w:tcPr>
            <w:tcW w:w="1417" w:type="dxa"/>
            <w:tcBorders>
              <w:top w:val="nil"/>
              <w:bottom w:val="single" w:sz="2" w:space="0" w:color="auto"/>
            </w:tcBorders>
          </w:tcPr>
          <w:p w14:paraId="01CFB249" w14:textId="77777777" w:rsidR="008E2FE9" w:rsidRDefault="008E2FE9" w:rsidP="008E2FE9">
            <w:pPr>
              <w:rPr>
                <w:lang w:val="en-US"/>
              </w:rPr>
            </w:pPr>
            <w:r>
              <w:rPr>
                <w:lang w:val="en-US"/>
              </w:rPr>
              <w:t>0,618</w:t>
            </w:r>
          </w:p>
        </w:tc>
      </w:tr>
      <w:tr w:rsidR="008E2FE9" w:rsidRPr="00561440" w14:paraId="76EE0D99"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4640DBB" w14:textId="77777777" w:rsidR="008E2FE9" w:rsidRPr="00561440" w:rsidRDefault="008E2FE9" w:rsidP="008E2FE9">
            <w:pPr>
              <w:rPr>
                <w:b/>
                <w:lang w:val="en-US"/>
              </w:rPr>
            </w:pPr>
            <w:r w:rsidRPr="00561440">
              <w:rPr>
                <w:b/>
                <w:lang w:val="en-US"/>
              </w:rPr>
              <w:t>11</w:t>
            </w:r>
          </w:p>
        </w:tc>
        <w:tc>
          <w:tcPr>
            <w:tcW w:w="1417" w:type="dxa"/>
            <w:tcBorders>
              <w:top w:val="single" w:sz="4" w:space="0" w:color="auto"/>
              <w:bottom w:val="single" w:sz="4" w:space="0" w:color="auto"/>
            </w:tcBorders>
          </w:tcPr>
          <w:p w14:paraId="0D6F6E97" w14:textId="77777777" w:rsidR="008E2FE9" w:rsidRPr="00561440" w:rsidRDefault="008E2FE9" w:rsidP="008E2FE9">
            <w:pPr>
              <w:rPr>
                <w:b/>
                <w:lang w:val="en-US"/>
              </w:rPr>
            </w:pPr>
            <w:r w:rsidRPr="00561440">
              <w:rPr>
                <w:b/>
                <w:lang w:val="en-US"/>
              </w:rPr>
              <w:t>IzJ11B</w:t>
            </w:r>
          </w:p>
        </w:tc>
        <w:tc>
          <w:tcPr>
            <w:tcW w:w="5245" w:type="dxa"/>
            <w:tcBorders>
              <w:top w:val="single" w:sz="4" w:space="0" w:color="auto"/>
              <w:bottom w:val="single" w:sz="4" w:space="0" w:color="auto"/>
            </w:tcBorders>
          </w:tcPr>
          <w:p w14:paraId="06F25E6A"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Desfacerea protectiei izolatiei din carton bitumat sau impislitura din fibre de sticla bitumata, executata in 2 straturi</w:t>
            </w:r>
          </w:p>
        </w:tc>
        <w:tc>
          <w:tcPr>
            <w:tcW w:w="1134" w:type="dxa"/>
            <w:tcBorders>
              <w:top w:val="single" w:sz="4" w:space="0" w:color="auto"/>
              <w:bottom w:val="single" w:sz="4" w:space="0" w:color="auto"/>
            </w:tcBorders>
            <w:vAlign w:val="center"/>
          </w:tcPr>
          <w:p w14:paraId="1B1CCDE5"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3B13854F" w14:textId="77777777" w:rsidR="008E2FE9" w:rsidRPr="00561440" w:rsidRDefault="008E2FE9" w:rsidP="008E2FE9">
            <w:pPr>
              <w:jc w:val="center"/>
              <w:rPr>
                <w:b/>
                <w:lang w:val="en-US"/>
              </w:rPr>
            </w:pPr>
            <w:r w:rsidRPr="00561440">
              <w:rPr>
                <w:b/>
                <w:lang w:val="en-US"/>
              </w:rPr>
              <w:t>9,8300</w:t>
            </w:r>
          </w:p>
        </w:tc>
      </w:tr>
      <w:tr w:rsidR="008E2FE9" w14:paraId="5DB0FEF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8CA7FC" w14:textId="77777777" w:rsidR="008E2FE9" w:rsidRDefault="008E2FE9" w:rsidP="008E2FE9">
            <w:pPr>
              <w:rPr>
                <w:lang w:val="en-US"/>
              </w:rPr>
            </w:pPr>
          </w:p>
        </w:tc>
        <w:tc>
          <w:tcPr>
            <w:tcW w:w="1417" w:type="dxa"/>
            <w:tcBorders>
              <w:top w:val="nil"/>
              <w:bottom w:val="single" w:sz="2" w:space="0" w:color="auto"/>
            </w:tcBorders>
            <w:vAlign w:val="center"/>
          </w:tcPr>
          <w:p w14:paraId="20153CB3" w14:textId="77777777" w:rsidR="008E2FE9" w:rsidRDefault="008E2FE9" w:rsidP="008E2FE9">
            <w:pPr>
              <w:jc w:val="center"/>
              <w:rPr>
                <w:sz w:val="16"/>
                <w:szCs w:val="16"/>
                <w:lang w:val="en-US"/>
              </w:rPr>
            </w:pPr>
            <w:r>
              <w:rPr>
                <w:sz w:val="16"/>
                <w:szCs w:val="16"/>
                <w:lang w:val="en-US"/>
              </w:rPr>
              <w:t>7134030012200</w:t>
            </w:r>
          </w:p>
        </w:tc>
        <w:tc>
          <w:tcPr>
            <w:tcW w:w="5245" w:type="dxa"/>
            <w:tcBorders>
              <w:top w:val="nil"/>
              <w:bottom w:val="single" w:sz="2" w:space="0" w:color="auto"/>
            </w:tcBorders>
          </w:tcPr>
          <w:p w14:paraId="69C663CF" w14:textId="77777777" w:rsidR="008E2FE9" w:rsidRDefault="008E2FE9" w:rsidP="008E2FE9">
            <w:pPr>
              <w:rPr>
                <w:lang w:val="en-US"/>
              </w:rPr>
            </w:pPr>
            <w:r>
              <w:rPr>
                <w:lang w:val="en-US"/>
              </w:rPr>
              <w:t>Izolator hidrofug</w:t>
            </w:r>
          </w:p>
        </w:tc>
        <w:tc>
          <w:tcPr>
            <w:tcW w:w="1134" w:type="dxa"/>
            <w:tcBorders>
              <w:top w:val="nil"/>
              <w:bottom w:val="single" w:sz="2" w:space="0" w:color="auto"/>
            </w:tcBorders>
          </w:tcPr>
          <w:p w14:paraId="7AEFF2A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23D1DE7" w14:textId="77777777" w:rsidR="008E2FE9" w:rsidRDefault="008E2FE9" w:rsidP="008E2FE9">
            <w:pPr>
              <w:rPr>
                <w:lang w:val="en-US"/>
              </w:rPr>
            </w:pPr>
            <w:r>
              <w:rPr>
                <w:lang w:val="en-US"/>
              </w:rPr>
              <w:t>2,359</w:t>
            </w:r>
          </w:p>
        </w:tc>
      </w:tr>
      <w:tr w:rsidR="008E2FE9" w:rsidRPr="00561440" w14:paraId="1591B77D"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A31E740" w14:textId="77777777" w:rsidR="008E2FE9" w:rsidRPr="00561440" w:rsidRDefault="008E2FE9" w:rsidP="008E2FE9">
            <w:pPr>
              <w:rPr>
                <w:b/>
                <w:lang w:val="en-US"/>
              </w:rPr>
            </w:pPr>
            <w:r w:rsidRPr="00561440">
              <w:rPr>
                <w:b/>
                <w:lang w:val="en-US"/>
              </w:rPr>
              <w:t>12</w:t>
            </w:r>
          </w:p>
        </w:tc>
        <w:tc>
          <w:tcPr>
            <w:tcW w:w="1417" w:type="dxa"/>
            <w:tcBorders>
              <w:top w:val="single" w:sz="4" w:space="0" w:color="auto"/>
              <w:bottom w:val="single" w:sz="4" w:space="0" w:color="auto"/>
            </w:tcBorders>
          </w:tcPr>
          <w:p w14:paraId="178171D2" w14:textId="77777777" w:rsidR="008E2FE9" w:rsidRPr="00561440" w:rsidRDefault="008E2FE9" w:rsidP="008E2FE9">
            <w:pPr>
              <w:rPr>
                <w:b/>
                <w:lang w:val="en-US"/>
              </w:rPr>
            </w:pPr>
            <w:r w:rsidRPr="00561440">
              <w:rPr>
                <w:b/>
                <w:lang w:val="en-US"/>
              </w:rPr>
              <w:t>IzJ12A</w:t>
            </w:r>
          </w:p>
        </w:tc>
        <w:tc>
          <w:tcPr>
            <w:tcW w:w="5245" w:type="dxa"/>
            <w:tcBorders>
              <w:top w:val="single" w:sz="4" w:space="0" w:color="auto"/>
              <w:bottom w:val="single" w:sz="4" w:space="0" w:color="auto"/>
            </w:tcBorders>
          </w:tcPr>
          <w:p w14:paraId="5BF84A85"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Desfacerea izolatiilor termice la conducte si aparate de orice fel</w:t>
            </w:r>
          </w:p>
        </w:tc>
        <w:tc>
          <w:tcPr>
            <w:tcW w:w="1134" w:type="dxa"/>
            <w:tcBorders>
              <w:top w:val="single" w:sz="4" w:space="0" w:color="auto"/>
              <w:bottom w:val="single" w:sz="4" w:space="0" w:color="auto"/>
            </w:tcBorders>
            <w:vAlign w:val="center"/>
          </w:tcPr>
          <w:p w14:paraId="5F4FCA39"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130DDADB" w14:textId="77777777" w:rsidR="008E2FE9" w:rsidRPr="00561440" w:rsidRDefault="008E2FE9" w:rsidP="008E2FE9">
            <w:pPr>
              <w:jc w:val="center"/>
              <w:rPr>
                <w:b/>
                <w:lang w:val="en-US"/>
              </w:rPr>
            </w:pPr>
            <w:r w:rsidRPr="00561440">
              <w:rPr>
                <w:b/>
                <w:lang w:val="en-US"/>
              </w:rPr>
              <w:t>9,8300</w:t>
            </w:r>
          </w:p>
        </w:tc>
      </w:tr>
      <w:tr w:rsidR="008E2FE9" w14:paraId="51F198E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38E52B" w14:textId="77777777" w:rsidR="008E2FE9" w:rsidRDefault="008E2FE9" w:rsidP="008E2FE9">
            <w:pPr>
              <w:rPr>
                <w:lang w:val="en-US"/>
              </w:rPr>
            </w:pPr>
          </w:p>
        </w:tc>
        <w:tc>
          <w:tcPr>
            <w:tcW w:w="1417" w:type="dxa"/>
            <w:tcBorders>
              <w:top w:val="nil"/>
              <w:bottom w:val="single" w:sz="2" w:space="0" w:color="auto"/>
            </w:tcBorders>
            <w:vAlign w:val="center"/>
          </w:tcPr>
          <w:p w14:paraId="2BBC6349" w14:textId="77777777" w:rsidR="008E2FE9" w:rsidRDefault="008E2FE9" w:rsidP="008E2FE9">
            <w:pPr>
              <w:jc w:val="center"/>
              <w:rPr>
                <w:sz w:val="16"/>
                <w:szCs w:val="16"/>
                <w:lang w:val="en-US"/>
              </w:rPr>
            </w:pPr>
            <w:r>
              <w:rPr>
                <w:sz w:val="16"/>
                <w:szCs w:val="16"/>
                <w:lang w:val="en-US"/>
              </w:rPr>
              <w:t>7134050013240</w:t>
            </w:r>
          </w:p>
        </w:tc>
        <w:tc>
          <w:tcPr>
            <w:tcW w:w="5245" w:type="dxa"/>
            <w:tcBorders>
              <w:top w:val="nil"/>
              <w:bottom w:val="single" w:sz="2" w:space="0" w:color="auto"/>
            </w:tcBorders>
          </w:tcPr>
          <w:p w14:paraId="7539B7FD" w14:textId="77777777" w:rsidR="008E2FE9" w:rsidRDefault="008E2FE9" w:rsidP="008E2FE9">
            <w:pPr>
              <w:rPr>
                <w:lang w:val="en-US"/>
              </w:rPr>
            </w:pPr>
            <w:r>
              <w:rPr>
                <w:lang w:val="en-US"/>
              </w:rPr>
              <w:t>Izolator - termic</w:t>
            </w:r>
          </w:p>
        </w:tc>
        <w:tc>
          <w:tcPr>
            <w:tcW w:w="1134" w:type="dxa"/>
            <w:tcBorders>
              <w:top w:val="nil"/>
              <w:bottom w:val="single" w:sz="2" w:space="0" w:color="auto"/>
            </w:tcBorders>
          </w:tcPr>
          <w:p w14:paraId="4254684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B3095DA" w14:textId="77777777" w:rsidR="008E2FE9" w:rsidRDefault="008E2FE9" w:rsidP="008E2FE9">
            <w:pPr>
              <w:rPr>
                <w:lang w:val="en-US"/>
              </w:rPr>
            </w:pPr>
            <w:r>
              <w:rPr>
                <w:lang w:val="en-US"/>
              </w:rPr>
              <w:t>4,227</w:t>
            </w:r>
          </w:p>
        </w:tc>
      </w:tr>
      <w:tr w:rsidR="008E2FE9" w:rsidRPr="00561440" w14:paraId="4ED1341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C846F93" w14:textId="77777777" w:rsidR="008E2FE9" w:rsidRPr="00561440" w:rsidRDefault="008E2FE9" w:rsidP="008E2FE9">
            <w:pPr>
              <w:rPr>
                <w:b/>
                <w:lang w:val="en-US"/>
              </w:rPr>
            </w:pPr>
            <w:r w:rsidRPr="00561440">
              <w:rPr>
                <w:b/>
                <w:lang w:val="en-US"/>
              </w:rPr>
              <w:t>13</w:t>
            </w:r>
          </w:p>
        </w:tc>
        <w:tc>
          <w:tcPr>
            <w:tcW w:w="1417" w:type="dxa"/>
            <w:tcBorders>
              <w:top w:val="single" w:sz="4" w:space="0" w:color="auto"/>
              <w:bottom w:val="single" w:sz="4" w:space="0" w:color="auto"/>
            </w:tcBorders>
          </w:tcPr>
          <w:p w14:paraId="3FB92C13" w14:textId="77777777" w:rsidR="008E2FE9" w:rsidRPr="00561440" w:rsidRDefault="008E2FE9" w:rsidP="008E2FE9">
            <w:pPr>
              <w:rPr>
                <w:b/>
                <w:lang w:val="en-US"/>
              </w:rPr>
            </w:pPr>
            <w:r w:rsidRPr="00561440">
              <w:rPr>
                <w:b/>
                <w:lang w:val="en-US"/>
              </w:rPr>
              <w:t>TrB04A1</w:t>
            </w:r>
          </w:p>
        </w:tc>
        <w:tc>
          <w:tcPr>
            <w:tcW w:w="5245" w:type="dxa"/>
            <w:tcBorders>
              <w:top w:val="single" w:sz="4" w:space="0" w:color="auto"/>
              <w:bottom w:val="single" w:sz="4" w:space="0" w:color="auto"/>
            </w:tcBorders>
          </w:tcPr>
          <w:p w14:paraId="3DDCAE4B"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Transportul, cu lopata, pe distanta de maximum 3 m pe orizontala sau 2 m pe verticala, al materialelor, cu aderenta-1 lopatare(Incarcarea izolarii  0.393m3x0,25=0.098 tn)</w:t>
            </w:r>
          </w:p>
        </w:tc>
        <w:tc>
          <w:tcPr>
            <w:tcW w:w="1134" w:type="dxa"/>
            <w:tcBorders>
              <w:top w:val="single" w:sz="4" w:space="0" w:color="auto"/>
              <w:bottom w:val="single" w:sz="4" w:space="0" w:color="auto"/>
            </w:tcBorders>
            <w:vAlign w:val="center"/>
          </w:tcPr>
          <w:p w14:paraId="56174178" w14:textId="77777777" w:rsidR="008E2FE9" w:rsidRPr="00561440" w:rsidRDefault="008E2FE9" w:rsidP="008E2FE9">
            <w:pPr>
              <w:jc w:val="center"/>
              <w:rPr>
                <w:b/>
                <w:lang w:val="en-US"/>
              </w:rPr>
            </w:pPr>
            <w:r w:rsidRPr="00561440">
              <w:rPr>
                <w:b/>
                <w:lang w:val="en-US"/>
              </w:rPr>
              <w:t>t</w:t>
            </w:r>
          </w:p>
        </w:tc>
        <w:tc>
          <w:tcPr>
            <w:tcW w:w="1417" w:type="dxa"/>
            <w:tcBorders>
              <w:top w:val="single" w:sz="4" w:space="0" w:color="auto"/>
              <w:bottom w:val="single" w:sz="4" w:space="0" w:color="auto"/>
            </w:tcBorders>
            <w:vAlign w:val="center"/>
          </w:tcPr>
          <w:p w14:paraId="55378AB5" w14:textId="77777777" w:rsidR="008E2FE9" w:rsidRPr="00561440" w:rsidRDefault="008E2FE9" w:rsidP="008E2FE9">
            <w:pPr>
              <w:jc w:val="center"/>
              <w:rPr>
                <w:b/>
                <w:lang w:val="en-US"/>
              </w:rPr>
            </w:pPr>
            <w:r w:rsidRPr="00561440">
              <w:rPr>
                <w:b/>
                <w:lang w:val="en-US"/>
              </w:rPr>
              <w:t>0,0980</w:t>
            </w:r>
          </w:p>
        </w:tc>
      </w:tr>
      <w:tr w:rsidR="008E2FE9" w14:paraId="7223AC9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C85D9A" w14:textId="77777777" w:rsidR="008E2FE9" w:rsidRDefault="008E2FE9" w:rsidP="008E2FE9">
            <w:pPr>
              <w:rPr>
                <w:lang w:val="en-US"/>
              </w:rPr>
            </w:pPr>
          </w:p>
        </w:tc>
        <w:tc>
          <w:tcPr>
            <w:tcW w:w="1417" w:type="dxa"/>
            <w:tcBorders>
              <w:top w:val="nil"/>
              <w:bottom w:val="single" w:sz="2" w:space="0" w:color="auto"/>
            </w:tcBorders>
            <w:vAlign w:val="center"/>
          </w:tcPr>
          <w:p w14:paraId="03BBB178"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5293F7DF"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1199177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9259721" w14:textId="77777777" w:rsidR="008E2FE9" w:rsidRDefault="008E2FE9" w:rsidP="008E2FE9">
            <w:pPr>
              <w:rPr>
                <w:lang w:val="en-US"/>
              </w:rPr>
            </w:pPr>
            <w:r>
              <w:rPr>
                <w:lang w:val="en-US"/>
              </w:rPr>
              <w:t>0,051</w:t>
            </w:r>
          </w:p>
        </w:tc>
      </w:tr>
      <w:tr w:rsidR="008E2FE9" w:rsidRPr="00561440" w14:paraId="70DD363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DA13ABA" w14:textId="77777777" w:rsidR="008E2FE9" w:rsidRPr="00561440" w:rsidRDefault="008E2FE9" w:rsidP="008E2FE9">
            <w:pPr>
              <w:rPr>
                <w:b/>
                <w:lang w:val="en-US"/>
              </w:rPr>
            </w:pPr>
            <w:r w:rsidRPr="00561440">
              <w:rPr>
                <w:b/>
                <w:lang w:val="en-US"/>
              </w:rPr>
              <w:t>14</w:t>
            </w:r>
          </w:p>
        </w:tc>
        <w:tc>
          <w:tcPr>
            <w:tcW w:w="1417" w:type="dxa"/>
            <w:tcBorders>
              <w:top w:val="single" w:sz="4" w:space="0" w:color="auto"/>
              <w:bottom w:val="single" w:sz="4" w:space="0" w:color="auto"/>
            </w:tcBorders>
          </w:tcPr>
          <w:p w14:paraId="0D56E6FD" w14:textId="77777777" w:rsidR="008E2FE9" w:rsidRPr="00561440" w:rsidRDefault="008E2FE9" w:rsidP="008E2FE9">
            <w:pPr>
              <w:rPr>
                <w:b/>
                <w:lang w:val="en-US"/>
              </w:rPr>
            </w:pPr>
            <w:r w:rsidRPr="00561440">
              <w:rPr>
                <w:b/>
                <w:lang w:val="en-US"/>
              </w:rPr>
              <w:t>TsI50B10</w:t>
            </w:r>
          </w:p>
        </w:tc>
        <w:tc>
          <w:tcPr>
            <w:tcW w:w="5245" w:type="dxa"/>
            <w:tcBorders>
              <w:top w:val="single" w:sz="4" w:space="0" w:color="auto"/>
              <w:bottom w:val="single" w:sz="4" w:space="0" w:color="auto"/>
            </w:tcBorders>
          </w:tcPr>
          <w:p w14:paraId="59E81D39"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Transportarea pamintului cu autobasculanta de 5 t la distanta de 20 km -transportarea izolatiei</w:t>
            </w:r>
          </w:p>
        </w:tc>
        <w:tc>
          <w:tcPr>
            <w:tcW w:w="1134" w:type="dxa"/>
            <w:tcBorders>
              <w:top w:val="single" w:sz="4" w:space="0" w:color="auto"/>
              <w:bottom w:val="single" w:sz="4" w:space="0" w:color="auto"/>
            </w:tcBorders>
            <w:vAlign w:val="center"/>
          </w:tcPr>
          <w:p w14:paraId="38B5FF14" w14:textId="77777777" w:rsidR="008E2FE9" w:rsidRPr="00561440" w:rsidRDefault="008E2FE9" w:rsidP="008E2FE9">
            <w:pPr>
              <w:jc w:val="center"/>
              <w:rPr>
                <w:b/>
                <w:lang w:val="en-US"/>
              </w:rPr>
            </w:pPr>
            <w:r w:rsidRPr="00561440">
              <w:rPr>
                <w:b/>
                <w:lang w:val="en-US"/>
              </w:rPr>
              <w:t>t</w:t>
            </w:r>
          </w:p>
        </w:tc>
        <w:tc>
          <w:tcPr>
            <w:tcW w:w="1417" w:type="dxa"/>
            <w:tcBorders>
              <w:top w:val="single" w:sz="4" w:space="0" w:color="auto"/>
              <w:bottom w:val="single" w:sz="4" w:space="0" w:color="auto"/>
            </w:tcBorders>
            <w:vAlign w:val="center"/>
          </w:tcPr>
          <w:p w14:paraId="39078745" w14:textId="77777777" w:rsidR="008E2FE9" w:rsidRPr="00561440" w:rsidRDefault="008E2FE9" w:rsidP="008E2FE9">
            <w:pPr>
              <w:jc w:val="center"/>
              <w:rPr>
                <w:b/>
                <w:lang w:val="en-US"/>
              </w:rPr>
            </w:pPr>
            <w:r w:rsidRPr="00561440">
              <w:rPr>
                <w:b/>
                <w:lang w:val="en-US"/>
              </w:rPr>
              <w:t>0,0980</w:t>
            </w:r>
          </w:p>
        </w:tc>
      </w:tr>
      <w:tr w:rsidR="008E2FE9" w14:paraId="7807551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758EC7" w14:textId="77777777" w:rsidR="008E2FE9" w:rsidRDefault="008E2FE9" w:rsidP="008E2FE9">
            <w:pPr>
              <w:rPr>
                <w:lang w:val="en-US"/>
              </w:rPr>
            </w:pPr>
          </w:p>
        </w:tc>
        <w:tc>
          <w:tcPr>
            <w:tcW w:w="1417" w:type="dxa"/>
            <w:tcBorders>
              <w:top w:val="nil"/>
              <w:bottom w:val="single" w:sz="2" w:space="0" w:color="auto"/>
            </w:tcBorders>
            <w:vAlign w:val="center"/>
          </w:tcPr>
          <w:p w14:paraId="45F36E7D" w14:textId="77777777" w:rsidR="008E2FE9" w:rsidRDefault="008E2FE9" w:rsidP="008E2FE9">
            <w:pPr>
              <w:jc w:val="center"/>
              <w:rPr>
                <w:sz w:val="16"/>
                <w:szCs w:val="16"/>
                <w:lang w:val="en-US"/>
              </w:rPr>
            </w:pPr>
            <w:r>
              <w:rPr>
                <w:sz w:val="16"/>
                <w:szCs w:val="16"/>
                <w:lang w:val="en-US"/>
              </w:rPr>
              <w:t>3410540000006</w:t>
            </w:r>
          </w:p>
        </w:tc>
        <w:tc>
          <w:tcPr>
            <w:tcW w:w="5245" w:type="dxa"/>
            <w:tcBorders>
              <w:top w:val="nil"/>
              <w:bottom w:val="single" w:sz="2" w:space="0" w:color="auto"/>
            </w:tcBorders>
          </w:tcPr>
          <w:p w14:paraId="26E2978A" w14:textId="77777777" w:rsidR="008E2FE9" w:rsidRDefault="008E2FE9" w:rsidP="008E2FE9">
            <w:pPr>
              <w:rPr>
                <w:lang w:val="en-US"/>
              </w:rPr>
            </w:pPr>
            <w:r>
              <w:rPr>
                <w:lang w:val="en-US"/>
              </w:rPr>
              <w:t>Autobasculanta-5t</w:t>
            </w:r>
          </w:p>
        </w:tc>
        <w:tc>
          <w:tcPr>
            <w:tcW w:w="1134" w:type="dxa"/>
            <w:tcBorders>
              <w:top w:val="nil"/>
              <w:bottom w:val="single" w:sz="2" w:space="0" w:color="auto"/>
            </w:tcBorders>
          </w:tcPr>
          <w:p w14:paraId="5DDC52B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85DF831" w14:textId="77777777" w:rsidR="008E2FE9" w:rsidRDefault="008E2FE9" w:rsidP="008E2FE9">
            <w:pPr>
              <w:rPr>
                <w:lang w:val="en-US"/>
              </w:rPr>
            </w:pPr>
            <w:r>
              <w:rPr>
                <w:lang w:val="en-US"/>
              </w:rPr>
              <w:t>0,031</w:t>
            </w:r>
          </w:p>
        </w:tc>
      </w:tr>
      <w:tr w:rsidR="008E2FE9" w:rsidRPr="00561440" w14:paraId="5C0CA08F"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C58B676" w14:textId="77777777" w:rsidR="008E2FE9" w:rsidRPr="00561440" w:rsidRDefault="008E2FE9" w:rsidP="008E2FE9">
            <w:pPr>
              <w:rPr>
                <w:b/>
                <w:lang w:val="en-US"/>
              </w:rPr>
            </w:pPr>
            <w:r w:rsidRPr="00561440">
              <w:rPr>
                <w:b/>
                <w:lang w:val="en-US"/>
              </w:rPr>
              <w:t>15</w:t>
            </w:r>
          </w:p>
        </w:tc>
        <w:tc>
          <w:tcPr>
            <w:tcW w:w="1417" w:type="dxa"/>
            <w:tcBorders>
              <w:top w:val="single" w:sz="4" w:space="0" w:color="auto"/>
              <w:bottom w:val="single" w:sz="4" w:space="0" w:color="auto"/>
            </w:tcBorders>
          </w:tcPr>
          <w:p w14:paraId="025CBBFD" w14:textId="77777777" w:rsidR="008E2FE9" w:rsidRPr="00561440" w:rsidRDefault="008E2FE9" w:rsidP="008E2FE9">
            <w:pPr>
              <w:rPr>
                <w:b/>
                <w:lang w:val="en-US"/>
              </w:rPr>
            </w:pPr>
            <w:r w:rsidRPr="00561440">
              <w:rPr>
                <w:b/>
                <w:lang w:val="en-US"/>
              </w:rPr>
              <w:t>M1M08F</w:t>
            </w:r>
          </w:p>
        </w:tc>
        <w:tc>
          <w:tcPr>
            <w:tcW w:w="5245" w:type="dxa"/>
            <w:tcBorders>
              <w:top w:val="single" w:sz="4" w:space="0" w:color="auto"/>
              <w:bottom w:val="single" w:sz="4" w:space="0" w:color="auto"/>
            </w:tcBorders>
          </w:tcPr>
          <w:p w14:paraId="3AA49AB3"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Demontarea robinetului cu ventil sau cu sertar ori cu clapeta de retinere din otel sau fonta, de pina la Pn 40, montat in canal, la o adincime de pina la 1 m sau suprateran, la o inaltime de pina la 3 m, avind diametrul nominal de 100 mm</w:t>
            </w:r>
          </w:p>
        </w:tc>
        <w:tc>
          <w:tcPr>
            <w:tcW w:w="1134" w:type="dxa"/>
            <w:tcBorders>
              <w:top w:val="single" w:sz="4" w:space="0" w:color="auto"/>
              <w:bottom w:val="single" w:sz="4" w:space="0" w:color="auto"/>
            </w:tcBorders>
            <w:vAlign w:val="center"/>
          </w:tcPr>
          <w:p w14:paraId="57CF8AF0"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5011F5B9" w14:textId="77777777" w:rsidR="008E2FE9" w:rsidRPr="00561440" w:rsidRDefault="008E2FE9" w:rsidP="008E2FE9">
            <w:pPr>
              <w:jc w:val="center"/>
              <w:rPr>
                <w:b/>
                <w:lang w:val="en-US"/>
              </w:rPr>
            </w:pPr>
            <w:r w:rsidRPr="00561440">
              <w:rPr>
                <w:b/>
                <w:lang w:val="en-US"/>
              </w:rPr>
              <w:t>2,0000</w:t>
            </w:r>
          </w:p>
        </w:tc>
      </w:tr>
      <w:tr w:rsidR="008E2FE9" w14:paraId="261C973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786C6E" w14:textId="77777777" w:rsidR="008E2FE9" w:rsidRDefault="008E2FE9" w:rsidP="008E2FE9">
            <w:pPr>
              <w:rPr>
                <w:lang w:val="en-US"/>
              </w:rPr>
            </w:pPr>
          </w:p>
        </w:tc>
        <w:tc>
          <w:tcPr>
            <w:tcW w:w="1417" w:type="dxa"/>
            <w:tcBorders>
              <w:top w:val="nil"/>
              <w:bottom w:val="single" w:sz="2" w:space="0" w:color="auto"/>
            </w:tcBorders>
            <w:vAlign w:val="center"/>
          </w:tcPr>
          <w:p w14:paraId="05E4BA0A"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32C1D1B3"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50967F1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897797E" w14:textId="77777777" w:rsidR="008E2FE9" w:rsidRDefault="008E2FE9" w:rsidP="008E2FE9">
            <w:pPr>
              <w:rPr>
                <w:lang w:val="en-US"/>
              </w:rPr>
            </w:pPr>
            <w:r>
              <w:rPr>
                <w:lang w:val="en-US"/>
              </w:rPr>
              <w:t>1,600</w:t>
            </w:r>
          </w:p>
        </w:tc>
      </w:tr>
      <w:tr w:rsidR="008E2FE9" w:rsidRPr="00561440" w14:paraId="1536633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1E1D48D" w14:textId="77777777" w:rsidR="008E2FE9" w:rsidRPr="00561440" w:rsidRDefault="008E2FE9" w:rsidP="008E2FE9">
            <w:pPr>
              <w:rPr>
                <w:b/>
                <w:lang w:val="en-US"/>
              </w:rPr>
            </w:pPr>
            <w:r w:rsidRPr="00561440">
              <w:rPr>
                <w:b/>
                <w:lang w:val="en-US"/>
              </w:rPr>
              <w:t>16</w:t>
            </w:r>
          </w:p>
        </w:tc>
        <w:tc>
          <w:tcPr>
            <w:tcW w:w="1417" w:type="dxa"/>
            <w:tcBorders>
              <w:top w:val="single" w:sz="4" w:space="0" w:color="auto"/>
              <w:bottom w:val="single" w:sz="4" w:space="0" w:color="auto"/>
            </w:tcBorders>
          </w:tcPr>
          <w:p w14:paraId="3FA3E835" w14:textId="77777777" w:rsidR="008E2FE9" w:rsidRPr="00561440" w:rsidRDefault="008E2FE9" w:rsidP="008E2FE9">
            <w:pPr>
              <w:rPr>
                <w:b/>
                <w:lang w:val="en-US"/>
              </w:rPr>
            </w:pPr>
            <w:r w:rsidRPr="00561440">
              <w:rPr>
                <w:b/>
                <w:lang w:val="en-US"/>
              </w:rPr>
              <w:t>RpIC37D</w:t>
            </w:r>
          </w:p>
        </w:tc>
        <w:tc>
          <w:tcPr>
            <w:tcW w:w="5245" w:type="dxa"/>
            <w:tcBorders>
              <w:top w:val="single" w:sz="4" w:space="0" w:color="auto"/>
              <w:bottom w:val="single" w:sz="4" w:space="0" w:color="auto"/>
            </w:tcBorders>
          </w:tcPr>
          <w:p w14:paraId="0E1021EF"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Taierea tevii de otel pentru instalatii, cu flacara oxiacetilenica cu diametrul 4"</w:t>
            </w:r>
          </w:p>
        </w:tc>
        <w:tc>
          <w:tcPr>
            <w:tcW w:w="1134" w:type="dxa"/>
            <w:tcBorders>
              <w:top w:val="single" w:sz="4" w:space="0" w:color="auto"/>
              <w:bottom w:val="single" w:sz="4" w:space="0" w:color="auto"/>
            </w:tcBorders>
            <w:vAlign w:val="center"/>
          </w:tcPr>
          <w:p w14:paraId="1BF277C9"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3FEA2912" w14:textId="77777777" w:rsidR="008E2FE9" w:rsidRPr="00561440" w:rsidRDefault="008E2FE9" w:rsidP="008E2FE9">
            <w:pPr>
              <w:jc w:val="center"/>
              <w:rPr>
                <w:b/>
                <w:lang w:val="en-US"/>
              </w:rPr>
            </w:pPr>
            <w:r w:rsidRPr="00561440">
              <w:rPr>
                <w:b/>
                <w:lang w:val="en-US"/>
              </w:rPr>
              <w:t>4,0000</w:t>
            </w:r>
          </w:p>
        </w:tc>
      </w:tr>
      <w:tr w:rsidR="008E2FE9" w14:paraId="4F560D8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89205A" w14:textId="77777777" w:rsidR="008E2FE9" w:rsidRDefault="008E2FE9" w:rsidP="008E2FE9">
            <w:pPr>
              <w:rPr>
                <w:lang w:val="en-US"/>
              </w:rPr>
            </w:pPr>
          </w:p>
        </w:tc>
        <w:tc>
          <w:tcPr>
            <w:tcW w:w="1417" w:type="dxa"/>
            <w:tcBorders>
              <w:top w:val="nil"/>
              <w:bottom w:val="single" w:sz="2" w:space="0" w:color="auto"/>
            </w:tcBorders>
            <w:vAlign w:val="center"/>
          </w:tcPr>
          <w:p w14:paraId="41AB01B3" w14:textId="77777777" w:rsidR="008E2FE9" w:rsidRDefault="008E2FE9" w:rsidP="008E2FE9">
            <w:pPr>
              <w:jc w:val="center"/>
              <w:rPr>
                <w:sz w:val="16"/>
                <w:szCs w:val="16"/>
                <w:lang w:val="en-US"/>
              </w:rPr>
            </w:pPr>
            <w:r>
              <w:rPr>
                <w:sz w:val="16"/>
                <w:szCs w:val="16"/>
                <w:lang w:val="en-US"/>
              </w:rPr>
              <w:t>7136040011800</w:t>
            </w:r>
          </w:p>
        </w:tc>
        <w:tc>
          <w:tcPr>
            <w:tcW w:w="5245" w:type="dxa"/>
            <w:tcBorders>
              <w:top w:val="nil"/>
              <w:bottom w:val="single" w:sz="2" w:space="0" w:color="auto"/>
            </w:tcBorders>
          </w:tcPr>
          <w:p w14:paraId="586D042C" w14:textId="77777777" w:rsidR="008E2FE9" w:rsidRDefault="008E2FE9" w:rsidP="008E2FE9">
            <w:pPr>
              <w:rPr>
                <w:lang w:val="en-US"/>
              </w:rPr>
            </w:pPr>
            <w:r>
              <w:rPr>
                <w:lang w:val="en-US"/>
              </w:rPr>
              <w:t xml:space="preserve">Instalator incalzire </w:t>
            </w:r>
          </w:p>
        </w:tc>
        <w:tc>
          <w:tcPr>
            <w:tcW w:w="1134" w:type="dxa"/>
            <w:tcBorders>
              <w:top w:val="nil"/>
              <w:bottom w:val="single" w:sz="2" w:space="0" w:color="auto"/>
            </w:tcBorders>
          </w:tcPr>
          <w:p w14:paraId="6945E52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974C27D" w14:textId="77777777" w:rsidR="008E2FE9" w:rsidRDefault="008E2FE9" w:rsidP="008E2FE9">
            <w:pPr>
              <w:rPr>
                <w:lang w:val="en-US"/>
              </w:rPr>
            </w:pPr>
            <w:r>
              <w:rPr>
                <w:lang w:val="en-US"/>
              </w:rPr>
              <w:t>0,400</w:t>
            </w:r>
          </w:p>
        </w:tc>
      </w:tr>
      <w:tr w:rsidR="008E2FE9" w14:paraId="3501420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51BEE6" w14:textId="77777777" w:rsidR="008E2FE9" w:rsidRDefault="008E2FE9" w:rsidP="008E2FE9">
            <w:pPr>
              <w:rPr>
                <w:lang w:val="en-US"/>
              </w:rPr>
            </w:pPr>
          </w:p>
        </w:tc>
        <w:tc>
          <w:tcPr>
            <w:tcW w:w="1417" w:type="dxa"/>
            <w:tcBorders>
              <w:top w:val="nil"/>
              <w:bottom w:val="single" w:sz="2" w:space="0" w:color="auto"/>
            </w:tcBorders>
            <w:vAlign w:val="center"/>
          </w:tcPr>
          <w:p w14:paraId="621542A3"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64AA532F"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75462875" w14:textId="77777777" w:rsidR="008E2FE9" w:rsidRDefault="008E2FE9" w:rsidP="008E2FE9">
            <w:pPr>
              <w:rPr>
                <w:lang w:val="en-US"/>
              </w:rPr>
            </w:pPr>
            <w:r>
              <w:rPr>
                <w:lang w:val="en-US"/>
              </w:rPr>
              <w:t>m3</w:t>
            </w:r>
          </w:p>
        </w:tc>
        <w:tc>
          <w:tcPr>
            <w:tcW w:w="1417" w:type="dxa"/>
            <w:tcBorders>
              <w:top w:val="nil"/>
              <w:bottom w:val="single" w:sz="2" w:space="0" w:color="auto"/>
            </w:tcBorders>
          </w:tcPr>
          <w:p w14:paraId="1F8B1069" w14:textId="77777777" w:rsidR="008E2FE9" w:rsidRDefault="008E2FE9" w:rsidP="008E2FE9">
            <w:pPr>
              <w:rPr>
                <w:lang w:val="en-US"/>
              </w:rPr>
            </w:pPr>
            <w:r>
              <w:rPr>
                <w:lang w:val="en-US"/>
              </w:rPr>
              <w:t>0,189</w:t>
            </w:r>
          </w:p>
        </w:tc>
      </w:tr>
      <w:tr w:rsidR="008E2FE9" w14:paraId="00D673B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C4E844C" w14:textId="77777777" w:rsidR="008E2FE9" w:rsidRDefault="008E2FE9" w:rsidP="008E2FE9">
            <w:pPr>
              <w:rPr>
                <w:lang w:val="en-US"/>
              </w:rPr>
            </w:pPr>
          </w:p>
        </w:tc>
        <w:tc>
          <w:tcPr>
            <w:tcW w:w="1417" w:type="dxa"/>
            <w:tcBorders>
              <w:top w:val="nil"/>
              <w:bottom w:val="single" w:sz="2" w:space="0" w:color="auto"/>
            </w:tcBorders>
            <w:vAlign w:val="center"/>
          </w:tcPr>
          <w:p w14:paraId="3B362037"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267EB832"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666D2450" w14:textId="77777777" w:rsidR="008E2FE9" w:rsidRDefault="008E2FE9" w:rsidP="008E2FE9">
            <w:pPr>
              <w:rPr>
                <w:lang w:val="en-US"/>
              </w:rPr>
            </w:pPr>
            <w:r>
              <w:rPr>
                <w:lang w:val="en-US"/>
              </w:rPr>
              <w:t>kg</w:t>
            </w:r>
          </w:p>
        </w:tc>
        <w:tc>
          <w:tcPr>
            <w:tcW w:w="1417" w:type="dxa"/>
            <w:tcBorders>
              <w:top w:val="nil"/>
              <w:bottom w:val="single" w:sz="2" w:space="0" w:color="auto"/>
            </w:tcBorders>
          </w:tcPr>
          <w:p w14:paraId="0416FC37" w14:textId="77777777" w:rsidR="008E2FE9" w:rsidRDefault="008E2FE9" w:rsidP="008E2FE9">
            <w:pPr>
              <w:rPr>
                <w:lang w:val="en-US"/>
              </w:rPr>
            </w:pPr>
            <w:r>
              <w:rPr>
                <w:lang w:val="en-US"/>
              </w:rPr>
              <w:t>0,126</w:t>
            </w:r>
          </w:p>
        </w:tc>
      </w:tr>
      <w:tr w:rsidR="008E2FE9" w14:paraId="688FB39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2213FD" w14:textId="77777777" w:rsidR="008E2FE9" w:rsidRDefault="008E2FE9" w:rsidP="008E2FE9">
            <w:pPr>
              <w:rPr>
                <w:lang w:val="en-US"/>
              </w:rPr>
            </w:pPr>
          </w:p>
        </w:tc>
        <w:tc>
          <w:tcPr>
            <w:tcW w:w="1417" w:type="dxa"/>
            <w:tcBorders>
              <w:top w:val="nil"/>
              <w:bottom w:val="single" w:sz="2" w:space="0" w:color="auto"/>
            </w:tcBorders>
            <w:vAlign w:val="center"/>
          </w:tcPr>
          <w:p w14:paraId="3C65A8F4" w14:textId="77777777" w:rsidR="008E2FE9" w:rsidRDefault="008E2FE9" w:rsidP="008E2FE9">
            <w:pPr>
              <w:jc w:val="center"/>
              <w:rPr>
                <w:sz w:val="16"/>
                <w:szCs w:val="16"/>
                <w:lang w:val="en-US"/>
              </w:rPr>
            </w:pPr>
            <w:r>
              <w:rPr>
                <w:sz w:val="16"/>
                <w:szCs w:val="16"/>
                <w:lang w:val="en-US"/>
              </w:rPr>
              <w:t>3110500002401</w:t>
            </w:r>
          </w:p>
        </w:tc>
        <w:tc>
          <w:tcPr>
            <w:tcW w:w="5245" w:type="dxa"/>
            <w:tcBorders>
              <w:top w:val="nil"/>
              <w:bottom w:val="single" w:sz="2" w:space="0" w:color="auto"/>
            </w:tcBorders>
          </w:tcPr>
          <w:p w14:paraId="230F67FE" w14:textId="77777777" w:rsidR="008E2FE9" w:rsidRDefault="008E2FE9" w:rsidP="008E2FE9">
            <w:pPr>
              <w:rPr>
                <w:lang w:val="en-US"/>
              </w:rPr>
            </w:pPr>
            <w:r>
              <w:rPr>
                <w:lang w:val="en-US"/>
              </w:rPr>
              <w:t>Aparat de sudura 28-35 Kw</w:t>
            </w:r>
          </w:p>
        </w:tc>
        <w:tc>
          <w:tcPr>
            <w:tcW w:w="1134" w:type="dxa"/>
            <w:tcBorders>
              <w:top w:val="nil"/>
              <w:bottom w:val="single" w:sz="2" w:space="0" w:color="auto"/>
            </w:tcBorders>
          </w:tcPr>
          <w:p w14:paraId="21153C77"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6BD55C1" w14:textId="77777777" w:rsidR="008E2FE9" w:rsidRDefault="008E2FE9" w:rsidP="008E2FE9">
            <w:pPr>
              <w:rPr>
                <w:lang w:val="en-US"/>
              </w:rPr>
            </w:pPr>
            <w:r>
              <w:rPr>
                <w:lang w:val="en-US"/>
              </w:rPr>
              <w:t>0,180</w:t>
            </w:r>
          </w:p>
        </w:tc>
      </w:tr>
      <w:tr w:rsidR="008E2FE9" w:rsidRPr="00561440" w14:paraId="0D90109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BEA7A74" w14:textId="77777777" w:rsidR="008E2FE9" w:rsidRPr="00561440" w:rsidRDefault="008E2FE9" w:rsidP="008E2FE9">
            <w:pPr>
              <w:rPr>
                <w:b/>
                <w:lang w:val="en-US"/>
              </w:rPr>
            </w:pPr>
            <w:r w:rsidRPr="00561440">
              <w:rPr>
                <w:b/>
                <w:lang w:val="en-US"/>
              </w:rPr>
              <w:t>17</w:t>
            </w:r>
          </w:p>
        </w:tc>
        <w:tc>
          <w:tcPr>
            <w:tcW w:w="1417" w:type="dxa"/>
            <w:tcBorders>
              <w:top w:val="single" w:sz="4" w:space="0" w:color="auto"/>
              <w:bottom w:val="single" w:sz="4" w:space="0" w:color="auto"/>
            </w:tcBorders>
          </w:tcPr>
          <w:p w14:paraId="1D68ADFA" w14:textId="77777777" w:rsidR="008E2FE9" w:rsidRPr="00561440" w:rsidRDefault="008E2FE9" w:rsidP="008E2FE9">
            <w:pPr>
              <w:rPr>
                <w:b/>
                <w:lang w:val="en-US"/>
              </w:rPr>
            </w:pPr>
            <w:r w:rsidRPr="00561440">
              <w:rPr>
                <w:b/>
                <w:lang w:val="en-US"/>
              </w:rPr>
              <w:t>CP16B k=0,8</w:t>
            </w:r>
          </w:p>
        </w:tc>
        <w:tc>
          <w:tcPr>
            <w:tcW w:w="5245" w:type="dxa"/>
            <w:tcBorders>
              <w:top w:val="single" w:sz="4" w:space="0" w:color="auto"/>
              <w:bottom w:val="single" w:sz="4" w:space="0" w:color="auto"/>
            </w:tcBorders>
          </w:tcPr>
          <w:p w14:paraId="53E710C8"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Demontarea elementelor prefabricate din beton armat pentru canale (termice, pentru termoficare, de cablaje etc.), placa drepte sau curbe (P5-8)  k=0,8</w:t>
            </w:r>
          </w:p>
        </w:tc>
        <w:tc>
          <w:tcPr>
            <w:tcW w:w="1134" w:type="dxa"/>
            <w:tcBorders>
              <w:top w:val="single" w:sz="4" w:space="0" w:color="auto"/>
              <w:bottom w:val="single" w:sz="4" w:space="0" w:color="auto"/>
            </w:tcBorders>
            <w:vAlign w:val="center"/>
          </w:tcPr>
          <w:p w14:paraId="627BB500"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3EDBB3DE" w14:textId="77777777" w:rsidR="008E2FE9" w:rsidRPr="00561440" w:rsidRDefault="008E2FE9" w:rsidP="008E2FE9">
            <w:pPr>
              <w:jc w:val="center"/>
              <w:rPr>
                <w:b/>
                <w:lang w:val="en-US"/>
              </w:rPr>
            </w:pPr>
            <w:r w:rsidRPr="00561440">
              <w:rPr>
                <w:b/>
                <w:lang w:val="en-US"/>
              </w:rPr>
              <w:t>38,0000</w:t>
            </w:r>
          </w:p>
        </w:tc>
      </w:tr>
      <w:tr w:rsidR="008E2FE9" w14:paraId="164876C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D90229" w14:textId="77777777" w:rsidR="008E2FE9" w:rsidRDefault="008E2FE9" w:rsidP="008E2FE9">
            <w:pPr>
              <w:rPr>
                <w:lang w:val="en-US"/>
              </w:rPr>
            </w:pPr>
          </w:p>
        </w:tc>
        <w:tc>
          <w:tcPr>
            <w:tcW w:w="1417" w:type="dxa"/>
            <w:tcBorders>
              <w:top w:val="nil"/>
              <w:bottom w:val="single" w:sz="2" w:space="0" w:color="auto"/>
            </w:tcBorders>
            <w:vAlign w:val="center"/>
          </w:tcPr>
          <w:p w14:paraId="2234DD87"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6123369E"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1EF33C8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4665E9C" w14:textId="77777777" w:rsidR="008E2FE9" w:rsidRDefault="008E2FE9" w:rsidP="008E2FE9">
            <w:pPr>
              <w:rPr>
                <w:lang w:val="en-US"/>
              </w:rPr>
            </w:pPr>
            <w:r>
              <w:rPr>
                <w:lang w:val="en-US"/>
              </w:rPr>
              <w:t>39,520</w:t>
            </w:r>
          </w:p>
        </w:tc>
      </w:tr>
      <w:tr w:rsidR="008E2FE9" w14:paraId="0109735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010CD9" w14:textId="77777777" w:rsidR="008E2FE9" w:rsidRDefault="008E2FE9" w:rsidP="008E2FE9">
            <w:pPr>
              <w:rPr>
                <w:lang w:val="en-US"/>
              </w:rPr>
            </w:pPr>
          </w:p>
        </w:tc>
        <w:tc>
          <w:tcPr>
            <w:tcW w:w="1417" w:type="dxa"/>
            <w:tcBorders>
              <w:top w:val="nil"/>
              <w:bottom w:val="single" w:sz="2" w:space="0" w:color="auto"/>
            </w:tcBorders>
            <w:vAlign w:val="center"/>
          </w:tcPr>
          <w:p w14:paraId="4456E442"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547F8287"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3ABF6AF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C77F546" w14:textId="77777777" w:rsidR="008E2FE9" w:rsidRDefault="008E2FE9" w:rsidP="008E2FE9">
            <w:pPr>
              <w:rPr>
                <w:lang w:val="en-US"/>
              </w:rPr>
            </w:pPr>
            <w:r>
              <w:rPr>
                <w:lang w:val="en-US"/>
              </w:rPr>
              <w:t>4,560</w:t>
            </w:r>
          </w:p>
        </w:tc>
      </w:tr>
      <w:tr w:rsidR="008E2FE9" w14:paraId="3E2C9DC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99D20D" w14:textId="77777777" w:rsidR="008E2FE9" w:rsidRDefault="008E2FE9" w:rsidP="008E2FE9">
            <w:pPr>
              <w:rPr>
                <w:lang w:val="en-US"/>
              </w:rPr>
            </w:pPr>
          </w:p>
        </w:tc>
        <w:tc>
          <w:tcPr>
            <w:tcW w:w="1417" w:type="dxa"/>
            <w:tcBorders>
              <w:top w:val="nil"/>
              <w:bottom w:val="single" w:sz="2" w:space="0" w:color="auto"/>
            </w:tcBorders>
            <w:vAlign w:val="center"/>
          </w:tcPr>
          <w:p w14:paraId="421C1E95" w14:textId="77777777" w:rsidR="008E2FE9" w:rsidRDefault="008E2FE9" w:rsidP="008E2FE9">
            <w:pPr>
              <w:jc w:val="center"/>
              <w:rPr>
                <w:sz w:val="16"/>
                <w:szCs w:val="16"/>
                <w:lang w:val="en-US"/>
              </w:rPr>
            </w:pPr>
            <w:r>
              <w:rPr>
                <w:sz w:val="16"/>
                <w:szCs w:val="16"/>
                <w:lang w:val="en-US"/>
              </w:rPr>
              <w:t>2922140006000</w:t>
            </w:r>
          </w:p>
        </w:tc>
        <w:tc>
          <w:tcPr>
            <w:tcW w:w="5245" w:type="dxa"/>
            <w:tcBorders>
              <w:top w:val="nil"/>
              <w:bottom w:val="single" w:sz="2" w:space="0" w:color="auto"/>
            </w:tcBorders>
          </w:tcPr>
          <w:p w14:paraId="4BCE019C" w14:textId="77777777" w:rsidR="008E2FE9" w:rsidRDefault="008E2FE9" w:rsidP="008E2FE9">
            <w:pPr>
              <w:rPr>
                <w:lang w:val="en-US"/>
              </w:rPr>
            </w:pPr>
            <w:r>
              <w:rPr>
                <w:lang w:val="en-US"/>
              </w:rPr>
              <w:t>Macara pe pneuri</w:t>
            </w:r>
          </w:p>
        </w:tc>
        <w:tc>
          <w:tcPr>
            <w:tcW w:w="1134" w:type="dxa"/>
            <w:tcBorders>
              <w:top w:val="nil"/>
              <w:bottom w:val="single" w:sz="2" w:space="0" w:color="auto"/>
            </w:tcBorders>
          </w:tcPr>
          <w:p w14:paraId="3920A27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404FB62" w14:textId="77777777" w:rsidR="008E2FE9" w:rsidRDefault="008E2FE9" w:rsidP="008E2FE9">
            <w:pPr>
              <w:rPr>
                <w:lang w:val="en-US"/>
              </w:rPr>
            </w:pPr>
            <w:r>
              <w:rPr>
                <w:lang w:val="en-US"/>
              </w:rPr>
              <w:t>13,680</w:t>
            </w:r>
          </w:p>
        </w:tc>
      </w:tr>
      <w:tr w:rsidR="008E2FE9" w:rsidRPr="00561440" w14:paraId="49E6A44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0AD46C3" w14:textId="77777777" w:rsidR="008E2FE9" w:rsidRPr="00561440" w:rsidRDefault="008E2FE9" w:rsidP="008E2FE9">
            <w:pPr>
              <w:rPr>
                <w:b/>
                <w:lang w:val="en-US"/>
              </w:rPr>
            </w:pPr>
            <w:r w:rsidRPr="00561440">
              <w:rPr>
                <w:b/>
                <w:lang w:val="en-US"/>
              </w:rPr>
              <w:t>18</w:t>
            </w:r>
          </w:p>
        </w:tc>
        <w:tc>
          <w:tcPr>
            <w:tcW w:w="1417" w:type="dxa"/>
            <w:tcBorders>
              <w:top w:val="single" w:sz="4" w:space="0" w:color="auto"/>
              <w:bottom w:val="single" w:sz="4" w:space="0" w:color="auto"/>
            </w:tcBorders>
          </w:tcPr>
          <w:p w14:paraId="22808986" w14:textId="77777777" w:rsidR="008E2FE9" w:rsidRPr="00561440" w:rsidRDefault="008E2FE9" w:rsidP="008E2FE9">
            <w:pPr>
              <w:rPr>
                <w:b/>
                <w:lang w:val="en-US"/>
              </w:rPr>
            </w:pPr>
            <w:r w:rsidRPr="00561440">
              <w:rPr>
                <w:b/>
                <w:lang w:val="en-US"/>
              </w:rPr>
              <w:t>CP16B k=0,8</w:t>
            </w:r>
          </w:p>
        </w:tc>
        <w:tc>
          <w:tcPr>
            <w:tcW w:w="5245" w:type="dxa"/>
            <w:tcBorders>
              <w:top w:val="single" w:sz="4" w:space="0" w:color="auto"/>
              <w:bottom w:val="single" w:sz="4" w:space="0" w:color="auto"/>
            </w:tcBorders>
          </w:tcPr>
          <w:p w14:paraId="382895A0"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Demontarea elementelor prefabricate din beton armat pentru canale (termice, pentru termoficare, de cablaje etc.), placi de acoperire a camerei k=0,8</w:t>
            </w:r>
          </w:p>
        </w:tc>
        <w:tc>
          <w:tcPr>
            <w:tcW w:w="1134" w:type="dxa"/>
            <w:tcBorders>
              <w:top w:val="single" w:sz="4" w:space="0" w:color="auto"/>
              <w:bottom w:val="single" w:sz="4" w:space="0" w:color="auto"/>
            </w:tcBorders>
            <w:vAlign w:val="center"/>
          </w:tcPr>
          <w:p w14:paraId="0800DA98"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23CEA6ED" w14:textId="77777777" w:rsidR="008E2FE9" w:rsidRPr="00561440" w:rsidRDefault="008E2FE9" w:rsidP="008E2FE9">
            <w:pPr>
              <w:jc w:val="center"/>
              <w:rPr>
                <w:b/>
                <w:lang w:val="en-US"/>
              </w:rPr>
            </w:pPr>
            <w:r w:rsidRPr="00561440">
              <w:rPr>
                <w:b/>
                <w:lang w:val="en-US"/>
              </w:rPr>
              <w:t>2,0000</w:t>
            </w:r>
          </w:p>
        </w:tc>
      </w:tr>
      <w:tr w:rsidR="008E2FE9" w14:paraId="587842E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039B50D" w14:textId="77777777" w:rsidR="008E2FE9" w:rsidRDefault="008E2FE9" w:rsidP="008E2FE9">
            <w:pPr>
              <w:rPr>
                <w:lang w:val="en-US"/>
              </w:rPr>
            </w:pPr>
          </w:p>
        </w:tc>
        <w:tc>
          <w:tcPr>
            <w:tcW w:w="1417" w:type="dxa"/>
            <w:tcBorders>
              <w:top w:val="nil"/>
              <w:bottom w:val="single" w:sz="2" w:space="0" w:color="auto"/>
            </w:tcBorders>
            <w:vAlign w:val="center"/>
          </w:tcPr>
          <w:p w14:paraId="30E38B77"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246A229C"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16BE6E0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28EB9BD" w14:textId="77777777" w:rsidR="008E2FE9" w:rsidRDefault="008E2FE9" w:rsidP="008E2FE9">
            <w:pPr>
              <w:rPr>
                <w:lang w:val="en-US"/>
              </w:rPr>
            </w:pPr>
            <w:r>
              <w:rPr>
                <w:lang w:val="en-US"/>
              </w:rPr>
              <w:t>2,080</w:t>
            </w:r>
          </w:p>
        </w:tc>
      </w:tr>
      <w:tr w:rsidR="008E2FE9" w14:paraId="1D3A4EB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AC71F1" w14:textId="77777777" w:rsidR="008E2FE9" w:rsidRDefault="008E2FE9" w:rsidP="008E2FE9">
            <w:pPr>
              <w:rPr>
                <w:lang w:val="en-US"/>
              </w:rPr>
            </w:pPr>
          </w:p>
        </w:tc>
        <w:tc>
          <w:tcPr>
            <w:tcW w:w="1417" w:type="dxa"/>
            <w:tcBorders>
              <w:top w:val="nil"/>
              <w:bottom w:val="single" w:sz="2" w:space="0" w:color="auto"/>
            </w:tcBorders>
            <w:vAlign w:val="center"/>
          </w:tcPr>
          <w:p w14:paraId="2A9BD6FC"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3793505F"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297F29A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E6D96AE" w14:textId="77777777" w:rsidR="008E2FE9" w:rsidRDefault="008E2FE9" w:rsidP="008E2FE9">
            <w:pPr>
              <w:rPr>
                <w:lang w:val="en-US"/>
              </w:rPr>
            </w:pPr>
            <w:r>
              <w:rPr>
                <w:lang w:val="en-US"/>
              </w:rPr>
              <w:t>0,240</w:t>
            </w:r>
          </w:p>
        </w:tc>
      </w:tr>
      <w:tr w:rsidR="008E2FE9" w14:paraId="3A9F522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EB1447" w14:textId="77777777" w:rsidR="008E2FE9" w:rsidRDefault="008E2FE9" w:rsidP="008E2FE9">
            <w:pPr>
              <w:rPr>
                <w:lang w:val="en-US"/>
              </w:rPr>
            </w:pPr>
          </w:p>
        </w:tc>
        <w:tc>
          <w:tcPr>
            <w:tcW w:w="1417" w:type="dxa"/>
            <w:tcBorders>
              <w:top w:val="nil"/>
              <w:bottom w:val="single" w:sz="2" w:space="0" w:color="auto"/>
            </w:tcBorders>
            <w:vAlign w:val="center"/>
          </w:tcPr>
          <w:p w14:paraId="3575D869" w14:textId="77777777" w:rsidR="008E2FE9" w:rsidRDefault="008E2FE9" w:rsidP="008E2FE9">
            <w:pPr>
              <w:jc w:val="center"/>
              <w:rPr>
                <w:sz w:val="16"/>
                <w:szCs w:val="16"/>
                <w:lang w:val="en-US"/>
              </w:rPr>
            </w:pPr>
            <w:r>
              <w:rPr>
                <w:sz w:val="16"/>
                <w:szCs w:val="16"/>
                <w:lang w:val="en-US"/>
              </w:rPr>
              <w:t>2922140006000</w:t>
            </w:r>
          </w:p>
        </w:tc>
        <w:tc>
          <w:tcPr>
            <w:tcW w:w="5245" w:type="dxa"/>
            <w:tcBorders>
              <w:top w:val="nil"/>
              <w:bottom w:val="single" w:sz="2" w:space="0" w:color="auto"/>
            </w:tcBorders>
          </w:tcPr>
          <w:p w14:paraId="04FC0E36" w14:textId="77777777" w:rsidR="008E2FE9" w:rsidRDefault="008E2FE9" w:rsidP="008E2FE9">
            <w:pPr>
              <w:rPr>
                <w:lang w:val="en-US"/>
              </w:rPr>
            </w:pPr>
            <w:r>
              <w:rPr>
                <w:lang w:val="en-US"/>
              </w:rPr>
              <w:t>Macara pe pneuri</w:t>
            </w:r>
          </w:p>
        </w:tc>
        <w:tc>
          <w:tcPr>
            <w:tcW w:w="1134" w:type="dxa"/>
            <w:tcBorders>
              <w:top w:val="nil"/>
              <w:bottom w:val="single" w:sz="2" w:space="0" w:color="auto"/>
            </w:tcBorders>
          </w:tcPr>
          <w:p w14:paraId="54B9EDD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BE5D167" w14:textId="77777777" w:rsidR="008E2FE9" w:rsidRDefault="008E2FE9" w:rsidP="008E2FE9">
            <w:pPr>
              <w:rPr>
                <w:lang w:val="en-US"/>
              </w:rPr>
            </w:pPr>
            <w:r>
              <w:rPr>
                <w:lang w:val="en-US"/>
              </w:rPr>
              <w:t>0,720</w:t>
            </w:r>
          </w:p>
        </w:tc>
      </w:tr>
      <w:tr w:rsidR="008E2FE9" w:rsidRPr="00561440" w14:paraId="1A92DAF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D1EA39E" w14:textId="77777777" w:rsidR="008E2FE9" w:rsidRPr="00561440" w:rsidRDefault="008E2FE9" w:rsidP="008E2FE9">
            <w:pPr>
              <w:rPr>
                <w:b/>
                <w:lang w:val="en-US"/>
              </w:rPr>
            </w:pPr>
            <w:r w:rsidRPr="00561440">
              <w:rPr>
                <w:b/>
                <w:lang w:val="en-US"/>
              </w:rPr>
              <w:t>19</w:t>
            </w:r>
          </w:p>
        </w:tc>
        <w:tc>
          <w:tcPr>
            <w:tcW w:w="1417" w:type="dxa"/>
            <w:tcBorders>
              <w:top w:val="single" w:sz="4" w:space="0" w:color="auto"/>
              <w:bottom w:val="single" w:sz="4" w:space="0" w:color="auto"/>
            </w:tcBorders>
          </w:tcPr>
          <w:p w14:paraId="6B779FE4" w14:textId="77777777" w:rsidR="008E2FE9" w:rsidRPr="00561440" w:rsidRDefault="008E2FE9" w:rsidP="008E2FE9">
            <w:pPr>
              <w:rPr>
                <w:b/>
                <w:lang w:val="en-US"/>
              </w:rPr>
            </w:pPr>
            <w:r w:rsidRPr="00561440">
              <w:rPr>
                <w:b/>
                <w:lang w:val="en-US"/>
              </w:rPr>
              <w:t>AcE07B k=0,8</w:t>
            </w:r>
          </w:p>
        </w:tc>
        <w:tc>
          <w:tcPr>
            <w:tcW w:w="5245" w:type="dxa"/>
            <w:tcBorders>
              <w:top w:val="single" w:sz="4" w:space="0" w:color="auto"/>
              <w:bottom w:val="single" w:sz="4" w:space="0" w:color="auto"/>
            </w:tcBorders>
          </w:tcPr>
          <w:p w14:paraId="673DD035"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Demontarea capacelor din fonta sau fonta-beton fara piesa-suport, la caminele de vizitare ale instalatiilor de alimentare cu apa si canalizare, necarosabil tip II A si B (k=0,8)</w:t>
            </w:r>
          </w:p>
        </w:tc>
        <w:tc>
          <w:tcPr>
            <w:tcW w:w="1134" w:type="dxa"/>
            <w:tcBorders>
              <w:top w:val="single" w:sz="4" w:space="0" w:color="auto"/>
              <w:bottom w:val="single" w:sz="4" w:space="0" w:color="auto"/>
            </w:tcBorders>
            <w:vAlign w:val="center"/>
          </w:tcPr>
          <w:p w14:paraId="49696E20"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6CB2988A" w14:textId="77777777" w:rsidR="008E2FE9" w:rsidRPr="00561440" w:rsidRDefault="008E2FE9" w:rsidP="008E2FE9">
            <w:pPr>
              <w:jc w:val="center"/>
              <w:rPr>
                <w:b/>
                <w:lang w:val="en-US"/>
              </w:rPr>
            </w:pPr>
            <w:r w:rsidRPr="00561440">
              <w:rPr>
                <w:b/>
                <w:lang w:val="en-US"/>
              </w:rPr>
              <w:t>2,0000</w:t>
            </w:r>
          </w:p>
        </w:tc>
      </w:tr>
      <w:tr w:rsidR="008E2FE9" w14:paraId="0613921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E656A6" w14:textId="77777777" w:rsidR="008E2FE9" w:rsidRDefault="008E2FE9" w:rsidP="008E2FE9">
            <w:pPr>
              <w:rPr>
                <w:lang w:val="en-US"/>
              </w:rPr>
            </w:pPr>
          </w:p>
        </w:tc>
        <w:tc>
          <w:tcPr>
            <w:tcW w:w="1417" w:type="dxa"/>
            <w:tcBorders>
              <w:top w:val="nil"/>
              <w:bottom w:val="single" w:sz="2" w:space="0" w:color="auto"/>
            </w:tcBorders>
            <w:vAlign w:val="center"/>
          </w:tcPr>
          <w:p w14:paraId="3596E4E3" w14:textId="77777777" w:rsidR="008E2FE9" w:rsidRDefault="008E2FE9" w:rsidP="008E2FE9">
            <w:pPr>
              <w:jc w:val="center"/>
              <w:rPr>
                <w:sz w:val="16"/>
                <w:szCs w:val="16"/>
                <w:lang w:val="en-US"/>
              </w:rPr>
            </w:pPr>
            <w:r>
              <w:rPr>
                <w:sz w:val="16"/>
                <w:szCs w:val="16"/>
                <w:lang w:val="en-US"/>
              </w:rPr>
              <w:t>7129090010600</w:t>
            </w:r>
          </w:p>
        </w:tc>
        <w:tc>
          <w:tcPr>
            <w:tcW w:w="5245" w:type="dxa"/>
            <w:tcBorders>
              <w:top w:val="nil"/>
              <w:bottom w:val="single" w:sz="2" w:space="0" w:color="auto"/>
            </w:tcBorders>
          </w:tcPr>
          <w:p w14:paraId="78D7B659" w14:textId="77777777" w:rsidR="008E2FE9" w:rsidRDefault="008E2FE9" w:rsidP="008E2FE9">
            <w:pPr>
              <w:rPr>
                <w:lang w:val="en-US"/>
              </w:rPr>
            </w:pPr>
            <w:r>
              <w:rPr>
                <w:lang w:val="en-US"/>
              </w:rPr>
              <w:t>Drenor-canalist</w:t>
            </w:r>
          </w:p>
        </w:tc>
        <w:tc>
          <w:tcPr>
            <w:tcW w:w="1134" w:type="dxa"/>
            <w:tcBorders>
              <w:top w:val="nil"/>
              <w:bottom w:val="single" w:sz="2" w:space="0" w:color="auto"/>
            </w:tcBorders>
          </w:tcPr>
          <w:p w14:paraId="067B650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6DF7836" w14:textId="77777777" w:rsidR="008E2FE9" w:rsidRDefault="008E2FE9" w:rsidP="008E2FE9">
            <w:pPr>
              <w:rPr>
                <w:lang w:val="en-US"/>
              </w:rPr>
            </w:pPr>
            <w:r>
              <w:rPr>
                <w:lang w:val="en-US"/>
              </w:rPr>
              <w:t>1,312</w:t>
            </w:r>
          </w:p>
        </w:tc>
      </w:tr>
      <w:tr w:rsidR="008E2FE9" w:rsidRPr="00561440" w14:paraId="138B962E"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7D7B04E" w14:textId="77777777" w:rsidR="008E2FE9" w:rsidRPr="00561440" w:rsidRDefault="008E2FE9" w:rsidP="008E2FE9">
            <w:pPr>
              <w:rPr>
                <w:b/>
                <w:lang w:val="en-US"/>
              </w:rPr>
            </w:pPr>
            <w:r w:rsidRPr="00561440">
              <w:rPr>
                <w:b/>
                <w:lang w:val="en-US"/>
              </w:rPr>
              <w:t>20</w:t>
            </w:r>
          </w:p>
        </w:tc>
        <w:tc>
          <w:tcPr>
            <w:tcW w:w="1417" w:type="dxa"/>
            <w:tcBorders>
              <w:top w:val="single" w:sz="4" w:space="0" w:color="auto"/>
              <w:bottom w:val="single" w:sz="4" w:space="0" w:color="auto"/>
            </w:tcBorders>
          </w:tcPr>
          <w:p w14:paraId="68936C29" w14:textId="77777777" w:rsidR="008E2FE9" w:rsidRPr="00561440" w:rsidRDefault="008E2FE9" w:rsidP="008E2FE9">
            <w:pPr>
              <w:rPr>
                <w:b/>
                <w:lang w:val="en-US"/>
              </w:rPr>
            </w:pPr>
            <w:r w:rsidRPr="00561440">
              <w:rPr>
                <w:b/>
                <w:lang w:val="en-US"/>
              </w:rPr>
              <w:t>RpCB18F</w:t>
            </w:r>
          </w:p>
        </w:tc>
        <w:tc>
          <w:tcPr>
            <w:tcW w:w="5245" w:type="dxa"/>
            <w:tcBorders>
              <w:top w:val="single" w:sz="4" w:space="0" w:color="auto"/>
              <w:bottom w:val="single" w:sz="4" w:space="0" w:color="auto"/>
            </w:tcBorders>
          </w:tcPr>
          <w:p w14:paraId="7AA95A33"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Demolarea betoanelor vechi cu mijloace mecanice, peretii canalelor din caramida (141*0.12*0.4) x2 pereti=13.536m3</w:t>
            </w:r>
          </w:p>
        </w:tc>
        <w:tc>
          <w:tcPr>
            <w:tcW w:w="1134" w:type="dxa"/>
            <w:tcBorders>
              <w:top w:val="single" w:sz="4" w:space="0" w:color="auto"/>
              <w:bottom w:val="single" w:sz="4" w:space="0" w:color="auto"/>
            </w:tcBorders>
            <w:vAlign w:val="center"/>
          </w:tcPr>
          <w:p w14:paraId="4DF659A7" w14:textId="77777777" w:rsidR="008E2FE9" w:rsidRPr="00561440" w:rsidRDefault="008E2FE9" w:rsidP="008E2FE9">
            <w:pPr>
              <w:jc w:val="center"/>
              <w:rPr>
                <w:b/>
                <w:lang w:val="en-US"/>
              </w:rPr>
            </w:pPr>
            <w:r w:rsidRPr="00561440">
              <w:rPr>
                <w:b/>
                <w:lang w:val="en-US"/>
              </w:rPr>
              <w:t>m3</w:t>
            </w:r>
          </w:p>
        </w:tc>
        <w:tc>
          <w:tcPr>
            <w:tcW w:w="1417" w:type="dxa"/>
            <w:tcBorders>
              <w:top w:val="single" w:sz="4" w:space="0" w:color="auto"/>
              <w:bottom w:val="single" w:sz="4" w:space="0" w:color="auto"/>
            </w:tcBorders>
            <w:vAlign w:val="center"/>
          </w:tcPr>
          <w:p w14:paraId="7EDA30B5" w14:textId="77777777" w:rsidR="008E2FE9" w:rsidRPr="00561440" w:rsidRDefault="008E2FE9" w:rsidP="008E2FE9">
            <w:pPr>
              <w:jc w:val="center"/>
              <w:rPr>
                <w:b/>
                <w:lang w:val="en-US"/>
              </w:rPr>
            </w:pPr>
            <w:r w:rsidRPr="00561440">
              <w:rPr>
                <w:b/>
                <w:lang w:val="en-US"/>
              </w:rPr>
              <w:t>13,5360</w:t>
            </w:r>
          </w:p>
        </w:tc>
      </w:tr>
      <w:tr w:rsidR="008E2FE9" w14:paraId="7ED39A3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0D1117" w14:textId="77777777" w:rsidR="008E2FE9" w:rsidRDefault="008E2FE9" w:rsidP="008E2FE9">
            <w:pPr>
              <w:rPr>
                <w:lang w:val="en-US"/>
              </w:rPr>
            </w:pPr>
          </w:p>
        </w:tc>
        <w:tc>
          <w:tcPr>
            <w:tcW w:w="1417" w:type="dxa"/>
            <w:tcBorders>
              <w:top w:val="nil"/>
              <w:bottom w:val="single" w:sz="2" w:space="0" w:color="auto"/>
            </w:tcBorders>
            <w:vAlign w:val="center"/>
          </w:tcPr>
          <w:p w14:paraId="295589E8" w14:textId="77777777" w:rsidR="008E2FE9" w:rsidRDefault="008E2FE9" w:rsidP="008E2FE9">
            <w:pPr>
              <w:jc w:val="center"/>
              <w:rPr>
                <w:sz w:val="16"/>
                <w:szCs w:val="16"/>
                <w:lang w:val="en-US"/>
              </w:rPr>
            </w:pPr>
            <w:r>
              <w:rPr>
                <w:sz w:val="16"/>
                <w:szCs w:val="16"/>
                <w:lang w:val="en-US"/>
              </w:rPr>
              <w:t>7123010010200</w:t>
            </w:r>
          </w:p>
        </w:tc>
        <w:tc>
          <w:tcPr>
            <w:tcW w:w="5245" w:type="dxa"/>
            <w:tcBorders>
              <w:top w:val="nil"/>
              <w:bottom w:val="single" w:sz="2" w:space="0" w:color="auto"/>
            </w:tcBorders>
          </w:tcPr>
          <w:p w14:paraId="51984825" w14:textId="77777777" w:rsidR="008E2FE9" w:rsidRDefault="008E2FE9" w:rsidP="008E2FE9">
            <w:pPr>
              <w:rPr>
                <w:lang w:val="en-US"/>
              </w:rPr>
            </w:pPr>
            <w:r>
              <w:rPr>
                <w:lang w:val="en-US"/>
              </w:rPr>
              <w:t>Betonist</w:t>
            </w:r>
          </w:p>
        </w:tc>
        <w:tc>
          <w:tcPr>
            <w:tcW w:w="1134" w:type="dxa"/>
            <w:tcBorders>
              <w:top w:val="nil"/>
              <w:bottom w:val="single" w:sz="2" w:space="0" w:color="auto"/>
            </w:tcBorders>
          </w:tcPr>
          <w:p w14:paraId="5A149C7D"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3C45A93" w14:textId="77777777" w:rsidR="008E2FE9" w:rsidRDefault="008E2FE9" w:rsidP="008E2FE9">
            <w:pPr>
              <w:rPr>
                <w:lang w:val="en-US"/>
              </w:rPr>
            </w:pPr>
            <w:r>
              <w:rPr>
                <w:lang w:val="en-US"/>
              </w:rPr>
              <w:t>28,426</w:t>
            </w:r>
          </w:p>
        </w:tc>
      </w:tr>
      <w:tr w:rsidR="008E2FE9" w14:paraId="1A7F6F0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CFD72C" w14:textId="77777777" w:rsidR="008E2FE9" w:rsidRDefault="008E2FE9" w:rsidP="008E2FE9">
            <w:pPr>
              <w:rPr>
                <w:lang w:val="en-US"/>
              </w:rPr>
            </w:pPr>
          </w:p>
        </w:tc>
        <w:tc>
          <w:tcPr>
            <w:tcW w:w="1417" w:type="dxa"/>
            <w:tcBorders>
              <w:top w:val="nil"/>
              <w:bottom w:val="single" w:sz="2" w:space="0" w:color="auto"/>
            </w:tcBorders>
            <w:vAlign w:val="center"/>
          </w:tcPr>
          <w:p w14:paraId="3E7E6676"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122D8E8B"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78C21D8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9F36BE8" w14:textId="77777777" w:rsidR="008E2FE9" w:rsidRDefault="008E2FE9" w:rsidP="008E2FE9">
            <w:pPr>
              <w:rPr>
                <w:lang w:val="en-US"/>
              </w:rPr>
            </w:pPr>
            <w:r>
              <w:rPr>
                <w:lang w:val="en-US"/>
              </w:rPr>
              <w:t>17,868</w:t>
            </w:r>
          </w:p>
        </w:tc>
      </w:tr>
      <w:tr w:rsidR="008E2FE9" w14:paraId="29CD533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D37840" w14:textId="77777777" w:rsidR="008E2FE9" w:rsidRDefault="008E2FE9" w:rsidP="008E2FE9">
            <w:pPr>
              <w:rPr>
                <w:lang w:val="en-US"/>
              </w:rPr>
            </w:pPr>
          </w:p>
        </w:tc>
        <w:tc>
          <w:tcPr>
            <w:tcW w:w="1417" w:type="dxa"/>
            <w:tcBorders>
              <w:top w:val="nil"/>
              <w:bottom w:val="single" w:sz="2" w:space="0" w:color="auto"/>
            </w:tcBorders>
            <w:vAlign w:val="center"/>
          </w:tcPr>
          <w:p w14:paraId="3CB8E9C5"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1CECFF17"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4B02C4A3" w14:textId="77777777" w:rsidR="008E2FE9" w:rsidRDefault="008E2FE9" w:rsidP="008E2FE9">
            <w:pPr>
              <w:rPr>
                <w:lang w:val="en-US"/>
              </w:rPr>
            </w:pPr>
            <w:r>
              <w:rPr>
                <w:lang w:val="en-US"/>
              </w:rPr>
              <w:t>m3</w:t>
            </w:r>
          </w:p>
        </w:tc>
        <w:tc>
          <w:tcPr>
            <w:tcW w:w="1417" w:type="dxa"/>
            <w:tcBorders>
              <w:top w:val="nil"/>
              <w:bottom w:val="single" w:sz="2" w:space="0" w:color="auto"/>
            </w:tcBorders>
          </w:tcPr>
          <w:p w14:paraId="443E6C4B" w14:textId="77777777" w:rsidR="008E2FE9" w:rsidRDefault="008E2FE9" w:rsidP="008E2FE9">
            <w:pPr>
              <w:rPr>
                <w:lang w:val="en-US"/>
              </w:rPr>
            </w:pPr>
            <w:r>
              <w:rPr>
                <w:lang w:val="en-US"/>
              </w:rPr>
              <w:t>0,677</w:t>
            </w:r>
          </w:p>
        </w:tc>
      </w:tr>
      <w:tr w:rsidR="008E2FE9" w14:paraId="3CF985B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FF0468" w14:textId="77777777" w:rsidR="008E2FE9" w:rsidRDefault="008E2FE9" w:rsidP="008E2FE9">
            <w:pPr>
              <w:rPr>
                <w:lang w:val="en-US"/>
              </w:rPr>
            </w:pPr>
          </w:p>
        </w:tc>
        <w:tc>
          <w:tcPr>
            <w:tcW w:w="1417" w:type="dxa"/>
            <w:tcBorders>
              <w:top w:val="nil"/>
              <w:bottom w:val="single" w:sz="2" w:space="0" w:color="auto"/>
            </w:tcBorders>
            <w:vAlign w:val="center"/>
          </w:tcPr>
          <w:p w14:paraId="0658DAEF" w14:textId="77777777" w:rsidR="008E2FE9" w:rsidRDefault="008E2FE9" w:rsidP="008E2FE9">
            <w:pPr>
              <w:jc w:val="center"/>
              <w:rPr>
                <w:sz w:val="16"/>
                <w:szCs w:val="16"/>
                <w:lang w:val="en-US"/>
              </w:rPr>
            </w:pPr>
            <w:r>
              <w:rPr>
                <w:sz w:val="16"/>
                <w:szCs w:val="16"/>
                <w:lang w:val="en-US"/>
              </w:rPr>
              <w:t>2912340002509</w:t>
            </w:r>
          </w:p>
        </w:tc>
        <w:tc>
          <w:tcPr>
            <w:tcW w:w="5245" w:type="dxa"/>
            <w:tcBorders>
              <w:top w:val="nil"/>
              <w:bottom w:val="single" w:sz="2" w:space="0" w:color="auto"/>
            </w:tcBorders>
          </w:tcPr>
          <w:p w14:paraId="19D3AB70" w14:textId="77777777" w:rsidR="008E2FE9" w:rsidRDefault="008E2FE9" w:rsidP="008E2FE9">
            <w:pPr>
              <w:rPr>
                <w:lang w:val="en-US"/>
              </w:rPr>
            </w:pPr>
            <w:r>
              <w:rPr>
                <w:lang w:val="en-US"/>
              </w:rPr>
              <w:t>Motocompresor mobil de aer de joasa presiune, debit 4,0 - 5,9 mc/min</w:t>
            </w:r>
          </w:p>
        </w:tc>
        <w:tc>
          <w:tcPr>
            <w:tcW w:w="1134" w:type="dxa"/>
            <w:tcBorders>
              <w:top w:val="nil"/>
              <w:bottom w:val="single" w:sz="2" w:space="0" w:color="auto"/>
            </w:tcBorders>
          </w:tcPr>
          <w:p w14:paraId="6864AC65"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9368E2E" w14:textId="77777777" w:rsidR="008E2FE9" w:rsidRDefault="008E2FE9" w:rsidP="008E2FE9">
            <w:pPr>
              <w:rPr>
                <w:lang w:val="en-US"/>
              </w:rPr>
            </w:pPr>
            <w:r>
              <w:rPr>
                <w:lang w:val="en-US"/>
              </w:rPr>
              <w:t>3,925</w:t>
            </w:r>
          </w:p>
        </w:tc>
      </w:tr>
      <w:tr w:rsidR="008E2FE9" w14:paraId="2BB2823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8B2222" w14:textId="77777777" w:rsidR="008E2FE9" w:rsidRDefault="008E2FE9" w:rsidP="008E2FE9">
            <w:pPr>
              <w:rPr>
                <w:lang w:val="en-US"/>
              </w:rPr>
            </w:pPr>
          </w:p>
        </w:tc>
        <w:tc>
          <w:tcPr>
            <w:tcW w:w="1417" w:type="dxa"/>
            <w:tcBorders>
              <w:top w:val="nil"/>
              <w:bottom w:val="single" w:sz="2" w:space="0" w:color="auto"/>
            </w:tcBorders>
            <w:vAlign w:val="center"/>
          </w:tcPr>
          <w:p w14:paraId="33A940BA" w14:textId="77777777" w:rsidR="008E2FE9" w:rsidRDefault="008E2FE9" w:rsidP="008E2FE9">
            <w:pPr>
              <w:jc w:val="center"/>
              <w:rPr>
                <w:sz w:val="16"/>
                <w:szCs w:val="16"/>
                <w:lang w:val="en-US"/>
              </w:rPr>
            </w:pPr>
            <w:r>
              <w:rPr>
                <w:sz w:val="16"/>
                <w:szCs w:val="16"/>
                <w:lang w:val="en-US"/>
              </w:rPr>
              <w:t>2952270003370</w:t>
            </w:r>
          </w:p>
        </w:tc>
        <w:tc>
          <w:tcPr>
            <w:tcW w:w="5245" w:type="dxa"/>
            <w:tcBorders>
              <w:top w:val="nil"/>
              <w:bottom w:val="single" w:sz="2" w:space="0" w:color="auto"/>
            </w:tcBorders>
          </w:tcPr>
          <w:p w14:paraId="7F24F942" w14:textId="77777777" w:rsidR="008E2FE9" w:rsidRDefault="008E2FE9" w:rsidP="008E2FE9">
            <w:pPr>
              <w:rPr>
                <w:lang w:val="en-US"/>
              </w:rPr>
            </w:pPr>
            <w:r>
              <w:rPr>
                <w:lang w:val="en-US"/>
              </w:rPr>
              <w:t>Ciocan pneumatic 4.0-5.9 m3/min</w:t>
            </w:r>
          </w:p>
        </w:tc>
        <w:tc>
          <w:tcPr>
            <w:tcW w:w="1134" w:type="dxa"/>
            <w:tcBorders>
              <w:top w:val="nil"/>
              <w:bottom w:val="single" w:sz="2" w:space="0" w:color="auto"/>
            </w:tcBorders>
          </w:tcPr>
          <w:p w14:paraId="487B431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BC91189" w14:textId="77777777" w:rsidR="008E2FE9" w:rsidRDefault="008E2FE9" w:rsidP="008E2FE9">
            <w:pPr>
              <w:rPr>
                <w:lang w:val="en-US"/>
              </w:rPr>
            </w:pPr>
            <w:r>
              <w:rPr>
                <w:lang w:val="en-US"/>
              </w:rPr>
              <w:t>3,925</w:t>
            </w:r>
          </w:p>
        </w:tc>
      </w:tr>
      <w:tr w:rsidR="008E2FE9" w14:paraId="16CDDBF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A3B7DAE" w14:textId="77777777" w:rsidR="008E2FE9" w:rsidRDefault="008E2FE9" w:rsidP="008E2FE9">
            <w:pPr>
              <w:rPr>
                <w:lang w:val="en-US"/>
              </w:rPr>
            </w:pPr>
          </w:p>
        </w:tc>
        <w:tc>
          <w:tcPr>
            <w:tcW w:w="1417" w:type="dxa"/>
            <w:tcBorders>
              <w:top w:val="nil"/>
              <w:bottom w:val="single" w:sz="2" w:space="0" w:color="auto"/>
            </w:tcBorders>
            <w:vAlign w:val="center"/>
          </w:tcPr>
          <w:p w14:paraId="57517166" w14:textId="77777777" w:rsidR="008E2FE9" w:rsidRDefault="008E2FE9" w:rsidP="008E2FE9">
            <w:pPr>
              <w:jc w:val="center"/>
              <w:rPr>
                <w:sz w:val="16"/>
                <w:szCs w:val="16"/>
                <w:lang w:val="en-US"/>
              </w:rPr>
            </w:pPr>
            <w:r>
              <w:rPr>
                <w:sz w:val="16"/>
                <w:szCs w:val="16"/>
                <w:lang w:val="en-US"/>
              </w:rPr>
              <w:t>2922140006702</w:t>
            </w:r>
          </w:p>
        </w:tc>
        <w:tc>
          <w:tcPr>
            <w:tcW w:w="5245" w:type="dxa"/>
            <w:tcBorders>
              <w:top w:val="nil"/>
              <w:bottom w:val="single" w:sz="2" w:space="0" w:color="auto"/>
            </w:tcBorders>
          </w:tcPr>
          <w:p w14:paraId="6A783330" w14:textId="77777777" w:rsidR="008E2FE9" w:rsidRDefault="008E2FE9" w:rsidP="008E2FE9">
            <w:pPr>
              <w:rPr>
                <w:lang w:val="en-US"/>
              </w:rPr>
            </w:pPr>
            <w:r>
              <w:rPr>
                <w:lang w:val="en-US"/>
              </w:rPr>
              <w:t>Macara de fereastra</w:t>
            </w:r>
          </w:p>
        </w:tc>
        <w:tc>
          <w:tcPr>
            <w:tcW w:w="1134" w:type="dxa"/>
            <w:tcBorders>
              <w:top w:val="nil"/>
              <w:bottom w:val="single" w:sz="2" w:space="0" w:color="auto"/>
            </w:tcBorders>
          </w:tcPr>
          <w:p w14:paraId="2050B02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2836BDD" w14:textId="77777777" w:rsidR="008E2FE9" w:rsidRDefault="008E2FE9" w:rsidP="008E2FE9">
            <w:pPr>
              <w:rPr>
                <w:lang w:val="en-US"/>
              </w:rPr>
            </w:pPr>
            <w:r>
              <w:rPr>
                <w:lang w:val="en-US"/>
              </w:rPr>
              <w:t>2,030</w:t>
            </w:r>
          </w:p>
        </w:tc>
      </w:tr>
      <w:tr w:rsidR="008E2FE9" w:rsidRPr="00561440" w14:paraId="2F3474D1"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27D8FE3" w14:textId="77777777" w:rsidR="008E2FE9" w:rsidRPr="00561440" w:rsidRDefault="008E2FE9" w:rsidP="008E2FE9">
            <w:pPr>
              <w:rPr>
                <w:b/>
                <w:lang w:val="en-US"/>
              </w:rPr>
            </w:pPr>
            <w:r w:rsidRPr="00561440">
              <w:rPr>
                <w:b/>
                <w:lang w:val="en-US"/>
              </w:rPr>
              <w:t>21</w:t>
            </w:r>
          </w:p>
        </w:tc>
        <w:tc>
          <w:tcPr>
            <w:tcW w:w="1417" w:type="dxa"/>
            <w:tcBorders>
              <w:top w:val="single" w:sz="4" w:space="0" w:color="auto"/>
              <w:bottom w:val="single" w:sz="4" w:space="0" w:color="auto"/>
            </w:tcBorders>
          </w:tcPr>
          <w:p w14:paraId="5605F7E4" w14:textId="77777777" w:rsidR="008E2FE9" w:rsidRPr="00561440" w:rsidRDefault="008E2FE9" w:rsidP="008E2FE9">
            <w:pPr>
              <w:rPr>
                <w:b/>
                <w:lang w:val="en-US"/>
              </w:rPr>
            </w:pPr>
            <w:r w:rsidRPr="00561440">
              <w:rPr>
                <w:b/>
                <w:lang w:val="en-US"/>
              </w:rPr>
              <w:t>RpCB18G</w:t>
            </w:r>
          </w:p>
        </w:tc>
        <w:tc>
          <w:tcPr>
            <w:tcW w:w="5245" w:type="dxa"/>
            <w:tcBorders>
              <w:top w:val="single" w:sz="4" w:space="0" w:color="auto"/>
              <w:bottom w:val="single" w:sz="4" w:space="0" w:color="auto"/>
            </w:tcBorders>
          </w:tcPr>
          <w:p w14:paraId="3E03CC8E"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Demolarea betoanelor vechi cu mijloace mecanice, beton armat Rigole existente L=141x0.5 latimea si grosimea 0.1m</w:t>
            </w:r>
          </w:p>
        </w:tc>
        <w:tc>
          <w:tcPr>
            <w:tcW w:w="1134" w:type="dxa"/>
            <w:tcBorders>
              <w:top w:val="single" w:sz="4" w:space="0" w:color="auto"/>
              <w:bottom w:val="single" w:sz="4" w:space="0" w:color="auto"/>
            </w:tcBorders>
            <w:vAlign w:val="center"/>
          </w:tcPr>
          <w:p w14:paraId="32CB3E8D" w14:textId="77777777" w:rsidR="008E2FE9" w:rsidRPr="00561440" w:rsidRDefault="008E2FE9" w:rsidP="008E2FE9">
            <w:pPr>
              <w:jc w:val="center"/>
              <w:rPr>
                <w:b/>
                <w:lang w:val="en-US"/>
              </w:rPr>
            </w:pPr>
            <w:r w:rsidRPr="00561440">
              <w:rPr>
                <w:b/>
                <w:lang w:val="en-US"/>
              </w:rPr>
              <w:t>m3</w:t>
            </w:r>
          </w:p>
        </w:tc>
        <w:tc>
          <w:tcPr>
            <w:tcW w:w="1417" w:type="dxa"/>
            <w:tcBorders>
              <w:top w:val="single" w:sz="4" w:space="0" w:color="auto"/>
              <w:bottom w:val="single" w:sz="4" w:space="0" w:color="auto"/>
            </w:tcBorders>
            <w:vAlign w:val="center"/>
          </w:tcPr>
          <w:p w14:paraId="3A2B6E55" w14:textId="77777777" w:rsidR="008E2FE9" w:rsidRPr="00561440" w:rsidRDefault="008E2FE9" w:rsidP="008E2FE9">
            <w:pPr>
              <w:jc w:val="center"/>
              <w:rPr>
                <w:b/>
                <w:lang w:val="en-US"/>
              </w:rPr>
            </w:pPr>
            <w:r w:rsidRPr="00561440">
              <w:rPr>
                <w:b/>
                <w:lang w:val="en-US"/>
              </w:rPr>
              <w:t>7,0500</w:t>
            </w:r>
          </w:p>
        </w:tc>
      </w:tr>
      <w:tr w:rsidR="008E2FE9" w14:paraId="5706D4F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7249C6" w14:textId="77777777" w:rsidR="008E2FE9" w:rsidRDefault="008E2FE9" w:rsidP="008E2FE9">
            <w:pPr>
              <w:rPr>
                <w:lang w:val="en-US"/>
              </w:rPr>
            </w:pPr>
          </w:p>
        </w:tc>
        <w:tc>
          <w:tcPr>
            <w:tcW w:w="1417" w:type="dxa"/>
            <w:tcBorders>
              <w:top w:val="nil"/>
              <w:bottom w:val="single" w:sz="2" w:space="0" w:color="auto"/>
            </w:tcBorders>
            <w:vAlign w:val="center"/>
          </w:tcPr>
          <w:p w14:paraId="5D84EE38" w14:textId="77777777" w:rsidR="008E2FE9" w:rsidRDefault="008E2FE9" w:rsidP="008E2FE9">
            <w:pPr>
              <w:jc w:val="center"/>
              <w:rPr>
                <w:sz w:val="16"/>
                <w:szCs w:val="16"/>
                <w:lang w:val="en-US"/>
              </w:rPr>
            </w:pPr>
            <w:r>
              <w:rPr>
                <w:sz w:val="16"/>
                <w:szCs w:val="16"/>
                <w:lang w:val="en-US"/>
              </w:rPr>
              <w:t>7123010010200</w:t>
            </w:r>
          </w:p>
        </w:tc>
        <w:tc>
          <w:tcPr>
            <w:tcW w:w="5245" w:type="dxa"/>
            <w:tcBorders>
              <w:top w:val="nil"/>
              <w:bottom w:val="single" w:sz="2" w:space="0" w:color="auto"/>
            </w:tcBorders>
          </w:tcPr>
          <w:p w14:paraId="4FB3CA83" w14:textId="77777777" w:rsidR="008E2FE9" w:rsidRDefault="008E2FE9" w:rsidP="008E2FE9">
            <w:pPr>
              <w:rPr>
                <w:lang w:val="en-US"/>
              </w:rPr>
            </w:pPr>
            <w:r>
              <w:rPr>
                <w:lang w:val="en-US"/>
              </w:rPr>
              <w:t>Betonist</w:t>
            </w:r>
          </w:p>
        </w:tc>
        <w:tc>
          <w:tcPr>
            <w:tcW w:w="1134" w:type="dxa"/>
            <w:tcBorders>
              <w:top w:val="nil"/>
              <w:bottom w:val="single" w:sz="2" w:space="0" w:color="auto"/>
            </w:tcBorders>
          </w:tcPr>
          <w:p w14:paraId="3F6CDA3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DFBFC31" w14:textId="77777777" w:rsidR="008E2FE9" w:rsidRDefault="008E2FE9" w:rsidP="008E2FE9">
            <w:pPr>
              <w:rPr>
                <w:lang w:val="en-US"/>
              </w:rPr>
            </w:pPr>
            <w:r>
              <w:rPr>
                <w:lang w:val="en-US"/>
              </w:rPr>
              <w:t>28,200</w:t>
            </w:r>
          </w:p>
        </w:tc>
      </w:tr>
      <w:tr w:rsidR="008E2FE9" w14:paraId="61FA3D4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240608" w14:textId="77777777" w:rsidR="008E2FE9" w:rsidRDefault="008E2FE9" w:rsidP="008E2FE9">
            <w:pPr>
              <w:rPr>
                <w:lang w:val="en-US"/>
              </w:rPr>
            </w:pPr>
          </w:p>
        </w:tc>
        <w:tc>
          <w:tcPr>
            <w:tcW w:w="1417" w:type="dxa"/>
            <w:tcBorders>
              <w:top w:val="nil"/>
              <w:bottom w:val="single" w:sz="2" w:space="0" w:color="auto"/>
            </w:tcBorders>
            <w:vAlign w:val="center"/>
          </w:tcPr>
          <w:p w14:paraId="4D082AA3"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4D587EDD"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5707C15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F913DBC" w14:textId="77777777" w:rsidR="008E2FE9" w:rsidRDefault="008E2FE9" w:rsidP="008E2FE9">
            <w:pPr>
              <w:rPr>
                <w:lang w:val="en-US"/>
              </w:rPr>
            </w:pPr>
            <w:r>
              <w:rPr>
                <w:lang w:val="en-US"/>
              </w:rPr>
              <w:t>10,575</w:t>
            </w:r>
          </w:p>
        </w:tc>
      </w:tr>
      <w:tr w:rsidR="008E2FE9" w14:paraId="430EEFD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0E6AF1" w14:textId="77777777" w:rsidR="008E2FE9" w:rsidRDefault="008E2FE9" w:rsidP="008E2FE9">
            <w:pPr>
              <w:rPr>
                <w:lang w:val="en-US"/>
              </w:rPr>
            </w:pPr>
          </w:p>
        </w:tc>
        <w:tc>
          <w:tcPr>
            <w:tcW w:w="1417" w:type="dxa"/>
            <w:tcBorders>
              <w:top w:val="nil"/>
              <w:bottom w:val="single" w:sz="2" w:space="0" w:color="auto"/>
            </w:tcBorders>
            <w:vAlign w:val="center"/>
          </w:tcPr>
          <w:p w14:paraId="3C2993B1"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2213B59C"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692AE003" w14:textId="77777777" w:rsidR="008E2FE9" w:rsidRDefault="008E2FE9" w:rsidP="008E2FE9">
            <w:pPr>
              <w:rPr>
                <w:lang w:val="en-US"/>
              </w:rPr>
            </w:pPr>
            <w:r>
              <w:rPr>
                <w:lang w:val="en-US"/>
              </w:rPr>
              <w:t>m3</w:t>
            </w:r>
          </w:p>
        </w:tc>
        <w:tc>
          <w:tcPr>
            <w:tcW w:w="1417" w:type="dxa"/>
            <w:tcBorders>
              <w:top w:val="nil"/>
              <w:bottom w:val="single" w:sz="2" w:space="0" w:color="auto"/>
            </w:tcBorders>
          </w:tcPr>
          <w:p w14:paraId="2CE0B1BA" w14:textId="77777777" w:rsidR="008E2FE9" w:rsidRDefault="008E2FE9" w:rsidP="008E2FE9">
            <w:pPr>
              <w:rPr>
                <w:lang w:val="en-US"/>
              </w:rPr>
            </w:pPr>
            <w:r>
              <w:rPr>
                <w:lang w:val="en-US"/>
              </w:rPr>
              <w:t>0,353</w:t>
            </w:r>
          </w:p>
        </w:tc>
      </w:tr>
      <w:tr w:rsidR="008E2FE9" w14:paraId="36A70A1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F1482BF" w14:textId="77777777" w:rsidR="008E2FE9" w:rsidRDefault="008E2FE9" w:rsidP="008E2FE9">
            <w:pPr>
              <w:rPr>
                <w:lang w:val="en-US"/>
              </w:rPr>
            </w:pPr>
          </w:p>
        </w:tc>
        <w:tc>
          <w:tcPr>
            <w:tcW w:w="1417" w:type="dxa"/>
            <w:tcBorders>
              <w:top w:val="nil"/>
              <w:bottom w:val="single" w:sz="2" w:space="0" w:color="auto"/>
            </w:tcBorders>
            <w:vAlign w:val="center"/>
          </w:tcPr>
          <w:p w14:paraId="40E8993A" w14:textId="77777777" w:rsidR="008E2FE9" w:rsidRDefault="008E2FE9" w:rsidP="008E2FE9">
            <w:pPr>
              <w:jc w:val="center"/>
              <w:rPr>
                <w:sz w:val="16"/>
                <w:szCs w:val="16"/>
                <w:lang w:val="en-US"/>
              </w:rPr>
            </w:pPr>
            <w:r>
              <w:rPr>
                <w:sz w:val="16"/>
                <w:szCs w:val="16"/>
                <w:lang w:val="en-US"/>
              </w:rPr>
              <w:t>2912340002509</w:t>
            </w:r>
          </w:p>
        </w:tc>
        <w:tc>
          <w:tcPr>
            <w:tcW w:w="5245" w:type="dxa"/>
            <w:tcBorders>
              <w:top w:val="nil"/>
              <w:bottom w:val="single" w:sz="2" w:space="0" w:color="auto"/>
            </w:tcBorders>
          </w:tcPr>
          <w:p w14:paraId="364B169F" w14:textId="77777777" w:rsidR="008E2FE9" w:rsidRDefault="008E2FE9" w:rsidP="008E2FE9">
            <w:pPr>
              <w:rPr>
                <w:lang w:val="en-US"/>
              </w:rPr>
            </w:pPr>
            <w:r>
              <w:rPr>
                <w:lang w:val="en-US"/>
              </w:rPr>
              <w:t>Motocompresor mobil de aer de joasa presiune, debit 4,0 - 5,9 mc/min</w:t>
            </w:r>
          </w:p>
        </w:tc>
        <w:tc>
          <w:tcPr>
            <w:tcW w:w="1134" w:type="dxa"/>
            <w:tcBorders>
              <w:top w:val="nil"/>
              <w:bottom w:val="single" w:sz="2" w:space="0" w:color="auto"/>
            </w:tcBorders>
          </w:tcPr>
          <w:p w14:paraId="79AF8F5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F1B555F" w14:textId="77777777" w:rsidR="008E2FE9" w:rsidRDefault="008E2FE9" w:rsidP="008E2FE9">
            <w:pPr>
              <w:rPr>
                <w:lang w:val="en-US"/>
              </w:rPr>
            </w:pPr>
            <w:r>
              <w:rPr>
                <w:lang w:val="en-US"/>
              </w:rPr>
              <w:t>2,467</w:t>
            </w:r>
          </w:p>
        </w:tc>
      </w:tr>
      <w:tr w:rsidR="008E2FE9" w14:paraId="1A926F0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13AA909" w14:textId="77777777" w:rsidR="008E2FE9" w:rsidRDefault="008E2FE9" w:rsidP="008E2FE9">
            <w:pPr>
              <w:rPr>
                <w:lang w:val="en-US"/>
              </w:rPr>
            </w:pPr>
          </w:p>
        </w:tc>
        <w:tc>
          <w:tcPr>
            <w:tcW w:w="1417" w:type="dxa"/>
            <w:tcBorders>
              <w:top w:val="nil"/>
              <w:bottom w:val="single" w:sz="2" w:space="0" w:color="auto"/>
            </w:tcBorders>
            <w:vAlign w:val="center"/>
          </w:tcPr>
          <w:p w14:paraId="02739D35" w14:textId="77777777" w:rsidR="008E2FE9" w:rsidRDefault="008E2FE9" w:rsidP="008E2FE9">
            <w:pPr>
              <w:jc w:val="center"/>
              <w:rPr>
                <w:sz w:val="16"/>
                <w:szCs w:val="16"/>
                <w:lang w:val="en-US"/>
              </w:rPr>
            </w:pPr>
            <w:r>
              <w:rPr>
                <w:sz w:val="16"/>
                <w:szCs w:val="16"/>
                <w:lang w:val="en-US"/>
              </w:rPr>
              <w:t>2952270003370</w:t>
            </w:r>
          </w:p>
        </w:tc>
        <w:tc>
          <w:tcPr>
            <w:tcW w:w="5245" w:type="dxa"/>
            <w:tcBorders>
              <w:top w:val="nil"/>
              <w:bottom w:val="single" w:sz="2" w:space="0" w:color="auto"/>
            </w:tcBorders>
          </w:tcPr>
          <w:p w14:paraId="2862B30D" w14:textId="77777777" w:rsidR="008E2FE9" w:rsidRDefault="008E2FE9" w:rsidP="008E2FE9">
            <w:pPr>
              <w:rPr>
                <w:lang w:val="en-US"/>
              </w:rPr>
            </w:pPr>
            <w:r>
              <w:rPr>
                <w:lang w:val="en-US"/>
              </w:rPr>
              <w:t>Ciocan pneumatic 4.0-5.9 m3/min</w:t>
            </w:r>
          </w:p>
        </w:tc>
        <w:tc>
          <w:tcPr>
            <w:tcW w:w="1134" w:type="dxa"/>
            <w:tcBorders>
              <w:top w:val="nil"/>
              <w:bottom w:val="single" w:sz="2" w:space="0" w:color="auto"/>
            </w:tcBorders>
          </w:tcPr>
          <w:p w14:paraId="6D7BC76C"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09E78F0" w14:textId="77777777" w:rsidR="008E2FE9" w:rsidRDefault="008E2FE9" w:rsidP="008E2FE9">
            <w:pPr>
              <w:rPr>
                <w:lang w:val="en-US"/>
              </w:rPr>
            </w:pPr>
            <w:r>
              <w:rPr>
                <w:lang w:val="en-US"/>
              </w:rPr>
              <w:t>2,467</w:t>
            </w:r>
          </w:p>
        </w:tc>
      </w:tr>
      <w:tr w:rsidR="008E2FE9" w14:paraId="57E0567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B9F8DE" w14:textId="77777777" w:rsidR="008E2FE9" w:rsidRDefault="008E2FE9" w:rsidP="008E2FE9">
            <w:pPr>
              <w:rPr>
                <w:lang w:val="en-US"/>
              </w:rPr>
            </w:pPr>
          </w:p>
        </w:tc>
        <w:tc>
          <w:tcPr>
            <w:tcW w:w="1417" w:type="dxa"/>
            <w:tcBorders>
              <w:top w:val="nil"/>
              <w:bottom w:val="single" w:sz="2" w:space="0" w:color="auto"/>
            </w:tcBorders>
            <w:vAlign w:val="center"/>
          </w:tcPr>
          <w:p w14:paraId="3F8D45A0" w14:textId="77777777" w:rsidR="008E2FE9" w:rsidRDefault="008E2FE9" w:rsidP="008E2FE9">
            <w:pPr>
              <w:jc w:val="center"/>
              <w:rPr>
                <w:sz w:val="16"/>
                <w:szCs w:val="16"/>
                <w:lang w:val="en-US"/>
              </w:rPr>
            </w:pPr>
            <w:r>
              <w:rPr>
                <w:sz w:val="16"/>
                <w:szCs w:val="16"/>
                <w:lang w:val="en-US"/>
              </w:rPr>
              <w:t>2922140006702</w:t>
            </w:r>
          </w:p>
        </w:tc>
        <w:tc>
          <w:tcPr>
            <w:tcW w:w="5245" w:type="dxa"/>
            <w:tcBorders>
              <w:top w:val="nil"/>
              <w:bottom w:val="single" w:sz="2" w:space="0" w:color="auto"/>
            </w:tcBorders>
          </w:tcPr>
          <w:p w14:paraId="29B4D109" w14:textId="77777777" w:rsidR="008E2FE9" w:rsidRDefault="008E2FE9" w:rsidP="008E2FE9">
            <w:pPr>
              <w:rPr>
                <w:lang w:val="en-US"/>
              </w:rPr>
            </w:pPr>
            <w:r>
              <w:rPr>
                <w:lang w:val="en-US"/>
              </w:rPr>
              <w:t>Macara de fereastra</w:t>
            </w:r>
          </w:p>
        </w:tc>
        <w:tc>
          <w:tcPr>
            <w:tcW w:w="1134" w:type="dxa"/>
            <w:tcBorders>
              <w:top w:val="nil"/>
              <w:bottom w:val="single" w:sz="2" w:space="0" w:color="auto"/>
            </w:tcBorders>
          </w:tcPr>
          <w:p w14:paraId="18C40BC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405A6E4" w14:textId="77777777" w:rsidR="008E2FE9" w:rsidRDefault="008E2FE9" w:rsidP="008E2FE9">
            <w:pPr>
              <w:rPr>
                <w:lang w:val="en-US"/>
              </w:rPr>
            </w:pPr>
            <w:r>
              <w:rPr>
                <w:lang w:val="en-US"/>
              </w:rPr>
              <w:t>1,410</w:t>
            </w:r>
          </w:p>
        </w:tc>
      </w:tr>
      <w:tr w:rsidR="008E2FE9" w:rsidRPr="00561440" w14:paraId="2E25BCB7"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462D532" w14:textId="77777777" w:rsidR="008E2FE9" w:rsidRPr="00561440" w:rsidRDefault="008E2FE9" w:rsidP="008E2FE9">
            <w:pPr>
              <w:rPr>
                <w:b/>
                <w:lang w:val="en-US"/>
              </w:rPr>
            </w:pPr>
            <w:r w:rsidRPr="00561440">
              <w:rPr>
                <w:b/>
                <w:lang w:val="en-US"/>
              </w:rPr>
              <w:t>22</w:t>
            </w:r>
          </w:p>
        </w:tc>
        <w:tc>
          <w:tcPr>
            <w:tcW w:w="1417" w:type="dxa"/>
            <w:tcBorders>
              <w:top w:val="single" w:sz="4" w:space="0" w:color="auto"/>
              <w:bottom w:val="single" w:sz="4" w:space="0" w:color="auto"/>
            </w:tcBorders>
          </w:tcPr>
          <w:p w14:paraId="6E99CC8F" w14:textId="77777777" w:rsidR="008E2FE9" w:rsidRPr="00561440" w:rsidRDefault="008E2FE9" w:rsidP="008E2FE9">
            <w:pPr>
              <w:rPr>
                <w:b/>
                <w:lang w:val="en-US"/>
              </w:rPr>
            </w:pPr>
            <w:r w:rsidRPr="00561440">
              <w:rPr>
                <w:b/>
                <w:lang w:val="en-US"/>
              </w:rPr>
              <w:t>TrB22D3A</w:t>
            </w:r>
          </w:p>
        </w:tc>
        <w:tc>
          <w:tcPr>
            <w:tcW w:w="5245" w:type="dxa"/>
            <w:tcBorders>
              <w:top w:val="single" w:sz="4" w:space="0" w:color="auto"/>
              <w:bottom w:val="single" w:sz="4" w:space="0" w:color="auto"/>
            </w:tcBorders>
          </w:tcPr>
          <w:p w14:paraId="1D496B49"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Manipularea materialelor si elementelor prefabricate, cu macaraua pe pneuri, amplasata in pozitie fixa, greutatea materialelor fiind de 0-0,5 t(Incarcarea beton armat 7.05m3x2,2=15.51 tn +13.536x1.9t=25.71</w:t>
            </w:r>
          </w:p>
        </w:tc>
        <w:tc>
          <w:tcPr>
            <w:tcW w:w="1134" w:type="dxa"/>
            <w:tcBorders>
              <w:top w:val="single" w:sz="4" w:space="0" w:color="auto"/>
              <w:bottom w:val="single" w:sz="4" w:space="0" w:color="auto"/>
            </w:tcBorders>
            <w:vAlign w:val="center"/>
          </w:tcPr>
          <w:p w14:paraId="24A58133" w14:textId="77777777" w:rsidR="008E2FE9" w:rsidRPr="00561440" w:rsidRDefault="008E2FE9" w:rsidP="008E2FE9">
            <w:pPr>
              <w:jc w:val="center"/>
              <w:rPr>
                <w:b/>
                <w:lang w:val="en-US"/>
              </w:rPr>
            </w:pPr>
            <w:r w:rsidRPr="00561440">
              <w:rPr>
                <w:b/>
                <w:lang w:val="en-US"/>
              </w:rPr>
              <w:t>t</w:t>
            </w:r>
          </w:p>
        </w:tc>
        <w:tc>
          <w:tcPr>
            <w:tcW w:w="1417" w:type="dxa"/>
            <w:tcBorders>
              <w:top w:val="single" w:sz="4" w:space="0" w:color="auto"/>
              <w:bottom w:val="single" w:sz="4" w:space="0" w:color="auto"/>
            </w:tcBorders>
            <w:vAlign w:val="center"/>
          </w:tcPr>
          <w:p w14:paraId="7C5A4569" w14:textId="77777777" w:rsidR="008E2FE9" w:rsidRPr="00561440" w:rsidRDefault="008E2FE9" w:rsidP="008E2FE9">
            <w:pPr>
              <w:jc w:val="center"/>
              <w:rPr>
                <w:b/>
                <w:lang w:val="en-US"/>
              </w:rPr>
            </w:pPr>
            <w:r w:rsidRPr="00561440">
              <w:rPr>
                <w:b/>
                <w:lang w:val="en-US"/>
              </w:rPr>
              <w:t>41,2200</w:t>
            </w:r>
          </w:p>
        </w:tc>
      </w:tr>
      <w:tr w:rsidR="008E2FE9" w14:paraId="0C0106A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C57DC9" w14:textId="77777777" w:rsidR="008E2FE9" w:rsidRDefault="008E2FE9" w:rsidP="008E2FE9">
            <w:pPr>
              <w:rPr>
                <w:lang w:val="en-US"/>
              </w:rPr>
            </w:pPr>
          </w:p>
        </w:tc>
        <w:tc>
          <w:tcPr>
            <w:tcW w:w="1417" w:type="dxa"/>
            <w:tcBorders>
              <w:top w:val="nil"/>
              <w:bottom w:val="single" w:sz="2" w:space="0" w:color="auto"/>
            </w:tcBorders>
            <w:vAlign w:val="center"/>
          </w:tcPr>
          <w:p w14:paraId="4B7788E5"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43CBA337"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76414FA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2993E8A" w14:textId="77777777" w:rsidR="008E2FE9" w:rsidRDefault="008E2FE9" w:rsidP="008E2FE9">
            <w:pPr>
              <w:rPr>
                <w:lang w:val="en-US"/>
              </w:rPr>
            </w:pPr>
            <w:r>
              <w:rPr>
                <w:lang w:val="en-US"/>
              </w:rPr>
              <w:t>14,015</w:t>
            </w:r>
          </w:p>
        </w:tc>
      </w:tr>
      <w:tr w:rsidR="008E2FE9" w14:paraId="43B3266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6827CE" w14:textId="77777777" w:rsidR="008E2FE9" w:rsidRDefault="008E2FE9" w:rsidP="008E2FE9">
            <w:pPr>
              <w:rPr>
                <w:lang w:val="en-US"/>
              </w:rPr>
            </w:pPr>
          </w:p>
        </w:tc>
        <w:tc>
          <w:tcPr>
            <w:tcW w:w="1417" w:type="dxa"/>
            <w:tcBorders>
              <w:top w:val="nil"/>
              <w:bottom w:val="single" w:sz="2" w:space="0" w:color="auto"/>
            </w:tcBorders>
            <w:vAlign w:val="center"/>
          </w:tcPr>
          <w:p w14:paraId="1CCBD118" w14:textId="77777777" w:rsidR="008E2FE9" w:rsidRDefault="008E2FE9" w:rsidP="008E2FE9">
            <w:pPr>
              <w:jc w:val="center"/>
              <w:rPr>
                <w:sz w:val="16"/>
                <w:szCs w:val="16"/>
                <w:lang w:val="en-US"/>
              </w:rPr>
            </w:pPr>
            <w:r>
              <w:rPr>
                <w:sz w:val="16"/>
                <w:szCs w:val="16"/>
                <w:lang w:val="en-US"/>
              </w:rPr>
              <w:t>3410520006728</w:t>
            </w:r>
          </w:p>
        </w:tc>
        <w:tc>
          <w:tcPr>
            <w:tcW w:w="5245" w:type="dxa"/>
            <w:tcBorders>
              <w:top w:val="nil"/>
              <w:bottom w:val="single" w:sz="2" w:space="0" w:color="auto"/>
            </w:tcBorders>
          </w:tcPr>
          <w:p w14:paraId="52215597" w14:textId="77777777" w:rsidR="008E2FE9" w:rsidRDefault="008E2FE9" w:rsidP="008E2FE9">
            <w:pPr>
              <w:rPr>
                <w:lang w:val="en-US"/>
              </w:rPr>
            </w:pPr>
            <w:r>
              <w:rPr>
                <w:lang w:val="en-US"/>
              </w:rPr>
              <w:t>Macara pe pneuri pina la 9,9 TF cu brat cu zabrele</w:t>
            </w:r>
          </w:p>
        </w:tc>
        <w:tc>
          <w:tcPr>
            <w:tcW w:w="1134" w:type="dxa"/>
            <w:tcBorders>
              <w:top w:val="nil"/>
              <w:bottom w:val="single" w:sz="2" w:space="0" w:color="auto"/>
            </w:tcBorders>
          </w:tcPr>
          <w:p w14:paraId="63DD73D2"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1B123B1" w14:textId="77777777" w:rsidR="008E2FE9" w:rsidRDefault="008E2FE9" w:rsidP="008E2FE9">
            <w:pPr>
              <w:rPr>
                <w:lang w:val="en-US"/>
              </w:rPr>
            </w:pPr>
            <w:r>
              <w:rPr>
                <w:lang w:val="en-US"/>
              </w:rPr>
              <w:t>4,534</w:t>
            </w:r>
          </w:p>
        </w:tc>
      </w:tr>
      <w:tr w:rsidR="008E2FE9" w:rsidRPr="00561440" w14:paraId="155D8A2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AD5F75E" w14:textId="77777777" w:rsidR="008E2FE9" w:rsidRPr="00561440" w:rsidRDefault="008E2FE9" w:rsidP="008E2FE9">
            <w:pPr>
              <w:rPr>
                <w:b/>
                <w:lang w:val="en-US"/>
              </w:rPr>
            </w:pPr>
            <w:r w:rsidRPr="00561440">
              <w:rPr>
                <w:b/>
                <w:lang w:val="en-US"/>
              </w:rPr>
              <w:t>23</w:t>
            </w:r>
          </w:p>
        </w:tc>
        <w:tc>
          <w:tcPr>
            <w:tcW w:w="1417" w:type="dxa"/>
            <w:tcBorders>
              <w:top w:val="single" w:sz="4" w:space="0" w:color="auto"/>
              <w:bottom w:val="single" w:sz="4" w:space="0" w:color="auto"/>
            </w:tcBorders>
          </w:tcPr>
          <w:p w14:paraId="0D7FADD7" w14:textId="77777777" w:rsidR="008E2FE9" w:rsidRPr="00561440" w:rsidRDefault="008E2FE9" w:rsidP="008E2FE9">
            <w:pPr>
              <w:rPr>
                <w:b/>
                <w:lang w:val="en-US"/>
              </w:rPr>
            </w:pPr>
            <w:r w:rsidRPr="00561440">
              <w:rPr>
                <w:b/>
                <w:lang w:val="en-US"/>
              </w:rPr>
              <w:t>TsI50B10</w:t>
            </w:r>
          </w:p>
        </w:tc>
        <w:tc>
          <w:tcPr>
            <w:tcW w:w="5245" w:type="dxa"/>
            <w:tcBorders>
              <w:top w:val="single" w:sz="4" w:space="0" w:color="auto"/>
              <w:bottom w:val="single" w:sz="4" w:space="0" w:color="auto"/>
            </w:tcBorders>
          </w:tcPr>
          <w:p w14:paraId="763CB8AA"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Transportarea pamintului cu autobasculanta de 5 t la distanta de 20 km</w:t>
            </w:r>
          </w:p>
        </w:tc>
        <w:tc>
          <w:tcPr>
            <w:tcW w:w="1134" w:type="dxa"/>
            <w:tcBorders>
              <w:top w:val="single" w:sz="4" w:space="0" w:color="auto"/>
              <w:bottom w:val="single" w:sz="4" w:space="0" w:color="auto"/>
            </w:tcBorders>
            <w:vAlign w:val="center"/>
          </w:tcPr>
          <w:p w14:paraId="12854E5E" w14:textId="77777777" w:rsidR="008E2FE9" w:rsidRPr="00561440" w:rsidRDefault="008E2FE9" w:rsidP="008E2FE9">
            <w:pPr>
              <w:jc w:val="center"/>
              <w:rPr>
                <w:b/>
                <w:lang w:val="en-US"/>
              </w:rPr>
            </w:pPr>
            <w:r w:rsidRPr="00561440">
              <w:rPr>
                <w:b/>
                <w:lang w:val="en-US"/>
              </w:rPr>
              <w:t>t</w:t>
            </w:r>
          </w:p>
        </w:tc>
        <w:tc>
          <w:tcPr>
            <w:tcW w:w="1417" w:type="dxa"/>
            <w:tcBorders>
              <w:top w:val="single" w:sz="4" w:space="0" w:color="auto"/>
              <w:bottom w:val="single" w:sz="4" w:space="0" w:color="auto"/>
            </w:tcBorders>
            <w:vAlign w:val="center"/>
          </w:tcPr>
          <w:p w14:paraId="1F1C2253" w14:textId="77777777" w:rsidR="008E2FE9" w:rsidRPr="00561440" w:rsidRDefault="008E2FE9" w:rsidP="008E2FE9">
            <w:pPr>
              <w:jc w:val="center"/>
              <w:rPr>
                <w:b/>
                <w:lang w:val="en-US"/>
              </w:rPr>
            </w:pPr>
            <w:r w:rsidRPr="00561440">
              <w:rPr>
                <w:b/>
                <w:lang w:val="en-US"/>
              </w:rPr>
              <w:t>41,2200</w:t>
            </w:r>
          </w:p>
        </w:tc>
      </w:tr>
      <w:tr w:rsidR="008E2FE9" w14:paraId="017BE0A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896590" w14:textId="77777777" w:rsidR="008E2FE9" w:rsidRDefault="008E2FE9" w:rsidP="008E2FE9">
            <w:pPr>
              <w:rPr>
                <w:lang w:val="en-US"/>
              </w:rPr>
            </w:pPr>
          </w:p>
        </w:tc>
        <w:tc>
          <w:tcPr>
            <w:tcW w:w="1417" w:type="dxa"/>
            <w:tcBorders>
              <w:top w:val="nil"/>
              <w:bottom w:val="single" w:sz="2" w:space="0" w:color="auto"/>
            </w:tcBorders>
            <w:vAlign w:val="center"/>
          </w:tcPr>
          <w:p w14:paraId="720A2106" w14:textId="77777777" w:rsidR="008E2FE9" w:rsidRDefault="008E2FE9" w:rsidP="008E2FE9">
            <w:pPr>
              <w:jc w:val="center"/>
              <w:rPr>
                <w:sz w:val="16"/>
                <w:szCs w:val="16"/>
                <w:lang w:val="en-US"/>
              </w:rPr>
            </w:pPr>
            <w:r>
              <w:rPr>
                <w:sz w:val="16"/>
                <w:szCs w:val="16"/>
                <w:lang w:val="en-US"/>
              </w:rPr>
              <w:t>3410540000006</w:t>
            </w:r>
          </w:p>
        </w:tc>
        <w:tc>
          <w:tcPr>
            <w:tcW w:w="5245" w:type="dxa"/>
            <w:tcBorders>
              <w:top w:val="nil"/>
              <w:bottom w:val="single" w:sz="2" w:space="0" w:color="auto"/>
            </w:tcBorders>
          </w:tcPr>
          <w:p w14:paraId="09A1C99C" w14:textId="77777777" w:rsidR="008E2FE9" w:rsidRDefault="008E2FE9" w:rsidP="008E2FE9">
            <w:pPr>
              <w:rPr>
                <w:lang w:val="en-US"/>
              </w:rPr>
            </w:pPr>
            <w:r>
              <w:rPr>
                <w:lang w:val="en-US"/>
              </w:rPr>
              <w:t>Autobasculanta-5t</w:t>
            </w:r>
          </w:p>
        </w:tc>
        <w:tc>
          <w:tcPr>
            <w:tcW w:w="1134" w:type="dxa"/>
            <w:tcBorders>
              <w:top w:val="nil"/>
              <w:bottom w:val="single" w:sz="2" w:space="0" w:color="auto"/>
            </w:tcBorders>
          </w:tcPr>
          <w:p w14:paraId="1EC024D7"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C52044D" w14:textId="77777777" w:rsidR="008E2FE9" w:rsidRDefault="008E2FE9" w:rsidP="008E2FE9">
            <w:pPr>
              <w:rPr>
                <w:lang w:val="en-US"/>
              </w:rPr>
            </w:pPr>
            <w:r>
              <w:rPr>
                <w:lang w:val="en-US"/>
              </w:rPr>
              <w:t>13,108</w:t>
            </w:r>
          </w:p>
        </w:tc>
      </w:tr>
      <w:tr w:rsidR="008E2FE9" w:rsidRPr="0097392D" w14:paraId="0E038FF7"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086648FA" w14:textId="77777777" w:rsidR="008E2FE9" w:rsidRDefault="008E2FE9" w:rsidP="008E2FE9">
            <w:pPr>
              <w:jc w:val="center"/>
              <w:rPr>
                <w:lang w:val="en-US"/>
              </w:rPr>
            </w:pPr>
          </w:p>
        </w:tc>
        <w:tc>
          <w:tcPr>
            <w:tcW w:w="1417" w:type="dxa"/>
          </w:tcPr>
          <w:p w14:paraId="570A5E49" w14:textId="77777777" w:rsidR="008E2FE9" w:rsidRDefault="008E2FE9" w:rsidP="008E2FE9">
            <w:pPr>
              <w:rPr>
                <w:lang w:val="en-US"/>
              </w:rPr>
            </w:pPr>
          </w:p>
        </w:tc>
        <w:tc>
          <w:tcPr>
            <w:tcW w:w="5245" w:type="dxa"/>
          </w:tcPr>
          <w:p w14:paraId="43CFF617" w14:textId="77777777" w:rsidR="008E2FE9" w:rsidRPr="00047A7B" w:rsidRDefault="008E2FE9" w:rsidP="008E2FE9">
            <w:pPr>
              <w:rPr>
                <w:b/>
                <w:bCs/>
                <w:sz w:val="22"/>
                <w:szCs w:val="22"/>
                <w:lang w:val="en-US"/>
              </w:rPr>
            </w:pPr>
            <w:r w:rsidRPr="0097392D">
              <w:rPr>
                <w:b/>
                <w:bCs/>
                <w:sz w:val="22"/>
                <w:szCs w:val="22"/>
                <w:lang w:val="en-US"/>
              </w:rPr>
              <w:t>1.3. Pozarea a retelelor termice</w:t>
            </w:r>
          </w:p>
        </w:tc>
        <w:tc>
          <w:tcPr>
            <w:tcW w:w="1134" w:type="dxa"/>
          </w:tcPr>
          <w:p w14:paraId="1C20B12A" w14:textId="77777777" w:rsidR="008E2FE9" w:rsidRPr="0097392D" w:rsidRDefault="008E2FE9" w:rsidP="008E2FE9">
            <w:pPr>
              <w:rPr>
                <w:b/>
                <w:bCs/>
                <w:sz w:val="22"/>
                <w:szCs w:val="22"/>
                <w:lang w:val="en-US"/>
              </w:rPr>
            </w:pPr>
          </w:p>
        </w:tc>
        <w:tc>
          <w:tcPr>
            <w:tcW w:w="1417" w:type="dxa"/>
          </w:tcPr>
          <w:p w14:paraId="2D3965CF" w14:textId="77777777" w:rsidR="008E2FE9" w:rsidRPr="0097392D" w:rsidRDefault="008E2FE9" w:rsidP="008E2FE9">
            <w:pPr>
              <w:rPr>
                <w:lang w:val="en-US"/>
              </w:rPr>
            </w:pPr>
          </w:p>
        </w:tc>
      </w:tr>
      <w:tr w:rsidR="008E2FE9" w:rsidRPr="00561440" w14:paraId="4151792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9B6C16F" w14:textId="77777777" w:rsidR="008E2FE9" w:rsidRPr="00561440" w:rsidRDefault="008E2FE9" w:rsidP="008E2FE9">
            <w:pPr>
              <w:rPr>
                <w:b/>
                <w:lang w:val="en-US"/>
              </w:rPr>
            </w:pPr>
            <w:r w:rsidRPr="00561440">
              <w:rPr>
                <w:b/>
                <w:lang w:val="en-US"/>
              </w:rPr>
              <w:t>24</w:t>
            </w:r>
          </w:p>
        </w:tc>
        <w:tc>
          <w:tcPr>
            <w:tcW w:w="1417" w:type="dxa"/>
            <w:tcBorders>
              <w:top w:val="single" w:sz="4" w:space="0" w:color="auto"/>
              <w:bottom w:val="single" w:sz="4" w:space="0" w:color="auto"/>
            </w:tcBorders>
          </w:tcPr>
          <w:p w14:paraId="33279CD6" w14:textId="77777777" w:rsidR="008E2FE9" w:rsidRPr="00561440" w:rsidRDefault="008E2FE9" w:rsidP="008E2FE9">
            <w:pPr>
              <w:rPr>
                <w:b/>
                <w:lang w:val="en-US"/>
              </w:rPr>
            </w:pPr>
            <w:r w:rsidRPr="00561440">
              <w:rPr>
                <w:b/>
                <w:lang w:val="en-US"/>
              </w:rPr>
              <w:t>TfE01C</w:t>
            </w:r>
          </w:p>
        </w:tc>
        <w:tc>
          <w:tcPr>
            <w:tcW w:w="5245" w:type="dxa"/>
            <w:tcBorders>
              <w:top w:val="single" w:sz="4" w:space="0" w:color="auto"/>
              <w:bottom w:val="single" w:sz="4" w:space="0" w:color="auto"/>
            </w:tcBorders>
          </w:tcPr>
          <w:p w14:paraId="11B88B99"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tevilor din otel, preizolate, pentru incalzire, in canal existent, pe pat de nisip sau suprateran, cu diametrul nominal de 100 Teava preizolata PUR Dn108/200 mm</w:t>
            </w:r>
          </w:p>
        </w:tc>
        <w:tc>
          <w:tcPr>
            <w:tcW w:w="1134" w:type="dxa"/>
            <w:tcBorders>
              <w:top w:val="single" w:sz="4" w:space="0" w:color="auto"/>
              <w:bottom w:val="single" w:sz="4" w:space="0" w:color="auto"/>
            </w:tcBorders>
            <w:vAlign w:val="center"/>
          </w:tcPr>
          <w:p w14:paraId="6FD0157E"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1CD5635C" w14:textId="77777777" w:rsidR="008E2FE9" w:rsidRPr="00561440" w:rsidRDefault="008E2FE9" w:rsidP="008E2FE9">
            <w:pPr>
              <w:jc w:val="center"/>
              <w:rPr>
                <w:b/>
                <w:lang w:val="en-US"/>
              </w:rPr>
            </w:pPr>
            <w:r w:rsidRPr="00561440">
              <w:rPr>
                <w:b/>
                <w:lang w:val="en-US"/>
              </w:rPr>
              <w:t>230,0000</w:t>
            </w:r>
          </w:p>
        </w:tc>
      </w:tr>
      <w:tr w:rsidR="008E2FE9" w14:paraId="646ED47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A1472C" w14:textId="77777777" w:rsidR="008E2FE9" w:rsidRDefault="008E2FE9" w:rsidP="008E2FE9">
            <w:pPr>
              <w:rPr>
                <w:lang w:val="en-US"/>
              </w:rPr>
            </w:pPr>
          </w:p>
        </w:tc>
        <w:tc>
          <w:tcPr>
            <w:tcW w:w="1417" w:type="dxa"/>
            <w:tcBorders>
              <w:top w:val="nil"/>
              <w:bottom w:val="single" w:sz="2" w:space="0" w:color="auto"/>
            </w:tcBorders>
            <w:vAlign w:val="center"/>
          </w:tcPr>
          <w:p w14:paraId="5F344ECE"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74C01D5C"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09333B2D"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D71DE6E" w14:textId="77777777" w:rsidR="008E2FE9" w:rsidRDefault="008E2FE9" w:rsidP="008E2FE9">
            <w:pPr>
              <w:rPr>
                <w:lang w:val="en-US"/>
              </w:rPr>
            </w:pPr>
            <w:r>
              <w:rPr>
                <w:lang w:val="en-US"/>
              </w:rPr>
              <w:t>34,500</w:t>
            </w:r>
          </w:p>
        </w:tc>
      </w:tr>
      <w:tr w:rsidR="008E2FE9" w14:paraId="6B331E2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D99D0B" w14:textId="77777777" w:rsidR="008E2FE9" w:rsidRDefault="008E2FE9" w:rsidP="008E2FE9">
            <w:pPr>
              <w:rPr>
                <w:lang w:val="en-US"/>
              </w:rPr>
            </w:pPr>
          </w:p>
        </w:tc>
        <w:tc>
          <w:tcPr>
            <w:tcW w:w="1417" w:type="dxa"/>
            <w:tcBorders>
              <w:top w:val="nil"/>
              <w:bottom w:val="single" w:sz="2" w:space="0" w:color="auto"/>
            </w:tcBorders>
            <w:vAlign w:val="center"/>
          </w:tcPr>
          <w:p w14:paraId="596A713B"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6386D426"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4685AF5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1A467E9" w14:textId="77777777" w:rsidR="008E2FE9" w:rsidRDefault="008E2FE9" w:rsidP="008E2FE9">
            <w:pPr>
              <w:rPr>
                <w:lang w:val="en-US"/>
              </w:rPr>
            </w:pPr>
            <w:r>
              <w:rPr>
                <w:lang w:val="en-US"/>
              </w:rPr>
              <w:t>80,500</w:t>
            </w:r>
          </w:p>
        </w:tc>
      </w:tr>
      <w:tr w:rsidR="008E2FE9" w14:paraId="2CBADF0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197798" w14:textId="77777777" w:rsidR="008E2FE9" w:rsidRDefault="008E2FE9" w:rsidP="008E2FE9">
            <w:pPr>
              <w:rPr>
                <w:lang w:val="en-US"/>
              </w:rPr>
            </w:pPr>
          </w:p>
        </w:tc>
        <w:tc>
          <w:tcPr>
            <w:tcW w:w="1417" w:type="dxa"/>
            <w:tcBorders>
              <w:top w:val="nil"/>
              <w:bottom w:val="single" w:sz="2" w:space="0" w:color="auto"/>
            </w:tcBorders>
            <w:vAlign w:val="center"/>
          </w:tcPr>
          <w:p w14:paraId="230DD491" w14:textId="77777777" w:rsidR="008E2FE9" w:rsidRDefault="008E2FE9" w:rsidP="008E2FE9">
            <w:pPr>
              <w:jc w:val="center"/>
              <w:rPr>
                <w:sz w:val="16"/>
                <w:szCs w:val="16"/>
                <w:lang w:val="en-US"/>
              </w:rPr>
            </w:pPr>
            <w:r>
              <w:rPr>
                <w:sz w:val="16"/>
                <w:szCs w:val="16"/>
                <w:lang w:val="en-US"/>
              </w:rPr>
              <w:t>2722103160000</w:t>
            </w:r>
          </w:p>
        </w:tc>
        <w:tc>
          <w:tcPr>
            <w:tcW w:w="5245" w:type="dxa"/>
            <w:tcBorders>
              <w:top w:val="nil"/>
              <w:bottom w:val="single" w:sz="2" w:space="0" w:color="auto"/>
            </w:tcBorders>
          </w:tcPr>
          <w:p w14:paraId="64A08A0D" w14:textId="77777777" w:rsidR="008E2FE9" w:rsidRDefault="008E2FE9" w:rsidP="008E2FE9">
            <w:pPr>
              <w:rPr>
                <w:lang w:val="en-US"/>
              </w:rPr>
            </w:pPr>
            <w:r>
              <w:rPr>
                <w:lang w:val="en-US"/>
              </w:rPr>
              <w:t>Teava din otel preizolata PUR Dn108/200</w:t>
            </w:r>
          </w:p>
        </w:tc>
        <w:tc>
          <w:tcPr>
            <w:tcW w:w="1134" w:type="dxa"/>
            <w:tcBorders>
              <w:top w:val="nil"/>
              <w:bottom w:val="single" w:sz="2" w:space="0" w:color="auto"/>
            </w:tcBorders>
          </w:tcPr>
          <w:p w14:paraId="7DDD0A95" w14:textId="77777777" w:rsidR="008E2FE9" w:rsidRDefault="008E2FE9" w:rsidP="008E2FE9">
            <w:pPr>
              <w:rPr>
                <w:lang w:val="en-US"/>
              </w:rPr>
            </w:pPr>
            <w:r>
              <w:rPr>
                <w:lang w:val="en-US"/>
              </w:rPr>
              <w:t>m</w:t>
            </w:r>
          </w:p>
        </w:tc>
        <w:tc>
          <w:tcPr>
            <w:tcW w:w="1417" w:type="dxa"/>
            <w:tcBorders>
              <w:top w:val="nil"/>
              <w:bottom w:val="single" w:sz="2" w:space="0" w:color="auto"/>
            </w:tcBorders>
          </w:tcPr>
          <w:p w14:paraId="23EBEB9E" w14:textId="77777777" w:rsidR="008E2FE9" w:rsidRDefault="008E2FE9" w:rsidP="008E2FE9">
            <w:pPr>
              <w:rPr>
                <w:lang w:val="en-US"/>
              </w:rPr>
            </w:pPr>
            <w:r>
              <w:rPr>
                <w:lang w:val="en-US"/>
              </w:rPr>
              <w:t>230,920</w:t>
            </w:r>
          </w:p>
        </w:tc>
      </w:tr>
      <w:tr w:rsidR="008E2FE9" w14:paraId="770E058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0B9040" w14:textId="77777777" w:rsidR="008E2FE9" w:rsidRDefault="008E2FE9" w:rsidP="008E2FE9">
            <w:pPr>
              <w:rPr>
                <w:lang w:val="en-US"/>
              </w:rPr>
            </w:pPr>
          </w:p>
        </w:tc>
        <w:tc>
          <w:tcPr>
            <w:tcW w:w="1417" w:type="dxa"/>
            <w:tcBorders>
              <w:top w:val="nil"/>
              <w:bottom w:val="single" w:sz="2" w:space="0" w:color="auto"/>
            </w:tcBorders>
            <w:vAlign w:val="center"/>
          </w:tcPr>
          <w:p w14:paraId="0EA9A645"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1D5C4F54"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795C0E12" w14:textId="77777777" w:rsidR="008E2FE9" w:rsidRDefault="008E2FE9" w:rsidP="008E2FE9">
            <w:pPr>
              <w:rPr>
                <w:lang w:val="en-US"/>
              </w:rPr>
            </w:pPr>
            <w:r>
              <w:rPr>
                <w:lang w:val="en-US"/>
              </w:rPr>
              <w:t>kg</w:t>
            </w:r>
          </w:p>
        </w:tc>
        <w:tc>
          <w:tcPr>
            <w:tcW w:w="1417" w:type="dxa"/>
            <w:tcBorders>
              <w:top w:val="nil"/>
              <w:bottom w:val="single" w:sz="2" w:space="0" w:color="auto"/>
            </w:tcBorders>
          </w:tcPr>
          <w:p w14:paraId="5B94D075" w14:textId="77777777" w:rsidR="008E2FE9" w:rsidRDefault="008E2FE9" w:rsidP="008E2FE9">
            <w:pPr>
              <w:rPr>
                <w:lang w:val="en-US"/>
              </w:rPr>
            </w:pPr>
            <w:r>
              <w:rPr>
                <w:lang w:val="en-US"/>
              </w:rPr>
              <w:t>4,600</w:t>
            </w:r>
          </w:p>
        </w:tc>
      </w:tr>
      <w:tr w:rsidR="008E2FE9" w14:paraId="4E1D595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F6CA88" w14:textId="77777777" w:rsidR="008E2FE9" w:rsidRDefault="008E2FE9" w:rsidP="008E2FE9">
            <w:pPr>
              <w:rPr>
                <w:lang w:val="en-US"/>
              </w:rPr>
            </w:pPr>
          </w:p>
        </w:tc>
        <w:tc>
          <w:tcPr>
            <w:tcW w:w="1417" w:type="dxa"/>
            <w:tcBorders>
              <w:top w:val="nil"/>
              <w:bottom w:val="single" w:sz="2" w:space="0" w:color="auto"/>
            </w:tcBorders>
            <w:vAlign w:val="center"/>
          </w:tcPr>
          <w:p w14:paraId="69C4B020"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39A5AB0B"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239FA2A9" w14:textId="77777777" w:rsidR="008E2FE9" w:rsidRDefault="008E2FE9" w:rsidP="008E2FE9">
            <w:pPr>
              <w:rPr>
                <w:lang w:val="en-US"/>
              </w:rPr>
            </w:pPr>
            <w:r>
              <w:rPr>
                <w:lang w:val="en-US"/>
              </w:rPr>
              <w:t>kg</w:t>
            </w:r>
          </w:p>
        </w:tc>
        <w:tc>
          <w:tcPr>
            <w:tcW w:w="1417" w:type="dxa"/>
            <w:tcBorders>
              <w:top w:val="nil"/>
              <w:bottom w:val="single" w:sz="2" w:space="0" w:color="auto"/>
            </w:tcBorders>
          </w:tcPr>
          <w:p w14:paraId="3E2FE2D2" w14:textId="77777777" w:rsidR="008E2FE9" w:rsidRDefault="008E2FE9" w:rsidP="008E2FE9">
            <w:pPr>
              <w:rPr>
                <w:lang w:val="en-US"/>
              </w:rPr>
            </w:pPr>
            <w:r>
              <w:rPr>
                <w:lang w:val="en-US"/>
              </w:rPr>
              <w:t>0,690</w:t>
            </w:r>
          </w:p>
        </w:tc>
      </w:tr>
      <w:tr w:rsidR="008E2FE9" w14:paraId="005A00B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F8801F" w14:textId="77777777" w:rsidR="008E2FE9" w:rsidRDefault="008E2FE9" w:rsidP="008E2FE9">
            <w:pPr>
              <w:rPr>
                <w:lang w:val="en-US"/>
              </w:rPr>
            </w:pPr>
          </w:p>
        </w:tc>
        <w:tc>
          <w:tcPr>
            <w:tcW w:w="1417" w:type="dxa"/>
            <w:tcBorders>
              <w:top w:val="nil"/>
              <w:bottom w:val="single" w:sz="2" w:space="0" w:color="auto"/>
            </w:tcBorders>
            <w:vAlign w:val="center"/>
          </w:tcPr>
          <w:p w14:paraId="1657FD3B"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489A7D5A"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69C7B305" w14:textId="77777777" w:rsidR="008E2FE9" w:rsidRDefault="008E2FE9" w:rsidP="008E2FE9">
            <w:pPr>
              <w:rPr>
                <w:lang w:val="en-US"/>
              </w:rPr>
            </w:pPr>
            <w:r>
              <w:rPr>
                <w:lang w:val="en-US"/>
              </w:rPr>
              <w:t>m3</w:t>
            </w:r>
          </w:p>
        </w:tc>
        <w:tc>
          <w:tcPr>
            <w:tcW w:w="1417" w:type="dxa"/>
            <w:tcBorders>
              <w:top w:val="nil"/>
              <w:bottom w:val="single" w:sz="2" w:space="0" w:color="auto"/>
            </w:tcBorders>
          </w:tcPr>
          <w:p w14:paraId="2D2BB20A" w14:textId="77777777" w:rsidR="008E2FE9" w:rsidRDefault="008E2FE9" w:rsidP="008E2FE9">
            <w:pPr>
              <w:rPr>
                <w:lang w:val="en-US"/>
              </w:rPr>
            </w:pPr>
            <w:r>
              <w:rPr>
                <w:lang w:val="en-US"/>
              </w:rPr>
              <w:t>0,920</w:t>
            </w:r>
          </w:p>
        </w:tc>
      </w:tr>
      <w:tr w:rsidR="008E2FE9" w14:paraId="1FB6B43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7D9AF6B" w14:textId="77777777" w:rsidR="008E2FE9" w:rsidRDefault="008E2FE9" w:rsidP="008E2FE9">
            <w:pPr>
              <w:rPr>
                <w:lang w:val="en-US"/>
              </w:rPr>
            </w:pPr>
          </w:p>
        </w:tc>
        <w:tc>
          <w:tcPr>
            <w:tcW w:w="1417" w:type="dxa"/>
            <w:tcBorders>
              <w:top w:val="nil"/>
              <w:bottom w:val="single" w:sz="2" w:space="0" w:color="auto"/>
            </w:tcBorders>
            <w:vAlign w:val="center"/>
          </w:tcPr>
          <w:p w14:paraId="152B4DED"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39594BD4"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31BEE208" w14:textId="77777777" w:rsidR="008E2FE9" w:rsidRDefault="008E2FE9" w:rsidP="008E2FE9">
            <w:pPr>
              <w:rPr>
                <w:lang w:val="en-US"/>
              </w:rPr>
            </w:pPr>
            <w:r>
              <w:rPr>
                <w:lang w:val="en-US"/>
              </w:rPr>
              <w:t>m3</w:t>
            </w:r>
          </w:p>
        </w:tc>
        <w:tc>
          <w:tcPr>
            <w:tcW w:w="1417" w:type="dxa"/>
            <w:tcBorders>
              <w:top w:val="nil"/>
              <w:bottom w:val="single" w:sz="2" w:space="0" w:color="auto"/>
            </w:tcBorders>
          </w:tcPr>
          <w:p w14:paraId="02F22D0B" w14:textId="77777777" w:rsidR="008E2FE9" w:rsidRDefault="008E2FE9" w:rsidP="008E2FE9">
            <w:pPr>
              <w:rPr>
                <w:lang w:val="en-US"/>
              </w:rPr>
            </w:pPr>
            <w:r>
              <w:rPr>
                <w:lang w:val="en-US"/>
              </w:rPr>
              <w:t>2,760</w:t>
            </w:r>
          </w:p>
        </w:tc>
      </w:tr>
      <w:tr w:rsidR="008E2FE9" w14:paraId="5C494FE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2BBAA8" w14:textId="77777777" w:rsidR="008E2FE9" w:rsidRDefault="008E2FE9" w:rsidP="008E2FE9">
            <w:pPr>
              <w:rPr>
                <w:lang w:val="en-US"/>
              </w:rPr>
            </w:pPr>
          </w:p>
        </w:tc>
        <w:tc>
          <w:tcPr>
            <w:tcW w:w="1417" w:type="dxa"/>
            <w:tcBorders>
              <w:top w:val="nil"/>
              <w:bottom w:val="single" w:sz="2" w:space="0" w:color="auto"/>
            </w:tcBorders>
            <w:vAlign w:val="center"/>
          </w:tcPr>
          <w:p w14:paraId="0BA49D5F"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4535ECED"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40CF0867"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1823C1F" w14:textId="77777777" w:rsidR="008E2FE9" w:rsidRDefault="008E2FE9" w:rsidP="008E2FE9">
            <w:pPr>
              <w:rPr>
                <w:lang w:val="en-US"/>
              </w:rPr>
            </w:pPr>
            <w:r>
              <w:rPr>
                <w:lang w:val="en-US"/>
              </w:rPr>
              <w:t>27,600</w:t>
            </w:r>
          </w:p>
        </w:tc>
      </w:tr>
      <w:tr w:rsidR="008E2FE9" w14:paraId="3DB287D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8AEDD8" w14:textId="77777777" w:rsidR="008E2FE9" w:rsidRDefault="008E2FE9" w:rsidP="008E2FE9">
            <w:pPr>
              <w:rPr>
                <w:lang w:val="en-US"/>
              </w:rPr>
            </w:pPr>
          </w:p>
        </w:tc>
        <w:tc>
          <w:tcPr>
            <w:tcW w:w="1417" w:type="dxa"/>
            <w:tcBorders>
              <w:top w:val="nil"/>
              <w:bottom w:val="single" w:sz="2" w:space="0" w:color="auto"/>
            </w:tcBorders>
            <w:vAlign w:val="center"/>
          </w:tcPr>
          <w:p w14:paraId="03D32F4B"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57CA1015"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7DD7EC8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F9A4E16" w14:textId="77777777" w:rsidR="008E2FE9" w:rsidRDefault="008E2FE9" w:rsidP="008E2FE9">
            <w:pPr>
              <w:rPr>
                <w:lang w:val="en-US"/>
              </w:rPr>
            </w:pPr>
            <w:r>
              <w:rPr>
                <w:lang w:val="en-US"/>
              </w:rPr>
              <w:t>2,300</w:t>
            </w:r>
          </w:p>
        </w:tc>
      </w:tr>
      <w:tr w:rsidR="008E2FE9" w14:paraId="357F48C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11575D" w14:textId="77777777" w:rsidR="008E2FE9" w:rsidRDefault="008E2FE9" w:rsidP="008E2FE9">
            <w:pPr>
              <w:rPr>
                <w:lang w:val="en-US"/>
              </w:rPr>
            </w:pPr>
          </w:p>
        </w:tc>
        <w:tc>
          <w:tcPr>
            <w:tcW w:w="1417" w:type="dxa"/>
            <w:tcBorders>
              <w:top w:val="nil"/>
              <w:bottom w:val="single" w:sz="2" w:space="0" w:color="auto"/>
            </w:tcBorders>
            <w:vAlign w:val="center"/>
          </w:tcPr>
          <w:p w14:paraId="0551369F" w14:textId="77777777" w:rsidR="008E2FE9" w:rsidRDefault="008E2FE9" w:rsidP="008E2FE9">
            <w:pPr>
              <w:jc w:val="center"/>
              <w:rPr>
                <w:sz w:val="16"/>
                <w:szCs w:val="16"/>
                <w:lang w:val="en-US"/>
              </w:rPr>
            </w:pPr>
            <w:r>
              <w:rPr>
                <w:sz w:val="16"/>
                <w:szCs w:val="16"/>
                <w:lang w:val="en-US"/>
              </w:rPr>
              <w:t>2952270004702</w:t>
            </w:r>
          </w:p>
        </w:tc>
        <w:tc>
          <w:tcPr>
            <w:tcW w:w="5245" w:type="dxa"/>
            <w:tcBorders>
              <w:top w:val="nil"/>
              <w:bottom w:val="single" w:sz="2" w:space="0" w:color="auto"/>
            </w:tcBorders>
          </w:tcPr>
          <w:p w14:paraId="17A92F35" w14:textId="77777777" w:rsidR="008E2FE9" w:rsidRDefault="008E2FE9" w:rsidP="008E2FE9">
            <w:pPr>
              <w:rPr>
                <w:lang w:val="en-US"/>
              </w:rPr>
            </w:pPr>
            <w:r>
              <w:rPr>
                <w:lang w:val="en-US"/>
              </w:rPr>
              <w:t>Motopompa de apa 6,6-12 kw (9-16 cp)</w:t>
            </w:r>
          </w:p>
        </w:tc>
        <w:tc>
          <w:tcPr>
            <w:tcW w:w="1134" w:type="dxa"/>
            <w:tcBorders>
              <w:top w:val="nil"/>
              <w:bottom w:val="single" w:sz="2" w:space="0" w:color="auto"/>
            </w:tcBorders>
          </w:tcPr>
          <w:p w14:paraId="5084B5A2"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E38D63B" w14:textId="77777777" w:rsidR="008E2FE9" w:rsidRDefault="008E2FE9" w:rsidP="008E2FE9">
            <w:pPr>
              <w:rPr>
                <w:lang w:val="en-US"/>
              </w:rPr>
            </w:pPr>
            <w:r>
              <w:rPr>
                <w:lang w:val="en-US"/>
              </w:rPr>
              <w:t>2,300</w:t>
            </w:r>
          </w:p>
        </w:tc>
      </w:tr>
      <w:tr w:rsidR="008E2FE9" w14:paraId="6AAE46E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172493" w14:textId="77777777" w:rsidR="008E2FE9" w:rsidRDefault="008E2FE9" w:rsidP="008E2FE9">
            <w:pPr>
              <w:rPr>
                <w:lang w:val="en-US"/>
              </w:rPr>
            </w:pPr>
          </w:p>
        </w:tc>
        <w:tc>
          <w:tcPr>
            <w:tcW w:w="1417" w:type="dxa"/>
            <w:tcBorders>
              <w:top w:val="nil"/>
              <w:bottom w:val="single" w:sz="2" w:space="0" w:color="auto"/>
            </w:tcBorders>
            <w:vAlign w:val="center"/>
          </w:tcPr>
          <w:p w14:paraId="65E2FD08" w14:textId="77777777" w:rsidR="008E2FE9" w:rsidRDefault="008E2FE9" w:rsidP="008E2FE9">
            <w:pPr>
              <w:jc w:val="center"/>
              <w:rPr>
                <w:sz w:val="16"/>
                <w:szCs w:val="16"/>
                <w:lang w:val="en-US"/>
              </w:rPr>
            </w:pPr>
            <w:r>
              <w:rPr>
                <w:sz w:val="16"/>
                <w:szCs w:val="16"/>
                <w:lang w:val="en-US"/>
              </w:rPr>
              <w:t>3410520006753</w:t>
            </w:r>
          </w:p>
        </w:tc>
        <w:tc>
          <w:tcPr>
            <w:tcW w:w="5245" w:type="dxa"/>
            <w:tcBorders>
              <w:top w:val="nil"/>
              <w:bottom w:val="single" w:sz="2" w:space="0" w:color="auto"/>
            </w:tcBorders>
          </w:tcPr>
          <w:p w14:paraId="50120FD2" w14:textId="77777777" w:rsidR="008E2FE9" w:rsidRDefault="008E2FE9" w:rsidP="008E2FE9">
            <w:pPr>
              <w:rPr>
                <w:lang w:val="en-US"/>
              </w:rPr>
            </w:pPr>
            <w:r>
              <w:rPr>
                <w:lang w:val="en-US"/>
              </w:rPr>
              <w:t>Automacara 12 - 15 TF</w:t>
            </w:r>
          </w:p>
        </w:tc>
        <w:tc>
          <w:tcPr>
            <w:tcW w:w="1134" w:type="dxa"/>
            <w:tcBorders>
              <w:top w:val="nil"/>
              <w:bottom w:val="single" w:sz="2" w:space="0" w:color="auto"/>
            </w:tcBorders>
          </w:tcPr>
          <w:p w14:paraId="5FF5C50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29574C9" w14:textId="77777777" w:rsidR="008E2FE9" w:rsidRDefault="008E2FE9" w:rsidP="008E2FE9">
            <w:pPr>
              <w:rPr>
                <w:lang w:val="en-US"/>
              </w:rPr>
            </w:pPr>
            <w:r>
              <w:rPr>
                <w:lang w:val="en-US"/>
              </w:rPr>
              <w:t>4,600</w:t>
            </w:r>
          </w:p>
        </w:tc>
      </w:tr>
      <w:tr w:rsidR="008E2FE9" w:rsidRPr="00561440" w14:paraId="150BB07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AE28D0B" w14:textId="77777777" w:rsidR="008E2FE9" w:rsidRPr="00561440" w:rsidRDefault="008E2FE9" w:rsidP="008E2FE9">
            <w:pPr>
              <w:rPr>
                <w:b/>
                <w:lang w:val="en-US"/>
              </w:rPr>
            </w:pPr>
            <w:r w:rsidRPr="00561440">
              <w:rPr>
                <w:b/>
                <w:lang w:val="en-US"/>
              </w:rPr>
              <w:t>25</w:t>
            </w:r>
          </w:p>
        </w:tc>
        <w:tc>
          <w:tcPr>
            <w:tcW w:w="1417" w:type="dxa"/>
            <w:tcBorders>
              <w:top w:val="single" w:sz="4" w:space="0" w:color="auto"/>
              <w:bottom w:val="single" w:sz="4" w:space="0" w:color="auto"/>
            </w:tcBorders>
          </w:tcPr>
          <w:p w14:paraId="2049AE46" w14:textId="77777777" w:rsidR="008E2FE9" w:rsidRPr="00561440" w:rsidRDefault="008E2FE9" w:rsidP="008E2FE9">
            <w:pPr>
              <w:rPr>
                <w:b/>
                <w:lang w:val="en-US"/>
              </w:rPr>
            </w:pPr>
            <w:r w:rsidRPr="00561440">
              <w:rPr>
                <w:b/>
                <w:lang w:val="en-US"/>
              </w:rPr>
              <w:t>TfE01A</w:t>
            </w:r>
          </w:p>
        </w:tc>
        <w:tc>
          <w:tcPr>
            <w:tcW w:w="5245" w:type="dxa"/>
            <w:tcBorders>
              <w:top w:val="single" w:sz="4" w:space="0" w:color="auto"/>
              <w:bottom w:val="single" w:sz="4" w:space="0" w:color="auto"/>
            </w:tcBorders>
          </w:tcPr>
          <w:p w14:paraId="45AF6DA6"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tevilor din otel, preizolate, pentru incalzire, in canal existent, pe pat de nisip sau suprateran, cu diametrul nominal de 57 mm Teava preizolata PUR DN57/125 mm</w:t>
            </w:r>
          </w:p>
        </w:tc>
        <w:tc>
          <w:tcPr>
            <w:tcW w:w="1134" w:type="dxa"/>
            <w:tcBorders>
              <w:top w:val="single" w:sz="4" w:space="0" w:color="auto"/>
              <w:bottom w:val="single" w:sz="4" w:space="0" w:color="auto"/>
            </w:tcBorders>
            <w:vAlign w:val="center"/>
          </w:tcPr>
          <w:p w14:paraId="760E5850"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1F5EDB31" w14:textId="77777777" w:rsidR="008E2FE9" w:rsidRPr="00561440" w:rsidRDefault="008E2FE9" w:rsidP="008E2FE9">
            <w:pPr>
              <w:jc w:val="center"/>
              <w:rPr>
                <w:b/>
                <w:lang w:val="en-US"/>
              </w:rPr>
            </w:pPr>
            <w:r w:rsidRPr="00561440">
              <w:rPr>
                <w:b/>
                <w:lang w:val="en-US"/>
              </w:rPr>
              <w:t>60,0000</w:t>
            </w:r>
          </w:p>
        </w:tc>
      </w:tr>
      <w:tr w:rsidR="008E2FE9" w14:paraId="23C2B0F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7D412E" w14:textId="77777777" w:rsidR="008E2FE9" w:rsidRDefault="008E2FE9" w:rsidP="008E2FE9">
            <w:pPr>
              <w:rPr>
                <w:lang w:val="en-US"/>
              </w:rPr>
            </w:pPr>
          </w:p>
        </w:tc>
        <w:tc>
          <w:tcPr>
            <w:tcW w:w="1417" w:type="dxa"/>
            <w:tcBorders>
              <w:top w:val="nil"/>
              <w:bottom w:val="single" w:sz="2" w:space="0" w:color="auto"/>
            </w:tcBorders>
            <w:vAlign w:val="center"/>
          </w:tcPr>
          <w:p w14:paraId="6C3A8941"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1CB07315"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383BB8D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62E92CD" w14:textId="77777777" w:rsidR="008E2FE9" w:rsidRDefault="008E2FE9" w:rsidP="008E2FE9">
            <w:pPr>
              <w:rPr>
                <w:lang w:val="en-US"/>
              </w:rPr>
            </w:pPr>
            <w:r>
              <w:rPr>
                <w:lang w:val="en-US"/>
              </w:rPr>
              <w:t>6,000</w:t>
            </w:r>
          </w:p>
        </w:tc>
      </w:tr>
      <w:tr w:rsidR="008E2FE9" w14:paraId="7410C6F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0CD709" w14:textId="77777777" w:rsidR="008E2FE9" w:rsidRDefault="008E2FE9" w:rsidP="008E2FE9">
            <w:pPr>
              <w:rPr>
                <w:lang w:val="en-US"/>
              </w:rPr>
            </w:pPr>
          </w:p>
        </w:tc>
        <w:tc>
          <w:tcPr>
            <w:tcW w:w="1417" w:type="dxa"/>
            <w:tcBorders>
              <w:top w:val="nil"/>
              <w:bottom w:val="single" w:sz="2" w:space="0" w:color="auto"/>
            </w:tcBorders>
            <w:vAlign w:val="center"/>
          </w:tcPr>
          <w:p w14:paraId="2AA28183"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374F4134"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76852DB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E37F722" w14:textId="77777777" w:rsidR="008E2FE9" w:rsidRDefault="008E2FE9" w:rsidP="008E2FE9">
            <w:pPr>
              <w:rPr>
                <w:lang w:val="en-US"/>
              </w:rPr>
            </w:pPr>
            <w:r>
              <w:rPr>
                <w:lang w:val="en-US"/>
              </w:rPr>
              <w:t>7,200</w:t>
            </w:r>
          </w:p>
        </w:tc>
      </w:tr>
      <w:tr w:rsidR="008E2FE9" w14:paraId="478A117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ADD60F" w14:textId="77777777" w:rsidR="008E2FE9" w:rsidRDefault="008E2FE9" w:rsidP="008E2FE9">
            <w:pPr>
              <w:rPr>
                <w:lang w:val="en-US"/>
              </w:rPr>
            </w:pPr>
          </w:p>
        </w:tc>
        <w:tc>
          <w:tcPr>
            <w:tcW w:w="1417" w:type="dxa"/>
            <w:tcBorders>
              <w:top w:val="nil"/>
              <w:bottom w:val="single" w:sz="2" w:space="0" w:color="auto"/>
            </w:tcBorders>
            <w:vAlign w:val="center"/>
          </w:tcPr>
          <w:p w14:paraId="21F9DFAF" w14:textId="77777777" w:rsidR="008E2FE9" w:rsidRDefault="008E2FE9" w:rsidP="008E2FE9">
            <w:pPr>
              <w:jc w:val="center"/>
              <w:rPr>
                <w:sz w:val="16"/>
                <w:szCs w:val="16"/>
                <w:lang w:val="en-US"/>
              </w:rPr>
            </w:pPr>
            <w:r>
              <w:rPr>
                <w:sz w:val="16"/>
                <w:szCs w:val="16"/>
                <w:lang w:val="en-US"/>
              </w:rPr>
              <w:t>27221031600001</w:t>
            </w:r>
          </w:p>
        </w:tc>
        <w:tc>
          <w:tcPr>
            <w:tcW w:w="5245" w:type="dxa"/>
            <w:tcBorders>
              <w:top w:val="nil"/>
              <w:bottom w:val="single" w:sz="2" w:space="0" w:color="auto"/>
            </w:tcBorders>
          </w:tcPr>
          <w:p w14:paraId="0A06F513" w14:textId="77777777" w:rsidR="008E2FE9" w:rsidRDefault="008E2FE9" w:rsidP="008E2FE9">
            <w:pPr>
              <w:rPr>
                <w:lang w:val="en-US"/>
              </w:rPr>
            </w:pPr>
            <w:r>
              <w:rPr>
                <w:lang w:val="en-US"/>
              </w:rPr>
              <w:t>Teava din otel preizolata PUR Dn57/125</w:t>
            </w:r>
          </w:p>
        </w:tc>
        <w:tc>
          <w:tcPr>
            <w:tcW w:w="1134" w:type="dxa"/>
            <w:tcBorders>
              <w:top w:val="nil"/>
              <w:bottom w:val="single" w:sz="2" w:space="0" w:color="auto"/>
            </w:tcBorders>
          </w:tcPr>
          <w:p w14:paraId="47F48BBB" w14:textId="77777777" w:rsidR="008E2FE9" w:rsidRDefault="008E2FE9" w:rsidP="008E2FE9">
            <w:pPr>
              <w:rPr>
                <w:lang w:val="en-US"/>
              </w:rPr>
            </w:pPr>
            <w:r>
              <w:rPr>
                <w:lang w:val="en-US"/>
              </w:rPr>
              <w:t>m</w:t>
            </w:r>
          </w:p>
        </w:tc>
        <w:tc>
          <w:tcPr>
            <w:tcW w:w="1417" w:type="dxa"/>
            <w:tcBorders>
              <w:top w:val="nil"/>
              <w:bottom w:val="single" w:sz="2" w:space="0" w:color="auto"/>
            </w:tcBorders>
          </w:tcPr>
          <w:p w14:paraId="0BA156C2" w14:textId="77777777" w:rsidR="008E2FE9" w:rsidRDefault="008E2FE9" w:rsidP="008E2FE9">
            <w:pPr>
              <w:rPr>
                <w:lang w:val="en-US"/>
              </w:rPr>
            </w:pPr>
            <w:r>
              <w:rPr>
                <w:lang w:val="en-US"/>
              </w:rPr>
              <w:t>60,240</w:t>
            </w:r>
          </w:p>
        </w:tc>
      </w:tr>
      <w:tr w:rsidR="008E2FE9" w14:paraId="53DEC6E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CBE209" w14:textId="77777777" w:rsidR="008E2FE9" w:rsidRDefault="008E2FE9" w:rsidP="008E2FE9">
            <w:pPr>
              <w:rPr>
                <w:lang w:val="en-US"/>
              </w:rPr>
            </w:pPr>
          </w:p>
        </w:tc>
        <w:tc>
          <w:tcPr>
            <w:tcW w:w="1417" w:type="dxa"/>
            <w:tcBorders>
              <w:top w:val="nil"/>
              <w:bottom w:val="single" w:sz="2" w:space="0" w:color="auto"/>
            </w:tcBorders>
            <w:vAlign w:val="center"/>
          </w:tcPr>
          <w:p w14:paraId="26AB3FC6"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12BA53DE"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11302353" w14:textId="77777777" w:rsidR="008E2FE9" w:rsidRDefault="008E2FE9" w:rsidP="008E2FE9">
            <w:pPr>
              <w:rPr>
                <w:lang w:val="en-US"/>
              </w:rPr>
            </w:pPr>
            <w:r>
              <w:rPr>
                <w:lang w:val="en-US"/>
              </w:rPr>
              <w:t>kg</w:t>
            </w:r>
          </w:p>
        </w:tc>
        <w:tc>
          <w:tcPr>
            <w:tcW w:w="1417" w:type="dxa"/>
            <w:tcBorders>
              <w:top w:val="nil"/>
              <w:bottom w:val="single" w:sz="2" w:space="0" w:color="auto"/>
            </w:tcBorders>
          </w:tcPr>
          <w:p w14:paraId="7EC7D90D" w14:textId="77777777" w:rsidR="008E2FE9" w:rsidRDefault="008E2FE9" w:rsidP="008E2FE9">
            <w:pPr>
              <w:rPr>
                <w:lang w:val="en-US"/>
              </w:rPr>
            </w:pPr>
            <w:r>
              <w:rPr>
                <w:lang w:val="en-US"/>
              </w:rPr>
              <w:t>0,600</w:t>
            </w:r>
          </w:p>
        </w:tc>
      </w:tr>
      <w:tr w:rsidR="008E2FE9" w14:paraId="14B0490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48062A8" w14:textId="77777777" w:rsidR="008E2FE9" w:rsidRDefault="008E2FE9" w:rsidP="008E2FE9">
            <w:pPr>
              <w:rPr>
                <w:lang w:val="en-US"/>
              </w:rPr>
            </w:pPr>
          </w:p>
        </w:tc>
        <w:tc>
          <w:tcPr>
            <w:tcW w:w="1417" w:type="dxa"/>
            <w:tcBorders>
              <w:top w:val="nil"/>
              <w:bottom w:val="single" w:sz="2" w:space="0" w:color="auto"/>
            </w:tcBorders>
            <w:vAlign w:val="center"/>
          </w:tcPr>
          <w:p w14:paraId="6C55945B"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2A295248"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0E466B4D" w14:textId="77777777" w:rsidR="008E2FE9" w:rsidRDefault="008E2FE9" w:rsidP="008E2FE9">
            <w:pPr>
              <w:rPr>
                <w:lang w:val="en-US"/>
              </w:rPr>
            </w:pPr>
            <w:r>
              <w:rPr>
                <w:lang w:val="en-US"/>
              </w:rPr>
              <w:t>kg</w:t>
            </w:r>
          </w:p>
        </w:tc>
        <w:tc>
          <w:tcPr>
            <w:tcW w:w="1417" w:type="dxa"/>
            <w:tcBorders>
              <w:top w:val="nil"/>
              <w:bottom w:val="single" w:sz="2" w:space="0" w:color="auto"/>
            </w:tcBorders>
          </w:tcPr>
          <w:p w14:paraId="3E8F25F7" w14:textId="77777777" w:rsidR="008E2FE9" w:rsidRDefault="008E2FE9" w:rsidP="008E2FE9">
            <w:pPr>
              <w:rPr>
                <w:lang w:val="en-US"/>
              </w:rPr>
            </w:pPr>
            <w:r>
              <w:rPr>
                <w:lang w:val="en-US"/>
              </w:rPr>
              <w:t>0,060</w:t>
            </w:r>
          </w:p>
        </w:tc>
      </w:tr>
      <w:tr w:rsidR="008E2FE9" w14:paraId="06BBC91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EE5248" w14:textId="77777777" w:rsidR="008E2FE9" w:rsidRDefault="008E2FE9" w:rsidP="008E2FE9">
            <w:pPr>
              <w:rPr>
                <w:lang w:val="en-US"/>
              </w:rPr>
            </w:pPr>
          </w:p>
        </w:tc>
        <w:tc>
          <w:tcPr>
            <w:tcW w:w="1417" w:type="dxa"/>
            <w:tcBorders>
              <w:top w:val="nil"/>
              <w:bottom w:val="single" w:sz="2" w:space="0" w:color="auto"/>
            </w:tcBorders>
            <w:vAlign w:val="center"/>
          </w:tcPr>
          <w:p w14:paraId="56D76B99"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2147A573"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54A2F096" w14:textId="77777777" w:rsidR="008E2FE9" w:rsidRDefault="008E2FE9" w:rsidP="008E2FE9">
            <w:pPr>
              <w:rPr>
                <w:lang w:val="en-US"/>
              </w:rPr>
            </w:pPr>
            <w:r>
              <w:rPr>
                <w:lang w:val="en-US"/>
              </w:rPr>
              <w:t>m3</w:t>
            </w:r>
          </w:p>
        </w:tc>
        <w:tc>
          <w:tcPr>
            <w:tcW w:w="1417" w:type="dxa"/>
            <w:tcBorders>
              <w:top w:val="nil"/>
              <w:bottom w:val="single" w:sz="2" w:space="0" w:color="auto"/>
            </w:tcBorders>
          </w:tcPr>
          <w:p w14:paraId="09F49319" w14:textId="77777777" w:rsidR="008E2FE9" w:rsidRDefault="008E2FE9" w:rsidP="008E2FE9">
            <w:pPr>
              <w:rPr>
                <w:lang w:val="en-US"/>
              </w:rPr>
            </w:pPr>
            <w:r>
              <w:rPr>
                <w:lang w:val="en-US"/>
              </w:rPr>
              <w:t>0,060</w:t>
            </w:r>
          </w:p>
        </w:tc>
      </w:tr>
      <w:tr w:rsidR="008E2FE9" w14:paraId="2DB1A56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1DB112" w14:textId="77777777" w:rsidR="008E2FE9" w:rsidRDefault="008E2FE9" w:rsidP="008E2FE9">
            <w:pPr>
              <w:rPr>
                <w:lang w:val="en-US"/>
              </w:rPr>
            </w:pPr>
          </w:p>
        </w:tc>
        <w:tc>
          <w:tcPr>
            <w:tcW w:w="1417" w:type="dxa"/>
            <w:tcBorders>
              <w:top w:val="nil"/>
              <w:bottom w:val="single" w:sz="2" w:space="0" w:color="auto"/>
            </w:tcBorders>
            <w:vAlign w:val="center"/>
          </w:tcPr>
          <w:p w14:paraId="271EF135"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691846DB"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63634022" w14:textId="77777777" w:rsidR="008E2FE9" w:rsidRDefault="008E2FE9" w:rsidP="008E2FE9">
            <w:pPr>
              <w:rPr>
                <w:lang w:val="en-US"/>
              </w:rPr>
            </w:pPr>
            <w:r>
              <w:rPr>
                <w:lang w:val="en-US"/>
              </w:rPr>
              <w:t>m3</w:t>
            </w:r>
          </w:p>
        </w:tc>
        <w:tc>
          <w:tcPr>
            <w:tcW w:w="1417" w:type="dxa"/>
            <w:tcBorders>
              <w:top w:val="nil"/>
              <w:bottom w:val="single" w:sz="2" w:space="0" w:color="auto"/>
            </w:tcBorders>
          </w:tcPr>
          <w:p w14:paraId="71A04CDD" w14:textId="77777777" w:rsidR="008E2FE9" w:rsidRDefault="008E2FE9" w:rsidP="008E2FE9">
            <w:pPr>
              <w:rPr>
                <w:lang w:val="en-US"/>
              </w:rPr>
            </w:pPr>
            <w:r>
              <w:rPr>
                <w:lang w:val="en-US"/>
              </w:rPr>
              <w:t>15,000</w:t>
            </w:r>
          </w:p>
        </w:tc>
      </w:tr>
      <w:tr w:rsidR="008E2FE9" w14:paraId="6DF0D2C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246393" w14:textId="77777777" w:rsidR="008E2FE9" w:rsidRDefault="008E2FE9" w:rsidP="008E2FE9">
            <w:pPr>
              <w:rPr>
                <w:lang w:val="en-US"/>
              </w:rPr>
            </w:pPr>
          </w:p>
        </w:tc>
        <w:tc>
          <w:tcPr>
            <w:tcW w:w="1417" w:type="dxa"/>
            <w:tcBorders>
              <w:top w:val="nil"/>
              <w:bottom w:val="single" w:sz="2" w:space="0" w:color="auto"/>
            </w:tcBorders>
            <w:vAlign w:val="center"/>
          </w:tcPr>
          <w:p w14:paraId="760CC67B"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632752D8"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76A2138A"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2D484A0" w14:textId="77777777" w:rsidR="008E2FE9" w:rsidRDefault="008E2FE9" w:rsidP="008E2FE9">
            <w:pPr>
              <w:rPr>
                <w:lang w:val="en-US"/>
              </w:rPr>
            </w:pPr>
            <w:r>
              <w:rPr>
                <w:lang w:val="en-US"/>
              </w:rPr>
              <w:t>6,000</w:t>
            </w:r>
          </w:p>
        </w:tc>
      </w:tr>
      <w:tr w:rsidR="008E2FE9" w14:paraId="679CD84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D20DC7" w14:textId="77777777" w:rsidR="008E2FE9" w:rsidRDefault="008E2FE9" w:rsidP="008E2FE9">
            <w:pPr>
              <w:rPr>
                <w:lang w:val="en-US"/>
              </w:rPr>
            </w:pPr>
          </w:p>
        </w:tc>
        <w:tc>
          <w:tcPr>
            <w:tcW w:w="1417" w:type="dxa"/>
            <w:tcBorders>
              <w:top w:val="nil"/>
              <w:bottom w:val="single" w:sz="2" w:space="0" w:color="auto"/>
            </w:tcBorders>
            <w:vAlign w:val="center"/>
          </w:tcPr>
          <w:p w14:paraId="77677936"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57A1F85D"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7BC1E96A"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9247B59" w14:textId="77777777" w:rsidR="008E2FE9" w:rsidRDefault="008E2FE9" w:rsidP="008E2FE9">
            <w:pPr>
              <w:rPr>
                <w:lang w:val="en-US"/>
              </w:rPr>
            </w:pPr>
            <w:r>
              <w:rPr>
                <w:lang w:val="en-US"/>
              </w:rPr>
              <w:t>0,600</w:t>
            </w:r>
          </w:p>
        </w:tc>
      </w:tr>
      <w:tr w:rsidR="008E2FE9" w14:paraId="05DF855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21F88F" w14:textId="77777777" w:rsidR="008E2FE9" w:rsidRDefault="008E2FE9" w:rsidP="008E2FE9">
            <w:pPr>
              <w:rPr>
                <w:lang w:val="en-US"/>
              </w:rPr>
            </w:pPr>
          </w:p>
        </w:tc>
        <w:tc>
          <w:tcPr>
            <w:tcW w:w="1417" w:type="dxa"/>
            <w:tcBorders>
              <w:top w:val="nil"/>
              <w:bottom w:val="single" w:sz="2" w:space="0" w:color="auto"/>
            </w:tcBorders>
            <w:vAlign w:val="center"/>
          </w:tcPr>
          <w:p w14:paraId="3D49347B" w14:textId="77777777" w:rsidR="008E2FE9" w:rsidRDefault="008E2FE9" w:rsidP="008E2FE9">
            <w:pPr>
              <w:jc w:val="center"/>
              <w:rPr>
                <w:sz w:val="16"/>
                <w:szCs w:val="16"/>
                <w:lang w:val="en-US"/>
              </w:rPr>
            </w:pPr>
            <w:r>
              <w:rPr>
                <w:sz w:val="16"/>
                <w:szCs w:val="16"/>
                <w:lang w:val="en-US"/>
              </w:rPr>
              <w:t>2952270004702</w:t>
            </w:r>
          </w:p>
        </w:tc>
        <w:tc>
          <w:tcPr>
            <w:tcW w:w="5245" w:type="dxa"/>
            <w:tcBorders>
              <w:top w:val="nil"/>
              <w:bottom w:val="single" w:sz="2" w:space="0" w:color="auto"/>
            </w:tcBorders>
          </w:tcPr>
          <w:p w14:paraId="3C6F24CE" w14:textId="77777777" w:rsidR="008E2FE9" w:rsidRDefault="008E2FE9" w:rsidP="008E2FE9">
            <w:pPr>
              <w:rPr>
                <w:lang w:val="en-US"/>
              </w:rPr>
            </w:pPr>
            <w:r>
              <w:rPr>
                <w:lang w:val="en-US"/>
              </w:rPr>
              <w:t>Motopompa de apa 6,6-12 kw (9-16 cp)</w:t>
            </w:r>
          </w:p>
        </w:tc>
        <w:tc>
          <w:tcPr>
            <w:tcW w:w="1134" w:type="dxa"/>
            <w:tcBorders>
              <w:top w:val="nil"/>
              <w:bottom w:val="single" w:sz="2" w:space="0" w:color="auto"/>
            </w:tcBorders>
          </w:tcPr>
          <w:p w14:paraId="0EE3CFA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4A2D558" w14:textId="77777777" w:rsidR="008E2FE9" w:rsidRDefault="008E2FE9" w:rsidP="008E2FE9">
            <w:pPr>
              <w:rPr>
                <w:lang w:val="en-US"/>
              </w:rPr>
            </w:pPr>
            <w:r>
              <w:rPr>
                <w:lang w:val="en-US"/>
              </w:rPr>
              <w:t>0,600</w:t>
            </w:r>
          </w:p>
        </w:tc>
      </w:tr>
      <w:tr w:rsidR="008E2FE9" w:rsidRPr="00561440" w14:paraId="6CF5AD57"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B0AEB16" w14:textId="77777777" w:rsidR="008E2FE9" w:rsidRPr="00561440" w:rsidRDefault="008E2FE9" w:rsidP="008E2FE9">
            <w:pPr>
              <w:rPr>
                <w:b/>
                <w:lang w:val="en-US"/>
              </w:rPr>
            </w:pPr>
            <w:r w:rsidRPr="00561440">
              <w:rPr>
                <w:b/>
                <w:lang w:val="en-US"/>
              </w:rPr>
              <w:t>26</w:t>
            </w:r>
          </w:p>
        </w:tc>
        <w:tc>
          <w:tcPr>
            <w:tcW w:w="1417" w:type="dxa"/>
            <w:tcBorders>
              <w:top w:val="single" w:sz="4" w:space="0" w:color="auto"/>
              <w:bottom w:val="single" w:sz="4" w:space="0" w:color="auto"/>
            </w:tcBorders>
          </w:tcPr>
          <w:p w14:paraId="1CE9A9B3" w14:textId="77777777" w:rsidR="008E2FE9" w:rsidRPr="00561440" w:rsidRDefault="008E2FE9" w:rsidP="008E2FE9">
            <w:pPr>
              <w:rPr>
                <w:b/>
                <w:lang w:val="en-US"/>
              </w:rPr>
            </w:pPr>
            <w:r w:rsidRPr="00561440">
              <w:rPr>
                <w:b/>
                <w:lang w:val="en-US"/>
              </w:rPr>
              <w:t>TfE02C</w:t>
            </w:r>
          </w:p>
        </w:tc>
        <w:tc>
          <w:tcPr>
            <w:tcW w:w="5245" w:type="dxa"/>
            <w:tcBorders>
              <w:top w:val="single" w:sz="4" w:space="0" w:color="auto"/>
              <w:bottom w:val="single" w:sz="4" w:space="0" w:color="auto"/>
            </w:tcBorders>
          </w:tcPr>
          <w:p w14:paraId="4B1FF17F"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cotului de otel, preizolat, pe teava de otel, preizolata, cu diametrul nominal de 108/200 mm la 90*</w:t>
            </w:r>
          </w:p>
        </w:tc>
        <w:tc>
          <w:tcPr>
            <w:tcW w:w="1134" w:type="dxa"/>
            <w:tcBorders>
              <w:top w:val="single" w:sz="4" w:space="0" w:color="auto"/>
              <w:bottom w:val="single" w:sz="4" w:space="0" w:color="auto"/>
            </w:tcBorders>
            <w:vAlign w:val="center"/>
          </w:tcPr>
          <w:p w14:paraId="23807B31"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1302C96A" w14:textId="77777777" w:rsidR="008E2FE9" w:rsidRPr="00561440" w:rsidRDefault="008E2FE9" w:rsidP="008E2FE9">
            <w:pPr>
              <w:jc w:val="center"/>
              <w:rPr>
                <w:b/>
                <w:lang w:val="en-US"/>
              </w:rPr>
            </w:pPr>
            <w:r w:rsidRPr="00561440">
              <w:rPr>
                <w:b/>
                <w:lang w:val="en-US"/>
              </w:rPr>
              <w:t>4,0000</w:t>
            </w:r>
          </w:p>
        </w:tc>
      </w:tr>
      <w:tr w:rsidR="008E2FE9" w14:paraId="0424A81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07C789" w14:textId="77777777" w:rsidR="008E2FE9" w:rsidRDefault="008E2FE9" w:rsidP="008E2FE9">
            <w:pPr>
              <w:rPr>
                <w:lang w:val="en-US"/>
              </w:rPr>
            </w:pPr>
          </w:p>
        </w:tc>
        <w:tc>
          <w:tcPr>
            <w:tcW w:w="1417" w:type="dxa"/>
            <w:tcBorders>
              <w:top w:val="nil"/>
              <w:bottom w:val="single" w:sz="2" w:space="0" w:color="auto"/>
            </w:tcBorders>
            <w:vAlign w:val="center"/>
          </w:tcPr>
          <w:p w14:paraId="4D7EA005"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0DCDC413"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29E7C1B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AFFD895" w14:textId="77777777" w:rsidR="008E2FE9" w:rsidRDefault="008E2FE9" w:rsidP="008E2FE9">
            <w:pPr>
              <w:rPr>
                <w:lang w:val="en-US"/>
              </w:rPr>
            </w:pPr>
            <w:r>
              <w:rPr>
                <w:lang w:val="en-US"/>
              </w:rPr>
              <w:t>3,600</w:t>
            </w:r>
          </w:p>
        </w:tc>
      </w:tr>
      <w:tr w:rsidR="008E2FE9" w14:paraId="2A5DC1F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506926" w14:textId="77777777" w:rsidR="008E2FE9" w:rsidRDefault="008E2FE9" w:rsidP="008E2FE9">
            <w:pPr>
              <w:rPr>
                <w:lang w:val="en-US"/>
              </w:rPr>
            </w:pPr>
          </w:p>
        </w:tc>
        <w:tc>
          <w:tcPr>
            <w:tcW w:w="1417" w:type="dxa"/>
            <w:tcBorders>
              <w:top w:val="nil"/>
              <w:bottom w:val="single" w:sz="2" w:space="0" w:color="auto"/>
            </w:tcBorders>
            <w:vAlign w:val="center"/>
          </w:tcPr>
          <w:p w14:paraId="60DE8988"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544EFF1F"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759E247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EEB0CFA" w14:textId="77777777" w:rsidR="008E2FE9" w:rsidRDefault="008E2FE9" w:rsidP="008E2FE9">
            <w:pPr>
              <w:rPr>
                <w:lang w:val="en-US"/>
              </w:rPr>
            </w:pPr>
            <w:r>
              <w:rPr>
                <w:lang w:val="en-US"/>
              </w:rPr>
              <w:t>8,000</w:t>
            </w:r>
          </w:p>
        </w:tc>
      </w:tr>
      <w:tr w:rsidR="008E2FE9" w14:paraId="5614609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E5FC56" w14:textId="77777777" w:rsidR="008E2FE9" w:rsidRDefault="008E2FE9" w:rsidP="008E2FE9">
            <w:pPr>
              <w:rPr>
                <w:lang w:val="en-US"/>
              </w:rPr>
            </w:pPr>
          </w:p>
        </w:tc>
        <w:tc>
          <w:tcPr>
            <w:tcW w:w="1417" w:type="dxa"/>
            <w:tcBorders>
              <w:top w:val="nil"/>
              <w:bottom w:val="single" w:sz="2" w:space="0" w:color="auto"/>
            </w:tcBorders>
            <w:vAlign w:val="center"/>
          </w:tcPr>
          <w:p w14:paraId="370E5B84" w14:textId="77777777" w:rsidR="008E2FE9" w:rsidRDefault="008E2FE9" w:rsidP="008E2FE9">
            <w:pPr>
              <w:jc w:val="center"/>
              <w:rPr>
                <w:sz w:val="16"/>
                <w:szCs w:val="16"/>
                <w:lang w:val="en-US"/>
              </w:rPr>
            </w:pPr>
            <w:r>
              <w:rPr>
                <w:sz w:val="16"/>
                <w:szCs w:val="16"/>
                <w:lang w:val="en-US"/>
              </w:rPr>
              <w:t>2875274016000125225</w:t>
            </w:r>
          </w:p>
        </w:tc>
        <w:tc>
          <w:tcPr>
            <w:tcW w:w="5245" w:type="dxa"/>
            <w:tcBorders>
              <w:top w:val="nil"/>
              <w:bottom w:val="single" w:sz="2" w:space="0" w:color="auto"/>
            </w:tcBorders>
          </w:tcPr>
          <w:p w14:paraId="3CD99C7D" w14:textId="77777777" w:rsidR="008E2FE9" w:rsidRDefault="008E2FE9" w:rsidP="008E2FE9">
            <w:pPr>
              <w:rPr>
                <w:lang w:val="en-US"/>
              </w:rPr>
            </w:pPr>
            <w:r>
              <w:rPr>
                <w:lang w:val="en-US"/>
              </w:rPr>
              <w:t>Cot din otel preizolat d108/200mm la 90*</w:t>
            </w:r>
          </w:p>
        </w:tc>
        <w:tc>
          <w:tcPr>
            <w:tcW w:w="1134" w:type="dxa"/>
            <w:tcBorders>
              <w:top w:val="nil"/>
              <w:bottom w:val="single" w:sz="2" w:space="0" w:color="auto"/>
            </w:tcBorders>
          </w:tcPr>
          <w:p w14:paraId="03553078"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63122E3" w14:textId="77777777" w:rsidR="008E2FE9" w:rsidRDefault="008E2FE9" w:rsidP="008E2FE9">
            <w:pPr>
              <w:rPr>
                <w:lang w:val="en-US"/>
              </w:rPr>
            </w:pPr>
            <w:r>
              <w:rPr>
                <w:lang w:val="en-US"/>
              </w:rPr>
              <w:t>4,000</w:t>
            </w:r>
          </w:p>
        </w:tc>
      </w:tr>
      <w:tr w:rsidR="008E2FE9" w14:paraId="664FF75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6CB6B6E" w14:textId="77777777" w:rsidR="008E2FE9" w:rsidRDefault="008E2FE9" w:rsidP="008E2FE9">
            <w:pPr>
              <w:rPr>
                <w:lang w:val="en-US"/>
              </w:rPr>
            </w:pPr>
          </w:p>
        </w:tc>
        <w:tc>
          <w:tcPr>
            <w:tcW w:w="1417" w:type="dxa"/>
            <w:tcBorders>
              <w:top w:val="nil"/>
              <w:bottom w:val="single" w:sz="2" w:space="0" w:color="auto"/>
            </w:tcBorders>
            <w:vAlign w:val="center"/>
          </w:tcPr>
          <w:p w14:paraId="24E55997"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0DAACEA6" w14:textId="77777777" w:rsidR="008E2FE9" w:rsidRDefault="008E2FE9" w:rsidP="008E2FE9">
            <w:pPr>
              <w:rPr>
                <w:lang w:val="en-US"/>
              </w:rPr>
            </w:pPr>
            <w:r>
              <w:rPr>
                <w:lang w:val="en-US"/>
              </w:rPr>
              <w:t>Electrod sud.otel e43.2 - 2 x 350 inv.supert</w:t>
            </w:r>
          </w:p>
        </w:tc>
        <w:tc>
          <w:tcPr>
            <w:tcW w:w="1134" w:type="dxa"/>
            <w:tcBorders>
              <w:top w:val="nil"/>
              <w:bottom w:val="single" w:sz="2" w:space="0" w:color="auto"/>
            </w:tcBorders>
          </w:tcPr>
          <w:p w14:paraId="6CC67325" w14:textId="77777777" w:rsidR="008E2FE9" w:rsidRDefault="008E2FE9" w:rsidP="008E2FE9">
            <w:pPr>
              <w:rPr>
                <w:lang w:val="en-US"/>
              </w:rPr>
            </w:pPr>
            <w:r>
              <w:rPr>
                <w:lang w:val="en-US"/>
              </w:rPr>
              <w:t>kg</w:t>
            </w:r>
          </w:p>
        </w:tc>
        <w:tc>
          <w:tcPr>
            <w:tcW w:w="1417" w:type="dxa"/>
            <w:tcBorders>
              <w:top w:val="nil"/>
              <w:bottom w:val="single" w:sz="2" w:space="0" w:color="auto"/>
            </w:tcBorders>
          </w:tcPr>
          <w:p w14:paraId="143C3F2A" w14:textId="77777777" w:rsidR="008E2FE9" w:rsidRDefault="008E2FE9" w:rsidP="008E2FE9">
            <w:pPr>
              <w:rPr>
                <w:lang w:val="en-US"/>
              </w:rPr>
            </w:pPr>
            <w:r>
              <w:rPr>
                <w:lang w:val="en-US"/>
              </w:rPr>
              <w:t>0,928</w:t>
            </w:r>
          </w:p>
        </w:tc>
      </w:tr>
      <w:tr w:rsidR="008E2FE9" w14:paraId="1F0D003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4CF95BA" w14:textId="77777777" w:rsidR="008E2FE9" w:rsidRDefault="008E2FE9" w:rsidP="008E2FE9">
            <w:pPr>
              <w:rPr>
                <w:lang w:val="en-US"/>
              </w:rPr>
            </w:pPr>
          </w:p>
        </w:tc>
        <w:tc>
          <w:tcPr>
            <w:tcW w:w="1417" w:type="dxa"/>
            <w:tcBorders>
              <w:top w:val="nil"/>
              <w:bottom w:val="single" w:sz="2" w:space="0" w:color="auto"/>
            </w:tcBorders>
            <w:vAlign w:val="center"/>
          </w:tcPr>
          <w:p w14:paraId="4AAFB5FE"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51E5BEAB"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75D08773" w14:textId="77777777" w:rsidR="008E2FE9" w:rsidRDefault="008E2FE9" w:rsidP="008E2FE9">
            <w:pPr>
              <w:rPr>
                <w:lang w:val="en-US"/>
              </w:rPr>
            </w:pPr>
            <w:r>
              <w:rPr>
                <w:lang w:val="en-US"/>
              </w:rPr>
              <w:t>kg</w:t>
            </w:r>
          </w:p>
        </w:tc>
        <w:tc>
          <w:tcPr>
            <w:tcW w:w="1417" w:type="dxa"/>
            <w:tcBorders>
              <w:top w:val="nil"/>
              <w:bottom w:val="single" w:sz="2" w:space="0" w:color="auto"/>
            </w:tcBorders>
          </w:tcPr>
          <w:p w14:paraId="5BE9451B" w14:textId="77777777" w:rsidR="008E2FE9" w:rsidRDefault="008E2FE9" w:rsidP="008E2FE9">
            <w:pPr>
              <w:rPr>
                <w:lang w:val="en-US"/>
              </w:rPr>
            </w:pPr>
            <w:r>
              <w:rPr>
                <w:lang w:val="en-US"/>
              </w:rPr>
              <w:t>0,740</w:t>
            </w:r>
          </w:p>
        </w:tc>
      </w:tr>
      <w:tr w:rsidR="008E2FE9" w14:paraId="331C123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CEFF6C" w14:textId="77777777" w:rsidR="008E2FE9" w:rsidRDefault="008E2FE9" w:rsidP="008E2FE9">
            <w:pPr>
              <w:rPr>
                <w:lang w:val="en-US"/>
              </w:rPr>
            </w:pPr>
          </w:p>
        </w:tc>
        <w:tc>
          <w:tcPr>
            <w:tcW w:w="1417" w:type="dxa"/>
            <w:tcBorders>
              <w:top w:val="nil"/>
              <w:bottom w:val="single" w:sz="2" w:space="0" w:color="auto"/>
            </w:tcBorders>
            <w:vAlign w:val="center"/>
          </w:tcPr>
          <w:p w14:paraId="3029B537"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4B19D6CC"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39522574" w14:textId="77777777" w:rsidR="008E2FE9" w:rsidRDefault="008E2FE9" w:rsidP="008E2FE9">
            <w:pPr>
              <w:rPr>
                <w:lang w:val="en-US"/>
              </w:rPr>
            </w:pPr>
            <w:r>
              <w:rPr>
                <w:lang w:val="en-US"/>
              </w:rPr>
              <w:t>m3</w:t>
            </w:r>
          </w:p>
        </w:tc>
        <w:tc>
          <w:tcPr>
            <w:tcW w:w="1417" w:type="dxa"/>
            <w:tcBorders>
              <w:top w:val="nil"/>
              <w:bottom w:val="single" w:sz="2" w:space="0" w:color="auto"/>
            </w:tcBorders>
          </w:tcPr>
          <w:p w14:paraId="1F73A8B6" w14:textId="77777777" w:rsidR="008E2FE9" w:rsidRDefault="008E2FE9" w:rsidP="008E2FE9">
            <w:pPr>
              <w:rPr>
                <w:lang w:val="en-US"/>
              </w:rPr>
            </w:pPr>
            <w:r>
              <w:rPr>
                <w:lang w:val="en-US"/>
              </w:rPr>
              <w:t>1,504</w:t>
            </w:r>
          </w:p>
        </w:tc>
      </w:tr>
      <w:tr w:rsidR="008E2FE9" w14:paraId="775E262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F4192E" w14:textId="77777777" w:rsidR="008E2FE9" w:rsidRDefault="008E2FE9" w:rsidP="008E2FE9">
            <w:pPr>
              <w:rPr>
                <w:lang w:val="en-US"/>
              </w:rPr>
            </w:pPr>
          </w:p>
        </w:tc>
        <w:tc>
          <w:tcPr>
            <w:tcW w:w="1417" w:type="dxa"/>
            <w:tcBorders>
              <w:top w:val="nil"/>
              <w:bottom w:val="single" w:sz="2" w:space="0" w:color="auto"/>
            </w:tcBorders>
            <w:vAlign w:val="center"/>
          </w:tcPr>
          <w:p w14:paraId="6D76D8F1"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036D9096"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1D5087DC" w14:textId="77777777" w:rsidR="008E2FE9" w:rsidRDefault="008E2FE9" w:rsidP="008E2FE9">
            <w:pPr>
              <w:rPr>
                <w:lang w:val="en-US"/>
              </w:rPr>
            </w:pPr>
            <w:r>
              <w:rPr>
                <w:lang w:val="en-US"/>
              </w:rPr>
              <w:t>m3</w:t>
            </w:r>
          </w:p>
        </w:tc>
        <w:tc>
          <w:tcPr>
            <w:tcW w:w="1417" w:type="dxa"/>
            <w:tcBorders>
              <w:top w:val="nil"/>
              <w:bottom w:val="single" w:sz="2" w:space="0" w:color="auto"/>
            </w:tcBorders>
          </w:tcPr>
          <w:p w14:paraId="3578D3B2" w14:textId="77777777" w:rsidR="008E2FE9" w:rsidRDefault="008E2FE9" w:rsidP="008E2FE9">
            <w:pPr>
              <w:rPr>
                <w:lang w:val="en-US"/>
              </w:rPr>
            </w:pPr>
            <w:r>
              <w:rPr>
                <w:lang w:val="en-US"/>
              </w:rPr>
              <w:t>0,288</w:t>
            </w:r>
          </w:p>
        </w:tc>
      </w:tr>
      <w:tr w:rsidR="008E2FE9" w14:paraId="2E5E0AF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EACC35" w14:textId="77777777" w:rsidR="008E2FE9" w:rsidRDefault="008E2FE9" w:rsidP="008E2FE9">
            <w:pPr>
              <w:rPr>
                <w:lang w:val="en-US"/>
              </w:rPr>
            </w:pPr>
          </w:p>
        </w:tc>
        <w:tc>
          <w:tcPr>
            <w:tcW w:w="1417" w:type="dxa"/>
            <w:tcBorders>
              <w:top w:val="nil"/>
              <w:bottom w:val="single" w:sz="2" w:space="0" w:color="auto"/>
            </w:tcBorders>
            <w:vAlign w:val="center"/>
          </w:tcPr>
          <w:p w14:paraId="57A8FADF"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08AD3354"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7796C9B8"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EC59E7D" w14:textId="77777777" w:rsidR="008E2FE9" w:rsidRDefault="008E2FE9" w:rsidP="008E2FE9">
            <w:pPr>
              <w:rPr>
                <w:lang w:val="en-US"/>
              </w:rPr>
            </w:pPr>
            <w:r>
              <w:rPr>
                <w:lang w:val="en-US"/>
              </w:rPr>
              <w:t>6,200</w:t>
            </w:r>
          </w:p>
        </w:tc>
      </w:tr>
      <w:tr w:rsidR="008E2FE9" w14:paraId="56D074D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8D83CD6" w14:textId="77777777" w:rsidR="008E2FE9" w:rsidRDefault="008E2FE9" w:rsidP="008E2FE9">
            <w:pPr>
              <w:rPr>
                <w:lang w:val="en-US"/>
              </w:rPr>
            </w:pPr>
          </w:p>
        </w:tc>
        <w:tc>
          <w:tcPr>
            <w:tcW w:w="1417" w:type="dxa"/>
            <w:tcBorders>
              <w:top w:val="nil"/>
              <w:bottom w:val="single" w:sz="2" w:space="0" w:color="auto"/>
            </w:tcBorders>
            <w:vAlign w:val="center"/>
          </w:tcPr>
          <w:p w14:paraId="4AA2CF09"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62ED5852"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466229A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EE448FA" w14:textId="77777777" w:rsidR="008E2FE9" w:rsidRDefault="008E2FE9" w:rsidP="008E2FE9">
            <w:pPr>
              <w:rPr>
                <w:lang w:val="en-US"/>
              </w:rPr>
            </w:pPr>
            <w:r>
              <w:rPr>
                <w:lang w:val="en-US"/>
              </w:rPr>
              <w:t>0,040</w:t>
            </w:r>
          </w:p>
        </w:tc>
      </w:tr>
      <w:tr w:rsidR="008E2FE9" w:rsidRPr="00561440" w14:paraId="5EE2D8DF"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61F23AA" w14:textId="77777777" w:rsidR="008E2FE9" w:rsidRPr="00561440" w:rsidRDefault="008E2FE9" w:rsidP="008E2FE9">
            <w:pPr>
              <w:rPr>
                <w:b/>
                <w:lang w:val="en-US"/>
              </w:rPr>
            </w:pPr>
            <w:r w:rsidRPr="00561440">
              <w:rPr>
                <w:b/>
                <w:lang w:val="en-US"/>
              </w:rPr>
              <w:t>27</w:t>
            </w:r>
          </w:p>
        </w:tc>
        <w:tc>
          <w:tcPr>
            <w:tcW w:w="1417" w:type="dxa"/>
            <w:tcBorders>
              <w:top w:val="single" w:sz="4" w:space="0" w:color="auto"/>
              <w:bottom w:val="single" w:sz="4" w:space="0" w:color="auto"/>
            </w:tcBorders>
          </w:tcPr>
          <w:p w14:paraId="43A7F624" w14:textId="77777777" w:rsidR="008E2FE9" w:rsidRPr="00561440" w:rsidRDefault="008E2FE9" w:rsidP="008E2FE9">
            <w:pPr>
              <w:rPr>
                <w:b/>
                <w:lang w:val="en-US"/>
              </w:rPr>
            </w:pPr>
            <w:r w:rsidRPr="00561440">
              <w:rPr>
                <w:b/>
                <w:lang w:val="en-US"/>
              </w:rPr>
              <w:t>TfE02C</w:t>
            </w:r>
          </w:p>
        </w:tc>
        <w:tc>
          <w:tcPr>
            <w:tcW w:w="5245" w:type="dxa"/>
            <w:tcBorders>
              <w:top w:val="single" w:sz="4" w:space="0" w:color="auto"/>
              <w:bottom w:val="single" w:sz="4" w:space="0" w:color="auto"/>
            </w:tcBorders>
          </w:tcPr>
          <w:p w14:paraId="1D9AA490"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cotului de otel, preizolat, pe teava de otel, preizolata, cu diametrul nominal de 108/200 mm la 15*</w:t>
            </w:r>
          </w:p>
        </w:tc>
        <w:tc>
          <w:tcPr>
            <w:tcW w:w="1134" w:type="dxa"/>
            <w:tcBorders>
              <w:top w:val="single" w:sz="4" w:space="0" w:color="auto"/>
              <w:bottom w:val="single" w:sz="4" w:space="0" w:color="auto"/>
            </w:tcBorders>
            <w:vAlign w:val="center"/>
          </w:tcPr>
          <w:p w14:paraId="50A7E7DA"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5476713B" w14:textId="77777777" w:rsidR="008E2FE9" w:rsidRPr="00561440" w:rsidRDefault="008E2FE9" w:rsidP="008E2FE9">
            <w:pPr>
              <w:jc w:val="center"/>
              <w:rPr>
                <w:b/>
                <w:lang w:val="en-US"/>
              </w:rPr>
            </w:pPr>
            <w:r w:rsidRPr="00561440">
              <w:rPr>
                <w:b/>
                <w:lang w:val="en-US"/>
              </w:rPr>
              <w:t>2,0000</w:t>
            </w:r>
          </w:p>
        </w:tc>
      </w:tr>
      <w:tr w:rsidR="008E2FE9" w14:paraId="68FB5DF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A6C731" w14:textId="77777777" w:rsidR="008E2FE9" w:rsidRDefault="008E2FE9" w:rsidP="008E2FE9">
            <w:pPr>
              <w:rPr>
                <w:lang w:val="en-US"/>
              </w:rPr>
            </w:pPr>
          </w:p>
        </w:tc>
        <w:tc>
          <w:tcPr>
            <w:tcW w:w="1417" w:type="dxa"/>
            <w:tcBorders>
              <w:top w:val="nil"/>
              <w:bottom w:val="single" w:sz="2" w:space="0" w:color="auto"/>
            </w:tcBorders>
            <w:vAlign w:val="center"/>
          </w:tcPr>
          <w:p w14:paraId="7C347704"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03C6DAF4"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7ECA77E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8672B78" w14:textId="77777777" w:rsidR="008E2FE9" w:rsidRDefault="008E2FE9" w:rsidP="008E2FE9">
            <w:pPr>
              <w:rPr>
                <w:lang w:val="en-US"/>
              </w:rPr>
            </w:pPr>
            <w:r>
              <w:rPr>
                <w:lang w:val="en-US"/>
              </w:rPr>
              <w:t>1,800</w:t>
            </w:r>
          </w:p>
        </w:tc>
      </w:tr>
      <w:tr w:rsidR="008E2FE9" w14:paraId="705568B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503ECC" w14:textId="77777777" w:rsidR="008E2FE9" w:rsidRDefault="008E2FE9" w:rsidP="008E2FE9">
            <w:pPr>
              <w:rPr>
                <w:lang w:val="en-US"/>
              </w:rPr>
            </w:pPr>
          </w:p>
        </w:tc>
        <w:tc>
          <w:tcPr>
            <w:tcW w:w="1417" w:type="dxa"/>
            <w:tcBorders>
              <w:top w:val="nil"/>
              <w:bottom w:val="single" w:sz="2" w:space="0" w:color="auto"/>
            </w:tcBorders>
            <w:vAlign w:val="center"/>
          </w:tcPr>
          <w:p w14:paraId="3785D3D4"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241C3CF1"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6A5AA39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243DBD6" w14:textId="77777777" w:rsidR="008E2FE9" w:rsidRDefault="008E2FE9" w:rsidP="008E2FE9">
            <w:pPr>
              <w:rPr>
                <w:lang w:val="en-US"/>
              </w:rPr>
            </w:pPr>
            <w:r>
              <w:rPr>
                <w:lang w:val="en-US"/>
              </w:rPr>
              <w:t>4,000</w:t>
            </w:r>
          </w:p>
        </w:tc>
      </w:tr>
      <w:tr w:rsidR="008E2FE9" w14:paraId="72703FD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7A05695" w14:textId="77777777" w:rsidR="008E2FE9" w:rsidRDefault="008E2FE9" w:rsidP="008E2FE9">
            <w:pPr>
              <w:rPr>
                <w:lang w:val="en-US"/>
              </w:rPr>
            </w:pPr>
          </w:p>
        </w:tc>
        <w:tc>
          <w:tcPr>
            <w:tcW w:w="1417" w:type="dxa"/>
            <w:tcBorders>
              <w:top w:val="nil"/>
              <w:bottom w:val="single" w:sz="2" w:space="0" w:color="auto"/>
            </w:tcBorders>
            <w:vAlign w:val="center"/>
          </w:tcPr>
          <w:p w14:paraId="7D265AE2" w14:textId="77777777" w:rsidR="008E2FE9" w:rsidRDefault="008E2FE9" w:rsidP="008E2FE9">
            <w:pPr>
              <w:jc w:val="center"/>
              <w:rPr>
                <w:sz w:val="16"/>
                <w:szCs w:val="16"/>
                <w:lang w:val="en-US"/>
              </w:rPr>
            </w:pPr>
            <w:r>
              <w:rPr>
                <w:sz w:val="16"/>
                <w:szCs w:val="16"/>
                <w:lang w:val="en-US"/>
              </w:rPr>
              <w:t>2875274016000125226</w:t>
            </w:r>
          </w:p>
        </w:tc>
        <w:tc>
          <w:tcPr>
            <w:tcW w:w="5245" w:type="dxa"/>
            <w:tcBorders>
              <w:top w:val="nil"/>
              <w:bottom w:val="single" w:sz="2" w:space="0" w:color="auto"/>
            </w:tcBorders>
          </w:tcPr>
          <w:p w14:paraId="43797841" w14:textId="77777777" w:rsidR="008E2FE9" w:rsidRDefault="008E2FE9" w:rsidP="008E2FE9">
            <w:pPr>
              <w:rPr>
                <w:lang w:val="en-US"/>
              </w:rPr>
            </w:pPr>
            <w:r>
              <w:rPr>
                <w:lang w:val="en-US"/>
              </w:rPr>
              <w:t>Cot din otel preizolat d108/200mm la 15*</w:t>
            </w:r>
          </w:p>
        </w:tc>
        <w:tc>
          <w:tcPr>
            <w:tcW w:w="1134" w:type="dxa"/>
            <w:tcBorders>
              <w:top w:val="nil"/>
              <w:bottom w:val="single" w:sz="2" w:space="0" w:color="auto"/>
            </w:tcBorders>
          </w:tcPr>
          <w:p w14:paraId="26071BAC"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9BD68F4" w14:textId="77777777" w:rsidR="008E2FE9" w:rsidRDefault="008E2FE9" w:rsidP="008E2FE9">
            <w:pPr>
              <w:rPr>
                <w:lang w:val="en-US"/>
              </w:rPr>
            </w:pPr>
            <w:r>
              <w:rPr>
                <w:lang w:val="en-US"/>
              </w:rPr>
              <w:t>2,000</w:t>
            </w:r>
          </w:p>
        </w:tc>
      </w:tr>
      <w:tr w:rsidR="008E2FE9" w14:paraId="23279C0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74D1369" w14:textId="77777777" w:rsidR="008E2FE9" w:rsidRDefault="008E2FE9" w:rsidP="008E2FE9">
            <w:pPr>
              <w:rPr>
                <w:lang w:val="en-US"/>
              </w:rPr>
            </w:pPr>
          </w:p>
        </w:tc>
        <w:tc>
          <w:tcPr>
            <w:tcW w:w="1417" w:type="dxa"/>
            <w:tcBorders>
              <w:top w:val="nil"/>
              <w:bottom w:val="single" w:sz="2" w:space="0" w:color="auto"/>
            </w:tcBorders>
            <w:vAlign w:val="center"/>
          </w:tcPr>
          <w:p w14:paraId="42EE7EEF"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52885DDB" w14:textId="77777777" w:rsidR="008E2FE9" w:rsidRDefault="008E2FE9" w:rsidP="008E2FE9">
            <w:pPr>
              <w:rPr>
                <w:lang w:val="en-US"/>
              </w:rPr>
            </w:pPr>
            <w:r>
              <w:rPr>
                <w:lang w:val="en-US"/>
              </w:rPr>
              <w:t>Electrod sud.otel e43.2 - 2 x 350 inv.supert</w:t>
            </w:r>
          </w:p>
        </w:tc>
        <w:tc>
          <w:tcPr>
            <w:tcW w:w="1134" w:type="dxa"/>
            <w:tcBorders>
              <w:top w:val="nil"/>
              <w:bottom w:val="single" w:sz="2" w:space="0" w:color="auto"/>
            </w:tcBorders>
          </w:tcPr>
          <w:p w14:paraId="54857BE4" w14:textId="77777777" w:rsidR="008E2FE9" w:rsidRDefault="008E2FE9" w:rsidP="008E2FE9">
            <w:pPr>
              <w:rPr>
                <w:lang w:val="en-US"/>
              </w:rPr>
            </w:pPr>
            <w:r>
              <w:rPr>
                <w:lang w:val="en-US"/>
              </w:rPr>
              <w:t>kg</w:t>
            </w:r>
          </w:p>
        </w:tc>
        <w:tc>
          <w:tcPr>
            <w:tcW w:w="1417" w:type="dxa"/>
            <w:tcBorders>
              <w:top w:val="nil"/>
              <w:bottom w:val="single" w:sz="2" w:space="0" w:color="auto"/>
            </w:tcBorders>
          </w:tcPr>
          <w:p w14:paraId="1FEEB1CC" w14:textId="77777777" w:rsidR="008E2FE9" w:rsidRDefault="008E2FE9" w:rsidP="008E2FE9">
            <w:pPr>
              <w:rPr>
                <w:lang w:val="en-US"/>
              </w:rPr>
            </w:pPr>
            <w:r>
              <w:rPr>
                <w:lang w:val="en-US"/>
              </w:rPr>
              <w:t>0,464</w:t>
            </w:r>
          </w:p>
        </w:tc>
      </w:tr>
      <w:tr w:rsidR="008E2FE9" w14:paraId="05EECC5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19985DF" w14:textId="77777777" w:rsidR="008E2FE9" w:rsidRDefault="008E2FE9" w:rsidP="008E2FE9">
            <w:pPr>
              <w:rPr>
                <w:lang w:val="en-US"/>
              </w:rPr>
            </w:pPr>
          </w:p>
        </w:tc>
        <w:tc>
          <w:tcPr>
            <w:tcW w:w="1417" w:type="dxa"/>
            <w:tcBorders>
              <w:top w:val="nil"/>
              <w:bottom w:val="single" w:sz="2" w:space="0" w:color="auto"/>
            </w:tcBorders>
            <w:vAlign w:val="center"/>
          </w:tcPr>
          <w:p w14:paraId="39B180DF"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69A9C214"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308755A7" w14:textId="77777777" w:rsidR="008E2FE9" w:rsidRDefault="008E2FE9" w:rsidP="008E2FE9">
            <w:pPr>
              <w:rPr>
                <w:lang w:val="en-US"/>
              </w:rPr>
            </w:pPr>
            <w:r>
              <w:rPr>
                <w:lang w:val="en-US"/>
              </w:rPr>
              <w:t>kg</w:t>
            </w:r>
          </w:p>
        </w:tc>
        <w:tc>
          <w:tcPr>
            <w:tcW w:w="1417" w:type="dxa"/>
            <w:tcBorders>
              <w:top w:val="nil"/>
              <w:bottom w:val="single" w:sz="2" w:space="0" w:color="auto"/>
            </w:tcBorders>
          </w:tcPr>
          <w:p w14:paraId="52EDC015" w14:textId="77777777" w:rsidR="008E2FE9" w:rsidRDefault="008E2FE9" w:rsidP="008E2FE9">
            <w:pPr>
              <w:rPr>
                <w:lang w:val="en-US"/>
              </w:rPr>
            </w:pPr>
            <w:r>
              <w:rPr>
                <w:lang w:val="en-US"/>
              </w:rPr>
              <w:t>0,370</w:t>
            </w:r>
          </w:p>
        </w:tc>
      </w:tr>
      <w:tr w:rsidR="008E2FE9" w14:paraId="06FE558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229A06" w14:textId="77777777" w:rsidR="008E2FE9" w:rsidRDefault="008E2FE9" w:rsidP="008E2FE9">
            <w:pPr>
              <w:rPr>
                <w:lang w:val="en-US"/>
              </w:rPr>
            </w:pPr>
          </w:p>
        </w:tc>
        <w:tc>
          <w:tcPr>
            <w:tcW w:w="1417" w:type="dxa"/>
            <w:tcBorders>
              <w:top w:val="nil"/>
              <w:bottom w:val="single" w:sz="2" w:space="0" w:color="auto"/>
            </w:tcBorders>
            <w:vAlign w:val="center"/>
          </w:tcPr>
          <w:p w14:paraId="0B7B9F4A"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209A9BD2"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66589B22" w14:textId="77777777" w:rsidR="008E2FE9" w:rsidRDefault="008E2FE9" w:rsidP="008E2FE9">
            <w:pPr>
              <w:rPr>
                <w:lang w:val="en-US"/>
              </w:rPr>
            </w:pPr>
            <w:r>
              <w:rPr>
                <w:lang w:val="en-US"/>
              </w:rPr>
              <w:t>m3</w:t>
            </w:r>
          </w:p>
        </w:tc>
        <w:tc>
          <w:tcPr>
            <w:tcW w:w="1417" w:type="dxa"/>
            <w:tcBorders>
              <w:top w:val="nil"/>
              <w:bottom w:val="single" w:sz="2" w:space="0" w:color="auto"/>
            </w:tcBorders>
          </w:tcPr>
          <w:p w14:paraId="70444B01" w14:textId="77777777" w:rsidR="008E2FE9" w:rsidRDefault="008E2FE9" w:rsidP="008E2FE9">
            <w:pPr>
              <w:rPr>
                <w:lang w:val="en-US"/>
              </w:rPr>
            </w:pPr>
            <w:r>
              <w:rPr>
                <w:lang w:val="en-US"/>
              </w:rPr>
              <w:t>0,752</w:t>
            </w:r>
          </w:p>
        </w:tc>
      </w:tr>
      <w:tr w:rsidR="008E2FE9" w14:paraId="4293654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6241919" w14:textId="77777777" w:rsidR="008E2FE9" w:rsidRDefault="008E2FE9" w:rsidP="008E2FE9">
            <w:pPr>
              <w:rPr>
                <w:lang w:val="en-US"/>
              </w:rPr>
            </w:pPr>
          </w:p>
        </w:tc>
        <w:tc>
          <w:tcPr>
            <w:tcW w:w="1417" w:type="dxa"/>
            <w:tcBorders>
              <w:top w:val="nil"/>
              <w:bottom w:val="single" w:sz="2" w:space="0" w:color="auto"/>
            </w:tcBorders>
            <w:vAlign w:val="center"/>
          </w:tcPr>
          <w:p w14:paraId="11E3B3FE"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677CDDEE"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3C5AD851" w14:textId="77777777" w:rsidR="008E2FE9" w:rsidRDefault="008E2FE9" w:rsidP="008E2FE9">
            <w:pPr>
              <w:rPr>
                <w:lang w:val="en-US"/>
              </w:rPr>
            </w:pPr>
            <w:r>
              <w:rPr>
                <w:lang w:val="en-US"/>
              </w:rPr>
              <w:t>m3</w:t>
            </w:r>
          </w:p>
        </w:tc>
        <w:tc>
          <w:tcPr>
            <w:tcW w:w="1417" w:type="dxa"/>
            <w:tcBorders>
              <w:top w:val="nil"/>
              <w:bottom w:val="single" w:sz="2" w:space="0" w:color="auto"/>
            </w:tcBorders>
          </w:tcPr>
          <w:p w14:paraId="042961A3" w14:textId="77777777" w:rsidR="008E2FE9" w:rsidRDefault="008E2FE9" w:rsidP="008E2FE9">
            <w:pPr>
              <w:rPr>
                <w:lang w:val="en-US"/>
              </w:rPr>
            </w:pPr>
            <w:r>
              <w:rPr>
                <w:lang w:val="en-US"/>
              </w:rPr>
              <w:t>0,144</w:t>
            </w:r>
          </w:p>
        </w:tc>
      </w:tr>
      <w:tr w:rsidR="008E2FE9" w14:paraId="307BCE2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BA073EA" w14:textId="77777777" w:rsidR="008E2FE9" w:rsidRDefault="008E2FE9" w:rsidP="008E2FE9">
            <w:pPr>
              <w:rPr>
                <w:lang w:val="en-US"/>
              </w:rPr>
            </w:pPr>
          </w:p>
        </w:tc>
        <w:tc>
          <w:tcPr>
            <w:tcW w:w="1417" w:type="dxa"/>
            <w:tcBorders>
              <w:top w:val="nil"/>
              <w:bottom w:val="single" w:sz="2" w:space="0" w:color="auto"/>
            </w:tcBorders>
            <w:vAlign w:val="center"/>
          </w:tcPr>
          <w:p w14:paraId="458B90CE"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163EFC8A"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096AFB7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83E136B" w14:textId="77777777" w:rsidR="008E2FE9" w:rsidRDefault="008E2FE9" w:rsidP="008E2FE9">
            <w:pPr>
              <w:rPr>
                <w:lang w:val="en-US"/>
              </w:rPr>
            </w:pPr>
            <w:r>
              <w:rPr>
                <w:lang w:val="en-US"/>
              </w:rPr>
              <w:t>3,100</w:t>
            </w:r>
          </w:p>
        </w:tc>
      </w:tr>
      <w:tr w:rsidR="008E2FE9" w14:paraId="2D23E42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9FB529" w14:textId="77777777" w:rsidR="008E2FE9" w:rsidRDefault="008E2FE9" w:rsidP="008E2FE9">
            <w:pPr>
              <w:rPr>
                <w:lang w:val="en-US"/>
              </w:rPr>
            </w:pPr>
          </w:p>
        </w:tc>
        <w:tc>
          <w:tcPr>
            <w:tcW w:w="1417" w:type="dxa"/>
            <w:tcBorders>
              <w:top w:val="nil"/>
              <w:bottom w:val="single" w:sz="2" w:space="0" w:color="auto"/>
            </w:tcBorders>
            <w:vAlign w:val="center"/>
          </w:tcPr>
          <w:p w14:paraId="41F5B252"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09C6D81F"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2C5DD90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75CC5FB" w14:textId="77777777" w:rsidR="008E2FE9" w:rsidRDefault="008E2FE9" w:rsidP="008E2FE9">
            <w:pPr>
              <w:rPr>
                <w:lang w:val="en-US"/>
              </w:rPr>
            </w:pPr>
            <w:r>
              <w:rPr>
                <w:lang w:val="en-US"/>
              </w:rPr>
              <w:t>0,020</w:t>
            </w:r>
          </w:p>
        </w:tc>
      </w:tr>
      <w:tr w:rsidR="008E2FE9" w:rsidRPr="00561440" w14:paraId="022726DA"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4F3BDCC" w14:textId="77777777" w:rsidR="008E2FE9" w:rsidRPr="00561440" w:rsidRDefault="008E2FE9" w:rsidP="008E2FE9">
            <w:pPr>
              <w:rPr>
                <w:b/>
                <w:lang w:val="en-US"/>
              </w:rPr>
            </w:pPr>
            <w:r w:rsidRPr="00561440">
              <w:rPr>
                <w:b/>
                <w:lang w:val="en-US"/>
              </w:rPr>
              <w:t>28</w:t>
            </w:r>
          </w:p>
        </w:tc>
        <w:tc>
          <w:tcPr>
            <w:tcW w:w="1417" w:type="dxa"/>
            <w:tcBorders>
              <w:top w:val="single" w:sz="4" w:space="0" w:color="auto"/>
              <w:bottom w:val="single" w:sz="4" w:space="0" w:color="auto"/>
            </w:tcBorders>
          </w:tcPr>
          <w:p w14:paraId="25C525F6" w14:textId="77777777" w:rsidR="008E2FE9" w:rsidRPr="00561440" w:rsidRDefault="008E2FE9" w:rsidP="008E2FE9">
            <w:pPr>
              <w:rPr>
                <w:b/>
                <w:lang w:val="en-US"/>
              </w:rPr>
            </w:pPr>
            <w:r w:rsidRPr="00561440">
              <w:rPr>
                <w:b/>
                <w:lang w:val="en-US"/>
              </w:rPr>
              <w:t>TfE08A</w:t>
            </w:r>
          </w:p>
        </w:tc>
        <w:tc>
          <w:tcPr>
            <w:tcW w:w="5245" w:type="dxa"/>
            <w:tcBorders>
              <w:top w:val="single" w:sz="4" w:space="0" w:color="auto"/>
              <w:bottom w:val="single" w:sz="4" w:space="0" w:color="auto"/>
            </w:tcBorders>
          </w:tcPr>
          <w:p w14:paraId="174E0298"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Punct fix pentru tevi preizolate, pentru limitarea dilatarilor 57/125</w:t>
            </w:r>
          </w:p>
        </w:tc>
        <w:tc>
          <w:tcPr>
            <w:tcW w:w="1134" w:type="dxa"/>
            <w:tcBorders>
              <w:top w:val="single" w:sz="4" w:space="0" w:color="auto"/>
              <w:bottom w:val="single" w:sz="4" w:space="0" w:color="auto"/>
            </w:tcBorders>
            <w:vAlign w:val="center"/>
          </w:tcPr>
          <w:p w14:paraId="26C64BD9"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20589A60" w14:textId="77777777" w:rsidR="008E2FE9" w:rsidRPr="00561440" w:rsidRDefault="008E2FE9" w:rsidP="008E2FE9">
            <w:pPr>
              <w:jc w:val="center"/>
              <w:rPr>
                <w:b/>
                <w:lang w:val="en-US"/>
              </w:rPr>
            </w:pPr>
            <w:r w:rsidRPr="00561440">
              <w:rPr>
                <w:b/>
                <w:lang w:val="en-US"/>
              </w:rPr>
              <w:t>2,0000</w:t>
            </w:r>
          </w:p>
        </w:tc>
      </w:tr>
      <w:tr w:rsidR="008E2FE9" w14:paraId="49AFA62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0A21BC" w14:textId="77777777" w:rsidR="008E2FE9" w:rsidRDefault="008E2FE9" w:rsidP="008E2FE9">
            <w:pPr>
              <w:rPr>
                <w:lang w:val="en-US"/>
              </w:rPr>
            </w:pPr>
          </w:p>
        </w:tc>
        <w:tc>
          <w:tcPr>
            <w:tcW w:w="1417" w:type="dxa"/>
            <w:tcBorders>
              <w:top w:val="nil"/>
              <w:bottom w:val="single" w:sz="2" w:space="0" w:color="auto"/>
            </w:tcBorders>
            <w:vAlign w:val="center"/>
          </w:tcPr>
          <w:p w14:paraId="26BCE70B"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37F84EE3"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4BF735A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5D223AE" w14:textId="77777777" w:rsidR="008E2FE9" w:rsidRDefault="008E2FE9" w:rsidP="008E2FE9">
            <w:pPr>
              <w:rPr>
                <w:lang w:val="en-US"/>
              </w:rPr>
            </w:pPr>
            <w:r>
              <w:rPr>
                <w:lang w:val="en-US"/>
              </w:rPr>
              <w:t>0,520</w:t>
            </w:r>
          </w:p>
        </w:tc>
      </w:tr>
      <w:tr w:rsidR="008E2FE9" w14:paraId="2396F21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85D4C5" w14:textId="77777777" w:rsidR="008E2FE9" w:rsidRDefault="008E2FE9" w:rsidP="008E2FE9">
            <w:pPr>
              <w:rPr>
                <w:lang w:val="en-US"/>
              </w:rPr>
            </w:pPr>
          </w:p>
        </w:tc>
        <w:tc>
          <w:tcPr>
            <w:tcW w:w="1417" w:type="dxa"/>
            <w:tcBorders>
              <w:top w:val="nil"/>
              <w:bottom w:val="single" w:sz="2" w:space="0" w:color="auto"/>
            </w:tcBorders>
            <w:vAlign w:val="center"/>
          </w:tcPr>
          <w:p w14:paraId="13408906" w14:textId="77777777" w:rsidR="008E2FE9" w:rsidRDefault="008E2FE9" w:rsidP="008E2FE9">
            <w:pPr>
              <w:jc w:val="center"/>
              <w:rPr>
                <w:sz w:val="16"/>
                <w:szCs w:val="16"/>
                <w:lang w:val="en-US"/>
              </w:rPr>
            </w:pPr>
            <w:r>
              <w:rPr>
                <w:sz w:val="16"/>
                <w:szCs w:val="16"/>
                <w:lang w:val="en-US"/>
              </w:rPr>
              <w:t>2875276314000150250</w:t>
            </w:r>
          </w:p>
        </w:tc>
        <w:tc>
          <w:tcPr>
            <w:tcW w:w="5245" w:type="dxa"/>
            <w:tcBorders>
              <w:top w:val="nil"/>
              <w:bottom w:val="single" w:sz="2" w:space="0" w:color="auto"/>
            </w:tcBorders>
          </w:tcPr>
          <w:p w14:paraId="2DD55D9C" w14:textId="77777777" w:rsidR="008E2FE9" w:rsidRDefault="008E2FE9" w:rsidP="008E2FE9">
            <w:pPr>
              <w:rPr>
                <w:lang w:val="en-US"/>
              </w:rPr>
            </w:pPr>
            <w:r>
              <w:rPr>
                <w:lang w:val="en-US"/>
              </w:rPr>
              <w:t>Punct fix pentru limitarea dilatarilor 57/125</w:t>
            </w:r>
          </w:p>
        </w:tc>
        <w:tc>
          <w:tcPr>
            <w:tcW w:w="1134" w:type="dxa"/>
            <w:tcBorders>
              <w:top w:val="nil"/>
              <w:bottom w:val="single" w:sz="2" w:space="0" w:color="auto"/>
            </w:tcBorders>
          </w:tcPr>
          <w:p w14:paraId="6D74E683"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8BC1C50" w14:textId="77777777" w:rsidR="008E2FE9" w:rsidRDefault="008E2FE9" w:rsidP="008E2FE9">
            <w:pPr>
              <w:rPr>
                <w:lang w:val="en-US"/>
              </w:rPr>
            </w:pPr>
            <w:r>
              <w:rPr>
                <w:lang w:val="en-US"/>
              </w:rPr>
              <w:t>2,000</w:t>
            </w:r>
          </w:p>
        </w:tc>
      </w:tr>
      <w:tr w:rsidR="008E2FE9" w14:paraId="2D5B984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D3468E" w14:textId="77777777" w:rsidR="008E2FE9" w:rsidRDefault="008E2FE9" w:rsidP="008E2FE9">
            <w:pPr>
              <w:rPr>
                <w:lang w:val="en-US"/>
              </w:rPr>
            </w:pPr>
          </w:p>
        </w:tc>
        <w:tc>
          <w:tcPr>
            <w:tcW w:w="1417" w:type="dxa"/>
            <w:tcBorders>
              <w:top w:val="nil"/>
              <w:bottom w:val="single" w:sz="2" w:space="0" w:color="auto"/>
            </w:tcBorders>
            <w:vAlign w:val="center"/>
          </w:tcPr>
          <w:p w14:paraId="7446B7BC"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580394C4"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1C6F0B95" w14:textId="77777777" w:rsidR="008E2FE9" w:rsidRDefault="008E2FE9" w:rsidP="008E2FE9">
            <w:pPr>
              <w:rPr>
                <w:lang w:val="en-US"/>
              </w:rPr>
            </w:pPr>
            <w:r>
              <w:rPr>
                <w:lang w:val="en-US"/>
              </w:rPr>
              <w:t>kg</w:t>
            </w:r>
          </w:p>
        </w:tc>
        <w:tc>
          <w:tcPr>
            <w:tcW w:w="1417" w:type="dxa"/>
            <w:tcBorders>
              <w:top w:val="nil"/>
              <w:bottom w:val="single" w:sz="2" w:space="0" w:color="auto"/>
            </w:tcBorders>
          </w:tcPr>
          <w:p w14:paraId="6B1C0794" w14:textId="77777777" w:rsidR="008E2FE9" w:rsidRDefault="008E2FE9" w:rsidP="008E2FE9">
            <w:pPr>
              <w:rPr>
                <w:lang w:val="en-US"/>
              </w:rPr>
            </w:pPr>
            <w:r>
              <w:rPr>
                <w:lang w:val="en-US"/>
              </w:rPr>
              <w:t>0,320</w:t>
            </w:r>
          </w:p>
        </w:tc>
      </w:tr>
      <w:tr w:rsidR="008E2FE9" w14:paraId="01F8980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EE8C3A" w14:textId="77777777" w:rsidR="008E2FE9" w:rsidRDefault="008E2FE9" w:rsidP="008E2FE9">
            <w:pPr>
              <w:rPr>
                <w:lang w:val="en-US"/>
              </w:rPr>
            </w:pPr>
          </w:p>
        </w:tc>
        <w:tc>
          <w:tcPr>
            <w:tcW w:w="1417" w:type="dxa"/>
            <w:tcBorders>
              <w:top w:val="nil"/>
              <w:bottom w:val="single" w:sz="2" w:space="0" w:color="auto"/>
            </w:tcBorders>
            <w:vAlign w:val="center"/>
          </w:tcPr>
          <w:p w14:paraId="33866723"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462F69EE"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23FF9C7D" w14:textId="77777777" w:rsidR="008E2FE9" w:rsidRDefault="008E2FE9" w:rsidP="008E2FE9">
            <w:pPr>
              <w:rPr>
                <w:lang w:val="en-US"/>
              </w:rPr>
            </w:pPr>
            <w:r>
              <w:rPr>
                <w:lang w:val="en-US"/>
              </w:rPr>
              <w:t>kg</w:t>
            </w:r>
          </w:p>
        </w:tc>
        <w:tc>
          <w:tcPr>
            <w:tcW w:w="1417" w:type="dxa"/>
            <w:tcBorders>
              <w:top w:val="nil"/>
              <w:bottom w:val="single" w:sz="2" w:space="0" w:color="auto"/>
            </w:tcBorders>
          </w:tcPr>
          <w:p w14:paraId="202336C3" w14:textId="77777777" w:rsidR="008E2FE9" w:rsidRDefault="008E2FE9" w:rsidP="008E2FE9">
            <w:pPr>
              <w:rPr>
                <w:lang w:val="en-US"/>
              </w:rPr>
            </w:pPr>
            <w:r>
              <w:rPr>
                <w:lang w:val="en-US"/>
              </w:rPr>
              <w:t>0,220</w:t>
            </w:r>
          </w:p>
        </w:tc>
      </w:tr>
      <w:tr w:rsidR="008E2FE9" w14:paraId="0275B87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ED1F6F" w14:textId="77777777" w:rsidR="008E2FE9" w:rsidRDefault="008E2FE9" w:rsidP="008E2FE9">
            <w:pPr>
              <w:rPr>
                <w:lang w:val="en-US"/>
              </w:rPr>
            </w:pPr>
          </w:p>
        </w:tc>
        <w:tc>
          <w:tcPr>
            <w:tcW w:w="1417" w:type="dxa"/>
            <w:tcBorders>
              <w:top w:val="nil"/>
              <w:bottom w:val="single" w:sz="2" w:space="0" w:color="auto"/>
            </w:tcBorders>
            <w:vAlign w:val="center"/>
          </w:tcPr>
          <w:p w14:paraId="7BDBA576"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3467A34B"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06F03ECE" w14:textId="77777777" w:rsidR="008E2FE9" w:rsidRDefault="008E2FE9" w:rsidP="008E2FE9">
            <w:pPr>
              <w:rPr>
                <w:lang w:val="en-US"/>
              </w:rPr>
            </w:pPr>
            <w:r>
              <w:rPr>
                <w:lang w:val="en-US"/>
              </w:rPr>
              <w:t>m3</w:t>
            </w:r>
          </w:p>
        </w:tc>
        <w:tc>
          <w:tcPr>
            <w:tcW w:w="1417" w:type="dxa"/>
            <w:tcBorders>
              <w:top w:val="nil"/>
              <w:bottom w:val="single" w:sz="2" w:space="0" w:color="auto"/>
            </w:tcBorders>
          </w:tcPr>
          <w:p w14:paraId="49A60E0C" w14:textId="77777777" w:rsidR="008E2FE9" w:rsidRDefault="008E2FE9" w:rsidP="008E2FE9">
            <w:pPr>
              <w:rPr>
                <w:lang w:val="en-US"/>
              </w:rPr>
            </w:pPr>
            <w:r>
              <w:rPr>
                <w:lang w:val="en-US"/>
              </w:rPr>
              <w:t>0,120</w:t>
            </w:r>
          </w:p>
        </w:tc>
      </w:tr>
      <w:tr w:rsidR="008E2FE9" w14:paraId="67317FC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3208AA" w14:textId="77777777" w:rsidR="008E2FE9" w:rsidRDefault="008E2FE9" w:rsidP="008E2FE9">
            <w:pPr>
              <w:rPr>
                <w:lang w:val="en-US"/>
              </w:rPr>
            </w:pPr>
          </w:p>
        </w:tc>
        <w:tc>
          <w:tcPr>
            <w:tcW w:w="1417" w:type="dxa"/>
            <w:tcBorders>
              <w:top w:val="nil"/>
              <w:bottom w:val="single" w:sz="2" w:space="0" w:color="auto"/>
            </w:tcBorders>
            <w:vAlign w:val="center"/>
          </w:tcPr>
          <w:p w14:paraId="0F834964"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3AA32D76"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2113E12F" w14:textId="77777777" w:rsidR="008E2FE9" w:rsidRDefault="008E2FE9" w:rsidP="008E2FE9">
            <w:pPr>
              <w:rPr>
                <w:lang w:val="en-US"/>
              </w:rPr>
            </w:pPr>
            <w:r>
              <w:rPr>
                <w:lang w:val="en-US"/>
              </w:rPr>
              <w:t>buc</w:t>
            </w:r>
          </w:p>
        </w:tc>
        <w:tc>
          <w:tcPr>
            <w:tcW w:w="1417" w:type="dxa"/>
            <w:tcBorders>
              <w:top w:val="nil"/>
              <w:bottom w:val="single" w:sz="2" w:space="0" w:color="auto"/>
            </w:tcBorders>
          </w:tcPr>
          <w:p w14:paraId="12B28F56" w14:textId="77777777" w:rsidR="008E2FE9" w:rsidRDefault="008E2FE9" w:rsidP="008E2FE9">
            <w:pPr>
              <w:rPr>
                <w:lang w:val="en-US"/>
              </w:rPr>
            </w:pPr>
            <w:r>
              <w:rPr>
                <w:lang w:val="en-US"/>
              </w:rPr>
              <w:t>0,020</w:t>
            </w:r>
          </w:p>
        </w:tc>
      </w:tr>
      <w:tr w:rsidR="008E2FE9" w14:paraId="28A8706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FEDAB7" w14:textId="77777777" w:rsidR="008E2FE9" w:rsidRDefault="008E2FE9" w:rsidP="008E2FE9">
            <w:pPr>
              <w:rPr>
                <w:lang w:val="en-US"/>
              </w:rPr>
            </w:pPr>
          </w:p>
        </w:tc>
        <w:tc>
          <w:tcPr>
            <w:tcW w:w="1417" w:type="dxa"/>
            <w:tcBorders>
              <w:top w:val="nil"/>
              <w:bottom w:val="single" w:sz="2" w:space="0" w:color="auto"/>
            </w:tcBorders>
            <w:vAlign w:val="center"/>
          </w:tcPr>
          <w:p w14:paraId="7C1982E2"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79BF0139"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2F9EE1EB" w14:textId="77777777" w:rsidR="008E2FE9" w:rsidRDefault="008E2FE9" w:rsidP="008E2FE9">
            <w:pPr>
              <w:rPr>
                <w:lang w:val="en-US"/>
              </w:rPr>
            </w:pPr>
            <w:r>
              <w:rPr>
                <w:lang w:val="en-US"/>
              </w:rPr>
              <w:t>kg</w:t>
            </w:r>
          </w:p>
        </w:tc>
        <w:tc>
          <w:tcPr>
            <w:tcW w:w="1417" w:type="dxa"/>
            <w:tcBorders>
              <w:top w:val="nil"/>
              <w:bottom w:val="single" w:sz="2" w:space="0" w:color="auto"/>
            </w:tcBorders>
          </w:tcPr>
          <w:p w14:paraId="7D4DB1BC" w14:textId="77777777" w:rsidR="008E2FE9" w:rsidRDefault="008E2FE9" w:rsidP="008E2FE9">
            <w:pPr>
              <w:rPr>
                <w:lang w:val="en-US"/>
              </w:rPr>
            </w:pPr>
            <w:r>
              <w:rPr>
                <w:lang w:val="en-US"/>
              </w:rPr>
              <w:t>0,200</w:t>
            </w:r>
          </w:p>
        </w:tc>
      </w:tr>
      <w:tr w:rsidR="008E2FE9" w14:paraId="0A7C98F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EE24F8" w14:textId="77777777" w:rsidR="008E2FE9" w:rsidRDefault="008E2FE9" w:rsidP="008E2FE9">
            <w:pPr>
              <w:rPr>
                <w:lang w:val="en-US"/>
              </w:rPr>
            </w:pPr>
          </w:p>
        </w:tc>
        <w:tc>
          <w:tcPr>
            <w:tcW w:w="1417" w:type="dxa"/>
            <w:tcBorders>
              <w:top w:val="nil"/>
              <w:bottom w:val="single" w:sz="2" w:space="0" w:color="auto"/>
            </w:tcBorders>
            <w:vAlign w:val="center"/>
          </w:tcPr>
          <w:p w14:paraId="2B0D2559"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325E8659"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6F54D4F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47A7F91" w14:textId="77777777" w:rsidR="008E2FE9" w:rsidRDefault="008E2FE9" w:rsidP="008E2FE9">
            <w:pPr>
              <w:rPr>
                <w:lang w:val="en-US"/>
              </w:rPr>
            </w:pPr>
            <w:r>
              <w:rPr>
                <w:lang w:val="en-US"/>
              </w:rPr>
              <w:t>0,220</w:t>
            </w:r>
          </w:p>
        </w:tc>
      </w:tr>
      <w:tr w:rsidR="008E2FE9" w14:paraId="659DF51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044963" w14:textId="77777777" w:rsidR="008E2FE9" w:rsidRDefault="008E2FE9" w:rsidP="008E2FE9">
            <w:pPr>
              <w:rPr>
                <w:lang w:val="en-US"/>
              </w:rPr>
            </w:pPr>
          </w:p>
        </w:tc>
        <w:tc>
          <w:tcPr>
            <w:tcW w:w="1417" w:type="dxa"/>
            <w:tcBorders>
              <w:top w:val="nil"/>
              <w:bottom w:val="single" w:sz="2" w:space="0" w:color="auto"/>
            </w:tcBorders>
            <w:vAlign w:val="center"/>
          </w:tcPr>
          <w:p w14:paraId="6480541F"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2A281E74"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6024FEE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6542862" w14:textId="77777777" w:rsidR="008E2FE9" w:rsidRDefault="008E2FE9" w:rsidP="008E2FE9">
            <w:pPr>
              <w:rPr>
                <w:lang w:val="en-US"/>
              </w:rPr>
            </w:pPr>
            <w:r>
              <w:rPr>
                <w:lang w:val="en-US"/>
              </w:rPr>
              <w:t>0,180</w:t>
            </w:r>
          </w:p>
        </w:tc>
      </w:tr>
      <w:tr w:rsidR="008E2FE9" w14:paraId="68CC221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7D15E9B" w14:textId="77777777" w:rsidR="008E2FE9" w:rsidRDefault="008E2FE9" w:rsidP="008E2FE9">
            <w:pPr>
              <w:rPr>
                <w:lang w:val="en-US"/>
              </w:rPr>
            </w:pPr>
          </w:p>
        </w:tc>
        <w:tc>
          <w:tcPr>
            <w:tcW w:w="1417" w:type="dxa"/>
            <w:tcBorders>
              <w:top w:val="nil"/>
              <w:bottom w:val="single" w:sz="2" w:space="0" w:color="auto"/>
            </w:tcBorders>
            <w:vAlign w:val="center"/>
          </w:tcPr>
          <w:p w14:paraId="362750ED" w14:textId="77777777" w:rsidR="008E2FE9" w:rsidRDefault="008E2FE9" w:rsidP="008E2FE9">
            <w:pPr>
              <w:jc w:val="center"/>
              <w:rPr>
                <w:sz w:val="16"/>
                <w:szCs w:val="16"/>
                <w:lang w:val="en-US"/>
              </w:rPr>
            </w:pPr>
            <w:r>
              <w:rPr>
                <w:sz w:val="16"/>
                <w:szCs w:val="16"/>
                <w:lang w:val="en-US"/>
              </w:rPr>
              <w:t>2922140007001</w:t>
            </w:r>
          </w:p>
        </w:tc>
        <w:tc>
          <w:tcPr>
            <w:tcW w:w="5245" w:type="dxa"/>
            <w:tcBorders>
              <w:top w:val="nil"/>
              <w:bottom w:val="single" w:sz="2" w:space="0" w:color="auto"/>
            </w:tcBorders>
          </w:tcPr>
          <w:p w14:paraId="1D586E3D" w14:textId="77777777" w:rsidR="008E2FE9" w:rsidRDefault="008E2FE9" w:rsidP="008E2FE9">
            <w:pPr>
              <w:rPr>
                <w:lang w:val="en-US"/>
              </w:rPr>
            </w:pPr>
            <w:r>
              <w:rPr>
                <w:lang w:val="en-US"/>
              </w:rPr>
              <w:t>Macara lansator de conducte pe tractor cu senile pina 15 tf</w:t>
            </w:r>
          </w:p>
        </w:tc>
        <w:tc>
          <w:tcPr>
            <w:tcW w:w="1134" w:type="dxa"/>
            <w:tcBorders>
              <w:top w:val="nil"/>
              <w:bottom w:val="single" w:sz="2" w:space="0" w:color="auto"/>
            </w:tcBorders>
          </w:tcPr>
          <w:p w14:paraId="6489E157"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896B5E0" w14:textId="77777777" w:rsidR="008E2FE9" w:rsidRDefault="008E2FE9" w:rsidP="008E2FE9">
            <w:pPr>
              <w:rPr>
                <w:lang w:val="en-US"/>
              </w:rPr>
            </w:pPr>
            <w:r>
              <w:rPr>
                <w:lang w:val="en-US"/>
              </w:rPr>
              <w:t>0,180</w:t>
            </w:r>
          </w:p>
        </w:tc>
      </w:tr>
      <w:tr w:rsidR="008E2FE9" w:rsidRPr="00561440" w14:paraId="36EA552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A44FD1C" w14:textId="77777777" w:rsidR="008E2FE9" w:rsidRPr="00561440" w:rsidRDefault="008E2FE9" w:rsidP="008E2FE9">
            <w:pPr>
              <w:rPr>
                <w:b/>
                <w:lang w:val="en-US"/>
              </w:rPr>
            </w:pPr>
            <w:r w:rsidRPr="00561440">
              <w:rPr>
                <w:b/>
                <w:lang w:val="en-US"/>
              </w:rPr>
              <w:t>29</w:t>
            </w:r>
          </w:p>
        </w:tc>
        <w:tc>
          <w:tcPr>
            <w:tcW w:w="1417" w:type="dxa"/>
            <w:tcBorders>
              <w:top w:val="single" w:sz="4" w:space="0" w:color="auto"/>
              <w:bottom w:val="single" w:sz="4" w:space="0" w:color="auto"/>
            </w:tcBorders>
          </w:tcPr>
          <w:p w14:paraId="43AF07D1" w14:textId="77777777" w:rsidR="008E2FE9" w:rsidRPr="00561440" w:rsidRDefault="008E2FE9" w:rsidP="008E2FE9">
            <w:pPr>
              <w:rPr>
                <w:b/>
                <w:lang w:val="en-US"/>
              </w:rPr>
            </w:pPr>
            <w:r w:rsidRPr="00561440">
              <w:rPr>
                <w:b/>
                <w:lang w:val="en-US"/>
              </w:rPr>
              <w:t>TfE08A</w:t>
            </w:r>
          </w:p>
        </w:tc>
        <w:tc>
          <w:tcPr>
            <w:tcW w:w="5245" w:type="dxa"/>
            <w:tcBorders>
              <w:top w:val="single" w:sz="4" w:space="0" w:color="auto"/>
              <w:bottom w:val="single" w:sz="4" w:space="0" w:color="auto"/>
            </w:tcBorders>
          </w:tcPr>
          <w:p w14:paraId="2CCBC574"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Punct fix pentru tevi preizolate, pentru limitarea dilatarilor 108/200</w:t>
            </w:r>
          </w:p>
        </w:tc>
        <w:tc>
          <w:tcPr>
            <w:tcW w:w="1134" w:type="dxa"/>
            <w:tcBorders>
              <w:top w:val="single" w:sz="4" w:space="0" w:color="auto"/>
              <w:bottom w:val="single" w:sz="4" w:space="0" w:color="auto"/>
            </w:tcBorders>
            <w:vAlign w:val="center"/>
          </w:tcPr>
          <w:p w14:paraId="2062B588"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05DAD357" w14:textId="77777777" w:rsidR="008E2FE9" w:rsidRPr="00561440" w:rsidRDefault="008E2FE9" w:rsidP="008E2FE9">
            <w:pPr>
              <w:jc w:val="center"/>
              <w:rPr>
                <w:b/>
                <w:lang w:val="en-US"/>
              </w:rPr>
            </w:pPr>
            <w:r w:rsidRPr="00561440">
              <w:rPr>
                <w:b/>
                <w:lang w:val="en-US"/>
              </w:rPr>
              <w:t>2,0000</w:t>
            </w:r>
          </w:p>
        </w:tc>
      </w:tr>
      <w:tr w:rsidR="008E2FE9" w14:paraId="07CF7F9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D24509" w14:textId="77777777" w:rsidR="008E2FE9" w:rsidRDefault="008E2FE9" w:rsidP="008E2FE9">
            <w:pPr>
              <w:rPr>
                <w:lang w:val="en-US"/>
              </w:rPr>
            </w:pPr>
          </w:p>
        </w:tc>
        <w:tc>
          <w:tcPr>
            <w:tcW w:w="1417" w:type="dxa"/>
            <w:tcBorders>
              <w:top w:val="nil"/>
              <w:bottom w:val="single" w:sz="2" w:space="0" w:color="auto"/>
            </w:tcBorders>
            <w:vAlign w:val="center"/>
          </w:tcPr>
          <w:p w14:paraId="5BAF521E"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6FEE3FA8"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220D0C6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9A20610" w14:textId="77777777" w:rsidR="008E2FE9" w:rsidRDefault="008E2FE9" w:rsidP="008E2FE9">
            <w:pPr>
              <w:rPr>
                <w:lang w:val="en-US"/>
              </w:rPr>
            </w:pPr>
            <w:r>
              <w:rPr>
                <w:lang w:val="en-US"/>
              </w:rPr>
              <w:t>0,520</w:t>
            </w:r>
          </w:p>
        </w:tc>
      </w:tr>
      <w:tr w:rsidR="008E2FE9" w14:paraId="6C4ED27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5D726E" w14:textId="77777777" w:rsidR="008E2FE9" w:rsidRDefault="008E2FE9" w:rsidP="008E2FE9">
            <w:pPr>
              <w:rPr>
                <w:lang w:val="en-US"/>
              </w:rPr>
            </w:pPr>
          </w:p>
        </w:tc>
        <w:tc>
          <w:tcPr>
            <w:tcW w:w="1417" w:type="dxa"/>
            <w:tcBorders>
              <w:top w:val="nil"/>
              <w:bottom w:val="single" w:sz="2" w:space="0" w:color="auto"/>
            </w:tcBorders>
            <w:vAlign w:val="center"/>
          </w:tcPr>
          <w:p w14:paraId="21FBCBDE" w14:textId="77777777" w:rsidR="008E2FE9" w:rsidRDefault="008E2FE9" w:rsidP="008E2FE9">
            <w:pPr>
              <w:jc w:val="center"/>
              <w:rPr>
                <w:sz w:val="16"/>
                <w:szCs w:val="16"/>
                <w:lang w:val="en-US"/>
              </w:rPr>
            </w:pPr>
            <w:r>
              <w:rPr>
                <w:sz w:val="16"/>
                <w:szCs w:val="16"/>
                <w:lang w:val="en-US"/>
              </w:rPr>
              <w:t>28752763140001502501</w:t>
            </w:r>
          </w:p>
        </w:tc>
        <w:tc>
          <w:tcPr>
            <w:tcW w:w="5245" w:type="dxa"/>
            <w:tcBorders>
              <w:top w:val="nil"/>
              <w:bottom w:val="single" w:sz="2" w:space="0" w:color="auto"/>
            </w:tcBorders>
          </w:tcPr>
          <w:p w14:paraId="53C8B852" w14:textId="77777777" w:rsidR="008E2FE9" w:rsidRDefault="008E2FE9" w:rsidP="008E2FE9">
            <w:pPr>
              <w:rPr>
                <w:lang w:val="en-US"/>
              </w:rPr>
            </w:pPr>
            <w:r>
              <w:rPr>
                <w:lang w:val="en-US"/>
              </w:rPr>
              <w:t>Punct fix pentru limitarea dilatarilor 108/200</w:t>
            </w:r>
          </w:p>
        </w:tc>
        <w:tc>
          <w:tcPr>
            <w:tcW w:w="1134" w:type="dxa"/>
            <w:tcBorders>
              <w:top w:val="nil"/>
              <w:bottom w:val="single" w:sz="2" w:space="0" w:color="auto"/>
            </w:tcBorders>
          </w:tcPr>
          <w:p w14:paraId="5654163A"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2E5933F" w14:textId="77777777" w:rsidR="008E2FE9" w:rsidRDefault="008E2FE9" w:rsidP="008E2FE9">
            <w:pPr>
              <w:rPr>
                <w:lang w:val="en-US"/>
              </w:rPr>
            </w:pPr>
            <w:r>
              <w:rPr>
                <w:lang w:val="en-US"/>
              </w:rPr>
              <w:t>2,000</w:t>
            </w:r>
          </w:p>
        </w:tc>
      </w:tr>
      <w:tr w:rsidR="008E2FE9" w14:paraId="3B25323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ED25BB" w14:textId="77777777" w:rsidR="008E2FE9" w:rsidRDefault="008E2FE9" w:rsidP="008E2FE9">
            <w:pPr>
              <w:rPr>
                <w:lang w:val="en-US"/>
              </w:rPr>
            </w:pPr>
          </w:p>
        </w:tc>
        <w:tc>
          <w:tcPr>
            <w:tcW w:w="1417" w:type="dxa"/>
            <w:tcBorders>
              <w:top w:val="nil"/>
              <w:bottom w:val="single" w:sz="2" w:space="0" w:color="auto"/>
            </w:tcBorders>
            <w:vAlign w:val="center"/>
          </w:tcPr>
          <w:p w14:paraId="72CD2C34"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4425CCB6" w14:textId="77777777" w:rsidR="008E2FE9" w:rsidRDefault="008E2FE9" w:rsidP="008E2FE9">
            <w:pPr>
              <w:rPr>
                <w:lang w:val="en-US"/>
              </w:rPr>
            </w:pPr>
            <w:r>
              <w:rPr>
                <w:lang w:val="en-US"/>
              </w:rPr>
              <w:t>Electrod sud.otel e43.2 - 2 x 350 inv.supert</w:t>
            </w:r>
          </w:p>
        </w:tc>
        <w:tc>
          <w:tcPr>
            <w:tcW w:w="1134" w:type="dxa"/>
            <w:tcBorders>
              <w:top w:val="nil"/>
              <w:bottom w:val="single" w:sz="2" w:space="0" w:color="auto"/>
            </w:tcBorders>
          </w:tcPr>
          <w:p w14:paraId="792B4BD6" w14:textId="77777777" w:rsidR="008E2FE9" w:rsidRDefault="008E2FE9" w:rsidP="008E2FE9">
            <w:pPr>
              <w:rPr>
                <w:lang w:val="en-US"/>
              </w:rPr>
            </w:pPr>
            <w:r>
              <w:rPr>
                <w:lang w:val="en-US"/>
              </w:rPr>
              <w:t>kg</w:t>
            </w:r>
          </w:p>
        </w:tc>
        <w:tc>
          <w:tcPr>
            <w:tcW w:w="1417" w:type="dxa"/>
            <w:tcBorders>
              <w:top w:val="nil"/>
              <w:bottom w:val="single" w:sz="2" w:space="0" w:color="auto"/>
            </w:tcBorders>
          </w:tcPr>
          <w:p w14:paraId="0D095C43" w14:textId="77777777" w:rsidR="008E2FE9" w:rsidRDefault="008E2FE9" w:rsidP="008E2FE9">
            <w:pPr>
              <w:rPr>
                <w:lang w:val="en-US"/>
              </w:rPr>
            </w:pPr>
            <w:r>
              <w:rPr>
                <w:lang w:val="en-US"/>
              </w:rPr>
              <w:t>0,320</w:t>
            </w:r>
          </w:p>
        </w:tc>
      </w:tr>
      <w:tr w:rsidR="008E2FE9" w14:paraId="4316FF1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03FA1E" w14:textId="77777777" w:rsidR="008E2FE9" w:rsidRDefault="008E2FE9" w:rsidP="008E2FE9">
            <w:pPr>
              <w:rPr>
                <w:lang w:val="en-US"/>
              </w:rPr>
            </w:pPr>
          </w:p>
        </w:tc>
        <w:tc>
          <w:tcPr>
            <w:tcW w:w="1417" w:type="dxa"/>
            <w:tcBorders>
              <w:top w:val="nil"/>
              <w:bottom w:val="single" w:sz="2" w:space="0" w:color="auto"/>
            </w:tcBorders>
            <w:vAlign w:val="center"/>
          </w:tcPr>
          <w:p w14:paraId="3C9F02BA"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3B386B65"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7E7CC2A7" w14:textId="77777777" w:rsidR="008E2FE9" w:rsidRDefault="008E2FE9" w:rsidP="008E2FE9">
            <w:pPr>
              <w:rPr>
                <w:lang w:val="en-US"/>
              </w:rPr>
            </w:pPr>
            <w:r>
              <w:rPr>
                <w:lang w:val="en-US"/>
              </w:rPr>
              <w:t>kg</w:t>
            </w:r>
          </w:p>
        </w:tc>
        <w:tc>
          <w:tcPr>
            <w:tcW w:w="1417" w:type="dxa"/>
            <w:tcBorders>
              <w:top w:val="nil"/>
              <w:bottom w:val="single" w:sz="2" w:space="0" w:color="auto"/>
            </w:tcBorders>
          </w:tcPr>
          <w:p w14:paraId="13446D04" w14:textId="77777777" w:rsidR="008E2FE9" w:rsidRDefault="008E2FE9" w:rsidP="008E2FE9">
            <w:pPr>
              <w:rPr>
                <w:lang w:val="en-US"/>
              </w:rPr>
            </w:pPr>
            <w:r>
              <w:rPr>
                <w:lang w:val="en-US"/>
              </w:rPr>
              <w:t>0,220</w:t>
            </w:r>
          </w:p>
        </w:tc>
      </w:tr>
      <w:tr w:rsidR="008E2FE9" w14:paraId="7BC3106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44581AD" w14:textId="77777777" w:rsidR="008E2FE9" w:rsidRDefault="008E2FE9" w:rsidP="008E2FE9">
            <w:pPr>
              <w:rPr>
                <w:lang w:val="en-US"/>
              </w:rPr>
            </w:pPr>
          </w:p>
        </w:tc>
        <w:tc>
          <w:tcPr>
            <w:tcW w:w="1417" w:type="dxa"/>
            <w:tcBorders>
              <w:top w:val="nil"/>
              <w:bottom w:val="single" w:sz="2" w:space="0" w:color="auto"/>
            </w:tcBorders>
            <w:vAlign w:val="center"/>
          </w:tcPr>
          <w:p w14:paraId="598CC601"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0894ED62"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546373FC" w14:textId="77777777" w:rsidR="008E2FE9" w:rsidRDefault="008E2FE9" w:rsidP="008E2FE9">
            <w:pPr>
              <w:rPr>
                <w:lang w:val="en-US"/>
              </w:rPr>
            </w:pPr>
            <w:r>
              <w:rPr>
                <w:lang w:val="en-US"/>
              </w:rPr>
              <w:t>m3</w:t>
            </w:r>
          </w:p>
        </w:tc>
        <w:tc>
          <w:tcPr>
            <w:tcW w:w="1417" w:type="dxa"/>
            <w:tcBorders>
              <w:top w:val="nil"/>
              <w:bottom w:val="single" w:sz="2" w:space="0" w:color="auto"/>
            </w:tcBorders>
          </w:tcPr>
          <w:p w14:paraId="06656AE9" w14:textId="77777777" w:rsidR="008E2FE9" w:rsidRDefault="008E2FE9" w:rsidP="008E2FE9">
            <w:pPr>
              <w:rPr>
                <w:lang w:val="en-US"/>
              </w:rPr>
            </w:pPr>
            <w:r>
              <w:rPr>
                <w:lang w:val="en-US"/>
              </w:rPr>
              <w:t>0,120</w:t>
            </w:r>
          </w:p>
        </w:tc>
      </w:tr>
      <w:tr w:rsidR="008E2FE9" w14:paraId="39129AB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587219" w14:textId="77777777" w:rsidR="008E2FE9" w:rsidRDefault="008E2FE9" w:rsidP="008E2FE9">
            <w:pPr>
              <w:rPr>
                <w:lang w:val="en-US"/>
              </w:rPr>
            </w:pPr>
          </w:p>
        </w:tc>
        <w:tc>
          <w:tcPr>
            <w:tcW w:w="1417" w:type="dxa"/>
            <w:tcBorders>
              <w:top w:val="nil"/>
              <w:bottom w:val="single" w:sz="2" w:space="0" w:color="auto"/>
            </w:tcBorders>
            <w:vAlign w:val="center"/>
          </w:tcPr>
          <w:p w14:paraId="2D1DCB2D"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6B08499F"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37FD5585"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CC6936E" w14:textId="77777777" w:rsidR="008E2FE9" w:rsidRDefault="008E2FE9" w:rsidP="008E2FE9">
            <w:pPr>
              <w:rPr>
                <w:lang w:val="en-US"/>
              </w:rPr>
            </w:pPr>
            <w:r>
              <w:rPr>
                <w:lang w:val="en-US"/>
              </w:rPr>
              <w:t>0,020</w:t>
            </w:r>
          </w:p>
        </w:tc>
      </w:tr>
      <w:tr w:rsidR="008E2FE9" w14:paraId="28AD81F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C5F0FE" w14:textId="77777777" w:rsidR="008E2FE9" w:rsidRDefault="008E2FE9" w:rsidP="008E2FE9">
            <w:pPr>
              <w:rPr>
                <w:lang w:val="en-US"/>
              </w:rPr>
            </w:pPr>
          </w:p>
        </w:tc>
        <w:tc>
          <w:tcPr>
            <w:tcW w:w="1417" w:type="dxa"/>
            <w:tcBorders>
              <w:top w:val="nil"/>
              <w:bottom w:val="single" w:sz="2" w:space="0" w:color="auto"/>
            </w:tcBorders>
            <w:vAlign w:val="center"/>
          </w:tcPr>
          <w:p w14:paraId="59BAEE94"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735F8758"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32D8242B" w14:textId="77777777" w:rsidR="008E2FE9" w:rsidRDefault="008E2FE9" w:rsidP="008E2FE9">
            <w:pPr>
              <w:rPr>
                <w:lang w:val="en-US"/>
              </w:rPr>
            </w:pPr>
            <w:r>
              <w:rPr>
                <w:lang w:val="en-US"/>
              </w:rPr>
              <w:t>kg</w:t>
            </w:r>
          </w:p>
        </w:tc>
        <w:tc>
          <w:tcPr>
            <w:tcW w:w="1417" w:type="dxa"/>
            <w:tcBorders>
              <w:top w:val="nil"/>
              <w:bottom w:val="single" w:sz="2" w:space="0" w:color="auto"/>
            </w:tcBorders>
          </w:tcPr>
          <w:p w14:paraId="28F0605C" w14:textId="77777777" w:rsidR="008E2FE9" w:rsidRDefault="008E2FE9" w:rsidP="008E2FE9">
            <w:pPr>
              <w:rPr>
                <w:lang w:val="en-US"/>
              </w:rPr>
            </w:pPr>
            <w:r>
              <w:rPr>
                <w:lang w:val="en-US"/>
              </w:rPr>
              <w:t>0,200</w:t>
            </w:r>
          </w:p>
        </w:tc>
      </w:tr>
      <w:tr w:rsidR="008E2FE9" w14:paraId="08D9872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609536" w14:textId="77777777" w:rsidR="008E2FE9" w:rsidRDefault="008E2FE9" w:rsidP="008E2FE9">
            <w:pPr>
              <w:rPr>
                <w:lang w:val="en-US"/>
              </w:rPr>
            </w:pPr>
          </w:p>
        </w:tc>
        <w:tc>
          <w:tcPr>
            <w:tcW w:w="1417" w:type="dxa"/>
            <w:tcBorders>
              <w:top w:val="nil"/>
              <w:bottom w:val="single" w:sz="2" w:space="0" w:color="auto"/>
            </w:tcBorders>
            <w:vAlign w:val="center"/>
          </w:tcPr>
          <w:p w14:paraId="4B490B56"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4C44D076"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06FE202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E233C9F" w14:textId="77777777" w:rsidR="008E2FE9" w:rsidRDefault="008E2FE9" w:rsidP="008E2FE9">
            <w:pPr>
              <w:rPr>
                <w:lang w:val="en-US"/>
              </w:rPr>
            </w:pPr>
            <w:r>
              <w:rPr>
                <w:lang w:val="en-US"/>
              </w:rPr>
              <w:t>0,220</w:t>
            </w:r>
          </w:p>
        </w:tc>
      </w:tr>
      <w:tr w:rsidR="008E2FE9" w14:paraId="268AE45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232336" w14:textId="77777777" w:rsidR="008E2FE9" w:rsidRDefault="008E2FE9" w:rsidP="008E2FE9">
            <w:pPr>
              <w:rPr>
                <w:lang w:val="en-US"/>
              </w:rPr>
            </w:pPr>
          </w:p>
        </w:tc>
        <w:tc>
          <w:tcPr>
            <w:tcW w:w="1417" w:type="dxa"/>
            <w:tcBorders>
              <w:top w:val="nil"/>
              <w:bottom w:val="single" w:sz="2" w:space="0" w:color="auto"/>
            </w:tcBorders>
            <w:vAlign w:val="center"/>
          </w:tcPr>
          <w:p w14:paraId="0B0A9700"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304FA04F"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79C5D13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4F7EEA4" w14:textId="77777777" w:rsidR="008E2FE9" w:rsidRDefault="008E2FE9" w:rsidP="008E2FE9">
            <w:pPr>
              <w:rPr>
                <w:lang w:val="en-US"/>
              </w:rPr>
            </w:pPr>
            <w:r>
              <w:rPr>
                <w:lang w:val="en-US"/>
              </w:rPr>
              <w:t>0,180</w:t>
            </w:r>
          </w:p>
        </w:tc>
      </w:tr>
      <w:tr w:rsidR="008E2FE9" w14:paraId="77BA2FB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65CFFE" w14:textId="77777777" w:rsidR="008E2FE9" w:rsidRDefault="008E2FE9" w:rsidP="008E2FE9">
            <w:pPr>
              <w:rPr>
                <w:lang w:val="en-US"/>
              </w:rPr>
            </w:pPr>
          </w:p>
        </w:tc>
        <w:tc>
          <w:tcPr>
            <w:tcW w:w="1417" w:type="dxa"/>
            <w:tcBorders>
              <w:top w:val="nil"/>
              <w:bottom w:val="single" w:sz="2" w:space="0" w:color="auto"/>
            </w:tcBorders>
            <w:vAlign w:val="center"/>
          </w:tcPr>
          <w:p w14:paraId="11E91194" w14:textId="77777777" w:rsidR="008E2FE9" w:rsidRDefault="008E2FE9" w:rsidP="008E2FE9">
            <w:pPr>
              <w:jc w:val="center"/>
              <w:rPr>
                <w:sz w:val="16"/>
                <w:szCs w:val="16"/>
                <w:lang w:val="en-US"/>
              </w:rPr>
            </w:pPr>
            <w:r>
              <w:rPr>
                <w:sz w:val="16"/>
                <w:szCs w:val="16"/>
                <w:lang w:val="en-US"/>
              </w:rPr>
              <w:t>2922140007001</w:t>
            </w:r>
          </w:p>
        </w:tc>
        <w:tc>
          <w:tcPr>
            <w:tcW w:w="5245" w:type="dxa"/>
            <w:tcBorders>
              <w:top w:val="nil"/>
              <w:bottom w:val="single" w:sz="2" w:space="0" w:color="auto"/>
            </w:tcBorders>
          </w:tcPr>
          <w:p w14:paraId="35540720" w14:textId="77777777" w:rsidR="008E2FE9" w:rsidRDefault="008E2FE9" w:rsidP="008E2FE9">
            <w:pPr>
              <w:rPr>
                <w:lang w:val="en-US"/>
              </w:rPr>
            </w:pPr>
            <w:r>
              <w:rPr>
                <w:lang w:val="en-US"/>
              </w:rPr>
              <w:t>Macara lansator de conducte pe tractor cu senile pina 15 tf</w:t>
            </w:r>
          </w:p>
        </w:tc>
        <w:tc>
          <w:tcPr>
            <w:tcW w:w="1134" w:type="dxa"/>
            <w:tcBorders>
              <w:top w:val="nil"/>
              <w:bottom w:val="single" w:sz="2" w:space="0" w:color="auto"/>
            </w:tcBorders>
          </w:tcPr>
          <w:p w14:paraId="73A21E7A"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D7835F1" w14:textId="77777777" w:rsidR="008E2FE9" w:rsidRDefault="008E2FE9" w:rsidP="008E2FE9">
            <w:pPr>
              <w:rPr>
                <w:lang w:val="en-US"/>
              </w:rPr>
            </w:pPr>
            <w:r>
              <w:rPr>
                <w:lang w:val="en-US"/>
              </w:rPr>
              <w:t>0,180</w:t>
            </w:r>
          </w:p>
        </w:tc>
      </w:tr>
      <w:tr w:rsidR="008E2FE9" w:rsidRPr="00561440" w14:paraId="6EA266D4"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CC4B501" w14:textId="77777777" w:rsidR="008E2FE9" w:rsidRPr="00561440" w:rsidRDefault="008E2FE9" w:rsidP="008E2FE9">
            <w:pPr>
              <w:rPr>
                <w:b/>
                <w:lang w:val="en-US"/>
              </w:rPr>
            </w:pPr>
            <w:r w:rsidRPr="00561440">
              <w:rPr>
                <w:b/>
                <w:lang w:val="en-US"/>
              </w:rPr>
              <w:t>30</w:t>
            </w:r>
          </w:p>
        </w:tc>
        <w:tc>
          <w:tcPr>
            <w:tcW w:w="1417" w:type="dxa"/>
            <w:tcBorders>
              <w:top w:val="single" w:sz="4" w:space="0" w:color="auto"/>
              <w:bottom w:val="single" w:sz="4" w:space="0" w:color="auto"/>
            </w:tcBorders>
          </w:tcPr>
          <w:p w14:paraId="6160AC38" w14:textId="77777777" w:rsidR="008E2FE9" w:rsidRPr="00561440" w:rsidRDefault="008E2FE9" w:rsidP="008E2FE9">
            <w:pPr>
              <w:rPr>
                <w:b/>
                <w:lang w:val="en-US"/>
              </w:rPr>
            </w:pPr>
            <w:r w:rsidRPr="00561440">
              <w:rPr>
                <w:b/>
                <w:lang w:val="en-US"/>
              </w:rPr>
              <w:t>TfE04C</w:t>
            </w:r>
          </w:p>
        </w:tc>
        <w:tc>
          <w:tcPr>
            <w:tcW w:w="5245" w:type="dxa"/>
            <w:tcBorders>
              <w:top w:val="single" w:sz="4" w:space="0" w:color="auto"/>
              <w:bottom w:val="single" w:sz="4" w:space="0" w:color="auto"/>
            </w:tcBorders>
          </w:tcPr>
          <w:p w14:paraId="54BBDDC6"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tevii preizolate in zona de imbinare sau intercalarea cu mansoane din materialul mantalei, cu diametrul nominal de 108/200 mm</w:t>
            </w:r>
          </w:p>
        </w:tc>
        <w:tc>
          <w:tcPr>
            <w:tcW w:w="1134" w:type="dxa"/>
            <w:tcBorders>
              <w:top w:val="single" w:sz="4" w:space="0" w:color="auto"/>
              <w:bottom w:val="single" w:sz="4" w:space="0" w:color="auto"/>
            </w:tcBorders>
            <w:vAlign w:val="center"/>
          </w:tcPr>
          <w:p w14:paraId="4637D151"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6665E8D7" w14:textId="77777777" w:rsidR="008E2FE9" w:rsidRPr="00561440" w:rsidRDefault="008E2FE9" w:rsidP="008E2FE9">
            <w:pPr>
              <w:jc w:val="center"/>
              <w:rPr>
                <w:b/>
                <w:lang w:val="en-US"/>
              </w:rPr>
            </w:pPr>
            <w:r w:rsidRPr="00561440">
              <w:rPr>
                <w:b/>
                <w:lang w:val="en-US"/>
              </w:rPr>
              <w:t>24,0000</w:t>
            </w:r>
          </w:p>
        </w:tc>
      </w:tr>
      <w:tr w:rsidR="008E2FE9" w14:paraId="113C0E1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4FD457" w14:textId="77777777" w:rsidR="008E2FE9" w:rsidRDefault="008E2FE9" w:rsidP="008E2FE9">
            <w:pPr>
              <w:rPr>
                <w:lang w:val="en-US"/>
              </w:rPr>
            </w:pPr>
          </w:p>
        </w:tc>
        <w:tc>
          <w:tcPr>
            <w:tcW w:w="1417" w:type="dxa"/>
            <w:tcBorders>
              <w:top w:val="nil"/>
              <w:bottom w:val="single" w:sz="2" w:space="0" w:color="auto"/>
            </w:tcBorders>
            <w:vAlign w:val="center"/>
          </w:tcPr>
          <w:p w14:paraId="7C91FB39"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075FAFF3"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7CEDA2A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3864619" w14:textId="77777777" w:rsidR="008E2FE9" w:rsidRDefault="008E2FE9" w:rsidP="008E2FE9">
            <w:pPr>
              <w:rPr>
                <w:lang w:val="en-US"/>
              </w:rPr>
            </w:pPr>
            <w:r>
              <w:rPr>
                <w:lang w:val="en-US"/>
              </w:rPr>
              <w:t>8,640</w:t>
            </w:r>
          </w:p>
        </w:tc>
      </w:tr>
      <w:tr w:rsidR="008E2FE9" w14:paraId="70B3841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F650FE" w14:textId="77777777" w:rsidR="008E2FE9" w:rsidRDefault="008E2FE9" w:rsidP="008E2FE9">
            <w:pPr>
              <w:rPr>
                <w:lang w:val="en-US"/>
              </w:rPr>
            </w:pPr>
          </w:p>
        </w:tc>
        <w:tc>
          <w:tcPr>
            <w:tcW w:w="1417" w:type="dxa"/>
            <w:tcBorders>
              <w:top w:val="nil"/>
              <w:bottom w:val="single" w:sz="2" w:space="0" w:color="auto"/>
            </w:tcBorders>
            <w:vAlign w:val="center"/>
          </w:tcPr>
          <w:p w14:paraId="4F8DEDAC"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12E3D1AE"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48EFACC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DC4C482" w14:textId="77777777" w:rsidR="008E2FE9" w:rsidRDefault="008E2FE9" w:rsidP="008E2FE9">
            <w:pPr>
              <w:rPr>
                <w:lang w:val="en-US"/>
              </w:rPr>
            </w:pPr>
            <w:r>
              <w:rPr>
                <w:lang w:val="en-US"/>
              </w:rPr>
              <w:t>2,160</w:t>
            </w:r>
          </w:p>
        </w:tc>
      </w:tr>
      <w:tr w:rsidR="008E2FE9" w14:paraId="1334B0B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E06B62" w14:textId="77777777" w:rsidR="008E2FE9" w:rsidRDefault="008E2FE9" w:rsidP="008E2FE9">
            <w:pPr>
              <w:rPr>
                <w:lang w:val="en-US"/>
              </w:rPr>
            </w:pPr>
          </w:p>
        </w:tc>
        <w:tc>
          <w:tcPr>
            <w:tcW w:w="1417" w:type="dxa"/>
            <w:tcBorders>
              <w:top w:val="nil"/>
              <w:bottom w:val="single" w:sz="2" w:space="0" w:color="auto"/>
            </w:tcBorders>
            <w:vAlign w:val="center"/>
          </w:tcPr>
          <w:p w14:paraId="09846B71" w14:textId="77777777" w:rsidR="008E2FE9" w:rsidRDefault="008E2FE9" w:rsidP="008E2FE9">
            <w:pPr>
              <w:jc w:val="center"/>
              <w:rPr>
                <w:sz w:val="16"/>
                <w:szCs w:val="16"/>
                <w:lang w:val="en-US"/>
              </w:rPr>
            </w:pPr>
            <w:r>
              <w:rPr>
                <w:sz w:val="16"/>
                <w:szCs w:val="16"/>
                <w:lang w:val="en-US"/>
              </w:rPr>
              <w:t>2523156719000125225</w:t>
            </w:r>
          </w:p>
        </w:tc>
        <w:tc>
          <w:tcPr>
            <w:tcW w:w="5245" w:type="dxa"/>
            <w:tcBorders>
              <w:top w:val="nil"/>
              <w:bottom w:val="single" w:sz="2" w:space="0" w:color="auto"/>
            </w:tcBorders>
          </w:tcPr>
          <w:p w14:paraId="381A838D" w14:textId="77777777" w:rsidR="008E2FE9" w:rsidRDefault="008E2FE9" w:rsidP="008E2FE9">
            <w:pPr>
              <w:rPr>
                <w:lang w:val="en-US"/>
              </w:rPr>
            </w:pPr>
            <w:r>
              <w:rPr>
                <w:lang w:val="en-US"/>
              </w:rPr>
              <w:t>Manson din material plastic (incl. componentele mater. spumant) 108/200</w:t>
            </w:r>
          </w:p>
        </w:tc>
        <w:tc>
          <w:tcPr>
            <w:tcW w:w="1134" w:type="dxa"/>
            <w:tcBorders>
              <w:top w:val="nil"/>
              <w:bottom w:val="single" w:sz="2" w:space="0" w:color="auto"/>
            </w:tcBorders>
          </w:tcPr>
          <w:p w14:paraId="6C358638"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C6B15EB" w14:textId="77777777" w:rsidR="008E2FE9" w:rsidRDefault="008E2FE9" w:rsidP="008E2FE9">
            <w:pPr>
              <w:rPr>
                <w:lang w:val="en-US"/>
              </w:rPr>
            </w:pPr>
            <w:r>
              <w:rPr>
                <w:lang w:val="en-US"/>
              </w:rPr>
              <w:t>24,000</w:t>
            </w:r>
          </w:p>
        </w:tc>
      </w:tr>
      <w:tr w:rsidR="008E2FE9" w:rsidRPr="00561440" w14:paraId="5D334C94"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76C15E0" w14:textId="77777777" w:rsidR="008E2FE9" w:rsidRPr="00561440" w:rsidRDefault="008E2FE9" w:rsidP="008E2FE9">
            <w:pPr>
              <w:rPr>
                <w:b/>
                <w:lang w:val="en-US"/>
              </w:rPr>
            </w:pPr>
            <w:r w:rsidRPr="00561440">
              <w:rPr>
                <w:b/>
                <w:lang w:val="en-US"/>
              </w:rPr>
              <w:t>31</w:t>
            </w:r>
          </w:p>
        </w:tc>
        <w:tc>
          <w:tcPr>
            <w:tcW w:w="1417" w:type="dxa"/>
            <w:tcBorders>
              <w:top w:val="single" w:sz="4" w:space="0" w:color="auto"/>
              <w:bottom w:val="single" w:sz="4" w:space="0" w:color="auto"/>
            </w:tcBorders>
          </w:tcPr>
          <w:p w14:paraId="38901176" w14:textId="77777777" w:rsidR="008E2FE9" w:rsidRPr="00561440" w:rsidRDefault="008E2FE9" w:rsidP="008E2FE9">
            <w:pPr>
              <w:rPr>
                <w:b/>
                <w:lang w:val="en-US"/>
              </w:rPr>
            </w:pPr>
            <w:r w:rsidRPr="00561440">
              <w:rPr>
                <w:b/>
                <w:lang w:val="en-US"/>
              </w:rPr>
              <w:t>TfE04A</w:t>
            </w:r>
          </w:p>
        </w:tc>
        <w:tc>
          <w:tcPr>
            <w:tcW w:w="5245" w:type="dxa"/>
            <w:tcBorders>
              <w:top w:val="single" w:sz="4" w:space="0" w:color="auto"/>
              <w:bottom w:val="single" w:sz="4" w:space="0" w:color="auto"/>
            </w:tcBorders>
          </w:tcPr>
          <w:p w14:paraId="09FAA29A"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tevii preizolate in zona de imbinare sau intercalarea cu mansoane din materialul mantalei, cu diametrul nominal 57/125 mm</w:t>
            </w:r>
          </w:p>
        </w:tc>
        <w:tc>
          <w:tcPr>
            <w:tcW w:w="1134" w:type="dxa"/>
            <w:tcBorders>
              <w:top w:val="single" w:sz="4" w:space="0" w:color="auto"/>
              <w:bottom w:val="single" w:sz="4" w:space="0" w:color="auto"/>
            </w:tcBorders>
            <w:vAlign w:val="center"/>
          </w:tcPr>
          <w:p w14:paraId="6F3CB367"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06BB5EDF" w14:textId="77777777" w:rsidR="008E2FE9" w:rsidRPr="00561440" w:rsidRDefault="008E2FE9" w:rsidP="008E2FE9">
            <w:pPr>
              <w:jc w:val="center"/>
              <w:rPr>
                <w:b/>
                <w:lang w:val="en-US"/>
              </w:rPr>
            </w:pPr>
            <w:r w:rsidRPr="00561440">
              <w:rPr>
                <w:b/>
                <w:lang w:val="en-US"/>
              </w:rPr>
              <w:t>6,0000</w:t>
            </w:r>
          </w:p>
        </w:tc>
      </w:tr>
      <w:tr w:rsidR="008E2FE9" w14:paraId="0B2C592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0DB31E" w14:textId="77777777" w:rsidR="008E2FE9" w:rsidRDefault="008E2FE9" w:rsidP="008E2FE9">
            <w:pPr>
              <w:rPr>
                <w:lang w:val="en-US"/>
              </w:rPr>
            </w:pPr>
          </w:p>
        </w:tc>
        <w:tc>
          <w:tcPr>
            <w:tcW w:w="1417" w:type="dxa"/>
            <w:tcBorders>
              <w:top w:val="nil"/>
              <w:bottom w:val="single" w:sz="2" w:space="0" w:color="auto"/>
            </w:tcBorders>
            <w:vAlign w:val="center"/>
          </w:tcPr>
          <w:p w14:paraId="6C9D4835"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68E80FF0"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29B85F9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13862A0" w14:textId="77777777" w:rsidR="008E2FE9" w:rsidRDefault="008E2FE9" w:rsidP="008E2FE9">
            <w:pPr>
              <w:rPr>
                <w:lang w:val="en-US"/>
              </w:rPr>
            </w:pPr>
            <w:r>
              <w:rPr>
                <w:lang w:val="en-US"/>
              </w:rPr>
              <w:t>1,440</w:t>
            </w:r>
          </w:p>
        </w:tc>
      </w:tr>
      <w:tr w:rsidR="008E2FE9" w14:paraId="294CCA6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64525B" w14:textId="77777777" w:rsidR="008E2FE9" w:rsidRDefault="008E2FE9" w:rsidP="008E2FE9">
            <w:pPr>
              <w:rPr>
                <w:lang w:val="en-US"/>
              </w:rPr>
            </w:pPr>
          </w:p>
        </w:tc>
        <w:tc>
          <w:tcPr>
            <w:tcW w:w="1417" w:type="dxa"/>
            <w:tcBorders>
              <w:top w:val="nil"/>
              <w:bottom w:val="single" w:sz="2" w:space="0" w:color="auto"/>
            </w:tcBorders>
            <w:vAlign w:val="center"/>
          </w:tcPr>
          <w:p w14:paraId="06B84135"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65AA410E"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4F8E95C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C147EAF" w14:textId="77777777" w:rsidR="008E2FE9" w:rsidRDefault="008E2FE9" w:rsidP="008E2FE9">
            <w:pPr>
              <w:rPr>
                <w:lang w:val="en-US"/>
              </w:rPr>
            </w:pPr>
            <w:r>
              <w:rPr>
                <w:lang w:val="en-US"/>
              </w:rPr>
              <w:t>0,360</w:t>
            </w:r>
          </w:p>
        </w:tc>
      </w:tr>
      <w:tr w:rsidR="008E2FE9" w14:paraId="2747412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FEA30D" w14:textId="77777777" w:rsidR="008E2FE9" w:rsidRDefault="008E2FE9" w:rsidP="008E2FE9">
            <w:pPr>
              <w:rPr>
                <w:lang w:val="en-US"/>
              </w:rPr>
            </w:pPr>
          </w:p>
        </w:tc>
        <w:tc>
          <w:tcPr>
            <w:tcW w:w="1417" w:type="dxa"/>
            <w:tcBorders>
              <w:top w:val="nil"/>
              <w:bottom w:val="single" w:sz="2" w:space="0" w:color="auto"/>
            </w:tcBorders>
            <w:vAlign w:val="center"/>
          </w:tcPr>
          <w:p w14:paraId="20C1C8F8" w14:textId="77777777" w:rsidR="008E2FE9" w:rsidRDefault="008E2FE9" w:rsidP="008E2FE9">
            <w:pPr>
              <w:jc w:val="center"/>
              <w:rPr>
                <w:sz w:val="16"/>
                <w:szCs w:val="16"/>
                <w:lang w:val="en-US"/>
              </w:rPr>
            </w:pPr>
            <w:r>
              <w:rPr>
                <w:sz w:val="16"/>
                <w:szCs w:val="16"/>
                <w:lang w:val="en-US"/>
              </w:rPr>
              <w:t>2523156719000</w:t>
            </w:r>
          </w:p>
        </w:tc>
        <w:tc>
          <w:tcPr>
            <w:tcW w:w="5245" w:type="dxa"/>
            <w:tcBorders>
              <w:top w:val="nil"/>
              <w:bottom w:val="single" w:sz="2" w:space="0" w:color="auto"/>
            </w:tcBorders>
          </w:tcPr>
          <w:p w14:paraId="4547A21F" w14:textId="77777777" w:rsidR="008E2FE9" w:rsidRDefault="008E2FE9" w:rsidP="008E2FE9">
            <w:pPr>
              <w:rPr>
                <w:lang w:val="en-US"/>
              </w:rPr>
            </w:pPr>
            <w:r>
              <w:rPr>
                <w:lang w:val="en-US"/>
              </w:rPr>
              <w:t>Manson din material plastic (incl. componentele mater. spumant) 57/125</w:t>
            </w:r>
          </w:p>
        </w:tc>
        <w:tc>
          <w:tcPr>
            <w:tcW w:w="1134" w:type="dxa"/>
            <w:tcBorders>
              <w:top w:val="nil"/>
              <w:bottom w:val="single" w:sz="2" w:space="0" w:color="auto"/>
            </w:tcBorders>
          </w:tcPr>
          <w:p w14:paraId="68234970"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CC54726" w14:textId="77777777" w:rsidR="008E2FE9" w:rsidRDefault="008E2FE9" w:rsidP="008E2FE9">
            <w:pPr>
              <w:rPr>
                <w:lang w:val="en-US"/>
              </w:rPr>
            </w:pPr>
            <w:r>
              <w:rPr>
                <w:lang w:val="en-US"/>
              </w:rPr>
              <w:t>6,000</w:t>
            </w:r>
          </w:p>
        </w:tc>
      </w:tr>
      <w:tr w:rsidR="008E2FE9" w:rsidRPr="00561440" w14:paraId="023EC270"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39ACEBA" w14:textId="77777777" w:rsidR="008E2FE9" w:rsidRPr="00561440" w:rsidRDefault="008E2FE9" w:rsidP="008E2FE9">
            <w:pPr>
              <w:rPr>
                <w:b/>
                <w:lang w:val="en-US"/>
              </w:rPr>
            </w:pPr>
            <w:r w:rsidRPr="00561440">
              <w:rPr>
                <w:b/>
                <w:lang w:val="en-US"/>
              </w:rPr>
              <w:t>32</w:t>
            </w:r>
          </w:p>
        </w:tc>
        <w:tc>
          <w:tcPr>
            <w:tcW w:w="1417" w:type="dxa"/>
            <w:tcBorders>
              <w:top w:val="single" w:sz="4" w:space="0" w:color="auto"/>
              <w:bottom w:val="single" w:sz="4" w:space="0" w:color="auto"/>
            </w:tcBorders>
          </w:tcPr>
          <w:p w14:paraId="14F9AECF" w14:textId="77777777" w:rsidR="008E2FE9" w:rsidRPr="00561440" w:rsidRDefault="008E2FE9" w:rsidP="008E2FE9">
            <w:pPr>
              <w:rPr>
                <w:b/>
                <w:lang w:val="en-US"/>
              </w:rPr>
            </w:pPr>
            <w:r w:rsidRPr="00561440">
              <w:rPr>
                <w:b/>
                <w:lang w:val="en-US"/>
              </w:rPr>
              <w:t>TfE05C</w:t>
            </w:r>
          </w:p>
        </w:tc>
        <w:tc>
          <w:tcPr>
            <w:tcW w:w="5245" w:type="dxa"/>
            <w:tcBorders>
              <w:top w:val="single" w:sz="4" w:space="0" w:color="auto"/>
              <w:bottom w:val="single" w:sz="4" w:space="0" w:color="auto"/>
            </w:tcBorders>
          </w:tcPr>
          <w:p w14:paraId="49B3EAC7"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caciulii de capat, din materialul mantalei, la tevi preizolate, cu diametrul nominal de 108/200 mm</w:t>
            </w:r>
          </w:p>
        </w:tc>
        <w:tc>
          <w:tcPr>
            <w:tcW w:w="1134" w:type="dxa"/>
            <w:tcBorders>
              <w:top w:val="single" w:sz="4" w:space="0" w:color="auto"/>
              <w:bottom w:val="single" w:sz="4" w:space="0" w:color="auto"/>
            </w:tcBorders>
            <w:vAlign w:val="center"/>
          </w:tcPr>
          <w:p w14:paraId="1642BB3F"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19162965" w14:textId="77777777" w:rsidR="008E2FE9" w:rsidRPr="00561440" w:rsidRDefault="008E2FE9" w:rsidP="008E2FE9">
            <w:pPr>
              <w:jc w:val="center"/>
              <w:rPr>
                <w:b/>
                <w:lang w:val="en-US"/>
              </w:rPr>
            </w:pPr>
            <w:r w:rsidRPr="00561440">
              <w:rPr>
                <w:b/>
                <w:lang w:val="en-US"/>
              </w:rPr>
              <w:t>14,0000</w:t>
            </w:r>
          </w:p>
        </w:tc>
      </w:tr>
      <w:tr w:rsidR="008E2FE9" w14:paraId="74C11C8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B605C0" w14:textId="77777777" w:rsidR="008E2FE9" w:rsidRDefault="008E2FE9" w:rsidP="008E2FE9">
            <w:pPr>
              <w:rPr>
                <w:lang w:val="en-US"/>
              </w:rPr>
            </w:pPr>
          </w:p>
        </w:tc>
        <w:tc>
          <w:tcPr>
            <w:tcW w:w="1417" w:type="dxa"/>
            <w:tcBorders>
              <w:top w:val="nil"/>
              <w:bottom w:val="single" w:sz="2" w:space="0" w:color="auto"/>
            </w:tcBorders>
            <w:vAlign w:val="center"/>
          </w:tcPr>
          <w:p w14:paraId="2E076009"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6BFBF61C"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3C1D7CE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24D263F" w14:textId="77777777" w:rsidR="008E2FE9" w:rsidRDefault="008E2FE9" w:rsidP="008E2FE9">
            <w:pPr>
              <w:rPr>
                <w:lang w:val="en-US"/>
              </w:rPr>
            </w:pPr>
            <w:r>
              <w:rPr>
                <w:lang w:val="en-US"/>
              </w:rPr>
              <w:t>2,800</w:t>
            </w:r>
          </w:p>
        </w:tc>
      </w:tr>
      <w:tr w:rsidR="008E2FE9" w14:paraId="132AB1A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F7102A6" w14:textId="77777777" w:rsidR="008E2FE9" w:rsidRDefault="008E2FE9" w:rsidP="008E2FE9">
            <w:pPr>
              <w:rPr>
                <w:lang w:val="en-US"/>
              </w:rPr>
            </w:pPr>
          </w:p>
        </w:tc>
        <w:tc>
          <w:tcPr>
            <w:tcW w:w="1417" w:type="dxa"/>
            <w:tcBorders>
              <w:top w:val="nil"/>
              <w:bottom w:val="single" w:sz="2" w:space="0" w:color="auto"/>
            </w:tcBorders>
            <w:vAlign w:val="center"/>
          </w:tcPr>
          <w:p w14:paraId="1D7F616A"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3AC8E172"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477DA64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A6015A2" w14:textId="77777777" w:rsidR="008E2FE9" w:rsidRDefault="008E2FE9" w:rsidP="008E2FE9">
            <w:pPr>
              <w:rPr>
                <w:lang w:val="en-US"/>
              </w:rPr>
            </w:pPr>
            <w:r>
              <w:rPr>
                <w:lang w:val="en-US"/>
              </w:rPr>
              <w:t>0,700</w:t>
            </w:r>
          </w:p>
        </w:tc>
      </w:tr>
      <w:tr w:rsidR="008E2FE9" w14:paraId="11FC217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EE50A5" w14:textId="77777777" w:rsidR="008E2FE9" w:rsidRDefault="008E2FE9" w:rsidP="008E2FE9">
            <w:pPr>
              <w:rPr>
                <w:lang w:val="en-US"/>
              </w:rPr>
            </w:pPr>
          </w:p>
        </w:tc>
        <w:tc>
          <w:tcPr>
            <w:tcW w:w="1417" w:type="dxa"/>
            <w:tcBorders>
              <w:top w:val="nil"/>
              <w:bottom w:val="single" w:sz="2" w:space="0" w:color="auto"/>
            </w:tcBorders>
            <w:vAlign w:val="center"/>
          </w:tcPr>
          <w:p w14:paraId="3C98C93F" w14:textId="77777777" w:rsidR="008E2FE9" w:rsidRDefault="008E2FE9" w:rsidP="008E2FE9">
            <w:pPr>
              <w:jc w:val="center"/>
              <w:rPr>
                <w:sz w:val="16"/>
                <w:szCs w:val="16"/>
                <w:lang w:val="en-US"/>
              </w:rPr>
            </w:pPr>
            <w:r>
              <w:rPr>
                <w:sz w:val="16"/>
                <w:szCs w:val="16"/>
                <w:lang w:val="en-US"/>
              </w:rPr>
              <w:t>2523156713000125225</w:t>
            </w:r>
          </w:p>
        </w:tc>
        <w:tc>
          <w:tcPr>
            <w:tcW w:w="5245" w:type="dxa"/>
            <w:tcBorders>
              <w:top w:val="nil"/>
              <w:bottom w:val="single" w:sz="2" w:space="0" w:color="auto"/>
            </w:tcBorders>
          </w:tcPr>
          <w:p w14:paraId="4C6D40AA" w14:textId="77777777" w:rsidR="008E2FE9" w:rsidRDefault="008E2FE9" w:rsidP="008E2FE9">
            <w:pPr>
              <w:rPr>
                <w:lang w:val="en-US"/>
              </w:rPr>
            </w:pPr>
            <w:r>
              <w:rPr>
                <w:lang w:val="en-US"/>
              </w:rPr>
              <w:t>Caciula de capat din plastic (incl. materialul spumant) 108/200</w:t>
            </w:r>
          </w:p>
        </w:tc>
        <w:tc>
          <w:tcPr>
            <w:tcW w:w="1134" w:type="dxa"/>
            <w:tcBorders>
              <w:top w:val="nil"/>
              <w:bottom w:val="single" w:sz="2" w:space="0" w:color="auto"/>
            </w:tcBorders>
          </w:tcPr>
          <w:p w14:paraId="16569E3D" w14:textId="77777777" w:rsidR="008E2FE9" w:rsidRDefault="008E2FE9" w:rsidP="008E2FE9">
            <w:pPr>
              <w:rPr>
                <w:lang w:val="en-US"/>
              </w:rPr>
            </w:pPr>
            <w:r>
              <w:rPr>
                <w:lang w:val="en-US"/>
              </w:rPr>
              <w:t>buc</w:t>
            </w:r>
          </w:p>
        </w:tc>
        <w:tc>
          <w:tcPr>
            <w:tcW w:w="1417" w:type="dxa"/>
            <w:tcBorders>
              <w:top w:val="nil"/>
              <w:bottom w:val="single" w:sz="2" w:space="0" w:color="auto"/>
            </w:tcBorders>
          </w:tcPr>
          <w:p w14:paraId="140153E5" w14:textId="77777777" w:rsidR="008E2FE9" w:rsidRDefault="008E2FE9" w:rsidP="008E2FE9">
            <w:pPr>
              <w:rPr>
                <w:lang w:val="en-US"/>
              </w:rPr>
            </w:pPr>
            <w:r>
              <w:rPr>
                <w:lang w:val="en-US"/>
              </w:rPr>
              <w:t>14,000</w:t>
            </w:r>
          </w:p>
        </w:tc>
      </w:tr>
      <w:tr w:rsidR="008E2FE9" w:rsidRPr="00561440" w14:paraId="61C206CF"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09D2262" w14:textId="77777777" w:rsidR="008E2FE9" w:rsidRPr="00561440" w:rsidRDefault="008E2FE9" w:rsidP="008E2FE9">
            <w:pPr>
              <w:rPr>
                <w:b/>
                <w:lang w:val="en-US"/>
              </w:rPr>
            </w:pPr>
            <w:r w:rsidRPr="00561440">
              <w:rPr>
                <w:b/>
                <w:lang w:val="en-US"/>
              </w:rPr>
              <w:t>33</w:t>
            </w:r>
          </w:p>
        </w:tc>
        <w:tc>
          <w:tcPr>
            <w:tcW w:w="1417" w:type="dxa"/>
            <w:tcBorders>
              <w:top w:val="single" w:sz="4" w:space="0" w:color="auto"/>
              <w:bottom w:val="single" w:sz="4" w:space="0" w:color="auto"/>
            </w:tcBorders>
          </w:tcPr>
          <w:p w14:paraId="773CD401" w14:textId="77777777" w:rsidR="008E2FE9" w:rsidRPr="00561440" w:rsidRDefault="008E2FE9" w:rsidP="008E2FE9">
            <w:pPr>
              <w:rPr>
                <w:b/>
                <w:lang w:val="en-US"/>
              </w:rPr>
            </w:pPr>
            <w:r w:rsidRPr="00561440">
              <w:rPr>
                <w:b/>
                <w:lang w:val="en-US"/>
              </w:rPr>
              <w:t>TfE05A</w:t>
            </w:r>
          </w:p>
        </w:tc>
        <w:tc>
          <w:tcPr>
            <w:tcW w:w="5245" w:type="dxa"/>
            <w:tcBorders>
              <w:top w:val="single" w:sz="4" w:space="0" w:color="auto"/>
              <w:bottom w:val="single" w:sz="4" w:space="0" w:color="auto"/>
            </w:tcBorders>
          </w:tcPr>
          <w:p w14:paraId="739E125C"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caciulii de capat, din materialul mantalei, la tevi preizolate, cu diametrul nominal de 57/125 mm</w:t>
            </w:r>
          </w:p>
        </w:tc>
        <w:tc>
          <w:tcPr>
            <w:tcW w:w="1134" w:type="dxa"/>
            <w:tcBorders>
              <w:top w:val="single" w:sz="4" w:space="0" w:color="auto"/>
              <w:bottom w:val="single" w:sz="4" w:space="0" w:color="auto"/>
            </w:tcBorders>
            <w:vAlign w:val="center"/>
          </w:tcPr>
          <w:p w14:paraId="1233581F"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56C86B1C" w14:textId="77777777" w:rsidR="008E2FE9" w:rsidRPr="00561440" w:rsidRDefault="008E2FE9" w:rsidP="008E2FE9">
            <w:pPr>
              <w:jc w:val="center"/>
              <w:rPr>
                <w:b/>
                <w:lang w:val="en-US"/>
              </w:rPr>
            </w:pPr>
            <w:r w:rsidRPr="00561440">
              <w:rPr>
                <w:b/>
                <w:lang w:val="en-US"/>
              </w:rPr>
              <w:t>6,0000</w:t>
            </w:r>
          </w:p>
        </w:tc>
      </w:tr>
      <w:tr w:rsidR="008E2FE9" w14:paraId="109D4EB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8C13C8" w14:textId="77777777" w:rsidR="008E2FE9" w:rsidRDefault="008E2FE9" w:rsidP="008E2FE9">
            <w:pPr>
              <w:rPr>
                <w:lang w:val="en-US"/>
              </w:rPr>
            </w:pPr>
          </w:p>
        </w:tc>
        <w:tc>
          <w:tcPr>
            <w:tcW w:w="1417" w:type="dxa"/>
            <w:tcBorders>
              <w:top w:val="nil"/>
              <w:bottom w:val="single" w:sz="2" w:space="0" w:color="auto"/>
            </w:tcBorders>
            <w:vAlign w:val="center"/>
          </w:tcPr>
          <w:p w14:paraId="77DFBEAA"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5DA265E2"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3A2B7F1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1B890F2" w14:textId="77777777" w:rsidR="008E2FE9" w:rsidRDefault="008E2FE9" w:rsidP="008E2FE9">
            <w:pPr>
              <w:rPr>
                <w:lang w:val="en-US"/>
              </w:rPr>
            </w:pPr>
            <w:r>
              <w:rPr>
                <w:lang w:val="en-US"/>
              </w:rPr>
              <w:t>0,720</w:t>
            </w:r>
          </w:p>
        </w:tc>
      </w:tr>
      <w:tr w:rsidR="008E2FE9" w14:paraId="6BA88A3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E24C53" w14:textId="77777777" w:rsidR="008E2FE9" w:rsidRDefault="008E2FE9" w:rsidP="008E2FE9">
            <w:pPr>
              <w:rPr>
                <w:lang w:val="en-US"/>
              </w:rPr>
            </w:pPr>
          </w:p>
        </w:tc>
        <w:tc>
          <w:tcPr>
            <w:tcW w:w="1417" w:type="dxa"/>
            <w:tcBorders>
              <w:top w:val="nil"/>
              <w:bottom w:val="single" w:sz="2" w:space="0" w:color="auto"/>
            </w:tcBorders>
            <w:vAlign w:val="center"/>
          </w:tcPr>
          <w:p w14:paraId="6D96F7AC"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53A87480"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008A257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ECB632D" w14:textId="77777777" w:rsidR="008E2FE9" w:rsidRDefault="008E2FE9" w:rsidP="008E2FE9">
            <w:pPr>
              <w:rPr>
                <w:lang w:val="en-US"/>
              </w:rPr>
            </w:pPr>
            <w:r>
              <w:rPr>
                <w:lang w:val="en-US"/>
              </w:rPr>
              <w:t>0,180</w:t>
            </w:r>
          </w:p>
        </w:tc>
      </w:tr>
      <w:tr w:rsidR="008E2FE9" w14:paraId="57F82DA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CC4A1C" w14:textId="77777777" w:rsidR="008E2FE9" w:rsidRDefault="008E2FE9" w:rsidP="008E2FE9">
            <w:pPr>
              <w:rPr>
                <w:lang w:val="en-US"/>
              </w:rPr>
            </w:pPr>
          </w:p>
        </w:tc>
        <w:tc>
          <w:tcPr>
            <w:tcW w:w="1417" w:type="dxa"/>
            <w:tcBorders>
              <w:top w:val="nil"/>
              <w:bottom w:val="single" w:sz="2" w:space="0" w:color="auto"/>
            </w:tcBorders>
            <w:vAlign w:val="center"/>
          </w:tcPr>
          <w:p w14:paraId="2743E911" w14:textId="77777777" w:rsidR="008E2FE9" w:rsidRDefault="008E2FE9" w:rsidP="008E2FE9">
            <w:pPr>
              <w:jc w:val="center"/>
              <w:rPr>
                <w:sz w:val="16"/>
                <w:szCs w:val="16"/>
                <w:lang w:val="en-US"/>
              </w:rPr>
            </w:pPr>
            <w:r>
              <w:rPr>
                <w:sz w:val="16"/>
                <w:szCs w:val="16"/>
                <w:lang w:val="en-US"/>
              </w:rPr>
              <w:t>2523156713000</w:t>
            </w:r>
          </w:p>
        </w:tc>
        <w:tc>
          <w:tcPr>
            <w:tcW w:w="5245" w:type="dxa"/>
            <w:tcBorders>
              <w:top w:val="nil"/>
              <w:bottom w:val="single" w:sz="2" w:space="0" w:color="auto"/>
            </w:tcBorders>
          </w:tcPr>
          <w:p w14:paraId="7351034B" w14:textId="77777777" w:rsidR="008E2FE9" w:rsidRDefault="008E2FE9" w:rsidP="008E2FE9">
            <w:pPr>
              <w:rPr>
                <w:lang w:val="en-US"/>
              </w:rPr>
            </w:pPr>
            <w:r>
              <w:rPr>
                <w:lang w:val="en-US"/>
              </w:rPr>
              <w:t>Caciula de capat din plastic (incl. materialul spumant) 57/125 mm</w:t>
            </w:r>
          </w:p>
        </w:tc>
        <w:tc>
          <w:tcPr>
            <w:tcW w:w="1134" w:type="dxa"/>
            <w:tcBorders>
              <w:top w:val="nil"/>
              <w:bottom w:val="single" w:sz="2" w:space="0" w:color="auto"/>
            </w:tcBorders>
          </w:tcPr>
          <w:p w14:paraId="05F85773"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33F8C5A" w14:textId="77777777" w:rsidR="008E2FE9" w:rsidRDefault="008E2FE9" w:rsidP="008E2FE9">
            <w:pPr>
              <w:rPr>
                <w:lang w:val="en-US"/>
              </w:rPr>
            </w:pPr>
            <w:r>
              <w:rPr>
                <w:lang w:val="en-US"/>
              </w:rPr>
              <w:t>6,000</w:t>
            </w:r>
          </w:p>
        </w:tc>
      </w:tr>
      <w:tr w:rsidR="008E2FE9" w:rsidRPr="00561440" w14:paraId="19077D9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6FCABD8" w14:textId="77777777" w:rsidR="008E2FE9" w:rsidRPr="00561440" w:rsidRDefault="008E2FE9" w:rsidP="008E2FE9">
            <w:pPr>
              <w:rPr>
                <w:b/>
                <w:lang w:val="en-US"/>
              </w:rPr>
            </w:pPr>
            <w:r w:rsidRPr="00561440">
              <w:rPr>
                <w:b/>
                <w:lang w:val="en-US"/>
              </w:rPr>
              <w:t>34</w:t>
            </w:r>
          </w:p>
        </w:tc>
        <w:tc>
          <w:tcPr>
            <w:tcW w:w="1417" w:type="dxa"/>
            <w:tcBorders>
              <w:top w:val="single" w:sz="4" w:space="0" w:color="auto"/>
              <w:bottom w:val="single" w:sz="4" w:space="0" w:color="auto"/>
            </w:tcBorders>
          </w:tcPr>
          <w:p w14:paraId="06597C8D" w14:textId="77777777" w:rsidR="008E2FE9" w:rsidRPr="00561440" w:rsidRDefault="008E2FE9" w:rsidP="008E2FE9">
            <w:pPr>
              <w:rPr>
                <w:b/>
                <w:lang w:val="en-US"/>
              </w:rPr>
            </w:pPr>
            <w:r w:rsidRPr="00561440">
              <w:rPr>
                <w:b/>
                <w:lang w:val="en-US"/>
              </w:rPr>
              <w:t>TfE06C</w:t>
            </w:r>
          </w:p>
        </w:tc>
        <w:tc>
          <w:tcPr>
            <w:tcW w:w="5245" w:type="dxa"/>
            <w:tcBorders>
              <w:top w:val="single" w:sz="4" w:space="0" w:color="auto"/>
              <w:bottom w:val="single" w:sz="4" w:space="0" w:color="auto"/>
            </w:tcBorders>
          </w:tcPr>
          <w:p w14:paraId="320BE319"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inelului de trecere prin zid, la tevi preizolate, cu diametrul nominal de 108/200 mm</w:t>
            </w:r>
          </w:p>
        </w:tc>
        <w:tc>
          <w:tcPr>
            <w:tcW w:w="1134" w:type="dxa"/>
            <w:tcBorders>
              <w:top w:val="single" w:sz="4" w:space="0" w:color="auto"/>
              <w:bottom w:val="single" w:sz="4" w:space="0" w:color="auto"/>
            </w:tcBorders>
            <w:vAlign w:val="center"/>
          </w:tcPr>
          <w:p w14:paraId="0D140090"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53665CEB" w14:textId="77777777" w:rsidR="008E2FE9" w:rsidRPr="00561440" w:rsidRDefault="008E2FE9" w:rsidP="008E2FE9">
            <w:pPr>
              <w:jc w:val="center"/>
              <w:rPr>
                <w:b/>
                <w:lang w:val="en-US"/>
              </w:rPr>
            </w:pPr>
            <w:r w:rsidRPr="00561440">
              <w:rPr>
                <w:b/>
                <w:lang w:val="en-US"/>
              </w:rPr>
              <w:t>24,0000</w:t>
            </w:r>
          </w:p>
        </w:tc>
      </w:tr>
      <w:tr w:rsidR="008E2FE9" w14:paraId="2FBFE34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69B1A4" w14:textId="77777777" w:rsidR="008E2FE9" w:rsidRDefault="008E2FE9" w:rsidP="008E2FE9">
            <w:pPr>
              <w:rPr>
                <w:lang w:val="en-US"/>
              </w:rPr>
            </w:pPr>
          </w:p>
        </w:tc>
        <w:tc>
          <w:tcPr>
            <w:tcW w:w="1417" w:type="dxa"/>
            <w:tcBorders>
              <w:top w:val="nil"/>
              <w:bottom w:val="single" w:sz="2" w:space="0" w:color="auto"/>
            </w:tcBorders>
            <w:vAlign w:val="center"/>
          </w:tcPr>
          <w:p w14:paraId="24D0CBBA"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79246EAA"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05B676A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3F1D687" w14:textId="77777777" w:rsidR="008E2FE9" w:rsidRDefault="008E2FE9" w:rsidP="008E2FE9">
            <w:pPr>
              <w:rPr>
                <w:lang w:val="en-US"/>
              </w:rPr>
            </w:pPr>
            <w:r>
              <w:rPr>
                <w:lang w:val="en-US"/>
              </w:rPr>
              <w:t>2,880</w:t>
            </w:r>
          </w:p>
        </w:tc>
      </w:tr>
      <w:tr w:rsidR="008E2FE9" w14:paraId="2310A23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7F7D73" w14:textId="77777777" w:rsidR="008E2FE9" w:rsidRDefault="008E2FE9" w:rsidP="008E2FE9">
            <w:pPr>
              <w:rPr>
                <w:lang w:val="en-US"/>
              </w:rPr>
            </w:pPr>
          </w:p>
        </w:tc>
        <w:tc>
          <w:tcPr>
            <w:tcW w:w="1417" w:type="dxa"/>
            <w:tcBorders>
              <w:top w:val="nil"/>
              <w:bottom w:val="single" w:sz="2" w:space="0" w:color="auto"/>
            </w:tcBorders>
            <w:vAlign w:val="center"/>
          </w:tcPr>
          <w:p w14:paraId="08FC9061"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5C3B866B"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72A0A50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7E764BF" w14:textId="77777777" w:rsidR="008E2FE9" w:rsidRDefault="008E2FE9" w:rsidP="008E2FE9">
            <w:pPr>
              <w:rPr>
                <w:lang w:val="en-US"/>
              </w:rPr>
            </w:pPr>
            <w:r>
              <w:rPr>
                <w:lang w:val="en-US"/>
              </w:rPr>
              <w:t>0,720</w:t>
            </w:r>
          </w:p>
        </w:tc>
      </w:tr>
      <w:tr w:rsidR="008E2FE9" w14:paraId="1DD15A4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2C05F9" w14:textId="77777777" w:rsidR="008E2FE9" w:rsidRDefault="008E2FE9" w:rsidP="008E2FE9">
            <w:pPr>
              <w:rPr>
                <w:lang w:val="en-US"/>
              </w:rPr>
            </w:pPr>
          </w:p>
        </w:tc>
        <w:tc>
          <w:tcPr>
            <w:tcW w:w="1417" w:type="dxa"/>
            <w:tcBorders>
              <w:top w:val="nil"/>
              <w:bottom w:val="single" w:sz="2" w:space="0" w:color="auto"/>
            </w:tcBorders>
            <w:vAlign w:val="center"/>
          </w:tcPr>
          <w:p w14:paraId="43EE142C" w14:textId="77777777" w:rsidR="008E2FE9" w:rsidRDefault="008E2FE9" w:rsidP="008E2FE9">
            <w:pPr>
              <w:jc w:val="center"/>
              <w:rPr>
                <w:sz w:val="16"/>
                <w:szCs w:val="16"/>
                <w:lang w:val="en-US"/>
              </w:rPr>
            </w:pPr>
            <w:r>
              <w:rPr>
                <w:sz w:val="16"/>
                <w:szCs w:val="16"/>
                <w:lang w:val="en-US"/>
              </w:rPr>
              <w:t>2875274428000</w:t>
            </w:r>
          </w:p>
        </w:tc>
        <w:tc>
          <w:tcPr>
            <w:tcW w:w="5245" w:type="dxa"/>
            <w:tcBorders>
              <w:top w:val="nil"/>
              <w:bottom w:val="single" w:sz="2" w:space="0" w:color="auto"/>
            </w:tcBorders>
          </w:tcPr>
          <w:p w14:paraId="1F88B959" w14:textId="77777777" w:rsidR="008E2FE9" w:rsidRDefault="008E2FE9" w:rsidP="008E2FE9">
            <w:pPr>
              <w:rPr>
                <w:lang w:val="en-US"/>
              </w:rPr>
            </w:pPr>
            <w:r>
              <w:rPr>
                <w:lang w:val="en-US"/>
              </w:rPr>
              <w:t xml:space="preserve">Inel de etansietate 108/200 </w:t>
            </w:r>
          </w:p>
        </w:tc>
        <w:tc>
          <w:tcPr>
            <w:tcW w:w="1134" w:type="dxa"/>
            <w:tcBorders>
              <w:top w:val="nil"/>
              <w:bottom w:val="single" w:sz="2" w:space="0" w:color="auto"/>
            </w:tcBorders>
          </w:tcPr>
          <w:p w14:paraId="5B3B4B3F"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CC28768" w14:textId="77777777" w:rsidR="008E2FE9" w:rsidRDefault="008E2FE9" w:rsidP="008E2FE9">
            <w:pPr>
              <w:rPr>
                <w:lang w:val="en-US"/>
              </w:rPr>
            </w:pPr>
            <w:r>
              <w:rPr>
                <w:lang w:val="en-US"/>
              </w:rPr>
              <w:t>24,000</w:t>
            </w:r>
          </w:p>
        </w:tc>
      </w:tr>
      <w:tr w:rsidR="008E2FE9" w:rsidRPr="00561440" w14:paraId="7E7FEF0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3802F4E" w14:textId="77777777" w:rsidR="008E2FE9" w:rsidRPr="00561440" w:rsidRDefault="008E2FE9" w:rsidP="008E2FE9">
            <w:pPr>
              <w:rPr>
                <w:b/>
                <w:lang w:val="en-US"/>
              </w:rPr>
            </w:pPr>
            <w:r w:rsidRPr="00561440">
              <w:rPr>
                <w:b/>
                <w:lang w:val="en-US"/>
              </w:rPr>
              <w:t>35</w:t>
            </w:r>
          </w:p>
        </w:tc>
        <w:tc>
          <w:tcPr>
            <w:tcW w:w="1417" w:type="dxa"/>
            <w:tcBorders>
              <w:top w:val="single" w:sz="4" w:space="0" w:color="auto"/>
              <w:bottom w:val="single" w:sz="4" w:space="0" w:color="auto"/>
            </w:tcBorders>
          </w:tcPr>
          <w:p w14:paraId="67A385F2" w14:textId="77777777" w:rsidR="008E2FE9" w:rsidRPr="00561440" w:rsidRDefault="008E2FE9" w:rsidP="008E2FE9">
            <w:pPr>
              <w:rPr>
                <w:b/>
                <w:lang w:val="en-US"/>
              </w:rPr>
            </w:pPr>
            <w:r w:rsidRPr="00561440">
              <w:rPr>
                <w:b/>
                <w:lang w:val="en-US"/>
              </w:rPr>
              <w:t>TfE06A</w:t>
            </w:r>
          </w:p>
        </w:tc>
        <w:tc>
          <w:tcPr>
            <w:tcW w:w="5245" w:type="dxa"/>
            <w:tcBorders>
              <w:top w:val="single" w:sz="4" w:space="0" w:color="auto"/>
              <w:bottom w:val="single" w:sz="4" w:space="0" w:color="auto"/>
            </w:tcBorders>
          </w:tcPr>
          <w:p w14:paraId="0756811D"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inelului de trecere prin zid, la tevi preizolate, cu diametrul nominal de 57/125 mm</w:t>
            </w:r>
          </w:p>
        </w:tc>
        <w:tc>
          <w:tcPr>
            <w:tcW w:w="1134" w:type="dxa"/>
            <w:tcBorders>
              <w:top w:val="single" w:sz="4" w:space="0" w:color="auto"/>
              <w:bottom w:val="single" w:sz="4" w:space="0" w:color="auto"/>
            </w:tcBorders>
            <w:vAlign w:val="center"/>
          </w:tcPr>
          <w:p w14:paraId="1CA3F41A"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58D8569F" w14:textId="77777777" w:rsidR="008E2FE9" w:rsidRPr="00561440" w:rsidRDefault="008E2FE9" w:rsidP="008E2FE9">
            <w:pPr>
              <w:jc w:val="center"/>
              <w:rPr>
                <w:b/>
                <w:lang w:val="en-US"/>
              </w:rPr>
            </w:pPr>
            <w:r w:rsidRPr="00561440">
              <w:rPr>
                <w:b/>
                <w:lang w:val="en-US"/>
              </w:rPr>
              <w:t>8,0000</w:t>
            </w:r>
          </w:p>
        </w:tc>
      </w:tr>
      <w:tr w:rsidR="008E2FE9" w14:paraId="327AB16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027EAC" w14:textId="77777777" w:rsidR="008E2FE9" w:rsidRDefault="008E2FE9" w:rsidP="008E2FE9">
            <w:pPr>
              <w:rPr>
                <w:lang w:val="en-US"/>
              </w:rPr>
            </w:pPr>
          </w:p>
        </w:tc>
        <w:tc>
          <w:tcPr>
            <w:tcW w:w="1417" w:type="dxa"/>
            <w:tcBorders>
              <w:top w:val="nil"/>
              <w:bottom w:val="single" w:sz="2" w:space="0" w:color="auto"/>
            </w:tcBorders>
            <w:vAlign w:val="center"/>
          </w:tcPr>
          <w:p w14:paraId="33C241C2"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3E618EF0"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3FB5506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9DA3046" w14:textId="77777777" w:rsidR="008E2FE9" w:rsidRDefault="008E2FE9" w:rsidP="008E2FE9">
            <w:pPr>
              <w:rPr>
                <w:lang w:val="en-US"/>
              </w:rPr>
            </w:pPr>
            <w:r>
              <w:rPr>
                <w:lang w:val="en-US"/>
              </w:rPr>
              <w:t>0,640</w:t>
            </w:r>
          </w:p>
        </w:tc>
      </w:tr>
      <w:tr w:rsidR="008E2FE9" w14:paraId="7AE940C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F41981" w14:textId="77777777" w:rsidR="008E2FE9" w:rsidRDefault="008E2FE9" w:rsidP="008E2FE9">
            <w:pPr>
              <w:rPr>
                <w:lang w:val="en-US"/>
              </w:rPr>
            </w:pPr>
          </w:p>
        </w:tc>
        <w:tc>
          <w:tcPr>
            <w:tcW w:w="1417" w:type="dxa"/>
            <w:tcBorders>
              <w:top w:val="nil"/>
              <w:bottom w:val="single" w:sz="2" w:space="0" w:color="auto"/>
            </w:tcBorders>
            <w:vAlign w:val="center"/>
          </w:tcPr>
          <w:p w14:paraId="5A832AFA"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75148CBD"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3068194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49ECB48" w14:textId="77777777" w:rsidR="008E2FE9" w:rsidRDefault="008E2FE9" w:rsidP="008E2FE9">
            <w:pPr>
              <w:rPr>
                <w:lang w:val="en-US"/>
              </w:rPr>
            </w:pPr>
            <w:r>
              <w:rPr>
                <w:lang w:val="en-US"/>
              </w:rPr>
              <w:t>0,160</w:t>
            </w:r>
          </w:p>
        </w:tc>
      </w:tr>
      <w:tr w:rsidR="008E2FE9" w14:paraId="3E1DB3E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65FD69" w14:textId="77777777" w:rsidR="008E2FE9" w:rsidRDefault="008E2FE9" w:rsidP="008E2FE9">
            <w:pPr>
              <w:rPr>
                <w:lang w:val="en-US"/>
              </w:rPr>
            </w:pPr>
          </w:p>
        </w:tc>
        <w:tc>
          <w:tcPr>
            <w:tcW w:w="1417" w:type="dxa"/>
            <w:tcBorders>
              <w:top w:val="nil"/>
              <w:bottom w:val="single" w:sz="2" w:space="0" w:color="auto"/>
            </w:tcBorders>
            <w:vAlign w:val="center"/>
          </w:tcPr>
          <w:p w14:paraId="20B78222" w14:textId="77777777" w:rsidR="008E2FE9" w:rsidRDefault="008E2FE9" w:rsidP="008E2FE9">
            <w:pPr>
              <w:jc w:val="center"/>
              <w:rPr>
                <w:sz w:val="16"/>
                <w:szCs w:val="16"/>
                <w:lang w:val="en-US"/>
              </w:rPr>
            </w:pPr>
            <w:r>
              <w:rPr>
                <w:sz w:val="16"/>
                <w:szCs w:val="16"/>
                <w:lang w:val="en-US"/>
              </w:rPr>
              <w:t>28752744280001</w:t>
            </w:r>
          </w:p>
        </w:tc>
        <w:tc>
          <w:tcPr>
            <w:tcW w:w="5245" w:type="dxa"/>
            <w:tcBorders>
              <w:top w:val="nil"/>
              <w:bottom w:val="single" w:sz="2" w:space="0" w:color="auto"/>
            </w:tcBorders>
          </w:tcPr>
          <w:p w14:paraId="3B0815CA" w14:textId="77777777" w:rsidR="008E2FE9" w:rsidRDefault="008E2FE9" w:rsidP="008E2FE9">
            <w:pPr>
              <w:rPr>
                <w:lang w:val="en-US"/>
              </w:rPr>
            </w:pPr>
            <w:r>
              <w:rPr>
                <w:lang w:val="en-US"/>
              </w:rPr>
              <w:t xml:space="preserve">Inel de etansietate 57/125 </w:t>
            </w:r>
          </w:p>
        </w:tc>
        <w:tc>
          <w:tcPr>
            <w:tcW w:w="1134" w:type="dxa"/>
            <w:tcBorders>
              <w:top w:val="nil"/>
              <w:bottom w:val="single" w:sz="2" w:space="0" w:color="auto"/>
            </w:tcBorders>
          </w:tcPr>
          <w:p w14:paraId="4038AC24"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930BF09" w14:textId="77777777" w:rsidR="008E2FE9" w:rsidRDefault="008E2FE9" w:rsidP="008E2FE9">
            <w:pPr>
              <w:rPr>
                <w:lang w:val="en-US"/>
              </w:rPr>
            </w:pPr>
            <w:r>
              <w:rPr>
                <w:lang w:val="en-US"/>
              </w:rPr>
              <w:t>8,000</w:t>
            </w:r>
          </w:p>
        </w:tc>
      </w:tr>
      <w:tr w:rsidR="008E2FE9" w:rsidRPr="00561440" w14:paraId="4A09026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48C8E60" w14:textId="77777777" w:rsidR="008E2FE9" w:rsidRPr="00561440" w:rsidRDefault="008E2FE9" w:rsidP="008E2FE9">
            <w:pPr>
              <w:rPr>
                <w:b/>
                <w:lang w:val="en-US"/>
              </w:rPr>
            </w:pPr>
            <w:r w:rsidRPr="00561440">
              <w:rPr>
                <w:b/>
                <w:lang w:val="en-US"/>
              </w:rPr>
              <w:t>36</w:t>
            </w:r>
          </w:p>
        </w:tc>
        <w:tc>
          <w:tcPr>
            <w:tcW w:w="1417" w:type="dxa"/>
            <w:tcBorders>
              <w:top w:val="single" w:sz="4" w:space="0" w:color="auto"/>
              <w:bottom w:val="single" w:sz="4" w:space="0" w:color="auto"/>
            </w:tcBorders>
          </w:tcPr>
          <w:p w14:paraId="6F3EB557"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53BFBAD9"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Suport mobil D108/200 mm</w:t>
            </w:r>
          </w:p>
        </w:tc>
        <w:tc>
          <w:tcPr>
            <w:tcW w:w="1134" w:type="dxa"/>
            <w:tcBorders>
              <w:top w:val="single" w:sz="4" w:space="0" w:color="auto"/>
              <w:bottom w:val="single" w:sz="4" w:space="0" w:color="auto"/>
            </w:tcBorders>
            <w:vAlign w:val="center"/>
          </w:tcPr>
          <w:p w14:paraId="7D6FF490"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4B06416E" w14:textId="77777777" w:rsidR="008E2FE9" w:rsidRPr="00561440" w:rsidRDefault="008E2FE9" w:rsidP="008E2FE9">
            <w:pPr>
              <w:jc w:val="center"/>
              <w:rPr>
                <w:b/>
                <w:lang w:val="en-US"/>
              </w:rPr>
            </w:pPr>
            <w:r w:rsidRPr="00561440">
              <w:rPr>
                <w:b/>
                <w:lang w:val="en-US"/>
              </w:rPr>
              <w:t>30,0000</w:t>
            </w:r>
          </w:p>
        </w:tc>
      </w:tr>
      <w:tr w:rsidR="008E2FE9" w14:paraId="2D566E6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AD593E" w14:textId="77777777" w:rsidR="008E2FE9" w:rsidRDefault="008E2FE9" w:rsidP="008E2FE9">
            <w:pPr>
              <w:rPr>
                <w:lang w:val="en-US"/>
              </w:rPr>
            </w:pPr>
          </w:p>
        </w:tc>
        <w:tc>
          <w:tcPr>
            <w:tcW w:w="1417" w:type="dxa"/>
            <w:tcBorders>
              <w:top w:val="nil"/>
              <w:bottom w:val="single" w:sz="2" w:space="0" w:color="auto"/>
            </w:tcBorders>
            <w:vAlign w:val="center"/>
          </w:tcPr>
          <w:p w14:paraId="53459217" w14:textId="77777777" w:rsidR="008E2FE9" w:rsidRDefault="008E2FE9" w:rsidP="008E2FE9">
            <w:pPr>
              <w:jc w:val="center"/>
              <w:rPr>
                <w:sz w:val="16"/>
                <w:szCs w:val="16"/>
                <w:lang w:val="en-US"/>
              </w:rPr>
            </w:pPr>
            <w:r>
              <w:rPr>
                <w:sz w:val="16"/>
                <w:szCs w:val="16"/>
                <w:lang w:val="en-US"/>
              </w:rPr>
              <w:t>12362514259</w:t>
            </w:r>
          </w:p>
        </w:tc>
        <w:tc>
          <w:tcPr>
            <w:tcW w:w="5245" w:type="dxa"/>
            <w:tcBorders>
              <w:top w:val="nil"/>
              <w:bottom w:val="single" w:sz="2" w:space="0" w:color="auto"/>
            </w:tcBorders>
          </w:tcPr>
          <w:p w14:paraId="2F024BC8" w14:textId="77777777" w:rsidR="008E2FE9" w:rsidRDefault="008E2FE9" w:rsidP="008E2FE9">
            <w:pPr>
              <w:rPr>
                <w:lang w:val="en-US"/>
              </w:rPr>
            </w:pPr>
            <w:r>
              <w:rPr>
                <w:lang w:val="en-US"/>
              </w:rPr>
              <w:t>Suport mobil DN108/200 mm</w:t>
            </w:r>
          </w:p>
        </w:tc>
        <w:tc>
          <w:tcPr>
            <w:tcW w:w="1134" w:type="dxa"/>
            <w:tcBorders>
              <w:top w:val="nil"/>
              <w:bottom w:val="single" w:sz="2" w:space="0" w:color="auto"/>
            </w:tcBorders>
          </w:tcPr>
          <w:p w14:paraId="0621FFD1" w14:textId="77777777" w:rsidR="008E2FE9" w:rsidRDefault="008E2FE9" w:rsidP="008E2FE9">
            <w:pPr>
              <w:rPr>
                <w:lang w:val="en-US"/>
              </w:rPr>
            </w:pPr>
            <w:r>
              <w:rPr>
                <w:lang w:val="en-US"/>
              </w:rPr>
              <w:t>buc</w:t>
            </w:r>
          </w:p>
        </w:tc>
        <w:tc>
          <w:tcPr>
            <w:tcW w:w="1417" w:type="dxa"/>
            <w:tcBorders>
              <w:top w:val="nil"/>
              <w:bottom w:val="single" w:sz="2" w:space="0" w:color="auto"/>
            </w:tcBorders>
          </w:tcPr>
          <w:p w14:paraId="615FA554" w14:textId="77777777" w:rsidR="008E2FE9" w:rsidRDefault="008E2FE9" w:rsidP="008E2FE9">
            <w:pPr>
              <w:rPr>
                <w:lang w:val="en-US"/>
              </w:rPr>
            </w:pPr>
            <w:r>
              <w:rPr>
                <w:lang w:val="en-US"/>
              </w:rPr>
              <w:t>30,000</w:t>
            </w:r>
          </w:p>
        </w:tc>
      </w:tr>
      <w:tr w:rsidR="008E2FE9" w:rsidRPr="00561440" w14:paraId="08C0F4E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7D5DB3A" w14:textId="77777777" w:rsidR="008E2FE9" w:rsidRPr="00561440" w:rsidRDefault="008E2FE9" w:rsidP="008E2FE9">
            <w:pPr>
              <w:rPr>
                <w:b/>
                <w:lang w:val="en-US"/>
              </w:rPr>
            </w:pPr>
            <w:r w:rsidRPr="00561440">
              <w:rPr>
                <w:b/>
                <w:lang w:val="en-US"/>
              </w:rPr>
              <w:t>37</w:t>
            </w:r>
          </w:p>
        </w:tc>
        <w:tc>
          <w:tcPr>
            <w:tcW w:w="1417" w:type="dxa"/>
            <w:tcBorders>
              <w:top w:val="single" w:sz="4" w:space="0" w:color="auto"/>
              <w:bottom w:val="single" w:sz="4" w:space="0" w:color="auto"/>
            </w:tcBorders>
          </w:tcPr>
          <w:p w14:paraId="1248254D"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74CBBDA8"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Suport mobil D57/125 mm</w:t>
            </w:r>
          </w:p>
        </w:tc>
        <w:tc>
          <w:tcPr>
            <w:tcW w:w="1134" w:type="dxa"/>
            <w:tcBorders>
              <w:top w:val="single" w:sz="4" w:space="0" w:color="auto"/>
              <w:bottom w:val="single" w:sz="4" w:space="0" w:color="auto"/>
            </w:tcBorders>
            <w:vAlign w:val="center"/>
          </w:tcPr>
          <w:p w14:paraId="4737C932"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422E640C" w14:textId="77777777" w:rsidR="008E2FE9" w:rsidRPr="00561440" w:rsidRDefault="008E2FE9" w:rsidP="008E2FE9">
            <w:pPr>
              <w:jc w:val="center"/>
              <w:rPr>
                <w:b/>
                <w:lang w:val="en-US"/>
              </w:rPr>
            </w:pPr>
            <w:r w:rsidRPr="00561440">
              <w:rPr>
                <w:b/>
                <w:lang w:val="en-US"/>
              </w:rPr>
              <w:t>14,0000</w:t>
            </w:r>
          </w:p>
        </w:tc>
      </w:tr>
      <w:tr w:rsidR="008E2FE9" w14:paraId="5650FC6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7F3161" w14:textId="77777777" w:rsidR="008E2FE9" w:rsidRDefault="008E2FE9" w:rsidP="008E2FE9">
            <w:pPr>
              <w:rPr>
                <w:lang w:val="en-US"/>
              </w:rPr>
            </w:pPr>
          </w:p>
        </w:tc>
        <w:tc>
          <w:tcPr>
            <w:tcW w:w="1417" w:type="dxa"/>
            <w:tcBorders>
              <w:top w:val="nil"/>
              <w:bottom w:val="single" w:sz="2" w:space="0" w:color="auto"/>
            </w:tcBorders>
            <w:vAlign w:val="center"/>
          </w:tcPr>
          <w:p w14:paraId="439647AE" w14:textId="77777777" w:rsidR="008E2FE9" w:rsidRDefault="008E2FE9" w:rsidP="008E2FE9">
            <w:pPr>
              <w:jc w:val="center"/>
              <w:rPr>
                <w:sz w:val="16"/>
                <w:szCs w:val="16"/>
                <w:lang w:val="en-US"/>
              </w:rPr>
            </w:pPr>
            <w:r>
              <w:rPr>
                <w:sz w:val="16"/>
                <w:szCs w:val="16"/>
                <w:lang w:val="en-US"/>
              </w:rPr>
              <w:t>123625142591</w:t>
            </w:r>
          </w:p>
        </w:tc>
        <w:tc>
          <w:tcPr>
            <w:tcW w:w="5245" w:type="dxa"/>
            <w:tcBorders>
              <w:top w:val="nil"/>
              <w:bottom w:val="single" w:sz="2" w:space="0" w:color="auto"/>
            </w:tcBorders>
          </w:tcPr>
          <w:p w14:paraId="7748B859" w14:textId="77777777" w:rsidR="008E2FE9" w:rsidRDefault="008E2FE9" w:rsidP="008E2FE9">
            <w:pPr>
              <w:rPr>
                <w:lang w:val="en-US"/>
              </w:rPr>
            </w:pPr>
            <w:r>
              <w:rPr>
                <w:lang w:val="en-US"/>
              </w:rPr>
              <w:t>Suport mobil DN57/125 mm</w:t>
            </w:r>
          </w:p>
        </w:tc>
        <w:tc>
          <w:tcPr>
            <w:tcW w:w="1134" w:type="dxa"/>
            <w:tcBorders>
              <w:top w:val="nil"/>
              <w:bottom w:val="single" w:sz="2" w:space="0" w:color="auto"/>
            </w:tcBorders>
          </w:tcPr>
          <w:p w14:paraId="3BD51BE1"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99B4FCA" w14:textId="77777777" w:rsidR="008E2FE9" w:rsidRDefault="008E2FE9" w:rsidP="008E2FE9">
            <w:pPr>
              <w:rPr>
                <w:lang w:val="en-US"/>
              </w:rPr>
            </w:pPr>
            <w:r>
              <w:rPr>
                <w:lang w:val="en-US"/>
              </w:rPr>
              <w:t>14,000</w:t>
            </w:r>
          </w:p>
        </w:tc>
      </w:tr>
      <w:tr w:rsidR="008E2FE9" w:rsidRPr="00561440" w14:paraId="2E2A9D11"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BEFFDB7" w14:textId="77777777" w:rsidR="008E2FE9" w:rsidRPr="00561440" w:rsidRDefault="008E2FE9" w:rsidP="008E2FE9">
            <w:pPr>
              <w:rPr>
                <w:b/>
                <w:lang w:val="en-US"/>
              </w:rPr>
            </w:pPr>
            <w:r w:rsidRPr="00561440">
              <w:rPr>
                <w:b/>
                <w:lang w:val="en-US"/>
              </w:rPr>
              <w:t>38</w:t>
            </w:r>
          </w:p>
        </w:tc>
        <w:tc>
          <w:tcPr>
            <w:tcW w:w="1417" w:type="dxa"/>
            <w:tcBorders>
              <w:top w:val="single" w:sz="4" w:space="0" w:color="auto"/>
              <w:bottom w:val="single" w:sz="4" w:space="0" w:color="auto"/>
            </w:tcBorders>
          </w:tcPr>
          <w:p w14:paraId="40E550D0" w14:textId="77777777" w:rsidR="008E2FE9" w:rsidRPr="00561440" w:rsidRDefault="008E2FE9" w:rsidP="008E2FE9">
            <w:pPr>
              <w:rPr>
                <w:b/>
                <w:lang w:val="en-US"/>
              </w:rPr>
            </w:pPr>
            <w:r w:rsidRPr="00561440">
              <w:rPr>
                <w:b/>
                <w:lang w:val="en-US"/>
              </w:rPr>
              <w:t>M1L42A</w:t>
            </w:r>
          </w:p>
        </w:tc>
        <w:tc>
          <w:tcPr>
            <w:tcW w:w="5245" w:type="dxa"/>
            <w:tcBorders>
              <w:top w:val="single" w:sz="4" w:space="0" w:color="auto"/>
              <w:bottom w:val="single" w:sz="4" w:space="0" w:color="auto"/>
            </w:tcBorders>
          </w:tcPr>
          <w:p w14:paraId="385A14CE"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Controlul sudurilor cap-la-cap, cu ultrasunete, la conducte tehnologice, conducta avind diametrul pina la 160 mm</w:t>
            </w:r>
          </w:p>
        </w:tc>
        <w:tc>
          <w:tcPr>
            <w:tcW w:w="1134" w:type="dxa"/>
            <w:tcBorders>
              <w:top w:val="single" w:sz="4" w:space="0" w:color="auto"/>
              <w:bottom w:val="single" w:sz="4" w:space="0" w:color="auto"/>
            </w:tcBorders>
            <w:vAlign w:val="center"/>
          </w:tcPr>
          <w:p w14:paraId="72DCE31F"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1F02169F" w14:textId="77777777" w:rsidR="008E2FE9" w:rsidRPr="00561440" w:rsidRDefault="008E2FE9" w:rsidP="008E2FE9">
            <w:pPr>
              <w:jc w:val="center"/>
              <w:rPr>
                <w:b/>
                <w:lang w:val="en-US"/>
              </w:rPr>
            </w:pPr>
            <w:r w:rsidRPr="00561440">
              <w:rPr>
                <w:b/>
                <w:lang w:val="en-US"/>
              </w:rPr>
              <w:t>30,0000</w:t>
            </w:r>
          </w:p>
        </w:tc>
      </w:tr>
      <w:tr w:rsidR="008E2FE9" w14:paraId="72B34C5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D85DB5" w14:textId="77777777" w:rsidR="008E2FE9" w:rsidRDefault="008E2FE9" w:rsidP="008E2FE9">
            <w:pPr>
              <w:rPr>
                <w:lang w:val="en-US"/>
              </w:rPr>
            </w:pPr>
          </w:p>
        </w:tc>
        <w:tc>
          <w:tcPr>
            <w:tcW w:w="1417" w:type="dxa"/>
            <w:tcBorders>
              <w:top w:val="nil"/>
              <w:bottom w:val="single" w:sz="2" w:space="0" w:color="auto"/>
            </w:tcBorders>
            <w:vAlign w:val="center"/>
          </w:tcPr>
          <w:p w14:paraId="0E8FBC01"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3B2C1E46"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269227D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00F36BA" w14:textId="77777777" w:rsidR="008E2FE9" w:rsidRDefault="008E2FE9" w:rsidP="008E2FE9">
            <w:pPr>
              <w:rPr>
                <w:lang w:val="en-US"/>
              </w:rPr>
            </w:pPr>
            <w:r>
              <w:rPr>
                <w:lang w:val="en-US"/>
              </w:rPr>
              <w:t>24,000</w:t>
            </w:r>
          </w:p>
        </w:tc>
      </w:tr>
      <w:tr w:rsidR="008E2FE9" w14:paraId="112B796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83BBF4" w14:textId="77777777" w:rsidR="008E2FE9" w:rsidRDefault="008E2FE9" w:rsidP="008E2FE9">
            <w:pPr>
              <w:rPr>
                <w:lang w:val="en-US"/>
              </w:rPr>
            </w:pPr>
          </w:p>
        </w:tc>
        <w:tc>
          <w:tcPr>
            <w:tcW w:w="1417" w:type="dxa"/>
            <w:tcBorders>
              <w:top w:val="nil"/>
              <w:bottom w:val="single" w:sz="2" w:space="0" w:color="auto"/>
            </w:tcBorders>
            <w:vAlign w:val="center"/>
          </w:tcPr>
          <w:p w14:paraId="4FCE7BA5" w14:textId="77777777" w:rsidR="008E2FE9" w:rsidRDefault="008E2FE9" w:rsidP="008E2FE9">
            <w:pPr>
              <w:jc w:val="center"/>
              <w:rPr>
                <w:sz w:val="16"/>
                <w:szCs w:val="16"/>
                <w:lang w:val="en-US"/>
              </w:rPr>
            </w:pPr>
            <w:r>
              <w:rPr>
                <w:sz w:val="16"/>
                <w:szCs w:val="16"/>
                <w:lang w:val="en-US"/>
              </w:rPr>
              <w:t>7214210026810</w:t>
            </w:r>
          </w:p>
        </w:tc>
        <w:tc>
          <w:tcPr>
            <w:tcW w:w="5245" w:type="dxa"/>
            <w:tcBorders>
              <w:top w:val="nil"/>
              <w:bottom w:val="single" w:sz="2" w:space="0" w:color="auto"/>
            </w:tcBorders>
          </w:tcPr>
          <w:p w14:paraId="3F6A5A62" w14:textId="77777777" w:rsidR="008E2FE9" w:rsidRDefault="008E2FE9" w:rsidP="008E2FE9">
            <w:pPr>
              <w:rPr>
                <w:lang w:val="en-US"/>
              </w:rPr>
            </w:pPr>
            <w:r>
              <w:rPr>
                <w:lang w:val="en-US"/>
              </w:rPr>
              <w:t xml:space="preserve">Montator conducte, constructii metalice </w:t>
            </w:r>
          </w:p>
        </w:tc>
        <w:tc>
          <w:tcPr>
            <w:tcW w:w="1134" w:type="dxa"/>
            <w:tcBorders>
              <w:top w:val="nil"/>
              <w:bottom w:val="single" w:sz="2" w:space="0" w:color="auto"/>
            </w:tcBorders>
          </w:tcPr>
          <w:p w14:paraId="6E1A3B9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F6CEF76" w14:textId="77777777" w:rsidR="008E2FE9" w:rsidRDefault="008E2FE9" w:rsidP="008E2FE9">
            <w:pPr>
              <w:rPr>
                <w:lang w:val="en-US"/>
              </w:rPr>
            </w:pPr>
            <w:r>
              <w:rPr>
                <w:lang w:val="en-US"/>
              </w:rPr>
              <w:t>36,000</w:t>
            </w:r>
          </w:p>
        </w:tc>
      </w:tr>
      <w:tr w:rsidR="008E2FE9" w14:paraId="211A8CF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DC4D4A" w14:textId="77777777" w:rsidR="008E2FE9" w:rsidRDefault="008E2FE9" w:rsidP="008E2FE9">
            <w:pPr>
              <w:rPr>
                <w:lang w:val="en-US"/>
              </w:rPr>
            </w:pPr>
          </w:p>
        </w:tc>
        <w:tc>
          <w:tcPr>
            <w:tcW w:w="1417" w:type="dxa"/>
            <w:tcBorders>
              <w:top w:val="nil"/>
              <w:bottom w:val="single" w:sz="2" w:space="0" w:color="auto"/>
            </w:tcBorders>
            <w:vAlign w:val="center"/>
          </w:tcPr>
          <w:p w14:paraId="5D8DDB8F" w14:textId="77777777" w:rsidR="008E2FE9" w:rsidRDefault="008E2FE9" w:rsidP="008E2FE9">
            <w:pPr>
              <w:jc w:val="center"/>
              <w:rPr>
                <w:sz w:val="16"/>
                <w:szCs w:val="16"/>
                <w:lang w:val="en-US"/>
              </w:rPr>
            </w:pPr>
            <w:r>
              <w:rPr>
                <w:sz w:val="16"/>
                <w:szCs w:val="16"/>
                <w:lang w:val="en-US"/>
              </w:rPr>
              <w:t>1412212205745</w:t>
            </w:r>
          </w:p>
        </w:tc>
        <w:tc>
          <w:tcPr>
            <w:tcW w:w="5245" w:type="dxa"/>
            <w:tcBorders>
              <w:top w:val="nil"/>
              <w:bottom w:val="single" w:sz="2" w:space="0" w:color="auto"/>
            </w:tcBorders>
          </w:tcPr>
          <w:p w14:paraId="262CE853" w14:textId="77777777" w:rsidR="008E2FE9" w:rsidRDefault="008E2FE9" w:rsidP="008E2FE9">
            <w:pPr>
              <w:rPr>
                <w:lang w:val="en-US"/>
              </w:rPr>
            </w:pPr>
            <w:r>
              <w:rPr>
                <w:lang w:val="en-US"/>
              </w:rPr>
              <w:t>Creta macinata alba obisnuita</w:t>
            </w:r>
          </w:p>
        </w:tc>
        <w:tc>
          <w:tcPr>
            <w:tcW w:w="1134" w:type="dxa"/>
            <w:tcBorders>
              <w:top w:val="nil"/>
              <w:bottom w:val="single" w:sz="2" w:space="0" w:color="auto"/>
            </w:tcBorders>
          </w:tcPr>
          <w:p w14:paraId="23D976CB" w14:textId="77777777" w:rsidR="008E2FE9" w:rsidRDefault="008E2FE9" w:rsidP="008E2FE9">
            <w:pPr>
              <w:rPr>
                <w:lang w:val="en-US"/>
              </w:rPr>
            </w:pPr>
            <w:r>
              <w:rPr>
                <w:lang w:val="en-US"/>
              </w:rPr>
              <w:t>buc</w:t>
            </w:r>
          </w:p>
        </w:tc>
        <w:tc>
          <w:tcPr>
            <w:tcW w:w="1417" w:type="dxa"/>
            <w:tcBorders>
              <w:top w:val="nil"/>
              <w:bottom w:val="single" w:sz="2" w:space="0" w:color="auto"/>
            </w:tcBorders>
          </w:tcPr>
          <w:p w14:paraId="68AF1DE3" w14:textId="77777777" w:rsidR="008E2FE9" w:rsidRDefault="008E2FE9" w:rsidP="008E2FE9">
            <w:pPr>
              <w:rPr>
                <w:lang w:val="en-US"/>
              </w:rPr>
            </w:pPr>
            <w:r>
              <w:rPr>
                <w:lang w:val="en-US"/>
              </w:rPr>
              <w:t>2,400</w:t>
            </w:r>
          </w:p>
        </w:tc>
      </w:tr>
      <w:tr w:rsidR="008E2FE9" w14:paraId="04A20C8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9FCBF6" w14:textId="77777777" w:rsidR="008E2FE9" w:rsidRDefault="008E2FE9" w:rsidP="008E2FE9">
            <w:pPr>
              <w:rPr>
                <w:lang w:val="en-US"/>
              </w:rPr>
            </w:pPr>
          </w:p>
        </w:tc>
        <w:tc>
          <w:tcPr>
            <w:tcW w:w="1417" w:type="dxa"/>
            <w:tcBorders>
              <w:top w:val="nil"/>
              <w:bottom w:val="single" w:sz="2" w:space="0" w:color="auto"/>
            </w:tcBorders>
            <w:vAlign w:val="center"/>
          </w:tcPr>
          <w:p w14:paraId="17604E1F" w14:textId="77777777" w:rsidR="008E2FE9" w:rsidRDefault="008E2FE9" w:rsidP="008E2FE9">
            <w:pPr>
              <w:jc w:val="center"/>
              <w:rPr>
                <w:sz w:val="16"/>
                <w:szCs w:val="16"/>
                <w:lang w:val="en-US"/>
              </w:rPr>
            </w:pPr>
            <w:r>
              <w:rPr>
                <w:sz w:val="16"/>
                <w:szCs w:val="16"/>
                <w:lang w:val="en-US"/>
              </w:rPr>
              <w:t>2710403647770</w:t>
            </w:r>
          </w:p>
        </w:tc>
        <w:tc>
          <w:tcPr>
            <w:tcW w:w="5245" w:type="dxa"/>
            <w:tcBorders>
              <w:top w:val="nil"/>
              <w:bottom w:val="single" w:sz="2" w:space="0" w:color="auto"/>
            </w:tcBorders>
          </w:tcPr>
          <w:p w14:paraId="64A1C61D" w14:textId="77777777" w:rsidR="008E2FE9" w:rsidRDefault="008E2FE9" w:rsidP="008E2FE9">
            <w:pPr>
              <w:rPr>
                <w:lang w:val="en-US"/>
              </w:rPr>
            </w:pPr>
            <w:r>
              <w:rPr>
                <w:lang w:val="en-US"/>
              </w:rPr>
              <w:t>Tabla inox. 8,0 (W4571)</w:t>
            </w:r>
          </w:p>
        </w:tc>
        <w:tc>
          <w:tcPr>
            <w:tcW w:w="1134" w:type="dxa"/>
            <w:tcBorders>
              <w:top w:val="nil"/>
              <w:bottom w:val="single" w:sz="2" w:space="0" w:color="auto"/>
            </w:tcBorders>
          </w:tcPr>
          <w:p w14:paraId="2D3A31FC" w14:textId="77777777" w:rsidR="008E2FE9" w:rsidRDefault="008E2FE9" w:rsidP="008E2FE9">
            <w:pPr>
              <w:rPr>
                <w:lang w:val="en-US"/>
              </w:rPr>
            </w:pPr>
            <w:r>
              <w:rPr>
                <w:lang w:val="en-US"/>
              </w:rPr>
              <w:t>kg</w:t>
            </w:r>
          </w:p>
        </w:tc>
        <w:tc>
          <w:tcPr>
            <w:tcW w:w="1417" w:type="dxa"/>
            <w:tcBorders>
              <w:top w:val="nil"/>
              <w:bottom w:val="single" w:sz="2" w:space="0" w:color="auto"/>
            </w:tcBorders>
          </w:tcPr>
          <w:p w14:paraId="2C9C5628" w14:textId="77777777" w:rsidR="008E2FE9" w:rsidRDefault="008E2FE9" w:rsidP="008E2FE9">
            <w:pPr>
              <w:rPr>
                <w:lang w:val="en-US"/>
              </w:rPr>
            </w:pPr>
            <w:r>
              <w:rPr>
                <w:lang w:val="en-US"/>
              </w:rPr>
              <w:t>1,200</w:t>
            </w:r>
          </w:p>
        </w:tc>
      </w:tr>
      <w:tr w:rsidR="008E2FE9" w14:paraId="2991134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7C87D20" w14:textId="77777777" w:rsidR="008E2FE9" w:rsidRDefault="008E2FE9" w:rsidP="008E2FE9">
            <w:pPr>
              <w:rPr>
                <w:lang w:val="en-US"/>
              </w:rPr>
            </w:pPr>
          </w:p>
        </w:tc>
        <w:tc>
          <w:tcPr>
            <w:tcW w:w="1417" w:type="dxa"/>
            <w:tcBorders>
              <w:top w:val="nil"/>
              <w:bottom w:val="single" w:sz="2" w:space="0" w:color="auto"/>
            </w:tcBorders>
            <w:vAlign w:val="center"/>
          </w:tcPr>
          <w:p w14:paraId="417510C9" w14:textId="77777777" w:rsidR="008E2FE9" w:rsidRDefault="008E2FE9" w:rsidP="008E2FE9">
            <w:pPr>
              <w:jc w:val="center"/>
              <w:rPr>
                <w:sz w:val="16"/>
                <w:szCs w:val="16"/>
                <w:lang w:val="en-US"/>
              </w:rPr>
            </w:pPr>
            <w:r>
              <w:rPr>
                <w:sz w:val="16"/>
                <w:szCs w:val="16"/>
                <w:lang w:val="en-US"/>
              </w:rPr>
              <w:t>2881116001991</w:t>
            </w:r>
          </w:p>
        </w:tc>
        <w:tc>
          <w:tcPr>
            <w:tcW w:w="5245" w:type="dxa"/>
            <w:tcBorders>
              <w:top w:val="nil"/>
              <w:bottom w:val="single" w:sz="2" w:space="0" w:color="auto"/>
            </w:tcBorders>
          </w:tcPr>
          <w:p w14:paraId="4311D8E5" w14:textId="77777777" w:rsidR="008E2FE9" w:rsidRDefault="008E2FE9" w:rsidP="008E2FE9">
            <w:pPr>
              <w:rPr>
                <w:lang w:val="en-US"/>
              </w:rPr>
            </w:pPr>
            <w:r>
              <w:rPr>
                <w:lang w:val="en-US"/>
              </w:rPr>
              <w:t xml:space="preserve">Pinza pentru slef.usc.car.sil.nea 23 x 30 gr 10 foi </w:t>
            </w:r>
          </w:p>
        </w:tc>
        <w:tc>
          <w:tcPr>
            <w:tcW w:w="1134" w:type="dxa"/>
            <w:tcBorders>
              <w:top w:val="nil"/>
              <w:bottom w:val="single" w:sz="2" w:space="0" w:color="auto"/>
            </w:tcBorders>
          </w:tcPr>
          <w:p w14:paraId="1EBA95EC"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7163235" w14:textId="77777777" w:rsidR="008E2FE9" w:rsidRDefault="008E2FE9" w:rsidP="008E2FE9">
            <w:pPr>
              <w:rPr>
                <w:lang w:val="en-US"/>
              </w:rPr>
            </w:pPr>
            <w:r>
              <w:rPr>
                <w:lang w:val="en-US"/>
              </w:rPr>
              <w:t>15,000</w:t>
            </w:r>
          </w:p>
        </w:tc>
      </w:tr>
      <w:tr w:rsidR="008E2FE9" w14:paraId="3853E58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D9DD76C" w14:textId="77777777" w:rsidR="008E2FE9" w:rsidRDefault="008E2FE9" w:rsidP="008E2FE9">
            <w:pPr>
              <w:rPr>
                <w:lang w:val="en-US"/>
              </w:rPr>
            </w:pPr>
          </w:p>
        </w:tc>
        <w:tc>
          <w:tcPr>
            <w:tcW w:w="1417" w:type="dxa"/>
            <w:tcBorders>
              <w:top w:val="nil"/>
              <w:bottom w:val="single" w:sz="2" w:space="0" w:color="auto"/>
            </w:tcBorders>
            <w:vAlign w:val="center"/>
          </w:tcPr>
          <w:p w14:paraId="6B5E2665" w14:textId="77777777" w:rsidR="008E2FE9" w:rsidRDefault="008E2FE9" w:rsidP="008E2FE9">
            <w:pPr>
              <w:jc w:val="center"/>
              <w:rPr>
                <w:sz w:val="16"/>
                <w:szCs w:val="16"/>
                <w:lang w:val="en-US"/>
              </w:rPr>
            </w:pPr>
            <w:r>
              <w:rPr>
                <w:sz w:val="16"/>
                <w:szCs w:val="16"/>
                <w:lang w:val="en-US"/>
              </w:rPr>
              <w:t>2881116002725</w:t>
            </w:r>
          </w:p>
        </w:tc>
        <w:tc>
          <w:tcPr>
            <w:tcW w:w="5245" w:type="dxa"/>
            <w:tcBorders>
              <w:top w:val="nil"/>
              <w:bottom w:val="single" w:sz="2" w:space="0" w:color="auto"/>
            </w:tcBorders>
          </w:tcPr>
          <w:p w14:paraId="15F3DA91" w14:textId="77777777" w:rsidR="008E2FE9" w:rsidRDefault="008E2FE9" w:rsidP="008E2FE9">
            <w:pPr>
              <w:rPr>
                <w:lang w:val="en-US"/>
              </w:rPr>
            </w:pPr>
            <w:r>
              <w:rPr>
                <w:lang w:val="en-US"/>
              </w:rPr>
              <w:t>Discuri abrazive 178 x 4 x 22</w:t>
            </w:r>
          </w:p>
        </w:tc>
        <w:tc>
          <w:tcPr>
            <w:tcW w:w="1134" w:type="dxa"/>
            <w:tcBorders>
              <w:top w:val="nil"/>
              <w:bottom w:val="single" w:sz="2" w:space="0" w:color="auto"/>
            </w:tcBorders>
          </w:tcPr>
          <w:p w14:paraId="4714B97A"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11C5E22" w14:textId="77777777" w:rsidR="008E2FE9" w:rsidRDefault="008E2FE9" w:rsidP="008E2FE9">
            <w:pPr>
              <w:rPr>
                <w:lang w:val="en-US"/>
              </w:rPr>
            </w:pPr>
            <w:r>
              <w:rPr>
                <w:lang w:val="en-US"/>
              </w:rPr>
              <w:t>1,200</w:t>
            </w:r>
          </w:p>
        </w:tc>
      </w:tr>
      <w:tr w:rsidR="008E2FE9" w14:paraId="7EC1EDF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99B8E7" w14:textId="77777777" w:rsidR="008E2FE9" w:rsidRDefault="008E2FE9" w:rsidP="008E2FE9">
            <w:pPr>
              <w:rPr>
                <w:lang w:val="en-US"/>
              </w:rPr>
            </w:pPr>
          </w:p>
        </w:tc>
        <w:tc>
          <w:tcPr>
            <w:tcW w:w="1417" w:type="dxa"/>
            <w:tcBorders>
              <w:top w:val="nil"/>
              <w:bottom w:val="single" w:sz="2" w:space="0" w:color="auto"/>
            </w:tcBorders>
            <w:vAlign w:val="center"/>
          </w:tcPr>
          <w:p w14:paraId="755725B8" w14:textId="77777777" w:rsidR="008E2FE9" w:rsidRDefault="008E2FE9" w:rsidP="008E2FE9">
            <w:pPr>
              <w:jc w:val="center"/>
              <w:rPr>
                <w:sz w:val="16"/>
                <w:szCs w:val="16"/>
                <w:lang w:val="en-US"/>
              </w:rPr>
            </w:pPr>
            <w:r>
              <w:rPr>
                <w:sz w:val="16"/>
                <w:szCs w:val="16"/>
                <w:lang w:val="en-US"/>
              </w:rPr>
              <w:t>2414126108995</w:t>
            </w:r>
          </w:p>
        </w:tc>
        <w:tc>
          <w:tcPr>
            <w:tcW w:w="5245" w:type="dxa"/>
            <w:tcBorders>
              <w:top w:val="nil"/>
              <w:bottom w:val="single" w:sz="2" w:space="0" w:color="auto"/>
            </w:tcBorders>
          </w:tcPr>
          <w:p w14:paraId="2B4EFFB4" w14:textId="77777777" w:rsidR="008E2FE9" w:rsidRDefault="008E2FE9" w:rsidP="008E2FE9">
            <w:pPr>
              <w:rPr>
                <w:lang w:val="en-US"/>
              </w:rPr>
            </w:pPr>
            <w:r>
              <w:rPr>
                <w:lang w:val="en-US"/>
              </w:rPr>
              <w:t>Sare decapare-fosfatare</w:t>
            </w:r>
          </w:p>
        </w:tc>
        <w:tc>
          <w:tcPr>
            <w:tcW w:w="1134" w:type="dxa"/>
            <w:tcBorders>
              <w:top w:val="nil"/>
              <w:bottom w:val="single" w:sz="2" w:space="0" w:color="auto"/>
            </w:tcBorders>
          </w:tcPr>
          <w:p w14:paraId="10B4599C" w14:textId="77777777" w:rsidR="008E2FE9" w:rsidRDefault="008E2FE9" w:rsidP="008E2FE9">
            <w:pPr>
              <w:rPr>
                <w:lang w:val="en-US"/>
              </w:rPr>
            </w:pPr>
            <w:r>
              <w:rPr>
                <w:lang w:val="en-US"/>
              </w:rPr>
              <w:t>kg</w:t>
            </w:r>
          </w:p>
        </w:tc>
        <w:tc>
          <w:tcPr>
            <w:tcW w:w="1417" w:type="dxa"/>
            <w:tcBorders>
              <w:top w:val="nil"/>
              <w:bottom w:val="single" w:sz="2" w:space="0" w:color="auto"/>
            </w:tcBorders>
          </w:tcPr>
          <w:p w14:paraId="71DE7881" w14:textId="77777777" w:rsidR="008E2FE9" w:rsidRDefault="008E2FE9" w:rsidP="008E2FE9">
            <w:pPr>
              <w:rPr>
                <w:lang w:val="en-US"/>
              </w:rPr>
            </w:pPr>
            <w:r>
              <w:rPr>
                <w:lang w:val="en-US"/>
              </w:rPr>
              <w:t>15,000</w:t>
            </w:r>
          </w:p>
        </w:tc>
      </w:tr>
      <w:tr w:rsidR="008E2FE9" w14:paraId="6A826B3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D2F55E" w14:textId="77777777" w:rsidR="008E2FE9" w:rsidRDefault="008E2FE9" w:rsidP="008E2FE9">
            <w:pPr>
              <w:rPr>
                <w:lang w:val="en-US"/>
              </w:rPr>
            </w:pPr>
          </w:p>
        </w:tc>
        <w:tc>
          <w:tcPr>
            <w:tcW w:w="1417" w:type="dxa"/>
            <w:tcBorders>
              <w:top w:val="nil"/>
              <w:bottom w:val="single" w:sz="2" w:space="0" w:color="auto"/>
            </w:tcBorders>
            <w:vAlign w:val="center"/>
          </w:tcPr>
          <w:p w14:paraId="681C12DA" w14:textId="77777777" w:rsidR="008E2FE9" w:rsidRDefault="008E2FE9" w:rsidP="008E2FE9">
            <w:pPr>
              <w:jc w:val="center"/>
              <w:rPr>
                <w:sz w:val="16"/>
                <w:szCs w:val="16"/>
                <w:lang w:val="en-US"/>
              </w:rPr>
            </w:pPr>
            <w:r>
              <w:rPr>
                <w:sz w:val="16"/>
                <w:szCs w:val="16"/>
                <w:lang w:val="en-US"/>
              </w:rPr>
              <w:t>2320186201450</w:t>
            </w:r>
          </w:p>
        </w:tc>
        <w:tc>
          <w:tcPr>
            <w:tcW w:w="5245" w:type="dxa"/>
            <w:tcBorders>
              <w:top w:val="nil"/>
              <w:bottom w:val="single" w:sz="2" w:space="0" w:color="auto"/>
            </w:tcBorders>
          </w:tcPr>
          <w:p w14:paraId="180C3134" w14:textId="77777777" w:rsidR="008E2FE9" w:rsidRDefault="008E2FE9" w:rsidP="008E2FE9">
            <w:pPr>
              <w:rPr>
                <w:lang w:val="en-US"/>
              </w:rPr>
            </w:pPr>
            <w:r>
              <w:rPr>
                <w:lang w:val="en-US"/>
              </w:rPr>
              <w:t xml:space="preserve">Ulei pt.masini textile tip Te16 </w:t>
            </w:r>
          </w:p>
        </w:tc>
        <w:tc>
          <w:tcPr>
            <w:tcW w:w="1134" w:type="dxa"/>
            <w:tcBorders>
              <w:top w:val="nil"/>
              <w:bottom w:val="single" w:sz="2" w:space="0" w:color="auto"/>
            </w:tcBorders>
          </w:tcPr>
          <w:p w14:paraId="26C862F8" w14:textId="77777777" w:rsidR="008E2FE9" w:rsidRDefault="008E2FE9" w:rsidP="008E2FE9">
            <w:pPr>
              <w:rPr>
                <w:lang w:val="en-US"/>
              </w:rPr>
            </w:pPr>
            <w:r>
              <w:rPr>
                <w:lang w:val="en-US"/>
              </w:rPr>
              <w:t>kg</w:t>
            </w:r>
          </w:p>
        </w:tc>
        <w:tc>
          <w:tcPr>
            <w:tcW w:w="1417" w:type="dxa"/>
            <w:tcBorders>
              <w:top w:val="nil"/>
              <w:bottom w:val="single" w:sz="2" w:space="0" w:color="auto"/>
            </w:tcBorders>
          </w:tcPr>
          <w:p w14:paraId="70899E14" w14:textId="77777777" w:rsidR="008E2FE9" w:rsidRDefault="008E2FE9" w:rsidP="008E2FE9">
            <w:pPr>
              <w:rPr>
                <w:lang w:val="en-US"/>
              </w:rPr>
            </w:pPr>
            <w:r>
              <w:rPr>
                <w:lang w:val="en-US"/>
              </w:rPr>
              <w:t>4,800</w:t>
            </w:r>
          </w:p>
        </w:tc>
      </w:tr>
      <w:tr w:rsidR="008E2FE9" w14:paraId="4FDCA6B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58D44F" w14:textId="77777777" w:rsidR="008E2FE9" w:rsidRDefault="008E2FE9" w:rsidP="008E2FE9">
            <w:pPr>
              <w:rPr>
                <w:lang w:val="en-US"/>
              </w:rPr>
            </w:pPr>
          </w:p>
        </w:tc>
        <w:tc>
          <w:tcPr>
            <w:tcW w:w="1417" w:type="dxa"/>
            <w:tcBorders>
              <w:top w:val="nil"/>
              <w:bottom w:val="single" w:sz="2" w:space="0" w:color="auto"/>
            </w:tcBorders>
            <w:vAlign w:val="center"/>
          </w:tcPr>
          <w:p w14:paraId="72D5A9AC" w14:textId="77777777" w:rsidR="008E2FE9" w:rsidRDefault="008E2FE9" w:rsidP="008E2FE9">
            <w:pPr>
              <w:jc w:val="center"/>
              <w:rPr>
                <w:sz w:val="16"/>
                <w:szCs w:val="16"/>
                <w:lang w:val="en-US"/>
              </w:rPr>
            </w:pPr>
            <w:r>
              <w:rPr>
                <w:sz w:val="16"/>
                <w:szCs w:val="16"/>
                <w:lang w:val="en-US"/>
              </w:rPr>
              <w:t>4011106202741</w:t>
            </w:r>
          </w:p>
        </w:tc>
        <w:tc>
          <w:tcPr>
            <w:tcW w:w="5245" w:type="dxa"/>
            <w:tcBorders>
              <w:top w:val="nil"/>
              <w:bottom w:val="single" w:sz="2" w:space="0" w:color="auto"/>
            </w:tcBorders>
          </w:tcPr>
          <w:p w14:paraId="09DB168F" w14:textId="77777777" w:rsidR="008E2FE9" w:rsidRDefault="008E2FE9" w:rsidP="008E2FE9">
            <w:pPr>
              <w:rPr>
                <w:lang w:val="en-US"/>
              </w:rPr>
            </w:pPr>
            <w:r>
              <w:rPr>
                <w:lang w:val="en-US"/>
              </w:rPr>
              <w:t>Energie electrica</w:t>
            </w:r>
          </w:p>
        </w:tc>
        <w:tc>
          <w:tcPr>
            <w:tcW w:w="1134" w:type="dxa"/>
            <w:tcBorders>
              <w:top w:val="nil"/>
              <w:bottom w:val="single" w:sz="2" w:space="0" w:color="auto"/>
            </w:tcBorders>
          </w:tcPr>
          <w:p w14:paraId="34FD3528" w14:textId="77777777" w:rsidR="008E2FE9" w:rsidRDefault="008E2FE9" w:rsidP="008E2FE9">
            <w:pPr>
              <w:rPr>
                <w:lang w:val="en-US"/>
              </w:rPr>
            </w:pPr>
            <w:r>
              <w:rPr>
                <w:lang w:val="en-US"/>
              </w:rPr>
              <w:t>kw</w:t>
            </w:r>
          </w:p>
        </w:tc>
        <w:tc>
          <w:tcPr>
            <w:tcW w:w="1417" w:type="dxa"/>
            <w:tcBorders>
              <w:top w:val="nil"/>
              <w:bottom w:val="single" w:sz="2" w:space="0" w:color="auto"/>
            </w:tcBorders>
          </w:tcPr>
          <w:p w14:paraId="70ED04C3" w14:textId="77777777" w:rsidR="008E2FE9" w:rsidRDefault="008E2FE9" w:rsidP="008E2FE9">
            <w:pPr>
              <w:rPr>
                <w:lang w:val="en-US"/>
              </w:rPr>
            </w:pPr>
            <w:r>
              <w:rPr>
                <w:lang w:val="en-US"/>
              </w:rPr>
              <w:t>6,000</w:t>
            </w:r>
          </w:p>
        </w:tc>
      </w:tr>
      <w:tr w:rsidR="008E2FE9" w14:paraId="5547144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F5DB9B" w14:textId="77777777" w:rsidR="008E2FE9" w:rsidRDefault="008E2FE9" w:rsidP="008E2FE9">
            <w:pPr>
              <w:rPr>
                <w:lang w:val="en-US"/>
              </w:rPr>
            </w:pPr>
          </w:p>
        </w:tc>
        <w:tc>
          <w:tcPr>
            <w:tcW w:w="1417" w:type="dxa"/>
            <w:tcBorders>
              <w:top w:val="nil"/>
              <w:bottom w:val="single" w:sz="2" w:space="0" w:color="auto"/>
            </w:tcBorders>
            <w:vAlign w:val="center"/>
          </w:tcPr>
          <w:p w14:paraId="18F6AA91" w14:textId="77777777" w:rsidR="008E2FE9" w:rsidRDefault="008E2FE9" w:rsidP="008E2FE9">
            <w:pPr>
              <w:jc w:val="center"/>
              <w:rPr>
                <w:sz w:val="16"/>
                <w:szCs w:val="16"/>
                <w:lang w:val="en-US"/>
              </w:rPr>
            </w:pPr>
            <w:r>
              <w:rPr>
                <w:sz w:val="16"/>
                <w:szCs w:val="16"/>
                <w:lang w:val="en-US"/>
              </w:rPr>
              <w:t>2523156716912</w:t>
            </w:r>
          </w:p>
        </w:tc>
        <w:tc>
          <w:tcPr>
            <w:tcW w:w="5245" w:type="dxa"/>
            <w:tcBorders>
              <w:top w:val="nil"/>
              <w:bottom w:val="single" w:sz="2" w:space="0" w:color="auto"/>
            </w:tcBorders>
          </w:tcPr>
          <w:p w14:paraId="49FA4DAC" w14:textId="77777777" w:rsidR="008E2FE9" w:rsidRDefault="008E2FE9" w:rsidP="008E2FE9">
            <w:pPr>
              <w:rPr>
                <w:lang w:val="en-US"/>
              </w:rPr>
            </w:pPr>
            <w:r>
              <w:rPr>
                <w:lang w:val="en-US"/>
              </w:rPr>
              <w:t>Folie din pvc plastifiata tip c gr=0,5 mm</w:t>
            </w:r>
          </w:p>
        </w:tc>
        <w:tc>
          <w:tcPr>
            <w:tcW w:w="1134" w:type="dxa"/>
            <w:tcBorders>
              <w:top w:val="nil"/>
              <w:bottom w:val="single" w:sz="2" w:space="0" w:color="auto"/>
            </w:tcBorders>
          </w:tcPr>
          <w:p w14:paraId="2282A6E3" w14:textId="77777777" w:rsidR="008E2FE9" w:rsidRDefault="008E2FE9" w:rsidP="008E2FE9">
            <w:pPr>
              <w:rPr>
                <w:lang w:val="en-US"/>
              </w:rPr>
            </w:pPr>
            <w:r>
              <w:rPr>
                <w:lang w:val="en-US"/>
              </w:rPr>
              <w:t>kg</w:t>
            </w:r>
          </w:p>
        </w:tc>
        <w:tc>
          <w:tcPr>
            <w:tcW w:w="1417" w:type="dxa"/>
            <w:tcBorders>
              <w:top w:val="nil"/>
              <w:bottom w:val="single" w:sz="2" w:space="0" w:color="auto"/>
            </w:tcBorders>
          </w:tcPr>
          <w:p w14:paraId="09491F6B" w14:textId="77777777" w:rsidR="008E2FE9" w:rsidRDefault="008E2FE9" w:rsidP="008E2FE9">
            <w:pPr>
              <w:rPr>
                <w:lang w:val="en-US"/>
              </w:rPr>
            </w:pPr>
            <w:r>
              <w:rPr>
                <w:lang w:val="en-US"/>
              </w:rPr>
              <w:t>0,300</w:t>
            </w:r>
          </w:p>
        </w:tc>
      </w:tr>
      <w:tr w:rsidR="008E2FE9" w14:paraId="6814B31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E0C6ED" w14:textId="77777777" w:rsidR="008E2FE9" w:rsidRDefault="008E2FE9" w:rsidP="008E2FE9">
            <w:pPr>
              <w:rPr>
                <w:lang w:val="en-US"/>
              </w:rPr>
            </w:pPr>
          </w:p>
        </w:tc>
        <w:tc>
          <w:tcPr>
            <w:tcW w:w="1417" w:type="dxa"/>
            <w:tcBorders>
              <w:top w:val="nil"/>
              <w:bottom w:val="single" w:sz="2" w:space="0" w:color="auto"/>
            </w:tcBorders>
            <w:vAlign w:val="center"/>
          </w:tcPr>
          <w:p w14:paraId="243C2640"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329428E9"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78F24D4E" w14:textId="77777777" w:rsidR="008E2FE9" w:rsidRDefault="008E2FE9" w:rsidP="008E2FE9">
            <w:pPr>
              <w:rPr>
                <w:lang w:val="en-US"/>
              </w:rPr>
            </w:pPr>
            <w:r>
              <w:rPr>
                <w:lang w:val="en-US"/>
              </w:rPr>
              <w:t>kg</w:t>
            </w:r>
          </w:p>
        </w:tc>
        <w:tc>
          <w:tcPr>
            <w:tcW w:w="1417" w:type="dxa"/>
            <w:tcBorders>
              <w:top w:val="nil"/>
              <w:bottom w:val="single" w:sz="2" w:space="0" w:color="auto"/>
            </w:tcBorders>
          </w:tcPr>
          <w:p w14:paraId="028CA14D" w14:textId="77777777" w:rsidR="008E2FE9" w:rsidRDefault="008E2FE9" w:rsidP="008E2FE9">
            <w:pPr>
              <w:rPr>
                <w:lang w:val="en-US"/>
              </w:rPr>
            </w:pPr>
            <w:r>
              <w:rPr>
                <w:lang w:val="en-US"/>
              </w:rPr>
              <w:t>1,200</w:t>
            </w:r>
          </w:p>
        </w:tc>
      </w:tr>
      <w:tr w:rsidR="008E2FE9" w14:paraId="78E56F1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27EC1F" w14:textId="77777777" w:rsidR="008E2FE9" w:rsidRDefault="008E2FE9" w:rsidP="008E2FE9">
            <w:pPr>
              <w:rPr>
                <w:lang w:val="en-US"/>
              </w:rPr>
            </w:pPr>
          </w:p>
        </w:tc>
        <w:tc>
          <w:tcPr>
            <w:tcW w:w="1417" w:type="dxa"/>
            <w:tcBorders>
              <w:top w:val="nil"/>
              <w:bottom w:val="single" w:sz="2" w:space="0" w:color="auto"/>
            </w:tcBorders>
            <w:vAlign w:val="center"/>
          </w:tcPr>
          <w:p w14:paraId="7F9A65E2" w14:textId="77777777" w:rsidR="008E2FE9" w:rsidRDefault="008E2FE9" w:rsidP="008E2FE9">
            <w:pPr>
              <w:jc w:val="center"/>
              <w:rPr>
                <w:sz w:val="16"/>
                <w:szCs w:val="16"/>
                <w:lang w:val="en-US"/>
              </w:rPr>
            </w:pPr>
            <w:r>
              <w:rPr>
                <w:sz w:val="16"/>
                <w:szCs w:val="16"/>
                <w:lang w:val="en-US"/>
              </w:rPr>
              <w:t>2872117315076</w:t>
            </w:r>
          </w:p>
        </w:tc>
        <w:tc>
          <w:tcPr>
            <w:tcW w:w="5245" w:type="dxa"/>
            <w:tcBorders>
              <w:top w:val="nil"/>
              <w:bottom w:val="single" w:sz="2" w:space="0" w:color="auto"/>
            </w:tcBorders>
          </w:tcPr>
          <w:p w14:paraId="61437C6C" w14:textId="77777777" w:rsidR="008E2FE9" w:rsidRDefault="008E2FE9" w:rsidP="008E2FE9">
            <w:pPr>
              <w:rPr>
                <w:lang w:val="en-US"/>
              </w:rPr>
            </w:pPr>
            <w:r>
              <w:rPr>
                <w:lang w:val="en-US"/>
              </w:rPr>
              <w:t>Cutie siguranta 4-II 25a</w:t>
            </w:r>
          </w:p>
        </w:tc>
        <w:tc>
          <w:tcPr>
            <w:tcW w:w="1134" w:type="dxa"/>
            <w:tcBorders>
              <w:top w:val="nil"/>
              <w:bottom w:val="single" w:sz="2" w:space="0" w:color="auto"/>
            </w:tcBorders>
          </w:tcPr>
          <w:p w14:paraId="750915AB"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8914A89" w14:textId="77777777" w:rsidR="008E2FE9" w:rsidRDefault="008E2FE9" w:rsidP="008E2FE9">
            <w:pPr>
              <w:rPr>
                <w:lang w:val="en-US"/>
              </w:rPr>
            </w:pPr>
            <w:r>
              <w:rPr>
                <w:lang w:val="en-US"/>
              </w:rPr>
              <w:t>0,300</w:t>
            </w:r>
          </w:p>
        </w:tc>
      </w:tr>
      <w:tr w:rsidR="008E2FE9" w14:paraId="5B3BD65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E2BE6A" w14:textId="77777777" w:rsidR="008E2FE9" w:rsidRDefault="008E2FE9" w:rsidP="008E2FE9">
            <w:pPr>
              <w:rPr>
                <w:lang w:val="en-US"/>
              </w:rPr>
            </w:pPr>
          </w:p>
        </w:tc>
        <w:tc>
          <w:tcPr>
            <w:tcW w:w="1417" w:type="dxa"/>
            <w:tcBorders>
              <w:top w:val="nil"/>
              <w:bottom w:val="single" w:sz="2" w:space="0" w:color="auto"/>
            </w:tcBorders>
            <w:vAlign w:val="center"/>
          </w:tcPr>
          <w:p w14:paraId="59AF96E3" w14:textId="77777777" w:rsidR="008E2FE9" w:rsidRDefault="008E2FE9" w:rsidP="008E2FE9">
            <w:pPr>
              <w:jc w:val="center"/>
              <w:rPr>
                <w:sz w:val="16"/>
                <w:szCs w:val="16"/>
                <w:lang w:val="en-US"/>
              </w:rPr>
            </w:pPr>
            <w:r>
              <w:rPr>
                <w:sz w:val="16"/>
                <w:szCs w:val="16"/>
                <w:lang w:val="en-US"/>
              </w:rPr>
              <w:t>2862306829940</w:t>
            </w:r>
          </w:p>
        </w:tc>
        <w:tc>
          <w:tcPr>
            <w:tcW w:w="5245" w:type="dxa"/>
            <w:tcBorders>
              <w:top w:val="nil"/>
              <w:bottom w:val="single" w:sz="2" w:space="0" w:color="auto"/>
            </w:tcBorders>
          </w:tcPr>
          <w:p w14:paraId="403C6D03" w14:textId="77777777" w:rsidR="008E2FE9" w:rsidRDefault="008E2FE9" w:rsidP="008E2FE9">
            <w:pPr>
              <w:rPr>
                <w:lang w:val="en-US"/>
              </w:rPr>
            </w:pPr>
            <w:r>
              <w:rPr>
                <w:lang w:val="en-US"/>
              </w:rPr>
              <w:t>Perii circulare din sirma d 150</w:t>
            </w:r>
          </w:p>
        </w:tc>
        <w:tc>
          <w:tcPr>
            <w:tcW w:w="1134" w:type="dxa"/>
            <w:tcBorders>
              <w:top w:val="nil"/>
              <w:bottom w:val="single" w:sz="2" w:space="0" w:color="auto"/>
            </w:tcBorders>
          </w:tcPr>
          <w:p w14:paraId="692EF12A"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8E6D9BC" w14:textId="77777777" w:rsidR="008E2FE9" w:rsidRDefault="008E2FE9" w:rsidP="008E2FE9">
            <w:pPr>
              <w:rPr>
                <w:lang w:val="en-US"/>
              </w:rPr>
            </w:pPr>
            <w:r>
              <w:rPr>
                <w:lang w:val="en-US"/>
              </w:rPr>
              <w:t>0,300</w:t>
            </w:r>
          </w:p>
        </w:tc>
      </w:tr>
      <w:tr w:rsidR="008E2FE9" w14:paraId="2EB6D4C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9AA7AA" w14:textId="77777777" w:rsidR="008E2FE9" w:rsidRDefault="008E2FE9" w:rsidP="008E2FE9">
            <w:pPr>
              <w:rPr>
                <w:lang w:val="en-US"/>
              </w:rPr>
            </w:pPr>
          </w:p>
        </w:tc>
        <w:tc>
          <w:tcPr>
            <w:tcW w:w="1417" w:type="dxa"/>
            <w:tcBorders>
              <w:top w:val="nil"/>
              <w:bottom w:val="single" w:sz="2" w:space="0" w:color="auto"/>
            </w:tcBorders>
            <w:vAlign w:val="center"/>
          </w:tcPr>
          <w:p w14:paraId="451EF95A" w14:textId="77777777" w:rsidR="008E2FE9" w:rsidRDefault="008E2FE9" w:rsidP="008E2FE9">
            <w:pPr>
              <w:jc w:val="center"/>
              <w:rPr>
                <w:sz w:val="16"/>
                <w:szCs w:val="16"/>
                <w:lang w:val="en-US"/>
              </w:rPr>
            </w:pPr>
            <w:r>
              <w:rPr>
                <w:sz w:val="16"/>
                <w:szCs w:val="16"/>
                <w:lang w:val="en-US"/>
              </w:rPr>
              <w:t>3410540004902</w:t>
            </w:r>
          </w:p>
        </w:tc>
        <w:tc>
          <w:tcPr>
            <w:tcW w:w="5245" w:type="dxa"/>
            <w:tcBorders>
              <w:top w:val="nil"/>
              <w:bottom w:val="single" w:sz="2" w:space="0" w:color="auto"/>
            </w:tcBorders>
          </w:tcPr>
          <w:p w14:paraId="5050CE4E" w14:textId="77777777" w:rsidR="008E2FE9" w:rsidRDefault="008E2FE9" w:rsidP="008E2FE9">
            <w:pPr>
              <w:rPr>
                <w:lang w:val="en-US"/>
              </w:rPr>
            </w:pPr>
            <w:r>
              <w:rPr>
                <w:lang w:val="en-US"/>
              </w:rPr>
              <w:t>Defectoscop ultrasonic Uid-0.4</w:t>
            </w:r>
          </w:p>
        </w:tc>
        <w:tc>
          <w:tcPr>
            <w:tcW w:w="1134" w:type="dxa"/>
            <w:tcBorders>
              <w:top w:val="nil"/>
              <w:bottom w:val="single" w:sz="2" w:space="0" w:color="auto"/>
            </w:tcBorders>
          </w:tcPr>
          <w:p w14:paraId="470773A8"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3ECCE66" w14:textId="77777777" w:rsidR="008E2FE9" w:rsidRDefault="008E2FE9" w:rsidP="008E2FE9">
            <w:pPr>
              <w:rPr>
                <w:lang w:val="en-US"/>
              </w:rPr>
            </w:pPr>
            <w:r>
              <w:rPr>
                <w:lang w:val="en-US"/>
              </w:rPr>
              <w:t>19,500</w:t>
            </w:r>
          </w:p>
        </w:tc>
      </w:tr>
      <w:tr w:rsidR="008E2FE9" w14:paraId="73D29C2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0DB933" w14:textId="77777777" w:rsidR="008E2FE9" w:rsidRDefault="008E2FE9" w:rsidP="008E2FE9">
            <w:pPr>
              <w:rPr>
                <w:lang w:val="en-US"/>
              </w:rPr>
            </w:pPr>
          </w:p>
        </w:tc>
        <w:tc>
          <w:tcPr>
            <w:tcW w:w="1417" w:type="dxa"/>
            <w:tcBorders>
              <w:top w:val="nil"/>
              <w:bottom w:val="single" w:sz="2" w:space="0" w:color="auto"/>
            </w:tcBorders>
            <w:vAlign w:val="center"/>
          </w:tcPr>
          <w:p w14:paraId="2486AA61" w14:textId="77777777" w:rsidR="008E2FE9" w:rsidRDefault="008E2FE9" w:rsidP="008E2FE9">
            <w:pPr>
              <w:jc w:val="center"/>
              <w:rPr>
                <w:sz w:val="16"/>
                <w:szCs w:val="16"/>
                <w:lang w:val="en-US"/>
              </w:rPr>
            </w:pPr>
            <w:r>
              <w:rPr>
                <w:sz w:val="16"/>
                <w:szCs w:val="16"/>
                <w:lang w:val="en-US"/>
              </w:rPr>
              <w:t>2912340002505</w:t>
            </w:r>
          </w:p>
        </w:tc>
        <w:tc>
          <w:tcPr>
            <w:tcW w:w="5245" w:type="dxa"/>
            <w:tcBorders>
              <w:top w:val="nil"/>
              <w:bottom w:val="single" w:sz="2" w:space="0" w:color="auto"/>
            </w:tcBorders>
          </w:tcPr>
          <w:p w14:paraId="5D42FE57" w14:textId="77777777" w:rsidR="008E2FE9" w:rsidRDefault="008E2FE9" w:rsidP="008E2FE9">
            <w:pPr>
              <w:rPr>
                <w:lang w:val="en-US"/>
              </w:rPr>
            </w:pPr>
            <w:r>
              <w:rPr>
                <w:lang w:val="en-US"/>
              </w:rPr>
              <w:t>Electrocompresor mobil de joasa presiune, debit 10 - 20 mc/min</w:t>
            </w:r>
          </w:p>
        </w:tc>
        <w:tc>
          <w:tcPr>
            <w:tcW w:w="1134" w:type="dxa"/>
            <w:tcBorders>
              <w:top w:val="nil"/>
              <w:bottom w:val="single" w:sz="2" w:space="0" w:color="auto"/>
            </w:tcBorders>
          </w:tcPr>
          <w:p w14:paraId="6E2424CC"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BA4941A" w14:textId="77777777" w:rsidR="008E2FE9" w:rsidRDefault="008E2FE9" w:rsidP="008E2FE9">
            <w:pPr>
              <w:rPr>
                <w:lang w:val="en-US"/>
              </w:rPr>
            </w:pPr>
            <w:r>
              <w:rPr>
                <w:lang w:val="en-US"/>
              </w:rPr>
              <w:t>16,500</w:t>
            </w:r>
          </w:p>
        </w:tc>
      </w:tr>
      <w:tr w:rsidR="008E2FE9" w14:paraId="5836C82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BDAE54" w14:textId="77777777" w:rsidR="008E2FE9" w:rsidRDefault="008E2FE9" w:rsidP="008E2FE9">
            <w:pPr>
              <w:rPr>
                <w:lang w:val="en-US"/>
              </w:rPr>
            </w:pPr>
          </w:p>
        </w:tc>
        <w:tc>
          <w:tcPr>
            <w:tcW w:w="1417" w:type="dxa"/>
            <w:tcBorders>
              <w:top w:val="nil"/>
              <w:bottom w:val="single" w:sz="2" w:space="0" w:color="auto"/>
            </w:tcBorders>
            <w:vAlign w:val="center"/>
          </w:tcPr>
          <w:p w14:paraId="14D5B9D7" w14:textId="77777777" w:rsidR="008E2FE9" w:rsidRDefault="008E2FE9" w:rsidP="008E2FE9">
            <w:pPr>
              <w:jc w:val="center"/>
              <w:rPr>
                <w:sz w:val="16"/>
                <w:szCs w:val="16"/>
                <w:lang w:val="en-US"/>
              </w:rPr>
            </w:pPr>
            <w:r>
              <w:rPr>
                <w:sz w:val="16"/>
                <w:szCs w:val="16"/>
                <w:lang w:val="en-US"/>
              </w:rPr>
              <w:t>3410520005704</w:t>
            </w:r>
          </w:p>
        </w:tc>
        <w:tc>
          <w:tcPr>
            <w:tcW w:w="5245" w:type="dxa"/>
            <w:tcBorders>
              <w:top w:val="nil"/>
              <w:bottom w:val="single" w:sz="2" w:space="0" w:color="auto"/>
            </w:tcBorders>
          </w:tcPr>
          <w:p w14:paraId="6647212E" w14:textId="77777777" w:rsidR="008E2FE9" w:rsidRDefault="008E2FE9" w:rsidP="008E2FE9">
            <w:pPr>
              <w:rPr>
                <w:lang w:val="en-US"/>
              </w:rPr>
            </w:pPr>
            <w:r>
              <w:rPr>
                <w:lang w:val="en-US"/>
              </w:rPr>
              <w:t>Platforma ridicatoare cu brate tip PRB-15 pe auto 5t</w:t>
            </w:r>
          </w:p>
        </w:tc>
        <w:tc>
          <w:tcPr>
            <w:tcW w:w="1134" w:type="dxa"/>
            <w:tcBorders>
              <w:top w:val="nil"/>
              <w:bottom w:val="single" w:sz="2" w:space="0" w:color="auto"/>
            </w:tcBorders>
          </w:tcPr>
          <w:p w14:paraId="51D0C4C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11971FD" w14:textId="77777777" w:rsidR="008E2FE9" w:rsidRDefault="008E2FE9" w:rsidP="008E2FE9">
            <w:pPr>
              <w:rPr>
                <w:lang w:val="en-US"/>
              </w:rPr>
            </w:pPr>
            <w:r>
              <w:rPr>
                <w:lang w:val="en-US"/>
              </w:rPr>
              <w:t>6,000</w:t>
            </w:r>
          </w:p>
        </w:tc>
      </w:tr>
      <w:tr w:rsidR="008E2FE9" w:rsidRPr="00561440" w14:paraId="7C37193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8A8964B" w14:textId="77777777" w:rsidR="008E2FE9" w:rsidRPr="00561440" w:rsidRDefault="008E2FE9" w:rsidP="008E2FE9">
            <w:pPr>
              <w:rPr>
                <w:b/>
                <w:lang w:val="en-US"/>
              </w:rPr>
            </w:pPr>
            <w:r w:rsidRPr="00561440">
              <w:rPr>
                <w:b/>
                <w:lang w:val="en-US"/>
              </w:rPr>
              <w:t>39</w:t>
            </w:r>
          </w:p>
        </w:tc>
        <w:tc>
          <w:tcPr>
            <w:tcW w:w="1417" w:type="dxa"/>
            <w:tcBorders>
              <w:top w:val="single" w:sz="4" w:space="0" w:color="auto"/>
              <w:bottom w:val="single" w:sz="4" w:space="0" w:color="auto"/>
            </w:tcBorders>
          </w:tcPr>
          <w:p w14:paraId="069AA234" w14:textId="77777777" w:rsidR="008E2FE9" w:rsidRPr="00561440" w:rsidRDefault="008E2FE9" w:rsidP="008E2FE9">
            <w:pPr>
              <w:rPr>
                <w:b/>
                <w:lang w:val="en-US"/>
              </w:rPr>
            </w:pPr>
            <w:r w:rsidRPr="00561440">
              <w:rPr>
                <w:b/>
                <w:lang w:val="en-US"/>
              </w:rPr>
              <w:t>AcA31A</w:t>
            </w:r>
          </w:p>
        </w:tc>
        <w:tc>
          <w:tcPr>
            <w:tcW w:w="5245" w:type="dxa"/>
            <w:tcBorders>
              <w:top w:val="single" w:sz="4" w:space="0" w:color="auto"/>
              <w:bottom w:val="single" w:sz="4" w:space="0" w:color="auto"/>
            </w:tcBorders>
          </w:tcPr>
          <w:p w14:paraId="754D4807"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prin sudura electrica a flanselor sau pieselor de legatura, din otel, la capatul tevilor, d 100 mm Flansa din otel sudabil Dn100 mm</w:t>
            </w:r>
          </w:p>
        </w:tc>
        <w:tc>
          <w:tcPr>
            <w:tcW w:w="1134" w:type="dxa"/>
            <w:tcBorders>
              <w:top w:val="single" w:sz="4" w:space="0" w:color="auto"/>
              <w:bottom w:val="single" w:sz="4" w:space="0" w:color="auto"/>
            </w:tcBorders>
            <w:vAlign w:val="center"/>
          </w:tcPr>
          <w:p w14:paraId="30D13C04"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65F82883" w14:textId="77777777" w:rsidR="008E2FE9" w:rsidRPr="00561440" w:rsidRDefault="008E2FE9" w:rsidP="008E2FE9">
            <w:pPr>
              <w:jc w:val="center"/>
              <w:rPr>
                <w:b/>
                <w:lang w:val="en-US"/>
              </w:rPr>
            </w:pPr>
            <w:r w:rsidRPr="00561440">
              <w:rPr>
                <w:b/>
                <w:lang w:val="en-US"/>
              </w:rPr>
              <w:t>8,0000</w:t>
            </w:r>
          </w:p>
        </w:tc>
      </w:tr>
      <w:tr w:rsidR="008E2FE9" w14:paraId="5F5BE22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8CFDEFF" w14:textId="77777777" w:rsidR="008E2FE9" w:rsidRDefault="008E2FE9" w:rsidP="008E2FE9">
            <w:pPr>
              <w:rPr>
                <w:lang w:val="en-US"/>
              </w:rPr>
            </w:pPr>
          </w:p>
        </w:tc>
        <w:tc>
          <w:tcPr>
            <w:tcW w:w="1417" w:type="dxa"/>
            <w:tcBorders>
              <w:top w:val="nil"/>
              <w:bottom w:val="single" w:sz="2" w:space="0" w:color="auto"/>
            </w:tcBorders>
            <w:vAlign w:val="center"/>
          </w:tcPr>
          <w:p w14:paraId="09AAD281" w14:textId="77777777" w:rsidR="008E2FE9" w:rsidRDefault="008E2FE9" w:rsidP="008E2FE9">
            <w:pPr>
              <w:jc w:val="center"/>
              <w:rPr>
                <w:sz w:val="16"/>
                <w:szCs w:val="16"/>
                <w:lang w:val="en-US"/>
              </w:rPr>
            </w:pPr>
            <w:r>
              <w:rPr>
                <w:sz w:val="16"/>
                <w:szCs w:val="16"/>
                <w:lang w:val="en-US"/>
              </w:rPr>
              <w:t>7136050012000</w:t>
            </w:r>
          </w:p>
        </w:tc>
        <w:tc>
          <w:tcPr>
            <w:tcW w:w="5245" w:type="dxa"/>
            <w:tcBorders>
              <w:top w:val="nil"/>
              <w:bottom w:val="single" w:sz="2" w:space="0" w:color="auto"/>
            </w:tcBorders>
          </w:tcPr>
          <w:p w14:paraId="795A479F" w14:textId="77777777" w:rsidR="008E2FE9" w:rsidRDefault="008E2FE9" w:rsidP="008E2FE9">
            <w:pPr>
              <w:rPr>
                <w:lang w:val="en-US"/>
              </w:rPr>
            </w:pPr>
            <w:r>
              <w:rPr>
                <w:lang w:val="en-US"/>
              </w:rPr>
              <w:t>Instalator alimentari apa</w:t>
            </w:r>
          </w:p>
        </w:tc>
        <w:tc>
          <w:tcPr>
            <w:tcW w:w="1134" w:type="dxa"/>
            <w:tcBorders>
              <w:top w:val="nil"/>
              <w:bottom w:val="single" w:sz="2" w:space="0" w:color="auto"/>
            </w:tcBorders>
          </w:tcPr>
          <w:p w14:paraId="177A97C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51D47E4" w14:textId="77777777" w:rsidR="008E2FE9" w:rsidRDefault="008E2FE9" w:rsidP="008E2FE9">
            <w:pPr>
              <w:rPr>
                <w:lang w:val="en-US"/>
              </w:rPr>
            </w:pPr>
            <w:r>
              <w:rPr>
                <w:lang w:val="en-US"/>
              </w:rPr>
              <w:t>7,120</w:t>
            </w:r>
          </w:p>
        </w:tc>
      </w:tr>
      <w:tr w:rsidR="008E2FE9" w14:paraId="7D61A61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00A4D9" w14:textId="77777777" w:rsidR="008E2FE9" w:rsidRDefault="008E2FE9" w:rsidP="008E2FE9">
            <w:pPr>
              <w:rPr>
                <w:lang w:val="en-US"/>
              </w:rPr>
            </w:pPr>
          </w:p>
        </w:tc>
        <w:tc>
          <w:tcPr>
            <w:tcW w:w="1417" w:type="dxa"/>
            <w:tcBorders>
              <w:top w:val="nil"/>
              <w:bottom w:val="single" w:sz="2" w:space="0" w:color="auto"/>
            </w:tcBorders>
            <w:vAlign w:val="center"/>
          </w:tcPr>
          <w:p w14:paraId="2AC10422" w14:textId="77777777" w:rsidR="008E2FE9" w:rsidRDefault="008E2FE9" w:rsidP="008E2FE9">
            <w:pPr>
              <w:jc w:val="center"/>
              <w:rPr>
                <w:sz w:val="16"/>
                <w:szCs w:val="16"/>
                <w:lang w:val="en-US"/>
              </w:rPr>
            </w:pPr>
            <w:r>
              <w:rPr>
                <w:sz w:val="16"/>
                <w:szCs w:val="16"/>
                <w:lang w:val="en-US"/>
              </w:rPr>
              <w:t>287527440014</w:t>
            </w:r>
          </w:p>
        </w:tc>
        <w:tc>
          <w:tcPr>
            <w:tcW w:w="5245" w:type="dxa"/>
            <w:tcBorders>
              <w:top w:val="nil"/>
              <w:bottom w:val="single" w:sz="2" w:space="0" w:color="auto"/>
            </w:tcBorders>
          </w:tcPr>
          <w:p w14:paraId="49C84406" w14:textId="77777777" w:rsidR="008E2FE9" w:rsidRDefault="008E2FE9" w:rsidP="008E2FE9">
            <w:pPr>
              <w:rPr>
                <w:lang w:val="en-US"/>
              </w:rPr>
            </w:pPr>
            <w:r>
              <w:rPr>
                <w:lang w:val="en-US"/>
              </w:rPr>
              <w:t>Flansa din otel pentru sudura д100мм</w:t>
            </w:r>
          </w:p>
        </w:tc>
        <w:tc>
          <w:tcPr>
            <w:tcW w:w="1134" w:type="dxa"/>
            <w:tcBorders>
              <w:top w:val="nil"/>
              <w:bottom w:val="single" w:sz="2" w:space="0" w:color="auto"/>
            </w:tcBorders>
          </w:tcPr>
          <w:p w14:paraId="22E67273"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DC15833" w14:textId="77777777" w:rsidR="008E2FE9" w:rsidRDefault="008E2FE9" w:rsidP="008E2FE9">
            <w:pPr>
              <w:rPr>
                <w:lang w:val="en-US"/>
              </w:rPr>
            </w:pPr>
            <w:r>
              <w:rPr>
                <w:lang w:val="en-US"/>
              </w:rPr>
              <w:t>8,400</w:t>
            </w:r>
          </w:p>
        </w:tc>
      </w:tr>
      <w:tr w:rsidR="008E2FE9" w14:paraId="4A9CF12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2DD371" w14:textId="77777777" w:rsidR="008E2FE9" w:rsidRDefault="008E2FE9" w:rsidP="008E2FE9">
            <w:pPr>
              <w:rPr>
                <w:lang w:val="en-US"/>
              </w:rPr>
            </w:pPr>
          </w:p>
        </w:tc>
        <w:tc>
          <w:tcPr>
            <w:tcW w:w="1417" w:type="dxa"/>
            <w:tcBorders>
              <w:top w:val="nil"/>
              <w:bottom w:val="single" w:sz="2" w:space="0" w:color="auto"/>
            </w:tcBorders>
            <w:vAlign w:val="center"/>
          </w:tcPr>
          <w:p w14:paraId="47155F1B" w14:textId="77777777" w:rsidR="008E2FE9" w:rsidRDefault="008E2FE9" w:rsidP="008E2FE9">
            <w:pPr>
              <w:jc w:val="center"/>
              <w:rPr>
                <w:sz w:val="16"/>
                <w:szCs w:val="16"/>
                <w:lang w:val="en-US"/>
              </w:rPr>
            </w:pPr>
            <w:r>
              <w:rPr>
                <w:sz w:val="16"/>
                <w:szCs w:val="16"/>
                <w:lang w:val="en-US"/>
              </w:rPr>
              <w:t>3110320003006</w:t>
            </w:r>
          </w:p>
        </w:tc>
        <w:tc>
          <w:tcPr>
            <w:tcW w:w="5245" w:type="dxa"/>
            <w:tcBorders>
              <w:top w:val="nil"/>
              <w:bottom w:val="single" w:sz="2" w:space="0" w:color="auto"/>
            </w:tcBorders>
          </w:tcPr>
          <w:p w14:paraId="19EE6C79" w14:textId="77777777" w:rsidR="008E2FE9" w:rsidRDefault="008E2FE9" w:rsidP="008E2FE9">
            <w:pPr>
              <w:rPr>
                <w:lang w:val="en-US"/>
              </w:rPr>
            </w:pPr>
            <w:r>
              <w:rPr>
                <w:lang w:val="en-US"/>
              </w:rPr>
              <w:t>Grup termic de sudura de 1-14 kw</w:t>
            </w:r>
          </w:p>
        </w:tc>
        <w:tc>
          <w:tcPr>
            <w:tcW w:w="1134" w:type="dxa"/>
            <w:tcBorders>
              <w:top w:val="nil"/>
              <w:bottom w:val="single" w:sz="2" w:space="0" w:color="auto"/>
            </w:tcBorders>
          </w:tcPr>
          <w:p w14:paraId="6AC4136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F285DA1" w14:textId="77777777" w:rsidR="008E2FE9" w:rsidRDefault="008E2FE9" w:rsidP="008E2FE9">
            <w:pPr>
              <w:rPr>
                <w:lang w:val="en-US"/>
              </w:rPr>
            </w:pPr>
            <w:r>
              <w:rPr>
                <w:lang w:val="en-US"/>
              </w:rPr>
              <w:t>3,200</w:t>
            </w:r>
          </w:p>
        </w:tc>
      </w:tr>
      <w:tr w:rsidR="008E2FE9" w:rsidRPr="00561440" w14:paraId="02ED106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1DD701E" w14:textId="77777777" w:rsidR="008E2FE9" w:rsidRPr="00561440" w:rsidRDefault="008E2FE9" w:rsidP="008E2FE9">
            <w:pPr>
              <w:rPr>
                <w:b/>
                <w:lang w:val="en-US"/>
              </w:rPr>
            </w:pPr>
            <w:r w:rsidRPr="00561440">
              <w:rPr>
                <w:b/>
                <w:lang w:val="en-US"/>
              </w:rPr>
              <w:t>40</w:t>
            </w:r>
          </w:p>
        </w:tc>
        <w:tc>
          <w:tcPr>
            <w:tcW w:w="1417" w:type="dxa"/>
            <w:tcBorders>
              <w:top w:val="single" w:sz="4" w:space="0" w:color="auto"/>
              <w:bottom w:val="single" w:sz="4" w:space="0" w:color="auto"/>
            </w:tcBorders>
          </w:tcPr>
          <w:p w14:paraId="2722F2C9" w14:textId="77777777" w:rsidR="008E2FE9" w:rsidRPr="00561440" w:rsidRDefault="008E2FE9" w:rsidP="008E2FE9">
            <w:pPr>
              <w:rPr>
                <w:b/>
                <w:lang w:val="en-US"/>
              </w:rPr>
            </w:pPr>
            <w:r w:rsidRPr="00561440">
              <w:rPr>
                <w:b/>
                <w:lang w:val="en-US"/>
              </w:rPr>
              <w:t>TfB01F1</w:t>
            </w:r>
          </w:p>
        </w:tc>
        <w:tc>
          <w:tcPr>
            <w:tcW w:w="5245" w:type="dxa"/>
            <w:tcBorders>
              <w:top w:val="single" w:sz="4" w:space="0" w:color="auto"/>
              <w:bottom w:val="single" w:sz="4" w:space="0" w:color="auto"/>
            </w:tcBorders>
          </w:tcPr>
          <w:p w14:paraId="02C8D23B"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robinetului cu sertar, cu ventil sau clapeta de retinere din otel sau fonta de pina la Pn 25, in canal, la o adincime de 1m sau suprateran pina la 3 m avind diametrul nominal Dn 100</w:t>
            </w:r>
          </w:p>
        </w:tc>
        <w:tc>
          <w:tcPr>
            <w:tcW w:w="1134" w:type="dxa"/>
            <w:tcBorders>
              <w:top w:val="single" w:sz="4" w:space="0" w:color="auto"/>
              <w:bottom w:val="single" w:sz="4" w:space="0" w:color="auto"/>
            </w:tcBorders>
            <w:vAlign w:val="center"/>
          </w:tcPr>
          <w:p w14:paraId="6D35D74E"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4591BC2E" w14:textId="77777777" w:rsidR="008E2FE9" w:rsidRPr="00561440" w:rsidRDefault="008E2FE9" w:rsidP="008E2FE9">
            <w:pPr>
              <w:jc w:val="center"/>
              <w:rPr>
                <w:b/>
                <w:lang w:val="en-US"/>
              </w:rPr>
            </w:pPr>
            <w:r w:rsidRPr="00561440">
              <w:rPr>
                <w:b/>
                <w:lang w:val="en-US"/>
              </w:rPr>
              <w:t>2,0000</w:t>
            </w:r>
          </w:p>
        </w:tc>
      </w:tr>
      <w:tr w:rsidR="008E2FE9" w14:paraId="59A35A5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9ACACE" w14:textId="77777777" w:rsidR="008E2FE9" w:rsidRDefault="008E2FE9" w:rsidP="008E2FE9">
            <w:pPr>
              <w:rPr>
                <w:lang w:val="en-US"/>
              </w:rPr>
            </w:pPr>
          </w:p>
        </w:tc>
        <w:tc>
          <w:tcPr>
            <w:tcW w:w="1417" w:type="dxa"/>
            <w:tcBorders>
              <w:top w:val="nil"/>
              <w:bottom w:val="single" w:sz="2" w:space="0" w:color="auto"/>
            </w:tcBorders>
            <w:vAlign w:val="center"/>
          </w:tcPr>
          <w:p w14:paraId="5C63320E"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64841F2C"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3BACBDE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CFDA4AC" w14:textId="77777777" w:rsidR="008E2FE9" w:rsidRDefault="008E2FE9" w:rsidP="008E2FE9">
            <w:pPr>
              <w:rPr>
                <w:lang w:val="en-US"/>
              </w:rPr>
            </w:pPr>
            <w:r>
              <w:rPr>
                <w:lang w:val="en-US"/>
              </w:rPr>
              <w:t>3,500</w:t>
            </w:r>
          </w:p>
        </w:tc>
      </w:tr>
      <w:tr w:rsidR="008E2FE9" w14:paraId="33E3574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CC8467" w14:textId="77777777" w:rsidR="008E2FE9" w:rsidRDefault="008E2FE9" w:rsidP="008E2FE9">
            <w:pPr>
              <w:rPr>
                <w:lang w:val="en-US"/>
              </w:rPr>
            </w:pPr>
          </w:p>
        </w:tc>
        <w:tc>
          <w:tcPr>
            <w:tcW w:w="1417" w:type="dxa"/>
            <w:tcBorders>
              <w:top w:val="nil"/>
              <w:bottom w:val="single" w:sz="2" w:space="0" w:color="auto"/>
            </w:tcBorders>
            <w:vAlign w:val="center"/>
          </w:tcPr>
          <w:p w14:paraId="43005F59" w14:textId="77777777" w:rsidR="008E2FE9" w:rsidRDefault="008E2FE9" w:rsidP="008E2FE9">
            <w:pPr>
              <w:jc w:val="center"/>
              <w:rPr>
                <w:sz w:val="16"/>
                <w:szCs w:val="16"/>
                <w:lang w:val="en-US"/>
              </w:rPr>
            </w:pPr>
            <w:r>
              <w:rPr>
                <w:sz w:val="16"/>
                <w:szCs w:val="16"/>
                <w:lang w:val="en-US"/>
              </w:rPr>
              <w:t>2913134600000</w:t>
            </w:r>
          </w:p>
        </w:tc>
        <w:tc>
          <w:tcPr>
            <w:tcW w:w="5245" w:type="dxa"/>
            <w:tcBorders>
              <w:top w:val="nil"/>
              <w:bottom w:val="single" w:sz="2" w:space="0" w:color="auto"/>
            </w:tcBorders>
          </w:tcPr>
          <w:p w14:paraId="0056C3F6" w14:textId="77777777" w:rsidR="008E2FE9" w:rsidRDefault="008E2FE9" w:rsidP="008E2FE9">
            <w:pPr>
              <w:rPr>
                <w:lang w:val="en-US"/>
              </w:rPr>
            </w:pPr>
            <w:r>
              <w:rPr>
                <w:lang w:val="en-US"/>
              </w:rPr>
              <w:t>Vana fonta Dn 100 PN16</w:t>
            </w:r>
          </w:p>
        </w:tc>
        <w:tc>
          <w:tcPr>
            <w:tcW w:w="1134" w:type="dxa"/>
            <w:tcBorders>
              <w:top w:val="nil"/>
              <w:bottom w:val="single" w:sz="2" w:space="0" w:color="auto"/>
            </w:tcBorders>
          </w:tcPr>
          <w:p w14:paraId="1BA853B1"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39F5DEF" w14:textId="77777777" w:rsidR="008E2FE9" w:rsidRDefault="008E2FE9" w:rsidP="008E2FE9">
            <w:pPr>
              <w:rPr>
                <w:lang w:val="en-US"/>
              </w:rPr>
            </w:pPr>
            <w:r>
              <w:rPr>
                <w:lang w:val="en-US"/>
              </w:rPr>
              <w:t>2,000</w:t>
            </w:r>
          </w:p>
        </w:tc>
      </w:tr>
      <w:tr w:rsidR="008E2FE9" w14:paraId="629CF94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97A372" w14:textId="77777777" w:rsidR="008E2FE9" w:rsidRDefault="008E2FE9" w:rsidP="008E2FE9">
            <w:pPr>
              <w:rPr>
                <w:lang w:val="en-US"/>
              </w:rPr>
            </w:pPr>
          </w:p>
        </w:tc>
        <w:tc>
          <w:tcPr>
            <w:tcW w:w="1417" w:type="dxa"/>
            <w:tcBorders>
              <w:top w:val="nil"/>
              <w:bottom w:val="single" w:sz="2" w:space="0" w:color="auto"/>
            </w:tcBorders>
            <w:vAlign w:val="center"/>
          </w:tcPr>
          <w:p w14:paraId="5B661ACA" w14:textId="77777777" w:rsidR="008E2FE9" w:rsidRDefault="008E2FE9" w:rsidP="008E2FE9">
            <w:pPr>
              <w:jc w:val="center"/>
              <w:rPr>
                <w:sz w:val="16"/>
                <w:szCs w:val="16"/>
                <w:lang w:val="en-US"/>
              </w:rPr>
            </w:pPr>
            <w:r>
              <w:rPr>
                <w:sz w:val="16"/>
                <w:szCs w:val="16"/>
                <w:lang w:val="en-US"/>
              </w:rPr>
              <w:t>2874115840601</w:t>
            </w:r>
          </w:p>
        </w:tc>
        <w:tc>
          <w:tcPr>
            <w:tcW w:w="5245" w:type="dxa"/>
            <w:tcBorders>
              <w:top w:val="nil"/>
              <w:bottom w:val="single" w:sz="2" w:space="0" w:color="auto"/>
            </w:tcBorders>
          </w:tcPr>
          <w:p w14:paraId="771E9112" w14:textId="77777777" w:rsidR="008E2FE9" w:rsidRDefault="008E2FE9" w:rsidP="008E2FE9">
            <w:pPr>
              <w:rPr>
                <w:lang w:val="en-US"/>
              </w:rPr>
            </w:pPr>
            <w:r>
              <w:rPr>
                <w:lang w:val="en-US"/>
              </w:rPr>
              <w:t>Piulita hexag. M20</w:t>
            </w:r>
          </w:p>
        </w:tc>
        <w:tc>
          <w:tcPr>
            <w:tcW w:w="1134" w:type="dxa"/>
            <w:tcBorders>
              <w:top w:val="nil"/>
              <w:bottom w:val="single" w:sz="2" w:space="0" w:color="auto"/>
            </w:tcBorders>
          </w:tcPr>
          <w:p w14:paraId="6AB049A3"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805D3DA" w14:textId="77777777" w:rsidR="008E2FE9" w:rsidRDefault="008E2FE9" w:rsidP="008E2FE9">
            <w:pPr>
              <w:rPr>
                <w:lang w:val="en-US"/>
              </w:rPr>
            </w:pPr>
            <w:r>
              <w:rPr>
                <w:lang w:val="en-US"/>
              </w:rPr>
              <w:t>32,000</w:t>
            </w:r>
          </w:p>
        </w:tc>
      </w:tr>
      <w:tr w:rsidR="008E2FE9" w14:paraId="0FC07C8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151E7F" w14:textId="77777777" w:rsidR="008E2FE9" w:rsidRDefault="008E2FE9" w:rsidP="008E2FE9">
            <w:pPr>
              <w:rPr>
                <w:lang w:val="en-US"/>
              </w:rPr>
            </w:pPr>
          </w:p>
        </w:tc>
        <w:tc>
          <w:tcPr>
            <w:tcW w:w="1417" w:type="dxa"/>
            <w:tcBorders>
              <w:top w:val="nil"/>
              <w:bottom w:val="single" w:sz="2" w:space="0" w:color="auto"/>
            </w:tcBorders>
            <w:vAlign w:val="center"/>
          </w:tcPr>
          <w:p w14:paraId="343FBCF6" w14:textId="77777777" w:rsidR="008E2FE9" w:rsidRDefault="008E2FE9" w:rsidP="008E2FE9">
            <w:pPr>
              <w:jc w:val="center"/>
              <w:rPr>
                <w:sz w:val="16"/>
                <w:szCs w:val="16"/>
                <w:lang w:val="en-US"/>
              </w:rPr>
            </w:pPr>
            <w:r>
              <w:rPr>
                <w:sz w:val="16"/>
                <w:szCs w:val="16"/>
                <w:lang w:val="en-US"/>
              </w:rPr>
              <w:t>2320316202533</w:t>
            </w:r>
          </w:p>
        </w:tc>
        <w:tc>
          <w:tcPr>
            <w:tcW w:w="5245" w:type="dxa"/>
            <w:tcBorders>
              <w:top w:val="nil"/>
              <w:bottom w:val="single" w:sz="2" w:space="0" w:color="auto"/>
            </w:tcBorders>
          </w:tcPr>
          <w:p w14:paraId="0C410682" w14:textId="77777777" w:rsidR="008E2FE9" w:rsidRDefault="008E2FE9" w:rsidP="008E2FE9">
            <w:pPr>
              <w:rPr>
                <w:lang w:val="en-US"/>
              </w:rPr>
            </w:pPr>
            <w:r>
              <w:rPr>
                <w:lang w:val="en-US"/>
              </w:rPr>
              <w:t>Vaselina artificiala tehnica tip D</w:t>
            </w:r>
          </w:p>
        </w:tc>
        <w:tc>
          <w:tcPr>
            <w:tcW w:w="1134" w:type="dxa"/>
            <w:tcBorders>
              <w:top w:val="nil"/>
              <w:bottom w:val="single" w:sz="2" w:space="0" w:color="auto"/>
            </w:tcBorders>
          </w:tcPr>
          <w:p w14:paraId="35A3543D" w14:textId="77777777" w:rsidR="008E2FE9" w:rsidRDefault="008E2FE9" w:rsidP="008E2FE9">
            <w:pPr>
              <w:rPr>
                <w:lang w:val="en-US"/>
              </w:rPr>
            </w:pPr>
            <w:r>
              <w:rPr>
                <w:lang w:val="en-US"/>
              </w:rPr>
              <w:t>kg</w:t>
            </w:r>
          </w:p>
        </w:tc>
        <w:tc>
          <w:tcPr>
            <w:tcW w:w="1417" w:type="dxa"/>
            <w:tcBorders>
              <w:top w:val="nil"/>
              <w:bottom w:val="single" w:sz="2" w:space="0" w:color="auto"/>
            </w:tcBorders>
          </w:tcPr>
          <w:p w14:paraId="55E365AD" w14:textId="77777777" w:rsidR="008E2FE9" w:rsidRDefault="008E2FE9" w:rsidP="008E2FE9">
            <w:pPr>
              <w:rPr>
                <w:lang w:val="en-US"/>
              </w:rPr>
            </w:pPr>
            <w:r>
              <w:rPr>
                <w:lang w:val="en-US"/>
              </w:rPr>
              <w:t>0,110</w:t>
            </w:r>
          </w:p>
        </w:tc>
      </w:tr>
      <w:tr w:rsidR="008E2FE9" w14:paraId="4592827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6774433" w14:textId="77777777" w:rsidR="008E2FE9" w:rsidRDefault="008E2FE9" w:rsidP="008E2FE9">
            <w:pPr>
              <w:rPr>
                <w:lang w:val="en-US"/>
              </w:rPr>
            </w:pPr>
          </w:p>
        </w:tc>
        <w:tc>
          <w:tcPr>
            <w:tcW w:w="1417" w:type="dxa"/>
            <w:tcBorders>
              <w:top w:val="nil"/>
              <w:bottom w:val="single" w:sz="2" w:space="0" w:color="auto"/>
            </w:tcBorders>
            <w:vAlign w:val="center"/>
          </w:tcPr>
          <w:p w14:paraId="088058F5" w14:textId="77777777" w:rsidR="008E2FE9" w:rsidRDefault="008E2FE9" w:rsidP="008E2FE9">
            <w:pPr>
              <w:jc w:val="center"/>
              <w:rPr>
                <w:sz w:val="16"/>
                <w:szCs w:val="16"/>
                <w:lang w:val="en-US"/>
              </w:rPr>
            </w:pPr>
            <w:r>
              <w:rPr>
                <w:sz w:val="16"/>
                <w:szCs w:val="16"/>
                <w:lang w:val="en-US"/>
              </w:rPr>
              <w:t>2513206622068</w:t>
            </w:r>
          </w:p>
        </w:tc>
        <w:tc>
          <w:tcPr>
            <w:tcW w:w="5245" w:type="dxa"/>
            <w:tcBorders>
              <w:top w:val="nil"/>
              <w:bottom w:val="single" w:sz="2" w:space="0" w:color="auto"/>
            </w:tcBorders>
          </w:tcPr>
          <w:p w14:paraId="3EE16F38" w14:textId="77777777" w:rsidR="008E2FE9" w:rsidRDefault="008E2FE9" w:rsidP="008E2FE9">
            <w:pPr>
              <w:rPr>
                <w:lang w:val="en-US"/>
              </w:rPr>
            </w:pPr>
            <w:r>
              <w:rPr>
                <w:lang w:val="en-US"/>
              </w:rPr>
              <w:t>Placa marsit m 40-250 x 2,0 mm</w:t>
            </w:r>
          </w:p>
        </w:tc>
        <w:tc>
          <w:tcPr>
            <w:tcW w:w="1134" w:type="dxa"/>
            <w:tcBorders>
              <w:top w:val="nil"/>
              <w:bottom w:val="single" w:sz="2" w:space="0" w:color="auto"/>
            </w:tcBorders>
          </w:tcPr>
          <w:p w14:paraId="6974845E" w14:textId="77777777" w:rsidR="008E2FE9" w:rsidRDefault="008E2FE9" w:rsidP="008E2FE9">
            <w:pPr>
              <w:rPr>
                <w:lang w:val="en-US"/>
              </w:rPr>
            </w:pPr>
            <w:r>
              <w:rPr>
                <w:lang w:val="en-US"/>
              </w:rPr>
              <w:t>kg</w:t>
            </w:r>
          </w:p>
        </w:tc>
        <w:tc>
          <w:tcPr>
            <w:tcW w:w="1417" w:type="dxa"/>
            <w:tcBorders>
              <w:top w:val="nil"/>
              <w:bottom w:val="single" w:sz="2" w:space="0" w:color="auto"/>
            </w:tcBorders>
          </w:tcPr>
          <w:p w14:paraId="3606FFDD" w14:textId="77777777" w:rsidR="008E2FE9" w:rsidRDefault="008E2FE9" w:rsidP="008E2FE9">
            <w:pPr>
              <w:rPr>
                <w:lang w:val="en-US"/>
              </w:rPr>
            </w:pPr>
            <w:r>
              <w:rPr>
                <w:lang w:val="en-US"/>
              </w:rPr>
              <w:t>0,294</w:t>
            </w:r>
          </w:p>
        </w:tc>
      </w:tr>
      <w:tr w:rsidR="008E2FE9" w:rsidRPr="00941547" w14:paraId="7F233B8D"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0A436D9" w14:textId="77777777" w:rsidR="008E2FE9" w:rsidRPr="00941547" w:rsidRDefault="008E2FE9" w:rsidP="008E2FE9">
            <w:pPr>
              <w:rPr>
                <w:b/>
                <w:lang w:val="en-US"/>
              </w:rPr>
            </w:pPr>
            <w:r w:rsidRPr="00941547">
              <w:rPr>
                <w:b/>
                <w:lang w:val="en-US"/>
              </w:rPr>
              <w:t>41</w:t>
            </w:r>
          </w:p>
        </w:tc>
        <w:tc>
          <w:tcPr>
            <w:tcW w:w="1417" w:type="dxa"/>
            <w:tcBorders>
              <w:top w:val="single" w:sz="4" w:space="0" w:color="auto"/>
              <w:bottom w:val="single" w:sz="4" w:space="0" w:color="auto"/>
            </w:tcBorders>
          </w:tcPr>
          <w:p w14:paraId="56D8E2F8" w14:textId="77777777" w:rsidR="008E2FE9" w:rsidRPr="00941547"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59883084" w14:textId="77777777" w:rsidR="008E2FE9" w:rsidRPr="00941547" w:rsidRDefault="008E2FE9" w:rsidP="008E2FE9">
            <w:pPr>
              <w:adjustRightInd w:val="0"/>
              <w:rPr>
                <w:rFonts w:ascii="Times New Roman CYR" w:hAnsi="Times New Roman CYR" w:cs="Times New Roman CYR"/>
                <w:b/>
                <w:sz w:val="16"/>
                <w:szCs w:val="16"/>
                <w:lang w:val="en-US"/>
              </w:rPr>
            </w:pPr>
            <w:r w:rsidRPr="00941547">
              <w:rPr>
                <w:b/>
                <w:lang w:val="en-US"/>
              </w:rPr>
              <w:t xml:space="preserve">Manometru Dn15mm </w:t>
            </w:r>
          </w:p>
        </w:tc>
        <w:tc>
          <w:tcPr>
            <w:tcW w:w="1134" w:type="dxa"/>
            <w:tcBorders>
              <w:top w:val="single" w:sz="4" w:space="0" w:color="auto"/>
              <w:bottom w:val="single" w:sz="4" w:space="0" w:color="auto"/>
            </w:tcBorders>
            <w:vAlign w:val="center"/>
          </w:tcPr>
          <w:p w14:paraId="58BA0B6C" w14:textId="77777777" w:rsidR="008E2FE9" w:rsidRPr="00941547" w:rsidRDefault="008E2FE9" w:rsidP="008E2FE9">
            <w:pPr>
              <w:jc w:val="center"/>
              <w:rPr>
                <w:b/>
                <w:lang w:val="en-US"/>
              </w:rPr>
            </w:pPr>
            <w:r w:rsidRPr="00941547">
              <w:rPr>
                <w:b/>
                <w:lang w:val="en-US"/>
              </w:rPr>
              <w:t>buc</w:t>
            </w:r>
          </w:p>
        </w:tc>
        <w:tc>
          <w:tcPr>
            <w:tcW w:w="1417" w:type="dxa"/>
            <w:tcBorders>
              <w:top w:val="single" w:sz="4" w:space="0" w:color="auto"/>
              <w:bottom w:val="single" w:sz="4" w:space="0" w:color="auto"/>
            </w:tcBorders>
            <w:vAlign w:val="center"/>
          </w:tcPr>
          <w:p w14:paraId="74551568" w14:textId="77777777" w:rsidR="008E2FE9" w:rsidRPr="00941547" w:rsidRDefault="008E2FE9" w:rsidP="008E2FE9">
            <w:pPr>
              <w:jc w:val="center"/>
              <w:rPr>
                <w:b/>
                <w:lang w:val="en-US"/>
              </w:rPr>
            </w:pPr>
            <w:r w:rsidRPr="00941547">
              <w:rPr>
                <w:b/>
                <w:lang w:val="en-US"/>
              </w:rPr>
              <w:t>2,0000</w:t>
            </w:r>
          </w:p>
        </w:tc>
      </w:tr>
      <w:tr w:rsidR="008E2FE9" w14:paraId="6E6EC7A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B08B55" w14:textId="77777777" w:rsidR="008E2FE9" w:rsidRDefault="008E2FE9" w:rsidP="008E2FE9">
            <w:pPr>
              <w:rPr>
                <w:lang w:val="en-US"/>
              </w:rPr>
            </w:pPr>
          </w:p>
        </w:tc>
        <w:tc>
          <w:tcPr>
            <w:tcW w:w="1417" w:type="dxa"/>
            <w:tcBorders>
              <w:top w:val="nil"/>
              <w:bottom w:val="single" w:sz="2" w:space="0" w:color="auto"/>
            </w:tcBorders>
            <w:vAlign w:val="center"/>
          </w:tcPr>
          <w:p w14:paraId="60DE0023" w14:textId="77777777" w:rsidR="008E2FE9" w:rsidRDefault="008E2FE9" w:rsidP="008E2FE9">
            <w:pPr>
              <w:jc w:val="center"/>
              <w:rPr>
                <w:sz w:val="16"/>
                <w:szCs w:val="16"/>
                <w:lang w:val="en-US"/>
              </w:rPr>
            </w:pPr>
            <w:r>
              <w:rPr>
                <w:sz w:val="16"/>
                <w:szCs w:val="16"/>
                <w:lang w:val="en-US"/>
              </w:rPr>
              <w:t>12365478963325</w:t>
            </w:r>
          </w:p>
        </w:tc>
        <w:tc>
          <w:tcPr>
            <w:tcW w:w="5245" w:type="dxa"/>
            <w:tcBorders>
              <w:top w:val="nil"/>
              <w:bottom w:val="single" w:sz="2" w:space="0" w:color="auto"/>
            </w:tcBorders>
          </w:tcPr>
          <w:p w14:paraId="3FB82AC3" w14:textId="77777777" w:rsidR="008E2FE9" w:rsidRDefault="008E2FE9" w:rsidP="008E2FE9">
            <w:pPr>
              <w:rPr>
                <w:lang w:val="en-US"/>
              </w:rPr>
            </w:pPr>
            <w:r>
              <w:rPr>
                <w:lang w:val="en-US"/>
              </w:rPr>
              <w:t>Manometru Dn 15mm</w:t>
            </w:r>
          </w:p>
        </w:tc>
        <w:tc>
          <w:tcPr>
            <w:tcW w:w="1134" w:type="dxa"/>
            <w:tcBorders>
              <w:top w:val="nil"/>
              <w:bottom w:val="single" w:sz="2" w:space="0" w:color="auto"/>
            </w:tcBorders>
          </w:tcPr>
          <w:p w14:paraId="174D51D6"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C492DCD" w14:textId="77777777" w:rsidR="008E2FE9" w:rsidRDefault="008E2FE9" w:rsidP="008E2FE9">
            <w:pPr>
              <w:rPr>
                <w:lang w:val="en-US"/>
              </w:rPr>
            </w:pPr>
            <w:r>
              <w:rPr>
                <w:lang w:val="en-US"/>
              </w:rPr>
              <w:t>2,000</w:t>
            </w:r>
          </w:p>
        </w:tc>
      </w:tr>
      <w:tr w:rsidR="008E2FE9" w:rsidRPr="00941547" w14:paraId="4715684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AEDEB4C" w14:textId="77777777" w:rsidR="008E2FE9" w:rsidRPr="00941547" w:rsidRDefault="008E2FE9" w:rsidP="008E2FE9">
            <w:pPr>
              <w:rPr>
                <w:b/>
                <w:lang w:val="en-US"/>
              </w:rPr>
            </w:pPr>
            <w:r w:rsidRPr="00941547">
              <w:rPr>
                <w:b/>
                <w:lang w:val="en-US"/>
              </w:rPr>
              <w:t>42</w:t>
            </w:r>
          </w:p>
        </w:tc>
        <w:tc>
          <w:tcPr>
            <w:tcW w:w="1417" w:type="dxa"/>
            <w:tcBorders>
              <w:top w:val="single" w:sz="4" w:space="0" w:color="auto"/>
              <w:bottom w:val="single" w:sz="4" w:space="0" w:color="auto"/>
            </w:tcBorders>
          </w:tcPr>
          <w:p w14:paraId="04687AE2" w14:textId="77777777" w:rsidR="008E2FE9" w:rsidRPr="00941547"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373EF363" w14:textId="77777777" w:rsidR="008E2FE9" w:rsidRPr="00941547" w:rsidRDefault="008E2FE9" w:rsidP="008E2FE9">
            <w:pPr>
              <w:adjustRightInd w:val="0"/>
              <w:rPr>
                <w:rFonts w:ascii="Times New Roman CYR" w:hAnsi="Times New Roman CYR" w:cs="Times New Roman CYR"/>
                <w:b/>
                <w:sz w:val="16"/>
                <w:szCs w:val="16"/>
                <w:lang w:val="en-US"/>
              </w:rPr>
            </w:pPr>
            <w:r w:rsidRPr="00941547">
              <w:rPr>
                <w:b/>
                <w:lang w:val="en-US"/>
              </w:rPr>
              <w:t>Robinet cu 3 cai Dn15mm</w:t>
            </w:r>
          </w:p>
        </w:tc>
        <w:tc>
          <w:tcPr>
            <w:tcW w:w="1134" w:type="dxa"/>
            <w:tcBorders>
              <w:top w:val="single" w:sz="4" w:space="0" w:color="auto"/>
              <w:bottom w:val="single" w:sz="4" w:space="0" w:color="auto"/>
            </w:tcBorders>
            <w:vAlign w:val="center"/>
          </w:tcPr>
          <w:p w14:paraId="050BFB27" w14:textId="77777777" w:rsidR="008E2FE9" w:rsidRPr="00941547" w:rsidRDefault="008E2FE9" w:rsidP="008E2FE9">
            <w:pPr>
              <w:jc w:val="center"/>
              <w:rPr>
                <w:b/>
                <w:lang w:val="en-US"/>
              </w:rPr>
            </w:pPr>
            <w:r w:rsidRPr="00941547">
              <w:rPr>
                <w:b/>
                <w:lang w:val="en-US"/>
              </w:rPr>
              <w:t>buc</w:t>
            </w:r>
          </w:p>
        </w:tc>
        <w:tc>
          <w:tcPr>
            <w:tcW w:w="1417" w:type="dxa"/>
            <w:tcBorders>
              <w:top w:val="single" w:sz="4" w:space="0" w:color="auto"/>
              <w:bottom w:val="single" w:sz="4" w:space="0" w:color="auto"/>
            </w:tcBorders>
            <w:vAlign w:val="center"/>
          </w:tcPr>
          <w:p w14:paraId="37AEC702" w14:textId="77777777" w:rsidR="008E2FE9" w:rsidRPr="00941547" w:rsidRDefault="008E2FE9" w:rsidP="008E2FE9">
            <w:pPr>
              <w:jc w:val="center"/>
              <w:rPr>
                <w:b/>
                <w:lang w:val="en-US"/>
              </w:rPr>
            </w:pPr>
            <w:r w:rsidRPr="00941547">
              <w:rPr>
                <w:b/>
                <w:lang w:val="en-US"/>
              </w:rPr>
              <w:t>2,0000</w:t>
            </w:r>
          </w:p>
        </w:tc>
      </w:tr>
      <w:tr w:rsidR="008E2FE9" w14:paraId="7778DC4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4E2963" w14:textId="77777777" w:rsidR="008E2FE9" w:rsidRDefault="008E2FE9" w:rsidP="008E2FE9">
            <w:pPr>
              <w:rPr>
                <w:lang w:val="en-US"/>
              </w:rPr>
            </w:pPr>
          </w:p>
        </w:tc>
        <w:tc>
          <w:tcPr>
            <w:tcW w:w="1417" w:type="dxa"/>
            <w:tcBorders>
              <w:top w:val="nil"/>
              <w:bottom w:val="single" w:sz="2" w:space="0" w:color="auto"/>
            </w:tcBorders>
            <w:vAlign w:val="center"/>
          </w:tcPr>
          <w:p w14:paraId="20967A48" w14:textId="77777777" w:rsidR="008E2FE9" w:rsidRDefault="008E2FE9" w:rsidP="008E2FE9">
            <w:pPr>
              <w:jc w:val="center"/>
              <w:rPr>
                <w:sz w:val="16"/>
                <w:szCs w:val="16"/>
                <w:lang w:val="en-US"/>
              </w:rPr>
            </w:pPr>
            <w:r>
              <w:rPr>
                <w:sz w:val="16"/>
                <w:szCs w:val="16"/>
                <w:lang w:val="en-US"/>
              </w:rPr>
              <w:t>12365478963327</w:t>
            </w:r>
          </w:p>
        </w:tc>
        <w:tc>
          <w:tcPr>
            <w:tcW w:w="5245" w:type="dxa"/>
            <w:tcBorders>
              <w:top w:val="nil"/>
              <w:bottom w:val="single" w:sz="2" w:space="0" w:color="auto"/>
            </w:tcBorders>
          </w:tcPr>
          <w:p w14:paraId="47DDE24A" w14:textId="77777777" w:rsidR="008E2FE9" w:rsidRDefault="008E2FE9" w:rsidP="008E2FE9">
            <w:pPr>
              <w:rPr>
                <w:lang w:val="en-US"/>
              </w:rPr>
            </w:pPr>
            <w:r>
              <w:rPr>
                <w:lang w:val="en-US"/>
              </w:rPr>
              <w:t>Robinet cu 3 cai Dn 15mm</w:t>
            </w:r>
          </w:p>
        </w:tc>
        <w:tc>
          <w:tcPr>
            <w:tcW w:w="1134" w:type="dxa"/>
            <w:tcBorders>
              <w:top w:val="nil"/>
              <w:bottom w:val="single" w:sz="2" w:space="0" w:color="auto"/>
            </w:tcBorders>
          </w:tcPr>
          <w:p w14:paraId="263F0B53"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BA22BD8" w14:textId="77777777" w:rsidR="008E2FE9" w:rsidRDefault="008E2FE9" w:rsidP="008E2FE9">
            <w:pPr>
              <w:rPr>
                <w:lang w:val="en-US"/>
              </w:rPr>
            </w:pPr>
            <w:r>
              <w:rPr>
                <w:lang w:val="en-US"/>
              </w:rPr>
              <w:t>2,000</w:t>
            </w:r>
          </w:p>
        </w:tc>
      </w:tr>
      <w:tr w:rsidR="008E2FE9" w:rsidRPr="00561440" w14:paraId="02878367"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2A67AD5" w14:textId="77777777" w:rsidR="008E2FE9" w:rsidRPr="00561440" w:rsidRDefault="008E2FE9" w:rsidP="008E2FE9">
            <w:pPr>
              <w:rPr>
                <w:b/>
                <w:lang w:val="en-US"/>
              </w:rPr>
            </w:pPr>
            <w:r w:rsidRPr="00561440">
              <w:rPr>
                <w:b/>
                <w:lang w:val="en-US"/>
              </w:rPr>
              <w:t>43</w:t>
            </w:r>
          </w:p>
        </w:tc>
        <w:tc>
          <w:tcPr>
            <w:tcW w:w="1417" w:type="dxa"/>
            <w:tcBorders>
              <w:top w:val="single" w:sz="4" w:space="0" w:color="auto"/>
              <w:bottom w:val="single" w:sz="4" w:space="0" w:color="auto"/>
            </w:tcBorders>
          </w:tcPr>
          <w:p w14:paraId="77C339AF" w14:textId="77777777" w:rsidR="008E2FE9" w:rsidRPr="00561440" w:rsidRDefault="008E2FE9" w:rsidP="008E2FE9">
            <w:pPr>
              <w:rPr>
                <w:b/>
                <w:lang w:val="en-US"/>
              </w:rPr>
            </w:pPr>
            <w:r w:rsidRPr="00561440">
              <w:rPr>
                <w:b/>
                <w:lang w:val="en-US"/>
              </w:rPr>
              <w:t>SD01A</w:t>
            </w:r>
          </w:p>
        </w:tc>
        <w:tc>
          <w:tcPr>
            <w:tcW w:w="5245" w:type="dxa"/>
            <w:tcBorders>
              <w:top w:val="single" w:sz="4" w:space="0" w:color="auto"/>
              <w:bottom w:val="single" w:sz="4" w:space="0" w:color="auto"/>
            </w:tcBorders>
          </w:tcPr>
          <w:p w14:paraId="1788D59A"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Robinet de serviciu, simplu sau dublu cu racord, indiferent de modul de inchidere, avind diametrul de 3/8" - 1/2" Robinet pentru apa cu bila si fluture FI-FE d1/2"</w:t>
            </w:r>
          </w:p>
        </w:tc>
        <w:tc>
          <w:tcPr>
            <w:tcW w:w="1134" w:type="dxa"/>
            <w:tcBorders>
              <w:top w:val="single" w:sz="4" w:space="0" w:color="auto"/>
              <w:bottom w:val="single" w:sz="4" w:space="0" w:color="auto"/>
            </w:tcBorders>
            <w:vAlign w:val="center"/>
          </w:tcPr>
          <w:p w14:paraId="7777457D"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35B1D6BB" w14:textId="77777777" w:rsidR="008E2FE9" w:rsidRPr="00561440" w:rsidRDefault="008E2FE9" w:rsidP="008E2FE9">
            <w:pPr>
              <w:jc w:val="center"/>
              <w:rPr>
                <w:b/>
                <w:lang w:val="en-US"/>
              </w:rPr>
            </w:pPr>
            <w:r w:rsidRPr="00561440">
              <w:rPr>
                <w:b/>
                <w:lang w:val="en-US"/>
              </w:rPr>
              <w:t>2,0000</w:t>
            </w:r>
          </w:p>
        </w:tc>
      </w:tr>
      <w:tr w:rsidR="008E2FE9" w14:paraId="131C487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C8B420" w14:textId="77777777" w:rsidR="008E2FE9" w:rsidRDefault="008E2FE9" w:rsidP="008E2FE9">
            <w:pPr>
              <w:rPr>
                <w:lang w:val="en-US"/>
              </w:rPr>
            </w:pPr>
          </w:p>
        </w:tc>
        <w:tc>
          <w:tcPr>
            <w:tcW w:w="1417" w:type="dxa"/>
            <w:tcBorders>
              <w:top w:val="nil"/>
              <w:bottom w:val="single" w:sz="2" w:space="0" w:color="auto"/>
            </w:tcBorders>
            <w:vAlign w:val="center"/>
          </w:tcPr>
          <w:p w14:paraId="65B301D2" w14:textId="77777777" w:rsidR="008E2FE9" w:rsidRDefault="008E2FE9" w:rsidP="008E2FE9">
            <w:pPr>
              <w:jc w:val="center"/>
              <w:rPr>
                <w:sz w:val="16"/>
                <w:szCs w:val="16"/>
                <w:lang w:val="en-US"/>
              </w:rPr>
            </w:pPr>
            <w:r>
              <w:rPr>
                <w:sz w:val="16"/>
                <w:szCs w:val="16"/>
                <w:lang w:val="en-US"/>
              </w:rPr>
              <w:t>7136020011620</w:t>
            </w:r>
          </w:p>
        </w:tc>
        <w:tc>
          <w:tcPr>
            <w:tcW w:w="5245" w:type="dxa"/>
            <w:tcBorders>
              <w:top w:val="nil"/>
              <w:bottom w:val="single" w:sz="2" w:space="0" w:color="auto"/>
            </w:tcBorders>
          </w:tcPr>
          <w:p w14:paraId="1F59D019" w14:textId="77777777" w:rsidR="008E2FE9" w:rsidRDefault="008E2FE9" w:rsidP="008E2FE9">
            <w:pPr>
              <w:rPr>
                <w:lang w:val="en-US"/>
              </w:rPr>
            </w:pPr>
            <w:r>
              <w:rPr>
                <w:lang w:val="en-US"/>
              </w:rPr>
              <w:t>Instalator apa, canal</w:t>
            </w:r>
          </w:p>
        </w:tc>
        <w:tc>
          <w:tcPr>
            <w:tcW w:w="1134" w:type="dxa"/>
            <w:tcBorders>
              <w:top w:val="nil"/>
              <w:bottom w:val="single" w:sz="2" w:space="0" w:color="auto"/>
            </w:tcBorders>
          </w:tcPr>
          <w:p w14:paraId="53911DC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12F6AAE" w14:textId="77777777" w:rsidR="008E2FE9" w:rsidRDefault="008E2FE9" w:rsidP="008E2FE9">
            <w:pPr>
              <w:rPr>
                <w:lang w:val="en-US"/>
              </w:rPr>
            </w:pPr>
            <w:r>
              <w:rPr>
                <w:lang w:val="en-US"/>
              </w:rPr>
              <w:t>0,260</w:t>
            </w:r>
          </w:p>
        </w:tc>
      </w:tr>
      <w:tr w:rsidR="008E2FE9" w14:paraId="4EA4BBE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14BA00" w14:textId="77777777" w:rsidR="008E2FE9" w:rsidRDefault="008E2FE9" w:rsidP="008E2FE9">
            <w:pPr>
              <w:rPr>
                <w:lang w:val="en-US"/>
              </w:rPr>
            </w:pPr>
          </w:p>
        </w:tc>
        <w:tc>
          <w:tcPr>
            <w:tcW w:w="1417" w:type="dxa"/>
            <w:tcBorders>
              <w:top w:val="nil"/>
              <w:bottom w:val="single" w:sz="2" w:space="0" w:color="auto"/>
            </w:tcBorders>
            <w:vAlign w:val="center"/>
          </w:tcPr>
          <w:p w14:paraId="19305CE5" w14:textId="77777777" w:rsidR="008E2FE9" w:rsidRDefault="008E2FE9" w:rsidP="008E2FE9">
            <w:pPr>
              <w:jc w:val="center"/>
              <w:rPr>
                <w:sz w:val="16"/>
                <w:szCs w:val="16"/>
                <w:lang w:val="en-US"/>
              </w:rPr>
            </w:pPr>
            <w:r>
              <w:rPr>
                <w:sz w:val="16"/>
                <w:szCs w:val="16"/>
                <w:lang w:val="en-US"/>
              </w:rPr>
              <w:t>2913124202100</w:t>
            </w:r>
          </w:p>
        </w:tc>
        <w:tc>
          <w:tcPr>
            <w:tcW w:w="5245" w:type="dxa"/>
            <w:tcBorders>
              <w:top w:val="nil"/>
              <w:bottom w:val="single" w:sz="2" w:space="0" w:color="auto"/>
            </w:tcBorders>
          </w:tcPr>
          <w:p w14:paraId="6F68728A" w14:textId="77777777" w:rsidR="008E2FE9" w:rsidRDefault="008E2FE9" w:rsidP="008E2FE9">
            <w:pPr>
              <w:rPr>
                <w:lang w:val="en-US"/>
              </w:rPr>
            </w:pPr>
            <w:r>
              <w:rPr>
                <w:lang w:val="en-US"/>
              </w:rPr>
              <w:t>Robinet dpentru apa cu bila si fluture FI-FE d1/2"</w:t>
            </w:r>
          </w:p>
        </w:tc>
        <w:tc>
          <w:tcPr>
            <w:tcW w:w="1134" w:type="dxa"/>
            <w:tcBorders>
              <w:top w:val="nil"/>
              <w:bottom w:val="single" w:sz="2" w:space="0" w:color="auto"/>
            </w:tcBorders>
          </w:tcPr>
          <w:p w14:paraId="14FEFE90" w14:textId="77777777" w:rsidR="008E2FE9" w:rsidRDefault="008E2FE9" w:rsidP="008E2FE9">
            <w:pPr>
              <w:rPr>
                <w:lang w:val="en-US"/>
              </w:rPr>
            </w:pPr>
            <w:r>
              <w:rPr>
                <w:lang w:val="en-US"/>
              </w:rPr>
              <w:t>buc</w:t>
            </w:r>
          </w:p>
        </w:tc>
        <w:tc>
          <w:tcPr>
            <w:tcW w:w="1417" w:type="dxa"/>
            <w:tcBorders>
              <w:top w:val="nil"/>
              <w:bottom w:val="single" w:sz="2" w:space="0" w:color="auto"/>
            </w:tcBorders>
          </w:tcPr>
          <w:p w14:paraId="1578997B" w14:textId="77777777" w:rsidR="008E2FE9" w:rsidRDefault="008E2FE9" w:rsidP="008E2FE9">
            <w:pPr>
              <w:rPr>
                <w:lang w:val="en-US"/>
              </w:rPr>
            </w:pPr>
            <w:r>
              <w:rPr>
                <w:lang w:val="en-US"/>
              </w:rPr>
              <w:t>2,010</w:t>
            </w:r>
          </w:p>
        </w:tc>
      </w:tr>
      <w:tr w:rsidR="008E2FE9" w14:paraId="4D2284F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0C8896C" w14:textId="77777777" w:rsidR="008E2FE9" w:rsidRDefault="008E2FE9" w:rsidP="008E2FE9">
            <w:pPr>
              <w:rPr>
                <w:lang w:val="en-US"/>
              </w:rPr>
            </w:pPr>
          </w:p>
        </w:tc>
        <w:tc>
          <w:tcPr>
            <w:tcW w:w="1417" w:type="dxa"/>
            <w:tcBorders>
              <w:top w:val="nil"/>
              <w:bottom w:val="single" w:sz="2" w:space="0" w:color="auto"/>
            </w:tcBorders>
            <w:vAlign w:val="center"/>
          </w:tcPr>
          <w:p w14:paraId="484CB02D" w14:textId="77777777" w:rsidR="008E2FE9" w:rsidRDefault="008E2FE9" w:rsidP="008E2FE9">
            <w:pPr>
              <w:jc w:val="center"/>
              <w:rPr>
                <w:sz w:val="16"/>
                <w:szCs w:val="16"/>
                <w:lang w:val="en-US"/>
              </w:rPr>
            </w:pPr>
            <w:r>
              <w:rPr>
                <w:sz w:val="16"/>
                <w:szCs w:val="16"/>
                <w:lang w:val="en-US"/>
              </w:rPr>
              <w:t>2913124204200</w:t>
            </w:r>
          </w:p>
        </w:tc>
        <w:tc>
          <w:tcPr>
            <w:tcW w:w="5245" w:type="dxa"/>
            <w:tcBorders>
              <w:top w:val="nil"/>
              <w:bottom w:val="single" w:sz="2" w:space="0" w:color="auto"/>
            </w:tcBorders>
          </w:tcPr>
          <w:p w14:paraId="410F942D" w14:textId="77777777" w:rsidR="008E2FE9" w:rsidRDefault="008E2FE9" w:rsidP="008E2FE9">
            <w:pPr>
              <w:rPr>
                <w:lang w:val="en-US"/>
              </w:rPr>
            </w:pPr>
            <w:r>
              <w:rPr>
                <w:lang w:val="en-US"/>
              </w:rPr>
              <w:t>Rozeta din alama pt.mascarea robinetelor</w:t>
            </w:r>
          </w:p>
        </w:tc>
        <w:tc>
          <w:tcPr>
            <w:tcW w:w="1134" w:type="dxa"/>
            <w:tcBorders>
              <w:top w:val="nil"/>
              <w:bottom w:val="single" w:sz="2" w:space="0" w:color="auto"/>
            </w:tcBorders>
          </w:tcPr>
          <w:p w14:paraId="0DB4566C"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A641911" w14:textId="77777777" w:rsidR="008E2FE9" w:rsidRDefault="008E2FE9" w:rsidP="008E2FE9">
            <w:pPr>
              <w:rPr>
                <w:lang w:val="en-US"/>
              </w:rPr>
            </w:pPr>
            <w:r>
              <w:rPr>
                <w:lang w:val="en-US"/>
              </w:rPr>
              <w:t>2,010</w:t>
            </w:r>
          </w:p>
        </w:tc>
      </w:tr>
      <w:tr w:rsidR="008E2FE9" w:rsidRPr="00561440" w14:paraId="44B95C54"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05468ED" w14:textId="77777777" w:rsidR="008E2FE9" w:rsidRPr="00561440" w:rsidRDefault="008E2FE9" w:rsidP="008E2FE9">
            <w:pPr>
              <w:rPr>
                <w:b/>
                <w:lang w:val="en-US"/>
              </w:rPr>
            </w:pPr>
            <w:r w:rsidRPr="00561440">
              <w:rPr>
                <w:b/>
                <w:lang w:val="en-US"/>
              </w:rPr>
              <w:t>44</w:t>
            </w:r>
          </w:p>
        </w:tc>
        <w:tc>
          <w:tcPr>
            <w:tcW w:w="1417" w:type="dxa"/>
            <w:tcBorders>
              <w:top w:val="single" w:sz="4" w:space="0" w:color="auto"/>
              <w:bottom w:val="single" w:sz="4" w:space="0" w:color="auto"/>
            </w:tcBorders>
          </w:tcPr>
          <w:p w14:paraId="014A1A7A" w14:textId="77777777" w:rsidR="008E2FE9" w:rsidRPr="00561440" w:rsidRDefault="008E2FE9" w:rsidP="008E2FE9">
            <w:pPr>
              <w:rPr>
                <w:b/>
                <w:lang w:val="en-US"/>
              </w:rPr>
            </w:pPr>
            <w:r w:rsidRPr="00561440">
              <w:rPr>
                <w:b/>
                <w:lang w:val="en-US"/>
              </w:rPr>
              <w:t>AcA52A</w:t>
            </w:r>
          </w:p>
        </w:tc>
        <w:tc>
          <w:tcPr>
            <w:tcW w:w="5245" w:type="dxa"/>
            <w:tcBorders>
              <w:top w:val="single" w:sz="4" w:space="0" w:color="auto"/>
              <w:bottom w:val="single" w:sz="4" w:space="0" w:color="auto"/>
            </w:tcBorders>
          </w:tcPr>
          <w:p w14:paraId="12E66DA6"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Teava din polietilena, pentru conducte de alimentare cu apa montata in sant, cu diametrul de 32 mm. Teava PE100 SDR17 PN10 DN32</w:t>
            </w:r>
          </w:p>
        </w:tc>
        <w:tc>
          <w:tcPr>
            <w:tcW w:w="1134" w:type="dxa"/>
            <w:tcBorders>
              <w:top w:val="single" w:sz="4" w:space="0" w:color="auto"/>
              <w:bottom w:val="single" w:sz="4" w:space="0" w:color="auto"/>
            </w:tcBorders>
            <w:vAlign w:val="center"/>
          </w:tcPr>
          <w:p w14:paraId="2D093D0B"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567795C4" w14:textId="77777777" w:rsidR="008E2FE9" w:rsidRPr="00561440" w:rsidRDefault="008E2FE9" w:rsidP="008E2FE9">
            <w:pPr>
              <w:jc w:val="center"/>
              <w:rPr>
                <w:b/>
                <w:lang w:val="en-US"/>
              </w:rPr>
            </w:pPr>
            <w:r w:rsidRPr="00561440">
              <w:rPr>
                <w:b/>
                <w:lang w:val="en-US"/>
              </w:rPr>
              <w:t>40,0000</w:t>
            </w:r>
          </w:p>
        </w:tc>
      </w:tr>
      <w:tr w:rsidR="008E2FE9" w14:paraId="0C92869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17D5B0" w14:textId="77777777" w:rsidR="008E2FE9" w:rsidRDefault="008E2FE9" w:rsidP="008E2FE9">
            <w:pPr>
              <w:rPr>
                <w:lang w:val="en-US"/>
              </w:rPr>
            </w:pPr>
          </w:p>
        </w:tc>
        <w:tc>
          <w:tcPr>
            <w:tcW w:w="1417" w:type="dxa"/>
            <w:tcBorders>
              <w:top w:val="nil"/>
              <w:bottom w:val="single" w:sz="2" w:space="0" w:color="auto"/>
            </w:tcBorders>
            <w:vAlign w:val="center"/>
          </w:tcPr>
          <w:p w14:paraId="2B6D8C3E"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24A9EF0E"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2644BF5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66CF227" w14:textId="77777777" w:rsidR="008E2FE9" w:rsidRDefault="008E2FE9" w:rsidP="008E2FE9">
            <w:pPr>
              <w:rPr>
                <w:lang w:val="en-US"/>
              </w:rPr>
            </w:pPr>
            <w:r>
              <w:rPr>
                <w:lang w:val="en-US"/>
              </w:rPr>
              <w:t>1,440</w:t>
            </w:r>
          </w:p>
        </w:tc>
      </w:tr>
      <w:tr w:rsidR="008E2FE9" w14:paraId="2C0D887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41AF62" w14:textId="77777777" w:rsidR="008E2FE9" w:rsidRDefault="008E2FE9" w:rsidP="008E2FE9">
            <w:pPr>
              <w:rPr>
                <w:lang w:val="en-US"/>
              </w:rPr>
            </w:pPr>
          </w:p>
        </w:tc>
        <w:tc>
          <w:tcPr>
            <w:tcW w:w="1417" w:type="dxa"/>
            <w:tcBorders>
              <w:top w:val="nil"/>
              <w:bottom w:val="single" w:sz="2" w:space="0" w:color="auto"/>
            </w:tcBorders>
            <w:vAlign w:val="center"/>
          </w:tcPr>
          <w:p w14:paraId="2EF237B7"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1D503DBA"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2A5CBEA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30B8581" w14:textId="77777777" w:rsidR="008E2FE9" w:rsidRDefault="008E2FE9" w:rsidP="008E2FE9">
            <w:pPr>
              <w:rPr>
                <w:lang w:val="en-US"/>
              </w:rPr>
            </w:pPr>
            <w:r>
              <w:rPr>
                <w:lang w:val="en-US"/>
              </w:rPr>
              <w:t>0,720</w:t>
            </w:r>
          </w:p>
        </w:tc>
      </w:tr>
      <w:tr w:rsidR="008E2FE9" w14:paraId="79E692E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393EEF" w14:textId="77777777" w:rsidR="008E2FE9" w:rsidRDefault="008E2FE9" w:rsidP="008E2FE9">
            <w:pPr>
              <w:rPr>
                <w:lang w:val="en-US"/>
              </w:rPr>
            </w:pPr>
          </w:p>
        </w:tc>
        <w:tc>
          <w:tcPr>
            <w:tcW w:w="1417" w:type="dxa"/>
            <w:tcBorders>
              <w:top w:val="nil"/>
              <w:bottom w:val="single" w:sz="2" w:space="0" w:color="auto"/>
            </w:tcBorders>
            <w:vAlign w:val="center"/>
          </w:tcPr>
          <w:p w14:paraId="15301A6A" w14:textId="77777777" w:rsidR="008E2FE9" w:rsidRDefault="008E2FE9" w:rsidP="008E2FE9">
            <w:pPr>
              <w:jc w:val="center"/>
              <w:rPr>
                <w:sz w:val="16"/>
                <w:szCs w:val="16"/>
                <w:lang w:val="en-US"/>
              </w:rPr>
            </w:pPr>
            <w:r>
              <w:rPr>
                <w:sz w:val="16"/>
                <w:szCs w:val="16"/>
                <w:lang w:val="en-US"/>
              </w:rPr>
              <w:t>25212167100011</w:t>
            </w:r>
          </w:p>
        </w:tc>
        <w:tc>
          <w:tcPr>
            <w:tcW w:w="5245" w:type="dxa"/>
            <w:tcBorders>
              <w:top w:val="nil"/>
              <w:bottom w:val="single" w:sz="2" w:space="0" w:color="auto"/>
            </w:tcBorders>
          </w:tcPr>
          <w:p w14:paraId="717201D6" w14:textId="77777777" w:rsidR="008E2FE9" w:rsidRDefault="008E2FE9" w:rsidP="008E2FE9">
            <w:pPr>
              <w:rPr>
                <w:lang w:val="en-US"/>
              </w:rPr>
            </w:pPr>
            <w:r>
              <w:rPr>
                <w:lang w:val="en-US"/>
              </w:rPr>
              <w:t>Teava PE100 SDR17 PN10 DN32mm</w:t>
            </w:r>
          </w:p>
        </w:tc>
        <w:tc>
          <w:tcPr>
            <w:tcW w:w="1134" w:type="dxa"/>
            <w:tcBorders>
              <w:top w:val="nil"/>
              <w:bottom w:val="single" w:sz="2" w:space="0" w:color="auto"/>
            </w:tcBorders>
          </w:tcPr>
          <w:p w14:paraId="3DBD6AD3" w14:textId="77777777" w:rsidR="008E2FE9" w:rsidRDefault="008E2FE9" w:rsidP="008E2FE9">
            <w:pPr>
              <w:rPr>
                <w:lang w:val="en-US"/>
              </w:rPr>
            </w:pPr>
            <w:r>
              <w:rPr>
                <w:lang w:val="en-US"/>
              </w:rPr>
              <w:t>m</w:t>
            </w:r>
          </w:p>
        </w:tc>
        <w:tc>
          <w:tcPr>
            <w:tcW w:w="1417" w:type="dxa"/>
            <w:tcBorders>
              <w:top w:val="nil"/>
              <w:bottom w:val="single" w:sz="2" w:space="0" w:color="auto"/>
            </w:tcBorders>
          </w:tcPr>
          <w:p w14:paraId="26B7F2B3" w14:textId="77777777" w:rsidR="008E2FE9" w:rsidRDefault="008E2FE9" w:rsidP="008E2FE9">
            <w:pPr>
              <w:rPr>
                <w:lang w:val="en-US"/>
              </w:rPr>
            </w:pPr>
            <w:r>
              <w:rPr>
                <w:lang w:val="en-US"/>
              </w:rPr>
              <w:t>40,120</w:t>
            </w:r>
          </w:p>
        </w:tc>
      </w:tr>
      <w:tr w:rsidR="008E2FE9" w14:paraId="429A12F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9E3B2D" w14:textId="77777777" w:rsidR="008E2FE9" w:rsidRDefault="008E2FE9" w:rsidP="008E2FE9">
            <w:pPr>
              <w:rPr>
                <w:lang w:val="en-US"/>
              </w:rPr>
            </w:pPr>
          </w:p>
        </w:tc>
        <w:tc>
          <w:tcPr>
            <w:tcW w:w="1417" w:type="dxa"/>
            <w:tcBorders>
              <w:top w:val="nil"/>
              <w:bottom w:val="single" w:sz="2" w:space="0" w:color="auto"/>
            </w:tcBorders>
            <w:vAlign w:val="center"/>
          </w:tcPr>
          <w:p w14:paraId="5A50FB0C" w14:textId="77777777" w:rsidR="008E2FE9" w:rsidRDefault="008E2FE9" w:rsidP="008E2FE9">
            <w:pPr>
              <w:jc w:val="center"/>
              <w:rPr>
                <w:sz w:val="16"/>
                <w:szCs w:val="16"/>
                <w:lang w:val="en-US"/>
              </w:rPr>
            </w:pPr>
            <w:r>
              <w:rPr>
                <w:sz w:val="16"/>
                <w:szCs w:val="16"/>
                <w:lang w:val="en-US"/>
              </w:rPr>
              <w:t>25132066215001</w:t>
            </w:r>
          </w:p>
        </w:tc>
        <w:tc>
          <w:tcPr>
            <w:tcW w:w="5245" w:type="dxa"/>
            <w:tcBorders>
              <w:top w:val="nil"/>
              <w:bottom w:val="single" w:sz="2" w:space="0" w:color="auto"/>
            </w:tcBorders>
          </w:tcPr>
          <w:p w14:paraId="6FBBE30F" w14:textId="77777777" w:rsidR="008E2FE9" w:rsidRDefault="008E2FE9" w:rsidP="008E2FE9">
            <w:pPr>
              <w:rPr>
                <w:lang w:val="en-US"/>
              </w:rPr>
            </w:pPr>
            <w:r>
              <w:rPr>
                <w:lang w:val="en-US"/>
              </w:rPr>
              <w:t>Banda de avertizare</w:t>
            </w:r>
          </w:p>
        </w:tc>
        <w:tc>
          <w:tcPr>
            <w:tcW w:w="1134" w:type="dxa"/>
            <w:tcBorders>
              <w:top w:val="nil"/>
              <w:bottom w:val="single" w:sz="2" w:space="0" w:color="auto"/>
            </w:tcBorders>
          </w:tcPr>
          <w:p w14:paraId="16029F47" w14:textId="77777777" w:rsidR="008E2FE9" w:rsidRDefault="008E2FE9" w:rsidP="008E2FE9">
            <w:pPr>
              <w:rPr>
                <w:lang w:val="en-US"/>
              </w:rPr>
            </w:pPr>
            <w:r>
              <w:rPr>
                <w:lang w:val="en-US"/>
              </w:rPr>
              <w:t>m</w:t>
            </w:r>
          </w:p>
        </w:tc>
        <w:tc>
          <w:tcPr>
            <w:tcW w:w="1417" w:type="dxa"/>
            <w:tcBorders>
              <w:top w:val="nil"/>
              <w:bottom w:val="single" w:sz="2" w:space="0" w:color="auto"/>
            </w:tcBorders>
          </w:tcPr>
          <w:p w14:paraId="7DA51EC3" w14:textId="77777777" w:rsidR="008E2FE9" w:rsidRDefault="008E2FE9" w:rsidP="008E2FE9">
            <w:pPr>
              <w:rPr>
                <w:lang w:val="en-US"/>
              </w:rPr>
            </w:pPr>
            <w:r>
              <w:rPr>
                <w:lang w:val="en-US"/>
              </w:rPr>
              <w:t>43,200</w:t>
            </w:r>
          </w:p>
        </w:tc>
      </w:tr>
      <w:tr w:rsidR="008E2FE9" w14:paraId="61D8F70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BD6EFA4" w14:textId="77777777" w:rsidR="008E2FE9" w:rsidRDefault="008E2FE9" w:rsidP="008E2FE9">
            <w:pPr>
              <w:rPr>
                <w:lang w:val="en-US"/>
              </w:rPr>
            </w:pPr>
          </w:p>
        </w:tc>
        <w:tc>
          <w:tcPr>
            <w:tcW w:w="1417" w:type="dxa"/>
            <w:tcBorders>
              <w:top w:val="nil"/>
              <w:bottom w:val="single" w:sz="2" w:space="0" w:color="auto"/>
            </w:tcBorders>
            <w:vAlign w:val="center"/>
          </w:tcPr>
          <w:p w14:paraId="6FB432DA" w14:textId="77777777" w:rsidR="008E2FE9" w:rsidRDefault="008E2FE9" w:rsidP="008E2FE9">
            <w:pPr>
              <w:jc w:val="center"/>
              <w:rPr>
                <w:sz w:val="16"/>
                <w:szCs w:val="16"/>
                <w:lang w:val="en-US"/>
              </w:rPr>
            </w:pPr>
            <w:r>
              <w:rPr>
                <w:sz w:val="16"/>
                <w:szCs w:val="16"/>
                <w:lang w:val="en-US"/>
              </w:rPr>
              <w:t>3410440005604</w:t>
            </w:r>
          </w:p>
        </w:tc>
        <w:tc>
          <w:tcPr>
            <w:tcW w:w="5245" w:type="dxa"/>
            <w:tcBorders>
              <w:top w:val="nil"/>
              <w:bottom w:val="single" w:sz="2" w:space="0" w:color="auto"/>
            </w:tcBorders>
          </w:tcPr>
          <w:p w14:paraId="6F0FD1F3" w14:textId="77777777" w:rsidR="008E2FE9" w:rsidRDefault="008E2FE9" w:rsidP="008E2FE9">
            <w:pPr>
              <w:rPr>
                <w:lang w:val="en-US"/>
              </w:rPr>
            </w:pPr>
            <w:r>
              <w:rPr>
                <w:lang w:val="en-US"/>
              </w:rPr>
              <w:t>Tractor pe pneuri U 650 de 48 kw (65 cp)</w:t>
            </w:r>
          </w:p>
        </w:tc>
        <w:tc>
          <w:tcPr>
            <w:tcW w:w="1134" w:type="dxa"/>
            <w:tcBorders>
              <w:top w:val="nil"/>
              <w:bottom w:val="single" w:sz="2" w:space="0" w:color="auto"/>
            </w:tcBorders>
          </w:tcPr>
          <w:p w14:paraId="4CF641C0"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E4540F0" w14:textId="77777777" w:rsidR="008E2FE9" w:rsidRDefault="008E2FE9" w:rsidP="008E2FE9">
            <w:pPr>
              <w:rPr>
                <w:lang w:val="en-US"/>
              </w:rPr>
            </w:pPr>
            <w:r>
              <w:rPr>
                <w:lang w:val="en-US"/>
              </w:rPr>
              <w:t>1,600</w:t>
            </w:r>
          </w:p>
        </w:tc>
      </w:tr>
      <w:tr w:rsidR="008E2FE9" w14:paraId="2F5DEC5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899817" w14:textId="77777777" w:rsidR="008E2FE9" w:rsidRDefault="008E2FE9" w:rsidP="008E2FE9">
            <w:pPr>
              <w:rPr>
                <w:lang w:val="en-US"/>
              </w:rPr>
            </w:pPr>
          </w:p>
        </w:tc>
        <w:tc>
          <w:tcPr>
            <w:tcW w:w="1417" w:type="dxa"/>
            <w:tcBorders>
              <w:top w:val="nil"/>
              <w:bottom w:val="single" w:sz="2" w:space="0" w:color="auto"/>
            </w:tcBorders>
            <w:vAlign w:val="center"/>
          </w:tcPr>
          <w:p w14:paraId="489C8E4F" w14:textId="77777777" w:rsidR="008E2FE9" w:rsidRDefault="008E2FE9" w:rsidP="008E2FE9">
            <w:pPr>
              <w:jc w:val="center"/>
              <w:rPr>
                <w:sz w:val="16"/>
                <w:szCs w:val="16"/>
                <w:lang w:val="en-US"/>
              </w:rPr>
            </w:pPr>
            <w:r>
              <w:rPr>
                <w:sz w:val="16"/>
                <w:szCs w:val="16"/>
                <w:lang w:val="en-US"/>
              </w:rPr>
              <w:t>2952160007253</w:t>
            </w:r>
          </w:p>
        </w:tc>
        <w:tc>
          <w:tcPr>
            <w:tcW w:w="5245" w:type="dxa"/>
            <w:tcBorders>
              <w:top w:val="nil"/>
              <w:bottom w:val="single" w:sz="2" w:space="0" w:color="auto"/>
            </w:tcBorders>
          </w:tcPr>
          <w:p w14:paraId="390C5261" w14:textId="77777777" w:rsidR="008E2FE9" w:rsidRDefault="008E2FE9" w:rsidP="008E2FE9">
            <w:pPr>
              <w:rPr>
                <w:lang w:val="en-US"/>
              </w:rPr>
            </w:pPr>
            <w:r>
              <w:rPr>
                <w:lang w:val="en-US"/>
              </w:rPr>
              <w:t>Utilaj pentru intindere teava</w:t>
            </w:r>
          </w:p>
        </w:tc>
        <w:tc>
          <w:tcPr>
            <w:tcW w:w="1134" w:type="dxa"/>
            <w:tcBorders>
              <w:top w:val="nil"/>
              <w:bottom w:val="single" w:sz="2" w:space="0" w:color="auto"/>
            </w:tcBorders>
          </w:tcPr>
          <w:p w14:paraId="28C1195F"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2F72BF4" w14:textId="77777777" w:rsidR="008E2FE9" w:rsidRDefault="008E2FE9" w:rsidP="008E2FE9">
            <w:pPr>
              <w:rPr>
                <w:lang w:val="en-US"/>
              </w:rPr>
            </w:pPr>
            <w:r>
              <w:rPr>
                <w:lang w:val="en-US"/>
              </w:rPr>
              <w:t>1,600</w:t>
            </w:r>
          </w:p>
        </w:tc>
      </w:tr>
      <w:tr w:rsidR="008E2FE9" w:rsidRPr="0097392D" w14:paraId="1E14E92D"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414057AA" w14:textId="77777777" w:rsidR="008E2FE9" w:rsidRDefault="008E2FE9" w:rsidP="008E2FE9">
            <w:pPr>
              <w:jc w:val="center"/>
              <w:rPr>
                <w:lang w:val="en-US"/>
              </w:rPr>
            </w:pPr>
          </w:p>
        </w:tc>
        <w:tc>
          <w:tcPr>
            <w:tcW w:w="1417" w:type="dxa"/>
          </w:tcPr>
          <w:p w14:paraId="5C6FE5FB" w14:textId="77777777" w:rsidR="008E2FE9" w:rsidRDefault="008E2FE9" w:rsidP="008E2FE9">
            <w:pPr>
              <w:rPr>
                <w:lang w:val="en-US"/>
              </w:rPr>
            </w:pPr>
          </w:p>
        </w:tc>
        <w:tc>
          <w:tcPr>
            <w:tcW w:w="5245" w:type="dxa"/>
          </w:tcPr>
          <w:p w14:paraId="4BD6A420" w14:textId="77777777" w:rsidR="008E2FE9" w:rsidRPr="00047A7B" w:rsidRDefault="008E2FE9" w:rsidP="008E2FE9">
            <w:pPr>
              <w:rPr>
                <w:b/>
                <w:bCs/>
                <w:sz w:val="22"/>
                <w:szCs w:val="22"/>
                <w:lang w:val="en-US"/>
              </w:rPr>
            </w:pPr>
            <w:r w:rsidRPr="0097392D">
              <w:rPr>
                <w:b/>
                <w:bCs/>
                <w:sz w:val="22"/>
                <w:szCs w:val="22"/>
                <w:lang w:val="en-US"/>
              </w:rPr>
              <w:t>1.4. Beton armat.</w:t>
            </w:r>
          </w:p>
        </w:tc>
        <w:tc>
          <w:tcPr>
            <w:tcW w:w="1134" w:type="dxa"/>
          </w:tcPr>
          <w:p w14:paraId="04634695" w14:textId="77777777" w:rsidR="008E2FE9" w:rsidRPr="0097392D" w:rsidRDefault="008E2FE9" w:rsidP="008E2FE9">
            <w:pPr>
              <w:rPr>
                <w:b/>
                <w:bCs/>
                <w:sz w:val="22"/>
                <w:szCs w:val="22"/>
                <w:lang w:val="en-US"/>
              </w:rPr>
            </w:pPr>
          </w:p>
        </w:tc>
        <w:tc>
          <w:tcPr>
            <w:tcW w:w="1417" w:type="dxa"/>
          </w:tcPr>
          <w:p w14:paraId="6F976545" w14:textId="77777777" w:rsidR="008E2FE9" w:rsidRPr="0097392D" w:rsidRDefault="008E2FE9" w:rsidP="008E2FE9">
            <w:pPr>
              <w:rPr>
                <w:lang w:val="en-US"/>
              </w:rPr>
            </w:pPr>
          </w:p>
        </w:tc>
      </w:tr>
      <w:tr w:rsidR="008E2FE9" w:rsidRPr="00561440" w14:paraId="73CE66E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3422669" w14:textId="77777777" w:rsidR="008E2FE9" w:rsidRPr="00561440" w:rsidRDefault="008E2FE9" w:rsidP="008E2FE9">
            <w:pPr>
              <w:rPr>
                <w:b/>
                <w:lang w:val="en-US"/>
              </w:rPr>
            </w:pPr>
            <w:r w:rsidRPr="00561440">
              <w:rPr>
                <w:b/>
                <w:lang w:val="en-US"/>
              </w:rPr>
              <w:t>45</w:t>
            </w:r>
          </w:p>
        </w:tc>
        <w:tc>
          <w:tcPr>
            <w:tcW w:w="1417" w:type="dxa"/>
            <w:tcBorders>
              <w:top w:val="single" w:sz="4" w:space="0" w:color="auto"/>
              <w:bottom w:val="single" w:sz="4" w:space="0" w:color="auto"/>
            </w:tcBorders>
          </w:tcPr>
          <w:p w14:paraId="3BC8536D" w14:textId="77777777" w:rsidR="008E2FE9" w:rsidRPr="00561440" w:rsidRDefault="008E2FE9" w:rsidP="008E2FE9">
            <w:pPr>
              <w:rPr>
                <w:b/>
                <w:lang w:val="en-US"/>
              </w:rPr>
            </w:pPr>
            <w:r w:rsidRPr="00561440">
              <w:rPr>
                <w:b/>
                <w:lang w:val="en-US"/>
              </w:rPr>
              <w:t>CP16B</w:t>
            </w:r>
          </w:p>
        </w:tc>
        <w:tc>
          <w:tcPr>
            <w:tcW w:w="5245" w:type="dxa"/>
            <w:tcBorders>
              <w:top w:val="single" w:sz="4" w:space="0" w:color="auto"/>
              <w:bottom w:val="single" w:sz="4" w:space="0" w:color="auto"/>
            </w:tcBorders>
          </w:tcPr>
          <w:p w14:paraId="0F3548CE"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elementelor prefabricate din beton armat pentru canale (termice, pentru termoficare, de cablaje etc.),rigole de tip L 4-8</w:t>
            </w:r>
          </w:p>
        </w:tc>
        <w:tc>
          <w:tcPr>
            <w:tcW w:w="1134" w:type="dxa"/>
            <w:tcBorders>
              <w:top w:val="single" w:sz="4" w:space="0" w:color="auto"/>
              <w:bottom w:val="single" w:sz="4" w:space="0" w:color="auto"/>
            </w:tcBorders>
            <w:vAlign w:val="center"/>
          </w:tcPr>
          <w:p w14:paraId="0A36AFE6"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6F06D2B5" w14:textId="77777777" w:rsidR="008E2FE9" w:rsidRPr="00561440" w:rsidRDefault="008E2FE9" w:rsidP="008E2FE9">
            <w:pPr>
              <w:jc w:val="center"/>
              <w:rPr>
                <w:b/>
                <w:lang w:val="en-US"/>
              </w:rPr>
            </w:pPr>
            <w:r w:rsidRPr="00561440">
              <w:rPr>
                <w:b/>
                <w:lang w:val="en-US"/>
              </w:rPr>
              <w:t>38,0000</w:t>
            </w:r>
          </w:p>
        </w:tc>
      </w:tr>
      <w:tr w:rsidR="008E2FE9" w14:paraId="5A761F0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4DD321" w14:textId="77777777" w:rsidR="008E2FE9" w:rsidRDefault="008E2FE9" w:rsidP="008E2FE9">
            <w:pPr>
              <w:rPr>
                <w:lang w:val="en-US"/>
              </w:rPr>
            </w:pPr>
          </w:p>
        </w:tc>
        <w:tc>
          <w:tcPr>
            <w:tcW w:w="1417" w:type="dxa"/>
            <w:tcBorders>
              <w:top w:val="nil"/>
              <w:bottom w:val="single" w:sz="2" w:space="0" w:color="auto"/>
            </w:tcBorders>
            <w:vAlign w:val="center"/>
          </w:tcPr>
          <w:p w14:paraId="54A96989"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024290BA"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4EB6EEE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AF74099" w14:textId="77777777" w:rsidR="008E2FE9" w:rsidRDefault="008E2FE9" w:rsidP="008E2FE9">
            <w:pPr>
              <w:rPr>
                <w:lang w:val="en-US"/>
              </w:rPr>
            </w:pPr>
            <w:r>
              <w:rPr>
                <w:lang w:val="en-US"/>
              </w:rPr>
              <w:t>49,400</w:t>
            </w:r>
          </w:p>
        </w:tc>
      </w:tr>
      <w:tr w:rsidR="008E2FE9" w14:paraId="2D1B3BB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91032C" w14:textId="77777777" w:rsidR="008E2FE9" w:rsidRDefault="008E2FE9" w:rsidP="008E2FE9">
            <w:pPr>
              <w:rPr>
                <w:lang w:val="en-US"/>
              </w:rPr>
            </w:pPr>
          </w:p>
        </w:tc>
        <w:tc>
          <w:tcPr>
            <w:tcW w:w="1417" w:type="dxa"/>
            <w:tcBorders>
              <w:top w:val="nil"/>
              <w:bottom w:val="single" w:sz="2" w:space="0" w:color="auto"/>
            </w:tcBorders>
            <w:vAlign w:val="center"/>
          </w:tcPr>
          <w:p w14:paraId="5633683B"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0D327096"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6315DE91"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90843BB" w14:textId="77777777" w:rsidR="008E2FE9" w:rsidRDefault="008E2FE9" w:rsidP="008E2FE9">
            <w:pPr>
              <w:rPr>
                <w:lang w:val="en-US"/>
              </w:rPr>
            </w:pPr>
            <w:r>
              <w:rPr>
                <w:lang w:val="en-US"/>
              </w:rPr>
              <w:t>5,700</w:t>
            </w:r>
          </w:p>
        </w:tc>
      </w:tr>
      <w:tr w:rsidR="008E2FE9" w14:paraId="29EB97F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8CED312" w14:textId="77777777" w:rsidR="008E2FE9" w:rsidRDefault="008E2FE9" w:rsidP="008E2FE9">
            <w:pPr>
              <w:rPr>
                <w:lang w:val="en-US"/>
              </w:rPr>
            </w:pPr>
          </w:p>
        </w:tc>
        <w:tc>
          <w:tcPr>
            <w:tcW w:w="1417" w:type="dxa"/>
            <w:tcBorders>
              <w:top w:val="nil"/>
              <w:bottom w:val="single" w:sz="2" w:space="0" w:color="auto"/>
            </w:tcBorders>
            <w:vAlign w:val="center"/>
          </w:tcPr>
          <w:p w14:paraId="0184091F" w14:textId="77777777" w:rsidR="008E2FE9" w:rsidRDefault="008E2FE9" w:rsidP="008E2FE9">
            <w:pPr>
              <w:jc w:val="center"/>
              <w:rPr>
                <w:sz w:val="16"/>
                <w:szCs w:val="16"/>
                <w:lang w:val="en-US"/>
              </w:rPr>
            </w:pPr>
            <w:r>
              <w:rPr>
                <w:sz w:val="16"/>
                <w:szCs w:val="16"/>
                <w:lang w:val="en-US"/>
              </w:rPr>
              <w:t>2664102100001</w:t>
            </w:r>
          </w:p>
        </w:tc>
        <w:tc>
          <w:tcPr>
            <w:tcW w:w="5245" w:type="dxa"/>
            <w:tcBorders>
              <w:top w:val="nil"/>
              <w:bottom w:val="single" w:sz="2" w:space="0" w:color="auto"/>
            </w:tcBorders>
          </w:tcPr>
          <w:p w14:paraId="415EAADA" w14:textId="77777777" w:rsidR="008E2FE9" w:rsidRDefault="008E2FE9" w:rsidP="008E2FE9">
            <w:pPr>
              <w:rPr>
                <w:lang w:val="en-US"/>
              </w:rPr>
            </w:pPr>
            <w:r>
              <w:rPr>
                <w:lang w:val="en-US"/>
              </w:rPr>
              <w:t>Mortar marca...(pt.informatie)</w:t>
            </w:r>
          </w:p>
        </w:tc>
        <w:tc>
          <w:tcPr>
            <w:tcW w:w="1134" w:type="dxa"/>
            <w:tcBorders>
              <w:top w:val="nil"/>
              <w:bottom w:val="single" w:sz="2" w:space="0" w:color="auto"/>
            </w:tcBorders>
          </w:tcPr>
          <w:p w14:paraId="67CD36B3" w14:textId="77777777" w:rsidR="008E2FE9" w:rsidRDefault="008E2FE9" w:rsidP="008E2FE9">
            <w:pPr>
              <w:rPr>
                <w:lang w:val="en-US"/>
              </w:rPr>
            </w:pPr>
            <w:r>
              <w:rPr>
                <w:lang w:val="en-US"/>
              </w:rPr>
              <w:t>m3</w:t>
            </w:r>
          </w:p>
        </w:tc>
        <w:tc>
          <w:tcPr>
            <w:tcW w:w="1417" w:type="dxa"/>
            <w:tcBorders>
              <w:top w:val="nil"/>
              <w:bottom w:val="single" w:sz="2" w:space="0" w:color="auto"/>
            </w:tcBorders>
          </w:tcPr>
          <w:p w14:paraId="46B85D99" w14:textId="77777777" w:rsidR="008E2FE9" w:rsidRDefault="008E2FE9" w:rsidP="008E2FE9">
            <w:pPr>
              <w:rPr>
                <w:lang w:val="en-US"/>
              </w:rPr>
            </w:pPr>
            <w:r>
              <w:rPr>
                <w:lang w:val="en-US"/>
              </w:rPr>
              <w:t>0,152</w:t>
            </w:r>
          </w:p>
        </w:tc>
      </w:tr>
      <w:tr w:rsidR="008E2FE9" w14:paraId="5077B26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E32A3D8" w14:textId="77777777" w:rsidR="008E2FE9" w:rsidRDefault="008E2FE9" w:rsidP="008E2FE9">
            <w:pPr>
              <w:rPr>
                <w:lang w:val="en-US"/>
              </w:rPr>
            </w:pPr>
          </w:p>
        </w:tc>
        <w:tc>
          <w:tcPr>
            <w:tcW w:w="1417" w:type="dxa"/>
            <w:tcBorders>
              <w:top w:val="nil"/>
              <w:bottom w:val="single" w:sz="2" w:space="0" w:color="auto"/>
            </w:tcBorders>
            <w:vAlign w:val="center"/>
          </w:tcPr>
          <w:p w14:paraId="07C474A2" w14:textId="77777777" w:rsidR="008E2FE9" w:rsidRDefault="008E2FE9" w:rsidP="008E2FE9">
            <w:pPr>
              <w:jc w:val="center"/>
              <w:rPr>
                <w:sz w:val="16"/>
                <w:szCs w:val="16"/>
                <w:lang w:val="en-US"/>
              </w:rPr>
            </w:pPr>
            <w:r>
              <w:rPr>
                <w:sz w:val="16"/>
                <w:szCs w:val="16"/>
                <w:lang w:val="en-US"/>
              </w:rPr>
              <w:t>2666122800600p68</w:t>
            </w:r>
          </w:p>
        </w:tc>
        <w:tc>
          <w:tcPr>
            <w:tcW w:w="5245" w:type="dxa"/>
            <w:tcBorders>
              <w:top w:val="nil"/>
              <w:bottom w:val="single" w:sz="2" w:space="0" w:color="auto"/>
            </w:tcBorders>
          </w:tcPr>
          <w:p w14:paraId="16BB1231" w14:textId="77777777" w:rsidR="008E2FE9" w:rsidRDefault="008E2FE9" w:rsidP="008E2FE9">
            <w:pPr>
              <w:rPr>
                <w:lang w:val="en-US"/>
              </w:rPr>
            </w:pPr>
            <w:r>
              <w:rPr>
                <w:lang w:val="en-US"/>
              </w:rPr>
              <w:t>Element prefabricat Rigole L 4-8 L=3m</w:t>
            </w:r>
          </w:p>
        </w:tc>
        <w:tc>
          <w:tcPr>
            <w:tcW w:w="1134" w:type="dxa"/>
            <w:tcBorders>
              <w:top w:val="nil"/>
              <w:bottom w:val="single" w:sz="2" w:space="0" w:color="auto"/>
            </w:tcBorders>
          </w:tcPr>
          <w:p w14:paraId="21B5A324"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0405E8A" w14:textId="77777777" w:rsidR="008E2FE9" w:rsidRDefault="008E2FE9" w:rsidP="008E2FE9">
            <w:pPr>
              <w:rPr>
                <w:lang w:val="en-US"/>
              </w:rPr>
            </w:pPr>
            <w:r>
              <w:rPr>
                <w:lang w:val="en-US"/>
              </w:rPr>
              <w:t>38,380</w:t>
            </w:r>
          </w:p>
        </w:tc>
      </w:tr>
      <w:tr w:rsidR="008E2FE9" w14:paraId="5F49089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039380" w14:textId="77777777" w:rsidR="008E2FE9" w:rsidRDefault="008E2FE9" w:rsidP="008E2FE9">
            <w:pPr>
              <w:rPr>
                <w:lang w:val="en-US"/>
              </w:rPr>
            </w:pPr>
          </w:p>
        </w:tc>
        <w:tc>
          <w:tcPr>
            <w:tcW w:w="1417" w:type="dxa"/>
            <w:tcBorders>
              <w:top w:val="nil"/>
              <w:bottom w:val="single" w:sz="2" w:space="0" w:color="auto"/>
            </w:tcBorders>
            <w:vAlign w:val="center"/>
          </w:tcPr>
          <w:p w14:paraId="733E61ED"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3B3FA56D"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13BA28D5" w14:textId="77777777" w:rsidR="008E2FE9" w:rsidRDefault="008E2FE9" w:rsidP="008E2FE9">
            <w:pPr>
              <w:rPr>
                <w:lang w:val="en-US"/>
              </w:rPr>
            </w:pPr>
            <w:r>
              <w:rPr>
                <w:lang w:val="en-US"/>
              </w:rPr>
              <w:t>m3</w:t>
            </w:r>
          </w:p>
        </w:tc>
        <w:tc>
          <w:tcPr>
            <w:tcW w:w="1417" w:type="dxa"/>
            <w:tcBorders>
              <w:top w:val="nil"/>
              <w:bottom w:val="single" w:sz="2" w:space="0" w:color="auto"/>
            </w:tcBorders>
          </w:tcPr>
          <w:p w14:paraId="67BD2BDF" w14:textId="77777777" w:rsidR="008E2FE9" w:rsidRDefault="008E2FE9" w:rsidP="008E2FE9">
            <w:pPr>
              <w:rPr>
                <w:lang w:val="en-US"/>
              </w:rPr>
            </w:pPr>
            <w:r>
              <w:rPr>
                <w:lang w:val="en-US"/>
              </w:rPr>
              <w:t>0,046</w:t>
            </w:r>
          </w:p>
        </w:tc>
      </w:tr>
      <w:tr w:rsidR="008E2FE9" w14:paraId="610F141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DA7480" w14:textId="77777777" w:rsidR="008E2FE9" w:rsidRDefault="008E2FE9" w:rsidP="008E2FE9">
            <w:pPr>
              <w:rPr>
                <w:lang w:val="en-US"/>
              </w:rPr>
            </w:pPr>
          </w:p>
        </w:tc>
        <w:tc>
          <w:tcPr>
            <w:tcW w:w="1417" w:type="dxa"/>
            <w:tcBorders>
              <w:top w:val="nil"/>
              <w:bottom w:val="single" w:sz="2" w:space="0" w:color="auto"/>
            </w:tcBorders>
            <w:vAlign w:val="center"/>
          </w:tcPr>
          <w:p w14:paraId="4AB41376"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795B8236"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469F447B" w14:textId="77777777" w:rsidR="008E2FE9" w:rsidRDefault="008E2FE9" w:rsidP="008E2FE9">
            <w:pPr>
              <w:rPr>
                <w:lang w:val="en-US"/>
              </w:rPr>
            </w:pPr>
            <w:r>
              <w:rPr>
                <w:lang w:val="en-US"/>
              </w:rPr>
              <w:t>kg</w:t>
            </w:r>
          </w:p>
        </w:tc>
        <w:tc>
          <w:tcPr>
            <w:tcW w:w="1417" w:type="dxa"/>
            <w:tcBorders>
              <w:top w:val="nil"/>
              <w:bottom w:val="single" w:sz="2" w:space="0" w:color="auto"/>
            </w:tcBorders>
          </w:tcPr>
          <w:p w14:paraId="67130E0E" w14:textId="77777777" w:rsidR="008E2FE9" w:rsidRDefault="008E2FE9" w:rsidP="008E2FE9">
            <w:pPr>
              <w:rPr>
                <w:lang w:val="en-US"/>
              </w:rPr>
            </w:pPr>
            <w:r>
              <w:rPr>
                <w:lang w:val="en-US"/>
              </w:rPr>
              <w:t>60,800</w:t>
            </w:r>
          </w:p>
        </w:tc>
      </w:tr>
      <w:tr w:rsidR="008E2FE9" w14:paraId="7FC04E6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828A81" w14:textId="77777777" w:rsidR="008E2FE9" w:rsidRDefault="008E2FE9" w:rsidP="008E2FE9">
            <w:pPr>
              <w:rPr>
                <w:lang w:val="en-US"/>
              </w:rPr>
            </w:pPr>
          </w:p>
        </w:tc>
        <w:tc>
          <w:tcPr>
            <w:tcW w:w="1417" w:type="dxa"/>
            <w:tcBorders>
              <w:top w:val="nil"/>
              <w:bottom w:val="single" w:sz="2" w:space="0" w:color="auto"/>
            </w:tcBorders>
            <w:vAlign w:val="center"/>
          </w:tcPr>
          <w:p w14:paraId="1D0829AB"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5D333E71"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11EF4D2B" w14:textId="77777777" w:rsidR="008E2FE9" w:rsidRDefault="008E2FE9" w:rsidP="008E2FE9">
            <w:pPr>
              <w:rPr>
                <w:lang w:val="en-US"/>
              </w:rPr>
            </w:pPr>
            <w:r>
              <w:rPr>
                <w:lang w:val="en-US"/>
              </w:rPr>
              <w:t>m3</w:t>
            </w:r>
          </w:p>
        </w:tc>
        <w:tc>
          <w:tcPr>
            <w:tcW w:w="1417" w:type="dxa"/>
            <w:tcBorders>
              <w:top w:val="nil"/>
              <w:bottom w:val="single" w:sz="2" w:space="0" w:color="auto"/>
            </w:tcBorders>
          </w:tcPr>
          <w:p w14:paraId="2470357A" w14:textId="77777777" w:rsidR="008E2FE9" w:rsidRDefault="008E2FE9" w:rsidP="008E2FE9">
            <w:pPr>
              <w:rPr>
                <w:lang w:val="en-US"/>
              </w:rPr>
            </w:pPr>
            <w:r>
              <w:rPr>
                <w:lang w:val="en-US"/>
              </w:rPr>
              <w:t>0,190</w:t>
            </w:r>
          </w:p>
        </w:tc>
      </w:tr>
      <w:tr w:rsidR="008E2FE9" w14:paraId="7FA7F3D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8CB165" w14:textId="77777777" w:rsidR="008E2FE9" w:rsidRDefault="008E2FE9" w:rsidP="008E2FE9">
            <w:pPr>
              <w:rPr>
                <w:lang w:val="en-US"/>
              </w:rPr>
            </w:pPr>
          </w:p>
        </w:tc>
        <w:tc>
          <w:tcPr>
            <w:tcW w:w="1417" w:type="dxa"/>
            <w:tcBorders>
              <w:top w:val="nil"/>
              <w:bottom w:val="single" w:sz="2" w:space="0" w:color="auto"/>
            </w:tcBorders>
            <w:vAlign w:val="center"/>
          </w:tcPr>
          <w:p w14:paraId="237E196E" w14:textId="77777777" w:rsidR="008E2FE9" w:rsidRDefault="008E2FE9" w:rsidP="008E2FE9">
            <w:pPr>
              <w:jc w:val="center"/>
              <w:rPr>
                <w:sz w:val="16"/>
                <w:szCs w:val="16"/>
                <w:lang w:val="en-US"/>
              </w:rPr>
            </w:pPr>
            <w:r>
              <w:rPr>
                <w:sz w:val="16"/>
                <w:szCs w:val="16"/>
                <w:lang w:val="en-US"/>
              </w:rPr>
              <w:t>2922140006000</w:t>
            </w:r>
          </w:p>
        </w:tc>
        <w:tc>
          <w:tcPr>
            <w:tcW w:w="5245" w:type="dxa"/>
            <w:tcBorders>
              <w:top w:val="nil"/>
              <w:bottom w:val="single" w:sz="2" w:space="0" w:color="auto"/>
            </w:tcBorders>
          </w:tcPr>
          <w:p w14:paraId="37A24B1B" w14:textId="77777777" w:rsidR="008E2FE9" w:rsidRDefault="008E2FE9" w:rsidP="008E2FE9">
            <w:pPr>
              <w:rPr>
                <w:lang w:val="en-US"/>
              </w:rPr>
            </w:pPr>
            <w:r>
              <w:rPr>
                <w:lang w:val="en-US"/>
              </w:rPr>
              <w:t>Macara pe pneuri</w:t>
            </w:r>
          </w:p>
        </w:tc>
        <w:tc>
          <w:tcPr>
            <w:tcW w:w="1134" w:type="dxa"/>
            <w:tcBorders>
              <w:top w:val="nil"/>
              <w:bottom w:val="single" w:sz="2" w:space="0" w:color="auto"/>
            </w:tcBorders>
          </w:tcPr>
          <w:p w14:paraId="682822D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6CDC914" w14:textId="77777777" w:rsidR="008E2FE9" w:rsidRDefault="008E2FE9" w:rsidP="008E2FE9">
            <w:pPr>
              <w:rPr>
                <w:lang w:val="en-US"/>
              </w:rPr>
            </w:pPr>
            <w:r>
              <w:rPr>
                <w:lang w:val="en-US"/>
              </w:rPr>
              <w:t>17,100</w:t>
            </w:r>
          </w:p>
        </w:tc>
      </w:tr>
      <w:tr w:rsidR="008E2FE9" w:rsidRPr="00561440" w14:paraId="5D3655A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9421DF9" w14:textId="77777777" w:rsidR="008E2FE9" w:rsidRPr="00561440" w:rsidRDefault="008E2FE9" w:rsidP="008E2FE9">
            <w:pPr>
              <w:rPr>
                <w:b/>
                <w:lang w:val="en-US"/>
              </w:rPr>
            </w:pPr>
            <w:r w:rsidRPr="00561440">
              <w:rPr>
                <w:b/>
                <w:lang w:val="en-US"/>
              </w:rPr>
              <w:t>46</w:t>
            </w:r>
          </w:p>
        </w:tc>
        <w:tc>
          <w:tcPr>
            <w:tcW w:w="1417" w:type="dxa"/>
            <w:tcBorders>
              <w:top w:val="single" w:sz="4" w:space="0" w:color="auto"/>
              <w:bottom w:val="single" w:sz="4" w:space="0" w:color="auto"/>
            </w:tcBorders>
          </w:tcPr>
          <w:p w14:paraId="2884D35E" w14:textId="77777777" w:rsidR="008E2FE9" w:rsidRPr="00561440" w:rsidRDefault="008E2FE9" w:rsidP="008E2FE9">
            <w:pPr>
              <w:rPr>
                <w:b/>
                <w:lang w:val="en-US"/>
              </w:rPr>
            </w:pPr>
            <w:r w:rsidRPr="00561440">
              <w:rPr>
                <w:b/>
                <w:lang w:val="en-US"/>
              </w:rPr>
              <w:t>CP16B</w:t>
            </w:r>
          </w:p>
        </w:tc>
        <w:tc>
          <w:tcPr>
            <w:tcW w:w="5245" w:type="dxa"/>
            <w:tcBorders>
              <w:top w:val="single" w:sz="4" w:space="0" w:color="auto"/>
              <w:bottom w:val="single" w:sz="4" w:space="0" w:color="auto"/>
            </w:tcBorders>
          </w:tcPr>
          <w:p w14:paraId="0AAD84EF"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elementelor prefabricate din beton armat pentru canale (termice, pentru termoficare, de cablaje etc.), placi П5-8</w:t>
            </w:r>
            <w:r w:rsidRPr="00561440">
              <w:rPr>
                <w:rFonts w:ascii="Times New Roman CYR" w:hAnsi="Times New Roman CYR" w:cs="Times New Roman CYR"/>
                <w:b/>
                <w:sz w:val="16"/>
                <w:szCs w:val="16"/>
                <w:lang w:val="en-US"/>
              </w:rPr>
              <w:t xml:space="preserve"> </w:t>
            </w:r>
          </w:p>
        </w:tc>
        <w:tc>
          <w:tcPr>
            <w:tcW w:w="1134" w:type="dxa"/>
            <w:tcBorders>
              <w:top w:val="single" w:sz="4" w:space="0" w:color="auto"/>
              <w:bottom w:val="single" w:sz="4" w:space="0" w:color="auto"/>
            </w:tcBorders>
            <w:vAlign w:val="center"/>
          </w:tcPr>
          <w:p w14:paraId="3DD178C0"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281232DF" w14:textId="77777777" w:rsidR="008E2FE9" w:rsidRPr="00561440" w:rsidRDefault="008E2FE9" w:rsidP="008E2FE9">
            <w:pPr>
              <w:jc w:val="center"/>
              <w:rPr>
                <w:b/>
                <w:lang w:val="en-US"/>
              </w:rPr>
            </w:pPr>
            <w:r w:rsidRPr="00561440">
              <w:rPr>
                <w:b/>
                <w:lang w:val="en-US"/>
              </w:rPr>
              <w:t>38,0000</w:t>
            </w:r>
          </w:p>
        </w:tc>
      </w:tr>
      <w:tr w:rsidR="008E2FE9" w14:paraId="443DA78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8819E53" w14:textId="77777777" w:rsidR="008E2FE9" w:rsidRDefault="008E2FE9" w:rsidP="008E2FE9">
            <w:pPr>
              <w:rPr>
                <w:lang w:val="en-US"/>
              </w:rPr>
            </w:pPr>
          </w:p>
        </w:tc>
        <w:tc>
          <w:tcPr>
            <w:tcW w:w="1417" w:type="dxa"/>
            <w:tcBorders>
              <w:top w:val="nil"/>
              <w:bottom w:val="single" w:sz="2" w:space="0" w:color="auto"/>
            </w:tcBorders>
            <w:vAlign w:val="center"/>
          </w:tcPr>
          <w:p w14:paraId="6FA38CC6"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705C71BA"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2583D8B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E1CDC56" w14:textId="77777777" w:rsidR="008E2FE9" w:rsidRDefault="008E2FE9" w:rsidP="008E2FE9">
            <w:pPr>
              <w:rPr>
                <w:lang w:val="en-US"/>
              </w:rPr>
            </w:pPr>
            <w:r>
              <w:rPr>
                <w:lang w:val="en-US"/>
              </w:rPr>
              <w:t>49,400</w:t>
            </w:r>
          </w:p>
        </w:tc>
      </w:tr>
      <w:tr w:rsidR="008E2FE9" w14:paraId="58B541F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C4FFF05" w14:textId="77777777" w:rsidR="008E2FE9" w:rsidRDefault="008E2FE9" w:rsidP="008E2FE9">
            <w:pPr>
              <w:rPr>
                <w:lang w:val="en-US"/>
              </w:rPr>
            </w:pPr>
          </w:p>
        </w:tc>
        <w:tc>
          <w:tcPr>
            <w:tcW w:w="1417" w:type="dxa"/>
            <w:tcBorders>
              <w:top w:val="nil"/>
              <w:bottom w:val="single" w:sz="2" w:space="0" w:color="auto"/>
            </w:tcBorders>
            <w:vAlign w:val="center"/>
          </w:tcPr>
          <w:p w14:paraId="73F71FA8"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6A865CC0"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3FA1212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3824C49" w14:textId="77777777" w:rsidR="008E2FE9" w:rsidRDefault="008E2FE9" w:rsidP="008E2FE9">
            <w:pPr>
              <w:rPr>
                <w:lang w:val="en-US"/>
              </w:rPr>
            </w:pPr>
            <w:r>
              <w:rPr>
                <w:lang w:val="en-US"/>
              </w:rPr>
              <w:t>5,700</w:t>
            </w:r>
          </w:p>
        </w:tc>
      </w:tr>
      <w:tr w:rsidR="008E2FE9" w14:paraId="0D1BFC2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AFA7F2" w14:textId="77777777" w:rsidR="008E2FE9" w:rsidRDefault="008E2FE9" w:rsidP="008E2FE9">
            <w:pPr>
              <w:rPr>
                <w:lang w:val="en-US"/>
              </w:rPr>
            </w:pPr>
          </w:p>
        </w:tc>
        <w:tc>
          <w:tcPr>
            <w:tcW w:w="1417" w:type="dxa"/>
            <w:tcBorders>
              <w:top w:val="nil"/>
              <w:bottom w:val="single" w:sz="2" w:space="0" w:color="auto"/>
            </w:tcBorders>
            <w:vAlign w:val="center"/>
          </w:tcPr>
          <w:p w14:paraId="39CAD03F" w14:textId="77777777" w:rsidR="008E2FE9" w:rsidRDefault="008E2FE9" w:rsidP="008E2FE9">
            <w:pPr>
              <w:jc w:val="center"/>
              <w:rPr>
                <w:sz w:val="16"/>
                <w:szCs w:val="16"/>
                <w:lang w:val="en-US"/>
              </w:rPr>
            </w:pPr>
            <w:r>
              <w:rPr>
                <w:sz w:val="16"/>
                <w:szCs w:val="16"/>
                <w:lang w:val="en-US"/>
              </w:rPr>
              <w:t>2664102100001</w:t>
            </w:r>
          </w:p>
        </w:tc>
        <w:tc>
          <w:tcPr>
            <w:tcW w:w="5245" w:type="dxa"/>
            <w:tcBorders>
              <w:top w:val="nil"/>
              <w:bottom w:val="single" w:sz="2" w:space="0" w:color="auto"/>
            </w:tcBorders>
          </w:tcPr>
          <w:p w14:paraId="34A3D8DB" w14:textId="77777777" w:rsidR="008E2FE9" w:rsidRDefault="008E2FE9" w:rsidP="008E2FE9">
            <w:pPr>
              <w:rPr>
                <w:lang w:val="en-US"/>
              </w:rPr>
            </w:pPr>
            <w:r>
              <w:rPr>
                <w:lang w:val="en-US"/>
              </w:rPr>
              <w:t>Mortar marca...(pt.informatie)</w:t>
            </w:r>
          </w:p>
        </w:tc>
        <w:tc>
          <w:tcPr>
            <w:tcW w:w="1134" w:type="dxa"/>
            <w:tcBorders>
              <w:top w:val="nil"/>
              <w:bottom w:val="single" w:sz="2" w:space="0" w:color="auto"/>
            </w:tcBorders>
          </w:tcPr>
          <w:p w14:paraId="0CC3067B" w14:textId="77777777" w:rsidR="008E2FE9" w:rsidRDefault="008E2FE9" w:rsidP="008E2FE9">
            <w:pPr>
              <w:rPr>
                <w:lang w:val="en-US"/>
              </w:rPr>
            </w:pPr>
            <w:r>
              <w:rPr>
                <w:lang w:val="en-US"/>
              </w:rPr>
              <w:t>m3</w:t>
            </w:r>
          </w:p>
        </w:tc>
        <w:tc>
          <w:tcPr>
            <w:tcW w:w="1417" w:type="dxa"/>
            <w:tcBorders>
              <w:top w:val="nil"/>
              <w:bottom w:val="single" w:sz="2" w:space="0" w:color="auto"/>
            </w:tcBorders>
          </w:tcPr>
          <w:p w14:paraId="30DC43A6" w14:textId="77777777" w:rsidR="008E2FE9" w:rsidRDefault="008E2FE9" w:rsidP="008E2FE9">
            <w:pPr>
              <w:rPr>
                <w:lang w:val="en-US"/>
              </w:rPr>
            </w:pPr>
            <w:r>
              <w:rPr>
                <w:lang w:val="en-US"/>
              </w:rPr>
              <w:t>0,152</w:t>
            </w:r>
          </w:p>
        </w:tc>
      </w:tr>
      <w:tr w:rsidR="008E2FE9" w14:paraId="0705999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A5AE54" w14:textId="77777777" w:rsidR="008E2FE9" w:rsidRDefault="008E2FE9" w:rsidP="008E2FE9">
            <w:pPr>
              <w:rPr>
                <w:lang w:val="en-US"/>
              </w:rPr>
            </w:pPr>
          </w:p>
        </w:tc>
        <w:tc>
          <w:tcPr>
            <w:tcW w:w="1417" w:type="dxa"/>
            <w:tcBorders>
              <w:top w:val="nil"/>
              <w:bottom w:val="single" w:sz="2" w:space="0" w:color="auto"/>
            </w:tcBorders>
            <w:vAlign w:val="center"/>
          </w:tcPr>
          <w:p w14:paraId="401D828A" w14:textId="77777777" w:rsidR="008E2FE9" w:rsidRDefault="008E2FE9" w:rsidP="008E2FE9">
            <w:pPr>
              <w:jc w:val="center"/>
              <w:rPr>
                <w:sz w:val="16"/>
                <w:szCs w:val="16"/>
                <w:lang w:val="en-US"/>
              </w:rPr>
            </w:pPr>
            <w:r>
              <w:rPr>
                <w:sz w:val="16"/>
                <w:szCs w:val="16"/>
                <w:lang w:val="en-US"/>
              </w:rPr>
              <w:t>2666122800600p88</w:t>
            </w:r>
          </w:p>
        </w:tc>
        <w:tc>
          <w:tcPr>
            <w:tcW w:w="5245" w:type="dxa"/>
            <w:tcBorders>
              <w:top w:val="nil"/>
              <w:bottom w:val="single" w:sz="2" w:space="0" w:color="auto"/>
            </w:tcBorders>
          </w:tcPr>
          <w:p w14:paraId="4725C08C" w14:textId="77777777" w:rsidR="008E2FE9" w:rsidRDefault="008E2FE9" w:rsidP="008E2FE9">
            <w:pPr>
              <w:rPr>
                <w:lang w:val="en-US"/>
              </w:rPr>
            </w:pPr>
            <w:r>
              <w:rPr>
                <w:lang w:val="en-US"/>
              </w:rPr>
              <w:t>Element prefabricat Placi П5-8 L=3m</w:t>
            </w:r>
          </w:p>
        </w:tc>
        <w:tc>
          <w:tcPr>
            <w:tcW w:w="1134" w:type="dxa"/>
            <w:tcBorders>
              <w:top w:val="nil"/>
              <w:bottom w:val="single" w:sz="2" w:space="0" w:color="auto"/>
            </w:tcBorders>
          </w:tcPr>
          <w:p w14:paraId="0E58A197"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93BD274" w14:textId="77777777" w:rsidR="008E2FE9" w:rsidRDefault="008E2FE9" w:rsidP="008E2FE9">
            <w:pPr>
              <w:rPr>
                <w:lang w:val="en-US"/>
              </w:rPr>
            </w:pPr>
            <w:r>
              <w:rPr>
                <w:lang w:val="en-US"/>
              </w:rPr>
              <w:t>38,380</w:t>
            </w:r>
          </w:p>
        </w:tc>
      </w:tr>
      <w:tr w:rsidR="008E2FE9" w14:paraId="3742F92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E2DE0B" w14:textId="77777777" w:rsidR="008E2FE9" w:rsidRDefault="008E2FE9" w:rsidP="008E2FE9">
            <w:pPr>
              <w:rPr>
                <w:lang w:val="en-US"/>
              </w:rPr>
            </w:pPr>
          </w:p>
        </w:tc>
        <w:tc>
          <w:tcPr>
            <w:tcW w:w="1417" w:type="dxa"/>
            <w:tcBorders>
              <w:top w:val="nil"/>
              <w:bottom w:val="single" w:sz="2" w:space="0" w:color="auto"/>
            </w:tcBorders>
            <w:vAlign w:val="center"/>
          </w:tcPr>
          <w:p w14:paraId="266D4D2D"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4A367085"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2587687F" w14:textId="77777777" w:rsidR="008E2FE9" w:rsidRDefault="008E2FE9" w:rsidP="008E2FE9">
            <w:pPr>
              <w:rPr>
                <w:lang w:val="en-US"/>
              </w:rPr>
            </w:pPr>
            <w:r>
              <w:rPr>
                <w:lang w:val="en-US"/>
              </w:rPr>
              <w:t>m3</w:t>
            </w:r>
          </w:p>
        </w:tc>
        <w:tc>
          <w:tcPr>
            <w:tcW w:w="1417" w:type="dxa"/>
            <w:tcBorders>
              <w:top w:val="nil"/>
              <w:bottom w:val="single" w:sz="2" w:space="0" w:color="auto"/>
            </w:tcBorders>
          </w:tcPr>
          <w:p w14:paraId="56C0A33B" w14:textId="77777777" w:rsidR="008E2FE9" w:rsidRDefault="008E2FE9" w:rsidP="008E2FE9">
            <w:pPr>
              <w:rPr>
                <w:lang w:val="en-US"/>
              </w:rPr>
            </w:pPr>
            <w:r>
              <w:rPr>
                <w:lang w:val="en-US"/>
              </w:rPr>
              <w:t>0,046</w:t>
            </w:r>
          </w:p>
        </w:tc>
      </w:tr>
      <w:tr w:rsidR="008E2FE9" w14:paraId="0FAF79D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5C5A01" w14:textId="77777777" w:rsidR="008E2FE9" w:rsidRDefault="008E2FE9" w:rsidP="008E2FE9">
            <w:pPr>
              <w:rPr>
                <w:lang w:val="en-US"/>
              </w:rPr>
            </w:pPr>
          </w:p>
        </w:tc>
        <w:tc>
          <w:tcPr>
            <w:tcW w:w="1417" w:type="dxa"/>
            <w:tcBorders>
              <w:top w:val="nil"/>
              <w:bottom w:val="single" w:sz="2" w:space="0" w:color="auto"/>
            </w:tcBorders>
            <w:vAlign w:val="center"/>
          </w:tcPr>
          <w:p w14:paraId="34F5AB3C"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4FB6F297"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388563DF" w14:textId="77777777" w:rsidR="008E2FE9" w:rsidRDefault="008E2FE9" w:rsidP="008E2FE9">
            <w:pPr>
              <w:rPr>
                <w:lang w:val="en-US"/>
              </w:rPr>
            </w:pPr>
            <w:r>
              <w:rPr>
                <w:lang w:val="en-US"/>
              </w:rPr>
              <w:t>kg</w:t>
            </w:r>
          </w:p>
        </w:tc>
        <w:tc>
          <w:tcPr>
            <w:tcW w:w="1417" w:type="dxa"/>
            <w:tcBorders>
              <w:top w:val="nil"/>
              <w:bottom w:val="single" w:sz="2" w:space="0" w:color="auto"/>
            </w:tcBorders>
          </w:tcPr>
          <w:p w14:paraId="705533C2" w14:textId="77777777" w:rsidR="008E2FE9" w:rsidRDefault="008E2FE9" w:rsidP="008E2FE9">
            <w:pPr>
              <w:rPr>
                <w:lang w:val="en-US"/>
              </w:rPr>
            </w:pPr>
            <w:r>
              <w:rPr>
                <w:lang w:val="en-US"/>
              </w:rPr>
              <w:t>60,800</w:t>
            </w:r>
          </w:p>
        </w:tc>
      </w:tr>
      <w:tr w:rsidR="008E2FE9" w14:paraId="1B95EE7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E1D0FF" w14:textId="77777777" w:rsidR="008E2FE9" w:rsidRDefault="008E2FE9" w:rsidP="008E2FE9">
            <w:pPr>
              <w:rPr>
                <w:lang w:val="en-US"/>
              </w:rPr>
            </w:pPr>
          </w:p>
        </w:tc>
        <w:tc>
          <w:tcPr>
            <w:tcW w:w="1417" w:type="dxa"/>
            <w:tcBorders>
              <w:top w:val="nil"/>
              <w:bottom w:val="single" w:sz="2" w:space="0" w:color="auto"/>
            </w:tcBorders>
            <w:vAlign w:val="center"/>
          </w:tcPr>
          <w:p w14:paraId="471BA0B3"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09F0D99C"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77D8DC55" w14:textId="77777777" w:rsidR="008E2FE9" w:rsidRDefault="008E2FE9" w:rsidP="008E2FE9">
            <w:pPr>
              <w:rPr>
                <w:lang w:val="en-US"/>
              </w:rPr>
            </w:pPr>
            <w:r>
              <w:rPr>
                <w:lang w:val="en-US"/>
              </w:rPr>
              <w:t>m3</w:t>
            </w:r>
          </w:p>
        </w:tc>
        <w:tc>
          <w:tcPr>
            <w:tcW w:w="1417" w:type="dxa"/>
            <w:tcBorders>
              <w:top w:val="nil"/>
              <w:bottom w:val="single" w:sz="2" w:space="0" w:color="auto"/>
            </w:tcBorders>
          </w:tcPr>
          <w:p w14:paraId="55899E97" w14:textId="77777777" w:rsidR="008E2FE9" w:rsidRDefault="008E2FE9" w:rsidP="008E2FE9">
            <w:pPr>
              <w:rPr>
                <w:lang w:val="en-US"/>
              </w:rPr>
            </w:pPr>
            <w:r>
              <w:rPr>
                <w:lang w:val="en-US"/>
              </w:rPr>
              <w:t>0,190</w:t>
            </w:r>
          </w:p>
        </w:tc>
      </w:tr>
      <w:tr w:rsidR="008E2FE9" w14:paraId="2F6AB60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EAC68A" w14:textId="77777777" w:rsidR="008E2FE9" w:rsidRDefault="008E2FE9" w:rsidP="008E2FE9">
            <w:pPr>
              <w:rPr>
                <w:lang w:val="en-US"/>
              </w:rPr>
            </w:pPr>
          </w:p>
        </w:tc>
        <w:tc>
          <w:tcPr>
            <w:tcW w:w="1417" w:type="dxa"/>
            <w:tcBorders>
              <w:top w:val="nil"/>
              <w:bottom w:val="single" w:sz="2" w:space="0" w:color="auto"/>
            </w:tcBorders>
            <w:vAlign w:val="center"/>
          </w:tcPr>
          <w:p w14:paraId="06CF7E84" w14:textId="77777777" w:rsidR="008E2FE9" w:rsidRDefault="008E2FE9" w:rsidP="008E2FE9">
            <w:pPr>
              <w:jc w:val="center"/>
              <w:rPr>
                <w:sz w:val="16"/>
                <w:szCs w:val="16"/>
                <w:lang w:val="en-US"/>
              </w:rPr>
            </w:pPr>
            <w:r>
              <w:rPr>
                <w:sz w:val="16"/>
                <w:szCs w:val="16"/>
                <w:lang w:val="en-US"/>
              </w:rPr>
              <w:t>2922140006000</w:t>
            </w:r>
          </w:p>
        </w:tc>
        <w:tc>
          <w:tcPr>
            <w:tcW w:w="5245" w:type="dxa"/>
            <w:tcBorders>
              <w:top w:val="nil"/>
              <w:bottom w:val="single" w:sz="2" w:space="0" w:color="auto"/>
            </w:tcBorders>
          </w:tcPr>
          <w:p w14:paraId="61355462" w14:textId="77777777" w:rsidR="008E2FE9" w:rsidRDefault="008E2FE9" w:rsidP="008E2FE9">
            <w:pPr>
              <w:rPr>
                <w:lang w:val="en-US"/>
              </w:rPr>
            </w:pPr>
            <w:r>
              <w:rPr>
                <w:lang w:val="en-US"/>
              </w:rPr>
              <w:t>Macara pe pneuri</w:t>
            </w:r>
          </w:p>
        </w:tc>
        <w:tc>
          <w:tcPr>
            <w:tcW w:w="1134" w:type="dxa"/>
            <w:tcBorders>
              <w:top w:val="nil"/>
              <w:bottom w:val="single" w:sz="2" w:space="0" w:color="auto"/>
            </w:tcBorders>
          </w:tcPr>
          <w:p w14:paraId="55F329EA"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C9BC894" w14:textId="77777777" w:rsidR="008E2FE9" w:rsidRDefault="008E2FE9" w:rsidP="008E2FE9">
            <w:pPr>
              <w:rPr>
                <w:lang w:val="en-US"/>
              </w:rPr>
            </w:pPr>
            <w:r>
              <w:rPr>
                <w:lang w:val="en-US"/>
              </w:rPr>
              <w:t>17,100</w:t>
            </w:r>
          </w:p>
        </w:tc>
      </w:tr>
      <w:tr w:rsidR="008E2FE9" w:rsidRPr="00561440" w14:paraId="4B18587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BD6D3EF" w14:textId="77777777" w:rsidR="008E2FE9" w:rsidRPr="00561440" w:rsidRDefault="008E2FE9" w:rsidP="008E2FE9">
            <w:pPr>
              <w:rPr>
                <w:b/>
                <w:lang w:val="en-US"/>
              </w:rPr>
            </w:pPr>
            <w:r w:rsidRPr="00561440">
              <w:rPr>
                <w:b/>
                <w:lang w:val="en-US"/>
              </w:rPr>
              <w:t>47</w:t>
            </w:r>
          </w:p>
        </w:tc>
        <w:tc>
          <w:tcPr>
            <w:tcW w:w="1417" w:type="dxa"/>
            <w:tcBorders>
              <w:top w:val="single" w:sz="4" w:space="0" w:color="auto"/>
              <w:bottom w:val="single" w:sz="4" w:space="0" w:color="auto"/>
            </w:tcBorders>
          </w:tcPr>
          <w:p w14:paraId="6B8D4F0A" w14:textId="77777777" w:rsidR="008E2FE9" w:rsidRPr="00561440" w:rsidRDefault="008E2FE9" w:rsidP="008E2FE9">
            <w:pPr>
              <w:rPr>
                <w:b/>
                <w:lang w:val="en-US"/>
              </w:rPr>
            </w:pPr>
            <w:r w:rsidRPr="00561440">
              <w:rPr>
                <w:b/>
                <w:lang w:val="en-US"/>
              </w:rPr>
              <w:t>CP16B</w:t>
            </w:r>
          </w:p>
        </w:tc>
        <w:tc>
          <w:tcPr>
            <w:tcW w:w="5245" w:type="dxa"/>
            <w:tcBorders>
              <w:top w:val="single" w:sz="4" w:space="0" w:color="auto"/>
              <w:bottom w:val="single" w:sz="4" w:space="0" w:color="auto"/>
            </w:tcBorders>
          </w:tcPr>
          <w:p w14:paraId="271E1CF5"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elementelor prefabricate din beton armat pentru canale (termice, pentru termoficare, de cablaje etc.), placi de acoperire a camerei(din demontaj)</w:t>
            </w:r>
          </w:p>
        </w:tc>
        <w:tc>
          <w:tcPr>
            <w:tcW w:w="1134" w:type="dxa"/>
            <w:tcBorders>
              <w:top w:val="single" w:sz="4" w:space="0" w:color="auto"/>
              <w:bottom w:val="single" w:sz="4" w:space="0" w:color="auto"/>
            </w:tcBorders>
            <w:vAlign w:val="center"/>
          </w:tcPr>
          <w:p w14:paraId="4949B340"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2B6E8CB2" w14:textId="77777777" w:rsidR="008E2FE9" w:rsidRPr="00561440" w:rsidRDefault="008E2FE9" w:rsidP="008E2FE9">
            <w:pPr>
              <w:jc w:val="center"/>
              <w:rPr>
                <w:b/>
                <w:lang w:val="en-US"/>
              </w:rPr>
            </w:pPr>
            <w:r w:rsidRPr="00561440">
              <w:rPr>
                <w:b/>
                <w:lang w:val="en-US"/>
              </w:rPr>
              <w:t>2,0000</w:t>
            </w:r>
          </w:p>
        </w:tc>
      </w:tr>
      <w:tr w:rsidR="008E2FE9" w14:paraId="5F060CD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0691DE" w14:textId="77777777" w:rsidR="008E2FE9" w:rsidRDefault="008E2FE9" w:rsidP="008E2FE9">
            <w:pPr>
              <w:rPr>
                <w:lang w:val="en-US"/>
              </w:rPr>
            </w:pPr>
          </w:p>
        </w:tc>
        <w:tc>
          <w:tcPr>
            <w:tcW w:w="1417" w:type="dxa"/>
            <w:tcBorders>
              <w:top w:val="nil"/>
              <w:bottom w:val="single" w:sz="2" w:space="0" w:color="auto"/>
            </w:tcBorders>
            <w:vAlign w:val="center"/>
          </w:tcPr>
          <w:p w14:paraId="1716B3D0"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5CFCF4F3"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6F4DF33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C78BD62" w14:textId="77777777" w:rsidR="008E2FE9" w:rsidRDefault="008E2FE9" w:rsidP="008E2FE9">
            <w:pPr>
              <w:rPr>
                <w:lang w:val="en-US"/>
              </w:rPr>
            </w:pPr>
            <w:r>
              <w:rPr>
                <w:lang w:val="en-US"/>
              </w:rPr>
              <w:t>2,600</w:t>
            </w:r>
          </w:p>
        </w:tc>
      </w:tr>
      <w:tr w:rsidR="008E2FE9" w14:paraId="6270D79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26EBA6" w14:textId="77777777" w:rsidR="008E2FE9" w:rsidRDefault="008E2FE9" w:rsidP="008E2FE9">
            <w:pPr>
              <w:rPr>
                <w:lang w:val="en-US"/>
              </w:rPr>
            </w:pPr>
          </w:p>
        </w:tc>
        <w:tc>
          <w:tcPr>
            <w:tcW w:w="1417" w:type="dxa"/>
            <w:tcBorders>
              <w:top w:val="nil"/>
              <w:bottom w:val="single" w:sz="2" w:space="0" w:color="auto"/>
            </w:tcBorders>
            <w:vAlign w:val="center"/>
          </w:tcPr>
          <w:p w14:paraId="1E2AEF7C"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70323A04"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51E8A0B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46A70A8" w14:textId="77777777" w:rsidR="008E2FE9" w:rsidRDefault="008E2FE9" w:rsidP="008E2FE9">
            <w:pPr>
              <w:rPr>
                <w:lang w:val="en-US"/>
              </w:rPr>
            </w:pPr>
            <w:r>
              <w:rPr>
                <w:lang w:val="en-US"/>
              </w:rPr>
              <w:t>0,300</w:t>
            </w:r>
          </w:p>
        </w:tc>
      </w:tr>
      <w:tr w:rsidR="008E2FE9" w14:paraId="2DB1178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0C822C" w14:textId="77777777" w:rsidR="008E2FE9" w:rsidRDefault="008E2FE9" w:rsidP="008E2FE9">
            <w:pPr>
              <w:rPr>
                <w:lang w:val="en-US"/>
              </w:rPr>
            </w:pPr>
          </w:p>
        </w:tc>
        <w:tc>
          <w:tcPr>
            <w:tcW w:w="1417" w:type="dxa"/>
            <w:tcBorders>
              <w:top w:val="nil"/>
              <w:bottom w:val="single" w:sz="2" w:space="0" w:color="auto"/>
            </w:tcBorders>
            <w:vAlign w:val="center"/>
          </w:tcPr>
          <w:p w14:paraId="60EA872F" w14:textId="77777777" w:rsidR="008E2FE9" w:rsidRDefault="008E2FE9" w:rsidP="008E2FE9">
            <w:pPr>
              <w:jc w:val="center"/>
              <w:rPr>
                <w:sz w:val="16"/>
                <w:szCs w:val="16"/>
                <w:lang w:val="en-US"/>
              </w:rPr>
            </w:pPr>
            <w:r>
              <w:rPr>
                <w:sz w:val="16"/>
                <w:szCs w:val="16"/>
                <w:lang w:val="en-US"/>
              </w:rPr>
              <w:t>2664102100001</w:t>
            </w:r>
          </w:p>
        </w:tc>
        <w:tc>
          <w:tcPr>
            <w:tcW w:w="5245" w:type="dxa"/>
            <w:tcBorders>
              <w:top w:val="nil"/>
              <w:bottom w:val="single" w:sz="2" w:space="0" w:color="auto"/>
            </w:tcBorders>
          </w:tcPr>
          <w:p w14:paraId="2050EE91" w14:textId="77777777" w:rsidR="008E2FE9" w:rsidRDefault="008E2FE9" w:rsidP="008E2FE9">
            <w:pPr>
              <w:rPr>
                <w:lang w:val="en-US"/>
              </w:rPr>
            </w:pPr>
            <w:r>
              <w:rPr>
                <w:lang w:val="en-US"/>
              </w:rPr>
              <w:t>Mortar marca...(pt.informatie)</w:t>
            </w:r>
          </w:p>
        </w:tc>
        <w:tc>
          <w:tcPr>
            <w:tcW w:w="1134" w:type="dxa"/>
            <w:tcBorders>
              <w:top w:val="nil"/>
              <w:bottom w:val="single" w:sz="2" w:space="0" w:color="auto"/>
            </w:tcBorders>
          </w:tcPr>
          <w:p w14:paraId="5BDCF802" w14:textId="77777777" w:rsidR="008E2FE9" w:rsidRDefault="008E2FE9" w:rsidP="008E2FE9">
            <w:pPr>
              <w:rPr>
                <w:lang w:val="en-US"/>
              </w:rPr>
            </w:pPr>
            <w:r>
              <w:rPr>
                <w:lang w:val="en-US"/>
              </w:rPr>
              <w:t>m3</w:t>
            </w:r>
          </w:p>
        </w:tc>
        <w:tc>
          <w:tcPr>
            <w:tcW w:w="1417" w:type="dxa"/>
            <w:tcBorders>
              <w:top w:val="nil"/>
              <w:bottom w:val="single" w:sz="2" w:space="0" w:color="auto"/>
            </w:tcBorders>
          </w:tcPr>
          <w:p w14:paraId="47233B91" w14:textId="77777777" w:rsidR="008E2FE9" w:rsidRDefault="008E2FE9" w:rsidP="008E2FE9">
            <w:pPr>
              <w:rPr>
                <w:lang w:val="en-US"/>
              </w:rPr>
            </w:pPr>
            <w:r>
              <w:rPr>
                <w:lang w:val="en-US"/>
              </w:rPr>
              <w:t>0,008</w:t>
            </w:r>
          </w:p>
        </w:tc>
      </w:tr>
      <w:tr w:rsidR="008E2FE9" w14:paraId="5730096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E02E17" w14:textId="77777777" w:rsidR="008E2FE9" w:rsidRDefault="008E2FE9" w:rsidP="008E2FE9">
            <w:pPr>
              <w:rPr>
                <w:lang w:val="en-US"/>
              </w:rPr>
            </w:pPr>
          </w:p>
        </w:tc>
        <w:tc>
          <w:tcPr>
            <w:tcW w:w="1417" w:type="dxa"/>
            <w:tcBorders>
              <w:top w:val="nil"/>
              <w:bottom w:val="single" w:sz="2" w:space="0" w:color="auto"/>
            </w:tcBorders>
            <w:vAlign w:val="center"/>
          </w:tcPr>
          <w:p w14:paraId="1C553453" w14:textId="77777777" w:rsidR="008E2FE9" w:rsidRDefault="008E2FE9" w:rsidP="008E2FE9">
            <w:pPr>
              <w:jc w:val="center"/>
              <w:rPr>
                <w:sz w:val="16"/>
                <w:szCs w:val="16"/>
                <w:lang w:val="en-US"/>
              </w:rPr>
            </w:pPr>
            <w:r>
              <w:rPr>
                <w:sz w:val="16"/>
                <w:szCs w:val="16"/>
                <w:lang w:val="en-US"/>
              </w:rPr>
              <w:t>26661228006002</w:t>
            </w:r>
          </w:p>
        </w:tc>
        <w:tc>
          <w:tcPr>
            <w:tcW w:w="5245" w:type="dxa"/>
            <w:tcBorders>
              <w:top w:val="nil"/>
              <w:bottom w:val="single" w:sz="2" w:space="0" w:color="auto"/>
            </w:tcBorders>
          </w:tcPr>
          <w:p w14:paraId="0BC51352" w14:textId="77777777" w:rsidR="008E2FE9" w:rsidRDefault="008E2FE9" w:rsidP="008E2FE9">
            <w:pPr>
              <w:rPr>
                <w:lang w:val="en-US"/>
              </w:rPr>
            </w:pPr>
            <w:r>
              <w:rPr>
                <w:lang w:val="en-US"/>
              </w:rPr>
              <w:t>Element prefabricat Placi de acoperire a camerei (din demontaj)</w:t>
            </w:r>
          </w:p>
        </w:tc>
        <w:tc>
          <w:tcPr>
            <w:tcW w:w="1134" w:type="dxa"/>
            <w:tcBorders>
              <w:top w:val="nil"/>
              <w:bottom w:val="single" w:sz="2" w:space="0" w:color="auto"/>
            </w:tcBorders>
          </w:tcPr>
          <w:p w14:paraId="2282E8FD" w14:textId="77777777" w:rsidR="008E2FE9" w:rsidRDefault="008E2FE9" w:rsidP="008E2FE9">
            <w:pPr>
              <w:rPr>
                <w:lang w:val="en-US"/>
              </w:rPr>
            </w:pPr>
            <w:r>
              <w:rPr>
                <w:lang w:val="en-US"/>
              </w:rPr>
              <w:t>buc</w:t>
            </w:r>
          </w:p>
        </w:tc>
        <w:tc>
          <w:tcPr>
            <w:tcW w:w="1417" w:type="dxa"/>
            <w:tcBorders>
              <w:top w:val="nil"/>
              <w:bottom w:val="single" w:sz="2" w:space="0" w:color="auto"/>
            </w:tcBorders>
          </w:tcPr>
          <w:p w14:paraId="1330EE3B" w14:textId="77777777" w:rsidR="008E2FE9" w:rsidRDefault="008E2FE9" w:rsidP="008E2FE9">
            <w:pPr>
              <w:rPr>
                <w:lang w:val="en-US"/>
              </w:rPr>
            </w:pPr>
            <w:r>
              <w:rPr>
                <w:lang w:val="en-US"/>
              </w:rPr>
              <w:t>2,020</w:t>
            </w:r>
          </w:p>
        </w:tc>
      </w:tr>
      <w:tr w:rsidR="008E2FE9" w14:paraId="2976408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8E48DB3" w14:textId="77777777" w:rsidR="008E2FE9" w:rsidRDefault="008E2FE9" w:rsidP="008E2FE9">
            <w:pPr>
              <w:rPr>
                <w:lang w:val="en-US"/>
              </w:rPr>
            </w:pPr>
          </w:p>
        </w:tc>
        <w:tc>
          <w:tcPr>
            <w:tcW w:w="1417" w:type="dxa"/>
            <w:tcBorders>
              <w:top w:val="nil"/>
              <w:bottom w:val="single" w:sz="2" w:space="0" w:color="auto"/>
            </w:tcBorders>
            <w:vAlign w:val="center"/>
          </w:tcPr>
          <w:p w14:paraId="231D0676"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2B8DAF11"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7581DC9D" w14:textId="77777777" w:rsidR="008E2FE9" w:rsidRDefault="008E2FE9" w:rsidP="008E2FE9">
            <w:pPr>
              <w:rPr>
                <w:lang w:val="en-US"/>
              </w:rPr>
            </w:pPr>
            <w:r>
              <w:rPr>
                <w:lang w:val="en-US"/>
              </w:rPr>
              <w:t>m3</w:t>
            </w:r>
          </w:p>
        </w:tc>
        <w:tc>
          <w:tcPr>
            <w:tcW w:w="1417" w:type="dxa"/>
            <w:tcBorders>
              <w:top w:val="nil"/>
              <w:bottom w:val="single" w:sz="2" w:space="0" w:color="auto"/>
            </w:tcBorders>
          </w:tcPr>
          <w:p w14:paraId="11F97125" w14:textId="77777777" w:rsidR="008E2FE9" w:rsidRDefault="008E2FE9" w:rsidP="008E2FE9">
            <w:pPr>
              <w:rPr>
                <w:lang w:val="en-US"/>
              </w:rPr>
            </w:pPr>
            <w:r>
              <w:rPr>
                <w:lang w:val="en-US"/>
              </w:rPr>
              <w:t>0,002</w:t>
            </w:r>
          </w:p>
        </w:tc>
      </w:tr>
      <w:tr w:rsidR="008E2FE9" w14:paraId="76D44AB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965BB4" w14:textId="77777777" w:rsidR="008E2FE9" w:rsidRDefault="008E2FE9" w:rsidP="008E2FE9">
            <w:pPr>
              <w:rPr>
                <w:lang w:val="en-US"/>
              </w:rPr>
            </w:pPr>
          </w:p>
        </w:tc>
        <w:tc>
          <w:tcPr>
            <w:tcW w:w="1417" w:type="dxa"/>
            <w:tcBorders>
              <w:top w:val="nil"/>
              <w:bottom w:val="single" w:sz="2" w:space="0" w:color="auto"/>
            </w:tcBorders>
            <w:vAlign w:val="center"/>
          </w:tcPr>
          <w:p w14:paraId="7B48C800"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322DB05F"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1DD3F678" w14:textId="77777777" w:rsidR="008E2FE9" w:rsidRDefault="008E2FE9" w:rsidP="008E2FE9">
            <w:pPr>
              <w:rPr>
                <w:lang w:val="en-US"/>
              </w:rPr>
            </w:pPr>
            <w:r>
              <w:rPr>
                <w:lang w:val="en-US"/>
              </w:rPr>
              <w:t>kg</w:t>
            </w:r>
          </w:p>
        </w:tc>
        <w:tc>
          <w:tcPr>
            <w:tcW w:w="1417" w:type="dxa"/>
            <w:tcBorders>
              <w:top w:val="nil"/>
              <w:bottom w:val="single" w:sz="2" w:space="0" w:color="auto"/>
            </w:tcBorders>
          </w:tcPr>
          <w:p w14:paraId="67A317C8" w14:textId="77777777" w:rsidR="008E2FE9" w:rsidRDefault="008E2FE9" w:rsidP="008E2FE9">
            <w:pPr>
              <w:rPr>
                <w:lang w:val="en-US"/>
              </w:rPr>
            </w:pPr>
            <w:r>
              <w:rPr>
                <w:lang w:val="en-US"/>
              </w:rPr>
              <w:t>3,200</w:t>
            </w:r>
          </w:p>
        </w:tc>
      </w:tr>
      <w:tr w:rsidR="008E2FE9" w14:paraId="041A65E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43405F" w14:textId="77777777" w:rsidR="008E2FE9" w:rsidRDefault="008E2FE9" w:rsidP="008E2FE9">
            <w:pPr>
              <w:rPr>
                <w:lang w:val="en-US"/>
              </w:rPr>
            </w:pPr>
          </w:p>
        </w:tc>
        <w:tc>
          <w:tcPr>
            <w:tcW w:w="1417" w:type="dxa"/>
            <w:tcBorders>
              <w:top w:val="nil"/>
              <w:bottom w:val="single" w:sz="2" w:space="0" w:color="auto"/>
            </w:tcBorders>
            <w:vAlign w:val="center"/>
          </w:tcPr>
          <w:p w14:paraId="340959F3"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65CC8628"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7243A649" w14:textId="77777777" w:rsidR="008E2FE9" w:rsidRDefault="008E2FE9" w:rsidP="008E2FE9">
            <w:pPr>
              <w:rPr>
                <w:lang w:val="en-US"/>
              </w:rPr>
            </w:pPr>
            <w:r>
              <w:rPr>
                <w:lang w:val="en-US"/>
              </w:rPr>
              <w:t>m3</w:t>
            </w:r>
          </w:p>
        </w:tc>
        <w:tc>
          <w:tcPr>
            <w:tcW w:w="1417" w:type="dxa"/>
            <w:tcBorders>
              <w:top w:val="nil"/>
              <w:bottom w:val="single" w:sz="2" w:space="0" w:color="auto"/>
            </w:tcBorders>
          </w:tcPr>
          <w:p w14:paraId="284F4518" w14:textId="77777777" w:rsidR="008E2FE9" w:rsidRDefault="008E2FE9" w:rsidP="008E2FE9">
            <w:pPr>
              <w:rPr>
                <w:lang w:val="en-US"/>
              </w:rPr>
            </w:pPr>
            <w:r>
              <w:rPr>
                <w:lang w:val="en-US"/>
              </w:rPr>
              <w:t>0,010</w:t>
            </w:r>
          </w:p>
        </w:tc>
      </w:tr>
      <w:tr w:rsidR="008E2FE9" w14:paraId="067FD40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C389D7" w14:textId="77777777" w:rsidR="008E2FE9" w:rsidRDefault="008E2FE9" w:rsidP="008E2FE9">
            <w:pPr>
              <w:rPr>
                <w:lang w:val="en-US"/>
              </w:rPr>
            </w:pPr>
          </w:p>
        </w:tc>
        <w:tc>
          <w:tcPr>
            <w:tcW w:w="1417" w:type="dxa"/>
            <w:tcBorders>
              <w:top w:val="nil"/>
              <w:bottom w:val="single" w:sz="2" w:space="0" w:color="auto"/>
            </w:tcBorders>
            <w:vAlign w:val="center"/>
          </w:tcPr>
          <w:p w14:paraId="7F8B9E72" w14:textId="77777777" w:rsidR="008E2FE9" w:rsidRDefault="008E2FE9" w:rsidP="008E2FE9">
            <w:pPr>
              <w:jc w:val="center"/>
              <w:rPr>
                <w:sz w:val="16"/>
                <w:szCs w:val="16"/>
                <w:lang w:val="en-US"/>
              </w:rPr>
            </w:pPr>
            <w:r>
              <w:rPr>
                <w:sz w:val="16"/>
                <w:szCs w:val="16"/>
                <w:lang w:val="en-US"/>
              </w:rPr>
              <w:t>2922140006000</w:t>
            </w:r>
          </w:p>
        </w:tc>
        <w:tc>
          <w:tcPr>
            <w:tcW w:w="5245" w:type="dxa"/>
            <w:tcBorders>
              <w:top w:val="nil"/>
              <w:bottom w:val="single" w:sz="2" w:space="0" w:color="auto"/>
            </w:tcBorders>
          </w:tcPr>
          <w:p w14:paraId="2A4A7519" w14:textId="77777777" w:rsidR="008E2FE9" w:rsidRDefault="008E2FE9" w:rsidP="008E2FE9">
            <w:pPr>
              <w:rPr>
                <w:lang w:val="en-US"/>
              </w:rPr>
            </w:pPr>
            <w:r>
              <w:rPr>
                <w:lang w:val="en-US"/>
              </w:rPr>
              <w:t>Macara pe pneuri</w:t>
            </w:r>
          </w:p>
        </w:tc>
        <w:tc>
          <w:tcPr>
            <w:tcW w:w="1134" w:type="dxa"/>
            <w:tcBorders>
              <w:top w:val="nil"/>
              <w:bottom w:val="single" w:sz="2" w:space="0" w:color="auto"/>
            </w:tcBorders>
          </w:tcPr>
          <w:p w14:paraId="057B195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E874570" w14:textId="77777777" w:rsidR="008E2FE9" w:rsidRDefault="008E2FE9" w:rsidP="008E2FE9">
            <w:pPr>
              <w:rPr>
                <w:lang w:val="en-US"/>
              </w:rPr>
            </w:pPr>
            <w:r>
              <w:rPr>
                <w:lang w:val="en-US"/>
              </w:rPr>
              <w:t>0,900</w:t>
            </w:r>
          </w:p>
        </w:tc>
      </w:tr>
      <w:tr w:rsidR="008E2FE9" w:rsidRPr="00561440" w14:paraId="15C653A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0F69B96" w14:textId="77777777" w:rsidR="008E2FE9" w:rsidRPr="00561440" w:rsidRDefault="008E2FE9" w:rsidP="008E2FE9">
            <w:pPr>
              <w:rPr>
                <w:b/>
                <w:lang w:val="en-US"/>
              </w:rPr>
            </w:pPr>
            <w:r w:rsidRPr="00561440">
              <w:rPr>
                <w:b/>
                <w:lang w:val="en-US"/>
              </w:rPr>
              <w:t>48</w:t>
            </w:r>
          </w:p>
        </w:tc>
        <w:tc>
          <w:tcPr>
            <w:tcW w:w="1417" w:type="dxa"/>
            <w:tcBorders>
              <w:top w:val="single" w:sz="4" w:space="0" w:color="auto"/>
              <w:bottom w:val="single" w:sz="4" w:space="0" w:color="auto"/>
            </w:tcBorders>
          </w:tcPr>
          <w:p w14:paraId="3FBBB16B" w14:textId="77777777" w:rsidR="008E2FE9" w:rsidRPr="00561440" w:rsidRDefault="008E2FE9" w:rsidP="008E2FE9">
            <w:pPr>
              <w:rPr>
                <w:b/>
                <w:lang w:val="en-US"/>
              </w:rPr>
            </w:pPr>
            <w:r w:rsidRPr="00561440">
              <w:rPr>
                <w:b/>
                <w:lang w:val="en-US"/>
              </w:rPr>
              <w:t>AcE07B</w:t>
            </w:r>
          </w:p>
        </w:tc>
        <w:tc>
          <w:tcPr>
            <w:tcW w:w="5245" w:type="dxa"/>
            <w:tcBorders>
              <w:top w:val="single" w:sz="4" w:space="0" w:color="auto"/>
              <w:bottom w:val="single" w:sz="4" w:space="0" w:color="auto"/>
            </w:tcBorders>
          </w:tcPr>
          <w:p w14:paraId="1E922D51"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capacelor din fonta sau fonta-beton fara piesa-suport, la caminele de vizitare ale instalatiilor de alimentare cu apa si canalizare, necarosabil tip II A si B</w:t>
            </w:r>
          </w:p>
        </w:tc>
        <w:tc>
          <w:tcPr>
            <w:tcW w:w="1134" w:type="dxa"/>
            <w:tcBorders>
              <w:top w:val="single" w:sz="4" w:space="0" w:color="auto"/>
              <w:bottom w:val="single" w:sz="4" w:space="0" w:color="auto"/>
            </w:tcBorders>
            <w:vAlign w:val="center"/>
          </w:tcPr>
          <w:p w14:paraId="68E12EED"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21D22446" w14:textId="77777777" w:rsidR="008E2FE9" w:rsidRPr="00561440" w:rsidRDefault="008E2FE9" w:rsidP="008E2FE9">
            <w:pPr>
              <w:jc w:val="center"/>
              <w:rPr>
                <w:b/>
                <w:lang w:val="en-US"/>
              </w:rPr>
            </w:pPr>
            <w:r w:rsidRPr="00561440">
              <w:rPr>
                <w:b/>
                <w:lang w:val="en-US"/>
              </w:rPr>
              <w:t>10,0000</w:t>
            </w:r>
          </w:p>
        </w:tc>
      </w:tr>
      <w:tr w:rsidR="008E2FE9" w14:paraId="4E44C1B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4849079" w14:textId="77777777" w:rsidR="008E2FE9" w:rsidRDefault="008E2FE9" w:rsidP="008E2FE9">
            <w:pPr>
              <w:rPr>
                <w:lang w:val="en-US"/>
              </w:rPr>
            </w:pPr>
          </w:p>
        </w:tc>
        <w:tc>
          <w:tcPr>
            <w:tcW w:w="1417" w:type="dxa"/>
            <w:tcBorders>
              <w:top w:val="nil"/>
              <w:bottom w:val="single" w:sz="2" w:space="0" w:color="auto"/>
            </w:tcBorders>
            <w:vAlign w:val="center"/>
          </w:tcPr>
          <w:p w14:paraId="1CA76B7E" w14:textId="77777777" w:rsidR="008E2FE9" w:rsidRDefault="008E2FE9" w:rsidP="008E2FE9">
            <w:pPr>
              <w:jc w:val="center"/>
              <w:rPr>
                <w:sz w:val="16"/>
                <w:szCs w:val="16"/>
                <w:lang w:val="en-US"/>
              </w:rPr>
            </w:pPr>
            <w:r>
              <w:rPr>
                <w:sz w:val="16"/>
                <w:szCs w:val="16"/>
                <w:lang w:val="en-US"/>
              </w:rPr>
              <w:t>7129090010600</w:t>
            </w:r>
          </w:p>
        </w:tc>
        <w:tc>
          <w:tcPr>
            <w:tcW w:w="5245" w:type="dxa"/>
            <w:tcBorders>
              <w:top w:val="nil"/>
              <w:bottom w:val="single" w:sz="2" w:space="0" w:color="auto"/>
            </w:tcBorders>
          </w:tcPr>
          <w:p w14:paraId="5DD38C3A" w14:textId="77777777" w:rsidR="008E2FE9" w:rsidRDefault="008E2FE9" w:rsidP="008E2FE9">
            <w:pPr>
              <w:rPr>
                <w:lang w:val="en-US"/>
              </w:rPr>
            </w:pPr>
            <w:r>
              <w:rPr>
                <w:lang w:val="en-US"/>
              </w:rPr>
              <w:t>Drenor-canalist</w:t>
            </w:r>
          </w:p>
        </w:tc>
        <w:tc>
          <w:tcPr>
            <w:tcW w:w="1134" w:type="dxa"/>
            <w:tcBorders>
              <w:top w:val="nil"/>
              <w:bottom w:val="single" w:sz="2" w:space="0" w:color="auto"/>
            </w:tcBorders>
          </w:tcPr>
          <w:p w14:paraId="17B7638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1727022" w14:textId="77777777" w:rsidR="008E2FE9" w:rsidRDefault="008E2FE9" w:rsidP="008E2FE9">
            <w:pPr>
              <w:rPr>
                <w:lang w:val="en-US"/>
              </w:rPr>
            </w:pPr>
            <w:r>
              <w:rPr>
                <w:lang w:val="en-US"/>
              </w:rPr>
              <w:t>8,200</w:t>
            </w:r>
          </w:p>
        </w:tc>
      </w:tr>
      <w:tr w:rsidR="008E2FE9" w14:paraId="4CE3B00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C92D07" w14:textId="77777777" w:rsidR="008E2FE9" w:rsidRDefault="008E2FE9" w:rsidP="008E2FE9">
            <w:pPr>
              <w:rPr>
                <w:lang w:val="en-US"/>
              </w:rPr>
            </w:pPr>
          </w:p>
        </w:tc>
        <w:tc>
          <w:tcPr>
            <w:tcW w:w="1417" w:type="dxa"/>
            <w:tcBorders>
              <w:top w:val="nil"/>
              <w:bottom w:val="single" w:sz="2" w:space="0" w:color="auto"/>
            </w:tcBorders>
            <w:vAlign w:val="center"/>
          </w:tcPr>
          <w:p w14:paraId="46D13651" w14:textId="77777777" w:rsidR="008E2FE9" w:rsidRDefault="008E2FE9" w:rsidP="008E2FE9">
            <w:pPr>
              <w:jc w:val="center"/>
              <w:rPr>
                <w:sz w:val="16"/>
                <w:szCs w:val="16"/>
                <w:lang w:val="en-US"/>
              </w:rPr>
            </w:pPr>
            <w:r>
              <w:rPr>
                <w:sz w:val="16"/>
                <w:szCs w:val="16"/>
                <w:lang w:val="en-US"/>
              </w:rPr>
              <w:t>28752742000001</w:t>
            </w:r>
          </w:p>
        </w:tc>
        <w:tc>
          <w:tcPr>
            <w:tcW w:w="5245" w:type="dxa"/>
            <w:tcBorders>
              <w:top w:val="nil"/>
              <w:bottom w:val="single" w:sz="2" w:space="0" w:color="auto"/>
            </w:tcBorders>
          </w:tcPr>
          <w:p w14:paraId="631D93EC" w14:textId="77777777" w:rsidR="008E2FE9" w:rsidRDefault="008E2FE9" w:rsidP="008E2FE9">
            <w:pPr>
              <w:rPr>
                <w:lang w:val="en-US"/>
              </w:rPr>
            </w:pPr>
            <w:r>
              <w:rPr>
                <w:lang w:val="en-US"/>
              </w:rPr>
              <w:t>Capac cu rama B125</w:t>
            </w:r>
          </w:p>
        </w:tc>
        <w:tc>
          <w:tcPr>
            <w:tcW w:w="1134" w:type="dxa"/>
            <w:tcBorders>
              <w:top w:val="nil"/>
              <w:bottom w:val="single" w:sz="2" w:space="0" w:color="auto"/>
            </w:tcBorders>
          </w:tcPr>
          <w:p w14:paraId="00C09E0E"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87C1FFA" w14:textId="77777777" w:rsidR="008E2FE9" w:rsidRDefault="008E2FE9" w:rsidP="008E2FE9">
            <w:pPr>
              <w:rPr>
                <w:lang w:val="en-US"/>
              </w:rPr>
            </w:pPr>
            <w:r>
              <w:rPr>
                <w:lang w:val="en-US"/>
              </w:rPr>
              <w:t>10,200</w:t>
            </w:r>
          </w:p>
        </w:tc>
      </w:tr>
      <w:tr w:rsidR="008E2FE9" w14:paraId="2C58C7A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E60697" w14:textId="77777777" w:rsidR="008E2FE9" w:rsidRDefault="008E2FE9" w:rsidP="008E2FE9">
            <w:pPr>
              <w:rPr>
                <w:lang w:val="en-US"/>
              </w:rPr>
            </w:pPr>
          </w:p>
        </w:tc>
        <w:tc>
          <w:tcPr>
            <w:tcW w:w="1417" w:type="dxa"/>
            <w:tcBorders>
              <w:top w:val="nil"/>
              <w:bottom w:val="single" w:sz="2" w:space="0" w:color="auto"/>
            </w:tcBorders>
            <w:vAlign w:val="center"/>
          </w:tcPr>
          <w:p w14:paraId="7497B235"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7A9C95E9"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642FF2D2" w14:textId="77777777" w:rsidR="008E2FE9" w:rsidRDefault="008E2FE9" w:rsidP="008E2FE9">
            <w:pPr>
              <w:rPr>
                <w:lang w:val="en-US"/>
              </w:rPr>
            </w:pPr>
            <w:r>
              <w:rPr>
                <w:lang w:val="en-US"/>
              </w:rPr>
              <w:t>kg</w:t>
            </w:r>
          </w:p>
        </w:tc>
        <w:tc>
          <w:tcPr>
            <w:tcW w:w="1417" w:type="dxa"/>
            <w:tcBorders>
              <w:top w:val="nil"/>
              <w:bottom w:val="single" w:sz="2" w:space="0" w:color="auto"/>
            </w:tcBorders>
          </w:tcPr>
          <w:p w14:paraId="1E8340C7" w14:textId="77777777" w:rsidR="008E2FE9" w:rsidRDefault="008E2FE9" w:rsidP="008E2FE9">
            <w:pPr>
              <w:rPr>
                <w:lang w:val="en-US"/>
              </w:rPr>
            </w:pPr>
            <w:r>
              <w:rPr>
                <w:lang w:val="en-US"/>
              </w:rPr>
              <w:t>137,700</w:t>
            </w:r>
          </w:p>
        </w:tc>
      </w:tr>
      <w:tr w:rsidR="008E2FE9" w14:paraId="618E2C5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4EFC501" w14:textId="77777777" w:rsidR="008E2FE9" w:rsidRDefault="008E2FE9" w:rsidP="008E2FE9">
            <w:pPr>
              <w:rPr>
                <w:lang w:val="en-US"/>
              </w:rPr>
            </w:pPr>
          </w:p>
        </w:tc>
        <w:tc>
          <w:tcPr>
            <w:tcW w:w="1417" w:type="dxa"/>
            <w:tcBorders>
              <w:top w:val="nil"/>
              <w:bottom w:val="single" w:sz="2" w:space="0" w:color="auto"/>
            </w:tcBorders>
            <w:vAlign w:val="center"/>
          </w:tcPr>
          <w:p w14:paraId="5D659CD1"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1E3DD585"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45350FC1" w14:textId="77777777" w:rsidR="008E2FE9" w:rsidRDefault="008E2FE9" w:rsidP="008E2FE9">
            <w:pPr>
              <w:rPr>
                <w:lang w:val="en-US"/>
              </w:rPr>
            </w:pPr>
            <w:r>
              <w:rPr>
                <w:lang w:val="en-US"/>
              </w:rPr>
              <w:t>m3</w:t>
            </w:r>
          </w:p>
        </w:tc>
        <w:tc>
          <w:tcPr>
            <w:tcW w:w="1417" w:type="dxa"/>
            <w:tcBorders>
              <w:top w:val="nil"/>
              <w:bottom w:val="single" w:sz="2" w:space="0" w:color="auto"/>
            </w:tcBorders>
          </w:tcPr>
          <w:p w14:paraId="1FAA410C" w14:textId="77777777" w:rsidR="008E2FE9" w:rsidRDefault="008E2FE9" w:rsidP="008E2FE9">
            <w:pPr>
              <w:rPr>
                <w:lang w:val="en-US"/>
              </w:rPr>
            </w:pPr>
            <w:r>
              <w:rPr>
                <w:lang w:val="en-US"/>
              </w:rPr>
              <w:t>0,530</w:t>
            </w:r>
          </w:p>
        </w:tc>
      </w:tr>
      <w:tr w:rsidR="008E2FE9" w14:paraId="3317191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4814A5" w14:textId="77777777" w:rsidR="008E2FE9" w:rsidRDefault="008E2FE9" w:rsidP="008E2FE9">
            <w:pPr>
              <w:rPr>
                <w:lang w:val="en-US"/>
              </w:rPr>
            </w:pPr>
          </w:p>
        </w:tc>
        <w:tc>
          <w:tcPr>
            <w:tcW w:w="1417" w:type="dxa"/>
            <w:tcBorders>
              <w:top w:val="nil"/>
              <w:bottom w:val="single" w:sz="2" w:space="0" w:color="auto"/>
            </w:tcBorders>
            <w:vAlign w:val="center"/>
          </w:tcPr>
          <w:p w14:paraId="364CCE44"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3B91D5C1"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64C218CA" w14:textId="77777777" w:rsidR="008E2FE9" w:rsidRDefault="008E2FE9" w:rsidP="008E2FE9">
            <w:pPr>
              <w:rPr>
                <w:lang w:val="en-US"/>
              </w:rPr>
            </w:pPr>
            <w:r>
              <w:rPr>
                <w:lang w:val="en-US"/>
              </w:rPr>
              <w:t>m3</w:t>
            </w:r>
          </w:p>
        </w:tc>
        <w:tc>
          <w:tcPr>
            <w:tcW w:w="1417" w:type="dxa"/>
            <w:tcBorders>
              <w:top w:val="nil"/>
              <w:bottom w:val="single" w:sz="2" w:space="0" w:color="auto"/>
            </w:tcBorders>
          </w:tcPr>
          <w:p w14:paraId="053DE8C2" w14:textId="77777777" w:rsidR="008E2FE9" w:rsidRDefault="008E2FE9" w:rsidP="008E2FE9">
            <w:pPr>
              <w:rPr>
                <w:lang w:val="en-US"/>
              </w:rPr>
            </w:pPr>
            <w:r>
              <w:rPr>
                <w:lang w:val="en-US"/>
              </w:rPr>
              <w:t>0,133</w:t>
            </w:r>
          </w:p>
        </w:tc>
      </w:tr>
      <w:tr w:rsidR="008E2FE9" w:rsidRPr="00561440" w14:paraId="37417C17"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82B680C" w14:textId="77777777" w:rsidR="008E2FE9" w:rsidRPr="00561440" w:rsidRDefault="008E2FE9" w:rsidP="008E2FE9">
            <w:pPr>
              <w:rPr>
                <w:b/>
                <w:lang w:val="en-US"/>
              </w:rPr>
            </w:pPr>
            <w:r w:rsidRPr="00561440">
              <w:rPr>
                <w:b/>
                <w:lang w:val="en-US"/>
              </w:rPr>
              <w:t>49</w:t>
            </w:r>
          </w:p>
        </w:tc>
        <w:tc>
          <w:tcPr>
            <w:tcW w:w="1417" w:type="dxa"/>
            <w:tcBorders>
              <w:top w:val="single" w:sz="4" w:space="0" w:color="auto"/>
              <w:bottom w:val="single" w:sz="4" w:space="0" w:color="auto"/>
            </w:tcBorders>
          </w:tcPr>
          <w:p w14:paraId="54434729" w14:textId="77777777" w:rsidR="008E2FE9" w:rsidRPr="00561440" w:rsidRDefault="008E2FE9" w:rsidP="008E2FE9">
            <w:pPr>
              <w:rPr>
                <w:b/>
                <w:lang w:val="en-US"/>
              </w:rPr>
            </w:pPr>
            <w:r w:rsidRPr="00561440">
              <w:rPr>
                <w:b/>
                <w:lang w:val="en-US"/>
              </w:rPr>
              <w:t>RpAcE09A</w:t>
            </w:r>
          </w:p>
        </w:tc>
        <w:tc>
          <w:tcPr>
            <w:tcW w:w="5245" w:type="dxa"/>
            <w:tcBorders>
              <w:top w:val="single" w:sz="4" w:space="0" w:color="auto"/>
              <w:bottom w:val="single" w:sz="4" w:space="0" w:color="auto"/>
            </w:tcBorders>
          </w:tcPr>
          <w:p w14:paraId="340DCF94"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Refacerea rosturilor prin interiorul canalelor vizitabile cu inaltimea sectiunili de 1.2-1.8 m si acoperire 1-5 m(Mortar M100-pentru informatie)</w:t>
            </w:r>
          </w:p>
        </w:tc>
        <w:tc>
          <w:tcPr>
            <w:tcW w:w="1134" w:type="dxa"/>
            <w:tcBorders>
              <w:top w:val="single" w:sz="4" w:space="0" w:color="auto"/>
              <w:bottom w:val="single" w:sz="4" w:space="0" w:color="auto"/>
            </w:tcBorders>
            <w:vAlign w:val="center"/>
          </w:tcPr>
          <w:p w14:paraId="10E138E2"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2B5000F5" w14:textId="77777777" w:rsidR="008E2FE9" w:rsidRPr="00561440" w:rsidRDefault="008E2FE9" w:rsidP="008E2FE9">
            <w:pPr>
              <w:jc w:val="center"/>
              <w:rPr>
                <w:b/>
                <w:lang w:val="en-US"/>
              </w:rPr>
            </w:pPr>
            <w:r w:rsidRPr="00561440">
              <w:rPr>
                <w:b/>
                <w:lang w:val="en-US"/>
              </w:rPr>
              <w:t>76,0000</w:t>
            </w:r>
          </w:p>
        </w:tc>
      </w:tr>
      <w:tr w:rsidR="008E2FE9" w14:paraId="09ADC28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64243F6" w14:textId="77777777" w:rsidR="008E2FE9" w:rsidRDefault="008E2FE9" w:rsidP="008E2FE9">
            <w:pPr>
              <w:rPr>
                <w:lang w:val="en-US"/>
              </w:rPr>
            </w:pPr>
          </w:p>
        </w:tc>
        <w:tc>
          <w:tcPr>
            <w:tcW w:w="1417" w:type="dxa"/>
            <w:tcBorders>
              <w:top w:val="nil"/>
              <w:bottom w:val="single" w:sz="2" w:space="0" w:color="auto"/>
            </w:tcBorders>
            <w:vAlign w:val="center"/>
          </w:tcPr>
          <w:p w14:paraId="17362AC2" w14:textId="77777777" w:rsidR="008E2FE9" w:rsidRDefault="008E2FE9" w:rsidP="008E2FE9">
            <w:pPr>
              <w:jc w:val="center"/>
              <w:rPr>
                <w:sz w:val="16"/>
                <w:szCs w:val="16"/>
                <w:lang w:val="en-US"/>
              </w:rPr>
            </w:pPr>
            <w:r>
              <w:rPr>
                <w:sz w:val="16"/>
                <w:szCs w:val="16"/>
                <w:lang w:val="en-US"/>
              </w:rPr>
              <w:t>7129090010600</w:t>
            </w:r>
          </w:p>
        </w:tc>
        <w:tc>
          <w:tcPr>
            <w:tcW w:w="5245" w:type="dxa"/>
            <w:tcBorders>
              <w:top w:val="nil"/>
              <w:bottom w:val="single" w:sz="2" w:space="0" w:color="auto"/>
            </w:tcBorders>
          </w:tcPr>
          <w:p w14:paraId="141307A8" w14:textId="77777777" w:rsidR="008E2FE9" w:rsidRDefault="008E2FE9" w:rsidP="008E2FE9">
            <w:pPr>
              <w:rPr>
                <w:lang w:val="en-US"/>
              </w:rPr>
            </w:pPr>
            <w:r>
              <w:rPr>
                <w:lang w:val="en-US"/>
              </w:rPr>
              <w:t>Drenor-canalist</w:t>
            </w:r>
          </w:p>
        </w:tc>
        <w:tc>
          <w:tcPr>
            <w:tcW w:w="1134" w:type="dxa"/>
            <w:tcBorders>
              <w:top w:val="nil"/>
              <w:bottom w:val="single" w:sz="2" w:space="0" w:color="auto"/>
            </w:tcBorders>
          </w:tcPr>
          <w:p w14:paraId="39196DD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F9747E4" w14:textId="77777777" w:rsidR="008E2FE9" w:rsidRDefault="008E2FE9" w:rsidP="008E2FE9">
            <w:pPr>
              <w:rPr>
                <w:lang w:val="en-US"/>
              </w:rPr>
            </w:pPr>
            <w:r>
              <w:rPr>
                <w:lang w:val="en-US"/>
              </w:rPr>
              <w:t>98,800</w:t>
            </w:r>
          </w:p>
        </w:tc>
      </w:tr>
      <w:tr w:rsidR="008E2FE9" w14:paraId="5B2EE4E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0D9B6C" w14:textId="77777777" w:rsidR="008E2FE9" w:rsidRDefault="008E2FE9" w:rsidP="008E2FE9">
            <w:pPr>
              <w:rPr>
                <w:lang w:val="en-US"/>
              </w:rPr>
            </w:pPr>
          </w:p>
        </w:tc>
        <w:tc>
          <w:tcPr>
            <w:tcW w:w="1417" w:type="dxa"/>
            <w:tcBorders>
              <w:top w:val="nil"/>
              <w:bottom w:val="single" w:sz="2" w:space="0" w:color="auto"/>
            </w:tcBorders>
            <w:vAlign w:val="center"/>
          </w:tcPr>
          <w:p w14:paraId="27107645" w14:textId="77777777" w:rsidR="008E2FE9" w:rsidRDefault="008E2FE9" w:rsidP="008E2FE9">
            <w:pPr>
              <w:jc w:val="center"/>
              <w:rPr>
                <w:sz w:val="16"/>
                <w:szCs w:val="16"/>
                <w:lang w:val="en-US"/>
              </w:rPr>
            </w:pPr>
            <w:r>
              <w:rPr>
                <w:sz w:val="16"/>
                <w:szCs w:val="16"/>
                <w:lang w:val="en-US"/>
              </w:rPr>
              <w:t>26641021012061</w:t>
            </w:r>
          </w:p>
        </w:tc>
        <w:tc>
          <w:tcPr>
            <w:tcW w:w="5245" w:type="dxa"/>
            <w:tcBorders>
              <w:top w:val="nil"/>
              <w:bottom w:val="single" w:sz="2" w:space="0" w:color="auto"/>
            </w:tcBorders>
          </w:tcPr>
          <w:p w14:paraId="3D960E75" w14:textId="77777777" w:rsidR="008E2FE9" w:rsidRDefault="008E2FE9" w:rsidP="008E2FE9">
            <w:pPr>
              <w:rPr>
                <w:lang w:val="en-US"/>
              </w:rPr>
            </w:pPr>
            <w:r>
              <w:rPr>
                <w:lang w:val="en-US"/>
              </w:rPr>
              <w:t>Mortar pentru tencuiala M 100-T-pentru informatie</w:t>
            </w:r>
          </w:p>
        </w:tc>
        <w:tc>
          <w:tcPr>
            <w:tcW w:w="1134" w:type="dxa"/>
            <w:tcBorders>
              <w:top w:val="nil"/>
              <w:bottom w:val="single" w:sz="2" w:space="0" w:color="auto"/>
            </w:tcBorders>
          </w:tcPr>
          <w:p w14:paraId="40B56CBB" w14:textId="77777777" w:rsidR="008E2FE9" w:rsidRDefault="008E2FE9" w:rsidP="008E2FE9">
            <w:pPr>
              <w:rPr>
                <w:lang w:val="en-US"/>
              </w:rPr>
            </w:pPr>
            <w:r>
              <w:rPr>
                <w:lang w:val="en-US"/>
              </w:rPr>
              <w:t>m3</w:t>
            </w:r>
          </w:p>
        </w:tc>
        <w:tc>
          <w:tcPr>
            <w:tcW w:w="1417" w:type="dxa"/>
            <w:tcBorders>
              <w:top w:val="nil"/>
              <w:bottom w:val="single" w:sz="2" w:space="0" w:color="auto"/>
            </w:tcBorders>
          </w:tcPr>
          <w:p w14:paraId="0B190DB1" w14:textId="77777777" w:rsidR="008E2FE9" w:rsidRDefault="008E2FE9" w:rsidP="008E2FE9">
            <w:pPr>
              <w:rPr>
                <w:lang w:val="en-US"/>
              </w:rPr>
            </w:pPr>
            <w:r>
              <w:rPr>
                <w:lang w:val="en-US"/>
              </w:rPr>
              <w:t>1,628</w:t>
            </w:r>
          </w:p>
        </w:tc>
      </w:tr>
      <w:tr w:rsidR="008E2FE9" w14:paraId="6A54FAF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10C5E4" w14:textId="77777777" w:rsidR="008E2FE9" w:rsidRDefault="008E2FE9" w:rsidP="008E2FE9">
            <w:pPr>
              <w:rPr>
                <w:lang w:val="en-US"/>
              </w:rPr>
            </w:pPr>
          </w:p>
        </w:tc>
        <w:tc>
          <w:tcPr>
            <w:tcW w:w="1417" w:type="dxa"/>
            <w:tcBorders>
              <w:top w:val="nil"/>
              <w:bottom w:val="single" w:sz="2" w:space="0" w:color="auto"/>
            </w:tcBorders>
            <w:vAlign w:val="center"/>
          </w:tcPr>
          <w:p w14:paraId="6B849058" w14:textId="77777777" w:rsidR="008E2FE9" w:rsidRDefault="008E2FE9" w:rsidP="008E2FE9">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57A27BF9" w14:textId="77777777" w:rsidR="008E2FE9" w:rsidRDefault="008E2FE9" w:rsidP="008E2FE9">
            <w:pPr>
              <w:rPr>
                <w:lang w:val="en-US"/>
              </w:rPr>
            </w:pPr>
            <w:r>
              <w:rPr>
                <w:lang w:val="en-US"/>
              </w:rPr>
              <w:t>Apa</w:t>
            </w:r>
          </w:p>
        </w:tc>
        <w:tc>
          <w:tcPr>
            <w:tcW w:w="1134" w:type="dxa"/>
            <w:tcBorders>
              <w:top w:val="nil"/>
              <w:bottom w:val="single" w:sz="2" w:space="0" w:color="auto"/>
            </w:tcBorders>
          </w:tcPr>
          <w:p w14:paraId="0F7AF0FA" w14:textId="77777777" w:rsidR="008E2FE9" w:rsidRDefault="008E2FE9" w:rsidP="008E2FE9">
            <w:pPr>
              <w:rPr>
                <w:lang w:val="en-US"/>
              </w:rPr>
            </w:pPr>
            <w:r>
              <w:rPr>
                <w:lang w:val="en-US"/>
              </w:rPr>
              <w:t>m3</w:t>
            </w:r>
          </w:p>
        </w:tc>
        <w:tc>
          <w:tcPr>
            <w:tcW w:w="1417" w:type="dxa"/>
            <w:tcBorders>
              <w:top w:val="nil"/>
              <w:bottom w:val="single" w:sz="2" w:space="0" w:color="auto"/>
            </w:tcBorders>
          </w:tcPr>
          <w:p w14:paraId="7A7B6169" w14:textId="77777777" w:rsidR="008E2FE9" w:rsidRDefault="008E2FE9" w:rsidP="008E2FE9">
            <w:pPr>
              <w:rPr>
                <w:lang w:val="en-US"/>
              </w:rPr>
            </w:pPr>
            <w:r>
              <w:rPr>
                <w:lang w:val="en-US"/>
              </w:rPr>
              <w:t>0,116</w:t>
            </w:r>
          </w:p>
        </w:tc>
      </w:tr>
      <w:tr w:rsidR="008E2FE9" w14:paraId="6C23783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2DDA3B" w14:textId="77777777" w:rsidR="008E2FE9" w:rsidRDefault="008E2FE9" w:rsidP="008E2FE9">
            <w:pPr>
              <w:rPr>
                <w:lang w:val="en-US"/>
              </w:rPr>
            </w:pPr>
          </w:p>
        </w:tc>
        <w:tc>
          <w:tcPr>
            <w:tcW w:w="1417" w:type="dxa"/>
            <w:tcBorders>
              <w:top w:val="nil"/>
              <w:bottom w:val="single" w:sz="2" w:space="0" w:color="auto"/>
            </w:tcBorders>
            <w:vAlign w:val="center"/>
          </w:tcPr>
          <w:p w14:paraId="4F1A0238" w14:textId="77777777" w:rsidR="008E2FE9" w:rsidRDefault="008E2FE9" w:rsidP="008E2FE9">
            <w:pPr>
              <w:jc w:val="center"/>
              <w:rPr>
                <w:sz w:val="16"/>
                <w:szCs w:val="16"/>
                <w:lang w:val="en-US"/>
              </w:rPr>
            </w:pPr>
            <w:r>
              <w:rPr>
                <w:sz w:val="16"/>
                <w:szCs w:val="16"/>
                <w:lang w:val="en-US"/>
              </w:rPr>
              <w:t>2952270007602</w:t>
            </w:r>
          </w:p>
        </w:tc>
        <w:tc>
          <w:tcPr>
            <w:tcW w:w="5245" w:type="dxa"/>
            <w:tcBorders>
              <w:top w:val="nil"/>
              <w:bottom w:val="single" w:sz="2" w:space="0" w:color="auto"/>
            </w:tcBorders>
          </w:tcPr>
          <w:p w14:paraId="33D3F0B1" w14:textId="77777777" w:rsidR="008E2FE9" w:rsidRDefault="008E2FE9" w:rsidP="008E2FE9">
            <w:pPr>
              <w:rPr>
                <w:lang w:val="en-US"/>
              </w:rPr>
            </w:pPr>
            <w:r>
              <w:rPr>
                <w:lang w:val="en-US"/>
              </w:rPr>
              <w:t>Tirfor 1,5 tf</w:t>
            </w:r>
          </w:p>
        </w:tc>
        <w:tc>
          <w:tcPr>
            <w:tcW w:w="1134" w:type="dxa"/>
            <w:tcBorders>
              <w:top w:val="nil"/>
              <w:bottom w:val="single" w:sz="2" w:space="0" w:color="auto"/>
            </w:tcBorders>
          </w:tcPr>
          <w:p w14:paraId="64C581A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80CBFB7" w14:textId="77777777" w:rsidR="008E2FE9" w:rsidRDefault="008E2FE9" w:rsidP="008E2FE9">
            <w:pPr>
              <w:rPr>
                <w:lang w:val="en-US"/>
              </w:rPr>
            </w:pPr>
            <w:r>
              <w:rPr>
                <w:lang w:val="en-US"/>
              </w:rPr>
              <w:t>0,380</w:t>
            </w:r>
          </w:p>
        </w:tc>
      </w:tr>
      <w:tr w:rsidR="008E2FE9" w:rsidRPr="00561440" w14:paraId="2104637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7C8B52C" w14:textId="77777777" w:rsidR="008E2FE9" w:rsidRPr="00561440" w:rsidRDefault="008E2FE9" w:rsidP="008E2FE9">
            <w:pPr>
              <w:rPr>
                <w:b/>
                <w:lang w:val="en-US"/>
              </w:rPr>
            </w:pPr>
            <w:r w:rsidRPr="00561440">
              <w:rPr>
                <w:b/>
                <w:lang w:val="en-US"/>
              </w:rPr>
              <w:t>50</w:t>
            </w:r>
          </w:p>
        </w:tc>
        <w:tc>
          <w:tcPr>
            <w:tcW w:w="1417" w:type="dxa"/>
            <w:tcBorders>
              <w:top w:val="single" w:sz="4" w:space="0" w:color="auto"/>
              <w:bottom w:val="single" w:sz="4" w:space="0" w:color="auto"/>
            </w:tcBorders>
          </w:tcPr>
          <w:p w14:paraId="59DB19F2" w14:textId="77777777" w:rsidR="008E2FE9" w:rsidRPr="00561440" w:rsidRDefault="008E2FE9" w:rsidP="008E2FE9">
            <w:pPr>
              <w:rPr>
                <w:b/>
                <w:lang w:val="en-US"/>
              </w:rPr>
            </w:pPr>
            <w:r w:rsidRPr="00561440">
              <w:rPr>
                <w:b/>
                <w:lang w:val="en-US"/>
              </w:rPr>
              <w:t>CD01E1</w:t>
            </w:r>
          </w:p>
        </w:tc>
        <w:tc>
          <w:tcPr>
            <w:tcW w:w="5245" w:type="dxa"/>
            <w:tcBorders>
              <w:top w:val="single" w:sz="4" w:space="0" w:color="auto"/>
              <w:bottom w:val="single" w:sz="4" w:space="0" w:color="auto"/>
            </w:tcBorders>
          </w:tcPr>
          <w:p w14:paraId="457F4543"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Preparare mortar de ciment marca M 100-Z, pentru zidarie, manuala pe santier.</w:t>
            </w:r>
          </w:p>
        </w:tc>
        <w:tc>
          <w:tcPr>
            <w:tcW w:w="1134" w:type="dxa"/>
            <w:tcBorders>
              <w:top w:val="single" w:sz="4" w:space="0" w:color="auto"/>
              <w:bottom w:val="single" w:sz="4" w:space="0" w:color="auto"/>
            </w:tcBorders>
            <w:vAlign w:val="center"/>
          </w:tcPr>
          <w:p w14:paraId="3E90E7D8" w14:textId="77777777" w:rsidR="008E2FE9" w:rsidRPr="00561440" w:rsidRDefault="008E2FE9" w:rsidP="008E2FE9">
            <w:pPr>
              <w:jc w:val="center"/>
              <w:rPr>
                <w:b/>
                <w:lang w:val="en-US"/>
              </w:rPr>
            </w:pPr>
            <w:r w:rsidRPr="00561440">
              <w:rPr>
                <w:b/>
                <w:lang w:val="en-US"/>
              </w:rPr>
              <w:t>m3</w:t>
            </w:r>
          </w:p>
        </w:tc>
        <w:tc>
          <w:tcPr>
            <w:tcW w:w="1417" w:type="dxa"/>
            <w:tcBorders>
              <w:top w:val="single" w:sz="4" w:space="0" w:color="auto"/>
              <w:bottom w:val="single" w:sz="4" w:space="0" w:color="auto"/>
            </w:tcBorders>
            <w:vAlign w:val="center"/>
          </w:tcPr>
          <w:p w14:paraId="581B0E67" w14:textId="77777777" w:rsidR="008E2FE9" w:rsidRPr="00561440" w:rsidRDefault="008E2FE9" w:rsidP="008E2FE9">
            <w:pPr>
              <w:jc w:val="center"/>
              <w:rPr>
                <w:b/>
                <w:lang w:val="en-US"/>
              </w:rPr>
            </w:pPr>
            <w:r w:rsidRPr="00561440">
              <w:rPr>
                <w:b/>
                <w:lang w:val="en-US"/>
              </w:rPr>
              <w:t>1,6280</w:t>
            </w:r>
          </w:p>
        </w:tc>
      </w:tr>
      <w:tr w:rsidR="008E2FE9" w14:paraId="7479FE5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683168" w14:textId="77777777" w:rsidR="008E2FE9" w:rsidRDefault="008E2FE9" w:rsidP="008E2FE9">
            <w:pPr>
              <w:rPr>
                <w:lang w:val="en-US"/>
              </w:rPr>
            </w:pPr>
          </w:p>
        </w:tc>
        <w:tc>
          <w:tcPr>
            <w:tcW w:w="1417" w:type="dxa"/>
            <w:tcBorders>
              <w:top w:val="nil"/>
              <w:bottom w:val="single" w:sz="2" w:space="0" w:color="auto"/>
            </w:tcBorders>
            <w:vAlign w:val="center"/>
          </w:tcPr>
          <w:p w14:paraId="783C3B91" w14:textId="77777777" w:rsidR="008E2FE9" w:rsidRDefault="008E2FE9" w:rsidP="008E2FE9">
            <w:pPr>
              <w:jc w:val="center"/>
              <w:rPr>
                <w:sz w:val="16"/>
                <w:szCs w:val="16"/>
                <w:lang w:val="en-US"/>
              </w:rPr>
            </w:pPr>
            <w:r>
              <w:rPr>
                <w:sz w:val="16"/>
                <w:szCs w:val="16"/>
                <w:lang w:val="en-US"/>
              </w:rPr>
              <w:t>7122050013400</w:t>
            </w:r>
          </w:p>
        </w:tc>
        <w:tc>
          <w:tcPr>
            <w:tcW w:w="5245" w:type="dxa"/>
            <w:tcBorders>
              <w:top w:val="nil"/>
              <w:bottom w:val="single" w:sz="2" w:space="0" w:color="auto"/>
            </w:tcBorders>
          </w:tcPr>
          <w:p w14:paraId="39C6333F" w14:textId="77777777" w:rsidR="008E2FE9" w:rsidRDefault="008E2FE9" w:rsidP="008E2FE9">
            <w:pPr>
              <w:rPr>
                <w:lang w:val="en-US"/>
              </w:rPr>
            </w:pPr>
            <w:r>
              <w:rPr>
                <w:lang w:val="en-US"/>
              </w:rPr>
              <w:t>Zidar</w:t>
            </w:r>
          </w:p>
        </w:tc>
        <w:tc>
          <w:tcPr>
            <w:tcW w:w="1134" w:type="dxa"/>
            <w:tcBorders>
              <w:top w:val="nil"/>
              <w:bottom w:val="single" w:sz="2" w:space="0" w:color="auto"/>
            </w:tcBorders>
          </w:tcPr>
          <w:p w14:paraId="03A8BE4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B973FDD" w14:textId="77777777" w:rsidR="008E2FE9" w:rsidRDefault="008E2FE9" w:rsidP="008E2FE9">
            <w:pPr>
              <w:rPr>
                <w:lang w:val="en-US"/>
              </w:rPr>
            </w:pPr>
            <w:r>
              <w:rPr>
                <w:lang w:val="en-US"/>
              </w:rPr>
              <w:t>5,861</w:t>
            </w:r>
          </w:p>
        </w:tc>
      </w:tr>
      <w:tr w:rsidR="008E2FE9" w14:paraId="2C83513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1F2F98" w14:textId="77777777" w:rsidR="008E2FE9" w:rsidRDefault="008E2FE9" w:rsidP="008E2FE9">
            <w:pPr>
              <w:rPr>
                <w:lang w:val="en-US"/>
              </w:rPr>
            </w:pPr>
          </w:p>
        </w:tc>
        <w:tc>
          <w:tcPr>
            <w:tcW w:w="1417" w:type="dxa"/>
            <w:tcBorders>
              <w:top w:val="nil"/>
              <w:bottom w:val="single" w:sz="2" w:space="0" w:color="auto"/>
            </w:tcBorders>
            <w:vAlign w:val="center"/>
          </w:tcPr>
          <w:p w14:paraId="5271818E"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67840C49"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4FD83558" w14:textId="77777777" w:rsidR="008E2FE9" w:rsidRDefault="008E2FE9" w:rsidP="008E2FE9">
            <w:pPr>
              <w:rPr>
                <w:lang w:val="en-US"/>
              </w:rPr>
            </w:pPr>
            <w:r>
              <w:rPr>
                <w:lang w:val="en-US"/>
              </w:rPr>
              <w:t>kg</w:t>
            </w:r>
          </w:p>
        </w:tc>
        <w:tc>
          <w:tcPr>
            <w:tcW w:w="1417" w:type="dxa"/>
            <w:tcBorders>
              <w:top w:val="nil"/>
              <w:bottom w:val="single" w:sz="2" w:space="0" w:color="auto"/>
            </w:tcBorders>
          </w:tcPr>
          <w:p w14:paraId="34834F3B" w14:textId="77777777" w:rsidR="008E2FE9" w:rsidRDefault="008E2FE9" w:rsidP="008E2FE9">
            <w:pPr>
              <w:rPr>
                <w:lang w:val="en-US"/>
              </w:rPr>
            </w:pPr>
            <w:r>
              <w:rPr>
                <w:lang w:val="en-US"/>
              </w:rPr>
              <w:t>533,984</w:t>
            </w:r>
          </w:p>
        </w:tc>
      </w:tr>
      <w:tr w:rsidR="008E2FE9" w14:paraId="07E822E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D083F3" w14:textId="77777777" w:rsidR="008E2FE9" w:rsidRDefault="008E2FE9" w:rsidP="008E2FE9">
            <w:pPr>
              <w:rPr>
                <w:lang w:val="en-US"/>
              </w:rPr>
            </w:pPr>
          </w:p>
        </w:tc>
        <w:tc>
          <w:tcPr>
            <w:tcW w:w="1417" w:type="dxa"/>
            <w:tcBorders>
              <w:top w:val="nil"/>
              <w:bottom w:val="single" w:sz="2" w:space="0" w:color="auto"/>
            </w:tcBorders>
            <w:vAlign w:val="center"/>
          </w:tcPr>
          <w:p w14:paraId="0E62E59C"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030F4D78"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7D1BA61E" w14:textId="77777777" w:rsidR="008E2FE9" w:rsidRDefault="008E2FE9" w:rsidP="008E2FE9">
            <w:pPr>
              <w:rPr>
                <w:lang w:val="en-US"/>
              </w:rPr>
            </w:pPr>
            <w:r>
              <w:rPr>
                <w:lang w:val="en-US"/>
              </w:rPr>
              <w:t>m3</w:t>
            </w:r>
          </w:p>
        </w:tc>
        <w:tc>
          <w:tcPr>
            <w:tcW w:w="1417" w:type="dxa"/>
            <w:tcBorders>
              <w:top w:val="nil"/>
              <w:bottom w:val="single" w:sz="2" w:space="0" w:color="auto"/>
            </w:tcBorders>
          </w:tcPr>
          <w:p w14:paraId="28C0CF94" w14:textId="77777777" w:rsidR="008E2FE9" w:rsidRDefault="008E2FE9" w:rsidP="008E2FE9">
            <w:pPr>
              <w:rPr>
                <w:lang w:val="en-US"/>
              </w:rPr>
            </w:pPr>
            <w:r>
              <w:rPr>
                <w:lang w:val="en-US"/>
              </w:rPr>
              <w:t>1,970</w:t>
            </w:r>
          </w:p>
        </w:tc>
      </w:tr>
      <w:tr w:rsidR="008E2FE9" w14:paraId="2D54D0D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90C6D8" w14:textId="77777777" w:rsidR="008E2FE9" w:rsidRDefault="008E2FE9" w:rsidP="008E2FE9">
            <w:pPr>
              <w:rPr>
                <w:lang w:val="en-US"/>
              </w:rPr>
            </w:pPr>
          </w:p>
        </w:tc>
        <w:tc>
          <w:tcPr>
            <w:tcW w:w="1417" w:type="dxa"/>
            <w:tcBorders>
              <w:top w:val="nil"/>
              <w:bottom w:val="single" w:sz="2" w:space="0" w:color="auto"/>
            </w:tcBorders>
            <w:vAlign w:val="center"/>
          </w:tcPr>
          <w:p w14:paraId="20294A20"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6B0D78A0"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7ED98B81" w14:textId="77777777" w:rsidR="008E2FE9" w:rsidRDefault="008E2FE9" w:rsidP="008E2FE9">
            <w:pPr>
              <w:rPr>
                <w:lang w:val="en-US"/>
              </w:rPr>
            </w:pPr>
            <w:r>
              <w:rPr>
                <w:lang w:val="en-US"/>
              </w:rPr>
              <w:t>m3</w:t>
            </w:r>
          </w:p>
        </w:tc>
        <w:tc>
          <w:tcPr>
            <w:tcW w:w="1417" w:type="dxa"/>
            <w:tcBorders>
              <w:top w:val="nil"/>
              <w:bottom w:val="single" w:sz="2" w:space="0" w:color="auto"/>
            </w:tcBorders>
          </w:tcPr>
          <w:p w14:paraId="7AC9DDF4" w14:textId="77777777" w:rsidR="008E2FE9" w:rsidRDefault="008E2FE9" w:rsidP="008E2FE9">
            <w:pPr>
              <w:rPr>
                <w:lang w:val="en-US"/>
              </w:rPr>
            </w:pPr>
            <w:r>
              <w:rPr>
                <w:lang w:val="en-US"/>
              </w:rPr>
              <w:t>0,505</w:t>
            </w:r>
          </w:p>
        </w:tc>
      </w:tr>
      <w:tr w:rsidR="008E2FE9" w:rsidRPr="00561440" w14:paraId="6DFFFEB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9DD14BC" w14:textId="77777777" w:rsidR="008E2FE9" w:rsidRPr="00561440" w:rsidRDefault="008E2FE9" w:rsidP="008E2FE9">
            <w:pPr>
              <w:rPr>
                <w:b/>
                <w:lang w:val="en-US"/>
              </w:rPr>
            </w:pPr>
            <w:r w:rsidRPr="00561440">
              <w:rPr>
                <w:b/>
                <w:lang w:val="en-US"/>
              </w:rPr>
              <w:t>51</w:t>
            </w:r>
          </w:p>
        </w:tc>
        <w:tc>
          <w:tcPr>
            <w:tcW w:w="1417" w:type="dxa"/>
            <w:tcBorders>
              <w:top w:val="single" w:sz="4" w:space="0" w:color="auto"/>
              <w:bottom w:val="single" w:sz="4" w:space="0" w:color="auto"/>
            </w:tcBorders>
          </w:tcPr>
          <w:p w14:paraId="21714C76" w14:textId="77777777" w:rsidR="008E2FE9" w:rsidRPr="00561440" w:rsidRDefault="008E2FE9" w:rsidP="008E2FE9">
            <w:pPr>
              <w:rPr>
                <w:b/>
                <w:lang w:val="en-US"/>
              </w:rPr>
            </w:pPr>
            <w:r w:rsidRPr="00561440">
              <w:rPr>
                <w:b/>
                <w:lang w:val="en-US"/>
              </w:rPr>
              <w:t>CP15A</w:t>
            </w:r>
          </w:p>
        </w:tc>
        <w:tc>
          <w:tcPr>
            <w:tcW w:w="5245" w:type="dxa"/>
            <w:tcBorders>
              <w:top w:val="single" w:sz="4" w:space="0" w:color="auto"/>
              <w:bottom w:val="single" w:sz="4" w:space="0" w:color="auto"/>
            </w:tcBorders>
          </w:tcPr>
          <w:p w14:paraId="128F0E61"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placutelor prefabricate din beton armat peste canale cu volum intre 0,02 - 0,05 mc inclusiv OP2</w:t>
            </w:r>
            <w:r w:rsidRPr="00561440">
              <w:rPr>
                <w:rFonts w:ascii="Times New Roman CYR" w:hAnsi="Times New Roman CYR" w:cs="Times New Roman CYR"/>
                <w:b/>
                <w:sz w:val="16"/>
                <w:szCs w:val="16"/>
                <w:lang w:val="en-US"/>
              </w:rPr>
              <w:t xml:space="preserve"> </w:t>
            </w:r>
          </w:p>
        </w:tc>
        <w:tc>
          <w:tcPr>
            <w:tcW w:w="1134" w:type="dxa"/>
            <w:tcBorders>
              <w:top w:val="single" w:sz="4" w:space="0" w:color="auto"/>
              <w:bottom w:val="single" w:sz="4" w:space="0" w:color="auto"/>
            </w:tcBorders>
            <w:vAlign w:val="center"/>
          </w:tcPr>
          <w:p w14:paraId="15276BF8"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2465BC92" w14:textId="77777777" w:rsidR="008E2FE9" w:rsidRPr="00561440" w:rsidRDefault="008E2FE9" w:rsidP="008E2FE9">
            <w:pPr>
              <w:jc w:val="center"/>
              <w:rPr>
                <w:b/>
                <w:lang w:val="en-US"/>
              </w:rPr>
            </w:pPr>
            <w:r w:rsidRPr="00561440">
              <w:rPr>
                <w:b/>
                <w:lang w:val="en-US"/>
              </w:rPr>
              <w:t>44,0000</w:t>
            </w:r>
          </w:p>
        </w:tc>
      </w:tr>
      <w:tr w:rsidR="008E2FE9" w14:paraId="6D1A8AE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DB6583" w14:textId="77777777" w:rsidR="008E2FE9" w:rsidRDefault="008E2FE9" w:rsidP="008E2FE9">
            <w:pPr>
              <w:rPr>
                <w:lang w:val="en-US"/>
              </w:rPr>
            </w:pPr>
          </w:p>
        </w:tc>
        <w:tc>
          <w:tcPr>
            <w:tcW w:w="1417" w:type="dxa"/>
            <w:tcBorders>
              <w:top w:val="nil"/>
              <w:bottom w:val="single" w:sz="2" w:space="0" w:color="auto"/>
            </w:tcBorders>
            <w:vAlign w:val="center"/>
          </w:tcPr>
          <w:p w14:paraId="4BD1FA87"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5184DFC3"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71892A0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61F62B5" w14:textId="77777777" w:rsidR="008E2FE9" w:rsidRDefault="008E2FE9" w:rsidP="008E2FE9">
            <w:pPr>
              <w:rPr>
                <w:lang w:val="en-US"/>
              </w:rPr>
            </w:pPr>
            <w:r>
              <w:rPr>
                <w:lang w:val="en-US"/>
              </w:rPr>
              <w:t>11,000</w:t>
            </w:r>
          </w:p>
        </w:tc>
      </w:tr>
      <w:tr w:rsidR="008E2FE9" w14:paraId="0129A5E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4F8EE5" w14:textId="77777777" w:rsidR="008E2FE9" w:rsidRDefault="008E2FE9" w:rsidP="008E2FE9">
            <w:pPr>
              <w:rPr>
                <w:lang w:val="en-US"/>
              </w:rPr>
            </w:pPr>
          </w:p>
        </w:tc>
        <w:tc>
          <w:tcPr>
            <w:tcW w:w="1417" w:type="dxa"/>
            <w:tcBorders>
              <w:top w:val="nil"/>
              <w:bottom w:val="single" w:sz="2" w:space="0" w:color="auto"/>
            </w:tcBorders>
            <w:vAlign w:val="center"/>
          </w:tcPr>
          <w:p w14:paraId="3D29AC0D"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02BA45CB"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3F1432C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4EC87FD" w14:textId="77777777" w:rsidR="008E2FE9" w:rsidRDefault="008E2FE9" w:rsidP="008E2FE9">
            <w:pPr>
              <w:rPr>
                <w:lang w:val="en-US"/>
              </w:rPr>
            </w:pPr>
            <w:r>
              <w:rPr>
                <w:lang w:val="en-US"/>
              </w:rPr>
              <w:t>2,200</w:t>
            </w:r>
          </w:p>
        </w:tc>
      </w:tr>
      <w:tr w:rsidR="008E2FE9" w14:paraId="1C1313D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CED3E8" w14:textId="77777777" w:rsidR="008E2FE9" w:rsidRDefault="008E2FE9" w:rsidP="008E2FE9">
            <w:pPr>
              <w:rPr>
                <w:lang w:val="en-US"/>
              </w:rPr>
            </w:pPr>
          </w:p>
        </w:tc>
        <w:tc>
          <w:tcPr>
            <w:tcW w:w="1417" w:type="dxa"/>
            <w:tcBorders>
              <w:top w:val="nil"/>
              <w:bottom w:val="single" w:sz="2" w:space="0" w:color="auto"/>
            </w:tcBorders>
            <w:vAlign w:val="center"/>
          </w:tcPr>
          <w:p w14:paraId="5AA43336" w14:textId="77777777" w:rsidR="008E2FE9" w:rsidRDefault="008E2FE9" w:rsidP="008E2FE9">
            <w:pPr>
              <w:jc w:val="center"/>
              <w:rPr>
                <w:sz w:val="16"/>
                <w:szCs w:val="16"/>
                <w:lang w:val="en-US"/>
              </w:rPr>
            </w:pPr>
            <w:r>
              <w:rPr>
                <w:sz w:val="16"/>
                <w:szCs w:val="16"/>
                <w:lang w:val="en-US"/>
              </w:rPr>
              <w:t>2664102102010</w:t>
            </w:r>
          </w:p>
        </w:tc>
        <w:tc>
          <w:tcPr>
            <w:tcW w:w="5245" w:type="dxa"/>
            <w:tcBorders>
              <w:top w:val="nil"/>
              <w:bottom w:val="single" w:sz="2" w:space="0" w:color="auto"/>
            </w:tcBorders>
          </w:tcPr>
          <w:p w14:paraId="684D924E" w14:textId="77777777" w:rsidR="008E2FE9" w:rsidRDefault="008E2FE9" w:rsidP="008E2FE9">
            <w:pPr>
              <w:rPr>
                <w:lang w:val="en-US"/>
              </w:rPr>
            </w:pPr>
            <w:r>
              <w:rPr>
                <w:lang w:val="en-US"/>
              </w:rPr>
              <w:t>Mortar ciment 100-T(pt.informatie)</w:t>
            </w:r>
          </w:p>
        </w:tc>
        <w:tc>
          <w:tcPr>
            <w:tcW w:w="1134" w:type="dxa"/>
            <w:tcBorders>
              <w:top w:val="nil"/>
              <w:bottom w:val="single" w:sz="2" w:space="0" w:color="auto"/>
            </w:tcBorders>
          </w:tcPr>
          <w:p w14:paraId="02F2A590" w14:textId="77777777" w:rsidR="008E2FE9" w:rsidRDefault="008E2FE9" w:rsidP="008E2FE9">
            <w:pPr>
              <w:rPr>
                <w:lang w:val="en-US"/>
              </w:rPr>
            </w:pPr>
            <w:r>
              <w:rPr>
                <w:lang w:val="en-US"/>
              </w:rPr>
              <w:t>m3</w:t>
            </w:r>
          </w:p>
        </w:tc>
        <w:tc>
          <w:tcPr>
            <w:tcW w:w="1417" w:type="dxa"/>
            <w:tcBorders>
              <w:top w:val="nil"/>
              <w:bottom w:val="single" w:sz="2" w:space="0" w:color="auto"/>
            </w:tcBorders>
          </w:tcPr>
          <w:p w14:paraId="31C63604" w14:textId="77777777" w:rsidR="008E2FE9" w:rsidRDefault="008E2FE9" w:rsidP="008E2FE9">
            <w:pPr>
              <w:rPr>
                <w:lang w:val="en-US"/>
              </w:rPr>
            </w:pPr>
            <w:r>
              <w:rPr>
                <w:lang w:val="en-US"/>
              </w:rPr>
              <w:t>0,088</w:t>
            </w:r>
          </w:p>
        </w:tc>
      </w:tr>
      <w:tr w:rsidR="008E2FE9" w14:paraId="415DD3F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ED0E87" w14:textId="77777777" w:rsidR="008E2FE9" w:rsidRDefault="008E2FE9" w:rsidP="008E2FE9">
            <w:pPr>
              <w:rPr>
                <w:lang w:val="en-US"/>
              </w:rPr>
            </w:pPr>
          </w:p>
        </w:tc>
        <w:tc>
          <w:tcPr>
            <w:tcW w:w="1417" w:type="dxa"/>
            <w:tcBorders>
              <w:top w:val="nil"/>
              <w:bottom w:val="single" w:sz="2" w:space="0" w:color="auto"/>
            </w:tcBorders>
            <w:vAlign w:val="center"/>
          </w:tcPr>
          <w:p w14:paraId="7B530856" w14:textId="77777777" w:rsidR="008E2FE9" w:rsidRDefault="008E2FE9" w:rsidP="008E2FE9">
            <w:pPr>
              <w:jc w:val="center"/>
              <w:rPr>
                <w:sz w:val="16"/>
                <w:szCs w:val="16"/>
                <w:lang w:val="en-US"/>
              </w:rPr>
            </w:pPr>
            <w:r>
              <w:rPr>
                <w:sz w:val="16"/>
                <w:szCs w:val="16"/>
                <w:lang w:val="en-US"/>
              </w:rPr>
              <w:t>2666122800600op2</w:t>
            </w:r>
          </w:p>
        </w:tc>
        <w:tc>
          <w:tcPr>
            <w:tcW w:w="5245" w:type="dxa"/>
            <w:tcBorders>
              <w:top w:val="nil"/>
              <w:bottom w:val="single" w:sz="2" w:space="0" w:color="auto"/>
            </w:tcBorders>
          </w:tcPr>
          <w:p w14:paraId="3B73CD65" w14:textId="77777777" w:rsidR="008E2FE9" w:rsidRDefault="008E2FE9" w:rsidP="008E2FE9">
            <w:pPr>
              <w:rPr>
                <w:lang w:val="en-US"/>
              </w:rPr>
            </w:pPr>
            <w:r>
              <w:rPr>
                <w:lang w:val="en-US"/>
              </w:rPr>
              <w:t>Element prefabricat OP2</w:t>
            </w:r>
          </w:p>
        </w:tc>
        <w:tc>
          <w:tcPr>
            <w:tcW w:w="1134" w:type="dxa"/>
            <w:tcBorders>
              <w:top w:val="nil"/>
              <w:bottom w:val="single" w:sz="2" w:space="0" w:color="auto"/>
            </w:tcBorders>
          </w:tcPr>
          <w:p w14:paraId="649B62CC"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82A1469" w14:textId="77777777" w:rsidR="008E2FE9" w:rsidRDefault="008E2FE9" w:rsidP="008E2FE9">
            <w:pPr>
              <w:rPr>
                <w:lang w:val="en-US"/>
              </w:rPr>
            </w:pPr>
            <w:r>
              <w:rPr>
                <w:lang w:val="en-US"/>
              </w:rPr>
              <w:t>44,440</w:t>
            </w:r>
          </w:p>
        </w:tc>
      </w:tr>
      <w:tr w:rsidR="008E2FE9" w14:paraId="688A057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9A7491" w14:textId="77777777" w:rsidR="008E2FE9" w:rsidRDefault="008E2FE9" w:rsidP="008E2FE9">
            <w:pPr>
              <w:rPr>
                <w:lang w:val="en-US"/>
              </w:rPr>
            </w:pPr>
          </w:p>
        </w:tc>
        <w:tc>
          <w:tcPr>
            <w:tcW w:w="1417" w:type="dxa"/>
            <w:tcBorders>
              <w:top w:val="nil"/>
              <w:bottom w:val="single" w:sz="2" w:space="0" w:color="auto"/>
            </w:tcBorders>
            <w:vAlign w:val="center"/>
          </w:tcPr>
          <w:p w14:paraId="0B76A87C"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622A4D4D"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0BE45BEB" w14:textId="77777777" w:rsidR="008E2FE9" w:rsidRDefault="008E2FE9" w:rsidP="008E2FE9">
            <w:pPr>
              <w:rPr>
                <w:lang w:val="en-US"/>
              </w:rPr>
            </w:pPr>
            <w:r>
              <w:rPr>
                <w:lang w:val="en-US"/>
              </w:rPr>
              <w:t>m3</w:t>
            </w:r>
          </w:p>
        </w:tc>
        <w:tc>
          <w:tcPr>
            <w:tcW w:w="1417" w:type="dxa"/>
            <w:tcBorders>
              <w:top w:val="nil"/>
              <w:bottom w:val="single" w:sz="2" w:space="0" w:color="auto"/>
            </w:tcBorders>
          </w:tcPr>
          <w:p w14:paraId="52A6EAC9" w14:textId="77777777" w:rsidR="008E2FE9" w:rsidRDefault="008E2FE9" w:rsidP="008E2FE9">
            <w:pPr>
              <w:rPr>
                <w:lang w:val="en-US"/>
              </w:rPr>
            </w:pPr>
            <w:r>
              <w:rPr>
                <w:lang w:val="en-US"/>
              </w:rPr>
              <w:t>0,044</w:t>
            </w:r>
          </w:p>
        </w:tc>
      </w:tr>
      <w:tr w:rsidR="008E2FE9" w14:paraId="66EDDDA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01C93C" w14:textId="77777777" w:rsidR="008E2FE9" w:rsidRDefault="008E2FE9" w:rsidP="008E2FE9">
            <w:pPr>
              <w:rPr>
                <w:lang w:val="en-US"/>
              </w:rPr>
            </w:pPr>
          </w:p>
        </w:tc>
        <w:tc>
          <w:tcPr>
            <w:tcW w:w="1417" w:type="dxa"/>
            <w:tcBorders>
              <w:top w:val="nil"/>
              <w:bottom w:val="single" w:sz="2" w:space="0" w:color="auto"/>
            </w:tcBorders>
            <w:vAlign w:val="center"/>
          </w:tcPr>
          <w:p w14:paraId="6991AC15"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14837EB1"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13A016B5" w14:textId="77777777" w:rsidR="008E2FE9" w:rsidRDefault="008E2FE9" w:rsidP="008E2FE9">
            <w:pPr>
              <w:rPr>
                <w:lang w:val="en-US"/>
              </w:rPr>
            </w:pPr>
            <w:r>
              <w:rPr>
                <w:lang w:val="en-US"/>
              </w:rPr>
              <w:t>kg</w:t>
            </w:r>
          </w:p>
        </w:tc>
        <w:tc>
          <w:tcPr>
            <w:tcW w:w="1417" w:type="dxa"/>
            <w:tcBorders>
              <w:top w:val="nil"/>
              <w:bottom w:val="single" w:sz="2" w:space="0" w:color="auto"/>
            </w:tcBorders>
          </w:tcPr>
          <w:p w14:paraId="7F93DF63" w14:textId="77777777" w:rsidR="008E2FE9" w:rsidRDefault="008E2FE9" w:rsidP="008E2FE9">
            <w:pPr>
              <w:rPr>
                <w:lang w:val="en-US"/>
              </w:rPr>
            </w:pPr>
            <w:r>
              <w:rPr>
                <w:lang w:val="en-US"/>
              </w:rPr>
              <w:t>44,000</w:t>
            </w:r>
          </w:p>
        </w:tc>
      </w:tr>
      <w:tr w:rsidR="008E2FE9" w14:paraId="2060E38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E5D909C" w14:textId="77777777" w:rsidR="008E2FE9" w:rsidRDefault="008E2FE9" w:rsidP="008E2FE9">
            <w:pPr>
              <w:rPr>
                <w:lang w:val="en-US"/>
              </w:rPr>
            </w:pPr>
          </w:p>
        </w:tc>
        <w:tc>
          <w:tcPr>
            <w:tcW w:w="1417" w:type="dxa"/>
            <w:tcBorders>
              <w:top w:val="nil"/>
              <w:bottom w:val="single" w:sz="2" w:space="0" w:color="auto"/>
            </w:tcBorders>
            <w:vAlign w:val="center"/>
          </w:tcPr>
          <w:p w14:paraId="76817FF1" w14:textId="77777777" w:rsidR="008E2FE9" w:rsidRDefault="008E2FE9" w:rsidP="008E2FE9">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6116477F" w14:textId="77777777" w:rsidR="008E2FE9" w:rsidRDefault="008E2FE9" w:rsidP="008E2FE9">
            <w:pPr>
              <w:rPr>
                <w:lang w:val="en-US"/>
              </w:rPr>
            </w:pPr>
            <w:r>
              <w:rPr>
                <w:lang w:val="en-US"/>
              </w:rPr>
              <w:t>Nisip sortat nespalat de riu si lacuri 0,0-3,0 mm</w:t>
            </w:r>
          </w:p>
        </w:tc>
        <w:tc>
          <w:tcPr>
            <w:tcW w:w="1134" w:type="dxa"/>
            <w:tcBorders>
              <w:top w:val="nil"/>
              <w:bottom w:val="single" w:sz="2" w:space="0" w:color="auto"/>
            </w:tcBorders>
          </w:tcPr>
          <w:p w14:paraId="2EC1B239" w14:textId="77777777" w:rsidR="008E2FE9" w:rsidRDefault="008E2FE9" w:rsidP="008E2FE9">
            <w:pPr>
              <w:rPr>
                <w:lang w:val="en-US"/>
              </w:rPr>
            </w:pPr>
            <w:r>
              <w:rPr>
                <w:lang w:val="en-US"/>
              </w:rPr>
              <w:t>m3</w:t>
            </w:r>
          </w:p>
        </w:tc>
        <w:tc>
          <w:tcPr>
            <w:tcW w:w="1417" w:type="dxa"/>
            <w:tcBorders>
              <w:top w:val="nil"/>
              <w:bottom w:val="single" w:sz="2" w:space="0" w:color="auto"/>
            </w:tcBorders>
          </w:tcPr>
          <w:p w14:paraId="57DEFB70" w14:textId="77777777" w:rsidR="008E2FE9" w:rsidRDefault="008E2FE9" w:rsidP="008E2FE9">
            <w:pPr>
              <w:rPr>
                <w:lang w:val="en-US"/>
              </w:rPr>
            </w:pPr>
            <w:r>
              <w:rPr>
                <w:lang w:val="en-US"/>
              </w:rPr>
              <w:t>0,132</w:t>
            </w:r>
          </w:p>
        </w:tc>
      </w:tr>
      <w:tr w:rsidR="008E2FE9" w14:paraId="521C538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04DAAD" w14:textId="77777777" w:rsidR="008E2FE9" w:rsidRDefault="008E2FE9" w:rsidP="008E2FE9">
            <w:pPr>
              <w:rPr>
                <w:lang w:val="en-US"/>
              </w:rPr>
            </w:pPr>
          </w:p>
        </w:tc>
        <w:tc>
          <w:tcPr>
            <w:tcW w:w="1417" w:type="dxa"/>
            <w:tcBorders>
              <w:top w:val="nil"/>
              <w:bottom w:val="single" w:sz="2" w:space="0" w:color="auto"/>
            </w:tcBorders>
            <w:vAlign w:val="center"/>
          </w:tcPr>
          <w:p w14:paraId="154600A2" w14:textId="77777777" w:rsidR="008E2FE9" w:rsidRDefault="008E2FE9" w:rsidP="008E2FE9">
            <w:pPr>
              <w:jc w:val="center"/>
              <w:rPr>
                <w:sz w:val="16"/>
                <w:szCs w:val="16"/>
                <w:lang w:val="en-US"/>
              </w:rPr>
            </w:pPr>
            <w:r>
              <w:rPr>
                <w:sz w:val="16"/>
                <w:szCs w:val="16"/>
                <w:lang w:val="en-US"/>
              </w:rPr>
              <w:t>2410520006751</w:t>
            </w:r>
          </w:p>
        </w:tc>
        <w:tc>
          <w:tcPr>
            <w:tcW w:w="5245" w:type="dxa"/>
            <w:tcBorders>
              <w:top w:val="nil"/>
              <w:bottom w:val="single" w:sz="2" w:space="0" w:color="auto"/>
            </w:tcBorders>
          </w:tcPr>
          <w:p w14:paraId="3992FBE7" w14:textId="77777777" w:rsidR="008E2FE9" w:rsidRDefault="008E2FE9" w:rsidP="008E2FE9">
            <w:pPr>
              <w:rPr>
                <w:lang w:val="en-US"/>
              </w:rPr>
            </w:pPr>
            <w:r>
              <w:rPr>
                <w:lang w:val="en-US"/>
              </w:rPr>
              <w:t>Automacara 4,5 - 9,9 TF; h max.=6,5m, deschidere max.=5,5 m, moment max.=15 TFM</w:t>
            </w:r>
          </w:p>
        </w:tc>
        <w:tc>
          <w:tcPr>
            <w:tcW w:w="1134" w:type="dxa"/>
            <w:tcBorders>
              <w:top w:val="nil"/>
              <w:bottom w:val="single" w:sz="2" w:space="0" w:color="auto"/>
            </w:tcBorders>
          </w:tcPr>
          <w:p w14:paraId="56D69778"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17DCC89" w14:textId="77777777" w:rsidR="008E2FE9" w:rsidRDefault="008E2FE9" w:rsidP="008E2FE9">
            <w:pPr>
              <w:rPr>
                <w:lang w:val="en-US"/>
              </w:rPr>
            </w:pPr>
            <w:r>
              <w:rPr>
                <w:lang w:val="en-US"/>
              </w:rPr>
              <w:t>1,760</w:t>
            </w:r>
          </w:p>
        </w:tc>
      </w:tr>
      <w:tr w:rsidR="008E2FE9" w:rsidRPr="0097392D" w14:paraId="2B48ED22"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23BC2407" w14:textId="77777777" w:rsidR="008E2FE9" w:rsidRDefault="008E2FE9" w:rsidP="008E2FE9">
            <w:pPr>
              <w:jc w:val="center"/>
              <w:rPr>
                <w:lang w:val="en-US"/>
              </w:rPr>
            </w:pPr>
          </w:p>
        </w:tc>
        <w:tc>
          <w:tcPr>
            <w:tcW w:w="1417" w:type="dxa"/>
          </w:tcPr>
          <w:p w14:paraId="03BEED46" w14:textId="77777777" w:rsidR="008E2FE9" w:rsidRDefault="008E2FE9" w:rsidP="008E2FE9">
            <w:pPr>
              <w:rPr>
                <w:lang w:val="en-US"/>
              </w:rPr>
            </w:pPr>
          </w:p>
        </w:tc>
        <w:tc>
          <w:tcPr>
            <w:tcW w:w="5245" w:type="dxa"/>
          </w:tcPr>
          <w:p w14:paraId="4EA149E8" w14:textId="77777777" w:rsidR="008E2FE9" w:rsidRPr="00047A7B" w:rsidRDefault="008E2FE9" w:rsidP="008E2FE9">
            <w:pPr>
              <w:rPr>
                <w:b/>
                <w:bCs/>
                <w:sz w:val="22"/>
                <w:szCs w:val="22"/>
                <w:lang w:val="en-US"/>
              </w:rPr>
            </w:pPr>
            <w:r w:rsidRPr="0097392D">
              <w:rPr>
                <w:b/>
                <w:bCs/>
                <w:sz w:val="22"/>
                <w:szCs w:val="22"/>
                <w:lang w:val="en-US"/>
              </w:rPr>
              <w:t>1.5. Pozarea retelelor termice in CT1 DN2000</w:t>
            </w:r>
          </w:p>
        </w:tc>
        <w:tc>
          <w:tcPr>
            <w:tcW w:w="1134" w:type="dxa"/>
          </w:tcPr>
          <w:p w14:paraId="1C9D1AF5" w14:textId="77777777" w:rsidR="008E2FE9" w:rsidRPr="0097392D" w:rsidRDefault="008E2FE9" w:rsidP="008E2FE9">
            <w:pPr>
              <w:rPr>
                <w:b/>
                <w:bCs/>
                <w:sz w:val="22"/>
                <w:szCs w:val="22"/>
                <w:lang w:val="en-US"/>
              </w:rPr>
            </w:pPr>
          </w:p>
        </w:tc>
        <w:tc>
          <w:tcPr>
            <w:tcW w:w="1417" w:type="dxa"/>
          </w:tcPr>
          <w:p w14:paraId="521FDC08" w14:textId="77777777" w:rsidR="008E2FE9" w:rsidRPr="0097392D" w:rsidRDefault="008E2FE9" w:rsidP="008E2FE9">
            <w:pPr>
              <w:rPr>
                <w:lang w:val="en-US"/>
              </w:rPr>
            </w:pPr>
          </w:p>
        </w:tc>
      </w:tr>
      <w:tr w:rsidR="008E2FE9" w:rsidRPr="00561440" w14:paraId="19B92AF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7BDFD1B" w14:textId="77777777" w:rsidR="008E2FE9" w:rsidRPr="00561440" w:rsidRDefault="008E2FE9" w:rsidP="008E2FE9">
            <w:pPr>
              <w:rPr>
                <w:b/>
                <w:lang w:val="en-US"/>
              </w:rPr>
            </w:pPr>
            <w:r w:rsidRPr="00561440">
              <w:rPr>
                <w:b/>
                <w:lang w:val="en-US"/>
              </w:rPr>
              <w:t>52</w:t>
            </w:r>
          </w:p>
        </w:tc>
        <w:tc>
          <w:tcPr>
            <w:tcW w:w="1417" w:type="dxa"/>
            <w:tcBorders>
              <w:top w:val="single" w:sz="4" w:space="0" w:color="auto"/>
              <w:bottom w:val="single" w:sz="4" w:space="0" w:color="auto"/>
            </w:tcBorders>
          </w:tcPr>
          <w:p w14:paraId="3EA3C0C9" w14:textId="77777777" w:rsidR="008E2FE9" w:rsidRPr="00561440" w:rsidRDefault="008E2FE9" w:rsidP="008E2FE9">
            <w:pPr>
              <w:rPr>
                <w:b/>
                <w:lang w:val="en-US"/>
              </w:rPr>
            </w:pPr>
            <w:r w:rsidRPr="00561440">
              <w:rPr>
                <w:b/>
                <w:lang w:val="en-US"/>
              </w:rPr>
              <w:t>TfA01C1</w:t>
            </w:r>
          </w:p>
        </w:tc>
        <w:tc>
          <w:tcPr>
            <w:tcW w:w="5245" w:type="dxa"/>
            <w:tcBorders>
              <w:top w:val="single" w:sz="4" w:space="0" w:color="auto"/>
              <w:bottom w:val="single" w:sz="4" w:space="0" w:color="auto"/>
            </w:tcBorders>
          </w:tcPr>
          <w:p w14:paraId="2B27BFE7"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Conducta de otel, montata in canal, la o adincime de pina la 1 m sau suprateran, la o inaltime de pine la 3 m , inclusiv proba de presiune la rece, proba de etanseitate si proba complexa cu fluid in circulatie, avind diametrul de 108</w:t>
            </w:r>
          </w:p>
        </w:tc>
        <w:tc>
          <w:tcPr>
            <w:tcW w:w="1134" w:type="dxa"/>
            <w:tcBorders>
              <w:top w:val="single" w:sz="4" w:space="0" w:color="auto"/>
              <w:bottom w:val="single" w:sz="4" w:space="0" w:color="auto"/>
            </w:tcBorders>
            <w:vAlign w:val="center"/>
          </w:tcPr>
          <w:p w14:paraId="2EF9D570"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417DFF55" w14:textId="77777777" w:rsidR="008E2FE9" w:rsidRPr="00561440" w:rsidRDefault="008E2FE9" w:rsidP="008E2FE9">
            <w:pPr>
              <w:jc w:val="center"/>
              <w:rPr>
                <w:b/>
                <w:lang w:val="en-US"/>
              </w:rPr>
            </w:pPr>
            <w:r w:rsidRPr="00561440">
              <w:rPr>
                <w:b/>
                <w:lang w:val="en-US"/>
              </w:rPr>
              <w:t>3,0000</w:t>
            </w:r>
          </w:p>
        </w:tc>
      </w:tr>
      <w:tr w:rsidR="008E2FE9" w14:paraId="136F4CC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B1D2FD" w14:textId="77777777" w:rsidR="008E2FE9" w:rsidRDefault="008E2FE9" w:rsidP="008E2FE9">
            <w:pPr>
              <w:rPr>
                <w:lang w:val="en-US"/>
              </w:rPr>
            </w:pPr>
          </w:p>
        </w:tc>
        <w:tc>
          <w:tcPr>
            <w:tcW w:w="1417" w:type="dxa"/>
            <w:tcBorders>
              <w:top w:val="nil"/>
              <w:bottom w:val="single" w:sz="2" w:space="0" w:color="auto"/>
            </w:tcBorders>
            <w:vAlign w:val="center"/>
          </w:tcPr>
          <w:p w14:paraId="13F839E3"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34D16440"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5FFFBA3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09807C7" w14:textId="77777777" w:rsidR="008E2FE9" w:rsidRDefault="008E2FE9" w:rsidP="008E2FE9">
            <w:pPr>
              <w:rPr>
                <w:lang w:val="en-US"/>
              </w:rPr>
            </w:pPr>
            <w:r>
              <w:rPr>
                <w:lang w:val="en-US"/>
              </w:rPr>
              <w:t>0,570</w:t>
            </w:r>
          </w:p>
        </w:tc>
      </w:tr>
      <w:tr w:rsidR="008E2FE9" w14:paraId="0BD8611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FE19FA6" w14:textId="77777777" w:rsidR="008E2FE9" w:rsidRDefault="008E2FE9" w:rsidP="008E2FE9">
            <w:pPr>
              <w:rPr>
                <w:lang w:val="en-US"/>
              </w:rPr>
            </w:pPr>
          </w:p>
        </w:tc>
        <w:tc>
          <w:tcPr>
            <w:tcW w:w="1417" w:type="dxa"/>
            <w:tcBorders>
              <w:top w:val="nil"/>
              <w:bottom w:val="single" w:sz="2" w:space="0" w:color="auto"/>
            </w:tcBorders>
            <w:vAlign w:val="center"/>
          </w:tcPr>
          <w:p w14:paraId="7DB67AF8"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5C9869DD"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5E22212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E5F5F50" w14:textId="77777777" w:rsidR="008E2FE9" w:rsidRDefault="008E2FE9" w:rsidP="008E2FE9">
            <w:pPr>
              <w:rPr>
                <w:lang w:val="en-US"/>
              </w:rPr>
            </w:pPr>
            <w:r>
              <w:rPr>
                <w:lang w:val="en-US"/>
              </w:rPr>
              <w:t>1,260</w:t>
            </w:r>
          </w:p>
        </w:tc>
      </w:tr>
      <w:tr w:rsidR="008E2FE9" w14:paraId="0DCA8EA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11B82E" w14:textId="77777777" w:rsidR="008E2FE9" w:rsidRDefault="008E2FE9" w:rsidP="008E2FE9">
            <w:pPr>
              <w:rPr>
                <w:lang w:val="en-US"/>
              </w:rPr>
            </w:pPr>
          </w:p>
        </w:tc>
        <w:tc>
          <w:tcPr>
            <w:tcW w:w="1417" w:type="dxa"/>
            <w:tcBorders>
              <w:top w:val="nil"/>
              <w:bottom w:val="single" w:sz="2" w:space="0" w:color="auto"/>
            </w:tcBorders>
            <w:vAlign w:val="center"/>
          </w:tcPr>
          <w:p w14:paraId="4DD363C0"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41A68894"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2CD268B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F07EAE1" w14:textId="77777777" w:rsidR="008E2FE9" w:rsidRDefault="008E2FE9" w:rsidP="008E2FE9">
            <w:pPr>
              <w:rPr>
                <w:lang w:val="en-US"/>
              </w:rPr>
            </w:pPr>
            <w:r>
              <w:rPr>
                <w:lang w:val="en-US"/>
              </w:rPr>
              <w:t>0,540</w:t>
            </w:r>
          </w:p>
        </w:tc>
      </w:tr>
      <w:tr w:rsidR="008E2FE9" w14:paraId="7D0E278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CEAEF9" w14:textId="77777777" w:rsidR="008E2FE9" w:rsidRDefault="008E2FE9" w:rsidP="008E2FE9">
            <w:pPr>
              <w:rPr>
                <w:lang w:val="en-US"/>
              </w:rPr>
            </w:pPr>
          </w:p>
        </w:tc>
        <w:tc>
          <w:tcPr>
            <w:tcW w:w="1417" w:type="dxa"/>
            <w:tcBorders>
              <w:top w:val="nil"/>
              <w:bottom w:val="single" w:sz="2" w:space="0" w:color="auto"/>
            </w:tcBorders>
            <w:vAlign w:val="center"/>
          </w:tcPr>
          <w:p w14:paraId="4A1B634B" w14:textId="77777777" w:rsidR="008E2FE9" w:rsidRDefault="008E2FE9" w:rsidP="008E2FE9">
            <w:pPr>
              <w:jc w:val="center"/>
              <w:rPr>
                <w:sz w:val="16"/>
                <w:szCs w:val="16"/>
                <w:lang w:val="en-US"/>
              </w:rPr>
            </w:pPr>
            <w:r>
              <w:rPr>
                <w:sz w:val="16"/>
                <w:szCs w:val="16"/>
                <w:lang w:val="en-US"/>
              </w:rPr>
              <w:t>2722103107000</w:t>
            </w:r>
          </w:p>
        </w:tc>
        <w:tc>
          <w:tcPr>
            <w:tcW w:w="5245" w:type="dxa"/>
            <w:tcBorders>
              <w:top w:val="nil"/>
              <w:bottom w:val="single" w:sz="2" w:space="0" w:color="auto"/>
            </w:tcBorders>
          </w:tcPr>
          <w:p w14:paraId="17BD101C" w14:textId="77777777" w:rsidR="008E2FE9" w:rsidRDefault="008E2FE9" w:rsidP="008E2FE9">
            <w:pPr>
              <w:rPr>
                <w:lang w:val="en-US"/>
              </w:rPr>
            </w:pPr>
            <w:r>
              <w:rPr>
                <w:lang w:val="en-US"/>
              </w:rPr>
              <w:t>Conducta de otel DN108mm</w:t>
            </w:r>
          </w:p>
        </w:tc>
        <w:tc>
          <w:tcPr>
            <w:tcW w:w="1134" w:type="dxa"/>
            <w:tcBorders>
              <w:top w:val="nil"/>
              <w:bottom w:val="single" w:sz="2" w:space="0" w:color="auto"/>
            </w:tcBorders>
          </w:tcPr>
          <w:p w14:paraId="4B1FD02C" w14:textId="77777777" w:rsidR="008E2FE9" w:rsidRDefault="008E2FE9" w:rsidP="008E2FE9">
            <w:pPr>
              <w:rPr>
                <w:lang w:val="en-US"/>
              </w:rPr>
            </w:pPr>
            <w:r>
              <w:rPr>
                <w:lang w:val="en-US"/>
              </w:rPr>
              <w:t>m</w:t>
            </w:r>
          </w:p>
        </w:tc>
        <w:tc>
          <w:tcPr>
            <w:tcW w:w="1417" w:type="dxa"/>
            <w:tcBorders>
              <w:top w:val="nil"/>
              <w:bottom w:val="single" w:sz="2" w:space="0" w:color="auto"/>
            </w:tcBorders>
          </w:tcPr>
          <w:p w14:paraId="1E820533" w14:textId="77777777" w:rsidR="008E2FE9" w:rsidRDefault="008E2FE9" w:rsidP="008E2FE9">
            <w:pPr>
              <w:rPr>
                <w:lang w:val="en-US"/>
              </w:rPr>
            </w:pPr>
            <w:r>
              <w:rPr>
                <w:lang w:val="en-US"/>
              </w:rPr>
              <w:t>3,012</w:t>
            </w:r>
          </w:p>
        </w:tc>
      </w:tr>
      <w:tr w:rsidR="008E2FE9" w14:paraId="493D38B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0E5FA0" w14:textId="77777777" w:rsidR="008E2FE9" w:rsidRDefault="008E2FE9" w:rsidP="008E2FE9">
            <w:pPr>
              <w:rPr>
                <w:lang w:val="en-US"/>
              </w:rPr>
            </w:pPr>
          </w:p>
        </w:tc>
        <w:tc>
          <w:tcPr>
            <w:tcW w:w="1417" w:type="dxa"/>
            <w:tcBorders>
              <w:top w:val="nil"/>
              <w:bottom w:val="single" w:sz="2" w:space="0" w:color="auto"/>
            </w:tcBorders>
            <w:vAlign w:val="center"/>
          </w:tcPr>
          <w:p w14:paraId="797735FE"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6D5F4C4E"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7BFF3010" w14:textId="77777777" w:rsidR="008E2FE9" w:rsidRDefault="008E2FE9" w:rsidP="008E2FE9">
            <w:pPr>
              <w:rPr>
                <w:lang w:val="en-US"/>
              </w:rPr>
            </w:pPr>
            <w:r>
              <w:rPr>
                <w:lang w:val="en-US"/>
              </w:rPr>
              <w:t>kg</w:t>
            </w:r>
          </w:p>
        </w:tc>
        <w:tc>
          <w:tcPr>
            <w:tcW w:w="1417" w:type="dxa"/>
            <w:tcBorders>
              <w:top w:val="nil"/>
              <w:bottom w:val="single" w:sz="2" w:space="0" w:color="auto"/>
            </w:tcBorders>
          </w:tcPr>
          <w:p w14:paraId="07E3CD07" w14:textId="77777777" w:rsidR="008E2FE9" w:rsidRDefault="008E2FE9" w:rsidP="008E2FE9">
            <w:pPr>
              <w:rPr>
                <w:lang w:val="en-US"/>
              </w:rPr>
            </w:pPr>
            <w:r>
              <w:rPr>
                <w:lang w:val="en-US"/>
              </w:rPr>
              <w:t>0,060</w:t>
            </w:r>
          </w:p>
        </w:tc>
      </w:tr>
      <w:tr w:rsidR="008E2FE9" w14:paraId="4067A91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B5C701" w14:textId="77777777" w:rsidR="008E2FE9" w:rsidRDefault="008E2FE9" w:rsidP="008E2FE9">
            <w:pPr>
              <w:rPr>
                <w:lang w:val="en-US"/>
              </w:rPr>
            </w:pPr>
          </w:p>
        </w:tc>
        <w:tc>
          <w:tcPr>
            <w:tcW w:w="1417" w:type="dxa"/>
            <w:tcBorders>
              <w:top w:val="nil"/>
              <w:bottom w:val="single" w:sz="2" w:space="0" w:color="auto"/>
            </w:tcBorders>
            <w:vAlign w:val="center"/>
          </w:tcPr>
          <w:p w14:paraId="74A05B3C"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46D8FFE3"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0DDD814F" w14:textId="77777777" w:rsidR="008E2FE9" w:rsidRDefault="008E2FE9" w:rsidP="008E2FE9">
            <w:pPr>
              <w:rPr>
                <w:lang w:val="en-US"/>
              </w:rPr>
            </w:pPr>
            <w:r>
              <w:rPr>
                <w:lang w:val="en-US"/>
              </w:rPr>
              <w:t>m3</w:t>
            </w:r>
          </w:p>
        </w:tc>
        <w:tc>
          <w:tcPr>
            <w:tcW w:w="1417" w:type="dxa"/>
            <w:tcBorders>
              <w:top w:val="nil"/>
              <w:bottom w:val="single" w:sz="2" w:space="0" w:color="auto"/>
            </w:tcBorders>
          </w:tcPr>
          <w:p w14:paraId="05B65F03" w14:textId="77777777" w:rsidR="008E2FE9" w:rsidRDefault="008E2FE9" w:rsidP="008E2FE9">
            <w:pPr>
              <w:rPr>
                <w:lang w:val="en-US"/>
              </w:rPr>
            </w:pPr>
            <w:r>
              <w:rPr>
                <w:lang w:val="en-US"/>
              </w:rPr>
              <w:t>0,012</w:t>
            </w:r>
          </w:p>
        </w:tc>
      </w:tr>
      <w:tr w:rsidR="008E2FE9" w14:paraId="7190E67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CFB21F" w14:textId="77777777" w:rsidR="008E2FE9" w:rsidRDefault="008E2FE9" w:rsidP="008E2FE9">
            <w:pPr>
              <w:rPr>
                <w:lang w:val="en-US"/>
              </w:rPr>
            </w:pPr>
          </w:p>
        </w:tc>
        <w:tc>
          <w:tcPr>
            <w:tcW w:w="1417" w:type="dxa"/>
            <w:tcBorders>
              <w:top w:val="nil"/>
              <w:bottom w:val="single" w:sz="2" w:space="0" w:color="auto"/>
            </w:tcBorders>
            <w:vAlign w:val="center"/>
          </w:tcPr>
          <w:p w14:paraId="31F14161"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0F65F238"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550A08DD" w14:textId="77777777" w:rsidR="008E2FE9" w:rsidRDefault="008E2FE9" w:rsidP="008E2FE9">
            <w:pPr>
              <w:rPr>
                <w:lang w:val="en-US"/>
              </w:rPr>
            </w:pPr>
            <w:r>
              <w:rPr>
                <w:lang w:val="en-US"/>
              </w:rPr>
              <w:t>kg</w:t>
            </w:r>
          </w:p>
        </w:tc>
        <w:tc>
          <w:tcPr>
            <w:tcW w:w="1417" w:type="dxa"/>
            <w:tcBorders>
              <w:top w:val="nil"/>
              <w:bottom w:val="single" w:sz="2" w:space="0" w:color="auto"/>
            </w:tcBorders>
          </w:tcPr>
          <w:p w14:paraId="7D02DACD" w14:textId="77777777" w:rsidR="008E2FE9" w:rsidRDefault="008E2FE9" w:rsidP="008E2FE9">
            <w:pPr>
              <w:rPr>
                <w:lang w:val="en-US"/>
              </w:rPr>
            </w:pPr>
            <w:r>
              <w:rPr>
                <w:lang w:val="en-US"/>
              </w:rPr>
              <w:t>0,030</w:t>
            </w:r>
          </w:p>
        </w:tc>
      </w:tr>
      <w:tr w:rsidR="008E2FE9" w14:paraId="2C0494C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E6C7D6" w14:textId="77777777" w:rsidR="008E2FE9" w:rsidRDefault="008E2FE9" w:rsidP="008E2FE9">
            <w:pPr>
              <w:rPr>
                <w:lang w:val="en-US"/>
              </w:rPr>
            </w:pPr>
          </w:p>
        </w:tc>
        <w:tc>
          <w:tcPr>
            <w:tcW w:w="1417" w:type="dxa"/>
            <w:tcBorders>
              <w:top w:val="nil"/>
              <w:bottom w:val="single" w:sz="2" w:space="0" w:color="auto"/>
            </w:tcBorders>
            <w:vAlign w:val="center"/>
          </w:tcPr>
          <w:p w14:paraId="568D3DC6"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0387B764"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08931E5F"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F00C7FB" w14:textId="77777777" w:rsidR="008E2FE9" w:rsidRDefault="008E2FE9" w:rsidP="008E2FE9">
            <w:pPr>
              <w:rPr>
                <w:lang w:val="en-US"/>
              </w:rPr>
            </w:pPr>
            <w:r>
              <w:rPr>
                <w:lang w:val="en-US"/>
              </w:rPr>
              <w:t>0,006</w:t>
            </w:r>
          </w:p>
        </w:tc>
      </w:tr>
      <w:tr w:rsidR="008E2FE9" w14:paraId="06177D8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CBFFF7" w14:textId="77777777" w:rsidR="008E2FE9" w:rsidRDefault="008E2FE9" w:rsidP="008E2FE9">
            <w:pPr>
              <w:rPr>
                <w:lang w:val="en-US"/>
              </w:rPr>
            </w:pPr>
          </w:p>
        </w:tc>
        <w:tc>
          <w:tcPr>
            <w:tcW w:w="1417" w:type="dxa"/>
            <w:tcBorders>
              <w:top w:val="nil"/>
              <w:bottom w:val="single" w:sz="2" w:space="0" w:color="auto"/>
            </w:tcBorders>
            <w:vAlign w:val="center"/>
          </w:tcPr>
          <w:p w14:paraId="1B277BA0" w14:textId="77777777" w:rsidR="008E2FE9" w:rsidRDefault="008E2FE9" w:rsidP="008E2FE9">
            <w:pPr>
              <w:jc w:val="center"/>
              <w:rPr>
                <w:sz w:val="16"/>
                <w:szCs w:val="16"/>
                <w:lang w:val="en-US"/>
              </w:rPr>
            </w:pPr>
            <w:r>
              <w:rPr>
                <w:sz w:val="16"/>
                <w:szCs w:val="16"/>
                <w:lang w:val="en-US"/>
              </w:rPr>
              <w:t>2513206622068</w:t>
            </w:r>
          </w:p>
        </w:tc>
        <w:tc>
          <w:tcPr>
            <w:tcW w:w="5245" w:type="dxa"/>
            <w:tcBorders>
              <w:top w:val="nil"/>
              <w:bottom w:val="single" w:sz="2" w:space="0" w:color="auto"/>
            </w:tcBorders>
          </w:tcPr>
          <w:p w14:paraId="54BE7B3F" w14:textId="77777777" w:rsidR="008E2FE9" w:rsidRDefault="008E2FE9" w:rsidP="008E2FE9">
            <w:pPr>
              <w:rPr>
                <w:lang w:val="en-US"/>
              </w:rPr>
            </w:pPr>
            <w:r>
              <w:rPr>
                <w:lang w:val="en-US"/>
              </w:rPr>
              <w:t>Placa marsit m 40-250 x 2,0 mm</w:t>
            </w:r>
          </w:p>
        </w:tc>
        <w:tc>
          <w:tcPr>
            <w:tcW w:w="1134" w:type="dxa"/>
            <w:tcBorders>
              <w:top w:val="nil"/>
              <w:bottom w:val="single" w:sz="2" w:space="0" w:color="auto"/>
            </w:tcBorders>
          </w:tcPr>
          <w:p w14:paraId="2A8AFCB9" w14:textId="77777777" w:rsidR="008E2FE9" w:rsidRDefault="008E2FE9" w:rsidP="008E2FE9">
            <w:pPr>
              <w:rPr>
                <w:lang w:val="en-US"/>
              </w:rPr>
            </w:pPr>
            <w:r>
              <w:rPr>
                <w:lang w:val="en-US"/>
              </w:rPr>
              <w:t>kg</w:t>
            </w:r>
          </w:p>
        </w:tc>
        <w:tc>
          <w:tcPr>
            <w:tcW w:w="1417" w:type="dxa"/>
            <w:tcBorders>
              <w:top w:val="nil"/>
              <w:bottom w:val="single" w:sz="2" w:space="0" w:color="auto"/>
            </w:tcBorders>
          </w:tcPr>
          <w:p w14:paraId="310E2112" w14:textId="77777777" w:rsidR="008E2FE9" w:rsidRDefault="008E2FE9" w:rsidP="008E2FE9">
            <w:pPr>
              <w:rPr>
                <w:lang w:val="en-US"/>
              </w:rPr>
            </w:pPr>
            <w:r>
              <w:rPr>
                <w:lang w:val="en-US"/>
              </w:rPr>
              <w:t>0,066</w:t>
            </w:r>
          </w:p>
        </w:tc>
      </w:tr>
      <w:tr w:rsidR="008E2FE9" w14:paraId="1854AA5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E37F458" w14:textId="77777777" w:rsidR="008E2FE9" w:rsidRDefault="008E2FE9" w:rsidP="008E2FE9">
            <w:pPr>
              <w:rPr>
                <w:lang w:val="en-US"/>
              </w:rPr>
            </w:pPr>
          </w:p>
        </w:tc>
        <w:tc>
          <w:tcPr>
            <w:tcW w:w="1417" w:type="dxa"/>
            <w:tcBorders>
              <w:top w:val="nil"/>
              <w:bottom w:val="single" w:sz="2" w:space="0" w:color="auto"/>
            </w:tcBorders>
            <w:vAlign w:val="center"/>
          </w:tcPr>
          <w:p w14:paraId="53A5AC4F" w14:textId="77777777" w:rsidR="008E2FE9" w:rsidRDefault="008E2FE9" w:rsidP="008E2FE9">
            <w:pPr>
              <w:jc w:val="center"/>
              <w:rPr>
                <w:sz w:val="16"/>
                <w:szCs w:val="16"/>
                <w:lang w:val="en-US"/>
              </w:rPr>
            </w:pPr>
            <w:r>
              <w:rPr>
                <w:sz w:val="16"/>
                <w:szCs w:val="16"/>
                <w:lang w:val="en-US"/>
              </w:rPr>
              <w:t>4100116202844</w:t>
            </w:r>
          </w:p>
        </w:tc>
        <w:tc>
          <w:tcPr>
            <w:tcW w:w="5245" w:type="dxa"/>
            <w:tcBorders>
              <w:top w:val="nil"/>
              <w:bottom w:val="single" w:sz="2" w:space="0" w:color="auto"/>
            </w:tcBorders>
          </w:tcPr>
          <w:p w14:paraId="15D03276" w14:textId="77777777" w:rsidR="008E2FE9" w:rsidRDefault="008E2FE9" w:rsidP="008E2FE9">
            <w:pPr>
              <w:rPr>
                <w:lang w:val="en-US"/>
              </w:rPr>
            </w:pPr>
            <w:r>
              <w:rPr>
                <w:lang w:val="en-US"/>
              </w:rPr>
              <w:t>Apa dedurizata</w:t>
            </w:r>
          </w:p>
        </w:tc>
        <w:tc>
          <w:tcPr>
            <w:tcW w:w="1134" w:type="dxa"/>
            <w:tcBorders>
              <w:top w:val="nil"/>
              <w:bottom w:val="single" w:sz="2" w:space="0" w:color="auto"/>
            </w:tcBorders>
          </w:tcPr>
          <w:p w14:paraId="6F2C9196" w14:textId="77777777" w:rsidR="008E2FE9" w:rsidRDefault="008E2FE9" w:rsidP="008E2FE9">
            <w:pPr>
              <w:rPr>
                <w:lang w:val="en-US"/>
              </w:rPr>
            </w:pPr>
            <w:r>
              <w:rPr>
                <w:lang w:val="en-US"/>
              </w:rPr>
              <w:t>m3</w:t>
            </w:r>
          </w:p>
        </w:tc>
        <w:tc>
          <w:tcPr>
            <w:tcW w:w="1417" w:type="dxa"/>
            <w:tcBorders>
              <w:top w:val="nil"/>
              <w:bottom w:val="single" w:sz="2" w:space="0" w:color="auto"/>
            </w:tcBorders>
          </w:tcPr>
          <w:p w14:paraId="1BDA1497" w14:textId="77777777" w:rsidR="008E2FE9" w:rsidRDefault="008E2FE9" w:rsidP="008E2FE9">
            <w:pPr>
              <w:rPr>
                <w:lang w:val="en-US"/>
              </w:rPr>
            </w:pPr>
            <w:r>
              <w:rPr>
                <w:lang w:val="en-US"/>
              </w:rPr>
              <w:t>0,090</w:t>
            </w:r>
          </w:p>
        </w:tc>
      </w:tr>
      <w:tr w:rsidR="008E2FE9" w14:paraId="49E91A0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16A784" w14:textId="77777777" w:rsidR="008E2FE9" w:rsidRDefault="008E2FE9" w:rsidP="008E2FE9">
            <w:pPr>
              <w:rPr>
                <w:lang w:val="en-US"/>
              </w:rPr>
            </w:pPr>
          </w:p>
        </w:tc>
        <w:tc>
          <w:tcPr>
            <w:tcW w:w="1417" w:type="dxa"/>
            <w:tcBorders>
              <w:top w:val="nil"/>
              <w:bottom w:val="single" w:sz="2" w:space="0" w:color="auto"/>
            </w:tcBorders>
            <w:vAlign w:val="center"/>
          </w:tcPr>
          <w:p w14:paraId="17252E60"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0870CDEE"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6A98DEA7" w14:textId="77777777" w:rsidR="008E2FE9" w:rsidRDefault="008E2FE9" w:rsidP="008E2FE9">
            <w:pPr>
              <w:rPr>
                <w:lang w:val="en-US"/>
              </w:rPr>
            </w:pPr>
            <w:r>
              <w:rPr>
                <w:lang w:val="en-US"/>
              </w:rPr>
              <w:t>m3</w:t>
            </w:r>
          </w:p>
        </w:tc>
        <w:tc>
          <w:tcPr>
            <w:tcW w:w="1417" w:type="dxa"/>
            <w:tcBorders>
              <w:top w:val="nil"/>
              <w:bottom w:val="single" w:sz="2" w:space="0" w:color="auto"/>
            </w:tcBorders>
          </w:tcPr>
          <w:p w14:paraId="05A2998B" w14:textId="77777777" w:rsidR="008E2FE9" w:rsidRDefault="008E2FE9" w:rsidP="008E2FE9">
            <w:pPr>
              <w:rPr>
                <w:lang w:val="en-US"/>
              </w:rPr>
            </w:pPr>
            <w:r>
              <w:rPr>
                <w:lang w:val="en-US"/>
              </w:rPr>
              <w:t>0,036</w:t>
            </w:r>
          </w:p>
        </w:tc>
      </w:tr>
      <w:tr w:rsidR="008E2FE9" w14:paraId="0454E68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99332D" w14:textId="77777777" w:rsidR="008E2FE9" w:rsidRDefault="008E2FE9" w:rsidP="008E2FE9">
            <w:pPr>
              <w:rPr>
                <w:lang w:val="en-US"/>
              </w:rPr>
            </w:pPr>
          </w:p>
        </w:tc>
        <w:tc>
          <w:tcPr>
            <w:tcW w:w="1417" w:type="dxa"/>
            <w:tcBorders>
              <w:top w:val="nil"/>
              <w:bottom w:val="single" w:sz="2" w:space="0" w:color="auto"/>
            </w:tcBorders>
            <w:vAlign w:val="center"/>
          </w:tcPr>
          <w:p w14:paraId="264CFFA5"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72F81C8E"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336C5598" w14:textId="77777777" w:rsidR="008E2FE9" w:rsidRDefault="008E2FE9" w:rsidP="008E2FE9">
            <w:pPr>
              <w:rPr>
                <w:lang w:val="en-US"/>
              </w:rPr>
            </w:pPr>
            <w:r>
              <w:rPr>
                <w:lang w:val="en-US"/>
              </w:rPr>
              <w:t>l</w:t>
            </w:r>
          </w:p>
        </w:tc>
        <w:tc>
          <w:tcPr>
            <w:tcW w:w="1417" w:type="dxa"/>
            <w:tcBorders>
              <w:top w:val="nil"/>
              <w:bottom w:val="single" w:sz="2" w:space="0" w:color="auto"/>
            </w:tcBorders>
          </w:tcPr>
          <w:p w14:paraId="5E1C722C" w14:textId="77777777" w:rsidR="008E2FE9" w:rsidRDefault="008E2FE9" w:rsidP="008E2FE9">
            <w:pPr>
              <w:rPr>
                <w:lang w:val="en-US"/>
              </w:rPr>
            </w:pPr>
            <w:r>
              <w:rPr>
                <w:lang w:val="en-US"/>
              </w:rPr>
              <w:t>0,030</w:t>
            </w:r>
          </w:p>
        </w:tc>
      </w:tr>
      <w:tr w:rsidR="008E2FE9" w14:paraId="23EE45F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1D0CD5" w14:textId="77777777" w:rsidR="008E2FE9" w:rsidRDefault="008E2FE9" w:rsidP="008E2FE9">
            <w:pPr>
              <w:rPr>
                <w:lang w:val="en-US"/>
              </w:rPr>
            </w:pPr>
          </w:p>
        </w:tc>
        <w:tc>
          <w:tcPr>
            <w:tcW w:w="1417" w:type="dxa"/>
            <w:tcBorders>
              <w:top w:val="nil"/>
              <w:bottom w:val="single" w:sz="2" w:space="0" w:color="auto"/>
            </w:tcBorders>
            <w:vAlign w:val="center"/>
          </w:tcPr>
          <w:p w14:paraId="1D8212E9"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221C2BB8"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2DC5F8BA" w14:textId="77777777" w:rsidR="008E2FE9" w:rsidRDefault="008E2FE9" w:rsidP="008E2FE9">
            <w:pPr>
              <w:rPr>
                <w:lang w:val="en-US"/>
              </w:rPr>
            </w:pPr>
            <w:r>
              <w:rPr>
                <w:lang w:val="en-US"/>
              </w:rPr>
              <w:t>kg</w:t>
            </w:r>
          </w:p>
        </w:tc>
        <w:tc>
          <w:tcPr>
            <w:tcW w:w="1417" w:type="dxa"/>
            <w:tcBorders>
              <w:top w:val="nil"/>
              <w:bottom w:val="single" w:sz="2" w:space="0" w:color="auto"/>
            </w:tcBorders>
          </w:tcPr>
          <w:p w14:paraId="1EE3CAF8" w14:textId="77777777" w:rsidR="008E2FE9" w:rsidRDefault="008E2FE9" w:rsidP="008E2FE9">
            <w:pPr>
              <w:rPr>
                <w:lang w:val="en-US"/>
              </w:rPr>
            </w:pPr>
            <w:r>
              <w:rPr>
                <w:lang w:val="en-US"/>
              </w:rPr>
              <w:t>0,006</w:t>
            </w:r>
          </w:p>
        </w:tc>
      </w:tr>
      <w:tr w:rsidR="008E2FE9" w14:paraId="7E7BB63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FDEAB9" w14:textId="77777777" w:rsidR="008E2FE9" w:rsidRDefault="008E2FE9" w:rsidP="008E2FE9">
            <w:pPr>
              <w:rPr>
                <w:lang w:val="en-US"/>
              </w:rPr>
            </w:pPr>
          </w:p>
        </w:tc>
        <w:tc>
          <w:tcPr>
            <w:tcW w:w="1417" w:type="dxa"/>
            <w:tcBorders>
              <w:top w:val="nil"/>
              <w:bottom w:val="single" w:sz="2" w:space="0" w:color="auto"/>
            </w:tcBorders>
            <w:vAlign w:val="center"/>
          </w:tcPr>
          <w:p w14:paraId="56226936"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012B2AB1"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7011754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8CC3E37" w14:textId="77777777" w:rsidR="008E2FE9" w:rsidRDefault="008E2FE9" w:rsidP="008E2FE9">
            <w:pPr>
              <w:rPr>
                <w:lang w:val="en-US"/>
              </w:rPr>
            </w:pPr>
            <w:r>
              <w:rPr>
                <w:lang w:val="en-US"/>
              </w:rPr>
              <w:t>0,390</w:t>
            </w:r>
          </w:p>
        </w:tc>
      </w:tr>
      <w:tr w:rsidR="008E2FE9" w14:paraId="0BF31FC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0B68CC" w14:textId="77777777" w:rsidR="008E2FE9" w:rsidRDefault="008E2FE9" w:rsidP="008E2FE9">
            <w:pPr>
              <w:rPr>
                <w:lang w:val="en-US"/>
              </w:rPr>
            </w:pPr>
          </w:p>
        </w:tc>
        <w:tc>
          <w:tcPr>
            <w:tcW w:w="1417" w:type="dxa"/>
            <w:tcBorders>
              <w:top w:val="nil"/>
              <w:bottom w:val="single" w:sz="2" w:space="0" w:color="auto"/>
            </w:tcBorders>
            <w:vAlign w:val="center"/>
          </w:tcPr>
          <w:p w14:paraId="2FC0591D"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012782E2"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63D4C74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4EEE5CF" w14:textId="77777777" w:rsidR="008E2FE9" w:rsidRDefault="008E2FE9" w:rsidP="008E2FE9">
            <w:pPr>
              <w:rPr>
                <w:lang w:val="en-US"/>
              </w:rPr>
            </w:pPr>
            <w:r>
              <w:rPr>
                <w:lang w:val="en-US"/>
              </w:rPr>
              <w:t>0,027</w:t>
            </w:r>
          </w:p>
        </w:tc>
      </w:tr>
      <w:tr w:rsidR="008E2FE9" w14:paraId="60359C9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16C63A" w14:textId="77777777" w:rsidR="008E2FE9" w:rsidRDefault="008E2FE9" w:rsidP="008E2FE9">
            <w:pPr>
              <w:rPr>
                <w:lang w:val="en-US"/>
              </w:rPr>
            </w:pPr>
          </w:p>
        </w:tc>
        <w:tc>
          <w:tcPr>
            <w:tcW w:w="1417" w:type="dxa"/>
            <w:tcBorders>
              <w:top w:val="nil"/>
              <w:bottom w:val="single" w:sz="2" w:space="0" w:color="auto"/>
            </w:tcBorders>
            <w:vAlign w:val="center"/>
          </w:tcPr>
          <w:p w14:paraId="49BF43A3" w14:textId="77777777" w:rsidR="008E2FE9" w:rsidRDefault="008E2FE9" w:rsidP="008E2FE9">
            <w:pPr>
              <w:jc w:val="center"/>
              <w:rPr>
                <w:sz w:val="16"/>
                <w:szCs w:val="16"/>
                <w:lang w:val="en-US"/>
              </w:rPr>
            </w:pPr>
            <w:r>
              <w:rPr>
                <w:sz w:val="16"/>
                <w:szCs w:val="16"/>
                <w:lang w:val="en-US"/>
              </w:rPr>
              <w:t>2952270004702</w:t>
            </w:r>
          </w:p>
        </w:tc>
        <w:tc>
          <w:tcPr>
            <w:tcW w:w="5245" w:type="dxa"/>
            <w:tcBorders>
              <w:top w:val="nil"/>
              <w:bottom w:val="single" w:sz="2" w:space="0" w:color="auto"/>
            </w:tcBorders>
          </w:tcPr>
          <w:p w14:paraId="49929044" w14:textId="77777777" w:rsidR="008E2FE9" w:rsidRDefault="008E2FE9" w:rsidP="008E2FE9">
            <w:pPr>
              <w:rPr>
                <w:lang w:val="en-US"/>
              </w:rPr>
            </w:pPr>
            <w:r>
              <w:rPr>
                <w:lang w:val="en-US"/>
              </w:rPr>
              <w:t>Motopompa de apa 6,6-12 kw (9-16 cp)</w:t>
            </w:r>
          </w:p>
        </w:tc>
        <w:tc>
          <w:tcPr>
            <w:tcW w:w="1134" w:type="dxa"/>
            <w:tcBorders>
              <w:top w:val="nil"/>
              <w:bottom w:val="single" w:sz="2" w:space="0" w:color="auto"/>
            </w:tcBorders>
          </w:tcPr>
          <w:p w14:paraId="16B5688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878DFFC" w14:textId="77777777" w:rsidR="008E2FE9" w:rsidRDefault="008E2FE9" w:rsidP="008E2FE9">
            <w:pPr>
              <w:rPr>
                <w:lang w:val="en-US"/>
              </w:rPr>
            </w:pPr>
            <w:r>
              <w:rPr>
                <w:lang w:val="en-US"/>
              </w:rPr>
              <w:t>0,054</w:t>
            </w:r>
          </w:p>
        </w:tc>
      </w:tr>
      <w:tr w:rsidR="008E2FE9" w14:paraId="55ACDA1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C42E3C" w14:textId="77777777" w:rsidR="008E2FE9" w:rsidRDefault="008E2FE9" w:rsidP="008E2FE9">
            <w:pPr>
              <w:rPr>
                <w:lang w:val="en-US"/>
              </w:rPr>
            </w:pPr>
          </w:p>
        </w:tc>
        <w:tc>
          <w:tcPr>
            <w:tcW w:w="1417" w:type="dxa"/>
            <w:tcBorders>
              <w:top w:val="nil"/>
              <w:bottom w:val="single" w:sz="2" w:space="0" w:color="auto"/>
            </w:tcBorders>
            <w:vAlign w:val="center"/>
          </w:tcPr>
          <w:p w14:paraId="182E792F" w14:textId="77777777" w:rsidR="008E2FE9" w:rsidRDefault="008E2FE9" w:rsidP="008E2FE9">
            <w:pPr>
              <w:jc w:val="center"/>
              <w:rPr>
                <w:sz w:val="16"/>
                <w:szCs w:val="16"/>
                <w:lang w:val="en-US"/>
              </w:rPr>
            </w:pPr>
            <w:r>
              <w:rPr>
                <w:sz w:val="16"/>
                <w:szCs w:val="16"/>
                <w:lang w:val="en-US"/>
              </w:rPr>
              <w:t>2922140007001</w:t>
            </w:r>
          </w:p>
        </w:tc>
        <w:tc>
          <w:tcPr>
            <w:tcW w:w="5245" w:type="dxa"/>
            <w:tcBorders>
              <w:top w:val="nil"/>
              <w:bottom w:val="single" w:sz="2" w:space="0" w:color="auto"/>
            </w:tcBorders>
          </w:tcPr>
          <w:p w14:paraId="49EBBB31" w14:textId="77777777" w:rsidR="008E2FE9" w:rsidRDefault="008E2FE9" w:rsidP="008E2FE9">
            <w:pPr>
              <w:rPr>
                <w:lang w:val="en-US"/>
              </w:rPr>
            </w:pPr>
            <w:r>
              <w:rPr>
                <w:lang w:val="en-US"/>
              </w:rPr>
              <w:t>Macara lansator de conducte pe tractor cu senile pina 15 tf</w:t>
            </w:r>
          </w:p>
        </w:tc>
        <w:tc>
          <w:tcPr>
            <w:tcW w:w="1134" w:type="dxa"/>
            <w:tcBorders>
              <w:top w:val="nil"/>
              <w:bottom w:val="single" w:sz="2" w:space="0" w:color="auto"/>
            </w:tcBorders>
          </w:tcPr>
          <w:p w14:paraId="73792CB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AB4D06F" w14:textId="77777777" w:rsidR="008E2FE9" w:rsidRDefault="008E2FE9" w:rsidP="008E2FE9">
            <w:pPr>
              <w:rPr>
                <w:lang w:val="en-US"/>
              </w:rPr>
            </w:pPr>
            <w:r>
              <w:rPr>
                <w:lang w:val="en-US"/>
              </w:rPr>
              <w:t>0,054</w:t>
            </w:r>
          </w:p>
        </w:tc>
      </w:tr>
      <w:tr w:rsidR="008E2FE9" w:rsidRPr="00561440" w14:paraId="46BA698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3384F51" w14:textId="77777777" w:rsidR="008E2FE9" w:rsidRPr="00561440" w:rsidRDefault="008E2FE9" w:rsidP="008E2FE9">
            <w:pPr>
              <w:rPr>
                <w:b/>
                <w:lang w:val="en-US"/>
              </w:rPr>
            </w:pPr>
            <w:r w:rsidRPr="00561440">
              <w:rPr>
                <w:b/>
                <w:lang w:val="en-US"/>
              </w:rPr>
              <w:t>53</w:t>
            </w:r>
          </w:p>
        </w:tc>
        <w:tc>
          <w:tcPr>
            <w:tcW w:w="1417" w:type="dxa"/>
            <w:tcBorders>
              <w:top w:val="single" w:sz="4" w:space="0" w:color="auto"/>
              <w:bottom w:val="single" w:sz="4" w:space="0" w:color="auto"/>
            </w:tcBorders>
          </w:tcPr>
          <w:p w14:paraId="0247CCE4" w14:textId="77777777" w:rsidR="008E2FE9" w:rsidRPr="00561440" w:rsidRDefault="008E2FE9" w:rsidP="008E2FE9">
            <w:pPr>
              <w:rPr>
                <w:b/>
                <w:lang w:val="en-US"/>
              </w:rPr>
            </w:pPr>
            <w:r w:rsidRPr="00561440">
              <w:rPr>
                <w:b/>
                <w:lang w:val="en-US"/>
              </w:rPr>
              <w:t>TfA02C2</w:t>
            </w:r>
          </w:p>
        </w:tc>
        <w:tc>
          <w:tcPr>
            <w:tcW w:w="5245" w:type="dxa"/>
            <w:tcBorders>
              <w:top w:val="single" w:sz="4" w:space="0" w:color="auto"/>
              <w:bottom w:val="single" w:sz="4" w:space="0" w:color="auto"/>
            </w:tcBorders>
          </w:tcPr>
          <w:p w14:paraId="178C00FA"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Teu de otel gata confectionata, montata pe conducta amplasata in canal, la o adincime de 1-3 m sau suprateran, la o inaltime de 3-15 m, inclusiv proba de presiune la rece, proba de etanseitate si proba complexa cu fluid in circulatie, avind diametrul de 108;</w:t>
            </w:r>
          </w:p>
        </w:tc>
        <w:tc>
          <w:tcPr>
            <w:tcW w:w="1134" w:type="dxa"/>
            <w:tcBorders>
              <w:top w:val="single" w:sz="4" w:space="0" w:color="auto"/>
              <w:bottom w:val="single" w:sz="4" w:space="0" w:color="auto"/>
            </w:tcBorders>
            <w:vAlign w:val="center"/>
          </w:tcPr>
          <w:p w14:paraId="710E287F"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47349163" w14:textId="77777777" w:rsidR="008E2FE9" w:rsidRPr="00561440" w:rsidRDefault="008E2FE9" w:rsidP="008E2FE9">
            <w:pPr>
              <w:jc w:val="center"/>
              <w:rPr>
                <w:b/>
                <w:lang w:val="en-US"/>
              </w:rPr>
            </w:pPr>
            <w:r w:rsidRPr="00561440">
              <w:rPr>
                <w:b/>
                <w:lang w:val="en-US"/>
              </w:rPr>
              <w:t>2,0000</w:t>
            </w:r>
          </w:p>
        </w:tc>
      </w:tr>
      <w:tr w:rsidR="008E2FE9" w14:paraId="0BCDCCB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6FC685" w14:textId="77777777" w:rsidR="008E2FE9" w:rsidRDefault="008E2FE9" w:rsidP="008E2FE9">
            <w:pPr>
              <w:rPr>
                <w:lang w:val="en-US"/>
              </w:rPr>
            </w:pPr>
          </w:p>
        </w:tc>
        <w:tc>
          <w:tcPr>
            <w:tcW w:w="1417" w:type="dxa"/>
            <w:tcBorders>
              <w:top w:val="nil"/>
              <w:bottom w:val="single" w:sz="2" w:space="0" w:color="auto"/>
            </w:tcBorders>
            <w:vAlign w:val="center"/>
          </w:tcPr>
          <w:p w14:paraId="731FD207"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26C93E2C"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1162D98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840DF93" w14:textId="77777777" w:rsidR="008E2FE9" w:rsidRDefault="008E2FE9" w:rsidP="008E2FE9">
            <w:pPr>
              <w:rPr>
                <w:lang w:val="en-US"/>
              </w:rPr>
            </w:pPr>
            <w:r>
              <w:rPr>
                <w:lang w:val="en-US"/>
              </w:rPr>
              <w:t>4,660</w:t>
            </w:r>
          </w:p>
        </w:tc>
      </w:tr>
      <w:tr w:rsidR="008E2FE9" w14:paraId="246F521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3358CD" w14:textId="77777777" w:rsidR="008E2FE9" w:rsidRDefault="008E2FE9" w:rsidP="008E2FE9">
            <w:pPr>
              <w:rPr>
                <w:lang w:val="en-US"/>
              </w:rPr>
            </w:pPr>
          </w:p>
        </w:tc>
        <w:tc>
          <w:tcPr>
            <w:tcW w:w="1417" w:type="dxa"/>
            <w:tcBorders>
              <w:top w:val="nil"/>
              <w:bottom w:val="single" w:sz="2" w:space="0" w:color="auto"/>
            </w:tcBorders>
            <w:vAlign w:val="center"/>
          </w:tcPr>
          <w:p w14:paraId="59E2A5E2"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6702C137"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6FBB4D5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F9223AB" w14:textId="77777777" w:rsidR="008E2FE9" w:rsidRDefault="008E2FE9" w:rsidP="008E2FE9">
            <w:pPr>
              <w:rPr>
                <w:lang w:val="en-US"/>
              </w:rPr>
            </w:pPr>
            <w:r>
              <w:rPr>
                <w:lang w:val="en-US"/>
              </w:rPr>
              <w:t>4,400</w:t>
            </w:r>
          </w:p>
        </w:tc>
      </w:tr>
      <w:tr w:rsidR="008E2FE9" w14:paraId="5484773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DACA5F3" w14:textId="77777777" w:rsidR="008E2FE9" w:rsidRDefault="008E2FE9" w:rsidP="008E2FE9">
            <w:pPr>
              <w:rPr>
                <w:lang w:val="en-US"/>
              </w:rPr>
            </w:pPr>
          </w:p>
        </w:tc>
        <w:tc>
          <w:tcPr>
            <w:tcW w:w="1417" w:type="dxa"/>
            <w:tcBorders>
              <w:top w:val="nil"/>
              <w:bottom w:val="single" w:sz="2" w:space="0" w:color="auto"/>
            </w:tcBorders>
            <w:vAlign w:val="center"/>
          </w:tcPr>
          <w:p w14:paraId="43674F91" w14:textId="77777777" w:rsidR="008E2FE9" w:rsidRDefault="008E2FE9" w:rsidP="008E2FE9">
            <w:pPr>
              <w:jc w:val="center"/>
              <w:rPr>
                <w:sz w:val="16"/>
                <w:szCs w:val="16"/>
                <w:lang w:val="en-US"/>
              </w:rPr>
            </w:pPr>
            <w:r>
              <w:rPr>
                <w:sz w:val="16"/>
                <w:szCs w:val="16"/>
                <w:lang w:val="en-US"/>
              </w:rPr>
              <w:t>2875274040000</w:t>
            </w:r>
          </w:p>
        </w:tc>
        <w:tc>
          <w:tcPr>
            <w:tcW w:w="5245" w:type="dxa"/>
            <w:tcBorders>
              <w:top w:val="nil"/>
              <w:bottom w:val="single" w:sz="2" w:space="0" w:color="auto"/>
            </w:tcBorders>
          </w:tcPr>
          <w:p w14:paraId="6D6443EA" w14:textId="77777777" w:rsidR="008E2FE9" w:rsidRDefault="008E2FE9" w:rsidP="008E2FE9">
            <w:pPr>
              <w:rPr>
                <w:lang w:val="en-US"/>
              </w:rPr>
            </w:pPr>
            <w:r>
              <w:rPr>
                <w:lang w:val="en-US"/>
              </w:rPr>
              <w:t>Teu din otel gata confectionat la 108 mm</w:t>
            </w:r>
          </w:p>
        </w:tc>
        <w:tc>
          <w:tcPr>
            <w:tcW w:w="1134" w:type="dxa"/>
            <w:tcBorders>
              <w:top w:val="nil"/>
              <w:bottom w:val="single" w:sz="2" w:space="0" w:color="auto"/>
            </w:tcBorders>
          </w:tcPr>
          <w:p w14:paraId="3A8E6AD5"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4A54CEB" w14:textId="77777777" w:rsidR="008E2FE9" w:rsidRDefault="008E2FE9" w:rsidP="008E2FE9">
            <w:pPr>
              <w:rPr>
                <w:lang w:val="en-US"/>
              </w:rPr>
            </w:pPr>
            <w:r>
              <w:rPr>
                <w:lang w:val="en-US"/>
              </w:rPr>
              <w:t>2,000</w:t>
            </w:r>
          </w:p>
        </w:tc>
      </w:tr>
      <w:tr w:rsidR="008E2FE9" w14:paraId="1920A32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DD3F88" w14:textId="77777777" w:rsidR="008E2FE9" w:rsidRDefault="008E2FE9" w:rsidP="008E2FE9">
            <w:pPr>
              <w:rPr>
                <w:lang w:val="en-US"/>
              </w:rPr>
            </w:pPr>
          </w:p>
        </w:tc>
        <w:tc>
          <w:tcPr>
            <w:tcW w:w="1417" w:type="dxa"/>
            <w:tcBorders>
              <w:top w:val="nil"/>
              <w:bottom w:val="single" w:sz="2" w:space="0" w:color="auto"/>
            </w:tcBorders>
            <w:vAlign w:val="center"/>
          </w:tcPr>
          <w:p w14:paraId="5ADB2F1A"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25AAEB76"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2917E0BD" w14:textId="77777777" w:rsidR="008E2FE9" w:rsidRDefault="008E2FE9" w:rsidP="008E2FE9">
            <w:pPr>
              <w:rPr>
                <w:lang w:val="en-US"/>
              </w:rPr>
            </w:pPr>
            <w:r>
              <w:rPr>
                <w:lang w:val="en-US"/>
              </w:rPr>
              <w:t>kg</w:t>
            </w:r>
          </w:p>
        </w:tc>
        <w:tc>
          <w:tcPr>
            <w:tcW w:w="1417" w:type="dxa"/>
            <w:tcBorders>
              <w:top w:val="nil"/>
              <w:bottom w:val="single" w:sz="2" w:space="0" w:color="auto"/>
            </w:tcBorders>
          </w:tcPr>
          <w:p w14:paraId="14158875" w14:textId="77777777" w:rsidR="008E2FE9" w:rsidRDefault="008E2FE9" w:rsidP="008E2FE9">
            <w:pPr>
              <w:rPr>
                <w:lang w:val="en-US"/>
              </w:rPr>
            </w:pPr>
            <w:r>
              <w:rPr>
                <w:lang w:val="en-US"/>
              </w:rPr>
              <w:t>0,464</w:t>
            </w:r>
          </w:p>
        </w:tc>
      </w:tr>
      <w:tr w:rsidR="008E2FE9" w14:paraId="10C1BA1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200748" w14:textId="77777777" w:rsidR="008E2FE9" w:rsidRDefault="008E2FE9" w:rsidP="008E2FE9">
            <w:pPr>
              <w:rPr>
                <w:lang w:val="en-US"/>
              </w:rPr>
            </w:pPr>
          </w:p>
        </w:tc>
        <w:tc>
          <w:tcPr>
            <w:tcW w:w="1417" w:type="dxa"/>
            <w:tcBorders>
              <w:top w:val="nil"/>
              <w:bottom w:val="single" w:sz="2" w:space="0" w:color="auto"/>
            </w:tcBorders>
            <w:vAlign w:val="center"/>
          </w:tcPr>
          <w:p w14:paraId="2BC40F27"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1B861546"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01EAEA90" w14:textId="77777777" w:rsidR="008E2FE9" w:rsidRDefault="008E2FE9" w:rsidP="008E2FE9">
            <w:pPr>
              <w:rPr>
                <w:lang w:val="en-US"/>
              </w:rPr>
            </w:pPr>
            <w:r>
              <w:rPr>
                <w:lang w:val="en-US"/>
              </w:rPr>
              <w:t>m3</w:t>
            </w:r>
          </w:p>
        </w:tc>
        <w:tc>
          <w:tcPr>
            <w:tcW w:w="1417" w:type="dxa"/>
            <w:tcBorders>
              <w:top w:val="nil"/>
              <w:bottom w:val="single" w:sz="2" w:space="0" w:color="auto"/>
            </w:tcBorders>
          </w:tcPr>
          <w:p w14:paraId="2C353868" w14:textId="77777777" w:rsidR="008E2FE9" w:rsidRDefault="008E2FE9" w:rsidP="008E2FE9">
            <w:pPr>
              <w:rPr>
                <w:lang w:val="en-US"/>
              </w:rPr>
            </w:pPr>
            <w:r>
              <w:rPr>
                <w:lang w:val="en-US"/>
              </w:rPr>
              <w:t>0,752</w:t>
            </w:r>
          </w:p>
        </w:tc>
      </w:tr>
      <w:tr w:rsidR="008E2FE9" w14:paraId="7AD4270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0BBED7" w14:textId="77777777" w:rsidR="008E2FE9" w:rsidRDefault="008E2FE9" w:rsidP="008E2FE9">
            <w:pPr>
              <w:rPr>
                <w:lang w:val="en-US"/>
              </w:rPr>
            </w:pPr>
          </w:p>
        </w:tc>
        <w:tc>
          <w:tcPr>
            <w:tcW w:w="1417" w:type="dxa"/>
            <w:tcBorders>
              <w:top w:val="nil"/>
              <w:bottom w:val="single" w:sz="2" w:space="0" w:color="auto"/>
            </w:tcBorders>
            <w:vAlign w:val="center"/>
          </w:tcPr>
          <w:p w14:paraId="24A545CD"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7373A183"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360808D7" w14:textId="77777777" w:rsidR="008E2FE9" w:rsidRDefault="008E2FE9" w:rsidP="008E2FE9">
            <w:pPr>
              <w:rPr>
                <w:lang w:val="en-US"/>
              </w:rPr>
            </w:pPr>
            <w:r>
              <w:rPr>
                <w:lang w:val="en-US"/>
              </w:rPr>
              <w:t>kg</w:t>
            </w:r>
          </w:p>
        </w:tc>
        <w:tc>
          <w:tcPr>
            <w:tcW w:w="1417" w:type="dxa"/>
            <w:tcBorders>
              <w:top w:val="nil"/>
              <w:bottom w:val="single" w:sz="2" w:space="0" w:color="auto"/>
            </w:tcBorders>
          </w:tcPr>
          <w:p w14:paraId="6D47E975" w14:textId="77777777" w:rsidR="008E2FE9" w:rsidRDefault="008E2FE9" w:rsidP="008E2FE9">
            <w:pPr>
              <w:rPr>
                <w:lang w:val="en-US"/>
              </w:rPr>
            </w:pPr>
            <w:r>
              <w:rPr>
                <w:lang w:val="en-US"/>
              </w:rPr>
              <w:t>0,240</w:t>
            </w:r>
          </w:p>
        </w:tc>
      </w:tr>
      <w:tr w:rsidR="008E2FE9" w14:paraId="57EE1E5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EA7616" w14:textId="77777777" w:rsidR="008E2FE9" w:rsidRDefault="008E2FE9" w:rsidP="008E2FE9">
            <w:pPr>
              <w:rPr>
                <w:lang w:val="en-US"/>
              </w:rPr>
            </w:pPr>
          </w:p>
        </w:tc>
        <w:tc>
          <w:tcPr>
            <w:tcW w:w="1417" w:type="dxa"/>
            <w:tcBorders>
              <w:top w:val="nil"/>
              <w:bottom w:val="single" w:sz="2" w:space="0" w:color="auto"/>
            </w:tcBorders>
            <w:vAlign w:val="center"/>
          </w:tcPr>
          <w:p w14:paraId="38C10089"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5F3E59BD"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76059CEC"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061EDD7" w14:textId="77777777" w:rsidR="008E2FE9" w:rsidRDefault="008E2FE9" w:rsidP="008E2FE9">
            <w:pPr>
              <w:rPr>
                <w:lang w:val="en-US"/>
              </w:rPr>
            </w:pPr>
            <w:r>
              <w:rPr>
                <w:lang w:val="en-US"/>
              </w:rPr>
              <w:t>0,040</w:t>
            </w:r>
          </w:p>
        </w:tc>
      </w:tr>
      <w:tr w:rsidR="008E2FE9" w14:paraId="2715BFE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50F6D50" w14:textId="77777777" w:rsidR="008E2FE9" w:rsidRDefault="008E2FE9" w:rsidP="008E2FE9">
            <w:pPr>
              <w:rPr>
                <w:lang w:val="en-US"/>
              </w:rPr>
            </w:pPr>
          </w:p>
        </w:tc>
        <w:tc>
          <w:tcPr>
            <w:tcW w:w="1417" w:type="dxa"/>
            <w:tcBorders>
              <w:top w:val="nil"/>
              <w:bottom w:val="single" w:sz="2" w:space="0" w:color="auto"/>
            </w:tcBorders>
            <w:vAlign w:val="center"/>
          </w:tcPr>
          <w:p w14:paraId="1BE17141"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32C28043"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6ABF6646" w14:textId="77777777" w:rsidR="008E2FE9" w:rsidRDefault="008E2FE9" w:rsidP="008E2FE9">
            <w:pPr>
              <w:rPr>
                <w:lang w:val="en-US"/>
              </w:rPr>
            </w:pPr>
            <w:r>
              <w:rPr>
                <w:lang w:val="en-US"/>
              </w:rPr>
              <w:t>m3</w:t>
            </w:r>
          </w:p>
        </w:tc>
        <w:tc>
          <w:tcPr>
            <w:tcW w:w="1417" w:type="dxa"/>
            <w:tcBorders>
              <w:top w:val="nil"/>
              <w:bottom w:val="single" w:sz="2" w:space="0" w:color="auto"/>
            </w:tcBorders>
          </w:tcPr>
          <w:p w14:paraId="4BC386C3" w14:textId="77777777" w:rsidR="008E2FE9" w:rsidRDefault="008E2FE9" w:rsidP="008E2FE9">
            <w:pPr>
              <w:rPr>
                <w:lang w:val="en-US"/>
              </w:rPr>
            </w:pPr>
            <w:r>
              <w:rPr>
                <w:lang w:val="en-US"/>
              </w:rPr>
              <w:t>0,144</w:t>
            </w:r>
          </w:p>
        </w:tc>
      </w:tr>
      <w:tr w:rsidR="008E2FE9" w14:paraId="79A66B5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870E62E" w14:textId="77777777" w:rsidR="008E2FE9" w:rsidRDefault="008E2FE9" w:rsidP="008E2FE9">
            <w:pPr>
              <w:rPr>
                <w:lang w:val="en-US"/>
              </w:rPr>
            </w:pPr>
          </w:p>
        </w:tc>
        <w:tc>
          <w:tcPr>
            <w:tcW w:w="1417" w:type="dxa"/>
            <w:tcBorders>
              <w:top w:val="nil"/>
              <w:bottom w:val="single" w:sz="2" w:space="0" w:color="auto"/>
            </w:tcBorders>
            <w:vAlign w:val="center"/>
          </w:tcPr>
          <w:p w14:paraId="6E3B2895"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6E90CCF8"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44143536" w14:textId="77777777" w:rsidR="008E2FE9" w:rsidRDefault="008E2FE9" w:rsidP="008E2FE9">
            <w:pPr>
              <w:rPr>
                <w:lang w:val="en-US"/>
              </w:rPr>
            </w:pPr>
            <w:r>
              <w:rPr>
                <w:lang w:val="en-US"/>
              </w:rPr>
              <w:t>l</w:t>
            </w:r>
          </w:p>
        </w:tc>
        <w:tc>
          <w:tcPr>
            <w:tcW w:w="1417" w:type="dxa"/>
            <w:tcBorders>
              <w:top w:val="nil"/>
              <w:bottom w:val="single" w:sz="2" w:space="0" w:color="auto"/>
            </w:tcBorders>
          </w:tcPr>
          <w:p w14:paraId="564A40D7" w14:textId="77777777" w:rsidR="008E2FE9" w:rsidRDefault="008E2FE9" w:rsidP="008E2FE9">
            <w:pPr>
              <w:rPr>
                <w:lang w:val="en-US"/>
              </w:rPr>
            </w:pPr>
            <w:r>
              <w:rPr>
                <w:lang w:val="en-US"/>
              </w:rPr>
              <w:t>0,240</w:t>
            </w:r>
          </w:p>
        </w:tc>
      </w:tr>
      <w:tr w:rsidR="008E2FE9" w14:paraId="3CB4E2E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70F6C0" w14:textId="77777777" w:rsidR="008E2FE9" w:rsidRDefault="008E2FE9" w:rsidP="008E2FE9">
            <w:pPr>
              <w:rPr>
                <w:lang w:val="en-US"/>
              </w:rPr>
            </w:pPr>
          </w:p>
        </w:tc>
        <w:tc>
          <w:tcPr>
            <w:tcW w:w="1417" w:type="dxa"/>
            <w:tcBorders>
              <w:top w:val="nil"/>
              <w:bottom w:val="single" w:sz="2" w:space="0" w:color="auto"/>
            </w:tcBorders>
            <w:vAlign w:val="center"/>
          </w:tcPr>
          <w:p w14:paraId="08B6C6E5"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66F8F9EF"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78993ABF" w14:textId="77777777" w:rsidR="008E2FE9" w:rsidRDefault="008E2FE9" w:rsidP="008E2FE9">
            <w:pPr>
              <w:rPr>
                <w:lang w:val="en-US"/>
              </w:rPr>
            </w:pPr>
            <w:r>
              <w:rPr>
                <w:lang w:val="en-US"/>
              </w:rPr>
              <w:t>kg</w:t>
            </w:r>
          </w:p>
        </w:tc>
        <w:tc>
          <w:tcPr>
            <w:tcW w:w="1417" w:type="dxa"/>
            <w:tcBorders>
              <w:top w:val="nil"/>
              <w:bottom w:val="single" w:sz="2" w:space="0" w:color="auto"/>
            </w:tcBorders>
          </w:tcPr>
          <w:p w14:paraId="296FAFB8" w14:textId="77777777" w:rsidR="008E2FE9" w:rsidRDefault="008E2FE9" w:rsidP="008E2FE9">
            <w:pPr>
              <w:rPr>
                <w:lang w:val="en-US"/>
              </w:rPr>
            </w:pPr>
            <w:r>
              <w:rPr>
                <w:lang w:val="en-US"/>
              </w:rPr>
              <w:t>0,370</w:t>
            </w:r>
          </w:p>
        </w:tc>
      </w:tr>
      <w:tr w:rsidR="008E2FE9" w14:paraId="127FB13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271DFE9" w14:textId="77777777" w:rsidR="008E2FE9" w:rsidRDefault="008E2FE9" w:rsidP="008E2FE9">
            <w:pPr>
              <w:rPr>
                <w:lang w:val="en-US"/>
              </w:rPr>
            </w:pPr>
          </w:p>
        </w:tc>
        <w:tc>
          <w:tcPr>
            <w:tcW w:w="1417" w:type="dxa"/>
            <w:tcBorders>
              <w:top w:val="nil"/>
              <w:bottom w:val="single" w:sz="2" w:space="0" w:color="auto"/>
            </w:tcBorders>
            <w:vAlign w:val="center"/>
          </w:tcPr>
          <w:p w14:paraId="65A7AA42"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6C3BA428"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47157EE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EB14A64" w14:textId="77777777" w:rsidR="008E2FE9" w:rsidRDefault="008E2FE9" w:rsidP="008E2FE9">
            <w:pPr>
              <w:rPr>
                <w:lang w:val="en-US"/>
              </w:rPr>
            </w:pPr>
            <w:r>
              <w:rPr>
                <w:lang w:val="en-US"/>
              </w:rPr>
              <w:t>3,258</w:t>
            </w:r>
          </w:p>
        </w:tc>
      </w:tr>
      <w:tr w:rsidR="008E2FE9" w14:paraId="7BBC261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BDC752" w14:textId="77777777" w:rsidR="008E2FE9" w:rsidRDefault="008E2FE9" w:rsidP="008E2FE9">
            <w:pPr>
              <w:rPr>
                <w:lang w:val="en-US"/>
              </w:rPr>
            </w:pPr>
          </w:p>
        </w:tc>
        <w:tc>
          <w:tcPr>
            <w:tcW w:w="1417" w:type="dxa"/>
            <w:tcBorders>
              <w:top w:val="nil"/>
              <w:bottom w:val="single" w:sz="2" w:space="0" w:color="auto"/>
            </w:tcBorders>
            <w:vAlign w:val="center"/>
          </w:tcPr>
          <w:p w14:paraId="56946DCE"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17454996"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5824B97C"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3ECBA84" w14:textId="77777777" w:rsidR="008E2FE9" w:rsidRDefault="008E2FE9" w:rsidP="008E2FE9">
            <w:pPr>
              <w:rPr>
                <w:lang w:val="en-US"/>
              </w:rPr>
            </w:pPr>
            <w:r>
              <w:rPr>
                <w:lang w:val="en-US"/>
              </w:rPr>
              <w:t>0,018</w:t>
            </w:r>
          </w:p>
        </w:tc>
      </w:tr>
      <w:tr w:rsidR="008E2FE9" w:rsidRPr="00561440" w14:paraId="65D7D27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C0DBC15" w14:textId="77777777" w:rsidR="008E2FE9" w:rsidRPr="00561440" w:rsidRDefault="008E2FE9" w:rsidP="008E2FE9">
            <w:pPr>
              <w:rPr>
                <w:b/>
                <w:lang w:val="en-US"/>
              </w:rPr>
            </w:pPr>
            <w:r w:rsidRPr="00561440">
              <w:rPr>
                <w:b/>
                <w:lang w:val="en-US"/>
              </w:rPr>
              <w:t>54</w:t>
            </w:r>
          </w:p>
        </w:tc>
        <w:tc>
          <w:tcPr>
            <w:tcW w:w="1417" w:type="dxa"/>
            <w:tcBorders>
              <w:top w:val="single" w:sz="4" w:space="0" w:color="auto"/>
              <w:bottom w:val="single" w:sz="4" w:space="0" w:color="auto"/>
            </w:tcBorders>
          </w:tcPr>
          <w:p w14:paraId="35F56458" w14:textId="77777777" w:rsidR="008E2FE9" w:rsidRPr="00561440" w:rsidRDefault="008E2FE9" w:rsidP="008E2FE9">
            <w:pPr>
              <w:rPr>
                <w:b/>
                <w:lang w:val="en-US"/>
              </w:rPr>
            </w:pPr>
            <w:r w:rsidRPr="00561440">
              <w:rPr>
                <w:b/>
                <w:lang w:val="en-US"/>
              </w:rPr>
              <w:t>TfA02A1</w:t>
            </w:r>
          </w:p>
        </w:tc>
        <w:tc>
          <w:tcPr>
            <w:tcW w:w="5245" w:type="dxa"/>
            <w:tcBorders>
              <w:top w:val="single" w:sz="4" w:space="0" w:color="auto"/>
              <w:bottom w:val="single" w:sz="4" w:space="0" w:color="auto"/>
            </w:tcBorders>
          </w:tcPr>
          <w:p w14:paraId="22176168"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Reductie de otel gata confectionata, montata pe conducta amplasata in canal, la o adincime de pina la 1 m sau suprateran, la o inaltime de pina la 3 m , inclusiv proba de presiune la rece, proba de etanseitate si proba complexa cu fluid in circulatie, avind diametrul de 57;</w:t>
            </w:r>
          </w:p>
        </w:tc>
        <w:tc>
          <w:tcPr>
            <w:tcW w:w="1134" w:type="dxa"/>
            <w:tcBorders>
              <w:top w:val="single" w:sz="4" w:space="0" w:color="auto"/>
              <w:bottom w:val="single" w:sz="4" w:space="0" w:color="auto"/>
            </w:tcBorders>
            <w:vAlign w:val="center"/>
          </w:tcPr>
          <w:p w14:paraId="760099A9"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1013E228" w14:textId="77777777" w:rsidR="008E2FE9" w:rsidRPr="00561440" w:rsidRDefault="008E2FE9" w:rsidP="008E2FE9">
            <w:pPr>
              <w:jc w:val="center"/>
              <w:rPr>
                <w:b/>
                <w:lang w:val="en-US"/>
              </w:rPr>
            </w:pPr>
            <w:r w:rsidRPr="00561440">
              <w:rPr>
                <w:b/>
                <w:lang w:val="en-US"/>
              </w:rPr>
              <w:t>2,0000</w:t>
            </w:r>
          </w:p>
        </w:tc>
      </w:tr>
      <w:tr w:rsidR="008E2FE9" w14:paraId="61AA21B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B16F47" w14:textId="77777777" w:rsidR="008E2FE9" w:rsidRDefault="008E2FE9" w:rsidP="008E2FE9">
            <w:pPr>
              <w:rPr>
                <w:lang w:val="en-US"/>
              </w:rPr>
            </w:pPr>
          </w:p>
        </w:tc>
        <w:tc>
          <w:tcPr>
            <w:tcW w:w="1417" w:type="dxa"/>
            <w:tcBorders>
              <w:top w:val="nil"/>
              <w:bottom w:val="single" w:sz="2" w:space="0" w:color="auto"/>
            </w:tcBorders>
            <w:vAlign w:val="center"/>
          </w:tcPr>
          <w:p w14:paraId="6906C70A"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440EB914"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03DF0411"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DABC4D0" w14:textId="77777777" w:rsidR="008E2FE9" w:rsidRDefault="008E2FE9" w:rsidP="008E2FE9">
            <w:pPr>
              <w:rPr>
                <w:lang w:val="en-US"/>
              </w:rPr>
            </w:pPr>
            <w:r>
              <w:rPr>
                <w:lang w:val="en-US"/>
              </w:rPr>
              <w:t>2,140</w:t>
            </w:r>
          </w:p>
        </w:tc>
      </w:tr>
      <w:tr w:rsidR="008E2FE9" w14:paraId="7CFC227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DC9EF5" w14:textId="77777777" w:rsidR="008E2FE9" w:rsidRDefault="008E2FE9" w:rsidP="008E2FE9">
            <w:pPr>
              <w:rPr>
                <w:lang w:val="en-US"/>
              </w:rPr>
            </w:pPr>
          </w:p>
        </w:tc>
        <w:tc>
          <w:tcPr>
            <w:tcW w:w="1417" w:type="dxa"/>
            <w:tcBorders>
              <w:top w:val="nil"/>
              <w:bottom w:val="single" w:sz="2" w:space="0" w:color="auto"/>
            </w:tcBorders>
            <w:vAlign w:val="center"/>
          </w:tcPr>
          <w:p w14:paraId="68CAF44B"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4D0AD28A"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333BC43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6E226ED" w14:textId="77777777" w:rsidR="008E2FE9" w:rsidRDefault="008E2FE9" w:rsidP="008E2FE9">
            <w:pPr>
              <w:rPr>
                <w:lang w:val="en-US"/>
              </w:rPr>
            </w:pPr>
            <w:r>
              <w:rPr>
                <w:lang w:val="en-US"/>
              </w:rPr>
              <w:t>2,000</w:t>
            </w:r>
          </w:p>
        </w:tc>
      </w:tr>
      <w:tr w:rsidR="008E2FE9" w14:paraId="46EC0F6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C43827" w14:textId="77777777" w:rsidR="008E2FE9" w:rsidRDefault="008E2FE9" w:rsidP="008E2FE9">
            <w:pPr>
              <w:rPr>
                <w:lang w:val="en-US"/>
              </w:rPr>
            </w:pPr>
          </w:p>
        </w:tc>
        <w:tc>
          <w:tcPr>
            <w:tcW w:w="1417" w:type="dxa"/>
            <w:tcBorders>
              <w:top w:val="nil"/>
              <w:bottom w:val="single" w:sz="2" w:space="0" w:color="auto"/>
            </w:tcBorders>
            <w:vAlign w:val="center"/>
          </w:tcPr>
          <w:p w14:paraId="55AB1E16" w14:textId="77777777" w:rsidR="008E2FE9" w:rsidRDefault="008E2FE9" w:rsidP="008E2FE9">
            <w:pPr>
              <w:jc w:val="center"/>
              <w:rPr>
                <w:sz w:val="16"/>
                <w:szCs w:val="16"/>
                <w:lang w:val="en-US"/>
              </w:rPr>
            </w:pPr>
            <w:r>
              <w:rPr>
                <w:sz w:val="16"/>
                <w:szCs w:val="16"/>
                <w:lang w:val="en-US"/>
              </w:rPr>
              <w:t>28752740400001</w:t>
            </w:r>
          </w:p>
        </w:tc>
        <w:tc>
          <w:tcPr>
            <w:tcW w:w="5245" w:type="dxa"/>
            <w:tcBorders>
              <w:top w:val="nil"/>
              <w:bottom w:val="single" w:sz="2" w:space="0" w:color="auto"/>
            </w:tcBorders>
          </w:tcPr>
          <w:p w14:paraId="20AE1DD1" w14:textId="77777777" w:rsidR="008E2FE9" w:rsidRDefault="008E2FE9" w:rsidP="008E2FE9">
            <w:pPr>
              <w:rPr>
                <w:lang w:val="en-US"/>
              </w:rPr>
            </w:pPr>
            <w:r>
              <w:rPr>
                <w:lang w:val="en-US"/>
              </w:rPr>
              <w:t>Reducti din otel dn 108/57</w:t>
            </w:r>
          </w:p>
        </w:tc>
        <w:tc>
          <w:tcPr>
            <w:tcW w:w="1134" w:type="dxa"/>
            <w:tcBorders>
              <w:top w:val="nil"/>
              <w:bottom w:val="single" w:sz="2" w:space="0" w:color="auto"/>
            </w:tcBorders>
          </w:tcPr>
          <w:p w14:paraId="52BA9D03"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C265DDF" w14:textId="77777777" w:rsidR="008E2FE9" w:rsidRDefault="008E2FE9" w:rsidP="008E2FE9">
            <w:pPr>
              <w:rPr>
                <w:lang w:val="en-US"/>
              </w:rPr>
            </w:pPr>
            <w:r>
              <w:rPr>
                <w:lang w:val="en-US"/>
              </w:rPr>
              <w:t>2,000</w:t>
            </w:r>
          </w:p>
        </w:tc>
      </w:tr>
      <w:tr w:rsidR="008E2FE9" w14:paraId="555DAFA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189326" w14:textId="77777777" w:rsidR="008E2FE9" w:rsidRDefault="008E2FE9" w:rsidP="008E2FE9">
            <w:pPr>
              <w:rPr>
                <w:lang w:val="en-US"/>
              </w:rPr>
            </w:pPr>
          </w:p>
        </w:tc>
        <w:tc>
          <w:tcPr>
            <w:tcW w:w="1417" w:type="dxa"/>
            <w:tcBorders>
              <w:top w:val="nil"/>
              <w:bottom w:val="single" w:sz="2" w:space="0" w:color="auto"/>
            </w:tcBorders>
            <w:vAlign w:val="center"/>
          </w:tcPr>
          <w:p w14:paraId="6ED20EBD"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0B8C651F"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240FFE80" w14:textId="77777777" w:rsidR="008E2FE9" w:rsidRDefault="008E2FE9" w:rsidP="008E2FE9">
            <w:pPr>
              <w:rPr>
                <w:lang w:val="en-US"/>
              </w:rPr>
            </w:pPr>
            <w:r>
              <w:rPr>
                <w:lang w:val="en-US"/>
              </w:rPr>
              <w:t>kg</w:t>
            </w:r>
          </w:p>
        </w:tc>
        <w:tc>
          <w:tcPr>
            <w:tcW w:w="1417" w:type="dxa"/>
            <w:tcBorders>
              <w:top w:val="nil"/>
              <w:bottom w:val="single" w:sz="2" w:space="0" w:color="auto"/>
            </w:tcBorders>
          </w:tcPr>
          <w:p w14:paraId="14A33CBC" w14:textId="77777777" w:rsidR="008E2FE9" w:rsidRDefault="008E2FE9" w:rsidP="008E2FE9">
            <w:pPr>
              <w:rPr>
                <w:lang w:val="en-US"/>
              </w:rPr>
            </w:pPr>
            <w:r>
              <w:rPr>
                <w:lang w:val="en-US"/>
              </w:rPr>
              <w:t>0,228</w:t>
            </w:r>
          </w:p>
        </w:tc>
      </w:tr>
      <w:tr w:rsidR="008E2FE9" w14:paraId="239EB69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2915E1" w14:textId="77777777" w:rsidR="008E2FE9" w:rsidRDefault="008E2FE9" w:rsidP="008E2FE9">
            <w:pPr>
              <w:rPr>
                <w:lang w:val="en-US"/>
              </w:rPr>
            </w:pPr>
          </w:p>
        </w:tc>
        <w:tc>
          <w:tcPr>
            <w:tcW w:w="1417" w:type="dxa"/>
            <w:tcBorders>
              <w:top w:val="nil"/>
              <w:bottom w:val="single" w:sz="2" w:space="0" w:color="auto"/>
            </w:tcBorders>
            <w:vAlign w:val="center"/>
          </w:tcPr>
          <w:p w14:paraId="71391BA6"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36E69103"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4655F489" w14:textId="77777777" w:rsidR="008E2FE9" w:rsidRDefault="008E2FE9" w:rsidP="008E2FE9">
            <w:pPr>
              <w:rPr>
                <w:lang w:val="en-US"/>
              </w:rPr>
            </w:pPr>
            <w:r>
              <w:rPr>
                <w:lang w:val="en-US"/>
              </w:rPr>
              <w:t>m3</w:t>
            </w:r>
          </w:p>
        </w:tc>
        <w:tc>
          <w:tcPr>
            <w:tcW w:w="1417" w:type="dxa"/>
            <w:tcBorders>
              <w:top w:val="nil"/>
              <w:bottom w:val="single" w:sz="2" w:space="0" w:color="auto"/>
            </w:tcBorders>
          </w:tcPr>
          <w:p w14:paraId="6A92FA71" w14:textId="77777777" w:rsidR="008E2FE9" w:rsidRDefault="008E2FE9" w:rsidP="008E2FE9">
            <w:pPr>
              <w:rPr>
                <w:lang w:val="en-US"/>
              </w:rPr>
            </w:pPr>
            <w:r>
              <w:rPr>
                <w:lang w:val="en-US"/>
              </w:rPr>
              <w:t>0,290</w:t>
            </w:r>
          </w:p>
        </w:tc>
      </w:tr>
      <w:tr w:rsidR="008E2FE9" w14:paraId="109B21A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D07EA7" w14:textId="77777777" w:rsidR="008E2FE9" w:rsidRDefault="008E2FE9" w:rsidP="008E2FE9">
            <w:pPr>
              <w:rPr>
                <w:lang w:val="en-US"/>
              </w:rPr>
            </w:pPr>
          </w:p>
        </w:tc>
        <w:tc>
          <w:tcPr>
            <w:tcW w:w="1417" w:type="dxa"/>
            <w:tcBorders>
              <w:top w:val="nil"/>
              <w:bottom w:val="single" w:sz="2" w:space="0" w:color="auto"/>
            </w:tcBorders>
            <w:vAlign w:val="center"/>
          </w:tcPr>
          <w:p w14:paraId="4B97896F"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0F804D15"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4819C55E" w14:textId="77777777" w:rsidR="008E2FE9" w:rsidRDefault="008E2FE9" w:rsidP="008E2FE9">
            <w:pPr>
              <w:rPr>
                <w:lang w:val="en-US"/>
              </w:rPr>
            </w:pPr>
            <w:r>
              <w:rPr>
                <w:lang w:val="en-US"/>
              </w:rPr>
              <w:t>kg</w:t>
            </w:r>
          </w:p>
        </w:tc>
        <w:tc>
          <w:tcPr>
            <w:tcW w:w="1417" w:type="dxa"/>
            <w:tcBorders>
              <w:top w:val="nil"/>
              <w:bottom w:val="single" w:sz="2" w:space="0" w:color="auto"/>
            </w:tcBorders>
          </w:tcPr>
          <w:p w14:paraId="1FB57D78" w14:textId="77777777" w:rsidR="008E2FE9" w:rsidRDefault="008E2FE9" w:rsidP="008E2FE9">
            <w:pPr>
              <w:rPr>
                <w:lang w:val="en-US"/>
              </w:rPr>
            </w:pPr>
            <w:r>
              <w:rPr>
                <w:lang w:val="en-US"/>
              </w:rPr>
              <w:t>0,120</w:t>
            </w:r>
          </w:p>
        </w:tc>
      </w:tr>
      <w:tr w:rsidR="008E2FE9" w14:paraId="324115C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672BA9" w14:textId="77777777" w:rsidR="008E2FE9" w:rsidRDefault="008E2FE9" w:rsidP="008E2FE9">
            <w:pPr>
              <w:rPr>
                <w:lang w:val="en-US"/>
              </w:rPr>
            </w:pPr>
          </w:p>
        </w:tc>
        <w:tc>
          <w:tcPr>
            <w:tcW w:w="1417" w:type="dxa"/>
            <w:tcBorders>
              <w:top w:val="nil"/>
              <w:bottom w:val="single" w:sz="2" w:space="0" w:color="auto"/>
            </w:tcBorders>
            <w:vAlign w:val="center"/>
          </w:tcPr>
          <w:p w14:paraId="5302AF03"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2900DDE8"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214DE2A0"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3FBE9B1" w14:textId="77777777" w:rsidR="008E2FE9" w:rsidRDefault="008E2FE9" w:rsidP="008E2FE9">
            <w:pPr>
              <w:rPr>
                <w:lang w:val="en-US"/>
              </w:rPr>
            </w:pPr>
            <w:r>
              <w:rPr>
                <w:lang w:val="en-US"/>
              </w:rPr>
              <w:t>0,020</w:t>
            </w:r>
          </w:p>
        </w:tc>
      </w:tr>
      <w:tr w:rsidR="008E2FE9" w14:paraId="5C993ED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ED2B0B" w14:textId="77777777" w:rsidR="008E2FE9" w:rsidRDefault="008E2FE9" w:rsidP="008E2FE9">
            <w:pPr>
              <w:rPr>
                <w:lang w:val="en-US"/>
              </w:rPr>
            </w:pPr>
          </w:p>
        </w:tc>
        <w:tc>
          <w:tcPr>
            <w:tcW w:w="1417" w:type="dxa"/>
            <w:tcBorders>
              <w:top w:val="nil"/>
              <w:bottom w:val="single" w:sz="2" w:space="0" w:color="auto"/>
            </w:tcBorders>
            <w:vAlign w:val="center"/>
          </w:tcPr>
          <w:p w14:paraId="7698FDDD"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66500251"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2675C128" w14:textId="77777777" w:rsidR="008E2FE9" w:rsidRDefault="008E2FE9" w:rsidP="008E2FE9">
            <w:pPr>
              <w:rPr>
                <w:lang w:val="en-US"/>
              </w:rPr>
            </w:pPr>
            <w:r>
              <w:rPr>
                <w:lang w:val="en-US"/>
              </w:rPr>
              <w:t>m3</w:t>
            </w:r>
          </w:p>
        </w:tc>
        <w:tc>
          <w:tcPr>
            <w:tcW w:w="1417" w:type="dxa"/>
            <w:tcBorders>
              <w:top w:val="nil"/>
              <w:bottom w:val="single" w:sz="2" w:space="0" w:color="auto"/>
            </w:tcBorders>
          </w:tcPr>
          <w:p w14:paraId="0E7FEC4F" w14:textId="77777777" w:rsidR="008E2FE9" w:rsidRDefault="008E2FE9" w:rsidP="008E2FE9">
            <w:pPr>
              <w:rPr>
                <w:lang w:val="en-US"/>
              </w:rPr>
            </w:pPr>
            <w:r>
              <w:rPr>
                <w:lang w:val="en-US"/>
              </w:rPr>
              <w:t>0,064</w:t>
            </w:r>
          </w:p>
        </w:tc>
      </w:tr>
      <w:tr w:rsidR="008E2FE9" w14:paraId="768B33C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0C4AB1" w14:textId="77777777" w:rsidR="008E2FE9" w:rsidRDefault="008E2FE9" w:rsidP="008E2FE9">
            <w:pPr>
              <w:rPr>
                <w:lang w:val="en-US"/>
              </w:rPr>
            </w:pPr>
          </w:p>
        </w:tc>
        <w:tc>
          <w:tcPr>
            <w:tcW w:w="1417" w:type="dxa"/>
            <w:tcBorders>
              <w:top w:val="nil"/>
              <w:bottom w:val="single" w:sz="2" w:space="0" w:color="auto"/>
            </w:tcBorders>
            <w:vAlign w:val="center"/>
          </w:tcPr>
          <w:p w14:paraId="389A55EC"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13DF0EB0"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6F432225" w14:textId="77777777" w:rsidR="008E2FE9" w:rsidRDefault="008E2FE9" w:rsidP="008E2FE9">
            <w:pPr>
              <w:rPr>
                <w:lang w:val="en-US"/>
              </w:rPr>
            </w:pPr>
            <w:r>
              <w:rPr>
                <w:lang w:val="en-US"/>
              </w:rPr>
              <w:t>l</w:t>
            </w:r>
          </w:p>
        </w:tc>
        <w:tc>
          <w:tcPr>
            <w:tcW w:w="1417" w:type="dxa"/>
            <w:tcBorders>
              <w:top w:val="nil"/>
              <w:bottom w:val="single" w:sz="2" w:space="0" w:color="auto"/>
            </w:tcBorders>
          </w:tcPr>
          <w:p w14:paraId="7D81C5B9" w14:textId="77777777" w:rsidR="008E2FE9" w:rsidRDefault="008E2FE9" w:rsidP="008E2FE9">
            <w:pPr>
              <w:rPr>
                <w:lang w:val="en-US"/>
              </w:rPr>
            </w:pPr>
            <w:r>
              <w:rPr>
                <w:lang w:val="en-US"/>
              </w:rPr>
              <w:t>0,120</w:t>
            </w:r>
          </w:p>
        </w:tc>
      </w:tr>
      <w:tr w:rsidR="008E2FE9" w14:paraId="5CFC084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4E56F2" w14:textId="77777777" w:rsidR="008E2FE9" w:rsidRDefault="008E2FE9" w:rsidP="008E2FE9">
            <w:pPr>
              <w:rPr>
                <w:lang w:val="en-US"/>
              </w:rPr>
            </w:pPr>
          </w:p>
        </w:tc>
        <w:tc>
          <w:tcPr>
            <w:tcW w:w="1417" w:type="dxa"/>
            <w:tcBorders>
              <w:top w:val="nil"/>
              <w:bottom w:val="single" w:sz="2" w:space="0" w:color="auto"/>
            </w:tcBorders>
            <w:vAlign w:val="center"/>
          </w:tcPr>
          <w:p w14:paraId="396A7348"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43D5642D"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6C70F613" w14:textId="77777777" w:rsidR="008E2FE9" w:rsidRDefault="008E2FE9" w:rsidP="008E2FE9">
            <w:pPr>
              <w:rPr>
                <w:lang w:val="en-US"/>
              </w:rPr>
            </w:pPr>
            <w:r>
              <w:rPr>
                <w:lang w:val="en-US"/>
              </w:rPr>
              <w:t>kg</w:t>
            </w:r>
          </w:p>
        </w:tc>
        <w:tc>
          <w:tcPr>
            <w:tcW w:w="1417" w:type="dxa"/>
            <w:tcBorders>
              <w:top w:val="nil"/>
              <w:bottom w:val="single" w:sz="2" w:space="0" w:color="auto"/>
            </w:tcBorders>
          </w:tcPr>
          <w:p w14:paraId="449D2E0A" w14:textId="77777777" w:rsidR="008E2FE9" w:rsidRDefault="008E2FE9" w:rsidP="008E2FE9">
            <w:pPr>
              <w:rPr>
                <w:lang w:val="en-US"/>
              </w:rPr>
            </w:pPr>
            <w:r>
              <w:rPr>
                <w:lang w:val="en-US"/>
              </w:rPr>
              <w:t>0,146</w:t>
            </w:r>
          </w:p>
        </w:tc>
      </w:tr>
      <w:tr w:rsidR="008E2FE9" w14:paraId="5B17CC6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D6730B" w14:textId="77777777" w:rsidR="008E2FE9" w:rsidRDefault="008E2FE9" w:rsidP="008E2FE9">
            <w:pPr>
              <w:rPr>
                <w:lang w:val="en-US"/>
              </w:rPr>
            </w:pPr>
          </w:p>
        </w:tc>
        <w:tc>
          <w:tcPr>
            <w:tcW w:w="1417" w:type="dxa"/>
            <w:tcBorders>
              <w:top w:val="nil"/>
              <w:bottom w:val="single" w:sz="2" w:space="0" w:color="auto"/>
            </w:tcBorders>
            <w:vAlign w:val="center"/>
          </w:tcPr>
          <w:p w14:paraId="7D08525F"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434CFD7F"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7BA5DC0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4F80D02" w14:textId="77777777" w:rsidR="008E2FE9" w:rsidRDefault="008E2FE9" w:rsidP="008E2FE9">
            <w:pPr>
              <w:rPr>
                <w:lang w:val="en-US"/>
              </w:rPr>
            </w:pPr>
            <w:r>
              <w:rPr>
                <w:lang w:val="en-US"/>
              </w:rPr>
              <w:t>2,088</w:t>
            </w:r>
          </w:p>
        </w:tc>
      </w:tr>
      <w:tr w:rsidR="008E2FE9" w14:paraId="146285D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08B075" w14:textId="77777777" w:rsidR="008E2FE9" w:rsidRDefault="008E2FE9" w:rsidP="008E2FE9">
            <w:pPr>
              <w:rPr>
                <w:lang w:val="en-US"/>
              </w:rPr>
            </w:pPr>
          </w:p>
        </w:tc>
        <w:tc>
          <w:tcPr>
            <w:tcW w:w="1417" w:type="dxa"/>
            <w:tcBorders>
              <w:top w:val="nil"/>
              <w:bottom w:val="single" w:sz="2" w:space="0" w:color="auto"/>
            </w:tcBorders>
            <w:vAlign w:val="center"/>
          </w:tcPr>
          <w:p w14:paraId="57663EB6"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0880AD87"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4B8DCC9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9EF8232" w14:textId="77777777" w:rsidR="008E2FE9" w:rsidRDefault="008E2FE9" w:rsidP="008E2FE9">
            <w:pPr>
              <w:rPr>
                <w:lang w:val="en-US"/>
              </w:rPr>
            </w:pPr>
            <w:r>
              <w:rPr>
                <w:lang w:val="en-US"/>
              </w:rPr>
              <w:t>0,018</w:t>
            </w:r>
          </w:p>
        </w:tc>
      </w:tr>
      <w:tr w:rsidR="008E2FE9" w:rsidRPr="00561440" w14:paraId="0377815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2B656FD" w14:textId="77777777" w:rsidR="008E2FE9" w:rsidRPr="00561440" w:rsidRDefault="008E2FE9" w:rsidP="008E2FE9">
            <w:pPr>
              <w:rPr>
                <w:b/>
                <w:lang w:val="en-US"/>
              </w:rPr>
            </w:pPr>
            <w:r w:rsidRPr="00561440">
              <w:rPr>
                <w:b/>
                <w:lang w:val="en-US"/>
              </w:rPr>
              <w:t>55</w:t>
            </w:r>
          </w:p>
        </w:tc>
        <w:tc>
          <w:tcPr>
            <w:tcW w:w="1417" w:type="dxa"/>
            <w:tcBorders>
              <w:top w:val="single" w:sz="4" w:space="0" w:color="auto"/>
              <w:bottom w:val="single" w:sz="4" w:space="0" w:color="auto"/>
            </w:tcBorders>
          </w:tcPr>
          <w:p w14:paraId="4833EA5F" w14:textId="77777777" w:rsidR="008E2FE9" w:rsidRPr="00561440" w:rsidRDefault="008E2FE9" w:rsidP="008E2FE9">
            <w:pPr>
              <w:rPr>
                <w:b/>
                <w:lang w:val="en-US"/>
              </w:rPr>
            </w:pPr>
            <w:r w:rsidRPr="00561440">
              <w:rPr>
                <w:b/>
                <w:lang w:val="en-US"/>
              </w:rPr>
              <w:t>TfA02A1</w:t>
            </w:r>
          </w:p>
        </w:tc>
        <w:tc>
          <w:tcPr>
            <w:tcW w:w="5245" w:type="dxa"/>
            <w:tcBorders>
              <w:top w:val="single" w:sz="4" w:space="0" w:color="auto"/>
              <w:bottom w:val="single" w:sz="4" w:space="0" w:color="auto"/>
            </w:tcBorders>
          </w:tcPr>
          <w:p w14:paraId="0AB31CC6"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Cot de otel gata confectionata, montata pe conducta amplasata in canal, la o adincime de pina la 1 m sau suprateran, la o inaltime de pina la 3 m , inclusiv proba de presiune la rece, proba de etanseitate si proba complexa cu fluid in circulatie, avind diametrul de 57;</w:t>
            </w:r>
          </w:p>
        </w:tc>
        <w:tc>
          <w:tcPr>
            <w:tcW w:w="1134" w:type="dxa"/>
            <w:tcBorders>
              <w:top w:val="single" w:sz="4" w:space="0" w:color="auto"/>
              <w:bottom w:val="single" w:sz="4" w:space="0" w:color="auto"/>
            </w:tcBorders>
            <w:vAlign w:val="center"/>
          </w:tcPr>
          <w:p w14:paraId="14639EBD"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4CCD8516" w14:textId="77777777" w:rsidR="008E2FE9" w:rsidRPr="00561440" w:rsidRDefault="008E2FE9" w:rsidP="008E2FE9">
            <w:pPr>
              <w:jc w:val="center"/>
              <w:rPr>
                <w:b/>
                <w:lang w:val="en-US"/>
              </w:rPr>
            </w:pPr>
            <w:r w:rsidRPr="00561440">
              <w:rPr>
                <w:b/>
                <w:lang w:val="en-US"/>
              </w:rPr>
              <w:t>2,0000</w:t>
            </w:r>
          </w:p>
        </w:tc>
      </w:tr>
      <w:tr w:rsidR="008E2FE9" w14:paraId="5B0FA88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A908F3" w14:textId="77777777" w:rsidR="008E2FE9" w:rsidRDefault="008E2FE9" w:rsidP="008E2FE9">
            <w:pPr>
              <w:rPr>
                <w:lang w:val="en-US"/>
              </w:rPr>
            </w:pPr>
          </w:p>
        </w:tc>
        <w:tc>
          <w:tcPr>
            <w:tcW w:w="1417" w:type="dxa"/>
            <w:tcBorders>
              <w:top w:val="nil"/>
              <w:bottom w:val="single" w:sz="2" w:space="0" w:color="auto"/>
            </w:tcBorders>
            <w:vAlign w:val="center"/>
          </w:tcPr>
          <w:p w14:paraId="61C903CE"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77A3D225"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62C1CD4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FEBFB2C" w14:textId="77777777" w:rsidR="008E2FE9" w:rsidRDefault="008E2FE9" w:rsidP="008E2FE9">
            <w:pPr>
              <w:rPr>
                <w:lang w:val="en-US"/>
              </w:rPr>
            </w:pPr>
            <w:r>
              <w:rPr>
                <w:lang w:val="en-US"/>
              </w:rPr>
              <w:t>2,140</w:t>
            </w:r>
          </w:p>
        </w:tc>
      </w:tr>
      <w:tr w:rsidR="008E2FE9" w14:paraId="386E793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2C1A302" w14:textId="77777777" w:rsidR="008E2FE9" w:rsidRDefault="008E2FE9" w:rsidP="008E2FE9">
            <w:pPr>
              <w:rPr>
                <w:lang w:val="en-US"/>
              </w:rPr>
            </w:pPr>
          </w:p>
        </w:tc>
        <w:tc>
          <w:tcPr>
            <w:tcW w:w="1417" w:type="dxa"/>
            <w:tcBorders>
              <w:top w:val="nil"/>
              <w:bottom w:val="single" w:sz="2" w:space="0" w:color="auto"/>
            </w:tcBorders>
            <w:vAlign w:val="center"/>
          </w:tcPr>
          <w:p w14:paraId="59973447"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18BD7C9C"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38623DF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BF03002" w14:textId="77777777" w:rsidR="008E2FE9" w:rsidRDefault="008E2FE9" w:rsidP="008E2FE9">
            <w:pPr>
              <w:rPr>
                <w:lang w:val="en-US"/>
              </w:rPr>
            </w:pPr>
            <w:r>
              <w:rPr>
                <w:lang w:val="en-US"/>
              </w:rPr>
              <w:t>2,000</w:t>
            </w:r>
          </w:p>
        </w:tc>
      </w:tr>
      <w:tr w:rsidR="008E2FE9" w14:paraId="75BCCE0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2C3D0C" w14:textId="77777777" w:rsidR="008E2FE9" w:rsidRDefault="008E2FE9" w:rsidP="008E2FE9">
            <w:pPr>
              <w:rPr>
                <w:lang w:val="en-US"/>
              </w:rPr>
            </w:pPr>
          </w:p>
        </w:tc>
        <w:tc>
          <w:tcPr>
            <w:tcW w:w="1417" w:type="dxa"/>
            <w:tcBorders>
              <w:top w:val="nil"/>
              <w:bottom w:val="single" w:sz="2" w:space="0" w:color="auto"/>
            </w:tcBorders>
            <w:vAlign w:val="center"/>
          </w:tcPr>
          <w:p w14:paraId="192EAC96" w14:textId="77777777" w:rsidR="008E2FE9" w:rsidRDefault="008E2FE9" w:rsidP="008E2FE9">
            <w:pPr>
              <w:jc w:val="center"/>
              <w:rPr>
                <w:sz w:val="16"/>
                <w:szCs w:val="16"/>
                <w:lang w:val="en-US"/>
              </w:rPr>
            </w:pPr>
            <w:r>
              <w:rPr>
                <w:sz w:val="16"/>
                <w:szCs w:val="16"/>
                <w:lang w:val="en-US"/>
              </w:rPr>
              <w:t>28752740400002</w:t>
            </w:r>
          </w:p>
        </w:tc>
        <w:tc>
          <w:tcPr>
            <w:tcW w:w="5245" w:type="dxa"/>
            <w:tcBorders>
              <w:top w:val="nil"/>
              <w:bottom w:val="single" w:sz="2" w:space="0" w:color="auto"/>
            </w:tcBorders>
          </w:tcPr>
          <w:p w14:paraId="2E9FA4F3" w14:textId="77777777" w:rsidR="008E2FE9" w:rsidRDefault="008E2FE9" w:rsidP="008E2FE9">
            <w:pPr>
              <w:rPr>
                <w:lang w:val="en-US"/>
              </w:rPr>
            </w:pPr>
            <w:r>
              <w:rPr>
                <w:lang w:val="en-US"/>
              </w:rPr>
              <w:t>Cot din otel dn 57</w:t>
            </w:r>
          </w:p>
        </w:tc>
        <w:tc>
          <w:tcPr>
            <w:tcW w:w="1134" w:type="dxa"/>
            <w:tcBorders>
              <w:top w:val="nil"/>
              <w:bottom w:val="single" w:sz="2" w:space="0" w:color="auto"/>
            </w:tcBorders>
          </w:tcPr>
          <w:p w14:paraId="3D87D4EF" w14:textId="77777777" w:rsidR="008E2FE9" w:rsidRDefault="008E2FE9" w:rsidP="008E2FE9">
            <w:pPr>
              <w:rPr>
                <w:lang w:val="en-US"/>
              </w:rPr>
            </w:pPr>
            <w:r>
              <w:rPr>
                <w:lang w:val="en-US"/>
              </w:rPr>
              <w:t>buc</w:t>
            </w:r>
          </w:p>
        </w:tc>
        <w:tc>
          <w:tcPr>
            <w:tcW w:w="1417" w:type="dxa"/>
            <w:tcBorders>
              <w:top w:val="nil"/>
              <w:bottom w:val="single" w:sz="2" w:space="0" w:color="auto"/>
            </w:tcBorders>
          </w:tcPr>
          <w:p w14:paraId="1F009E12" w14:textId="77777777" w:rsidR="008E2FE9" w:rsidRDefault="008E2FE9" w:rsidP="008E2FE9">
            <w:pPr>
              <w:rPr>
                <w:lang w:val="en-US"/>
              </w:rPr>
            </w:pPr>
            <w:r>
              <w:rPr>
                <w:lang w:val="en-US"/>
              </w:rPr>
              <w:t>2,000</w:t>
            </w:r>
          </w:p>
        </w:tc>
      </w:tr>
      <w:tr w:rsidR="008E2FE9" w14:paraId="40EB502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3923A2" w14:textId="77777777" w:rsidR="008E2FE9" w:rsidRDefault="008E2FE9" w:rsidP="008E2FE9">
            <w:pPr>
              <w:rPr>
                <w:lang w:val="en-US"/>
              </w:rPr>
            </w:pPr>
          </w:p>
        </w:tc>
        <w:tc>
          <w:tcPr>
            <w:tcW w:w="1417" w:type="dxa"/>
            <w:tcBorders>
              <w:top w:val="nil"/>
              <w:bottom w:val="single" w:sz="2" w:space="0" w:color="auto"/>
            </w:tcBorders>
            <w:vAlign w:val="center"/>
          </w:tcPr>
          <w:p w14:paraId="1618DB24"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529BAD06"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39499AD1" w14:textId="77777777" w:rsidR="008E2FE9" w:rsidRDefault="008E2FE9" w:rsidP="008E2FE9">
            <w:pPr>
              <w:rPr>
                <w:lang w:val="en-US"/>
              </w:rPr>
            </w:pPr>
            <w:r>
              <w:rPr>
                <w:lang w:val="en-US"/>
              </w:rPr>
              <w:t>kg</w:t>
            </w:r>
          </w:p>
        </w:tc>
        <w:tc>
          <w:tcPr>
            <w:tcW w:w="1417" w:type="dxa"/>
            <w:tcBorders>
              <w:top w:val="nil"/>
              <w:bottom w:val="single" w:sz="2" w:space="0" w:color="auto"/>
            </w:tcBorders>
          </w:tcPr>
          <w:p w14:paraId="57C52362" w14:textId="77777777" w:rsidR="008E2FE9" w:rsidRDefault="008E2FE9" w:rsidP="008E2FE9">
            <w:pPr>
              <w:rPr>
                <w:lang w:val="en-US"/>
              </w:rPr>
            </w:pPr>
            <w:r>
              <w:rPr>
                <w:lang w:val="en-US"/>
              </w:rPr>
              <w:t>0,228</w:t>
            </w:r>
          </w:p>
        </w:tc>
      </w:tr>
      <w:tr w:rsidR="008E2FE9" w14:paraId="24E2DAB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6FA591" w14:textId="77777777" w:rsidR="008E2FE9" w:rsidRDefault="008E2FE9" w:rsidP="008E2FE9">
            <w:pPr>
              <w:rPr>
                <w:lang w:val="en-US"/>
              </w:rPr>
            </w:pPr>
          </w:p>
        </w:tc>
        <w:tc>
          <w:tcPr>
            <w:tcW w:w="1417" w:type="dxa"/>
            <w:tcBorders>
              <w:top w:val="nil"/>
              <w:bottom w:val="single" w:sz="2" w:space="0" w:color="auto"/>
            </w:tcBorders>
            <w:vAlign w:val="center"/>
          </w:tcPr>
          <w:p w14:paraId="3C2F6FA3"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02DA9064"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15E20D72" w14:textId="77777777" w:rsidR="008E2FE9" w:rsidRDefault="008E2FE9" w:rsidP="008E2FE9">
            <w:pPr>
              <w:rPr>
                <w:lang w:val="en-US"/>
              </w:rPr>
            </w:pPr>
            <w:r>
              <w:rPr>
                <w:lang w:val="en-US"/>
              </w:rPr>
              <w:t>m3</w:t>
            </w:r>
          </w:p>
        </w:tc>
        <w:tc>
          <w:tcPr>
            <w:tcW w:w="1417" w:type="dxa"/>
            <w:tcBorders>
              <w:top w:val="nil"/>
              <w:bottom w:val="single" w:sz="2" w:space="0" w:color="auto"/>
            </w:tcBorders>
          </w:tcPr>
          <w:p w14:paraId="1C2A7BFA" w14:textId="77777777" w:rsidR="008E2FE9" w:rsidRDefault="008E2FE9" w:rsidP="008E2FE9">
            <w:pPr>
              <w:rPr>
                <w:lang w:val="en-US"/>
              </w:rPr>
            </w:pPr>
            <w:r>
              <w:rPr>
                <w:lang w:val="en-US"/>
              </w:rPr>
              <w:t>0,290</w:t>
            </w:r>
          </w:p>
        </w:tc>
      </w:tr>
      <w:tr w:rsidR="008E2FE9" w14:paraId="2D8E43A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EDA7D3" w14:textId="77777777" w:rsidR="008E2FE9" w:rsidRDefault="008E2FE9" w:rsidP="008E2FE9">
            <w:pPr>
              <w:rPr>
                <w:lang w:val="en-US"/>
              </w:rPr>
            </w:pPr>
          </w:p>
        </w:tc>
        <w:tc>
          <w:tcPr>
            <w:tcW w:w="1417" w:type="dxa"/>
            <w:tcBorders>
              <w:top w:val="nil"/>
              <w:bottom w:val="single" w:sz="2" w:space="0" w:color="auto"/>
            </w:tcBorders>
            <w:vAlign w:val="center"/>
          </w:tcPr>
          <w:p w14:paraId="114C2179"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30ACCDF0"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706545C1" w14:textId="77777777" w:rsidR="008E2FE9" w:rsidRDefault="008E2FE9" w:rsidP="008E2FE9">
            <w:pPr>
              <w:rPr>
                <w:lang w:val="en-US"/>
              </w:rPr>
            </w:pPr>
            <w:r>
              <w:rPr>
                <w:lang w:val="en-US"/>
              </w:rPr>
              <w:t>kg</w:t>
            </w:r>
          </w:p>
        </w:tc>
        <w:tc>
          <w:tcPr>
            <w:tcW w:w="1417" w:type="dxa"/>
            <w:tcBorders>
              <w:top w:val="nil"/>
              <w:bottom w:val="single" w:sz="2" w:space="0" w:color="auto"/>
            </w:tcBorders>
          </w:tcPr>
          <w:p w14:paraId="7831E795" w14:textId="77777777" w:rsidR="008E2FE9" w:rsidRDefault="008E2FE9" w:rsidP="008E2FE9">
            <w:pPr>
              <w:rPr>
                <w:lang w:val="en-US"/>
              </w:rPr>
            </w:pPr>
            <w:r>
              <w:rPr>
                <w:lang w:val="en-US"/>
              </w:rPr>
              <w:t>0,120</w:t>
            </w:r>
          </w:p>
        </w:tc>
      </w:tr>
      <w:tr w:rsidR="008E2FE9" w14:paraId="006F136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5C72A20" w14:textId="77777777" w:rsidR="008E2FE9" w:rsidRDefault="008E2FE9" w:rsidP="008E2FE9">
            <w:pPr>
              <w:rPr>
                <w:lang w:val="en-US"/>
              </w:rPr>
            </w:pPr>
          </w:p>
        </w:tc>
        <w:tc>
          <w:tcPr>
            <w:tcW w:w="1417" w:type="dxa"/>
            <w:tcBorders>
              <w:top w:val="nil"/>
              <w:bottom w:val="single" w:sz="2" w:space="0" w:color="auto"/>
            </w:tcBorders>
            <w:vAlign w:val="center"/>
          </w:tcPr>
          <w:p w14:paraId="04A7E525"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380E75EA"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1DCE51B3"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F2102A4" w14:textId="77777777" w:rsidR="008E2FE9" w:rsidRDefault="008E2FE9" w:rsidP="008E2FE9">
            <w:pPr>
              <w:rPr>
                <w:lang w:val="en-US"/>
              </w:rPr>
            </w:pPr>
            <w:r>
              <w:rPr>
                <w:lang w:val="en-US"/>
              </w:rPr>
              <w:t>0,020</w:t>
            </w:r>
          </w:p>
        </w:tc>
      </w:tr>
      <w:tr w:rsidR="008E2FE9" w14:paraId="5F43577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488813" w14:textId="77777777" w:rsidR="008E2FE9" w:rsidRDefault="008E2FE9" w:rsidP="008E2FE9">
            <w:pPr>
              <w:rPr>
                <w:lang w:val="en-US"/>
              </w:rPr>
            </w:pPr>
          </w:p>
        </w:tc>
        <w:tc>
          <w:tcPr>
            <w:tcW w:w="1417" w:type="dxa"/>
            <w:tcBorders>
              <w:top w:val="nil"/>
              <w:bottom w:val="single" w:sz="2" w:space="0" w:color="auto"/>
            </w:tcBorders>
            <w:vAlign w:val="center"/>
          </w:tcPr>
          <w:p w14:paraId="39990E15"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3FBDFE04"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76C6B6BE" w14:textId="77777777" w:rsidR="008E2FE9" w:rsidRDefault="008E2FE9" w:rsidP="008E2FE9">
            <w:pPr>
              <w:rPr>
                <w:lang w:val="en-US"/>
              </w:rPr>
            </w:pPr>
            <w:r>
              <w:rPr>
                <w:lang w:val="en-US"/>
              </w:rPr>
              <w:t>m3</w:t>
            </w:r>
          </w:p>
        </w:tc>
        <w:tc>
          <w:tcPr>
            <w:tcW w:w="1417" w:type="dxa"/>
            <w:tcBorders>
              <w:top w:val="nil"/>
              <w:bottom w:val="single" w:sz="2" w:space="0" w:color="auto"/>
            </w:tcBorders>
          </w:tcPr>
          <w:p w14:paraId="405D8851" w14:textId="77777777" w:rsidR="008E2FE9" w:rsidRDefault="008E2FE9" w:rsidP="008E2FE9">
            <w:pPr>
              <w:rPr>
                <w:lang w:val="en-US"/>
              </w:rPr>
            </w:pPr>
            <w:r>
              <w:rPr>
                <w:lang w:val="en-US"/>
              </w:rPr>
              <w:t>0,064</w:t>
            </w:r>
          </w:p>
        </w:tc>
      </w:tr>
      <w:tr w:rsidR="008E2FE9" w14:paraId="148B87D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7FCB2C" w14:textId="77777777" w:rsidR="008E2FE9" w:rsidRDefault="008E2FE9" w:rsidP="008E2FE9">
            <w:pPr>
              <w:rPr>
                <w:lang w:val="en-US"/>
              </w:rPr>
            </w:pPr>
          </w:p>
        </w:tc>
        <w:tc>
          <w:tcPr>
            <w:tcW w:w="1417" w:type="dxa"/>
            <w:tcBorders>
              <w:top w:val="nil"/>
              <w:bottom w:val="single" w:sz="2" w:space="0" w:color="auto"/>
            </w:tcBorders>
            <w:vAlign w:val="center"/>
          </w:tcPr>
          <w:p w14:paraId="02A22763"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21CDB09F"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6AFD8B51" w14:textId="77777777" w:rsidR="008E2FE9" w:rsidRDefault="008E2FE9" w:rsidP="008E2FE9">
            <w:pPr>
              <w:rPr>
                <w:lang w:val="en-US"/>
              </w:rPr>
            </w:pPr>
            <w:r>
              <w:rPr>
                <w:lang w:val="en-US"/>
              </w:rPr>
              <w:t>l</w:t>
            </w:r>
          </w:p>
        </w:tc>
        <w:tc>
          <w:tcPr>
            <w:tcW w:w="1417" w:type="dxa"/>
            <w:tcBorders>
              <w:top w:val="nil"/>
              <w:bottom w:val="single" w:sz="2" w:space="0" w:color="auto"/>
            </w:tcBorders>
          </w:tcPr>
          <w:p w14:paraId="1BD6A52E" w14:textId="77777777" w:rsidR="008E2FE9" w:rsidRDefault="008E2FE9" w:rsidP="008E2FE9">
            <w:pPr>
              <w:rPr>
                <w:lang w:val="en-US"/>
              </w:rPr>
            </w:pPr>
            <w:r>
              <w:rPr>
                <w:lang w:val="en-US"/>
              </w:rPr>
              <w:t>0,120</w:t>
            </w:r>
          </w:p>
        </w:tc>
      </w:tr>
      <w:tr w:rsidR="008E2FE9" w14:paraId="6B64EB2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E70A70" w14:textId="77777777" w:rsidR="008E2FE9" w:rsidRDefault="008E2FE9" w:rsidP="008E2FE9">
            <w:pPr>
              <w:rPr>
                <w:lang w:val="en-US"/>
              </w:rPr>
            </w:pPr>
          </w:p>
        </w:tc>
        <w:tc>
          <w:tcPr>
            <w:tcW w:w="1417" w:type="dxa"/>
            <w:tcBorders>
              <w:top w:val="nil"/>
              <w:bottom w:val="single" w:sz="2" w:space="0" w:color="auto"/>
            </w:tcBorders>
            <w:vAlign w:val="center"/>
          </w:tcPr>
          <w:p w14:paraId="05884189"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5746C5E3"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51227A3E" w14:textId="77777777" w:rsidR="008E2FE9" w:rsidRDefault="008E2FE9" w:rsidP="008E2FE9">
            <w:pPr>
              <w:rPr>
                <w:lang w:val="en-US"/>
              </w:rPr>
            </w:pPr>
            <w:r>
              <w:rPr>
                <w:lang w:val="en-US"/>
              </w:rPr>
              <w:t>kg</w:t>
            </w:r>
          </w:p>
        </w:tc>
        <w:tc>
          <w:tcPr>
            <w:tcW w:w="1417" w:type="dxa"/>
            <w:tcBorders>
              <w:top w:val="nil"/>
              <w:bottom w:val="single" w:sz="2" w:space="0" w:color="auto"/>
            </w:tcBorders>
          </w:tcPr>
          <w:p w14:paraId="32B88221" w14:textId="77777777" w:rsidR="008E2FE9" w:rsidRDefault="008E2FE9" w:rsidP="008E2FE9">
            <w:pPr>
              <w:rPr>
                <w:lang w:val="en-US"/>
              </w:rPr>
            </w:pPr>
            <w:r>
              <w:rPr>
                <w:lang w:val="en-US"/>
              </w:rPr>
              <w:t>0,146</w:t>
            </w:r>
          </w:p>
        </w:tc>
      </w:tr>
      <w:tr w:rsidR="008E2FE9" w14:paraId="18F751B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9E15BB" w14:textId="77777777" w:rsidR="008E2FE9" w:rsidRDefault="008E2FE9" w:rsidP="008E2FE9">
            <w:pPr>
              <w:rPr>
                <w:lang w:val="en-US"/>
              </w:rPr>
            </w:pPr>
          </w:p>
        </w:tc>
        <w:tc>
          <w:tcPr>
            <w:tcW w:w="1417" w:type="dxa"/>
            <w:tcBorders>
              <w:top w:val="nil"/>
              <w:bottom w:val="single" w:sz="2" w:space="0" w:color="auto"/>
            </w:tcBorders>
            <w:vAlign w:val="center"/>
          </w:tcPr>
          <w:p w14:paraId="60B46366"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0356304D"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1C87B13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CA59FFC" w14:textId="77777777" w:rsidR="008E2FE9" w:rsidRDefault="008E2FE9" w:rsidP="008E2FE9">
            <w:pPr>
              <w:rPr>
                <w:lang w:val="en-US"/>
              </w:rPr>
            </w:pPr>
            <w:r>
              <w:rPr>
                <w:lang w:val="en-US"/>
              </w:rPr>
              <w:t>2,088</w:t>
            </w:r>
          </w:p>
        </w:tc>
      </w:tr>
      <w:tr w:rsidR="008E2FE9" w14:paraId="55D7C3C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0620FC" w14:textId="77777777" w:rsidR="008E2FE9" w:rsidRDefault="008E2FE9" w:rsidP="008E2FE9">
            <w:pPr>
              <w:rPr>
                <w:lang w:val="en-US"/>
              </w:rPr>
            </w:pPr>
          </w:p>
        </w:tc>
        <w:tc>
          <w:tcPr>
            <w:tcW w:w="1417" w:type="dxa"/>
            <w:tcBorders>
              <w:top w:val="nil"/>
              <w:bottom w:val="single" w:sz="2" w:space="0" w:color="auto"/>
            </w:tcBorders>
            <w:vAlign w:val="center"/>
          </w:tcPr>
          <w:p w14:paraId="7D2C3F08"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257B0DCB"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7CCCF032"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D27AAFE" w14:textId="77777777" w:rsidR="008E2FE9" w:rsidRDefault="008E2FE9" w:rsidP="008E2FE9">
            <w:pPr>
              <w:rPr>
                <w:lang w:val="en-US"/>
              </w:rPr>
            </w:pPr>
            <w:r>
              <w:rPr>
                <w:lang w:val="en-US"/>
              </w:rPr>
              <w:t>0,018</w:t>
            </w:r>
          </w:p>
        </w:tc>
      </w:tr>
      <w:tr w:rsidR="008E2FE9" w:rsidRPr="00561440" w14:paraId="3E689809"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17EFD57" w14:textId="77777777" w:rsidR="008E2FE9" w:rsidRPr="00561440" w:rsidRDefault="008E2FE9" w:rsidP="008E2FE9">
            <w:pPr>
              <w:rPr>
                <w:b/>
                <w:lang w:val="en-US"/>
              </w:rPr>
            </w:pPr>
            <w:r w:rsidRPr="00561440">
              <w:rPr>
                <w:b/>
                <w:lang w:val="en-US"/>
              </w:rPr>
              <w:t>56</w:t>
            </w:r>
          </w:p>
        </w:tc>
        <w:tc>
          <w:tcPr>
            <w:tcW w:w="1417" w:type="dxa"/>
            <w:tcBorders>
              <w:top w:val="single" w:sz="4" w:space="0" w:color="auto"/>
              <w:bottom w:val="single" w:sz="4" w:space="0" w:color="auto"/>
            </w:tcBorders>
          </w:tcPr>
          <w:p w14:paraId="0FC9CE19" w14:textId="77777777" w:rsidR="008E2FE9" w:rsidRPr="00561440" w:rsidRDefault="008E2FE9" w:rsidP="008E2FE9">
            <w:pPr>
              <w:rPr>
                <w:b/>
                <w:lang w:val="en-US"/>
              </w:rPr>
            </w:pPr>
            <w:r w:rsidRPr="00561440">
              <w:rPr>
                <w:b/>
                <w:lang w:val="en-US"/>
              </w:rPr>
              <w:t>TfB01C1</w:t>
            </w:r>
          </w:p>
        </w:tc>
        <w:tc>
          <w:tcPr>
            <w:tcW w:w="5245" w:type="dxa"/>
            <w:tcBorders>
              <w:top w:val="single" w:sz="4" w:space="0" w:color="auto"/>
              <w:bottom w:val="single" w:sz="4" w:space="0" w:color="auto"/>
            </w:tcBorders>
          </w:tcPr>
          <w:p w14:paraId="4BF4403E"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Montarea robinetului cu sertar, cu ventil sau clapeta de retinere din otel sau fonta de pina la Pn 25, in canal, la o adincime de 1m sau suprateran pina la 3 m avind diametrul nominal Dn 50</w:t>
            </w:r>
          </w:p>
        </w:tc>
        <w:tc>
          <w:tcPr>
            <w:tcW w:w="1134" w:type="dxa"/>
            <w:tcBorders>
              <w:top w:val="single" w:sz="4" w:space="0" w:color="auto"/>
              <w:bottom w:val="single" w:sz="4" w:space="0" w:color="auto"/>
            </w:tcBorders>
            <w:vAlign w:val="center"/>
          </w:tcPr>
          <w:p w14:paraId="745155F9"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6F5C2E49" w14:textId="77777777" w:rsidR="008E2FE9" w:rsidRPr="00561440" w:rsidRDefault="008E2FE9" w:rsidP="008E2FE9">
            <w:pPr>
              <w:jc w:val="center"/>
              <w:rPr>
                <w:b/>
                <w:lang w:val="en-US"/>
              </w:rPr>
            </w:pPr>
            <w:r w:rsidRPr="00561440">
              <w:rPr>
                <w:b/>
                <w:lang w:val="en-US"/>
              </w:rPr>
              <w:t>4,0000</w:t>
            </w:r>
          </w:p>
        </w:tc>
      </w:tr>
      <w:tr w:rsidR="008E2FE9" w14:paraId="6221C4F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9D724D" w14:textId="77777777" w:rsidR="008E2FE9" w:rsidRDefault="008E2FE9" w:rsidP="008E2FE9">
            <w:pPr>
              <w:rPr>
                <w:lang w:val="en-US"/>
              </w:rPr>
            </w:pPr>
          </w:p>
        </w:tc>
        <w:tc>
          <w:tcPr>
            <w:tcW w:w="1417" w:type="dxa"/>
            <w:tcBorders>
              <w:top w:val="nil"/>
              <w:bottom w:val="single" w:sz="2" w:space="0" w:color="auto"/>
            </w:tcBorders>
            <w:vAlign w:val="center"/>
          </w:tcPr>
          <w:p w14:paraId="2C36D66E"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4ECD075C"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2AA0469D"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1C1C7FB" w14:textId="77777777" w:rsidR="008E2FE9" w:rsidRDefault="008E2FE9" w:rsidP="008E2FE9">
            <w:pPr>
              <w:rPr>
                <w:lang w:val="en-US"/>
              </w:rPr>
            </w:pPr>
            <w:r>
              <w:rPr>
                <w:lang w:val="en-US"/>
              </w:rPr>
              <w:t>4,560</w:t>
            </w:r>
          </w:p>
        </w:tc>
      </w:tr>
      <w:tr w:rsidR="008E2FE9" w14:paraId="72518AB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8D4CCF" w14:textId="77777777" w:rsidR="008E2FE9" w:rsidRDefault="008E2FE9" w:rsidP="008E2FE9">
            <w:pPr>
              <w:rPr>
                <w:lang w:val="en-US"/>
              </w:rPr>
            </w:pPr>
          </w:p>
        </w:tc>
        <w:tc>
          <w:tcPr>
            <w:tcW w:w="1417" w:type="dxa"/>
            <w:tcBorders>
              <w:top w:val="nil"/>
              <w:bottom w:val="single" w:sz="2" w:space="0" w:color="auto"/>
            </w:tcBorders>
            <w:vAlign w:val="center"/>
          </w:tcPr>
          <w:p w14:paraId="7BC87351" w14:textId="77777777" w:rsidR="008E2FE9" w:rsidRDefault="008E2FE9" w:rsidP="008E2FE9">
            <w:pPr>
              <w:jc w:val="center"/>
              <w:rPr>
                <w:sz w:val="16"/>
                <w:szCs w:val="16"/>
                <w:lang w:val="en-US"/>
              </w:rPr>
            </w:pPr>
            <w:r>
              <w:rPr>
                <w:sz w:val="16"/>
                <w:szCs w:val="16"/>
                <w:lang w:val="en-US"/>
              </w:rPr>
              <w:t>2913134600099</w:t>
            </w:r>
          </w:p>
        </w:tc>
        <w:tc>
          <w:tcPr>
            <w:tcW w:w="5245" w:type="dxa"/>
            <w:tcBorders>
              <w:top w:val="nil"/>
              <w:bottom w:val="single" w:sz="2" w:space="0" w:color="auto"/>
            </w:tcBorders>
          </w:tcPr>
          <w:p w14:paraId="53FCEDA0" w14:textId="77777777" w:rsidR="008E2FE9" w:rsidRDefault="008E2FE9" w:rsidP="008E2FE9">
            <w:pPr>
              <w:rPr>
                <w:lang w:val="en-US"/>
              </w:rPr>
            </w:pPr>
            <w:r>
              <w:rPr>
                <w:lang w:val="en-US"/>
              </w:rPr>
              <w:t>Robinet sertar Dn57mm</w:t>
            </w:r>
          </w:p>
        </w:tc>
        <w:tc>
          <w:tcPr>
            <w:tcW w:w="1134" w:type="dxa"/>
            <w:tcBorders>
              <w:top w:val="nil"/>
              <w:bottom w:val="single" w:sz="2" w:space="0" w:color="auto"/>
            </w:tcBorders>
          </w:tcPr>
          <w:p w14:paraId="2934EF10" w14:textId="77777777" w:rsidR="008E2FE9" w:rsidRDefault="008E2FE9" w:rsidP="008E2FE9">
            <w:pPr>
              <w:rPr>
                <w:lang w:val="en-US"/>
              </w:rPr>
            </w:pPr>
            <w:r>
              <w:rPr>
                <w:lang w:val="en-US"/>
              </w:rPr>
              <w:t>buc</w:t>
            </w:r>
          </w:p>
        </w:tc>
        <w:tc>
          <w:tcPr>
            <w:tcW w:w="1417" w:type="dxa"/>
            <w:tcBorders>
              <w:top w:val="nil"/>
              <w:bottom w:val="single" w:sz="2" w:space="0" w:color="auto"/>
            </w:tcBorders>
          </w:tcPr>
          <w:p w14:paraId="6EC40DC7" w14:textId="77777777" w:rsidR="008E2FE9" w:rsidRDefault="008E2FE9" w:rsidP="008E2FE9">
            <w:pPr>
              <w:rPr>
                <w:lang w:val="en-US"/>
              </w:rPr>
            </w:pPr>
            <w:r>
              <w:rPr>
                <w:lang w:val="en-US"/>
              </w:rPr>
              <w:t>4,000</w:t>
            </w:r>
          </w:p>
        </w:tc>
      </w:tr>
      <w:tr w:rsidR="008E2FE9" w14:paraId="4453875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D449A2D" w14:textId="77777777" w:rsidR="008E2FE9" w:rsidRDefault="008E2FE9" w:rsidP="008E2FE9">
            <w:pPr>
              <w:rPr>
                <w:lang w:val="en-US"/>
              </w:rPr>
            </w:pPr>
          </w:p>
        </w:tc>
        <w:tc>
          <w:tcPr>
            <w:tcW w:w="1417" w:type="dxa"/>
            <w:tcBorders>
              <w:top w:val="nil"/>
              <w:bottom w:val="single" w:sz="2" w:space="0" w:color="auto"/>
            </w:tcBorders>
            <w:vAlign w:val="center"/>
          </w:tcPr>
          <w:p w14:paraId="0BDB93A2" w14:textId="77777777" w:rsidR="008E2FE9" w:rsidRDefault="008E2FE9" w:rsidP="008E2FE9">
            <w:pPr>
              <w:jc w:val="center"/>
              <w:rPr>
                <w:sz w:val="16"/>
                <w:szCs w:val="16"/>
                <w:lang w:val="en-US"/>
              </w:rPr>
            </w:pPr>
            <w:r>
              <w:rPr>
                <w:sz w:val="16"/>
                <w:szCs w:val="16"/>
                <w:lang w:val="en-US"/>
              </w:rPr>
              <w:t>2874115821734</w:t>
            </w:r>
          </w:p>
        </w:tc>
        <w:tc>
          <w:tcPr>
            <w:tcW w:w="5245" w:type="dxa"/>
            <w:tcBorders>
              <w:top w:val="nil"/>
              <w:bottom w:val="single" w:sz="2" w:space="0" w:color="auto"/>
            </w:tcBorders>
          </w:tcPr>
          <w:p w14:paraId="01BB54D2" w14:textId="77777777" w:rsidR="008E2FE9" w:rsidRDefault="008E2FE9" w:rsidP="008E2FE9">
            <w:pPr>
              <w:rPr>
                <w:lang w:val="en-US"/>
              </w:rPr>
            </w:pPr>
            <w:r>
              <w:rPr>
                <w:lang w:val="en-US"/>
              </w:rPr>
              <w:t>Surub cap hexagonal M 16x65 gr. 4,8</w:t>
            </w:r>
          </w:p>
        </w:tc>
        <w:tc>
          <w:tcPr>
            <w:tcW w:w="1134" w:type="dxa"/>
            <w:tcBorders>
              <w:top w:val="nil"/>
              <w:bottom w:val="single" w:sz="2" w:space="0" w:color="auto"/>
            </w:tcBorders>
          </w:tcPr>
          <w:p w14:paraId="0AB19ACA"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A8BE816" w14:textId="77777777" w:rsidR="008E2FE9" w:rsidRDefault="008E2FE9" w:rsidP="008E2FE9">
            <w:pPr>
              <w:rPr>
                <w:lang w:val="en-US"/>
              </w:rPr>
            </w:pPr>
            <w:r>
              <w:rPr>
                <w:lang w:val="en-US"/>
              </w:rPr>
              <w:t>32,000</w:t>
            </w:r>
          </w:p>
        </w:tc>
      </w:tr>
      <w:tr w:rsidR="008E2FE9" w14:paraId="14F9D59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37D2DF0" w14:textId="77777777" w:rsidR="008E2FE9" w:rsidRDefault="008E2FE9" w:rsidP="008E2FE9">
            <w:pPr>
              <w:rPr>
                <w:lang w:val="en-US"/>
              </w:rPr>
            </w:pPr>
          </w:p>
        </w:tc>
        <w:tc>
          <w:tcPr>
            <w:tcW w:w="1417" w:type="dxa"/>
            <w:tcBorders>
              <w:top w:val="nil"/>
              <w:bottom w:val="single" w:sz="2" w:space="0" w:color="auto"/>
            </w:tcBorders>
            <w:vAlign w:val="center"/>
          </w:tcPr>
          <w:p w14:paraId="045835A5" w14:textId="77777777" w:rsidR="008E2FE9" w:rsidRDefault="008E2FE9" w:rsidP="008E2FE9">
            <w:pPr>
              <w:jc w:val="center"/>
              <w:rPr>
                <w:sz w:val="16"/>
                <w:szCs w:val="16"/>
                <w:lang w:val="en-US"/>
              </w:rPr>
            </w:pPr>
            <w:r>
              <w:rPr>
                <w:sz w:val="16"/>
                <w:szCs w:val="16"/>
                <w:lang w:val="en-US"/>
              </w:rPr>
              <w:t>2874115840558</w:t>
            </w:r>
          </w:p>
        </w:tc>
        <w:tc>
          <w:tcPr>
            <w:tcW w:w="5245" w:type="dxa"/>
            <w:tcBorders>
              <w:top w:val="nil"/>
              <w:bottom w:val="single" w:sz="2" w:space="0" w:color="auto"/>
            </w:tcBorders>
          </w:tcPr>
          <w:p w14:paraId="470EAC2B" w14:textId="77777777" w:rsidR="008E2FE9" w:rsidRDefault="008E2FE9" w:rsidP="008E2FE9">
            <w:pPr>
              <w:rPr>
                <w:lang w:val="en-US"/>
              </w:rPr>
            </w:pPr>
            <w:r>
              <w:rPr>
                <w:lang w:val="en-US"/>
              </w:rPr>
              <w:t>Piulita hexag. M16</w:t>
            </w:r>
          </w:p>
        </w:tc>
        <w:tc>
          <w:tcPr>
            <w:tcW w:w="1134" w:type="dxa"/>
            <w:tcBorders>
              <w:top w:val="nil"/>
              <w:bottom w:val="single" w:sz="2" w:space="0" w:color="auto"/>
            </w:tcBorders>
          </w:tcPr>
          <w:p w14:paraId="18EFD46D"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3B5152A" w14:textId="77777777" w:rsidR="008E2FE9" w:rsidRDefault="008E2FE9" w:rsidP="008E2FE9">
            <w:pPr>
              <w:rPr>
                <w:lang w:val="en-US"/>
              </w:rPr>
            </w:pPr>
            <w:r>
              <w:rPr>
                <w:lang w:val="en-US"/>
              </w:rPr>
              <w:t>32,000</w:t>
            </w:r>
          </w:p>
        </w:tc>
      </w:tr>
      <w:tr w:rsidR="008E2FE9" w14:paraId="05F5D06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8483FC" w14:textId="77777777" w:rsidR="008E2FE9" w:rsidRDefault="008E2FE9" w:rsidP="008E2FE9">
            <w:pPr>
              <w:rPr>
                <w:lang w:val="en-US"/>
              </w:rPr>
            </w:pPr>
          </w:p>
        </w:tc>
        <w:tc>
          <w:tcPr>
            <w:tcW w:w="1417" w:type="dxa"/>
            <w:tcBorders>
              <w:top w:val="nil"/>
              <w:bottom w:val="single" w:sz="2" w:space="0" w:color="auto"/>
            </w:tcBorders>
            <w:vAlign w:val="center"/>
          </w:tcPr>
          <w:p w14:paraId="29C82ADF" w14:textId="77777777" w:rsidR="008E2FE9" w:rsidRDefault="008E2FE9" w:rsidP="008E2FE9">
            <w:pPr>
              <w:jc w:val="center"/>
              <w:rPr>
                <w:sz w:val="16"/>
                <w:szCs w:val="16"/>
                <w:lang w:val="en-US"/>
              </w:rPr>
            </w:pPr>
            <w:r>
              <w:rPr>
                <w:sz w:val="16"/>
                <w:szCs w:val="16"/>
                <w:lang w:val="en-US"/>
              </w:rPr>
              <w:t>2320316202533</w:t>
            </w:r>
          </w:p>
        </w:tc>
        <w:tc>
          <w:tcPr>
            <w:tcW w:w="5245" w:type="dxa"/>
            <w:tcBorders>
              <w:top w:val="nil"/>
              <w:bottom w:val="single" w:sz="2" w:space="0" w:color="auto"/>
            </w:tcBorders>
          </w:tcPr>
          <w:p w14:paraId="7F217C0F" w14:textId="77777777" w:rsidR="008E2FE9" w:rsidRDefault="008E2FE9" w:rsidP="008E2FE9">
            <w:pPr>
              <w:rPr>
                <w:lang w:val="en-US"/>
              </w:rPr>
            </w:pPr>
            <w:r>
              <w:rPr>
                <w:lang w:val="en-US"/>
              </w:rPr>
              <w:t>Vaselina artificiala tehnica tip D</w:t>
            </w:r>
          </w:p>
        </w:tc>
        <w:tc>
          <w:tcPr>
            <w:tcW w:w="1134" w:type="dxa"/>
            <w:tcBorders>
              <w:top w:val="nil"/>
              <w:bottom w:val="single" w:sz="2" w:space="0" w:color="auto"/>
            </w:tcBorders>
          </w:tcPr>
          <w:p w14:paraId="42A13D7E" w14:textId="77777777" w:rsidR="008E2FE9" w:rsidRDefault="008E2FE9" w:rsidP="008E2FE9">
            <w:pPr>
              <w:rPr>
                <w:lang w:val="en-US"/>
              </w:rPr>
            </w:pPr>
            <w:r>
              <w:rPr>
                <w:lang w:val="en-US"/>
              </w:rPr>
              <w:t>kg</w:t>
            </w:r>
          </w:p>
        </w:tc>
        <w:tc>
          <w:tcPr>
            <w:tcW w:w="1417" w:type="dxa"/>
            <w:tcBorders>
              <w:top w:val="nil"/>
              <w:bottom w:val="single" w:sz="2" w:space="0" w:color="auto"/>
            </w:tcBorders>
          </w:tcPr>
          <w:p w14:paraId="3EC0CFEF" w14:textId="77777777" w:rsidR="008E2FE9" w:rsidRDefault="008E2FE9" w:rsidP="008E2FE9">
            <w:pPr>
              <w:rPr>
                <w:lang w:val="en-US"/>
              </w:rPr>
            </w:pPr>
            <w:r>
              <w:rPr>
                <w:lang w:val="en-US"/>
              </w:rPr>
              <w:t>0,096</w:t>
            </w:r>
          </w:p>
        </w:tc>
      </w:tr>
      <w:tr w:rsidR="008E2FE9" w14:paraId="7B323C4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48CB52" w14:textId="77777777" w:rsidR="008E2FE9" w:rsidRDefault="008E2FE9" w:rsidP="008E2FE9">
            <w:pPr>
              <w:rPr>
                <w:lang w:val="en-US"/>
              </w:rPr>
            </w:pPr>
          </w:p>
        </w:tc>
        <w:tc>
          <w:tcPr>
            <w:tcW w:w="1417" w:type="dxa"/>
            <w:tcBorders>
              <w:top w:val="nil"/>
              <w:bottom w:val="single" w:sz="2" w:space="0" w:color="auto"/>
            </w:tcBorders>
            <w:vAlign w:val="center"/>
          </w:tcPr>
          <w:p w14:paraId="7DACE2B3" w14:textId="77777777" w:rsidR="008E2FE9" w:rsidRDefault="008E2FE9" w:rsidP="008E2FE9">
            <w:pPr>
              <w:jc w:val="center"/>
              <w:rPr>
                <w:sz w:val="16"/>
                <w:szCs w:val="16"/>
                <w:lang w:val="en-US"/>
              </w:rPr>
            </w:pPr>
            <w:r>
              <w:rPr>
                <w:sz w:val="16"/>
                <w:szCs w:val="16"/>
                <w:lang w:val="en-US"/>
              </w:rPr>
              <w:t>2513206622068</w:t>
            </w:r>
          </w:p>
        </w:tc>
        <w:tc>
          <w:tcPr>
            <w:tcW w:w="5245" w:type="dxa"/>
            <w:tcBorders>
              <w:top w:val="nil"/>
              <w:bottom w:val="single" w:sz="2" w:space="0" w:color="auto"/>
            </w:tcBorders>
          </w:tcPr>
          <w:p w14:paraId="6C81EC07" w14:textId="77777777" w:rsidR="008E2FE9" w:rsidRDefault="008E2FE9" w:rsidP="008E2FE9">
            <w:pPr>
              <w:rPr>
                <w:lang w:val="en-US"/>
              </w:rPr>
            </w:pPr>
            <w:r>
              <w:rPr>
                <w:lang w:val="en-US"/>
              </w:rPr>
              <w:t>Placa marsit m 40-250 x 2,0 mm</w:t>
            </w:r>
          </w:p>
        </w:tc>
        <w:tc>
          <w:tcPr>
            <w:tcW w:w="1134" w:type="dxa"/>
            <w:tcBorders>
              <w:top w:val="nil"/>
              <w:bottom w:val="single" w:sz="2" w:space="0" w:color="auto"/>
            </w:tcBorders>
          </w:tcPr>
          <w:p w14:paraId="4F48C440" w14:textId="77777777" w:rsidR="008E2FE9" w:rsidRDefault="008E2FE9" w:rsidP="008E2FE9">
            <w:pPr>
              <w:rPr>
                <w:lang w:val="en-US"/>
              </w:rPr>
            </w:pPr>
            <w:r>
              <w:rPr>
                <w:lang w:val="en-US"/>
              </w:rPr>
              <w:t>kg</w:t>
            </w:r>
          </w:p>
        </w:tc>
        <w:tc>
          <w:tcPr>
            <w:tcW w:w="1417" w:type="dxa"/>
            <w:tcBorders>
              <w:top w:val="nil"/>
              <w:bottom w:val="single" w:sz="2" w:space="0" w:color="auto"/>
            </w:tcBorders>
          </w:tcPr>
          <w:p w14:paraId="359DA0E5" w14:textId="77777777" w:rsidR="008E2FE9" w:rsidRDefault="008E2FE9" w:rsidP="008E2FE9">
            <w:pPr>
              <w:rPr>
                <w:lang w:val="en-US"/>
              </w:rPr>
            </w:pPr>
            <w:r>
              <w:rPr>
                <w:lang w:val="en-US"/>
              </w:rPr>
              <w:t>0,252</w:t>
            </w:r>
          </w:p>
        </w:tc>
      </w:tr>
      <w:tr w:rsidR="008E2FE9" w:rsidRPr="00561440" w14:paraId="3B83D4F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13EFD0E" w14:textId="77777777" w:rsidR="008E2FE9" w:rsidRPr="00561440" w:rsidRDefault="008E2FE9" w:rsidP="008E2FE9">
            <w:pPr>
              <w:rPr>
                <w:b/>
                <w:lang w:val="en-US"/>
              </w:rPr>
            </w:pPr>
            <w:r w:rsidRPr="00561440">
              <w:rPr>
                <w:b/>
                <w:lang w:val="en-US"/>
              </w:rPr>
              <w:t>57</w:t>
            </w:r>
          </w:p>
        </w:tc>
        <w:tc>
          <w:tcPr>
            <w:tcW w:w="1417" w:type="dxa"/>
            <w:tcBorders>
              <w:top w:val="single" w:sz="4" w:space="0" w:color="auto"/>
              <w:bottom w:val="single" w:sz="4" w:space="0" w:color="auto"/>
            </w:tcBorders>
          </w:tcPr>
          <w:p w14:paraId="787EE1C4" w14:textId="77777777" w:rsidR="008E2FE9" w:rsidRPr="00561440" w:rsidRDefault="008E2FE9" w:rsidP="008E2FE9">
            <w:pPr>
              <w:rPr>
                <w:b/>
                <w:lang w:val="en-US"/>
              </w:rPr>
            </w:pPr>
            <w:r w:rsidRPr="00561440">
              <w:rPr>
                <w:b/>
                <w:lang w:val="en-US"/>
              </w:rPr>
              <w:t>RpIC31C</w:t>
            </w:r>
          </w:p>
        </w:tc>
        <w:tc>
          <w:tcPr>
            <w:tcW w:w="5245" w:type="dxa"/>
            <w:tcBorders>
              <w:top w:val="single" w:sz="4" w:space="0" w:color="auto"/>
              <w:bottom w:val="single" w:sz="4" w:space="0" w:color="auto"/>
            </w:tcBorders>
          </w:tcPr>
          <w:p w14:paraId="36A81AAF"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Sudarea cu flacara oxiacetilenica a tevilor de instalatii, izolate cu diametrul 2"</w:t>
            </w:r>
          </w:p>
        </w:tc>
        <w:tc>
          <w:tcPr>
            <w:tcW w:w="1134" w:type="dxa"/>
            <w:tcBorders>
              <w:top w:val="single" w:sz="4" w:space="0" w:color="auto"/>
              <w:bottom w:val="single" w:sz="4" w:space="0" w:color="auto"/>
            </w:tcBorders>
            <w:vAlign w:val="center"/>
          </w:tcPr>
          <w:p w14:paraId="6A14766D"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2E101F0C" w14:textId="77777777" w:rsidR="008E2FE9" w:rsidRPr="00561440" w:rsidRDefault="008E2FE9" w:rsidP="008E2FE9">
            <w:pPr>
              <w:jc w:val="center"/>
              <w:rPr>
                <w:b/>
                <w:lang w:val="en-US"/>
              </w:rPr>
            </w:pPr>
            <w:r w:rsidRPr="00561440">
              <w:rPr>
                <w:b/>
                <w:lang w:val="en-US"/>
              </w:rPr>
              <w:t>2,0000</w:t>
            </w:r>
          </w:p>
        </w:tc>
      </w:tr>
      <w:tr w:rsidR="008E2FE9" w14:paraId="24CA948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8DFE1E" w14:textId="77777777" w:rsidR="008E2FE9" w:rsidRDefault="008E2FE9" w:rsidP="008E2FE9">
            <w:pPr>
              <w:rPr>
                <w:lang w:val="en-US"/>
              </w:rPr>
            </w:pPr>
          </w:p>
        </w:tc>
        <w:tc>
          <w:tcPr>
            <w:tcW w:w="1417" w:type="dxa"/>
            <w:tcBorders>
              <w:top w:val="nil"/>
              <w:bottom w:val="single" w:sz="2" w:space="0" w:color="auto"/>
            </w:tcBorders>
            <w:vAlign w:val="center"/>
          </w:tcPr>
          <w:p w14:paraId="215A9E71" w14:textId="77777777" w:rsidR="008E2FE9" w:rsidRDefault="008E2FE9" w:rsidP="008E2FE9">
            <w:pPr>
              <w:jc w:val="center"/>
              <w:rPr>
                <w:sz w:val="16"/>
                <w:szCs w:val="16"/>
                <w:lang w:val="en-US"/>
              </w:rPr>
            </w:pPr>
            <w:r>
              <w:rPr>
                <w:sz w:val="16"/>
                <w:szCs w:val="16"/>
                <w:lang w:val="en-US"/>
              </w:rPr>
              <w:t>7136040011800</w:t>
            </w:r>
          </w:p>
        </w:tc>
        <w:tc>
          <w:tcPr>
            <w:tcW w:w="5245" w:type="dxa"/>
            <w:tcBorders>
              <w:top w:val="nil"/>
              <w:bottom w:val="single" w:sz="2" w:space="0" w:color="auto"/>
            </w:tcBorders>
          </w:tcPr>
          <w:p w14:paraId="2C7D0ADA" w14:textId="77777777" w:rsidR="008E2FE9" w:rsidRDefault="008E2FE9" w:rsidP="008E2FE9">
            <w:pPr>
              <w:rPr>
                <w:lang w:val="en-US"/>
              </w:rPr>
            </w:pPr>
            <w:r>
              <w:rPr>
                <w:lang w:val="en-US"/>
              </w:rPr>
              <w:t xml:space="preserve">Instalator incalzire </w:t>
            </w:r>
          </w:p>
        </w:tc>
        <w:tc>
          <w:tcPr>
            <w:tcW w:w="1134" w:type="dxa"/>
            <w:tcBorders>
              <w:top w:val="nil"/>
              <w:bottom w:val="single" w:sz="2" w:space="0" w:color="auto"/>
            </w:tcBorders>
          </w:tcPr>
          <w:p w14:paraId="541610B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D8BBC7A" w14:textId="77777777" w:rsidR="008E2FE9" w:rsidRDefault="008E2FE9" w:rsidP="008E2FE9">
            <w:pPr>
              <w:rPr>
                <w:lang w:val="en-US"/>
              </w:rPr>
            </w:pPr>
            <w:r>
              <w:rPr>
                <w:lang w:val="en-US"/>
              </w:rPr>
              <w:t>1,680</w:t>
            </w:r>
          </w:p>
        </w:tc>
      </w:tr>
      <w:tr w:rsidR="008E2FE9" w14:paraId="164CAC3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B0AA6E" w14:textId="77777777" w:rsidR="008E2FE9" w:rsidRDefault="008E2FE9" w:rsidP="008E2FE9">
            <w:pPr>
              <w:rPr>
                <w:lang w:val="en-US"/>
              </w:rPr>
            </w:pPr>
          </w:p>
        </w:tc>
        <w:tc>
          <w:tcPr>
            <w:tcW w:w="1417" w:type="dxa"/>
            <w:tcBorders>
              <w:top w:val="nil"/>
              <w:bottom w:val="single" w:sz="2" w:space="0" w:color="auto"/>
            </w:tcBorders>
            <w:vAlign w:val="center"/>
          </w:tcPr>
          <w:p w14:paraId="3686F7F5"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72E33C1B"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1285CA4D" w14:textId="77777777" w:rsidR="008E2FE9" w:rsidRDefault="008E2FE9" w:rsidP="008E2FE9">
            <w:pPr>
              <w:rPr>
                <w:lang w:val="en-US"/>
              </w:rPr>
            </w:pPr>
            <w:r>
              <w:rPr>
                <w:lang w:val="en-US"/>
              </w:rPr>
              <w:t>kg</w:t>
            </w:r>
          </w:p>
        </w:tc>
        <w:tc>
          <w:tcPr>
            <w:tcW w:w="1417" w:type="dxa"/>
            <w:tcBorders>
              <w:top w:val="nil"/>
              <w:bottom w:val="single" w:sz="2" w:space="0" w:color="auto"/>
            </w:tcBorders>
          </w:tcPr>
          <w:p w14:paraId="31AEB46E" w14:textId="77777777" w:rsidR="008E2FE9" w:rsidRDefault="008E2FE9" w:rsidP="008E2FE9">
            <w:pPr>
              <w:rPr>
                <w:lang w:val="en-US"/>
              </w:rPr>
            </w:pPr>
            <w:r>
              <w:rPr>
                <w:lang w:val="en-US"/>
              </w:rPr>
              <w:t>0,288</w:t>
            </w:r>
          </w:p>
        </w:tc>
      </w:tr>
      <w:tr w:rsidR="008E2FE9" w14:paraId="0E1CE15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78768E" w14:textId="77777777" w:rsidR="008E2FE9" w:rsidRDefault="008E2FE9" w:rsidP="008E2FE9">
            <w:pPr>
              <w:rPr>
                <w:lang w:val="en-US"/>
              </w:rPr>
            </w:pPr>
          </w:p>
        </w:tc>
        <w:tc>
          <w:tcPr>
            <w:tcW w:w="1417" w:type="dxa"/>
            <w:tcBorders>
              <w:top w:val="nil"/>
              <w:bottom w:val="single" w:sz="2" w:space="0" w:color="auto"/>
            </w:tcBorders>
            <w:vAlign w:val="center"/>
          </w:tcPr>
          <w:p w14:paraId="2668E99F"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21D74FE8"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5C213446" w14:textId="77777777" w:rsidR="008E2FE9" w:rsidRDefault="008E2FE9" w:rsidP="008E2FE9">
            <w:pPr>
              <w:rPr>
                <w:lang w:val="en-US"/>
              </w:rPr>
            </w:pPr>
            <w:r>
              <w:rPr>
                <w:lang w:val="en-US"/>
              </w:rPr>
              <w:t>m3</w:t>
            </w:r>
          </w:p>
        </w:tc>
        <w:tc>
          <w:tcPr>
            <w:tcW w:w="1417" w:type="dxa"/>
            <w:tcBorders>
              <w:top w:val="nil"/>
              <w:bottom w:val="single" w:sz="2" w:space="0" w:color="auto"/>
            </w:tcBorders>
          </w:tcPr>
          <w:p w14:paraId="00DF35BA" w14:textId="77777777" w:rsidR="008E2FE9" w:rsidRDefault="008E2FE9" w:rsidP="008E2FE9">
            <w:pPr>
              <w:rPr>
                <w:lang w:val="en-US"/>
              </w:rPr>
            </w:pPr>
            <w:r>
              <w:rPr>
                <w:lang w:val="en-US"/>
              </w:rPr>
              <w:t>0,070</w:t>
            </w:r>
          </w:p>
        </w:tc>
      </w:tr>
      <w:tr w:rsidR="008E2FE9" w14:paraId="7D16B0D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FC6B25" w14:textId="77777777" w:rsidR="008E2FE9" w:rsidRDefault="008E2FE9" w:rsidP="008E2FE9">
            <w:pPr>
              <w:rPr>
                <w:lang w:val="en-US"/>
              </w:rPr>
            </w:pPr>
          </w:p>
        </w:tc>
        <w:tc>
          <w:tcPr>
            <w:tcW w:w="1417" w:type="dxa"/>
            <w:tcBorders>
              <w:top w:val="nil"/>
              <w:bottom w:val="single" w:sz="2" w:space="0" w:color="auto"/>
            </w:tcBorders>
            <w:vAlign w:val="center"/>
          </w:tcPr>
          <w:p w14:paraId="62A72871" w14:textId="77777777" w:rsidR="008E2FE9" w:rsidRDefault="008E2FE9" w:rsidP="008E2FE9">
            <w:pPr>
              <w:jc w:val="center"/>
              <w:rPr>
                <w:sz w:val="16"/>
                <w:szCs w:val="16"/>
                <w:lang w:val="en-US"/>
              </w:rPr>
            </w:pPr>
            <w:r>
              <w:rPr>
                <w:sz w:val="16"/>
                <w:szCs w:val="16"/>
                <w:lang w:val="en-US"/>
              </w:rPr>
              <w:t>2735725903453</w:t>
            </w:r>
          </w:p>
        </w:tc>
        <w:tc>
          <w:tcPr>
            <w:tcW w:w="5245" w:type="dxa"/>
            <w:tcBorders>
              <w:top w:val="nil"/>
              <w:bottom w:val="single" w:sz="2" w:space="0" w:color="auto"/>
            </w:tcBorders>
          </w:tcPr>
          <w:p w14:paraId="41C76FDF" w14:textId="77777777" w:rsidR="008E2FE9" w:rsidRDefault="008E2FE9" w:rsidP="008E2FE9">
            <w:pPr>
              <w:rPr>
                <w:lang w:val="en-US"/>
              </w:rPr>
            </w:pPr>
            <w:r>
              <w:rPr>
                <w:lang w:val="en-US"/>
              </w:rPr>
              <w:t>Sirma pt. sudura, obisnuita dn=3,25</w:t>
            </w:r>
          </w:p>
        </w:tc>
        <w:tc>
          <w:tcPr>
            <w:tcW w:w="1134" w:type="dxa"/>
            <w:tcBorders>
              <w:top w:val="nil"/>
              <w:bottom w:val="single" w:sz="2" w:space="0" w:color="auto"/>
            </w:tcBorders>
          </w:tcPr>
          <w:p w14:paraId="1B1BA710" w14:textId="77777777" w:rsidR="008E2FE9" w:rsidRDefault="008E2FE9" w:rsidP="008E2FE9">
            <w:pPr>
              <w:rPr>
                <w:lang w:val="en-US"/>
              </w:rPr>
            </w:pPr>
            <w:r>
              <w:rPr>
                <w:lang w:val="en-US"/>
              </w:rPr>
              <w:t>kg</w:t>
            </w:r>
          </w:p>
        </w:tc>
        <w:tc>
          <w:tcPr>
            <w:tcW w:w="1417" w:type="dxa"/>
            <w:tcBorders>
              <w:top w:val="nil"/>
              <w:bottom w:val="single" w:sz="2" w:space="0" w:color="auto"/>
            </w:tcBorders>
          </w:tcPr>
          <w:p w14:paraId="0EE4DD9E" w14:textId="77777777" w:rsidR="008E2FE9" w:rsidRDefault="008E2FE9" w:rsidP="008E2FE9">
            <w:pPr>
              <w:rPr>
                <w:lang w:val="en-US"/>
              </w:rPr>
            </w:pPr>
            <w:r>
              <w:rPr>
                <w:lang w:val="en-US"/>
              </w:rPr>
              <w:t>0,052</w:t>
            </w:r>
          </w:p>
        </w:tc>
      </w:tr>
      <w:tr w:rsidR="008E2FE9" w14:paraId="282718A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8B1C04" w14:textId="77777777" w:rsidR="008E2FE9" w:rsidRDefault="008E2FE9" w:rsidP="008E2FE9">
            <w:pPr>
              <w:rPr>
                <w:lang w:val="en-US"/>
              </w:rPr>
            </w:pPr>
          </w:p>
        </w:tc>
        <w:tc>
          <w:tcPr>
            <w:tcW w:w="1417" w:type="dxa"/>
            <w:tcBorders>
              <w:top w:val="nil"/>
              <w:bottom w:val="single" w:sz="2" w:space="0" w:color="auto"/>
            </w:tcBorders>
            <w:vAlign w:val="center"/>
          </w:tcPr>
          <w:p w14:paraId="75BEC5A7" w14:textId="77777777" w:rsidR="008E2FE9" w:rsidRDefault="008E2FE9" w:rsidP="008E2FE9">
            <w:pPr>
              <w:jc w:val="center"/>
              <w:rPr>
                <w:sz w:val="16"/>
                <w:szCs w:val="16"/>
                <w:lang w:val="en-US"/>
              </w:rPr>
            </w:pPr>
            <w:r>
              <w:rPr>
                <w:sz w:val="16"/>
                <w:szCs w:val="16"/>
                <w:lang w:val="en-US"/>
              </w:rPr>
              <w:t>3110500002401</w:t>
            </w:r>
          </w:p>
        </w:tc>
        <w:tc>
          <w:tcPr>
            <w:tcW w:w="5245" w:type="dxa"/>
            <w:tcBorders>
              <w:top w:val="nil"/>
              <w:bottom w:val="single" w:sz="2" w:space="0" w:color="auto"/>
            </w:tcBorders>
          </w:tcPr>
          <w:p w14:paraId="32B18FB4" w14:textId="77777777" w:rsidR="008E2FE9" w:rsidRDefault="008E2FE9" w:rsidP="008E2FE9">
            <w:pPr>
              <w:rPr>
                <w:lang w:val="en-US"/>
              </w:rPr>
            </w:pPr>
            <w:r>
              <w:rPr>
                <w:lang w:val="en-US"/>
              </w:rPr>
              <w:t>Aparat de sudura 28-35 Kw</w:t>
            </w:r>
          </w:p>
        </w:tc>
        <w:tc>
          <w:tcPr>
            <w:tcW w:w="1134" w:type="dxa"/>
            <w:tcBorders>
              <w:top w:val="nil"/>
              <w:bottom w:val="single" w:sz="2" w:space="0" w:color="auto"/>
            </w:tcBorders>
          </w:tcPr>
          <w:p w14:paraId="60E2C5E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6D0179F" w14:textId="77777777" w:rsidR="008E2FE9" w:rsidRDefault="008E2FE9" w:rsidP="008E2FE9">
            <w:pPr>
              <w:rPr>
                <w:lang w:val="en-US"/>
              </w:rPr>
            </w:pPr>
            <w:r>
              <w:rPr>
                <w:lang w:val="en-US"/>
              </w:rPr>
              <w:t>0,740</w:t>
            </w:r>
          </w:p>
        </w:tc>
      </w:tr>
      <w:tr w:rsidR="008E2FE9" w:rsidRPr="00561440" w14:paraId="2A60E35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EE8F203" w14:textId="77777777" w:rsidR="008E2FE9" w:rsidRPr="00561440" w:rsidRDefault="008E2FE9" w:rsidP="008E2FE9">
            <w:pPr>
              <w:rPr>
                <w:b/>
                <w:lang w:val="en-US"/>
              </w:rPr>
            </w:pPr>
            <w:r w:rsidRPr="00561440">
              <w:rPr>
                <w:b/>
                <w:lang w:val="en-US"/>
              </w:rPr>
              <w:t>58</w:t>
            </w:r>
          </w:p>
        </w:tc>
        <w:tc>
          <w:tcPr>
            <w:tcW w:w="1417" w:type="dxa"/>
            <w:tcBorders>
              <w:top w:val="single" w:sz="4" w:space="0" w:color="auto"/>
              <w:bottom w:val="single" w:sz="4" w:space="0" w:color="auto"/>
            </w:tcBorders>
          </w:tcPr>
          <w:p w14:paraId="49996443" w14:textId="77777777" w:rsidR="008E2FE9" w:rsidRPr="00561440" w:rsidRDefault="008E2FE9" w:rsidP="008E2FE9">
            <w:pPr>
              <w:rPr>
                <w:b/>
                <w:lang w:val="en-US"/>
              </w:rPr>
            </w:pPr>
            <w:r w:rsidRPr="00561440">
              <w:rPr>
                <w:b/>
                <w:lang w:val="en-US"/>
              </w:rPr>
              <w:t>IzA04A</w:t>
            </w:r>
          </w:p>
        </w:tc>
        <w:tc>
          <w:tcPr>
            <w:tcW w:w="5245" w:type="dxa"/>
            <w:tcBorders>
              <w:top w:val="single" w:sz="4" w:space="0" w:color="auto"/>
              <w:bottom w:val="single" w:sz="4" w:space="0" w:color="auto"/>
            </w:tcBorders>
          </w:tcPr>
          <w:p w14:paraId="1CA82BE5"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Pregatirea suprafetelor de beton tencuite (netencuite) sau de metal in vederea aplicarii protectiei anticorozive prin curatire cu perie de sirma</w:t>
            </w:r>
          </w:p>
        </w:tc>
        <w:tc>
          <w:tcPr>
            <w:tcW w:w="1134" w:type="dxa"/>
            <w:tcBorders>
              <w:top w:val="single" w:sz="4" w:space="0" w:color="auto"/>
              <w:bottom w:val="single" w:sz="4" w:space="0" w:color="auto"/>
            </w:tcBorders>
            <w:vAlign w:val="center"/>
          </w:tcPr>
          <w:p w14:paraId="7AA8A397"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3298C8EC" w14:textId="77777777" w:rsidR="008E2FE9" w:rsidRPr="00561440" w:rsidRDefault="008E2FE9" w:rsidP="008E2FE9">
            <w:pPr>
              <w:jc w:val="center"/>
              <w:rPr>
                <w:b/>
                <w:lang w:val="en-US"/>
              </w:rPr>
            </w:pPr>
            <w:r w:rsidRPr="00561440">
              <w:rPr>
                <w:b/>
                <w:lang w:val="en-US"/>
              </w:rPr>
              <w:t>1,0100</w:t>
            </w:r>
          </w:p>
        </w:tc>
      </w:tr>
      <w:tr w:rsidR="008E2FE9" w14:paraId="5A5CD55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FD959B" w14:textId="77777777" w:rsidR="008E2FE9" w:rsidRDefault="008E2FE9" w:rsidP="008E2FE9">
            <w:pPr>
              <w:rPr>
                <w:lang w:val="en-US"/>
              </w:rPr>
            </w:pPr>
          </w:p>
        </w:tc>
        <w:tc>
          <w:tcPr>
            <w:tcW w:w="1417" w:type="dxa"/>
            <w:tcBorders>
              <w:top w:val="nil"/>
              <w:bottom w:val="single" w:sz="2" w:space="0" w:color="auto"/>
            </w:tcBorders>
            <w:vAlign w:val="center"/>
          </w:tcPr>
          <w:p w14:paraId="58614CD3"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27CD1B9D"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02A90B2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A1DF56B" w14:textId="77777777" w:rsidR="008E2FE9" w:rsidRDefault="008E2FE9" w:rsidP="008E2FE9">
            <w:pPr>
              <w:rPr>
                <w:lang w:val="en-US"/>
              </w:rPr>
            </w:pPr>
            <w:r>
              <w:rPr>
                <w:lang w:val="en-US"/>
              </w:rPr>
              <w:t>0,111</w:t>
            </w:r>
          </w:p>
        </w:tc>
      </w:tr>
      <w:tr w:rsidR="008E2FE9" w14:paraId="508943A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70BEA0" w14:textId="77777777" w:rsidR="008E2FE9" w:rsidRDefault="008E2FE9" w:rsidP="008E2FE9">
            <w:pPr>
              <w:rPr>
                <w:lang w:val="en-US"/>
              </w:rPr>
            </w:pPr>
          </w:p>
        </w:tc>
        <w:tc>
          <w:tcPr>
            <w:tcW w:w="1417" w:type="dxa"/>
            <w:tcBorders>
              <w:top w:val="nil"/>
              <w:bottom w:val="single" w:sz="2" w:space="0" w:color="auto"/>
            </w:tcBorders>
            <w:vAlign w:val="center"/>
          </w:tcPr>
          <w:p w14:paraId="1E4DC210" w14:textId="77777777" w:rsidR="008E2FE9" w:rsidRDefault="008E2FE9" w:rsidP="008E2FE9">
            <w:pPr>
              <w:jc w:val="center"/>
              <w:rPr>
                <w:sz w:val="16"/>
                <w:szCs w:val="16"/>
                <w:lang w:val="en-US"/>
              </w:rPr>
            </w:pPr>
            <w:r>
              <w:rPr>
                <w:sz w:val="16"/>
                <w:szCs w:val="16"/>
                <w:lang w:val="en-US"/>
              </w:rPr>
              <w:t>2881116001642</w:t>
            </w:r>
          </w:p>
        </w:tc>
        <w:tc>
          <w:tcPr>
            <w:tcW w:w="5245" w:type="dxa"/>
            <w:tcBorders>
              <w:top w:val="nil"/>
              <w:bottom w:val="single" w:sz="2" w:space="0" w:color="auto"/>
            </w:tcBorders>
          </w:tcPr>
          <w:p w14:paraId="281AB3A9" w14:textId="77777777" w:rsidR="008E2FE9" w:rsidRDefault="008E2FE9" w:rsidP="008E2FE9">
            <w:pPr>
              <w:rPr>
                <w:lang w:val="en-US"/>
              </w:rPr>
            </w:pPr>
            <w:r>
              <w:rPr>
                <w:lang w:val="en-US"/>
              </w:rPr>
              <w:t>Hirtie slef.usc.sticla foi 23 x 30 gr 12 S 1581</w:t>
            </w:r>
          </w:p>
        </w:tc>
        <w:tc>
          <w:tcPr>
            <w:tcW w:w="1134" w:type="dxa"/>
            <w:tcBorders>
              <w:top w:val="nil"/>
              <w:bottom w:val="single" w:sz="2" w:space="0" w:color="auto"/>
            </w:tcBorders>
          </w:tcPr>
          <w:p w14:paraId="236B17B0"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E7884BE" w14:textId="77777777" w:rsidR="008E2FE9" w:rsidRDefault="008E2FE9" w:rsidP="008E2FE9">
            <w:pPr>
              <w:rPr>
                <w:lang w:val="en-US"/>
              </w:rPr>
            </w:pPr>
            <w:r>
              <w:rPr>
                <w:lang w:val="en-US"/>
              </w:rPr>
              <w:t>0,303</w:t>
            </w:r>
          </w:p>
        </w:tc>
      </w:tr>
      <w:tr w:rsidR="008E2FE9" w:rsidRPr="00561440" w14:paraId="53233D30"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CF4C385" w14:textId="77777777" w:rsidR="008E2FE9" w:rsidRPr="00561440" w:rsidRDefault="008E2FE9" w:rsidP="008E2FE9">
            <w:pPr>
              <w:rPr>
                <w:b/>
                <w:lang w:val="en-US"/>
              </w:rPr>
            </w:pPr>
            <w:r w:rsidRPr="00561440">
              <w:rPr>
                <w:b/>
                <w:lang w:val="en-US"/>
              </w:rPr>
              <w:t>59</w:t>
            </w:r>
          </w:p>
        </w:tc>
        <w:tc>
          <w:tcPr>
            <w:tcW w:w="1417" w:type="dxa"/>
            <w:tcBorders>
              <w:top w:val="single" w:sz="4" w:space="0" w:color="auto"/>
              <w:bottom w:val="single" w:sz="4" w:space="0" w:color="auto"/>
            </w:tcBorders>
          </w:tcPr>
          <w:p w14:paraId="14FD9019" w14:textId="77777777" w:rsidR="008E2FE9" w:rsidRPr="00561440" w:rsidRDefault="008E2FE9" w:rsidP="008E2FE9">
            <w:pPr>
              <w:rPr>
                <w:b/>
                <w:lang w:val="en-US"/>
              </w:rPr>
            </w:pPr>
            <w:r w:rsidRPr="00561440">
              <w:rPr>
                <w:b/>
                <w:lang w:val="en-US"/>
              </w:rPr>
              <w:t>IzJ07B</w:t>
            </w:r>
          </w:p>
        </w:tc>
        <w:tc>
          <w:tcPr>
            <w:tcW w:w="5245" w:type="dxa"/>
            <w:tcBorders>
              <w:top w:val="single" w:sz="4" w:space="0" w:color="auto"/>
              <w:bottom w:val="single" w:sz="4" w:space="0" w:color="auto"/>
            </w:tcBorders>
          </w:tcPr>
          <w:p w14:paraId="5E8DCD32"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Grunduirea conductelor si aparatelor cu grund de miniu plumb in 2 straturi GF-021</w:t>
            </w:r>
          </w:p>
        </w:tc>
        <w:tc>
          <w:tcPr>
            <w:tcW w:w="1134" w:type="dxa"/>
            <w:tcBorders>
              <w:top w:val="single" w:sz="4" w:space="0" w:color="auto"/>
              <w:bottom w:val="single" w:sz="4" w:space="0" w:color="auto"/>
            </w:tcBorders>
            <w:vAlign w:val="center"/>
          </w:tcPr>
          <w:p w14:paraId="0105E743"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5A859EA0" w14:textId="77777777" w:rsidR="008E2FE9" w:rsidRPr="00561440" w:rsidRDefault="008E2FE9" w:rsidP="008E2FE9">
            <w:pPr>
              <w:jc w:val="center"/>
              <w:rPr>
                <w:b/>
                <w:lang w:val="en-US"/>
              </w:rPr>
            </w:pPr>
            <w:r w:rsidRPr="00561440">
              <w:rPr>
                <w:b/>
                <w:lang w:val="en-US"/>
              </w:rPr>
              <w:t>1,0100</w:t>
            </w:r>
          </w:p>
        </w:tc>
      </w:tr>
      <w:tr w:rsidR="008E2FE9" w14:paraId="4C49A4B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EF304F" w14:textId="77777777" w:rsidR="008E2FE9" w:rsidRDefault="008E2FE9" w:rsidP="008E2FE9">
            <w:pPr>
              <w:rPr>
                <w:lang w:val="en-US"/>
              </w:rPr>
            </w:pPr>
          </w:p>
        </w:tc>
        <w:tc>
          <w:tcPr>
            <w:tcW w:w="1417" w:type="dxa"/>
            <w:tcBorders>
              <w:top w:val="nil"/>
              <w:bottom w:val="single" w:sz="2" w:space="0" w:color="auto"/>
            </w:tcBorders>
            <w:vAlign w:val="center"/>
          </w:tcPr>
          <w:p w14:paraId="381D0052" w14:textId="77777777" w:rsidR="008E2FE9" w:rsidRDefault="008E2FE9" w:rsidP="008E2FE9">
            <w:pPr>
              <w:jc w:val="center"/>
              <w:rPr>
                <w:sz w:val="16"/>
                <w:szCs w:val="16"/>
                <w:lang w:val="en-US"/>
              </w:rPr>
            </w:pPr>
            <w:r>
              <w:rPr>
                <w:sz w:val="16"/>
                <w:szCs w:val="16"/>
                <w:lang w:val="en-US"/>
              </w:rPr>
              <w:t>7135010011000</w:t>
            </w:r>
          </w:p>
        </w:tc>
        <w:tc>
          <w:tcPr>
            <w:tcW w:w="5245" w:type="dxa"/>
            <w:tcBorders>
              <w:top w:val="nil"/>
              <w:bottom w:val="single" w:sz="2" w:space="0" w:color="auto"/>
            </w:tcBorders>
          </w:tcPr>
          <w:p w14:paraId="4BA2176A" w14:textId="77777777" w:rsidR="008E2FE9" w:rsidRDefault="008E2FE9" w:rsidP="008E2FE9">
            <w:pPr>
              <w:rPr>
                <w:lang w:val="en-US"/>
              </w:rPr>
            </w:pPr>
            <w:r>
              <w:rPr>
                <w:lang w:val="en-US"/>
              </w:rPr>
              <w:t>Galvanizator</w:t>
            </w:r>
          </w:p>
        </w:tc>
        <w:tc>
          <w:tcPr>
            <w:tcW w:w="1134" w:type="dxa"/>
            <w:tcBorders>
              <w:top w:val="nil"/>
              <w:bottom w:val="single" w:sz="2" w:space="0" w:color="auto"/>
            </w:tcBorders>
          </w:tcPr>
          <w:p w14:paraId="24691E3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FB9F71A" w14:textId="77777777" w:rsidR="008E2FE9" w:rsidRDefault="008E2FE9" w:rsidP="008E2FE9">
            <w:pPr>
              <w:rPr>
                <w:lang w:val="en-US"/>
              </w:rPr>
            </w:pPr>
            <w:r>
              <w:rPr>
                <w:lang w:val="en-US"/>
              </w:rPr>
              <w:t>0,162</w:t>
            </w:r>
          </w:p>
        </w:tc>
      </w:tr>
      <w:tr w:rsidR="008E2FE9" w14:paraId="5CD5CD9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400B11" w14:textId="77777777" w:rsidR="008E2FE9" w:rsidRDefault="008E2FE9" w:rsidP="008E2FE9">
            <w:pPr>
              <w:rPr>
                <w:lang w:val="en-US"/>
              </w:rPr>
            </w:pPr>
          </w:p>
        </w:tc>
        <w:tc>
          <w:tcPr>
            <w:tcW w:w="1417" w:type="dxa"/>
            <w:tcBorders>
              <w:top w:val="nil"/>
              <w:bottom w:val="single" w:sz="2" w:space="0" w:color="auto"/>
            </w:tcBorders>
            <w:vAlign w:val="center"/>
          </w:tcPr>
          <w:p w14:paraId="73F5732C"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2A5063AF"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690CFE6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2896ADF" w14:textId="77777777" w:rsidR="008E2FE9" w:rsidRDefault="008E2FE9" w:rsidP="008E2FE9">
            <w:pPr>
              <w:rPr>
                <w:lang w:val="en-US"/>
              </w:rPr>
            </w:pPr>
            <w:r>
              <w:rPr>
                <w:lang w:val="en-US"/>
              </w:rPr>
              <w:t>0,394</w:t>
            </w:r>
          </w:p>
        </w:tc>
      </w:tr>
      <w:tr w:rsidR="008E2FE9" w14:paraId="1761D52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3D1F3B" w14:textId="77777777" w:rsidR="008E2FE9" w:rsidRDefault="008E2FE9" w:rsidP="008E2FE9">
            <w:pPr>
              <w:rPr>
                <w:lang w:val="en-US"/>
              </w:rPr>
            </w:pPr>
          </w:p>
        </w:tc>
        <w:tc>
          <w:tcPr>
            <w:tcW w:w="1417" w:type="dxa"/>
            <w:tcBorders>
              <w:top w:val="nil"/>
              <w:bottom w:val="single" w:sz="2" w:space="0" w:color="auto"/>
            </w:tcBorders>
            <w:vAlign w:val="center"/>
          </w:tcPr>
          <w:p w14:paraId="70E3DA32" w14:textId="77777777" w:rsidR="008E2FE9" w:rsidRDefault="008E2FE9" w:rsidP="008E2FE9">
            <w:pPr>
              <w:jc w:val="center"/>
              <w:rPr>
                <w:sz w:val="16"/>
                <w:szCs w:val="16"/>
                <w:lang w:val="en-US"/>
              </w:rPr>
            </w:pPr>
            <w:r>
              <w:rPr>
                <w:sz w:val="16"/>
                <w:szCs w:val="16"/>
                <w:lang w:val="en-US"/>
              </w:rPr>
              <w:t>2430226100837gf</w:t>
            </w:r>
          </w:p>
        </w:tc>
        <w:tc>
          <w:tcPr>
            <w:tcW w:w="5245" w:type="dxa"/>
            <w:tcBorders>
              <w:top w:val="nil"/>
              <w:bottom w:val="single" w:sz="2" w:space="0" w:color="auto"/>
            </w:tcBorders>
          </w:tcPr>
          <w:p w14:paraId="7036A01B" w14:textId="77777777" w:rsidR="008E2FE9" w:rsidRDefault="008E2FE9" w:rsidP="008E2FE9">
            <w:pPr>
              <w:rPr>
                <w:lang w:val="en-US"/>
              </w:rPr>
            </w:pPr>
            <w:r>
              <w:rPr>
                <w:lang w:val="en-US"/>
              </w:rPr>
              <w:t>Grund GF 021</w:t>
            </w:r>
          </w:p>
        </w:tc>
        <w:tc>
          <w:tcPr>
            <w:tcW w:w="1134" w:type="dxa"/>
            <w:tcBorders>
              <w:top w:val="nil"/>
              <w:bottom w:val="single" w:sz="2" w:space="0" w:color="auto"/>
            </w:tcBorders>
          </w:tcPr>
          <w:p w14:paraId="7AA91408" w14:textId="77777777" w:rsidR="008E2FE9" w:rsidRDefault="008E2FE9" w:rsidP="008E2FE9">
            <w:pPr>
              <w:rPr>
                <w:lang w:val="en-US"/>
              </w:rPr>
            </w:pPr>
            <w:r>
              <w:rPr>
                <w:lang w:val="en-US"/>
              </w:rPr>
              <w:t>kg</w:t>
            </w:r>
          </w:p>
        </w:tc>
        <w:tc>
          <w:tcPr>
            <w:tcW w:w="1417" w:type="dxa"/>
            <w:tcBorders>
              <w:top w:val="nil"/>
              <w:bottom w:val="single" w:sz="2" w:space="0" w:color="auto"/>
            </w:tcBorders>
          </w:tcPr>
          <w:p w14:paraId="43726A39" w14:textId="77777777" w:rsidR="008E2FE9" w:rsidRDefault="008E2FE9" w:rsidP="008E2FE9">
            <w:pPr>
              <w:rPr>
                <w:lang w:val="en-US"/>
              </w:rPr>
            </w:pPr>
            <w:r>
              <w:rPr>
                <w:lang w:val="en-US"/>
              </w:rPr>
              <w:t>0,303</w:t>
            </w:r>
          </w:p>
        </w:tc>
      </w:tr>
      <w:tr w:rsidR="008E2FE9" w14:paraId="4BA2281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3B788A" w14:textId="77777777" w:rsidR="008E2FE9" w:rsidRDefault="008E2FE9" w:rsidP="008E2FE9">
            <w:pPr>
              <w:rPr>
                <w:lang w:val="en-US"/>
              </w:rPr>
            </w:pPr>
          </w:p>
        </w:tc>
        <w:tc>
          <w:tcPr>
            <w:tcW w:w="1417" w:type="dxa"/>
            <w:tcBorders>
              <w:top w:val="nil"/>
              <w:bottom w:val="single" w:sz="2" w:space="0" w:color="auto"/>
            </w:tcBorders>
            <w:vAlign w:val="center"/>
          </w:tcPr>
          <w:p w14:paraId="478BF629" w14:textId="77777777" w:rsidR="008E2FE9" w:rsidRDefault="008E2FE9" w:rsidP="008E2FE9">
            <w:pPr>
              <w:jc w:val="center"/>
              <w:rPr>
                <w:sz w:val="16"/>
                <w:szCs w:val="16"/>
                <w:lang w:val="en-US"/>
              </w:rPr>
            </w:pPr>
            <w:r>
              <w:rPr>
                <w:sz w:val="16"/>
                <w:szCs w:val="16"/>
                <w:lang w:val="en-US"/>
              </w:rPr>
              <w:t>2320166200676</w:t>
            </w:r>
          </w:p>
        </w:tc>
        <w:tc>
          <w:tcPr>
            <w:tcW w:w="5245" w:type="dxa"/>
            <w:tcBorders>
              <w:top w:val="nil"/>
              <w:bottom w:val="single" w:sz="2" w:space="0" w:color="auto"/>
            </w:tcBorders>
          </w:tcPr>
          <w:p w14:paraId="5F6F6D4B" w14:textId="77777777" w:rsidR="008E2FE9" w:rsidRDefault="008E2FE9" w:rsidP="008E2FE9">
            <w:pPr>
              <w:rPr>
                <w:lang w:val="en-US"/>
              </w:rPr>
            </w:pPr>
            <w:r>
              <w:rPr>
                <w:lang w:val="en-US"/>
              </w:rPr>
              <w:t>White spirit</w:t>
            </w:r>
          </w:p>
        </w:tc>
        <w:tc>
          <w:tcPr>
            <w:tcW w:w="1134" w:type="dxa"/>
            <w:tcBorders>
              <w:top w:val="nil"/>
              <w:bottom w:val="single" w:sz="2" w:space="0" w:color="auto"/>
            </w:tcBorders>
          </w:tcPr>
          <w:p w14:paraId="50C0AD63" w14:textId="77777777" w:rsidR="008E2FE9" w:rsidRDefault="008E2FE9" w:rsidP="008E2FE9">
            <w:pPr>
              <w:rPr>
                <w:lang w:val="en-US"/>
              </w:rPr>
            </w:pPr>
            <w:r>
              <w:rPr>
                <w:lang w:val="en-US"/>
              </w:rPr>
              <w:t>kg</w:t>
            </w:r>
          </w:p>
        </w:tc>
        <w:tc>
          <w:tcPr>
            <w:tcW w:w="1417" w:type="dxa"/>
            <w:tcBorders>
              <w:top w:val="nil"/>
              <w:bottom w:val="single" w:sz="2" w:space="0" w:color="auto"/>
            </w:tcBorders>
          </w:tcPr>
          <w:p w14:paraId="0AC89253" w14:textId="77777777" w:rsidR="008E2FE9" w:rsidRDefault="008E2FE9" w:rsidP="008E2FE9">
            <w:pPr>
              <w:rPr>
                <w:lang w:val="en-US"/>
              </w:rPr>
            </w:pPr>
            <w:r>
              <w:rPr>
                <w:lang w:val="en-US"/>
              </w:rPr>
              <w:t>0,040</w:t>
            </w:r>
          </w:p>
        </w:tc>
      </w:tr>
      <w:tr w:rsidR="008E2FE9" w14:paraId="4061C18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E894BB" w14:textId="77777777" w:rsidR="008E2FE9" w:rsidRDefault="008E2FE9" w:rsidP="008E2FE9">
            <w:pPr>
              <w:rPr>
                <w:lang w:val="en-US"/>
              </w:rPr>
            </w:pPr>
          </w:p>
        </w:tc>
        <w:tc>
          <w:tcPr>
            <w:tcW w:w="1417" w:type="dxa"/>
            <w:tcBorders>
              <w:top w:val="nil"/>
              <w:bottom w:val="single" w:sz="2" w:space="0" w:color="auto"/>
            </w:tcBorders>
            <w:vAlign w:val="center"/>
          </w:tcPr>
          <w:p w14:paraId="439EA160"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37A1B8BE"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523914D5" w14:textId="77777777" w:rsidR="008E2FE9" w:rsidRDefault="008E2FE9" w:rsidP="008E2FE9">
            <w:pPr>
              <w:rPr>
                <w:lang w:val="en-US"/>
              </w:rPr>
            </w:pPr>
            <w:r>
              <w:rPr>
                <w:lang w:val="en-US"/>
              </w:rPr>
              <w:t>kg</w:t>
            </w:r>
          </w:p>
        </w:tc>
        <w:tc>
          <w:tcPr>
            <w:tcW w:w="1417" w:type="dxa"/>
            <w:tcBorders>
              <w:top w:val="nil"/>
              <w:bottom w:val="single" w:sz="2" w:space="0" w:color="auto"/>
            </w:tcBorders>
          </w:tcPr>
          <w:p w14:paraId="72E117FA" w14:textId="77777777" w:rsidR="008E2FE9" w:rsidRDefault="008E2FE9" w:rsidP="008E2FE9">
            <w:pPr>
              <w:rPr>
                <w:lang w:val="en-US"/>
              </w:rPr>
            </w:pPr>
            <w:r>
              <w:rPr>
                <w:lang w:val="en-US"/>
              </w:rPr>
              <w:t>0,051</w:t>
            </w:r>
          </w:p>
        </w:tc>
      </w:tr>
      <w:tr w:rsidR="008E2FE9" w:rsidRPr="00561440" w14:paraId="76EE79E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14A9E62" w14:textId="77777777" w:rsidR="008E2FE9" w:rsidRPr="00561440" w:rsidRDefault="008E2FE9" w:rsidP="008E2FE9">
            <w:pPr>
              <w:rPr>
                <w:b/>
                <w:lang w:val="en-US"/>
              </w:rPr>
            </w:pPr>
            <w:r w:rsidRPr="00561440">
              <w:rPr>
                <w:b/>
                <w:lang w:val="en-US"/>
              </w:rPr>
              <w:t>60</w:t>
            </w:r>
          </w:p>
        </w:tc>
        <w:tc>
          <w:tcPr>
            <w:tcW w:w="1417" w:type="dxa"/>
            <w:tcBorders>
              <w:top w:val="single" w:sz="4" w:space="0" w:color="auto"/>
              <w:bottom w:val="single" w:sz="4" w:space="0" w:color="auto"/>
            </w:tcBorders>
          </w:tcPr>
          <w:p w14:paraId="26AAC183" w14:textId="77777777" w:rsidR="008E2FE9" w:rsidRPr="00561440" w:rsidRDefault="008E2FE9" w:rsidP="008E2FE9">
            <w:pPr>
              <w:rPr>
                <w:b/>
                <w:lang w:val="en-US"/>
              </w:rPr>
            </w:pPr>
            <w:r w:rsidRPr="00561440">
              <w:rPr>
                <w:b/>
                <w:lang w:val="en-US"/>
              </w:rPr>
              <w:t>RpIzD05E</w:t>
            </w:r>
          </w:p>
        </w:tc>
        <w:tc>
          <w:tcPr>
            <w:tcW w:w="5245" w:type="dxa"/>
            <w:tcBorders>
              <w:top w:val="single" w:sz="4" w:space="0" w:color="auto"/>
              <w:bottom w:val="single" w:sz="4" w:space="0" w:color="auto"/>
            </w:tcBorders>
          </w:tcPr>
          <w:p w14:paraId="7FCE82FF"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Izolarea conductelor cu cochilii din vata minerala gata confectionate cu grosimi 40 mm</w:t>
            </w:r>
          </w:p>
        </w:tc>
        <w:tc>
          <w:tcPr>
            <w:tcW w:w="1134" w:type="dxa"/>
            <w:tcBorders>
              <w:top w:val="single" w:sz="4" w:space="0" w:color="auto"/>
              <w:bottom w:val="single" w:sz="4" w:space="0" w:color="auto"/>
            </w:tcBorders>
            <w:vAlign w:val="center"/>
          </w:tcPr>
          <w:p w14:paraId="3084761F"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64B460B2" w14:textId="77777777" w:rsidR="008E2FE9" w:rsidRPr="00561440" w:rsidRDefault="008E2FE9" w:rsidP="008E2FE9">
            <w:pPr>
              <w:jc w:val="center"/>
              <w:rPr>
                <w:b/>
                <w:lang w:val="en-US"/>
              </w:rPr>
            </w:pPr>
            <w:r w:rsidRPr="00561440">
              <w:rPr>
                <w:b/>
                <w:lang w:val="en-US"/>
              </w:rPr>
              <w:t>1,0100</w:t>
            </w:r>
          </w:p>
        </w:tc>
      </w:tr>
      <w:tr w:rsidR="008E2FE9" w14:paraId="16081A5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C7B30A" w14:textId="77777777" w:rsidR="008E2FE9" w:rsidRDefault="008E2FE9" w:rsidP="008E2FE9">
            <w:pPr>
              <w:rPr>
                <w:lang w:val="en-US"/>
              </w:rPr>
            </w:pPr>
          </w:p>
        </w:tc>
        <w:tc>
          <w:tcPr>
            <w:tcW w:w="1417" w:type="dxa"/>
            <w:tcBorders>
              <w:top w:val="nil"/>
              <w:bottom w:val="single" w:sz="2" w:space="0" w:color="auto"/>
            </w:tcBorders>
            <w:vAlign w:val="center"/>
          </w:tcPr>
          <w:p w14:paraId="492C66EA" w14:textId="77777777" w:rsidR="008E2FE9" w:rsidRDefault="008E2FE9" w:rsidP="008E2FE9">
            <w:pPr>
              <w:jc w:val="center"/>
              <w:rPr>
                <w:sz w:val="16"/>
                <w:szCs w:val="16"/>
                <w:lang w:val="en-US"/>
              </w:rPr>
            </w:pPr>
            <w:r>
              <w:rPr>
                <w:sz w:val="16"/>
                <w:szCs w:val="16"/>
                <w:lang w:val="en-US"/>
              </w:rPr>
              <w:t>7134050013240</w:t>
            </w:r>
          </w:p>
        </w:tc>
        <w:tc>
          <w:tcPr>
            <w:tcW w:w="5245" w:type="dxa"/>
            <w:tcBorders>
              <w:top w:val="nil"/>
              <w:bottom w:val="single" w:sz="2" w:space="0" w:color="auto"/>
            </w:tcBorders>
          </w:tcPr>
          <w:p w14:paraId="47750882" w14:textId="77777777" w:rsidR="008E2FE9" w:rsidRDefault="008E2FE9" w:rsidP="008E2FE9">
            <w:pPr>
              <w:rPr>
                <w:lang w:val="en-US"/>
              </w:rPr>
            </w:pPr>
            <w:r>
              <w:rPr>
                <w:lang w:val="en-US"/>
              </w:rPr>
              <w:t>Izolator - termic</w:t>
            </w:r>
          </w:p>
        </w:tc>
        <w:tc>
          <w:tcPr>
            <w:tcW w:w="1134" w:type="dxa"/>
            <w:tcBorders>
              <w:top w:val="nil"/>
              <w:bottom w:val="single" w:sz="2" w:space="0" w:color="auto"/>
            </w:tcBorders>
          </w:tcPr>
          <w:p w14:paraId="6FD4337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AC79767" w14:textId="77777777" w:rsidR="008E2FE9" w:rsidRDefault="008E2FE9" w:rsidP="008E2FE9">
            <w:pPr>
              <w:rPr>
                <w:lang w:val="en-US"/>
              </w:rPr>
            </w:pPr>
            <w:r>
              <w:rPr>
                <w:lang w:val="en-US"/>
              </w:rPr>
              <w:t>0,232</w:t>
            </w:r>
          </w:p>
        </w:tc>
      </w:tr>
      <w:tr w:rsidR="008E2FE9" w14:paraId="67AB1E4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E85AB8" w14:textId="77777777" w:rsidR="008E2FE9" w:rsidRDefault="008E2FE9" w:rsidP="008E2FE9">
            <w:pPr>
              <w:rPr>
                <w:lang w:val="en-US"/>
              </w:rPr>
            </w:pPr>
          </w:p>
        </w:tc>
        <w:tc>
          <w:tcPr>
            <w:tcW w:w="1417" w:type="dxa"/>
            <w:tcBorders>
              <w:top w:val="nil"/>
              <w:bottom w:val="single" w:sz="2" w:space="0" w:color="auto"/>
            </w:tcBorders>
            <w:vAlign w:val="center"/>
          </w:tcPr>
          <w:p w14:paraId="1FED2521"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67B6261F"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51E169D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FA77E75" w14:textId="77777777" w:rsidR="008E2FE9" w:rsidRDefault="008E2FE9" w:rsidP="008E2FE9">
            <w:pPr>
              <w:rPr>
                <w:lang w:val="en-US"/>
              </w:rPr>
            </w:pPr>
            <w:r>
              <w:rPr>
                <w:lang w:val="en-US"/>
              </w:rPr>
              <w:t>0,364</w:t>
            </w:r>
          </w:p>
        </w:tc>
      </w:tr>
      <w:tr w:rsidR="008E2FE9" w14:paraId="052CE42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B65AF9" w14:textId="77777777" w:rsidR="008E2FE9" w:rsidRDefault="008E2FE9" w:rsidP="008E2FE9">
            <w:pPr>
              <w:rPr>
                <w:lang w:val="en-US"/>
              </w:rPr>
            </w:pPr>
          </w:p>
        </w:tc>
        <w:tc>
          <w:tcPr>
            <w:tcW w:w="1417" w:type="dxa"/>
            <w:tcBorders>
              <w:top w:val="nil"/>
              <w:bottom w:val="single" w:sz="2" w:space="0" w:color="auto"/>
            </w:tcBorders>
            <w:vAlign w:val="center"/>
          </w:tcPr>
          <w:p w14:paraId="30CCC49F" w14:textId="77777777" w:rsidR="008E2FE9" w:rsidRDefault="008E2FE9" w:rsidP="008E2FE9">
            <w:pPr>
              <w:jc w:val="center"/>
              <w:rPr>
                <w:sz w:val="16"/>
                <w:szCs w:val="16"/>
                <w:lang w:val="en-US"/>
              </w:rPr>
            </w:pPr>
            <w:r>
              <w:rPr>
                <w:sz w:val="16"/>
                <w:szCs w:val="16"/>
                <w:lang w:val="en-US"/>
              </w:rPr>
              <w:t>111100010003160</w:t>
            </w:r>
          </w:p>
        </w:tc>
        <w:tc>
          <w:tcPr>
            <w:tcW w:w="5245" w:type="dxa"/>
            <w:tcBorders>
              <w:top w:val="nil"/>
              <w:bottom w:val="single" w:sz="2" w:space="0" w:color="auto"/>
            </w:tcBorders>
          </w:tcPr>
          <w:p w14:paraId="3A9FCA26" w14:textId="77777777" w:rsidR="008E2FE9" w:rsidRDefault="008E2FE9" w:rsidP="008E2FE9">
            <w:pPr>
              <w:rPr>
                <w:lang w:val="en-US"/>
              </w:rPr>
            </w:pPr>
            <w:r>
              <w:rPr>
                <w:lang w:val="en-US"/>
              </w:rPr>
              <w:t>Cochilii vata minerala gr 40mm</w:t>
            </w:r>
          </w:p>
        </w:tc>
        <w:tc>
          <w:tcPr>
            <w:tcW w:w="1134" w:type="dxa"/>
            <w:tcBorders>
              <w:top w:val="nil"/>
              <w:bottom w:val="single" w:sz="2" w:space="0" w:color="auto"/>
            </w:tcBorders>
          </w:tcPr>
          <w:p w14:paraId="1F1AEB19" w14:textId="77777777" w:rsidR="008E2FE9" w:rsidRDefault="008E2FE9" w:rsidP="008E2FE9">
            <w:pPr>
              <w:rPr>
                <w:lang w:val="en-US"/>
              </w:rPr>
            </w:pPr>
            <w:r>
              <w:rPr>
                <w:lang w:val="en-US"/>
              </w:rPr>
              <w:t>m2</w:t>
            </w:r>
          </w:p>
        </w:tc>
        <w:tc>
          <w:tcPr>
            <w:tcW w:w="1417" w:type="dxa"/>
            <w:tcBorders>
              <w:top w:val="nil"/>
              <w:bottom w:val="single" w:sz="2" w:space="0" w:color="auto"/>
            </w:tcBorders>
          </w:tcPr>
          <w:p w14:paraId="66B9E902" w14:textId="77777777" w:rsidR="008E2FE9" w:rsidRDefault="008E2FE9" w:rsidP="008E2FE9">
            <w:pPr>
              <w:rPr>
                <w:lang w:val="en-US"/>
              </w:rPr>
            </w:pPr>
            <w:r>
              <w:rPr>
                <w:lang w:val="en-US"/>
              </w:rPr>
              <w:t>1,072</w:t>
            </w:r>
          </w:p>
        </w:tc>
      </w:tr>
      <w:tr w:rsidR="008E2FE9" w14:paraId="1383EC1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3920EE" w14:textId="77777777" w:rsidR="008E2FE9" w:rsidRDefault="008E2FE9" w:rsidP="008E2FE9">
            <w:pPr>
              <w:rPr>
                <w:lang w:val="en-US"/>
              </w:rPr>
            </w:pPr>
          </w:p>
        </w:tc>
        <w:tc>
          <w:tcPr>
            <w:tcW w:w="1417" w:type="dxa"/>
            <w:tcBorders>
              <w:top w:val="nil"/>
              <w:bottom w:val="single" w:sz="2" w:space="0" w:color="auto"/>
            </w:tcBorders>
            <w:vAlign w:val="center"/>
          </w:tcPr>
          <w:p w14:paraId="78B11ADB" w14:textId="77777777" w:rsidR="008E2FE9" w:rsidRDefault="008E2FE9" w:rsidP="008E2FE9">
            <w:pPr>
              <w:jc w:val="center"/>
              <w:rPr>
                <w:sz w:val="16"/>
                <w:szCs w:val="16"/>
                <w:lang w:val="en-US"/>
              </w:rPr>
            </w:pPr>
            <w:r>
              <w:rPr>
                <w:sz w:val="16"/>
                <w:szCs w:val="16"/>
                <w:lang w:val="en-US"/>
              </w:rPr>
              <w:t>2734113805421</w:t>
            </w:r>
          </w:p>
        </w:tc>
        <w:tc>
          <w:tcPr>
            <w:tcW w:w="5245" w:type="dxa"/>
            <w:tcBorders>
              <w:top w:val="nil"/>
              <w:bottom w:val="single" w:sz="2" w:space="0" w:color="auto"/>
            </w:tcBorders>
          </w:tcPr>
          <w:p w14:paraId="3D603FF1" w14:textId="77777777" w:rsidR="008E2FE9" w:rsidRDefault="008E2FE9" w:rsidP="008E2FE9">
            <w:pPr>
              <w:rPr>
                <w:lang w:val="en-US"/>
              </w:rPr>
            </w:pPr>
            <w:r>
              <w:rPr>
                <w:lang w:val="en-US"/>
              </w:rPr>
              <w:t>Sirma din otel moale, zincata D=2 mm</w:t>
            </w:r>
          </w:p>
        </w:tc>
        <w:tc>
          <w:tcPr>
            <w:tcW w:w="1134" w:type="dxa"/>
            <w:tcBorders>
              <w:top w:val="nil"/>
              <w:bottom w:val="single" w:sz="2" w:space="0" w:color="auto"/>
            </w:tcBorders>
          </w:tcPr>
          <w:p w14:paraId="3081C81C" w14:textId="77777777" w:rsidR="008E2FE9" w:rsidRDefault="008E2FE9" w:rsidP="008E2FE9">
            <w:pPr>
              <w:rPr>
                <w:lang w:val="en-US"/>
              </w:rPr>
            </w:pPr>
            <w:r>
              <w:rPr>
                <w:lang w:val="en-US"/>
              </w:rPr>
              <w:t>kg</w:t>
            </w:r>
          </w:p>
        </w:tc>
        <w:tc>
          <w:tcPr>
            <w:tcW w:w="1417" w:type="dxa"/>
            <w:tcBorders>
              <w:top w:val="nil"/>
              <w:bottom w:val="single" w:sz="2" w:space="0" w:color="auto"/>
            </w:tcBorders>
          </w:tcPr>
          <w:p w14:paraId="7DE69F8D" w14:textId="77777777" w:rsidR="008E2FE9" w:rsidRDefault="008E2FE9" w:rsidP="008E2FE9">
            <w:pPr>
              <w:rPr>
                <w:lang w:val="en-US"/>
              </w:rPr>
            </w:pPr>
            <w:r>
              <w:rPr>
                <w:lang w:val="en-US"/>
              </w:rPr>
              <w:t>0,047</w:t>
            </w:r>
          </w:p>
        </w:tc>
      </w:tr>
      <w:tr w:rsidR="008E2FE9" w14:paraId="1898B98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042E27" w14:textId="77777777" w:rsidR="008E2FE9" w:rsidRDefault="008E2FE9" w:rsidP="008E2FE9">
            <w:pPr>
              <w:rPr>
                <w:lang w:val="en-US"/>
              </w:rPr>
            </w:pPr>
          </w:p>
        </w:tc>
        <w:tc>
          <w:tcPr>
            <w:tcW w:w="1417" w:type="dxa"/>
            <w:tcBorders>
              <w:top w:val="nil"/>
              <w:bottom w:val="single" w:sz="2" w:space="0" w:color="auto"/>
            </w:tcBorders>
            <w:vAlign w:val="center"/>
          </w:tcPr>
          <w:p w14:paraId="066B702E" w14:textId="77777777" w:rsidR="008E2FE9" w:rsidRDefault="008E2FE9" w:rsidP="008E2FE9">
            <w:pPr>
              <w:jc w:val="center"/>
              <w:rPr>
                <w:sz w:val="16"/>
                <w:szCs w:val="16"/>
                <w:lang w:val="en-US"/>
              </w:rPr>
            </w:pPr>
            <w:r>
              <w:rPr>
                <w:sz w:val="16"/>
                <w:szCs w:val="16"/>
                <w:lang w:val="en-US"/>
              </w:rPr>
              <w:t>2922140006705</w:t>
            </w:r>
          </w:p>
        </w:tc>
        <w:tc>
          <w:tcPr>
            <w:tcW w:w="5245" w:type="dxa"/>
            <w:tcBorders>
              <w:top w:val="nil"/>
              <w:bottom w:val="single" w:sz="2" w:space="0" w:color="auto"/>
            </w:tcBorders>
          </w:tcPr>
          <w:p w14:paraId="62BB384D" w14:textId="77777777" w:rsidR="008E2FE9" w:rsidRDefault="008E2FE9" w:rsidP="008E2FE9">
            <w:pPr>
              <w:rPr>
                <w:lang w:val="en-US"/>
              </w:rPr>
            </w:pPr>
            <w:r>
              <w:rPr>
                <w:lang w:val="en-US"/>
              </w:rPr>
              <w:t>Macara fereastra de 0,0018 MN (0,18 tf)</w:t>
            </w:r>
          </w:p>
        </w:tc>
        <w:tc>
          <w:tcPr>
            <w:tcW w:w="1134" w:type="dxa"/>
            <w:tcBorders>
              <w:top w:val="nil"/>
              <w:bottom w:val="single" w:sz="2" w:space="0" w:color="auto"/>
            </w:tcBorders>
          </w:tcPr>
          <w:p w14:paraId="436BC687"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8ABF9BE" w14:textId="77777777" w:rsidR="008E2FE9" w:rsidRDefault="008E2FE9" w:rsidP="008E2FE9">
            <w:pPr>
              <w:rPr>
                <w:lang w:val="en-US"/>
              </w:rPr>
            </w:pPr>
            <w:r>
              <w:rPr>
                <w:lang w:val="en-US"/>
              </w:rPr>
              <w:t>0,010</w:t>
            </w:r>
          </w:p>
        </w:tc>
      </w:tr>
      <w:tr w:rsidR="008E2FE9" w:rsidRPr="00561440" w14:paraId="5277BF5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61333A9" w14:textId="77777777" w:rsidR="008E2FE9" w:rsidRPr="00561440" w:rsidRDefault="008E2FE9" w:rsidP="008E2FE9">
            <w:pPr>
              <w:rPr>
                <w:b/>
                <w:lang w:val="en-US"/>
              </w:rPr>
            </w:pPr>
            <w:r w:rsidRPr="00561440">
              <w:rPr>
                <w:b/>
                <w:lang w:val="en-US"/>
              </w:rPr>
              <w:t>61</w:t>
            </w:r>
          </w:p>
        </w:tc>
        <w:tc>
          <w:tcPr>
            <w:tcW w:w="1417" w:type="dxa"/>
            <w:tcBorders>
              <w:top w:val="single" w:sz="4" w:space="0" w:color="auto"/>
              <w:bottom w:val="single" w:sz="4" w:space="0" w:color="auto"/>
            </w:tcBorders>
          </w:tcPr>
          <w:p w14:paraId="19B1A148" w14:textId="77777777" w:rsidR="008E2FE9" w:rsidRPr="00561440" w:rsidRDefault="008E2FE9" w:rsidP="008E2FE9">
            <w:pPr>
              <w:rPr>
                <w:b/>
                <w:lang w:val="en-US"/>
              </w:rPr>
            </w:pPr>
            <w:r w:rsidRPr="00561440">
              <w:rPr>
                <w:b/>
                <w:lang w:val="en-US"/>
              </w:rPr>
              <w:t>AcE12A</w:t>
            </w:r>
          </w:p>
        </w:tc>
        <w:tc>
          <w:tcPr>
            <w:tcW w:w="5245" w:type="dxa"/>
            <w:tcBorders>
              <w:top w:val="single" w:sz="4" w:space="0" w:color="auto"/>
              <w:bottom w:val="single" w:sz="4" w:space="0" w:color="auto"/>
            </w:tcBorders>
          </w:tcPr>
          <w:p w14:paraId="4E84F430"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Executarea caminelor de vane din elemente de beton armat prefabricat, pentru alimentare cu apa circulare (inelare) cu diametrul 2,0 m, in teren fara apa subterana</w:t>
            </w:r>
          </w:p>
        </w:tc>
        <w:tc>
          <w:tcPr>
            <w:tcW w:w="1134" w:type="dxa"/>
            <w:tcBorders>
              <w:top w:val="single" w:sz="4" w:space="0" w:color="auto"/>
              <w:bottom w:val="single" w:sz="4" w:space="0" w:color="auto"/>
            </w:tcBorders>
            <w:vAlign w:val="center"/>
          </w:tcPr>
          <w:p w14:paraId="5D98B5A5" w14:textId="77777777" w:rsidR="008E2FE9" w:rsidRPr="00561440" w:rsidRDefault="008E2FE9" w:rsidP="008E2FE9">
            <w:pPr>
              <w:jc w:val="center"/>
              <w:rPr>
                <w:b/>
                <w:lang w:val="en-US"/>
              </w:rPr>
            </w:pPr>
            <w:r w:rsidRPr="00561440">
              <w:rPr>
                <w:b/>
                <w:lang w:val="en-US"/>
              </w:rPr>
              <w:t>m3</w:t>
            </w:r>
          </w:p>
        </w:tc>
        <w:tc>
          <w:tcPr>
            <w:tcW w:w="1417" w:type="dxa"/>
            <w:tcBorders>
              <w:top w:val="single" w:sz="4" w:space="0" w:color="auto"/>
              <w:bottom w:val="single" w:sz="4" w:space="0" w:color="auto"/>
            </w:tcBorders>
            <w:vAlign w:val="center"/>
          </w:tcPr>
          <w:p w14:paraId="467D5D79" w14:textId="77777777" w:rsidR="008E2FE9" w:rsidRPr="00561440" w:rsidRDefault="008E2FE9" w:rsidP="008E2FE9">
            <w:pPr>
              <w:jc w:val="center"/>
              <w:rPr>
                <w:b/>
                <w:lang w:val="en-US"/>
              </w:rPr>
            </w:pPr>
            <w:r w:rsidRPr="00561440">
              <w:rPr>
                <w:b/>
                <w:lang w:val="en-US"/>
              </w:rPr>
              <w:t>2,1000</w:t>
            </w:r>
          </w:p>
        </w:tc>
      </w:tr>
      <w:tr w:rsidR="008E2FE9" w14:paraId="3E7C34E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F3C139" w14:textId="77777777" w:rsidR="008E2FE9" w:rsidRDefault="008E2FE9" w:rsidP="008E2FE9">
            <w:pPr>
              <w:rPr>
                <w:lang w:val="en-US"/>
              </w:rPr>
            </w:pPr>
          </w:p>
        </w:tc>
        <w:tc>
          <w:tcPr>
            <w:tcW w:w="1417" w:type="dxa"/>
            <w:tcBorders>
              <w:top w:val="nil"/>
              <w:bottom w:val="single" w:sz="2" w:space="0" w:color="auto"/>
            </w:tcBorders>
            <w:vAlign w:val="center"/>
          </w:tcPr>
          <w:p w14:paraId="60487B07" w14:textId="77777777" w:rsidR="008E2FE9" w:rsidRDefault="008E2FE9" w:rsidP="008E2FE9">
            <w:pPr>
              <w:jc w:val="center"/>
              <w:rPr>
                <w:sz w:val="16"/>
                <w:szCs w:val="16"/>
                <w:lang w:val="en-US"/>
              </w:rPr>
            </w:pPr>
            <w:r>
              <w:rPr>
                <w:sz w:val="16"/>
                <w:szCs w:val="16"/>
                <w:lang w:val="en-US"/>
              </w:rPr>
              <w:t>7136050012000</w:t>
            </w:r>
          </w:p>
        </w:tc>
        <w:tc>
          <w:tcPr>
            <w:tcW w:w="5245" w:type="dxa"/>
            <w:tcBorders>
              <w:top w:val="nil"/>
              <w:bottom w:val="single" w:sz="2" w:space="0" w:color="auto"/>
            </w:tcBorders>
          </w:tcPr>
          <w:p w14:paraId="57A494C8" w14:textId="77777777" w:rsidR="008E2FE9" w:rsidRDefault="008E2FE9" w:rsidP="008E2FE9">
            <w:pPr>
              <w:rPr>
                <w:lang w:val="en-US"/>
              </w:rPr>
            </w:pPr>
            <w:r>
              <w:rPr>
                <w:lang w:val="en-US"/>
              </w:rPr>
              <w:t>Instalator alimentari apa</w:t>
            </w:r>
          </w:p>
        </w:tc>
        <w:tc>
          <w:tcPr>
            <w:tcW w:w="1134" w:type="dxa"/>
            <w:tcBorders>
              <w:top w:val="nil"/>
              <w:bottom w:val="single" w:sz="2" w:space="0" w:color="auto"/>
            </w:tcBorders>
          </w:tcPr>
          <w:p w14:paraId="5FECA34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441E1B2" w14:textId="77777777" w:rsidR="008E2FE9" w:rsidRDefault="008E2FE9" w:rsidP="008E2FE9">
            <w:pPr>
              <w:rPr>
                <w:lang w:val="en-US"/>
              </w:rPr>
            </w:pPr>
            <w:r>
              <w:rPr>
                <w:lang w:val="en-US"/>
              </w:rPr>
              <w:t>12,600</w:t>
            </w:r>
          </w:p>
        </w:tc>
      </w:tr>
      <w:tr w:rsidR="008E2FE9" w14:paraId="5A0511B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05F6C1" w14:textId="77777777" w:rsidR="008E2FE9" w:rsidRDefault="008E2FE9" w:rsidP="008E2FE9">
            <w:pPr>
              <w:rPr>
                <w:lang w:val="en-US"/>
              </w:rPr>
            </w:pPr>
          </w:p>
        </w:tc>
        <w:tc>
          <w:tcPr>
            <w:tcW w:w="1417" w:type="dxa"/>
            <w:tcBorders>
              <w:top w:val="nil"/>
              <w:bottom w:val="single" w:sz="2" w:space="0" w:color="auto"/>
            </w:tcBorders>
            <w:vAlign w:val="center"/>
          </w:tcPr>
          <w:p w14:paraId="05D8217C" w14:textId="77777777" w:rsidR="008E2FE9" w:rsidRDefault="008E2FE9" w:rsidP="008E2FE9">
            <w:pPr>
              <w:jc w:val="center"/>
              <w:rPr>
                <w:sz w:val="16"/>
                <w:szCs w:val="16"/>
                <w:lang w:val="en-US"/>
              </w:rPr>
            </w:pPr>
            <w:r>
              <w:rPr>
                <w:sz w:val="16"/>
                <w:szCs w:val="16"/>
                <w:lang w:val="en-US"/>
              </w:rPr>
              <w:t>9310060019922</w:t>
            </w:r>
          </w:p>
        </w:tc>
        <w:tc>
          <w:tcPr>
            <w:tcW w:w="5245" w:type="dxa"/>
            <w:tcBorders>
              <w:top w:val="nil"/>
              <w:bottom w:val="single" w:sz="2" w:space="0" w:color="auto"/>
            </w:tcBorders>
          </w:tcPr>
          <w:p w14:paraId="4F893D94" w14:textId="77777777" w:rsidR="008E2FE9" w:rsidRDefault="008E2FE9" w:rsidP="008E2FE9">
            <w:pPr>
              <w:rPr>
                <w:lang w:val="en-US"/>
              </w:rPr>
            </w:pPr>
            <w:r>
              <w:rPr>
                <w:lang w:val="en-US"/>
              </w:rPr>
              <w:t xml:space="preserve">Muncitor deservire </w:t>
            </w:r>
          </w:p>
        </w:tc>
        <w:tc>
          <w:tcPr>
            <w:tcW w:w="1134" w:type="dxa"/>
            <w:tcBorders>
              <w:top w:val="nil"/>
              <w:bottom w:val="single" w:sz="2" w:space="0" w:color="auto"/>
            </w:tcBorders>
          </w:tcPr>
          <w:p w14:paraId="5F0C450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4C238AC" w14:textId="77777777" w:rsidR="008E2FE9" w:rsidRDefault="008E2FE9" w:rsidP="008E2FE9">
            <w:pPr>
              <w:rPr>
                <w:lang w:val="en-US"/>
              </w:rPr>
            </w:pPr>
            <w:r>
              <w:rPr>
                <w:lang w:val="en-US"/>
              </w:rPr>
              <w:t>5,964</w:t>
            </w:r>
          </w:p>
        </w:tc>
      </w:tr>
      <w:tr w:rsidR="008E2FE9" w14:paraId="3478B28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85CE23" w14:textId="77777777" w:rsidR="008E2FE9" w:rsidRDefault="008E2FE9" w:rsidP="008E2FE9">
            <w:pPr>
              <w:rPr>
                <w:lang w:val="en-US"/>
              </w:rPr>
            </w:pPr>
          </w:p>
        </w:tc>
        <w:tc>
          <w:tcPr>
            <w:tcW w:w="1417" w:type="dxa"/>
            <w:tcBorders>
              <w:top w:val="nil"/>
              <w:bottom w:val="single" w:sz="2" w:space="0" w:color="auto"/>
            </w:tcBorders>
            <w:vAlign w:val="center"/>
          </w:tcPr>
          <w:p w14:paraId="1B41C5B8" w14:textId="77777777" w:rsidR="008E2FE9" w:rsidRDefault="008E2FE9" w:rsidP="008E2FE9">
            <w:pPr>
              <w:jc w:val="center"/>
              <w:rPr>
                <w:sz w:val="16"/>
                <w:szCs w:val="16"/>
                <w:lang w:val="en-US"/>
              </w:rPr>
            </w:pPr>
            <w:r>
              <w:rPr>
                <w:sz w:val="16"/>
                <w:szCs w:val="16"/>
                <w:lang w:val="en-US"/>
              </w:rPr>
              <w:t>2663102100957</w:t>
            </w:r>
          </w:p>
        </w:tc>
        <w:tc>
          <w:tcPr>
            <w:tcW w:w="5245" w:type="dxa"/>
            <w:tcBorders>
              <w:top w:val="nil"/>
              <w:bottom w:val="single" w:sz="2" w:space="0" w:color="auto"/>
            </w:tcBorders>
          </w:tcPr>
          <w:p w14:paraId="454AF5BE" w14:textId="77777777" w:rsidR="008E2FE9" w:rsidRDefault="008E2FE9" w:rsidP="008E2FE9">
            <w:pPr>
              <w:rPr>
                <w:lang w:val="en-US"/>
              </w:rPr>
            </w:pPr>
            <w:r>
              <w:rPr>
                <w:lang w:val="en-US"/>
              </w:rPr>
              <w:t>Beton de ciment clasa B15/M200</w:t>
            </w:r>
          </w:p>
        </w:tc>
        <w:tc>
          <w:tcPr>
            <w:tcW w:w="1134" w:type="dxa"/>
            <w:tcBorders>
              <w:top w:val="nil"/>
              <w:bottom w:val="single" w:sz="2" w:space="0" w:color="auto"/>
            </w:tcBorders>
          </w:tcPr>
          <w:p w14:paraId="67C241F4" w14:textId="77777777" w:rsidR="008E2FE9" w:rsidRDefault="008E2FE9" w:rsidP="008E2FE9">
            <w:pPr>
              <w:rPr>
                <w:lang w:val="en-US"/>
              </w:rPr>
            </w:pPr>
            <w:r>
              <w:rPr>
                <w:lang w:val="en-US"/>
              </w:rPr>
              <w:t>m3</w:t>
            </w:r>
          </w:p>
        </w:tc>
        <w:tc>
          <w:tcPr>
            <w:tcW w:w="1417" w:type="dxa"/>
            <w:tcBorders>
              <w:top w:val="nil"/>
              <w:bottom w:val="single" w:sz="2" w:space="0" w:color="auto"/>
            </w:tcBorders>
          </w:tcPr>
          <w:p w14:paraId="226915DE" w14:textId="77777777" w:rsidR="008E2FE9" w:rsidRDefault="008E2FE9" w:rsidP="008E2FE9">
            <w:pPr>
              <w:rPr>
                <w:lang w:val="en-US"/>
              </w:rPr>
            </w:pPr>
            <w:r>
              <w:rPr>
                <w:lang w:val="en-US"/>
              </w:rPr>
              <w:t>0,602</w:t>
            </w:r>
          </w:p>
        </w:tc>
      </w:tr>
      <w:tr w:rsidR="008E2FE9" w14:paraId="4064DAC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65A675" w14:textId="77777777" w:rsidR="008E2FE9" w:rsidRDefault="008E2FE9" w:rsidP="008E2FE9">
            <w:pPr>
              <w:rPr>
                <w:lang w:val="en-US"/>
              </w:rPr>
            </w:pPr>
          </w:p>
        </w:tc>
        <w:tc>
          <w:tcPr>
            <w:tcW w:w="1417" w:type="dxa"/>
            <w:tcBorders>
              <w:top w:val="nil"/>
              <w:bottom w:val="single" w:sz="2" w:space="0" w:color="auto"/>
            </w:tcBorders>
            <w:vAlign w:val="center"/>
          </w:tcPr>
          <w:p w14:paraId="77AF9FEE" w14:textId="77777777" w:rsidR="008E2FE9" w:rsidRDefault="008E2FE9" w:rsidP="008E2FE9">
            <w:pPr>
              <w:jc w:val="center"/>
              <w:rPr>
                <w:sz w:val="16"/>
                <w:szCs w:val="16"/>
                <w:lang w:val="en-US"/>
              </w:rPr>
            </w:pPr>
            <w:r>
              <w:rPr>
                <w:sz w:val="16"/>
                <w:szCs w:val="16"/>
                <w:lang w:val="en-US"/>
              </w:rPr>
              <w:t>2010102915572</w:t>
            </w:r>
          </w:p>
        </w:tc>
        <w:tc>
          <w:tcPr>
            <w:tcW w:w="5245" w:type="dxa"/>
            <w:tcBorders>
              <w:top w:val="nil"/>
              <w:bottom w:val="single" w:sz="2" w:space="0" w:color="auto"/>
            </w:tcBorders>
          </w:tcPr>
          <w:p w14:paraId="27976DF7" w14:textId="77777777" w:rsidR="008E2FE9" w:rsidRDefault="008E2FE9" w:rsidP="008E2FE9">
            <w:pPr>
              <w:rPr>
                <w:lang w:val="en-US"/>
              </w:rPr>
            </w:pPr>
            <w:r>
              <w:rPr>
                <w:lang w:val="en-US"/>
              </w:rPr>
              <w:t>Cofraje din scindura 40 mm grosime</w:t>
            </w:r>
          </w:p>
        </w:tc>
        <w:tc>
          <w:tcPr>
            <w:tcW w:w="1134" w:type="dxa"/>
            <w:tcBorders>
              <w:top w:val="nil"/>
              <w:bottom w:val="single" w:sz="2" w:space="0" w:color="auto"/>
            </w:tcBorders>
          </w:tcPr>
          <w:p w14:paraId="776263FC" w14:textId="77777777" w:rsidR="008E2FE9" w:rsidRDefault="008E2FE9" w:rsidP="008E2FE9">
            <w:pPr>
              <w:rPr>
                <w:lang w:val="en-US"/>
              </w:rPr>
            </w:pPr>
            <w:r>
              <w:rPr>
                <w:lang w:val="en-US"/>
              </w:rPr>
              <w:t>m2</w:t>
            </w:r>
          </w:p>
        </w:tc>
        <w:tc>
          <w:tcPr>
            <w:tcW w:w="1417" w:type="dxa"/>
            <w:tcBorders>
              <w:top w:val="nil"/>
              <w:bottom w:val="single" w:sz="2" w:space="0" w:color="auto"/>
            </w:tcBorders>
          </w:tcPr>
          <w:p w14:paraId="14A2B0C9" w14:textId="77777777" w:rsidR="008E2FE9" w:rsidRDefault="008E2FE9" w:rsidP="008E2FE9">
            <w:pPr>
              <w:rPr>
                <w:lang w:val="en-US"/>
              </w:rPr>
            </w:pPr>
            <w:r>
              <w:rPr>
                <w:lang w:val="en-US"/>
              </w:rPr>
              <w:t>0,445</w:t>
            </w:r>
          </w:p>
        </w:tc>
      </w:tr>
      <w:tr w:rsidR="008E2FE9" w14:paraId="4B8222C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29A9E7" w14:textId="77777777" w:rsidR="008E2FE9" w:rsidRDefault="008E2FE9" w:rsidP="008E2FE9">
            <w:pPr>
              <w:rPr>
                <w:lang w:val="en-US"/>
              </w:rPr>
            </w:pPr>
          </w:p>
        </w:tc>
        <w:tc>
          <w:tcPr>
            <w:tcW w:w="1417" w:type="dxa"/>
            <w:tcBorders>
              <w:top w:val="nil"/>
              <w:bottom w:val="single" w:sz="2" w:space="0" w:color="auto"/>
            </w:tcBorders>
            <w:vAlign w:val="center"/>
          </w:tcPr>
          <w:p w14:paraId="71680A29" w14:textId="77777777" w:rsidR="008E2FE9" w:rsidRDefault="008E2FE9" w:rsidP="008E2FE9">
            <w:pPr>
              <w:jc w:val="center"/>
              <w:rPr>
                <w:sz w:val="16"/>
                <w:szCs w:val="16"/>
                <w:lang w:val="en-US"/>
              </w:rPr>
            </w:pPr>
            <w:r>
              <w:rPr>
                <w:sz w:val="16"/>
                <w:szCs w:val="16"/>
                <w:lang w:val="en-US"/>
              </w:rPr>
              <w:t>2664102101196</w:t>
            </w:r>
          </w:p>
        </w:tc>
        <w:tc>
          <w:tcPr>
            <w:tcW w:w="5245" w:type="dxa"/>
            <w:tcBorders>
              <w:top w:val="nil"/>
              <w:bottom w:val="single" w:sz="2" w:space="0" w:color="auto"/>
            </w:tcBorders>
          </w:tcPr>
          <w:p w14:paraId="3F5AC1DA" w14:textId="77777777" w:rsidR="008E2FE9" w:rsidRDefault="008E2FE9" w:rsidP="008E2FE9">
            <w:pPr>
              <w:rPr>
                <w:lang w:val="en-US"/>
              </w:rPr>
            </w:pPr>
            <w:r>
              <w:rPr>
                <w:lang w:val="en-US"/>
              </w:rPr>
              <w:t>Mortar -ciment M 50</w:t>
            </w:r>
          </w:p>
        </w:tc>
        <w:tc>
          <w:tcPr>
            <w:tcW w:w="1134" w:type="dxa"/>
            <w:tcBorders>
              <w:top w:val="nil"/>
              <w:bottom w:val="single" w:sz="2" w:space="0" w:color="auto"/>
            </w:tcBorders>
          </w:tcPr>
          <w:p w14:paraId="17CBA4E2" w14:textId="77777777" w:rsidR="008E2FE9" w:rsidRDefault="008E2FE9" w:rsidP="008E2FE9">
            <w:pPr>
              <w:rPr>
                <w:lang w:val="en-US"/>
              </w:rPr>
            </w:pPr>
            <w:r>
              <w:rPr>
                <w:lang w:val="en-US"/>
              </w:rPr>
              <w:t>m3</w:t>
            </w:r>
          </w:p>
        </w:tc>
        <w:tc>
          <w:tcPr>
            <w:tcW w:w="1417" w:type="dxa"/>
            <w:tcBorders>
              <w:top w:val="nil"/>
              <w:bottom w:val="single" w:sz="2" w:space="0" w:color="auto"/>
            </w:tcBorders>
          </w:tcPr>
          <w:p w14:paraId="7A814006" w14:textId="77777777" w:rsidR="008E2FE9" w:rsidRDefault="008E2FE9" w:rsidP="008E2FE9">
            <w:pPr>
              <w:rPr>
                <w:lang w:val="en-US"/>
              </w:rPr>
            </w:pPr>
            <w:r>
              <w:rPr>
                <w:lang w:val="en-US"/>
              </w:rPr>
              <w:t>0,182</w:t>
            </w:r>
          </w:p>
        </w:tc>
      </w:tr>
      <w:tr w:rsidR="008E2FE9" w14:paraId="0824A35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7D558E" w14:textId="77777777" w:rsidR="008E2FE9" w:rsidRDefault="008E2FE9" w:rsidP="008E2FE9">
            <w:pPr>
              <w:rPr>
                <w:lang w:val="en-US"/>
              </w:rPr>
            </w:pPr>
          </w:p>
        </w:tc>
        <w:tc>
          <w:tcPr>
            <w:tcW w:w="1417" w:type="dxa"/>
            <w:tcBorders>
              <w:top w:val="nil"/>
              <w:bottom w:val="single" w:sz="2" w:space="0" w:color="auto"/>
            </w:tcBorders>
            <w:vAlign w:val="center"/>
          </w:tcPr>
          <w:p w14:paraId="15480EF1" w14:textId="77777777" w:rsidR="008E2FE9" w:rsidRDefault="008E2FE9" w:rsidP="008E2FE9">
            <w:pPr>
              <w:jc w:val="center"/>
              <w:rPr>
                <w:sz w:val="16"/>
                <w:szCs w:val="16"/>
                <w:lang w:val="en-US"/>
              </w:rPr>
            </w:pPr>
            <w:r>
              <w:rPr>
                <w:sz w:val="16"/>
                <w:szCs w:val="16"/>
                <w:lang w:val="en-US"/>
              </w:rPr>
              <w:t>1411122201752</w:t>
            </w:r>
          </w:p>
        </w:tc>
        <w:tc>
          <w:tcPr>
            <w:tcW w:w="5245" w:type="dxa"/>
            <w:tcBorders>
              <w:top w:val="nil"/>
              <w:bottom w:val="single" w:sz="2" w:space="0" w:color="auto"/>
            </w:tcBorders>
          </w:tcPr>
          <w:p w14:paraId="0871EBAD" w14:textId="77777777" w:rsidR="008E2FE9" w:rsidRDefault="008E2FE9" w:rsidP="008E2FE9">
            <w:pPr>
              <w:rPr>
                <w:lang w:val="en-US"/>
              </w:rPr>
            </w:pPr>
            <w:r>
              <w:rPr>
                <w:lang w:val="en-US"/>
              </w:rPr>
              <w:t xml:space="preserve">Piatra sparta </w:t>
            </w:r>
          </w:p>
        </w:tc>
        <w:tc>
          <w:tcPr>
            <w:tcW w:w="1134" w:type="dxa"/>
            <w:tcBorders>
              <w:top w:val="nil"/>
              <w:bottom w:val="single" w:sz="2" w:space="0" w:color="auto"/>
            </w:tcBorders>
          </w:tcPr>
          <w:p w14:paraId="156B0133" w14:textId="77777777" w:rsidR="008E2FE9" w:rsidRDefault="008E2FE9" w:rsidP="008E2FE9">
            <w:pPr>
              <w:rPr>
                <w:lang w:val="en-US"/>
              </w:rPr>
            </w:pPr>
            <w:r>
              <w:rPr>
                <w:lang w:val="en-US"/>
              </w:rPr>
              <w:t>m3</w:t>
            </w:r>
          </w:p>
        </w:tc>
        <w:tc>
          <w:tcPr>
            <w:tcW w:w="1417" w:type="dxa"/>
            <w:tcBorders>
              <w:top w:val="nil"/>
              <w:bottom w:val="single" w:sz="2" w:space="0" w:color="auto"/>
            </w:tcBorders>
          </w:tcPr>
          <w:p w14:paraId="4519C197" w14:textId="77777777" w:rsidR="008E2FE9" w:rsidRDefault="008E2FE9" w:rsidP="008E2FE9">
            <w:pPr>
              <w:rPr>
                <w:lang w:val="en-US"/>
              </w:rPr>
            </w:pPr>
            <w:r>
              <w:rPr>
                <w:lang w:val="en-US"/>
              </w:rPr>
              <w:t>0,549</w:t>
            </w:r>
          </w:p>
        </w:tc>
      </w:tr>
      <w:tr w:rsidR="008E2FE9" w14:paraId="7EEABEB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99E54B" w14:textId="77777777" w:rsidR="008E2FE9" w:rsidRDefault="008E2FE9" w:rsidP="008E2FE9">
            <w:pPr>
              <w:rPr>
                <w:lang w:val="en-US"/>
              </w:rPr>
            </w:pPr>
          </w:p>
        </w:tc>
        <w:tc>
          <w:tcPr>
            <w:tcW w:w="1417" w:type="dxa"/>
            <w:tcBorders>
              <w:top w:val="nil"/>
              <w:bottom w:val="single" w:sz="2" w:space="0" w:color="auto"/>
            </w:tcBorders>
            <w:vAlign w:val="center"/>
          </w:tcPr>
          <w:p w14:paraId="2AFE2EB0" w14:textId="77777777" w:rsidR="008E2FE9" w:rsidRDefault="008E2FE9" w:rsidP="008E2FE9">
            <w:pPr>
              <w:jc w:val="center"/>
              <w:rPr>
                <w:sz w:val="16"/>
                <w:szCs w:val="16"/>
                <w:lang w:val="en-US"/>
              </w:rPr>
            </w:pPr>
            <w:r>
              <w:rPr>
                <w:sz w:val="16"/>
                <w:szCs w:val="16"/>
                <w:lang w:val="en-US"/>
              </w:rPr>
              <w:t>2874145893787</w:t>
            </w:r>
          </w:p>
        </w:tc>
        <w:tc>
          <w:tcPr>
            <w:tcW w:w="5245" w:type="dxa"/>
            <w:tcBorders>
              <w:top w:val="nil"/>
              <w:bottom w:val="single" w:sz="2" w:space="0" w:color="auto"/>
            </w:tcBorders>
          </w:tcPr>
          <w:p w14:paraId="7451D181" w14:textId="77777777" w:rsidR="008E2FE9" w:rsidRDefault="008E2FE9" w:rsidP="008E2FE9">
            <w:pPr>
              <w:rPr>
                <w:lang w:val="en-US"/>
              </w:rPr>
            </w:pPr>
            <w:r>
              <w:rPr>
                <w:lang w:val="en-US"/>
              </w:rPr>
              <w:t>Cuie de constructii</w:t>
            </w:r>
          </w:p>
        </w:tc>
        <w:tc>
          <w:tcPr>
            <w:tcW w:w="1134" w:type="dxa"/>
            <w:tcBorders>
              <w:top w:val="nil"/>
              <w:bottom w:val="single" w:sz="2" w:space="0" w:color="auto"/>
            </w:tcBorders>
          </w:tcPr>
          <w:p w14:paraId="01DF36B8" w14:textId="77777777" w:rsidR="008E2FE9" w:rsidRDefault="008E2FE9" w:rsidP="008E2FE9">
            <w:pPr>
              <w:rPr>
                <w:lang w:val="en-US"/>
              </w:rPr>
            </w:pPr>
            <w:r>
              <w:rPr>
                <w:lang w:val="en-US"/>
              </w:rPr>
              <w:t>kg</w:t>
            </w:r>
          </w:p>
        </w:tc>
        <w:tc>
          <w:tcPr>
            <w:tcW w:w="1417" w:type="dxa"/>
            <w:tcBorders>
              <w:top w:val="nil"/>
              <w:bottom w:val="single" w:sz="2" w:space="0" w:color="auto"/>
            </w:tcBorders>
          </w:tcPr>
          <w:p w14:paraId="6B42DB7A" w14:textId="77777777" w:rsidR="008E2FE9" w:rsidRDefault="008E2FE9" w:rsidP="008E2FE9">
            <w:pPr>
              <w:rPr>
                <w:lang w:val="en-US"/>
              </w:rPr>
            </w:pPr>
            <w:r>
              <w:rPr>
                <w:lang w:val="en-US"/>
              </w:rPr>
              <w:t>0,191</w:t>
            </w:r>
          </w:p>
        </w:tc>
      </w:tr>
      <w:tr w:rsidR="008E2FE9" w14:paraId="1E51D7C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A3A33D" w14:textId="77777777" w:rsidR="008E2FE9" w:rsidRDefault="008E2FE9" w:rsidP="008E2FE9">
            <w:pPr>
              <w:rPr>
                <w:lang w:val="en-US"/>
              </w:rPr>
            </w:pPr>
          </w:p>
        </w:tc>
        <w:tc>
          <w:tcPr>
            <w:tcW w:w="1417" w:type="dxa"/>
            <w:tcBorders>
              <w:top w:val="nil"/>
              <w:bottom w:val="single" w:sz="2" w:space="0" w:color="auto"/>
            </w:tcBorders>
            <w:vAlign w:val="center"/>
          </w:tcPr>
          <w:p w14:paraId="36BA2185" w14:textId="77777777" w:rsidR="008E2FE9" w:rsidRDefault="008E2FE9" w:rsidP="008E2FE9">
            <w:pPr>
              <w:jc w:val="center"/>
              <w:rPr>
                <w:sz w:val="16"/>
                <w:szCs w:val="16"/>
                <w:lang w:val="en-US"/>
              </w:rPr>
            </w:pPr>
            <w:r>
              <w:rPr>
                <w:sz w:val="16"/>
                <w:szCs w:val="16"/>
                <w:lang w:val="en-US"/>
              </w:rPr>
              <w:t>2664102101126</w:t>
            </w:r>
          </w:p>
        </w:tc>
        <w:tc>
          <w:tcPr>
            <w:tcW w:w="5245" w:type="dxa"/>
            <w:tcBorders>
              <w:top w:val="nil"/>
              <w:bottom w:val="single" w:sz="2" w:space="0" w:color="auto"/>
            </w:tcBorders>
          </w:tcPr>
          <w:p w14:paraId="1DA4B44D" w14:textId="77777777" w:rsidR="008E2FE9" w:rsidRDefault="008E2FE9" w:rsidP="008E2FE9">
            <w:pPr>
              <w:rPr>
                <w:lang w:val="en-US"/>
              </w:rPr>
            </w:pPr>
            <w:r>
              <w:rPr>
                <w:lang w:val="en-US"/>
              </w:rPr>
              <w:t>Var</w:t>
            </w:r>
          </w:p>
        </w:tc>
        <w:tc>
          <w:tcPr>
            <w:tcW w:w="1134" w:type="dxa"/>
            <w:tcBorders>
              <w:top w:val="nil"/>
              <w:bottom w:val="single" w:sz="2" w:space="0" w:color="auto"/>
            </w:tcBorders>
          </w:tcPr>
          <w:p w14:paraId="52A59E4D" w14:textId="77777777" w:rsidR="008E2FE9" w:rsidRDefault="008E2FE9" w:rsidP="008E2FE9">
            <w:pPr>
              <w:rPr>
                <w:lang w:val="en-US"/>
              </w:rPr>
            </w:pPr>
            <w:r>
              <w:rPr>
                <w:lang w:val="en-US"/>
              </w:rPr>
              <w:t>kg</w:t>
            </w:r>
          </w:p>
        </w:tc>
        <w:tc>
          <w:tcPr>
            <w:tcW w:w="1417" w:type="dxa"/>
            <w:tcBorders>
              <w:top w:val="nil"/>
              <w:bottom w:val="single" w:sz="2" w:space="0" w:color="auto"/>
            </w:tcBorders>
          </w:tcPr>
          <w:p w14:paraId="36B6CFE2" w14:textId="77777777" w:rsidR="008E2FE9" w:rsidRDefault="008E2FE9" w:rsidP="008E2FE9">
            <w:pPr>
              <w:rPr>
                <w:lang w:val="en-US"/>
              </w:rPr>
            </w:pPr>
            <w:r>
              <w:rPr>
                <w:lang w:val="en-US"/>
              </w:rPr>
              <w:t>0,312</w:t>
            </w:r>
          </w:p>
        </w:tc>
      </w:tr>
      <w:tr w:rsidR="008E2FE9" w14:paraId="372BA23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CF1254" w14:textId="77777777" w:rsidR="008E2FE9" w:rsidRDefault="008E2FE9" w:rsidP="008E2FE9">
            <w:pPr>
              <w:rPr>
                <w:lang w:val="en-US"/>
              </w:rPr>
            </w:pPr>
          </w:p>
        </w:tc>
        <w:tc>
          <w:tcPr>
            <w:tcW w:w="1417" w:type="dxa"/>
            <w:tcBorders>
              <w:top w:val="nil"/>
              <w:bottom w:val="single" w:sz="2" w:space="0" w:color="auto"/>
            </w:tcBorders>
            <w:vAlign w:val="center"/>
          </w:tcPr>
          <w:p w14:paraId="56FF0D16" w14:textId="77777777" w:rsidR="008E2FE9" w:rsidRDefault="008E2FE9" w:rsidP="008E2FE9">
            <w:pPr>
              <w:jc w:val="center"/>
              <w:rPr>
                <w:sz w:val="16"/>
                <w:szCs w:val="16"/>
                <w:lang w:val="en-US"/>
              </w:rPr>
            </w:pPr>
            <w:r>
              <w:rPr>
                <w:sz w:val="16"/>
                <w:szCs w:val="16"/>
                <w:lang w:val="en-US"/>
              </w:rPr>
              <w:t>2010102906951</w:t>
            </w:r>
          </w:p>
        </w:tc>
        <w:tc>
          <w:tcPr>
            <w:tcW w:w="5245" w:type="dxa"/>
            <w:tcBorders>
              <w:top w:val="nil"/>
              <w:bottom w:val="single" w:sz="2" w:space="0" w:color="auto"/>
            </w:tcBorders>
          </w:tcPr>
          <w:p w14:paraId="11A5E667" w14:textId="77777777" w:rsidR="008E2FE9" w:rsidRDefault="008E2FE9" w:rsidP="008E2FE9">
            <w:pPr>
              <w:rPr>
                <w:lang w:val="en-US"/>
              </w:rPr>
            </w:pPr>
            <w:r>
              <w:rPr>
                <w:lang w:val="en-US"/>
              </w:rPr>
              <w:t>Bara de lemn</w:t>
            </w:r>
          </w:p>
        </w:tc>
        <w:tc>
          <w:tcPr>
            <w:tcW w:w="1134" w:type="dxa"/>
            <w:tcBorders>
              <w:top w:val="nil"/>
              <w:bottom w:val="single" w:sz="2" w:space="0" w:color="auto"/>
            </w:tcBorders>
          </w:tcPr>
          <w:p w14:paraId="2484B5FE" w14:textId="77777777" w:rsidR="008E2FE9" w:rsidRDefault="008E2FE9" w:rsidP="008E2FE9">
            <w:pPr>
              <w:rPr>
                <w:lang w:val="en-US"/>
              </w:rPr>
            </w:pPr>
            <w:r>
              <w:rPr>
                <w:lang w:val="en-US"/>
              </w:rPr>
              <w:t>m3</w:t>
            </w:r>
          </w:p>
        </w:tc>
        <w:tc>
          <w:tcPr>
            <w:tcW w:w="1417" w:type="dxa"/>
            <w:tcBorders>
              <w:top w:val="nil"/>
              <w:bottom w:val="single" w:sz="2" w:space="0" w:color="auto"/>
            </w:tcBorders>
          </w:tcPr>
          <w:p w14:paraId="12468A12" w14:textId="77777777" w:rsidR="008E2FE9" w:rsidRDefault="008E2FE9" w:rsidP="008E2FE9">
            <w:pPr>
              <w:rPr>
                <w:lang w:val="en-US"/>
              </w:rPr>
            </w:pPr>
            <w:r>
              <w:rPr>
                <w:lang w:val="en-US"/>
              </w:rPr>
              <w:t>0,008</w:t>
            </w:r>
          </w:p>
        </w:tc>
      </w:tr>
      <w:tr w:rsidR="008E2FE9" w14:paraId="0E0946B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FBE5DD" w14:textId="77777777" w:rsidR="008E2FE9" w:rsidRDefault="008E2FE9" w:rsidP="008E2FE9">
            <w:pPr>
              <w:rPr>
                <w:lang w:val="en-US"/>
              </w:rPr>
            </w:pPr>
          </w:p>
        </w:tc>
        <w:tc>
          <w:tcPr>
            <w:tcW w:w="1417" w:type="dxa"/>
            <w:tcBorders>
              <w:top w:val="nil"/>
              <w:bottom w:val="single" w:sz="2" w:space="0" w:color="auto"/>
            </w:tcBorders>
            <w:vAlign w:val="center"/>
          </w:tcPr>
          <w:p w14:paraId="1DAE11C0" w14:textId="77777777" w:rsidR="008E2FE9" w:rsidRDefault="008E2FE9" w:rsidP="008E2FE9">
            <w:pPr>
              <w:jc w:val="center"/>
              <w:rPr>
                <w:sz w:val="16"/>
                <w:szCs w:val="16"/>
                <w:lang w:val="en-US"/>
              </w:rPr>
            </w:pPr>
            <w:r>
              <w:rPr>
                <w:sz w:val="16"/>
                <w:szCs w:val="16"/>
                <w:lang w:val="en-US"/>
              </w:rPr>
              <w:t>3410520001373</w:t>
            </w:r>
          </w:p>
        </w:tc>
        <w:tc>
          <w:tcPr>
            <w:tcW w:w="5245" w:type="dxa"/>
            <w:tcBorders>
              <w:top w:val="nil"/>
              <w:bottom w:val="single" w:sz="2" w:space="0" w:color="auto"/>
            </w:tcBorders>
          </w:tcPr>
          <w:p w14:paraId="39EBAAA6" w14:textId="77777777" w:rsidR="008E2FE9" w:rsidRDefault="008E2FE9" w:rsidP="008E2FE9">
            <w:pPr>
              <w:rPr>
                <w:lang w:val="en-US"/>
              </w:rPr>
            </w:pPr>
            <w:r>
              <w:rPr>
                <w:lang w:val="en-US"/>
              </w:rPr>
              <w:t>Automacara 5 tf</w:t>
            </w:r>
          </w:p>
        </w:tc>
        <w:tc>
          <w:tcPr>
            <w:tcW w:w="1134" w:type="dxa"/>
            <w:tcBorders>
              <w:top w:val="nil"/>
              <w:bottom w:val="single" w:sz="2" w:space="0" w:color="auto"/>
            </w:tcBorders>
          </w:tcPr>
          <w:p w14:paraId="20FE691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B1349F6" w14:textId="77777777" w:rsidR="008E2FE9" w:rsidRDefault="008E2FE9" w:rsidP="008E2FE9">
            <w:pPr>
              <w:rPr>
                <w:lang w:val="en-US"/>
              </w:rPr>
            </w:pPr>
            <w:r>
              <w:rPr>
                <w:lang w:val="en-US"/>
              </w:rPr>
              <w:t>3,528</w:t>
            </w:r>
          </w:p>
        </w:tc>
      </w:tr>
      <w:tr w:rsidR="008E2FE9" w:rsidRPr="00561440" w14:paraId="5E870F0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4E9FCD3" w14:textId="77777777" w:rsidR="008E2FE9" w:rsidRPr="00561440" w:rsidRDefault="008E2FE9" w:rsidP="008E2FE9">
            <w:pPr>
              <w:rPr>
                <w:b/>
                <w:lang w:val="en-US"/>
              </w:rPr>
            </w:pPr>
            <w:r w:rsidRPr="00561440">
              <w:rPr>
                <w:b/>
                <w:lang w:val="en-US"/>
              </w:rPr>
              <w:t>62</w:t>
            </w:r>
          </w:p>
        </w:tc>
        <w:tc>
          <w:tcPr>
            <w:tcW w:w="1417" w:type="dxa"/>
            <w:tcBorders>
              <w:top w:val="single" w:sz="4" w:space="0" w:color="auto"/>
              <w:bottom w:val="single" w:sz="4" w:space="0" w:color="auto"/>
            </w:tcBorders>
          </w:tcPr>
          <w:p w14:paraId="6F94DC2D"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3CCFAD06"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Placi prefabricate pt.camine КЦД-20 (0,59m3 )</w:t>
            </w:r>
          </w:p>
        </w:tc>
        <w:tc>
          <w:tcPr>
            <w:tcW w:w="1134" w:type="dxa"/>
            <w:tcBorders>
              <w:top w:val="single" w:sz="4" w:space="0" w:color="auto"/>
              <w:bottom w:val="single" w:sz="4" w:space="0" w:color="auto"/>
            </w:tcBorders>
            <w:vAlign w:val="center"/>
          </w:tcPr>
          <w:p w14:paraId="062D90A1"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1D1234FA" w14:textId="77777777" w:rsidR="008E2FE9" w:rsidRPr="00561440" w:rsidRDefault="008E2FE9" w:rsidP="008E2FE9">
            <w:pPr>
              <w:jc w:val="center"/>
              <w:rPr>
                <w:b/>
                <w:lang w:val="en-US"/>
              </w:rPr>
            </w:pPr>
            <w:r w:rsidRPr="00561440">
              <w:rPr>
                <w:b/>
                <w:lang w:val="en-US"/>
              </w:rPr>
              <w:t>1,0000</w:t>
            </w:r>
          </w:p>
        </w:tc>
      </w:tr>
      <w:tr w:rsidR="008E2FE9" w14:paraId="7238FF7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5909FC" w14:textId="77777777" w:rsidR="008E2FE9" w:rsidRDefault="008E2FE9" w:rsidP="008E2FE9">
            <w:pPr>
              <w:rPr>
                <w:lang w:val="en-US"/>
              </w:rPr>
            </w:pPr>
          </w:p>
        </w:tc>
        <w:tc>
          <w:tcPr>
            <w:tcW w:w="1417" w:type="dxa"/>
            <w:tcBorders>
              <w:top w:val="nil"/>
              <w:bottom w:val="single" w:sz="2" w:space="0" w:color="auto"/>
            </w:tcBorders>
            <w:vAlign w:val="center"/>
          </w:tcPr>
          <w:p w14:paraId="38E10574" w14:textId="77777777" w:rsidR="008E2FE9" w:rsidRDefault="008E2FE9" w:rsidP="008E2FE9">
            <w:pPr>
              <w:jc w:val="center"/>
              <w:rPr>
                <w:sz w:val="16"/>
                <w:szCs w:val="16"/>
                <w:lang w:val="en-US"/>
              </w:rPr>
            </w:pPr>
            <w:r>
              <w:rPr>
                <w:sz w:val="16"/>
                <w:szCs w:val="16"/>
                <w:lang w:val="en-US"/>
              </w:rPr>
              <w:t>101111111111</w:t>
            </w:r>
          </w:p>
        </w:tc>
        <w:tc>
          <w:tcPr>
            <w:tcW w:w="5245" w:type="dxa"/>
            <w:tcBorders>
              <w:top w:val="nil"/>
              <w:bottom w:val="single" w:sz="2" w:space="0" w:color="auto"/>
            </w:tcBorders>
          </w:tcPr>
          <w:p w14:paraId="2B9B0530" w14:textId="77777777" w:rsidR="008E2FE9" w:rsidRDefault="008E2FE9" w:rsidP="008E2FE9">
            <w:pPr>
              <w:rPr>
                <w:lang w:val="en-US"/>
              </w:rPr>
            </w:pPr>
            <w:r>
              <w:rPr>
                <w:lang w:val="en-US"/>
              </w:rPr>
              <w:t>КЦД-20 ( 0,59 m3 )</w:t>
            </w:r>
          </w:p>
        </w:tc>
        <w:tc>
          <w:tcPr>
            <w:tcW w:w="1134" w:type="dxa"/>
            <w:tcBorders>
              <w:top w:val="nil"/>
              <w:bottom w:val="single" w:sz="2" w:space="0" w:color="auto"/>
            </w:tcBorders>
          </w:tcPr>
          <w:p w14:paraId="7522D84D"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4D10851" w14:textId="77777777" w:rsidR="008E2FE9" w:rsidRDefault="008E2FE9" w:rsidP="008E2FE9">
            <w:pPr>
              <w:rPr>
                <w:lang w:val="en-US"/>
              </w:rPr>
            </w:pPr>
            <w:r>
              <w:rPr>
                <w:lang w:val="en-US"/>
              </w:rPr>
              <w:t>1,000</w:t>
            </w:r>
          </w:p>
        </w:tc>
      </w:tr>
      <w:tr w:rsidR="008E2FE9" w:rsidRPr="00561440" w14:paraId="205B61F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FAE461D" w14:textId="77777777" w:rsidR="008E2FE9" w:rsidRPr="00561440" w:rsidRDefault="008E2FE9" w:rsidP="008E2FE9">
            <w:pPr>
              <w:rPr>
                <w:b/>
                <w:lang w:val="en-US"/>
              </w:rPr>
            </w:pPr>
            <w:r w:rsidRPr="00561440">
              <w:rPr>
                <w:b/>
                <w:lang w:val="en-US"/>
              </w:rPr>
              <w:t>63</w:t>
            </w:r>
          </w:p>
        </w:tc>
        <w:tc>
          <w:tcPr>
            <w:tcW w:w="1417" w:type="dxa"/>
            <w:tcBorders>
              <w:top w:val="single" w:sz="4" w:space="0" w:color="auto"/>
              <w:bottom w:val="single" w:sz="4" w:space="0" w:color="auto"/>
            </w:tcBorders>
          </w:tcPr>
          <w:p w14:paraId="2BC48900"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2DC87CE6"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Placi prefabricate pt.camine КЦ-20-9 (0,59 m3 )</w:t>
            </w:r>
          </w:p>
        </w:tc>
        <w:tc>
          <w:tcPr>
            <w:tcW w:w="1134" w:type="dxa"/>
            <w:tcBorders>
              <w:top w:val="single" w:sz="4" w:space="0" w:color="auto"/>
              <w:bottom w:val="single" w:sz="4" w:space="0" w:color="auto"/>
            </w:tcBorders>
            <w:vAlign w:val="center"/>
          </w:tcPr>
          <w:p w14:paraId="7F6C4A5C"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786D9E35" w14:textId="77777777" w:rsidR="008E2FE9" w:rsidRPr="00561440" w:rsidRDefault="008E2FE9" w:rsidP="008E2FE9">
            <w:pPr>
              <w:jc w:val="center"/>
              <w:rPr>
                <w:b/>
                <w:lang w:val="en-US"/>
              </w:rPr>
            </w:pPr>
            <w:r w:rsidRPr="00561440">
              <w:rPr>
                <w:b/>
                <w:lang w:val="en-US"/>
              </w:rPr>
              <w:t>1,0000</w:t>
            </w:r>
          </w:p>
        </w:tc>
      </w:tr>
      <w:tr w:rsidR="008E2FE9" w14:paraId="55EE9B9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C96325" w14:textId="77777777" w:rsidR="008E2FE9" w:rsidRDefault="008E2FE9" w:rsidP="008E2FE9">
            <w:pPr>
              <w:rPr>
                <w:lang w:val="en-US"/>
              </w:rPr>
            </w:pPr>
          </w:p>
        </w:tc>
        <w:tc>
          <w:tcPr>
            <w:tcW w:w="1417" w:type="dxa"/>
            <w:tcBorders>
              <w:top w:val="nil"/>
              <w:bottom w:val="single" w:sz="2" w:space="0" w:color="auto"/>
            </w:tcBorders>
            <w:vAlign w:val="center"/>
          </w:tcPr>
          <w:p w14:paraId="04ED614E" w14:textId="77777777" w:rsidR="008E2FE9" w:rsidRDefault="008E2FE9" w:rsidP="008E2FE9">
            <w:pPr>
              <w:jc w:val="center"/>
              <w:rPr>
                <w:sz w:val="16"/>
                <w:szCs w:val="16"/>
                <w:lang w:val="en-US"/>
              </w:rPr>
            </w:pPr>
            <w:r>
              <w:rPr>
                <w:sz w:val="16"/>
                <w:szCs w:val="16"/>
                <w:lang w:val="en-US"/>
              </w:rPr>
              <w:t>11131111111111</w:t>
            </w:r>
          </w:p>
        </w:tc>
        <w:tc>
          <w:tcPr>
            <w:tcW w:w="5245" w:type="dxa"/>
            <w:tcBorders>
              <w:top w:val="nil"/>
              <w:bottom w:val="single" w:sz="2" w:space="0" w:color="auto"/>
            </w:tcBorders>
          </w:tcPr>
          <w:p w14:paraId="21BA9F51" w14:textId="77777777" w:rsidR="008E2FE9" w:rsidRDefault="008E2FE9" w:rsidP="008E2FE9">
            <w:pPr>
              <w:rPr>
                <w:lang w:val="en-US"/>
              </w:rPr>
            </w:pPr>
            <w:r>
              <w:rPr>
                <w:lang w:val="en-US"/>
              </w:rPr>
              <w:t>КЦ-20-9 ( 0,59 m3 )</w:t>
            </w:r>
          </w:p>
        </w:tc>
        <w:tc>
          <w:tcPr>
            <w:tcW w:w="1134" w:type="dxa"/>
            <w:tcBorders>
              <w:top w:val="nil"/>
              <w:bottom w:val="single" w:sz="2" w:space="0" w:color="auto"/>
            </w:tcBorders>
          </w:tcPr>
          <w:p w14:paraId="0F7E9FD3"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7C61A60" w14:textId="77777777" w:rsidR="008E2FE9" w:rsidRDefault="008E2FE9" w:rsidP="008E2FE9">
            <w:pPr>
              <w:rPr>
                <w:lang w:val="en-US"/>
              </w:rPr>
            </w:pPr>
            <w:r>
              <w:rPr>
                <w:lang w:val="en-US"/>
              </w:rPr>
              <w:t>1,000</w:t>
            </w:r>
          </w:p>
        </w:tc>
      </w:tr>
      <w:tr w:rsidR="008E2FE9" w:rsidRPr="00561440" w14:paraId="7D7E60BA"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DD47522" w14:textId="77777777" w:rsidR="008E2FE9" w:rsidRPr="00561440" w:rsidRDefault="008E2FE9" w:rsidP="008E2FE9">
            <w:pPr>
              <w:rPr>
                <w:b/>
                <w:lang w:val="en-US"/>
              </w:rPr>
            </w:pPr>
            <w:r w:rsidRPr="00561440">
              <w:rPr>
                <w:b/>
                <w:lang w:val="en-US"/>
              </w:rPr>
              <w:t>64</w:t>
            </w:r>
          </w:p>
        </w:tc>
        <w:tc>
          <w:tcPr>
            <w:tcW w:w="1417" w:type="dxa"/>
            <w:tcBorders>
              <w:top w:val="single" w:sz="4" w:space="0" w:color="auto"/>
              <w:bottom w:val="single" w:sz="4" w:space="0" w:color="auto"/>
            </w:tcBorders>
          </w:tcPr>
          <w:p w14:paraId="1A9E5B71"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4826B978"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Inele prefabricate pt.camine КЦ-20-6 (0,39m3 )</w:t>
            </w:r>
          </w:p>
        </w:tc>
        <w:tc>
          <w:tcPr>
            <w:tcW w:w="1134" w:type="dxa"/>
            <w:tcBorders>
              <w:top w:val="single" w:sz="4" w:space="0" w:color="auto"/>
              <w:bottom w:val="single" w:sz="4" w:space="0" w:color="auto"/>
            </w:tcBorders>
            <w:vAlign w:val="center"/>
          </w:tcPr>
          <w:p w14:paraId="10A60C02"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4D277348" w14:textId="77777777" w:rsidR="008E2FE9" w:rsidRPr="00561440" w:rsidRDefault="008E2FE9" w:rsidP="008E2FE9">
            <w:pPr>
              <w:jc w:val="center"/>
              <w:rPr>
                <w:b/>
                <w:lang w:val="en-US"/>
              </w:rPr>
            </w:pPr>
            <w:r w:rsidRPr="00561440">
              <w:rPr>
                <w:b/>
                <w:lang w:val="en-US"/>
              </w:rPr>
              <w:t>1,0000</w:t>
            </w:r>
          </w:p>
        </w:tc>
      </w:tr>
      <w:tr w:rsidR="008E2FE9" w14:paraId="08B1475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451BC06" w14:textId="77777777" w:rsidR="008E2FE9" w:rsidRDefault="008E2FE9" w:rsidP="008E2FE9">
            <w:pPr>
              <w:rPr>
                <w:lang w:val="en-US"/>
              </w:rPr>
            </w:pPr>
          </w:p>
        </w:tc>
        <w:tc>
          <w:tcPr>
            <w:tcW w:w="1417" w:type="dxa"/>
            <w:tcBorders>
              <w:top w:val="nil"/>
              <w:bottom w:val="single" w:sz="2" w:space="0" w:color="auto"/>
            </w:tcBorders>
            <w:vAlign w:val="center"/>
          </w:tcPr>
          <w:p w14:paraId="7EA72724" w14:textId="77777777" w:rsidR="008E2FE9" w:rsidRDefault="008E2FE9" w:rsidP="008E2FE9">
            <w:pPr>
              <w:jc w:val="center"/>
              <w:rPr>
                <w:sz w:val="16"/>
                <w:szCs w:val="16"/>
                <w:lang w:val="en-US"/>
              </w:rPr>
            </w:pPr>
            <w:r>
              <w:rPr>
                <w:sz w:val="16"/>
                <w:szCs w:val="16"/>
                <w:lang w:val="en-US"/>
              </w:rPr>
              <w:t>12345678965</w:t>
            </w:r>
          </w:p>
        </w:tc>
        <w:tc>
          <w:tcPr>
            <w:tcW w:w="5245" w:type="dxa"/>
            <w:tcBorders>
              <w:top w:val="nil"/>
              <w:bottom w:val="single" w:sz="2" w:space="0" w:color="auto"/>
            </w:tcBorders>
          </w:tcPr>
          <w:p w14:paraId="6D957EBF" w14:textId="77777777" w:rsidR="008E2FE9" w:rsidRDefault="008E2FE9" w:rsidP="008E2FE9">
            <w:pPr>
              <w:rPr>
                <w:lang w:val="en-US"/>
              </w:rPr>
            </w:pPr>
            <w:r>
              <w:rPr>
                <w:lang w:val="en-US"/>
              </w:rPr>
              <w:t>КЦ-20-6 ( 0,39 m3 )</w:t>
            </w:r>
          </w:p>
        </w:tc>
        <w:tc>
          <w:tcPr>
            <w:tcW w:w="1134" w:type="dxa"/>
            <w:tcBorders>
              <w:top w:val="nil"/>
              <w:bottom w:val="single" w:sz="2" w:space="0" w:color="auto"/>
            </w:tcBorders>
          </w:tcPr>
          <w:p w14:paraId="1B2C4A2B"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D2612F0" w14:textId="77777777" w:rsidR="008E2FE9" w:rsidRDefault="008E2FE9" w:rsidP="008E2FE9">
            <w:pPr>
              <w:rPr>
                <w:lang w:val="en-US"/>
              </w:rPr>
            </w:pPr>
            <w:r>
              <w:rPr>
                <w:lang w:val="en-US"/>
              </w:rPr>
              <w:t>1,000</w:t>
            </w:r>
          </w:p>
        </w:tc>
      </w:tr>
      <w:tr w:rsidR="008E2FE9" w:rsidRPr="00561440" w14:paraId="0B6C334F"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409EF3B" w14:textId="77777777" w:rsidR="008E2FE9" w:rsidRPr="00561440" w:rsidRDefault="008E2FE9" w:rsidP="008E2FE9">
            <w:pPr>
              <w:rPr>
                <w:b/>
                <w:lang w:val="en-US"/>
              </w:rPr>
            </w:pPr>
            <w:r w:rsidRPr="00561440">
              <w:rPr>
                <w:b/>
                <w:lang w:val="en-US"/>
              </w:rPr>
              <w:t>65</w:t>
            </w:r>
          </w:p>
        </w:tc>
        <w:tc>
          <w:tcPr>
            <w:tcW w:w="1417" w:type="dxa"/>
            <w:tcBorders>
              <w:top w:val="single" w:sz="4" w:space="0" w:color="auto"/>
              <w:bottom w:val="single" w:sz="4" w:space="0" w:color="auto"/>
            </w:tcBorders>
          </w:tcPr>
          <w:p w14:paraId="5C2B6720"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0820156A"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Placi prefabricate pt.camine КЦП1-20-1 (0,51 m3 )</w:t>
            </w:r>
          </w:p>
        </w:tc>
        <w:tc>
          <w:tcPr>
            <w:tcW w:w="1134" w:type="dxa"/>
            <w:tcBorders>
              <w:top w:val="single" w:sz="4" w:space="0" w:color="auto"/>
              <w:bottom w:val="single" w:sz="4" w:space="0" w:color="auto"/>
            </w:tcBorders>
            <w:vAlign w:val="center"/>
          </w:tcPr>
          <w:p w14:paraId="51E22E5E"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6D19A217" w14:textId="77777777" w:rsidR="008E2FE9" w:rsidRPr="00561440" w:rsidRDefault="008E2FE9" w:rsidP="008E2FE9">
            <w:pPr>
              <w:jc w:val="center"/>
              <w:rPr>
                <w:b/>
                <w:lang w:val="en-US"/>
              </w:rPr>
            </w:pPr>
            <w:r w:rsidRPr="00561440">
              <w:rPr>
                <w:b/>
                <w:lang w:val="en-US"/>
              </w:rPr>
              <w:t>1,0000</w:t>
            </w:r>
          </w:p>
        </w:tc>
      </w:tr>
      <w:tr w:rsidR="008E2FE9" w14:paraId="0E1BF00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F9275A" w14:textId="77777777" w:rsidR="008E2FE9" w:rsidRDefault="008E2FE9" w:rsidP="008E2FE9">
            <w:pPr>
              <w:rPr>
                <w:lang w:val="en-US"/>
              </w:rPr>
            </w:pPr>
          </w:p>
        </w:tc>
        <w:tc>
          <w:tcPr>
            <w:tcW w:w="1417" w:type="dxa"/>
            <w:tcBorders>
              <w:top w:val="nil"/>
              <w:bottom w:val="single" w:sz="2" w:space="0" w:color="auto"/>
            </w:tcBorders>
            <w:vAlign w:val="center"/>
          </w:tcPr>
          <w:p w14:paraId="016796BE" w14:textId="77777777" w:rsidR="008E2FE9" w:rsidRDefault="008E2FE9" w:rsidP="008E2FE9">
            <w:pPr>
              <w:jc w:val="center"/>
              <w:rPr>
                <w:sz w:val="16"/>
                <w:szCs w:val="16"/>
                <w:lang w:val="en-US"/>
              </w:rPr>
            </w:pPr>
            <w:r>
              <w:rPr>
                <w:sz w:val="16"/>
                <w:szCs w:val="16"/>
                <w:lang w:val="en-US"/>
              </w:rPr>
              <w:t>11111141111112</w:t>
            </w:r>
          </w:p>
        </w:tc>
        <w:tc>
          <w:tcPr>
            <w:tcW w:w="5245" w:type="dxa"/>
            <w:tcBorders>
              <w:top w:val="nil"/>
              <w:bottom w:val="single" w:sz="2" w:space="0" w:color="auto"/>
            </w:tcBorders>
          </w:tcPr>
          <w:p w14:paraId="7E0EB1D7" w14:textId="77777777" w:rsidR="008E2FE9" w:rsidRDefault="008E2FE9" w:rsidP="008E2FE9">
            <w:pPr>
              <w:rPr>
                <w:lang w:val="en-US"/>
              </w:rPr>
            </w:pPr>
            <w:r>
              <w:rPr>
                <w:lang w:val="en-US"/>
              </w:rPr>
              <w:t>КЦП1-20-1 ( 0,51 m3 )</w:t>
            </w:r>
          </w:p>
        </w:tc>
        <w:tc>
          <w:tcPr>
            <w:tcW w:w="1134" w:type="dxa"/>
            <w:tcBorders>
              <w:top w:val="nil"/>
              <w:bottom w:val="single" w:sz="2" w:space="0" w:color="auto"/>
            </w:tcBorders>
          </w:tcPr>
          <w:p w14:paraId="14C97581"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FAD8033" w14:textId="77777777" w:rsidR="008E2FE9" w:rsidRDefault="008E2FE9" w:rsidP="008E2FE9">
            <w:pPr>
              <w:rPr>
                <w:lang w:val="en-US"/>
              </w:rPr>
            </w:pPr>
            <w:r>
              <w:rPr>
                <w:lang w:val="en-US"/>
              </w:rPr>
              <w:t>1,000</w:t>
            </w:r>
          </w:p>
        </w:tc>
      </w:tr>
      <w:tr w:rsidR="008E2FE9" w:rsidRPr="00561440" w14:paraId="73DC4BD0"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0D52685" w14:textId="77777777" w:rsidR="008E2FE9" w:rsidRPr="00561440" w:rsidRDefault="008E2FE9" w:rsidP="008E2FE9">
            <w:pPr>
              <w:rPr>
                <w:b/>
                <w:lang w:val="en-US"/>
              </w:rPr>
            </w:pPr>
            <w:r w:rsidRPr="00561440">
              <w:rPr>
                <w:b/>
                <w:lang w:val="en-US"/>
              </w:rPr>
              <w:t>66</w:t>
            </w:r>
          </w:p>
        </w:tc>
        <w:tc>
          <w:tcPr>
            <w:tcW w:w="1417" w:type="dxa"/>
            <w:tcBorders>
              <w:top w:val="single" w:sz="4" w:space="0" w:color="auto"/>
              <w:bottom w:val="single" w:sz="4" w:space="0" w:color="auto"/>
            </w:tcBorders>
          </w:tcPr>
          <w:p w14:paraId="6C33A98F"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14FCCCB6"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Placi prefabricate pt.camine КЦО-1 (0,02 m3 )</w:t>
            </w:r>
          </w:p>
        </w:tc>
        <w:tc>
          <w:tcPr>
            <w:tcW w:w="1134" w:type="dxa"/>
            <w:tcBorders>
              <w:top w:val="single" w:sz="4" w:space="0" w:color="auto"/>
              <w:bottom w:val="single" w:sz="4" w:space="0" w:color="auto"/>
            </w:tcBorders>
            <w:vAlign w:val="center"/>
          </w:tcPr>
          <w:p w14:paraId="41461C09"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39AE6EC5" w14:textId="77777777" w:rsidR="008E2FE9" w:rsidRPr="00561440" w:rsidRDefault="008E2FE9" w:rsidP="008E2FE9">
            <w:pPr>
              <w:jc w:val="center"/>
              <w:rPr>
                <w:b/>
                <w:lang w:val="en-US"/>
              </w:rPr>
            </w:pPr>
            <w:r w:rsidRPr="00561440">
              <w:rPr>
                <w:b/>
                <w:lang w:val="en-US"/>
              </w:rPr>
              <w:t>1,0000</w:t>
            </w:r>
          </w:p>
        </w:tc>
      </w:tr>
      <w:tr w:rsidR="008E2FE9" w14:paraId="43A57A5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5555901" w14:textId="77777777" w:rsidR="008E2FE9" w:rsidRDefault="008E2FE9" w:rsidP="008E2FE9">
            <w:pPr>
              <w:rPr>
                <w:lang w:val="en-US"/>
              </w:rPr>
            </w:pPr>
          </w:p>
        </w:tc>
        <w:tc>
          <w:tcPr>
            <w:tcW w:w="1417" w:type="dxa"/>
            <w:tcBorders>
              <w:top w:val="nil"/>
              <w:bottom w:val="single" w:sz="2" w:space="0" w:color="auto"/>
            </w:tcBorders>
            <w:vAlign w:val="center"/>
          </w:tcPr>
          <w:p w14:paraId="164471AE" w14:textId="77777777" w:rsidR="008E2FE9" w:rsidRDefault="008E2FE9" w:rsidP="008E2FE9">
            <w:pPr>
              <w:jc w:val="center"/>
              <w:rPr>
                <w:sz w:val="16"/>
                <w:szCs w:val="16"/>
                <w:lang w:val="en-US"/>
              </w:rPr>
            </w:pPr>
            <w:r>
              <w:rPr>
                <w:sz w:val="16"/>
                <w:szCs w:val="16"/>
                <w:lang w:val="en-US"/>
              </w:rPr>
              <w:t>11111111111113</w:t>
            </w:r>
          </w:p>
        </w:tc>
        <w:tc>
          <w:tcPr>
            <w:tcW w:w="5245" w:type="dxa"/>
            <w:tcBorders>
              <w:top w:val="nil"/>
              <w:bottom w:val="single" w:sz="2" w:space="0" w:color="auto"/>
            </w:tcBorders>
          </w:tcPr>
          <w:p w14:paraId="5AC9CC6B" w14:textId="77777777" w:rsidR="008E2FE9" w:rsidRDefault="008E2FE9" w:rsidP="008E2FE9">
            <w:pPr>
              <w:rPr>
                <w:lang w:val="en-US"/>
              </w:rPr>
            </w:pPr>
            <w:r>
              <w:rPr>
                <w:lang w:val="en-US"/>
              </w:rPr>
              <w:t xml:space="preserve"> Inele prefabricate pt.camine КЦО-1 ( 0,02 m3 )</w:t>
            </w:r>
          </w:p>
        </w:tc>
        <w:tc>
          <w:tcPr>
            <w:tcW w:w="1134" w:type="dxa"/>
            <w:tcBorders>
              <w:top w:val="nil"/>
              <w:bottom w:val="single" w:sz="2" w:space="0" w:color="auto"/>
            </w:tcBorders>
          </w:tcPr>
          <w:p w14:paraId="0AB40528"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73692AB" w14:textId="77777777" w:rsidR="008E2FE9" w:rsidRDefault="008E2FE9" w:rsidP="008E2FE9">
            <w:pPr>
              <w:rPr>
                <w:lang w:val="en-US"/>
              </w:rPr>
            </w:pPr>
            <w:r>
              <w:rPr>
                <w:lang w:val="en-US"/>
              </w:rPr>
              <w:t>1,000</w:t>
            </w:r>
          </w:p>
        </w:tc>
      </w:tr>
      <w:tr w:rsidR="008E2FE9" w:rsidRPr="00561440" w14:paraId="4EA2B77F"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E545698" w14:textId="77777777" w:rsidR="008E2FE9" w:rsidRPr="00561440" w:rsidRDefault="008E2FE9" w:rsidP="008E2FE9">
            <w:pPr>
              <w:rPr>
                <w:b/>
                <w:lang w:val="en-US"/>
              </w:rPr>
            </w:pPr>
            <w:r w:rsidRPr="00561440">
              <w:rPr>
                <w:b/>
                <w:lang w:val="en-US"/>
              </w:rPr>
              <w:t>67</w:t>
            </w:r>
          </w:p>
        </w:tc>
        <w:tc>
          <w:tcPr>
            <w:tcW w:w="1417" w:type="dxa"/>
            <w:tcBorders>
              <w:top w:val="single" w:sz="4" w:space="0" w:color="auto"/>
              <w:bottom w:val="single" w:sz="4" w:space="0" w:color="auto"/>
            </w:tcBorders>
          </w:tcPr>
          <w:p w14:paraId="448AD504"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1D1AE574"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Inele prefabricate pt.camine КЦ-7-3 (0,05 m3 )</w:t>
            </w:r>
          </w:p>
        </w:tc>
        <w:tc>
          <w:tcPr>
            <w:tcW w:w="1134" w:type="dxa"/>
            <w:tcBorders>
              <w:top w:val="single" w:sz="4" w:space="0" w:color="auto"/>
              <w:bottom w:val="single" w:sz="4" w:space="0" w:color="auto"/>
            </w:tcBorders>
            <w:vAlign w:val="center"/>
          </w:tcPr>
          <w:p w14:paraId="2BE1554E"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7E9253B8" w14:textId="77777777" w:rsidR="008E2FE9" w:rsidRPr="00561440" w:rsidRDefault="008E2FE9" w:rsidP="008E2FE9">
            <w:pPr>
              <w:jc w:val="center"/>
              <w:rPr>
                <w:b/>
                <w:lang w:val="en-US"/>
              </w:rPr>
            </w:pPr>
            <w:r w:rsidRPr="00561440">
              <w:rPr>
                <w:b/>
                <w:lang w:val="en-US"/>
              </w:rPr>
              <w:t>1,0000</w:t>
            </w:r>
          </w:p>
        </w:tc>
      </w:tr>
      <w:tr w:rsidR="008E2FE9" w14:paraId="38C1B11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3667481" w14:textId="77777777" w:rsidR="008E2FE9" w:rsidRDefault="008E2FE9" w:rsidP="008E2FE9">
            <w:pPr>
              <w:rPr>
                <w:lang w:val="en-US"/>
              </w:rPr>
            </w:pPr>
          </w:p>
        </w:tc>
        <w:tc>
          <w:tcPr>
            <w:tcW w:w="1417" w:type="dxa"/>
            <w:tcBorders>
              <w:top w:val="nil"/>
              <w:bottom w:val="single" w:sz="2" w:space="0" w:color="auto"/>
            </w:tcBorders>
            <w:vAlign w:val="center"/>
          </w:tcPr>
          <w:p w14:paraId="1C904BE3" w14:textId="77777777" w:rsidR="008E2FE9" w:rsidRDefault="008E2FE9" w:rsidP="008E2FE9">
            <w:pPr>
              <w:jc w:val="center"/>
              <w:rPr>
                <w:sz w:val="16"/>
                <w:szCs w:val="16"/>
                <w:lang w:val="en-US"/>
              </w:rPr>
            </w:pPr>
            <w:r>
              <w:rPr>
                <w:sz w:val="16"/>
                <w:szCs w:val="16"/>
                <w:lang w:val="en-US"/>
              </w:rPr>
              <w:t>11111111111114</w:t>
            </w:r>
          </w:p>
        </w:tc>
        <w:tc>
          <w:tcPr>
            <w:tcW w:w="5245" w:type="dxa"/>
            <w:tcBorders>
              <w:top w:val="nil"/>
              <w:bottom w:val="single" w:sz="2" w:space="0" w:color="auto"/>
            </w:tcBorders>
          </w:tcPr>
          <w:p w14:paraId="66BC00D4" w14:textId="77777777" w:rsidR="008E2FE9" w:rsidRDefault="008E2FE9" w:rsidP="008E2FE9">
            <w:pPr>
              <w:rPr>
                <w:lang w:val="en-US"/>
              </w:rPr>
            </w:pPr>
            <w:r>
              <w:rPr>
                <w:lang w:val="en-US"/>
              </w:rPr>
              <w:t>КЦ-7-3 ( 0,05 m3 )</w:t>
            </w:r>
          </w:p>
        </w:tc>
        <w:tc>
          <w:tcPr>
            <w:tcW w:w="1134" w:type="dxa"/>
            <w:tcBorders>
              <w:top w:val="nil"/>
              <w:bottom w:val="single" w:sz="2" w:space="0" w:color="auto"/>
            </w:tcBorders>
          </w:tcPr>
          <w:p w14:paraId="5578BC27" w14:textId="77777777" w:rsidR="008E2FE9" w:rsidRDefault="008E2FE9" w:rsidP="008E2FE9">
            <w:pPr>
              <w:rPr>
                <w:lang w:val="en-US"/>
              </w:rPr>
            </w:pPr>
            <w:r>
              <w:rPr>
                <w:lang w:val="en-US"/>
              </w:rPr>
              <w:t>buc</w:t>
            </w:r>
          </w:p>
        </w:tc>
        <w:tc>
          <w:tcPr>
            <w:tcW w:w="1417" w:type="dxa"/>
            <w:tcBorders>
              <w:top w:val="nil"/>
              <w:bottom w:val="single" w:sz="2" w:space="0" w:color="auto"/>
            </w:tcBorders>
          </w:tcPr>
          <w:p w14:paraId="13D6F6AB" w14:textId="77777777" w:rsidR="008E2FE9" w:rsidRDefault="008E2FE9" w:rsidP="008E2FE9">
            <w:pPr>
              <w:rPr>
                <w:lang w:val="en-US"/>
              </w:rPr>
            </w:pPr>
            <w:r>
              <w:rPr>
                <w:lang w:val="en-US"/>
              </w:rPr>
              <w:t>1,000</w:t>
            </w:r>
          </w:p>
        </w:tc>
      </w:tr>
      <w:tr w:rsidR="008E2FE9" w:rsidRPr="00561440" w14:paraId="708E0F8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9B2ED28" w14:textId="77777777" w:rsidR="008E2FE9" w:rsidRPr="00561440" w:rsidRDefault="008E2FE9" w:rsidP="008E2FE9">
            <w:pPr>
              <w:rPr>
                <w:b/>
                <w:lang w:val="en-US"/>
              </w:rPr>
            </w:pPr>
            <w:r w:rsidRPr="00561440">
              <w:rPr>
                <w:b/>
                <w:lang w:val="en-US"/>
              </w:rPr>
              <w:t>68</w:t>
            </w:r>
          </w:p>
        </w:tc>
        <w:tc>
          <w:tcPr>
            <w:tcW w:w="1417" w:type="dxa"/>
            <w:tcBorders>
              <w:top w:val="single" w:sz="4" w:space="0" w:color="auto"/>
              <w:bottom w:val="single" w:sz="4" w:space="0" w:color="auto"/>
            </w:tcBorders>
          </w:tcPr>
          <w:p w14:paraId="60410DC4"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3ABA0A52"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Scara cu vanguri din otel C-1=1buc</w:t>
            </w:r>
          </w:p>
        </w:tc>
        <w:tc>
          <w:tcPr>
            <w:tcW w:w="1134" w:type="dxa"/>
            <w:tcBorders>
              <w:top w:val="single" w:sz="4" w:space="0" w:color="auto"/>
              <w:bottom w:val="single" w:sz="4" w:space="0" w:color="auto"/>
            </w:tcBorders>
            <w:vAlign w:val="center"/>
          </w:tcPr>
          <w:p w14:paraId="0E2AB7C5" w14:textId="77777777" w:rsidR="008E2FE9" w:rsidRPr="00561440" w:rsidRDefault="008E2FE9" w:rsidP="008E2FE9">
            <w:pPr>
              <w:jc w:val="center"/>
              <w:rPr>
                <w:b/>
                <w:lang w:val="en-US"/>
              </w:rPr>
            </w:pPr>
            <w:r w:rsidRPr="00561440">
              <w:rPr>
                <w:b/>
                <w:lang w:val="en-US"/>
              </w:rPr>
              <w:t>kg</w:t>
            </w:r>
          </w:p>
        </w:tc>
        <w:tc>
          <w:tcPr>
            <w:tcW w:w="1417" w:type="dxa"/>
            <w:tcBorders>
              <w:top w:val="single" w:sz="4" w:space="0" w:color="auto"/>
              <w:bottom w:val="single" w:sz="4" w:space="0" w:color="auto"/>
            </w:tcBorders>
            <w:vAlign w:val="center"/>
          </w:tcPr>
          <w:p w14:paraId="17D8BB17" w14:textId="77777777" w:rsidR="008E2FE9" w:rsidRPr="00561440" w:rsidRDefault="008E2FE9" w:rsidP="008E2FE9">
            <w:pPr>
              <w:jc w:val="center"/>
              <w:rPr>
                <w:b/>
                <w:lang w:val="en-US"/>
              </w:rPr>
            </w:pPr>
            <w:r w:rsidRPr="00561440">
              <w:rPr>
                <w:b/>
                <w:lang w:val="en-US"/>
              </w:rPr>
              <w:t>13,8400</w:t>
            </w:r>
          </w:p>
        </w:tc>
      </w:tr>
      <w:tr w:rsidR="008E2FE9" w14:paraId="0D28AD7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F5EA3C" w14:textId="77777777" w:rsidR="008E2FE9" w:rsidRDefault="008E2FE9" w:rsidP="008E2FE9">
            <w:pPr>
              <w:rPr>
                <w:lang w:val="en-US"/>
              </w:rPr>
            </w:pPr>
          </w:p>
        </w:tc>
        <w:tc>
          <w:tcPr>
            <w:tcW w:w="1417" w:type="dxa"/>
            <w:tcBorders>
              <w:top w:val="nil"/>
              <w:bottom w:val="single" w:sz="2" w:space="0" w:color="auto"/>
            </w:tcBorders>
            <w:vAlign w:val="center"/>
          </w:tcPr>
          <w:p w14:paraId="3927CAF3" w14:textId="77777777" w:rsidR="008E2FE9" w:rsidRDefault="008E2FE9" w:rsidP="008E2FE9">
            <w:pPr>
              <w:jc w:val="center"/>
              <w:rPr>
                <w:sz w:val="16"/>
                <w:szCs w:val="16"/>
                <w:lang w:val="en-US"/>
              </w:rPr>
            </w:pPr>
            <w:r>
              <w:rPr>
                <w:sz w:val="16"/>
                <w:szCs w:val="16"/>
                <w:lang w:val="en-US"/>
              </w:rPr>
              <w:t>2811236305661</w:t>
            </w:r>
          </w:p>
        </w:tc>
        <w:tc>
          <w:tcPr>
            <w:tcW w:w="5245" w:type="dxa"/>
            <w:tcBorders>
              <w:top w:val="nil"/>
              <w:bottom w:val="single" w:sz="2" w:space="0" w:color="auto"/>
            </w:tcBorders>
          </w:tcPr>
          <w:p w14:paraId="46A1AD3C" w14:textId="77777777" w:rsidR="008E2FE9" w:rsidRDefault="008E2FE9" w:rsidP="008E2FE9">
            <w:pPr>
              <w:rPr>
                <w:lang w:val="en-US"/>
              </w:rPr>
            </w:pPr>
            <w:r>
              <w:rPr>
                <w:lang w:val="en-US"/>
              </w:rPr>
              <w:t>Scara cu vanguri din otel C-1</w:t>
            </w:r>
          </w:p>
        </w:tc>
        <w:tc>
          <w:tcPr>
            <w:tcW w:w="1134" w:type="dxa"/>
            <w:tcBorders>
              <w:top w:val="nil"/>
              <w:bottom w:val="single" w:sz="2" w:space="0" w:color="auto"/>
            </w:tcBorders>
          </w:tcPr>
          <w:p w14:paraId="437FB249" w14:textId="77777777" w:rsidR="008E2FE9" w:rsidRDefault="008E2FE9" w:rsidP="008E2FE9">
            <w:pPr>
              <w:rPr>
                <w:lang w:val="en-US"/>
              </w:rPr>
            </w:pPr>
            <w:r>
              <w:rPr>
                <w:lang w:val="en-US"/>
              </w:rPr>
              <w:t>kg</w:t>
            </w:r>
          </w:p>
        </w:tc>
        <w:tc>
          <w:tcPr>
            <w:tcW w:w="1417" w:type="dxa"/>
            <w:tcBorders>
              <w:top w:val="nil"/>
              <w:bottom w:val="single" w:sz="2" w:space="0" w:color="auto"/>
            </w:tcBorders>
          </w:tcPr>
          <w:p w14:paraId="14E76C0B" w14:textId="77777777" w:rsidR="008E2FE9" w:rsidRDefault="008E2FE9" w:rsidP="008E2FE9">
            <w:pPr>
              <w:rPr>
                <w:lang w:val="en-US"/>
              </w:rPr>
            </w:pPr>
            <w:r>
              <w:rPr>
                <w:lang w:val="en-US"/>
              </w:rPr>
              <w:t>13,840</w:t>
            </w:r>
          </w:p>
        </w:tc>
      </w:tr>
      <w:tr w:rsidR="008E2FE9" w:rsidRPr="0097392D" w14:paraId="5F5572B0"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C92EB3E" w14:textId="77777777" w:rsidR="008E2FE9" w:rsidRDefault="008E2FE9" w:rsidP="008E2FE9">
            <w:pPr>
              <w:jc w:val="center"/>
              <w:rPr>
                <w:lang w:val="en-US"/>
              </w:rPr>
            </w:pPr>
          </w:p>
        </w:tc>
        <w:tc>
          <w:tcPr>
            <w:tcW w:w="1417" w:type="dxa"/>
          </w:tcPr>
          <w:p w14:paraId="5B579AE3" w14:textId="77777777" w:rsidR="008E2FE9" w:rsidRDefault="008E2FE9" w:rsidP="008E2FE9">
            <w:pPr>
              <w:rPr>
                <w:lang w:val="en-US"/>
              </w:rPr>
            </w:pPr>
          </w:p>
        </w:tc>
        <w:tc>
          <w:tcPr>
            <w:tcW w:w="5245" w:type="dxa"/>
          </w:tcPr>
          <w:p w14:paraId="4ADDEFEC" w14:textId="77777777" w:rsidR="008E2FE9" w:rsidRPr="00047A7B" w:rsidRDefault="008E2FE9" w:rsidP="008E2FE9">
            <w:pPr>
              <w:rPr>
                <w:b/>
                <w:bCs/>
                <w:sz w:val="22"/>
                <w:szCs w:val="22"/>
                <w:lang w:val="en-US"/>
              </w:rPr>
            </w:pPr>
            <w:r w:rsidRPr="0097392D">
              <w:rPr>
                <w:b/>
                <w:bCs/>
                <w:sz w:val="22"/>
                <w:szCs w:val="22"/>
                <w:lang w:val="en-US"/>
              </w:rPr>
              <w:t>1.6. Pozarea retelelor termice in MC (mina de coborire/ridicare) DN1500mm</w:t>
            </w:r>
          </w:p>
        </w:tc>
        <w:tc>
          <w:tcPr>
            <w:tcW w:w="1134" w:type="dxa"/>
          </w:tcPr>
          <w:p w14:paraId="3F4A1B6F" w14:textId="77777777" w:rsidR="008E2FE9" w:rsidRPr="0097392D" w:rsidRDefault="008E2FE9" w:rsidP="008E2FE9">
            <w:pPr>
              <w:rPr>
                <w:b/>
                <w:bCs/>
                <w:sz w:val="22"/>
                <w:szCs w:val="22"/>
                <w:lang w:val="en-US"/>
              </w:rPr>
            </w:pPr>
          </w:p>
        </w:tc>
        <w:tc>
          <w:tcPr>
            <w:tcW w:w="1417" w:type="dxa"/>
          </w:tcPr>
          <w:p w14:paraId="190B3DFB" w14:textId="77777777" w:rsidR="008E2FE9" w:rsidRPr="0097392D" w:rsidRDefault="008E2FE9" w:rsidP="008E2FE9">
            <w:pPr>
              <w:rPr>
                <w:lang w:val="en-US"/>
              </w:rPr>
            </w:pPr>
          </w:p>
        </w:tc>
      </w:tr>
      <w:tr w:rsidR="008E2FE9" w:rsidRPr="00561440" w14:paraId="184E2B21"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C1DC617" w14:textId="77777777" w:rsidR="008E2FE9" w:rsidRPr="00561440" w:rsidRDefault="008E2FE9" w:rsidP="008E2FE9">
            <w:pPr>
              <w:rPr>
                <w:b/>
                <w:lang w:val="en-US"/>
              </w:rPr>
            </w:pPr>
            <w:r w:rsidRPr="00561440">
              <w:rPr>
                <w:b/>
                <w:lang w:val="en-US"/>
              </w:rPr>
              <w:t>69</w:t>
            </w:r>
          </w:p>
        </w:tc>
        <w:tc>
          <w:tcPr>
            <w:tcW w:w="1417" w:type="dxa"/>
            <w:tcBorders>
              <w:top w:val="single" w:sz="4" w:space="0" w:color="auto"/>
              <w:bottom w:val="single" w:sz="4" w:space="0" w:color="auto"/>
            </w:tcBorders>
          </w:tcPr>
          <w:p w14:paraId="4D455FBC" w14:textId="77777777" w:rsidR="008E2FE9" w:rsidRPr="00561440" w:rsidRDefault="008E2FE9" w:rsidP="008E2FE9">
            <w:pPr>
              <w:rPr>
                <w:b/>
                <w:lang w:val="en-US"/>
              </w:rPr>
            </w:pPr>
            <w:r w:rsidRPr="00561440">
              <w:rPr>
                <w:b/>
                <w:lang w:val="en-US"/>
              </w:rPr>
              <w:t>AcE11A</w:t>
            </w:r>
          </w:p>
        </w:tc>
        <w:tc>
          <w:tcPr>
            <w:tcW w:w="5245" w:type="dxa"/>
            <w:tcBorders>
              <w:top w:val="single" w:sz="4" w:space="0" w:color="auto"/>
              <w:bottom w:val="single" w:sz="4" w:space="0" w:color="auto"/>
            </w:tcBorders>
          </w:tcPr>
          <w:p w14:paraId="7976810A"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 xml:space="preserve">Executarea caminelor de vane din elemente de beton armat prefabricat, pentru alimentare cu apa circulare (inelare) cu diametrul 1,5 m, in teren fara apa subterana </w:t>
            </w:r>
          </w:p>
        </w:tc>
        <w:tc>
          <w:tcPr>
            <w:tcW w:w="1134" w:type="dxa"/>
            <w:tcBorders>
              <w:top w:val="single" w:sz="4" w:space="0" w:color="auto"/>
              <w:bottom w:val="single" w:sz="4" w:space="0" w:color="auto"/>
            </w:tcBorders>
            <w:vAlign w:val="center"/>
          </w:tcPr>
          <w:p w14:paraId="5241635A" w14:textId="77777777" w:rsidR="008E2FE9" w:rsidRPr="00561440" w:rsidRDefault="008E2FE9" w:rsidP="008E2FE9">
            <w:pPr>
              <w:jc w:val="center"/>
              <w:rPr>
                <w:b/>
                <w:lang w:val="en-US"/>
              </w:rPr>
            </w:pPr>
            <w:r w:rsidRPr="00561440">
              <w:rPr>
                <w:b/>
                <w:lang w:val="en-US"/>
              </w:rPr>
              <w:t>m3</w:t>
            </w:r>
          </w:p>
        </w:tc>
        <w:tc>
          <w:tcPr>
            <w:tcW w:w="1417" w:type="dxa"/>
            <w:tcBorders>
              <w:top w:val="single" w:sz="4" w:space="0" w:color="auto"/>
              <w:bottom w:val="single" w:sz="4" w:space="0" w:color="auto"/>
            </w:tcBorders>
            <w:vAlign w:val="center"/>
          </w:tcPr>
          <w:p w14:paraId="318D6450" w14:textId="77777777" w:rsidR="008E2FE9" w:rsidRPr="00561440" w:rsidRDefault="008E2FE9" w:rsidP="008E2FE9">
            <w:pPr>
              <w:jc w:val="center"/>
              <w:rPr>
                <w:b/>
                <w:lang w:val="en-US"/>
              </w:rPr>
            </w:pPr>
            <w:r w:rsidRPr="00561440">
              <w:rPr>
                <w:b/>
                <w:lang w:val="en-US"/>
              </w:rPr>
              <w:t>1,3850</w:t>
            </w:r>
          </w:p>
        </w:tc>
      </w:tr>
      <w:tr w:rsidR="008E2FE9" w14:paraId="4BD8934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D95135" w14:textId="77777777" w:rsidR="008E2FE9" w:rsidRDefault="008E2FE9" w:rsidP="008E2FE9">
            <w:pPr>
              <w:rPr>
                <w:lang w:val="en-US"/>
              </w:rPr>
            </w:pPr>
          </w:p>
        </w:tc>
        <w:tc>
          <w:tcPr>
            <w:tcW w:w="1417" w:type="dxa"/>
            <w:tcBorders>
              <w:top w:val="nil"/>
              <w:bottom w:val="single" w:sz="2" w:space="0" w:color="auto"/>
            </w:tcBorders>
            <w:vAlign w:val="center"/>
          </w:tcPr>
          <w:p w14:paraId="710D04EA" w14:textId="77777777" w:rsidR="008E2FE9" w:rsidRDefault="008E2FE9" w:rsidP="008E2FE9">
            <w:pPr>
              <w:jc w:val="center"/>
              <w:rPr>
                <w:sz w:val="16"/>
                <w:szCs w:val="16"/>
                <w:lang w:val="en-US"/>
              </w:rPr>
            </w:pPr>
            <w:r>
              <w:rPr>
                <w:sz w:val="16"/>
                <w:szCs w:val="16"/>
                <w:lang w:val="en-US"/>
              </w:rPr>
              <w:t>7136050012000</w:t>
            </w:r>
          </w:p>
        </w:tc>
        <w:tc>
          <w:tcPr>
            <w:tcW w:w="5245" w:type="dxa"/>
            <w:tcBorders>
              <w:top w:val="nil"/>
              <w:bottom w:val="single" w:sz="2" w:space="0" w:color="auto"/>
            </w:tcBorders>
          </w:tcPr>
          <w:p w14:paraId="1B827AB9" w14:textId="77777777" w:rsidR="008E2FE9" w:rsidRDefault="008E2FE9" w:rsidP="008E2FE9">
            <w:pPr>
              <w:rPr>
                <w:lang w:val="en-US"/>
              </w:rPr>
            </w:pPr>
            <w:r>
              <w:rPr>
                <w:lang w:val="en-US"/>
              </w:rPr>
              <w:t>Instalator alimentari apa</w:t>
            </w:r>
          </w:p>
        </w:tc>
        <w:tc>
          <w:tcPr>
            <w:tcW w:w="1134" w:type="dxa"/>
            <w:tcBorders>
              <w:top w:val="nil"/>
              <w:bottom w:val="single" w:sz="2" w:space="0" w:color="auto"/>
            </w:tcBorders>
          </w:tcPr>
          <w:p w14:paraId="77AACC7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E72F973" w14:textId="77777777" w:rsidR="008E2FE9" w:rsidRDefault="008E2FE9" w:rsidP="008E2FE9">
            <w:pPr>
              <w:rPr>
                <w:lang w:val="en-US"/>
              </w:rPr>
            </w:pPr>
            <w:r>
              <w:rPr>
                <w:lang w:val="en-US"/>
              </w:rPr>
              <w:t>9,349</w:t>
            </w:r>
          </w:p>
        </w:tc>
      </w:tr>
      <w:tr w:rsidR="008E2FE9" w14:paraId="7E7C467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E981225" w14:textId="77777777" w:rsidR="008E2FE9" w:rsidRDefault="008E2FE9" w:rsidP="008E2FE9">
            <w:pPr>
              <w:rPr>
                <w:lang w:val="en-US"/>
              </w:rPr>
            </w:pPr>
          </w:p>
        </w:tc>
        <w:tc>
          <w:tcPr>
            <w:tcW w:w="1417" w:type="dxa"/>
            <w:tcBorders>
              <w:top w:val="nil"/>
              <w:bottom w:val="single" w:sz="2" w:space="0" w:color="auto"/>
            </w:tcBorders>
            <w:vAlign w:val="center"/>
          </w:tcPr>
          <w:p w14:paraId="3AFCE41E" w14:textId="77777777" w:rsidR="008E2FE9" w:rsidRDefault="008E2FE9" w:rsidP="008E2FE9">
            <w:pPr>
              <w:jc w:val="center"/>
              <w:rPr>
                <w:sz w:val="16"/>
                <w:szCs w:val="16"/>
                <w:lang w:val="en-US"/>
              </w:rPr>
            </w:pPr>
            <w:r>
              <w:rPr>
                <w:sz w:val="16"/>
                <w:szCs w:val="16"/>
                <w:lang w:val="en-US"/>
              </w:rPr>
              <w:t>9310060019922</w:t>
            </w:r>
          </w:p>
        </w:tc>
        <w:tc>
          <w:tcPr>
            <w:tcW w:w="5245" w:type="dxa"/>
            <w:tcBorders>
              <w:top w:val="nil"/>
              <w:bottom w:val="single" w:sz="2" w:space="0" w:color="auto"/>
            </w:tcBorders>
          </w:tcPr>
          <w:p w14:paraId="12C8221A" w14:textId="77777777" w:rsidR="008E2FE9" w:rsidRDefault="008E2FE9" w:rsidP="008E2FE9">
            <w:pPr>
              <w:rPr>
                <w:lang w:val="en-US"/>
              </w:rPr>
            </w:pPr>
            <w:r>
              <w:rPr>
                <w:lang w:val="en-US"/>
              </w:rPr>
              <w:t xml:space="preserve">Muncitor deservire </w:t>
            </w:r>
          </w:p>
        </w:tc>
        <w:tc>
          <w:tcPr>
            <w:tcW w:w="1134" w:type="dxa"/>
            <w:tcBorders>
              <w:top w:val="nil"/>
              <w:bottom w:val="single" w:sz="2" w:space="0" w:color="auto"/>
            </w:tcBorders>
          </w:tcPr>
          <w:p w14:paraId="22D0F2B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4FB79CB" w14:textId="77777777" w:rsidR="008E2FE9" w:rsidRDefault="008E2FE9" w:rsidP="008E2FE9">
            <w:pPr>
              <w:rPr>
                <w:lang w:val="en-US"/>
              </w:rPr>
            </w:pPr>
            <w:r>
              <w:rPr>
                <w:lang w:val="en-US"/>
              </w:rPr>
              <w:t>4,003</w:t>
            </w:r>
          </w:p>
        </w:tc>
      </w:tr>
      <w:tr w:rsidR="008E2FE9" w14:paraId="3C5C83F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A9699B" w14:textId="77777777" w:rsidR="008E2FE9" w:rsidRDefault="008E2FE9" w:rsidP="008E2FE9">
            <w:pPr>
              <w:rPr>
                <w:lang w:val="en-US"/>
              </w:rPr>
            </w:pPr>
          </w:p>
        </w:tc>
        <w:tc>
          <w:tcPr>
            <w:tcW w:w="1417" w:type="dxa"/>
            <w:tcBorders>
              <w:top w:val="nil"/>
              <w:bottom w:val="single" w:sz="2" w:space="0" w:color="auto"/>
            </w:tcBorders>
            <w:vAlign w:val="center"/>
          </w:tcPr>
          <w:p w14:paraId="7E450F56" w14:textId="77777777" w:rsidR="008E2FE9" w:rsidRDefault="008E2FE9" w:rsidP="008E2FE9">
            <w:pPr>
              <w:jc w:val="center"/>
              <w:rPr>
                <w:sz w:val="16"/>
                <w:szCs w:val="16"/>
                <w:lang w:val="en-US"/>
              </w:rPr>
            </w:pPr>
            <w:r>
              <w:rPr>
                <w:sz w:val="16"/>
                <w:szCs w:val="16"/>
                <w:lang w:val="en-US"/>
              </w:rPr>
              <w:t>2663102100933</w:t>
            </w:r>
          </w:p>
        </w:tc>
        <w:tc>
          <w:tcPr>
            <w:tcW w:w="5245" w:type="dxa"/>
            <w:tcBorders>
              <w:top w:val="nil"/>
              <w:bottom w:val="single" w:sz="2" w:space="0" w:color="auto"/>
            </w:tcBorders>
          </w:tcPr>
          <w:p w14:paraId="3A6A40A4" w14:textId="77777777" w:rsidR="008E2FE9" w:rsidRDefault="008E2FE9" w:rsidP="008E2FE9">
            <w:pPr>
              <w:rPr>
                <w:lang w:val="en-US"/>
              </w:rPr>
            </w:pPr>
            <w:r>
              <w:rPr>
                <w:lang w:val="en-US"/>
              </w:rPr>
              <w:t>Beton de ciment clasa C7,5/5 (BC7,5/B100)</w:t>
            </w:r>
          </w:p>
        </w:tc>
        <w:tc>
          <w:tcPr>
            <w:tcW w:w="1134" w:type="dxa"/>
            <w:tcBorders>
              <w:top w:val="nil"/>
              <w:bottom w:val="single" w:sz="2" w:space="0" w:color="auto"/>
            </w:tcBorders>
          </w:tcPr>
          <w:p w14:paraId="193EB643" w14:textId="77777777" w:rsidR="008E2FE9" w:rsidRDefault="008E2FE9" w:rsidP="008E2FE9">
            <w:pPr>
              <w:rPr>
                <w:lang w:val="en-US"/>
              </w:rPr>
            </w:pPr>
            <w:r>
              <w:rPr>
                <w:lang w:val="en-US"/>
              </w:rPr>
              <w:t>m3</w:t>
            </w:r>
          </w:p>
        </w:tc>
        <w:tc>
          <w:tcPr>
            <w:tcW w:w="1417" w:type="dxa"/>
            <w:tcBorders>
              <w:top w:val="nil"/>
              <w:bottom w:val="single" w:sz="2" w:space="0" w:color="auto"/>
            </w:tcBorders>
          </w:tcPr>
          <w:p w14:paraId="15E2E449" w14:textId="77777777" w:rsidR="008E2FE9" w:rsidRDefault="008E2FE9" w:rsidP="008E2FE9">
            <w:pPr>
              <w:rPr>
                <w:lang w:val="en-US"/>
              </w:rPr>
            </w:pPr>
            <w:r>
              <w:rPr>
                <w:lang w:val="en-US"/>
              </w:rPr>
              <w:t>0,280</w:t>
            </w:r>
          </w:p>
        </w:tc>
      </w:tr>
      <w:tr w:rsidR="008E2FE9" w14:paraId="2ACD08D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402E9E" w14:textId="77777777" w:rsidR="008E2FE9" w:rsidRDefault="008E2FE9" w:rsidP="008E2FE9">
            <w:pPr>
              <w:rPr>
                <w:lang w:val="en-US"/>
              </w:rPr>
            </w:pPr>
          </w:p>
        </w:tc>
        <w:tc>
          <w:tcPr>
            <w:tcW w:w="1417" w:type="dxa"/>
            <w:tcBorders>
              <w:top w:val="nil"/>
              <w:bottom w:val="single" w:sz="2" w:space="0" w:color="auto"/>
            </w:tcBorders>
            <w:vAlign w:val="center"/>
          </w:tcPr>
          <w:p w14:paraId="6D493598" w14:textId="77777777" w:rsidR="008E2FE9" w:rsidRDefault="008E2FE9" w:rsidP="008E2FE9">
            <w:pPr>
              <w:jc w:val="center"/>
              <w:rPr>
                <w:sz w:val="16"/>
                <w:szCs w:val="16"/>
                <w:lang w:val="en-US"/>
              </w:rPr>
            </w:pPr>
            <w:r>
              <w:rPr>
                <w:sz w:val="16"/>
                <w:szCs w:val="16"/>
                <w:lang w:val="en-US"/>
              </w:rPr>
              <w:t>2010102915572</w:t>
            </w:r>
          </w:p>
        </w:tc>
        <w:tc>
          <w:tcPr>
            <w:tcW w:w="5245" w:type="dxa"/>
            <w:tcBorders>
              <w:top w:val="nil"/>
              <w:bottom w:val="single" w:sz="2" w:space="0" w:color="auto"/>
            </w:tcBorders>
          </w:tcPr>
          <w:p w14:paraId="2C99EC06" w14:textId="77777777" w:rsidR="008E2FE9" w:rsidRDefault="008E2FE9" w:rsidP="008E2FE9">
            <w:pPr>
              <w:rPr>
                <w:lang w:val="en-US"/>
              </w:rPr>
            </w:pPr>
            <w:r>
              <w:rPr>
                <w:lang w:val="en-US"/>
              </w:rPr>
              <w:t>Cofraje din scindura 40 mm grosime</w:t>
            </w:r>
          </w:p>
        </w:tc>
        <w:tc>
          <w:tcPr>
            <w:tcW w:w="1134" w:type="dxa"/>
            <w:tcBorders>
              <w:top w:val="nil"/>
              <w:bottom w:val="single" w:sz="2" w:space="0" w:color="auto"/>
            </w:tcBorders>
          </w:tcPr>
          <w:p w14:paraId="280079EC" w14:textId="77777777" w:rsidR="008E2FE9" w:rsidRDefault="008E2FE9" w:rsidP="008E2FE9">
            <w:pPr>
              <w:rPr>
                <w:lang w:val="en-US"/>
              </w:rPr>
            </w:pPr>
            <w:r>
              <w:rPr>
                <w:lang w:val="en-US"/>
              </w:rPr>
              <w:t>m2</w:t>
            </w:r>
          </w:p>
        </w:tc>
        <w:tc>
          <w:tcPr>
            <w:tcW w:w="1417" w:type="dxa"/>
            <w:tcBorders>
              <w:top w:val="nil"/>
              <w:bottom w:val="single" w:sz="2" w:space="0" w:color="auto"/>
            </w:tcBorders>
          </w:tcPr>
          <w:p w14:paraId="3552211C" w14:textId="77777777" w:rsidR="008E2FE9" w:rsidRDefault="008E2FE9" w:rsidP="008E2FE9">
            <w:pPr>
              <w:rPr>
                <w:lang w:val="en-US"/>
              </w:rPr>
            </w:pPr>
            <w:r>
              <w:rPr>
                <w:lang w:val="en-US"/>
              </w:rPr>
              <w:t>0,169</w:t>
            </w:r>
          </w:p>
        </w:tc>
      </w:tr>
      <w:tr w:rsidR="008E2FE9" w14:paraId="0D90D93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D9CA06" w14:textId="77777777" w:rsidR="008E2FE9" w:rsidRDefault="008E2FE9" w:rsidP="008E2FE9">
            <w:pPr>
              <w:rPr>
                <w:lang w:val="en-US"/>
              </w:rPr>
            </w:pPr>
          </w:p>
        </w:tc>
        <w:tc>
          <w:tcPr>
            <w:tcW w:w="1417" w:type="dxa"/>
            <w:tcBorders>
              <w:top w:val="nil"/>
              <w:bottom w:val="single" w:sz="2" w:space="0" w:color="auto"/>
            </w:tcBorders>
            <w:vAlign w:val="center"/>
          </w:tcPr>
          <w:p w14:paraId="3C280373" w14:textId="77777777" w:rsidR="008E2FE9" w:rsidRDefault="008E2FE9" w:rsidP="008E2FE9">
            <w:pPr>
              <w:jc w:val="center"/>
              <w:rPr>
                <w:sz w:val="16"/>
                <w:szCs w:val="16"/>
                <w:lang w:val="en-US"/>
              </w:rPr>
            </w:pPr>
            <w:r>
              <w:rPr>
                <w:sz w:val="16"/>
                <w:szCs w:val="16"/>
                <w:lang w:val="en-US"/>
              </w:rPr>
              <w:t>2664102101196</w:t>
            </w:r>
          </w:p>
        </w:tc>
        <w:tc>
          <w:tcPr>
            <w:tcW w:w="5245" w:type="dxa"/>
            <w:tcBorders>
              <w:top w:val="nil"/>
              <w:bottom w:val="single" w:sz="2" w:space="0" w:color="auto"/>
            </w:tcBorders>
          </w:tcPr>
          <w:p w14:paraId="66192040" w14:textId="77777777" w:rsidR="008E2FE9" w:rsidRDefault="008E2FE9" w:rsidP="008E2FE9">
            <w:pPr>
              <w:rPr>
                <w:lang w:val="en-US"/>
              </w:rPr>
            </w:pPr>
            <w:r>
              <w:rPr>
                <w:lang w:val="en-US"/>
              </w:rPr>
              <w:t>Mortar -ciment M 50</w:t>
            </w:r>
          </w:p>
        </w:tc>
        <w:tc>
          <w:tcPr>
            <w:tcW w:w="1134" w:type="dxa"/>
            <w:tcBorders>
              <w:top w:val="nil"/>
              <w:bottom w:val="single" w:sz="2" w:space="0" w:color="auto"/>
            </w:tcBorders>
          </w:tcPr>
          <w:p w14:paraId="6CF73068" w14:textId="77777777" w:rsidR="008E2FE9" w:rsidRDefault="008E2FE9" w:rsidP="008E2FE9">
            <w:pPr>
              <w:rPr>
                <w:lang w:val="en-US"/>
              </w:rPr>
            </w:pPr>
            <w:r>
              <w:rPr>
                <w:lang w:val="en-US"/>
              </w:rPr>
              <w:t>m3</w:t>
            </w:r>
          </w:p>
        </w:tc>
        <w:tc>
          <w:tcPr>
            <w:tcW w:w="1417" w:type="dxa"/>
            <w:tcBorders>
              <w:top w:val="nil"/>
              <w:bottom w:val="single" w:sz="2" w:space="0" w:color="auto"/>
            </w:tcBorders>
          </w:tcPr>
          <w:p w14:paraId="6208FAF8" w14:textId="77777777" w:rsidR="008E2FE9" w:rsidRDefault="008E2FE9" w:rsidP="008E2FE9">
            <w:pPr>
              <w:rPr>
                <w:lang w:val="en-US"/>
              </w:rPr>
            </w:pPr>
            <w:r>
              <w:rPr>
                <w:lang w:val="en-US"/>
              </w:rPr>
              <w:t>0,014</w:t>
            </w:r>
          </w:p>
        </w:tc>
      </w:tr>
      <w:tr w:rsidR="008E2FE9" w14:paraId="6D86236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8EA7DCF" w14:textId="77777777" w:rsidR="008E2FE9" w:rsidRDefault="008E2FE9" w:rsidP="008E2FE9">
            <w:pPr>
              <w:rPr>
                <w:lang w:val="en-US"/>
              </w:rPr>
            </w:pPr>
          </w:p>
        </w:tc>
        <w:tc>
          <w:tcPr>
            <w:tcW w:w="1417" w:type="dxa"/>
            <w:tcBorders>
              <w:top w:val="nil"/>
              <w:bottom w:val="single" w:sz="2" w:space="0" w:color="auto"/>
            </w:tcBorders>
            <w:vAlign w:val="center"/>
          </w:tcPr>
          <w:p w14:paraId="26E92BB8" w14:textId="77777777" w:rsidR="008E2FE9" w:rsidRDefault="008E2FE9" w:rsidP="008E2FE9">
            <w:pPr>
              <w:jc w:val="center"/>
              <w:rPr>
                <w:sz w:val="16"/>
                <w:szCs w:val="16"/>
                <w:lang w:val="en-US"/>
              </w:rPr>
            </w:pPr>
            <w:r>
              <w:rPr>
                <w:sz w:val="16"/>
                <w:szCs w:val="16"/>
                <w:lang w:val="en-US"/>
              </w:rPr>
              <w:t>1411122201752</w:t>
            </w:r>
          </w:p>
        </w:tc>
        <w:tc>
          <w:tcPr>
            <w:tcW w:w="5245" w:type="dxa"/>
            <w:tcBorders>
              <w:top w:val="nil"/>
              <w:bottom w:val="single" w:sz="2" w:space="0" w:color="auto"/>
            </w:tcBorders>
          </w:tcPr>
          <w:p w14:paraId="5A3EEA30" w14:textId="77777777" w:rsidR="008E2FE9" w:rsidRDefault="008E2FE9" w:rsidP="008E2FE9">
            <w:pPr>
              <w:rPr>
                <w:lang w:val="en-US"/>
              </w:rPr>
            </w:pPr>
            <w:r>
              <w:rPr>
                <w:lang w:val="en-US"/>
              </w:rPr>
              <w:t xml:space="preserve">Piatra sparta </w:t>
            </w:r>
          </w:p>
        </w:tc>
        <w:tc>
          <w:tcPr>
            <w:tcW w:w="1134" w:type="dxa"/>
            <w:tcBorders>
              <w:top w:val="nil"/>
              <w:bottom w:val="single" w:sz="2" w:space="0" w:color="auto"/>
            </w:tcBorders>
          </w:tcPr>
          <w:p w14:paraId="3AAB240E" w14:textId="77777777" w:rsidR="008E2FE9" w:rsidRDefault="008E2FE9" w:rsidP="008E2FE9">
            <w:pPr>
              <w:rPr>
                <w:lang w:val="en-US"/>
              </w:rPr>
            </w:pPr>
            <w:r>
              <w:rPr>
                <w:lang w:val="en-US"/>
              </w:rPr>
              <w:t>m3</w:t>
            </w:r>
          </w:p>
        </w:tc>
        <w:tc>
          <w:tcPr>
            <w:tcW w:w="1417" w:type="dxa"/>
            <w:tcBorders>
              <w:top w:val="nil"/>
              <w:bottom w:val="single" w:sz="2" w:space="0" w:color="auto"/>
            </w:tcBorders>
          </w:tcPr>
          <w:p w14:paraId="52930726" w14:textId="77777777" w:rsidR="008E2FE9" w:rsidRDefault="008E2FE9" w:rsidP="008E2FE9">
            <w:pPr>
              <w:rPr>
                <w:lang w:val="en-US"/>
              </w:rPr>
            </w:pPr>
            <w:r>
              <w:rPr>
                <w:lang w:val="en-US"/>
              </w:rPr>
              <w:t>0,374</w:t>
            </w:r>
          </w:p>
        </w:tc>
      </w:tr>
      <w:tr w:rsidR="008E2FE9" w14:paraId="4BD1E89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E0833A1" w14:textId="77777777" w:rsidR="008E2FE9" w:rsidRDefault="008E2FE9" w:rsidP="008E2FE9">
            <w:pPr>
              <w:rPr>
                <w:lang w:val="en-US"/>
              </w:rPr>
            </w:pPr>
          </w:p>
        </w:tc>
        <w:tc>
          <w:tcPr>
            <w:tcW w:w="1417" w:type="dxa"/>
            <w:tcBorders>
              <w:top w:val="nil"/>
              <w:bottom w:val="single" w:sz="2" w:space="0" w:color="auto"/>
            </w:tcBorders>
            <w:vAlign w:val="center"/>
          </w:tcPr>
          <w:p w14:paraId="2BB176D7" w14:textId="77777777" w:rsidR="008E2FE9" w:rsidRDefault="008E2FE9" w:rsidP="008E2FE9">
            <w:pPr>
              <w:jc w:val="center"/>
              <w:rPr>
                <w:sz w:val="16"/>
                <w:szCs w:val="16"/>
                <w:lang w:val="en-US"/>
              </w:rPr>
            </w:pPr>
            <w:r>
              <w:rPr>
                <w:sz w:val="16"/>
                <w:szCs w:val="16"/>
                <w:lang w:val="en-US"/>
              </w:rPr>
              <w:t>2664102101126</w:t>
            </w:r>
          </w:p>
        </w:tc>
        <w:tc>
          <w:tcPr>
            <w:tcW w:w="5245" w:type="dxa"/>
            <w:tcBorders>
              <w:top w:val="nil"/>
              <w:bottom w:val="single" w:sz="2" w:space="0" w:color="auto"/>
            </w:tcBorders>
          </w:tcPr>
          <w:p w14:paraId="5228D74B" w14:textId="77777777" w:rsidR="008E2FE9" w:rsidRDefault="008E2FE9" w:rsidP="008E2FE9">
            <w:pPr>
              <w:rPr>
                <w:lang w:val="en-US"/>
              </w:rPr>
            </w:pPr>
            <w:r>
              <w:rPr>
                <w:lang w:val="en-US"/>
              </w:rPr>
              <w:t>Var</w:t>
            </w:r>
          </w:p>
        </w:tc>
        <w:tc>
          <w:tcPr>
            <w:tcW w:w="1134" w:type="dxa"/>
            <w:tcBorders>
              <w:top w:val="nil"/>
              <w:bottom w:val="single" w:sz="2" w:space="0" w:color="auto"/>
            </w:tcBorders>
          </w:tcPr>
          <w:p w14:paraId="03D83323" w14:textId="77777777" w:rsidR="008E2FE9" w:rsidRDefault="008E2FE9" w:rsidP="008E2FE9">
            <w:pPr>
              <w:rPr>
                <w:lang w:val="en-US"/>
              </w:rPr>
            </w:pPr>
            <w:r>
              <w:rPr>
                <w:lang w:val="en-US"/>
              </w:rPr>
              <w:t>kg</w:t>
            </w:r>
          </w:p>
        </w:tc>
        <w:tc>
          <w:tcPr>
            <w:tcW w:w="1417" w:type="dxa"/>
            <w:tcBorders>
              <w:top w:val="nil"/>
              <w:bottom w:val="single" w:sz="2" w:space="0" w:color="auto"/>
            </w:tcBorders>
          </w:tcPr>
          <w:p w14:paraId="182E85DB" w14:textId="77777777" w:rsidR="008E2FE9" w:rsidRDefault="008E2FE9" w:rsidP="008E2FE9">
            <w:pPr>
              <w:rPr>
                <w:lang w:val="en-US"/>
              </w:rPr>
            </w:pPr>
            <w:r>
              <w:rPr>
                <w:lang w:val="en-US"/>
              </w:rPr>
              <w:t>0,155</w:t>
            </w:r>
          </w:p>
        </w:tc>
      </w:tr>
      <w:tr w:rsidR="008E2FE9" w14:paraId="2BFF659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ED5C8DE" w14:textId="77777777" w:rsidR="008E2FE9" w:rsidRDefault="008E2FE9" w:rsidP="008E2FE9">
            <w:pPr>
              <w:rPr>
                <w:lang w:val="en-US"/>
              </w:rPr>
            </w:pPr>
          </w:p>
        </w:tc>
        <w:tc>
          <w:tcPr>
            <w:tcW w:w="1417" w:type="dxa"/>
            <w:tcBorders>
              <w:top w:val="nil"/>
              <w:bottom w:val="single" w:sz="2" w:space="0" w:color="auto"/>
            </w:tcBorders>
            <w:vAlign w:val="center"/>
          </w:tcPr>
          <w:p w14:paraId="7A87D3D2" w14:textId="77777777" w:rsidR="008E2FE9" w:rsidRDefault="008E2FE9" w:rsidP="008E2FE9">
            <w:pPr>
              <w:jc w:val="center"/>
              <w:rPr>
                <w:sz w:val="16"/>
                <w:szCs w:val="16"/>
                <w:lang w:val="en-US"/>
              </w:rPr>
            </w:pPr>
            <w:r>
              <w:rPr>
                <w:sz w:val="16"/>
                <w:szCs w:val="16"/>
                <w:lang w:val="en-US"/>
              </w:rPr>
              <w:t>2874145893787</w:t>
            </w:r>
          </w:p>
        </w:tc>
        <w:tc>
          <w:tcPr>
            <w:tcW w:w="5245" w:type="dxa"/>
            <w:tcBorders>
              <w:top w:val="nil"/>
              <w:bottom w:val="single" w:sz="2" w:space="0" w:color="auto"/>
            </w:tcBorders>
          </w:tcPr>
          <w:p w14:paraId="47D62410" w14:textId="77777777" w:rsidR="008E2FE9" w:rsidRDefault="008E2FE9" w:rsidP="008E2FE9">
            <w:pPr>
              <w:rPr>
                <w:lang w:val="en-US"/>
              </w:rPr>
            </w:pPr>
            <w:r>
              <w:rPr>
                <w:lang w:val="en-US"/>
              </w:rPr>
              <w:t>Cuie de constructii</w:t>
            </w:r>
          </w:p>
        </w:tc>
        <w:tc>
          <w:tcPr>
            <w:tcW w:w="1134" w:type="dxa"/>
            <w:tcBorders>
              <w:top w:val="nil"/>
              <w:bottom w:val="single" w:sz="2" w:space="0" w:color="auto"/>
            </w:tcBorders>
          </w:tcPr>
          <w:p w14:paraId="7D324E8E" w14:textId="77777777" w:rsidR="008E2FE9" w:rsidRDefault="008E2FE9" w:rsidP="008E2FE9">
            <w:pPr>
              <w:rPr>
                <w:lang w:val="en-US"/>
              </w:rPr>
            </w:pPr>
            <w:r>
              <w:rPr>
                <w:lang w:val="en-US"/>
              </w:rPr>
              <w:t>kg</w:t>
            </w:r>
          </w:p>
        </w:tc>
        <w:tc>
          <w:tcPr>
            <w:tcW w:w="1417" w:type="dxa"/>
            <w:tcBorders>
              <w:top w:val="nil"/>
              <w:bottom w:val="single" w:sz="2" w:space="0" w:color="auto"/>
            </w:tcBorders>
          </w:tcPr>
          <w:p w14:paraId="0DFC8823" w14:textId="77777777" w:rsidR="008E2FE9" w:rsidRDefault="008E2FE9" w:rsidP="008E2FE9">
            <w:pPr>
              <w:rPr>
                <w:lang w:val="en-US"/>
              </w:rPr>
            </w:pPr>
            <w:r>
              <w:rPr>
                <w:lang w:val="en-US"/>
              </w:rPr>
              <w:t>0,112</w:t>
            </w:r>
          </w:p>
        </w:tc>
      </w:tr>
      <w:tr w:rsidR="008E2FE9" w14:paraId="701E0EB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E8C7D0" w14:textId="77777777" w:rsidR="008E2FE9" w:rsidRDefault="008E2FE9" w:rsidP="008E2FE9">
            <w:pPr>
              <w:rPr>
                <w:lang w:val="en-US"/>
              </w:rPr>
            </w:pPr>
          </w:p>
        </w:tc>
        <w:tc>
          <w:tcPr>
            <w:tcW w:w="1417" w:type="dxa"/>
            <w:tcBorders>
              <w:top w:val="nil"/>
              <w:bottom w:val="single" w:sz="2" w:space="0" w:color="auto"/>
            </w:tcBorders>
            <w:vAlign w:val="center"/>
          </w:tcPr>
          <w:p w14:paraId="204669BB" w14:textId="77777777" w:rsidR="008E2FE9" w:rsidRDefault="008E2FE9" w:rsidP="008E2FE9">
            <w:pPr>
              <w:jc w:val="center"/>
              <w:rPr>
                <w:sz w:val="16"/>
                <w:szCs w:val="16"/>
                <w:lang w:val="en-US"/>
              </w:rPr>
            </w:pPr>
            <w:r>
              <w:rPr>
                <w:sz w:val="16"/>
                <w:szCs w:val="16"/>
                <w:lang w:val="en-US"/>
              </w:rPr>
              <w:t>2010102906951</w:t>
            </w:r>
          </w:p>
        </w:tc>
        <w:tc>
          <w:tcPr>
            <w:tcW w:w="5245" w:type="dxa"/>
            <w:tcBorders>
              <w:top w:val="nil"/>
              <w:bottom w:val="single" w:sz="2" w:space="0" w:color="auto"/>
            </w:tcBorders>
          </w:tcPr>
          <w:p w14:paraId="4852E574" w14:textId="77777777" w:rsidR="008E2FE9" w:rsidRDefault="008E2FE9" w:rsidP="008E2FE9">
            <w:pPr>
              <w:rPr>
                <w:lang w:val="en-US"/>
              </w:rPr>
            </w:pPr>
            <w:r>
              <w:rPr>
                <w:lang w:val="en-US"/>
              </w:rPr>
              <w:t xml:space="preserve">Bara de lemn </w:t>
            </w:r>
          </w:p>
        </w:tc>
        <w:tc>
          <w:tcPr>
            <w:tcW w:w="1134" w:type="dxa"/>
            <w:tcBorders>
              <w:top w:val="nil"/>
              <w:bottom w:val="single" w:sz="2" w:space="0" w:color="auto"/>
            </w:tcBorders>
          </w:tcPr>
          <w:p w14:paraId="2F3967A9" w14:textId="77777777" w:rsidR="008E2FE9" w:rsidRDefault="008E2FE9" w:rsidP="008E2FE9">
            <w:pPr>
              <w:rPr>
                <w:lang w:val="en-US"/>
              </w:rPr>
            </w:pPr>
            <w:r>
              <w:rPr>
                <w:lang w:val="en-US"/>
              </w:rPr>
              <w:t>m3</w:t>
            </w:r>
          </w:p>
        </w:tc>
        <w:tc>
          <w:tcPr>
            <w:tcW w:w="1417" w:type="dxa"/>
            <w:tcBorders>
              <w:top w:val="nil"/>
              <w:bottom w:val="single" w:sz="2" w:space="0" w:color="auto"/>
            </w:tcBorders>
          </w:tcPr>
          <w:p w14:paraId="484A940A" w14:textId="77777777" w:rsidR="008E2FE9" w:rsidRDefault="008E2FE9" w:rsidP="008E2FE9">
            <w:pPr>
              <w:rPr>
                <w:lang w:val="en-US"/>
              </w:rPr>
            </w:pPr>
            <w:r>
              <w:rPr>
                <w:lang w:val="en-US"/>
              </w:rPr>
              <w:t>0,006</w:t>
            </w:r>
          </w:p>
        </w:tc>
      </w:tr>
      <w:tr w:rsidR="008E2FE9" w14:paraId="223F11E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27361B" w14:textId="77777777" w:rsidR="008E2FE9" w:rsidRDefault="008E2FE9" w:rsidP="008E2FE9">
            <w:pPr>
              <w:rPr>
                <w:lang w:val="en-US"/>
              </w:rPr>
            </w:pPr>
          </w:p>
        </w:tc>
        <w:tc>
          <w:tcPr>
            <w:tcW w:w="1417" w:type="dxa"/>
            <w:tcBorders>
              <w:top w:val="nil"/>
              <w:bottom w:val="single" w:sz="2" w:space="0" w:color="auto"/>
            </w:tcBorders>
            <w:vAlign w:val="center"/>
          </w:tcPr>
          <w:p w14:paraId="1753897F" w14:textId="77777777" w:rsidR="008E2FE9" w:rsidRDefault="008E2FE9" w:rsidP="008E2FE9">
            <w:pPr>
              <w:jc w:val="center"/>
              <w:rPr>
                <w:sz w:val="16"/>
                <w:szCs w:val="16"/>
                <w:lang w:val="en-US"/>
              </w:rPr>
            </w:pPr>
            <w:r>
              <w:rPr>
                <w:sz w:val="16"/>
                <w:szCs w:val="16"/>
                <w:lang w:val="en-US"/>
              </w:rPr>
              <w:t>3410520001373</w:t>
            </w:r>
          </w:p>
        </w:tc>
        <w:tc>
          <w:tcPr>
            <w:tcW w:w="5245" w:type="dxa"/>
            <w:tcBorders>
              <w:top w:val="nil"/>
              <w:bottom w:val="single" w:sz="2" w:space="0" w:color="auto"/>
            </w:tcBorders>
          </w:tcPr>
          <w:p w14:paraId="7ACE7EE3" w14:textId="77777777" w:rsidR="008E2FE9" w:rsidRDefault="008E2FE9" w:rsidP="008E2FE9">
            <w:pPr>
              <w:rPr>
                <w:lang w:val="en-US"/>
              </w:rPr>
            </w:pPr>
            <w:r>
              <w:rPr>
                <w:lang w:val="en-US"/>
              </w:rPr>
              <w:t>Automacara 5 tf</w:t>
            </w:r>
          </w:p>
        </w:tc>
        <w:tc>
          <w:tcPr>
            <w:tcW w:w="1134" w:type="dxa"/>
            <w:tcBorders>
              <w:top w:val="nil"/>
              <w:bottom w:val="single" w:sz="2" w:space="0" w:color="auto"/>
            </w:tcBorders>
          </w:tcPr>
          <w:p w14:paraId="5EE6BBA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4BAEDBB" w14:textId="77777777" w:rsidR="008E2FE9" w:rsidRDefault="008E2FE9" w:rsidP="008E2FE9">
            <w:pPr>
              <w:rPr>
                <w:lang w:val="en-US"/>
              </w:rPr>
            </w:pPr>
            <w:r>
              <w:rPr>
                <w:lang w:val="en-US"/>
              </w:rPr>
              <w:t>2,562</w:t>
            </w:r>
          </w:p>
        </w:tc>
      </w:tr>
      <w:tr w:rsidR="008E2FE9" w:rsidRPr="00561440" w14:paraId="33661137"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89D8A46" w14:textId="77777777" w:rsidR="008E2FE9" w:rsidRPr="00561440" w:rsidRDefault="008E2FE9" w:rsidP="008E2FE9">
            <w:pPr>
              <w:rPr>
                <w:b/>
                <w:lang w:val="en-US"/>
              </w:rPr>
            </w:pPr>
            <w:r w:rsidRPr="00561440">
              <w:rPr>
                <w:b/>
                <w:lang w:val="en-US"/>
              </w:rPr>
              <w:t>70</w:t>
            </w:r>
          </w:p>
        </w:tc>
        <w:tc>
          <w:tcPr>
            <w:tcW w:w="1417" w:type="dxa"/>
            <w:tcBorders>
              <w:top w:val="single" w:sz="4" w:space="0" w:color="auto"/>
              <w:bottom w:val="single" w:sz="4" w:space="0" w:color="auto"/>
            </w:tcBorders>
          </w:tcPr>
          <w:p w14:paraId="7ECE9FB4" w14:textId="77777777" w:rsidR="008E2FE9" w:rsidRPr="00561440" w:rsidRDefault="008E2FE9" w:rsidP="008E2FE9">
            <w:pPr>
              <w:rPr>
                <w:b/>
                <w:lang w:val="en-US"/>
              </w:rPr>
            </w:pPr>
            <w:r w:rsidRPr="00561440">
              <w:rPr>
                <w:b/>
                <w:lang w:val="en-US"/>
              </w:rPr>
              <w:t>pert de piata</w:t>
            </w:r>
          </w:p>
        </w:tc>
        <w:tc>
          <w:tcPr>
            <w:tcW w:w="5245" w:type="dxa"/>
            <w:tcBorders>
              <w:top w:val="single" w:sz="4" w:space="0" w:color="auto"/>
              <w:bottom w:val="single" w:sz="4" w:space="0" w:color="auto"/>
            </w:tcBorders>
          </w:tcPr>
          <w:p w14:paraId="57D1BB65"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Placi prefabricate pt.camine КЦД-15 (0,38 m3 )</w:t>
            </w:r>
          </w:p>
        </w:tc>
        <w:tc>
          <w:tcPr>
            <w:tcW w:w="1134" w:type="dxa"/>
            <w:tcBorders>
              <w:top w:val="single" w:sz="4" w:space="0" w:color="auto"/>
              <w:bottom w:val="single" w:sz="4" w:space="0" w:color="auto"/>
            </w:tcBorders>
            <w:vAlign w:val="center"/>
          </w:tcPr>
          <w:p w14:paraId="240EE709"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6AC219D6" w14:textId="77777777" w:rsidR="008E2FE9" w:rsidRPr="00561440" w:rsidRDefault="008E2FE9" w:rsidP="008E2FE9">
            <w:pPr>
              <w:jc w:val="center"/>
              <w:rPr>
                <w:b/>
                <w:lang w:val="en-US"/>
              </w:rPr>
            </w:pPr>
            <w:r w:rsidRPr="00561440">
              <w:rPr>
                <w:b/>
                <w:lang w:val="en-US"/>
              </w:rPr>
              <w:t>1,0000</w:t>
            </w:r>
          </w:p>
        </w:tc>
      </w:tr>
      <w:tr w:rsidR="008E2FE9" w14:paraId="483C832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AF4917" w14:textId="77777777" w:rsidR="008E2FE9" w:rsidRDefault="008E2FE9" w:rsidP="008E2FE9">
            <w:pPr>
              <w:rPr>
                <w:lang w:val="en-US"/>
              </w:rPr>
            </w:pPr>
          </w:p>
        </w:tc>
        <w:tc>
          <w:tcPr>
            <w:tcW w:w="1417" w:type="dxa"/>
            <w:tcBorders>
              <w:top w:val="nil"/>
              <w:bottom w:val="single" w:sz="2" w:space="0" w:color="auto"/>
            </w:tcBorders>
            <w:vAlign w:val="center"/>
          </w:tcPr>
          <w:p w14:paraId="7893D696" w14:textId="77777777" w:rsidR="008E2FE9" w:rsidRDefault="008E2FE9" w:rsidP="008E2FE9">
            <w:pPr>
              <w:jc w:val="center"/>
              <w:rPr>
                <w:sz w:val="16"/>
                <w:szCs w:val="16"/>
                <w:lang w:val="en-US"/>
              </w:rPr>
            </w:pPr>
            <w:r>
              <w:rPr>
                <w:sz w:val="16"/>
                <w:szCs w:val="16"/>
                <w:lang w:val="en-US"/>
              </w:rPr>
              <w:t>111</w:t>
            </w:r>
          </w:p>
        </w:tc>
        <w:tc>
          <w:tcPr>
            <w:tcW w:w="5245" w:type="dxa"/>
            <w:tcBorders>
              <w:top w:val="nil"/>
              <w:bottom w:val="single" w:sz="2" w:space="0" w:color="auto"/>
            </w:tcBorders>
          </w:tcPr>
          <w:p w14:paraId="5A9C3399" w14:textId="77777777" w:rsidR="008E2FE9" w:rsidRDefault="008E2FE9" w:rsidP="008E2FE9">
            <w:pPr>
              <w:rPr>
                <w:lang w:val="en-US"/>
              </w:rPr>
            </w:pPr>
            <w:r>
              <w:rPr>
                <w:lang w:val="en-US"/>
              </w:rPr>
              <w:t>КЦД-15 ( 0,38 m3 )</w:t>
            </w:r>
          </w:p>
        </w:tc>
        <w:tc>
          <w:tcPr>
            <w:tcW w:w="1134" w:type="dxa"/>
            <w:tcBorders>
              <w:top w:val="nil"/>
              <w:bottom w:val="single" w:sz="2" w:space="0" w:color="auto"/>
            </w:tcBorders>
          </w:tcPr>
          <w:p w14:paraId="35745F35"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C7539F0" w14:textId="77777777" w:rsidR="008E2FE9" w:rsidRDefault="008E2FE9" w:rsidP="008E2FE9">
            <w:pPr>
              <w:rPr>
                <w:lang w:val="en-US"/>
              </w:rPr>
            </w:pPr>
            <w:r>
              <w:rPr>
                <w:lang w:val="en-US"/>
              </w:rPr>
              <w:t>1,000</w:t>
            </w:r>
          </w:p>
        </w:tc>
      </w:tr>
      <w:tr w:rsidR="008E2FE9" w:rsidRPr="00561440" w14:paraId="593B718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4815121" w14:textId="77777777" w:rsidR="008E2FE9" w:rsidRPr="00561440" w:rsidRDefault="008E2FE9" w:rsidP="008E2FE9">
            <w:pPr>
              <w:rPr>
                <w:b/>
                <w:lang w:val="en-US"/>
              </w:rPr>
            </w:pPr>
            <w:r w:rsidRPr="00561440">
              <w:rPr>
                <w:b/>
                <w:lang w:val="en-US"/>
              </w:rPr>
              <w:t>71</w:t>
            </w:r>
          </w:p>
        </w:tc>
        <w:tc>
          <w:tcPr>
            <w:tcW w:w="1417" w:type="dxa"/>
            <w:tcBorders>
              <w:top w:val="single" w:sz="4" w:space="0" w:color="auto"/>
              <w:bottom w:val="single" w:sz="4" w:space="0" w:color="auto"/>
            </w:tcBorders>
          </w:tcPr>
          <w:p w14:paraId="00123B87"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56826A08"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Inele prefabricate pt.camine КЦ-15-6 (0,265m3 )</w:t>
            </w:r>
          </w:p>
        </w:tc>
        <w:tc>
          <w:tcPr>
            <w:tcW w:w="1134" w:type="dxa"/>
            <w:tcBorders>
              <w:top w:val="single" w:sz="4" w:space="0" w:color="auto"/>
              <w:bottom w:val="single" w:sz="4" w:space="0" w:color="auto"/>
            </w:tcBorders>
            <w:vAlign w:val="center"/>
          </w:tcPr>
          <w:p w14:paraId="642A9364"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50654CAD" w14:textId="77777777" w:rsidR="008E2FE9" w:rsidRPr="00561440" w:rsidRDefault="008E2FE9" w:rsidP="008E2FE9">
            <w:pPr>
              <w:jc w:val="center"/>
              <w:rPr>
                <w:b/>
                <w:lang w:val="en-US"/>
              </w:rPr>
            </w:pPr>
            <w:r w:rsidRPr="00561440">
              <w:rPr>
                <w:b/>
                <w:lang w:val="en-US"/>
              </w:rPr>
              <w:t>1,0000</w:t>
            </w:r>
          </w:p>
        </w:tc>
      </w:tr>
      <w:tr w:rsidR="008E2FE9" w14:paraId="5A4B4A0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7EF200" w14:textId="77777777" w:rsidR="008E2FE9" w:rsidRDefault="008E2FE9" w:rsidP="008E2FE9">
            <w:pPr>
              <w:rPr>
                <w:lang w:val="en-US"/>
              </w:rPr>
            </w:pPr>
          </w:p>
        </w:tc>
        <w:tc>
          <w:tcPr>
            <w:tcW w:w="1417" w:type="dxa"/>
            <w:tcBorders>
              <w:top w:val="nil"/>
              <w:bottom w:val="single" w:sz="2" w:space="0" w:color="auto"/>
            </w:tcBorders>
            <w:vAlign w:val="center"/>
          </w:tcPr>
          <w:p w14:paraId="1916DF6A" w14:textId="77777777" w:rsidR="008E2FE9" w:rsidRDefault="008E2FE9" w:rsidP="008E2FE9">
            <w:pPr>
              <w:jc w:val="center"/>
              <w:rPr>
                <w:sz w:val="16"/>
                <w:szCs w:val="16"/>
                <w:lang w:val="en-US"/>
              </w:rPr>
            </w:pPr>
            <w:r>
              <w:rPr>
                <w:sz w:val="16"/>
                <w:szCs w:val="16"/>
                <w:lang w:val="en-US"/>
              </w:rPr>
              <w:t>1111111111111</w:t>
            </w:r>
          </w:p>
        </w:tc>
        <w:tc>
          <w:tcPr>
            <w:tcW w:w="5245" w:type="dxa"/>
            <w:tcBorders>
              <w:top w:val="nil"/>
              <w:bottom w:val="single" w:sz="2" w:space="0" w:color="auto"/>
            </w:tcBorders>
          </w:tcPr>
          <w:p w14:paraId="1D85B130" w14:textId="77777777" w:rsidR="008E2FE9" w:rsidRDefault="008E2FE9" w:rsidP="008E2FE9">
            <w:pPr>
              <w:rPr>
                <w:lang w:val="en-US"/>
              </w:rPr>
            </w:pPr>
            <w:r>
              <w:rPr>
                <w:lang w:val="en-US"/>
              </w:rPr>
              <w:t>КЦ-15-6 ( 0,265 m3 )</w:t>
            </w:r>
          </w:p>
        </w:tc>
        <w:tc>
          <w:tcPr>
            <w:tcW w:w="1134" w:type="dxa"/>
            <w:tcBorders>
              <w:top w:val="nil"/>
              <w:bottom w:val="single" w:sz="2" w:space="0" w:color="auto"/>
            </w:tcBorders>
          </w:tcPr>
          <w:p w14:paraId="2CEB4373"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887516B" w14:textId="77777777" w:rsidR="008E2FE9" w:rsidRDefault="008E2FE9" w:rsidP="008E2FE9">
            <w:pPr>
              <w:rPr>
                <w:lang w:val="en-US"/>
              </w:rPr>
            </w:pPr>
            <w:r>
              <w:rPr>
                <w:lang w:val="en-US"/>
              </w:rPr>
              <w:t>1,000</w:t>
            </w:r>
          </w:p>
        </w:tc>
      </w:tr>
      <w:tr w:rsidR="008E2FE9" w:rsidRPr="00561440" w14:paraId="1556A54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563549F" w14:textId="77777777" w:rsidR="008E2FE9" w:rsidRPr="00561440" w:rsidRDefault="008E2FE9" w:rsidP="008E2FE9">
            <w:pPr>
              <w:rPr>
                <w:b/>
                <w:lang w:val="en-US"/>
              </w:rPr>
            </w:pPr>
            <w:r w:rsidRPr="00561440">
              <w:rPr>
                <w:b/>
                <w:lang w:val="en-US"/>
              </w:rPr>
              <w:t>72</w:t>
            </w:r>
          </w:p>
        </w:tc>
        <w:tc>
          <w:tcPr>
            <w:tcW w:w="1417" w:type="dxa"/>
            <w:tcBorders>
              <w:top w:val="single" w:sz="4" w:space="0" w:color="auto"/>
              <w:bottom w:val="single" w:sz="4" w:space="0" w:color="auto"/>
            </w:tcBorders>
          </w:tcPr>
          <w:p w14:paraId="1EB21116"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30462ABF"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Inele prefabricate pt.camine КЦ-15-9 (0,4 m3 )</w:t>
            </w:r>
          </w:p>
        </w:tc>
        <w:tc>
          <w:tcPr>
            <w:tcW w:w="1134" w:type="dxa"/>
            <w:tcBorders>
              <w:top w:val="single" w:sz="4" w:space="0" w:color="auto"/>
              <w:bottom w:val="single" w:sz="4" w:space="0" w:color="auto"/>
            </w:tcBorders>
            <w:vAlign w:val="center"/>
          </w:tcPr>
          <w:p w14:paraId="0EE2AC3E"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28F68B9C" w14:textId="77777777" w:rsidR="008E2FE9" w:rsidRPr="00561440" w:rsidRDefault="008E2FE9" w:rsidP="008E2FE9">
            <w:pPr>
              <w:jc w:val="center"/>
              <w:rPr>
                <w:b/>
                <w:lang w:val="en-US"/>
              </w:rPr>
            </w:pPr>
            <w:r w:rsidRPr="00561440">
              <w:rPr>
                <w:b/>
                <w:lang w:val="en-US"/>
              </w:rPr>
              <w:t>1,0000</w:t>
            </w:r>
          </w:p>
        </w:tc>
      </w:tr>
      <w:tr w:rsidR="008E2FE9" w14:paraId="2D31EC5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0F8B2E" w14:textId="77777777" w:rsidR="008E2FE9" w:rsidRDefault="008E2FE9" w:rsidP="008E2FE9">
            <w:pPr>
              <w:rPr>
                <w:lang w:val="en-US"/>
              </w:rPr>
            </w:pPr>
          </w:p>
        </w:tc>
        <w:tc>
          <w:tcPr>
            <w:tcW w:w="1417" w:type="dxa"/>
            <w:tcBorders>
              <w:top w:val="nil"/>
              <w:bottom w:val="single" w:sz="2" w:space="0" w:color="auto"/>
            </w:tcBorders>
            <w:vAlign w:val="center"/>
          </w:tcPr>
          <w:p w14:paraId="475B3D40" w14:textId="77777777" w:rsidR="008E2FE9" w:rsidRDefault="008E2FE9" w:rsidP="008E2FE9">
            <w:pPr>
              <w:jc w:val="center"/>
              <w:rPr>
                <w:sz w:val="16"/>
                <w:szCs w:val="16"/>
                <w:lang w:val="en-US"/>
              </w:rPr>
            </w:pPr>
            <w:r>
              <w:rPr>
                <w:sz w:val="16"/>
                <w:szCs w:val="16"/>
                <w:lang w:val="en-US"/>
              </w:rPr>
              <w:t>11111111111111</w:t>
            </w:r>
          </w:p>
        </w:tc>
        <w:tc>
          <w:tcPr>
            <w:tcW w:w="5245" w:type="dxa"/>
            <w:tcBorders>
              <w:top w:val="nil"/>
              <w:bottom w:val="single" w:sz="2" w:space="0" w:color="auto"/>
            </w:tcBorders>
          </w:tcPr>
          <w:p w14:paraId="12499C6A" w14:textId="77777777" w:rsidR="008E2FE9" w:rsidRDefault="008E2FE9" w:rsidP="008E2FE9">
            <w:pPr>
              <w:rPr>
                <w:lang w:val="en-US"/>
              </w:rPr>
            </w:pPr>
            <w:r>
              <w:rPr>
                <w:lang w:val="en-US"/>
              </w:rPr>
              <w:t>КЦ-15-9 ( 0,4 m3 )</w:t>
            </w:r>
          </w:p>
        </w:tc>
        <w:tc>
          <w:tcPr>
            <w:tcW w:w="1134" w:type="dxa"/>
            <w:tcBorders>
              <w:top w:val="nil"/>
              <w:bottom w:val="single" w:sz="2" w:space="0" w:color="auto"/>
            </w:tcBorders>
          </w:tcPr>
          <w:p w14:paraId="2D025205"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D11568B" w14:textId="77777777" w:rsidR="008E2FE9" w:rsidRDefault="008E2FE9" w:rsidP="008E2FE9">
            <w:pPr>
              <w:rPr>
                <w:lang w:val="en-US"/>
              </w:rPr>
            </w:pPr>
            <w:r>
              <w:rPr>
                <w:lang w:val="en-US"/>
              </w:rPr>
              <w:t>1,000</w:t>
            </w:r>
          </w:p>
        </w:tc>
      </w:tr>
      <w:tr w:rsidR="008E2FE9" w:rsidRPr="00561440" w14:paraId="79B34CD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F4470E9" w14:textId="77777777" w:rsidR="008E2FE9" w:rsidRPr="00561440" w:rsidRDefault="008E2FE9" w:rsidP="008E2FE9">
            <w:pPr>
              <w:rPr>
                <w:b/>
                <w:lang w:val="en-US"/>
              </w:rPr>
            </w:pPr>
            <w:r w:rsidRPr="00561440">
              <w:rPr>
                <w:b/>
                <w:lang w:val="en-US"/>
              </w:rPr>
              <w:t>73</w:t>
            </w:r>
          </w:p>
        </w:tc>
        <w:tc>
          <w:tcPr>
            <w:tcW w:w="1417" w:type="dxa"/>
            <w:tcBorders>
              <w:top w:val="single" w:sz="4" w:space="0" w:color="auto"/>
              <w:bottom w:val="single" w:sz="4" w:space="0" w:color="auto"/>
            </w:tcBorders>
          </w:tcPr>
          <w:p w14:paraId="2FAC9A66"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0BAC095C"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Placi prefabricate pt.camine КЦП1-15-1 (0,27 m3 )</w:t>
            </w:r>
          </w:p>
        </w:tc>
        <w:tc>
          <w:tcPr>
            <w:tcW w:w="1134" w:type="dxa"/>
            <w:tcBorders>
              <w:top w:val="single" w:sz="4" w:space="0" w:color="auto"/>
              <w:bottom w:val="single" w:sz="4" w:space="0" w:color="auto"/>
            </w:tcBorders>
            <w:vAlign w:val="center"/>
          </w:tcPr>
          <w:p w14:paraId="61EFBAC7"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44DD5283" w14:textId="77777777" w:rsidR="008E2FE9" w:rsidRPr="00561440" w:rsidRDefault="008E2FE9" w:rsidP="008E2FE9">
            <w:pPr>
              <w:jc w:val="center"/>
              <w:rPr>
                <w:b/>
                <w:lang w:val="en-US"/>
              </w:rPr>
            </w:pPr>
            <w:r w:rsidRPr="00561440">
              <w:rPr>
                <w:b/>
                <w:lang w:val="en-US"/>
              </w:rPr>
              <w:t>1,0000</w:t>
            </w:r>
          </w:p>
        </w:tc>
      </w:tr>
      <w:tr w:rsidR="008E2FE9" w14:paraId="13D7A6D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97F1D4" w14:textId="77777777" w:rsidR="008E2FE9" w:rsidRDefault="008E2FE9" w:rsidP="008E2FE9">
            <w:pPr>
              <w:rPr>
                <w:lang w:val="en-US"/>
              </w:rPr>
            </w:pPr>
          </w:p>
        </w:tc>
        <w:tc>
          <w:tcPr>
            <w:tcW w:w="1417" w:type="dxa"/>
            <w:tcBorders>
              <w:top w:val="nil"/>
              <w:bottom w:val="single" w:sz="2" w:space="0" w:color="auto"/>
            </w:tcBorders>
            <w:vAlign w:val="center"/>
          </w:tcPr>
          <w:p w14:paraId="5625397E" w14:textId="77777777" w:rsidR="008E2FE9" w:rsidRDefault="008E2FE9" w:rsidP="008E2FE9">
            <w:pPr>
              <w:jc w:val="center"/>
              <w:rPr>
                <w:sz w:val="16"/>
                <w:szCs w:val="16"/>
                <w:lang w:val="en-US"/>
              </w:rPr>
            </w:pPr>
            <w:r>
              <w:rPr>
                <w:sz w:val="16"/>
                <w:szCs w:val="16"/>
                <w:lang w:val="en-US"/>
              </w:rPr>
              <w:t>11111111111112</w:t>
            </w:r>
          </w:p>
        </w:tc>
        <w:tc>
          <w:tcPr>
            <w:tcW w:w="5245" w:type="dxa"/>
            <w:tcBorders>
              <w:top w:val="nil"/>
              <w:bottom w:val="single" w:sz="2" w:space="0" w:color="auto"/>
            </w:tcBorders>
          </w:tcPr>
          <w:p w14:paraId="6D1B6AC4" w14:textId="77777777" w:rsidR="008E2FE9" w:rsidRDefault="008E2FE9" w:rsidP="008E2FE9">
            <w:pPr>
              <w:rPr>
                <w:lang w:val="en-US"/>
              </w:rPr>
            </w:pPr>
            <w:r>
              <w:rPr>
                <w:lang w:val="en-US"/>
              </w:rPr>
              <w:t>КЦП1-15-1 ( 0,27 m3 )</w:t>
            </w:r>
          </w:p>
        </w:tc>
        <w:tc>
          <w:tcPr>
            <w:tcW w:w="1134" w:type="dxa"/>
            <w:tcBorders>
              <w:top w:val="nil"/>
              <w:bottom w:val="single" w:sz="2" w:space="0" w:color="auto"/>
            </w:tcBorders>
          </w:tcPr>
          <w:p w14:paraId="4FDBD2CB"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F329DAC" w14:textId="77777777" w:rsidR="008E2FE9" w:rsidRDefault="008E2FE9" w:rsidP="008E2FE9">
            <w:pPr>
              <w:rPr>
                <w:lang w:val="en-US"/>
              </w:rPr>
            </w:pPr>
            <w:r>
              <w:rPr>
                <w:lang w:val="en-US"/>
              </w:rPr>
              <w:t>1,000</w:t>
            </w:r>
          </w:p>
        </w:tc>
      </w:tr>
      <w:tr w:rsidR="008E2FE9" w:rsidRPr="00561440" w14:paraId="13E83C4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328CB17" w14:textId="77777777" w:rsidR="008E2FE9" w:rsidRPr="00561440" w:rsidRDefault="008E2FE9" w:rsidP="008E2FE9">
            <w:pPr>
              <w:rPr>
                <w:b/>
                <w:lang w:val="en-US"/>
              </w:rPr>
            </w:pPr>
            <w:r w:rsidRPr="00561440">
              <w:rPr>
                <w:b/>
                <w:lang w:val="en-US"/>
              </w:rPr>
              <w:t>74</w:t>
            </w:r>
          </w:p>
        </w:tc>
        <w:tc>
          <w:tcPr>
            <w:tcW w:w="1417" w:type="dxa"/>
            <w:tcBorders>
              <w:top w:val="single" w:sz="4" w:space="0" w:color="auto"/>
              <w:bottom w:val="single" w:sz="4" w:space="0" w:color="auto"/>
            </w:tcBorders>
          </w:tcPr>
          <w:p w14:paraId="5F041FA6"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3C3F0B88"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Inele prefabricate pt.camine КЦО-1 (0,02 m3 )</w:t>
            </w:r>
          </w:p>
        </w:tc>
        <w:tc>
          <w:tcPr>
            <w:tcW w:w="1134" w:type="dxa"/>
            <w:tcBorders>
              <w:top w:val="single" w:sz="4" w:space="0" w:color="auto"/>
              <w:bottom w:val="single" w:sz="4" w:space="0" w:color="auto"/>
            </w:tcBorders>
            <w:vAlign w:val="center"/>
          </w:tcPr>
          <w:p w14:paraId="59AA2D48"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70980AEE" w14:textId="77777777" w:rsidR="008E2FE9" w:rsidRPr="00561440" w:rsidRDefault="008E2FE9" w:rsidP="008E2FE9">
            <w:pPr>
              <w:jc w:val="center"/>
              <w:rPr>
                <w:b/>
                <w:lang w:val="en-US"/>
              </w:rPr>
            </w:pPr>
            <w:r w:rsidRPr="00561440">
              <w:rPr>
                <w:b/>
                <w:lang w:val="en-US"/>
              </w:rPr>
              <w:t>1,0000</w:t>
            </w:r>
          </w:p>
        </w:tc>
      </w:tr>
      <w:tr w:rsidR="008E2FE9" w14:paraId="5D5E430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5C63C0" w14:textId="77777777" w:rsidR="008E2FE9" w:rsidRDefault="008E2FE9" w:rsidP="008E2FE9">
            <w:pPr>
              <w:rPr>
                <w:lang w:val="en-US"/>
              </w:rPr>
            </w:pPr>
          </w:p>
        </w:tc>
        <w:tc>
          <w:tcPr>
            <w:tcW w:w="1417" w:type="dxa"/>
            <w:tcBorders>
              <w:top w:val="nil"/>
              <w:bottom w:val="single" w:sz="2" w:space="0" w:color="auto"/>
            </w:tcBorders>
            <w:vAlign w:val="center"/>
          </w:tcPr>
          <w:p w14:paraId="266BAA4C" w14:textId="77777777" w:rsidR="008E2FE9" w:rsidRDefault="008E2FE9" w:rsidP="008E2FE9">
            <w:pPr>
              <w:jc w:val="center"/>
              <w:rPr>
                <w:sz w:val="16"/>
                <w:szCs w:val="16"/>
                <w:lang w:val="en-US"/>
              </w:rPr>
            </w:pPr>
            <w:r>
              <w:rPr>
                <w:sz w:val="16"/>
                <w:szCs w:val="16"/>
                <w:lang w:val="en-US"/>
              </w:rPr>
              <w:t>12536985241</w:t>
            </w:r>
          </w:p>
        </w:tc>
        <w:tc>
          <w:tcPr>
            <w:tcW w:w="5245" w:type="dxa"/>
            <w:tcBorders>
              <w:top w:val="nil"/>
              <w:bottom w:val="single" w:sz="2" w:space="0" w:color="auto"/>
            </w:tcBorders>
          </w:tcPr>
          <w:p w14:paraId="0B70EE85" w14:textId="77777777" w:rsidR="008E2FE9" w:rsidRDefault="008E2FE9" w:rsidP="008E2FE9">
            <w:pPr>
              <w:rPr>
                <w:lang w:val="en-US"/>
              </w:rPr>
            </w:pPr>
            <w:r>
              <w:rPr>
                <w:lang w:val="en-US"/>
              </w:rPr>
              <w:t>Inele prefabricate pt.camine КЦО-1 ( 0,02 m3 )</w:t>
            </w:r>
          </w:p>
        </w:tc>
        <w:tc>
          <w:tcPr>
            <w:tcW w:w="1134" w:type="dxa"/>
            <w:tcBorders>
              <w:top w:val="nil"/>
              <w:bottom w:val="single" w:sz="2" w:space="0" w:color="auto"/>
            </w:tcBorders>
          </w:tcPr>
          <w:p w14:paraId="067B0DAE"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9C889E1" w14:textId="77777777" w:rsidR="008E2FE9" w:rsidRDefault="008E2FE9" w:rsidP="008E2FE9">
            <w:pPr>
              <w:rPr>
                <w:lang w:val="en-US"/>
              </w:rPr>
            </w:pPr>
            <w:r>
              <w:rPr>
                <w:lang w:val="en-US"/>
              </w:rPr>
              <w:t>1,000</w:t>
            </w:r>
          </w:p>
        </w:tc>
      </w:tr>
      <w:tr w:rsidR="008E2FE9" w:rsidRPr="00561440" w14:paraId="5F1DD46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43DFF32" w14:textId="77777777" w:rsidR="008E2FE9" w:rsidRPr="00561440" w:rsidRDefault="008E2FE9" w:rsidP="008E2FE9">
            <w:pPr>
              <w:rPr>
                <w:b/>
                <w:lang w:val="en-US"/>
              </w:rPr>
            </w:pPr>
            <w:r w:rsidRPr="00561440">
              <w:rPr>
                <w:b/>
                <w:lang w:val="en-US"/>
              </w:rPr>
              <w:t>75</w:t>
            </w:r>
          </w:p>
        </w:tc>
        <w:tc>
          <w:tcPr>
            <w:tcW w:w="1417" w:type="dxa"/>
            <w:tcBorders>
              <w:top w:val="single" w:sz="4" w:space="0" w:color="auto"/>
              <w:bottom w:val="single" w:sz="4" w:space="0" w:color="auto"/>
            </w:tcBorders>
          </w:tcPr>
          <w:p w14:paraId="5973D59D"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4BD6C791"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Inele prefabricate pt.camine КЦ-7-3 (0,05 m3 )</w:t>
            </w:r>
          </w:p>
        </w:tc>
        <w:tc>
          <w:tcPr>
            <w:tcW w:w="1134" w:type="dxa"/>
            <w:tcBorders>
              <w:top w:val="single" w:sz="4" w:space="0" w:color="auto"/>
              <w:bottom w:val="single" w:sz="4" w:space="0" w:color="auto"/>
            </w:tcBorders>
            <w:vAlign w:val="center"/>
          </w:tcPr>
          <w:p w14:paraId="09B2F639"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319C9571" w14:textId="77777777" w:rsidR="008E2FE9" w:rsidRPr="00561440" w:rsidRDefault="008E2FE9" w:rsidP="008E2FE9">
            <w:pPr>
              <w:jc w:val="center"/>
              <w:rPr>
                <w:b/>
                <w:lang w:val="en-US"/>
              </w:rPr>
            </w:pPr>
            <w:r w:rsidRPr="00561440">
              <w:rPr>
                <w:b/>
                <w:lang w:val="en-US"/>
              </w:rPr>
              <w:t>1,0000</w:t>
            </w:r>
          </w:p>
        </w:tc>
      </w:tr>
      <w:tr w:rsidR="008E2FE9" w14:paraId="693F1D1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69A69F" w14:textId="77777777" w:rsidR="008E2FE9" w:rsidRDefault="008E2FE9" w:rsidP="008E2FE9">
            <w:pPr>
              <w:rPr>
                <w:lang w:val="en-US"/>
              </w:rPr>
            </w:pPr>
          </w:p>
        </w:tc>
        <w:tc>
          <w:tcPr>
            <w:tcW w:w="1417" w:type="dxa"/>
            <w:tcBorders>
              <w:top w:val="nil"/>
              <w:bottom w:val="single" w:sz="2" w:space="0" w:color="auto"/>
            </w:tcBorders>
            <w:vAlign w:val="center"/>
          </w:tcPr>
          <w:p w14:paraId="6E29CE44" w14:textId="77777777" w:rsidR="008E2FE9" w:rsidRDefault="008E2FE9" w:rsidP="008E2FE9">
            <w:pPr>
              <w:jc w:val="center"/>
              <w:rPr>
                <w:sz w:val="16"/>
                <w:szCs w:val="16"/>
                <w:lang w:val="en-US"/>
              </w:rPr>
            </w:pPr>
            <w:r>
              <w:rPr>
                <w:sz w:val="16"/>
                <w:szCs w:val="16"/>
                <w:lang w:val="en-US"/>
              </w:rPr>
              <w:t>11111111111114</w:t>
            </w:r>
          </w:p>
        </w:tc>
        <w:tc>
          <w:tcPr>
            <w:tcW w:w="5245" w:type="dxa"/>
            <w:tcBorders>
              <w:top w:val="nil"/>
              <w:bottom w:val="single" w:sz="2" w:space="0" w:color="auto"/>
            </w:tcBorders>
          </w:tcPr>
          <w:p w14:paraId="54DB02DC" w14:textId="77777777" w:rsidR="008E2FE9" w:rsidRDefault="008E2FE9" w:rsidP="008E2FE9">
            <w:pPr>
              <w:rPr>
                <w:lang w:val="en-US"/>
              </w:rPr>
            </w:pPr>
            <w:r>
              <w:rPr>
                <w:lang w:val="en-US"/>
              </w:rPr>
              <w:t>КЦ-7-3 ( 0,05 m3 )</w:t>
            </w:r>
          </w:p>
        </w:tc>
        <w:tc>
          <w:tcPr>
            <w:tcW w:w="1134" w:type="dxa"/>
            <w:tcBorders>
              <w:top w:val="nil"/>
              <w:bottom w:val="single" w:sz="2" w:space="0" w:color="auto"/>
            </w:tcBorders>
          </w:tcPr>
          <w:p w14:paraId="71098B02" w14:textId="77777777" w:rsidR="008E2FE9" w:rsidRDefault="008E2FE9" w:rsidP="008E2FE9">
            <w:pPr>
              <w:rPr>
                <w:lang w:val="en-US"/>
              </w:rPr>
            </w:pPr>
            <w:r>
              <w:rPr>
                <w:lang w:val="en-US"/>
              </w:rPr>
              <w:t>buc</w:t>
            </w:r>
          </w:p>
        </w:tc>
        <w:tc>
          <w:tcPr>
            <w:tcW w:w="1417" w:type="dxa"/>
            <w:tcBorders>
              <w:top w:val="nil"/>
              <w:bottom w:val="single" w:sz="2" w:space="0" w:color="auto"/>
            </w:tcBorders>
          </w:tcPr>
          <w:p w14:paraId="1626CACF" w14:textId="77777777" w:rsidR="008E2FE9" w:rsidRDefault="008E2FE9" w:rsidP="008E2FE9">
            <w:pPr>
              <w:rPr>
                <w:lang w:val="en-US"/>
              </w:rPr>
            </w:pPr>
            <w:r>
              <w:rPr>
                <w:lang w:val="en-US"/>
              </w:rPr>
              <w:t>1,000</w:t>
            </w:r>
          </w:p>
        </w:tc>
      </w:tr>
      <w:tr w:rsidR="008E2FE9" w:rsidRPr="00561440" w14:paraId="5322381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54B2C62" w14:textId="77777777" w:rsidR="008E2FE9" w:rsidRPr="00561440" w:rsidRDefault="008E2FE9" w:rsidP="008E2FE9">
            <w:pPr>
              <w:rPr>
                <w:b/>
                <w:lang w:val="en-US"/>
              </w:rPr>
            </w:pPr>
            <w:r w:rsidRPr="00561440">
              <w:rPr>
                <w:b/>
                <w:lang w:val="en-US"/>
              </w:rPr>
              <w:t>76</w:t>
            </w:r>
          </w:p>
        </w:tc>
        <w:tc>
          <w:tcPr>
            <w:tcW w:w="1417" w:type="dxa"/>
            <w:tcBorders>
              <w:top w:val="single" w:sz="4" w:space="0" w:color="auto"/>
              <w:bottom w:val="single" w:sz="4" w:space="0" w:color="auto"/>
            </w:tcBorders>
          </w:tcPr>
          <w:p w14:paraId="1FF27436" w14:textId="77777777" w:rsidR="008E2FE9" w:rsidRPr="00561440" w:rsidRDefault="008E2FE9" w:rsidP="008E2FE9">
            <w:pPr>
              <w:rPr>
                <w:b/>
                <w:lang w:val="en-US"/>
              </w:rPr>
            </w:pPr>
            <w:r w:rsidRPr="00561440">
              <w:rPr>
                <w:b/>
                <w:lang w:val="en-US"/>
              </w:rPr>
              <w:t>Pret de piata</w:t>
            </w:r>
          </w:p>
        </w:tc>
        <w:tc>
          <w:tcPr>
            <w:tcW w:w="5245" w:type="dxa"/>
            <w:tcBorders>
              <w:top w:val="single" w:sz="4" w:space="0" w:color="auto"/>
              <w:bottom w:val="single" w:sz="4" w:space="0" w:color="auto"/>
            </w:tcBorders>
          </w:tcPr>
          <w:p w14:paraId="3360EF78"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Scara cu vanguri din otel C-1=1buc</w:t>
            </w:r>
          </w:p>
        </w:tc>
        <w:tc>
          <w:tcPr>
            <w:tcW w:w="1134" w:type="dxa"/>
            <w:tcBorders>
              <w:top w:val="single" w:sz="4" w:space="0" w:color="auto"/>
              <w:bottom w:val="single" w:sz="4" w:space="0" w:color="auto"/>
            </w:tcBorders>
            <w:vAlign w:val="center"/>
          </w:tcPr>
          <w:p w14:paraId="28CF9CBF" w14:textId="77777777" w:rsidR="008E2FE9" w:rsidRPr="00561440" w:rsidRDefault="008E2FE9" w:rsidP="008E2FE9">
            <w:pPr>
              <w:jc w:val="center"/>
              <w:rPr>
                <w:b/>
                <w:lang w:val="en-US"/>
              </w:rPr>
            </w:pPr>
            <w:r w:rsidRPr="00561440">
              <w:rPr>
                <w:b/>
                <w:lang w:val="en-US"/>
              </w:rPr>
              <w:t>kg</w:t>
            </w:r>
          </w:p>
        </w:tc>
        <w:tc>
          <w:tcPr>
            <w:tcW w:w="1417" w:type="dxa"/>
            <w:tcBorders>
              <w:top w:val="single" w:sz="4" w:space="0" w:color="auto"/>
              <w:bottom w:val="single" w:sz="4" w:space="0" w:color="auto"/>
            </w:tcBorders>
            <w:vAlign w:val="center"/>
          </w:tcPr>
          <w:p w14:paraId="3FBD102C" w14:textId="77777777" w:rsidR="008E2FE9" w:rsidRPr="00561440" w:rsidRDefault="008E2FE9" w:rsidP="008E2FE9">
            <w:pPr>
              <w:jc w:val="center"/>
              <w:rPr>
                <w:b/>
                <w:lang w:val="en-US"/>
              </w:rPr>
            </w:pPr>
            <w:r w:rsidRPr="00561440">
              <w:rPr>
                <w:b/>
                <w:lang w:val="en-US"/>
              </w:rPr>
              <w:t>13,8400</w:t>
            </w:r>
          </w:p>
        </w:tc>
      </w:tr>
      <w:tr w:rsidR="008E2FE9" w14:paraId="75BC51C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CE5E22" w14:textId="77777777" w:rsidR="008E2FE9" w:rsidRDefault="008E2FE9" w:rsidP="008E2FE9">
            <w:pPr>
              <w:rPr>
                <w:lang w:val="en-US"/>
              </w:rPr>
            </w:pPr>
          </w:p>
        </w:tc>
        <w:tc>
          <w:tcPr>
            <w:tcW w:w="1417" w:type="dxa"/>
            <w:tcBorders>
              <w:top w:val="nil"/>
              <w:bottom w:val="single" w:sz="2" w:space="0" w:color="auto"/>
            </w:tcBorders>
            <w:vAlign w:val="center"/>
          </w:tcPr>
          <w:p w14:paraId="21FE3CC2" w14:textId="77777777" w:rsidR="008E2FE9" w:rsidRDefault="008E2FE9" w:rsidP="008E2FE9">
            <w:pPr>
              <w:jc w:val="center"/>
              <w:rPr>
                <w:sz w:val="16"/>
                <w:szCs w:val="16"/>
                <w:lang w:val="en-US"/>
              </w:rPr>
            </w:pPr>
            <w:r>
              <w:rPr>
                <w:sz w:val="16"/>
                <w:szCs w:val="16"/>
                <w:lang w:val="en-US"/>
              </w:rPr>
              <w:t>2811236305661</w:t>
            </w:r>
          </w:p>
        </w:tc>
        <w:tc>
          <w:tcPr>
            <w:tcW w:w="5245" w:type="dxa"/>
            <w:tcBorders>
              <w:top w:val="nil"/>
              <w:bottom w:val="single" w:sz="2" w:space="0" w:color="auto"/>
            </w:tcBorders>
          </w:tcPr>
          <w:p w14:paraId="316DA25D" w14:textId="77777777" w:rsidR="008E2FE9" w:rsidRDefault="008E2FE9" w:rsidP="008E2FE9">
            <w:pPr>
              <w:rPr>
                <w:lang w:val="en-US"/>
              </w:rPr>
            </w:pPr>
            <w:r>
              <w:rPr>
                <w:lang w:val="en-US"/>
              </w:rPr>
              <w:t>Scara cu vanguri din otel C-1</w:t>
            </w:r>
          </w:p>
        </w:tc>
        <w:tc>
          <w:tcPr>
            <w:tcW w:w="1134" w:type="dxa"/>
            <w:tcBorders>
              <w:top w:val="nil"/>
              <w:bottom w:val="single" w:sz="2" w:space="0" w:color="auto"/>
            </w:tcBorders>
          </w:tcPr>
          <w:p w14:paraId="55FA92FD" w14:textId="77777777" w:rsidR="008E2FE9" w:rsidRDefault="008E2FE9" w:rsidP="008E2FE9">
            <w:pPr>
              <w:rPr>
                <w:lang w:val="en-US"/>
              </w:rPr>
            </w:pPr>
            <w:r>
              <w:rPr>
                <w:lang w:val="en-US"/>
              </w:rPr>
              <w:t>kg</w:t>
            </w:r>
          </w:p>
        </w:tc>
        <w:tc>
          <w:tcPr>
            <w:tcW w:w="1417" w:type="dxa"/>
            <w:tcBorders>
              <w:top w:val="nil"/>
              <w:bottom w:val="single" w:sz="2" w:space="0" w:color="auto"/>
            </w:tcBorders>
          </w:tcPr>
          <w:p w14:paraId="08E5DF83" w14:textId="77777777" w:rsidR="008E2FE9" w:rsidRDefault="008E2FE9" w:rsidP="008E2FE9">
            <w:pPr>
              <w:rPr>
                <w:lang w:val="en-US"/>
              </w:rPr>
            </w:pPr>
            <w:r>
              <w:rPr>
                <w:lang w:val="en-US"/>
              </w:rPr>
              <w:t>13,840</w:t>
            </w:r>
          </w:p>
        </w:tc>
      </w:tr>
      <w:tr w:rsidR="008E2FE9" w:rsidRPr="00561440" w14:paraId="2A0D13A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499E0B6" w14:textId="77777777" w:rsidR="008E2FE9" w:rsidRPr="00561440" w:rsidRDefault="008E2FE9" w:rsidP="008E2FE9">
            <w:pPr>
              <w:rPr>
                <w:b/>
                <w:lang w:val="en-US"/>
              </w:rPr>
            </w:pPr>
            <w:r w:rsidRPr="00561440">
              <w:rPr>
                <w:b/>
                <w:lang w:val="en-US"/>
              </w:rPr>
              <w:t>77</w:t>
            </w:r>
          </w:p>
        </w:tc>
        <w:tc>
          <w:tcPr>
            <w:tcW w:w="1417" w:type="dxa"/>
            <w:tcBorders>
              <w:top w:val="single" w:sz="4" w:space="0" w:color="auto"/>
              <w:bottom w:val="single" w:sz="4" w:space="0" w:color="auto"/>
            </w:tcBorders>
          </w:tcPr>
          <w:p w14:paraId="2E4E808F" w14:textId="77777777" w:rsidR="008E2FE9" w:rsidRPr="00561440" w:rsidRDefault="008E2FE9" w:rsidP="008E2FE9">
            <w:pPr>
              <w:rPr>
                <w:b/>
                <w:lang w:val="en-US"/>
              </w:rPr>
            </w:pPr>
            <w:r w:rsidRPr="00561440">
              <w:rPr>
                <w:b/>
                <w:lang w:val="en-US"/>
              </w:rPr>
              <w:t>TfA01C2</w:t>
            </w:r>
          </w:p>
        </w:tc>
        <w:tc>
          <w:tcPr>
            <w:tcW w:w="5245" w:type="dxa"/>
            <w:tcBorders>
              <w:top w:val="single" w:sz="4" w:space="0" w:color="auto"/>
              <w:bottom w:val="single" w:sz="4" w:space="0" w:color="auto"/>
            </w:tcBorders>
          </w:tcPr>
          <w:p w14:paraId="14A6AAA5"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Conducta de otel, montata in canal, la o adincime de 1-3 m sau suprateran, la o inaltime intre 3-15 m , inclusiv proba de presiune la rece, proba de etanseitate si proba complexa cu fluid in circulatie, avind diametrul de 108x4,0</w:t>
            </w:r>
          </w:p>
        </w:tc>
        <w:tc>
          <w:tcPr>
            <w:tcW w:w="1134" w:type="dxa"/>
            <w:tcBorders>
              <w:top w:val="single" w:sz="4" w:space="0" w:color="auto"/>
              <w:bottom w:val="single" w:sz="4" w:space="0" w:color="auto"/>
            </w:tcBorders>
            <w:vAlign w:val="center"/>
          </w:tcPr>
          <w:p w14:paraId="58ED345C"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1EFEA503" w14:textId="77777777" w:rsidR="008E2FE9" w:rsidRPr="00561440" w:rsidRDefault="008E2FE9" w:rsidP="008E2FE9">
            <w:pPr>
              <w:jc w:val="center"/>
              <w:rPr>
                <w:b/>
                <w:lang w:val="en-US"/>
              </w:rPr>
            </w:pPr>
            <w:r w:rsidRPr="00561440">
              <w:rPr>
                <w:b/>
                <w:lang w:val="en-US"/>
              </w:rPr>
              <w:t>2,0000</w:t>
            </w:r>
          </w:p>
        </w:tc>
      </w:tr>
      <w:tr w:rsidR="008E2FE9" w14:paraId="3460FD3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B86E12" w14:textId="77777777" w:rsidR="008E2FE9" w:rsidRDefault="008E2FE9" w:rsidP="008E2FE9">
            <w:pPr>
              <w:rPr>
                <w:lang w:val="en-US"/>
              </w:rPr>
            </w:pPr>
          </w:p>
        </w:tc>
        <w:tc>
          <w:tcPr>
            <w:tcW w:w="1417" w:type="dxa"/>
            <w:tcBorders>
              <w:top w:val="nil"/>
              <w:bottom w:val="single" w:sz="2" w:space="0" w:color="auto"/>
            </w:tcBorders>
            <w:vAlign w:val="center"/>
          </w:tcPr>
          <w:p w14:paraId="08639869"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6FDAAEE3"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337423E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991AB30" w14:textId="77777777" w:rsidR="008E2FE9" w:rsidRDefault="008E2FE9" w:rsidP="008E2FE9">
            <w:pPr>
              <w:rPr>
                <w:lang w:val="en-US"/>
              </w:rPr>
            </w:pPr>
            <w:r>
              <w:rPr>
                <w:lang w:val="en-US"/>
              </w:rPr>
              <w:t>0,420</w:t>
            </w:r>
          </w:p>
        </w:tc>
      </w:tr>
      <w:tr w:rsidR="008E2FE9" w14:paraId="52D5BC5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E02532" w14:textId="77777777" w:rsidR="008E2FE9" w:rsidRDefault="008E2FE9" w:rsidP="008E2FE9">
            <w:pPr>
              <w:rPr>
                <w:lang w:val="en-US"/>
              </w:rPr>
            </w:pPr>
          </w:p>
        </w:tc>
        <w:tc>
          <w:tcPr>
            <w:tcW w:w="1417" w:type="dxa"/>
            <w:tcBorders>
              <w:top w:val="nil"/>
              <w:bottom w:val="single" w:sz="2" w:space="0" w:color="auto"/>
            </w:tcBorders>
            <w:vAlign w:val="center"/>
          </w:tcPr>
          <w:p w14:paraId="3CFF9155"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33773D20"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0070C6E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18B29F8" w14:textId="77777777" w:rsidR="008E2FE9" w:rsidRDefault="008E2FE9" w:rsidP="008E2FE9">
            <w:pPr>
              <w:rPr>
                <w:lang w:val="en-US"/>
              </w:rPr>
            </w:pPr>
            <w:r>
              <w:rPr>
                <w:lang w:val="en-US"/>
              </w:rPr>
              <w:t>0,920</w:t>
            </w:r>
          </w:p>
        </w:tc>
      </w:tr>
      <w:tr w:rsidR="008E2FE9" w14:paraId="623B595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A7A2F1" w14:textId="77777777" w:rsidR="008E2FE9" w:rsidRDefault="008E2FE9" w:rsidP="008E2FE9">
            <w:pPr>
              <w:rPr>
                <w:lang w:val="en-US"/>
              </w:rPr>
            </w:pPr>
          </w:p>
        </w:tc>
        <w:tc>
          <w:tcPr>
            <w:tcW w:w="1417" w:type="dxa"/>
            <w:tcBorders>
              <w:top w:val="nil"/>
              <w:bottom w:val="single" w:sz="2" w:space="0" w:color="auto"/>
            </w:tcBorders>
            <w:vAlign w:val="center"/>
          </w:tcPr>
          <w:p w14:paraId="7622EBC3"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34BB8D8E"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1A3241D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51503B1" w14:textId="77777777" w:rsidR="008E2FE9" w:rsidRDefault="008E2FE9" w:rsidP="008E2FE9">
            <w:pPr>
              <w:rPr>
                <w:lang w:val="en-US"/>
              </w:rPr>
            </w:pPr>
            <w:r>
              <w:rPr>
                <w:lang w:val="en-US"/>
              </w:rPr>
              <w:t>0,400</w:t>
            </w:r>
          </w:p>
        </w:tc>
      </w:tr>
      <w:tr w:rsidR="008E2FE9" w14:paraId="4FE30D2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DE6539" w14:textId="77777777" w:rsidR="008E2FE9" w:rsidRDefault="008E2FE9" w:rsidP="008E2FE9">
            <w:pPr>
              <w:rPr>
                <w:lang w:val="en-US"/>
              </w:rPr>
            </w:pPr>
          </w:p>
        </w:tc>
        <w:tc>
          <w:tcPr>
            <w:tcW w:w="1417" w:type="dxa"/>
            <w:tcBorders>
              <w:top w:val="nil"/>
              <w:bottom w:val="single" w:sz="2" w:space="0" w:color="auto"/>
            </w:tcBorders>
            <w:vAlign w:val="center"/>
          </w:tcPr>
          <w:p w14:paraId="03DE0BA9" w14:textId="77777777" w:rsidR="008E2FE9" w:rsidRDefault="008E2FE9" w:rsidP="008E2FE9">
            <w:pPr>
              <w:jc w:val="center"/>
              <w:rPr>
                <w:sz w:val="16"/>
                <w:szCs w:val="16"/>
                <w:lang w:val="en-US"/>
              </w:rPr>
            </w:pPr>
            <w:r>
              <w:rPr>
                <w:sz w:val="16"/>
                <w:szCs w:val="16"/>
                <w:lang w:val="en-US"/>
              </w:rPr>
              <w:t>27221031070001084</w:t>
            </w:r>
          </w:p>
        </w:tc>
        <w:tc>
          <w:tcPr>
            <w:tcW w:w="5245" w:type="dxa"/>
            <w:tcBorders>
              <w:top w:val="nil"/>
              <w:bottom w:val="single" w:sz="2" w:space="0" w:color="auto"/>
            </w:tcBorders>
          </w:tcPr>
          <w:p w14:paraId="7871FE99" w14:textId="77777777" w:rsidR="008E2FE9" w:rsidRDefault="008E2FE9" w:rsidP="008E2FE9">
            <w:pPr>
              <w:rPr>
                <w:lang w:val="en-US"/>
              </w:rPr>
            </w:pPr>
            <w:r>
              <w:rPr>
                <w:lang w:val="en-US"/>
              </w:rPr>
              <w:t>Conducta de otel DN108x4,0</w:t>
            </w:r>
          </w:p>
        </w:tc>
        <w:tc>
          <w:tcPr>
            <w:tcW w:w="1134" w:type="dxa"/>
            <w:tcBorders>
              <w:top w:val="nil"/>
              <w:bottom w:val="single" w:sz="2" w:space="0" w:color="auto"/>
            </w:tcBorders>
          </w:tcPr>
          <w:p w14:paraId="48413A3A" w14:textId="77777777" w:rsidR="008E2FE9" w:rsidRDefault="008E2FE9" w:rsidP="008E2FE9">
            <w:pPr>
              <w:rPr>
                <w:lang w:val="en-US"/>
              </w:rPr>
            </w:pPr>
            <w:r>
              <w:rPr>
                <w:lang w:val="en-US"/>
              </w:rPr>
              <w:t>m</w:t>
            </w:r>
          </w:p>
        </w:tc>
        <w:tc>
          <w:tcPr>
            <w:tcW w:w="1417" w:type="dxa"/>
            <w:tcBorders>
              <w:top w:val="nil"/>
              <w:bottom w:val="single" w:sz="2" w:space="0" w:color="auto"/>
            </w:tcBorders>
          </w:tcPr>
          <w:p w14:paraId="0963ACA6" w14:textId="77777777" w:rsidR="008E2FE9" w:rsidRDefault="008E2FE9" w:rsidP="008E2FE9">
            <w:pPr>
              <w:rPr>
                <w:lang w:val="en-US"/>
              </w:rPr>
            </w:pPr>
            <w:r>
              <w:rPr>
                <w:lang w:val="en-US"/>
              </w:rPr>
              <w:t>2,008</w:t>
            </w:r>
          </w:p>
        </w:tc>
      </w:tr>
      <w:tr w:rsidR="008E2FE9" w14:paraId="34E3CD5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7CA1DB" w14:textId="77777777" w:rsidR="008E2FE9" w:rsidRDefault="008E2FE9" w:rsidP="008E2FE9">
            <w:pPr>
              <w:rPr>
                <w:lang w:val="en-US"/>
              </w:rPr>
            </w:pPr>
          </w:p>
        </w:tc>
        <w:tc>
          <w:tcPr>
            <w:tcW w:w="1417" w:type="dxa"/>
            <w:tcBorders>
              <w:top w:val="nil"/>
              <w:bottom w:val="single" w:sz="2" w:space="0" w:color="auto"/>
            </w:tcBorders>
            <w:vAlign w:val="center"/>
          </w:tcPr>
          <w:p w14:paraId="4C5A1EBB"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3859D369"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69103710" w14:textId="77777777" w:rsidR="008E2FE9" w:rsidRDefault="008E2FE9" w:rsidP="008E2FE9">
            <w:pPr>
              <w:rPr>
                <w:lang w:val="en-US"/>
              </w:rPr>
            </w:pPr>
            <w:r>
              <w:rPr>
                <w:lang w:val="en-US"/>
              </w:rPr>
              <w:t>kg</w:t>
            </w:r>
          </w:p>
        </w:tc>
        <w:tc>
          <w:tcPr>
            <w:tcW w:w="1417" w:type="dxa"/>
            <w:tcBorders>
              <w:top w:val="nil"/>
              <w:bottom w:val="single" w:sz="2" w:space="0" w:color="auto"/>
            </w:tcBorders>
          </w:tcPr>
          <w:p w14:paraId="2E1D4B70" w14:textId="77777777" w:rsidR="008E2FE9" w:rsidRDefault="008E2FE9" w:rsidP="008E2FE9">
            <w:pPr>
              <w:rPr>
                <w:lang w:val="en-US"/>
              </w:rPr>
            </w:pPr>
            <w:r>
              <w:rPr>
                <w:lang w:val="en-US"/>
              </w:rPr>
              <w:t>0,040</w:t>
            </w:r>
          </w:p>
        </w:tc>
      </w:tr>
      <w:tr w:rsidR="008E2FE9" w14:paraId="67A6D4E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4A8C81" w14:textId="77777777" w:rsidR="008E2FE9" w:rsidRDefault="008E2FE9" w:rsidP="008E2FE9">
            <w:pPr>
              <w:rPr>
                <w:lang w:val="en-US"/>
              </w:rPr>
            </w:pPr>
          </w:p>
        </w:tc>
        <w:tc>
          <w:tcPr>
            <w:tcW w:w="1417" w:type="dxa"/>
            <w:tcBorders>
              <w:top w:val="nil"/>
              <w:bottom w:val="single" w:sz="2" w:space="0" w:color="auto"/>
            </w:tcBorders>
            <w:vAlign w:val="center"/>
          </w:tcPr>
          <w:p w14:paraId="20FD0649"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25E6D4B2"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237A70A8" w14:textId="77777777" w:rsidR="008E2FE9" w:rsidRDefault="008E2FE9" w:rsidP="008E2FE9">
            <w:pPr>
              <w:rPr>
                <w:lang w:val="en-US"/>
              </w:rPr>
            </w:pPr>
            <w:r>
              <w:rPr>
                <w:lang w:val="en-US"/>
              </w:rPr>
              <w:t>m3</w:t>
            </w:r>
          </w:p>
        </w:tc>
        <w:tc>
          <w:tcPr>
            <w:tcW w:w="1417" w:type="dxa"/>
            <w:tcBorders>
              <w:top w:val="nil"/>
              <w:bottom w:val="single" w:sz="2" w:space="0" w:color="auto"/>
            </w:tcBorders>
          </w:tcPr>
          <w:p w14:paraId="2B409527" w14:textId="77777777" w:rsidR="008E2FE9" w:rsidRDefault="008E2FE9" w:rsidP="008E2FE9">
            <w:pPr>
              <w:rPr>
                <w:lang w:val="en-US"/>
              </w:rPr>
            </w:pPr>
            <w:r>
              <w:rPr>
                <w:lang w:val="en-US"/>
              </w:rPr>
              <w:t>0,008</w:t>
            </w:r>
          </w:p>
        </w:tc>
      </w:tr>
      <w:tr w:rsidR="008E2FE9" w14:paraId="13A0074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41A22B" w14:textId="77777777" w:rsidR="008E2FE9" w:rsidRDefault="008E2FE9" w:rsidP="008E2FE9">
            <w:pPr>
              <w:rPr>
                <w:lang w:val="en-US"/>
              </w:rPr>
            </w:pPr>
          </w:p>
        </w:tc>
        <w:tc>
          <w:tcPr>
            <w:tcW w:w="1417" w:type="dxa"/>
            <w:tcBorders>
              <w:top w:val="nil"/>
              <w:bottom w:val="single" w:sz="2" w:space="0" w:color="auto"/>
            </w:tcBorders>
            <w:vAlign w:val="center"/>
          </w:tcPr>
          <w:p w14:paraId="1EF70AB7"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0662BFB6"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1561698F" w14:textId="77777777" w:rsidR="008E2FE9" w:rsidRDefault="008E2FE9" w:rsidP="008E2FE9">
            <w:pPr>
              <w:rPr>
                <w:lang w:val="en-US"/>
              </w:rPr>
            </w:pPr>
            <w:r>
              <w:rPr>
                <w:lang w:val="en-US"/>
              </w:rPr>
              <w:t>kg</w:t>
            </w:r>
          </w:p>
        </w:tc>
        <w:tc>
          <w:tcPr>
            <w:tcW w:w="1417" w:type="dxa"/>
            <w:tcBorders>
              <w:top w:val="nil"/>
              <w:bottom w:val="single" w:sz="2" w:space="0" w:color="auto"/>
            </w:tcBorders>
          </w:tcPr>
          <w:p w14:paraId="551B4E84" w14:textId="77777777" w:rsidR="008E2FE9" w:rsidRDefault="008E2FE9" w:rsidP="008E2FE9">
            <w:pPr>
              <w:rPr>
                <w:lang w:val="en-US"/>
              </w:rPr>
            </w:pPr>
            <w:r>
              <w:rPr>
                <w:lang w:val="en-US"/>
              </w:rPr>
              <w:t>0,020</w:t>
            </w:r>
          </w:p>
        </w:tc>
      </w:tr>
      <w:tr w:rsidR="008E2FE9" w14:paraId="16058B0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44FDA5" w14:textId="77777777" w:rsidR="008E2FE9" w:rsidRDefault="008E2FE9" w:rsidP="008E2FE9">
            <w:pPr>
              <w:rPr>
                <w:lang w:val="en-US"/>
              </w:rPr>
            </w:pPr>
          </w:p>
        </w:tc>
        <w:tc>
          <w:tcPr>
            <w:tcW w:w="1417" w:type="dxa"/>
            <w:tcBorders>
              <w:top w:val="nil"/>
              <w:bottom w:val="single" w:sz="2" w:space="0" w:color="auto"/>
            </w:tcBorders>
            <w:vAlign w:val="center"/>
          </w:tcPr>
          <w:p w14:paraId="5AC399A0"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1CE9848A"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458E6DCF"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4178993" w14:textId="77777777" w:rsidR="008E2FE9" w:rsidRDefault="008E2FE9" w:rsidP="008E2FE9">
            <w:pPr>
              <w:rPr>
                <w:lang w:val="en-US"/>
              </w:rPr>
            </w:pPr>
            <w:r>
              <w:rPr>
                <w:lang w:val="en-US"/>
              </w:rPr>
              <w:t>0,004</w:t>
            </w:r>
          </w:p>
        </w:tc>
      </w:tr>
      <w:tr w:rsidR="008E2FE9" w14:paraId="2FDA8C6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B3F923" w14:textId="77777777" w:rsidR="008E2FE9" w:rsidRDefault="008E2FE9" w:rsidP="008E2FE9">
            <w:pPr>
              <w:rPr>
                <w:lang w:val="en-US"/>
              </w:rPr>
            </w:pPr>
          </w:p>
        </w:tc>
        <w:tc>
          <w:tcPr>
            <w:tcW w:w="1417" w:type="dxa"/>
            <w:tcBorders>
              <w:top w:val="nil"/>
              <w:bottom w:val="single" w:sz="2" w:space="0" w:color="auto"/>
            </w:tcBorders>
            <w:vAlign w:val="center"/>
          </w:tcPr>
          <w:p w14:paraId="2C69B33F" w14:textId="77777777" w:rsidR="008E2FE9" w:rsidRDefault="008E2FE9" w:rsidP="008E2FE9">
            <w:pPr>
              <w:jc w:val="center"/>
              <w:rPr>
                <w:sz w:val="16"/>
                <w:szCs w:val="16"/>
                <w:lang w:val="en-US"/>
              </w:rPr>
            </w:pPr>
            <w:r>
              <w:rPr>
                <w:sz w:val="16"/>
                <w:szCs w:val="16"/>
                <w:lang w:val="en-US"/>
              </w:rPr>
              <w:t>2513206622068</w:t>
            </w:r>
          </w:p>
        </w:tc>
        <w:tc>
          <w:tcPr>
            <w:tcW w:w="5245" w:type="dxa"/>
            <w:tcBorders>
              <w:top w:val="nil"/>
              <w:bottom w:val="single" w:sz="2" w:space="0" w:color="auto"/>
            </w:tcBorders>
          </w:tcPr>
          <w:p w14:paraId="6E0E315B" w14:textId="77777777" w:rsidR="008E2FE9" w:rsidRDefault="008E2FE9" w:rsidP="008E2FE9">
            <w:pPr>
              <w:rPr>
                <w:lang w:val="en-US"/>
              </w:rPr>
            </w:pPr>
            <w:r>
              <w:rPr>
                <w:lang w:val="en-US"/>
              </w:rPr>
              <w:t>Placa marsit m 40-250 x 2,0 mm</w:t>
            </w:r>
          </w:p>
        </w:tc>
        <w:tc>
          <w:tcPr>
            <w:tcW w:w="1134" w:type="dxa"/>
            <w:tcBorders>
              <w:top w:val="nil"/>
              <w:bottom w:val="single" w:sz="2" w:space="0" w:color="auto"/>
            </w:tcBorders>
          </w:tcPr>
          <w:p w14:paraId="3188561D" w14:textId="77777777" w:rsidR="008E2FE9" w:rsidRDefault="008E2FE9" w:rsidP="008E2FE9">
            <w:pPr>
              <w:rPr>
                <w:lang w:val="en-US"/>
              </w:rPr>
            </w:pPr>
            <w:r>
              <w:rPr>
                <w:lang w:val="en-US"/>
              </w:rPr>
              <w:t>kg</w:t>
            </w:r>
          </w:p>
        </w:tc>
        <w:tc>
          <w:tcPr>
            <w:tcW w:w="1417" w:type="dxa"/>
            <w:tcBorders>
              <w:top w:val="nil"/>
              <w:bottom w:val="single" w:sz="2" w:space="0" w:color="auto"/>
            </w:tcBorders>
          </w:tcPr>
          <w:p w14:paraId="565C594C" w14:textId="77777777" w:rsidR="008E2FE9" w:rsidRDefault="008E2FE9" w:rsidP="008E2FE9">
            <w:pPr>
              <w:rPr>
                <w:lang w:val="en-US"/>
              </w:rPr>
            </w:pPr>
            <w:r>
              <w:rPr>
                <w:lang w:val="en-US"/>
              </w:rPr>
              <w:t>0,044</w:t>
            </w:r>
          </w:p>
        </w:tc>
      </w:tr>
      <w:tr w:rsidR="008E2FE9" w14:paraId="3756F8F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4841EC" w14:textId="77777777" w:rsidR="008E2FE9" w:rsidRDefault="008E2FE9" w:rsidP="008E2FE9">
            <w:pPr>
              <w:rPr>
                <w:lang w:val="en-US"/>
              </w:rPr>
            </w:pPr>
          </w:p>
        </w:tc>
        <w:tc>
          <w:tcPr>
            <w:tcW w:w="1417" w:type="dxa"/>
            <w:tcBorders>
              <w:top w:val="nil"/>
              <w:bottom w:val="single" w:sz="2" w:space="0" w:color="auto"/>
            </w:tcBorders>
            <w:vAlign w:val="center"/>
          </w:tcPr>
          <w:p w14:paraId="6515EF05" w14:textId="77777777" w:rsidR="008E2FE9" w:rsidRDefault="008E2FE9" w:rsidP="008E2FE9">
            <w:pPr>
              <w:jc w:val="center"/>
              <w:rPr>
                <w:sz w:val="16"/>
                <w:szCs w:val="16"/>
                <w:lang w:val="en-US"/>
              </w:rPr>
            </w:pPr>
            <w:r>
              <w:rPr>
                <w:sz w:val="16"/>
                <w:szCs w:val="16"/>
                <w:lang w:val="en-US"/>
              </w:rPr>
              <w:t>4100116202844</w:t>
            </w:r>
          </w:p>
        </w:tc>
        <w:tc>
          <w:tcPr>
            <w:tcW w:w="5245" w:type="dxa"/>
            <w:tcBorders>
              <w:top w:val="nil"/>
              <w:bottom w:val="single" w:sz="2" w:space="0" w:color="auto"/>
            </w:tcBorders>
          </w:tcPr>
          <w:p w14:paraId="157F8F6D" w14:textId="77777777" w:rsidR="008E2FE9" w:rsidRDefault="008E2FE9" w:rsidP="008E2FE9">
            <w:pPr>
              <w:rPr>
                <w:lang w:val="en-US"/>
              </w:rPr>
            </w:pPr>
            <w:r>
              <w:rPr>
                <w:lang w:val="en-US"/>
              </w:rPr>
              <w:t>Apa dedurizata</w:t>
            </w:r>
          </w:p>
        </w:tc>
        <w:tc>
          <w:tcPr>
            <w:tcW w:w="1134" w:type="dxa"/>
            <w:tcBorders>
              <w:top w:val="nil"/>
              <w:bottom w:val="single" w:sz="2" w:space="0" w:color="auto"/>
            </w:tcBorders>
          </w:tcPr>
          <w:p w14:paraId="59ADFEB2" w14:textId="77777777" w:rsidR="008E2FE9" w:rsidRDefault="008E2FE9" w:rsidP="008E2FE9">
            <w:pPr>
              <w:rPr>
                <w:lang w:val="en-US"/>
              </w:rPr>
            </w:pPr>
            <w:r>
              <w:rPr>
                <w:lang w:val="en-US"/>
              </w:rPr>
              <w:t>m3</w:t>
            </w:r>
          </w:p>
        </w:tc>
        <w:tc>
          <w:tcPr>
            <w:tcW w:w="1417" w:type="dxa"/>
            <w:tcBorders>
              <w:top w:val="nil"/>
              <w:bottom w:val="single" w:sz="2" w:space="0" w:color="auto"/>
            </w:tcBorders>
          </w:tcPr>
          <w:p w14:paraId="0310D20D" w14:textId="77777777" w:rsidR="008E2FE9" w:rsidRDefault="008E2FE9" w:rsidP="008E2FE9">
            <w:pPr>
              <w:rPr>
                <w:lang w:val="en-US"/>
              </w:rPr>
            </w:pPr>
            <w:r>
              <w:rPr>
                <w:lang w:val="en-US"/>
              </w:rPr>
              <w:t>0,060</w:t>
            </w:r>
          </w:p>
        </w:tc>
      </w:tr>
      <w:tr w:rsidR="008E2FE9" w14:paraId="585705B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99F713" w14:textId="77777777" w:rsidR="008E2FE9" w:rsidRDefault="008E2FE9" w:rsidP="008E2FE9">
            <w:pPr>
              <w:rPr>
                <w:lang w:val="en-US"/>
              </w:rPr>
            </w:pPr>
          </w:p>
        </w:tc>
        <w:tc>
          <w:tcPr>
            <w:tcW w:w="1417" w:type="dxa"/>
            <w:tcBorders>
              <w:top w:val="nil"/>
              <w:bottom w:val="single" w:sz="2" w:space="0" w:color="auto"/>
            </w:tcBorders>
            <w:vAlign w:val="center"/>
          </w:tcPr>
          <w:p w14:paraId="13A84821"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39E3E49E"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76C657F0" w14:textId="77777777" w:rsidR="008E2FE9" w:rsidRDefault="008E2FE9" w:rsidP="008E2FE9">
            <w:pPr>
              <w:rPr>
                <w:lang w:val="en-US"/>
              </w:rPr>
            </w:pPr>
            <w:r>
              <w:rPr>
                <w:lang w:val="en-US"/>
              </w:rPr>
              <w:t>m3</w:t>
            </w:r>
          </w:p>
        </w:tc>
        <w:tc>
          <w:tcPr>
            <w:tcW w:w="1417" w:type="dxa"/>
            <w:tcBorders>
              <w:top w:val="nil"/>
              <w:bottom w:val="single" w:sz="2" w:space="0" w:color="auto"/>
            </w:tcBorders>
          </w:tcPr>
          <w:p w14:paraId="32288A86" w14:textId="77777777" w:rsidR="008E2FE9" w:rsidRDefault="008E2FE9" w:rsidP="008E2FE9">
            <w:pPr>
              <w:rPr>
                <w:lang w:val="en-US"/>
              </w:rPr>
            </w:pPr>
            <w:r>
              <w:rPr>
                <w:lang w:val="en-US"/>
              </w:rPr>
              <w:t>0,024</w:t>
            </w:r>
          </w:p>
        </w:tc>
      </w:tr>
      <w:tr w:rsidR="008E2FE9" w14:paraId="5F2C9EF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83A29D" w14:textId="77777777" w:rsidR="008E2FE9" w:rsidRDefault="008E2FE9" w:rsidP="008E2FE9">
            <w:pPr>
              <w:rPr>
                <w:lang w:val="en-US"/>
              </w:rPr>
            </w:pPr>
          </w:p>
        </w:tc>
        <w:tc>
          <w:tcPr>
            <w:tcW w:w="1417" w:type="dxa"/>
            <w:tcBorders>
              <w:top w:val="nil"/>
              <w:bottom w:val="single" w:sz="2" w:space="0" w:color="auto"/>
            </w:tcBorders>
            <w:vAlign w:val="center"/>
          </w:tcPr>
          <w:p w14:paraId="5E02260B"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137A5901"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57B52925" w14:textId="77777777" w:rsidR="008E2FE9" w:rsidRDefault="008E2FE9" w:rsidP="008E2FE9">
            <w:pPr>
              <w:rPr>
                <w:lang w:val="en-US"/>
              </w:rPr>
            </w:pPr>
            <w:r>
              <w:rPr>
                <w:lang w:val="en-US"/>
              </w:rPr>
              <w:t>l</w:t>
            </w:r>
          </w:p>
        </w:tc>
        <w:tc>
          <w:tcPr>
            <w:tcW w:w="1417" w:type="dxa"/>
            <w:tcBorders>
              <w:top w:val="nil"/>
              <w:bottom w:val="single" w:sz="2" w:space="0" w:color="auto"/>
            </w:tcBorders>
          </w:tcPr>
          <w:p w14:paraId="5BF8499B" w14:textId="77777777" w:rsidR="008E2FE9" w:rsidRDefault="008E2FE9" w:rsidP="008E2FE9">
            <w:pPr>
              <w:rPr>
                <w:lang w:val="en-US"/>
              </w:rPr>
            </w:pPr>
            <w:r>
              <w:rPr>
                <w:lang w:val="en-US"/>
              </w:rPr>
              <w:t>0,020</w:t>
            </w:r>
          </w:p>
        </w:tc>
      </w:tr>
      <w:tr w:rsidR="008E2FE9" w14:paraId="0CAD690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DC4E63" w14:textId="77777777" w:rsidR="008E2FE9" w:rsidRDefault="008E2FE9" w:rsidP="008E2FE9">
            <w:pPr>
              <w:rPr>
                <w:lang w:val="en-US"/>
              </w:rPr>
            </w:pPr>
          </w:p>
        </w:tc>
        <w:tc>
          <w:tcPr>
            <w:tcW w:w="1417" w:type="dxa"/>
            <w:tcBorders>
              <w:top w:val="nil"/>
              <w:bottom w:val="single" w:sz="2" w:space="0" w:color="auto"/>
            </w:tcBorders>
            <w:vAlign w:val="center"/>
          </w:tcPr>
          <w:p w14:paraId="17B81D2F"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0D445929"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121D3F82" w14:textId="77777777" w:rsidR="008E2FE9" w:rsidRDefault="008E2FE9" w:rsidP="008E2FE9">
            <w:pPr>
              <w:rPr>
                <w:lang w:val="en-US"/>
              </w:rPr>
            </w:pPr>
            <w:r>
              <w:rPr>
                <w:lang w:val="en-US"/>
              </w:rPr>
              <w:t>kg</w:t>
            </w:r>
          </w:p>
        </w:tc>
        <w:tc>
          <w:tcPr>
            <w:tcW w:w="1417" w:type="dxa"/>
            <w:tcBorders>
              <w:top w:val="nil"/>
              <w:bottom w:val="single" w:sz="2" w:space="0" w:color="auto"/>
            </w:tcBorders>
          </w:tcPr>
          <w:p w14:paraId="071A07E4" w14:textId="77777777" w:rsidR="008E2FE9" w:rsidRDefault="008E2FE9" w:rsidP="008E2FE9">
            <w:pPr>
              <w:rPr>
                <w:lang w:val="en-US"/>
              </w:rPr>
            </w:pPr>
            <w:r>
              <w:rPr>
                <w:lang w:val="en-US"/>
              </w:rPr>
              <w:t>0,004</w:t>
            </w:r>
          </w:p>
        </w:tc>
      </w:tr>
      <w:tr w:rsidR="008E2FE9" w14:paraId="42D1007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A22786" w14:textId="77777777" w:rsidR="008E2FE9" w:rsidRDefault="008E2FE9" w:rsidP="008E2FE9">
            <w:pPr>
              <w:rPr>
                <w:lang w:val="en-US"/>
              </w:rPr>
            </w:pPr>
          </w:p>
        </w:tc>
        <w:tc>
          <w:tcPr>
            <w:tcW w:w="1417" w:type="dxa"/>
            <w:tcBorders>
              <w:top w:val="nil"/>
              <w:bottom w:val="single" w:sz="2" w:space="0" w:color="auto"/>
            </w:tcBorders>
            <w:vAlign w:val="center"/>
          </w:tcPr>
          <w:p w14:paraId="2ED3298E"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75EDF962"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45852BC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0ED187C" w14:textId="77777777" w:rsidR="008E2FE9" w:rsidRDefault="008E2FE9" w:rsidP="008E2FE9">
            <w:pPr>
              <w:rPr>
                <w:lang w:val="en-US"/>
              </w:rPr>
            </w:pPr>
            <w:r>
              <w:rPr>
                <w:lang w:val="en-US"/>
              </w:rPr>
              <w:t>0,280</w:t>
            </w:r>
          </w:p>
        </w:tc>
      </w:tr>
      <w:tr w:rsidR="008E2FE9" w14:paraId="1532352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0B067B" w14:textId="77777777" w:rsidR="008E2FE9" w:rsidRDefault="008E2FE9" w:rsidP="008E2FE9">
            <w:pPr>
              <w:rPr>
                <w:lang w:val="en-US"/>
              </w:rPr>
            </w:pPr>
          </w:p>
        </w:tc>
        <w:tc>
          <w:tcPr>
            <w:tcW w:w="1417" w:type="dxa"/>
            <w:tcBorders>
              <w:top w:val="nil"/>
              <w:bottom w:val="single" w:sz="2" w:space="0" w:color="auto"/>
            </w:tcBorders>
            <w:vAlign w:val="center"/>
          </w:tcPr>
          <w:p w14:paraId="2D047A32"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1FD09E04"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214ACEBB"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DE99627" w14:textId="77777777" w:rsidR="008E2FE9" w:rsidRDefault="008E2FE9" w:rsidP="008E2FE9">
            <w:pPr>
              <w:rPr>
                <w:lang w:val="en-US"/>
              </w:rPr>
            </w:pPr>
            <w:r>
              <w:rPr>
                <w:lang w:val="en-US"/>
              </w:rPr>
              <w:t>0,018</w:t>
            </w:r>
          </w:p>
        </w:tc>
      </w:tr>
      <w:tr w:rsidR="008E2FE9" w14:paraId="3A5D3A1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2EE57A" w14:textId="77777777" w:rsidR="008E2FE9" w:rsidRDefault="008E2FE9" w:rsidP="008E2FE9">
            <w:pPr>
              <w:rPr>
                <w:lang w:val="en-US"/>
              </w:rPr>
            </w:pPr>
          </w:p>
        </w:tc>
        <w:tc>
          <w:tcPr>
            <w:tcW w:w="1417" w:type="dxa"/>
            <w:tcBorders>
              <w:top w:val="nil"/>
              <w:bottom w:val="single" w:sz="2" w:space="0" w:color="auto"/>
            </w:tcBorders>
            <w:vAlign w:val="center"/>
          </w:tcPr>
          <w:p w14:paraId="1C2642E7" w14:textId="77777777" w:rsidR="008E2FE9" w:rsidRDefault="008E2FE9" w:rsidP="008E2FE9">
            <w:pPr>
              <w:jc w:val="center"/>
              <w:rPr>
                <w:sz w:val="16"/>
                <w:szCs w:val="16"/>
                <w:lang w:val="en-US"/>
              </w:rPr>
            </w:pPr>
            <w:r>
              <w:rPr>
                <w:sz w:val="16"/>
                <w:szCs w:val="16"/>
                <w:lang w:val="en-US"/>
              </w:rPr>
              <w:t>2952270004702</w:t>
            </w:r>
          </w:p>
        </w:tc>
        <w:tc>
          <w:tcPr>
            <w:tcW w:w="5245" w:type="dxa"/>
            <w:tcBorders>
              <w:top w:val="nil"/>
              <w:bottom w:val="single" w:sz="2" w:space="0" w:color="auto"/>
            </w:tcBorders>
          </w:tcPr>
          <w:p w14:paraId="02E159A2" w14:textId="77777777" w:rsidR="008E2FE9" w:rsidRDefault="008E2FE9" w:rsidP="008E2FE9">
            <w:pPr>
              <w:rPr>
                <w:lang w:val="en-US"/>
              </w:rPr>
            </w:pPr>
            <w:r>
              <w:rPr>
                <w:lang w:val="en-US"/>
              </w:rPr>
              <w:t>Motopompa de apa 6,6-12 kw (9-16 cp)</w:t>
            </w:r>
          </w:p>
        </w:tc>
        <w:tc>
          <w:tcPr>
            <w:tcW w:w="1134" w:type="dxa"/>
            <w:tcBorders>
              <w:top w:val="nil"/>
              <w:bottom w:val="single" w:sz="2" w:space="0" w:color="auto"/>
            </w:tcBorders>
          </w:tcPr>
          <w:p w14:paraId="1A385ACB"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EFFE766" w14:textId="77777777" w:rsidR="008E2FE9" w:rsidRDefault="008E2FE9" w:rsidP="008E2FE9">
            <w:pPr>
              <w:rPr>
                <w:lang w:val="en-US"/>
              </w:rPr>
            </w:pPr>
            <w:r>
              <w:rPr>
                <w:lang w:val="en-US"/>
              </w:rPr>
              <w:t>0,036</w:t>
            </w:r>
          </w:p>
        </w:tc>
      </w:tr>
      <w:tr w:rsidR="008E2FE9" w14:paraId="206591A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8ACFA3" w14:textId="77777777" w:rsidR="008E2FE9" w:rsidRDefault="008E2FE9" w:rsidP="008E2FE9">
            <w:pPr>
              <w:rPr>
                <w:lang w:val="en-US"/>
              </w:rPr>
            </w:pPr>
          </w:p>
        </w:tc>
        <w:tc>
          <w:tcPr>
            <w:tcW w:w="1417" w:type="dxa"/>
            <w:tcBorders>
              <w:top w:val="nil"/>
              <w:bottom w:val="single" w:sz="2" w:space="0" w:color="auto"/>
            </w:tcBorders>
            <w:vAlign w:val="center"/>
          </w:tcPr>
          <w:p w14:paraId="594C7209" w14:textId="77777777" w:rsidR="008E2FE9" w:rsidRDefault="008E2FE9" w:rsidP="008E2FE9">
            <w:pPr>
              <w:jc w:val="center"/>
              <w:rPr>
                <w:sz w:val="16"/>
                <w:szCs w:val="16"/>
                <w:lang w:val="en-US"/>
              </w:rPr>
            </w:pPr>
            <w:r>
              <w:rPr>
                <w:sz w:val="16"/>
                <w:szCs w:val="16"/>
                <w:lang w:val="en-US"/>
              </w:rPr>
              <w:t>2922140007001</w:t>
            </w:r>
          </w:p>
        </w:tc>
        <w:tc>
          <w:tcPr>
            <w:tcW w:w="5245" w:type="dxa"/>
            <w:tcBorders>
              <w:top w:val="nil"/>
              <w:bottom w:val="single" w:sz="2" w:space="0" w:color="auto"/>
            </w:tcBorders>
          </w:tcPr>
          <w:p w14:paraId="64BFAA98" w14:textId="77777777" w:rsidR="008E2FE9" w:rsidRDefault="008E2FE9" w:rsidP="008E2FE9">
            <w:pPr>
              <w:rPr>
                <w:lang w:val="en-US"/>
              </w:rPr>
            </w:pPr>
            <w:r>
              <w:rPr>
                <w:lang w:val="en-US"/>
              </w:rPr>
              <w:t>Macara lansator de conducte pe tractor cu senile pina 15 tf</w:t>
            </w:r>
          </w:p>
        </w:tc>
        <w:tc>
          <w:tcPr>
            <w:tcW w:w="1134" w:type="dxa"/>
            <w:tcBorders>
              <w:top w:val="nil"/>
              <w:bottom w:val="single" w:sz="2" w:space="0" w:color="auto"/>
            </w:tcBorders>
          </w:tcPr>
          <w:p w14:paraId="2800759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4AB082E" w14:textId="77777777" w:rsidR="008E2FE9" w:rsidRDefault="008E2FE9" w:rsidP="008E2FE9">
            <w:pPr>
              <w:rPr>
                <w:lang w:val="en-US"/>
              </w:rPr>
            </w:pPr>
            <w:r>
              <w:rPr>
                <w:lang w:val="en-US"/>
              </w:rPr>
              <w:t>0,036</w:t>
            </w:r>
          </w:p>
        </w:tc>
      </w:tr>
      <w:tr w:rsidR="008E2FE9" w:rsidRPr="00561440" w14:paraId="334F1154"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39144F9" w14:textId="77777777" w:rsidR="008E2FE9" w:rsidRPr="00561440" w:rsidRDefault="008E2FE9" w:rsidP="008E2FE9">
            <w:pPr>
              <w:rPr>
                <w:b/>
                <w:lang w:val="en-US"/>
              </w:rPr>
            </w:pPr>
            <w:r w:rsidRPr="00561440">
              <w:rPr>
                <w:b/>
                <w:lang w:val="en-US"/>
              </w:rPr>
              <w:t>78</w:t>
            </w:r>
          </w:p>
        </w:tc>
        <w:tc>
          <w:tcPr>
            <w:tcW w:w="1417" w:type="dxa"/>
            <w:tcBorders>
              <w:top w:val="single" w:sz="4" w:space="0" w:color="auto"/>
              <w:bottom w:val="single" w:sz="4" w:space="0" w:color="auto"/>
            </w:tcBorders>
          </w:tcPr>
          <w:p w14:paraId="27100316" w14:textId="77777777" w:rsidR="008E2FE9" w:rsidRPr="00561440" w:rsidRDefault="008E2FE9" w:rsidP="008E2FE9">
            <w:pPr>
              <w:rPr>
                <w:b/>
                <w:lang w:val="en-US"/>
              </w:rPr>
            </w:pPr>
            <w:r w:rsidRPr="00561440">
              <w:rPr>
                <w:b/>
                <w:lang w:val="en-US"/>
              </w:rPr>
              <w:t>TfA02C1</w:t>
            </w:r>
          </w:p>
        </w:tc>
        <w:tc>
          <w:tcPr>
            <w:tcW w:w="5245" w:type="dxa"/>
            <w:tcBorders>
              <w:top w:val="single" w:sz="4" w:space="0" w:color="auto"/>
              <w:bottom w:val="single" w:sz="4" w:space="0" w:color="auto"/>
            </w:tcBorders>
          </w:tcPr>
          <w:p w14:paraId="2C533BEF"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Cot de otel gata confectionata, montata pe conducta amplasata in canal, la o adincime de pina la 1 m sau suprateran, la o inaltime de pina la 3 m, inclusiv proba de presiune la rece, proba de etanseitate si proba complexa cu fluid in circulatie, avind diametrul de 108;</w:t>
            </w:r>
          </w:p>
        </w:tc>
        <w:tc>
          <w:tcPr>
            <w:tcW w:w="1134" w:type="dxa"/>
            <w:tcBorders>
              <w:top w:val="single" w:sz="4" w:space="0" w:color="auto"/>
              <w:bottom w:val="single" w:sz="4" w:space="0" w:color="auto"/>
            </w:tcBorders>
            <w:vAlign w:val="center"/>
          </w:tcPr>
          <w:p w14:paraId="102F0A9B" w14:textId="77777777" w:rsidR="008E2FE9" w:rsidRPr="00561440" w:rsidRDefault="008E2FE9" w:rsidP="008E2FE9">
            <w:pPr>
              <w:jc w:val="center"/>
              <w:rPr>
                <w:b/>
                <w:lang w:val="en-US"/>
              </w:rPr>
            </w:pPr>
            <w:r w:rsidRPr="00561440">
              <w:rPr>
                <w:b/>
                <w:lang w:val="en-US"/>
              </w:rPr>
              <w:t>buc</w:t>
            </w:r>
          </w:p>
        </w:tc>
        <w:tc>
          <w:tcPr>
            <w:tcW w:w="1417" w:type="dxa"/>
            <w:tcBorders>
              <w:top w:val="single" w:sz="4" w:space="0" w:color="auto"/>
              <w:bottom w:val="single" w:sz="4" w:space="0" w:color="auto"/>
            </w:tcBorders>
            <w:vAlign w:val="center"/>
          </w:tcPr>
          <w:p w14:paraId="77B69A6C" w14:textId="77777777" w:rsidR="008E2FE9" w:rsidRPr="00561440" w:rsidRDefault="008E2FE9" w:rsidP="008E2FE9">
            <w:pPr>
              <w:jc w:val="center"/>
              <w:rPr>
                <w:b/>
                <w:lang w:val="en-US"/>
              </w:rPr>
            </w:pPr>
            <w:r w:rsidRPr="00561440">
              <w:rPr>
                <w:b/>
                <w:lang w:val="en-US"/>
              </w:rPr>
              <w:t>4,0000</w:t>
            </w:r>
          </w:p>
        </w:tc>
      </w:tr>
      <w:tr w:rsidR="008E2FE9" w14:paraId="41138B6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B589329" w14:textId="77777777" w:rsidR="008E2FE9" w:rsidRDefault="008E2FE9" w:rsidP="008E2FE9">
            <w:pPr>
              <w:rPr>
                <w:lang w:val="en-US"/>
              </w:rPr>
            </w:pPr>
          </w:p>
        </w:tc>
        <w:tc>
          <w:tcPr>
            <w:tcW w:w="1417" w:type="dxa"/>
            <w:tcBorders>
              <w:top w:val="nil"/>
              <w:bottom w:val="single" w:sz="2" w:space="0" w:color="auto"/>
            </w:tcBorders>
            <w:vAlign w:val="center"/>
          </w:tcPr>
          <w:p w14:paraId="10128F52"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33110758"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2F538A8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2F6CC97" w14:textId="77777777" w:rsidR="008E2FE9" w:rsidRDefault="008E2FE9" w:rsidP="008E2FE9">
            <w:pPr>
              <w:rPr>
                <w:lang w:val="en-US"/>
              </w:rPr>
            </w:pPr>
            <w:r>
              <w:rPr>
                <w:lang w:val="en-US"/>
              </w:rPr>
              <w:t>8,480</w:t>
            </w:r>
          </w:p>
        </w:tc>
      </w:tr>
      <w:tr w:rsidR="008E2FE9" w14:paraId="7A6A084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D6EFDE" w14:textId="77777777" w:rsidR="008E2FE9" w:rsidRDefault="008E2FE9" w:rsidP="008E2FE9">
            <w:pPr>
              <w:rPr>
                <w:lang w:val="en-US"/>
              </w:rPr>
            </w:pPr>
          </w:p>
        </w:tc>
        <w:tc>
          <w:tcPr>
            <w:tcW w:w="1417" w:type="dxa"/>
            <w:tcBorders>
              <w:top w:val="nil"/>
              <w:bottom w:val="single" w:sz="2" w:space="0" w:color="auto"/>
            </w:tcBorders>
            <w:vAlign w:val="center"/>
          </w:tcPr>
          <w:p w14:paraId="41BCD324"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03FCEE77"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1954EB4D"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9D3B8EB" w14:textId="77777777" w:rsidR="008E2FE9" w:rsidRDefault="008E2FE9" w:rsidP="008E2FE9">
            <w:pPr>
              <w:rPr>
                <w:lang w:val="en-US"/>
              </w:rPr>
            </w:pPr>
            <w:r>
              <w:rPr>
                <w:lang w:val="en-US"/>
              </w:rPr>
              <w:t>8,000</w:t>
            </w:r>
          </w:p>
        </w:tc>
      </w:tr>
      <w:tr w:rsidR="008E2FE9" w14:paraId="6BF905F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CD789E" w14:textId="77777777" w:rsidR="008E2FE9" w:rsidRDefault="008E2FE9" w:rsidP="008E2FE9">
            <w:pPr>
              <w:rPr>
                <w:lang w:val="en-US"/>
              </w:rPr>
            </w:pPr>
          </w:p>
        </w:tc>
        <w:tc>
          <w:tcPr>
            <w:tcW w:w="1417" w:type="dxa"/>
            <w:tcBorders>
              <w:top w:val="nil"/>
              <w:bottom w:val="single" w:sz="2" w:space="0" w:color="auto"/>
            </w:tcBorders>
            <w:vAlign w:val="center"/>
          </w:tcPr>
          <w:p w14:paraId="75992EF8" w14:textId="77777777" w:rsidR="008E2FE9" w:rsidRDefault="008E2FE9" w:rsidP="008E2FE9">
            <w:pPr>
              <w:jc w:val="center"/>
              <w:rPr>
                <w:sz w:val="16"/>
                <w:szCs w:val="16"/>
                <w:lang w:val="en-US"/>
              </w:rPr>
            </w:pPr>
            <w:r>
              <w:rPr>
                <w:sz w:val="16"/>
                <w:szCs w:val="16"/>
                <w:lang w:val="en-US"/>
              </w:rPr>
              <w:t>28752740400003</w:t>
            </w:r>
          </w:p>
        </w:tc>
        <w:tc>
          <w:tcPr>
            <w:tcW w:w="5245" w:type="dxa"/>
            <w:tcBorders>
              <w:top w:val="nil"/>
              <w:bottom w:val="single" w:sz="2" w:space="0" w:color="auto"/>
            </w:tcBorders>
          </w:tcPr>
          <w:p w14:paraId="10ABDDAD" w14:textId="77777777" w:rsidR="008E2FE9" w:rsidRDefault="008E2FE9" w:rsidP="008E2FE9">
            <w:pPr>
              <w:rPr>
                <w:lang w:val="en-US"/>
              </w:rPr>
            </w:pPr>
            <w:r>
              <w:rPr>
                <w:lang w:val="en-US"/>
              </w:rPr>
              <w:t xml:space="preserve">Cot otel DN108 la 90* </w:t>
            </w:r>
          </w:p>
        </w:tc>
        <w:tc>
          <w:tcPr>
            <w:tcW w:w="1134" w:type="dxa"/>
            <w:tcBorders>
              <w:top w:val="nil"/>
              <w:bottom w:val="single" w:sz="2" w:space="0" w:color="auto"/>
            </w:tcBorders>
          </w:tcPr>
          <w:p w14:paraId="2C63F9CF" w14:textId="77777777" w:rsidR="008E2FE9" w:rsidRDefault="008E2FE9" w:rsidP="008E2FE9">
            <w:pPr>
              <w:rPr>
                <w:lang w:val="en-US"/>
              </w:rPr>
            </w:pPr>
            <w:r>
              <w:rPr>
                <w:lang w:val="en-US"/>
              </w:rPr>
              <w:t>buc</w:t>
            </w:r>
          </w:p>
        </w:tc>
        <w:tc>
          <w:tcPr>
            <w:tcW w:w="1417" w:type="dxa"/>
            <w:tcBorders>
              <w:top w:val="nil"/>
              <w:bottom w:val="single" w:sz="2" w:space="0" w:color="auto"/>
            </w:tcBorders>
          </w:tcPr>
          <w:p w14:paraId="12734A60" w14:textId="77777777" w:rsidR="008E2FE9" w:rsidRDefault="008E2FE9" w:rsidP="008E2FE9">
            <w:pPr>
              <w:rPr>
                <w:lang w:val="en-US"/>
              </w:rPr>
            </w:pPr>
            <w:r>
              <w:rPr>
                <w:lang w:val="en-US"/>
              </w:rPr>
              <w:t>4,000</w:t>
            </w:r>
          </w:p>
        </w:tc>
      </w:tr>
      <w:tr w:rsidR="008E2FE9" w14:paraId="406F052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678ED4" w14:textId="77777777" w:rsidR="008E2FE9" w:rsidRDefault="008E2FE9" w:rsidP="008E2FE9">
            <w:pPr>
              <w:rPr>
                <w:lang w:val="en-US"/>
              </w:rPr>
            </w:pPr>
          </w:p>
        </w:tc>
        <w:tc>
          <w:tcPr>
            <w:tcW w:w="1417" w:type="dxa"/>
            <w:tcBorders>
              <w:top w:val="nil"/>
              <w:bottom w:val="single" w:sz="2" w:space="0" w:color="auto"/>
            </w:tcBorders>
            <w:vAlign w:val="center"/>
          </w:tcPr>
          <w:p w14:paraId="5EDF45A3"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367F6A43"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511C6355" w14:textId="77777777" w:rsidR="008E2FE9" w:rsidRDefault="008E2FE9" w:rsidP="008E2FE9">
            <w:pPr>
              <w:rPr>
                <w:lang w:val="en-US"/>
              </w:rPr>
            </w:pPr>
            <w:r>
              <w:rPr>
                <w:lang w:val="en-US"/>
              </w:rPr>
              <w:t>kg</w:t>
            </w:r>
          </w:p>
        </w:tc>
        <w:tc>
          <w:tcPr>
            <w:tcW w:w="1417" w:type="dxa"/>
            <w:tcBorders>
              <w:top w:val="nil"/>
              <w:bottom w:val="single" w:sz="2" w:space="0" w:color="auto"/>
            </w:tcBorders>
          </w:tcPr>
          <w:p w14:paraId="491B894C" w14:textId="77777777" w:rsidR="008E2FE9" w:rsidRDefault="008E2FE9" w:rsidP="008E2FE9">
            <w:pPr>
              <w:rPr>
                <w:lang w:val="en-US"/>
              </w:rPr>
            </w:pPr>
            <w:r>
              <w:rPr>
                <w:lang w:val="en-US"/>
              </w:rPr>
              <w:t>0,928</w:t>
            </w:r>
          </w:p>
        </w:tc>
      </w:tr>
      <w:tr w:rsidR="008E2FE9" w14:paraId="52E4752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2542CA" w14:textId="77777777" w:rsidR="008E2FE9" w:rsidRDefault="008E2FE9" w:rsidP="008E2FE9">
            <w:pPr>
              <w:rPr>
                <w:lang w:val="en-US"/>
              </w:rPr>
            </w:pPr>
          </w:p>
        </w:tc>
        <w:tc>
          <w:tcPr>
            <w:tcW w:w="1417" w:type="dxa"/>
            <w:tcBorders>
              <w:top w:val="nil"/>
              <w:bottom w:val="single" w:sz="2" w:space="0" w:color="auto"/>
            </w:tcBorders>
            <w:vAlign w:val="center"/>
          </w:tcPr>
          <w:p w14:paraId="7680443A"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31C66739"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2372BCD1" w14:textId="77777777" w:rsidR="008E2FE9" w:rsidRDefault="008E2FE9" w:rsidP="008E2FE9">
            <w:pPr>
              <w:rPr>
                <w:lang w:val="en-US"/>
              </w:rPr>
            </w:pPr>
            <w:r>
              <w:rPr>
                <w:lang w:val="en-US"/>
              </w:rPr>
              <w:t>m3</w:t>
            </w:r>
          </w:p>
        </w:tc>
        <w:tc>
          <w:tcPr>
            <w:tcW w:w="1417" w:type="dxa"/>
            <w:tcBorders>
              <w:top w:val="nil"/>
              <w:bottom w:val="single" w:sz="2" w:space="0" w:color="auto"/>
            </w:tcBorders>
          </w:tcPr>
          <w:p w14:paraId="03C25FDE" w14:textId="77777777" w:rsidR="008E2FE9" w:rsidRDefault="008E2FE9" w:rsidP="008E2FE9">
            <w:pPr>
              <w:rPr>
                <w:lang w:val="en-US"/>
              </w:rPr>
            </w:pPr>
            <w:r>
              <w:rPr>
                <w:lang w:val="en-US"/>
              </w:rPr>
              <w:t>1,504</w:t>
            </w:r>
          </w:p>
        </w:tc>
      </w:tr>
      <w:tr w:rsidR="008E2FE9" w14:paraId="6951020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6E56A5" w14:textId="77777777" w:rsidR="008E2FE9" w:rsidRDefault="008E2FE9" w:rsidP="008E2FE9">
            <w:pPr>
              <w:rPr>
                <w:lang w:val="en-US"/>
              </w:rPr>
            </w:pPr>
          </w:p>
        </w:tc>
        <w:tc>
          <w:tcPr>
            <w:tcW w:w="1417" w:type="dxa"/>
            <w:tcBorders>
              <w:top w:val="nil"/>
              <w:bottom w:val="single" w:sz="2" w:space="0" w:color="auto"/>
            </w:tcBorders>
            <w:vAlign w:val="center"/>
          </w:tcPr>
          <w:p w14:paraId="20FEC1BF"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685B9300"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1C23664E" w14:textId="77777777" w:rsidR="008E2FE9" w:rsidRDefault="008E2FE9" w:rsidP="008E2FE9">
            <w:pPr>
              <w:rPr>
                <w:lang w:val="en-US"/>
              </w:rPr>
            </w:pPr>
            <w:r>
              <w:rPr>
                <w:lang w:val="en-US"/>
              </w:rPr>
              <w:t>kg</w:t>
            </w:r>
          </w:p>
        </w:tc>
        <w:tc>
          <w:tcPr>
            <w:tcW w:w="1417" w:type="dxa"/>
            <w:tcBorders>
              <w:top w:val="nil"/>
              <w:bottom w:val="single" w:sz="2" w:space="0" w:color="auto"/>
            </w:tcBorders>
          </w:tcPr>
          <w:p w14:paraId="1518891E" w14:textId="77777777" w:rsidR="008E2FE9" w:rsidRDefault="008E2FE9" w:rsidP="008E2FE9">
            <w:pPr>
              <w:rPr>
                <w:lang w:val="en-US"/>
              </w:rPr>
            </w:pPr>
            <w:r>
              <w:rPr>
                <w:lang w:val="en-US"/>
              </w:rPr>
              <w:t>0,480</w:t>
            </w:r>
          </w:p>
        </w:tc>
      </w:tr>
      <w:tr w:rsidR="008E2FE9" w14:paraId="081BC68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C71D2E" w14:textId="77777777" w:rsidR="008E2FE9" w:rsidRDefault="008E2FE9" w:rsidP="008E2FE9">
            <w:pPr>
              <w:rPr>
                <w:lang w:val="en-US"/>
              </w:rPr>
            </w:pPr>
          </w:p>
        </w:tc>
        <w:tc>
          <w:tcPr>
            <w:tcW w:w="1417" w:type="dxa"/>
            <w:tcBorders>
              <w:top w:val="nil"/>
              <w:bottom w:val="single" w:sz="2" w:space="0" w:color="auto"/>
            </w:tcBorders>
            <w:vAlign w:val="center"/>
          </w:tcPr>
          <w:p w14:paraId="68B763B9"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5E798D44"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782D5A78"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EF49597" w14:textId="77777777" w:rsidR="008E2FE9" w:rsidRDefault="008E2FE9" w:rsidP="008E2FE9">
            <w:pPr>
              <w:rPr>
                <w:lang w:val="en-US"/>
              </w:rPr>
            </w:pPr>
            <w:r>
              <w:rPr>
                <w:lang w:val="en-US"/>
              </w:rPr>
              <w:t>0,080</w:t>
            </w:r>
          </w:p>
        </w:tc>
      </w:tr>
      <w:tr w:rsidR="008E2FE9" w14:paraId="6B4377E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9D0370" w14:textId="77777777" w:rsidR="008E2FE9" w:rsidRDefault="008E2FE9" w:rsidP="008E2FE9">
            <w:pPr>
              <w:rPr>
                <w:lang w:val="en-US"/>
              </w:rPr>
            </w:pPr>
          </w:p>
        </w:tc>
        <w:tc>
          <w:tcPr>
            <w:tcW w:w="1417" w:type="dxa"/>
            <w:tcBorders>
              <w:top w:val="nil"/>
              <w:bottom w:val="single" w:sz="2" w:space="0" w:color="auto"/>
            </w:tcBorders>
            <w:vAlign w:val="center"/>
          </w:tcPr>
          <w:p w14:paraId="1E99AEF7"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08D9F3F4"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2C70904A" w14:textId="77777777" w:rsidR="008E2FE9" w:rsidRDefault="008E2FE9" w:rsidP="008E2FE9">
            <w:pPr>
              <w:rPr>
                <w:lang w:val="en-US"/>
              </w:rPr>
            </w:pPr>
            <w:r>
              <w:rPr>
                <w:lang w:val="en-US"/>
              </w:rPr>
              <w:t>m3</w:t>
            </w:r>
          </w:p>
        </w:tc>
        <w:tc>
          <w:tcPr>
            <w:tcW w:w="1417" w:type="dxa"/>
            <w:tcBorders>
              <w:top w:val="nil"/>
              <w:bottom w:val="single" w:sz="2" w:space="0" w:color="auto"/>
            </w:tcBorders>
          </w:tcPr>
          <w:p w14:paraId="755C26A5" w14:textId="77777777" w:rsidR="008E2FE9" w:rsidRDefault="008E2FE9" w:rsidP="008E2FE9">
            <w:pPr>
              <w:rPr>
                <w:lang w:val="en-US"/>
              </w:rPr>
            </w:pPr>
            <w:r>
              <w:rPr>
                <w:lang w:val="en-US"/>
              </w:rPr>
              <w:t>0,288</w:t>
            </w:r>
          </w:p>
        </w:tc>
      </w:tr>
      <w:tr w:rsidR="008E2FE9" w14:paraId="7E18DF8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5B0154" w14:textId="77777777" w:rsidR="008E2FE9" w:rsidRDefault="008E2FE9" w:rsidP="008E2FE9">
            <w:pPr>
              <w:rPr>
                <w:lang w:val="en-US"/>
              </w:rPr>
            </w:pPr>
          </w:p>
        </w:tc>
        <w:tc>
          <w:tcPr>
            <w:tcW w:w="1417" w:type="dxa"/>
            <w:tcBorders>
              <w:top w:val="nil"/>
              <w:bottom w:val="single" w:sz="2" w:space="0" w:color="auto"/>
            </w:tcBorders>
            <w:vAlign w:val="center"/>
          </w:tcPr>
          <w:p w14:paraId="3C4EC078"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343A83FA"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43E5D321" w14:textId="77777777" w:rsidR="008E2FE9" w:rsidRDefault="008E2FE9" w:rsidP="008E2FE9">
            <w:pPr>
              <w:rPr>
                <w:lang w:val="en-US"/>
              </w:rPr>
            </w:pPr>
            <w:r>
              <w:rPr>
                <w:lang w:val="en-US"/>
              </w:rPr>
              <w:t>l</w:t>
            </w:r>
          </w:p>
        </w:tc>
        <w:tc>
          <w:tcPr>
            <w:tcW w:w="1417" w:type="dxa"/>
            <w:tcBorders>
              <w:top w:val="nil"/>
              <w:bottom w:val="single" w:sz="2" w:space="0" w:color="auto"/>
            </w:tcBorders>
          </w:tcPr>
          <w:p w14:paraId="62E17380" w14:textId="77777777" w:rsidR="008E2FE9" w:rsidRDefault="008E2FE9" w:rsidP="008E2FE9">
            <w:pPr>
              <w:rPr>
                <w:lang w:val="en-US"/>
              </w:rPr>
            </w:pPr>
            <w:r>
              <w:rPr>
                <w:lang w:val="en-US"/>
              </w:rPr>
              <w:t>0,480</w:t>
            </w:r>
          </w:p>
        </w:tc>
      </w:tr>
      <w:tr w:rsidR="008E2FE9" w14:paraId="17AFA7B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43F258" w14:textId="77777777" w:rsidR="008E2FE9" w:rsidRDefault="008E2FE9" w:rsidP="008E2FE9">
            <w:pPr>
              <w:rPr>
                <w:lang w:val="en-US"/>
              </w:rPr>
            </w:pPr>
          </w:p>
        </w:tc>
        <w:tc>
          <w:tcPr>
            <w:tcW w:w="1417" w:type="dxa"/>
            <w:tcBorders>
              <w:top w:val="nil"/>
              <w:bottom w:val="single" w:sz="2" w:space="0" w:color="auto"/>
            </w:tcBorders>
            <w:vAlign w:val="center"/>
          </w:tcPr>
          <w:p w14:paraId="18B4EBB8"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6FC3ABD6"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40A42136" w14:textId="77777777" w:rsidR="008E2FE9" w:rsidRDefault="008E2FE9" w:rsidP="008E2FE9">
            <w:pPr>
              <w:rPr>
                <w:lang w:val="en-US"/>
              </w:rPr>
            </w:pPr>
            <w:r>
              <w:rPr>
                <w:lang w:val="en-US"/>
              </w:rPr>
              <w:t>kg</w:t>
            </w:r>
          </w:p>
        </w:tc>
        <w:tc>
          <w:tcPr>
            <w:tcW w:w="1417" w:type="dxa"/>
            <w:tcBorders>
              <w:top w:val="nil"/>
              <w:bottom w:val="single" w:sz="2" w:space="0" w:color="auto"/>
            </w:tcBorders>
          </w:tcPr>
          <w:p w14:paraId="739AE0D1" w14:textId="77777777" w:rsidR="008E2FE9" w:rsidRDefault="008E2FE9" w:rsidP="008E2FE9">
            <w:pPr>
              <w:rPr>
                <w:lang w:val="en-US"/>
              </w:rPr>
            </w:pPr>
            <w:r>
              <w:rPr>
                <w:lang w:val="en-US"/>
              </w:rPr>
              <w:t>0,740</w:t>
            </w:r>
          </w:p>
        </w:tc>
      </w:tr>
      <w:tr w:rsidR="008E2FE9" w14:paraId="3F96E81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C1DFA3" w14:textId="77777777" w:rsidR="008E2FE9" w:rsidRDefault="008E2FE9" w:rsidP="008E2FE9">
            <w:pPr>
              <w:rPr>
                <w:lang w:val="en-US"/>
              </w:rPr>
            </w:pPr>
          </w:p>
        </w:tc>
        <w:tc>
          <w:tcPr>
            <w:tcW w:w="1417" w:type="dxa"/>
            <w:tcBorders>
              <w:top w:val="nil"/>
              <w:bottom w:val="single" w:sz="2" w:space="0" w:color="auto"/>
            </w:tcBorders>
            <w:vAlign w:val="center"/>
          </w:tcPr>
          <w:p w14:paraId="50AD46FB"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2288F210"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7ABB1258"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5BBC58F" w14:textId="77777777" w:rsidR="008E2FE9" w:rsidRDefault="008E2FE9" w:rsidP="008E2FE9">
            <w:pPr>
              <w:rPr>
                <w:lang w:val="en-US"/>
              </w:rPr>
            </w:pPr>
            <w:r>
              <w:rPr>
                <w:lang w:val="en-US"/>
              </w:rPr>
              <w:t>6,372</w:t>
            </w:r>
          </w:p>
        </w:tc>
      </w:tr>
      <w:tr w:rsidR="008E2FE9" w14:paraId="6793B67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51F4C0" w14:textId="77777777" w:rsidR="008E2FE9" w:rsidRDefault="008E2FE9" w:rsidP="008E2FE9">
            <w:pPr>
              <w:rPr>
                <w:lang w:val="en-US"/>
              </w:rPr>
            </w:pPr>
          </w:p>
        </w:tc>
        <w:tc>
          <w:tcPr>
            <w:tcW w:w="1417" w:type="dxa"/>
            <w:tcBorders>
              <w:top w:val="nil"/>
              <w:bottom w:val="single" w:sz="2" w:space="0" w:color="auto"/>
            </w:tcBorders>
            <w:vAlign w:val="center"/>
          </w:tcPr>
          <w:p w14:paraId="3227270B"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23119ACD"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756C811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EA1284B" w14:textId="77777777" w:rsidR="008E2FE9" w:rsidRDefault="008E2FE9" w:rsidP="008E2FE9">
            <w:pPr>
              <w:rPr>
                <w:lang w:val="en-US"/>
              </w:rPr>
            </w:pPr>
            <w:r>
              <w:rPr>
                <w:lang w:val="en-US"/>
              </w:rPr>
              <w:t>0,036</w:t>
            </w:r>
          </w:p>
        </w:tc>
      </w:tr>
      <w:tr w:rsidR="008E2FE9" w:rsidRPr="00561440" w14:paraId="6A37A19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8CBB851" w14:textId="77777777" w:rsidR="008E2FE9" w:rsidRPr="00561440" w:rsidRDefault="008E2FE9" w:rsidP="008E2FE9">
            <w:pPr>
              <w:rPr>
                <w:b/>
                <w:lang w:val="en-US"/>
              </w:rPr>
            </w:pPr>
            <w:r w:rsidRPr="00561440">
              <w:rPr>
                <w:b/>
                <w:lang w:val="en-US"/>
              </w:rPr>
              <w:t>79</w:t>
            </w:r>
          </w:p>
        </w:tc>
        <w:tc>
          <w:tcPr>
            <w:tcW w:w="1417" w:type="dxa"/>
            <w:tcBorders>
              <w:top w:val="single" w:sz="4" w:space="0" w:color="auto"/>
              <w:bottom w:val="single" w:sz="4" w:space="0" w:color="auto"/>
            </w:tcBorders>
          </w:tcPr>
          <w:p w14:paraId="2A6AC109" w14:textId="77777777" w:rsidR="008E2FE9" w:rsidRPr="00561440" w:rsidRDefault="008E2FE9" w:rsidP="008E2FE9">
            <w:pPr>
              <w:rPr>
                <w:b/>
                <w:lang w:val="en-US"/>
              </w:rPr>
            </w:pPr>
            <w:r w:rsidRPr="00561440">
              <w:rPr>
                <w:b/>
                <w:lang w:val="en-US"/>
              </w:rPr>
              <w:t>IzA04A</w:t>
            </w:r>
          </w:p>
        </w:tc>
        <w:tc>
          <w:tcPr>
            <w:tcW w:w="5245" w:type="dxa"/>
            <w:tcBorders>
              <w:top w:val="single" w:sz="4" w:space="0" w:color="auto"/>
              <w:bottom w:val="single" w:sz="4" w:space="0" w:color="auto"/>
            </w:tcBorders>
          </w:tcPr>
          <w:p w14:paraId="5C7C464B"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Pregatirea suprafetelor de beton tencuite (netencuite) sau de metal in vederea aplicarii protectiei anticorozive prin curatire cu perie de sirma</w:t>
            </w:r>
          </w:p>
        </w:tc>
        <w:tc>
          <w:tcPr>
            <w:tcW w:w="1134" w:type="dxa"/>
            <w:tcBorders>
              <w:top w:val="single" w:sz="4" w:space="0" w:color="auto"/>
              <w:bottom w:val="single" w:sz="4" w:space="0" w:color="auto"/>
            </w:tcBorders>
            <w:vAlign w:val="center"/>
          </w:tcPr>
          <w:p w14:paraId="26A184CA"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1D6FEF2F" w14:textId="77777777" w:rsidR="008E2FE9" w:rsidRPr="00561440" w:rsidRDefault="008E2FE9" w:rsidP="008E2FE9">
            <w:pPr>
              <w:jc w:val="center"/>
              <w:rPr>
                <w:b/>
                <w:lang w:val="en-US"/>
              </w:rPr>
            </w:pPr>
            <w:r w:rsidRPr="00561440">
              <w:rPr>
                <w:b/>
                <w:lang w:val="en-US"/>
              </w:rPr>
              <w:t>1,0000</w:t>
            </w:r>
          </w:p>
        </w:tc>
      </w:tr>
      <w:tr w:rsidR="008E2FE9" w14:paraId="1268C05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3EC437" w14:textId="77777777" w:rsidR="008E2FE9" w:rsidRDefault="008E2FE9" w:rsidP="008E2FE9">
            <w:pPr>
              <w:rPr>
                <w:lang w:val="en-US"/>
              </w:rPr>
            </w:pPr>
          </w:p>
        </w:tc>
        <w:tc>
          <w:tcPr>
            <w:tcW w:w="1417" w:type="dxa"/>
            <w:tcBorders>
              <w:top w:val="nil"/>
              <w:bottom w:val="single" w:sz="2" w:space="0" w:color="auto"/>
            </w:tcBorders>
            <w:vAlign w:val="center"/>
          </w:tcPr>
          <w:p w14:paraId="49FA722F"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27FB46D3"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6DD8C6A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0499869" w14:textId="77777777" w:rsidR="008E2FE9" w:rsidRDefault="008E2FE9" w:rsidP="008E2FE9">
            <w:pPr>
              <w:rPr>
                <w:lang w:val="en-US"/>
              </w:rPr>
            </w:pPr>
            <w:r>
              <w:rPr>
                <w:lang w:val="en-US"/>
              </w:rPr>
              <w:t>0,110</w:t>
            </w:r>
          </w:p>
        </w:tc>
      </w:tr>
      <w:tr w:rsidR="008E2FE9" w14:paraId="729749B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7A7E5C1" w14:textId="77777777" w:rsidR="008E2FE9" w:rsidRDefault="008E2FE9" w:rsidP="008E2FE9">
            <w:pPr>
              <w:rPr>
                <w:lang w:val="en-US"/>
              </w:rPr>
            </w:pPr>
          </w:p>
        </w:tc>
        <w:tc>
          <w:tcPr>
            <w:tcW w:w="1417" w:type="dxa"/>
            <w:tcBorders>
              <w:top w:val="nil"/>
              <w:bottom w:val="single" w:sz="2" w:space="0" w:color="auto"/>
            </w:tcBorders>
            <w:vAlign w:val="center"/>
          </w:tcPr>
          <w:p w14:paraId="5F260BA2" w14:textId="77777777" w:rsidR="008E2FE9" w:rsidRDefault="008E2FE9" w:rsidP="008E2FE9">
            <w:pPr>
              <w:jc w:val="center"/>
              <w:rPr>
                <w:sz w:val="16"/>
                <w:szCs w:val="16"/>
                <w:lang w:val="en-US"/>
              </w:rPr>
            </w:pPr>
            <w:r>
              <w:rPr>
                <w:sz w:val="16"/>
                <w:szCs w:val="16"/>
                <w:lang w:val="en-US"/>
              </w:rPr>
              <w:t>2881116001642</w:t>
            </w:r>
          </w:p>
        </w:tc>
        <w:tc>
          <w:tcPr>
            <w:tcW w:w="5245" w:type="dxa"/>
            <w:tcBorders>
              <w:top w:val="nil"/>
              <w:bottom w:val="single" w:sz="2" w:space="0" w:color="auto"/>
            </w:tcBorders>
          </w:tcPr>
          <w:p w14:paraId="51991C9E" w14:textId="77777777" w:rsidR="008E2FE9" w:rsidRDefault="008E2FE9" w:rsidP="008E2FE9">
            <w:pPr>
              <w:rPr>
                <w:lang w:val="en-US"/>
              </w:rPr>
            </w:pPr>
            <w:r>
              <w:rPr>
                <w:lang w:val="en-US"/>
              </w:rPr>
              <w:t>Hirtie slef.usc.sticla foi 23 x 30 gr 12 S 1581</w:t>
            </w:r>
          </w:p>
        </w:tc>
        <w:tc>
          <w:tcPr>
            <w:tcW w:w="1134" w:type="dxa"/>
            <w:tcBorders>
              <w:top w:val="nil"/>
              <w:bottom w:val="single" w:sz="2" w:space="0" w:color="auto"/>
            </w:tcBorders>
          </w:tcPr>
          <w:p w14:paraId="79EBC046" w14:textId="77777777" w:rsidR="008E2FE9" w:rsidRDefault="008E2FE9" w:rsidP="008E2FE9">
            <w:pPr>
              <w:rPr>
                <w:lang w:val="en-US"/>
              </w:rPr>
            </w:pPr>
            <w:r>
              <w:rPr>
                <w:lang w:val="en-US"/>
              </w:rPr>
              <w:t>buc</w:t>
            </w:r>
          </w:p>
        </w:tc>
        <w:tc>
          <w:tcPr>
            <w:tcW w:w="1417" w:type="dxa"/>
            <w:tcBorders>
              <w:top w:val="nil"/>
              <w:bottom w:val="single" w:sz="2" w:space="0" w:color="auto"/>
            </w:tcBorders>
          </w:tcPr>
          <w:p w14:paraId="643C2654" w14:textId="77777777" w:rsidR="008E2FE9" w:rsidRDefault="008E2FE9" w:rsidP="008E2FE9">
            <w:pPr>
              <w:rPr>
                <w:lang w:val="en-US"/>
              </w:rPr>
            </w:pPr>
            <w:r>
              <w:rPr>
                <w:lang w:val="en-US"/>
              </w:rPr>
              <w:t>0,300</w:t>
            </w:r>
          </w:p>
        </w:tc>
      </w:tr>
      <w:tr w:rsidR="008E2FE9" w:rsidRPr="00561440" w14:paraId="4A1CD559"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0F4E713" w14:textId="77777777" w:rsidR="008E2FE9" w:rsidRPr="00561440" w:rsidRDefault="008E2FE9" w:rsidP="008E2FE9">
            <w:pPr>
              <w:rPr>
                <w:b/>
                <w:lang w:val="en-US"/>
              </w:rPr>
            </w:pPr>
            <w:r w:rsidRPr="00561440">
              <w:rPr>
                <w:b/>
                <w:lang w:val="en-US"/>
              </w:rPr>
              <w:t>80</w:t>
            </w:r>
          </w:p>
        </w:tc>
        <w:tc>
          <w:tcPr>
            <w:tcW w:w="1417" w:type="dxa"/>
            <w:tcBorders>
              <w:top w:val="single" w:sz="4" w:space="0" w:color="auto"/>
              <w:bottom w:val="single" w:sz="4" w:space="0" w:color="auto"/>
            </w:tcBorders>
          </w:tcPr>
          <w:p w14:paraId="3E5190DB" w14:textId="77777777" w:rsidR="008E2FE9" w:rsidRPr="00561440" w:rsidRDefault="008E2FE9" w:rsidP="008E2FE9">
            <w:pPr>
              <w:rPr>
                <w:b/>
                <w:lang w:val="en-US"/>
              </w:rPr>
            </w:pPr>
            <w:r w:rsidRPr="00561440">
              <w:rPr>
                <w:b/>
                <w:lang w:val="en-US"/>
              </w:rPr>
              <w:t>IzJ07B</w:t>
            </w:r>
          </w:p>
        </w:tc>
        <w:tc>
          <w:tcPr>
            <w:tcW w:w="5245" w:type="dxa"/>
            <w:tcBorders>
              <w:top w:val="single" w:sz="4" w:space="0" w:color="auto"/>
              <w:bottom w:val="single" w:sz="4" w:space="0" w:color="auto"/>
            </w:tcBorders>
          </w:tcPr>
          <w:p w14:paraId="5A2EE9F0"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Grunduirea conductelor si aparatelor cu grund de miniu plumb in 2 straturi GF-021</w:t>
            </w:r>
          </w:p>
        </w:tc>
        <w:tc>
          <w:tcPr>
            <w:tcW w:w="1134" w:type="dxa"/>
            <w:tcBorders>
              <w:top w:val="single" w:sz="4" w:space="0" w:color="auto"/>
              <w:bottom w:val="single" w:sz="4" w:space="0" w:color="auto"/>
            </w:tcBorders>
            <w:vAlign w:val="center"/>
          </w:tcPr>
          <w:p w14:paraId="54D187DC"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0555DD70" w14:textId="77777777" w:rsidR="008E2FE9" w:rsidRPr="00561440" w:rsidRDefault="008E2FE9" w:rsidP="008E2FE9">
            <w:pPr>
              <w:jc w:val="center"/>
              <w:rPr>
                <w:b/>
                <w:lang w:val="en-US"/>
              </w:rPr>
            </w:pPr>
            <w:r w:rsidRPr="00561440">
              <w:rPr>
                <w:b/>
                <w:lang w:val="en-US"/>
              </w:rPr>
              <w:t>1,0000</w:t>
            </w:r>
          </w:p>
        </w:tc>
      </w:tr>
      <w:tr w:rsidR="008E2FE9" w14:paraId="09288AD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3191FF" w14:textId="77777777" w:rsidR="008E2FE9" w:rsidRDefault="008E2FE9" w:rsidP="008E2FE9">
            <w:pPr>
              <w:rPr>
                <w:lang w:val="en-US"/>
              </w:rPr>
            </w:pPr>
          </w:p>
        </w:tc>
        <w:tc>
          <w:tcPr>
            <w:tcW w:w="1417" w:type="dxa"/>
            <w:tcBorders>
              <w:top w:val="nil"/>
              <w:bottom w:val="single" w:sz="2" w:space="0" w:color="auto"/>
            </w:tcBorders>
            <w:vAlign w:val="center"/>
          </w:tcPr>
          <w:p w14:paraId="3BBAB53C" w14:textId="77777777" w:rsidR="008E2FE9" w:rsidRDefault="008E2FE9" w:rsidP="008E2FE9">
            <w:pPr>
              <w:jc w:val="center"/>
              <w:rPr>
                <w:sz w:val="16"/>
                <w:szCs w:val="16"/>
                <w:lang w:val="en-US"/>
              </w:rPr>
            </w:pPr>
            <w:r>
              <w:rPr>
                <w:sz w:val="16"/>
                <w:szCs w:val="16"/>
                <w:lang w:val="en-US"/>
              </w:rPr>
              <w:t>7135010011000</w:t>
            </w:r>
          </w:p>
        </w:tc>
        <w:tc>
          <w:tcPr>
            <w:tcW w:w="5245" w:type="dxa"/>
            <w:tcBorders>
              <w:top w:val="nil"/>
              <w:bottom w:val="single" w:sz="2" w:space="0" w:color="auto"/>
            </w:tcBorders>
          </w:tcPr>
          <w:p w14:paraId="04C79139" w14:textId="77777777" w:rsidR="008E2FE9" w:rsidRDefault="008E2FE9" w:rsidP="008E2FE9">
            <w:pPr>
              <w:rPr>
                <w:lang w:val="en-US"/>
              </w:rPr>
            </w:pPr>
            <w:r>
              <w:rPr>
                <w:lang w:val="en-US"/>
              </w:rPr>
              <w:t>Galvanizator</w:t>
            </w:r>
          </w:p>
        </w:tc>
        <w:tc>
          <w:tcPr>
            <w:tcW w:w="1134" w:type="dxa"/>
            <w:tcBorders>
              <w:top w:val="nil"/>
              <w:bottom w:val="single" w:sz="2" w:space="0" w:color="auto"/>
            </w:tcBorders>
          </w:tcPr>
          <w:p w14:paraId="771AE3B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D9DC8AD" w14:textId="77777777" w:rsidR="008E2FE9" w:rsidRDefault="008E2FE9" w:rsidP="008E2FE9">
            <w:pPr>
              <w:rPr>
                <w:lang w:val="en-US"/>
              </w:rPr>
            </w:pPr>
            <w:r>
              <w:rPr>
                <w:lang w:val="en-US"/>
              </w:rPr>
              <w:t>0,160</w:t>
            </w:r>
          </w:p>
        </w:tc>
      </w:tr>
      <w:tr w:rsidR="008E2FE9" w14:paraId="75EB61B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63F6FB" w14:textId="77777777" w:rsidR="008E2FE9" w:rsidRDefault="008E2FE9" w:rsidP="008E2FE9">
            <w:pPr>
              <w:rPr>
                <w:lang w:val="en-US"/>
              </w:rPr>
            </w:pPr>
          </w:p>
        </w:tc>
        <w:tc>
          <w:tcPr>
            <w:tcW w:w="1417" w:type="dxa"/>
            <w:tcBorders>
              <w:top w:val="nil"/>
              <w:bottom w:val="single" w:sz="2" w:space="0" w:color="auto"/>
            </w:tcBorders>
            <w:vAlign w:val="center"/>
          </w:tcPr>
          <w:p w14:paraId="5D06EBF3"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6D96B15A"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491EAF0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92C5CA8" w14:textId="77777777" w:rsidR="008E2FE9" w:rsidRDefault="008E2FE9" w:rsidP="008E2FE9">
            <w:pPr>
              <w:rPr>
                <w:lang w:val="en-US"/>
              </w:rPr>
            </w:pPr>
            <w:r>
              <w:rPr>
                <w:lang w:val="en-US"/>
              </w:rPr>
              <w:t>0,390</w:t>
            </w:r>
          </w:p>
        </w:tc>
      </w:tr>
      <w:tr w:rsidR="008E2FE9" w14:paraId="4C12640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10644C" w14:textId="77777777" w:rsidR="008E2FE9" w:rsidRDefault="008E2FE9" w:rsidP="008E2FE9">
            <w:pPr>
              <w:rPr>
                <w:lang w:val="en-US"/>
              </w:rPr>
            </w:pPr>
          </w:p>
        </w:tc>
        <w:tc>
          <w:tcPr>
            <w:tcW w:w="1417" w:type="dxa"/>
            <w:tcBorders>
              <w:top w:val="nil"/>
              <w:bottom w:val="single" w:sz="2" w:space="0" w:color="auto"/>
            </w:tcBorders>
            <w:vAlign w:val="center"/>
          </w:tcPr>
          <w:p w14:paraId="29E4A814" w14:textId="77777777" w:rsidR="008E2FE9" w:rsidRDefault="008E2FE9" w:rsidP="008E2FE9">
            <w:pPr>
              <w:jc w:val="center"/>
              <w:rPr>
                <w:sz w:val="16"/>
                <w:szCs w:val="16"/>
                <w:lang w:val="en-US"/>
              </w:rPr>
            </w:pPr>
            <w:r>
              <w:rPr>
                <w:sz w:val="16"/>
                <w:szCs w:val="16"/>
                <w:lang w:val="en-US"/>
              </w:rPr>
              <w:t>2430226100837gf</w:t>
            </w:r>
          </w:p>
        </w:tc>
        <w:tc>
          <w:tcPr>
            <w:tcW w:w="5245" w:type="dxa"/>
            <w:tcBorders>
              <w:top w:val="nil"/>
              <w:bottom w:val="single" w:sz="2" w:space="0" w:color="auto"/>
            </w:tcBorders>
          </w:tcPr>
          <w:p w14:paraId="4410D365" w14:textId="77777777" w:rsidR="008E2FE9" w:rsidRDefault="008E2FE9" w:rsidP="008E2FE9">
            <w:pPr>
              <w:rPr>
                <w:lang w:val="en-US"/>
              </w:rPr>
            </w:pPr>
            <w:r>
              <w:rPr>
                <w:lang w:val="en-US"/>
              </w:rPr>
              <w:t>Grund GF 021</w:t>
            </w:r>
          </w:p>
        </w:tc>
        <w:tc>
          <w:tcPr>
            <w:tcW w:w="1134" w:type="dxa"/>
            <w:tcBorders>
              <w:top w:val="nil"/>
              <w:bottom w:val="single" w:sz="2" w:space="0" w:color="auto"/>
            </w:tcBorders>
          </w:tcPr>
          <w:p w14:paraId="548A9225" w14:textId="77777777" w:rsidR="008E2FE9" w:rsidRDefault="008E2FE9" w:rsidP="008E2FE9">
            <w:pPr>
              <w:rPr>
                <w:lang w:val="en-US"/>
              </w:rPr>
            </w:pPr>
            <w:r>
              <w:rPr>
                <w:lang w:val="en-US"/>
              </w:rPr>
              <w:t>kg</w:t>
            </w:r>
          </w:p>
        </w:tc>
        <w:tc>
          <w:tcPr>
            <w:tcW w:w="1417" w:type="dxa"/>
            <w:tcBorders>
              <w:top w:val="nil"/>
              <w:bottom w:val="single" w:sz="2" w:space="0" w:color="auto"/>
            </w:tcBorders>
          </w:tcPr>
          <w:p w14:paraId="63158814" w14:textId="77777777" w:rsidR="008E2FE9" w:rsidRDefault="008E2FE9" w:rsidP="008E2FE9">
            <w:pPr>
              <w:rPr>
                <w:lang w:val="en-US"/>
              </w:rPr>
            </w:pPr>
            <w:r>
              <w:rPr>
                <w:lang w:val="en-US"/>
              </w:rPr>
              <w:t>0,300</w:t>
            </w:r>
          </w:p>
        </w:tc>
      </w:tr>
      <w:tr w:rsidR="008E2FE9" w14:paraId="549A6C1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93FE36" w14:textId="77777777" w:rsidR="008E2FE9" w:rsidRDefault="008E2FE9" w:rsidP="008E2FE9">
            <w:pPr>
              <w:rPr>
                <w:lang w:val="en-US"/>
              </w:rPr>
            </w:pPr>
          </w:p>
        </w:tc>
        <w:tc>
          <w:tcPr>
            <w:tcW w:w="1417" w:type="dxa"/>
            <w:tcBorders>
              <w:top w:val="nil"/>
              <w:bottom w:val="single" w:sz="2" w:space="0" w:color="auto"/>
            </w:tcBorders>
            <w:vAlign w:val="center"/>
          </w:tcPr>
          <w:p w14:paraId="608C5B1F" w14:textId="77777777" w:rsidR="008E2FE9" w:rsidRDefault="008E2FE9" w:rsidP="008E2FE9">
            <w:pPr>
              <w:jc w:val="center"/>
              <w:rPr>
                <w:sz w:val="16"/>
                <w:szCs w:val="16"/>
                <w:lang w:val="en-US"/>
              </w:rPr>
            </w:pPr>
            <w:r>
              <w:rPr>
                <w:sz w:val="16"/>
                <w:szCs w:val="16"/>
                <w:lang w:val="en-US"/>
              </w:rPr>
              <w:t>2320166200676</w:t>
            </w:r>
          </w:p>
        </w:tc>
        <w:tc>
          <w:tcPr>
            <w:tcW w:w="5245" w:type="dxa"/>
            <w:tcBorders>
              <w:top w:val="nil"/>
              <w:bottom w:val="single" w:sz="2" w:space="0" w:color="auto"/>
            </w:tcBorders>
          </w:tcPr>
          <w:p w14:paraId="039097B2" w14:textId="77777777" w:rsidR="008E2FE9" w:rsidRDefault="008E2FE9" w:rsidP="008E2FE9">
            <w:pPr>
              <w:rPr>
                <w:lang w:val="en-US"/>
              </w:rPr>
            </w:pPr>
            <w:r>
              <w:rPr>
                <w:lang w:val="en-US"/>
              </w:rPr>
              <w:t>White spirit</w:t>
            </w:r>
          </w:p>
        </w:tc>
        <w:tc>
          <w:tcPr>
            <w:tcW w:w="1134" w:type="dxa"/>
            <w:tcBorders>
              <w:top w:val="nil"/>
              <w:bottom w:val="single" w:sz="2" w:space="0" w:color="auto"/>
            </w:tcBorders>
          </w:tcPr>
          <w:p w14:paraId="5D183C90" w14:textId="77777777" w:rsidR="008E2FE9" w:rsidRDefault="008E2FE9" w:rsidP="008E2FE9">
            <w:pPr>
              <w:rPr>
                <w:lang w:val="en-US"/>
              </w:rPr>
            </w:pPr>
            <w:r>
              <w:rPr>
                <w:lang w:val="en-US"/>
              </w:rPr>
              <w:t>kg</w:t>
            </w:r>
          </w:p>
        </w:tc>
        <w:tc>
          <w:tcPr>
            <w:tcW w:w="1417" w:type="dxa"/>
            <w:tcBorders>
              <w:top w:val="nil"/>
              <w:bottom w:val="single" w:sz="2" w:space="0" w:color="auto"/>
            </w:tcBorders>
          </w:tcPr>
          <w:p w14:paraId="05D8434C" w14:textId="77777777" w:rsidR="008E2FE9" w:rsidRDefault="008E2FE9" w:rsidP="008E2FE9">
            <w:pPr>
              <w:rPr>
                <w:lang w:val="en-US"/>
              </w:rPr>
            </w:pPr>
            <w:r>
              <w:rPr>
                <w:lang w:val="en-US"/>
              </w:rPr>
              <w:t>0,040</w:t>
            </w:r>
          </w:p>
        </w:tc>
      </w:tr>
      <w:tr w:rsidR="008E2FE9" w14:paraId="2697644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3307728" w14:textId="77777777" w:rsidR="008E2FE9" w:rsidRDefault="008E2FE9" w:rsidP="008E2FE9">
            <w:pPr>
              <w:rPr>
                <w:lang w:val="en-US"/>
              </w:rPr>
            </w:pPr>
          </w:p>
        </w:tc>
        <w:tc>
          <w:tcPr>
            <w:tcW w:w="1417" w:type="dxa"/>
            <w:tcBorders>
              <w:top w:val="nil"/>
              <w:bottom w:val="single" w:sz="2" w:space="0" w:color="auto"/>
            </w:tcBorders>
            <w:vAlign w:val="center"/>
          </w:tcPr>
          <w:p w14:paraId="35580F1A"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0E481C8F"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7F7C51B1" w14:textId="77777777" w:rsidR="008E2FE9" w:rsidRDefault="008E2FE9" w:rsidP="008E2FE9">
            <w:pPr>
              <w:rPr>
                <w:lang w:val="en-US"/>
              </w:rPr>
            </w:pPr>
            <w:r>
              <w:rPr>
                <w:lang w:val="en-US"/>
              </w:rPr>
              <w:t>kg</w:t>
            </w:r>
          </w:p>
        </w:tc>
        <w:tc>
          <w:tcPr>
            <w:tcW w:w="1417" w:type="dxa"/>
            <w:tcBorders>
              <w:top w:val="nil"/>
              <w:bottom w:val="single" w:sz="2" w:space="0" w:color="auto"/>
            </w:tcBorders>
          </w:tcPr>
          <w:p w14:paraId="5F56F8E5" w14:textId="77777777" w:rsidR="008E2FE9" w:rsidRDefault="008E2FE9" w:rsidP="008E2FE9">
            <w:pPr>
              <w:rPr>
                <w:lang w:val="en-US"/>
              </w:rPr>
            </w:pPr>
            <w:r>
              <w:rPr>
                <w:lang w:val="en-US"/>
              </w:rPr>
              <w:t>0,050</w:t>
            </w:r>
          </w:p>
        </w:tc>
      </w:tr>
      <w:tr w:rsidR="008E2FE9" w:rsidRPr="00561440" w14:paraId="0234589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8EFA229" w14:textId="77777777" w:rsidR="008E2FE9" w:rsidRPr="00561440" w:rsidRDefault="008E2FE9" w:rsidP="008E2FE9">
            <w:pPr>
              <w:rPr>
                <w:b/>
                <w:lang w:val="en-US"/>
              </w:rPr>
            </w:pPr>
            <w:r w:rsidRPr="00561440">
              <w:rPr>
                <w:b/>
                <w:lang w:val="en-US"/>
              </w:rPr>
              <w:t>81</w:t>
            </w:r>
          </w:p>
        </w:tc>
        <w:tc>
          <w:tcPr>
            <w:tcW w:w="1417" w:type="dxa"/>
            <w:tcBorders>
              <w:top w:val="single" w:sz="4" w:space="0" w:color="auto"/>
              <w:bottom w:val="single" w:sz="4" w:space="0" w:color="auto"/>
            </w:tcBorders>
          </w:tcPr>
          <w:p w14:paraId="3C2CBD9C" w14:textId="77777777" w:rsidR="008E2FE9" w:rsidRPr="00561440" w:rsidRDefault="008E2FE9" w:rsidP="008E2FE9">
            <w:pPr>
              <w:rPr>
                <w:b/>
                <w:lang w:val="en-US"/>
              </w:rPr>
            </w:pPr>
            <w:r w:rsidRPr="00561440">
              <w:rPr>
                <w:b/>
                <w:lang w:val="en-US"/>
              </w:rPr>
              <w:t>RpIzD05E</w:t>
            </w:r>
          </w:p>
        </w:tc>
        <w:tc>
          <w:tcPr>
            <w:tcW w:w="5245" w:type="dxa"/>
            <w:tcBorders>
              <w:top w:val="single" w:sz="4" w:space="0" w:color="auto"/>
              <w:bottom w:val="single" w:sz="4" w:space="0" w:color="auto"/>
            </w:tcBorders>
          </w:tcPr>
          <w:p w14:paraId="1B72E4CA"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Izolarea conductelor cu cochilii din vata minerala gata confectionate cu grosimi 40 mm</w:t>
            </w:r>
          </w:p>
        </w:tc>
        <w:tc>
          <w:tcPr>
            <w:tcW w:w="1134" w:type="dxa"/>
            <w:tcBorders>
              <w:top w:val="single" w:sz="4" w:space="0" w:color="auto"/>
              <w:bottom w:val="single" w:sz="4" w:space="0" w:color="auto"/>
            </w:tcBorders>
            <w:vAlign w:val="center"/>
          </w:tcPr>
          <w:p w14:paraId="21BFC811"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556AEDDF" w14:textId="77777777" w:rsidR="008E2FE9" w:rsidRPr="00561440" w:rsidRDefault="008E2FE9" w:rsidP="008E2FE9">
            <w:pPr>
              <w:jc w:val="center"/>
              <w:rPr>
                <w:b/>
                <w:lang w:val="en-US"/>
              </w:rPr>
            </w:pPr>
            <w:r w:rsidRPr="00561440">
              <w:rPr>
                <w:b/>
                <w:lang w:val="en-US"/>
              </w:rPr>
              <w:t>1,0000</w:t>
            </w:r>
          </w:p>
        </w:tc>
      </w:tr>
      <w:tr w:rsidR="008E2FE9" w14:paraId="364AF5F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380EEC" w14:textId="77777777" w:rsidR="008E2FE9" w:rsidRDefault="008E2FE9" w:rsidP="008E2FE9">
            <w:pPr>
              <w:rPr>
                <w:lang w:val="en-US"/>
              </w:rPr>
            </w:pPr>
          </w:p>
        </w:tc>
        <w:tc>
          <w:tcPr>
            <w:tcW w:w="1417" w:type="dxa"/>
            <w:tcBorders>
              <w:top w:val="nil"/>
              <w:bottom w:val="single" w:sz="2" w:space="0" w:color="auto"/>
            </w:tcBorders>
            <w:vAlign w:val="center"/>
          </w:tcPr>
          <w:p w14:paraId="5AA13AB1" w14:textId="77777777" w:rsidR="008E2FE9" w:rsidRDefault="008E2FE9" w:rsidP="008E2FE9">
            <w:pPr>
              <w:jc w:val="center"/>
              <w:rPr>
                <w:sz w:val="16"/>
                <w:szCs w:val="16"/>
                <w:lang w:val="en-US"/>
              </w:rPr>
            </w:pPr>
            <w:r>
              <w:rPr>
                <w:sz w:val="16"/>
                <w:szCs w:val="16"/>
                <w:lang w:val="en-US"/>
              </w:rPr>
              <w:t>7134050013240</w:t>
            </w:r>
          </w:p>
        </w:tc>
        <w:tc>
          <w:tcPr>
            <w:tcW w:w="5245" w:type="dxa"/>
            <w:tcBorders>
              <w:top w:val="nil"/>
              <w:bottom w:val="single" w:sz="2" w:space="0" w:color="auto"/>
            </w:tcBorders>
          </w:tcPr>
          <w:p w14:paraId="765589AA" w14:textId="77777777" w:rsidR="008E2FE9" w:rsidRDefault="008E2FE9" w:rsidP="008E2FE9">
            <w:pPr>
              <w:rPr>
                <w:lang w:val="en-US"/>
              </w:rPr>
            </w:pPr>
            <w:r>
              <w:rPr>
                <w:lang w:val="en-US"/>
              </w:rPr>
              <w:t>Izolator - termic</w:t>
            </w:r>
          </w:p>
        </w:tc>
        <w:tc>
          <w:tcPr>
            <w:tcW w:w="1134" w:type="dxa"/>
            <w:tcBorders>
              <w:top w:val="nil"/>
              <w:bottom w:val="single" w:sz="2" w:space="0" w:color="auto"/>
            </w:tcBorders>
          </w:tcPr>
          <w:p w14:paraId="4A8F382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369A0CE" w14:textId="77777777" w:rsidR="008E2FE9" w:rsidRDefault="008E2FE9" w:rsidP="008E2FE9">
            <w:pPr>
              <w:rPr>
                <w:lang w:val="en-US"/>
              </w:rPr>
            </w:pPr>
            <w:r>
              <w:rPr>
                <w:lang w:val="en-US"/>
              </w:rPr>
              <w:t>0,230</w:t>
            </w:r>
          </w:p>
        </w:tc>
      </w:tr>
      <w:tr w:rsidR="008E2FE9" w14:paraId="4B2C237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4CB241A" w14:textId="77777777" w:rsidR="008E2FE9" w:rsidRDefault="008E2FE9" w:rsidP="008E2FE9">
            <w:pPr>
              <w:rPr>
                <w:lang w:val="en-US"/>
              </w:rPr>
            </w:pPr>
          </w:p>
        </w:tc>
        <w:tc>
          <w:tcPr>
            <w:tcW w:w="1417" w:type="dxa"/>
            <w:tcBorders>
              <w:top w:val="nil"/>
              <w:bottom w:val="single" w:sz="2" w:space="0" w:color="auto"/>
            </w:tcBorders>
            <w:vAlign w:val="center"/>
          </w:tcPr>
          <w:p w14:paraId="3034E0B3"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779CF230"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5B04205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85A4C41" w14:textId="77777777" w:rsidR="008E2FE9" w:rsidRDefault="008E2FE9" w:rsidP="008E2FE9">
            <w:pPr>
              <w:rPr>
                <w:lang w:val="en-US"/>
              </w:rPr>
            </w:pPr>
            <w:r>
              <w:rPr>
                <w:lang w:val="en-US"/>
              </w:rPr>
              <w:t>0,360</w:t>
            </w:r>
          </w:p>
        </w:tc>
      </w:tr>
      <w:tr w:rsidR="008E2FE9" w14:paraId="2FF82D6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75A765B" w14:textId="77777777" w:rsidR="008E2FE9" w:rsidRDefault="008E2FE9" w:rsidP="008E2FE9">
            <w:pPr>
              <w:rPr>
                <w:lang w:val="en-US"/>
              </w:rPr>
            </w:pPr>
          </w:p>
        </w:tc>
        <w:tc>
          <w:tcPr>
            <w:tcW w:w="1417" w:type="dxa"/>
            <w:tcBorders>
              <w:top w:val="nil"/>
              <w:bottom w:val="single" w:sz="2" w:space="0" w:color="auto"/>
            </w:tcBorders>
            <w:vAlign w:val="center"/>
          </w:tcPr>
          <w:p w14:paraId="647B7C3D" w14:textId="77777777" w:rsidR="008E2FE9" w:rsidRDefault="008E2FE9" w:rsidP="008E2FE9">
            <w:pPr>
              <w:jc w:val="center"/>
              <w:rPr>
                <w:sz w:val="16"/>
                <w:szCs w:val="16"/>
                <w:lang w:val="en-US"/>
              </w:rPr>
            </w:pPr>
            <w:r>
              <w:rPr>
                <w:sz w:val="16"/>
                <w:szCs w:val="16"/>
                <w:lang w:val="en-US"/>
              </w:rPr>
              <w:t>111100010003160</w:t>
            </w:r>
          </w:p>
        </w:tc>
        <w:tc>
          <w:tcPr>
            <w:tcW w:w="5245" w:type="dxa"/>
            <w:tcBorders>
              <w:top w:val="nil"/>
              <w:bottom w:val="single" w:sz="2" w:space="0" w:color="auto"/>
            </w:tcBorders>
          </w:tcPr>
          <w:p w14:paraId="705A21AD" w14:textId="77777777" w:rsidR="008E2FE9" w:rsidRDefault="008E2FE9" w:rsidP="008E2FE9">
            <w:pPr>
              <w:rPr>
                <w:lang w:val="en-US"/>
              </w:rPr>
            </w:pPr>
            <w:r>
              <w:rPr>
                <w:lang w:val="en-US"/>
              </w:rPr>
              <w:t>Cochilii vata minerala gr 40mm</w:t>
            </w:r>
          </w:p>
        </w:tc>
        <w:tc>
          <w:tcPr>
            <w:tcW w:w="1134" w:type="dxa"/>
            <w:tcBorders>
              <w:top w:val="nil"/>
              <w:bottom w:val="single" w:sz="2" w:space="0" w:color="auto"/>
            </w:tcBorders>
          </w:tcPr>
          <w:p w14:paraId="4CCACACE" w14:textId="77777777" w:rsidR="008E2FE9" w:rsidRDefault="008E2FE9" w:rsidP="008E2FE9">
            <w:pPr>
              <w:rPr>
                <w:lang w:val="en-US"/>
              </w:rPr>
            </w:pPr>
            <w:r>
              <w:rPr>
                <w:lang w:val="en-US"/>
              </w:rPr>
              <w:t>m2</w:t>
            </w:r>
          </w:p>
        </w:tc>
        <w:tc>
          <w:tcPr>
            <w:tcW w:w="1417" w:type="dxa"/>
            <w:tcBorders>
              <w:top w:val="nil"/>
              <w:bottom w:val="single" w:sz="2" w:space="0" w:color="auto"/>
            </w:tcBorders>
          </w:tcPr>
          <w:p w14:paraId="1AD31C7A" w14:textId="77777777" w:rsidR="008E2FE9" w:rsidRDefault="008E2FE9" w:rsidP="008E2FE9">
            <w:pPr>
              <w:rPr>
                <w:lang w:val="en-US"/>
              </w:rPr>
            </w:pPr>
            <w:r>
              <w:rPr>
                <w:lang w:val="en-US"/>
              </w:rPr>
              <w:t>1,061</w:t>
            </w:r>
          </w:p>
        </w:tc>
      </w:tr>
      <w:tr w:rsidR="008E2FE9" w14:paraId="477AB67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F32515" w14:textId="77777777" w:rsidR="008E2FE9" w:rsidRDefault="008E2FE9" w:rsidP="008E2FE9">
            <w:pPr>
              <w:rPr>
                <w:lang w:val="en-US"/>
              </w:rPr>
            </w:pPr>
          </w:p>
        </w:tc>
        <w:tc>
          <w:tcPr>
            <w:tcW w:w="1417" w:type="dxa"/>
            <w:tcBorders>
              <w:top w:val="nil"/>
              <w:bottom w:val="single" w:sz="2" w:space="0" w:color="auto"/>
            </w:tcBorders>
            <w:vAlign w:val="center"/>
          </w:tcPr>
          <w:p w14:paraId="30E26DD9" w14:textId="77777777" w:rsidR="008E2FE9" w:rsidRDefault="008E2FE9" w:rsidP="008E2FE9">
            <w:pPr>
              <w:jc w:val="center"/>
              <w:rPr>
                <w:sz w:val="16"/>
                <w:szCs w:val="16"/>
                <w:lang w:val="en-US"/>
              </w:rPr>
            </w:pPr>
            <w:r>
              <w:rPr>
                <w:sz w:val="16"/>
                <w:szCs w:val="16"/>
                <w:lang w:val="en-US"/>
              </w:rPr>
              <w:t>2734113805421</w:t>
            </w:r>
          </w:p>
        </w:tc>
        <w:tc>
          <w:tcPr>
            <w:tcW w:w="5245" w:type="dxa"/>
            <w:tcBorders>
              <w:top w:val="nil"/>
              <w:bottom w:val="single" w:sz="2" w:space="0" w:color="auto"/>
            </w:tcBorders>
          </w:tcPr>
          <w:p w14:paraId="799CE1CA" w14:textId="77777777" w:rsidR="008E2FE9" w:rsidRDefault="008E2FE9" w:rsidP="008E2FE9">
            <w:pPr>
              <w:rPr>
                <w:lang w:val="en-US"/>
              </w:rPr>
            </w:pPr>
            <w:r>
              <w:rPr>
                <w:lang w:val="en-US"/>
              </w:rPr>
              <w:t>Sirma din otel moale, zincata D=2 mm</w:t>
            </w:r>
          </w:p>
        </w:tc>
        <w:tc>
          <w:tcPr>
            <w:tcW w:w="1134" w:type="dxa"/>
            <w:tcBorders>
              <w:top w:val="nil"/>
              <w:bottom w:val="single" w:sz="2" w:space="0" w:color="auto"/>
            </w:tcBorders>
          </w:tcPr>
          <w:p w14:paraId="128EF8EC" w14:textId="77777777" w:rsidR="008E2FE9" w:rsidRDefault="008E2FE9" w:rsidP="008E2FE9">
            <w:pPr>
              <w:rPr>
                <w:lang w:val="en-US"/>
              </w:rPr>
            </w:pPr>
            <w:r>
              <w:rPr>
                <w:lang w:val="en-US"/>
              </w:rPr>
              <w:t>kg</w:t>
            </w:r>
          </w:p>
        </w:tc>
        <w:tc>
          <w:tcPr>
            <w:tcW w:w="1417" w:type="dxa"/>
            <w:tcBorders>
              <w:top w:val="nil"/>
              <w:bottom w:val="single" w:sz="2" w:space="0" w:color="auto"/>
            </w:tcBorders>
          </w:tcPr>
          <w:p w14:paraId="11F03700" w14:textId="77777777" w:rsidR="008E2FE9" w:rsidRDefault="008E2FE9" w:rsidP="008E2FE9">
            <w:pPr>
              <w:rPr>
                <w:lang w:val="en-US"/>
              </w:rPr>
            </w:pPr>
            <w:r>
              <w:rPr>
                <w:lang w:val="en-US"/>
              </w:rPr>
              <w:t>0,046</w:t>
            </w:r>
          </w:p>
        </w:tc>
      </w:tr>
      <w:tr w:rsidR="008E2FE9" w14:paraId="23A5426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B7E227" w14:textId="77777777" w:rsidR="008E2FE9" w:rsidRDefault="008E2FE9" w:rsidP="008E2FE9">
            <w:pPr>
              <w:rPr>
                <w:lang w:val="en-US"/>
              </w:rPr>
            </w:pPr>
          </w:p>
        </w:tc>
        <w:tc>
          <w:tcPr>
            <w:tcW w:w="1417" w:type="dxa"/>
            <w:tcBorders>
              <w:top w:val="nil"/>
              <w:bottom w:val="single" w:sz="2" w:space="0" w:color="auto"/>
            </w:tcBorders>
            <w:vAlign w:val="center"/>
          </w:tcPr>
          <w:p w14:paraId="2E6BDEF7" w14:textId="77777777" w:rsidR="008E2FE9" w:rsidRDefault="008E2FE9" w:rsidP="008E2FE9">
            <w:pPr>
              <w:jc w:val="center"/>
              <w:rPr>
                <w:sz w:val="16"/>
                <w:szCs w:val="16"/>
                <w:lang w:val="en-US"/>
              </w:rPr>
            </w:pPr>
            <w:r>
              <w:rPr>
                <w:sz w:val="16"/>
                <w:szCs w:val="16"/>
                <w:lang w:val="en-US"/>
              </w:rPr>
              <w:t>2922140006705</w:t>
            </w:r>
          </w:p>
        </w:tc>
        <w:tc>
          <w:tcPr>
            <w:tcW w:w="5245" w:type="dxa"/>
            <w:tcBorders>
              <w:top w:val="nil"/>
              <w:bottom w:val="single" w:sz="2" w:space="0" w:color="auto"/>
            </w:tcBorders>
          </w:tcPr>
          <w:p w14:paraId="7B5579AD" w14:textId="77777777" w:rsidR="008E2FE9" w:rsidRDefault="008E2FE9" w:rsidP="008E2FE9">
            <w:pPr>
              <w:rPr>
                <w:lang w:val="en-US"/>
              </w:rPr>
            </w:pPr>
            <w:r>
              <w:rPr>
                <w:lang w:val="en-US"/>
              </w:rPr>
              <w:t>Macara fereastra de 0,0018 MN (0,18 tf)</w:t>
            </w:r>
          </w:p>
        </w:tc>
        <w:tc>
          <w:tcPr>
            <w:tcW w:w="1134" w:type="dxa"/>
            <w:tcBorders>
              <w:top w:val="nil"/>
              <w:bottom w:val="single" w:sz="2" w:space="0" w:color="auto"/>
            </w:tcBorders>
          </w:tcPr>
          <w:p w14:paraId="1929DAC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5BB0B16" w14:textId="77777777" w:rsidR="008E2FE9" w:rsidRDefault="008E2FE9" w:rsidP="008E2FE9">
            <w:pPr>
              <w:rPr>
                <w:lang w:val="en-US"/>
              </w:rPr>
            </w:pPr>
            <w:r>
              <w:rPr>
                <w:lang w:val="en-US"/>
              </w:rPr>
              <w:t>0,010</w:t>
            </w:r>
          </w:p>
        </w:tc>
      </w:tr>
      <w:tr w:rsidR="008E2FE9" w:rsidRPr="0097392D" w14:paraId="2D5AB3DF"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15F23E1F" w14:textId="77777777" w:rsidR="008E2FE9" w:rsidRDefault="008E2FE9" w:rsidP="008E2FE9">
            <w:pPr>
              <w:jc w:val="center"/>
              <w:rPr>
                <w:lang w:val="en-US"/>
              </w:rPr>
            </w:pPr>
          </w:p>
        </w:tc>
        <w:tc>
          <w:tcPr>
            <w:tcW w:w="1417" w:type="dxa"/>
          </w:tcPr>
          <w:p w14:paraId="0945DBAB" w14:textId="77777777" w:rsidR="008E2FE9" w:rsidRDefault="008E2FE9" w:rsidP="008E2FE9">
            <w:pPr>
              <w:rPr>
                <w:lang w:val="en-US"/>
              </w:rPr>
            </w:pPr>
          </w:p>
        </w:tc>
        <w:tc>
          <w:tcPr>
            <w:tcW w:w="5245" w:type="dxa"/>
          </w:tcPr>
          <w:p w14:paraId="5808EFA2" w14:textId="77777777" w:rsidR="008E2FE9" w:rsidRPr="00561440" w:rsidRDefault="008E2FE9" w:rsidP="008E2FE9">
            <w:pPr>
              <w:rPr>
                <w:b/>
                <w:bCs/>
                <w:sz w:val="22"/>
                <w:szCs w:val="22"/>
                <w:lang w:val="en-US"/>
              </w:rPr>
            </w:pPr>
            <w:r w:rsidRPr="0097392D">
              <w:rPr>
                <w:b/>
                <w:bCs/>
                <w:sz w:val="22"/>
                <w:szCs w:val="22"/>
                <w:lang w:val="en-US"/>
              </w:rPr>
              <w:t>1.7. Pozarea retelelor termice in CT Existent 1</w:t>
            </w:r>
          </w:p>
        </w:tc>
        <w:tc>
          <w:tcPr>
            <w:tcW w:w="1134" w:type="dxa"/>
          </w:tcPr>
          <w:p w14:paraId="69DE02C0" w14:textId="77777777" w:rsidR="008E2FE9" w:rsidRPr="0097392D" w:rsidRDefault="008E2FE9" w:rsidP="008E2FE9">
            <w:pPr>
              <w:rPr>
                <w:b/>
                <w:bCs/>
                <w:sz w:val="22"/>
                <w:szCs w:val="22"/>
                <w:lang w:val="en-US"/>
              </w:rPr>
            </w:pPr>
          </w:p>
        </w:tc>
        <w:tc>
          <w:tcPr>
            <w:tcW w:w="1417" w:type="dxa"/>
          </w:tcPr>
          <w:p w14:paraId="051C64FB" w14:textId="77777777" w:rsidR="008E2FE9" w:rsidRPr="0097392D" w:rsidRDefault="008E2FE9" w:rsidP="008E2FE9">
            <w:pPr>
              <w:rPr>
                <w:lang w:val="en-US"/>
              </w:rPr>
            </w:pPr>
          </w:p>
        </w:tc>
      </w:tr>
      <w:tr w:rsidR="008E2FE9" w:rsidRPr="00561440" w14:paraId="7EFE35FE"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BB33ED1" w14:textId="77777777" w:rsidR="008E2FE9" w:rsidRPr="00561440" w:rsidRDefault="008E2FE9" w:rsidP="008E2FE9">
            <w:pPr>
              <w:rPr>
                <w:b/>
                <w:lang w:val="en-US"/>
              </w:rPr>
            </w:pPr>
            <w:r w:rsidRPr="00561440">
              <w:rPr>
                <w:b/>
                <w:lang w:val="en-US"/>
              </w:rPr>
              <w:t>82</w:t>
            </w:r>
          </w:p>
        </w:tc>
        <w:tc>
          <w:tcPr>
            <w:tcW w:w="1417" w:type="dxa"/>
            <w:tcBorders>
              <w:top w:val="single" w:sz="4" w:space="0" w:color="auto"/>
              <w:bottom w:val="single" w:sz="4" w:space="0" w:color="auto"/>
            </w:tcBorders>
          </w:tcPr>
          <w:p w14:paraId="767D925E" w14:textId="77777777" w:rsidR="008E2FE9" w:rsidRPr="00561440" w:rsidRDefault="008E2FE9" w:rsidP="008E2FE9">
            <w:pPr>
              <w:rPr>
                <w:b/>
                <w:lang w:val="en-US"/>
              </w:rPr>
            </w:pPr>
            <w:r w:rsidRPr="00561440">
              <w:rPr>
                <w:b/>
                <w:lang w:val="en-US"/>
              </w:rPr>
              <w:t>TfA01C2</w:t>
            </w:r>
          </w:p>
        </w:tc>
        <w:tc>
          <w:tcPr>
            <w:tcW w:w="5245" w:type="dxa"/>
            <w:tcBorders>
              <w:top w:val="single" w:sz="4" w:space="0" w:color="auto"/>
              <w:bottom w:val="single" w:sz="4" w:space="0" w:color="auto"/>
            </w:tcBorders>
          </w:tcPr>
          <w:p w14:paraId="4A651410"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Conducta de otel, montata in canal, la o adincime de 1-3 m sau suprateran, la o inaltime intre 3-15 m , inclusiv proba de presiune la rece, proba de etanseitate si proba complexa cu fluid in circulatie, avind diametrul de 108x4,0</w:t>
            </w:r>
          </w:p>
        </w:tc>
        <w:tc>
          <w:tcPr>
            <w:tcW w:w="1134" w:type="dxa"/>
            <w:tcBorders>
              <w:top w:val="single" w:sz="4" w:space="0" w:color="auto"/>
              <w:bottom w:val="single" w:sz="4" w:space="0" w:color="auto"/>
            </w:tcBorders>
            <w:vAlign w:val="center"/>
          </w:tcPr>
          <w:p w14:paraId="22BF83A7"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282A6F57" w14:textId="77777777" w:rsidR="008E2FE9" w:rsidRPr="00561440" w:rsidRDefault="008E2FE9" w:rsidP="008E2FE9">
            <w:pPr>
              <w:jc w:val="center"/>
              <w:rPr>
                <w:b/>
                <w:lang w:val="en-US"/>
              </w:rPr>
            </w:pPr>
            <w:r w:rsidRPr="00561440">
              <w:rPr>
                <w:b/>
                <w:lang w:val="en-US"/>
              </w:rPr>
              <w:t>1,0000</w:t>
            </w:r>
          </w:p>
        </w:tc>
      </w:tr>
      <w:tr w:rsidR="008E2FE9" w14:paraId="4F33328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6A45DC" w14:textId="77777777" w:rsidR="008E2FE9" w:rsidRDefault="008E2FE9" w:rsidP="008E2FE9">
            <w:pPr>
              <w:rPr>
                <w:lang w:val="en-US"/>
              </w:rPr>
            </w:pPr>
          </w:p>
        </w:tc>
        <w:tc>
          <w:tcPr>
            <w:tcW w:w="1417" w:type="dxa"/>
            <w:tcBorders>
              <w:top w:val="nil"/>
              <w:bottom w:val="single" w:sz="2" w:space="0" w:color="auto"/>
            </w:tcBorders>
            <w:vAlign w:val="center"/>
          </w:tcPr>
          <w:p w14:paraId="7D06FB09"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0FD97AB0"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2544738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E0FCCDE" w14:textId="77777777" w:rsidR="008E2FE9" w:rsidRDefault="008E2FE9" w:rsidP="008E2FE9">
            <w:pPr>
              <w:rPr>
                <w:lang w:val="en-US"/>
              </w:rPr>
            </w:pPr>
            <w:r>
              <w:rPr>
                <w:lang w:val="en-US"/>
              </w:rPr>
              <w:t>0,210</w:t>
            </w:r>
          </w:p>
        </w:tc>
      </w:tr>
      <w:tr w:rsidR="008E2FE9" w14:paraId="12FF0E5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A26ECCA" w14:textId="77777777" w:rsidR="008E2FE9" w:rsidRDefault="008E2FE9" w:rsidP="008E2FE9">
            <w:pPr>
              <w:rPr>
                <w:lang w:val="en-US"/>
              </w:rPr>
            </w:pPr>
          </w:p>
        </w:tc>
        <w:tc>
          <w:tcPr>
            <w:tcW w:w="1417" w:type="dxa"/>
            <w:tcBorders>
              <w:top w:val="nil"/>
              <w:bottom w:val="single" w:sz="2" w:space="0" w:color="auto"/>
            </w:tcBorders>
            <w:vAlign w:val="center"/>
          </w:tcPr>
          <w:p w14:paraId="4256E99C"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1B4CD2A0"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6D390C81"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0A19C89" w14:textId="77777777" w:rsidR="008E2FE9" w:rsidRDefault="008E2FE9" w:rsidP="008E2FE9">
            <w:pPr>
              <w:rPr>
                <w:lang w:val="en-US"/>
              </w:rPr>
            </w:pPr>
            <w:r>
              <w:rPr>
                <w:lang w:val="en-US"/>
              </w:rPr>
              <w:t>0,460</w:t>
            </w:r>
          </w:p>
        </w:tc>
      </w:tr>
      <w:tr w:rsidR="008E2FE9" w14:paraId="72A59E0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DD6AA0D" w14:textId="77777777" w:rsidR="008E2FE9" w:rsidRDefault="008E2FE9" w:rsidP="008E2FE9">
            <w:pPr>
              <w:rPr>
                <w:lang w:val="en-US"/>
              </w:rPr>
            </w:pPr>
          </w:p>
        </w:tc>
        <w:tc>
          <w:tcPr>
            <w:tcW w:w="1417" w:type="dxa"/>
            <w:tcBorders>
              <w:top w:val="nil"/>
              <w:bottom w:val="single" w:sz="2" w:space="0" w:color="auto"/>
            </w:tcBorders>
            <w:vAlign w:val="center"/>
          </w:tcPr>
          <w:p w14:paraId="0F468B45"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205981AD"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24D098C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180BB7D" w14:textId="77777777" w:rsidR="008E2FE9" w:rsidRDefault="008E2FE9" w:rsidP="008E2FE9">
            <w:pPr>
              <w:rPr>
                <w:lang w:val="en-US"/>
              </w:rPr>
            </w:pPr>
            <w:r>
              <w:rPr>
                <w:lang w:val="en-US"/>
              </w:rPr>
              <w:t>0,200</w:t>
            </w:r>
          </w:p>
        </w:tc>
      </w:tr>
      <w:tr w:rsidR="008E2FE9" w14:paraId="419A41E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AC3082" w14:textId="77777777" w:rsidR="008E2FE9" w:rsidRDefault="008E2FE9" w:rsidP="008E2FE9">
            <w:pPr>
              <w:rPr>
                <w:lang w:val="en-US"/>
              </w:rPr>
            </w:pPr>
          </w:p>
        </w:tc>
        <w:tc>
          <w:tcPr>
            <w:tcW w:w="1417" w:type="dxa"/>
            <w:tcBorders>
              <w:top w:val="nil"/>
              <w:bottom w:val="single" w:sz="2" w:space="0" w:color="auto"/>
            </w:tcBorders>
            <w:vAlign w:val="center"/>
          </w:tcPr>
          <w:p w14:paraId="26CDCD76" w14:textId="77777777" w:rsidR="008E2FE9" w:rsidRDefault="008E2FE9" w:rsidP="008E2FE9">
            <w:pPr>
              <w:jc w:val="center"/>
              <w:rPr>
                <w:sz w:val="16"/>
                <w:szCs w:val="16"/>
                <w:lang w:val="en-US"/>
              </w:rPr>
            </w:pPr>
            <w:r>
              <w:rPr>
                <w:sz w:val="16"/>
                <w:szCs w:val="16"/>
                <w:lang w:val="en-US"/>
              </w:rPr>
              <w:t>27221031070001084</w:t>
            </w:r>
          </w:p>
        </w:tc>
        <w:tc>
          <w:tcPr>
            <w:tcW w:w="5245" w:type="dxa"/>
            <w:tcBorders>
              <w:top w:val="nil"/>
              <w:bottom w:val="single" w:sz="2" w:space="0" w:color="auto"/>
            </w:tcBorders>
          </w:tcPr>
          <w:p w14:paraId="404FE05D" w14:textId="77777777" w:rsidR="008E2FE9" w:rsidRDefault="008E2FE9" w:rsidP="008E2FE9">
            <w:pPr>
              <w:rPr>
                <w:lang w:val="en-US"/>
              </w:rPr>
            </w:pPr>
            <w:r>
              <w:rPr>
                <w:lang w:val="en-US"/>
              </w:rPr>
              <w:t>Conducta de otel DN108x4,0</w:t>
            </w:r>
          </w:p>
        </w:tc>
        <w:tc>
          <w:tcPr>
            <w:tcW w:w="1134" w:type="dxa"/>
            <w:tcBorders>
              <w:top w:val="nil"/>
              <w:bottom w:val="single" w:sz="2" w:space="0" w:color="auto"/>
            </w:tcBorders>
          </w:tcPr>
          <w:p w14:paraId="535F27FA" w14:textId="77777777" w:rsidR="008E2FE9" w:rsidRDefault="008E2FE9" w:rsidP="008E2FE9">
            <w:pPr>
              <w:rPr>
                <w:lang w:val="en-US"/>
              </w:rPr>
            </w:pPr>
            <w:r>
              <w:rPr>
                <w:lang w:val="en-US"/>
              </w:rPr>
              <w:t>m</w:t>
            </w:r>
          </w:p>
        </w:tc>
        <w:tc>
          <w:tcPr>
            <w:tcW w:w="1417" w:type="dxa"/>
            <w:tcBorders>
              <w:top w:val="nil"/>
              <w:bottom w:val="single" w:sz="2" w:space="0" w:color="auto"/>
            </w:tcBorders>
          </w:tcPr>
          <w:p w14:paraId="048D73A5" w14:textId="77777777" w:rsidR="008E2FE9" w:rsidRDefault="008E2FE9" w:rsidP="008E2FE9">
            <w:pPr>
              <w:rPr>
                <w:lang w:val="en-US"/>
              </w:rPr>
            </w:pPr>
            <w:r>
              <w:rPr>
                <w:lang w:val="en-US"/>
              </w:rPr>
              <w:t>1,004</w:t>
            </w:r>
          </w:p>
        </w:tc>
      </w:tr>
      <w:tr w:rsidR="008E2FE9" w14:paraId="68A7327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DF2743" w14:textId="77777777" w:rsidR="008E2FE9" w:rsidRDefault="008E2FE9" w:rsidP="008E2FE9">
            <w:pPr>
              <w:rPr>
                <w:lang w:val="en-US"/>
              </w:rPr>
            </w:pPr>
          </w:p>
        </w:tc>
        <w:tc>
          <w:tcPr>
            <w:tcW w:w="1417" w:type="dxa"/>
            <w:tcBorders>
              <w:top w:val="nil"/>
              <w:bottom w:val="single" w:sz="2" w:space="0" w:color="auto"/>
            </w:tcBorders>
            <w:vAlign w:val="center"/>
          </w:tcPr>
          <w:p w14:paraId="6CF22834"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20FD3E31"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2E479579" w14:textId="77777777" w:rsidR="008E2FE9" w:rsidRDefault="008E2FE9" w:rsidP="008E2FE9">
            <w:pPr>
              <w:rPr>
                <w:lang w:val="en-US"/>
              </w:rPr>
            </w:pPr>
            <w:r>
              <w:rPr>
                <w:lang w:val="en-US"/>
              </w:rPr>
              <w:t>kg</w:t>
            </w:r>
          </w:p>
        </w:tc>
        <w:tc>
          <w:tcPr>
            <w:tcW w:w="1417" w:type="dxa"/>
            <w:tcBorders>
              <w:top w:val="nil"/>
              <w:bottom w:val="single" w:sz="2" w:space="0" w:color="auto"/>
            </w:tcBorders>
          </w:tcPr>
          <w:p w14:paraId="0B3E1B3A" w14:textId="77777777" w:rsidR="008E2FE9" w:rsidRDefault="008E2FE9" w:rsidP="008E2FE9">
            <w:pPr>
              <w:rPr>
                <w:lang w:val="en-US"/>
              </w:rPr>
            </w:pPr>
            <w:r>
              <w:rPr>
                <w:lang w:val="en-US"/>
              </w:rPr>
              <w:t>0,020</w:t>
            </w:r>
          </w:p>
        </w:tc>
      </w:tr>
      <w:tr w:rsidR="008E2FE9" w14:paraId="5DEE9EF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491557" w14:textId="77777777" w:rsidR="008E2FE9" w:rsidRDefault="008E2FE9" w:rsidP="008E2FE9">
            <w:pPr>
              <w:rPr>
                <w:lang w:val="en-US"/>
              </w:rPr>
            </w:pPr>
          </w:p>
        </w:tc>
        <w:tc>
          <w:tcPr>
            <w:tcW w:w="1417" w:type="dxa"/>
            <w:tcBorders>
              <w:top w:val="nil"/>
              <w:bottom w:val="single" w:sz="2" w:space="0" w:color="auto"/>
            </w:tcBorders>
            <w:vAlign w:val="center"/>
          </w:tcPr>
          <w:p w14:paraId="1BC49754"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5FEE3A92"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5149D0B3" w14:textId="77777777" w:rsidR="008E2FE9" w:rsidRDefault="008E2FE9" w:rsidP="008E2FE9">
            <w:pPr>
              <w:rPr>
                <w:lang w:val="en-US"/>
              </w:rPr>
            </w:pPr>
            <w:r>
              <w:rPr>
                <w:lang w:val="en-US"/>
              </w:rPr>
              <w:t>m3</w:t>
            </w:r>
          </w:p>
        </w:tc>
        <w:tc>
          <w:tcPr>
            <w:tcW w:w="1417" w:type="dxa"/>
            <w:tcBorders>
              <w:top w:val="nil"/>
              <w:bottom w:val="single" w:sz="2" w:space="0" w:color="auto"/>
            </w:tcBorders>
          </w:tcPr>
          <w:p w14:paraId="17D83ED1" w14:textId="77777777" w:rsidR="008E2FE9" w:rsidRDefault="008E2FE9" w:rsidP="008E2FE9">
            <w:pPr>
              <w:rPr>
                <w:lang w:val="en-US"/>
              </w:rPr>
            </w:pPr>
            <w:r>
              <w:rPr>
                <w:lang w:val="en-US"/>
              </w:rPr>
              <w:t>0,004</w:t>
            </w:r>
          </w:p>
        </w:tc>
      </w:tr>
      <w:tr w:rsidR="008E2FE9" w14:paraId="260D3D9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54FE56" w14:textId="77777777" w:rsidR="008E2FE9" w:rsidRDefault="008E2FE9" w:rsidP="008E2FE9">
            <w:pPr>
              <w:rPr>
                <w:lang w:val="en-US"/>
              </w:rPr>
            </w:pPr>
          </w:p>
        </w:tc>
        <w:tc>
          <w:tcPr>
            <w:tcW w:w="1417" w:type="dxa"/>
            <w:tcBorders>
              <w:top w:val="nil"/>
              <w:bottom w:val="single" w:sz="2" w:space="0" w:color="auto"/>
            </w:tcBorders>
            <w:vAlign w:val="center"/>
          </w:tcPr>
          <w:p w14:paraId="25AE0136"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1F713189"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54862218" w14:textId="77777777" w:rsidR="008E2FE9" w:rsidRDefault="008E2FE9" w:rsidP="008E2FE9">
            <w:pPr>
              <w:rPr>
                <w:lang w:val="en-US"/>
              </w:rPr>
            </w:pPr>
            <w:r>
              <w:rPr>
                <w:lang w:val="en-US"/>
              </w:rPr>
              <w:t>kg</w:t>
            </w:r>
          </w:p>
        </w:tc>
        <w:tc>
          <w:tcPr>
            <w:tcW w:w="1417" w:type="dxa"/>
            <w:tcBorders>
              <w:top w:val="nil"/>
              <w:bottom w:val="single" w:sz="2" w:space="0" w:color="auto"/>
            </w:tcBorders>
          </w:tcPr>
          <w:p w14:paraId="38D6DDF1" w14:textId="77777777" w:rsidR="008E2FE9" w:rsidRDefault="008E2FE9" w:rsidP="008E2FE9">
            <w:pPr>
              <w:rPr>
                <w:lang w:val="en-US"/>
              </w:rPr>
            </w:pPr>
            <w:r>
              <w:rPr>
                <w:lang w:val="en-US"/>
              </w:rPr>
              <w:t>0,010</w:t>
            </w:r>
          </w:p>
        </w:tc>
      </w:tr>
      <w:tr w:rsidR="008E2FE9" w14:paraId="0163CC4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501B2C8" w14:textId="77777777" w:rsidR="008E2FE9" w:rsidRDefault="008E2FE9" w:rsidP="008E2FE9">
            <w:pPr>
              <w:rPr>
                <w:lang w:val="en-US"/>
              </w:rPr>
            </w:pPr>
          </w:p>
        </w:tc>
        <w:tc>
          <w:tcPr>
            <w:tcW w:w="1417" w:type="dxa"/>
            <w:tcBorders>
              <w:top w:val="nil"/>
              <w:bottom w:val="single" w:sz="2" w:space="0" w:color="auto"/>
            </w:tcBorders>
            <w:vAlign w:val="center"/>
          </w:tcPr>
          <w:p w14:paraId="0D34A170"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3722060D"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2F4EFBB0"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41A560C" w14:textId="77777777" w:rsidR="008E2FE9" w:rsidRDefault="008E2FE9" w:rsidP="008E2FE9">
            <w:pPr>
              <w:rPr>
                <w:lang w:val="en-US"/>
              </w:rPr>
            </w:pPr>
            <w:r>
              <w:rPr>
                <w:lang w:val="en-US"/>
              </w:rPr>
              <w:t>0,002</w:t>
            </w:r>
          </w:p>
        </w:tc>
      </w:tr>
      <w:tr w:rsidR="008E2FE9" w14:paraId="47898F2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A15374" w14:textId="77777777" w:rsidR="008E2FE9" w:rsidRDefault="008E2FE9" w:rsidP="008E2FE9">
            <w:pPr>
              <w:rPr>
                <w:lang w:val="en-US"/>
              </w:rPr>
            </w:pPr>
          </w:p>
        </w:tc>
        <w:tc>
          <w:tcPr>
            <w:tcW w:w="1417" w:type="dxa"/>
            <w:tcBorders>
              <w:top w:val="nil"/>
              <w:bottom w:val="single" w:sz="2" w:space="0" w:color="auto"/>
            </w:tcBorders>
            <w:vAlign w:val="center"/>
          </w:tcPr>
          <w:p w14:paraId="040B6CCD" w14:textId="77777777" w:rsidR="008E2FE9" w:rsidRDefault="008E2FE9" w:rsidP="008E2FE9">
            <w:pPr>
              <w:jc w:val="center"/>
              <w:rPr>
                <w:sz w:val="16"/>
                <w:szCs w:val="16"/>
                <w:lang w:val="en-US"/>
              </w:rPr>
            </w:pPr>
            <w:r>
              <w:rPr>
                <w:sz w:val="16"/>
                <w:szCs w:val="16"/>
                <w:lang w:val="en-US"/>
              </w:rPr>
              <w:t>2513206622068</w:t>
            </w:r>
          </w:p>
        </w:tc>
        <w:tc>
          <w:tcPr>
            <w:tcW w:w="5245" w:type="dxa"/>
            <w:tcBorders>
              <w:top w:val="nil"/>
              <w:bottom w:val="single" w:sz="2" w:space="0" w:color="auto"/>
            </w:tcBorders>
          </w:tcPr>
          <w:p w14:paraId="4559A374" w14:textId="77777777" w:rsidR="008E2FE9" w:rsidRDefault="008E2FE9" w:rsidP="008E2FE9">
            <w:pPr>
              <w:rPr>
                <w:lang w:val="en-US"/>
              </w:rPr>
            </w:pPr>
            <w:r>
              <w:rPr>
                <w:lang w:val="en-US"/>
              </w:rPr>
              <w:t>Placa marsit m 40-250 x 2,0 mm</w:t>
            </w:r>
          </w:p>
        </w:tc>
        <w:tc>
          <w:tcPr>
            <w:tcW w:w="1134" w:type="dxa"/>
            <w:tcBorders>
              <w:top w:val="nil"/>
              <w:bottom w:val="single" w:sz="2" w:space="0" w:color="auto"/>
            </w:tcBorders>
          </w:tcPr>
          <w:p w14:paraId="1AE06EB6" w14:textId="77777777" w:rsidR="008E2FE9" w:rsidRDefault="008E2FE9" w:rsidP="008E2FE9">
            <w:pPr>
              <w:rPr>
                <w:lang w:val="en-US"/>
              </w:rPr>
            </w:pPr>
            <w:r>
              <w:rPr>
                <w:lang w:val="en-US"/>
              </w:rPr>
              <w:t>kg</w:t>
            </w:r>
          </w:p>
        </w:tc>
        <w:tc>
          <w:tcPr>
            <w:tcW w:w="1417" w:type="dxa"/>
            <w:tcBorders>
              <w:top w:val="nil"/>
              <w:bottom w:val="single" w:sz="2" w:space="0" w:color="auto"/>
            </w:tcBorders>
          </w:tcPr>
          <w:p w14:paraId="2F04003A" w14:textId="77777777" w:rsidR="008E2FE9" w:rsidRDefault="008E2FE9" w:rsidP="008E2FE9">
            <w:pPr>
              <w:rPr>
                <w:lang w:val="en-US"/>
              </w:rPr>
            </w:pPr>
            <w:r>
              <w:rPr>
                <w:lang w:val="en-US"/>
              </w:rPr>
              <w:t>0,022</w:t>
            </w:r>
          </w:p>
        </w:tc>
      </w:tr>
      <w:tr w:rsidR="008E2FE9" w14:paraId="663BAE3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46B6F3" w14:textId="77777777" w:rsidR="008E2FE9" w:rsidRDefault="008E2FE9" w:rsidP="008E2FE9">
            <w:pPr>
              <w:rPr>
                <w:lang w:val="en-US"/>
              </w:rPr>
            </w:pPr>
          </w:p>
        </w:tc>
        <w:tc>
          <w:tcPr>
            <w:tcW w:w="1417" w:type="dxa"/>
            <w:tcBorders>
              <w:top w:val="nil"/>
              <w:bottom w:val="single" w:sz="2" w:space="0" w:color="auto"/>
            </w:tcBorders>
            <w:vAlign w:val="center"/>
          </w:tcPr>
          <w:p w14:paraId="4AE53695" w14:textId="77777777" w:rsidR="008E2FE9" w:rsidRDefault="008E2FE9" w:rsidP="008E2FE9">
            <w:pPr>
              <w:jc w:val="center"/>
              <w:rPr>
                <w:sz w:val="16"/>
                <w:szCs w:val="16"/>
                <w:lang w:val="en-US"/>
              </w:rPr>
            </w:pPr>
            <w:r>
              <w:rPr>
                <w:sz w:val="16"/>
                <w:szCs w:val="16"/>
                <w:lang w:val="en-US"/>
              </w:rPr>
              <w:t>4100116202844</w:t>
            </w:r>
          </w:p>
        </w:tc>
        <w:tc>
          <w:tcPr>
            <w:tcW w:w="5245" w:type="dxa"/>
            <w:tcBorders>
              <w:top w:val="nil"/>
              <w:bottom w:val="single" w:sz="2" w:space="0" w:color="auto"/>
            </w:tcBorders>
          </w:tcPr>
          <w:p w14:paraId="566BD5B6" w14:textId="77777777" w:rsidR="008E2FE9" w:rsidRDefault="008E2FE9" w:rsidP="008E2FE9">
            <w:pPr>
              <w:rPr>
                <w:lang w:val="en-US"/>
              </w:rPr>
            </w:pPr>
            <w:r>
              <w:rPr>
                <w:lang w:val="en-US"/>
              </w:rPr>
              <w:t>Apa dedurizata</w:t>
            </w:r>
          </w:p>
        </w:tc>
        <w:tc>
          <w:tcPr>
            <w:tcW w:w="1134" w:type="dxa"/>
            <w:tcBorders>
              <w:top w:val="nil"/>
              <w:bottom w:val="single" w:sz="2" w:space="0" w:color="auto"/>
            </w:tcBorders>
          </w:tcPr>
          <w:p w14:paraId="01F280F6" w14:textId="77777777" w:rsidR="008E2FE9" w:rsidRDefault="008E2FE9" w:rsidP="008E2FE9">
            <w:pPr>
              <w:rPr>
                <w:lang w:val="en-US"/>
              </w:rPr>
            </w:pPr>
            <w:r>
              <w:rPr>
                <w:lang w:val="en-US"/>
              </w:rPr>
              <w:t>m3</w:t>
            </w:r>
          </w:p>
        </w:tc>
        <w:tc>
          <w:tcPr>
            <w:tcW w:w="1417" w:type="dxa"/>
            <w:tcBorders>
              <w:top w:val="nil"/>
              <w:bottom w:val="single" w:sz="2" w:space="0" w:color="auto"/>
            </w:tcBorders>
          </w:tcPr>
          <w:p w14:paraId="4F4A08AD" w14:textId="77777777" w:rsidR="008E2FE9" w:rsidRDefault="008E2FE9" w:rsidP="008E2FE9">
            <w:pPr>
              <w:rPr>
                <w:lang w:val="en-US"/>
              </w:rPr>
            </w:pPr>
            <w:r>
              <w:rPr>
                <w:lang w:val="en-US"/>
              </w:rPr>
              <w:t>0,030</w:t>
            </w:r>
          </w:p>
        </w:tc>
      </w:tr>
      <w:tr w:rsidR="008E2FE9" w14:paraId="172BD2C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983F64" w14:textId="77777777" w:rsidR="008E2FE9" w:rsidRDefault="008E2FE9" w:rsidP="008E2FE9">
            <w:pPr>
              <w:rPr>
                <w:lang w:val="en-US"/>
              </w:rPr>
            </w:pPr>
          </w:p>
        </w:tc>
        <w:tc>
          <w:tcPr>
            <w:tcW w:w="1417" w:type="dxa"/>
            <w:tcBorders>
              <w:top w:val="nil"/>
              <w:bottom w:val="single" w:sz="2" w:space="0" w:color="auto"/>
            </w:tcBorders>
            <w:vAlign w:val="center"/>
          </w:tcPr>
          <w:p w14:paraId="5DC4A203"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5B884041"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1515DE6C" w14:textId="77777777" w:rsidR="008E2FE9" w:rsidRDefault="008E2FE9" w:rsidP="008E2FE9">
            <w:pPr>
              <w:rPr>
                <w:lang w:val="en-US"/>
              </w:rPr>
            </w:pPr>
            <w:r>
              <w:rPr>
                <w:lang w:val="en-US"/>
              </w:rPr>
              <w:t>m3</w:t>
            </w:r>
          </w:p>
        </w:tc>
        <w:tc>
          <w:tcPr>
            <w:tcW w:w="1417" w:type="dxa"/>
            <w:tcBorders>
              <w:top w:val="nil"/>
              <w:bottom w:val="single" w:sz="2" w:space="0" w:color="auto"/>
            </w:tcBorders>
          </w:tcPr>
          <w:p w14:paraId="0302A2CA" w14:textId="77777777" w:rsidR="008E2FE9" w:rsidRDefault="008E2FE9" w:rsidP="008E2FE9">
            <w:pPr>
              <w:rPr>
                <w:lang w:val="en-US"/>
              </w:rPr>
            </w:pPr>
            <w:r>
              <w:rPr>
                <w:lang w:val="en-US"/>
              </w:rPr>
              <w:t>0,012</w:t>
            </w:r>
          </w:p>
        </w:tc>
      </w:tr>
      <w:tr w:rsidR="008E2FE9" w14:paraId="5E86E5D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4233BB" w14:textId="77777777" w:rsidR="008E2FE9" w:rsidRDefault="008E2FE9" w:rsidP="008E2FE9">
            <w:pPr>
              <w:rPr>
                <w:lang w:val="en-US"/>
              </w:rPr>
            </w:pPr>
          </w:p>
        </w:tc>
        <w:tc>
          <w:tcPr>
            <w:tcW w:w="1417" w:type="dxa"/>
            <w:tcBorders>
              <w:top w:val="nil"/>
              <w:bottom w:val="single" w:sz="2" w:space="0" w:color="auto"/>
            </w:tcBorders>
            <w:vAlign w:val="center"/>
          </w:tcPr>
          <w:p w14:paraId="11C734B9"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223E61FE"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4E421D5F" w14:textId="77777777" w:rsidR="008E2FE9" w:rsidRDefault="008E2FE9" w:rsidP="008E2FE9">
            <w:pPr>
              <w:rPr>
                <w:lang w:val="en-US"/>
              </w:rPr>
            </w:pPr>
            <w:r>
              <w:rPr>
                <w:lang w:val="en-US"/>
              </w:rPr>
              <w:t>l</w:t>
            </w:r>
          </w:p>
        </w:tc>
        <w:tc>
          <w:tcPr>
            <w:tcW w:w="1417" w:type="dxa"/>
            <w:tcBorders>
              <w:top w:val="nil"/>
              <w:bottom w:val="single" w:sz="2" w:space="0" w:color="auto"/>
            </w:tcBorders>
          </w:tcPr>
          <w:p w14:paraId="596DA605" w14:textId="77777777" w:rsidR="008E2FE9" w:rsidRDefault="008E2FE9" w:rsidP="008E2FE9">
            <w:pPr>
              <w:rPr>
                <w:lang w:val="en-US"/>
              </w:rPr>
            </w:pPr>
            <w:r>
              <w:rPr>
                <w:lang w:val="en-US"/>
              </w:rPr>
              <w:t>0,010</w:t>
            </w:r>
          </w:p>
        </w:tc>
      </w:tr>
      <w:tr w:rsidR="008E2FE9" w14:paraId="2520DE0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2CECCE" w14:textId="77777777" w:rsidR="008E2FE9" w:rsidRDefault="008E2FE9" w:rsidP="008E2FE9">
            <w:pPr>
              <w:rPr>
                <w:lang w:val="en-US"/>
              </w:rPr>
            </w:pPr>
          </w:p>
        </w:tc>
        <w:tc>
          <w:tcPr>
            <w:tcW w:w="1417" w:type="dxa"/>
            <w:tcBorders>
              <w:top w:val="nil"/>
              <w:bottom w:val="single" w:sz="2" w:space="0" w:color="auto"/>
            </w:tcBorders>
            <w:vAlign w:val="center"/>
          </w:tcPr>
          <w:p w14:paraId="6E858A67"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141B7D18"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7D9AB5F1" w14:textId="77777777" w:rsidR="008E2FE9" w:rsidRDefault="008E2FE9" w:rsidP="008E2FE9">
            <w:pPr>
              <w:rPr>
                <w:lang w:val="en-US"/>
              </w:rPr>
            </w:pPr>
            <w:r>
              <w:rPr>
                <w:lang w:val="en-US"/>
              </w:rPr>
              <w:t>kg</w:t>
            </w:r>
          </w:p>
        </w:tc>
        <w:tc>
          <w:tcPr>
            <w:tcW w:w="1417" w:type="dxa"/>
            <w:tcBorders>
              <w:top w:val="nil"/>
              <w:bottom w:val="single" w:sz="2" w:space="0" w:color="auto"/>
            </w:tcBorders>
          </w:tcPr>
          <w:p w14:paraId="3342CF8B" w14:textId="77777777" w:rsidR="008E2FE9" w:rsidRDefault="008E2FE9" w:rsidP="008E2FE9">
            <w:pPr>
              <w:rPr>
                <w:lang w:val="en-US"/>
              </w:rPr>
            </w:pPr>
            <w:r>
              <w:rPr>
                <w:lang w:val="en-US"/>
              </w:rPr>
              <w:t>0,002</w:t>
            </w:r>
          </w:p>
        </w:tc>
      </w:tr>
      <w:tr w:rsidR="008E2FE9" w14:paraId="7888331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F2F79A" w14:textId="77777777" w:rsidR="008E2FE9" w:rsidRDefault="008E2FE9" w:rsidP="008E2FE9">
            <w:pPr>
              <w:rPr>
                <w:lang w:val="en-US"/>
              </w:rPr>
            </w:pPr>
          </w:p>
        </w:tc>
        <w:tc>
          <w:tcPr>
            <w:tcW w:w="1417" w:type="dxa"/>
            <w:tcBorders>
              <w:top w:val="nil"/>
              <w:bottom w:val="single" w:sz="2" w:space="0" w:color="auto"/>
            </w:tcBorders>
            <w:vAlign w:val="center"/>
          </w:tcPr>
          <w:p w14:paraId="1C11C436"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70A1096E"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6CF3BB8B"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D6EA3A1" w14:textId="77777777" w:rsidR="008E2FE9" w:rsidRDefault="008E2FE9" w:rsidP="008E2FE9">
            <w:pPr>
              <w:rPr>
                <w:lang w:val="en-US"/>
              </w:rPr>
            </w:pPr>
            <w:r>
              <w:rPr>
                <w:lang w:val="en-US"/>
              </w:rPr>
              <w:t>0,140</w:t>
            </w:r>
          </w:p>
        </w:tc>
      </w:tr>
      <w:tr w:rsidR="008E2FE9" w14:paraId="410EABC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1E3216" w14:textId="77777777" w:rsidR="008E2FE9" w:rsidRDefault="008E2FE9" w:rsidP="008E2FE9">
            <w:pPr>
              <w:rPr>
                <w:lang w:val="en-US"/>
              </w:rPr>
            </w:pPr>
          </w:p>
        </w:tc>
        <w:tc>
          <w:tcPr>
            <w:tcW w:w="1417" w:type="dxa"/>
            <w:tcBorders>
              <w:top w:val="nil"/>
              <w:bottom w:val="single" w:sz="2" w:space="0" w:color="auto"/>
            </w:tcBorders>
            <w:vAlign w:val="center"/>
          </w:tcPr>
          <w:p w14:paraId="4D74395A"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7EC916D8"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037E64EB"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2F23602" w14:textId="77777777" w:rsidR="008E2FE9" w:rsidRDefault="008E2FE9" w:rsidP="008E2FE9">
            <w:pPr>
              <w:rPr>
                <w:lang w:val="en-US"/>
              </w:rPr>
            </w:pPr>
            <w:r>
              <w:rPr>
                <w:lang w:val="en-US"/>
              </w:rPr>
              <w:t>0,009</w:t>
            </w:r>
          </w:p>
        </w:tc>
      </w:tr>
      <w:tr w:rsidR="008E2FE9" w14:paraId="141337B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E04B27" w14:textId="77777777" w:rsidR="008E2FE9" w:rsidRDefault="008E2FE9" w:rsidP="008E2FE9">
            <w:pPr>
              <w:rPr>
                <w:lang w:val="en-US"/>
              </w:rPr>
            </w:pPr>
          </w:p>
        </w:tc>
        <w:tc>
          <w:tcPr>
            <w:tcW w:w="1417" w:type="dxa"/>
            <w:tcBorders>
              <w:top w:val="nil"/>
              <w:bottom w:val="single" w:sz="2" w:space="0" w:color="auto"/>
            </w:tcBorders>
            <w:vAlign w:val="center"/>
          </w:tcPr>
          <w:p w14:paraId="39B005EA" w14:textId="77777777" w:rsidR="008E2FE9" w:rsidRDefault="008E2FE9" w:rsidP="008E2FE9">
            <w:pPr>
              <w:jc w:val="center"/>
              <w:rPr>
                <w:sz w:val="16"/>
                <w:szCs w:val="16"/>
                <w:lang w:val="en-US"/>
              </w:rPr>
            </w:pPr>
            <w:r>
              <w:rPr>
                <w:sz w:val="16"/>
                <w:szCs w:val="16"/>
                <w:lang w:val="en-US"/>
              </w:rPr>
              <w:t>2952270004702</w:t>
            </w:r>
          </w:p>
        </w:tc>
        <w:tc>
          <w:tcPr>
            <w:tcW w:w="5245" w:type="dxa"/>
            <w:tcBorders>
              <w:top w:val="nil"/>
              <w:bottom w:val="single" w:sz="2" w:space="0" w:color="auto"/>
            </w:tcBorders>
          </w:tcPr>
          <w:p w14:paraId="30DFA778" w14:textId="77777777" w:rsidR="008E2FE9" w:rsidRDefault="008E2FE9" w:rsidP="008E2FE9">
            <w:pPr>
              <w:rPr>
                <w:lang w:val="en-US"/>
              </w:rPr>
            </w:pPr>
            <w:r>
              <w:rPr>
                <w:lang w:val="en-US"/>
              </w:rPr>
              <w:t>Motopompa de apa 6,6-12 kw (9-16 cp)</w:t>
            </w:r>
          </w:p>
        </w:tc>
        <w:tc>
          <w:tcPr>
            <w:tcW w:w="1134" w:type="dxa"/>
            <w:tcBorders>
              <w:top w:val="nil"/>
              <w:bottom w:val="single" w:sz="2" w:space="0" w:color="auto"/>
            </w:tcBorders>
          </w:tcPr>
          <w:p w14:paraId="0F2868AF"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C44BCFF" w14:textId="77777777" w:rsidR="008E2FE9" w:rsidRDefault="008E2FE9" w:rsidP="008E2FE9">
            <w:pPr>
              <w:rPr>
                <w:lang w:val="en-US"/>
              </w:rPr>
            </w:pPr>
            <w:r>
              <w:rPr>
                <w:lang w:val="en-US"/>
              </w:rPr>
              <w:t>0,018</w:t>
            </w:r>
          </w:p>
        </w:tc>
      </w:tr>
      <w:tr w:rsidR="008E2FE9" w14:paraId="0F6FA45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4C257E" w14:textId="77777777" w:rsidR="008E2FE9" w:rsidRDefault="008E2FE9" w:rsidP="008E2FE9">
            <w:pPr>
              <w:rPr>
                <w:lang w:val="en-US"/>
              </w:rPr>
            </w:pPr>
          </w:p>
        </w:tc>
        <w:tc>
          <w:tcPr>
            <w:tcW w:w="1417" w:type="dxa"/>
            <w:tcBorders>
              <w:top w:val="nil"/>
              <w:bottom w:val="single" w:sz="2" w:space="0" w:color="auto"/>
            </w:tcBorders>
            <w:vAlign w:val="center"/>
          </w:tcPr>
          <w:p w14:paraId="44472259" w14:textId="77777777" w:rsidR="008E2FE9" w:rsidRDefault="008E2FE9" w:rsidP="008E2FE9">
            <w:pPr>
              <w:jc w:val="center"/>
              <w:rPr>
                <w:sz w:val="16"/>
                <w:szCs w:val="16"/>
                <w:lang w:val="en-US"/>
              </w:rPr>
            </w:pPr>
            <w:r>
              <w:rPr>
                <w:sz w:val="16"/>
                <w:szCs w:val="16"/>
                <w:lang w:val="en-US"/>
              </w:rPr>
              <w:t>2922140007001</w:t>
            </w:r>
          </w:p>
        </w:tc>
        <w:tc>
          <w:tcPr>
            <w:tcW w:w="5245" w:type="dxa"/>
            <w:tcBorders>
              <w:top w:val="nil"/>
              <w:bottom w:val="single" w:sz="2" w:space="0" w:color="auto"/>
            </w:tcBorders>
          </w:tcPr>
          <w:p w14:paraId="77FD866C" w14:textId="77777777" w:rsidR="008E2FE9" w:rsidRDefault="008E2FE9" w:rsidP="008E2FE9">
            <w:pPr>
              <w:rPr>
                <w:lang w:val="en-US"/>
              </w:rPr>
            </w:pPr>
            <w:r>
              <w:rPr>
                <w:lang w:val="en-US"/>
              </w:rPr>
              <w:t>Macara lansator de conducte pe tractor cu senile pina 15 tf</w:t>
            </w:r>
          </w:p>
        </w:tc>
        <w:tc>
          <w:tcPr>
            <w:tcW w:w="1134" w:type="dxa"/>
            <w:tcBorders>
              <w:top w:val="nil"/>
              <w:bottom w:val="single" w:sz="2" w:space="0" w:color="auto"/>
            </w:tcBorders>
          </w:tcPr>
          <w:p w14:paraId="541AD21F"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3FBD6E4" w14:textId="77777777" w:rsidR="008E2FE9" w:rsidRDefault="008E2FE9" w:rsidP="008E2FE9">
            <w:pPr>
              <w:rPr>
                <w:lang w:val="en-US"/>
              </w:rPr>
            </w:pPr>
            <w:r>
              <w:rPr>
                <w:lang w:val="en-US"/>
              </w:rPr>
              <w:t>0,018</w:t>
            </w:r>
          </w:p>
        </w:tc>
      </w:tr>
      <w:tr w:rsidR="008E2FE9" w:rsidRPr="00561440" w14:paraId="2AEAFC64"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8FFC02B" w14:textId="77777777" w:rsidR="008E2FE9" w:rsidRPr="00561440" w:rsidRDefault="008E2FE9" w:rsidP="008E2FE9">
            <w:pPr>
              <w:rPr>
                <w:b/>
                <w:lang w:val="en-US"/>
              </w:rPr>
            </w:pPr>
            <w:r w:rsidRPr="00561440">
              <w:rPr>
                <w:b/>
                <w:lang w:val="en-US"/>
              </w:rPr>
              <w:t>83</w:t>
            </w:r>
          </w:p>
        </w:tc>
        <w:tc>
          <w:tcPr>
            <w:tcW w:w="1417" w:type="dxa"/>
            <w:tcBorders>
              <w:top w:val="single" w:sz="4" w:space="0" w:color="auto"/>
              <w:bottom w:val="single" w:sz="4" w:space="0" w:color="auto"/>
            </w:tcBorders>
          </w:tcPr>
          <w:p w14:paraId="167C1E6B" w14:textId="77777777" w:rsidR="008E2FE9" w:rsidRPr="00561440" w:rsidRDefault="008E2FE9" w:rsidP="008E2FE9">
            <w:pPr>
              <w:rPr>
                <w:b/>
                <w:lang w:val="en-US"/>
              </w:rPr>
            </w:pPr>
            <w:r w:rsidRPr="00561440">
              <w:rPr>
                <w:b/>
                <w:lang w:val="en-US"/>
              </w:rPr>
              <w:t>IzA04A</w:t>
            </w:r>
          </w:p>
        </w:tc>
        <w:tc>
          <w:tcPr>
            <w:tcW w:w="5245" w:type="dxa"/>
            <w:tcBorders>
              <w:top w:val="single" w:sz="4" w:space="0" w:color="auto"/>
              <w:bottom w:val="single" w:sz="4" w:space="0" w:color="auto"/>
            </w:tcBorders>
          </w:tcPr>
          <w:p w14:paraId="32A7BED2"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Pregatirea suprafetelor de beton tencuite (netencuite) sau de metal in vederea aplicarii protectiei anticorozive prin curatire cu perie de sirma</w:t>
            </w:r>
          </w:p>
        </w:tc>
        <w:tc>
          <w:tcPr>
            <w:tcW w:w="1134" w:type="dxa"/>
            <w:tcBorders>
              <w:top w:val="single" w:sz="4" w:space="0" w:color="auto"/>
              <w:bottom w:val="single" w:sz="4" w:space="0" w:color="auto"/>
            </w:tcBorders>
            <w:vAlign w:val="center"/>
          </w:tcPr>
          <w:p w14:paraId="685050DC"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6C3AE834" w14:textId="77777777" w:rsidR="008E2FE9" w:rsidRPr="00561440" w:rsidRDefault="008E2FE9" w:rsidP="008E2FE9">
            <w:pPr>
              <w:jc w:val="center"/>
              <w:rPr>
                <w:b/>
                <w:lang w:val="en-US"/>
              </w:rPr>
            </w:pPr>
            <w:r w:rsidRPr="00561440">
              <w:rPr>
                <w:b/>
                <w:lang w:val="en-US"/>
              </w:rPr>
              <w:t>0,4000</w:t>
            </w:r>
          </w:p>
        </w:tc>
      </w:tr>
      <w:tr w:rsidR="008E2FE9" w14:paraId="3A33F6C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E15894" w14:textId="77777777" w:rsidR="008E2FE9" w:rsidRDefault="008E2FE9" w:rsidP="008E2FE9">
            <w:pPr>
              <w:rPr>
                <w:lang w:val="en-US"/>
              </w:rPr>
            </w:pPr>
          </w:p>
        </w:tc>
        <w:tc>
          <w:tcPr>
            <w:tcW w:w="1417" w:type="dxa"/>
            <w:tcBorders>
              <w:top w:val="nil"/>
              <w:bottom w:val="single" w:sz="2" w:space="0" w:color="auto"/>
            </w:tcBorders>
            <w:vAlign w:val="center"/>
          </w:tcPr>
          <w:p w14:paraId="470FEDD9"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49246DA1"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158EA47D"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C491193" w14:textId="77777777" w:rsidR="008E2FE9" w:rsidRDefault="008E2FE9" w:rsidP="008E2FE9">
            <w:pPr>
              <w:rPr>
                <w:lang w:val="en-US"/>
              </w:rPr>
            </w:pPr>
            <w:r>
              <w:rPr>
                <w:lang w:val="en-US"/>
              </w:rPr>
              <w:t>0,044</w:t>
            </w:r>
          </w:p>
        </w:tc>
      </w:tr>
      <w:tr w:rsidR="008E2FE9" w14:paraId="669845D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8F7AAC" w14:textId="77777777" w:rsidR="008E2FE9" w:rsidRDefault="008E2FE9" w:rsidP="008E2FE9">
            <w:pPr>
              <w:rPr>
                <w:lang w:val="en-US"/>
              </w:rPr>
            </w:pPr>
          </w:p>
        </w:tc>
        <w:tc>
          <w:tcPr>
            <w:tcW w:w="1417" w:type="dxa"/>
            <w:tcBorders>
              <w:top w:val="nil"/>
              <w:bottom w:val="single" w:sz="2" w:space="0" w:color="auto"/>
            </w:tcBorders>
            <w:vAlign w:val="center"/>
          </w:tcPr>
          <w:p w14:paraId="796209C6" w14:textId="77777777" w:rsidR="008E2FE9" w:rsidRDefault="008E2FE9" w:rsidP="008E2FE9">
            <w:pPr>
              <w:jc w:val="center"/>
              <w:rPr>
                <w:sz w:val="16"/>
                <w:szCs w:val="16"/>
                <w:lang w:val="en-US"/>
              </w:rPr>
            </w:pPr>
            <w:r>
              <w:rPr>
                <w:sz w:val="16"/>
                <w:szCs w:val="16"/>
                <w:lang w:val="en-US"/>
              </w:rPr>
              <w:t>2881116001642</w:t>
            </w:r>
          </w:p>
        </w:tc>
        <w:tc>
          <w:tcPr>
            <w:tcW w:w="5245" w:type="dxa"/>
            <w:tcBorders>
              <w:top w:val="nil"/>
              <w:bottom w:val="single" w:sz="2" w:space="0" w:color="auto"/>
            </w:tcBorders>
          </w:tcPr>
          <w:p w14:paraId="411DE358" w14:textId="77777777" w:rsidR="008E2FE9" w:rsidRDefault="008E2FE9" w:rsidP="008E2FE9">
            <w:pPr>
              <w:rPr>
                <w:lang w:val="en-US"/>
              </w:rPr>
            </w:pPr>
            <w:r>
              <w:rPr>
                <w:lang w:val="en-US"/>
              </w:rPr>
              <w:t>Hirtie slef.usc.sticla foi 23 x 30 gr 12 S 1581</w:t>
            </w:r>
          </w:p>
        </w:tc>
        <w:tc>
          <w:tcPr>
            <w:tcW w:w="1134" w:type="dxa"/>
            <w:tcBorders>
              <w:top w:val="nil"/>
              <w:bottom w:val="single" w:sz="2" w:space="0" w:color="auto"/>
            </w:tcBorders>
          </w:tcPr>
          <w:p w14:paraId="32A78EE5" w14:textId="77777777" w:rsidR="008E2FE9" w:rsidRDefault="008E2FE9" w:rsidP="008E2FE9">
            <w:pPr>
              <w:rPr>
                <w:lang w:val="en-US"/>
              </w:rPr>
            </w:pPr>
            <w:r>
              <w:rPr>
                <w:lang w:val="en-US"/>
              </w:rPr>
              <w:t>buc</w:t>
            </w:r>
          </w:p>
        </w:tc>
        <w:tc>
          <w:tcPr>
            <w:tcW w:w="1417" w:type="dxa"/>
            <w:tcBorders>
              <w:top w:val="nil"/>
              <w:bottom w:val="single" w:sz="2" w:space="0" w:color="auto"/>
            </w:tcBorders>
          </w:tcPr>
          <w:p w14:paraId="6121BE8E" w14:textId="77777777" w:rsidR="008E2FE9" w:rsidRDefault="008E2FE9" w:rsidP="008E2FE9">
            <w:pPr>
              <w:rPr>
                <w:lang w:val="en-US"/>
              </w:rPr>
            </w:pPr>
            <w:r>
              <w:rPr>
                <w:lang w:val="en-US"/>
              </w:rPr>
              <w:t>0,120</w:t>
            </w:r>
          </w:p>
        </w:tc>
      </w:tr>
      <w:tr w:rsidR="008E2FE9" w:rsidRPr="00561440" w14:paraId="5E8D80E0"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ABC5DC3" w14:textId="77777777" w:rsidR="008E2FE9" w:rsidRPr="00561440" w:rsidRDefault="008E2FE9" w:rsidP="008E2FE9">
            <w:pPr>
              <w:rPr>
                <w:b/>
                <w:lang w:val="en-US"/>
              </w:rPr>
            </w:pPr>
            <w:r w:rsidRPr="00561440">
              <w:rPr>
                <w:b/>
                <w:lang w:val="en-US"/>
              </w:rPr>
              <w:t>84</w:t>
            </w:r>
          </w:p>
        </w:tc>
        <w:tc>
          <w:tcPr>
            <w:tcW w:w="1417" w:type="dxa"/>
            <w:tcBorders>
              <w:top w:val="single" w:sz="4" w:space="0" w:color="auto"/>
              <w:bottom w:val="single" w:sz="4" w:space="0" w:color="auto"/>
            </w:tcBorders>
          </w:tcPr>
          <w:p w14:paraId="2765EA11" w14:textId="77777777" w:rsidR="008E2FE9" w:rsidRPr="00561440" w:rsidRDefault="008E2FE9" w:rsidP="008E2FE9">
            <w:pPr>
              <w:rPr>
                <w:b/>
                <w:lang w:val="en-US"/>
              </w:rPr>
            </w:pPr>
            <w:r w:rsidRPr="00561440">
              <w:rPr>
                <w:b/>
                <w:lang w:val="en-US"/>
              </w:rPr>
              <w:t>IzJ07B</w:t>
            </w:r>
          </w:p>
        </w:tc>
        <w:tc>
          <w:tcPr>
            <w:tcW w:w="5245" w:type="dxa"/>
            <w:tcBorders>
              <w:top w:val="single" w:sz="4" w:space="0" w:color="auto"/>
              <w:bottom w:val="single" w:sz="4" w:space="0" w:color="auto"/>
            </w:tcBorders>
          </w:tcPr>
          <w:p w14:paraId="0BD15B21"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Grunduirea conductelor si aparatelor cu grund de miniu plumb in 2 straturi GF-021</w:t>
            </w:r>
          </w:p>
        </w:tc>
        <w:tc>
          <w:tcPr>
            <w:tcW w:w="1134" w:type="dxa"/>
            <w:tcBorders>
              <w:top w:val="single" w:sz="4" w:space="0" w:color="auto"/>
              <w:bottom w:val="single" w:sz="4" w:space="0" w:color="auto"/>
            </w:tcBorders>
            <w:vAlign w:val="center"/>
          </w:tcPr>
          <w:p w14:paraId="79A1C95E"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4EB706D2" w14:textId="77777777" w:rsidR="008E2FE9" w:rsidRPr="00561440" w:rsidRDefault="008E2FE9" w:rsidP="008E2FE9">
            <w:pPr>
              <w:jc w:val="center"/>
              <w:rPr>
                <w:b/>
                <w:lang w:val="en-US"/>
              </w:rPr>
            </w:pPr>
            <w:r w:rsidRPr="00561440">
              <w:rPr>
                <w:b/>
                <w:lang w:val="en-US"/>
              </w:rPr>
              <w:t>0,4000</w:t>
            </w:r>
          </w:p>
        </w:tc>
      </w:tr>
      <w:tr w:rsidR="008E2FE9" w14:paraId="0F00443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96025D" w14:textId="77777777" w:rsidR="008E2FE9" w:rsidRDefault="008E2FE9" w:rsidP="008E2FE9">
            <w:pPr>
              <w:rPr>
                <w:lang w:val="en-US"/>
              </w:rPr>
            </w:pPr>
          </w:p>
        </w:tc>
        <w:tc>
          <w:tcPr>
            <w:tcW w:w="1417" w:type="dxa"/>
            <w:tcBorders>
              <w:top w:val="nil"/>
              <w:bottom w:val="single" w:sz="2" w:space="0" w:color="auto"/>
            </w:tcBorders>
            <w:vAlign w:val="center"/>
          </w:tcPr>
          <w:p w14:paraId="16E5A6B2" w14:textId="77777777" w:rsidR="008E2FE9" w:rsidRDefault="008E2FE9" w:rsidP="008E2FE9">
            <w:pPr>
              <w:jc w:val="center"/>
              <w:rPr>
                <w:sz w:val="16"/>
                <w:szCs w:val="16"/>
                <w:lang w:val="en-US"/>
              </w:rPr>
            </w:pPr>
            <w:r>
              <w:rPr>
                <w:sz w:val="16"/>
                <w:szCs w:val="16"/>
                <w:lang w:val="en-US"/>
              </w:rPr>
              <w:t>7135010011000</w:t>
            </w:r>
          </w:p>
        </w:tc>
        <w:tc>
          <w:tcPr>
            <w:tcW w:w="5245" w:type="dxa"/>
            <w:tcBorders>
              <w:top w:val="nil"/>
              <w:bottom w:val="single" w:sz="2" w:space="0" w:color="auto"/>
            </w:tcBorders>
          </w:tcPr>
          <w:p w14:paraId="0338A65A" w14:textId="77777777" w:rsidR="008E2FE9" w:rsidRDefault="008E2FE9" w:rsidP="008E2FE9">
            <w:pPr>
              <w:rPr>
                <w:lang w:val="en-US"/>
              </w:rPr>
            </w:pPr>
            <w:r>
              <w:rPr>
                <w:lang w:val="en-US"/>
              </w:rPr>
              <w:t>Galvanizator</w:t>
            </w:r>
          </w:p>
        </w:tc>
        <w:tc>
          <w:tcPr>
            <w:tcW w:w="1134" w:type="dxa"/>
            <w:tcBorders>
              <w:top w:val="nil"/>
              <w:bottom w:val="single" w:sz="2" w:space="0" w:color="auto"/>
            </w:tcBorders>
          </w:tcPr>
          <w:p w14:paraId="2F527A3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A26D684" w14:textId="77777777" w:rsidR="008E2FE9" w:rsidRDefault="008E2FE9" w:rsidP="008E2FE9">
            <w:pPr>
              <w:rPr>
                <w:lang w:val="en-US"/>
              </w:rPr>
            </w:pPr>
            <w:r>
              <w:rPr>
                <w:lang w:val="en-US"/>
              </w:rPr>
              <w:t>0,064</w:t>
            </w:r>
          </w:p>
        </w:tc>
      </w:tr>
      <w:tr w:rsidR="008E2FE9" w14:paraId="0B541A3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45F003" w14:textId="77777777" w:rsidR="008E2FE9" w:rsidRDefault="008E2FE9" w:rsidP="008E2FE9">
            <w:pPr>
              <w:rPr>
                <w:lang w:val="en-US"/>
              </w:rPr>
            </w:pPr>
          </w:p>
        </w:tc>
        <w:tc>
          <w:tcPr>
            <w:tcW w:w="1417" w:type="dxa"/>
            <w:tcBorders>
              <w:top w:val="nil"/>
              <w:bottom w:val="single" w:sz="2" w:space="0" w:color="auto"/>
            </w:tcBorders>
            <w:vAlign w:val="center"/>
          </w:tcPr>
          <w:p w14:paraId="4E156A7F"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26A367F3"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65D798A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B078A5F" w14:textId="77777777" w:rsidR="008E2FE9" w:rsidRDefault="008E2FE9" w:rsidP="008E2FE9">
            <w:pPr>
              <w:rPr>
                <w:lang w:val="en-US"/>
              </w:rPr>
            </w:pPr>
            <w:r>
              <w:rPr>
                <w:lang w:val="en-US"/>
              </w:rPr>
              <w:t>0,156</w:t>
            </w:r>
          </w:p>
        </w:tc>
      </w:tr>
      <w:tr w:rsidR="008E2FE9" w14:paraId="6D01EAF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47F1A5B" w14:textId="77777777" w:rsidR="008E2FE9" w:rsidRDefault="008E2FE9" w:rsidP="008E2FE9">
            <w:pPr>
              <w:rPr>
                <w:lang w:val="en-US"/>
              </w:rPr>
            </w:pPr>
          </w:p>
        </w:tc>
        <w:tc>
          <w:tcPr>
            <w:tcW w:w="1417" w:type="dxa"/>
            <w:tcBorders>
              <w:top w:val="nil"/>
              <w:bottom w:val="single" w:sz="2" w:space="0" w:color="auto"/>
            </w:tcBorders>
            <w:vAlign w:val="center"/>
          </w:tcPr>
          <w:p w14:paraId="0B22F57F" w14:textId="77777777" w:rsidR="008E2FE9" w:rsidRDefault="008E2FE9" w:rsidP="008E2FE9">
            <w:pPr>
              <w:jc w:val="center"/>
              <w:rPr>
                <w:sz w:val="16"/>
                <w:szCs w:val="16"/>
                <w:lang w:val="en-US"/>
              </w:rPr>
            </w:pPr>
            <w:r>
              <w:rPr>
                <w:sz w:val="16"/>
                <w:szCs w:val="16"/>
                <w:lang w:val="en-US"/>
              </w:rPr>
              <w:t>2430226100837gf</w:t>
            </w:r>
          </w:p>
        </w:tc>
        <w:tc>
          <w:tcPr>
            <w:tcW w:w="5245" w:type="dxa"/>
            <w:tcBorders>
              <w:top w:val="nil"/>
              <w:bottom w:val="single" w:sz="2" w:space="0" w:color="auto"/>
            </w:tcBorders>
          </w:tcPr>
          <w:p w14:paraId="5730B3D8" w14:textId="77777777" w:rsidR="008E2FE9" w:rsidRDefault="008E2FE9" w:rsidP="008E2FE9">
            <w:pPr>
              <w:rPr>
                <w:lang w:val="en-US"/>
              </w:rPr>
            </w:pPr>
            <w:r>
              <w:rPr>
                <w:lang w:val="en-US"/>
              </w:rPr>
              <w:t>Grund GF 021</w:t>
            </w:r>
          </w:p>
        </w:tc>
        <w:tc>
          <w:tcPr>
            <w:tcW w:w="1134" w:type="dxa"/>
            <w:tcBorders>
              <w:top w:val="nil"/>
              <w:bottom w:val="single" w:sz="2" w:space="0" w:color="auto"/>
            </w:tcBorders>
          </w:tcPr>
          <w:p w14:paraId="027053D8" w14:textId="77777777" w:rsidR="008E2FE9" w:rsidRDefault="008E2FE9" w:rsidP="008E2FE9">
            <w:pPr>
              <w:rPr>
                <w:lang w:val="en-US"/>
              </w:rPr>
            </w:pPr>
            <w:r>
              <w:rPr>
                <w:lang w:val="en-US"/>
              </w:rPr>
              <w:t>kg</w:t>
            </w:r>
          </w:p>
        </w:tc>
        <w:tc>
          <w:tcPr>
            <w:tcW w:w="1417" w:type="dxa"/>
            <w:tcBorders>
              <w:top w:val="nil"/>
              <w:bottom w:val="single" w:sz="2" w:space="0" w:color="auto"/>
            </w:tcBorders>
          </w:tcPr>
          <w:p w14:paraId="2A4D27F0" w14:textId="77777777" w:rsidR="008E2FE9" w:rsidRDefault="008E2FE9" w:rsidP="008E2FE9">
            <w:pPr>
              <w:rPr>
                <w:lang w:val="en-US"/>
              </w:rPr>
            </w:pPr>
            <w:r>
              <w:rPr>
                <w:lang w:val="en-US"/>
              </w:rPr>
              <w:t>0,120</w:t>
            </w:r>
          </w:p>
        </w:tc>
      </w:tr>
      <w:tr w:rsidR="008E2FE9" w14:paraId="2F81959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9F1EB3" w14:textId="77777777" w:rsidR="008E2FE9" w:rsidRDefault="008E2FE9" w:rsidP="008E2FE9">
            <w:pPr>
              <w:rPr>
                <w:lang w:val="en-US"/>
              </w:rPr>
            </w:pPr>
          </w:p>
        </w:tc>
        <w:tc>
          <w:tcPr>
            <w:tcW w:w="1417" w:type="dxa"/>
            <w:tcBorders>
              <w:top w:val="nil"/>
              <w:bottom w:val="single" w:sz="2" w:space="0" w:color="auto"/>
            </w:tcBorders>
            <w:vAlign w:val="center"/>
          </w:tcPr>
          <w:p w14:paraId="5C69C2AB" w14:textId="77777777" w:rsidR="008E2FE9" w:rsidRDefault="008E2FE9" w:rsidP="008E2FE9">
            <w:pPr>
              <w:jc w:val="center"/>
              <w:rPr>
                <w:sz w:val="16"/>
                <w:szCs w:val="16"/>
                <w:lang w:val="en-US"/>
              </w:rPr>
            </w:pPr>
            <w:r>
              <w:rPr>
                <w:sz w:val="16"/>
                <w:szCs w:val="16"/>
                <w:lang w:val="en-US"/>
              </w:rPr>
              <w:t>2320166200676</w:t>
            </w:r>
          </w:p>
        </w:tc>
        <w:tc>
          <w:tcPr>
            <w:tcW w:w="5245" w:type="dxa"/>
            <w:tcBorders>
              <w:top w:val="nil"/>
              <w:bottom w:val="single" w:sz="2" w:space="0" w:color="auto"/>
            </w:tcBorders>
          </w:tcPr>
          <w:p w14:paraId="605E0DE2" w14:textId="77777777" w:rsidR="008E2FE9" w:rsidRDefault="008E2FE9" w:rsidP="008E2FE9">
            <w:pPr>
              <w:rPr>
                <w:lang w:val="en-US"/>
              </w:rPr>
            </w:pPr>
            <w:r>
              <w:rPr>
                <w:lang w:val="en-US"/>
              </w:rPr>
              <w:t>White spirit</w:t>
            </w:r>
          </w:p>
        </w:tc>
        <w:tc>
          <w:tcPr>
            <w:tcW w:w="1134" w:type="dxa"/>
            <w:tcBorders>
              <w:top w:val="nil"/>
              <w:bottom w:val="single" w:sz="2" w:space="0" w:color="auto"/>
            </w:tcBorders>
          </w:tcPr>
          <w:p w14:paraId="1347894C" w14:textId="77777777" w:rsidR="008E2FE9" w:rsidRDefault="008E2FE9" w:rsidP="008E2FE9">
            <w:pPr>
              <w:rPr>
                <w:lang w:val="en-US"/>
              </w:rPr>
            </w:pPr>
            <w:r>
              <w:rPr>
                <w:lang w:val="en-US"/>
              </w:rPr>
              <w:t>kg</w:t>
            </w:r>
          </w:p>
        </w:tc>
        <w:tc>
          <w:tcPr>
            <w:tcW w:w="1417" w:type="dxa"/>
            <w:tcBorders>
              <w:top w:val="nil"/>
              <w:bottom w:val="single" w:sz="2" w:space="0" w:color="auto"/>
            </w:tcBorders>
          </w:tcPr>
          <w:p w14:paraId="3A6AD531" w14:textId="77777777" w:rsidR="008E2FE9" w:rsidRDefault="008E2FE9" w:rsidP="008E2FE9">
            <w:pPr>
              <w:rPr>
                <w:lang w:val="en-US"/>
              </w:rPr>
            </w:pPr>
            <w:r>
              <w:rPr>
                <w:lang w:val="en-US"/>
              </w:rPr>
              <w:t>0,016</w:t>
            </w:r>
          </w:p>
        </w:tc>
      </w:tr>
      <w:tr w:rsidR="008E2FE9" w14:paraId="35FCE04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538A35" w14:textId="77777777" w:rsidR="008E2FE9" w:rsidRDefault="008E2FE9" w:rsidP="008E2FE9">
            <w:pPr>
              <w:rPr>
                <w:lang w:val="en-US"/>
              </w:rPr>
            </w:pPr>
          </w:p>
        </w:tc>
        <w:tc>
          <w:tcPr>
            <w:tcW w:w="1417" w:type="dxa"/>
            <w:tcBorders>
              <w:top w:val="nil"/>
              <w:bottom w:val="single" w:sz="2" w:space="0" w:color="auto"/>
            </w:tcBorders>
            <w:vAlign w:val="center"/>
          </w:tcPr>
          <w:p w14:paraId="34E9E560"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0C1170B7"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141DD1FB" w14:textId="77777777" w:rsidR="008E2FE9" w:rsidRDefault="008E2FE9" w:rsidP="008E2FE9">
            <w:pPr>
              <w:rPr>
                <w:lang w:val="en-US"/>
              </w:rPr>
            </w:pPr>
            <w:r>
              <w:rPr>
                <w:lang w:val="en-US"/>
              </w:rPr>
              <w:t>kg</w:t>
            </w:r>
          </w:p>
        </w:tc>
        <w:tc>
          <w:tcPr>
            <w:tcW w:w="1417" w:type="dxa"/>
            <w:tcBorders>
              <w:top w:val="nil"/>
              <w:bottom w:val="single" w:sz="2" w:space="0" w:color="auto"/>
            </w:tcBorders>
          </w:tcPr>
          <w:p w14:paraId="570D582F" w14:textId="77777777" w:rsidR="008E2FE9" w:rsidRDefault="008E2FE9" w:rsidP="008E2FE9">
            <w:pPr>
              <w:rPr>
                <w:lang w:val="en-US"/>
              </w:rPr>
            </w:pPr>
            <w:r>
              <w:rPr>
                <w:lang w:val="en-US"/>
              </w:rPr>
              <w:t>0,020</w:t>
            </w:r>
          </w:p>
        </w:tc>
      </w:tr>
      <w:tr w:rsidR="008E2FE9" w:rsidRPr="00561440" w14:paraId="453A820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13528DC" w14:textId="77777777" w:rsidR="008E2FE9" w:rsidRPr="00561440" w:rsidRDefault="008E2FE9" w:rsidP="008E2FE9">
            <w:pPr>
              <w:rPr>
                <w:b/>
                <w:lang w:val="en-US"/>
              </w:rPr>
            </w:pPr>
            <w:r w:rsidRPr="00561440">
              <w:rPr>
                <w:b/>
                <w:lang w:val="en-US"/>
              </w:rPr>
              <w:t>85</w:t>
            </w:r>
          </w:p>
        </w:tc>
        <w:tc>
          <w:tcPr>
            <w:tcW w:w="1417" w:type="dxa"/>
            <w:tcBorders>
              <w:top w:val="single" w:sz="4" w:space="0" w:color="auto"/>
              <w:bottom w:val="single" w:sz="4" w:space="0" w:color="auto"/>
            </w:tcBorders>
          </w:tcPr>
          <w:p w14:paraId="2F6D5FAE" w14:textId="77777777" w:rsidR="008E2FE9" w:rsidRPr="00561440" w:rsidRDefault="008E2FE9" w:rsidP="008E2FE9">
            <w:pPr>
              <w:rPr>
                <w:b/>
                <w:lang w:val="en-US"/>
              </w:rPr>
            </w:pPr>
            <w:r w:rsidRPr="00561440">
              <w:rPr>
                <w:b/>
                <w:lang w:val="en-US"/>
              </w:rPr>
              <w:t>RpIzD05E</w:t>
            </w:r>
          </w:p>
        </w:tc>
        <w:tc>
          <w:tcPr>
            <w:tcW w:w="5245" w:type="dxa"/>
            <w:tcBorders>
              <w:top w:val="single" w:sz="4" w:space="0" w:color="auto"/>
              <w:bottom w:val="single" w:sz="4" w:space="0" w:color="auto"/>
            </w:tcBorders>
          </w:tcPr>
          <w:p w14:paraId="11FC754C"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Izolarea conductelor cu cochilii din vata minerala gata confectionate cu grosimi 40 mm</w:t>
            </w:r>
          </w:p>
        </w:tc>
        <w:tc>
          <w:tcPr>
            <w:tcW w:w="1134" w:type="dxa"/>
            <w:tcBorders>
              <w:top w:val="single" w:sz="4" w:space="0" w:color="auto"/>
              <w:bottom w:val="single" w:sz="4" w:space="0" w:color="auto"/>
            </w:tcBorders>
            <w:vAlign w:val="center"/>
          </w:tcPr>
          <w:p w14:paraId="1D2CAB58"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55B6146D" w14:textId="77777777" w:rsidR="008E2FE9" w:rsidRPr="00561440" w:rsidRDefault="008E2FE9" w:rsidP="008E2FE9">
            <w:pPr>
              <w:jc w:val="center"/>
              <w:rPr>
                <w:b/>
                <w:lang w:val="en-US"/>
              </w:rPr>
            </w:pPr>
            <w:r w:rsidRPr="00561440">
              <w:rPr>
                <w:b/>
                <w:lang w:val="en-US"/>
              </w:rPr>
              <w:t>0,8000</w:t>
            </w:r>
          </w:p>
        </w:tc>
      </w:tr>
      <w:tr w:rsidR="008E2FE9" w14:paraId="6651AC4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9BE823" w14:textId="77777777" w:rsidR="008E2FE9" w:rsidRDefault="008E2FE9" w:rsidP="008E2FE9">
            <w:pPr>
              <w:rPr>
                <w:lang w:val="en-US"/>
              </w:rPr>
            </w:pPr>
          </w:p>
        </w:tc>
        <w:tc>
          <w:tcPr>
            <w:tcW w:w="1417" w:type="dxa"/>
            <w:tcBorders>
              <w:top w:val="nil"/>
              <w:bottom w:val="single" w:sz="2" w:space="0" w:color="auto"/>
            </w:tcBorders>
            <w:vAlign w:val="center"/>
          </w:tcPr>
          <w:p w14:paraId="2825887E" w14:textId="77777777" w:rsidR="008E2FE9" w:rsidRDefault="008E2FE9" w:rsidP="008E2FE9">
            <w:pPr>
              <w:jc w:val="center"/>
              <w:rPr>
                <w:sz w:val="16"/>
                <w:szCs w:val="16"/>
                <w:lang w:val="en-US"/>
              </w:rPr>
            </w:pPr>
            <w:r>
              <w:rPr>
                <w:sz w:val="16"/>
                <w:szCs w:val="16"/>
                <w:lang w:val="en-US"/>
              </w:rPr>
              <w:t>7134050013240</w:t>
            </w:r>
          </w:p>
        </w:tc>
        <w:tc>
          <w:tcPr>
            <w:tcW w:w="5245" w:type="dxa"/>
            <w:tcBorders>
              <w:top w:val="nil"/>
              <w:bottom w:val="single" w:sz="2" w:space="0" w:color="auto"/>
            </w:tcBorders>
          </w:tcPr>
          <w:p w14:paraId="42F21454" w14:textId="77777777" w:rsidR="008E2FE9" w:rsidRDefault="008E2FE9" w:rsidP="008E2FE9">
            <w:pPr>
              <w:rPr>
                <w:lang w:val="en-US"/>
              </w:rPr>
            </w:pPr>
            <w:r>
              <w:rPr>
                <w:lang w:val="en-US"/>
              </w:rPr>
              <w:t>Izolator - termic</w:t>
            </w:r>
          </w:p>
        </w:tc>
        <w:tc>
          <w:tcPr>
            <w:tcW w:w="1134" w:type="dxa"/>
            <w:tcBorders>
              <w:top w:val="nil"/>
              <w:bottom w:val="single" w:sz="2" w:space="0" w:color="auto"/>
            </w:tcBorders>
          </w:tcPr>
          <w:p w14:paraId="5C02AA1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D440A72" w14:textId="77777777" w:rsidR="008E2FE9" w:rsidRDefault="008E2FE9" w:rsidP="008E2FE9">
            <w:pPr>
              <w:rPr>
                <w:lang w:val="en-US"/>
              </w:rPr>
            </w:pPr>
            <w:r>
              <w:rPr>
                <w:lang w:val="en-US"/>
              </w:rPr>
              <w:t>0,184</w:t>
            </w:r>
          </w:p>
        </w:tc>
      </w:tr>
      <w:tr w:rsidR="008E2FE9" w14:paraId="42D6FF5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64BED99" w14:textId="77777777" w:rsidR="008E2FE9" w:rsidRDefault="008E2FE9" w:rsidP="008E2FE9">
            <w:pPr>
              <w:rPr>
                <w:lang w:val="en-US"/>
              </w:rPr>
            </w:pPr>
          </w:p>
        </w:tc>
        <w:tc>
          <w:tcPr>
            <w:tcW w:w="1417" w:type="dxa"/>
            <w:tcBorders>
              <w:top w:val="nil"/>
              <w:bottom w:val="single" w:sz="2" w:space="0" w:color="auto"/>
            </w:tcBorders>
            <w:vAlign w:val="center"/>
          </w:tcPr>
          <w:p w14:paraId="09E6E871"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7A6FF311"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33CCBFF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0ED8368" w14:textId="77777777" w:rsidR="008E2FE9" w:rsidRDefault="008E2FE9" w:rsidP="008E2FE9">
            <w:pPr>
              <w:rPr>
                <w:lang w:val="en-US"/>
              </w:rPr>
            </w:pPr>
            <w:r>
              <w:rPr>
                <w:lang w:val="en-US"/>
              </w:rPr>
              <w:t>0,288</w:t>
            </w:r>
          </w:p>
        </w:tc>
      </w:tr>
      <w:tr w:rsidR="008E2FE9" w14:paraId="69F20EC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0EFFFA" w14:textId="77777777" w:rsidR="008E2FE9" w:rsidRDefault="008E2FE9" w:rsidP="008E2FE9">
            <w:pPr>
              <w:rPr>
                <w:lang w:val="en-US"/>
              </w:rPr>
            </w:pPr>
          </w:p>
        </w:tc>
        <w:tc>
          <w:tcPr>
            <w:tcW w:w="1417" w:type="dxa"/>
            <w:tcBorders>
              <w:top w:val="nil"/>
              <w:bottom w:val="single" w:sz="2" w:space="0" w:color="auto"/>
            </w:tcBorders>
            <w:vAlign w:val="center"/>
          </w:tcPr>
          <w:p w14:paraId="537F0352" w14:textId="77777777" w:rsidR="008E2FE9" w:rsidRDefault="008E2FE9" w:rsidP="008E2FE9">
            <w:pPr>
              <w:jc w:val="center"/>
              <w:rPr>
                <w:sz w:val="16"/>
                <w:szCs w:val="16"/>
                <w:lang w:val="en-US"/>
              </w:rPr>
            </w:pPr>
            <w:r>
              <w:rPr>
                <w:sz w:val="16"/>
                <w:szCs w:val="16"/>
                <w:lang w:val="en-US"/>
              </w:rPr>
              <w:t>111100010003160</w:t>
            </w:r>
          </w:p>
        </w:tc>
        <w:tc>
          <w:tcPr>
            <w:tcW w:w="5245" w:type="dxa"/>
            <w:tcBorders>
              <w:top w:val="nil"/>
              <w:bottom w:val="single" w:sz="2" w:space="0" w:color="auto"/>
            </w:tcBorders>
          </w:tcPr>
          <w:p w14:paraId="4AAF3109" w14:textId="77777777" w:rsidR="008E2FE9" w:rsidRDefault="008E2FE9" w:rsidP="008E2FE9">
            <w:pPr>
              <w:rPr>
                <w:lang w:val="en-US"/>
              </w:rPr>
            </w:pPr>
            <w:r>
              <w:rPr>
                <w:lang w:val="en-US"/>
              </w:rPr>
              <w:t>Cochilii vata minerala gr 40mm</w:t>
            </w:r>
          </w:p>
        </w:tc>
        <w:tc>
          <w:tcPr>
            <w:tcW w:w="1134" w:type="dxa"/>
            <w:tcBorders>
              <w:top w:val="nil"/>
              <w:bottom w:val="single" w:sz="2" w:space="0" w:color="auto"/>
            </w:tcBorders>
          </w:tcPr>
          <w:p w14:paraId="3DF914B7" w14:textId="77777777" w:rsidR="008E2FE9" w:rsidRDefault="008E2FE9" w:rsidP="008E2FE9">
            <w:pPr>
              <w:rPr>
                <w:lang w:val="en-US"/>
              </w:rPr>
            </w:pPr>
            <w:r>
              <w:rPr>
                <w:lang w:val="en-US"/>
              </w:rPr>
              <w:t>m2</w:t>
            </w:r>
          </w:p>
        </w:tc>
        <w:tc>
          <w:tcPr>
            <w:tcW w:w="1417" w:type="dxa"/>
            <w:tcBorders>
              <w:top w:val="nil"/>
              <w:bottom w:val="single" w:sz="2" w:space="0" w:color="auto"/>
            </w:tcBorders>
          </w:tcPr>
          <w:p w14:paraId="179C8048" w14:textId="77777777" w:rsidR="008E2FE9" w:rsidRDefault="008E2FE9" w:rsidP="008E2FE9">
            <w:pPr>
              <w:rPr>
                <w:lang w:val="en-US"/>
              </w:rPr>
            </w:pPr>
            <w:r>
              <w:rPr>
                <w:lang w:val="en-US"/>
              </w:rPr>
              <w:t>0,849</w:t>
            </w:r>
          </w:p>
        </w:tc>
      </w:tr>
      <w:tr w:rsidR="008E2FE9" w14:paraId="1942507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2E43E9" w14:textId="77777777" w:rsidR="008E2FE9" w:rsidRDefault="008E2FE9" w:rsidP="008E2FE9">
            <w:pPr>
              <w:rPr>
                <w:lang w:val="en-US"/>
              </w:rPr>
            </w:pPr>
          </w:p>
        </w:tc>
        <w:tc>
          <w:tcPr>
            <w:tcW w:w="1417" w:type="dxa"/>
            <w:tcBorders>
              <w:top w:val="nil"/>
              <w:bottom w:val="single" w:sz="2" w:space="0" w:color="auto"/>
            </w:tcBorders>
            <w:vAlign w:val="center"/>
          </w:tcPr>
          <w:p w14:paraId="37F00408" w14:textId="77777777" w:rsidR="008E2FE9" w:rsidRDefault="008E2FE9" w:rsidP="008E2FE9">
            <w:pPr>
              <w:jc w:val="center"/>
              <w:rPr>
                <w:sz w:val="16"/>
                <w:szCs w:val="16"/>
                <w:lang w:val="en-US"/>
              </w:rPr>
            </w:pPr>
            <w:r>
              <w:rPr>
                <w:sz w:val="16"/>
                <w:szCs w:val="16"/>
                <w:lang w:val="en-US"/>
              </w:rPr>
              <w:t>2734113805421</w:t>
            </w:r>
          </w:p>
        </w:tc>
        <w:tc>
          <w:tcPr>
            <w:tcW w:w="5245" w:type="dxa"/>
            <w:tcBorders>
              <w:top w:val="nil"/>
              <w:bottom w:val="single" w:sz="2" w:space="0" w:color="auto"/>
            </w:tcBorders>
          </w:tcPr>
          <w:p w14:paraId="0DD77E33" w14:textId="77777777" w:rsidR="008E2FE9" w:rsidRDefault="008E2FE9" w:rsidP="008E2FE9">
            <w:pPr>
              <w:rPr>
                <w:lang w:val="en-US"/>
              </w:rPr>
            </w:pPr>
            <w:r>
              <w:rPr>
                <w:lang w:val="en-US"/>
              </w:rPr>
              <w:t>Sirma din otel moale, zincata D=2 mm</w:t>
            </w:r>
          </w:p>
        </w:tc>
        <w:tc>
          <w:tcPr>
            <w:tcW w:w="1134" w:type="dxa"/>
            <w:tcBorders>
              <w:top w:val="nil"/>
              <w:bottom w:val="single" w:sz="2" w:space="0" w:color="auto"/>
            </w:tcBorders>
          </w:tcPr>
          <w:p w14:paraId="1F113575" w14:textId="77777777" w:rsidR="008E2FE9" w:rsidRDefault="008E2FE9" w:rsidP="008E2FE9">
            <w:pPr>
              <w:rPr>
                <w:lang w:val="en-US"/>
              </w:rPr>
            </w:pPr>
            <w:r>
              <w:rPr>
                <w:lang w:val="en-US"/>
              </w:rPr>
              <w:t>kg</w:t>
            </w:r>
          </w:p>
        </w:tc>
        <w:tc>
          <w:tcPr>
            <w:tcW w:w="1417" w:type="dxa"/>
            <w:tcBorders>
              <w:top w:val="nil"/>
              <w:bottom w:val="single" w:sz="2" w:space="0" w:color="auto"/>
            </w:tcBorders>
          </w:tcPr>
          <w:p w14:paraId="723C958E" w14:textId="77777777" w:rsidR="008E2FE9" w:rsidRDefault="008E2FE9" w:rsidP="008E2FE9">
            <w:pPr>
              <w:rPr>
                <w:lang w:val="en-US"/>
              </w:rPr>
            </w:pPr>
            <w:r>
              <w:rPr>
                <w:lang w:val="en-US"/>
              </w:rPr>
              <w:t>0,037</w:t>
            </w:r>
          </w:p>
        </w:tc>
      </w:tr>
      <w:tr w:rsidR="008E2FE9" w14:paraId="50D9F79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014A93D" w14:textId="77777777" w:rsidR="008E2FE9" w:rsidRDefault="008E2FE9" w:rsidP="008E2FE9">
            <w:pPr>
              <w:rPr>
                <w:lang w:val="en-US"/>
              </w:rPr>
            </w:pPr>
          </w:p>
        </w:tc>
        <w:tc>
          <w:tcPr>
            <w:tcW w:w="1417" w:type="dxa"/>
            <w:tcBorders>
              <w:top w:val="nil"/>
              <w:bottom w:val="single" w:sz="2" w:space="0" w:color="auto"/>
            </w:tcBorders>
            <w:vAlign w:val="center"/>
          </w:tcPr>
          <w:p w14:paraId="53AD46C0" w14:textId="77777777" w:rsidR="008E2FE9" w:rsidRDefault="008E2FE9" w:rsidP="008E2FE9">
            <w:pPr>
              <w:jc w:val="center"/>
              <w:rPr>
                <w:sz w:val="16"/>
                <w:szCs w:val="16"/>
                <w:lang w:val="en-US"/>
              </w:rPr>
            </w:pPr>
            <w:r>
              <w:rPr>
                <w:sz w:val="16"/>
                <w:szCs w:val="16"/>
                <w:lang w:val="en-US"/>
              </w:rPr>
              <w:t>2922140006705</w:t>
            </w:r>
          </w:p>
        </w:tc>
        <w:tc>
          <w:tcPr>
            <w:tcW w:w="5245" w:type="dxa"/>
            <w:tcBorders>
              <w:top w:val="nil"/>
              <w:bottom w:val="single" w:sz="2" w:space="0" w:color="auto"/>
            </w:tcBorders>
          </w:tcPr>
          <w:p w14:paraId="3980196E" w14:textId="77777777" w:rsidR="008E2FE9" w:rsidRDefault="008E2FE9" w:rsidP="008E2FE9">
            <w:pPr>
              <w:rPr>
                <w:lang w:val="en-US"/>
              </w:rPr>
            </w:pPr>
            <w:r>
              <w:rPr>
                <w:lang w:val="en-US"/>
              </w:rPr>
              <w:t>Macara fereastra de 0,0018 MN (0,18 tf)</w:t>
            </w:r>
          </w:p>
        </w:tc>
        <w:tc>
          <w:tcPr>
            <w:tcW w:w="1134" w:type="dxa"/>
            <w:tcBorders>
              <w:top w:val="nil"/>
              <w:bottom w:val="single" w:sz="2" w:space="0" w:color="auto"/>
            </w:tcBorders>
          </w:tcPr>
          <w:p w14:paraId="025C571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B860E29" w14:textId="77777777" w:rsidR="008E2FE9" w:rsidRDefault="008E2FE9" w:rsidP="008E2FE9">
            <w:pPr>
              <w:rPr>
                <w:lang w:val="en-US"/>
              </w:rPr>
            </w:pPr>
            <w:r>
              <w:rPr>
                <w:lang w:val="en-US"/>
              </w:rPr>
              <w:t>0,008</w:t>
            </w:r>
          </w:p>
        </w:tc>
      </w:tr>
      <w:tr w:rsidR="008E2FE9" w:rsidRPr="00561440" w14:paraId="23C0EEA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4FC2B47" w14:textId="77777777" w:rsidR="008E2FE9" w:rsidRPr="00561440" w:rsidRDefault="008E2FE9" w:rsidP="008E2FE9">
            <w:pPr>
              <w:rPr>
                <w:b/>
                <w:lang w:val="en-US"/>
              </w:rPr>
            </w:pPr>
            <w:r w:rsidRPr="00561440">
              <w:rPr>
                <w:b/>
                <w:lang w:val="en-US"/>
              </w:rPr>
              <w:t>86</w:t>
            </w:r>
          </w:p>
        </w:tc>
        <w:tc>
          <w:tcPr>
            <w:tcW w:w="1417" w:type="dxa"/>
            <w:tcBorders>
              <w:top w:val="single" w:sz="4" w:space="0" w:color="auto"/>
              <w:bottom w:val="single" w:sz="4" w:space="0" w:color="auto"/>
            </w:tcBorders>
          </w:tcPr>
          <w:p w14:paraId="6915314F" w14:textId="77777777" w:rsidR="008E2FE9" w:rsidRPr="00561440" w:rsidRDefault="008E2FE9" w:rsidP="008E2FE9">
            <w:pPr>
              <w:rPr>
                <w:b/>
                <w:lang w:val="en-US"/>
              </w:rPr>
            </w:pPr>
            <w:r w:rsidRPr="00561440">
              <w:rPr>
                <w:b/>
                <w:lang w:val="en-US"/>
              </w:rPr>
              <w:t>RpCJ12E</w:t>
            </w:r>
          </w:p>
        </w:tc>
        <w:tc>
          <w:tcPr>
            <w:tcW w:w="5245" w:type="dxa"/>
            <w:tcBorders>
              <w:top w:val="single" w:sz="4" w:space="0" w:color="auto"/>
              <w:bottom w:val="single" w:sz="4" w:space="0" w:color="auto"/>
            </w:tcBorders>
          </w:tcPr>
          <w:p w14:paraId="6D11A0D4"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Tencuieli interioare si exterioare sclivisite, executate cu mortar de ciment M 100-T de 2 cm grosime medie, la canele si apeducte din beton</w:t>
            </w:r>
          </w:p>
        </w:tc>
        <w:tc>
          <w:tcPr>
            <w:tcW w:w="1134" w:type="dxa"/>
            <w:tcBorders>
              <w:top w:val="single" w:sz="4" w:space="0" w:color="auto"/>
              <w:bottom w:val="single" w:sz="4" w:space="0" w:color="auto"/>
            </w:tcBorders>
            <w:vAlign w:val="center"/>
          </w:tcPr>
          <w:p w14:paraId="5853CBE4"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21C1D2CE" w14:textId="77777777" w:rsidR="008E2FE9" w:rsidRPr="00561440" w:rsidRDefault="008E2FE9" w:rsidP="008E2FE9">
            <w:pPr>
              <w:jc w:val="center"/>
              <w:rPr>
                <w:b/>
                <w:lang w:val="en-US"/>
              </w:rPr>
            </w:pPr>
            <w:r w:rsidRPr="00561440">
              <w:rPr>
                <w:b/>
                <w:lang w:val="en-US"/>
              </w:rPr>
              <w:t>8,0000</w:t>
            </w:r>
          </w:p>
        </w:tc>
      </w:tr>
      <w:tr w:rsidR="008E2FE9" w14:paraId="5D1571F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90FB0D" w14:textId="77777777" w:rsidR="008E2FE9" w:rsidRDefault="008E2FE9" w:rsidP="008E2FE9">
            <w:pPr>
              <w:rPr>
                <w:lang w:val="en-US"/>
              </w:rPr>
            </w:pPr>
          </w:p>
        </w:tc>
        <w:tc>
          <w:tcPr>
            <w:tcW w:w="1417" w:type="dxa"/>
            <w:tcBorders>
              <w:top w:val="nil"/>
              <w:bottom w:val="single" w:sz="2" w:space="0" w:color="auto"/>
            </w:tcBorders>
            <w:vAlign w:val="center"/>
          </w:tcPr>
          <w:p w14:paraId="43FBEEE6" w14:textId="77777777" w:rsidR="008E2FE9" w:rsidRDefault="008E2FE9" w:rsidP="008E2FE9">
            <w:pPr>
              <w:jc w:val="center"/>
              <w:rPr>
                <w:sz w:val="16"/>
                <w:szCs w:val="16"/>
                <w:lang w:val="en-US"/>
              </w:rPr>
            </w:pPr>
            <w:r>
              <w:rPr>
                <w:sz w:val="16"/>
                <w:szCs w:val="16"/>
                <w:lang w:val="en-US"/>
              </w:rPr>
              <w:t>7122050013442</w:t>
            </w:r>
          </w:p>
        </w:tc>
        <w:tc>
          <w:tcPr>
            <w:tcW w:w="5245" w:type="dxa"/>
            <w:tcBorders>
              <w:top w:val="nil"/>
              <w:bottom w:val="single" w:sz="2" w:space="0" w:color="auto"/>
            </w:tcBorders>
          </w:tcPr>
          <w:p w14:paraId="3308CAD7" w14:textId="77777777" w:rsidR="008E2FE9" w:rsidRDefault="008E2FE9" w:rsidP="008E2FE9">
            <w:pPr>
              <w:rPr>
                <w:lang w:val="en-US"/>
              </w:rPr>
            </w:pPr>
            <w:r>
              <w:rPr>
                <w:lang w:val="en-US"/>
              </w:rPr>
              <w:t>Tencuitor</w:t>
            </w:r>
          </w:p>
        </w:tc>
        <w:tc>
          <w:tcPr>
            <w:tcW w:w="1134" w:type="dxa"/>
            <w:tcBorders>
              <w:top w:val="nil"/>
              <w:bottom w:val="single" w:sz="2" w:space="0" w:color="auto"/>
            </w:tcBorders>
          </w:tcPr>
          <w:p w14:paraId="735A796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0F0B324" w14:textId="77777777" w:rsidR="008E2FE9" w:rsidRDefault="008E2FE9" w:rsidP="008E2FE9">
            <w:pPr>
              <w:rPr>
                <w:lang w:val="en-US"/>
              </w:rPr>
            </w:pPr>
            <w:r>
              <w:rPr>
                <w:lang w:val="en-US"/>
              </w:rPr>
              <w:t>7,200</w:t>
            </w:r>
          </w:p>
        </w:tc>
      </w:tr>
      <w:tr w:rsidR="008E2FE9" w14:paraId="1EDC69E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C24E14" w14:textId="77777777" w:rsidR="008E2FE9" w:rsidRDefault="008E2FE9" w:rsidP="008E2FE9">
            <w:pPr>
              <w:rPr>
                <w:lang w:val="en-US"/>
              </w:rPr>
            </w:pPr>
          </w:p>
        </w:tc>
        <w:tc>
          <w:tcPr>
            <w:tcW w:w="1417" w:type="dxa"/>
            <w:tcBorders>
              <w:top w:val="nil"/>
              <w:bottom w:val="single" w:sz="2" w:space="0" w:color="auto"/>
            </w:tcBorders>
            <w:vAlign w:val="center"/>
          </w:tcPr>
          <w:p w14:paraId="2B3A08F8"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6C76D24E"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256EEDB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BA2C7EC" w14:textId="77777777" w:rsidR="008E2FE9" w:rsidRDefault="008E2FE9" w:rsidP="008E2FE9">
            <w:pPr>
              <w:rPr>
                <w:lang w:val="en-US"/>
              </w:rPr>
            </w:pPr>
            <w:r>
              <w:rPr>
                <w:lang w:val="en-US"/>
              </w:rPr>
              <w:t>3,200</w:t>
            </w:r>
          </w:p>
        </w:tc>
      </w:tr>
      <w:tr w:rsidR="008E2FE9" w14:paraId="14708F8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8D85DA0" w14:textId="77777777" w:rsidR="008E2FE9" w:rsidRDefault="008E2FE9" w:rsidP="008E2FE9">
            <w:pPr>
              <w:rPr>
                <w:lang w:val="en-US"/>
              </w:rPr>
            </w:pPr>
          </w:p>
        </w:tc>
        <w:tc>
          <w:tcPr>
            <w:tcW w:w="1417" w:type="dxa"/>
            <w:tcBorders>
              <w:top w:val="nil"/>
              <w:bottom w:val="single" w:sz="2" w:space="0" w:color="auto"/>
            </w:tcBorders>
            <w:vAlign w:val="center"/>
          </w:tcPr>
          <w:p w14:paraId="6F8C8343"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7C948DC2"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6A0F4562" w14:textId="77777777" w:rsidR="008E2FE9" w:rsidRDefault="008E2FE9" w:rsidP="008E2FE9">
            <w:pPr>
              <w:rPr>
                <w:lang w:val="en-US"/>
              </w:rPr>
            </w:pPr>
            <w:r>
              <w:rPr>
                <w:lang w:val="en-US"/>
              </w:rPr>
              <w:t>kg</w:t>
            </w:r>
          </w:p>
        </w:tc>
        <w:tc>
          <w:tcPr>
            <w:tcW w:w="1417" w:type="dxa"/>
            <w:tcBorders>
              <w:top w:val="nil"/>
              <w:bottom w:val="single" w:sz="2" w:space="0" w:color="auto"/>
            </w:tcBorders>
          </w:tcPr>
          <w:p w14:paraId="66E5AED2" w14:textId="77777777" w:rsidR="008E2FE9" w:rsidRDefault="008E2FE9" w:rsidP="008E2FE9">
            <w:pPr>
              <w:rPr>
                <w:lang w:val="en-US"/>
              </w:rPr>
            </w:pPr>
            <w:r>
              <w:rPr>
                <w:lang w:val="en-US"/>
              </w:rPr>
              <w:t>76,560</w:t>
            </w:r>
          </w:p>
        </w:tc>
      </w:tr>
      <w:tr w:rsidR="008E2FE9" w14:paraId="379672C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D3FBEDB" w14:textId="77777777" w:rsidR="008E2FE9" w:rsidRDefault="008E2FE9" w:rsidP="008E2FE9">
            <w:pPr>
              <w:rPr>
                <w:lang w:val="en-US"/>
              </w:rPr>
            </w:pPr>
          </w:p>
        </w:tc>
        <w:tc>
          <w:tcPr>
            <w:tcW w:w="1417" w:type="dxa"/>
            <w:tcBorders>
              <w:top w:val="nil"/>
              <w:bottom w:val="single" w:sz="2" w:space="0" w:color="auto"/>
            </w:tcBorders>
            <w:vAlign w:val="center"/>
          </w:tcPr>
          <w:p w14:paraId="5189BEF5" w14:textId="77777777" w:rsidR="008E2FE9" w:rsidRDefault="008E2FE9" w:rsidP="008E2FE9">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2C6FB052" w14:textId="77777777" w:rsidR="008E2FE9" w:rsidRDefault="008E2FE9" w:rsidP="008E2FE9">
            <w:pPr>
              <w:rPr>
                <w:lang w:val="en-US"/>
              </w:rPr>
            </w:pPr>
            <w:r>
              <w:rPr>
                <w:lang w:val="en-US"/>
              </w:rPr>
              <w:t>Nisip sortat nespalat de riu si lacuri 0,0-3,0 mm</w:t>
            </w:r>
          </w:p>
        </w:tc>
        <w:tc>
          <w:tcPr>
            <w:tcW w:w="1134" w:type="dxa"/>
            <w:tcBorders>
              <w:top w:val="nil"/>
              <w:bottom w:val="single" w:sz="2" w:space="0" w:color="auto"/>
            </w:tcBorders>
          </w:tcPr>
          <w:p w14:paraId="53CC022B" w14:textId="77777777" w:rsidR="008E2FE9" w:rsidRDefault="008E2FE9" w:rsidP="008E2FE9">
            <w:pPr>
              <w:rPr>
                <w:lang w:val="en-US"/>
              </w:rPr>
            </w:pPr>
            <w:r>
              <w:rPr>
                <w:lang w:val="en-US"/>
              </w:rPr>
              <w:t>m3</w:t>
            </w:r>
          </w:p>
        </w:tc>
        <w:tc>
          <w:tcPr>
            <w:tcW w:w="1417" w:type="dxa"/>
            <w:tcBorders>
              <w:top w:val="nil"/>
              <w:bottom w:val="single" w:sz="2" w:space="0" w:color="auto"/>
            </w:tcBorders>
          </w:tcPr>
          <w:p w14:paraId="547C174B" w14:textId="77777777" w:rsidR="008E2FE9" w:rsidRDefault="008E2FE9" w:rsidP="008E2FE9">
            <w:pPr>
              <w:rPr>
                <w:lang w:val="en-US"/>
              </w:rPr>
            </w:pPr>
            <w:r>
              <w:rPr>
                <w:lang w:val="en-US"/>
              </w:rPr>
              <w:t>0,216</w:t>
            </w:r>
          </w:p>
        </w:tc>
      </w:tr>
      <w:tr w:rsidR="008E2FE9" w14:paraId="65A537A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BD6681" w14:textId="77777777" w:rsidR="008E2FE9" w:rsidRDefault="008E2FE9" w:rsidP="008E2FE9">
            <w:pPr>
              <w:rPr>
                <w:lang w:val="en-US"/>
              </w:rPr>
            </w:pPr>
          </w:p>
        </w:tc>
        <w:tc>
          <w:tcPr>
            <w:tcW w:w="1417" w:type="dxa"/>
            <w:tcBorders>
              <w:top w:val="nil"/>
              <w:bottom w:val="single" w:sz="2" w:space="0" w:color="auto"/>
            </w:tcBorders>
            <w:vAlign w:val="center"/>
          </w:tcPr>
          <w:p w14:paraId="7A121729"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230F77DB"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2375DF0F" w14:textId="77777777" w:rsidR="008E2FE9" w:rsidRDefault="008E2FE9" w:rsidP="008E2FE9">
            <w:pPr>
              <w:rPr>
                <w:lang w:val="en-US"/>
              </w:rPr>
            </w:pPr>
            <w:r>
              <w:rPr>
                <w:lang w:val="en-US"/>
              </w:rPr>
              <w:t>m3</w:t>
            </w:r>
          </w:p>
        </w:tc>
        <w:tc>
          <w:tcPr>
            <w:tcW w:w="1417" w:type="dxa"/>
            <w:tcBorders>
              <w:top w:val="nil"/>
              <w:bottom w:val="single" w:sz="2" w:space="0" w:color="auto"/>
            </w:tcBorders>
          </w:tcPr>
          <w:p w14:paraId="7BFAF566" w14:textId="77777777" w:rsidR="008E2FE9" w:rsidRDefault="008E2FE9" w:rsidP="008E2FE9">
            <w:pPr>
              <w:rPr>
                <w:lang w:val="en-US"/>
              </w:rPr>
            </w:pPr>
            <w:r>
              <w:rPr>
                <w:lang w:val="en-US"/>
              </w:rPr>
              <w:t>0,056</w:t>
            </w:r>
          </w:p>
        </w:tc>
      </w:tr>
      <w:tr w:rsidR="008E2FE9" w14:paraId="1DE3054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55B7CD" w14:textId="77777777" w:rsidR="008E2FE9" w:rsidRDefault="008E2FE9" w:rsidP="008E2FE9">
            <w:pPr>
              <w:rPr>
                <w:lang w:val="en-US"/>
              </w:rPr>
            </w:pPr>
          </w:p>
        </w:tc>
        <w:tc>
          <w:tcPr>
            <w:tcW w:w="1417" w:type="dxa"/>
            <w:tcBorders>
              <w:top w:val="nil"/>
              <w:bottom w:val="single" w:sz="2" w:space="0" w:color="auto"/>
            </w:tcBorders>
            <w:vAlign w:val="center"/>
          </w:tcPr>
          <w:p w14:paraId="0978DFAF" w14:textId="77777777" w:rsidR="008E2FE9" w:rsidRDefault="008E2FE9" w:rsidP="008E2FE9">
            <w:pPr>
              <w:jc w:val="center"/>
              <w:rPr>
                <w:sz w:val="16"/>
                <w:szCs w:val="16"/>
                <w:lang w:val="en-US"/>
              </w:rPr>
            </w:pPr>
            <w:r>
              <w:rPr>
                <w:sz w:val="16"/>
                <w:szCs w:val="16"/>
                <w:lang w:val="en-US"/>
              </w:rPr>
              <w:t>2664102102010</w:t>
            </w:r>
          </w:p>
        </w:tc>
        <w:tc>
          <w:tcPr>
            <w:tcW w:w="5245" w:type="dxa"/>
            <w:tcBorders>
              <w:top w:val="nil"/>
              <w:bottom w:val="single" w:sz="2" w:space="0" w:color="auto"/>
            </w:tcBorders>
          </w:tcPr>
          <w:p w14:paraId="7D29F67E" w14:textId="77777777" w:rsidR="008E2FE9" w:rsidRDefault="008E2FE9" w:rsidP="008E2FE9">
            <w:pPr>
              <w:rPr>
                <w:lang w:val="en-US"/>
              </w:rPr>
            </w:pPr>
            <w:r>
              <w:rPr>
                <w:lang w:val="en-US"/>
              </w:rPr>
              <w:t>Mortar ciment 100-T(pt.informatie)</w:t>
            </w:r>
          </w:p>
        </w:tc>
        <w:tc>
          <w:tcPr>
            <w:tcW w:w="1134" w:type="dxa"/>
            <w:tcBorders>
              <w:top w:val="nil"/>
              <w:bottom w:val="single" w:sz="2" w:space="0" w:color="auto"/>
            </w:tcBorders>
          </w:tcPr>
          <w:p w14:paraId="4DE22946" w14:textId="77777777" w:rsidR="008E2FE9" w:rsidRDefault="008E2FE9" w:rsidP="008E2FE9">
            <w:pPr>
              <w:rPr>
                <w:lang w:val="en-US"/>
              </w:rPr>
            </w:pPr>
            <w:r>
              <w:rPr>
                <w:lang w:val="en-US"/>
              </w:rPr>
              <w:t>m3</w:t>
            </w:r>
          </w:p>
        </w:tc>
        <w:tc>
          <w:tcPr>
            <w:tcW w:w="1417" w:type="dxa"/>
            <w:tcBorders>
              <w:top w:val="nil"/>
              <w:bottom w:val="single" w:sz="2" w:space="0" w:color="auto"/>
            </w:tcBorders>
          </w:tcPr>
          <w:p w14:paraId="785632AD" w14:textId="77777777" w:rsidR="008E2FE9" w:rsidRDefault="008E2FE9" w:rsidP="008E2FE9">
            <w:pPr>
              <w:rPr>
                <w:lang w:val="en-US"/>
              </w:rPr>
            </w:pPr>
            <w:r>
              <w:rPr>
                <w:lang w:val="en-US"/>
              </w:rPr>
              <w:t>0,192</w:t>
            </w:r>
          </w:p>
        </w:tc>
      </w:tr>
      <w:tr w:rsidR="008E2FE9" w14:paraId="0E1279B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94EDE32" w14:textId="77777777" w:rsidR="008E2FE9" w:rsidRDefault="008E2FE9" w:rsidP="008E2FE9">
            <w:pPr>
              <w:rPr>
                <w:lang w:val="en-US"/>
              </w:rPr>
            </w:pPr>
          </w:p>
        </w:tc>
        <w:tc>
          <w:tcPr>
            <w:tcW w:w="1417" w:type="dxa"/>
            <w:tcBorders>
              <w:top w:val="nil"/>
              <w:bottom w:val="single" w:sz="2" w:space="0" w:color="auto"/>
            </w:tcBorders>
            <w:vAlign w:val="center"/>
          </w:tcPr>
          <w:p w14:paraId="51AEF6BC" w14:textId="77777777" w:rsidR="008E2FE9" w:rsidRDefault="008E2FE9" w:rsidP="008E2FE9">
            <w:pPr>
              <w:jc w:val="center"/>
              <w:rPr>
                <w:sz w:val="16"/>
                <w:szCs w:val="16"/>
                <w:lang w:val="en-US"/>
              </w:rPr>
            </w:pPr>
            <w:r>
              <w:rPr>
                <w:sz w:val="16"/>
                <w:szCs w:val="16"/>
                <w:lang w:val="en-US"/>
              </w:rPr>
              <w:t>29522700038171</w:t>
            </w:r>
          </w:p>
        </w:tc>
        <w:tc>
          <w:tcPr>
            <w:tcW w:w="5245" w:type="dxa"/>
            <w:tcBorders>
              <w:top w:val="nil"/>
              <w:bottom w:val="single" w:sz="2" w:space="0" w:color="auto"/>
            </w:tcBorders>
          </w:tcPr>
          <w:p w14:paraId="403C6A94" w14:textId="77777777" w:rsidR="008E2FE9" w:rsidRDefault="008E2FE9" w:rsidP="008E2FE9">
            <w:pPr>
              <w:rPr>
                <w:lang w:val="en-US"/>
              </w:rPr>
            </w:pPr>
            <w:r>
              <w:rPr>
                <w:lang w:val="en-US"/>
              </w:rPr>
              <w:t>Malaxor de mortar 200 l actionat electric</w:t>
            </w:r>
          </w:p>
        </w:tc>
        <w:tc>
          <w:tcPr>
            <w:tcW w:w="1134" w:type="dxa"/>
            <w:tcBorders>
              <w:top w:val="nil"/>
              <w:bottom w:val="single" w:sz="2" w:space="0" w:color="auto"/>
            </w:tcBorders>
          </w:tcPr>
          <w:p w14:paraId="68D1994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BF195F3" w14:textId="77777777" w:rsidR="008E2FE9" w:rsidRDefault="008E2FE9" w:rsidP="008E2FE9">
            <w:pPr>
              <w:rPr>
                <w:lang w:val="en-US"/>
              </w:rPr>
            </w:pPr>
            <w:r>
              <w:rPr>
                <w:lang w:val="en-US"/>
              </w:rPr>
              <w:t>0,064</w:t>
            </w:r>
          </w:p>
        </w:tc>
      </w:tr>
      <w:tr w:rsidR="008E2FE9" w:rsidRPr="0097392D" w14:paraId="13EE1C8B"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75D47E01" w14:textId="77777777" w:rsidR="008E2FE9" w:rsidRDefault="008E2FE9" w:rsidP="008E2FE9">
            <w:pPr>
              <w:jc w:val="center"/>
              <w:rPr>
                <w:lang w:val="en-US"/>
              </w:rPr>
            </w:pPr>
          </w:p>
        </w:tc>
        <w:tc>
          <w:tcPr>
            <w:tcW w:w="1417" w:type="dxa"/>
          </w:tcPr>
          <w:p w14:paraId="73F2D75C" w14:textId="77777777" w:rsidR="008E2FE9" w:rsidRDefault="008E2FE9" w:rsidP="008E2FE9">
            <w:pPr>
              <w:rPr>
                <w:lang w:val="en-US"/>
              </w:rPr>
            </w:pPr>
          </w:p>
        </w:tc>
        <w:tc>
          <w:tcPr>
            <w:tcW w:w="5245" w:type="dxa"/>
          </w:tcPr>
          <w:p w14:paraId="463CCCF2" w14:textId="77777777" w:rsidR="008E2FE9" w:rsidRPr="00047A7B" w:rsidRDefault="008E2FE9" w:rsidP="008E2FE9">
            <w:pPr>
              <w:rPr>
                <w:b/>
                <w:bCs/>
                <w:sz w:val="22"/>
                <w:szCs w:val="22"/>
                <w:lang w:val="en-US"/>
              </w:rPr>
            </w:pPr>
            <w:r w:rsidRPr="0097392D">
              <w:rPr>
                <w:b/>
                <w:bCs/>
                <w:sz w:val="22"/>
                <w:szCs w:val="22"/>
                <w:lang w:val="en-US"/>
              </w:rPr>
              <w:t>1.8. Pozarea retelelor termice in CT Existent 2</w:t>
            </w:r>
          </w:p>
        </w:tc>
        <w:tc>
          <w:tcPr>
            <w:tcW w:w="1134" w:type="dxa"/>
          </w:tcPr>
          <w:p w14:paraId="258F48BE" w14:textId="77777777" w:rsidR="008E2FE9" w:rsidRPr="0097392D" w:rsidRDefault="008E2FE9" w:rsidP="008E2FE9">
            <w:pPr>
              <w:rPr>
                <w:b/>
                <w:bCs/>
                <w:sz w:val="22"/>
                <w:szCs w:val="22"/>
                <w:lang w:val="en-US"/>
              </w:rPr>
            </w:pPr>
          </w:p>
        </w:tc>
        <w:tc>
          <w:tcPr>
            <w:tcW w:w="1417" w:type="dxa"/>
          </w:tcPr>
          <w:p w14:paraId="04E658ED" w14:textId="77777777" w:rsidR="008E2FE9" w:rsidRPr="0097392D" w:rsidRDefault="008E2FE9" w:rsidP="008E2FE9">
            <w:pPr>
              <w:rPr>
                <w:lang w:val="en-US"/>
              </w:rPr>
            </w:pPr>
          </w:p>
        </w:tc>
      </w:tr>
      <w:tr w:rsidR="008E2FE9" w:rsidRPr="00561440" w14:paraId="6185765E"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0C9CCED" w14:textId="77777777" w:rsidR="008E2FE9" w:rsidRPr="00561440" w:rsidRDefault="008E2FE9" w:rsidP="008E2FE9">
            <w:pPr>
              <w:rPr>
                <w:b/>
                <w:lang w:val="en-US"/>
              </w:rPr>
            </w:pPr>
            <w:r w:rsidRPr="00561440">
              <w:rPr>
                <w:b/>
                <w:lang w:val="en-US"/>
              </w:rPr>
              <w:t>87</w:t>
            </w:r>
          </w:p>
        </w:tc>
        <w:tc>
          <w:tcPr>
            <w:tcW w:w="1417" w:type="dxa"/>
            <w:tcBorders>
              <w:top w:val="single" w:sz="4" w:space="0" w:color="auto"/>
              <w:bottom w:val="single" w:sz="4" w:space="0" w:color="auto"/>
            </w:tcBorders>
          </w:tcPr>
          <w:p w14:paraId="48C75E10" w14:textId="77777777" w:rsidR="008E2FE9" w:rsidRPr="00561440" w:rsidRDefault="008E2FE9" w:rsidP="008E2FE9">
            <w:pPr>
              <w:rPr>
                <w:b/>
                <w:lang w:val="en-US"/>
              </w:rPr>
            </w:pPr>
            <w:r w:rsidRPr="00561440">
              <w:rPr>
                <w:b/>
                <w:lang w:val="en-US"/>
              </w:rPr>
              <w:t>TfA01C2</w:t>
            </w:r>
          </w:p>
        </w:tc>
        <w:tc>
          <w:tcPr>
            <w:tcW w:w="5245" w:type="dxa"/>
            <w:tcBorders>
              <w:top w:val="single" w:sz="4" w:space="0" w:color="auto"/>
              <w:bottom w:val="single" w:sz="4" w:space="0" w:color="auto"/>
            </w:tcBorders>
          </w:tcPr>
          <w:p w14:paraId="23706DF8"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Conducta de otel, montata in canal, la o adincime de 1-3 m sau suprateran, la o inaltime intre 3-15 m , inclusiv proba de presiune la rece, proba de etanseitate si proba complexa cu fluid in circulatie, avind diametrul de 108x4,0</w:t>
            </w:r>
          </w:p>
        </w:tc>
        <w:tc>
          <w:tcPr>
            <w:tcW w:w="1134" w:type="dxa"/>
            <w:tcBorders>
              <w:top w:val="single" w:sz="4" w:space="0" w:color="auto"/>
              <w:bottom w:val="single" w:sz="4" w:space="0" w:color="auto"/>
            </w:tcBorders>
            <w:vAlign w:val="center"/>
          </w:tcPr>
          <w:p w14:paraId="2B379AFC"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0F4191DD" w14:textId="77777777" w:rsidR="008E2FE9" w:rsidRPr="00561440" w:rsidRDefault="008E2FE9" w:rsidP="008E2FE9">
            <w:pPr>
              <w:jc w:val="center"/>
              <w:rPr>
                <w:b/>
                <w:lang w:val="en-US"/>
              </w:rPr>
            </w:pPr>
            <w:r w:rsidRPr="00561440">
              <w:rPr>
                <w:b/>
                <w:lang w:val="en-US"/>
              </w:rPr>
              <w:t>2,0000</w:t>
            </w:r>
          </w:p>
        </w:tc>
      </w:tr>
      <w:tr w:rsidR="008E2FE9" w14:paraId="0F15C7F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1ADEFF" w14:textId="77777777" w:rsidR="008E2FE9" w:rsidRDefault="008E2FE9" w:rsidP="008E2FE9">
            <w:pPr>
              <w:rPr>
                <w:lang w:val="en-US"/>
              </w:rPr>
            </w:pPr>
          </w:p>
        </w:tc>
        <w:tc>
          <w:tcPr>
            <w:tcW w:w="1417" w:type="dxa"/>
            <w:tcBorders>
              <w:top w:val="nil"/>
              <w:bottom w:val="single" w:sz="2" w:space="0" w:color="auto"/>
            </w:tcBorders>
            <w:vAlign w:val="center"/>
          </w:tcPr>
          <w:p w14:paraId="19E9B73A"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3626F6B3"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0FD3079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DD63E03" w14:textId="77777777" w:rsidR="008E2FE9" w:rsidRDefault="008E2FE9" w:rsidP="008E2FE9">
            <w:pPr>
              <w:rPr>
                <w:lang w:val="en-US"/>
              </w:rPr>
            </w:pPr>
            <w:r>
              <w:rPr>
                <w:lang w:val="en-US"/>
              </w:rPr>
              <w:t>0,420</w:t>
            </w:r>
          </w:p>
        </w:tc>
      </w:tr>
      <w:tr w:rsidR="008E2FE9" w14:paraId="48B33EB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1A61903" w14:textId="77777777" w:rsidR="008E2FE9" w:rsidRDefault="008E2FE9" w:rsidP="008E2FE9">
            <w:pPr>
              <w:rPr>
                <w:lang w:val="en-US"/>
              </w:rPr>
            </w:pPr>
          </w:p>
        </w:tc>
        <w:tc>
          <w:tcPr>
            <w:tcW w:w="1417" w:type="dxa"/>
            <w:tcBorders>
              <w:top w:val="nil"/>
              <w:bottom w:val="single" w:sz="2" w:space="0" w:color="auto"/>
            </w:tcBorders>
            <w:vAlign w:val="center"/>
          </w:tcPr>
          <w:p w14:paraId="6C1A7BB4"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4F088CA5"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1608714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CEE9ABD" w14:textId="77777777" w:rsidR="008E2FE9" w:rsidRDefault="008E2FE9" w:rsidP="008E2FE9">
            <w:pPr>
              <w:rPr>
                <w:lang w:val="en-US"/>
              </w:rPr>
            </w:pPr>
            <w:r>
              <w:rPr>
                <w:lang w:val="en-US"/>
              </w:rPr>
              <w:t>0,920</w:t>
            </w:r>
          </w:p>
        </w:tc>
      </w:tr>
      <w:tr w:rsidR="008E2FE9" w14:paraId="6373C52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79EE90" w14:textId="77777777" w:rsidR="008E2FE9" w:rsidRDefault="008E2FE9" w:rsidP="008E2FE9">
            <w:pPr>
              <w:rPr>
                <w:lang w:val="en-US"/>
              </w:rPr>
            </w:pPr>
          </w:p>
        </w:tc>
        <w:tc>
          <w:tcPr>
            <w:tcW w:w="1417" w:type="dxa"/>
            <w:tcBorders>
              <w:top w:val="nil"/>
              <w:bottom w:val="single" w:sz="2" w:space="0" w:color="auto"/>
            </w:tcBorders>
            <w:vAlign w:val="center"/>
          </w:tcPr>
          <w:p w14:paraId="23C1DC5C"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5F2F8B4A"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3DFF75D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C599347" w14:textId="77777777" w:rsidR="008E2FE9" w:rsidRDefault="008E2FE9" w:rsidP="008E2FE9">
            <w:pPr>
              <w:rPr>
                <w:lang w:val="en-US"/>
              </w:rPr>
            </w:pPr>
            <w:r>
              <w:rPr>
                <w:lang w:val="en-US"/>
              </w:rPr>
              <w:t>0,400</w:t>
            </w:r>
          </w:p>
        </w:tc>
      </w:tr>
      <w:tr w:rsidR="008E2FE9" w14:paraId="01530B6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5FA2D7" w14:textId="77777777" w:rsidR="008E2FE9" w:rsidRDefault="008E2FE9" w:rsidP="008E2FE9">
            <w:pPr>
              <w:rPr>
                <w:lang w:val="en-US"/>
              </w:rPr>
            </w:pPr>
          </w:p>
        </w:tc>
        <w:tc>
          <w:tcPr>
            <w:tcW w:w="1417" w:type="dxa"/>
            <w:tcBorders>
              <w:top w:val="nil"/>
              <w:bottom w:val="single" w:sz="2" w:space="0" w:color="auto"/>
            </w:tcBorders>
            <w:vAlign w:val="center"/>
          </w:tcPr>
          <w:p w14:paraId="4EF6EFFD" w14:textId="77777777" w:rsidR="008E2FE9" w:rsidRDefault="008E2FE9" w:rsidP="008E2FE9">
            <w:pPr>
              <w:jc w:val="center"/>
              <w:rPr>
                <w:sz w:val="16"/>
                <w:szCs w:val="16"/>
                <w:lang w:val="en-US"/>
              </w:rPr>
            </w:pPr>
            <w:r>
              <w:rPr>
                <w:sz w:val="16"/>
                <w:szCs w:val="16"/>
                <w:lang w:val="en-US"/>
              </w:rPr>
              <w:t>27221031070001084</w:t>
            </w:r>
          </w:p>
        </w:tc>
        <w:tc>
          <w:tcPr>
            <w:tcW w:w="5245" w:type="dxa"/>
            <w:tcBorders>
              <w:top w:val="nil"/>
              <w:bottom w:val="single" w:sz="2" w:space="0" w:color="auto"/>
            </w:tcBorders>
          </w:tcPr>
          <w:p w14:paraId="7261ADAD" w14:textId="77777777" w:rsidR="008E2FE9" w:rsidRDefault="008E2FE9" w:rsidP="008E2FE9">
            <w:pPr>
              <w:rPr>
                <w:lang w:val="en-US"/>
              </w:rPr>
            </w:pPr>
            <w:r>
              <w:rPr>
                <w:lang w:val="en-US"/>
              </w:rPr>
              <w:t>Conducta de otel DN108x4,0</w:t>
            </w:r>
          </w:p>
        </w:tc>
        <w:tc>
          <w:tcPr>
            <w:tcW w:w="1134" w:type="dxa"/>
            <w:tcBorders>
              <w:top w:val="nil"/>
              <w:bottom w:val="single" w:sz="2" w:space="0" w:color="auto"/>
            </w:tcBorders>
          </w:tcPr>
          <w:p w14:paraId="2850ADDA" w14:textId="77777777" w:rsidR="008E2FE9" w:rsidRDefault="008E2FE9" w:rsidP="008E2FE9">
            <w:pPr>
              <w:rPr>
                <w:lang w:val="en-US"/>
              </w:rPr>
            </w:pPr>
            <w:r>
              <w:rPr>
                <w:lang w:val="en-US"/>
              </w:rPr>
              <w:t>m</w:t>
            </w:r>
          </w:p>
        </w:tc>
        <w:tc>
          <w:tcPr>
            <w:tcW w:w="1417" w:type="dxa"/>
            <w:tcBorders>
              <w:top w:val="nil"/>
              <w:bottom w:val="single" w:sz="2" w:space="0" w:color="auto"/>
            </w:tcBorders>
          </w:tcPr>
          <w:p w14:paraId="3A2A3C2B" w14:textId="77777777" w:rsidR="008E2FE9" w:rsidRDefault="008E2FE9" w:rsidP="008E2FE9">
            <w:pPr>
              <w:rPr>
                <w:lang w:val="en-US"/>
              </w:rPr>
            </w:pPr>
            <w:r>
              <w:rPr>
                <w:lang w:val="en-US"/>
              </w:rPr>
              <w:t>2,008</w:t>
            </w:r>
          </w:p>
        </w:tc>
      </w:tr>
      <w:tr w:rsidR="008E2FE9" w14:paraId="18DD48E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E9105C" w14:textId="77777777" w:rsidR="008E2FE9" w:rsidRDefault="008E2FE9" w:rsidP="008E2FE9">
            <w:pPr>
              <w:rPr>
                <w:lang w:val="en-US"/>
              </w:rPr>
            </w:pPr>
          </w:p>
        </w:tc>
        <w:tc>
          <w:tcPr>
            <w:tcW w:w="1417" w:type="dxa"/>
            <w:tcBorders>
              <w:top w:val="nil"/>
              <w:bottom w:val="single" w:sz="2" w:space="0" w:color="auto"/>
            </w:tcBorders>
            <w:vAlign w:val="center"/>
          </w:tcPr>
          <w:p w14:paraId="2D257E21"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12647BBA"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33EB49D7" w14:textId="77777777" w:rsidR="008E2FE9" w:rsidRDefault="008E2FE9" w:rsidP="008E2FE9">
            <w:pPr>
              <w:rPr>
                <w:lang w:val="en-US"/>
              </w:rPr>
            </w:pPr>
            <w:r>
              <w:rPr>
                <w:lang w:val="en-US"/>
              </w:rPr>
              <w:t>kg</w:t>
            </w:r>
          </w:p>
        </w:tc>
        <w:tc>
          <w:tcPr>
            <w:tcW w:w="1417" w:type="dxa"/>
            <w:tcBorders>
              <w:top w:val="nil"/>
              <w:bottom w:val="single" w:sz="2" w:space="0" w:color="auto"/>
            </w:tcBorders>
          </w:tcPr>
          <w:p w14:paraId="647C8A94" w14:textId="77777777" w:rsidR="008E2FE9" w:rsidRDefault="008E2FE9" w:rsidP="008E2FE9">
            <w:pPr>
              <w:rPr>
                <w:lang w:val="en-US"/>
              </w:rPr>
            </w:pPr>
            <w:r>
              <w:rPr>
                <w:lang w:val="en-US"/>
              </w:rPr>
              <w:t>0,040</w:t>
            </w:r>
          </w:p>
        </w:tc>
      </w:tr>
      <w:tr w:rsidR="008E2FE9" w14:paraId="67EF192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437AEB" w14:textId="77777777" w:rsidR="008E2FE9" w:rsidRDefault="008E2FE9" w:rsidP="008E2FE9">
            <w:pPr>
              <w:rPr>
                <w:lang w:val="en-US"/>
              </w:rPr>
            </w:pPr>
          </w:p>
        </w:tc>
        <w:tc>
          <w:tcPr>
            <w:tcW w:w="1417" w:type="dxa"/>
            <w:tcBorders>
              <w:top w:val="nil"/>
              <w:bottom w:val="single" w:sz="2" w:space="0" w:color="auto"/>
            </w:tcBorders>
            <w:vAlign w:val="center"/>
          </w:tcPr>
          <w:p w14:paraId="43CF8CDF"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0C5C1876"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44232B5A" w14:textId="77777777" w:rsidR="008E2FE9" w:rsidRDefault="008E2FE9" w:rsidP="008E2FE9">
            <w:pPr>
              <w:rPr>
                <w:lang w:val="en-US"/>
              </w:rPr>
            </w:pPr>
            <w:r>
              <w:rPr>
                <w:lang w:val="en-US"/>
              </w:rPr>
              <w:t>m3</w:t>
            </w:r>
          </w:p>
        </w:tc>
        <w:tc>
          <w:tcPr>
            <w:tcW w:w="1417" w:type="dxa"/>
            <w:tcBorders>
              <w:top w:val="nil"/>
              <w:bottom w:val="single" w:sz="2" w:space="0" w:color="auto"/>
            </w:tcBorders>
          </w:tcPr>
          <w:p w14:paraId="1442F649" w14:textId="77777777" w:rsidR="008E2FE9" w:rsidRDefault="008E2FE9" w:rsidP="008E2FE9">
            <w:pPr>
              <w:rPr>
                <w:lang w:val="en-US"/>
              </w:rPr>
            </w:pPr>
            <w:r>
              <w:rPr>
                <w:lang w:val="en-US"/>
              </w:rPr>
              <w:t>0,008</w:t>
            </w:r>
          </w:p>
        </w:tc>
      </w:tr>
      <w:tr w:rsidR="008E2FE9" w14:paraId="3F96C3C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A49D58" w14:textId="77777777" w:rsidR="008E2FE9" w:rsidRDefault="008E2FE9" w:rsidP="008E2FE9">
            <w:pPr>
              <w:rPr>
                <w:lang w:val="en-US"/>
              </w:rPr>
            </w:pPr>
          </w:p>
        </w:tc>
        <w:tc>
          <w:tcPr>
            <w:tcW w:w="1417" w:type="dxa"/>
            <w:tcBorders>
              <w:top w:val="nil"/>
              <w:bottom w:val="single" w:sz="2" w:space="0" w:color="auto"/>
            </w:tcBorders>
            <w:vAlign w:val="center"/>
          </w:tcPr>
          <w:p w14:paraId="7835314D"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2BB14C3D"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4BC67DFA" w14:textId="77777777" w:rsidR="008E2FE9" w:rsidRDefault="008E2FE9" w:rsidP="008E2FE9">
            <w:pPr>
              <w:rPr>
                <w:lang w:val="en-US"/>
              </w:rPr>
            </w:pPr>
            <w:r>
              <w:rPr>
                <w:lang w:val="en-US"/>
              </w:rPr>
              <w:t>kg</w:t>
            </w:r>
          </w:p>
        </w:tc>
        <w:tc>
          <w:tcPr>
            <w:tcW w:w="1417" w:type="dxa"/>
            <w:tcBorders>
              <w:top w:val="nil"/>
              <w:bottom w:val="single" w:sz="2" w:space="0" w:color="auto"/>
            </w:tcBorders>
          </w:tcPr>
          <w:p w14:paraId="18DBB40B" w14:textId="77777777" w:rsidR="008E2FE9" w:rsidRDefault="008E2FE9" w:rsidP="008E2FE9">
            <w:pPr>
              <w:rPr>
                <w:lang w:val="en-US"/>
              </w:rPr>
            </w:pPr>
            <w:r>
              <w:rPr>
                <w:lang w:val="en-US"/>
              </w:rPr>
              <w:t>0,020</w:t>
            </w:r>
          </w:p>
        </w:tc>
      </w:tr>
      <w:tr w:rsidR="008E2FE9" w14:paraId="1A29E60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E111C5" w14:textId="77777777" w:rsidR="008E2FE9" w:rsidRDefault="008E2FE9" w:rsidP="008E2FE9">
            <w:pPr>
              <w:rPr>
                <w:lang w:val="en-US"/>
              </w:rPr>
            </w:pPr>
          </w:p>
        </w:tc>
        <w:tc>
          <w:tcPr>
            <w:tcW w:w="1417" w:type="dxa"/>
            <w:tcBorders>
              <w:top w:val="nil"/>
              <w:bottom w:val="single" w:sz="2" w:space="0" w:color="auto"/>
            </w:tcBorders>
            <w:vAlign w:val="center"/>
          </w:tcPr>
          <w:p w14:paraId="767364B1"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43EAC7FF"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2107587B"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1DA2E2B" w14:textId="77777777" w:rsidR="008E2FE9" w:rsidRDefault="008E2FE9" w:rsidP="008E2FE9">
            <w:pPr>
              <w:rPr>
                <w:lang w:val="en-US"/>
              </w:rPr>
            </w:pPr>
            <w:r>
              <w:rPr>
                <w:lang w:val="en-US"/>
              </w:rPr>
              <w:t>0,004</w:t>
            </w:r>
          </w:p>
        </w:tc>
      </w:tr>
      <w:tr w:rsidR="008E2FE9" w14:paraId="2DC0543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6ACCDF" w14:textId="77777777" w:rsidR="008E2FE9" w:rsidRDefault="008E2FE9" w:rsidP="008E2FE9">
            <w:pPr>
              <w:rPr>
                <w:lang w:val="en-US"/>
              </w:rPr>
            </w:pPr>
          </w:p>
        </w:tc>
        <w:tc>
          <w:tcPr>
            <w:tcW w:w="1417" w:type="dxa"/>
            <w:tcBorders>
              <w:top w:val="nil"/>
              <w:bottom w:val="single" w:sz="2" w:space="0" w:color="auto"/>
            </w:tcBorders>
            <w:vAlign w:val="center"/>
          </w:tcPr>
          <w:p w14:paraId="20426C8B" w14:textId="77777777" w:rsidR="008E2FE9" w:rsidRDefault="008E2FE9" w:rsidP="008E2FE9">
            <w:pPr>
              <w:jc w:val="center"/>
              <w:rPr>
                <w:sz w:val="16"/>
                <w:szCs w:val="16"/>
                <w:lang w:val="en-US"/>
              </w:rPr>
            </w:pPr>
            <w:r>
              <w:rPr>
                <w:sz w:val="16"/>
                <w:szCs w:val="16"/>
                <w:lang w:val="en-US"/>
              </w:rPr>
              <w:t>2513206622068</w:t>
            </w:r>
          </w:p>
        </w:tc>
        <w:tc>
          <w:tcPr>
            <w:tcW w:w="5245" w:type="dxa"/>
            <w:tcBorders>
              <w:top w:val="nil"/>
              <w:bottom w:val="single" w:sz="2" w:space="0" w:color="auto"/>
            </w:tcBorders>
          </w:tcPr>
          <w:p w14:paraId="2F4AC8B2" w14:textId="77777777" w:rsidR="008E2FE9" w:rsidRDefault="008E2FE9" w:rsidP="008E2FE9">
            <w:pPr>
              <w:rPr>
                <w:lang w:val="en-US"/>
              </w:rPr>
            </w:pPr>
            <w:r>
              <w:rPr>
                <w:lang w:val="en-US"/>
              </w:rPr>
              <w:t>Placa marsit m 40-250 x 2,0 mm</w:t>
            </w:r>
          </w:p>
        </w:tc>
        <w:tc>
          <w:tcPr>
            <w:tcW w:w="1134" w:type="dxa"/>
            <w:tcBorders>
              <w:top w:val="nil"/>
              <w:bottom w:val="single" w:sz="2" w:space="0" w:color="auto"/>
            </w:tcBorders>
          </w:tcPr>
          <w:p w14:paraId="630210FB" w14:textId="77777777" w:rsidR="008E2FE9" w:rsidRDefault="008E2FE9" w:rsidP="008E2FE9">
            <w:pPr>
              <w:rPr>
                <w:lang w:val="en-US"/>
              </w:rPr>
            </w:pPr>
            <w:r>
              <w:rPr>
                <w:lang w:val="en-US"/>
              </w:rPr>
              <w:t>kg</w:t>
            </w:r>
          </w:p>
        </w:tc>
        <w:tc>
          <w:tcPr>
            <w:tcW w:w="1417" w:type="dxa"/>
            <w:tcBorders>
              <w:top w:val="nil"/>
              <w:bottom w:val="single" w:sz="2" w:space="0" w:color="auto"/>
            </w:tcBorders>
          </w:tcPr>
          <w:p w14:paraId="61524F7D" w14:textId="77777777" w:rsidR="008E2FE9" w:rsidRDefault="008E2FE9" w:rsidP="008E2FE9">
            <w:pPr>
              <w:rPr>
                <w:lang w:val="en-US"/>
              </w:rPr>
            </w:pPr>
            <w:r>
              <w:rPr>
                <w:lang w:val="en-US"/>
              </w:rPr>
              <w:t>0,044</w:t>
            </w:r>
          </w:p>
        </w:tc>
      </w:tr>
      <w:tr w:rsidR="008E2FE9" w14:paraId="54862F3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6C7C3B" w14:textId="77777777" w:rsidR="008E2FE9" w:rsidRDefault="008E2FE9" w:rsidP="008E2FE9">
            <w:pPr>
              <w:rPr>
                <w:lang w:val="en-US"/>
              </w:rPr>
            </w:pPr>
          </w:p>
        </w:tc>
        <w:tc>
          <w:tcPr>
            <w:tcW w:w="1417" w:type="dxa"/>
            <w:tcBorders>
              <w:top w:val="nil"/>
              <w:bottom w:val="single" w:sz="2" w:space="0" w:color="auto"/>
            </w:tcBorders>
            <w:vAlign w:val="center"/>
          </w:tcPr>
          <w:p w14:paraId="4AE6B5A1" w14:textId="77777777" w:rsidR="008E2FE9" w:rsidRDefault="008E2FE9" w:rsidP="008E2FE9">
            <w:pPr>
              <w:jc w:val="center"/>
              <w:rPr>
                <w:sz w:val="16"/>
                <w:szCs w:val="16"/>
                <w:lang w:val="en-US"/>
              </w:rPr>
            </w:pPr>
            <w:r>
              <w:rPr>
                <w:sz w:val="16"/>
                <w:szCs w:val="16"/>
                <w:lang w:val="en-US"/>
              </w:rPr>
              <w:t>4100116202844</w:t>
            </w:r>
          </w:p>
        </w:tc>
        <w:tc>
          <w:tcPr>
            <w:tcW w:w="5245" w:type="dxa"/>
            <w:tcBorders>
              <w:top w:val="nil"/>
              <w:bottom w:val="single" w:sz="2" w:space="0" w:color="auto"/>
            </w:tcBorders>
          </w:tcPr>
          <w:p w14:paraId="0FD2C54C" w14:textId="77777777" w:rsidR="008E2FE9" w:rsidRDefault="008E2FE9" w:rsidP="008E2FE9">
            <w:pPr>
              <w:rPr>
                <w:lang w:val="en-US"/>
              </w:rPr>
            </w:pPr>
            <w:r>
              <w:rPr>
                <w:lang w:val="en-US"/>
              </w:rPr>
              <w:t>Apa dedurizata</w:t>
            </w:r>
          </w:p>
        </w:tc>
        <w:tc>
          <w:tcPr>
            <w:tcW w:w="1134" w:type="dxa"/>
            <w:tcBorders>
              <w:top w:val="nil"/>
              <w:bottom w:val="single" w:sz="2" w:space="0" w:color="auto"/>
            </w:tcBorders>
          </w:tcPr>
          <w:p w14:paraId="23E7A5FD" w14:textId="77777777" w:rsidR="008E2FE9" w:rsidRDefault="008E2FE9" w:rsidP="008E2FE9">
            <w:pPr>
              <w:rPr>
                <w:lang w:val="en-US"/>
              </w:rPr>
            </w:pPr>
            <w:r>
              <w:rPr>
                <w:lang w:val="en-US"/>
              </w:rPr>
              <w:t>m3</w:t>
            </w:r>
          </w:p>
        </w:tc>
        <w:tc>
          <w:tcPr>
            <w:tcW w:w="1417" w:type="dxa"/>
            <w:tcBorders>
              <w:top w:val="nil"/>
              <w:bottom w:val="single" w:sz="2" w:space="0" w:color="auto"/>
            </w:tcBorders>
          </w:tcPr>
          <w:p w14:paraId="08D7A94A" w14:textId="77777777" w:rsidR="008E2FE9" w:rsidRDefault="008E2FE9" w:rsidP="008E2FE9">
            <w:pPr>
              <w:rPr>
                <w:lang w:val="en-US"/>
              </w:rPr>
            </w:pPr>
            <w:r>
              <w:rPr>
                <w:lang w:val="en-US"/>
              </w:rPr>
              <w:t>0,060</w:t>
            </w:r>
          </w:p>
        </w:tc>
      </w:tr>
      <w:tr w:rsidR="008E2FE9" w14:paraId="680AE7E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ACDEE5A" w14:textId="77777777" w:rsidR="008E2FE9" w:rsidRDefault="008E2FE9" w:rsidP="008E2FE9">
            <w:pPr>
              <w:rPr>
                <w:lang w:val="en-US"/>
              </w:rPr>
            </w:pPr>
          </w:p>
        </w:tc>
        <w:tc>
          <w:tcPr>
            <w:tcW w:w="1417" w:type="dxa"/>
            <w:tcBorders>
              <w:top w:val="nil"/>
              <w:bottom w:val="single" w:sz="2" w:space="0" w:color="auto"/>
            </w:tcBorders>
            <w:vAlign w:val="center"/>
          </w:tcPr>
          <w:p w14:paraId="093DD455"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240767FE"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4B2D4E12" w14:textId="77777777" w:rsidR="008E2FE9" w:rsidRDefault="008E2FE9" w:rsidP="008E2FE9">
            <w:pPr>
              <w:rPr>
                <w:lang w:val="en-US"/>
              </w:rPr>
            </w:pPr>
            <w:r>
              <w:rPr>
                <w:lang w:val="en-US"/>
              </w:rPr>
              <w:t>m3</w:t>
            </w:r>
          </w:p>
        </w:tc>
        <w:tc>
          <w:tcPr>
            <w:tcW w:w="1417" w:type="dxa"/>
            <w:tcBorders>
              <w:top w:val="nil"/>
              <w:bottom w:val="single" w:sz="2" w:space="0" w:color="auto"/>
            </w:tcBorders>
          </w:tcPr>
          <w:p w14:paraId="2418D75E" w14:textId="77777777" w:rsidR="008E2FE9" w:rsidRDefault="008E2FE9" w:rsidP="008E2FE9">
            <w:pPr>
              <w:rPr>
                <w:lang w:val="en-US"/>
              </w:rPr>
            </w:pPr>
            <w:r>
              <w:rPr>
                <w:lang w:val="en-US"/>
              </w:rPr>
              <w:t>0,024</w:t>
            </w:r>
          </w:p>
        </w:tc>
      </w:tr>
      <w:tr w:rsidR="008E2FE9" w14:paraId="1D5662D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701A1C" w14:textId="77777777" w:rsidR="008E2FE9" w:rsidRDefault="008E2FE9" w:rsidP="008E2FE9">
            <w:pPr>
              <w:rPr>
                <w:lang w:val="en-US"/>
              </w:rPr>
            </w:pPr>
          </w:p>
        </w:tc>
        <w:tc>
          <w:tcPr>
            <w:tcW w:w="1417" w:type="dxa"/>
            <w:tcBorders>
              <w:top w:val="nil"/>
              <w:bottom w:val="single" w:sz="2" w:space="0" w:color="auto"/>
            </w:tcBorders>
            <w:vAlign w:val="center"/>
          </w:tcPr>
          <w:p w14:paraId="38A661B0"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61FE7BA5"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7ADA598E" w14:textId="77777777" w:rsidR="008E2FE9" w:rsidRDefault="008E2FE9" w:rsidP="008E2FE9">
            <w:pPr>
              <w:rPr>
                <w:lang w:val="en-US"/>
              </w:rPr>
            </w:pPr>
            <w:r>
              <w:rPr>
                <w:lang w:val="en-US"/>
              </w:rPr>
              <w:t>l</w:t>
            </w:r>
          </w:p>
        </w:tc>
        <w:tc>
          <w:tcPr>
            <w:tcW w:w="1417" w:type="dxa"/>
            <w:tcBorders>
              <w:top w:val="nil"/>
              <w:bottom w:val="single" w:sz="2" w:space="0" w:color="auto"/>
            </w:tcBorders>
          </w:tcPr>
          <w:p w14:paraId="25AA9D04" w14:textId="77777777" w:rsidR="008E2FE9" w:rsidRDefault="008E2FE9" w:rsidP="008E2FE9">
            <w:pPr>
              <w:rPr>
                <w:lang w:val="en-US"/>
              </w:rPr>
            </w:pPr>
            <w:r>
              <w:rPr>
                <w:lang w:val="en-US"/>
              </w:rPr>
              <w:t>0,020</w:t>
            </w:r>
          </w:p>
        </w:tc>
      </w:tr>
      <w:tr w:rsidR="008E2FE9" w14:paraId="2DA9E70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19C6E4" w14:textId="77777777" w:rsidR="008E2FE9" w:rsidRDefault="008E2FE9" w:rsidP="008E2FE9">
            <w:pPr>
              <w:rPr>
                <w:lang w:val="en-US"/>
              </w:rPr>
            </w:pPr>
          </w:p>
        </w:tc>
        <w:tc>
          <w:tcPr>
            <w:tcW w:w="1417" w:type="dxa"/>
            <w:tcBorders>
              <w:top w:val="nil"/>
              <w:bottom w:val="single" w:sz="2" w:space="0" w:color="auto"/>
            </w:tcBorders>
            <w:vAlign w:val="center"/>
          </w:tcPr>
          <w:p w14:paraId="75EFDFEF"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0E6EBC21"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4933EB78" w14:textId="77777777" w:rsidR="008E2FE9" w:rsidRDefault="008E2FE9" w:rsidP="008E2FE9">
            <w:pPr>
              <w:rPr>
                <w:lang w:val="en-US"/>
              </w:rPr>
            </w:pPr>
            <w:r>
              <w:rPr>
                <w:lang w:val="en-US"/>
              </w:rPr>
              <w:t>kg</w:t>
            </w:r>
          </w:p>
        </w:tc>
        <w:tc>
          <w:tcPr>
            <w:tcW w:w="1417" w:type="dxa"/>
            <w:tcBorders>
              <w:top w:val="nil"/>
              <w:bottom w:val="single" w:sz="2" w:space="0" w:color="auto"/>
            </w:tcBorders>
          </w:tcPr>
          <w:p w14:paraId="67DD3E3F" w14:textId="77777777" w:rsidR="008E2FE9" w:rsidRDefault="008E2FE9" w:rsidP="008E2FE9">
            <w:pPr>
              <w:rPr>
                <w:lang w:val="en-US"/>
              </w:rPr>
            </w:pPr>
            <w:r>
              <w:rPr>
                <w:lang w:val="en-US"/>
              </w:rPr>
              <w:t>0,004</w:t>
            </w:r>
          </w:p>
        </w:tc>
      </w:tr>
      <w:tr w:rsidR="008E2FE9" w14:paraId="09CC185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11DAB3" w14:textId="77777777" w:rsidR="008E2FE9" w:rsidRDefault="008E2FE9" w:rsidP="008E2FE9">
            <w:pPr>
              <w:rPr>
                <w:lang w:val="en-US"/>
              </w:rPr>
            </w:pPr>
          </w:p>
        </w:tc>
        <w:tc>
          <w:tcPr>
            <w:tcW w:w="1417" w:type="dxa"/>
            <w:tcBorders>
              <w:top w:val="nil"/>
              <w:bottom w:val="single" w:sz="2" w:space="0" w:color="auto"/>
            </w:tcBorders>
            <w:vAlign w:val="center"/>
          </w:tcPr>
          <w:p w14:paraId="4A000455"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7DB2FBA7"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566D4082"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850AB65" w14:textId="77777777" w:rsidR="008E2FE9" w:rsidRDefault="008E2FE9" w:rsidP="008E2FE9">
            <w:pPr>
              <w:rPr>
                <w:lang w:val="en-US"/>
              </w:rPr>
            </w:pPr>
            <w:r>
              <w:rPr>
                <w:lang w:val="en-US"/>
              </w:rPr>
              <w:t>0,280</w:t>
            </w:r>
          </w:p>
        </w:tc>
      </w:tr>
      <w:tr w:rsidR="008E2FE9" w14:paraId="7EEA520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CD67A3" w14:textId="77777777" w:rsidR="008E2FE9" w:rsidRDefault="008E2FE9" w:rsidP="008E2FE9">
            <w:pPr>
              <w:rPr>
                <w:lang w:val="en-US"/>
              </w:rPr>
            </w:pPr>
          </w:p>
        </w:tc>
        <w:tc>
          <w:tcPr>
            <w:tcW w:w="1417" w:type="dxa"/>
            <w:tcBorders>
              <w:top w:val="nil"/>
              <w:bottom w:val="single" w:sz="2" w:space="0" w:color="auto"/>
            </w:tcBorders>
            <w:vAlign w:val="center"/>
          </w:tcPr>
          <w:p w14:paraId="640DC95B"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7FF28CAF"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170C139B"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558E8DD" w14:textId="77777777" w:rsidR="008E2FE9" w:rsidRDefault="008E2FE9" w:rsidP="008E2FE9">
            <w:pPr>
              <w:rPr>
                <w:lang w:val="en-US"/>
              </w:rPr>
            </w:pPr>
            <w:r>
              <w:rPr>
                <w:lang w:val="en-US"/>
              </w:rPr>
              <w:t>0,018</w:t>
            </w:r>
          </w:p>
        </w:tc>
      </w:tr>
      <w:tr w:rsidR="008E2FE9" w14:paraId="27B9D7D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59DE62" w14:textId="77777777" w:rsidR="008E2FE9" w:rsidRDefault="008E2FE9" w:rsidP="008E2FE9">
            <w:pPr>
              <w:rPr>
                <w:lang w:val="en-US"/>
              </w:rPr>
            </w:pPr>
          </w:p>
        </w:tc>
        <w:tc>
          <w:tcPr>
            <w:tcW w:w="1417" w:type="dxa"/>
            <w:tcBorders>
              <w:top w:val="nil"/>
              <w:bottom w:val="single" w:sz="2" w:space="0" w:color="auto"/>
            </w:tcBorders>
            <w:vAlign w:val="center"/>
          </w:tcPr>
          <w:p w14:paraId="58B561F1" w14:textId="77777777" w:rsidR="008E2FE9" w:rsidRDefault="008E2FE9" w:rsidP="008E2FE9">
            <w:pPr>
              <w:jc w:val="center"/>
              <w:rPr>
                <w:sz w:val="16"/>
                <w:szCs w:val="16"/>
                <w:lang w:val="en-US"/>
              </w:rPr>
            </w:pPr>
            <w:r>
              <w:rPr>
                <w:sz w:val="16"/>
                <w:szCs w:val="16"/>
                <w:lang w:val="en-US"/>
              </w:rPr>
              <w:t>2952270004702</w:t>
            </w:r>
          </w:p>
        </w:tc>
        <w:tc>
          <w:tcPr>
            <w:tcW w:w="5245" w:type="dxa"/>
            <w:tcBorders>
              <w:top w:val="nil"/>
              <w:bottom w:val="single" w:sz="2" w:space="0" w:color="auto"/>
            </w:tcBorders>
          </w:tcPr>
          <w:p w14:paraId="417B3CA2" w14:textId="77777777" w:rsidR="008E2FE9" w:rsidRDefault="008E2FE9" w:rsidP="008E2FE9">
            <w:pPr>
              <w:rPr>
                <w:lang w:val="en-US"/>
              </w:rPr>
            </w:pPr>
            <w:r>
              <w:rPr>
                <w:lang w:val="en-US"/>
              </w:rPr>
              <w:t>Motopompa de apa 6,6-12 kw (9-16 cp)</w:t>
            </w:r>
          </w:p>
        </w:tc>
        <w:tc>
          <w:tcPr>
            <w:tcW w:w="1134" w:type="dxa"/>
            <w:tcBorders>
              <w:top w:val="nil"/>
              <w:bottom w:val="single" w:sz="2" w:space="0" w:color="auto"/>
            </w:tcBorders>
          </w:tcPr>
          <w:p w14:paraId="2FD1E3C7"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21C035D" w14:textId="77777777" w:rsidR="008E2FE9" w:rsidRDefault="008E2FE9" w:rsidP="008E2FE9">
            <w:pPr>
              <w:rPr>
                <w:lang w:val="en-US"/>
              </w:rPr>
            </w:pPr>
            <w:r>
              <w:rPr>
                <w:lang w:val="en-US"/>
              </w:rPr>
              <w:t>0,036</w:t>
            </w:r>
          </w:p>
        </w:tc>
      </w:tr>
      <w:tr w:rsidR="008E2FE9" w14:paraId="0625E58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9ADAEE" w14:textId="77777777" w:rsidR="008E2FE9" w:rsidRDefault="008E2FE9" w:rsidP="008E2FE9">
            <w:pPr>
              <w:rPr>
                <w:lang w:val="en-US"/>
              </w:rPr>
            </w:pPr>
          </w:p>
        </w:tc>
        <w:tc>
          <w:tcPr>
            <w:tcW w:w="1417" w:type="dxa"/>
            <w:tcBorders>
              <w:top w:val="nil"/>
              <w:bottom w:val="single" w:sz="2" w:space="0" w:color="auto"/>
            </w:tcBorders>
            <w:vAlign w:val="center"/>
          </w:tcPr>
          <w:p w14:paraId="12CDA54B" w14:textId="77777777" w:rsidR="008E2FE9" w:rsidRDefault="008E2FE9" w:rsidP="008E2FE9">
            <w:pPr>
              <w:jc w:val="center"/>
              <w:rPr>
                <w:sz w:val="16"/>
                <w:szCs w:val="16"/>
                <w:lang w:val="en-US"/>
              </w:rPr>
            </w:pPr>
            <w:r>
              <w:rPr>
                <w:sz w:val="16"/>
                <w:szCs w:val="16"/>
                <w:lang w:val="en-US"/>
              </w:rPr>
              <w:t>2922140007001</w:t>
            </w:r>
          </w:p>
        </w:tc>
        <w:tc>
          <w:tcPr>
            <w:tcW w:w="5245" w:type="dxa"/>
            <w:tcBorders>
              <w:top w:val="nil"/>
              <w:bottom w:val="single" w:sz="2" w:space="0" w:color="auto"/>
            </w:tcBorders>
          </w:tcPr>
          <w:p w14:paraId="764AF700" w14:textId="77777777" w:rsidR="008E2FE9" w:rsidRDefault="008E2FE9" w:rsidP="008E2FE9">
            <w:pPr>
              <w:rPr>
                <w:lang w:val="en-US"/>
              </w:rPr>
            </w:pPr>
            <w:r>
              <w:rPr>
                <w:lang w:val="en-US"/>
              </w:rPr>
              <w:t>Macara lansator de conducte pe tractor cu senile pina 15 tf</w:t>
            </w:r>
          </w:p>
        </w:tc>
        <w:tc>
          <w:tcPr>
            <w:tcW w:w="1134" w:type="dxa"/>
            <w:tcBorders>
              <w:top w:val="nil"/>
              <w:bottom w:val="single" w:sz="2" w:space="0" w:color="auto"/>
            </w:tcBorders>
          </w:tcPr>
          <w:p w14:paraId="34F2A327"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B69D539" w14:textId="77777777" w:rsidR="008E2FE9" w:rsidRDefault="008E2FE9" w:rsidP="008E2FE9">
            <w:pPr>
              <w:rPr>
                <w:lang w:val="en-US"/>
              </w:rPr>
            </w:pPr>
            <w:r>
              <w:rPr>
                <w:lang w:val="en-US"/>
              </w:rPr>
              <w:t>0,036</w:t>
            </w:r>
          </w:p>
        </w:tc>
      </w:tr>
      <w:tr w:rsidR="008E2FE9" w:rsidRPr="00561440" w14:paraId="735D94F1"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6E3C64E" w14:textId="77777777" w:rsidR="008E2FE9" w:rsidRPr="00561440" w:rsidRDefault="008E2FE9" w:rsidP="008E2FE9">
            <w:pPr>
              <w:rPr>
                <w:b/>
                <w:lang w:val="en-US"/>
              </w:rPr>
            </w:pPr>
            <w:r w:rsidRPr="00561440">
              <w:rPr>
                <w:b/>
                <w:lang w:val="en-US"/>
              </w:rPr>
              <w:t>88</w:t>
            </w:r>
          </w:p>
        </w:tc>
        <w:tc>
          <w:tcPr>
            <w:tcW w:w="1417" w:type="dxa"/>
            <w:tcBorders>
              <w:top w:val="single" w:sz="4" w:space="0" w:color="auto"/>
              <w:bottom w:val="single" w:sz="4" w:space="0" w:color="auto"/>
            </w:tcBorders>
          </w:tcPr>
          <w:p w14:paraId="1B3BA31D" w14:textId="77777777" w:rsidR="008E2FE9" w:rsidRPr="00561440" w:rsidRDefault="008E2FE9" w:rsidP="008E2FE9">
            <w:pPr>
              <w:rPr>
                <w:b/>
                <w:lang w:val="en-US"/>
              </w:rPr>
            </w:pPr>
            <w:r w:rsidRPr="00561440">
              <w:rPr>
                <w:b/>
                <w:lang w:val="en-US"/>
              </w:rPr>
              <w:t>IzA04A</w:t>
            </w:r>
          </w:p>
        </w:tc>
        <w:tc>
          <w:tcPr>
            <w:tcW w:w="5245" w:type="dxa"/>
            <w:tcBorders>
              <w:top w:val="single" w:sz="4" w:space="0" w:color="auto"/>
              <w:bottom w:val="single" w:sz="4" w:space="0" w:color="auto"/>
            </w:tcBorders>
          </w:tcPr>
          <w:p w14:paraId="59ED3DEA"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Pregatirea suprafetelor de beton tencuite (netencuite) sau de metal in vederea aplicarii protectiei anticorozive prin curatire cu perie de sirma</w:t>
            </w:r>
          </w:p>
        </w:tc>
        <w:tc>
          <w:tcPr>
            <w:tcW w:w="1134" w:type="dxa"/>
            <w:tcBorders>
              <w:top w:val="single" w:sz="4" w:space="0" w:color="auto"/>
              <w:bottom w:val="single" w:sz="4" w:space="0" w:color="auto"/>
            </w:tcBorders>
            <w:vAlign w:val="center"/>
          </w:tcPr>
          <w:p w14:paraId="7D6D248D"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5F2040AA" w14:textId="77777777" w:rsidR="008E2FE9" w:rsidRPr="00561440" w:rsidRDefault="008E2FE9" w:rsidP="008E2FE9">
            <w:pPr>
              <w:jc w:val="center"/>
              <w:rPr>
                <w:b/>
                <w:lang w:val="en-US"/>
              </w:rPr>
            </w:pPr>
            <w:r w:rsidRPr="00561440">
              <w:rPr>
                <w:b/>
                <w:lang w:val="en-US"/>
              </w:rPr>
              <w:t>0,8000</w:t>
            </w:r>
          </w:p>
        </w:tc>
      </w:tr>
      <w:tr w:rsidR="008E2FE9" w14:paraId="39D544F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827E3ED" w14:textId="77777777" w:rsidR="008E2FE9" w:rsidRDefault="008E2FE9" w:rsidP="008E2FE9">
            <w:pPr>
              <w:rPr>
                <w:lang w:val="en-US"/>
              </w:rPr>
            </w:pPr>
          </w:p>
        </w:tc>
        <w:tc>
          <w:tcPr>
            <w:tcW w:w="1417" w:type="dxa"/>
            <w:tcBorders>
              <w:top w:val="nil"/>
              <w:bottom w:val="single" w:sz="2" w:space="0" w:color="auto"/>
            </w:tcBorders>
            <w:vAlign w:val="center"/>
          </w:tcPr>
          <w:p w14:paraId="5D5FD709"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40C9493D"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050B8241"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590A9F8" w14:textId="77777777" w:rsidR="008E2FE9" w:rsidRDefault="008E2FE9" w:rsidP="008E2FE9">
            <w:pPr>
              <w:rPr>
                <w:lang w:val="en-US"/>
              </w:rPr>
            </w:pPr>
            <w:r>
              <w:rPr>
                <w:lang w:val="en-US"/>
              </w:rPr>
              <w:t>0,088</w:t>
            </w:r>
          </w:p>
        </w:tc>
      </w:tr>
      <w:tr w:rsidR="008E2FE9" w14:paraId="682F2D7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5C3A893" w14:textId="77777777" w:rsidR="008E2FE9" w:rsidRDefault="008E2FE9" w:rsidP="008E2FE9">
            <w:pPr>
              <w:rPr>
                <w:lang w:val="en-US"/>
              </w:rPr>
            </w:pPr>
          </w:p>
        </w:tc>
        <w:tc>
          <w:tcPr>
            <w:tcW w:w="1417" w:type="dxa"/>
            <w:tcBorders>
              <w:top w:val="nil"/>
              <w:bottom w:val="single" w:sz="2" w:space="0" w:color="auto"/>
            </w:tcBorders>
            <w:vAlign w:val="center"/>
          </w:tcPr>
          <w:p w14:paraId="7E26D801" w14:textId="77777777" w:rsidR="008E2FE9" w:rsidRDefault="008E2FE9" w:rsidP="008E2FE9">
            <w:pPr>
              <w:jc w:val="center"/>
              <w:rPr>
                <w:sz w:val="16"/>
                <w:szCs w:val="16"/>
                <w:lang w:val="en-US"/>
              </w:rPr>
            </w:pPr>
            <w:r>
              <w:rPr>
                <w:sz w:val="16"/>
                <w:szCs w:val="16"/>
                <w:lang w:val="en-US"/>
              </w:rPr>
              <w:t>2881116001642</w:t>
            </w:r>
          </w:p>
        </w:tc>
        <w:tc>
          <w:tcPr>
            <w:tcW w:w="5245" w:type="dxa"/>
            <w:tcBorders>
              <w:top w:val="nil"/>
              <w:bottom w:val="single" w:sz="2" w:space="0" w:color="auto"/>
            </w:tcBorders>
          </w:tcPr>
          <w:p w14:paraId="33399EF1" w14:textId="77777777" w:rsidR="008E2FE9" w:rsidRDefault="008E2FE9" w:rsidP="008E2FE9">
            <w:pPr>
              <w:rPr>
                <w:lang w:val="en-US"/>
              </w:rPr>
            </w:pPr>
            <w:r>
              <w:rPr>
                <w:lang w:val="en-US"/>
              </w:rPr>
              <w:t>Hirtie slef.usc.sticla foi 23 x 30 gr 12 S 1581</w:t>
            </w:r>
          </w:p>
        </w:tc>
        <w:tc>
          <w:tcPr>
            <w:tcW w:w="1134" w:type="dxa"/>
            <w:tcBorders>
              <w:top w:val="nil"/>
              <w:bottom w:val="single" w:sz="2" w:space="0" w:color="auto"/>
            </w:tcBorders>
          </w:tcPr>
          <w:p w14:paraId="449351B3" w14:textId="77777777" w:rsidR="008E2FE9" w:rsidRDefault="008E2FE9" w:rsidP="008E2FE9">
            <w:pPr>
              <w:rPr>
                <w:lang w:val="en-US"/>
              </w:rPr>
            </w:pPr>
            <w:r>
              <w:rPr>
                <w:lang w:val="en-US"/>
              </w:rPr>
              <w:t>buc</w:t>
            </w:r>
          </w:p>
        </w:tc>
        <w:tc>
          <w:tcPr>
            <w:tcW w:w="1417" w:type="dxa"/>
            <w:tcBorders>
              <w:top w:val="nil"/>
              <w:bottom w:val="single" w:sz="2" w:space="0" w:color="auto"/>
            </w:tcBorders>
          </w:tcPr>
          <w:p w14:paraId="62B22B2C" w14:textId="77777777" w:rsidR="008E2FE9" w:rsidRDefault="008E2FE9" w:rsidP="008E2FE9">
            <w:pPr>
              <w:rPr>
                <w:lang w:val="en-US"/>
              </w:rPr>
            </w:pPr>
            <w:r>
              <w:rPr>
                <w:lang w:val="en-US"/>
              </w:rPr>
              <w:t>0,240</w:t>
            </w:r>
          </w:p>
        </w:tc>
      </w:tr>
      <w:tr w:rsidR="008E2FE9" w:rsidRPr="00561440" w14:paraId="23F9280F"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4EF4EEB" w14:textId="77777777" w:rsidR="008E2FE9" w:rsidRPr="00561440" w:rsidRDefault="008E2FE9" w:rsidP="008E2FE9">
            <w:pPr>
              <w:rPr>
                <w:b/>
                <w:lang w:val="en-US"/>
              </w:rPr>
            </w:pPr>
            <w:r w:rsidRPr="00561440">
              <w:rPr>
                <w:b/>
                <w:lang w:val="en-US"/>
              </w:rPr>
              <w:t>89</w:t>
            </w:r>
          </w:p>
        </w:tc>
        <w:tc>
          <w:tcPr>
            <w:tcW w:w="1417" w:type="dxa"/>
            <w:tcBorders>
              <w:top w:val="single" w:sz="4" w:space="0" w:color="auto"/>
              <w:bottom w:val="single" w:sz="4" w:space="0" w:color="auto"/>
            </w:tcBorders>
          </w:tcPr>
          <w:p w14:paraId="1BB38BC7" w14:textId="77777777" w:rsidR="008E2FE9" w:rsidRPr="00561440" w:rsidRDefault="008E2FE9" w:rsidP="008E2FE9">
            <w:pPr>
              <w:rPr>
                <w:b/>
                <w:lang w:val="en-US"/>
              </w:rPr>
            </w:pPr>
            <w:r w:rsidRPr="00561440">
              <w:rPr>
                <w:b/>
                <w:lang w:val="en-US"/>
              </w:rPr>
              <w:t>IzJ07B</w:t>
            </w:r>
          </w:p>
        </w:tc>
        <w:tc>
          <w:tcPr>
            <w:tcW w:w="5245" w:type="dxa"/>
            <w:tcBorders>
              <w:top w:val="single" w:sz="4" w:space="0" w:color="auto"/>
              <w:bottom w:val="single" w:sz="4" w:space="0" w:color="auto"/>
            </w:tcBorders>
          </w:tcPr>
          <w:p w14:paraId="52061541"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Grunduirea conductelor si aparatelor cu grund de miniu plumb in 2 straturi GF-021</w:t>
            </w:r>
          </w:p>
        </w:tc>
        <w:tc>
          <w:tcPr>
            <w:tcW w:w="1134" w:type="dxa"/>
            <w:tcBorders>
              <w:top w:val="single" w:sz="4" w:space="0" w:color="auto"/>
              <w:bottom w:val="single" w:sz="4" w:space="0" w:color="auto"/>
            </w:tcBorders>
            <w:vAlign w:val="center"/>
          </w:tcPr>
          <w:p w14:paraId="4E6A2EC9"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5A91BC7F" w14:textId="77777777" w:rsidR="008E2FE9" w:rsidRPr="00561440" w:rsidRDefault="008E2FE9" w:rsidP="008E2FE9">
            <w:pPr>
              <w:jc w:val="center"/>
              <w:rPr>
                <w:b/>
                <w:lang w:val="en-US"/>
              </w:rPr>
            </w:pPr>
            <w:r w:rsidRPr="00561440">
              <w:rPr>
                <w:b/>
                <w:lang w:val="en-US"/>
              </w:rPr>
              <w:t>0,8000</w:t>
            </w:r>
          </w:p>
        </w:tc>
      </w:tr>
      <w:tr w:rsidR="008E2FE9" w14:paraId="43FE597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828BB6" w14:textId="77777777" w:rsidR="008E2FE9" w:rsidRDefault="008E2FE9" w:rsidP="008E2FE9">
            <w:pPr>
              <w:rPr>
                <w:lang w:val="en-US"/>
              </w:rPr>
            </w:pPr>
          </w:p>
        </w:tc>
        <w:tc>
          <w:tcPr>
            <w:tcW w:w="1417" w:type="dxa"/>
            <w:tcBorders>
              <w:top w:val="nil"/>
              <w:bottom w:val="single" w:sz="2" w:space="0" w:color="auto"/>
            </w:tcBorders>
            <w:vAlign w:val="center"/>
          </w:tcPr>
          <w:p w14:paraId="33368ACD" w14:textId="77777777" w:rsidR="008E2FE9" w:rsidRDefault="008E2FE9" w:rsidP="008E2FE9">
            <w:pPr>
              <w:jc w:val="center"/>
              <w:rPr>
                <w:sz w:val="16"/>
                <w:szCs w:val="16"/>
                <w:lang w:val="en-US"/>
              </w:rPr>
            </w:pPr>
            <w:r>
              <w:rPr>
                <w:sz w:val="16"/>
                <w:szCs w:val="16"/>
                <w:lang w:val="en-US"/>
              </w:rPr>
              <w:t>7135010011000</w:t>
            </w:r>
          </w:p>
        </w:tc>
        <w:tc>
          <w:tcPr>
            <w:tcW w:w="5245" w:type="dxa"/>
            <w:tcBorders>
              <w:top w:val="nil"/>
              <w:bottom w:val="single" w:sz="2" w:space="0" w:color="auto"/>
            </w:tcBorders>
          </w:tcPr>
          <w:p w14:paraId="4E77B177" w14:textId="77777777" w:rsidR="008E2FE9" w:rsidRDefault="008E2FE9" w:rsidP="008E2FE9">
            <w:pPr>
              <w:rPr>
                <w:lang w:val="en-US"/>
              </w:rPr>
            </w:pPr>
            <w:r>
              <w:rPr>
                <w:lang w:val="en-US"/>
              </w:rPr>
              <w:t>Galvanizator</w:t>
            </w:r>
          </w:p>
        </w:tc>
        <w:tc>
          <w:tcPr>
            <w:tcW w:w="1134" w:type="dxa"/>
            <w:tcBorders>
              <w:top w:val="nil"/>
              <w:bottom w:val="single" w:sz="2" w:space="0" w:color="auto"/>
            </w:tcBorders>
          </w:tcPr>
          <w:p w14:paraId="60DFF7A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B2C77D8" w14:textId="77777777" w:rsidR="008E2FE9" w:rsidRDefault="008E2FE9" w:rsidP="008E2FE9">
            <w:pPr>
              <w:rPr>
                <w:lang w:val="en-US"/>
              </w:rPr>
            </w:pPr>
            <w:r>
              <w:rPr>
                <w:lang w:val="en-US"/>
              </w:rPr>
              <w:t>0,128</w:t>
            </w:r>
          </w:p>
        </w:tc>
      </w:tr>
      <w:tr w:rsidR="008E2FE9" w14:paraId="0A7085A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BABBFE" w14:textId="77777777" w:rsidR="008E2FE9" w:rsidRDefault="008E2FE9" w:rsidP="008E2FE9">
            <w:pPr>
              <w:rPr>
                <w:lang w:val="en-US"/>
              </w:rPr>
            </w:pPr>
          </w:p>
        </w:tc>
        <w:tc>
          <w:tcPr>
            <w:tcW w:w="1417" w:type="dxa"/>
            <w:tcBorders>
              <w:top w:val="nil"/>
              <w:bottom w:val="single" w:sz="2" w:space="0" w:color="auto"/>
            </w:tcBorders>
            <w:vAlign w:val="center"/>
          </w:tcPr>
          <w:p w14:paraId="09CAB4A0"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40801E30"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0E12FCE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97C8E6C" w14:textId="77777777" w:rsidR="008E2FE9" w:rsidRDefault="008E2FE9" w:rsidP="008E2FE9">
            <w:pPr>
              <w:rPr>
                <w:lang w:val="en-US"/>
              </w:rPr>
            </w:pPr>
            <w:r>
              <w:rPr>
                <w:lang w:val="en-US"/>
              </w:rPr>
              <w:t>0,312</w:t>
            </w:r>
          </w:p>
        </w:tc>
      </w:tr>
      <w:tr w:rsidR="008E2FE9" w14:paraId="7E768CB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C4F96B" w14:textId="77777777" w:rsidR="008E2FE9" w:rsidRDefault="008E2FE9" w:rsidP="008E2FE9">
            <w:pPr>
              <w:rPr>
                <w:lang w:val="en-US"/>
              </w:rPr>
            </w:pPr>
          </w:p>
        </w:tc>
        <w:tc>
          <w:tcPr>
            <w:tcW w:w="1417" w:type="dxa"/>
            <w:tcBorders>
              <w:top w:val="nil"/>
              <w:bottom w:val="single" w:sz="2" w:space="0" w:color="auto"/>
            </w:tcBorders>
            <w:vAlign w:val="center"/>
          </w:tcPr>
          <w:p w14:paraId="34A140DC" w14:textId="77777777" w:rsidR="008E2FE9" w:rsidRDefault="008E2FE9" w:rsidP="008E2FE9">
            <w:pPr>
              <w:jc w:val="center"/>
              <w:rPr>
                <w:sz w:val="16"/>
                <w:szCs w:val="16"/>
                <w:lang w:val="en-US"/>
              </w:rPr>
            </w:pPr>
            <w:r>
              <w:rPr>
                <w:sz w:val="16"/>
                <w:szCs w:val="16"/>
                <w:lang w:val="en-US"/>
              </w:rPr>
              <w:t>2430226100837gf</w:t>
            </w:r>
          </w:p>
        </w:tc>
        <w:tc>
          <w:tcPr>
            <w:tcW w:w="5245" w:type="dxa"/>
            <w:tcBorders>
              <w:top w:val="nil"/>
              <w:bottom w:val="single" w:sz="2" w:space="0" w:color="auto"/>
            </w:tcBorders>
          </w:tcPr>
          <w:p w14:paraId="2941FA3C" w14:textId="77777777" w:rsidR="008E2FE9" w:rsidRDefault="008E2FE9" w:rsidP="008E2FE9">
            <w:pPr>
              <w:rPr>
                <w:lang w:val="en-US"/>
              </w:rPr>
            </w:pPr>
            <w:r>
              <w:rPr>
                <w:lang w:val="en-US"/>
              </w:rPr>
              <w:t>Grund GF 021</w:t>
            </w:r>
          </w:p>
        </w:tc>
        <w:tc>
          <w:tcPr>
            <w:tcW w:w="1134" w:type="dxa"/>
            <w:tcBorders>
              <w:top w:val="nil"/>
              <w:bottom w:val="single" w:sz="2" w:space="0" w:color="auto"/>
            </w:tcBorders>
          </w:tcPr>
          <w:p w14:paraId="6329A01E" w14:textId="77777777" w:rsidR="008E2FE9" w:rsidRDefault="008E2FE9" w:rsidP="008E2FE9">
            <w:pPr>
              <w:rPr>
                <w:lang w:val="en-US"/>
              </w:rPr>
            </w:pPr>
            <w:r>
              <w:rPr>
                <w:lang w:val="en-US"/>
              </w:rPr>
              <w:t>kg</w:t>
            </w:r>
          </w:p>
        </w:tc>
        <w:tc>
          <w:tcPr>
            <w:tcW w:w="1417" w:type="dxa"/>
            <w:tcBorders>
              <w:top w:val="nil"/>
              <w:bottom w:val="single" w:sz="2" w:space="0" w:color="auto"/>
            </w:tcBorders>
          </w:tcPr>
          <w:p w14:paraId="4EF0944F" w14:textId="77777777" w:rsidR="008E2FE9" w:rsidRDefault="008E2FE9" w:rsidP="008E2FE9">
            <w:pPr>
              <w:rPr>
                <w:lang w:val="en-US"/>
              </w:rPr>
            </w:pPr>
            <w:r>
              <w:rPr>
                <w:lang w:val="en-US"/>
              </w:rPr>
              <w:t>0,240</w:t>
            </w:r>
          </w:p>
        </w:tc>
      </w:tr>
      <w:tr w:rsidR="008E2FE9" w14:paraId="1995D2F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021A09" w14:textId="77777777" w:rsidR="008E2FE9" w:rsidRDefault="008E2FE9" w:rsidP="008E2FE9">
            <w:pPr>
              <w:rPr>
                <w:lang w:val="en-US"/>
              </w:rPr>
            </w:pPr>
          </w:p>
        </w:tc>
        <w:tc>
          <w:tcPr>
            <w:tcW w:w="1417" w:type="dxa"/>
            <w:tcBorders>
              <w:top w:val="nil"/>
              <w:bottom w:val="single" w:sz="2" w:space="0" w:color="auto"/>
            </w:tcBorders>
            <w:vAlign w:val="center"/>
          </w:tcPr>
          <w:p w14:paraId="5CAD89FC" w14:textId="77777777" w:rsidR="008E2FE9" w:rsidRDefault="008E2FE9" w:rsidP="008E2FE9">
            <w:pPr>
              <w:jc w:val="center"/>
              <w:rPr>
                <w:sz w:val="16"/>
                <w:szCs w:val="16"/>
                <w:lang w:val="en-US"/>
              </w:rPr>
            </w:pPr>
            <w:r>
              <w:rPr>
                <w:sz w:val="16"/>
                <w:szCs w:val="16"/>
                <w:lang w:val="en-US"/>
              </w:rPr>
              <w:t>2320166200676</w:t>
            </w:r>
          </w:p>
        </w:tc>
        <w:tc>
          <w:tcPr>
            <w:tcW w:w="5245" w:type="dxa"/>
            <w:tcBorders>
              <w:top w:val="nil"/>
              <w:bottom w:val="single" w:sz="2" w:space="0" w:color="auto"/>
            </w:tcBorders>
          </w:tcPr>
          <w:p w14:paraId="089363AA" w14:textId="77777777" w:rsidR="008E2FE9" w:rsidRDefault="008E2FE9" w:rsidP="008E2FE9">
            <w:pPr>
              <w:rPr>
                <w:lang w:val="en-US"/>
              </w:rPr>
            </w:pPr>
            <w:r>
              <w:rPr>
                <w:lang w:val="en-US"/>
              </w:rPr>
              <w:t>White spirit</w:t>
            </w:r>
          </w:p>
        </w:tc>
        <w:tc>
          <w:tcPr>
            <w:tcW w:w="1134" w:type="dxa"/>
            <w:tcBorders>
              <w:top w:val="nil"/>
              <w:bottom w:val="single" w:sz="2" w:space="0" w:color="auto"/>
            </w:tcBorders>
          </w:tcPr>
          <w:p w14:paraId="19631F71" w14:textId="77777777" w:rsidR="008E2FE9" w:rsidRDefault="008E2FE9" w:rsidP="008E2FE9">
            <w:pPr>
              <w:rPr>
                <w:lang w:val="en-US"/>
              </w:rPr>
            </w:pPr>
            <w:r>
              <w:rPr>
                <w:lang w:val="en-US"/>
              </w:rPr>
              <w:t>kg</w:t>
            </w:r>
          </w:p>
        </w:tc>
        <w:tc>
          <w:tcPr>
            <w:tcW w:w="1417" w:type="dxa"/>
            <w:tcBorders>
              <w:top w:val="nil"/>
              <w:bottom w:val="single" w:sz="2" w:space="0" w:color="auto"/>
            </w:tcBorders>
          </w:tcPr>
          <w:p w14:paraId="0AB9EBC0" w14:textId="77777777" w:rsidR="008E2FE9" w:rsidRDefault="008E2FE9" w:rsidP="008E2FE9">
            <w:pPr>
              <w:rPr>
                <w:lang w:val="en-US"/>
              </w:rPr>
            </w:pPr>
            <w:r>
              <w:rPr>
                <w:lang w:val="en-US"/>
              </w:rPr>
              <w:t>0,032</w:t>
            </w:r>
          </w:p>
        </w:tc>
      </w:tr>
      <w:tr w:rsidR="008E2FE9" w14:paraId="519C9AF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CBC3CC" w14:textId="77777777" w:rsidR="008E2FE9" w:rsidRDefault="008E2FE9" w:rsidP="008E2FE9">
            <w:pPr>
              <w:rPr>
                <w:lang w:val="en-US"/>
              </w:rPr>
            </w:pPr>
          </w:p>
        </w:tc>
        <w:tc>
          <w:tcPr>
            <w:tcW w:w="1417" w:type="dxa"/>
            <w:tcBorders>
              <w:top w:val="nil"/>
              <w:bottom w:val="single" w:sz="2" w:space="0" w:color="auto"/>
            </w:tcBorders>
            <w:vAlign w:val="center"/>
          </w:tcPr>
          <w:p w14:paraId="5B233011"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6FF7D689"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11EE4839" w14:textId="77777777" w:rsidR="008E2FE9" w:rsidRDefault="008E2FE9" w:rsidP="008E2FE9">
            <w:pPr>
              <w:rPr>
                <w:lang w:val="en-US"/>
              </w:rPr>
            </w:pPr>
            <w:r>
              <w:rPr>
                <w:lang w:val="en-US"/>
              </w:rPr>
              <w:t>kg</w:t>
            </w:r>
          </w:p>
        </w:tc>
        <w:tc>
          <w:tcPr>
            <w:tcW w:w="1417" w:type="dxa"/>
            <w:tcBorders>
              <w:top w:val="nil"/>
              <w:bottom w:val="single" w:sz="2" w:space="0" w:color="auto"/>
            </w:tcBorders>
          </w:tcPr>
          <w:p w14:paraId="7D556F52" w14:textId="77777777" w:rsidR="008E2FE9" w:rsidRDefault="008E2FE9" w:rsidP="008E2FE9">
            <w:pPr>
              <w:rPr>
                <w:lang w:val="en-US"/>
              </w:rPr>
            </w:pPr>
            <w:r>
              <w:rPr>
                <w:lang w:val="en-US"/>
              </w:rPr>
              <w:t>0,040</w:t>
            </w:r>
          </w:p>
        </w:tc>
      </w:tr>
      <w:tr w:rsidR="008E2FE9" w:rsidRPr="00561440" w14:paraId="5551832D"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FF1F16F" w14:textId="77777777" w:rsidR="008E2FE9" w:rsidRPr="00561440" w:rsidRDefault="008E2FE9" w:rsidP="008E2FE9">
            <w:pPr>
              <w:rPr>
                <w:b/>
                <w:lang w:val="en-US"/>
              </w:rPr>
            </w:pPr>
            <w:r w:rsidRPr="00561440">
              <w:rPr>
                <w:b/>
                <w:lang w:val="en-US"/>
              </w:rPr>
              <w:t>90</w:t>
            </w:r>
          </w:p>
        </w:tc>
        <w:tc>
          <w:tcPr>
            <w:tcW w:w="1417" w:type="dxa"/>
            <w:tcBorders>
              <w:top w:val="single" w:sz="4" w:space="0" w:color="auto"/>
              <w:bottom w:val="single" w:sz="4" w:space="0" w:color="auto"/>
            </w:tcBorders>
          </w:tcPr>
          <w:p w14:paraId="7FC82B41" w14:textId="77777777" w:rsidR="008E2FE9" w:rsidRPr="00561440" w:rsidRDefault="008E2FE9" w:rsidP="008E2FE9">
            <w:pPr>
              <w:rPr>
                <w:b/>
                <w:lang w:val="en-US"/>
              </w:rPr>
            </w:pPr>
            <w:r w:rsidRPr="00561440">
              <w:rPr>
                <w:b/>
                <w:lang w:val="en-US"/>
              </w:rPr>
              <w:t>RpIzD05E</w:t>
            </w:r>
          </w:p>
        </w:tc>
        <w:tc>
          <w:tcPr>
            <w:tcW w:w="5245" w:type="dxa"/>
            <w:tcBorders>
              <w:top w:val="single" w:sz="4" w:space="0" w:color="auto"/>
              <w:bottom w:val="single" w:sz="4" w:space="0" w:color="auto"/>
            </w:tcBorders>
          </w:tcPr>
          <w:p w14:paraId="3D30473D"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Izolarea conductelor cu cochilii din vata minerala gata confectionate cu grosimi 40 mm</w:t>
            </w:r>
          </w:p>
        </w:tc>
        <w:tc>
          <w:tcPr>
            <w:tcW w:w="1134" w:type="dxa"/>
            <w:tcBorders>
              <w:top w:val="single" w:sz="4" w:space="0" w:color="auto"/>
              <w:bottom w:val="single" w:sz="4" w:space="0" w:color="auto"/>
            </w:tcBorders>
            <w:vAlign w:val="center"/>
          </w:tcPr>
          <w:p w14:paraId="0029B4EC"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5B0E7954" w14:textId="77777777" w:rsidR="008E2FE9" w:rsidRPr="00561440" w:rsidRDefault="008E2FE9" w:rsidP="008E2FE9">
            <w:pPr>
              <w:jc w:val="center"/>
              <w:rPr>
                <w:b/>
                <w:lang w:val="en-US"/>
              </w:rPr>
            </w:pPr>
            <w:r w:rsidRPr="00561440">
              <w:rPr>
                <w:b/>
                <w:lang w:val="en-US"/>
              </w:rPr>
              <w:t>1,6000</w:t>
            </w:r>
          </w:p>
        </w:tc>
      </w:tr>
      <w:tr w:rsidR="008E2FE9" w14:paraId="765BC9A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2240A5" w14:textId="77777777" w:rsidR="008E2FE9" w:rsidRDefault="008E2FE9" w:rsidP="008E2FE9">
            <w:pPr>
              <w:rPr>
                <w:lang w:val="en-US"/>
              </w:rPr>
            </w:pPr>
          </w:p>
        </w:tc>
        <w:tc>
          <w:tcPr>
            <w:tcW w:w="1417" w:type="dxa"/>
            <w:tcBorders>
              <w:top w:val="nil"/>
              <w:bottom w:val="single" w:sz="2" w:space="0" w:color="auto"/>
            </w:tcBorders>
            <w:vAlign w:val="center"/>
          </w:tcPr>
          <w:p w14:paraId="4416D7FA" w14:textId="77777777" w:rsidR="008E2FE9" w:rsidRDefault="008E2FE9" w:rsidP="008E2FE9">
            <w:pPr>
              <w:jc w:val="center"/>
              <w:rPr>
                <w:sz w:val="16"/>
                <w:szCs w:val="16"/>
                <w:lang w:val="en-US"/>
              </w:rPr>
            </w:pPr>
            <w:r>
              <w:rPr>
                <w:sz w:val="16"/>
                <w:szCs w:val="16"/>
                <w:lang w:val="en-US"/>
              </w:rPr>
              <w:t>7134050013240</w:t>
            </w:r>
          </w:p>
        </w:tc>
        <w:tc>
          <w:tcPr>
            <w:tcW w:w="5245" w:type="dxa"/>
            <w:tcBorders>
              <w:top w:val="nil"/>
              <w:bottom w:val="single" w:sz="2" w:space="0" w:color="auto"/>
            </w:tcBorders>
          </w:tcPr>
          <w:p w14:paraId="3B686A16" w14:textId="77777777" w:rsidR="008E2FE9" w:rsidRDefault="008E2FE9" w:rsidP="008E2FE9">
            <w:pPr>
              <w:rPr>
                <w:lang w:val="en-US"/>
              </w:rPr>
            </w:pPr>
            <w:r>
              <w:rPr>
                <w:lang w:val="en-US"/>
              </w:rPr>
              <w:t>Izolator - termic</w:t>
            </w:r>
          </w:p>
        </w:tc>
        <w:tc>
          <w:tcPr>
            <w:tcW w:w="1134" w:type="dxa"/>
            <w:tcBorders>
              <w:top w:val="nil"/>
              <w:bottom w:val="single" w:sz="2" w:space="0" w:color="auto"/>
            </w:tcBorders>
          </w:tcPr>
          <w:p w14:paraId="2FBAA6C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69D29DD" w14:textId="77777777" w:rsidR="008E2FE9" w:rsidRDefault="008E2FE9" w:rsidP="008E2FE9">
            <w:pPr>
              <w:rPr>
                <w:lang w:val="en-US"/>
              </w:rPr>
            </w:pPr>
            <w:r>
              <w:rPr>
                <w:lang w:val="en-US"/>
              </w:rPr>
              <w:t>0,368</w:t>
            </w:r>
          </w:p>
        </w:tc>
      </w:tr>
      <w:tr w:rsidR="008E2FE9" w14:paraId="4C4426F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A5387EC" w14:textId="77777777" w:rsidR="008E2FE9" w:rsidRDefault="008E2FE9" w:rsidP="008E2FE9">
            <w:pPr>
              <w:rPr>
                <w:lang w:val="en-US"/>
              </w:rPr>
            </w:pPr>
          </w:p>
        </w:tc>
        <w:tc>
          <w:tcPr>
            <w:tcW w:w="1417" w:type="dxa"/>
            <w:tcBorders>
              <w:top w:val="nil"/>
              <w:bottom w:val="single" w:sz="2" w:space="0" w:color="auto"/>
            </w:tcBorders>
            <w:vAlign w:val="center"/>
          </w:tcPr>
          <w:p w14:paraId="31923F94"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529DD83F"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0C7DCDA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147D85C" w14:textId="77777777" w:rsidR="008E2FE9" w:rsidRDefault="008E2FE9" w:rsidP="008E2FE9">
            <w:pPr>
              <w:rPr>
                <w:lang w:val="en-US"/>
              </w:rPr>
            </w:pPr>
            <w:r>
              <w:rPr>
                <w:lang w:val="en-US"/>
              </w:rPr>
              <w:t>0,576</w:t>
            </w:r>
          </w:p>
        </w:tc>
      </w:tr>
      <w:tr w:rsidR="008E2FE9" w14:paraId="06608A1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9716D6" w14:textId="77777777" w:rsidR="008E2FE9" w:rsidRDefault="008E2FE9" w:rsidP="008E2FE9">
            <w:pPr>
              <w:rPr>
                <w:lang w:val="en-US"/>
              </w:rPr>
            </w:pPr>
          </w:p>
        </w:tc>
        <w:tc>
          <w:tcPr>
            <w:tcW w:w="1417" w:type="dxa"/>
            <w:tcBorders>
              <w:top w:val="nil"/>
              <w:bottom w:val="single" w:sz="2" w:space="0" w:color="auto"/>
            </w:tcBorders>
            <w:vAlign w:val="center"/>
          </w:tcPr>
          <w:p w14:paraId="5853F26C" w14:textId="77777777" w:rsidR="008E2FE9" w:rsidRDefault="008E2FE9" w:rsidP="008E2FE9">
            <w:pPr>
              <w:jc w:val="center"/>
              <w:rPr>
                <w:sz w:val="16"/>
                <w:szCs w:val="16"/>
                <w:lang w:val="en-US"/>
              </w:rPr>
            </w:pPr>
            <w:r>
              <w:rPr>
                <w:sz w:val="16"/>
                <w:szCs w:val="16"/>
                <w:lang w:val="en-US"/>
              </w:rPr>
              <w:t>111100010003160</w:t>
            </w:r>
          </w:p>
        </w:tc>
        <w:tc>
          <w:tcPr>
            <w:tcW w:w="5245" w:type="dxa"/>
            <w:tcBorders>
              <w:top w:val="nil"/>
              <w:bottom w:val="single" w:sz="2" w:space="0" w:color="auto"/>
            </w:tcBorders>
          </w:tcPr>
          <w:p w14:paraId="2787FB9E" w14:textId="77777777" w:rsidR="008E2FE9" w:rsidRDefault="008E2FE9" w:rsidP="008E2FE9">
            <w:pPr>
              <w:rPr>
                <w:lang w:val="en-US"/>
              </w:rPr>
            </w:pPr>
            <w:r>
              <w:rPr>
                <w:lang w:val="en-US"/>
              </w:rPr>
              <w:t>Cochilii vata minerala gr 40mm</w:t>
            </w:r>
          </w:p>
        </w:tc>
        <w:tc>
          <w:tcPr>
            <w:tcW w:w="1134" w:type="dxa"/>
            <w:tcBorders>
              <w:top w:val="nil"/>
              <w:bottom w:val="single" w:sz="2" w:space="0" w:color="auto"/>
            </w:tcBorders>
          </w:tcPr>
          <w:p w14:paraId="26CCA2D5" w14:textId="77777777" w:rsidR="008E2FE9" w:rsidRDefault="008E2FE9" w:rsidP="008E2FE9">
            <w:pPr>
              <w:rPr>
                <w:lang w:val="en-US"/>
              </w:rPr>
            </w:pPr>
            <w:r>
              <w:rPr>
                <w:lang w:val="en-US"/>
              </w:rPr>
              <w:t>m2</w:t>
            </w:r>
          </w:p>
        </w:tc>
        <w:tc>
          <w:tcPr>
            <w:tcW w:w="1417" w:type="dxa"/>
            <w:tcBorders>
              <w:top w:val="nil"/>
              <w:bottom w:val="single" w:sz="2" w:space="0" w:color="auto"/>
            </w:tcBorders>
          </w:tcPr>
          <w:p w14:paraId="138F9555" w14:textId="77777777" w:rsidR="008E2FE9" w:rsidRDefault="008E2FE9" w:rsidP="008E2FE9">
            <w:pPr>
              <w:rPr>
                <w:lang w:val="en-US"/>
              </w:rPr>
            </w:pPr>
            <w:r>
              <w:rPr>
                <w:lang w:val="en-US"/>
              </w:rPr>
              <w:t>1,697</w:t>
            </w:r>
          </w:p>
        </w:tc>
      </w:tr>
      <w:tr w:rsidR="008E2FE9" w14:paraId="26C55B2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9E4E46" w14:textId="77777777" w:rsidR="008E2FE9" w:rsidRDefault="008E2FE9" w:rsidP="008E2FE9">
            <w:pPr>
              <w:rPr>
                <w:lang w:val="en-US"/>
              </w:rPr>
            </w:pPr>
          </w:p>
        </w:tc>
        <w:tc>
          <w:tcPr>
            <w:tcW w:w="1417" w:type="dxa"/>
            <w:tcBorders>
              <w:top w:val="nil"/>
              <w:bottom w:val="single" w:sz="2" w:space="0" w:color="auto"/>
            </w:tcBorders>
            <w:vAlign w:val="center"/>
          </w:tcPr>
          <w:p w14:paraId="142DBCEF" w14:textId="77777777" w:rsidR="008E2FE9" w:rsidRDefault="008E2FE9" w:rsidP="008E2FE9">
            <w:pPr>
              <w:jc w:val="center"/>
              <w:rPr>
                <w:sz w:val="16"/>
                <w:szCs w:val="16"/>
                <w:lang w:val="en-US"/>
              </w:rPr>
            </w:pPr>
            <w:r>
              <w:rPr>
                <w:sz w:val="16"/>
                <w:szCs w:val="16"/>
                <w:lang w:val="en-US"/>
              </w:rPr>
              <w:t>2734113805421</w:t>
            </w:r>
          </w:p>
        </w:tc>
        <w:tc>
          <w:tcPr>
            <w:tcW w:w="5245" w:type="dxa"/>
            <w:tcBorders>
              <w:top w:val="nil"/>
              <w:bottom w:val="single" w:sz="2" w:space="0" w:color="auto"/>
            </w:tcBorders>
          </w:tcPr>
          <w:p w14:paraId="39B5C6B6" w14:textId="77777777" w:rsidR="008E2FE9" w:rsidRDefault="008E2FE9" w:rsidP="008E2FE9">
            <w:pPr>
              <w:rPr>
                <w:lang w:val="en-US"/>
              </w:rPr>
            </w:pPr>
            <w:r>
              <w:rPr>
                <w:lang w:val="en-US"/>
              </w:rPr>
              <w:t>Sirma din otel moale, zincata D=2 mm</w:t>
            </w:r>
          </w:p>
        </w:tc>
        <w:tc>
          <w:tcPr>
            <w:tcW w:w="1134" w:type="dxa"/>
            <w:tcBorders>
              <w:top w:val="nil"/>
              <w:bottom w:val="single" w:sz="2" w:space="0" w:color="auto"/>
            </w:tcBorders>
          </w:tcPr>
          <w:p w14:paraId="0D94FC34" w14:textId="77777777" w:rsidR="008E2FE9" w:rsidRDefault="008E2FE9" w:rsidP="008E2FE9">
            <w:pPr>
              <w:rPr>
                <w:lang w:val="en-US"/>
              </w:rPr>
            </w:pPr>
            <w:r>
              <w:rPr>
                <w:lang w:val="en-US"/>
              </w:rPr>
              <w:t>kg</w:t>
            </w:r>
          </w:p>
        </w:tc>
        <w:tc>
          <w:tcPr>
            <w:tcW w:w="1417" w:type="dxa"/>
            <w:tcBorders>
              <w:top w:val="nil"/>
              <w:bottom w:val="single" w:sz="2" w:space="0" w:color="auto"/>
            </w:tcBorders>
          </w:tcPr>
          <w:p w14:paraId="279C0054" w14:textId="77777777" w:rsidR="008E2FE9" w:rsidRDefault="008E2FE9" w:rsidP="008E2FE9">
            <w:pPr>
              <w:rPr>
                <w:lang w:val="en-US"/>
              </w:rPr>
            </w:pPr>
            <w:r>
              <w:rPr>
                <w:lang w:val="en-US"/>
              </w:rPr>
              <w:t>0,074</w:t>
            </w:r>
          </w:p>
        </w:tc>
      </w:tr>
      <w:tr w:rsidR="008E2FE9" w14:paraId="3A5425D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46A954" w14:textId="77777777" w:rsidR="008E2FE9" w:rsidRDefault="008E2FE9" w:rsidP="008E2FE9">
            <w:pPr>
              <w:rPr>
                <w:lang w:val="en-US"/>
              </w:rPr>
            </w:pPr>
          </w:p>
        </w:tc>
        <w:tc>
          <w:tcPr>
            <w:tcW w:w="1417" w:type="dxa"/>
            <w:tcBorders>
              <w:top w:val="nil"/>
              <w:bottom w:val="single" w:sz="2" w:space="0" w:color="auto"/>
            </w:tcBorders>
            <w:vAlign w:val="center"/>
          </w:tcPr>
          <w:p w14:paraId="3DDAE444" w14:textId="77777777" w:rsidR="008E2FE9" w:rsidRDefault="008E2FE9" w:rsidP="008E2FE9">
            <w:pPr>
              <w:jc w:val="center"/>
              <w:rPr>
                <w:sz w:val="16"/>
                <w:szCs w:val="16"/>
                <w:lang w:val="en-US"/>
              </w:rPr>
            </w:pPr>
            <w:r>
              <w:rPr>
                <w:sz w:val="16"/>
                <w:szCs w:val="16"/>
                <w:lang w:val="en-US"/>
              </w:rPr>
              <w:t>2922140006705</w:t>
            </w:r>
          </w:p>
        </w:tc>
        <w:tc>
          <w:tcPr>
            <w:tcW w:w="5245" w:type="dxa"/>
            <w:tcBorders>
              <w:top w:val="nil"/>
              <w:bottom w:val="single" w:sz="2" w:space="0" w:color="auto"/>
            </w:tcBorders>
          </w:tcPr>
          <w:p w14:paraId="1173DC26" w14:textId="77777777" w:rsidR="008E2FE9" w:rsidRDefault="008E2FE9" w:rsidP="008E2FE9">
            <w:pPr>
              <w:rPr>
                <w:lang w:val="en-US"/>
              </w:rPr>
            </w:pPr>
            <w:r>
              <w:rPr>
                <w:lang w:val="en-US"/>
              </w:rPr>
              <w:t>Macara fereastra de 0,0018 MN (0,18 tf)</w:t>
            </w:r>
          </w:p>
        </w:tc>
        <w:tc>
          <w:tcPr>
            <w:tcW w:w="1134" w:type="dxa"/>
            <w:tcBorders>
              <w:top w:val="nil"/>
              <w:bottom w:val="single" w:sz="2" w:space="0" w:color="auto"/>
            </w:tcBorders>
          </w:tcPr>
          <w:p w14:paraId="24D1504F"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D02AA83" w14:textId="77777777" w:rsidR="008E2FE9" w:rsidRDefault="008E2FE9" w:rsidP="008E2FE9">
            <w:pPr>
              <w:rPr>
                <w:lang w:val="en-US"/>
              </w:rPr>
            </w:pPr>
            <w:r>
              <w:rPr>
                <w:lang w:val="en-US"/>
              </w:rPr>
              <w:t>0,016</w:t>
            </w:r>
          </w:p>
        </w:tc>
      </w:tr>
      <w:tr w:rsidR="008E2FE9" w:rsidRPr="00561440" w14:paraId="6F93F75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93BFF5F" w14:textId="77777777" w:rsidR="008E2FE9" w:rsidRPr="00561440" w:rsidRDefault="008E2FE9" w:rsidP="008E2FE9">
            <w:pPr>
              <w:rPr>
                <w:b/>
                <w:lang w:val="en-US"/>
              </w:rPr>
            </w:pPr>
            <w:r w:rsidRPr="00561440">
              <w:rPr>
                <w:b/>
                <w:lang w:val="en-US"/>
              </w:rPr>
              <w:t>91</w:t>
            </w:r>
          </w:p>
        </w:tc>
        <w:tc>
          <w:tcPr>
            <w:tcW w:w="1417" w:type="dxa"/>
            <w:tcBorders>
              <w:top w:val="single" w:sz="4" w:space="0" w:color="auto"/>
              <w:bottom w:val="single" w:sz="4" w:space="0" w:color="auto"/>
            </w:tcBorders>
          </w:tcPr>
          <w:p w14:paraId="1DC0B2AF" w14:textId="77777777" w:rsidR="008E2FE9" w:rsidRPr="00561440" w:rsidRDefault="008E2FE9" w:rsidP="008E2FE9">
            <w:pPr>
              <w:rPr>
                <w:b/>
                <w:lang w:val="en-US"/>
              </w:rPr>
            </w:pPr>
            <w:r w:rsidRPr="00561440">
              <w:rPr>
                <w:b/>
                <w:lang w:val="en-US"/>
              </w:rPr>
              <w:t>RpCJ12E</w:t>
            </w:r>
          </w:p>
        </w:tc>
        <w:tc>
          <w:tcPr>
            <w:tcW w:w="5245" w:type="dxa"/>
            <w:tcBorders>
              <w:top w:val="single" w:sz="4" w:space="0" w:color="auto"/>
              <w:bottom w:val="single" w:sz="4" w:space="0" w:color="auto"/>
            </w:tcBorders>
          </w:tcPr>
          <w:p w14:paraId="0493AEE2"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Tencuieli interioare si exterioare sclivisite, executate cu mortar de ciment M 100-T de 2 cm grosime medie, la canele si apeducte din beton</w:t>
            </w:r>
          </w:p>
        </w:tc>
        <w:tc>
          <w:tcPr>
            <w:tcW w:w="1134" w:type="dxa"/>
            <w:tcBorders>
              <w:top w:val="single" w:sz="4" w:space="0" w:color="auto"/>
              <w:bottom w:val="single" w:sz="4" w:space="0" w:color="auto"/>
            </w:tcBorders>
            <w:vAlign w:val="center"/>
          </w:tcPr>
          <w:p w14:paraId="30A8B645"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53654850" w14:textId="77777777" w:rsidR="008E2FE9" w:rsidRPr="00561440" w:rsidRDefault="008E2FE9" w:rsidP="008E2FE9">
            <w:pPr>
              <w:jc w:val="center"/>
              <w:rPr>
                <w:b/>
                <w:lang w:val="en-US"/>
              </w:rPr>
            </w:pPr>
            <w:r w:rsidRPr="00561440">
              <w:rPr>
                <w:b/>
                <w:lang w:val="en-US"/>
              </w:rPr>
              <w:t>8,0000</w:t>
            </w:r>
          </w:p>
        </w:tc>
      </w:tr>
      <w:tr w:rsidR="008E2FE9" w14:paraId="49D6A49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8462A8" w14:textId="77777777" w:rsidR="008E2FE9" w:rsidRDefault="008E2FE9" w:rsidP="008E2FE9">
            <w:pPr>
              <w:rPr>
                <w:lang w:val="en-US"/>
              </w:rPr>
            </w:pPr>
          </w:p>
        </w:tc>
        <w:tc>
          <w:tcPr>
            <w:tcW w:w="1417" w:type="dxa"/>
            <w:tcBorders>
              <w:top w:val="nil"/>
              <w:bottom w:val="single" w:sz="2" w:space="0" w:color="auto"/>
            </w:tcBorders>
            <w:vAlign w:val="center"/>
          </w:tcPr>
          <w:p w14:paraId="63C9745C" w14:textId="77777777" w:rsidR="008E2FE9" w:rsidRDefault="008E2FE9" w:rsidP="008E2FE9">
            <w:pPr>
              <w:jc w:val="center"/>
              <w:rPr>
                <w:sz w:val="16"/>
                <w:szCs w:val="16"/>
                <w:lang w:val="en-US"/>
              </w:rPr>
            </w:pPr>
            <w:r>
              <w:rPr>
                <w:sz w:val="16"/>
                <w:szCs w:val="16"/>
                <w:lang w:val="en-US"/>
              </w:rPr>
              <w:t>7122050013442</w:t>
            </w:r>
          </w:p>
        </w:tc>
        <w:tc>
          <w:tcPr>
            <w:tcW w:w="5245" w:type="dxa"/>
            <w:tcBorders>
              <w:top w:val="nil"/>
              <w:bottom w:val="single" w:sz="2" w:space="0" w:color="auto"/>
            </w:tcBorders>
          </w:tcPr>
          <w:p w14:paraId="4281E981" w14:textId="77777777" w:rsidR="008E2FE9" w:rsidRDefault="008E2FE9" w:rsidP="008E2FE9">
            <w:pPr>
              <w:rPr>
                <w:lang w:val="en-US"/>
              </w:rPr>
            </w:pPr>
            <w:r>
              <w:rPr>
                <w:lang w:val="en-US"/>
              </w:rPr>
              <w:t>Tencuitor</w:t>
            </w:r>
          </w:p>
        </w:tc>
        <w:tc>
          <w:tcPr>
            <w:tcW w:w="1134" w:type="dxa"/>
            <w:tcBorders>
              <w:top w:val="nil"/>
              <w:bottom w:val="single" w:sz="2" w:space="0" w:color="auto"/>
            </w:tcBorders>
          </w:tcPr>
          <w:p w14:paraId="0CE7CBE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3867F83" w14:textId="77777777" w:rsidR="008E2FE9" w:rsidRDefault="008E2FE9" w:rsidP="008E2FE9">
            <w:pPr>
              <w:rPr>
                <w:lang w:val="en-US"/>
              </w:rPr>
            </w:pPr>
            <w:r>
              <w:rPr>
                <w:lang w:val="en-US"/>
              </w:rPr>
              <w:t>7,200</w:t>
            </w:r>
          </w:p>
        </w:tc>
      </w:tr>
      <w:tr w:rsidR="008E2FE9" w14:paraId="02DA417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746907" w14:textId="77777777" w:rsidR="008E2FE9" w:rsidRDefault="008E2FE9" w:rsidP="008E2FE9">
            <w:pPr>
              <w:rPr>
                <w:lang w:val="en-US"/>
              </w:rPr>
            </w:pPr>
          </w:p>
        </w:tc>
        <w:tc>
          <w:tcPr>
            <w:tcW w:w="1417" w:type="dxa"/>
            <w:tcBorders>
              <w:top w:val="nil"/>
              <w:bottom w:val="single" w:sz="2" w:space="0" w:color="auto"/>
            </w:tcBorders>
            <w:vAlign w:val="center"/>
          </w:tcPr>
          <w:p w14:paraId="6EEE1246"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3E3FF460"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368EE4E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2F096EA" w14:textId="77777777" w:rsidR="008E2FE9" w:rsidRDefault="008E2FE9" w:rsidP="008E2FE9">
            <w:pPr>
              <w:rPr>
                <w:lang w:val="en-US"/>
              </w:rPr>
            </w:pPr>
            <w:r>
              <w:rPr>
                <w:lang w:val="en-US"/>
              </w:rPr>
              <w:t>3,200</w:t>
            </w:r>
          </w:p>
        </w:tc>
      </w:tr>
      <w:tr w:rsidR="008E2FE9" w14:paraId="1A56A59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0D2288" w14:textId="77777777" w:rsidR="008E2FE9" w:rsidRDefault="008E2FE9" w:rsidP="008E2FE9">
            <w:pPr>
              <w:rPr>
                <w:lang w:val="en-US"/>
              </w:rPr>
            </w:pPr>
          </w:p>
        </w:tc>
        <w:tc>
          <w:tcPr>
            <w:tcW w:w="1417" w:type="dxa"/>
            <w:tcBorders>
              <w:top w:val="nil"/>
              <w:bottom w:val="single" w:sz="2" w:space="0" w:color="auto"/>
            </w:tcBorders>
            <w:vAlign w:val="center"/>
          </w:tcPr>
          <w:p w14:paraId="34F281C4"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56691C2D"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196ACF17" w14:textId="77777777" w:rsidR="008E2FE9" w:rsidRDefault="008E2FE9" w:rsidP="008E2FE9">
            <w:pPr>
              <w:rPr>
                <w:lang w:val="en-US"/>
              </w:rPr>
            </w:pPr>
            <w:r>
              <w:rPr>
                <w:lang w:val="en-US"/>
              </w:rPr>
              <w:t>kg</w:t>
            </w:r>
          </w:p>
        </w:tc>
        <w:tc>
          <w:tcPr>
            <w:tcW w:w="1417" w:type="dxa"/>
            <w:tcBorders>
              <w:top w:val="nil"/>
              <w:bottom w:val="single" w:sz="2" w:space="0" w:color="auto"/>
            </w:tcBorders>
          </w:tcPr>
          <w:p w14:paraId="31977455" w14:textId="77777777" w:rsidR="008E2FE9" w:rsidRDefault="008E2FE9" w:rsidP="008E2FE9">
            <w:pPr>
              <w:rPr>
                <w:lang w:val="en-US"/>
              </w:rPr>
            </w:pPr>
            <w:r>
              <w:rPr>
                <w:lang w:val="en-US"/>
              </w:rPr>
              <w:t>76,560</w:t>
            </w:r>
          </w:p>
        </w:tc>
      </w:tr>
      <w:tr w:rsidR="008E2FE9" w14:paraId="1F4CCC5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1B5AFD" w14:textId="77777777" w:rsidR="008E2FE9" w:rsidRDefault="008E2FE9" w:rsidP="008E2FE9">
            <w:pPr>
              <w:rPr>
                <w:lang w:val="en-US"/>
              </w:rPr>
            </w:pPr>
          </w:p>
        </w:tc>
        <w:tc>
          <w:tcPr>
            <w:tcW w:w="1417" w:type="dxa"/>
            <w:tcBorders>
              <w:top w:val="nil"/>
              <w:bottom w:val="single" w:sz="2" w:space="0" w:color="auto"/>
            </w:tcBorders>
            <w:vAlign w:val="center"/>
          </w:tcPr>
          <w:p w14:paraId="797E5A2C" w14:textId="77777777" w:rsidR="008E2FE9" w:rsidRDefault="008E2FE9" w:rsidP="008E2FE9">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7F564803" w14:textId="77777777" w:rsidR="008E2FE9" w:rsidRDefault="008E2FE9" w:rsidP="008E2FE9">
            <w:pPr>
              <w:rPr>
                <w:lang w:val="en-US"/>
              </w:rPr>
            </w:pPr>
            <w:r>
              <w:rPr>
                <w:lang w:val="en-US"/>
              </w:rPr>
              <w:t>Nisip sortat nespalat de riu si lacuri 0,0-3,0 mm</w:t>
            </w:r>
          </w:p>
        </w:tc>
        <w:tc>
          <w:tcPr>
            <w:tcW w:w="1134" w:type="dxa"/>
            <w:tcBorders>
              <w:top w:val="nil"/>
              <w:bottom w:val="single" w:sz="2" w:space="0" w:color="auto"/>
            </w:tcBorders>
          </w:tcPr>
          <w:p w14:paraId="2C158903" w14:textId="77777777" w:rsidR="008E2FE9" w:rsidRDefault="008E2FE9" w:rsidP="008E2FE9">
            <w:pPr>
              <w:rPr>
                <w:lang w:val="en-US"/>
              </w:rPr>
            </w:pPr>
            <w:r>
              <w:rPr>
                <w:lang w:val="en-US"/>
              </w:rPr>
              <w:t>m3</w:t>
            </w:r>
          </w:p>
        </w:tc>
        <w:tc>
          <w:tcPr>
            <w:tcW w:w="1417" w:type="dxa"/>
            <w:tcBorders>
              <w:top w:val="nil"/>
              <w:bottom w:val="single" w:sz="2" w:space="0" w:color="auto"/>
            </w:tcBorders>
          </w:tcPr>
          <w:p w14:paraId="5135FD8C" w14:textId="77777777" w:rsidR="008E2FE9" w:rsidRDefault="008E2FE9" w:rsidP="008E2FE9">
            <w:pPr>
              <w:rPr>
                <w:lang w:val="en-US"/>
              </w:rPr>
            </w:pPr>
            <w:r>
              <w:rPr>
                <w:lang w:val="en-US"/>
              </w:rPr>
              <w:t>0,216</w:t>
            </w:r>
          </w:p>
        </w:tc>
      </w:tr>
      <w:tr w:rsidR="008E2FE9" w14:paraId="07405CE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46D47B" w14:textId="77777777" w:rsidR="008E2FE9" w:rsidRDefault="008E2FE9" w:rsidP="008E2FE9">
            <w:pPr>
              <w:rPr>
                <w:lang w:val="en-US"/>
              </w:rPr>
            </w:pPr>
          </w:p>
        </w:tc>
        <w:tc>
          <w:tcPr>
            <w:tcW w:w="1417" w:type="dxa"/>
            <w:tcBorders>
              <w:top w:val="nil"/>
              <w:bottom w:val="single" w:sz="2" w:space="0" w:color="auto"/>
            </w:tcBorders>
            <w:vAlign w:val="center"/>
          </w:tcPr>
          <w:p w14:paraId="18524E19"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288ADFA3"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72B23FC9" w14:textId="77777777" w:rsidR="008E2FE9" w:rsidRDefault="008E2FE9" w:rsidP="008E2FE9">
            <w:pPr>
              <w:rPr>
                <w:lang w:val="en-US"/>
              </w:rPr>
            </w:pPr>
            <w:r>
              <w:rPr>
                <w:lang w:val="en-US"/>
              </w:rPr>
              <w:t>m3</w:t>
            </w:r>
          </w:p>
        </w:tc>
        <w:tc>
          <w:tcPr>
            <w:tcW w:w="1417" w:type="dxa"/>
            <w:tcBorders>
              <w:top w:val="nil"/>
              <w:bottom w:val="single" w:sz="2" w:space="0" w:color="auto"/>
            </w:tcBorders>
          </w:tcPr>
          <w:p w14:paraId="3B45FE7A" w14:textId="77777777" w:rsidR="008E2FE9" w:rsidRDefault="008E2FE9" w:rsidP="008E2FE9">
            <w:pPr>
              <w:rPr>
                <w:lang w:val="en-US"/>
              </w:rPr>
            </w:pPr>
            <w:r>
              <w:rPr>
                <w:lang w:val="en-US"/>
              </w:rPr>
              <w:t>0,056</w:t>
            </w:r>
          </w:p>
        </w:tc>
      </w:tr>
      <w:tr w:rsidR="008E2FE9" w14:paraId="3D6FC0D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3991F7" w14:textId="77777777" w:rsidR="008E2FE9" w:rsidRDefault="008E2FE9" w:rsidP="008E2FE9">
            <w:pPr>
              <w:rPr>
                <w:lang w:val="en-US"/>
              </w:rPr>
            </w:pPr>
          </w:p>
        </w:tc>
        <w:tc>
          <w:tcPr>
            <w:tcW w:w="1417" w:type="dxa"/>
            <w:tcBorders>
              <w:top w:val="nil"/>
              <w:bottom w:val="single" w:sz="2" w:space="0" w:color="auto"/>
            </w:tcBorders>
            <w:vAlign w:val="center"/>
          </w:tcPr>
          <w:p w14:paraId="7AA18E76" w14:textId="77777777" w:rsidR="008E2FE9" w:rsidRDefault="008E2FE9" w:rsidP="008E2FE9">
            <w:pPr>
              <w:jc w:val="center"/>
              <w:rPr>
                <w:sz w:val="16"/>
                <w:szCs w:val="16"/>
                <w:lang w:val="en-US"/>
              </w:rPr>
            </w:pPr>
            <w:r>
              <w:rPr>
                <w:sz w:val="16"/>
                <w:szCs w:val="16"/>
                <w:lang w:val="en-US"/>
              </w:rPr>
              <w:t>2664102102010</w:t>
            </w:r>
          </w:p>
        </w:tc>
        <w:tc>
          <w:tcPr>
            <w:tcW w:w="5245" w:type="dxa"/>
            <w:tcBorders>
              <w:top w:val="nil"/>
              <w:bottom w:val="single" w:sz="2" w:space="0" w:color="auto"/>
            </w:tcBorders>
          </w:tcPr>
          <w:p w14:paraId="22E34DFD" w14:textId="77777777" w:rsidR="008E2FE9" w:rsidRDefault="008E2FE9" w:rsidP="008E2FE9">
            <w:pPr>
              <w:rPr>
                <w:lang w:val="en-US"/>
              </w:rPr>
            </w:pPr>
            <w:r>
              <w:rPr>
                <w:lang w:val="en-US"/>
              </w:rPr>
              <w:t>Mortar ciment 100-T(pt.informatie)</w:t>
            </w:r>
          </w:p>
        </w:tc>
        <w:tc>
          <w:tcPr>
            <w:tcW w:w="1134" w:type="dxa"/>
            <w:tcBorders>
              <w:top w:val="nil"/>
              <w:bottom w:val="single" w:sz="2" w:space="0" w:color="auto"/>
            </w:tcBorders>
          </w:tcPr>
          <w:p w14:paraId="0533A5FA" w14:textId="77777777" w:rsidR="008E2FE9" w:rsidRDefault="008E2FE9" w:rsidP="008E2FE9">
            <w:pPr>
              <w:rPr>
                <w:lang w:val="en-US"/>
              </w:rPr>
            </w:pPr>
            <w:r>
              <w:rPr>
                <w:lang w:val="en-US"/>
              </w:rPr>
              <w:t>m3</w:t>
            </w:r>
          </w:p>
        </w:tc>
        <w:tc>
          <w:tcPr>
            <w:tcW w:w="1417" w:type="dxa"/>
            <w:tcBorders>
              <w:top w:val="nil"/>
              <w:bottom w:val="single" w:sz="2" w:space="0" w:color="auto"/>
            </w:tcBorders>
          </w:tcPr>
          <w:p w14:paraId="29730ABD" w14:textId="77777777" w:rsidR="008E2FE9" w:rsidRDefault="008E2FE9" w:rsidP="008E2FE9">
            <w:pPr>
              <w:rPr>
                <w:lang w:val="en-US"/>
              </w:rPr>
            </w:pPr>
            <w:r>
              <w:rPr>
                <w:lang w:val="en-US"/>
              </w:rPr>
              <w:t>0,192</w:t>
            </w:r>
          </w:p>
        </w:tc>
      </w:tr>
      <w:tr w:rsidR="008E2FE9" w14:paraId="09B6931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46ADB7" w14:textId="77777777" w:rsidR="008E2FE9" w:rsidRDefault="008E2FE9" w:rsidP="008E2FE9">
            <w:pPr>
              <w:rPr>
                <w:lang w:val="en-US"/>
              </w:rPr>
            </w:pPr>
          </w:p>
        </w:tc>
        <w:tc>
          <w:tcPr>
            <w:tcW w:w="1417" w:type="dxa"/>
            <w:tcBorders>
              <w:top w:val="nil"/>
              <w:bottom w:val="single" w:sz="2" w:space="0" w:color="auto"/>
            </w:tcBorders>
            <w:vAlign w:val="center"/>
          </w:tcPr>
          <w:p w14:paraId="4982E746" w14:textId="77777777" w:rsidR="008E2FE9" w:rsidRDefault="008E2FE9" w:rsidP="008E2FE9">
            <w:pPr>
              <w:jc w:val="center"/>
              <w:rPr>
                <w:sz w:val="16"/>
                <w:szCs w:val="16"/>
                <w:lang w:val="en-US"/>
              </w:rPr>
            </w:pPr>
            <w:r>
              <w:rPr>
                <w:sz w:val="16"/>
                <w:szCs w:val="16"/>
                <w:lang w:val="en-US"/>
              </w:rPr>
              <w:t>29522700038171</w:t>
            </w:r>
          </w:p>
        </w:tc>
        <w:tc>
          <w:tcPr>
            <w:tcW w:w="5245" w:type="dxa"/>
            <w:tcBorders>
              <w:top w:val="nil"/>
              <w:bottom w:val="single" w:sz="2" w:space="0" w:color="auto"/>
            </w:tcBorders>
          </w:tcPr>
          <w:p w14:paraId="3DEF3F33" w14:textId="77777777" w:rsidR="008E2FE9" w:rsidRDefault="008E2FE9" w:rsidP="008E2FE9">
            <w:pPr>
              <w:rPr>
                <w:lang w:val="en-US"/>
              </w:rPr>
            </w:pPr>
            <w:r>
              <w:rPr>
                <w:lang w:val="en-US"/>
              </w:rPr>
              <w:t>Malaxor de mortar 200 l actionat electric</w:t>
            </w:r>
          </w:p>
        </w:tc>
        <w:tc>
          <w:tcPr>
            <w:tcW w:w="1134" w:type="dxa"/>
            <w:tcBorders>
              <w:top w:val="nil"/>
              <w:bottom w:val="single" w:sz="2" w:space="0" w:color="auto"/>
            </w:tcBorders>
          </w:tcPr>
          <w:p w14:paraId="1E585F0C"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F4308D4" w14:textId="77777777" w:rsidR="008E2FE9" w:rsidRDefault="008E2FE9" w:rsidP="008E2FE9">
            <w:pPr>
              <w:rPr>
                <w:lang w:val="en-US"/>
              </w:rPr>
            </w:pPr>
            <w:r>
              <w:rPr>
                <w:lang w:val="en-US"/>
              </w:rPr>
              <w:t>0,064</w:t>
            </w:r>
          </w:p>
        </w:tc>
      </w:tr>
      <w:tr w:rsidR="008E2FE9" w:rsidRPr="0097392D" w14:paraId="5E357CCF"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3C34DC27" w14:textId="77777777" w:rsidR="008E2FE9" w:rsidRDefault="008E2FE9" w:rsidP="008E2FE9">
            <w:pPr>
              <w:jc w:val="center"/>
              <w:rPr>
                <w:lang w:val="en-US"/>
              </w:rPr>
            </w:pPr>
          </w:p>
        </w:tc>
        <w:tc>
          <w:tcPr>
            <w:tcW w:w="1417" w:type="dxa"/>
          </w:tcPr>
          <w:p w14:paraId="52EE8A00" w14:textId="77777777" w:rsidR="008E2FE9" w:rsidRDefault="008E2FE9" w:rsidP="008E2FE9">
            <w:pPr>
              <w:rPr>
                <w:lang w:val="en-US"/>
              </w:rPr>
            </w:pPr>
          </w:p>
        </w:tc>
        <w:tc>
          <w:tcPr>
            <w:tcW w:w="5245" w:type="dxa"/>
          </w:tcPr>
          <w:p w14:paraId="243106EE" w14:textId="77777777" w:rsidR="008E2FE9" w:rsidRPr="00561440" w:rsidRDefault="008E2FE9" w:rsidP="008E2FE9">
            <w:pPr>
              <w:rPr>
                <w:b/>
                <w:bCs/>
                <w:sz w:val="22"/>
                <w:szCs w:val="22"/>
                <w:lang w:val="en-US"/>
              </w:rPr>
            </w:pPr>
            <w:r w:rsidRPr="0097392D">
              <w:rPr>
                <w:b/>
                <w:bCs/>
                <w:sz w:val="22"/>
                <w:szCs w:val="22"/>
                <w:lang w:val="en-US"/>
              </w:rPr>
              <w:t>1.9. Reparatia partii carosabile a strazilor cu capacitatea portanta sporita S=36m2</w:t>
            </w:r>
          </w:p>
        </w:tc>
        <w:tc>
          <w:tcPr>
            <w:tcW w:w="1134" w:type="dxa"/>
          </w:tcPr>
          <w:p w14:paraId="07E3A5A4" w14:textId="77777777" w:rsidR="008E2FE9" w:rsidRPr="0097392D" w:rsidRDefault="008E2FE9" w:rsidP="008E2FE9">
            <w:pPr>
              <w:rPr>
                <w:b/>
                <w:bCs/>
                <w:sz w:val="22"/>
                <w:szCs w:val="22"/>
                <w:lang w:val="en-US"/>
              </w:rPr>
            </w:pPr>
          </w:p>
        </w:tc>
        <w:tc>
          <w:tcPr>
            <w:tcW w:w="1417" w:type="dxa"/>
          </w:tcPr>
          <w:p w14:paraId="43563B80" w14:textId="77777777" w:rsidR="008E2FE9" w:rsidRPr="0097392D" w:rsidRDefault="008E2FE9" w:rsidP="008E2FE9">
            <w:pPr>
              <w:rPr>
                <w:lang w:val="en-US"/>
              </w:rPr>
            </w:pPr>
          </w:p>
        </w:tc>
      </w:tr>
      <w:tr w:rsidR="008E2FE9" w:rsidRPr="00A37F7E" w14:paraId="2B6694E9"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501ECD6" w14:textId="77777777" w:rsidR="008E2FE9" w:rsidRPr="00A37F7E" w:rsidRDefault="008E2FE9" w:rsidP="008E2FE9">
            <w:pPr>
              <w:rPr>
                <w:b/>
                <w:lang w:val="en-US"/>
              </w:rPr>
            </w:pPr>
            <w:r w:rsidRPr="00A37F7E">
              <w:rPr>
                <w:b/>
                <w:lang w:val="en-US"/>
              </w:rPr>
              <w:t>92</w:t>
            </w:r>
          </w:p>
        </w:tc>
        <w:tc>
          <w:tcPr>
            <w:tcW w:w="1417" w:type="dxa"/>
            <w:tcBorders>
              <w:top w:val="single" w:sz="4" w:space="0" w:color="auto"/>
              <w:bottom w:val="single" w:sz="4" w:space="0" w:color="auto"/>
            </w:tcBorders>
          </w:tcPr>
          <w:p w14:paraId="75E7AD33" w14:textId="77777777" w:rsidR="008E2FE9" w:rsidRPr="00A37F7E" w:rsidRDefault="008E2FE9" w:rsidP="008E2FE9">
            <w:pPr>
              <w:rPr>
                <w:b/>
                <w:lang w:val="en-US"/>
              </w:rPr>
            </w:pPr>
            <w:r w:rsidRPr="00A37F7E">
              <w:rPr>
                <w:b/>
                <w:lang w:val="en-US"/>
              </w:rPr>
              <w:t>DC04B</w:t>
            </w:r>
          </w:p>
        </w:tc>
        <w:tc>
          <w:tcPr>
            <w:tcW w:w="5245" w:type="dxa"/>
            <w:tcBorders>
              <w:top w:val="single" w:sz="4" w:space="0" w:color="auto"/>
              <w:bottom w:val="single" w:sz="4" w:space="0" w:color="auto"/>
            </w:tcBorders>
          </w:tcPr>
          <w:p w14:paraId="53EC671A" w14:textId="77777777" w:rsidR="008E2FE9" w:rsidRPr="00A37F7E" w:rsidRDefault="008E2FE9" w:rsidP="008E2FE9">
            <w:pPr>
              <w:adjustRightInd w:val="0"/>
              <w:rPr>
                <w:rFonts w:ascii="Times New Roman CYR" w:hAnsi="Times New Roman CYR" w:cs="Times New Roman CYR"/>
                <w:b/>
                <w:sz w:val="16"/>
                <w:szCs w:val="16"/>
                <w:lang w:val="en-US"/>
              </w:rPr>
            </w:pPr>
            <w:r w:rsidRPr="00A37F7E">
              <w:rPr>
                <w:b/>
                <w:lang w:val="en-US"/>
              </w:rPr>
              <w:t>Taierea cu masina cu discuri diamantate a rosturilor de contractie si dilatatie in betonul de uzura la drumuri</w:t>
            </w:r>
          </w:p>
        </w:tc>
        <w:tc>
          <w:tcPr>
            <w:tcW w:w="1134" w:type="dxa"/>
            <w:tcBorders>
              <w:top w:val="single" w:sz="4" w:space="0" w:color="auto"/>
              <w:bottom w:val="single" w:sz="4" w:space="0" w:color="auto"/>
            </w:tcBorders>
            <w:vAlign w:val="center"/>
          </w:tcPr>
          <w:p w14:paraId="2F3C27BD" w14:textId="77777777" w:rsidR="008E2FE9" w:rsidRPr="00A37F7E" w:rsidRDefault="008E2FE9" w:rsidP="008E2FE9">
            <w:pPr>
              <w:jc w:val="center"/>
              <w:rPr>
                <w:b/>
                <w:lang w:val="en-US"/>
              </w:rPr>
            </w:pPr>
            <w:r w:rsidRPr="00A37F7E">
              <w:rPr>
                <w:b/>
                <w:lang w:val="en-US"/>
              </w:rPr>
              <w:t>m</w:t>
            </w:r>
          </w:p>
        </w:tc>
        <w:tc>
          <w:tcPr>
            <w:tcW w:w="1417" w:type="dxa"/>
            <w:tcBorders>
              <w:top w:val="single" w:sz="4" w:space="0" w:color="auto"/>
              <w:bottom w:val="single" w:sz="4" w:space="0" w:color="auto"/>
            </w:tcBorders>
            <w:vAlign w:val="center"/>
          </w:tcPr>
          <w:p w14:paraId="31CD4897" w14:textId="77777777" w:rsidR="008E2FE9" w:rsidRPr="00A37F7E" w:rsidRDefault="008E2FE9" w:rsidP="008E2FE9">
            <w:pPr>
              <w:jc w:val="center"/>
              <w:rPr>
                <w:b/>
                <w:lang w:val="en-US"/>
              </w:rPr>
            </w:pPr>
            <w:r w:rsidRPr="00A37F7E">
              <w:rPr>
                <w:b/>
                <w:lang w:val="en-US"/>
              </w:rPr>
              <w:t>36,0000</w:t>
            </w:r>
          </w:p>
        </w:tc>
      </w:tr>
      <w:tr w:rsidR="008E2FE9" w14:paraId="349C4F2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6B7022" w14:textId="77777777" w:rsidR="008E2FE9" w:rsidRDefault="008E2FE9" w:rsidP="008E2FE9">
            <w:pPr>
              <w:rPr>
                <w:lang w:val="en-US"/>
              </w:rPr>
            </w:pPr>
          </w:p>
        </w:tc>
        <w:tc>
          <w:tcPr>
            <w:tcW w:w="1417" w:type="dxa"/>
            <w:tcBorders>
              <w:top w:val="nil"/>
              <w:bottom w:val="single" w:sz="2" w:space="0" w:color="auto"/>
            </w:tcBorders>
            <w:vAlign w:val="center"/>
          </w:tcPr>
          <w:p w14:paraId="49B998C0" w14:textId="77777777" w:rsidR="008E2FE9" w:rsidRDefault="008E2FE9" w:rsidP="008E2FE9">
            <w:pPr>
              <w:jc w:val="center"/>
              <w:rPr>
                <w:sz w:val="16"/>
                <w:szCs w:val="16"/>
                <w:lang w:val="en-US"/>
              </w:rPr>
            </w:pPr>
            <w:r>
              <w:rPr>
                <w:sz w:val="16"/>
                <w:szCs w:val="16"/>
                <w:lang w:val="en-US"/>
              </w:rPr>
              <w:t>7123010010200</w:t>
            </w:r>
          </w:p>
        </w:tc>
        <w:tc>
          <w:tcPr>
            <w:tcW w:w="5245" w:type="dxa"/>
            <w:tcBorders>
              <w:top w:val="nil"/>
              <w:bottom w:val="single" w:sz="2" w:space="0" w:color="auto"/>
            </w:tcBorders>
          </w:tcPr>
          <w:p w14:paraId="7025D3C4" w14:textId="77777777" w:rsidR="008E2FE9" w:rsidRDefault="008E2FE9" w:rsidP="008E2FE9">
            <w:pPr>
              <w:rPr>
                <w:lang w:val="en-US"/>
              </w:rPr>
            </w:pPr>
            <w:r>
              <w:rPr>
                <w:lang w:val="en-US"/>
              </w:rPr>
              <w:t>Betonist</w:t>
            </w:r>
          </w:p>
        </w:tc>
        <w:tc>
          <w:tcPr>
            <w:tcW w:w="1134" w:type="dxa"/>
            <w:tcBorders>
              <w:top w:val="nil"/>
              <w:bottom w:val="single" w:sz="2" w:space="0" w:color="auto"/>
            </w:tcBorders>
          </w:tcPr>
          <w:p w14:paraId="7639F41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8573516" w14:textId="77777777" w:rsidR="008E2FE9" w:rsidRDefault="008E2FE9" w:rsidP="008E2FE9">
            <w:pPr>
              <w:rPr>
                <w:lang w:val="en-US"/>
              </w:rPr>
            </w:pPr>
            <w:r>
              <w:rPr>
                <w:lang w:val="en-US"/>
              </w:rPr>
              <w:t>10,440</w:t>
            </w:r>
          </w:p>
        </w:tc>
      </w:tr>
      <w:tr w:rsidR="008E2FE9" w14:paraId="20FE427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9573EA" w14:textId="77777777" w:rsidR="008E2FE9" w:rsidRDefault="008E2FE9" w:rsidP="008E2FE9">
            <w:pPr>
              <w:rPr>
                <w:lang w:val="en-US"/>
              </w:rPr>
            </w:pPr>
          </w:p>
        </w:tc>
        <w:tc>
          <w:tcPr>
            <w:tcW w:w="1417" w:type="dxa"/>
            <w:tcBorders>
              <w:top w:val="nil"/>
              <w:bottom w:val="single" w:sz="2" w:space="0" w:color="auto"/>
            </w:tcBorders>
            <w:vAlign w:val="center"/>
          </w:tcPr>
          <w:p w14:paraId="5F8CD5A9" w14:textId="77777777" w:rsidR="008E2FE9" w:rsidRDefault="008E2FE9" w:rsidP="008E2FE9">
            <w:pPr>
              <w:jc w:val="center"/>
              <w:rPr>
                <w:sz w:val="16"/>
                <w:szCs w:val="16"/>
                <w:lang w:val="en-US"/>
              </w:rPr>
            </w:pPr>
            <w:r>
              <w:rPr>
                <w:sz w:val="16"/>
                <w:szCs w:val="16"/>
                <w:lang w:val="en-US"/>
              </w:rPr>
              <w:t>2681116002000</w:t>
            </w:r>
          </w:p>
        </w:tc>
        <w:tc>
          <w:tcPr>
            <w:tcW w:w="5245" w:type="dxa"/>
            <w:tcBorders>
              <w:top w:val="nil"/>
              <w:bottom w:val="single" w:sz="2" w:space="0" w:color="auto"/>
            </w:tcBorders>
          </w:tcPr>
          <w:p w14:paraId="38EDA5C3" w14:textId="77777777" w:rsidR="008E2FE9" w:rsidRDefault="008E2FE9" w:rsidP="008E2FE9">
            <w:pPr>
              <w:rPr>
                <w:lang w:val="en-US"/>
              </w:rPr>
            </w:pPr>
            <w:r>
              <w:rPr>
                <w:lang w:val="en-US"/>
              </w:rPr>
              <w:t xml:space="preserve">Disc armat cu segm. diamant crest. larg. d=400 mm </w:t>
            </w:r>
          </w:p>
        </w:tc>
        <w:tc>
          <w:tcPr>
            <w:tcW w:w="1134" w:type="dxa"/>
            <w:tcBorders>
              <w:top w:val="nil"/>
              <w:bottom w:val="single" w:sz="2" w:space="0" w:color="auto"/>
            </w:tcBorders>
          </w:tcPr>
          <w:p w14:paraId="0FFCFCDD"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77D67A6" w14:textId="77777777" w:rsidR="008E2FE9" w:rsidRDefault="008E2FE9" w:rsidP="008E2FE9">
            <w:pPr>
              <w:rPr>
                <w:lang w:val="en-US"/>
              </w:rPr>
            </w:pPr>
            <w:r>
              <w:rPr>
                <w:lang w:val="en-US"/>
              </w:rPr>
              <w:t>0,126</w:t>
            </w:r>
          </w:p>
        </w:tc>
      </w:tr>
      <w:tr w:rsidR="008E2FE9" w14:paraId="3889BB1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47BBB2" w14:textId="77777777" w:rsidR="008E2FE9" w:rsidRDefault="008E2FE9" w:rsidP="008E2FE9">
            <w:pPr>
              <w:rPr>
                <w:lang w:val="en-US"/>
              </w:rPr>
            </w:pPr>
          </w:p>
        </w:tc>
        <w:tc>
          <w:tcPr>
            <w:tcW w:w="1417" w:type="dxa"/>
            <w:tcBorders>
              <w:top w:val="nil"/>
              <w:bottom w:val="single" w:sz="2" w:space="0" w:color="auto"/>
            </w:tcBorders>
            <w:vAlign w:val="center"/>
          </w:tcPr>
          <w:p w14:paraId="3BF882EA" w14:textId="77777777" w:rsidR="008E2FE9" w:rsidRDefault="008E2FE9" w:rsidP="008E2FE9">
            <w:pPr>
              <w:jc w:val="center"/>
              <w:rPr>
                <w:sz w:val="16"/>
                <w:szCs w:val="16"/>
                <w:lang w:val="en-US"/>
              </w:rPr>
            </w:pPr>
            <w:r>
              <w:rPr>
                <w:sz w:val="16"/>
                <w:szCs w:val="16"/>
                <w:lang w:val="en-US"/>
              </w:rPr>
              <w:t>4100116202806</w:t>
            </w:r>
          </w:p>
        </w:tc>
        <w:tc>
          <w:tcPr>
            <w:tcW w:w="5245" w:type="dxa"/>
            <w:tcBorders>
              <w:top w:val="nil"/>
              <w:bottom w:val="single" w:sz="2" w:space="0" w:color="auto"/>
            </w:tcBorders>
          </w:tcPr>
          <w:p w14:paraId="47C33063" w14:textId="77777777" w:rsidR="008E2FE9" w:rsidRDefault="008E2FE9" w:rsidP="008E2FE9">
            <w:pPr>
              <w:rPr>
                <w:lang w:val="en-US"/>
              </w:rPr>
            </w:pPr>
            <w:r>
              <w:rPr>
                <w:lang w:val="en-US"/>
              </w:rPr>
              <w:t>Apa industriala in cisterne pt. lucrari drumuri-terasam.</w:t>
            </w:r>
          </w:p>
        </w:tc>
        <w:tc>
          <w:tcPr>
            <w:tcW w:w="1134" w:type="dxa"/>
            <w:tcBorders>
              <w:top w:val="nil"/>
              <w:bottom w:val="single" w:sz="2" w:space="0" w:color="auto"/>
            </w:tcBorders>
          </w:tcPr>
          <w:p w14:paraId="26241697" w14:textId="77777777" w:rsidR="008E2FE9" w:rsidRDefault="008E2FE9" w:rsidP="008E2FE9">
            <w:pPr>
              <w:rPr>
                <w:lang w:val="en-US"/>
              </w:rPr>
            </w:pPr>
            <w:r>
              <w:rPr>
                <w:lang w:val="en-US"/>
              </w:rPr>
              <w:t>m3</w:t>
            </w:r>
          </w:p>
        </w:tc>
        <w:tc>
          <w:tcPr>
            <w:tcW w:w="1417" w:type="dxa"/>
            <w:tcBorders>
              <w:top w:val="nil"/>
              <w:bottom w:val="single" w:sz="2" w:space="0" w:color="auto"/>
            </w:tcBorders>
          </w:tcPr>
          <w:p w14:paraId="5183636A" w14:textId="77777777" w:rsidR="008E2FE9" w:rsidRDefault="008E2FE9" w:rsidP="008E2FE9">
            <w:pPr>
              <w:rPr>
                <w:lang w:val="en-US"/>
              </w:rPr>
            </w:pPr>
            <w:r>
              <w:rPr>
                <w:lang w:val="en-US"/>
              </w:rPr>
              <w:t>1,440</w:t>
            </w:r>
          </w:p>
        </w:tc>
      </w:tr>
      <w:tr w:rsidR="008E2FE9" w14:paraId="31942BD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DA41B0" w14:textId="77777777" w:rsidR="008E2FE9" w:rsidRDefault="008E2FE9" w:rsidP="008E2FE9">
            <w:pPr>
              <w:rPr>
                <w:lang w:val="en-US"/>
              </w:rPr>
            </w:pPr>
          </w:p>
        </w:tc>
        <w:tc>
          <w:tcPr>
            <w:tcW w:w="1417" w:type="dxa"/>
            <w:tcBorders>
              <w:top w:val="nil"/>
              <w:bottom w:val="single" w:sz="2" w:space="0" w:color="auto"/>
            </w:tcBorders>
            <w:vAlign w:val="center"/>
          </w:tcPr>
          <w:p w14:paraId="4E16AD7E" w14:textId="77777777" w:rsidR="008E2FE9" w:rsidRDefault="008E2FE9" w:rsidP="008E2FE9">
            <w:pPr>
              <w:jc w:val="center"/>
              <w:rPr>
                <w:sz w:val="16"/>
                <w:szCs w:val="16"/>
                <w:lang w:val="en-US"/>
              </w:rPr>
            </w:pPr>
            <w:r>
              <w:rPr>
                <w:sz w:val="16"/>
                <w:szCs w:val="16"/>
                <w:lang w:val="en-US"/>
              </w:rPr>
              <w:t>2952270004204</w:t>
            </w:r>
          </w:p>
        </w:tc>
        <w:tc>
          <w:tcPr>
            <w:tcW w:w="5245" w:type="dxa"/>
            <w:tcBorders>
              <w:top w:val="nil"/>
              <w:bottom w:val="single" w:sz="2" w:space="0" w:color="auto"/>
            </w:tcBorders>
          </w:tcPr>
          <w:p w14:paraId="570A8939" w14:textId="77777777" w:rsidR="008E2FE9" w:rsidRDefault="008E2FE9" w:rsidP="008E2FE9">
            <w:pPr>
              <w:rPr>
                <w:lang w:val="en-US"/>
              </w:rPr>
            </w:pPr>
            <w:r>
              <w:rPr>
                <w:lang w:val="en-US"/>
              </w:rPr>
              <w:t xml:space="preserve">Masina de taiat rosturi in beton cu discuri abrazive </w:t>
            </w:r>
          </w:p>
        </w:tc>
        <w:tc>
          <w:tcPr>
            <w:tcW w:w="1134" w:type="dxa"/>
            <w:tcBorders>
              <w:top w:val="nil"/>
              <w:bottom w:val="single" w:sz="2" w:space="0" w:color="auto"/>
            </w:tcBorders>
          </w:tcPr>
          <w:p w14:paraId="4A3F305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52F45C2" w14:textId="77777777" w:rsidR="008E2FE9" w:rsidRDefault="008E2FE9" w:rsidP="008E2FE9">
            <w:pPr>
              <w:rPr>
                <w:lang w:val="en-US"/>
              </w:rPr>
            </w:pPr>
            <w:r>
              <w:rPr>
                <w:lang w:val="en-US"/>
              </w:rPr>
              <w:t>10,584</w:t>
            </w:r>
          </w:p>
        </w:tc>
      </w:tr>
      <w:tr w:rsidR="008E2FE9" w:rsidRPr="00561440" w14:paraId="7983CC1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C62EDCA" w14:textId="77777777" w:rsidR="008E2FE9" w:rsidRPr="00561440" w:rsidRDefault="008E2FE9" w:rsidP="008E2FE9">
            <w:pPr>
              <w:rPr>
                <w:b/>
                <w:lang w:val="en-US"/>
              </w:rPr>
            </w:pPr>
            <w:r w:rsidRPr="00561440">
              <w:rPr>
                <w:b/>
                <w:lang w:val="en-US"/>
              </w:rPr>
              <w:t>93</w:t>
            </w:r>
          </w:p>
        </w:tc>
        <w:tc>
          <w:tcPr>
            <w:tcW w:w="1417" w:type="dxa"/>
            <w:tcBorders>
              <w:top w:val="single" w:sz="4" w:space="0" w:color="auto"/>
              <w:bottom w:val="single" w:sz="4" w:space="0" w:color="auto"/>
            </w:tcBorders>
          </w:tcPr>
          <w:p w14:paraId="1A491C93" w14:textId="77777777" w:rsidR="008E2FE9" w:rsidRPr="00561440" w:rsidRDefault="008E2FE9" w:rsidP="008E2FE9">
            <w:pPr>
              <w:rPr>
                <w:b/>
                <w:lang w:val="en-US"/>
              </w:rPr>
            </w:pPr>
            <w:r w:rsidRPr="00561440">
              <w:rPr>
                <w:b/>
                <w:lang w:val="en-US"/>
              </w:rPr>
              <w:t>DI109</w:t>
            </w:r>
          </w:p>
        </w:tc>
        <w:tc>
          <w:tcPr>
            <w:tcW w:w="5245" w:type="dxa"/>
            <w:tcBorders>
              <w:top w:val="single" w:sz="4" w:space="0" w:color="auto"/>
              <w:bottom w:val="single" w:sz="4" w:space="0" w:color="auto"/>
            </w:tcBorders>
          </w:tcPr>
          <w:p w14:paraId="01DA041B"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Decaparea mecanizata a imbracamintei din beton asfaltic 850m2x0,23m=195,5 m3</w:t>
            </w:r>
          </w:p>
        </w:tc>
        <w:tc>
          <w:tcPr>
            <w:tcW w:w="1134" w:type="dxa"/>
            <w:tcBorders>
              <w:top w:val="single" w:sz="4" w:space="0" w:color="auto"/>
              <w:bottom w:val="single" w:sz="4" w:space="0" w:color="auto"/>
            </w:tcBorders>
            <w:vAlign w:val="center"/>
          </w:tcPr>
          <w:p w14:paraId="23DC24FA" w14:textId="77777777" w:rsidR="008E2FE9" w:rsidRPr="00561440" w:rsidRDefault="008E2FE9" w:rsidP="008E2FE9">
            <w:pPr>
              <w:jc w:val="center"/>
              <w:rPr>
                <w:b/>
                <w:lang w:val="en-US"/>
              </w:rPr>
            </w:pPr>
            <w:r w:rsidRPr="00561440">
              <w:rPr>
                <w:b/>
                <w:lang w:val="en-US"/>
              </w:rPr>
              <w:t>m3</w:t>
            </w:r>
          </w:p>
        </w:tc>
        <w:tc>
          <w:tcPr>
            <w:tcW w:w="1417" w:type="dxa"/>
            <w:tcBorders>
              <w:top w:val="single" w:sz="4" w:space="0" w:color="auto"/>
              <w:bottom w:val="single" w:sz="4" w:space="0" w:color="auto"/>
            </w:tcBorders>
            <w:vAlign w:val="center"/>
          </w:tcPr>
          <w:p w14:paraId="4F8341E5" w14:textId="77777777" w:rsidR="008E2FE9" w:rsidRPr="00561440" w:rsidRDefault="008E2FE9" w:rsidP="008E2FE9">
            <w:pPr>
              <w:jc w:val="center"/>
              <w:rPr>
                <w:b/>
                <w:lang w:val="en-US"/>
              </w:rPr>
            </w:pPr>
            <w:r w:rsidRPr="00561440">
              <w:rPr>
                <w:b/>
                <w:lang w:val="en-US"/>
              </w:rPr>
              <w:t>3,6000</w:t>
            </w:r>
          </w:p>
        </w:tc>
      </w:tr>
      <w:tr w:rsidR="008E2FE9" w14:paraId="5EC0995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38E598" w14:textId="77777777" w:rsidR="008E2FE9" w:rsidRDefault="008E2FE9" w:rsidP="008E2FE9">
            <w:pPr>
              <w:rPr>
                <w:lang w:val="en-US"/>
              </w:rPr>
            </w:pPr>
          </w:p>
        </w:tc>
        <w:tc>
          <w:tcPr>
            <w:tcW w:w="1417" w:type="dxa"/>
            <w:tcBorders>
              <w:top w:val="nil"/>
              <w:bottom w:val="single" w:sz="2" w:space="0" w:color="auto"/>
            </w:tcBorders>
            <w:vAlign w:val="center"/>
          </w:tcPr>
          <w:p w14:paraId="31CCD941" w14:textId="77777777" w:rsidR="008E2FE9" w:rsidRDefault="008E2FE9" w:rsidP="008E2FE9">
            <w:pPr>
              <w:jc w:val="center"/>
              <w:rPr>
                <w:sz w:val="16"/>
                <w:szCs w:val="16"/>
                <w:lang w:val="en-US"/>
              </w:rPr>
            </w:pPr>
            <w:r>
              <w:rPr>
                <w:sz w:val="16"/>
                <w:szCs w:val="16"/>
                <w:lang w:val="en-US"/>
              </w:rPr>
              <w:t>9310060019930</w:t>
            </w:r>
          </w:p>
        </w:tc>
        <w:tc>
          <w:tcPr>
            <w:tcW w:w="5245" w:type="dxa"/>
            <w:tcBorders>
              <w:top w:val="nil"/>
              <w:bottom w:val="single" w:sz="2" w:space="0" w:color="auto"/>
            </w:tcBorders>
          </w:tcPr>
          <w:p w14:paraId="1AB74EB5" w14:textId="77777777" w:rsidR="008E2FE9" w:rsidRDefault="008E2FE9" w:rsidP="008E2FE9">
            <w:pPr>
              <w:rPr>
                <w:lang w:val="en-US"/>
              </w:rPr>
            </w:pPr>
            <w:r>
              <w:rPr>
                <w:lang w:val="en-US"/>
              </w:rPr>
              <w:t>Muncitor</w:t>
            </w:r>
          </w:p>
        </w:tc>
        <w:tc>
          <w:tcPr>
            <w:tcW w:w="1134" w:type="dxa"/>
            <w:tcBorders>
              <w:top w:val="nil"/>
              <w:bottom w:val="single" w:sz="2" w:space="0" w:color="auto"/>
            </w:tcBorders>
          </w:tcPr>
          <w:p w14:paraId="0553432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644215B" w14:textId="77777777" w:rsidR="008E2FE9" w:rsidRDefault="008E2FE9" w:rsidP="008E2FE9">
            <w:pPr>
              <w:rPr>
                <w:lang w:val="en-US"/>
              </w:rPr>
            </w:pPr>
            <w:r>
              <w:rPr>
                <w:lang w:val="en-US"/>
              </w:rPr>
              <w:t>5,760</w:t>
            </w:r>
          </w:p>
        </w:tc>
      </w:tr>
      <w:tr w:rsidR="008E2FE9" w14:paraId="5A33109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C887E9" w14:textId="77777777" w:rsidR="008E2FE9" w:rsidRDefault="008E2FE9" w:rsidP="008E2FE9">
            <w:pPr>
              <w:rPr>
                <w:lang w:val="en-US"/>
              </w:rPr>
            </w:pPr>
          </w:p>
        </w:tc>
        <w:tc>
          <w:tcPr>
            <w:tcW w:w="1417" w:type="dxa"/>
            <w:tcBorders>
              <w:top w:val="nil"/>
              <w:bottom w:val="single" w:sz="2" w:space="0" w:color="auto"/>
            </w:tcBorders>
            <w:vAlign w:val="center"/>
          </w:tcPr>
          <w:p w14:paraId="3112CA8A" w14:textId="77777777" w:rsidR="008E2FE9" w:rsidRDefault="008E2FE9" w:rsidP="008E2FE9">
            <w:pPr>
              <w:jc w:val="center"/>
              <w:rPr>
                <w:sz w:val="16"/>
                <w:szCs w:val="16"/>
                <w:lang w:val="en-US"/>
              </w:rPr>
            </w:pPr>
            <w:r>
              <w:rPr>
                <w:sz w:val="16"/>
                <w:szCs w:val="16"/>
                <w:lang w:val="en-US"/>
              </w:rPr>
              <w:t>2952220003546</w:t>
            </w:r>
          </w:p>
        </w:tc>
        <w:tc>
          <w:tcPr>
            <w:tcW w:w="5245" w:type="dxa"/>
            <w:tcBorders>
              <w:top w:val="nil"/>
              <w:bottom w:val="single" w:sz="2" w:space="0" w:color="auto"/>
            </w:tcBorders>
          </w:tcPr>
          <w:p w14:paraId="38F0E241" w14:textId="77777777" w:rsidR="008E2FE9" w:rsidRDefault="008E2FE9" w:rsidP="008E2FE9">
            <w:pPr>
              <w:rPr>
                <w:lang w:val="en-US"/>
              </w:rPr>
            </w:pPr>
            <w:r>
              <w:rPr>
                <w:lang w:val="en-US"/>
              </w:rPr>
              <w:t>Autogreder pina la 175 cp</w:t>
            </w:r>
          </w:p>
        </w:tc>
        <w:tc>
          <w:tcPr>
            <w:tcW w:w="1134" w:type="dxa"/>
            <w:tcBorders>
              <w:top w:val="nil"/>
              <w:bottom w:val="single" w:sz="2" w:space="0" w:color="auto"/>
            </w:tcBorders>
          </w:tcPr>
          <w:p w14:paraId="0C24B47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72B7BA3" w14:textId="77777777" w:rsidR="008E2FE9" w:rsidRDefault="008E2FE9" w:rsidP="008E2FE9">
            <w:pPr>
              <w:rPr>
                <w:lang w:val="en-US"/>
              </w:rPr>
            </w:pPr>
            <w:r>
              <w:rPr>
                <w:lang w:val="en-US"/>
              </w:rPr>
              <w:t>0,069</w:t>
            </w:r>
          </w:p>
        </w:tc>
      </w:tr>
      <w:tr w:rsidR="008E2FE9" w14:paraId="5B16693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40FDB0C" w14:textId="77777777" w:rsidR="008E2FE9" w:rsidRDefault="008E2FE9" w:rsidP="008E2FE9">
            <w:pPr>
              <w:rPr>
                <w:lang w:val="en-US"/>
              </w:rPr>
            </w:pPr>
          </w:p>
        </w:tc>
        <w:tc>
          <w:tcPr>
            <w:tcW w:w="1417" w:type="dxa"/>
            <w:tcBorders>
              <w:top w:val="nil"/>
              <w:bottom w:val="single" w:sz="2" w:space="0" w:color="auto"/>
            </w:tcBorders>
            <w:vAlign w:val="center"/>
          </w:tcPr>
          <w:p w14:paraId="1F536109" w14:textId="77777777" w:rsidR="008E2FE9" w:rsidRDefault="008E2FE9" w:rsidP="008E2FE9">
            <w:pPr>
              <w:jc w:val="center"/>
              <w:rPr>
                <w:sz w:val="16"/>
                <w:szCs w:val="16"/>
                <w:lang w:val="en-US"/>
              </w:rPr>
            </w:pPr>
            <w:r>
              <w:rPr>
                <w:sz w:val="16"/>
                <w:szCs w:val="16"/>
                <w:lang w:val="en-US"/>
              </w:rPr>
              <w:t>2952270003370</w:t>
            </w:r>
          </w:p>
        </w:tc>
        <w:tc>
          <w:tcPr>
            <w:tcW w:w="5245" w:type="dxa"/>
            <w:tcBorders>
              <w:top w:val="nil"/>
              <w:bottom w:val="single" w:sz="2" w:space="0" w:color="auto"/>
            </w:tcBorders>
          </w:tcPr>
          <w:p w14:paraId="5CBE4B8B" w14:textId="77777777" w:rsidR="008E2FE9" w:rsidRDefault="008E2FE9" w:rsidP="008E2FE9">
            <w:pPr>
              <w:rPr>
                <w:lang w:val="en-US"/>
              </w:rPr>
            </w:pPr>
            <w:r>
              <w:rPr>
                <w:lang w:val="en-US"/>
              </w:rPr>
              <w:t>Ciocan pneumatic 4.0-5.9 m3/min</w:t>
            </w:r>
          </w:p>
        </w:tc>
        <w:tc>
          <w:tcPr>
            <w:tcW w:w="1134" w:type="dxa"/>
            <w:tcBorders>
              <w:top w:val="nil"/>
              <w:bottom w:val="single" w:sz="2" w:space="0" w:color="auto"/>
            </w:tcBorders>
          </w:tcPr>
          <w:p w14:paraId="0B64F2F5"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AC96437" w14:textId="77777777" w:rsidR="008E2FE9" w:rsidRDefault="008E2FE9" w:rsidP="008E2FE9">
            <w:pPr>
              <w:rPr>
                <w:lang w:val="en-US"/>
              </w:rPr>
            </w:pPr>
            <w:r>
              <w:rPr>
                <w:lang w:val="en-US"/>
              </w:rPr>
              <w:t>2,790</w:t>
            </w:r>
          </w:p>
        </w:tc>
      </w:tr>
      <w:tr w:rsidR="008E2FE9" w14:paraId="50E1EA5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CE8D7E" w14:textId="77777777" w:rsidR="008E2FE9" w:rsidRDefault="008E2FE9" w:rsidP="008E2FE9">
            <w:pPr>
              <w:rPr>
                <w:lang w:val="en-US"/>
              </w:rPr>
            </w:pPr>
          </w:p>
        </w:tc>
        <w:tc>
          <w:tcPr>
            <w:tcW w:w="1417" w:type="dxa"/>
            <w:tcBorders>
              <w:top w:val="nil"/>
              <w:bottom w:val="single" w:sz="2" w:space="0" w:color="auto"/>
            </w:tcBorders>
            <w:vAlign w:val="center"/>
          </w:tcPr>
          <w:p w14:paraId="6016C495" w14:textId="77777777" w:rsidR="008E2FE9" w:rsidRDefault="008E2FE9" w:rsidP="008E2FE9">
            <w:pPr>
              <w:jc w:val="center"/>
              <w:rPr>
                <w:sz w:val="16"/>
                <w:szCs w:val="16"/>
                <w:lang w:val="en-US"/>
              </w:rPr>
            </w:pPr>
            <w:r>
              <w:rPr>
                <w:sz w:val="16"/>
                <w:szCs w:val="16"/>
                <w:lang w:val="en-US"/>
              </w:rPr>
              <w:t>12340002506</w:t>
            </w:r>
          </w:p>
        </w:tc>
        <w:tc>
          <w:tcPr>
            <w:tcW w:w="5245" w:type="dxa"/>
            <w:tcBorders>
              <w:top w:val="nil"/>
              <w:bottom w:val="single" w:sz="2" w:space="0" w:color="auto"/>
            </w:tcBorders>
          </w:tcPr>
          <w:p w14:paraId="64806F9A" w14:textId="77777777" w:rsidR="008E2FE9" w:rsidRDefault="008E2FE9" w:rsidP="008E2FE9">
            <w:pPr>
              <w:rPr>
                <w:lang w:val="en-US"/>
              </w:rPr>
            </w:pPr>
            <w:r>
              <w:rPr>
                <w:lang w:val="en-US"/>
              </w:rPr>
              <w:t xml:space="preserve">Compresor 5-6 m3/min </w:t>
            </w:r>
          </w:p>
        </w:tc>
        <w:tc>
          <w:tcPr>
            <w:tcW w:w="1134" w:type="dxa"/>
            <w:tcBorders>
              <w:top w:val="nil"/>
              <w:bottom w:val="single" w:sz="2" w:space="0" w:color="auto"/>
            </w:tcBorders>
          </w:tcPr>
          <w:p w14:paraId="2E46613B"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D0CD8B1" w14:textId="77777777" w:rsidR="008E2FE9" w:rsidRDefault="008E2FE9" w:rsidP="008E2FE9">
            <w:pPr>
              <w:rPr>
                <w:lang w:val="en-US"/>
              </w:rPr>
            </w:pPr>
            <w:r>
              <w:rPr>
                <w:lang w:val="en-US"/>
              </w:rPr>
              <w:t>2,790</w:t>
            </w:r>
          </w:p>
        </w:tc>
      </w:tr>
      <w:tr w:rsidR="008E2FE9" w:rsidRPr="00561440" w14:paraId="60E4C94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5E82F54" w14:textId="77777777" w:rsidR="008E2FE9" w:rsidRPr="00561440" w:rsidRDefault="008E2FE9" w:rsidP="008E2FE9">
            <w:pPr>
              <w:rPr>
                <w:b/>
                <w:lang w:val="en-US"/>
              </w:rPr>
            </w:pPr>
            <w:r w:rsidRPr="00561440">
              <w:rPr>
                <w:b/>
                <w:lang w:val="en-US"/>
              </w:rPr>
              <w:t>94</w:t>
            </w:r>
          </w:p>
        </w:tc>
        <w:tc>
          <w:tcPr>
            <w:tcW w:w="1417" w:type="dxa"/>
            <w:tcBorders>
              <w:top w:val="single" w:sz="4" w:space="0" w:color="auto"/>
              <w:bottom w:val="single" w:sz="4" w:space="0" w:color="auto"/>
            </w:tcBorders>
          </w:tcPr>
          <w:p w14:paraId="376C5892" w14:textId="77777777" w:rsidR="008E2FE9" w:rsidRPr="00561440" w:rsidRDefault="008E2FE9" w:rsidP="008E2FE9">
            <w:pPr>
              <w:rPr>
                <w:b/>
                <w:lang w:val="en-US"/>
              </w:rPr>
            </w:pPr>
            <w:r w:rsidRPr="00561440">
              <w:rPr>
                <w:b/>
                <w:lang w:val="en-US"/>
              </w:rPr>
              <w:t>TsC03G1</w:t>
            </w:r>
          </w:p>
        </w:tc>
        <w:tc>
          <w:tcPr>
            <w:tcW w:w="5245" w:type="dxa"/>
            <w:tcBorders>
              <w:top w:val="single" w:sz="4" w:space="0" w:color="auto"/>
              <w:bottom w:val="single" w:sz="4" w:space="0" w:color="auto"/>
            </w:tcBorders>
          </w:tcPr>
          <w:p w14:paraId="528EB593"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Sapatura mecanica cu excavatorul de 0,40-0,70 mc, cu motor cu ardere interna si comanda hidraulica, in pamint cu umiditate naturala, descarcare in autovehicule teren catg. III-Incarcarea asfaltobeton</w:t>
            </w:r>
          </w:p>
        </w:tc>
        <w:tc>
          <w:tcPr>
            <w:tcW w:w="1134" w:type="dxa"/>
            <w:tcBorders>
              <w:top w:val="single" w:sz="4" w:space="0" w:color="auto"/>
              <w:bottom w:val="single" w:sz="4" w:space="0" w:color="auto"/>
            </w:tcBorders>
            <w:vAlign w:val="center"/>
          </w:tcPr>
          <w:p w14:paraId="47D8AEC1" w14:textId="77777777" w:rsidR="008E2FE9" w:rsidRPr="00561440" w:rsidRDefault="008E2FE9" w:rsidP="008E2FE9">
            <w:pPr>
              <w:jc w:val="center"/>
              <w:rPr>
                <w:b/>
                <w:lang w:val="en-US"/>
              </w:rPr>
            </w:pPr>
            <w:r w:rsidRPr="00561440">
              <w:rPr>
                <w:b/>
                <w:lang w:val="en-US"/>
              </w:rPr>
              <w:t>100 m3</w:t>
            </w:r>
          </w:p>
        </w:tc>
        <w:tc>
          <w:tcPr>
            <w:tcW w:w="1417" w:type="dxa"/>
            <w:tcBorders>
              <w:top w:val="single" w:sz="4" w:space="0" w:color="auto"/>
              <w:bottom w:val="single" w:sz="4" w:space="0" w:color="auto"/>
            </w:tcBorders>
            <w:vAlign w:val="center"/>
          </w:tcPr>
          <w:p w14:paraId="5EB50099" w14:textId="77777777" w:rsidR="008E2FE9" w:rsidRPr="00561440" w:rsidRDefault="008E2FE9" w:rsidP="008E2FE9">
            <w:pPr>
              <w:jc w:val="center"/>
              <w:rPr>
                <w:b/>
                <w:lang w:val="en-US"/>
              </w:rPr>
            </w:pPr>
            <w:r w:rsidRPr="00561440">
              <w:rPr>
                <w:b/>
                <w:lang w:val="en-US"/>
              </w:rPr>
              <w:t>0,0360</w:t>
            </w:r>
          </w:p>
        </w:tc>
      </w:tr>
      <w:tr w:rsidR="008E2FE9" w14:paraId="229B6F8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0B28AC" w14:textId="77777777" w:rsidR="008E2FE9" w:rsidRDefault="008E2FE9" w:rsidP="008E2FE9">
            <w:pPr>
              <w:rPr>
                <w:lang w:val="en-US"/>
              </w:rPr>
            </w:pPr>
          </w:p>
        </w:tc>
        <w:tc>
          <w:tcPr>
            <w:tcW w:w="1417" w:type="dxa"/>
            <w:tcBorders>
              <w:top w:val="nil"/>
              <w:bottom w:val="single" w:sz="2" w:space="0" w:color="auto"/>
            </w:tcBorders>
            <w:vAlign w:val="center"/>
          </w:tcPr>
          <w:p w14:paraId="7B2433EF" w14:textId="77777777" w:rsidR="008E2FE9" w:rsidRDefault="008E2FE9" w:rsidP="008E2FE9">
            <w:pPr>
              <w:jc w:val="center"/>
              <w:rPr>
                <w:sz w:val="16"/>
                <w:szCs w:val="16"/>
                <w:lang w:val="en-US"/>
              </w:rPr>
            </w:pPr>
            <w:r>
              <w:rPr>
                <w:sz w:val="16"/>
                <w:szCs w:val="16"/>
                <w:lang w:val="en-US"/>
              </w:rPr>
              <w:t>2952260003501</w:t>
            </w:r>
          </w:p>
        </w:tc>
        <w:tc>
          <w:tcPr>
            <w:tcW w:w="5245" w:type="dxa"/>
            <w:tcBorders>
              <w:top w:val="nil"/>
              <w:bottom w:val="single" w:sz="2" w:space="0" w:color="auto"/>
            </w:tcBorders>
          </w:tcPr>
          <w:p w14:paraId="36E955C8" w14:textId="77777777" w:rsidR="008E2FE9" w:rsidRDefault="008E2FE9" w:rsidP="008E2FE9">
            <w:pPr>
              <w:rPr>
                <w:lang w:val="en-US"/>
              </w:rPr>
            </w:pPr>
            <w:r>
              <w:rPr>
                <w:lang w:val="en-US"/>
              </w:rPr>
              <w:t>Excavator pe senile cu o cupa cu motor termic, 0,40-0,70 mc</w:t>
            </w:r>
          </w:p>
        </w:tc>
        <w:tc>
          <w:tcPr>
            <w:tcW w:w="1134" w:type="dxa"/>
            <w:tcBorders>
              <w:top w:val="nil"/>
              <w:bottom w:val="single" w:sz="2" w:space="0" w:color="auto"/>
            </w:tcBorders>
          </w:tcPr>
          <w:p w14:paraId="308C9A2C"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D034C86" w14:textId="77777777" w:rsidR="008E2FE9" w:rsidRDefault="008E2FE9" w:rsidP="008E2FE9">
            <w:pPr>
              <w:rPr>
                <w:lang w:val="en-US"/>
              </w:rPr>
            </w:pPr>
            <w:r>
              <w:rPr>
                <w:lang w:val="en-US"/>
              </w:rPr>
              <w:t>0,094</w:t>
            </w:r>
          </w:p>
        </w:tc>
      </w:tr>
      <w:tr w:rsidR="008E2FE9" w:rsidRPr="00561440" w14:paraId="4B7A67A1"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013108C" w14:textId="77777777" w:rsidR="008E2FE9" w:rsidRPr="00561440" w:rsidRDefault="008E2FE9" w:rsidP="008E2FE9">
            <w:pPr>
              <w:rPr>
                <w:b/>
                <w:lang w:val="en-US"/>
              </w:rPr>
            </w:pPr>
            <w:r w:rsidRPr="00561440">
              <w:rPr>
                <w:b/>
                <w:lang w:val="en-US"/>
              </w:rPr>
              <w:t>95</w:t>
            </w:r>
          </w:p>
        </w:tc>
        <w:tc>
          <w:tcPr>
            <w:tcW w:w="1417" w:type="dxa"/>
            <w:tcBorders>
              <w:top w:val="single" w:sz="4" w:space="0" w:color="auto"/>
              <w:bottom w:val="single" w:sz="4" w:space="0" w:color="auto"/>
            </w:tcBorders>
          </w:tcPr>
          <w:p w14:paraId="366E97A9" w14:textId="77777777" w:rsidR="008E2FE9" w:rsidRPr="00561440" w:rsidRDefault="008E2FE9" w:rsidP="008E2FE9">
            <w:pPr>
              <w:rPr>
                <w:b/>
                <w:lang w:val="en-US"/>
              </w:rPr>
            </w:pPr>
            <w:r w:rsidRPr="00561440">
              <w:rPr>
                <w:b/>
                <w:lang w:val="en-US"/>
              </w:rPr>
              <w:t>TsI50B10</w:t>
            </w:r>
          </w:p>
        </w:tc>
        <w:tc>
          <w:tcPr>
            <w:tcW w:w="5245" w:type="dxa"/>
            <w:tcBorders>
              <w:top w:val="single" w:sz="4" w:space="0" w:color="auto"/>
              <w:bottom w:val="single" w:sz="4" w:space="0" w:color="auto"/>
            </w:tcBorders>
          </w:tcPr>
          <w:p w14:paraId="4BBD0F34"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Transportarea pamintului cu autobasculanta de 5 t la distanta de 20 km</w:t>
            </w:r>
          </w:p>
        </w:tc>
        <w:tc>
          <w:tcPr>
            <w:tcW w:w="1134" w:type="dxa"/>
            <w:tcBorders>
              <w:top w:val="single" w:sz="4" w:space="0" w:color="auto"/>
              <w:bottom w:val="single" w:sz="4" w:space="0" w:color="auto"/>
            </w:tcBorders>
            <w:vAlign w:val="center"/>
          </w:tcPr>
          <w:p w14:paraId="2EFD0B71" w14:textId="77777777" w:rsidR="008E2FE9" w:rsidRPr="00561440" w:rsidRDefault="008E2FE9" w:rsidP="008E2FE9">
            <w:pPr>
              <w:jc w:val="center"/>
              <w:rPr>
                <w:b/>
                <w:lang w:val="en-US"/>
              </w:rPr>
            </w:pPr>
            <w:r w:rsidRPr="00561440">
              <w:rPr>
                <w:b/>
                <w:lang w:val="en-US"/>
              </w:rPr>
              <w:t>t</w:t>
            </w:r>
          </w:p>
        </w:tc>
        <w:tc>
          <w:tcPr>
            <w:tcW w:w="1417" w:type="dxa"/>
            <w:tcBorders>
              <w:top w:val="single" w:sz="4" w:space="0" w:color="auto"/>
              <w:bottom w:val="single" w:sz="4" w:space="0" w:color="auto"/>
            </w:tcBorders>
            <w:vAlign w:val="center"/>
          </w:tcPr>
          <w:p w14:paraId="3CACC7D1" w14:textId="77777777" w:rsidR="008E2FE9" w:rsidRPr="00561440" w:rsidRDefault="008E2FE9" w:rsidP="008E2FE9">
            <w:pPr>
              <w:jc w:val="center"/>
              <w:rPr>
                <w:b/>
                <w:lang w:val="en-US"/>
              </w:rPr>
            </w:pPr>
            <w:r w:rsidRPr="00561440">
              <w:rPr>
                <w:b/>
                <w:lang w:val="en-US"/>
              </w:rPr>
              <w:t>6,8400</w:t>
            </w:r>
          </w:p>
        </w:tc>
      </w:tr>
      <w:tr w:rsidR="008E2FE9" w14:paraId="2D4BF5D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E66900" w14:textId="77777777" w:rsidR="008E2FE9" w:rsidRDefault="008E2FE9" w:rsidP="008E2FE9">
            <w:pPr>
              <w:rPr>
                <w:lang w:val="en-US"/>
              </w:rPr>
            </w:pPr>
          </w:p>
        </w:tc>
        <w:tc>
          <w:tcPr>
            <w:tcW w:w="1417" w:type="dxa"/>
            <w:tcBorders>
              <w:top w:val="nil"/>
              <w:bottom w:val="single" w:sz="2" w:space="0" w:color="auto"/>
            </w:tcBorders>
            <w:vAlign w:val="center"/>
          </w:tcPr>
          <w:p w14:paraId="6F56F2D9" w14:textId="77777777" w:rsidR="008E2FE9" w:rsidRDefault="008E2FE9" w:rsidP="008E2FE9">
            <w:pPr>
              <w:jc w:val="center"/>
              <w:rPr>
                <w:sz w:val="16"/>
                <w:szCs w:val="16"/>
                <w:lang w:val="en-US"/>
              </w:rPr>
            </w:pPr>
            <w:r>
              <w:rPr>
                <w:sz w:val="16"/>
                <w:szCs w:val="16"/>
                <w:lang w:val="en-US"/>
              </w:rPr>
              <w:t>3410540000006</w:t>
            </w:r>
          </w:p>
        </w:tc>
        <w:tc>
          <w:tcPr>
            <w:tcW w:w="5245" w:type="dxa"/>
            <w:tcBorders>
              <w:top w:val="nil"/>
              <w:bottom w:val="single" w:sz="2" w:space="0" w:color="auto"/>
            </w:tcBorders>
          </w:tcPr>
          <w:p w14:paraId="75AF6477" w14:textId="77777777" w:rsidR="008E2FE9" w:rsidRDefault="008E2FE9" w:rsidP="008E2FE9">
            <w:pPr>
              <w:rPr>
                <w:lang w:val="en-US"/>
              </w:rPr>
            </w:pPr>
            <w:r>
              <w:rPr>
                <w:lang w:val="en-US"/>
              </w:rPr>
              <w:t>Autobasculanta-5t</w:t>
            </w:r>
          </w:p>
        </w:tc>
        <w:tc>
          <w:tcPr>
            <w:tcW w:w="1134" w:type="dxa"/>
            <w:tcBorders>
              <w:top w:val="nil"/>
              <w:bottom w:val="single" w:sz="2" w:space="0" w:color="auto"/>
            </w:tcBorders>
          </w:tcPr>
          <w:p w14:paraId="64AE305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980CD2D" w14:textId="77777777" w:rsidR="008E2FE9" w:rsidRDefault="008E2FE9" w:rsidP="008E2FE9">
            <w:pPr>
              <w:rPr>
                <w:lang w:val="en-US"/>
              </w:rPr>
            </w:pPr>
            <w:r>
              <w:rPr>
                <w:lang w:val="en-US"/>
              </w:rPr>
              <w:t>2,175</w:t>
            </w:r>
          </w:p>
        </w:tc>
      </w:tr>
      <w:tr w:rsidR="008E2FE9" w:rsidRPr="00561440" w14:paraId="1791BD8F"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622FF50" w14:textId="77777777" w:rsidR="008E2FE9" w:rsidRPr="00561440" w:rsidRDefault="008E2FE9" w:rsidP="008E2FE9">
            <w:pPr>
              <w:rPr>
                <w:b/>
                <w:lang w:val="en-US"/>
              </w:rPr>
            </w:pPr>
            <w:r w:rsidRPr="00561440">
              <w:rPr>
                <w:b/>
                <w:lang w:val="en-US"/>
              </w:rPr>
              <w:t>96</w:t>
            </w:r>
          </w:p>
        </w:tc>
        <w:tc>
          <w:tcPr>
            <w:tcW w:w="1417" w:type="dxa"/>
            <w:tcBorders>
              <w:top w:val="single" w:sz="4" w:space="0" w:color="auto"/>
              <w:bottom w:val="single" w:sz="4" w:space="0" w:color="auto"/>
            </w:tcBorders>
          </w:tcPr>
          <w:p w14:paraId="17A98179" w14:textId="77777777" w:rsidR="008E2FE9" w:rsidRPr="00561440" w:rsidRDefault="008E2FE9" w:rsidP="008E2FE9">
            <w:pPr>
              <w:rPr>
                <w:b/>
                <w:lang w:val="en-US"/>
              </w:rPr>
            </w:pPr>
            <w:r w:rsidRPr="00561440">
              <w:rPr>
                <w:b/>
                <w:lang w:val="en-US"/>
              </w:rPr>
              <w:t>DG04B</w:t>
            </w:r>
          </w:p>
        </w:tc>
        <w:tc>
          <w:tcPr>
            <w:tcW w:w="5245" w:type="dxa"/>
            <w:tcBorders>
              <w:top w:val="single" w:sz="4" w:space="0" w:color="auto"/>
              <w:bottom w:val="single" w:sz="4" w:space="0" w:color="auto"/>
            </w:tcBorders>
          </w:tcPr>
          <w:p w14:paraId="5CD8B787"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Desfacerea de borduri de piatra sau de beton de orice dimensiune, asezate pe beton</w:t>
            </w:r>
          </w:p>
        </w:tc>
        <w:tc>
          <w:tcPr>
            <w:tcW w:w="1134" w:type="dxa"/>
            <w:tcBorders>
              <w:top w:val="single" w:sz="4" w:space="0" w:color="auto"/>
              <w:bottom w:val="single" w:sz="4" w:space="0" w:color="auto"/>
            </w:tcBorders>
            <w:vAlign w:val="center"/>
          </w:tcPr>
          <w:p w14:paraId="01059535" w14:textId="77777777" w:rsidR="008E2FE9" w:rsidRPr="00561440" w:rsidRDefault="008E2FE9" w:rsidP="008E2FE9">
            <w:pPr>
              <w:jc w:val="center"/>
              <w:rPr>
                <w:b/>
                <w:lang w:val="en-US"/>
              </w:rPr>
            </w:pPr>
            <w:r w:rsidRPr="00561440">
              <w:rPr>
                <w:b/>
                <w:lang w:val="en-US"/>
              </w:rPr>
              <w:t>m</w:t>
            </w:r>
          </w:p>
        </w:tc>
        <w:tc>
          <w:tcPr>
            <w:tcW w:w="1417" w:type="dxa"/>
            <w:tcBorders>
              <w:top w:val="single" w:sz="4" w:space="0" w:color="auto"/>
              <w:bottom w:val="single" w:sz="4" w:space="0" w:color="auto"/>
            </w:tcBorders>
            <w:vAlign w:val="center"/>
          </w:tcPr>
          <w:p w14:paraId="4E39B997" w14:textId="77777777" w:rsidR="008E2FE9" w:rsidRPr="00561440" w:rsidRDefault="008E2FE9" w:rsidP="008E2FE9">
            <w:pPr>
              <w:jc w:val="center"/>
              <w:rPr>
                <w:b/>
                <w:lang w:val="en-US"/>
              </w:rPr>
            </w:pPr>
            <w:r w:rsidRPr="00561440">
              <w:rPr>
                <w:b/>
                <w:lang w:val="en-US"/>
              </w:rPr>
              <w:t>6,0000</w:t>
            </w:r>
          </w:p>
        </w:tc>
      </w:tr>
      <w:tr w:rsidR="008E2FE9" w14:paraId="2E64A9E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21E4E0" w14:textId="77777777" w:rsidR="008E2FE9" w:rsidRDefault="008E2FE9" w:rsidP="008E2FE9">
            <w:pPr>
              <w:rPr>
                <w:lang w:val="en-US"/>
              </w:rPr>
            </w:pPr>
          </w:p>
        </w:tc>
        <w:tc>
          <w:tcPr>
            <w:tcW w:w="1417" w:type="dxa"/>
            <w:tcBorders>
              <w:top w:val="nil"/>
              <w:bottom w:val="single" w:sz="2" w:space="0" w:color="auto"/>
            </w:tcBorders>
            <w:vAlign w:val="center"/>
          </w:tcPr>
          <w:p w14:paraId="28563B9F"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0F39F8DD"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3E0CEF4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14565F2" w14:textId="77777777" w:rsidR="008E2FE9" w:rsidRDefault="008E2FE9" w:rsidP="008E2FE9">
            <w:pPr>
              <w:rPr>
                <w:lang w:val="en-US"/>
              </w:rPr>
            </w:pPr>
            <w:r>
              <w:rPr>
                <w:lang w:val="en-US"/>
              </w:rPr>
              <w:t>1,920</w:t>
            </w:r>
          </w:p>
        </w:tc>
      </w:tr>
      <w:tr w:rsidR="008E2FE9" w:rsidRPr="00561440" w14:paraId="460BBD1A"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6D65369" w14:textId="77777777" w:rsidR="008E2FE9" w:rsidRPr="00561440" w:rsidRDefault="008E2FE9" w:rsidP="008E2FE9">
            <w:pPr>
              <w:rPr>
                <w:b/>
                <w:lang w:val="en-US"/>
              </w:rPr>
            </w:pPr>
            <w:r w:rsidRPr="00561440">
              <w:rPr>
                <w:b/>
                <w:lang w:val="en-US"/>
              </w:rPr>
              <w:t>97</w:t>
            </w:r>
          </w:p>
        </w:tc>
        <w:tc>
          <w:tcPr>
            <w:tcW w:w="1417" w:type="dxa"/>
            <w:tcBorders>
              <w:top w:val="single" w:sz="4" w:space="0" w:color="auto"/>
              <w:bottom w:val="single" w:sz="4" w:space="0" w:color="auto"/>
            </w:tcBorders>
          </w:tcPr>
          <w:p w14:paraId="474ADD34" w14:textId="77777777" w:rsidR="008E2FE9" w:rsidRPr="00561440" w:rsidRDefault="008E2FE9" w:rsidP="008E2FE9">
            <w:pPr>
              <w:rPr>
                <w:b/>
                <w:lang w:val="en-US"/>
              </w:rPr>
            </w:pPr>
            <w:r w:rsidRPr="00561440">
              <w:rPr>
                <w:b/>
                <w:lang w:val="en-US"/>
              </w:rPr>
              <w:t>TsC54A</w:t>
            </w:r>
          </w:p>
        </w:tc>
        <w:tc>
          <w:tcPr>
            <w:tcW w:w="5245" w:type="dxa"/>
            <w:tcBorders>
              <w:top w:val="single" w:sz="4" w:space="0" w:color="auto"/>
              <w:bottom w:val="single" w:sz="4" w:space="0" w:color="auto"/>
            </w:tcBorders>
          </w:tcPr>
          <w:p w14:paraId="1E14E99C"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Strat de fundatie din nisip</w:t>
            </w:r>
          </w:p>
        </w:tc>
        <w:tc>
          <w:tcPr>
            <w:tcW w:w="1134" w:type="dxa"/>
            <w:tcBorders>
              <w:top w:val="single" w:sz="4" w:space="0" w:color="auto"/>
              <w:bottom w:val="single" w:sz="4" w:space="0" w:color="auto"/>
            </w:tcBorders>
            <w:vAlign w:val="center"/>
          </w:tcPr>
          <w:p w14:paraId="2352D7B8" w14:textId="77777777" w:rsidR="008E2FE9" w:rsidRPr="00561440" w:rsidRDefault="008E2FE9" w:rsidP="008E2FE9">
            <w:pPr>
              <w:jc w:val="center"/>
              <w:rPr>
                <w:b/>
                <w:lang w:val="en-US"/>
              </w:rPr>
            </w:pPr>
            <w:r w:rsidRPr="00561440">
              <w:rPr>
                <w:b/>
                <w:lang w:val="en-US"/>
              </w:rPr>
              <w:t>m3</w:t>
            </w:r>
          </w:p>
        </w:tc>
        <w:tc>
          <w:tcPr>
            <w:tcW w:w="1417" w:type="dxa"/>
            <w:tcBorders>
              <w:top w:val="single" w:sz="4" w:space="0" w:color="auto"/>
              <w:bottom w:val="single" w:sz="4" w:space="0" w:color="auto"/>
            </w:tcBorders>
            <w:vAlign w:val="center"/>
          </w:tcPr>
          <w:p w14:paraId="3C2A83B6" w14:textId="77777777" w:rsidR="008E2FE9" w:rsidRPr="00561440" w:rsidRDefault="008E2FE9" w:rsidP="008E2FE9">
            <w:pPr>
              <w:jc w:val="center"/>
              <w:rPr>
                <w:b/>
                <w:lang w:val="en-US"/>
              </w:rPr>
            </w:pPr>
            <w:r w:rsidRPr="00561440">
              <w:rPr>
                <w:b/>
                <w:lang w:val="en-US"/>
              </w:rPr>
              <w:t>5,4000</w:t>
            </w:r>
          </w:p>
        </w:tc>
      </w:tr>
      <w:tr w:rsidR="008E2FE9" w14:paraId="3D8D82D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625C12" w14:textId="77777777" w:rsidR="008E2FE9" w:rsidRDefault="008E2FE9" w:rsidP="008E2FE9">
            <w:pPr>
              <w:rPr>
                <w:lang w:val="en-US"/>
              </w:rPr>
            </w:pPr>
          </w:p>
        </w:tc>
        <w:tc>
          <w:tcPr>
            <w:tcW w:w="1417" w:type="dxa"/>
            <w:tcBorders>
              <w:top w:val="nil"/>
              <w:bottom w:val="single" w:sz="2" w:space="0" w:color="auto"/>
            </w:tcBorders>
            <w:vAlign w:val="center"/>
          </w:tcPr>
          <w:p w14:paraId="1772FF46"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31B7E703"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77263BF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0D7B027" w14:textId="77777777" w:rsidR="008E2FE9" w:rsidRDefault="008E2FE9" w:rsidP="008E2FE9">
            <w:pPr>
              <w:rPr>
                <w:lang w:val="en-US"/>
              </w:rPr>
            </w:pPr>
            <w:r>
              <w:rPr>
                <w:lang w:val="en-US"/>
              </w:rPr>
              <w:t>4,860</w:t>
            </w:r>
          </w:p>
        </w:tc>
      </w:tr>
      <w:tr w:rsidR="008E2FE9" w14:paraId="7530D42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E12E32" w14:textId="77777777" w:rsidR="008E2FE9" w:rsidRDefault="008E2FE9" w:rsidP="008E2FE9">
            <w:pPr>
              <w:rPr>
                <w:lang w:val="en-US"/>
              </w:rPr>
            </w:pPr>
          </w:p>
        </w:tc>
        <w:tc>
          <w:tcPr>
            <w:tcW w:w="1417" w:type="dxa"/>
            <w:tcBorders>
              <w:top w:val="nil"/>
              <w:bottom w:val="single" w:sz="2" w:space="0" w:color="auto"/>
            </w:tcBorders>
            <w:vAlign w:val="center"/>
          </w:tcPr>
          <w:p w14:paraId="71B627ED"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7426A15C"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090946C7" w14:textId="77777777" w:rsidR="008E2FE9" w:rsidRDefault="008E2FE9" w:rsidP="008E2FE9">
            <w:pPr>
              <w:rPr>
                <w:lang w:val="en-US"/>
              </w:rPr>
            </w:pPr>
            <w:r>
              <w:rPr>
                <w:lang w:val="en-US"/>
              </w:rPr>
              <w:t>m3</w:t>
            </w:r>
          </w:p>
        </w:tc>
        <w:tc>
          <w:tcPr>
            <w:tcW w:w="1417" w:type="dxa"/>
            <w:tcBorders>
              <w:top w:val="nil"/>
              <w:bottom w:val="single" w:sz="2" w:space="0" w:color="auto"/>
            </w:tcBorders>
          </w:tcPr>
          <w:p w14:paraId="43ECF99D" w14:textId="77777777" w:rsidR="008E2FE9" w:rsidRDefault="008E2FE9" w:rsidP="008E2FE9">
            <w:pPr>
              <w:rPr>
                <w:lang w:val="en-US"/>
              </w:rPr>
            </w:pPr>
            <w:r>
              <w:rPr>
                <w:lang w:val="en-US"/>
              </w:rPr>
              <w:t>5,940</w:t>
            </w:r>
          </w:p>
        </w:tc>
      </w:tr>
      <w:tr w:rsidR="008E2FE9" w14:paraId="5214392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47A705" w14:textId="77777777" w:rsidR="008E2FE9" w:rsidRDefault="008E2FE9" w:rsidP="008E2FE9">
            <w:pPr>
              <w:rPr>
                <w:lang w:val="en-US"/>
              </w:rPr>
            </w:pPr>
          </w:p>
        </w:tc>
        <w:tc>
          <w:tcPr>
            <w:tcW w:w="1417" w:type="dxa"/>
            <w:tcBorders>
              <w:top w:val="nil"/>
              <w:bottom w:val="single" w:sz="2" w:space="0" w:color="auto"/>
            </w:tcBorders>
            <w:vAlign w:val="center"/>
          </w:tcPr>
          <w:p w14:paraId="70DF5656" w14:textId="77777777" w:rsidR="008E2FE9" w:rsidRDefault="008E2FE9" w:rsidP="008E2FE9">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43001442" w14:textId="77777777" w:rsidR="008E2FE9" w:rsidRDefault="008E2FE9" w:rsidP="008E2FE9">
            <w:pPr>
              <w:rPr>
                <w:lang w:val="en-US"/>
              </w:rPr>
            </w:pPr>
            <w:r>
              <w:rPr>
                <w:lang w:val="en-US"/>
              </w:rPr>
              <w:t>Apa</w:t>
            </w:r>
          </w:p>
        </w:tc>
        <w:tc>
          <w:tcPr>
            <w:tcW w:w="1134" w:type="dxa"/>
            <w:tcBorders>
              <w:top w:val="nil"/>
              <w:bottom w:val="single" w:sz="2" w:space="0" w:color="auto"/>
            </w:tcBorders>
          </w:tcPr>
          <w:p w14:paraId="7515FAEB" w14:textId="77777777" w:rsidR="008E2FE9" w:rsidRDefault="008E2FE9" w:rsidP="008E2FE9">
            <w:pPr>
              <w:rPr>
                <w:lang w:val="en-US"/>
              </w:rPr>
            </w:pPr>
            <w:r>
              <w:rPr>
                <w:lang w:val="en-US"/>
              </w:rPr>
              <w:t>m3</w:t>
            </w:r>
          </w:p>
        </w:tc>
        <w:tc>
          <w:tcPr>
            <w:tcW w:w="1417" w:type="dxa"/>
            <w:tcBorders>
              <w:top w:val="nil"/>
              <w:bottom w:val="single" w:sz="2" w:space="0" w:color="auto"/>
            </w:tcBorders>
          </w:tcPr>
          <w:p w14:paraId="67480C7E" w14:textId="77777777" w:rsidR="008E2FE9" w:rsidRDefault="008E2FE9" w:rsidP="008E2FE9">
            <w:pPr>
              <w:rPr>
                <w:lang w:val="en-US"/>
              </w:rPr>
            </w:pPr>
            <w:r>
              <w:rPr>
                <w:lang w:val="en-US"/>
              </w:rPr>
              <w:t>0,540</w:t>
            </w:r>
          </w:p>
        </w:tc>
      </w:tr>
      <w:tr w:rsidR="008E2FE9" w14:paraId="4B267BF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E279C4" w14:textId="77777777" w:rsidR="008E2FE9" w:rsidRDefault="008E2FE9" w:rsidP="008E2FE9">
            <w:pPr>
              <w:rPr>
                <w:lang w:val="en-US"/>
              </w:rPr>
            </w:pPr>
          </w:p>
        </w:tc>
        <w:tc>
          <w:tcPr>
            <w:tcW w:w="1417" w:type="dxa"/>
            <w:tcBorders>
              <w:top w:val="nil"/>
              <w:bottom w:val="single" w:sz="2" w:space="0" w:color="auto"/>
            </w:tcBorders>
            <w:vAlign w:val="center"/>
          </w:tcPr>
          <w:p w14:paraId="47664F29"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3AF7B495"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4BD7860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63E9D55" w14:textId="77777777" w:rsidR="008E2FE9" w:rsidRDefault="008E2FE9" w:rsidP="008E2FE9">
            <w:pPr>
              <w:rPr>
                <w:lang w:val="en-US"/>
              </w:rPr>
            </w:pPr>
            <w:r>
              <w:rPr>
                <w:lang w:val="en-US"/>
              </w:rPr>
              <w:t>1,134</w:t>
            </w:r>
          </w:p>
        </w:tc>
      </w:tr>
      <w:tr w:rsidR="008E2FE9" w14:paraId="294C178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6F0535" w14:textId="77777777" w:rsidR="008E2FE9" w:rsidRDefault="008E2FE9" w:rsidP="008E2FE9">
            <w:pPr>
              <w:rPr>
                <w:lang w:val="en-US"/>
              </w:rPr>
            </w:pPr>
          </w:p>
        </w:tc>
        <w:tc>
          <w:tcPr>
            <w:tcW w:w="1417" w:type="dxa"/>
            <w:tcBorders>
              <w:top w:val="nil"/>
              <w:bottom w:val="single" w:sz="2" w:space="0" w:color="auto"/>
            </w:tcBorders>
            <w:vAlign w:val="center"/>
          </w:tcPr>
          <w:p w14:paraId="24277E80" w14:textId="77777777" w:rsidR="008E2FE9" w:rsidRDefault="008E2FE9" w:rsidP="008E2FE9">
            <w:pPr>
              <w:jc w:val="center"/>
              <w:rPr>
                <w:sz w:val="16"/>
                <w:szCs w:val="16"/>
                <w:lang w:val="en-US"/>
              </w:rPr>
            </w:pPr>
            <w:r>
              <w:rPr>
                <w:sz w:val="16"/>
                <w:szCs w:val="16"/>
                <w:lang w:val="en-US"/>
              </w:rPr>
              <w:t>2592270004021</w:t>
            </w:r>
          </w:p>
        </w:tc>
        <w:tc>
          <w:tcPr>
            <w:tcW w:w="5245" w:type="dxa"/>
            <w:tcBorders>
              <w:top w:val="nil"/>
              <w:bottom w:val="single" w:sz="2" w:space="0" w:color="auto"/>
            </w:tcBorders>
          </w:tcPr>
          <w:p w14:paraId="1A2CA97A" w14:textId="77777777" w:rsidR="008E2FE9" w:rsidRDefault="008E2FE9" w:rsidP="008E2FE9">
            <w:pPr>
              <w:rPr>
                <w:lang w:val="en-US"/>
              </w:rPr>
            </w:pPr>
            <w:r>
              <w:rPr>
                <w:lang w:val="en-US"/>
              </w:rPr>
              <w:t>Compactor pe pneuri sau mecanic 150 - 200 kg</w:t>
            </w:r>
          </w:p>
        </w:tc>
        <w:tc>
          <w:tcPr>
            <w:tcW w:w="1134" w:type="dxa"/>
            <w:tcBorders>
              <w:top w:val="nil"/>
              <w:bottom w:val="single" w:sz="2" w:space="0" w:color="auto"/>
            </w:tcBorders>
          </w:tcPr>
          <w:p w14:paraId="3E6E70E8"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DEE47FA" w14:textId="77777777" w:rsidR="008E2FE9" w:rsidRDefault="008E2FE9" w:rsidP="008E2FE9">
            <w:pPr>
              <w:rPr>
                <w:lang w:val="en-US"/>
              </w:rPr>
            </w:pPr>
            <w:r>
              <w:rPr>
                <w:lang w:val="en-US"/>
              </w:rPr>
              <w:t>2,268</w:t>
            </w:r>
          </w:p>
        </w:tc>
      </w:tr>
      <w:tr w:rsidR="008E2FE9" w:rsidRPr="00561440" w14:paraId="2412C34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72FDB2D" w14:textId="77777777" w:rsidR="008E2FE9" w:rsidRPr="00561440" w:rsidRDefault="008E2FE9" w:rsidP="008E2FE9">
            <w:pPr>
              <w:rPr>
                <w:b/>
                <w:lang w:val="en-US"/>
              </w:rPr>
            </w:pPr>
            <w:r w:rsidRPr="00561440">
              <w:rPr>
                <w:b/>
                <w:lang w:val="en-US"/>
              </w:rPr>
              <w:t>98</w:t>
            </w:r>
          </w:p>
        </w:tc>
        <w:tc>
          <w:tcPr>
            <w:tcW w:w="1417" w:type="dxa"/>
            <w:tcBorders>
              <w:top w:val="single" w:sz="4" w:space="0" w:color="auto"/>
              <w:bottom w:val="single" w:sz="4" w:space="0" w:color="auto"/>
            </w:tcBorders>
          </w:tcPr>
          <w:p w14:paraId="31F84994" w14:textId="77777777" w:rsidR="008E2FE9" w:rsidRPr="00561440" w:rsidRDefault="008E2FE9" w:rsidP="008E2FE9">
            <w:pPr>
              <w:rPr>
                <w:b/>
                <w:lang w:val="en-US"/>
              </w:rPr>
            </w:pPr>
            <w:r w:rsidRPr="00561440">
              <w:rPr>
                <w:b/>
                <w:lang w:val="en-US"/>
              </w:rPr>
              <w:t>TsC54B</w:t>
            </w:r>
          </w:p>
        </w:tc>
        <w:tc>
          <w:tcPr>
            <w:tcW w:w="5245" w:type="dxa"/>
            <w:tcBorders>
              <w:top w:val="single" w:sz="4" w:space="0" w:color="auto"/>
              <w:bottom w:val="single" w:sz="4" w:space="0" w:color="auto"/>
            </w:tcBorders>
          </w:tcPr>
          <w:p w14:paraId="1D2B92C0"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Strat de fundatie din piatra sparta</w:t>
            </w:r>
          </w:p>
        </w:tc>
        <w:tc>
          <w:tcPr>
            <w:tcW w:w="1134" w:type="dxa"/>
            <w:tcBorders>
              <w:top w:val="single" w:sz="4" w:space="0" w:color="auto"/>
              <w:bottom w:val="single" w:sz="4" w:space="0" w:color="auto"/>
            </w:tcBorders>
            <w:vAlign w:val="center"/>
          </w:tcPr>
          <w:p w14:paraId="2BA99D61" w14:textId="77777777" w:rsidR="008E2FE9" w:rsidRPr="00561440" w:rsidRDefault="008E2FE9" w:rsidP="008E2FE9">
            <w:pPr>
              <w:jc w:val="center"/>
              <w:rPr>
                <w:b/>
                <w:lang w:val="en-US"/>
              </w:rPr>
            </w:pPr>
            <w:r w:rsidRPr="00561440">
              <w:rPr>
                <w:b/>
                <w:lang w:val="en-US"/>
              </w:rPr>
              <w:t>m3</w:t>
            </w:r>
          </w:p>
        </w:tc>
        <w:tc>
          <w:tcPr>
            <w:tcW w:w="1417" w:type="dxa"/>
            <w:tcBorders>
              <w:top w:val="single" w:sz="4" w:space="0" w:color="auto"/>
              <w:bottom w:val="single" w:sz="4" w:space="0" w:color="auto"/>
            </w:tcBorders>
            <w:vAlign w:val="center"/>
          </w:tcPr>
          <w:p w14:paraId="25074C9C" w14:textId="77777777" w:rsidR="008E2FE9" w:rsidRPr="00561440" w:rsidRDefault="008E2FE9" w:rsidP="008E2FE9">
            <w:pPr>
              <w:jc w:val="center"/>
              <w:rPr>
                <w:b/>
                <w:lang w:val="en-US"/>
              </w:rPr>
            </w:pPr>
            <w:r w:rsidRPr="00561440">
              <w:rPr>
                <w:b/>
                <w:lang w:val="en-US"/>
              </w:rPr>
              <w:t>10,4400</w:t>
            </w:r>
          </w:p>
        </w:tc>
      </w:tr>
      <w:tr w:rsidR="008E2FE9" w14:paraId="3474ED3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D9727F" w14:textId="77777777" w:rsidR="008E2FE9" w:rsidRDefault="008E2FE9" w:rsidP="008E2FE9">
            <w:pPr>
              <w:rPr>
                <w:lang w:val="en-US"/>
              </w:rPr>
            </w:pPr>
          </w:p>
        </w:tc>
        <w:tc>
          <w:tcPr>
            <w:tcW w:w="1417" w:type="dxa"/>
            <w:tcBorders>
              <w:top w:val="nil"/>
              <w:bottom w:val="single" w:sz="2" w:space="0" w:color="auto"/>
            </w:tcBorders>
            <w:vAlign w:val="center"/>
          </w:tcPr>
          <w:p w14:paraId="770A62D3"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647E400C"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5A6BEEE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9B87532" w14:textId="77777777" w:rsidR="008E2FE9" w:rsidRDefault="008E2FE9" w:rsidP="008E2FE9">
            <w:pPr>
              <w:rPr>
                <w:lang w:val="en-US"/>
              </w:rPr>
            </w:pPr>
            <w:r>
              <w:rPr>
                <w:lang w:val="en-US"/>
              </w:rPr>
              <w:t>10,336</w:t>
            </w:r>
          </w:p>
        </w:tc>
      </w:tr>
      <w:tr w:rsidR="008E2FE9" w14:paraId="5D60B5B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BDEA32" w14:textId="77777777" w:rsidR="008E2FE9" w:rsidRDefault="008E2FE9" w:rsidP="008E2FE9">
            <w:pPr>
              <w:rPr>
                <w:lang w:val="en-US"/>
              </w:rPr>
            </w:pPr>
          </w:p>
        </w:tc>
        <w:tc>
          <w:tcPr>
            <w:tcW w:w="1417" w:type="dxa"/>
            <w:tcBorders>
              <w:top w:val="nil"/>
              <w:bottom w:val="single" w:sz="2" w:space="0" w:color="auto"/>
            </w:tcBorders>
            <w:vAlign w:val="center"/>
          </w:tcPr>
          <w:p w14:paraId="04CE3A03" w14:textId="77777777" w:rsidR="008E2FE9" w:rsidRDefault="008E2FE9" w:rsidP="008E2FE9">
            <w:pPr>
              <w:jc w:val="center"/>
              <w:rPr>
                <w:sz w:val="16"/>
                <w:szCs w:val="16"/>
                <w:lang w:val="en-US"/>
              </w:rPr>
            </w:pPr>
            <w:r>
              <w:rPr>
                <w:sz w:val="16"/>
                <w:szCs w:val="16"/>
                <w:lang w:val="en-US"/>
              </w:rPr>
              <w:t>1411122201752</w:t>
            </w:r>
          </w:p>
        </w:tc>
        <w:tc>
          <w:tcPr>
            <w:tcW w:w="5245" w:type="dxa"/>
            <w:tcBorders>
              <w:top w:val="nil"/>
              <w:bottom w:val="single" w:sz="2" w:space="0" w:color="auto"/>
            </w:tcBorders>
          </w:tcPr>
          <w:p w14:paraId="76944141" w14:textId="77777777" w:rsidR="008E2FE9" w:rsidRDefault="008E2FE9" w:rsidP="008E2FE9">
            <w:pPr>
              <w:rPr>
                <w:lang w:val="en-US"/>
              </w:rPr>
            </w:pPr>
            <w:r>
              <w:rPr>
                <w:lang w:val="en-US"/>
              </w:rPr>
              <w:t xml:space="preserve">Piatra sparta </w:t>
            </w:r>
          </w:p>
        </w:tc>
        <w:tc>
          <w:tcPr>
            <w:tcW w:w="1134" w:type="dxa"/>
            <w:tcBorders>
              <w:top w:val="nil"/>
              <w:bottom w:val="single" w:sz="2" w:space="0" w:color="auto"/>
            </w:tcBorders>
          </w:tcPr>
          <w:p w14:paraId="30985559" w14:textId="77777777" w:rsidR="008E2FE9" w:rsidRDefault="008E2FE9" w:rsidP="008E2FE9">
            <w:pPr>
              <w:rPr>
                <w:lang w:val="en-US"/>
              </w:rPr>
            </w:pPr>
            <w:r>
              <w:rPr>
                <w:lang w:val="en-US"/>
              </w:rPr>
              <w:t>m3</w:t>
            </w:r>
          </w:p>
        </w:tc>
        <w:tc>
          <w:tcPr>
            <w:tcW w:w="1417" w:type="dxa"/>
            <w:tcBorders>
              <w:top w:val="nil"/>
              <w:bottom w:val="single" w:sz="2" w:space="0" w:color="auto"/>
            </w:tcBorders>
          </w:tcPr>
          <w:p w14:paraId="5F0EFF30" w14:textId="77777777" w:rsidR="008E2FE9" w:rsidRDefault="008E2FE9" w:rsidP="008E2FE9">
            <w:pPr>
              <w:rPr>
                <w:lang w:val="en-US"/>
              </w:rPr>
            </w:pPr>
            <w:r>
              <w:rPr>
                <w:lang w:val="en-US"/>
              </w:rPr>
              <w:t>12,006</w:t>
            </w:r>
          </w:p>
        </w:tc>
      </w:tr>
      <w:tr w:rsidR="008E2FE9" w14:paraId="0FCCCC3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273EA9" w14:textId="77777777" w:rsidR="008E2FE9" w:rsidRDefault="008E2FE9" w:rsidP="008E2FE9">
            <w:pPr>
              <w:rPr>
                <w:lang w:val="en-US"/>
              </w:rPr>
            </w:pPr>
          </w:p>
        </w:tc>
        <w:tc>
          <w:tcPr>
            <w:tcW w:w="1417" w:type="dxa"/>
            <w:tcBorders>
              <w:top w:val="nil"/>
              <w:bottom w:val="single" w:sz="2" w:space="0" w:color="auto"/>
            </w:tcBorders>
            <w:vAlign w:val="center"/>
          </w:tcPr>
          <w:p w14:paraId="169BC0CC" w14:textId="77777777" w:rsidR="008E2FE9" w:rsidRDefault="008E2FE9" w:rsidP="008E2FE9">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70401F0F" w14:textId="77777777" w:rsidR="008E2FE9" w:rsidRDefault="008E2FE9" w:rsidP="008E2FE9">
            <w:pPr>
              <w:rPr>
                <w:lang w:val="en-US"/>
              </w:rPr>
            </w:pPr>
            <w:r>
              <w:rPr>
                <w:lang w:val="en-US"/>
              </w:rPr>
              <w:t>Apa</w:t>
            </w:r>
          </w:p>
        </w:tc>
        <w:tc>
          <w:tcPr>
            <w:tcW w:w="1134" w:type="dxa"/>
            <w:tcBorders>
              <w:top w:val="nil"/>
              <w:bottom w:val="single" w:sz="2" w:space="0" w:color="auto"/>
            </w:tcBorders>
          </w:tcPr>
          <w:p w14:paraId="66F47131" w14:textId="77777777" w:rsidR="008E2FE9" w:rsidRDefault="008E2FE9" w:rsidP="008E2FE9">
            <w:pPr>
              <w:rPr>
                <w:lang w:val="en-US"/>
              </w:rPr>
            </w:pPr>
            <w:r>
              <w:rPr>
                <w:lang w:val="en-US"/>
              </w:rPr>
              <w:t>m3</w:t>
            </w:r>
          </w:p>
        </w:tc>
        <w:tc>
          <w:tcPr>
            <w:tcW w:w="1417" w:type="dxa"/>
            <w:tcBorders>
              <w:top w:val="nil"/>
              <w:bottom w:val="single" w:sz="2" w:space="0" w:color="auto"/>
            </w:tcBorders>
          </w:tcPr>
          <w:p w14:paraId="4AA7509F" w14:textId="77777777" w:rsidR="008E2FE9" w:rsidRDefault="008E2FE9" w:rsidP="008E2FE9">
            <w:pPr>
              <w:rPr>
                <w:lang w:val="en-US"/>
              </w:rPr>
            </w:pPr>
            <w:r>
              <w:rPr>
                <w:lang w:val="en-US"/>
              </w:rPr>
              <w:t>1,044</w:t>
            </w:r>
          </w:p>
        </w:tc>
      </w:tr>
      <w:tr w:rsidR="008E2FE9" w14:paraId="0AAF0A6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C31566" w14:textId="77777777" w:rsidR="008E2FE9" w:rsidRDefault="008E2FE9" w:rsidP="008E2FE9">
            <w:pPr>
              <w:rPr>
                <w:lang w:val="en-US"/>
              </w:rPr>
            </w:pPr>
          </w:p>
        </w:tc>
        <w:tc>
          <w:tcPr>
            <w:tcW w:w="1417" w:type="dxa"/>
            <w:tcBorders>
              <w:top w:val="nil"/>
              <w:bottom w:val="single" w:sz="2" w:space="0" w:color="auto"/>
            </w:tcBorders>
            <w:vAlign w:val="center"/>
          </w:tcPr>
          <w:p w14:paraId="5D18C577"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1A5C5726"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63881C60"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7B58B54" w14:textId="77777777" w:rsidR="008E2FE9" w:rsidRDefault="008E2FE9" w:rsidP="008E2FE9">
            <w:pPr>
              <w:rPr>
                <w:lang w:val="en-US"/>
              </w:rPr>
            </w:pPr>
            <w:r>
              <w:rPr>
                <w:lang w:val="en-US"/>
              </w:rPr>
              <w:t>2,192</w:t>
            </w:r>
          </w:p>
        </w:tc>
      </w:tr>
      <w:tr w:rsidR="008E2FE9" w14:paraId="4E84F04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2EF90A" w14:textId="77777777" w:rsidR="008E2FE9" w:rsidRDefault="008E2FE9" w:rsidP="008E2FE9">
            <w:pPr>
              <w:rPr>
                <w:lang w:val="en-US"/>
              </w:rPr>
            </w:pPr>
          </w:p>
        </w:tc>
        <w:tc>
          <w:tcPr>
            <w:tcW w:w="1417" w:type="dxa"/>
            <w:tcBorders>
              <w:top w:val="nil"/>
              <w:bottom w:val="single" w:sz="2" w:space="0" w:color="auto"/>
            </w:tcBorders>
            <w:vAlign w:val="center"/>
          </w:tcPr>
          <w:p w14:paraId="3D14FCDA" w14:textId="77777777" w:rsidR="008E2FE9" w:rsidRDefault="008E2FE9" w:rsidP="008E2FE9">
            <w:pPr>
              <w:jc w:val="center"/>
              <w:rPr>
                <w:sz w:val="16"/>
                <w:szCs w:val="16"/>
                <w:lang w:val="en-US"/>
              </w:rPr>
            </w:pPr>
            <w:r>
              <w:rPr>
                <w:sz w:val="16"/>
                <w:szCs w:val="16"/>
                <w:lang w:val="en-US"/>
              </w:rPr>
              <w:t>2592270004021</w:t>
            </w:r>
          </w:p>
        </w:tc>
        <w:tc>
          <w:tcPr>
            <w:tcW w:w="5245" w:type="dxa"/>
            <w:tcBorders>
              <w:top w:val="nil"/>
              <w:bottom w:val="single" w:sz="2" w:space="0" w:color="auto"/>
            </w:tcBorders>
          </w:tcPr>
          <w:p w14:paraId="693519B9" w14:textId="77777777" w:rsidR="008E2FE9" w:rsidRDefault="008E2FE9" w:rsidP="008E2FE9">
            <w:pPr>
              <w:rPr>
                <w:lang w:val="en-US"/>
              </w:rPr>
            </w:pPr>
            <w:r>
              <w:rPr>
                <w:lang w:val="en-US"/>
              </w:rPr>
              <w:t>Compactor pe pneuri sau mecanic 150 - 200 kg</w:t>
            </w:r>
          </w:p>
        </w:tc>
        <w:tc>
          <w:tcPr>
            <w:tcW w:w="1134" w:type="dxa"/>
            <w:tcBorders>
              <w:top w:val="nil"/>
              <w:bottom w:val="single" w:sz="2" w:space="0" w:color="auto"/>
            </w:tcBorders>
          </w:tcPr>
          <w:p w14:paraId="3528C8F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8B18D41" w14:textId="77777777" w:rsidR="008E2FE9" w:rsidRDefault="008E2FE9" w:rsidP="008E2FE9">
            <w:pPr>
              <w:rPr>
                <w:lang w:val="en-US"/>
              </w:rPr>
            </w:pPr>
            <w:r>
              <w:rPr>
                <w:lang w:val="en-US"/>
              </w:rPr>
              <w:t>4,385</w:t>
            </w:r>
          </w:p>
        </w:tc>
      </w:tr>
      <w:tr w:rsidR="008E2FE9" w:rsidRPr="00561440" w14:paraId="51E0A53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D036CD9" w14:textId="77777777" w:rsidR="008E2FE9" w:rsidRPr="00561440" w:rsidRDefault="008E2FE9" w:rsidP="008E2FE9">
            <w:pPr>
              <w:rPr>
                <w:b/>
                <w:lang w:val="en-US"/>
              </w:rPr>
            </w:pPr>
            <w:r w:rsidRPr="00561440">
              <w:rPr>
                <w:b/>
                <w:lang w:val="en-US"/>
              </w:rPr>
              <w:t>99</w:t>
            </w:r>
          </w:p>
        </w:tc>
        <w:tc>
          <w:tcPr>
            <w:tcW w:w="1417" w:type="dxa"/>
            <w:tcBorders>
              <w:top w:val="single" w:sz="4" w:space="0" w:color="auto"/>
              <w:bottom w:val="single" w:sz="4" w:space="0" w:color="auto"/>
            </w:tcBorders>
          </w:tcPr>
          <w:p w14:paraId="6773A77B" w14:textId="77777777" w:rsidR="008E2FE9" w:rsidRPr="00561440" w:rsidRDefault="008E2FE9" w:rsidP="008E2FE9">
            <w:pPr>
              <w:rPr>
                <w:b/>
                <w:lang w:val="en-US"/>
              </w:rPr>
            </w:pPr>
            <w:r w:rsidRPr="00561440">
              <w:rPr>
                <w:b/>
                <w:lang w:val="en-US"/>
              </w:rPr>
              <w:t>DI107</w:t>
            </w:r>
          </w:p>
        </w:tc>
        <w:tc>
          <w:tcPr>
            <w:tcW w:w="5245" w:type="dxa"/>
            <w:tcBorders>
              <w:top w:val="single" w:sz="4" w:space="0" w:color="auto"/>
              <w:bottom w:val="single" w:sz="4" w:space="0" w:color="auto"/>
            </w:tcBorders>
          </w:tcPr>
          <w:p w14:paraId="5AED140A"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Amorsarea suprafetelor cubitum rutier 50/70,( 0.6l/m2 ) conform SM SR EN 12591-2010)</w:t>
            </w:r>
          </w:p>
        </w:tc>
        <w:tc>
          <w:tcPr>
            <w:tcW w:w="1134" w:type="dxa"/>
            <w:tcBorders>
              <w:top w:val="single" w:sz="4" w:space="0" w:color="auto"/>
              <w:bottom w:val="single" w:sz="4" w:space="0" w:color="auto"/>
            </w:tcBorders>
            <w:vAlign w:val="center"/>
          </w:tcPr>
          <w:p w14:paraId="5426B539" w14:textId="77777777" w:rsidR="008E2FE9" w:rsidRPr="00561440" w:rsidRDefault="008E2FE9" w:rsidP="008E2FE9">
            <w:pPr>
              <w:jc w:val="center"/>
              <w:rPr>
                <w:b/>
                <w:lang w:val="en-US"/>
              </w:rPr>
            </w:pPr>
            <w:r w:rsidRPr="00561440">
              <w:rPr>
                <w:b/>
                <w:lang w:val="en-US"/>
              </w:rPr>
              <w:t>t</w:t>
            </w:r>
          </w:p>
        </w:tc>
        <w:tc>
          <w:tcPr>
            <w:tcW w:w="1417" w:type="dxa"/>
            <w:tcBorders>
              <w:top w:val="single" w:sz="4" w:space="0" w:color="auto"/>
              <w:bottom w:val="single" w:sz="4" w:space="0" w:color="auto"/>
            </w:tcBorders>
            <w:vAlign w:val="center"/>
          </w:tcPr>
          <w:p w14:paraId="6C0333A1" w14:textId="77777777" w:rsidR="008E2FE9" w:rsidRPr="00561440" w:rsidRDefault="008E2FE9" w:rsidP="008E2FE9">
            <w:pPr>
              <w:jc w:val="center"/>
              <w:rPr>
                <w:b/>
                <w:lang w:val="en-US"/>
              </w:rPr>
            </w:pPr>
            <w:r w:rsidRPr="00561440">
              <w:rPr>
                <w:b/>
                <w:lang w:val="en-US"/>
              </w:rPr>
              <w:t>0,0220</w:t>
            </w:r>
          </w:p>
        </w:tc>
      </w:tr>
      <w:tr w:rsidR="008E2FE9" w14:paraId="1117F95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2F2764" w14:textId="77777777" w:rsidR="008E2FE9" w:rsidRDefault="008E2FE9" w:rsidP="008E2FE9">
            <w:pPr>
              <w:rPr>
                <w:lang w:val="en-US"/>
              </w:rPr>
            </w:pPr>
          </w:p>
        </w:tc>
        <w:tc>
          <w:tcPr>
            <w:tcW w:w="1417" w:type="dxa"/>
            <w:tcBorders>
              <w:top w:val="nil"/>
              <w:bottom w:val="single" w:sz="2" w:space="0" w:color="auto"/>
            </w:tcBorders>
            <w:vAlign w:val="center"/>
          </w:tcPr>
          <w:p w14:paraId="5606FD32" w14:textId="77777777" w:rsidR="008E2FE9" w:rsidRDefault="008E2FE9" w:rsidP="008E2FE9">
            <w:pPr>
              <w:jc w:val="center"/>
              <w:rPr>
                <w:sz w:val="16"/>
                <w:szCs w:val="16"/>
                <w:lang w:val="en-US"/>
              </w:rPr>
            </w:pPr>
            <w:r>
              <w:rPr>
                <w:sz w:val="16"/>
                <w:szCs w:val="16"/>
                <w:lang w:val="en-US"/>
              </w:rPr>
              <w:t>232032260004011</w:t>
            </w:r>
          </w:p>
        </w:tc>
        <w:tc>
          <w:tcPr>
            <w:tcW w:w="5245" w:type="dxa"/>
            <w:tcBorders>
              <w:top w:val="nil"/>
              <w:bottom w:val="single" w:sz="2" w:space="0" w:color="auto"/>
            </w:tcBorders>
          </w:tcPr>
          <w:p w14:paraId="652C4725" w14:textId="77777777" w:rsidR="008E2FE9" w:rsidRDefault="008E2FE9" w:rsidP="008E2FE9">
            <w:pPr>
              <w:rPr>
                <w:lang w:val="en-US"/>
              </w:rPr>
            </w:pPr>
            <w:r>
              <w:rPr>
                <w:lang w:val="en-US"/>
              </w:rPr>
              <w:t>Bitum ( Pentru drum )</w:t>
            </w:r>
          </w:p>
        </w:tc>
        <w:tc>
          <w:tcPr>
            <w:tcW w:w="1134" w:type="dxa"/>
            <w:tcBorders>
              <w:top w:val="nil"/>
              <w:bottom w:val="single" w:sz="2" w:space="0" w:color="auto"/>
            </w:tcBorders>
          </w:tcPr>
          <w:p w14:paraId="6EB24A6E" w14:textId="77777777" w:rsidR="008E2FE9" w:rsidRDefault="008E2FE9" w:rsidP="008E2FE9">
            <w:pPr>
              <w:rPr>
                <w:lang w:val="en-US"/>
              </w:rPr>
            </w:pPr>
            <w:r>
              <w:rPr>
                <w:lang w:val="en-US"/>
              </w:rPr>
              <w:t>t</w:t>
            </w:r>
          </w:p>
        </w:tc>
        <w:tc>
          <w:tcPr>
            <w:tcW w:w="1417" w:type="dxa"/>
            <w:tcBorders>
              <w:top w:val="nil"/>
              <w:bottom w:val="single" w:sz="2" w:space="0" w:color="auto"/>
            </w:tcBorders>
          </w:tcPr>
          <w:p w14:paraId="48DE3EB1" w14:textId="77777777" w:rsidR="008E2FE9" w:rsidRDefault="008E2FE9" w:rsidP="008E2FE9">
            <w:pPr>
              <w:rPr>
                <w:lang w:val="en-US"/>
              </w:rPr>
            </w:pPr>
            <w:r>
              <w:rPr>
                <w:lang w:val="en-US"/>
              </w:rPr>
              <w:t>0,023</w:t>
            </w:r>
          </w:p>
        </w:tc>
      </w:tr>
      <w:tr w:rsidR="008E2FE9" w14:paraId="1799E94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FC4A3A4" w14:textId="77777777" w:rsidR="008E2FE9" w:rsidRDefault="008E2FE9" w:rsidP="008E2FE9">
            <w:pPr>
              <w:rPr>
                <w:lang w:val="en-US"/>
              </w:rPr>
            </w:pPr>
          </w:p>
        </w:tc>
        <w:tc>
          <w:tcPr>
            <w:tcW w:w="1417" w:type="dxa"/>
            <w:tcBorders>
              <w:top w:val="nil"/>
              <w:bottom w:val="single" w:sz="2" w:space="0" w:color="auto"/>
            </w:tcBorders>
            <w:vAlign w:val="center"/>
          </w:tcPr>
          <w:p w14:paraId="15C6B727" w14:textId="77777777" w:rsidR="008E2FE9" w:rsidRDefault="008E2FE9" w:rsidP="008E2FE9">
            <w:pPr>
              <w:jc w:val="center"/>
              <w:rPr>
                <w:sz w:val="16"/>
                <w:szCs w:val="16"/>
                <w:lang w:val="en-US"/>
              </w:rPr>
            </w:pPr>
            <w:r>
              <w:rPr>
                <w:sz w:val="16"/>
                <w:szCs w:val="16"/>
                <w:lang w:val="en-US"/>
              </w:rPr>
              <w:t>2952220000000</w:t>
            </w:r>
          </w:p>
        </w:tc>
        <w:tc>
          <w:tcPr>
            <w:tcW w:w="5245" w:type="dxa"/>
            <w:tcBorders>
              <w:top w:val="nil"/>
              <w:bottom w:val="single" w:sz="2" w:space="0" w:color="auto"/>
            </w:tcBorders>
          </w:tcPr>
          <w:p w14:paraId="036D0E37" w14:textId="77777777" w:rsidR="008E2FE9" w:rsidRDefault="008E2FE9" w:rsidP="008E2FE9">
            <w:pPr>
              <w:rPr>
                <w:lang w:val="en-US"/>
              </w:rPr>
            </w:pPr>
            <w:r>
              <w:rPr>
                <w:lang w:val="en-US"/>
              </w:rPr>
              <w:t>Autogudronator 3500 l - 3600 l</w:t>
            </w:r>
          </w:p>
        </w:tc>
        <w:tc>
          <w:tcPr>
            <w:tcW w:w="1134" w:type="dxa"/>
            <w:tcBorders>
              <w:top w:val="nil"/>
              <w:bottom w:val="single" w:sz="2" w:space="0" w:color="auto"/>
            </w:tcBorders>
          </w:tcPr>
          <w:p w14:paraId="09C70C8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4395C62" w14:textId="77777777" w:rsidR="008E2FE9" w:rsidRDefault="008E2FE9" w:rsidP="008E2FE9">
            <w:pPr>
              <w:rPr>
                <w:lang w:val="en-US"/>
              </w:rPr>
            </w:pPr>
            <w:r>
              <w:rPr>
                <w:lang w:val="en-US"/>
              </w:rPr>
              <w:t>0,007</w:t>
            </w:r>
          </w:p>
        </w:tc>
      </w:tr>
      <w:tr w:rsidR="008E2FE9" w:rsidRPr="00561440" w14:paraId="3DDB374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69816AD" w14:textId="77777777" w:rsidR="008E2FE9" w:rsidRPr="00561440" w:rsidRDefault="008E2FE9" w:rsidP="008E2FE9">
            <w:pPr>
              <w:rPr>
                <w:b/>
                <w:lang w:val="en-US"/>
              </w:rPr>
            </w:pPr>
            <w:r w:rsidRPr="00561440">
              <w:rPr>
                <w:b/>
                <w:lang w:val="en-US"/>
              </w:rPr>
              <w:t>100</w:t>
            </w:r>
          </w:p>
        </w:tc>
        <w:tc>
          <w:tcPr>
            <w:tcW w:w="1417" w:type="dxa"/>
            <w:tcBorders>
              <w:top w:val="single" w:sz="4" w:space="0" w:color="auto"/>
              <w:bottom w:val="single" w:sz="4" w:space="0" w:color="auto"/>
            </w:tcBorders>
          </w:tcPr>
          <w:p w14:paraId="13AAAD50" w14:textId="77777777" w:rsidR="008E2FE9" w:rsidRPr="00561440" w:rsidRDefault="008E2FE9" w:rsidP="008E2FE9">
            <w:pPr>
              <w:rPr>
                <w:b/>
                <w:lang w:val="en-US"/>
              </w:rPr>
            </w:pPr>
            <w:r w:rsidRPr="00561440">
              <w:rPr>
                <w:b/>
                <w:lang w:val="en-US"/>
              </w:rPr>
              <w:t>DB19C</w:t>
            </w:r>
          </w:p>
        </w:tc>
        <w:tc>
          <w:tcPr>
            <w:tcW w:w="5245" w:type="dxa"/>
            <w:tcBorders>
              <w:top w:val="single" w:sz="4" w:space="0" w:color="auto"/>
              <w:bottom w:val="single" w:sz="4" w:space="0" w:color="auto"/>
            </w:tcBorders>
          </w:tcPr>
          <w:p w14:paraId="15C78DF6"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Imbracaminte de beton asfaltic cu agregat mare, executata la cald, in grosime de 6,0 cm, cu asternere manuala BAD22.4</w:t>
            </w:r>
          </w:p>
        </w:tc>
        <w:tc>
          <w:tcPr>
            <w:tcW w:w="1134" w:type="dxa"/>
            <w:tcBorders>
              <w:top w:val="single" w:sz="4" w:space="0" w:color="auto"/>
              <w:bottom w:val="single" w:sz="4" w:space="0" w:color="auto"/>
            </w:tcBorders>
            <w:vAlign w:val="center"/>
          </w:tcPr>
          <w:p w14:paraId="239DDD2D"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7A3AD3C5" w14:textId="77777777" w:rsidR="008E2FE9" w:rsidRPr="00561440" w:rsidRDefault="008E2FE9" w:rsidP="008E2FE9">
            <w:pPr>
              <w:jc w:val="center"/>
              <w:rPr>
                <w:b/>
                <w:lang w:val="en-US"/>
              </w:rPr>
            </w:pPr>
            <w:r w:rsidRPr="00561440">
              <w:rPr>
                <w:b/>
                <w:lang w:val="en-US"/>
              </w:rPr>
              <w:t>36,0000</w:t>
            </w:r>
          </w:p>
        </w:tc>
      </w:tr>
      <w:tr w:rsidR="008E2FE9" w14:paraId="20B2D00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E3C136" w14:textId="77777777" w:rsidR="008E2FE9" w:rsidRDefault="008E2FE9" w:rsidP="008E2FE9">
            <w:pPr>
              <w:rPr>
                <w:lang w:val="en-US"/>
              </w:rPr>
            </w:pPr>
          </w:p>
        </w:tc>
        <w:tc>
          <w:tcPr>
            <w:tcW w:w="1417" w:type="dxa"/>
            <w:tcBorders>
              <w:top w:val="nil"/>
              <w:bottom w:val="single" w:sz="2" w:space="0" w:color="auto"/>
            </w:tcBorders>
            <w:vAlign w:val="center"/>
          </w:tcPr>
          <w:p w14:paraId="4577ED1D" w14:textId="77777777" w:rsidR="008E2FE9" w:rsidRDefault="008E2FE9" w:rsidP="008E2FE9">
            <w:pPr>
              <w:jc w:val="center"/>
              <w:rPr>
                <w:sz w:val="16"/>
                <w:szCs w:val="16"/>
                <w:lang w:val="en-US"/>
              </w:rPr>
            </w:pPr>
            <w:r>
              <w:rPr>
                <w:sz w:val="16"/>
                <w:szCs w:val="16"/>
                <w:lang w:val="en-US"/>
              </w:rPr>
              <w:t>7129040010110</w:t>
            </w:r>
          </w:p>
        </w:tc>
        <w:tc>
          <w:tcPr>
            <w:tcW w:w="5245" w:type="dxa"/>
            <w:tcBorders>
              <w:top w:val="nil"/>
              <w:bottom w:val="single" w:sz="2" w:space="0" w:color="auto"/>
            </w:tcBorders>
          </w:tcPr>
          <w:p w14:paraId="24D049BA" w14:textId="77777777" w:rsidR="008E2FE9" w:rsidRDefault="008E2FE9" w:rsidP="008E2FE9">
            <w:pPr>
              <w:rPr>
                <w:lang w:val="en-US"/>
              </w:rPr>
            </w:pPr>
            <w:r>
              <w:rPr>
                <w:lang w:val="en-US"/>
              </w:rPr>
              <w:t>Asfaltator</w:t>
            </w:r>
          </w:p>
        </w:tc>
        <w:tc>
          <w:tcPr>
            <w:tcW w:w="1134" w:type="dxa"/>
            <w:tcBorders>
              <w:top w:val="nil"/>
              <w:bottom w:val="single" w:sz="2" w:space="0" w:color="auto"/>
            </w:tcBorders>
          </w:tcPr>
          <w:p w14:paraId="65A9366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79881A8" w14:textId="77777777" w:rsidR="008E2FE9" w:rsidRDefault="008E2FE9" w:rsidP="008E2FE9">
            <w:pPr>
              <w:rPr>
                <w:lang w:val="en-US"/>
              </w:rPr>
            </w:pPr>
            <w:r>
              <w:rPr>
                <w:lang w:val="en-US"/>
              </w:rPr>
              <w:t>5,760</w:t>
            </w:r>
          </w:p>
        </w:tc>
      </w:tr>
      <w:tr w:rsidR="008E2FE9" w14:paraId="64D0901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E2F5F5" w14:textId="77777777" w:rsidR="008E2FE9" w:rsidRDefault="008E2FE9" w:rsidP="008E2FE9">
            <w:pPr>
              <w:rPr>
                <w:lang w:val="en-US"/>
              </w:rPr>
            </w:pPr>
          </w:p>
        </w:tc>
        <w:tc>
          <w:tcPr>
            <w:tcW w:w="1417" w:type="dxa"/>
            <w:tcBorders>
              <w:top w:val="nil"/>
              <w:bottom w:val="single" w:sz="2" w:space="0" w:color="auto"/>
            </w:tcBorders>
            <w:vAlign w:val="center"/>
          </w:tcPr>
          <w:p w14:paraId="4C027CF0" w14:textId="77777777" w:rsidR="008E2FE9" w:rsidRDefault="008E2FE9" w:rsidP="008E2FE9">
            <w:pPr>
              <w:jc w:val="center"/>
              <w:rPr>
                <w:sz w:val="16"/>
                <w:szCs w:val="16"/>
                <w:lang w:val="en-US"/>
              </w:rPr>
            </w:pPr>
            <w:r>
              <w:rPr>
                <w:sz w:val="16"/>
                <w:szCs w:val="16"/>
                <w:lang w:val="en-US"/>
              </w:rPr>
              <w:t>111100010001310</w:t>
            </w:r>
          </w:p>
        </w:tc>
        <w:tc>
          <w:tcPr>
            <w:tcW w:w="5245" w:type="dxa"/>
            <w:tcBorders>
              <w:top w:val="nil"/>
              <w:bottom w:val="single" w:sz="2" w:space="0" w:color="auto"/>
            </w:tcBorders>
          </w:tcPr>
          <w:p w14:paraId="167FE13A" w14:textId="77777777" w:rsidR="008E2FE9" w:rsidRDefault="008E2FE9" w:rsidP="008E2FE9">
            <w:pPr>
              <w:rPr>
                <w:lang w:val="en-US"/>
              </w:rPr>
            </w:pPr>
            <w:r>
              <w:rPr>
                <w:lang w:val="en-US"/>
              </w:rPr>
              <w:t>Mixtura asfaltica preparata la cald cu agregate mari BAD 22.4</w:t>
            </w:r>
          </w:p>
        </w:tc>
        <w:tc>
          <w:tcPr>
            <w:tcW w:w="1134" w:type="dxa"/>
            <w:tcBorders>
              <w:top w:val="nil"/>
              <w:bottom w:val="single" w:sz="2" w:space="0" w:color="auto"/>
            </w:tcBorders>
          </w:tcPr>
          <w:p w14:paraId="42F01FF9" w14:textId="77777777" w:rsidR="008E2FE9" w:rsidRDefault="008E2FE9" w:rsidP="008E2FE9">
            <w:pPr>
              <w:rPr>
                <w:lang w:val="en-US"/>
              </w:rPr>
            </w:pPr>
            <w:r>
              <w:rPr>
                <w:lang w:val="en-US"/>
              </w:rPr>
              <w:t>t</w:t>
            </w:r>
          </w:p>
        </w:tc>
        <w:tc>
          <w:tcPr>
            <w:tcW w:w="1417" w:type="dxa"/>
            <w:tcBorders>
              <w:top w:val="nil"/>
              <w:bottom w:val="single" w:sz="2" w:space="0" w:color="auto"/>
            </w:tcBorders>
          </w:tcPr>
          <w:p w14:paraId="11076C40" w14:textId="77777777" w:rsidR="008E2FE9" w:rsidRDefault="008E2FE9" w:rsidP="008E2FE9">
            <w:pPr>
              <w:rPr>
                <w:lang w:val="en-US"/>
              </w:rPr>
            </w:pPr>
            <w:r>
              <w:rPr>
                <w:lang w:val="en-US"/>
              </w:rPr>
              <w:t>5,076</w:t>
            </w:r>
          </w:p>
        </w:tc>
      </w:tr>
      <w:tr w:rsidR="008E2FE9" w14:paraId="2FB18D9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034AF14" w14:textId="77777777" w:rsidR="008E2FE9" w:rsidRDefault="008E2FE9" w:rsidP="008E2FE9">
            <w:pPr>
              <w:rPr>
                <w:lang w:val="en-US"/>
              </w:rPr>
            </w:pPr>
          </w:p>
        </w:tc>
        <w:tc>
          <w:tcPr>
            <w:tcW w:w="1417" w:type="dxa"/>
            <w:tcBorders>
              <w:top w:val="nil"/>
              <w:bottom w:val="single" w:sz="2" w:space="0" w:color="auto"/>
            </w:tcBorders>
            <w:vAlign w:val="center"/>
          </w:tcPr>
          <w:p w14:paraId="702D5B3E" w14:textId="77777777" w:rsidR="008E2FE9" w:rsidRDefault="008E2FE9" w:rsidP="008E2FE9">
            <w:pPr>
              <w:jc w:val="center"/>
              <w:rPr>
                <w:sz w:val="16"/>
                <w:szCs w:val="16"/>
                <w:lang w:val="en-US"/>
              </w:rPr>
            </w:pPr>
            <w:r>
              <w:rPr>
                <w:sz w:val="16"/>
                <w:szCs w:val="16"/>
                <w:lang w:val="en-US"/>
              </w:rPr>
              <w:t>1421102200000</w:t>
            </w:r>
          </w:p>
        </w:tc>
        <w:tc>
          <w:tcPr>
            <w:tcW w:w="5245" w:type="dxa"/>
            <w:tcBorders>
              <w:top w:val="nil"/>
              <w:bottom w:val="single" w:sz="2" w:space="0" w:color="auto"/>
            </w:tcBorders>
          </w:tcPr>
          <w:p w14:paraId="17125695" w14:textId="77777777" w:rsidR="008E2FE9" w:rsidRDefault="008E2FE9" w:rsidP="008E2FE9">
            <w:pPr>
              <w:rPr>
                <w:lang w:val="en-US"/>
              </w:rPr>
            </w:pPr>
            <w:r>
              <w:rPr>
                <w:lang w:val="en-US"/>
              </w:rPr>
              <w:t>Nisip bitumat</w:t>
            </w:r>
          </w:p>
        </w:tc>
        <w:tc>
          <w:tcPr>
            <w:tcW w:w="1134" w:type="dxa"/>
            <w:tcBorders>
              <w:top w:val="nil"/>
              <w:bottom w:val="single" w:sz="2" w:space="0" w:color="auto"/>
            </w:tcBorders>
          </w:tcPr>
          <w:p w14:paraId="35904BC0" w14:textId="77777777" w:rsidR="008E2FE9" w:rsidRDefault="008E2FE9" w:rsidP="008E2FE9">
            <w:pPr>
              <w:rPr>
                <w:lang w:val="en-US"/>
              </w:rPr>
            </w:pPr>
            <w:r>
              <w:rPr>
                <w:lang w:val="en-US"/>
              </w:rPr>
              <w:t>t</w:t>
            </w:r>
          </w:p>
        </w:tc>
        <w:tc>
          <w:tcPr>
            <w:tcW w:w="1417" w:type="dxa"/>
            <w:tcBorders>
              <w:top w:val="nil"/>
              <w:bottom w:val="single" w:sz="2" w:space="0" w:color="auto"/>
            </w:tcBorders>
          </w:tcPr>
          <w:p w14:paraId="7BB6D25F" w14:textId="77777777" w:rsidR="008E2FE9" w:rsidRDefault="008E2FE9" w:rsidP="008E2FE9">
            <w:pPr>
              <w:rPr>
                <w:lang w:val="en-US"/>
              </w:rPr>
            </w:pPr>
            <w:r>
              <w:rPr>
                <w:lang w:val="en-US"/>
              </w:rPr>
              <w:t>0,108</w:t>
            </w:r>
          </w:p>
        </w:tc>
      </w:tr>
      <w:tr w:rsidR="008E2FE9" w14:paraId="668C313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926054" w14:textId="77777777" w:rsidR="008E2FE9" w:rsidRDefault="008E2FE9" w:rsidP="008E2FE9">
            <w:pPr>
              <w:rPr>
                <w:lang w:val="en-US"/>
              </w:rPr>
            </w:pPr>
          </w:p>
        </w:tc>
        <w:tc>
          <w:tcPr>
            <w:tcW w:w="1417" w:type="dxa"/>
            <w:tcBorders>
              <w:top w:val="nil"/>
              <w:bottom w:val="single" w:sz="2" w:space="0" w:color="auto"/>
            </w:tcBorders>
            <w:vAlign w:val="center"/>
          </w:tcPr>
          <w:p w14:paraId="0F865B5F" w14:textId="77777777" w:rsidR="008E2FE9" w:rsidRDefault="008E2FE9" w:rsidP="008E2FE9">
            <w:pPr>
              <w:jc w:val="center"/>
              <w:rPr>
                <w:sz w:val="16"/>
                <w:szCs w:val="16"/>
                <w:lang w:val="en-US"/>
              </w:rPr>
            </w:pPr>
            <w:r>
              <w:rPr>
                <w:sz w:val="16"/>
                <w:szCs w:val="16"/>
                <w:lang w:val="en-US"/>
              </w:rPr>
              <w:t>2710603420375</w:t>
            </w:r>
          </w:p>
        </w:tc>
        <w:tc>
          <w:tcPr>
            <w:tcW w:w="5245" w:type="dxa"/>
            <w:tcBorders>
              <w:top w:val="nil"/>
              <w:bottom w:val="single" w:sz="2" w:space="0" w:color="auto"/>
            </w:tcBorders>
          </w:tcPr>
          <w:p w14:paraId="306C11B9" w14:textId="77777777" w:rsidR="008E2FE9" w:rsidRDefault="008E2FE9" w:rsidP="008E2FE9">
            <w:pPr>
              <w:rPr>
                <w:lang w:val="en-US"/>
              </w:rPr>
            </w:pPr>
            <w:r>
              <w:rPr>
                <w:lang w:val="en-US"/>
              </w:rPr>
              <w:t>Otel patrat lam.cald lt = 50 mm</w:t>
            </w:r>
          </w:p>
        </w:tc>
        <w:tc>
          <w:tcPr>
            <w:tcW w:w="1134" w:type="dxa"/>
            <w:tcBorders>
              <w:top w:val="nil"/>
              <w:bottom w:val="single" w:sz="2" w:space="0" w:color="auto"/>
            </w:tcBorders>
          </w:tcPr>
          <w:p w14:paraId="3CF0A140" w14:textId="77777777" w:rsidR="008E2FE9" w:rsidRDefault="008E2FE9" w:rsidP="008E2FE9">
            <w:pPr>
              <w:rPr>
                <w:lang w:val="en-US"/>
              </w:rPr>
            </w:pPr>
            <w:r>
              <w:rPr>
                <w:lang w:val="en-US"/>
              </w:rPr>
              <w:t>kg</w:t>
            </w:r>
          </w:p>
        </w:tc>
        <w:tc>
          <w:tcPr>
            <w:tcW w:w="1417" w:type="dxa"/>
            <w:tcBorders>
              <w:top w:val="nil"/>
              <w:bottom w:val="single" w:sz="2" w:space="0" w:color="auto"/>
            </w:tcBorders>
          </w:tcPr>
          <w:p w14:paraId="7666F32E" w14:textId="77777777" w:rsidR="008E2FE9" w:rsidRDefault="008E2FE9" w:rsidP="008E2FE9">
            <w:pPr>
              <w:rPr>
                <w:lang w:val="en-US"/>
              </w:rPr>
            </w:pPr>
            <w:r>
              <w:rPr>
                <w:lang w:val="en-US"/>
              </w:rPr>
              <w:t>0,576</w:t>
            </w:r>
          </w:p>
        </w:tc>
      </w:tr>
      <w:tr w:rsidR="008E2FE9" w14:paraId="0F5142F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B4998A6" w14:textId="77777777" w:rsidR="008E2FE9" w:rsidRDefault="008E2FE9" w:rsidP="008E2FE9">
            <w:pPr>
              <w:rPr>
                <w:lang w:val="en-US"/>
              </w:rPr>
            </w:pPr>
          </w:p>
        </w:tc>
        <w:tc>
          <w:tcPr>
            <w:tcW w:w="1417" w:type="dxa"/>
            <w:tcBorders>
              <w:top w:val="nil"/>
              <w:bottom w:val="single" w:sz="2" w:space="0" w:color="auto"/>
            </w:tcBorders>
            <w:vAlign w:val="center"/>
          </w:tcPr>
          <w:p w14:paraId="4171E794" w14:textId="77777777" w:rsidR="008E2FE9" w:rsidRDefault="008E2FE9" w:rsidP="008E2FE9">
            <w:pPr>
              <w:jc w:val="center"/>
              <w:rPr>
                <w:sz w:val="16"/>
                <w:szCs w:val="16"/>
                <w:lang w:val="en-US"/>
              </w:rPr>
            </w:pPr>
            <w:r>
              <w:rPr>
                <w:sz w:val="16"/>
                <w:szCs w:val="16"/>
                <w:lang w:val="en-US"/>
              </w:rPr>
              <w:t>2952240004010</w:t>
            </w:r>
          </w:p>
        </w:tc>
        <w:tc>
          <w:tcPr>
            <w:tcW w:w="5245" w:type="dxa"/>
            <w:tcBorders>
              <w:top w:val="nil"/>
              <w:bottom w:val="single" w:sz="2" w:space="0" w:color="auto"/>
            </w:tcBorders>
          </w:tcPr>
          <w:p w14:paraId="49CDF959" w14:textId="77777777" w:rsidR="008E2FE9" w:rsidRDefault="008E2FE9" w:rsidP="008E2FE9">
            <w:pPr>
              <w:rPr>
                <w:lang w:val="en-US"/>
              </w:rPr>
            </w:pPr>
            <w:r>
              <w:rPr>
                <w:lang w:val="en-US"/>
              </w:rPr>
              <w:t>Compactor static autopropulsat cu rulouri valturi R 8-14 de 14tf</w:t>
            </w:r>
          </w:p>
        </w:tc>
        <w:tc>
          <w:tcPr>
            <w:tcW w:w="1134" w:type="dxa"/>
            <w:tcBorders>
              <w:top w:val="nil"/>
              <w:bottom w:val="single" w:sz="2" w:space="0" w:color="auto"/>
            </w:tcBorders>
          </w:tcPr>
          <w:p w14:paraId="7DE3AA5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20AB1BC" w14:textId="77777777" w:rsidR="008E2FE9" w:rsidRDefault="008E2FE9" w:rsidP="008E2FE9">
            <w:pPr>
              <w:rPr>
                <w:lang w:val="en-US"/>
              </w:rPr>
            </w:pPr>
            <w:r>
              <w:rPr>
                <w:lang w:val="en-US"/>
              </w:rPr>
              <w:t>0,598</w:t>
            </w:r>
          </w:p>
        </w:tc>
      </w:tr>
      <w:tr w:rsidR="008E2FE9" w:rsidRPr="00561440" w14:paraId="79FD754D"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B825352" w14:textId="77777777" w:rsidR="008E2FE9" w:rsidRPr="00561440" w:rsidRDefault="008E2FE9" w:rsidP="008E2FE9">
            <w:pPr>
              <w:rPr>
                <w:b/>
                <w:lang w:val="en-US"/>
              </w:rPr>
            </w:pPr>
            <w:r w:rsidRPr="00561440">
              <w:rPr>
                <w:b/>
                <w:lang w:val="en-US"/>
              </w:rPr>
              <w:t>101</w:t>
            </w:r>
          </w:p>
        </w:tc>
        <w:tc>
          <w:tcPr>
            <w:tcW w:w="1417" w:type="dxa"/>
            <w:tcBorders>
              <w:top w:val="single" w:sz="4" w:space="0" w:color="auto"/>
              <w:bottom w:val="single" w:sz="4" w:space="0" w:color="auto"/>
            </w:tcBorders>
          </w:tcPr>
          <w:p w14:paraId="11C351F9" w14:textId="77777777" w:rsidR="008E2FE9" w:rsidRPr="00561440" w:rsidRDefault="008E2FE9" w:rsidP="008E2FE9">
            <w:pPr>
              <w:rPr>
                <w:b/>
                <w:lang w:val="en-US"/>
              </w:rPr>
            </w:pPr>
            <w:r w:rsidRPr="00561440">
              <w:rPr>
                <w:b/>
                <w:lang w:val="en-US"/>
              </w:rPr>
              <w:t>DI107</w:t>
            </w:r>
          </w:p>
        </w:tc>
        <w:tc>
          <w:tcPr>
            <w:tcW w:w="5245" w:type="dxa"/>
            <w:tcBorders>
              <w:top w:val="single" w:sz="4" w:space="0" w:color="auto"/>
              <w:bottom w:val="single" w:sz="4" w:space="0" w:color="auto"/>
            </w:tcBorders>
          </w:tcPr>
          <w:p w14:paraId="0D2C877D"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Amorsarea suprafetelor cubitum rutier 50/70,( 0.3l/m2 ) conform SM SR EN 12591-2010)</w:t>
            </w:r>
          </w:p>
        </w:tc>
        <w:tc>
          <w:tcPr>
            <w:tcW w:w="1134" w:type="dxa"/>
            <w:tcBorders>
              <w:top w:val="single" w:sz="4" w:space="0" w:color="auto"/>
              <w:bottom w:val="single" w:sz="4" w:space="0" w:color="auto"/>
            </w:tcBorders>
            <w:vAlign w:val="center"/>
          </w:tcPr>
          <w:p w14:paraId="00568B93" w14:textId="77777777" w:rsidR="008E2FE9" w:rsidRPr="00561440" w:rsidRDefault="008E2FE9" w:rsidP="008E2FE9">
            <w:pPr>
              <w:jc w:val="center"/>
              <w:rPr>
                <w:b/>
                <w:lang w:val="en-US"/>
              </w:rPr>
            </w:pPr>
            <w:r w:rsidRPr="00561440">
              <w:rPr>
                <w:b/>
                <w:lang w:val="en-US"/>
              </w:rPr>
              <w:t>t</w:t>
            </w:r>
          </w:p>
        </w:tc>
        <w:tc>
          <w:tcPr>
            <w:tcW w:w="1417" w:type="dxa"/>
            <w:tcBorders>
              <w:top w:val="single" w:sz="4" w:space="0" w:color="auto"/>
              <w:bottom w:val="single" w:sz="4" w:space="0" w:color="auto"/>
            </w:tcBorders>
            <w:vAlign w:val="center"/>
          </w:tcPr>
          <w:p w14:paraId="13352C9E" w14:textId="77777777" w:rsidR="008E2FE9" w:rsidRPr="00561440" w:rsidRDefault="008E2FE9" w:rsidP="008E2FE9">
            <w:pPr>
              <w:jc w:val="center"/>
              <w:rPr>
                <w:b/>
                <w:lang w:val="en-US"/>
              </w:rPr>
            </w:pPr>
            <w:r w:rsidRPr="00561440">
              <w:rPr>
                <w:b/>
                <w:lang w:val="en-US"/>
              </w:rPr>
              <w:t>0,0110</w:t>
            </w:r>
          </w:p>
        </w:tc>
      </w:tr>
      <w:tr w:rsidR="008E2FE9" w14:paraId="30B58DF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89F342" w14:textId="77777777" w:rsidR="008E2FE9" w:rsidRDefault="008E2FE9" w:rsidP="008E2FE9">
            <w:pPr>
              <w:rPr>
                <w:lang w:val="en-US"/>
              </w:rPr>
            </w:pPr>
          </w:p>
        </w:tc>
        <w:tc>
          <w:tcPr>
            <w:tcW w:w="1417" w:type="dxa"/>
            <w:tcBorders>
              <w:top w:val="nil"/>
              <w:bottom w:val="single" w:sz="2" w:space="0" w:color="auto"/>
            </w:tcBorders>
            <w:vAlign w:val="center"/>
          </w:tcPr>
          <w:p w14:paraId="4645E066" w14:textId="77777777" w:rsidR="008E2FE9" w:rsidRDefault="008E2FE9" w:rsidP="008E2FE9">
            <w:pPr>
              <w:jc w:val="center"/>
              <w:rPr>
                <w:sz w:val="16"/>
                <w:szCs w:val="16"/>
                <w:lang w:val="en-US"/>
              </w:rPr>
            </w:pPr>
            <w:r>
              <w:rPr>
                <w:sz w:val="16"/>
                <w:szCs w:val="16"/>
                <w:lang w:val="en-US"/>
              </w:rPr>
              <w:t>232032260004011</w:t>
            </w:r>
          </w:p>
        </w:tc>
        <w:tc>
          <w:tcPr>
            <w:tcW w:w="5245" w:type="dxa"/>
            <w:tcBorders>
              <w:top w:val="nil"/>
              <w:bottom w:val="single" w:sz="2" w:space="0" w:color="auto"/>
            </w:tcBorders>
          </w:tcPr>
          <w:p w14:paraId="01BE9674" w14:textId="77777777" w:rsidR="008E2FE9" w:rsidRDefault="008E2FE9" w:rsidP="008E2FE9">
            <w:pPr>
              <w:rPr>
                <w:lang w:val="en-US"/>
              </w:rPr>
            </w:pPr>
            <w:r>
              <w:rPr>
                <w:lang w:val="en-US"/>
              </w:rPr>
              <w:t>Bitum ( Pentru drum )</w:t>
            </w:r>
          </w:p>
        </w:tc>
        <w:tc>
          <w:tcPr>
            <w:tcW w:w="1134" w:type="dxa"/>
            <w:tcBorders>
              <w:top w:val="nil"/>
              <w:bottom w:val="single" w:sz="2" w:space="0" w:color="auto"/>
            </w:tcBorders>
          </w:tcPr>
          <w:p w14:paraId="079E9B1D" w14:textId="77777777" w:rsidR="008E2FE9" w:rsidRDefault="008E2FE9" w:rsidP="008E2FE9">
            <w:pPr>
              <w:rPr>
                <w:lang w:val="en-US"/>
              </w:rPr>
            </w:pPr>
            <w:r>
              <w:rPr>
                <w:lang w:val="en-US"/>
              </w:rPr>
              <w:t>t</w:t>
            </w:r>
          </w:p>
        </w:tc>
        <w:tc>
          <w:tcPr>
            <w:tcW w:w="1417" w:type="dxa"/>
            <w:tcBorders>
              <w:top w:val="nil"/>
              <w:bottom w:val="single" w:sz="2" w:space="0" w:color="auto"/>
            </w:tcBorders>
          </w:tcPr>
          <w:p w14:paraId="6AB15923" w14:textId="77777777" w:rsidR="008E2FE9" w:rsidRDefault="008E2FE9" w:rsidP="008E2FE9">
            <w:pPr>
              <w:rPr>
                <w:lang w:val="en-US"/>
              </w:rPr>
            </w:pPr>
            <w:r>
              <w:rPr>
                <w:lang w:val="en-US"/>
              </w:rPr>
              <w:t>0,011</w:t>
            </w:r>
          </w:p>
        </w:tc>
      </w:tr>
      <w:tr w:rsidR="008E2FE9" w14:paraId="4E9D690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14FE40" w14:textId="77777777" w:rsidR="008E2FE9" w:rsidRDefault="008E2FE9" w:rsidP="008E2FE9">
            <w:pPr>
              <w:rPr>
                <w:lang w:val="en-US"/>
              </w:rPr>
            </w:pPr>
          </w:p>
        </w:tc>
        <w:tc>
          <w:tcPr>
            <w:tcW w:w="1417" w:type="dxa"/>
            <w:tcBorders>
              <w:top w:val="nil"/>
              <w:bottom w:val="single" w:sz="2" w:space="0" w:color="auto"/>
            </w:tcBorders>
            <w:vAlign w:val="center"/>
          </w:tcPr>
          <w:p w14:paraId="006AA0D7" w14:textId="77777777" w:rsidR="008E2FE9" w:rsidRDefault="008E2FE9" w:rsidP="008E2FE9">
            <w:pPr>
              <w:jc w:val="center"/>
              <w:rPr>
                <w:sz w:val="16"/>
                <w:szCs w:val="16"/>
                <w:lang w:val="en-US"/>
              </w:rPr>
            </w:pPr>
            <w:r>
              <w:rPr>
                <w:sz w:val="16"/>
                <w:szCs w:val="16"/>
                <w:lang w:val="en-US"/>
              </w:rPr>
              <w:t>2952220000000</w:t>
            </w:r>
          </w:p>
        </w:tc>
        <w:tc>
          <w:tcPr>
            <w:tcW w:w="5245" w:type="dxa"/>
            <w:tcBorders>
              <w:top w:val="nil"/>
              <w:bottom w:val="single" w:sz="2" w:space="0" w:color="auto"/>
            </w:tcBorders>
          </w:tcPr>
          <w:p w14:paraId="15A90571" w14:textId="77777777" w:rsidR="008E2FE9" w:rsidRDefault="008E2FE9" w:rsidP="008E2FE9">
            <w:pPr>
              <w:rPr>
                <w:lang w:val="en-US"/>
              </w:rPr>
            </w:pPr>
            <w:r>
              <w:rPr>
                <w:lang w:val="en-US"/>
              </w:rPr>
              <w:t>Autogudronator 3500 l - 3600 l</w:t>
            </w:r>
          </w:p>
        </w:tc>
        <w:tc>
          <w:tcPr>
            <w:tcW w:w="1134" w:type="dxa"/>
            <w:tcBorders>
              <w:top w:val="nil"/>
              <w:bottom w:val="single" w:sz="2" w:space="0" w:color="auto"/>
            </w:tcBorders>
          </w:tcPr>
          <w:p w14:paraId="10426F6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FB8C654" w14:textId="77777777" w:rsidR="008E2FE9" w:rsidRDefault="008E2FE9" w:rsidP="008E2FE9">
            <w:pPr>
              <w:rPr>
                <w:lang w:val="en-US"/>
              </w:rPr>
            </w:pPr>
            <w:r>
              <w:rPr>
                <w:lang w:val="en-US"/>
              </w:rPr>
              <w:t>0,003</w:t>
            </w:r>
          </w:p>
        </w:tc>
      </w:tr>
      <w:tr w:rsidR="008E2FE9" w:rsidRPr="00561440" w14:paraId="1DFC03B1"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7D33845" w14:textId="77777777" w:rsidR="008E2FE9" w:rsidRPr="00561440" w:rsidRDefault="008E2FE9" w:rsidP="008E2FE9">
            <w:pPr>
              <w:rPr>
                <w:b/>
                <w:lang w:val="en-US"/>
              </w:rPr>
            </w:pPr>
            <w:r>
              <w:rPr>
                <w:b/>
                <w:lang w:val="en-US"/>
              </w:rPr>
              <w:t>102</w:t>
            </w:r>
          </w:p>
        </w:tc>
        <w:tc>
          <w:tcPr>
            <w:tcW w:w="1417" w:type="dxa"/>
            <w:tcBorders>
              <w:top w:val="single" w:sz="4" w:space="0" w:color="auto"/>
              <w:bottom w:val="single" w:sz="4" w:space="0" w:color="auto"/>
            </w:tcBorders>
          </w:tcPr>
          <w:p w14:paraId="4D2252CF" w14:textId="77777777" w:rsidR="008E2FE9" w:rsidRPr="00561440" w:rsidRDefault="008E2FE9" w:rsidP="008E2FE9">
            <w:pPr>
              <w:rPr>
                <w:b/>
                <w:lang w:val="en-US"/>
              </w:rPr>
            </w:pPr>
            <w:r w:rsidRPr="00561440">
              <w:rPr>
                <w:b/>
                <w:lang w:val="en-US"/>
              </w:rPr>
              <w:t>DB16D</w:t>
            </w:r>
          </w:p>
        </w:tc>
        <w:tc>
          <w:tcPr>
            <w:tcW w:w="5245" w:type="dxa"/>
            <w:tcBorders>
              <w:top w:val="single" w:sz="4" w:space="0" w:color="auto"/>
              <w:bottom w:val="single" w:sz="4" w:space="0" w:color="auto"/>
            </w:tcBorders>
          </w:tcPr>
          <w:p w14:paraId="38CF9B54" w14:textId="77777777" w:rsidR="008E2FE9" w:rsidRPr="00561440" w:rsidRDefault="008E2FE9" w:rsidP="008E2FE9">
            <w:pPr>
              <w:adjustRightInd w:val="0"/>
              <w:rPr>
                <w:rFonts w:ascii="Times New Roman CYR" w:hAnsi="Times New Roman CYR" w:cs="Times New Roman CYR"/>
                <w:b/>
                <w:sz w:val="16"/>
                <w:szCs w:val="16"/>
                <w:lang w:val="en-US"/>
              </w:rPr>
            </w:pPr>
            <w:r w:rsidRPr="00561440">
              <w:rPr>
                <w:b/>
                <w:lang w:val="en-US"/>
              </w:rPr>
              <w:t>Imbracaminte de beton asfaltic cu agregate marunte, executata la cald, in groosime de 4,0 cm, cu asternere manuala BA16</w:t>
            </w:r>
          </w:p>
        </w:tc>
        <w:tc>
          <w:tcPr>
            <w:tcW w:w="1134" w:type="dxa"/>
            <w:tcBorders>
              <w:top w:val="single" w:sz="4" w:space="0" w:color="auto"/>
              <w:bottom w:val="single" w:sz="4" w:space="0" w:color="auto"/>
            </w:tcBorders>
            <w:vAlign w:val="center"/>
          </w:tcPr>
          <w:p w14:paraId="0F86ADF9" w14:textId="77777777" w:rsidR="008E2FE9" w:rsidRPr="00561440" w:rsidRDefault="008E2FE9" w:rsidP="008E2FE9">
            <w:pPr>
              <w:jc w:val="center"/>
              <w:rPr>
                <w:b/>
                <w:lang w:val="en-US"/>
              </w:rPr>
            </w:pPr>
            <w:r w:rsidRPr="00561440">
              <w:rPr>
                <w:b/>
                <w:lang w:val="en-US"/>
              </w:rPr>
              <w:t>m2</w:t>
            </w:r>
          </w:p>
        </w:tc>
        <w:tc>
          <w:tcPr>
            <w:tcW w:w="1417" w:type="dxa"/>
            <w:tcBorders>
              <w:top w:val="single" w:sz="4" w:space="0" w:color="auto"/>
              <w:bottom w:val="single" w:sz="4" w:space="0" w:color="auto"/>
            </w:tcBorders>
            <w:vAlign w:val="center"/>
          </w:tcPr>
          <w:p w14:paraId="3CCCF5BC" w14:textId="77777777" w:rsidR="008E2FE9" w:rsidRPr="00561440" w:rsidRDefault="008E2FE9" w:rsidP="008E2FE9">
            <w:pPr>
              <w:jc w:val="center"/>
              <w:rPr>
                <w:b/>
                <w:lang w:val="en-US"/>
              </w:rPr>
            </w:pPr>
            <w:r w:rsidRPr="00561440">
              <w:rPr>
                <w:b/>
                <w:lang w:val="en-US"/>
              </w:rPr>
              <w:t>36,0000</w:t>
            </w:r>
          </w:p>
        </w:tc>
      </w:tr>
      <w:tr w:rsidR="008E2FE9" w14:paraId="5AB0A38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8266155" w14:textId="77777777" w:rsidR="008E2FE9" w:rsidRDefault="008E2FE9" w:rsidP="008E2FE9">
            <w:pPr>
              <w:rPr>
                <w:lang w:val="en-US"/>
              </w:rPr>
            </w:pPr>
          </w:p>
        </w:tc>
        <w:tc>
          <w:tcPr>
            <w:tcW w:w="1417" w:type="dxa"/>
            <w:tcBorders>
              <w:top w:val="nil"/>
              <w:bottom w:val="single" w:sz="2" w:space="0" w:color="auto"/>
            </w:tcBorders>
            <w:vAlign w:val="center"/>
          </w:tcPr>
          <w:p w14:paraId="2370F763" w14:textId="77777777" w:rsidR="008E2FE9" w:rsidRDefault="008E2FE9" w:rsidP="008E2FE9">
            <w:pPr>
              <w:jc w:val="center"/>
              <w:rPr>
                <w:sz w:val="16"/>
                <w:szCs w:val="16"/>
                <w:lang w:val="en-US"/>
              </w:rPr>
            </w:pPr>
            <w:r>
              <w:rPr>
                <w:sz w:val="16"/>
                <w:szCs w:val="16"/>
                <w:lang w:val="en-US"/>
              </w:rPr>
              <w:t>7129040010110</w:t>
            </w:r>
          </w:p>
        </w:tc>
        <w:tc>
          <w:tcPr>
            <w:tcW w:w="5245" w:type="dxa"/>
            <w:tcBorders>
              <w:top w:val="nil"/>
              <w:bottom w:val="single" w:sz="2" w:space="0" w:color="auto"/>
            </w:tcBorders>
          </w:tcPr>
          <w:p w14:paraId="3FCF4DF5" w14:textId="77777777" w:rsidR="008E2FE9" w:rsidRDefault="008E2FE9" w:rsidP="008E2FE9">
            <w:pPr>
              <w:rPr>
                <w:lang w:val="en-US"/>
              </w:rPr>
            </w:pPr>
            <w:r>
              <w:rPr>
                <w:lang w:val="en-US"/>
              </w:rPr>
              <w:t>Asfaltator</w:t>
            </w:r>
          </w:p>
        </w:tc>
        <w:tc>
          <w:tcPr>
            <w:tcW w:w="1134" w:type="dxa"/>
            <w:tcBorders>
              <w:top w:val="nil"/>
              <w:bottom w:val="single" w:sz="2" w:space="0" w:color="auto"/>
            </w:tcBorders>
          </w:tcPr>
          <w:p w14:paraId="0EEE844D"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F563EB5" w14:textId="77777777" w:rsidR="008E2FE9" w:rsidRDefault="008E2FE9" w:rsidP="008E2FE9">
            <w:pPr>
              <w:rPr>
                <w:lang w:val="en-US"/>
              </w:rPr>
            </w:pPr>
            <w:r>
              <w:rPr>
                <w:lang w:val="en-US"/>
              </w:rPr>
              <w:t>4,320</w:t>
            </w:r>
          </w:p>
        </w:tc>
      </w:tr>
      <w:tr w:rsidR="008E2FE9" w14:paraId="68018B2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57F7DE4" w14:textId="77777777" w:rsidR="008E2FE9" w:rsidRDefault="008E2FE9" w:rsidP="008E2FE9">
            <w:pPr>
              <w:rPr>
                <w:lang w:val="en-US"/>
              </w:rPr>
            </w:pPr>
          </w:p>
        </w:tc>
        <w:tc>
          <w:tcPr>
            <w:tcW w:w="1417" w:type="dxa"/>
            <w:tcBorders>
              <w:top w:val="nil"/>
              <w:bottom w:val="single" w:sz="2" w:space="0" w:color="auto"/>
            </w:tcBorders>
            <w:vAlign w:val="center"/>
          </w:tcPr>
          <w:p w14:paraId="470D5E9B" w14:textId="77777777" w:rsidR="008E2FE9" w:rsidRDefault="008E2FE9" w:rsidP="008E2FE9">
            <w:pPr>
              <w:jc w:val="center"/>
              <w:rPr>
                <w:sz w:val="16"/>
                <w:szCs w:val="16"/>
                <w:lang w:val="en-US"/>
              </w:rPr>
            </w:pPr>
            <w:r>
              <w:rPr>
                <w:sz w:val="16"/>
                <w:szCs w:val="16"/>
                <w:lang w:val="en-US"/>
              </w:rPr>
              <w:t>111100010001311</w:t>
            </w:r>
          </w:p>
        </w:tc>
        <w:tc>
          <w:tcPr>
            <w:tcW w:w="5245" w:type="dxa"/>
            <w:tcBorders>
              <w:top w:val="nil"/>
              <w:bottom w:val="single" w:sz="2" w:space="0" w:color="auto"/>
            </w:tcBorders>
          </w:tcPr>
          <w:p w14:paraId="66F344C9" w14:textId="77777777" w:rsidR="008E2FE9" w:rsidRDefault="008E2FE9" w:rsidP="008E2FE9">
            <w:pPr>
              <w:rPr>
                <w:lang w:val="en-US"/>
              </w:rPr>
            </w:pPr>
            <w:r>
              <w:rPr>
                <w:lang w:val="en-US"/>
              </w:rPr>
              <w:t>Mixtura asfaltica preparata la cald cu agregate marunte BA16</w:t>
            </w:r>
          </w:p>
        </w:tc>
        <w:tc>
          <w:tcPr>
            <w:tcW w:w="1134" w:type="dxa"/>
            <w:tcBorders>
              <w:top w:val="nil"/>
              <w:bottom w:val="single" w:sz="2" w:space="0" w:color="auto"/>
            </w:tcBorders>
          </w:tcPr>
          <w:p w14:paraId="1DA2C31D" w14:textId="77777777" w:rsidR="008E2FE9" w:rsidRDefault="008E2FE9" w:rsidP="008E2FE9">
            <w:pPr>
              <w:rPr>
                <w:lang w:val="en-US"/>
              </w:rPr>
            </w:pPr>
            <w:r>
              <w:rPr>
                <w:lang w:val="en-US"/>
              </w:rPr>
              <w:t>t</w:t>
            </w:r>
          </w:p>
        </w:tc>
        <w:tc>
          <w:tcPr>
            <w:tcW w:w="1417" w:type="dxa"/>
            <w:tcBorders>
              <w:top w:val="nil"/>
              <w:bottom w:val="single" w:sz="2" w:space="0" w:color="auto"/>
            </w:tcBorders>
          </w:tcPr>
          <w:p w14:paraId="0823FF30" w14:textId="77777777" w:rsidR="008E2FE9" w:rsidRDefault="008E2FE9" w:rsidP="008E2FE9">
            <w:pPr>
              <w:rPr>
                <w:lang w:val="en-US"/>
              </w:rPr>
            </w:pPr>
            <w:r>
              <w:rPr>
                <w:lang w:val="en-US"/>
              </w:rPr>
              <w:t>3,384</w:t>
            </w:r>
          </w:p>
        </w:tc>
      </w:tr>
      <w:tr w:rsidR="008E2FE9" w14:paraId="5375B4B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43881F" w14:textId="77777777" w:rsidR="008E2FE9" w:rsidRDefault="008E2FE9" w:rsidP="008E2FE9">
            <w:pPr>
              <w:rPr>
                <w:lang w:val="en-US"/>
              </w:rPr>
            </w:pPr>
          </w:p>
        </w:tc>
        <w:tc>
          <w:tcPr>
            <w:tcW w:w="1417" w:type="dxa"/>
            <w:tcBorders>
              <w:top w:val="nil"/>
              <w:bottom w:val="single" w:sz="2" w:space="0" w:color="auto"/>
            </w:tcBorders>
            <w:vAlign w:val="center"/>
          </w:tcPr>
          <w:p w14:paraId="1FC9CEE7" w14:textId="77777777" w:rsidR="008E2FE9" w:rsidRDefault="008E2FE9" w:rsidP="008E2FE9">
            <w:pPr>
              <w:jc w:val="center"/>
              <w:rPr>
                <w:sz w:val="16"/>
                <w:szCs w:val="16"/>
                <w:lang w:val="en-US"/>
              </w:rPr>
            </w:pPr>
            <w:r>
              <w:rPr>
                <w:sz w:val="16"/>
                <w:szCs w:val="16"/>
                <w:lang w:val="en-US"/>
              </w:rPr>
              <w:t>1421102200000</w:t>
            </w:r>
          </w:p>
        </w:tc>
        <w:tc>
          <w:tcPr>
            <w:tcW w:w="5245" w:type="dxa"/>
            <w:tcBorders>
              <w:top w:val="nil"/>
              <w:bottom w:val="single" w:sz="2" w:space="0" w:color="auto"/>
            </w:tcBorders>
          </w:tcPr>
          <w:p w14:paraId="1C132BE4" w14:textId="77777777" w:rsidR="008E2FE9" w:rsidRDefault="008E2FE9" w:rsidP="008E2FE9">
            <w:pPr>
              <w:rPr>
                <w:lang w:val="en-US"/>
              </w:rPr>
            </w:pPr>
            <w:r>
              <w:rPr>
                <w:lang w:val="en-US"/>
              </w:rPr>
              <w:t>Nisip bitumat</w:t>
            </w:r>
          </w:p>
        </w:tc>
        <w:tc>
          <w:tcPr>
            <w:tcW w:w="1134" w:type="dxa"/>
            <w:tcBorders>
              <w:top w:val="nil"/>
              <w:bottom w:val="single" w:sz="2" w:space="0" w:color="auto"/>
            </w:tcBorders>
          </w:tcPr>
          <w:p w14:paraId="2687979B" w14:textId="77777777" w:rsidR="008E2FE9" w:rsidRDefault="008E2FE9" w:rsidP="008E2FE9">
            <w:pPr>
              <w:rPr>
                <w:lang w:val="en-US"/>
              </w:rPr>
            </w:pPr>
            <w:r>
              <w:rPr>
                <w:lang w:val="en-US"/>
              </w:rPr>
              <w:t>t</w:t>
            </w:r>
          </w:p>
        </w:tc>
        <w:tc>
          <w:tcPr>
            <w:tcW w:w="1417" w:type="dxa"/>
            <w:tcBorders>
              <w:top w:val="nil"/>
              <w:bottom w:val="single" w:sz="2" w:space="0" w:color="auto"/>
            </w:tcBorders>
          </w:tcPr>
          <w:p w14:paraId="3ACFDD9D" w14:textId="77777777" w:rsidR="008E2FE9" w:rsidRDefault="008E2FE9" w:rsidP="008E2FE9">
            <w:pPr>
              <w:rPr>
                <w:lang w:val="en-US"/>
              </w:rPr>
            </w:pPr>
            <w:r>
              <w:rPr>
                <w:lang w:val="en-US"/>
              </w:rPr>
              <w:t>0,108</w:t>
            </w:r>
          </w:p>
        </w:tc>
      </w:tr>
      <w:tr w:rsidR="008E2FE9" w14:paraId="6477758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5A3954B" w14:textId="77777777" w:rsidR="008E2FE9" w:rsidRDefault="008E2FE9" w:rsidP="008E2FE9">
            <w:pPr>
              <w:rPr>
                <w:lang w:val="en-US"/>
              </w:rPr>
            </w:pPr>
          </w:p>
        </w:tc>
        <w:tc>
          <w:tcPr>
            <w:tcW w:w="1417" w:type="dxa"/>
            <w:tcBorders>
              <w:top w:val="nil"/>
              <w:bottom w:val="single" w:sz="2" w:space="0" w:color="auto"/>
            </w:tcBorders>
            <w:vAlign w:val="center"/>
          </w:tcPr>
          <w:p w14:paraId="4FA347E5" w14:textId="77777777" w:rsidR="008E2FE9" w:rsidRDefault="008E2FE9" w:rsidP="008E2FE9">
            <w:pPr>
              <w:jc w:val="center"/>
              <w:rPr>
                <w:sz w:val="16"/>
                <w:szCs w:val="16"/>
                <w:lang w:val="en-US"/>
              </w:rPr>
            </w:pPr>
            <w:r>
              <w:rPr>
                <w:sz w:val="16"/>
                <w:szCs w:val="16"/>
                <w:lang w:val="en-US"/>
              </w:rPr>
              <w:t>2710603420379</w:t>
            </w:r>
          </w:p>
        </w:tc>
        <w:tc>
          <w:tcPr>
            <w:tcW w:w="5245" w:type="dxa"/>
            <w:tcBorders>
              <w:top w:val="nil"/>
              <w:bottom w:val="single" w:sz="2" w:space="0" w:color="auto"/>
            </w:tcBorders>
          </w:tcPr>
          <w:p w14:paraId="4609FA60" w14:textId="77777777" w:rsidR="008E2FE9" w:rsidRDefault="008E2FE9" w:rsidP="008E2FE9">
            <w:pPr>
              <w:rPr>
                <w:lang w:val="en-US"/>
              </w:rPr>
            </w:pPr>
            <w:r>
              <w:rPr>
                <w:lang w:val="en-US"/>
              </w:rPr>
              <w:t>Otel patrat lam.cald lt = 30 mm</w:t>
            </w:r>
          </w:p>
        </w:tc>
        <w:tc>
          <w:tcPr>
            <w:tcW w:w="1134" w:type="dxa"/>
            <w:tcBorders>
              <w:top w:val="nil"/>
              <w:bottom w:val="single" w:sz="2" w:space="0" w:color="auto"/>
            </w:tcBorders>
          </w:tcPr>
          <w:p w14:paraId="07D71B15" w14:textId="77777777" w:rsidR="008E2FE9" w:rsidRDefault="008E2FE9" w:rsidP="008E2FE9">
            <w:pPr>
              <w:rPr>
                <w:lang w:val="en-US"/>
              </w:rPr>
            </w:pPr>
            <w:r>
              <w:rPr>
                <w:lang w:val="en-US"/>
              </w:rPr>
              <w:t>kg</w:t>
            </w:r>
          </w:p>
        </w:tc>
        <w:tc>
          <w:tcPr>
            <w:tcW w:w="1417" w:type="dxa"/>
            <w:tcBorders>
              <w:top w:val="nil"/>
              <w:bottom w:val="single" w:sz="2" w:space="0" w:color="auto"/>
            </w:tcBorders>
          </w:tcPr>
          <w:p w14:paraId="62369ED0" w14:textId="77777777" w:rsidR="008E2FE9" w:rsidRDefault="008E2FE9" w:rsidP="008E2FE9">
            <w:pPr>
              <w:rPr>
                <w:lang w:val="en-US"/>
              </w:rPr>
            </w:pPr>
            <w:r>
              <w:rPr>
                <w:lang w:val="en-US"/>
              </w:rPr>
              <w:t>0,396</w:t>
            </w:r>
          </w:p>
        </w:tc>
      </w:tr>
      <w:tr w:rsidR="008E2FE9" w14:paraId="4B348A3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E42EA1" w14:textId="77777777" w:rsidR="008E2FE9" w:rsidRDefault="008E2FE9" w:rsidP="008E2FE9">
            <w:pPr>
              <w:rPr>
                <w:lang w:val="en-US"/>
              </w:rPr>
            </w:pPr>
          </w:p>
        </w:tc>
        <w:tc>
          <w:tcPr>
            <w:tcW w:w="1417" w:type="dxa"/>
            <w:tcBorders>
              <w:top w:val="nil"/>
              <w:bottom w:val="single" w:sz="2" w:space="0" w:color="auto"/>
            </w:tcBorders>
            <w:vAlign w:val="center"/>
          </w:tcPr>
          <w:p w14:paraId="2DDDC2FC" w14:textId="77777777" w:rsidR="008E2FE9" w:rsidRDefault="008E2FE9" w:rsidP="008E2FE9">
            <w:pPr>
              <w:jc w:val="center"/>
              <w:rPr>
                <w:sz w:val="16"/>
                <w:szCs w:val="16"/>
                <w:lang w:val="en-US"/>
              </w:rPr>
            </w:pPr>
            <w:r>
              <w:rPr>
                <w:sz w:val="16"/>
                <w:szCs w:val="16"/>
                <w:lang w:val="en-US"/>
              </w:rPr>
              <w:t>2952240004010</w:t>
            </w:r>
          </w:p>
        </w:tc>
        <w:tc>
          <w:tcPr>
            <w:tcW w:w="5245" w:type="dxa"/>
            <w:tcBorders>
              <w:top w:val="nil"/>
              <w:bottom w:val="single" w:sz="2" w:space="0" w:color="auto"/>
            </w:tcBorders>
          </w:tcPr>
          <w:p w14:paraId="2F8E17FD" w14:textId="77777777" w:rsidR="008E2FE9" w:rsidRDefault="008E2FE9" w:rsidP="008E2FE9">
            <w:pPr>
              <w:rPr>
                <w:lang w:val="en-US"/>
              </w:rPr>
            </w:pPr>
            <w:r>
              <w:rPr>
                <w:lang w:val="en-US"/>
              </w:rPr>
              <w:t>Compactor static autopropulsat cu rulouri valturi R 8-14 de 14tf</w:t>
            </w:r>
          </w:p>
        </w:tc>
        <w:tc>
          <w:tcPr>
            <w:tcW w:w="1134" w:type="dxa"/>
            <w:tcBorders>
              <w:top w:val="nil"/>
              <w:bottom w:val="single" w:sz="2" w:space="0" w:color="auto"/>
            </w:tcBorders>
          </w:tcPr>
          <w:p w14:paraId="793B019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7B94FBA" w14:textId="77777777" w:rsidR="008E2FE9" w:rsidRDefault="008E2FE9" w:rsidP="008E2FE9">
            <w:pPr>
              <w:rPr>
                <w:lang w:val="en-US"/>
              </w:rPr>
            </w:pPr>
            <w:r>
              <w:rPr>
                <w:lang w:val="en-US"/>
              </w:rPr>
              <w:t>0,410</w:t>
            </w:r>
          </w:p>
        </w:tc>
      </w:tr>
      <w:tr w:rsidR="008E2FE9" w:rsidRPr="00A37F7E" w14:paraId="51637FC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A7D658" w14:textId="77777777" w:rsidR="008E2FE9" w:rsidRPr="00A37F7E" w:rsidRDefault="008E2FE9" w:rsidP="008E2FE9">
            <w:pPr>
              <w:rPr>
                <w:b/>
                <w:lang w:val="en-US"/>
              </w:rPr>
            </w:pPr>
          </w:p>
        </w:tc>
        <w:tc>
          <w:tcPr>
            <w:tcW w:w="1417" w:type="dxa"/>
            <w:tcBorders>
              <w:top w:val="nil"/>
              <w:bottom w:val="single" w:sz="2" w:space="0" w:color="auto"/>
            </w:tcBorders>
            <w:vAlign w:val="center"/>
          </w:tcPr>
          <w:p w14:paraId="76D6D0CC" w14:textId="77777777" w:rsidR="008E2FE9" w:rsidRPr="00A37F7E" w:rsidRDefault="008E2FE9" w:rsidP="008E2FE9">
            <w:pPr>
              <w:jc w:val="center"/>
              <w:rPr>
                <w:b/>
                <w:sz w:val="16"/>
                <w:szCs w:val="16"/>
                <w:lang w:val="en-US"/>
              </w:rPr>
            </w:pPr>
          </w:p>
        </w:tc>
        <w:tc>
          <w:tcPr>
            <w:tcW w:w="5245" w:type="dxa"/>
            <w:tcBorders>
              <w:top w:val="nil"/>
              <w:bottom w:val="single" w:sz="2" w:space="0" w:color="auto"/>
            </w:tcBorders>
          </w:tcPr>
          <w:p w14:paraId="2A15125B" w14:textId="77777777" w:rsidR="008E2FE9" w:rsidRPr="00A37F7E" w:rsidRDefault="008E2FE9" w:rsidP="008E2FE9">
            <w:pPr>
              <w:rPr>
                <w:b/>
                <w:lang w:val="en-US"/>
              </w:rPr>
            </w:pPr>
            <w:r w:rsidRPr="00A37F7E">
              <w:rPr>
                <w:b/>
                <w:lang w:val="en-US"/>
              </w:rPr>
              <w:t>1.10. Amenajarea teritoriului</w:t>
            </w:r>
          </w:p>
        </w:tc>
        <w:tc>
          <w:tcPr>
            <w:tcW w:w="1134" w:type="dxa"/>
            <w:tcBorders>
              <w:top w:val="nil"/>
              <w:bottom w:val="single" w:sz="2" w:space="0" w:color="auto"/>
            </w:tcBorders>
          </w:tcPr>
          <w:p w14:paraId="056DE46F" w14:textId="77777777" w:rsidR="008E2FE9" w:rsidRPr="00A37F7E" w:rsidRDefault="008E2FE9" w:rsidP="008E2FE9">
            <w:pPr>
              <w:rPr>
                <w:b/>
                <w:lang w:val="en-US"/>
              </w:rPr>
            </w:pPr>
          </w:p>
        </w:tc>
        <w:tc>
          <w:tcPr>
            <w:tcW w:w="1417" w:type="dxa"/>
            <w:tcBorders>
              <w:top w:val="nil"/>
              <w:bottom w:val="single" w:sz="2" w:space="0" w:color="auto"/>
            </w:tcBorders>
          </w:tcPr>
          <w:p w14:paraId="63E132B7" w14:textId="77777777" w:rsidR="008E2FE9" w:rsidRPr="00A37F7E" w:rsidRDefault="008E2FE9" w:rsidP="008E2FE9">
            <w:pPr>
              <w:rPr>
                <w:b/>
                <w:lang w:val="en-US"/>
              </w:rPr>
            </w:pPr>
          </w:p>
        </w:tc>
      </w:tr>
      <w:tr w:rsidR="008E2FE9" w:rsidRPr="00A37F7E" w14:paraId="2A64904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28F0D1" w14:textId="77777777" w:rsidR="008E2FE9" w:rsidRPr="00A37F7E" w:rsidRDefault="008E2FE9" w:rsidP="008E2FE9">
            <w:pPr>
              <w:rPr>
                <w:b/>
                <w:lang w:val="en-US"/>
              </w:rPr>
            </w:pPr>
            <w:r w:rsidRPr="00A37F7E">
              <w:rPr>
                <w:b/>
                <w:lang w:val="en-US"/>
              </w:rPr>
              <w:t>103</w:t>
            </w:r>
          </w:p>
        </w:tc>
        <w:tc>
          <w:tcPr>
            <w:tcW w:w="1417" w:type="dxa"/>
            <w:tcBorders>
              <w:top w:val="nil"/>
              <w:bottom w:val="single" w:sz="2" w:space="0" w:color="auto"/>
            </w:tcBorders>
            <w:vAlign w:val="center"/>
          </w:tcPr>
          <w:p w14:paraId="4AAB7CBC" w14:textId="77777777" w:rsidR="008E2FE9" w:rsidRPr="00A37F7E" w:rsidRDefault="008E2FE9" w:rsidP="008E2FE9">
            <w:pPr>
              <w:rPr>
                <w:b/>
                <w:lang w:val="en-US"/>
              </w:rPr>
            </w:pPr>
            <w:r w:rsidRPr="00A37F7E">
              <w:rPr>
                <w:b/>
                <w:lang w:val="en-US"/>
              </w:rPr>
              <w:t>TsC54A</w:t>
            </w:r>
          </w:p>
        </w:tc>
        <w:tc>
          <w:tcPr>
            <w:tcW w:w="5245" w:type="dxa"/>
            <w:tcBorders>
              <w:top w:val="nil"/>
              <w:bottom w:val="single" w:sz="2" w:space="0" w:color="auto"/>
            </w:tcBorders>
          </w:tcPr>
          <w:p w14:paraId="2FDD070C" w14:textId="77777777" w:rsidR="008E2FE9" w:rsidRPr="00A37F7E" w:rsidRDefault="008E2FE9" w:rsidP="008E2FE9">
            <w:pPr>
              <w:rPr>
                <w:b/>
                <w:lang w:val="en-US"/>
              </w:rPr>
            </w:pPr>
            <w:r w:rsidRPr="00A37F7E">
              <w:rPr>
                <w:b/>
                <w:lang w:val="en-US"/>
              </w:rPr>
              <w:t xml:space="preserve">Strat de fundatie din nisip </w:t>
            </w:r>
          </w:p>
        </w:tc>
        <w:tc>
          <w:tcPr>
            <w:tcW w:w="1134" w:type="dxa"/>
            <w:tcBorders>
              <w:top w:val="nil"/>
              <w:bottom w:val="single" w:sz="2" w:space="0" w:color="auto"/>
            </w:tcBorders>
          </w:tcPr>
          <w:p w14:paraId="4D642D87" w14:textId="77777777" w:rsidR="008E2FE9" w:rsidRPr="00A37F7E" w:rsidRDefault="008E2FE9" w:rsidP="008E2FE9">
            <w:pPr>
              <w:rPr>
                <w:b/>
                <w:lang w:val="en-US"/>
              </w:rPr>
            </w:pPr>
            <w:r w:rsidRPr="00A37F7E">
              <w:rPr>
                <w:b/>
                <w:lang w:val="en-US"/>
              </w:rPr>
              <w:t>m3</w:t>
            </w:r>
          </w:p>
        </w:tc>
        <w:tc>
          <w:tcPr>
            <w:tcW w:w="1417" w:type="dxa"/>
            <w:tcBorders>
              <w:top w:val="nil"/>
              <w:bottom w:val="single" w:sz="2" w:space="0" w:color="auto"/>
            </w:tcBorders>
          </w:tcPr>
          <w:p w14:paraId="1733698A" w14:textId="77777777" w:rsidR="008E2FE9" w:rsidRPr="00A37F7E" w:rsidRDefault="008E2FE9" w:rsidP="008E2FE9">
            <w:pPr>
              <w:rPr>
                <w:b/>
                <w:lang w:val="en-US"/>
              </w:rPr>
            </w:pPr>
            <w:r w:rsidRPr="00A37F7E">
              <w:rPr>
                <w:b/>
                <w:lang w:val="en-US"/>
              </w:rPr>
              <w:t>5,0000</w:t>
            </w:r>
          </w:p>
        </w:tc>
      </w:tr>
      <w:tr w:rsidR="008E2FE9" w14:paraId="481C61C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FFAFA8" w14:textId="77777777" w:rsidR="008E2FE9" w:rsidRDefault="008E2FE9" w:rsidP="008E2FE9">
            <w:pPr>
              <w:rPr>
                <w:lang w:val="en-US"/>
              </w:rPr>
            </w:pPr>
          </w:p>
        </w:tc>
        <w:tc>
          <w:tcPr>
            <w:tcW w:w="1417" w:type="dxa"/>
            <w:tcBorders>
              <w:top w:val="nil"/>
              <w:bottom w:val="single" w:sz="2" w:space="0" w:color="auto"/>
            </w:tcBorders>
            <w:vAlign w:val="center"/>
          </w:tcPr>
          <w:p w14:paraId="6202C541"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1F5626F5"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47213E6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163AE23" w14:textId="77777777" w:rsidR="008E2FE9" w:rsidRDefault="008E2FE9" w:rsidP="008E2FE9">
            <w:pPr>
              <w:rPr>
                <w:lang w:val="en-US"/>
              </w:rPr>
            </w:pPr>
            <w:r>
              <w:rPr>
                <w:lang w:val="en-US"/>
              </w:rPr>
              <w:t>4,500</w:t>
            </w:r>
          </w:p>
        </w:tc>
      </w:tr>
      <w:tr w:rsidR="008E2FE9" w14:paraId="2C4B65B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E12E06" w14:textId="77777777" w:rsidR="008E2FE9" w:rsidRDefault="008E2FE9" w:rsidP="008E2FE9">
            <w:pPr>
              <w:rPr>
                <w:lang w:val="en-US"/>
              </w:rPr>
            </w:pPr>
          </w:p>
        </w:tc>
        <w:tc>
          <w:tcPr>
            <w:tcW w:w="1417" w:type="dxa"/>
            <w:tcBorders>
              <w:top w:val="nil"/>
              <w:bottom w:val="single" w:sz="2" w:space="0" w:color="auto"/>
            </w:tcBorders>
            <w:vAlign w:val="center"/>
          </w:tcPr>
          <w:p w14:paraId="70AF5E44"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12C0387D"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7343C888" w14:textId="77777777" w:rsidR="008E2FE9" w:rsidRDefault="008E2FE9" w:rsidP="008E2FE9">
            <w:pPr>
              <w:rPr>
                <w:lang w:val="en-US"/>
              </w:rPr>
            </w:pPr>
            <w:r>
              <w:rPr>
                <w:lang w:val="en-US"/>
              </w:rPr>
              <w:t>m3</w:t>
            </w:r>
          </w:p>
        </w:tc>
        <w:tc>
          <w:tcPr>
            <w:tcW w:w="1417" w:type="dxa"/>
            <w:tcBorders>
              <w:top w:val="nil"/>
              <w:bottom w:val="single" w:sz="2" w:space="0" w:color="auto"/>
            </w:tcBorders>
          </w:tcPr>
          <w:p w14:paraId="0A71014C" w14:textId="77777777" w:rsidR="008E2FE9" w:rsidRDefault="008E2FE9" w:rsidP="008E2FE9">
            <w:pPr>
              <w:rPr>
                <w:lang w:val="en-US"/>
              </w:rPr>
            </w:pPr>
            <w:r>
              <w:rPr>
                <w:lang w:val="en-US"/>
              </w:rPr>
              <w:t>5,500</w:t>
            </w:r>
          </w:p>
        </w:tc>
      </w:tr>
      <w:tr w:rsidR="008E2FE9" w14:paraId="556120B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895A7E" w14:textId="77777777" w:rsidR="008E2FE9" w:rsidRDefault="008E2FE9" w:rsidP="008E2FE9">
            <w:pPr>
              <w:rPr>
                <w:lang w:val="en-US"/>
              </w:rPr>
            </w:pPr>
          </w:p>
        </w:tc>
        <w:tc>
          <w:tcPr>
            <w:tcW w:w="1417" w:type="dxa"/>
            <w:tcBorders>
              <w:top w:val="nil"/>
              <w:bottom w:val="single" w:sz="2" w:space="0" w:color="auto"/>
            </w:tcBorders>
            <w:vAlign w:val="center"/>
          </w:tcPr>
          <w:p w14:paraId="27618524" w14:textId="77777777" w:rsidR="008E2FE9" w:rsidRDefault="008E2FE9" w:rsidP="008E2FE9">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633D8919" w14:textId="77777777" w:rsidR="008E2FE9" w:rsidRDefault="008E2FE9" w:rsidP="008E2FE9">
            <w:pPr>
              <w:rPr>
                <w:lang w:val="en-US"/>
              </w:rPr>
            </w:pPr>
            <w:r>
              <w:rPr>
                <w:lang w:val="en-US"/>
              </w:rPr>
              <w:t>Apa</w:t>
            </w:r>
          </w:p>
        </w:tc>
        <w:tc>
          <w:tcPr>
            <w:tcW w:w="1134" w:type="dxa"/>
            <w:tcBorders>
              <w:top w:val="nil"/>
              <w:bottom w:val="single" w:sz="2" w:space="0" w:color="auto"/>
            </w:tcBorders>
          </w:tcPr>
          <w:p w14:paraId="4AC167D0" w14:textId="77777777" w:rsidR="008E2FE9" w:rsidRDefault="008E2FE9" w:rsidP="008E2FE9">
            <w:pPr>
              <w:rPr>
                <w:lang w:val="en-US"/>
              </w:rPr>
            </w:pPr>
            <w:r>
              <w:rPr>
                <w:lang w:val="en-US"/>
              </w:rPr>
              <w:t>m3</w:t>
            </w:r>
          </w:p>
        </w:tc>
        <w:tc>
          <w:tcPr>
            <w:tcW w:w="1417" w:type="dxa"/>
            <w:tcBorders>
              <w:top w:val="nil"/>
              <w:bottom w:val="single" w:sz="2" w:space="0" w:color="auto"/>
            </w:tcBorders>
          </w:tcPr>
          <w:p w14:paraId="78B86755" w14:textId="77777777" w:rsidR="008E2FE9" w:rsidRDefault="008E2FE9" w:rsidP="008E2FE9">
            <w:pPr>
              <w:rPr>
                <w:lang w:val="en-US"/>
              </w:rPr>
            </w:pPr>
            <w:r>
              <w:rPr>
                <w:lang w:val="en-US"/>
              </w:rPr>
              <w:t>0,500</w:t>
            </w:r>
          </w:p>
        </w:tc>
      </w:tr>
      <w:tr w:rsidR="008E2FE9" w14:paraId="2C3EB61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31CC0E" w14:textId="77777777" w:rsidR="008E2FE9" w:rsidRDefault="008E2FE9" w:rsidP="008E2FE9">
            <w:pPr>
              <w:rPr>
                <w:lang w:val="en-US"/>
              </w:rPr>
            </w:pPr>
          </w:p>
        </w:tc>
        <w:tc>
          <w:tcPr>
            <w:tcW w:w="1417" w:type="dxa"/>
            <w:tcBorders>
              <w:top w:val="nil"/>
              <w:bottom w:val="single" w:sz="2" w:space="0" w:color="auto"/>
            </w:tcBorders>
            <w:vAlign w:val="center"/>
          </w:tcPr>
          <w:p w14:paraId="336DDCF3"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18C22208" w14:textId="77777777" w:rsidR="008E2FE9" w:rsidRDefault="008E2FE9" w:rsidP="008E2FE9">
            <w:pPr>
              <w:rPr>
                <w:lang w:val="en-US"/>
              </w:rPr>
            </w:pPr>
            <w:r>
              <w:rPr>
                <w:lang w:val="en-US"/>
              </w:rPr>
              <w:t>Compresor mobil motor ardere interna, presiunea pina la 686 kPa (7atm), 2,2 m3/min</w:t>
            </w:r>
          </w:p>
        </w:tc>
        <w:tc>
          <w:tcPr>
            <w:tcW w:w="1134" w:type="dxa"/>
            <w:tcBorders>
              <w:top w:val="nil"/>
              <w:bottom w:val="single" w:sz="2" w:space="0" w:color="auto"/>
            </w:tcBorders>
          </w:tcPr>
          <w:p w14:paraId="6AA058E2"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47EB6FC" w14:textId="77777777" w:rsidR="008E2FE9" w:rsidRDefault="008E2FE9" w:rsidP="008E2FE9">
            <w:pPr>
              <w:rPr>
                <w:lang w:val="en-US"/>
              </w:rPr>
            </w:pPr>
            <w:r>
              <w:rPr>
                <w:lang w:val="en-US"/>
              </w:rPr>
              <w:t>1,050</w:t>
            </w:r>
          </w:p>
        </w:tc>
      </w:tr>
      <w:tr w:rsidR="008E2FE9" w14:paraId="187A1A5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DB7FD1" w14:textId="77777777" w:rsidR="008E2FE9" w:rsidRDefault="008E2FE9" w:rsidP="008E2FE9">
            <w:pPr>
              <w:rPr>
                <w:lang w:val="en-US"/>
              </w:rPr>
            </w:pPr>
          </w:p>
        </w:tc>
        <w:tc>
          <w:tcPr>
            <w:tcW w:w="1417" w:type="dxa"/>
            <w:tcBorders>
              <w:top w:val="nil"/>
              <w:bottom w:val="single" w:sz="2" w:space="0" w:color="auto"/>
            </w:tcBorders>
            <w:vAlign w:val="center"/>
          </w:tcPr>
          <w:p w14:paraId="0BC3665F" w14:textId="77777777" w:rsidR="008E2FE9" w:rsidRDefault="008E2FE9" w:rsidP="008E2FE9">
            <w:pPr>
              <w:jc w:val="center"/>
              <w:rPr>
                <w:sz w:val="16"/>
                <w:szCs w:val="16"/>
                <w:lang w:val="en-US"/>
              </w:rPr>
            </w:pPr>
            <w:r>
              <w:rPr>
                <w:sz w:val="16"/>
                <w:szCs w:val="16"/>
                <w:lang w:val="en-US"/>
              </w:rPr>
              <w:t>2592270004021</w:t>
            </w:r>
          </w:p>
        </w:tc>
        <w:tc>
          <w:tcPr>
            <w:tcW w:w="5245" w:type="dxa"/>
            <w:tcBorders>
              <w:top w:val="nil"/>
              <w:bottom w:val="single" w:sz="2" w:space="0" w:color="auto"/>
            </w:tcBorders>
          </w:tcPr>
          <w:p w14:paraId="623AFE49" w14:textId="77777777" w:rsidR="008E2FE9" w:rsidRDefault="008E2FE9" w:rsidP="008E2FE9">
            <w:pPr>
              <w:rPr>
                <w:lang w:val="en-US"/>
              </w:rPr>
            </w:pPr>
            <w:r>
              <w:rPr>
                <w:lang w:val="en-US"/>
              </w:rPr>
              <w:t>Compactor pe pneuri sau mecanic 150 - 200 kg</w:t>
            </w:r>
          </w:p>
        </w:tc>
        <w:tc>
          <w:tcPr>
            <w:tcW w:w="1134" w:type="dxa"/>
            <w:tcBorders>
              <w:top w:val="nil"/>
              <w:bottom w:val="single" w:sz="2" w:space="0" w:color="auto"/>
            </w:tcBorders>
          </w:tcPr>
          <w:p w14:paraId="0C3A241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D866915" w14:textId="77777777" w:rsidR="008E2FE9" w:rsidRDefault="008E2FE9" w:rsidP="008E2FE9">
            <w:pPr>
              <w:rPr>
                <w:lang w:val="en-US"/>
              </w:rPr>
            </w:pPr>
            <w:r>
              <w:rPr>
                <w:lang w:val="en-US"/>
              </w:rPr>
              <w:t>2,100</w:t>
            </w:r>
          </w:p>
        </w:tc>
      </w:tr>
      <w:tr w:rsidR="008E2FE9" w:rsidRPr="00A37F7E" w14:paraId="77C8C31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51D2BA" w14:textId="77777777" w:rsidR="008E2FE9" w:rsidRPr="00A37F7E" w:rsidRDefault="008E2FE9" w:rsidP="008E2FE9">
            <w:pPr>
              <w:rPr>
                <w:b/>
                <w:lang w:val="en-US"/>
              </w:rPr>
            </w:pPr>
            <w:r w:rsidRPr="00A37F7E">
              <w:rPr>
                <w:b/>
                <w:lang w:val="en-US"/>
              </w:rPr>
              <w:t>104</w:t>
            </w:r>
          </w:p>
        </w:tc>
        <w:tc>
          <w:tcPr>
            <w:tcW w:w="1417" w:type="dxa"/>
            <w:tcBorders>
              <w:top w:val="nil"/>
              <w:bottom w:val="single" w:sz="2" w:space="0" w:color="auto"/>
            </w:tcBorders>
          </w:tcPr>
          <w:p w14:paraId="210DEFDB" w14:textId="77777777" w:rsidR="008E2FE9" w:rsidRPr="00A37F7E" w:rsidRDefault="008E2FE9" w:rsidP="008E2FE9">
            <w:pPr>
              <w:rPr>
                <w:b/>
                <w:lang w:val="en-US"/>
              </w:rPr>
            </w:pPr>
            <w:r w:rsidRPr="00A37F7E">
              <w:rPr>
                <w:b/>
                <w:lang w:val="en-US"/>
              </w:rPr>
              <w:t>TsI50B5</w:t>
            </w:r>
          </w:p>
        </w:tc>
        <w:tc>
          <w:tcPr>
            <w:tcW w:w="5245" w:type="dxa"/>
            <w:tcBorders>
              <w:top w:val="nil"/>
              <w:bottom w:val="single" w:sz="2" w:space="0" w:color="auto"/>
            </w:tcBorders>
          </w:tcPr>
          <w:p w14:paraId="2EB76692" w14:textId="77777777" w:rsidR="008E2FE9" w:rsidRPr="00A37F7E" w:rsidRDefault="008E2FE9" w:rsidP="008E2FE9">
            <w:pPr>
              <w:rPr>
                <w:b/>
                <w:lang w:val="en-US"/>
              </w:rPr>
            </w:pPr>
            <w:r w:rsidRPr="00A37F7E">
              <w:rPr>
                <w:b/>
                <w:lang w:val="en-US"/>
              </w:rPr>
              <w:t xml:space="preserve">Transportarea pamintului (cernoziom) cu autobasculanta de 5 t la distanta  de 15 km </w:t>
            </w:r>
          </w:p>
        </w:tc>
        <w:tc>
          <w:tcPr>
            <w:tcW w:w="1134" w:type="dxa"/>
            <w:tcBorders>
              <w:top w:val="nil"/>
              <w:bottom w:val="single" w:sz="2" w:space="0" w:color="auto"/>
            </w:tcBorders>
          </w:tcPr>
          <w:p w14:paraId="4CE6C9DA" w14:textId="77777777" w:rsidR="008E2FE9" w:rsidRPr="00A37F7E" w:rsidRDefault="008E2FE9" w:rsidP="008E2FE9">
            <w:pPr>
              <w:rPr>
                <w:b/>
                <w:lang w:val="en-US"/>
              </w:rPr>
            </w:pPr>
            <w:r w:rsidRPr="00A37F7E">
              <w:rPr>
                <w:b/>
                <w:lang w:val="en-US"/>
              </w:rPr>
              <w:t>t</w:t>
            </w:r>
          </w:p>
        </w:tc>
        <w:tc>
          <w:tcPr>
            <w:tcW w:w="1417" w:type="dxa"/>
            <w:tcBorders>
              <w:top w:val="nil"/>
              <w:bottom w:val="single" w:sz="2" w:space="0" w:color="auto"/>
            </w:tcBorders>
          </w:tcPr>
          <w:p w14:paraId="4CDA8FBA" w14:textId="77777777" w:rsidR="008E2FE9" w:rsidRPr="00A37F7E" w:rsidRDefault="008E2FE9" w:rsidP="008E2FE9">
            <w:pPr>
              <w:rPr>
                <w:b/>
                <w:lang w:val="en-US"/>
              </w:rPr>
            </w:pPr>
            <w:r w:rsidRPr="00A37F7E">
              <w:rPr>
                <w:b/>
                <w:lang w:val="en-US"/>
              </w:rPr>
              <w:t>5,0000</w:t>
            </w:r>
          </w:p>
        </w:tc>
      </w:tr>
      <w:tr w:rsidR="008E2FE9" w14:paraId="608AC4D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F202A1" w14:textId="77777777" w:rsidR="008E2FE9" w:rsidRDefault="008E2FE9" w:rsidP="008E2FE9">
            <w:pPr>
              <w:rPr>
                <w:lang w:val="en-US"/>
              </w:rPr>
            </w:pPr>
          </w:p>
        </w:tc>
        <w:tc>
          <w:tcPr>
            <w:tcW w:w="1417" w:type="dxa"/>
            <w:tcBorders>
              <w:top w:val="nil"/>
              <w:bottom w:val="single" w:sz="2" w:space="0" w:color="auto"/>
            </w:tcBorders>
            <w:vAlign w:val="center"/>
          </w:tcPr>
          <w:p w14:paraId="3E5BC543" w14:textId="77777777" w:rsidR="008E2FE9" w:rsidRDefault="008E2FE9" w:rsidP="008E2FE9">
            <w:pPr>
              <w:jc w:val="center"/>
              <w:rPr>
                <w:sz w:val="16"/>
                <w:szCs w:val="16"/>
                <w:lang w:val="en-US"/>
              </w:rPr>
            </w:pPr>
            <w:r>
              <w:rPr>
                <w:sz w:val="16"/>
                <w:szCs w:val="16"/>
                <w:lang w:val="en-US"/>
              </w:rPr>
              <w:t>3410540000006</w:t>
            </w:r>
          </w:p>
        </w:tc>
        <w:tc>
          <w:tcPr>
            <w:tcW w:w="5245" w:type="dxa"/>
            <w:tcBorders>
              <w:top w:val="nil"/>
              <w:bottom w:val="single" w:sz="2" w:space="0" w:color="auto"/>
            </w:tcBorders>
          </w:tcPr>
          <w:p w14:paraId="61AB6F08" w14:textId="77777777" w:rsidR="008E2FE9" w:rsidRDefault="008E2FE9" w:rsidP="008E2FE9">
            <w:pPr>
              <w:rPr>
                <w:lang w:val="en-US"/>
              </w:rPr>
            </w:pPr>
            <w:r>
              <w:rPr>
                <w:lang w:val="en-US"/>
              </w:rPr>
              <w:t>Autobasculanta-5t</w:t>
            </w:r>
          </w:p>
        </w:tc>
        <w:tc>
          <w:tcPr>
            <w:tcW w:w="1134" w:type="dxa"/>
            <w:tcBorders>
              <w:top w:val="nil"/>
              <w:bottom w:val="single" w:sz="2" w:space="0" w:color="auto"/>
            </w:tcBorders>
          </w:tcPr>
          <w:p w14:paraId="08CF81F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BBA98F6" w14:textId="77777777" w:rsidR="008E2FE9" w:rsidRDefault="008E2FE9" w:rsidP="008E2FE9">
            <w:pPr>
              <w:rPr>
                <w:lang w:val="en-US"/>
              </w:rPr>
            </w:pPr>
            <w:r>
              <w:rPr>
                <w:lang w:val="en-US"/>
              </w:rPr>
              <w:t>1,290</w:t>
            </w:r>
          </w:p>
        </w:tc>
      </w:tr>
      <w:tr w:rsidR="008E2FE9" w:rsidRPr="00A37F7E" w14:paraId="597C5D2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AF7EFF" w14:textId="77777777" w:rsidR="008E2FE9" w:rsidRPr="00A37F7E" w:rsidRDefault="008E2FE9" w:rsidP="008E2FE9">
            <w:pPr>
              <w:rPr>
                <w:b/>
                <w:lang w:val="en-US"/>
              </w:rPr>
            </w:pPr>
            <w:r w:rsidRPr="00A37F7E">
              <w:rPr>
                <w:b/>
                <w:lang w:val="en-US"/>
              </w:rPr>
              <w:t>105</w:t>
            </w:r>
          </w:p>
        </w:tc>
        <w:tc>
          <w:tcPr>
            <w:tcW w:w="1417" w:type="dxa"/>
            <w:tcBorders>
              <w:top w:val="nil"/>
              <w:bottom w:val="single" w:sz="2" w:space="0" w:color="auto"/>
            </w:tcBorders>
            <w:vAlign w:val="center"/>
          </w:tcPr>
          <w:p w14:paraId="55A7CA43" w14:textId="77777777" w:rsidR="008E2FE9" w:rsidRPr="00A37F7E" w:rsidRDefault="008E2FE9" w:rsidP="008E2FE9">
            <w:pPr>
              <w:rPr>
                <w:b/>
                <w:lang w:val="en-US"/>
              </w:rPr>
            </w:pPr>
            <w:r w:rsidRPr="00A37F7E">
              <w:rPr>
                <w:b/>
                <w:lang w:val="en-US"/>
              </w:rPr>
              <w:t>pret de piata</w:t>
            </w:r>
          </w:p>
        </w:tc>
        <w:tc>
          <w:tcPr>
            <w:tcW w:w="5245" w:type="dxa"/>
            <w:tcBorders>
              <w:top w:val="nil"/>
              <w:bottom w:val="single" w:sz="2" w:space="0" w:color="auto"/>
            </w:tcBorders>
          </w:tcPr>
          <w:p w14:paraId="21074D13" w14:textId="77777777" w:rsidR="008E2FE9" w:rsidRPr="00A37F7E" w:rsidRDefault="008E2FE9" w:rsidP="008E2FE9">
            <w:pPr>
              <w:rPr>
                <w:b/>
                <w:lang w:val="en-US"/>
              </w:rPr>
            </w:pPr>
            <w:r w:rsidRPr="00A37F7E">
              <w:rPr>
                <w:b/>
                <w:lang w:val="en-US"/>
              </w:rPr>
              <w:t xml:space="preserve">Cernoziom </w:t>
            </w:r>
          </w:p>
        </w:tc>
        <w:tc>
          <w:tcPr>
            <w:tcW w:w="1134" w:type="dxa"/>
            <w:tcBorders>
              <w:top w:val="nil"/>
              <w:bottom w:val="single" w:sz="2" w:space="0" w:color="auto"/>
            </w:tcBorders>
          </w:tcPr>
          <w:p w14:paraId="3024987C" w14:textId="77777777" w:rsidR="008E2FE9" w:rsidRPr="00A37F7E" w:rsidRDefault="008E2FE9" w:rsidP="008E2FE9">
            <w:pPr>
              <w:rPr>
                <w:b/>
                <w:lang w:val="en-US"/>
              </w:rPr>
            </w:pPr>
            <w:r w:rsidRPr="00A37F7E">
              <w:rPr>
                <w:b/>
                <w:lang w:val="en-US"/>
              </w:rPr>
              <w:t>m3</w:t>
            </w:r>
          </w:p>
        </w:tc>
        <w:tc>
          <w:tcPr>
            <w:tcW w:w="1417" w:type="dxa"/>
            <w:tcBorders>
              <w:top w:val="nil"/>
              <w:bottom w:val="single" w:sz="2" w:space="0" w:color="auto"/>
            </w:tcBorders>
          </w:tcPr>
          <w:p w14:paraId="06FAAAF0" w14:textId="77777777" w:rsidR="008E2FE9" w:rsidRPr="00A37F7E" w:rsidRDefault="008E2FE9" w:rsidP="008E2FE9">
            <w:pPr>
              <w:rPr>
                <w:b/>
                <w:lang w:val="en-US"/>
              </w:rPr>
            </w:pPr>
            <w:r w:rsidRPr="00A37F7E">
              <w:rPr>
                <w:b/>
                <w:lang w:val="en-US"/>
              </w:rPr>
              <w:t>5,0000</w:t>
            </w:r>
          </w:p>
        </w:tc>
      </w:tr>
      <w:tr w:rsidR="008E2FE9" w14:paraId="67CE64D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0E8234" w14:textId="77777777" w:rsidR="008E2FE9" w:rsidRDefault="008E2FE9" w:rsidP="008E2FE9">
            <w:pPr>
              <w:rPr>
                <w:lang w:val="en-US"/>
              </w:rPr>
            </w:pPr>
          </w:p>
        </w:tc>
        <w:tc>
          <w:tcPr>
            <w:tcW w:w="1417" w:type="dxa"/>
            <w:tcBorders>
              <w:top w:val="nil"/>
              <w:bottom w:val="single" w:sz="2" w:space="0" w:color="auto"/>
            </w:tcBorders>
            <w:vAlign w:val="center"/>
          </w:tcPr>
          <w:p w14:paraId="2EA5C0FC" w14:textId="77777777" w:rsidR="008E2FE9" w:rsidRDefault="008E2FE9" w:rsidP="008E2FE9">
            <w:pPr>
              <w:jc w:val="center"/>
              <w:rPr>
                <w:sz w:val="16"/>
                <w:szCs w:val="16"/>
                <w:lang w:val="en-US"/>
              </w:rPr>
            </w:pPr>
            <w:r>
              <w:rPr>
                <w:sz w:val="16"/>
                <w:szCs w:val="16"/>
                <w:lang w:val="en-US"/>
              </w:rPr>
              <w:t>407-9085</w:t>
            </w:r>
          </w:p>
        </w:tc>
        <w:tc>
          <w:tcPr>
            <w:tcW w:w="5245" w:type="dxa"/>
            <w:tcBorders>
              <w:top w:val="nil"/>
              <w:bottom w:val="single" w:sz="2" w:space="0" w:color="auto"/>
            </w:tcBorders>
          </w:tcPr>
          <w:p w14:paraId="27E950F3" w14:textId="77777777" w:rsidR="008E2FE9" w:rsidRDefault="008E2FE9" w:rsidP="008E2FE9">
            <w:pPr>
              <w:rPr>
                <w:lang w:val="en-US"/>
              </w:rPr>
            </w:pPr>
            <w:r>
              <w:rPr>
                <w:lang w:val="en-US"/>
              </w:rPr>
              <w:t>Pamint (cernoziom)</w:t>
            </w:r>
          </w:p>
        </w:tc>
        <w:tc>
          <w:tcPr>
            <w:tcW w:w="1134" w:type="dxa"/>
            <w:tcBorders>
              <w:top w:val="nil"/>
              <w:bottom w:val="single" w:sz="2" w:space="0" w:color="auto"/>
            </w:tcBorders>
          </w:tcPr>
          <w:p w14:paraId="3CD3461B" w14:textId="77777777" w:rsidR="008E2FE9" w:rsidRDefault="008E2FE9" w:rsidP="008E2FE9">
            <w:pPr>
              <w:rPr>
                <w:lang w:val="en-US"/>
              </w:rPr>
            </w:pPr>
            <w:r>
              <w:rPr>
                <w:lang w:val="en-US"/>
              </w:rPr>
              <w:t>m3</w:t>
            </w:r>
          </w:p>
        </w:tc>
        <w:tc>
          <w:tcPr>
            <w:tcW w:w="1417" w:type="dxa"/>
            <w:tcBorders>
              <w:top w:val="nil"/>
              <w:bottom w:val="single" w:sz="2" w:space="0" w:color="auto"/>
            </w:tcBorders>
          </w:tcPr>
          <w:p w14:paraId="10354CC2" w14:textId="77777777" w:rsidR="008E2FE9" w:rsidRDefault="008E2FE9" w:rsidP="008E2FE9">
            <w:pPr>
              <w:rPr>
                <w:lang w:val="en-US"/>
              </w:rPr>
            </w:pPr>
            <w:r>
              <w:rPr>
                <w:lang w:val="en-US"/>
              </w:rPr>
              <w:t>5,000</w:t>
            </w:r>
          </w:p>
        </w:tc>
      </w:tr>
      <w:tr w:rsidR="008E2FE9" w:rsidRPr="00A37F7E" w14:paraId="127E1F1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400BA44" w14:textId="77777777" w:rsidR="008E2FE9" w:rsidRPr="00A37F7E" w:rsidRDefault="008E2FE9" w:rsidP="008E2FE9">
            <w:pPr>
              <w:rPr>
                <w:b/>
                <w:lang w:val="en-US"/>
              </w:rPr>
            </w:pPr>
            <w:r w:rsidRPr="00A37F7E">
              <w:rPr>
                <w:b/>
                <w:lang w:val="en-US"/>
              </w:rPr>
              <w:t>106</w:t>
            </w:r>
          </w:p>
        </w:tc>
        <w:tc>
          <w:tcPr>
            <w:tcW w:w="1417" w:type="dxa"/>
            <w:tcBorders>
              <w:top w:val="nil"/>
              <w:bottom w:val="single" w:sz="2" w:space="0" w:color="auto"/>
            </w:tcBorders>
          </w:tcPr>
          <w:p w14:paraId="5AF6BB30" w14:textId="77777777" w:rsidR="008E2FE9" w:rsidRPr="00A37F7E" w:rsidRDefault="008E2FE9" w:rsidP="008E2FE9">
            <w:pPr>
              <w:rPr>
                <w:b/>
                <w:lang w:val="en-US"/>
              </w:rPr>
            </w:pPr>
            <w:r w:rsidRPr="00A37F7E">
              <w:rPr>
                <w:b/>
                <w:lang w:val="en-US"/>
              </w:rPr>
              <w:t>TsD01B</w:t>
            </w:r>
          </w:p>
        </w:tc>
        <w:tc>
          <w:tcPr>
            <w:tcW w:w="5245" w:type="dxa"/>
            <w:tcBorders>
              <w:top w:val="nil"/>
              <w:bottom w:val="single" w:sz="2" w:space="0" w:color="auto"/>
            </w:tcBorders>
          </w:tcPr>
          <w:p w14:paraId="4677FD46" w14:textId="77777777" w:rsidR="008E2FE9" w:rsidRPr="00A37F7E" w:rsidRDefault="008E2FE9" w:rsidP="008E2FE9">
            <w:pPr>
              <w:rPr>
                <w:b/>
                <w:lang w:val="en-US"/>
              </w:rPr>
            </w:pPr>
            <w:r w:rsidRPr="00A37F7E">
              <w:rPr>
                <w:b/>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nil"/>
              <w:bottom w:val="single" w:sz="2" w:space="0" w:color="auto"/>
            </w:tcBorders>
          </w:tcPr>
          <w:p w14:paraId="043C424C" w14:textId="77777777" w:rsidR="008E2FE9" w:rsidRPr="00A37F7E" w:rsidRDefault="008E2FE9" w:rsidP="008E2FE9">
            <w:pPr>
              <w:rPr>
                <w:b/>
                <w:lang w:val="en-US"/>
              </w:rPr>
            </w:pPr>
            <w:r w:rsidRPr="00A37F7E">
              <w:rPr>
                <w:b/>
                <w:lang w:val="en-US"/>
              </w:rPr>
              <w:t>m3</w:t>
            </w:r>
          </w:p>
        </w:tc>
        <w:tc>
          <w:tcPr>
            <w:tcW w:w="1417" w:type="dxa"/>
            <w:tcBorders>
              <w:top w:val="nil"/>
              <w:bottom w:val="single" w:sz="2" w:space="0" w:color="auto"/>
            </w:tcBorders>
          </w:tcPr>
          <w:p w14:paraId="16C80540" w14:textId="77777777" w:rsidR="008E2FE9" w:rsidRPr="00A37F7E" w:rsidRDefault="008E2FE9" w:rsidP="008E2FE9">
            <w:pPr>
              <w:rPr>
                <w:b/>
                <w:lang w:val="en-US"/>
              </w:rPr>
            </w:pPr>
            <w:r w:rsidRPr="00A37F7E">
              <w:rPr>
                <w:b/>
                <w:lang w:val="en-US"/>
              </w:rPr>
              <w:t>10,0000</w:t>
            </w:r>
          </w:p>
        </w:tc>
      </w:tr>
      <w:tr w:rsidR="008E2FE9" w14:paraId="32F2A45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7BDA6D" w14:textId="77777777" w:rsidR="008E2FE9" w:rsidRDefault="008E2FE9" w:rsidP="008E2FE9">
            <w:pPr>
              <w:rPr>
                <w:lang w:val="en-US"/>
              </w:rPr>
            </w:pPr>
          </w:p>
        </w:tc>
        <w:tc>
          <w:tcPr>
            <w:tcW w:w="1417" w:type="dxa"/>
            <w:tcBorders>
              <w:top w:val="nil"/>
              <w:bottom w:val="single" w:sz="2" w:space="0" w:color="auto"/>
            </w:tcBorders>
            <w:vAlign w:val="center"/>
          </w:tcPr>
          <w:p w14:paraId="297740FF"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5F052F5B"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64F6A32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4DDFAFD" w14:textId="77777777" w:rsidR="008E2FE9" w:rsidRDefault="008E2FE9" w:rsidP="008E2FE9">
            <w:pPr>
              <w:rPr>
                <w:lang w:val="en-US"/>
              </w:rPr>
            </w:pPr>
            <w:r>
              <w:rPr>
                <w:lang w:val="en-US"/>
              </w:rPr>
              <w:t>3,100</w:t>
            </w:r>
          </w:p>
        </w:tc>
      </w:tr>
      <w:tr w:rsidR="008E2FE9" w:rsidRPr="00A37F7E" w14:paraId="4CBE063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983F35" w14:textId="77777777" w:rsidR="008E2FE9" w:rsidRPr="00A37F7E" w:rsidRDefault="008E2FE9" w:rsidP="008E2FE9">
            <w:pPr>
              <w:rPr>
                <w:b/>
                <w:lang w:val="en-US"/>
              </w:rPr>
            </w:pPr>
            <w:r w:rsidRPr="00A37F7E">
              <w:rPr>
                <w:b/>
                <w:lang w:val="en-US"/>
              </w:rPr>
              <w:t>107</w:t>
            </w:r>
          </w:p>
        </w:tc>
        <w:tc>
          <w:tcPr>
            <w:tcW w:w="1417" w:type="dxa"/>
            <w:tcBorders>
              <w:top w:val="nil"/>
              <w:bottom w:val="single" w:sz="2" w:space="0" w:color="auto"/>
            </w:tcBorders>
          </w:tcPr>
          <w:p w14:paraId="68BD894D" w14:textId="77777777" w:rsidR="008E2FE9" w:rsidRPr="00A37F7E" w:rsidRDefault="008E2FE9" w:rsidP="008E2FE9">
            <w:pPr>
              <w:rPr>
                <w:b/>
                <w:lang w:val="en-US"/>
              </w:rPr>
            </w:pPr>
            <w:r w:rsidRPr="00A37F7E">
              <w:rPr>
                <w:b/>
                <w:lang w:val="en-US"/>
              </w:rPr>
              <w:t>TsH09A</w:t>
            </w:r>
          </w:p>
        </w:tc>
        <w:tc>
          <w:tcPr>
            <w:tcW w:w="5245" w:type="dxa"/>
            <w:tcBorders>
              <w:top w:val="nil"/>
              <w:bottom w:val="single" w:sz="2" w:space="0" w:color="auto"/>
            </w:tcBorders>
          </w:tcPr>
          <w:p w14:paraId="4A493FE4" w14:textId="77777777" w:rsidR="008E2FE9" w:rsidRPr="00A37F7E" w:rsidRDefault="008E2FE9" w:rsidP="008E2FE9">
            <w:pPr>
              <w:rPr>
                <w:b/>
                <w:lang w:val="en-US"/>
              </w:rPr>
            </w:pPr>
            <w:r w:rsidRPr="00A37F7E">
              <w:rPr>
                <w:b/>
                <w:lang w:val="en-US"/>
              </w:rPr>
              <w:t xml:space="preserve">Semanarea gazonului pe suprafete orizontale sau in panta sub 30% </w:t>
            </w:r>
          </w:p>
        </w:tc>
        <w:tc>
          <w:tcPr>
            <w:tcW w:w="1134" w:type="dxa"/>
            <w:tcBorders>
              <w:top w:val="nil"/>
              <w:bottom w:val="single" w:sz="2" w:space="0" w:color="auto"/>
            </w:tcBorders>
          </w:tcPr>
          <w:p w14:paraId="7724DD66" w14:textId="77777777" w:rsidR="008E2FE9" w:rsidRPr="00A37F7E" w:rsidRDefault="008E2FE9" w:rsidP="008E2FE9">
            <w:pPr>
              <w:rPr>
                <w:b/>
                <w:lang w:val="en-US"/>
              </w:rPr>
            </w:pPr>
            <w:r w:rsidRPr="00A37F7E">
              <w:rPr>
                <w:b/>
                <w:lang w:val="en-US"/>
              </w:rPr>
              <w:t>100m2</w:t>
            </w:r>
          </w:p>
        </w:tc>
        <w:tc>
          <w:tcPr>
            <w:tcW w:w="1417" w:type="dxa"/>
            <w:tcBorders>
              <w:top w:val="nil"/>
              <w:bottom w:val="single" w:sz="2" w:space="0" w:color="auto"/>
            </w:tcBorders>
          </w:tcPr>
          <w:p w14:paraId="5C4E8E82" w14:textId="77777777" w:rsidR="008E2FE9" w:rsidRPr="00A37F7E" w:rsidRDefault="008E2FE9" w:rsidP="008E2FE9">
            <w:pPr>
              <w:rPr>
                <w:b/>
                <w:lang w:val="en-US"/>
              </w:rPr>
            </w:pPr>
            <w:r w:rsidRPr="00A37F7E">
              <w:rPr>
                <w:b/>
                <w:lang w:val="en-US"/>
              </w:rPr>
              <w:t>2,0000</w:t>
            </w:r>
          </w:p>
        </w:tc>
      </w:tr>
      <w:tr w:rsidR="008E2FE9" w14:paraId="0D16589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004E08" w14:textId="77777777" w:rsidR="008E2FE9" w:rsidRDefault="008E2FE9" w:rsidP="008E2FE9">
            <w:pPr>
              <w:rPr>
                <w:lang w:val="en-US"/>
              </w:rPr>
            </w:pPr>
          </w:p>
        </w:tc>
        <w:tc>
          <w:tcPr>
            <w:tcW w:w="1417" w:type="dxa"/>
            <w:tcBorders>
              <w:top w:val="nil"/>
              <w:bottom w:val="single" w:sz="2" w:space="0" w:color="auto"/>
            </w:tcBorders>
            <w:vAlign w:val="center"/>
          </w:tcPr>
          <w:p w14:paraId="73BE66A4" w14:textId="77777777" w:rsidR="008E2FE9" w:rsidRDefault="008E2FE9" w:rsidP="008E2FE9">
            <w:pPr>
              <w:jc w:val="center"/>
              <w:rPr>
                <w:sz w:val="16"/>
                <w:szCs w:val="16"/>
                <w:lang w:val="en-US"/>
              </w:rPr>
            </w:pPr>
            <w:r>
              <w:rPr>
                <w:sz w:val="16"/>
                <w:szCs w:val="16"/>
                <w:lang w:val="en-US"/>
              </w:rPr>
              <w:t>7129020012880</w:t>
            </w:r>
          </w:p>
        </w:tc>
        <w:tc>
          <w:tcPr>
            <w:tcW w:w="5245" w:type="dxa"/>
            <w:tcBorders>
              <w:top w:val="nil"/>
              <w:bottom w:val="single" w:sz="2" w:space="0" w:color="auto"/>
            </w:tcBorders>
          </w:tcPr>
          <w:p w14:paraId="6A748455" w14:textId="77777777" w:rsidR="008E2FE9" w:rsidRDefault="008E2FE9" w:rsidP="008E2FE9">
            <w:pPr>
              <w:rPr>
                <w:lang w:val="en-US"/>
              </w:rPr>
            </w:pPr>
            <w:r>
              <w:rPr>
                <w:lang w:val="en-US"/>
              </w:rPr>
              <w:t>Peisagist-floricultor</w:t>
            </w:r>
          </w:p>
        </w:tc>
        <w:tc>
          <w:tcPr>
            <w:tcW w:w="1134" w:type="dxa"/>
            <w:tcBorders>
              <w:top w:val="nil"/>
              <w:bottom w:val="single" w:sz="2" w:space="0" w:color="auto"/>
            </w:tcBorders>
          </w:tcPr>
          <w:p w14:paraId="13059A4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8FD6B9D" w14:textId="77777777" w:rsidR="008E2FE9" w:rsidRDefault="008E2FE9" w:rsidP="008E2FE9">
            <w:pPr>
              <w:rPr>
                <w:lang w:val="en-US"/>
              </w:rPr>
            </w:pPr>
            <w:r>
              <w:rPr>
                <w:lang w:val="en-US"/>
              </w:rPr>
              <w:t>9,640</w:t>
            </w:r>
          </w:p>
        </w:tc>
      </w:tr>
      <w:tr w:rsidR="008E2FE9" w14:paraId="5F04F81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51DB5F" w14:textId="77777777" w:rsidR="008E2FE9" w:rsidRDefault="008E2FE9" w:rsidP="008E2FE9">
            <w:pPr>
              <w:rPr>
                <w:lang w:val="en-US"/>
              </w:rPr>
            </w:pPr>
          </w:p>
        </w:tc>
        <w:tc>
          <w:tcPr>
            <w:tcW w:w="1417" w:type="dxa"/>
            <w:tcBorders>
              <w:top w:val="nil"/>
              <w:bottom w:val="single" w:sz="2" w:space="0" w:color="auto"/>
            </w:tcBorders>
            <w:vAlign w:val="center"/>
          </w:tcPr>
          <w:p w14:paraId="385993AB" w14:textId="77777777" w:rsidR="008E2FE9" w:rsidRDefault="008E2FE9" w:rsidP="008E2FE9">
            <w:pPr>
              <w:jc w:val="center"/>
              <w:rPr>
                <w:sz w:val="16"/>
                <w:szCs w:val="16"/>
                <w:lang w:val="en-US"/>
              </w:rPr>
            </w:pPr>
            <w:r>
              <w:rPr>
                <w:sz w:val="16"/>
                <w:szCs w:val="16"/>
                <w:lang w:val="en-US"/>
              </w:rPr>
              <w:t>0221107204435</w:t>
            </w:r>
          </w:p>
        </w:tc>
        <w:tc>
          <w:tcPr>
            <w:tcW w:w="5245" w:type="dxa"/>
            <w:tcBorders>
              <w:top w:val="nil"/>
              <w:bottom w:val="single" w:sz="2" w:space="0" w:color="auto"/>
            </w:tcBorders>
          </w:tcPr>
          <w:p w14:paraId="5F82DDE3" w14:textId="77777777" w:rsidR="008E2FE9" w:rsidRDefault="008E2FE9" w:rsidP="008E2FE9">
            <w:pPr>
              <w:rPr>
                <w:lang w:val="en-US"/>
              </w:rPr>
            </w:pPr>
            <w:r>
              <w:rPr>
                <w:lang w:val="en-US"/>
              </w:rPr>
              <w:t>Seminte de plante-graminee perene (pm)</w:t>
            </w:r>
          </w:p>
        </w:tc>
        <w:tc>
          <w:tcPr>
            <w:tcW w:w="1134" w:type="dxa"/>
            <w:tcBorders>
              <w:top w:val="nil"/>
              <w:bottom w:val="single" w:sz="2" w:space="0" w:color="auto"/>
            </w:tcBorders>
          </w:tcPr>
          <w:p w14:paraId="3A873458" w14:textId="77777777" w:rsidR="008E2FE9" w:rsidRDefault="008E2FE9" w:rsidP="008E2FE9">
            <w:pPr>
              <w:rPr>
                <w:lang w:val="en-US"/>
              </w:rPr>
            </w:pPr>
            <w:r>
              <w:rPr>
                <w:lang w:val="en-US"/>
              </w:rPr>
              <w:t>kg</w:t>
            </w:r>
          </w:p>
        </w:tc>
        <w:tc>
          <w:tcPr>
            <w:tcW w:w="1417" w:type="dxa"/>
            <w:tcBorders>
              <w:top w:val="nil"/>
              <w:bottom w:val="single" w:sz="2" w:space="0" w:color="auto"/>
            </w:tcBorders>
          </w:tcPr>
          <w:p w14:paraId="6FEFD681" w14:textId="77777777" w:rsidR="008E2FE9" w:rsidRDefault="008E2FE9" w:rsidP="008E2FE9">
            <w:pPr>
              <w:rPr>
                <w:lang w:val="en-US"/>
              </w:rPr>
            </w:pPr>
            <w:r>
              <w:rPr>
                <w:lang w:val="en-US"/>
              </w:rPr>
              <w:t>7,920</w:t>
            </w:r>
          </w:p>
        </w:tc>
      </w:tr>
    </w:tbl>
    <w:p w14:paraId="2B910974" w14:textId="6F274C9C" w:rsidR="008E2FE9" w:rsidRDefault="008E2FE9" w:rsidP="001829EB">
      <w:pPr>
        <w:tabs>
          <w:tab w:val="left" w:pos="4020"/>
        </w:tabs>
        <w:rPr>
          <w:sz w:val="16"/>
          <w:szCs w:val="16"/>
          <w:lang w:val="en-US"/>
        </w:rPr>
      </w:pPr>
      <w:r>
        <w:rPr>
          <w:sz w:val="16"/>
          <w:szCs w:val="16"/>
          <w:lang w:val="en-US"/>
        </w:rPr>
        <w:t xml:space="preserve">                    </w:t>
      </w:r>
    </w:p>
    <w:p w14:paraId="7BB14BA9" w14:textId="77777777" w:rsidR="001829EB" w:rsidRDefault="001829EB" w:rsidP="008E2FE9">
      <w:pPr>
        <w:jc w:val="center"/>
        <w:rPr>
          <w:b/>
          <w:bCs/>
          <w:sz w:val="40"/>
          <w:szCs w:val="40"/>
          <w:lang w:val="en-US"/>
        </w:rPr>
      </w:pPr>
    </w:p>
    <w:p w14:paraId="2119FC24" w14:textId="77777777" w:rsidR="001829EB" w:rsidRDefault="001829EB" w:rsidP="008E2FE9">
      <w:pPr>
        <w:jc w:val="center"/>
        <w:rPr>
          <w:b/>
          <w:bCs/>
          <w:sz w:val="40"/>
          <w:szCs w:val="40"/>
          <w:lang w:val="en-US"/>
        </w:rPr>
      </w:pPr>
    </w:p>
    <w:p w14:paraId="51F0FF29" w14:textId="77777777" w:rsidR="001829EB" w:rsidRDefault="001829EB" w:rsidP="008E2FE9">
      <w:pPr>
        <w:jc w:val="center"/>
        <w:rPr>
          <w:b/>
          <w:bCs/>
          <w:sz w:val="40"/>
          <w:szCs w:val="40"/>
          <w:lang w:val="en-US"/>
        </w:rPr>
      </w:pPr>
    </w:p>
    <w:p w14:paraId="2A30B972" w14:textId="7CEAACB8" w:rsidR="008E2FE9" w:rsidRDefault="008E2FE9" w:rsidP="008E2FE9">
      <w:pPr>
        <w:jc w:val="center"/>
        <w:rPr>
          <w:lang w:val="en-US"/>
        </w:rPr>
      </w:pPr>
      <w:r w:rsidRPr="006B5DD6">
        <w:rPr>
          <w:b/>
          <w:bCs/>
          <w:sz w:val="40"/>
          <w:szCs w:val="40"/>
          <w:lang w:val="en-US"/>
        </w:rPr>
        <w:t>Deviz-oferta</w:t>
      </w:r>
      <w:r>
        <w:rPr>
          <w:b/>
          <w:bCs/>
          <w:sz w:val="28"/>
          <w:szCs w:val="28"/>
          <w:lang w:val="en-US"/>
        </w:rPr>
        <w:t xml:space="preserve"> </w:t>
      </w:r>
      <w:r>
        <w:rPr>
          <w:b/>
          <w:bCs/>
          <w:sz w:val="40"/>
          <w:szCs w:val="40"/>
          <w:lang w:val="en-US"/>
        </w:rPr>
        <w:t>№ 2-1-2</w:t>
      </w:r>
    </w:p>
    <w:p w14:paraId="2A470981" w14:textId="77777777" w:rsidR="008E2FE9" w:rsidRDefault="008E2FE9" w:rsidP="008E2FE9">
      <w:pPr>
        <w:jc w:val="center"/>
        <w:rPr>
          <w:b/>
          <w:bCs/>
          <w:sz w:val="28"/>
          <w:szCs w:val="28"/>
        </w:rPr>
      </w:pPr>
      <w:r>
        <w:rPr>
          <w:b/>
          <w:bCs/>
          <w:sz w:val="28"/>
          <w:szCs w:val="28"/>
          <w:lang w:val="en-US"/>
        </w:rPr>
        <w:t>Retele de termoficare (trasue 2)</w:t>
      </w:r>
    </w:p>
    <w:p w14:paraId="02447175" w14:textId="77777777" w:rsidR="008E2FE9" w:rsidRDefault="008E2FE9" w:rsidP="008E2FE9">
      <w:pPr>
        <w:jc w:val="center"/>
        <w:rPr>
          <w:sz w:val="22"/>
          <w:szCs w:val="22"/>
        </w:rPr>
      </w:pPr>
      <w:r>
        <w:rPr>
          <w:sz w:val="22"/>
          <w:szCs w:val="22"/>
        </w:rPr>
        <w:t>(denumirea lucrări)</w:t>
      </w:r>
    </w:p>
    <w:tbl>
      <w:tblPr>
        <w:tblW w:w="9923" w:type="dxa"/>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0"/>
        <w:gridCol w:w="1417"/>
        <w:gridCol w:w="5245"/>
        <w:gridCol w:w="1134"/>
        <w:gridCol w:w="1417"/>
      </w:tblGrid>
      <w:tr w:rsidR="008E2FE9" w:rsidRPr="00884147" w14:paraId="0E7DCAD4" w14:textId="77777777" w:rsidTr="001829EB">
        <w:tblPrEx>
          <w:tblCellMar>
            <w:top w:w="0" w:type="dxa"/>
            <w:bottom w:w="0" w:type="dxa"/>
          </w:tblCellMar>
        </w:tblPrEx>
        <w:trPr>
          <w:cantSplit/>
          <w:trHeight w:val="74"/>
        </w:trPr>
        <w:tc>
          <w:tcPr>
            <w:tcW w:w="710" w:type="dxa"/>
            <w:tcBorders>
              <w:top w:val="single" w:sz="4" w:space="0" w:color="auto"/>
              <w:bottom w:val="single" w:sz="4" w:space="0" w:color="auto"/>
            </w:tcBorders>
            <w:shd w:val="pct5" w:color="auto" w:fill="auto"/>
            <w:vAlign w:val="center"/>
          </w:tcPr>
          <w:p w14:paraId="4652CF09" w14:textId="36B2FFF6" w:rsidR="008E2FE9" w:rsidRDefault="008E2FE9" w:rsidP="001829EB">
            <w:pPr>
              <w:ind w:right="-108"/>
              <w:jc w:val="center"/>
              <w:rPr>
                <w:sz w:val="22"/>
                <w:szCs w:val="22"/>
                <w:lang w:val="en-US"/>
              </w:rPr>
            </w:pPr>
            <w:r>
              <w:rPr>
                <w:sz w:val="22"/>
                <w:szCs w:val="22"/>
                <w:lang w:val="en-US"/>
              </w:rPr>
              <w:t>№</w:t>
            </w:r>
          </w:p>
          <w:p w14:paraId="71DD6BE0" w14:textId="0C124335" w:rsidR="008E2FE9" w:rsidRDefault="008E2FE9" w:rsidP="001829EB">
            <w:pPr>
              <w:ind w:right="-108"/>
              <w:jc w:val="center"/>
              <w:rPr>
                <w:sz w:val="22"/>
                <w:szCs w:val="22"/>
                <w:lang w:val="en-US"/>
              </w:rPr>
            </w:pPr>
            <w:r>
              <w:rPr>
                <w:sz w:val="22"/>
                <w:szCs w:val="22"/>
                <w:lang w:val="en-US"/>
              </w:rPr>
              <w:t>crt.</w:t>
            </w:r>
          </w:p>
        </w:tc>
        <w:tc>
          <w:tcPr>
            <w:tcW w:w="1417" w:type="dxa"/>
            <w:tcBorders>
              <w:top w:val="single" w:sz="4" w:space="0" w:color="auto"/>
              <w:bottom w:val="single" w:sz="4" w:space="0" w:color="auto"/>
            </w:tcBorders>
            <w:shd w:val="pct5" w:color="auto" w:fill="auto"/>
            <w:vAlign w:val="center"/>
          </w:tcPr>
          <w:p w14:paraId="568067E2" w14:textId="33A8FCA1" w:rsidR="008E2FE9" w:rsidRDefault="008E2FE9" w:rsidP="001829E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şi Cod resurse</w:t>
            </w:r>
          </w:p>
        </w:tc>
        <w:tc>
          <w:tcPr>
            <w:tcW w:w="5245" w:type="dxa"/>
            <w:tcBorders>
              <w:top w:val="single" w:sz="4" w:space="0" w:color="auto"/>
              <w:bottom w:val="single" w:sz="4" w:space="0" w:color="auto"/>
            </w:tcBorders>
            <w:shd w:val="pct5" w:color="auto" w:fill="auto"/>
            <w:vAlign w:val="center"/>
          </w:tcPr>
          <w:p w14:paraId="171E3E84" w14:textId="77777777" w:rsidR="008E2FE9" w:rsidRDefault="008E2FE9" w:rsidP="001829EB">
            <w:pPr>
              <w:jc w:val="center"/>
              <w:rPr>
                <w:sz w:val="22"/>
                <w:szCs w:val="22"/>
              </w:rPr>
            </w:pPr>
          </w:p>
          <w:p w14:paraId="7E5119A1" w14:textId="74F0850D" w:rsidR="008E2FE9" w:rsidRDefault="008E2FE9" w:rsidP="001829EB">
            <w:pPr>
              <w:jc w:val="center"/>
              <w:rPr>
                <w:sz w:val="22"/>
                <w:szCs w:val="22"/>
                <w:lang w:val="en-US"/>
              </w:rPr>
            </w:pPr>
            <w:r>
              <w:rPr>
                <w:sz w:val="22"/>
                <w:szCs w:val="22"/>
              </w:rPr>
              <w:t>Denumire lucrări</w:t>
            </w:r>
          </w:p>
        </w:tc>
        <w:tc>
          <w:tcPr>
            <w:tcW w:w="1134" w:type="dxa"/>
            <w:tcBorders>
              <w:top w:val="single" w:sz="4" w:space="0" w:color="auto"/>
              <w:bottom w:val="single" w:sz="4" w:space="0" w:color="auto"/>
            </w:tcBorders>
            <w:shd w:val="pct5" w:color="auto" w:fill="auto"/>
            <w:vAlign w:val="center"/>
          </w:tcPr>
          <w:p w14:paraId="085120DD" w14:textId="77777777" w:rsidR="008E2FE9" w:rsidRDefault="008E2FE9" w:rsidP="001829EB">
            <w:pPr>
              <w:ind w:left="-108" w:right="-108"/>
              <w:jc w:val="center"/>
              <w:rPr>
                <w:sz w:val="22"/>
                <w:szCs w:val="22"/>
              </w:rPr>
            </w:pPr>
          </w:p>
          <w:p w14:paraId="2B667D00" w14:textId="4A2D3863" w:rsidR="008E2FE9" w:rsidRDefault="008E2FE9" w:rsidP="001829EB">
            <w:pPr>
              <w:ind w:left="-108" w:right="-108"/>
              <w:jc w:val="center"/>
              <w:rPr>
                <w:sz w:val="22"/>
                <w:szCs w:val="22"/>
                <w:lang w:val="en-US"/>
              </w:rPr>
            </w:pPr>
            <w:r>
              <w:rPr>
                <w:sz w:val="22"/>
                <w:szCs w:val="22"/>
              </w:rPr>
              <w:t>U.M.</w:t>
            </w:r>
          </w:p>
        </w:tc>
        <w:tc>
          <w:tcPr>
            <w:tcW w:w="1417" w:type="dxa"/>
            <w:tcBorders>
              <w:top w:val="single" w:sz="4" w:space="0" w:color="auto"/>
              <w:bottom w:val="single" w:sz="4" w:space="0" w:color="auto"/>
            </w:tcBorders>
            <w:shd w:val="pct5" w:color="auto" w:fill="auto"/>
            <w:vAlign w:val="center"/>
          </w:tcPr>
          <w:p w14:paraId="30D5E1E5" w14:textId="77777777" w:rsidR="001829EB" w:rsidRDefault="008E2FE9" w:rsidP="001829EB">
            <w:pPr>
              <w:ind w:left="-108" w:right="-108"/>
              <w:jc w:val="center"/>
              <w:rPr>
                <w:sz w:val="22"/>
                <w:szCs w:val="22"/>
              </w:rPr>
            </w:pPr>
            <w:r>
              <w:rPr>
                <w:sz w:val="22"/>
                <w:szCs w:val="22"/>
              </w:rPr>
              <w:t xml:space="preserve">Cantitate conform </w:t>
            </w:r>
          </w:p>
          <w:p w14:paraId="15D6441E" w14:textId="76FF07A9" w:rsidR="008E2FE9" w:rsidRDefault="008E2FE9" w:rsidP="001829EB">
            <w:pPr>
              <w:ind w:left="-108" w:right="-108"/>
              <w:jc w:val="center"/>
              <w:rPr>
                <w:sz w:val="22"/>
                <w:szCs w:val="22"/>
              </w:rPr>
            </w:pPr>
            <w:r>
              <w:rPr>
                <w:sz w:val="22"/>
                <w:szCs w:val="22"/>
              </w:rPr>
              <w:t>datelor din</w:t>
            </w:r>
          </w:p>
          <w:p w14:paraId="57FFE194" w14:textId="77777777" w:rsidR="008E2FE9" w:rsidRDefault="008E2FE9" w:rsidP="001829EB">
            <w:pPr>
              <w:ind w:left="-108" w:right="-108"/>
              <w:jc w:val="center"/>
              <w:rPr>
                <w:sz w:val="22"/>
                <w:szCs w:val="22"/>
                <w:lang w:val="en-US"/>
              </w:rPr>
            </w:pPr>
            <w:r>
              <w:rPr>
                <w:sz w:val="22"/>
                <w:szCs w:val="22"/>
              </w:rPr>
              <w:t>proiect</w:t>
            </w:r>
          </w:p>
        </w:tc>
      </w:tr>
    </w:tbl>
    <w:p w14:paraId="0ADAD540" w14:textId="77777777" w:rsidR="008E2FE9" w:rsidRDefault="008E2FE9" w:rsidP="008E2FE9">
      <w:pPr>
        <w:rPr>
          <w:sz w:val="2"/>
          <w:szCs w:val="2"/>
          <w:lang w:val="en-US"/>
        </w:rPr>
      </w:pPr>
    </w:p>
    <w:tbl>
      <w:tblPr>
        <w:tblW w:w="0" w:type="auto"/>
        <w:tblInd w:w="-176" w:type="dxa"/>
        <w:tblLayout w:type="fixed"/>
        <w:tblLook w:val="0000" w:firstRow="0" w:lastRow="0" w:firstColumn="0" w:lastColumn="0" w:noHBand="0" w:noVBand="0"/>
      </w:tblPr>
      <w:tblGrid>
        <w:gridCol w:w="710"/>
        <w:gridCol w:w="1417"/>
        <w:gridCol w:w="5245"/>
        <w:gridCol w:w="1134"/>
        <w:gridCol w:w="1417"/>
      </w:tblGrid>
      <w:tr w:rsidR="008E2FE9" w14:paraId="508233BD" w14:textId="77777777" w:rsidTr="008E2FE9">
        <w:tblPrEx>
          <w:tblCellMar>
            <w:top w:w="0" w:type="dxa"/>
            <w:bottom w:w="0" w:type="dxa"/>
          </w:tblCellMar>
        </w:tblPrEx>
        <w:trPr>
          <w:cantSplit/>
          <w:tblHeader/>
        </w:trPr>
        <w:tc>
          <w:tcPr>
            <w:tcW w:w="710" w:type="dxa"/>
            <w:tcBorders>
              <w:top w:val="single" w:sz="6" w:space="0" w:color="auto"/>
              <w:left w:val="single" w:sz="6" w:space="0" w:color="auto"/>
              <w:bottom w:val="double" w:sz="6" w:space="0" w:color="auto"/>
              <w:right w:val="nil"/>
            </w:tcBorders>
            <w:shd w:val="pct5" w:color="auto" w:fill="auto"/>
          </w:tcPr>
          <w:p w14:paraId="0833AE80" w14:textId="77777777" w:rsidR="008E2FE9" w:rsidRDefault="008E2FE9" w:rsidP="008E2FE9">
            <w:pPr>
              <w:ind w:right="-108"/>
              <w:jc w:val="center"/>
              <w:rPr>
                <w:sz w:val="22"/>
                <w:szCs w:val="22"/>
                <w:lang w:val="en-US"/>
              </w:rPr>
            </w:pPr>
            <w:r>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14:paraId="41BA2B75" w14:textId="77777777" w:rsidR="008E2FE9" w:rsidRDefault="008E2FE9" w:rsidP="008E2FE9">
            <w:pPr>
              <w:ind w:left="-120" w:right="-108"/>
              <w:jc w:val="center"/>
              <w:rPr>
                <w:sz w:val="22"/>
                <w:szCs w:val="22"/>
                <w:lang w:val="en-US"/>
              </w:rPr>
            </w:pPr>
            <w:r>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14:paraId="1E2201DF" w14:textId="77777777" w:rsidR="008E2FE9" w:rsidRDefault="008E2FE9" w:rsidP="008E2FE9">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19AE7DBD" w14:textId="77777777" w:rsidR="008E2FE9" w:rsidRDefault="008E2FE9" w:rsidP="008E2FE9">
            <w:pPr>
              <w:ind w:left="-108" w:right="-108"/>
              <w:jc w:val="center"/>
              <w:rPr>
                <w:sz w:val="22"/>
                <w:szCs w:val="22"/>
                <w:lang w:val="en-US"/>
              </w:rPr>
            </w:pPr>
            <w:r>
              <w:rPr>
                <w:sz w:val="22"/>
                <w:szCs w:val="22"/>
                <w:lang w:val="en-US"/>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561A7834" w14:textId="77777777" w:rsidR="008E2FE9" w:rsidRDefault="008E2FE9" w:rsidP="008E2FE9">
            <w:pPr>
              <w:ind w:left="-108" w:right="-108"/>
              <w:jc w:val="center"/>
              <w:rPr>
                <w:sz w:val="22"/>
                <w:szCs w:val="22"/>
                <w:lang w:val="en-US"/>
              </w:rPr>
            </w:pPr>
            <w:r>
              <w:rPr>
                <w:sz w:val="22"/>
                <w:szCs w:val="22"/>
                <w:lang w:val="en-US"/>
              </w:rPr>
              <w:t>5</w:t>
            </w:r>
          </w:p>
        </w:tc>
      </w:tr>
      <w:tr w:rsidR="008E2FE9" w:rsidRPr="0097392D" w14:paraId="3952B3D8"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2E07B320" w14:textId="77777777" w:rsidR="008E2FE9" w:rsidRDefault="008E2FE9" w:rsidP="008E2FE9">
            <w:pPr>
              <w:jc w:val="center"/>
              <w:rPr>
                <w:lang w:val="en-US"/>
              </w:rPr>
            </w:pPr>
          </w:p>
        </w:tc>
        <w:tc>
          <w:tcPr>
            <w:tcW w:w="1417" w:type="dxa"/>
          </w:tcPr>
          <w:p w14:paraId="786FA7D1" w14:textId="77777777" w:rsidR="008E2FE9" w:rsidRDefault="008E2FE9" w:rsidP="008E2FE9">
            <w:pPr>
              <w:rPr>
                <w:lang w:val="en-US"/>
              </w:rPr>
            </w:pPr>
          </w:p>
        </w:tc>
        <w:tc>
          <w:tcPr>
            <w:tcW w:w="5245" w:type="dxa"/>
          </w:tcPr>
          <w:p w14:paraId="6E85EAEB" w14:textId="77777777" w:rsidR="008E2FE9" w:rsidRPr="00110933" w:rsidRDefault="008E2FE9" w:rsidP="008E2FE9">
            <w:pPr>
              <w:rPr>
                <w:b/>
                <w:bCs/>
                <w:sz w:val="22"/>
                <w:szCs w:val="22"/>
                <w:lang w:val="en-US"/>
              </w:rPr>
            </w:pPr>
            <w:r w:rsidRPr="0097392D">
              <w:rPr>
                <w:b/>
                <w:bCs/>
                <w:sz w:val="22"/>
                <w:szCs w:val="22"/>
                <w:lang w:val="en-US"/>
              </w:rPr>
              <w:t>1. Pozarea a retelelor termice si lucrari de constructii</w:t>
            </w:r>
          </w:p>
        </w:tc>
        <w:tc>
          <w:tcPr>
            <w:tcW w:w="1134" w:type="dxa"/>
          </w:tcPr>
          <w:p w14:paraId="22922C17" w14:textId="77777777" w:rsidR="008E2FE9" w:rsidRPr="0097392D" w:rsidRDefault="008E2FE9" w:rsidP="008E2FE9">
            <w:pPr>
              <w:rPr>
                <w:b/>
                <w:bCs/>
                <w:sz w:val="22"/>
                <w:szCs w:val="22"/>
                <w:lang w:val="en-US"/>
              </w:rPr>
            </w:pPr>
          </w:p>
        </w:tc>
        <w:tc>
          <w:tcPr>
            <w:tcW w:w="1417" w:type="dxa"/>
          </w:tcPr>
          <w:p w14:paraId="5CB2256D" w14:textId="77777777" w:rsidR="008E2FE9" w:rsidRPr="0097392D" w:rsidRDefault="008E2FE9" w:rsidP="008E2FE9">
            <w:pPr>
              <w:rPr>
                <w:lang w:val="en-US"/>
              </w:rPr>
            </w:pPr>
          </w:p>
        </w:tc>
      </w:tr>
      <w:tr w:rsidR="008E2FE9" w:rsidRPr="0097392D" w14:paraId="076E1B31"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34CA38DD" w14:textId="77777777" w:rsidR="008E2FE9" w:rsidRDefault="008E2FE9" w:rsidP="008E2FE9">
            <w:pPr>
              <w:jc w:val="center"/>
              <w:rPr>
                <w:lang w:val="en-US"/>
              </w:rPr>
            </w:pPr>
          </w:p>
        </w:tc>
        <w:tc>
          <w:tcPr>
            <w:tcW w:w="1417" w:type="dxa"/>
          </w:tcPr>
          <w:p w14:paraId="4CF4567E" w14:textId="77777777" w:rsidR="008E2FE9" w:rsidRDefault="008E2FE9" w:rsidP="008E2FE9">
            <w:pPr>
              <w:rPr>
                <w:lang w:val="en-US"/>
              </w:rPr>
            </w:pPr>
          </w:p>
        </w:tc>
        <w:tc>
          <w:tcPr>
            <w:tcW w:w="5245" w:type="dxa"/>
          </w:tcPr>
          <w:p w14:paraId="54A7024E" w14:textId="77777777" w:rsidR="008E2FE9" w:rsidRPr="00110933" w:rsidRDefault="008E2FE9" w:rsidP="008E2FE9">
            <w:pPr>
              <w:rPr>
                <w:b/>
                <w:bCs/>
                <w:sz w:val="22"/>
                <w:szCs w:val="22"/>
                <w:lang w:val="en-US"/>
              </w:rPr>
            </w:pPr>
            <w:r w:rsidRPr="0097392D">
              <w:rPr>
                <w:b/>
                <w:bCs/>
                <w:sz w:val="22"/>
                <w:szCs w:val="22"/>
                <w:lang w:val="en-US"/>
              </w:rPr>
              <w:t>1.1. Lucrari terasamente</w:t>
            </w:r>
          </w:p>
        </w:tc>
        <w:tc>
          <w:tcPr>
            <w:tcW w:w="1134" w:type="dxa"/>
          </w:tcPr>
          <w:p w14:paraId="26103EB5" w14:textId="77777777" w:rsidR="008E2FE9" w:rsidRPr="0097392D" w:rsidRDefault="008E2FE9" w:rsidP="008E2FE9">
            <w:pPr>
              <w:rPr>
                <w:b/>
                <w:bCs/>
                <w:sz w:val="22"/>
                <w:szCs w:val="22"/>
                <w:lang w:val="en-US"/>
              </w:rPr>
            </w:pPr>
          </w:p>
        </w:tc>
        <w:tc>
          <w:tcPr>
            <w:tcW w:w="1417" w:type="dxa"/>
          </w:tcPr>
          <w:p w14:paraId="58426D76" w14:textId="77777777" w:rsidR="008E2FE9" w:rsidRPr="0097392D" w:rsidRDefault="008E2FE9" w:rsidP="008E2FE9">
            <w:pPr>
              <w:rPr>
                <w:lang w:val="en-US"/>
              </w:rPr>
            </w:pPr>
          </w:p>
        </w:tc>
      </w:tr>
      <w:tr w:rsidR="008E2FE9" w:rsidRPr="00110933" w14:paraId="4BF3157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615D9AE" w14:textId="77777777" w:rsidR="008E2FE9" w:rsidRPr="00110933" w:rsidRDefault="008E2FE9" w:rsidP="008E2FE9">
            <w:pPr>
              <w:rPr>
                <w:b/>
                <w:lang w:val="en-US"/>
              </w:rPr>
            </w:pPr>
            <w:r w:rsidRPr="00110933">
              <w:rPr>
                <w:b/>
                <w:lang w:val="en-US"/>
              </w:rPr>
              <w:t>1</w:t>
            </w:r>
          </w:p>
        </w:tc>
        <w:tc>
          <w:tcPr>
            <w:tcW w:w="1417" w:type="dxa"/>
            <w:tcBorders>
              <w:top w:val="single" w:sz="4" w:space="0" w:color="auto"/>
              <w:bottom w:val="single" w:sz="4" w:space="0" w:color="auto"/>
            </w:tcBorders>
          </w:tcPr>
          <w:p w14:paraId="2F4CA880" w14:textId="77777777" w:rsidR="008E2FE9" w:rsidRPr="00110933" w:rsidRDefault="008E2FE9" w:rsidP="008E2FE9">
            <w:pPr>
              <w:rPr>
                <w:b/>
                <w:lang w:val="en-US"/>
              </w:rPr>
            </w:pPr>
            <w:r w:rsidRPr="00110933">
              <w:rPr>
                <w:b/>
                <w:lang w:val="en-US"/>
              </w:rPr>
              <w:t>TsC02B1</w:t>
            </w:r>
          </w:p>
        </w:tc>
        <w:tc>
          <w:tcPr>
            <w:tcW w:w="5245" w:type="dxa"/>
            <w:tcBorders>
              <w:top w:val="single" w:sz="4" w:space="0" w:color="auto"/>
              <w:bottom w:val="single" w:sz="4" w:space="0" w:color="auto"/>
            </w:tcBorders>
          </w:tcPr>
          <w:p w14:paraId="2AE90A7F"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Sapatura mecanica cu excavator pe pneuri de 0,21-0,39 mc, cu comanda hidraulica, in pamint cu umiditate naturala descarcare in depozit teren catg. II.</w:t>
            </w:r>
          </w:p>
        </w:tc>
        <w:tc>
          <w:tcPr>
            <w:tcW w:w="1134" w:type="dxa"/>
            <w:tcBorders>
              <w:top w:val="single" w:sz="4" w:space="0" w:color="auto"/>
              <w:bottom w:val="single" w:sz="4" w:space="0" w:color="auto"/>
            </w:tcBorders>
            <w:vAlign w:val="center"/>
          </w:tcPr>
          <w:p w14:paraId="4944755D" w14:textId="77777777" w:rsidR="008E2FE9" w:rsidRPr="00110933" w:rsidRDefault="008E2FE9" w:rsidP="008E2FE9">
            <w:pPr>
              <w:jc w:val="center"/>
              <w:rPr>
                <w:b/>
                <w:lang w:val="en-US"/>
              </w:rPr>
            </w:pPr>
            <w:r w:rsidRPr="00110933">
              <w:rPr>
                <w:b/>
                <w:lang w:val="en-US"/>
              </w:rPr>
              <w:t>100 m3</w:t>
            </w:r>
          </w:p>
        </w:tc>
        <w:tc>
          <w:tcPr>
            <w:tcW w:w="1417" w:type="dxa"/>
            <w:tcBorders>
              <w:top w:val="single" w:sz="4" w:space="0" w:color="auto"/>
              <w:bottom w:val="single" w:sz="4" w:space="0" w:color="auto"/>
            </w:tcBorders>
            <w:vAlign w:val="center"/>
          </w:tcPr>
          <w:p w14:paraId="625758B5" w14:textId="77777777" w:rsidR="008E2FE9" w:rsidRPr="00110933" w:rsidRDefault="008E2FE9" w:rsidP="008E2FE9">
            <w:pPr>
              <w:jc w:val="center"/>
              <w:rPr>
                <w:b/>
                <w:lang w:val="en-US"/>
              </w:rPr>
            </w:pPr>
            <w:r w:rsidRPr="00110933">
              <w:rPr>
                <w:b/>
                <w:lang w:val="en-US"/>
              </w:rPr>
              <w:t>2,9900</w:t>
            </w:r>
          </w:p>
        </w:tc>
      </w:tr>
      <w:tr w:rsidR="008E2FE9" w14:paraId="6AA3AA1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8C07F2" w14:textId="77777777" w:rsidR="008E2FE9" w:rsidRDefault="008E2FE9" w:rsidP="008E2FE9">
            <w:pPr>
              <w:rPr>
                <w:lang w:val="en-US"/>
              </w:rPr>
            </w:pPr>
          </w:p>
        </w:tc>
        <w:tc>
          <w:tcPr>
            <w:tcW w:w="1417" w:type="dxa"/>
            <w:tcBorders>
              <w:top w:val="nil"/>
              <w:bottom w:val="single" w:sz="2" w:space="0" w:color="auto"/>
            </w:tcBorders>
            <w:vAlign w:val="center"/>
          </w:tcPr>
          <w:p w14:paraId="621996D8" w14:textId="77777777" w:rsidR="008E2FE9" w:rsidRDefault="008E2FE9" w:rsidP="008E2FE9">
            <w:pPr>
              <w:jc w:val="center"/>
              <w:rPr>
                <w:sz w:val="16"/>
                <w:szCs w:val="16"/>
                <w:lang w:val="en-US"/>
              </w:rPr>
            </w:pPr>
            <w:r>
              <w:rPr>
                <w:sz w:val="16"/>
                <w:szCs w:val="16"/>
                <w:lang w:val="en-US"/>
              </w:rPr>
              <w:t>2952260003521</w:t>
            </w:r>
          </w:p>
        </w:tc>
        <w:tc>
          <w:tcPr>
            <w:tcW w:w="5245" w:type="dxa"/>
            <w:tcBorders>
              <w:top w:val="nil"/>
              <w:bottom w:val="single" w:sz="2" w:space="0" w:color="auto"/>
            </w:tcBorders>
          </w:tcPr>
          <w:p w14:paraId="0ABCC4B3" w14:textId="77777777" w:rsidR="008E2FE9" w:rsidRDefault="008E2FE9" w:rsidP="008E2FE9">
            <w:pPr>
              <w:rPr>
                <w:lang w:val="en-US"/>
              </w:rPr>
            </w:pPr>
            <w:r>
              <w:rPr>
                <w:lang w:val="en-US"/>
              </w:rPr>
              <w:t>Excavator pe pneuri cu motor termic de 0,21-0,39 mc buldoex</w:t>
            </w:r>
          </w:p>
        </w:tc>
        <w:tc>
          <w:tcPr>
            <w:tcW w:w="1134" w:type="dxa"/>
            <w:tcBorders>
              <w:top w:val="nil"/>
              <w:bottom w:val="single" w:sz="2" w:space="0" w:color="auto"/>
            </w:tcBorders>
          </w:tcPr>
          <w:p w14:paraId="06D2AD8B"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B586EE8" w14:textId="77777777" w:rsidR="008E2FE9" w:rsidRDefault="008E2FE9" w:rsidP="008E2FE9">
            <w:pPr>
              <w:rPr>
                <w:lang w:val="en-US"/>
              </w:rPr>
            </w:pPr>
            <w:r>
              <w:rPr>
                <w:lang w:val="en-US"/>
              </w:rPr>
              <w:t>13,126</w:t>
            </w:r>
          </w:p>
        </w:tc>
      </w:tr>
      <w:tr w:rsidR="008E2FE9" w:rsidRPr="00110933" w14:paraId="05009C8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3C0750B" w14:textId="77777777" w:rsidR="008E2FE9" w:rsidRPr="00110933" w:rsidRDefault="008E2FE9" w:rsidP="008E2FE9">
            <w:pPr>
              <w:rPr>
                <w:b/>
                <w:lang w:val="en-US"/>
              </w:rPr>
            </w:pPr>
            <w:r w:rsidRPr="00110933">
              <w:rPr>
                <w:b/>
                <w:lang w:val="en-US"/>
              </w:rPr>
              <w:t>2</w:t>
            </w:r>
          </w:p>
        </w:tc>
        <w:tc>
          <w:tcPr>
            <w:tcW w:w="1417" w:type="dxa"/>
            <w:tcBorders>
              <w:top w:val="single" w:sz="4" w:space="0" w:color="auto"/>
              <w:bottom w:val="single" w:sz="4" w:space="0" w:color="auto"/>
            </w:tcBorders>
          </w:tcPr>
          <w:p w14:paraId="2956EE2E" w14:textId="77777777" w:rsidR="008E2FE9" w:rsidRPr="00110933" w:rsidRDefault="008E2FE9" w:rsidP="008E2FE9">
            <w:pPr>
              <w:rPr>
                <w:b/>
                <w:lang w:val="en-US"/>
              </w:rPr>
            </w:pPr>
            <w:r w:rsidRPr="00110933">
              <w:rPr>
                <w:b/>
                <w:lang w:val="en-US"/>
              </w:rPr>
              <w:t>TsA20C</w:t>
            </w:r>
          </w:p>
        </w:tc>
        <w:tc>
          <w:tcPr>
            <w:tcW w:w="5245" w:type="dxa"/>
            <w:tcBorders>
              <w:top w:val="single" w:sz="4" w:space="0" w:color="auto"/>
              <w:bottom w:val="single" w:sz="4" w:space="0" w:color="auto"/>
            </w:tcBorders>
          </w:tcPr>
          <w:p w14:paraId="06FC239F"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Sapatura manuala de pamint, in taluzuri, la deblee sapate cu excavator sau screper, pentru completarea sapaturii la profilul taluzului, in teren tare</w:t>
            </w:r>
          </w:p>
        </w:tc>
        <w:tc>
          <w:tcPr>
            <w:tcW w:w="1134" w:type="dxa"/>
            <w:tcBorders>
              <w:top w:val="single" w:sz="4" w:space="0" w:color="auto"/>
              <w:bottom w:val="single" w:sz="4" w:space="0" w:color="auto"/>
            </w:tcBorders>
            <w:vAlign w:val="center"/>
          </w:tcPr>
          <w:p w14:paraId="11EF3420" w14:textId="77777777" w:rsidR="008E2FE9" w:rsidRPr="00110933" w:rsidRDefault="008E2FE9" w:rsidP="008E2FE9">
            <w:pPr>
              <w:jc w:val="center"/>
              <w:rPr>
                <w:b/>
                <w:lang w:val="en-US"/>
              </w:rPr>
            </w:pPr>
            <w:r w:rsidRPr="00110933">
              <w:rPr>
                <w:b/>
                <w:lang w:val="en-US"/>
              </w:rPr>
              <w:t>m3</w:t>
            </w:r>
          </w:p>
        </w:tc>
        <w:tc>
          <w:tcPr>
            <w:tcW w:w="1417" w:type="dxa"/>
            <w:tcBorders>
              <w:top w:val="single" w:sz="4" w:space="0" w:color="auto"/>
              <w:bottom w:val="single" w:sz="4" w:space="0" w:color="auto"/>
            </w:tcBorders>
            <w:vAlign w:val="center"/>
          </w:tcPr>
          <w:p w14:paraId="20AF6D4B" w14:textId="77777777" w:rsidR="008E2FE9" w:rsidRPr="00110933" w:rsidRDefault="008E2FE9" w:rsidP="008E2FE9">
            <w:pPr>
              <w:jc w:val="center"/>
              <w:rPr>
                <w:b/>
                <w:lang w:val="en-US"/>
              </w:rPr>
            </w:pPr>
            <w:r w:rsidRPr="00110933">
              <w:rPr>
                <w:b/>
                <w:lang w:val="en-US"/>
              </w:rPr>
              <w:t>9,0000</w:t>
            </w:r>
          </w:p>
        </w:tc>
      </w:tr>
      <w:tr w:rsidR="008E2FE9" w14:paraId="3F3C321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81CF6C" w14:textId="77777777" w:rsidR="008E2FE9" w:rsidRDefault="008E2FE9" w:rsidP="008E2FE9">
            <w:pPr>
              <w:rPr>
                <w:lang w:val="en-US"/>
              </w:rPr>
            </w:pPr>
          </w:p>
        </w:tc>
        <w:tc>
          <w:tcPr>
            <w:tcW w:w="1417" w:type="dxa"/>
            <w:tcBorders>
              <w:top w:val="nil"/>
              <w:bottom w:val="single" w:sz="2" w:space="0" w:color="auto"/>
            </w:tcBorders>
            <w:vAlign w:val="center"/>
          </w:tcPr>
          <w:p w14:paraId="25FF16B0"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4616171C"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5881575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500EACA" w14:textId="77777777" w:rsidR="008E2FE9" w:rsidRDefault="008E2FE9" w:rsidP="008E2FE9">
            <w:pPr>
              <w:rPr>
                <w:lang w:val="en-US"/>
              </w:rPr>
            </w:pPr>
            <w:r>
              <w:rPr>
                <w:lang w:val="en-US"/>
              </w:rPr>
              <w:t>29,070</w:t>
            </w:r>
          </w:p>
        </w:tc>
      </w:tr>
      <w:tr w:rsidR="008E2FE9" w:rsidRPr="00110933" w14:paraId="0F8A87F4"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35A1C49" w14:textId="77777777" w:rsidR="008E2FE9" w:rsidRPr="00110933" w:rsidRDefault="008E2FE9" w:rsidP="008E2FE9">
            <w:pPr>
              <w:rPr>
                <w:b/>
                <w:lang w:val="en-US"/>
              </w:rPr>
            </w:pPr>
            <w:r w:rsidRPr="00110933">
              <w:rPr>
                <w:b/>
                <w:lang w:val="en-US"/>
              </w:rPr>
              <w:t>3</w:t>
            </w:r>
          </w:p>
        </w:tc>
        <w:tc>
          <w:tcPr>
            <w:tcW w:w="1417" w:type="dxa"/>
            <w:tcBorders>
              <w:top w:val="single" w:sz="4" w:space="0" w:color="auto"/>
              <w:bottom w:val="single" w:sz="4" w:space="0" w:color="auto"/>
            </w:tcBorders>
          </w:tcPr>
          <w:p w14:paraId="32FBC907" w14:textId="77777777" w:rsidR="008E2FE9" w:rsidRPr="00110933" w:rsidRDefault="008E2FE9" w:rsidP="008E2FE9">
            <w:pPr>
              <w:rPr>
                <w:b/>
                <w:lang w:val="en-US"/>
              </w:rPr>
            </w:pPr>
            <w:r w:rsidRPr="00110933">
              <w:rPr>
                <w:b/>
                <w:lang w:val="en-US"/>
              </w:rPr>
              <w:t>TsC03F1</w:t>
            </w:r>
          </w:p>
        </w:tc>
        <w:tc>
          <w:tcPr>
            <w:tcW w:w="5245" w:type="dxa"/>
            <w:tcBorders>
              <w:top w:val="single" w:sz="4" w:space="0" w:color="auto"/>
              <w:bottom w:val="single" w:sz="4" w:space="0" w:color="auto"/>
            </w:tcBorders>
          </w:tcPr>
          <w:p w14:paraId="005BE757"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Sapatura mecanica cu excavatorul de 0,40-0,70 mc, cu motor cu ardere interna si comanda hidraulica, in pamint cu umiditate naturala, descarcare in autovehicule teren catg. II pamint surplus in urma montarii rigolelor</w:t>
            </w:r>
          </w:p>
        </w:tc>
        <w:tc>
          <w:tcPr>
            <w:tcW w:w="1134" w:type="dxa"/>
            <w:tcBorders>
              <w:top w:val="single" w:sz="4" w:space="0" w:color="auto"/>
              <w:bottom w:val="single" w:sz="4" w:space="0" w:color="auto"/>
            </w:tcBorders>
            <w:vAlign w:val="center"/>
          </w:tcPr>
          <w:p w14:paraId="60C6A741" w14:textId="77777777" w:rsidR="008E2FE9" w:rsidRPr="00110933" w:rsidRDefault="008E2FE9" w:rsidP="008E2FE9">
            <w:pPr>
              <w:jc w:val="center"/>
              <w:rPr>
                <w:b/>
                <w:lang w:val="en-US"/>
              </w:rPr>
            </w:pPr>
            <w:r w:rsidRPr="00110933">
              <w:rPr>
                <w:b/>
                <w:lang w:val="en-US"/>
              </w:rPr>
              <w:t>100 m3</w:t>
            </w:r>
          </w:p>
        </w:tc>
        <w:tc>
          <w:tcPr>
            <w:tcW w:w="1417" w:type="dxa"/>
            <w:tcBorders>
              <w:top w:val="single" w:sz="4" w:space="0" w:color="auto"/>
              <w:bottom w:val="single" w:sz="4" w:space="0" w:color="auto"/>
            </w:tcBorders>
            <w:vAlign w:val="center"/>
          </w:tcPr>
          <w:p w14:paraId="400B60BA" w14:textId="77777777" w:rsidR="008E2FE9" w:rsidRPr="00110933" w:rsidRDefault="008E2FE9" w:rsidP="008E2FE9">
            <w:pPr>
              <w:jc w:val="center"/>
              <w:rPr>
                <w:b/>
                <w:lang w:val="en-US"/>
              </w:rPr>
            </w:pPr>
            <w:r w:rsidRPr="00110933">
              <w:rPr>
                <w:b/>
                <w:lang w:val="en-US"/>
              </w:rPr>
              <w:t>0,7000</w:t>
            </w:r>
          </w:p>
        </w:tc>
      </w:tr>
      <w:tr w:rsidR="008E2FE9" w14:paraId="28633BB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8E60F3" w14:textId="77777777" w:rsidR="008E2FE9" w:rsidRDefault="008E2FE9" w:rsidP="008E2FE9">
            <w:pPr>
              <w:rPr>
                <w:lang w:val="en-US"/>
              </w:rPr>
            </w:pPr>
          </w:p>
        </w:tc>
        <w:tc>
          <w:tcPr>
            <w:tcW w:w="1417" w:type="dxa"/>
            <w:tcBorders>
              <w:top w:val="nil"/>
              <w:bottom w:val="single" w:sz="2" w:space="0" w:color="auto"/>
            </w:tcBorders>
            <w:vAlign w:val="center"/>
          </w:tcPr>
          <w:p w14:paraId="012A24CB" w14:textId="77777777" w:rsidR="008E2FE9" w:rsidRDefault="008E2FE9" w:rsidP="008E2FE9">
            <w:pPr>
              <w:jc w:val="center"/>
              <w:rPr>
                <w:sz w:val="16"/>
                <w:szCs w:val="16"/>
                <w:lang w:val="en-US"/>
              </w:rPr>
            </w:pPr>
            <w:r>
              <w:rPr>
                <w:sz w:val="16"/>
                <w:szCs w:val="16"/>
                <w:lang w:val="en-US"/>
              </w:rPr>
              <w:t>2952260003501</w:t>
            </w:r>
          </w:p>
        </w:tc>
        <w:tc>
          <w:tcPr>
            <w:tcW w:w="5245" w:type="dxa"/>
            <w:tcBorders>
              <w:top w:val="nil"/>
              <w:bottom w:val="single" w:sz="2" w:space="0" w:color="auto"/>
            </w:tcBorders>
          </w:tcPr>
          <w:p w14:paraId="48D24368" w14:textId="77777777" w:rsidR="008E2FE9" w:rsidRDefault="008E2FE9" w:rsidP="008E2FE9">
            <w:pPr>
              <w:rPr>
                <w:lang w:val="en-US"/>
              </w:rPr>
            </w:pPr>
            <w:r>
              <w:rPr>
                <w:lang w:val="en-US"/>
              </w:rPr>
              <w:t>Excavator pe senile cu o cupa cu motor termic, 0,40-0,70 mc</w:t>
            </w:r>
          </w:p>
        </w:tc>
        <w:tc>
          <w:tcPr>
            <w:tcW w:w="1134" w:type="dxa"/>
            <w:tcBorders>
              <w:top w:val="nil"/>
              <w:bottom w:val="single" w:sz="2" w:space="0" w:color="auto"/>
            </w:tcBorders>
          </w:tcPr>
          <w:p w14:paraId="4570C772"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2A03D7A" w14:textId="77777777" w:rsidR="008E2FE9" w:rsidRDefault="008E2FE9" w:rsidP="008E2FE9">
            <w:pPr>
              <w:rPr>
                <w:lang w:val="en-US"/>
              </w:rPr>
            </w:pPr>
            <w:r>
              <w:rPr>
                <w:lang w:val="en-US"/>
              </w:rPr>
              <w:t>1,575</w:t>
            </w:r>
          </w:p>
        </w:tc>
      </w:tr>
      <w:tr w:rsidR="008E2FE9" w:rsidRPr="00110933" w14:paraId="24E875C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1F71036" w14:textId="77777777" w:rsidR="008E2FE9" w:rsidRPr="00110933" w:rsidRDefault="008E2FE9" w:rsidP="008E2FE9">
            <w:pPr>
              <w:rPr>
                <w:b/>
                <w:lang w:val="en-US"/>
              </w:rPr>
            </w:pPr>
            <w:r w:rsidRPr="00110933">
              <w:rPr>
                <w:b/>
                <w:lang w:val="en-US"/>
              </w:rPr>
              <w:t>4</w:t>
            </w:r>
          </w:p>
        </w:tc>
        <w:tc>
          <w:tcPr>
            <w:tcW w:w="1417" w:type="dxa"/>
            <w:tcBorders>
              <w:top w:val="single" w:sz="4" w:space="0" w:color="auto"/>
              <w:bottom w:val="single" w:sz="4" w:space="0" w:color="auto"/>
            </w:tcBorders>
          </w:tcPr>
          <w:p w14:paraId="7E359F96" w14:textId="77777777" w:rsidR="008E2FE9" w:rsidRPr="00110933" w:rsidRDefault="008E2FE9" w:rsidP="008E2FE9">
            <w:pPr>
              <w:rPr>
                <w:b/>
                <w:lang w:val="en-US"/>
              </w:rPr>
            </w:pPr>
            <w:r w:rsidRPr="00110933">
              <w:rPr>
                <w:b/>
                <w:lang w:val="en-US"/>
              </w:rPr>
              <w:t>TsI51B10</w:t>
            </w:r>
          </w:p>
        </w:tc>
        <w:tc>
          <w:tcPr>
            <w:tcW w:w="5245" w:type="dxa"/>
            <w:tcBorders>
              <w:top w:val="single" w:sz="4" w:space="0" w:color="auto"/>
              <w:bottom w:val="single" w:sz="4" w:space="0" w:color="auto"/>
            </w:tcBorders>
          </w:tcPr>
          <w:p w14:paraId="6A3831A2"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Transportarea pamintului cu autobasculanta de 10 t la distanta de: 20 km</w:t>
            </w:r>
          </w:p>
        </w:tc>
        <w:tc>
          <w:tcPr>
            <w:tcW w:w="1134" w:type="dxa"/>
            <w:tcBorders>
              <w:top w:val="single" w:sz="4" w:space="0" w:color="auto"/>
              <w:bottom w:val="single" w:sz="4" w:space="0" w:color="auto"/>
            </w:tcBorders>
            <w:vAlign w:val="center"/>
          </w:tcPr>
          <w:p w14:paraId="08D4F33D" w14:textId="77777777" w:rsidR="008E2FE9" w:rsidRPr="00110933" w:rsidRDefault="008E2FE9" w:rsidP="008E2FE9">
            <w:pPr>
              <w:jc w:val="center"/>
              <w:rPr>
                <w:b/>
                <w:lang w:val="en-US"/>
              </w:rPr>
            </w:pPr>
            <w:r w:rsidRPr="00110933">
              <w:rPr>
                <w:b/>
                <w:lang w:val="en-US"/>
              </w:rPr>
              <w:t>t</w:t>
            </w:r>
          </w:p>
        </w:tc>
        <w:tc>
          <w:tcPr>
            <w:tcW w:w="1417" w:type="dxa"/>
            <w:tcBorders>
              <w:top w:val="single" w:sz="4" w:space="0" w:color="auto"/>
              <w:bottom w:val="single" w:sz="4" w:space="0" w:color="auto"/>
            </w:tcBorders>
            <w:vAlign w:val="center"/>
          </w:tcPr>
          <w:p w14:paraId="6C842766" w14:textId="77777777" w:rsidR="008E2FE9" w:rsidRPr="00110933" w:rsidRDefault="008E2FE9" w:rsidP="008E2FE9">
            <w:pPr>
              <w:jc w:val="center"/>
              <w:rPr>
                <w:b/>
                <w:lang w:val="en-US"/>
              </w:rPr>
            </w:pPr>
            <w:r w:rsidRPr="00110933">
              <w:rPr>
                <w:b/>
                <w:lang w:val="en-US"/>
              </w:rPr>
              <w:t>119,0000</w:t>
            </w:r>
          </w:p>
        </w:tc>
      </w:tr>
      <w:tr w:rsidR="008E2FE9" w14:paraId="094B48B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FA5724" w14:textId="77777777" w:rsidR="008E2FE9" w:rsidRDefault="008E2FE9" w:rsidP="008E2FE9">
            <w:pPr>
              <w:rPr>
                <w:lang w:val="en-US"/>
              </w:rPr>
            </w:pPr>
          </w:p>
        </w:tc>
        <w:tc>
          <w:tcPr>
            <w:tcW w:w="1417" w:type="dxa"/>
            <w:tcBorders>
              <w:top w:val="nil"/>
              <w:bottom w:val="single" w:sz="2" w:space="0" w:color="auto"/>
            </w:tcBorders>
            <w:vAlign w:val="center"/>
          </w:tcPr>
          <w:p w14:paraId="12EDB462" w14:textId="77777777" w:rsidR="008E2FE9" w:rsidRDefault="008E2FE9" w:rsidP="008E2FE9">
            <w:pPr>
              <w:jc w:val="center"/>
              <w:rPr>
                <w:sz w:val="16"/>
                <w:szCs w:val="16"/>
                <w:lang w:val="en-US"/>
              </w:rPr>
            </w:pPr>
            <w:r>
              <w:rPr>
                <w:sz w:val="16"/>
                <w:szCs w:val="16"/>
                <w:lang w:val="en-US"/>
              </w:rPr>
              <w:t>3410540000007</w:t>
            </w:r>
          </w:p>
        </w:tc>
        <w:tc>
          <w:tcPr>
            <w:tcW w:w="5245" w:type="dxa"/>
            <w:tcBorders>
              <w:top w:val="nil"/>
              <w:bottom w:val="single" w:sz="2" w:space="0" w:color="auto"/>
            </w:tcBorders>
          </w:tcPr>
          <w:p w14:paraId="442DBED6" w14:textId="77777777" w:rsidR="008E2FE9" w:rsidRDefault="008E2FE9" w:rsidP="008E2FE9">
            <w:pPr>
              <w:rPr>
                <w:lang w:val="en-US"/>
              </w:rPr>
            </w:pPr>
            <w:r>
              <w:rPr>
                <w:lang w:val="en-US"/>
              </w:rPr>
              <w:t>Autobasculanta-10t</w:t>
            </w:r>
          </w:p>
        </w:tc>
        <w:tc>
          <w:tcPr>
            <w:tcW w:w="1134" w:type="dxa"/>
            <w:tcBorders>
              <w:top w:val="nil"/>
              <w:bottom w:val="single" w:sz="2" w:space="0" w:color="auto"/>
            </w:tcBorders>
          </w:tcPr>
          <w:p w14:paraId="29FEEA2A"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36A1F9B" w14:textId="77777777" w:rsidR="008E2FE9" w:rsidRDefault="008E2FE9" w:rsidP="008E2FE9">
            <w:pPr>
              <w:rPr>
                <w:lang w:val="en-US"/>
              </w:rPr>
            </w:pPr>
            <w:r>
              <w:rPr>
                <w:lang w:val="en-US"/>
              </w:rPr>
              <w:t>11,293</w:t>
            </w:r>
          </w:p>
        </w:tc>
      </w:tr>
      <w:tr w:rsidR="008E2FE9" w:rsidRPr="00110933" w14:paraId="0F1698A7"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8305770" w14:textId="77777777" w:rsidR="008E2FE9" w:rsidRPr="00110933" w:rsidRDefault="008E2FE9" w:rsidP="008E2FE9">
            <w:pPr>
              <w:rPr>
                <w:b/>
                <w:lang w:val="en-US"/>
              </w:rPr>
            </w:pPr>
            <w:r w:rsidRPr="00110933">
              <w:rPr>
                <w:b/>
                <w:lang w:val="en-US"/>
              </w:rPr>
              <w:t>5</w:t>
            </w:r>
          </w:p>
        </w:tc>
        <w:tc>
          <w:tcPr>
            <w:tcW w:w="1417" w:type="dxa"/>
            <w:tcBorders>
              <w:top w:val="single" w:sz="4" w:space="0" w:color="auto"/>
              <w:bottom w:val="single" w:sz="4" w:space="0" w:color="auto"/>
            </w:tcBorders>
          </w:tcPr>
          <w:p w14:paraId="619732CF" w14:textId="77777777" w:rsidR="008E2FE9" w:rsidRPr="00110933" w:rsidRDefault="008E2FE9" w:rsidP="008E2FE9">
            <w:pPr>
              <w:rPr>
                <w:b/>
                <w:lang w:val="en-US"/>
              </w:rPr>
            </w:pPr>
            <w:r w:rsidRPr="00110933">
              <w:rPr>
                <w:b/>
                <w:lang w:val="en-US"/>
              </w:rPr>
              <w:t>TsC51B</w:t>
            </w:r>
          </w:p>
        </w:tc>
        <w:tc>
          <w:tcPr>
            <w:tcW w:w="5245" w:type="dxa"/>
            <w:tcBorders>
              <w:top w:val="single" w:sz="4" w:space="0" w:color="auto"/>
              <w:bottom w:val="single" w:sz="4" w:space="0" w:color="auto"/>
            </w:tcBorders>
          </w:tcPr>
          <w:p w14:paraId="00852836"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Lucrari la descarcarea pamintului in depozit, teren categoria II</w:t>
            </w:r>
          </w:p>
        </w:tc>
        <w:tc>
          <w:tcPr>
            <w:tcW w:w="1134" w:type="dxa"/>
            <w:tcBorders>
              <w:top w:val="single" w:sz="4" w:space="0" w:color="auto"/>
              <w:bottom w:val="single" w:sz="4" w:space="0" w:color="auto"/>
            </w:tcBorders>
            <w:vAlign w:val="center"/>
          </w:tcPr>
          <w:p w14:paraId="0F646082" w14:textId="77777777" w:rsidR="008E2FE9" w:rsidRPr="00110933" w:rsidRDefault="008E2FE9" w:rsidP="008E2FE9">
            <w:pPr>
              <w:jc w:val="center"/>
              <w:rPr>
                <w:b/>
                <w:lang w:val="en-US"/>
              </w:rPr>
            </w:pPr>
            <w:r w:rsidRPr="00110933">
              <w:rPr>
                <w:b/>
                <w:lang w:val="en-US"/>
              </w:rPr>
              <w:t>100 m3</w:t>
            </w:r>
          </w:p>
        </w:tc>
        <w:tc>
          <w:tcPr>
            <w:tcW w:w="1417" w:type="dxa"/>
            <w:tcBorders>
              <w:top w:val="single" w:sz="4" w:space="0" w:color="auto"/>
              <w:bottom w:val="single" w:sz="4" w:space="0" w:color="auto"/>
            </w:tcBorders>
            <w:vAlign w:val="center"/>
          </w:tcPr>
          <w:p w14:paraId="18D71A3F" w14:textId="77777777" w:rsidR="008E2FE9" w:rsidRPr="00110933" w:rsidRDefault="008E2FE9" w:rsidP="008E2FE9">
            <w:pPr>
              <w:jc w:val="center"/>
              <w:rPr>
                <w:b/>
                <w:lang w:val="en-US"/>
              </w:rPr>
            </w:pPr>
            <w:r w:rsidRPr="00110933">
              <w:rPr>
                <w:b/>
                <w:lang w:val="en-US"/>
              </w:rPr>
              <w:t>0,7000</w:t>
            </w:r>
          </w:p>
        </w:tc>
      </w:tr>
      <w:tr w:rsidR="008E2FE9" w14:paraId="1369BE0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EAEB83" w14:textId="77777777" w:rsidR="008E2FE9" w:rsidRDefault="008E2FE9" w:rsidP="008E2FE9">
            <w:pPr>
              <w:rPr>
                <w:lang w:val="en-US"/>
              </w:rPr>
            </w:pPr>
          </w:p>
        </w:tc>
        <w:tc>
          <w:tcPr>
            <w:tcW w:w="1417" w:type="dxa"/>
            <w:tcBorders>
              <w:top w:val="nil"/>
              <w:bottom w:val="single" w:sz="2" w:space="0" w:color="auto"/>
            </w:tcBorders>
            <w:vAlign w:val="center"/>
          </w:tcPr>
          <w:p w14:paraId="7F59E28E"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365561A4"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048F946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33C8291" w14:textId="77777777" w:rsidR="008E2FE9" w:rsidRDefault="008E2FE9" w:rsidP="008E2FE9">
            <w:pPr>
              <w:rPr>
                <w:lang w:val="en-US"/>
              </w:rPr>
            </w:pPr>
            <w:r>
              <w:rPr>
                <w:lang w:val="en-US"/>
              </w:rPr>
              <w:t>0,252</w:t>
            </w:r>
          </w:p>
        </w:tc>
      </w:tr>
      <w:tr w:rsidR="008E2FE9" w14:paraId="3DB5310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AC0C13" w14:textId="77777777" w:rsidR="008E2FE9" w:rsidRDefault="008E2FE9" w:rsidP="008E2FE9">
            <w:pPr>
              <w:rPr>
                <w:lang w:val="en-US"/>
              </w:rPr>
            </w:pPr>
          </w:p>
        </w:tc>
        <w:tc>
          <w:tcPr>
            <w:tcW w:w="1417" w:type="dxa"/>
            <w:tcBorders>
              <w:top w:val="nil"/>
              <w:bottom w:val="single" w:sz="2" w:space="0" w:color="auto"/>
            </w:tcBorders>
            <w:vAlign w:val="center"/>
          </w:tcPr>
          <w:p w14:paraId="15582692" w14:textId="77777777" w:rsidR="008E2FE9" w:rsidRDefault="008E2FE9" w:rsidP="008E2FE9">
            <w:pPr>
              <w:jc w:val="center"/>
              <w:rPr>
                <w:sz w:val="16"/>
                <w:szCs w:val="16"/>
                <w:lang w:val="en-US"/>
              </w:rPr>
            </w:pPr>
            <w:r>
              <w:rPr>
                <w:sz w:val="16"/>
                <w:szCs w:val="16"/>
                <w:lang w:val="en-US"/>
              </w:rPr>
              <w:t>141112220175222</w:t>
            </w:r>
          </w:p>
        </w:tc>
        <w:tc>
          <w:tcPr>
            <w:tcW w:w="5245" w:type="dxa"/>
            <w:tcBorders>
              <w:top w:val="nil"/>
              <w:bottom w:val="single" w:sz="2" w:space="0" w:color="auto"/>
            </w:tcBorders>
          </w:tcPr>
          <w:p w14:paraId="71CC7791" w14:textId="77777777" w:rsidR="008E2FE9" w:rsidRDefault="008E2FE9" w:rsidP="008E2FE9">
            <w:pPr>
              <w:rPr>
                <w:lang w:val="en-US"/>
              </w:rPr>
            </w:pPr>
            <w:r>
              <w:rPr>
                <w:lang w:val="en-US"/>
              </w:rPr>
              <w:t xml:space="preserve">Piatra sparta </w:t>
            </w:r>
          </w:p>
        </w:tc>
        <w:tc>
          <w:tcPr>
            <w:tcW w:w="1134" w:type="dxa"/>
            <w:tcBorders>
              <w:top w:val="nil"/>
              <w:bottom w:val="single" w:sz="2" w:space="0" w:color="auto"/>
            </w:tcBorders>
          </w:tcPr>
          <w:p w14:paraId="4C13EF49" w14:textId="77777777" w:rsidR="008E2FE9" w:rsidRDefault="008E2FE9" w:rsidP="008E2FE9">
            <w:pPr>
              <w:rPr>
                <w:lang w:val="en-US"/>
              </w:rPr>
            </w:pPr>
            <w:r>
              <w:rPr>
                <w:lang w:val="en-US"/>
              </w:rPr>
              <w:t>m3</w:t>
            </w:r>
          </w:p>
        </w:tc>
        <w:tc>
          <w:tcPr>
            <w:tcW w:w="1417" w:type="dxa"/>
            <w:tcBorders>
              <w:top w:val="nil"/>
              <w:bottom w:val="single" w:sz="2" w:space="0" w:color="auto"/>
            </w:tcBorders>
          </w:tcPr>
          <w:p w14:paraId="33CF95DE" w14:textId="77777777" w:rsidR="008E2FE9" w:rsidRDefault="008E2FE9" w:rsidP="008E2FE9">
            <w:pPr>
              <w:rPr>
                <w:lang w:val="en-US"/>
              </w:rPr>
            </w:pPr>
            <w:r>
              <w:rPr>
                <w:lang w:val="en-US"/>
              </w:rPr>
              <w:t>0,003</w:t>
            </w:r>
          </w:p>
        </w:tc>
      </w:tr>
      <w:tr w:rsidR="008E2FE9" w14:paraId="4367EDA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26A90A" w14:textId="77777777" w:rsidR="008E2FE9" w:rsidRDefault="008E2FE9" w:rsidP="008E2FE9">
            <w:pPr>
              <w:rPr>
                <w:lang w:val="en-US"/>
              </w:rPr>
            </w:pPr>
          </w:p>
        </w:tc>
        <w:tc>
          <w:tcPr>
            <w:tcW w:w="1417" w:type="dxa"/>
            <w:tcBorders>
              <w:top w:val="nil"/>
              <w:bottom w:val="single" w:sz="2" w:space="0" w:color="auto"/>
            </w:tcBorders>
            <w:vAlign w:val="center"/>
          </w:tcPr>
          <w:p w14:paraId="452FDA1F" w14:textId="77777777" w:rsidR="008E2FE9" w:rsidRDefault="008E2FE9" w:rsidP="008E2FE9">
            <w:pPr>
              <w:jc w:val="center"/>
              <w:rPr>
                <w:sz w:val="16"/>
                <w:szCs w:val="16"/>
                <w:lang w:val="en-US"/>
              </w:rPr>
            </w:pPr>
            <w:r>
              <w:rPr>
                <w:sz w:val="16"/>
                <w:szCs w:val="16"/>
                <w:lang w:val="en-US"/>
              </w:rPr>
              <w:t>2952260003554</w:t>
            </w:r>
          </w:p>
        </w:tc>
        <w:tc>
          <w:tcPr>
            <w:tcW w:w="5245" w:type="dxa"/>
            <w:tcBorders>
              <w:top w:val="nil"/>
              <w:bottom w:val="single" w:sz="2" w:space="0" w:color="auto"/>
            </w:tcBorders>
          </w:tcPr>
          <w:p w14:paraId="57CFA9E8" w14:textId="77777777" w:rsidR="008E2FE9" w:rsidRDefault="008E2FE9" w:rsidP="008E2FE9">
            <w:pPr>
              <w:rPr>
                <w:lang w:val="en-US"/>
              </w:rPr>
            </w:pPr>
            <w:r>
              <w:rPr>
                <w:lang w:val="en-US"/>
              </w:rPr>
              <w:t>Buldozer 79kw (108CP)</w:t>
            </w:r>
          </w:p>
        </w:tc>
        <w:tc>
          <w:tcPr>
            <w:tcW w:w="1134" w:type="dxa"/>
            <w:tcBorders>
              <w:top w:val="nil"/>
              <w:bottom w:val="single" w:sz="2" w:space="0" w:color="auto"/>
            </w:tcBorders>
          </w:tcPr>
          <w:p w14:paraId="54B61088"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7A516C8" w14:textId="77777777" w:rsidR="008E2FE9" w:rsidRDefault="008E2FE9" w:rsidP="008E2FE9">
            <w:pPr>
              <w:rPr>
                <w:lang w:val="en-US"/>
              </w:rPr>
            </w:pPr>
            <w:r>
              <w:rPr>
                <w:lang w:val="en-US"/>
              </w:rPr>
              <w:t>0,280</w:t>
            </w:r>
          </w:p>
        </w:tc>
      </w:tr>
      <w:tr w:rsidR="008E2FE9" w:rsidRPr="00110933" w14:paraId="2A53090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5149781" w14:textId="77777777" w:rsidR="008E2FE9" w:rsidRPr="00110933" w:rsidRDefault="008E2FE9" w:rsidP="008E2FE9">
            <w:pPr>
              <w:rPr>
                <w:b/>
                <w:lang w:val="en-US"/>
              </w:rPr>
            </w:pPr>
            <w:r w:rsidRPr="00110933">
              <w:rPr>
                <w:b/>
                <w:lang w:val="en-US"/>
              </w:rPr>
              <w:t>6</w:t>
            </w:r>
          </w:p>
        </w:tc>
        <w:tc>
          <w:tcPr>
            <w:tcW w:w="1417" w:type="dxa"/>
            <w:tcBorders>
              <w:top w:val="single" w:sz="4" w:space="0" w:color="auto"/>
              <w:bottom w:val="single" w:sz="4" w:space="0" w:color="auto"/>
            </w:tcBorders>
          </w:tcPr>
          <w:p w14:paraId="0204EB10" w14:textId="77777777" w:rsidR="008E2FE9" w:rsidRPr="00110933" w:rsidRDefault="008E2FE9" w:rsidP="008E2FE9">
            <w:pPr>
              <w:rPr>
                <w:b/>
                <w:lang w:val="en-US"/>
              </w:rPr>
            </w:pPr>
            <w:r w:rsidRPr="00110933">
              <w:rPr>
                <w:b/>
                <w:lang w:val="en-US"/>
              </w:rPr>
              <w:t>TsD02A1</w:t>
            </w:r>
          </w:p>
        </w:tc>
        <w:tc>
          <w:tcPr>
            <w:tcW w:w="5245" w:type="dxa"/>
            <w:tcBorders>
              <w:top w:val="single" w:sz="4" w:space="0" w:color="auto"/>
              <w:bottom w:val="single" w:sz="4" w:space="0" w:color="auto"/>
            </w:tcBorders>
          </w:tcPr>
          <w:p w14:paraId="11BA64F6"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14:paraId="36BFE1ED" w14:textId="77777777" w:rsidR="008E2FE9" w:rsidRPr="00110933" w:rsidRDefault="008E2FE9" w:rsidP="008E2FE9">
            <w:pPr>
              <w:jc w:val="center"/>
              <w:rPr>
                <w:b/>
                <w:lang w:val="en-US"/>
              </w:rPr>
            </w:pPr>
            <w:r w:rsidRPr="00110933">
              <w:rPr>
                <w:b/>
                <w:lang w:val="en-US"/>
              </w:rPr>
              <w:t>100 m3</w:t>
            </w:r>
          </w:p>
        </w:tc>
        <w:tc>
          <w:tcPr>
            <w:tcW w:w="1417" w:type="dxa"/>
            <w:tcBorders>
              <w:top w:val="single" w:sz="4" w:space="0" w:color="auto"/>
              <w:bottom w:val="single" w:sz="4" w:space="0" w:color="auto"/>
            </w:tcBorders>
            <w:vAlign w:val="center"/>
          </w:tcPr>
          <w:p w14:paraId="7A4B002F" w14:textId="77777777" w:rsidR="008E2FE9" w:rsidRPr="00110933" w:rsidRDefault="008E2FE9" w:rsidP="008E2FE9">
            <w:pPr>
              <w:jc w:val="center"/>
              <w:rPr>
                <w:b/>
                <w:lang w:val="en-US"/>
              </w:rPr>
            </w:pPr>
            <w:r w:rsidRPr="00110933">
              <w:rPr>
                <w:b/>
                <w:lang w:val="en-US"/>
              </w:rPr>
              <w:t>2,3800</w:t>
            </w:r>
          </w:p>
        </w:tc>
      </w:tr>
      <w:tr w:rsidR="008E2FE9" w14:paraId="12F3907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E8E386B" w14:textId="77777777" w:rsidR="008E2FE9" w:rsidRDefault="008E2FE9" w:rsidP="008E2FE9">
            <w:pPr>
              <w:rPr>
                <w:lang w:val="en-US"/>
              </w:rPr>
            </w:pPr>
          </w:p>
        </w:tc>
        <w:tc>
          <w:tcPr>
            <w:tcW w:w="1417" w:type="dxa"/>
            <w:tcBorders>
              <w:top w:val="nil"/>
              <w:bottom w:val="single" w:sz="2" w:space="0" w:color="auto"/>
            </w:tcBorders>
            <w:vAlign w:val="center"/>
          </w:tcPr>
          <w:p w14:paraId="411749C5" w14:textId="77777777" w:rsidR="008E2FE9" w:rsidRDefault="008E2FE9" w:rsidP="008E2FE9">
            <w:pPr>
              <w:jc w:val="center"/>
              <w:rPr>
                <w:sz w:val="16"/>
                <w:szCs w:val="16"/>
                <w:lang w:val="en-US"/>
              </w:rPr>
            </w:pPr>
            <w:r>
              <w:rPr>
                <w:sz w:val="16"/>
                <w:szCs w:val="16"/>
                <w:lang w:val="en-US"/>
              </w:rPr>
              <w:t>2952260003553</w:t>
            </w:r>
          </w:p>
        </w:tc>
        <w:tc>
          <w:tcPr>
            <w:tcW w:w="5245" w:type="dxa"/>
            <w:tcBorders>
              <w:top w:val="nil"/>
              <w:bottom w:val="single" w:sz="2" w:space="0" w:color="auto"/>
            </w:tcBorders>
          </w:tcPr>
          <w:p w14:paraId="3575EFCC" w14:textId="77777777" w:rsidR="008E2FE9" w:rsidRDefault="008E2FE9" w:rsidP="008E2FE9">
            <w:pPr>
              <w:rPr>
                <w:lang w:val="en-US"/>
              </w:rPr>
            </w:pPr>
            <w:r>
              <w:rPr>
                <w:lang w:val="en-US"/>
              </w:rPr>
              <w:t>Buldozer pe senile pina la 65-80 CP</w:t>
            </w:r>
          </w:p>
        </w:tc>
        <w:tc>
          <w:tcPr>
            <w:tcW w:w="1134" w:type="dxa"/>
            <w:tcBorders>
              <w:top w:val="nil"/>
              <w:bottom w:val="single" w:sz="2" w:space="0" w:color="auto"/>
            </w:tcBorders>
          </w:tcPr>
          <w:p w14:paraId="087D27C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46C89E9" w14:textId="77777777" w:rsidR="008E2FE9" w:rsidRDefault="008E2FE9" w:rsidP="008E2FE9">
            <w:pPr>
              <w:rPr>
                <w:lang w:val="en-US"/>
              </w:rPr>
            </w:pPr>
            <w:r>
              <w:rPr>
                <w:lang w:val="en-US"/>
              </w:rPr>
              <w:t>2,594</w:t>
            </w:r>
          </w:p>
        </w:tc>
      </w:tr>
      <w:tr w:rsidR="008E2FE9" w:rsidRPr="00110933" w14:paraId="594603B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4F97FB2" w14:textId="77777777" w:rsidR="008E2FE9" w:rsidRPr="00110933" w:rsidRDefault="008E2FE9" w:rsidP="008E2FE9">
            <w:pPr>
              <w:rPr>
                <w:b/>
                <w:lang w:val="en-US"/>
              </w:rPr>
            </w:pPr>
            <w:r w:rsidRPr="00110933">
              <w:rPr>
                <w:b/>
                <w:lang w:val="en-US"/>
              </w:rPr>
              <w:t>7</w:t>
            </w:r>
          </w:p>
        </w:tc>
        <w:tc>
          <w:tcPr>
            <w:tcW w:w="1417" w:type="dxa"/>
            <w:tcBorders>
              <w:top w:val="single" w:sz="4" w:space="0" w:color="auto"/>
              <w:bottom w:val="single" w:sz="4" w:space="0" w:color="auto"/>
            </w:tcBorders>
          </w:tcPr>
          <w:p w14:paraId="12A48311" w14:textId="77777777" w:rsidR="008E2FE9" w:rsidRPr="00110933" w:rsidRDefault="008E2FE9" w:rsidP="008E2FE9">
            <w:pPr>
              <w:rPr>
                <w:b/>
                <w:lang w:val="en-US"/>
              </w:rPr>
            </w:pPr>
            <w:r w:rsidRPr="00110933">
              <w:rPr>
                <w:b/>
                <w:lang w:val="en-US"/>
              </w:rPr>
              <w:t>TsD05A</w:t>
            </w:r>
          </w:p>
        </w:tc>
        <w:tc>
          <w:tcPr>
            <w:tcW w:w="5245" w:type="dxa"/>
            <w:tcBorders>
              <w:top w:val="single" w:sz="4" w:space="0" w:color="auto"/>
              <w:bottom w:val="single" w:sz="4" w:space="0" w:color="auto"/>
            </w:tcBorders>
          </w:tcPr>
          <w:p w14:paraId="4C44EDE1" w14:textId="77777777" w:rsidR="008E2FE9" w:rsidRPr="00110933" w:rsidRDefault="008E2FE9" w:rsidP="008E2FE9">
            <w:pPr>
              <w:adjustRightInd w:val="0"/>
              <w:rPr>
                <w:b/>
                <w:lang w:val="en-US"/>
              </w:rPr>
            </w:pPr>
            <w:r w:rsidRPr="00110933">
              <w:rPr>
                <w:b/>
                <w:lang w:val="en-US"/>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0B66AE41" w14:textId="77777777" w:rsidR="008E2FE9" w:rsidRPr="00110933" w:rsidRDefault="008E2FE9" w:rsidP="008E2FE9">
            <w:pPr>
              <w:jc w:val="center"/>
              <w:rPr>
                <w:b/>
                <w:lang w:val="en-US"/>
              </w:rPr>
            </w:pPr>
            <w:r w:rsidRPr="00110933">
              <w:rPr>
                <w:b/>
                <w:lang w:val="en-US"/>
              </w:rPr>
              <w:t>100 m3</w:t>
            </w:r>
          </w:p>
        </w:tc>
        <w:tc>
          <w:tcPr>
            <w:tcW w:w="1417" w:type="dxa"/>
            <w:tcBorders>
              <w:top w:val="single" w:sz="4" w:space="0" w:color="auto"/>
              <w:bottom w:val="single" w:sz="4" w:space="0" w:color="auto"/>
            </w:tcBorders>
            <w:vAlign w:val="center"/>
          </w:tcPr>
          <w:p w14:paraId="7D379B19" w14:textId="77777777" w:rsidR="008E2FE9" w:rsidRPr="00110933" w:rsidRDefault="008E2FE9" w:rsidP="008E2FE9">
            <w:pPr>
              <w:jc w:val="center"/>
              <w:rPr>
                <w:b/>
                <w:lang w:val="en-US"/>
              </w:rPr>
            </w:pPr>
            <w:r w:rsidRPr="00110933">
              <w:rPr>
                <w:b/>
                <w:lang w:val="en-US"/>
              </w:rPr>
              <w:t>2,3800</w:t>
            </w:r>
          </w:p>
        </w:tc>
      </w:tr>
      <w:tr w:rsidR="008E2FE9" w14:paraId="227077B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098A93" w14:textId="77777777" w:rsidR="008E2FE9" w:rsidRDefault="008E2FE9" w:rsidP="008E2FE9">
            <w:pPr>
              <w:rPr>
                <w:lang w:val="en-US"/>
              </w:rPr>
            </w:pPr>
          </w:p>
        </w:tc>
        <w:tc>
          <w:tcPr>
            <w:tcW w:w="1417" w:type="dxa"/>
            <w:tcBorders>
              <w:top w:val="nil"/>
              <w:bottom w:val="single" w:sz="2" w:space="0" w:color="auto"/>
            </w:tcBorders>
            <w:vAlign w:val="center"/>
          </w:tcPr>
          <w:p w14:paraId="7F161658"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0D64325F"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57ED187D"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DD1532B" w14:textId="77777777" w:rsidR="008E2FE9" w:rsidRDefault="008E2FE9" w:rsidP="008E2FE9">
            <w:pPr>
              <w:rPr>
                <w:lang w:val="en-US"/>
              </w:rPr>
            </w:pPr>
            <w:r>
              <w:rPr>
                <w:lang w:val="en-US"/>
              </w:rPr>
              <w:t>20,992</w:t>
            </w:r>
          </w:p>
        </w:tc>
      </w:tr>
      <w:tr w:rsidR="008E2FE9" w14:paraId="0CC8A09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AD217C" w14:textId="77777777" w:rsidR="008E2FE9" w:rsidRDefault="008E2FE9" w:rsidP="008E2FE9">
            <w:pPr>
              <w:rPr>
                <w:lang w:val="en-US"/>
              </w:rPr>
            </w:pPr>
          </w:p>
        </w:tc>
        <w:tc>
          <w:tcPr>
            <w:tcW w:w="1417" w:type="dxa"/>
            <w:tcBorders>
              <w:top w:val="nil"/>
              <w:bottom w:val="single" w:sz="2" w:space="0" w:color="auto"/>
            </w:tcBorders>
            <w:vAlign w:val="center"/>
          </w:tcPr>
          <w:p w14:paraId="3FEA7DDE" w14:textId="77777777" w:rsidR="008E2FE9" w:rsidRDefault="008E2FE9" w:rsidP="008E2FE9">
            <w:pPr>
              <w:jc w:val="center"/>
              <w:rPr>
                <w:sz w:val="16"/>
                <w:szCs w:val="16"/>
                <w:lang w:val="en-US"/>
              </w:rPr>
            </w:pPr>
            <w:r>
              <w:rPr>
                <w:sz w:val="16"/>
                <w:szCs w:val="16"/>
                <w:lang w:val="en-US"/>
              </w:rPr>
              <w:t>2952270004021</w:t>
            </w:r>
          </w:p>
        </w:tc>
        <w:tc>
          <w:tcPr>
            <w:tcW w:w="5245" w:type="dxa"/>
            <w:tcBorders>
              <w:top w:val="nil"/>
              <w:bottom w:val="single" w:sz="2" w:space="0" w:color="auto"/>
            </w:tcBorders>
          </w:tcPr>
          <w:p w14:paraId="21EB961A" w14:textId="77777777" w:rsidR="008E2FE9" w:rsidRDefault="008E2FE9" w:rsidP="008E2FE9">
            <w:pPr>
              <w:rPr>
                <w:lang w:val="en-US"/>
              </w:rPr>
            </w:pPr>
            <w:r>
              <w:rPr>
                <w:lang w:val="en-US"/>
              </w:rPr>
              <w:t>Mai mecanic de 150-200 kg cu motor termic 6 cp (4 kw)</w:t>
            </w:r>
          </w:p>
        </w:tc>
        <w:tc>
          <w:tcPr>
            <w:tcW w:w="1134" w:type="dxa"/>
            <w:tcBorders>
              <w:top w:val="nil"/>
              <w:bottom w:val="single" w:sz="2" w:space="0" w:color="auto"/>
            </w:tcBorders>
          </w:tcPr>
          <w:p w14:paraId="65EA1ED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1AEDFB2" w14:textId="77777777" w:rsidR="008E2FE9" w:rsidRDefault="008E2FE9" w:rsidP="008E2FE9">
            <w:pPr>
              <w:rPr>
                <w:lang w:val="en-US"/>
              </w:rPr>
            </w:pPr>
            <w:r>
              <w:rPr>
                <w:lang w:val="en-US"/>
              </w:rPr>
              <w:t>24,728</w:t>
            </w:r>
          </w:p>
        </w:tc>
      </w:tr>
      <w:tr w:rsidR="008E2FE9" w:rsidRPr="0097392D" w14:paraId="2C1D756B"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07C543B5" w14:textId="77777777" w:rsidR="008E2FE9" w:rsidRDefault="008E2FE9" w:rsidP="008E2FE9">
            <w:pPr>
              <w:jc w:val="center"/>
              <w:rPr>
                <w:lang w:val="en-US"/>
              </w:rPr>
            </w:pPr>
          </w:p>
        </w:tc>
        <w:tc>
          <w:tcPr>
            <w:tcW w:w="1417" w:type="dxa"/>
          </w:tcPr>
          <w:p w14:paraId="35C3267C" w14:textId="77777777" w:rsidR="008E2FE9" w:rsidRDefault="008E2FE9" w:rsidP="008E2FE9">
            <w:pPr>
              <w:rPr>
                <w:lang w:val="en-US"/>
              </w:rPr>
            </w:pPr>
          </w:p>
        </w:tc>
        <w:tc>
          <w:tcPr>
            <w:tcW w:w="5245" w:type="dxa"/>
          </w:tcPr>
          <w:p w14:paraId="1AA83193" w14:textId="77777777" w:rsidR="008E2FE9" w:rsidRPr="00110933" w:rsidRDefault="008E2FE9" w:rsidP="008E2FE9">
            <w:pPr>
              <w:rPr>
                <w:b/>
                <w:bCs/>
                <w:sz w:val="22"/>
                <w:szCs w:val="22"/>
                <w:lang w:val="en-US"/>
              </w:rPr>
            </w:pPr>
            <w:r w:rsidRPr="0097392D">
              <w:rPr>
                <w:b/>
                <w:bCs/>
                <w:sz w:val="22"/>
                <w:szCs w:val="22"/>
                <w:lang w:val="en-US"/>
              </w:rPr>
              <w:t>1.2. Demontare</w:t>
            </w:r>
          </w:p>
        </w:tc>
        <w:tc>
          <w:tcPr>
            <w:tcW w:w="1134" w:type="dxa"/>
          </w:tcPr>
          <w:p w14:paraId="418295AA" w14:textId="77777777" w:rsidR="008E2FE9" w:rsidRPr="0097392D" w:rsidRDefault="008E2FE9" w:rsidP="008E2FE9">
            <w:pPr>
              <w:rPr>
                <w:b/>
                <w:bCs/>
                <w:sz w:val="22"/>
                <w:szCs w:val="22"/>
                <w:lang w:val="en-US"/>
              </w:rPr>
            </w:pPr>
          </w:p>
        </w:tc>
        <w:tc>
          <w:tcPr>
            <w:tcW w:w="1417" w:type="dxa"/>
          </w:tcPr>
          <w:p w14:paraId="49B47C9D" w14:textId="77777777" w:rsidR="008E2FE9" w:rsidRPr="0097392D" w:rsidRDefault="008E2FE9" w:rsidP="008E2FE9">
            <w:pPr>
              <w:rPr>
                <w:lang w:val="en-US"/>
              </w:rPr>
            </w:pPr>
          </w:p>
        </w:tc>
      </w:tr>
      <w:tr w:rsidR="008E2FE9" w:rsidRPr="00110933" w14:paraId="2ADB8514"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12E504F" w14:textId="77777777" w:rsidR="008E2FE9" w:rsidRPr="00110933" w:rsidRDefault="008E2FE9" w:rsidP="008E2FE9">
            <w:pPr>
              <w:rPr>
                <w:b/>
                <w:lang w:val="en-US"/>
              </w:rPr>
            </w:pPr>
            <w:r w:rsidRPr="00110933">
              <w:rPr>
                <w:b/>
                <w:lang w:val="en-US"/>
              </w:rPr>
              <w:t>8</w:t>
            </w:r>
          </w:p>
        </w:tc>
        <w:tc>
          <w:tcPr>
            <w:tcW w:w="1417" w:type="dxa"/>
            <w:tcBorders>
              <w:top w:val="single" w:sz="4" w:space="0" w:color="auto"/>
              <w:bottom w:val="single" w:sz="4" w:space="0" w:color="auto"/>
            </w:tcBorders>
          </w:tcPr>
          <w:p w14:paraId="68CB9048" w14:textId="77777777" w:rsidR="008E2FE9" w:rsidRPr="00110933" w:rsidRDefault="008E2FE9" w:rsidP="008E2FE9">
            <w:pPr>
              <w:rPr>
                <w:b/>
                <w:lang w:val="en-US"/>
              </w:rPr>
            </w:pPr>
            <w:r w:rsidRPr="00110933">
              <w:rPr>
                <w:b/>
                <w:lang w:val="en-US"/>
              </w:rPr>
              <w:t>M1M05C</w:t>
            </w:r>
          </w:p>
        </w:tc>
        <w:tc>
          <w:tcPr>
            <w:tcW w:w="5245" w:type="dxa"/>
            <w:tcBorders>
              <w:top w:val="single" w:sz="4" w:space="0" w:color="auto"/>
              <w:bottom w:val="single" w:sz="4" w:space="0" w:color="auto"/>
            </w:tcBorders>
          </w:tcPr>
          <w:p w14:paraId="646B1317"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Demontarea conductei din otel, montate in canal, la o adincime de 1 m sau suprateran, la o inaltime de pina la 3 m, avind diametrul nominal de 108 mm</w:t>
            </w:r>
          </w:p>
        </w:tc>
        <w:tc>
          <w:tcPr>
            <w:tcW w:w="1134" w:type="dxa"/>
            <w:tcBorders>
              <w:top w:val="single" w:sz="4" w:space="0" w:color="auto"/>
              <w:bottom w:val="single" w:sz="4" w:space="0" w:color="auto"/>
            </w:tcBorders>
            <w:vAlign w:val="center"/>
          </w:tcPr>
          <w:p w14:paraId="7AC84519" w14:textId="77777777" w:rsidR="008E2FE9" w:rsidRPr="00110933" w:rsidRDefault="008E2FE9" w:rsidP="008E2FE9">
            <w:pPr>
              <w:jc w:val="center"/>
              <w:rPr>
                <w:b/>
                <w:lang w:val="en-US"/>
              </w:rPr>
            </w:pPr>
            <w:r w:rsidRPr="00110933">
              <w:rPr>
                <w:b/>
                <w:lang w:val="en-US"/>
              </w:rPr>
              <w:t>m</w:t>
            </w:r>
          </w:p>
        </w:tc>
        <w:tc>
          <w:tcPr>
            <w:tcW w:w="1417" w:type="dxa"/>
            <w:tcBorders>
              <w:top w:val="single" w:sz="4" w:space="0" w:color="auto"/>
              <w:bottom w:val="single" w:sz="4" w:space="0" w:color="auto"/>
            </w:tcBorders>
            <w:vAlign w:val="center"/>
          </w:tcPr>
          <w:p w14:paraId="700FD7ED" w14:textId="77777777" w:rsidR="008E2FE9" w:rsidRPr="00110933" w:rsidRDefault="008E2FE9" w:rsidP="008E2FE9">
            <w:pPr>
              <w:jc w:val="center"/>
              <w:rPr>
                <w:b/>
                <w:lang w:val="en-US"/>
              </w:rPr>
            </w:pPr>
            <w:r w:rsidRPr="00110933">
              <w:rPr>
                <w:b/>
                <w:lang w:val="en-US"/>
              </w:rPr>
              <w:t>200,0000</w:t>
            </w:r>
          </w:p>
        </w:tc>
      </w:tr>
      <w:tr w:rsidR="008E2FE9" w14:paraId="6DBCB39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8D0BFC" w14:textId="77777777" w:rsidR="008E2FE9" w:rsidRDefault="008E2FE9" w:rsidP="008E2FE9">
            <w:pPr>
              <w:rPr>
                <w:lang w:val="en-US"/>
              </w:rPr>
            </w:pPr>
          </w:p>
        </w:tc>
        <w:tc>
          <w:tcPr>
            <w:tcW w:w="1417" w:type="dxa"/>
            <w:tcBorders>
              <w:top w:val="nil"/>
              <w:bottom w:val="single" w:sz="2" w:space="0" w:color="auto"/>
            </w:tcBorders>
            <w:vAlign w:val="center"/>
          </w:tcPr>
          <w:p w14:paraId="38119378"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15534308"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363F349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1D25968" w14:textId="77777777" w:rsidR="008E2FE9" w:rsidRDefault="008E2FE9" w:rsidP="008E2FE9">
            <w:pPr>
              <w:rPr>
                <w:lang w:val="en-US"/>
              </w:rPr>
            </w:pPr>
            <w:r>
              <w:rPr>
                <w:lang w:val="en-US"/>
              </w:rPr>
              <w:t>14,000</w:t>
            </w:r>
          </w:p>
        </w:tc>
      </w:tr>
      <w:tr w:rsidR="008E2FE9" w14:paraId="0425304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B4356CA" w14:textId="77777777" w:rsidR="008E2FE9" w:rsidRDefault="008E2FE9" w:rsidP="008E2FE9">
            <w:pPr>
              <w:rPr>
                <w:lang w:val="en-US"/>
              </w:rPr>
            </w:pPr>
          </w:p>
        </w:tc>
        <w:tc>
          <w:tcPr>
            <w:tcW w:w="1417" w:type="dxa"/>
            <w:tcBorders>
              <w:top w:val="nil"/>
              <w:bottom w:val="single" w:sz="2" w:space="0" w:color="auto"/>
            </w:tcBorders>
            <w:vAlign w:val="center"/>
          </w:tcPr>
          <w:p w14:paraId="61656B9B"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0ADE0CA0"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03971E8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77A2689" w14:textId="77777777" w:rsidR="008E2FE9" w:rsidRDefault="008E2FE9" w:rsidP="008E2FE9">
            <w:pPr>
              <w:rPr>
                <w:lang w:val="en-US"/>
              </w:rPr>
            </w:pPr>
            <w:r>
              <w:rPr>
                <w:lang w:val="en-US"/>
              </w:rPr>
              <w:t>14,000</w:t>
            </w:r>
          </w:p>
        </w:tc>
      </w:tr>
      <w:tr w:rsidR="008E2FE9" w14:paraId="183099C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BA242F" w14:textId="77777777" w:rsidR="008E2FE9" w:rsidRDefault="008E2FE9" w:rsidP="008E2FE9">
            <w:pPr>
              <w:rPr>
                <w:lang w:val="en-US"/>
              </w:rPr>
            </w:pPr>
          </w:p>
        </w:tc>
        <w:tc>
          <w:tcPr>
            <w:tcW w:w="1417" w:type="dxa"/>
            <w:tcBorders>
              <w:top w:val="nil"/>
              <w:bottom w:val="single" w:sz="2" w:space="0" w:color="auto"/>
            </w:tcBorders>
            <w:vAlign w:val="center"/>
          </w:tcPr>
          <w:p w14:paraId="7D0AD35F"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235BDB79"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15FF8375" w14:textId="77777777" w:rsidR="008E2FE9" w:rsidRDefault="008E2FE9" w:rsidP="008E2FE9">
            <w:pPr>
              <w:rPr>
                <w:lang w:val="en-US"/>
              </w:rPr>
            </w:pPr>
            <w:r>
              <w:rPr>
                <w:lang w:val="en-US"/>
              </w:rPr>
              <w:t>m3</w:t>
            </w:r>
          </w:p>
        </w:tc>
        <w:tc>
          <w:tcPr>
            <w:tcW w:w="1417" w:type="dxa"/>
            <w:tcBorders>
              <w:top w:val="nil"/>
              <w:bottom w:val="single" w:sz="2" w:space="0" w:color="auto"/>
            </w:tcBorders>
          </w:tcPr>
          <w:p w14:paraId="0662D276" w14:textId="77777777" w:rsidR="008E2FE9" w:rsidRDefault="008E2FE9" w:rsidP="008E2FE9">
            <w:pPr>
              <w:rPr>
                <w:lang w:val="en-US"/>
              </w:rPr>
            </w:pPr>
            <w:r>
              <w:rPr>
                <w:lang w:val="en-US"/>
              </w:rPr>
              <w:t>2,400</w:t>
            </w:r>
          </w:p>
        </w:tc>
      </w:tr>
      <w:tr w:rsidR="008E2FE9" w14:paraId="0239368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879DB7" w14:textId="77777777" w:rsidR="008E2FE9" w:rsidRDefault="008E2FE9" w:rsidP="008E2FE9">
            <w:pPr>
              <w:rPr>
                <w:lang w:val="en-US"/>
              </w:rPr>
            </w:pPr>
          </w:p>
        </w:tc>
        <w:tc>
          <w:tcPr>
            <w:tcW w:w="1417" w:type="dxa"/>
            <w:tcBorders>
              <w:top w:val="nil"/>
              <w:bottom w:val="single" w:sz="2" w:space="0" w:color="auto"/>
            </w:tcBorders>
            <w:vAlign w:val="center"/>
          </w:tcPr>
          <w:p w14:paraId="3CBA4115"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505FA708"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0097C709" w14:textId="77777777" w:rsidR="008E2FE9" w:rsidRDefault="008E2FE9" w:rsidP="008E2FE9">
            <w:pPr>
              <w:rPr>
                <w:lang w:val="en-US"/>
              </w:rPr>
            </w:pPr>
            <w:r>
              <w:rPr>
                <w:lang w:val="en-US"/>
              </w:rPr>
              <w:t>m3</w:t>
            </w:r>
          </w:p>
        </w:tc>
        <w:tc>
          <w:tcPr>
            <w:tcW w:w="1417" w:type="dxa"/>
            <w:tcBorders>
              <w:top w:val="nil"/>
              <w:bottom w:val="single" w:sz="2" w:space="0" w:color="auto"/>
            </w:tcBorders>
          </w:tcPr>
          <w:p w14:paraId="59BB51AD" w14:textId="77777777" w:rsidR="008E2FE9" w:rsidRDefault="008E2FE9" w:rsidP="008E2FE9">
            <w:pPr>
              <w:rPr>
                <w:lang w:val="en-US"/>
              </w:rPr>
            </w:pPr>
            <w:r>
              <w:rPr>
                <w:lang w:val="en-US"/>
              </w:rPr>
              <w:t>0,800</w:t>
            </w:r>
          </w:p>
        </w:tc>
      </w:tr>
      <w:tr w:rsidR="008E2FE9" w14:paraId="768EC53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EDFF28" w14:textId="77777777" w:rsidR="008E2FE9" w:rsidRDefault="008E2FE9" w:rsidP="008E2FE9">
            <w:pPr>
              <w:rPr>
                <w:lang w:val="en-US"/>
              </w:rPr>
            </w:pPr>
          </w:p>
        </w:tc>
        <w:tc>
          <w:tcPr>
            <w:tcW w:w="1417" w:type="dxa"/>
            <w:tcBorders>
              <w:top w:val="nil"/>
              <w:bottom w:val="single" w:sz="2" w:space="0" w:color="auto"/>
            </w:tcBorders>
            <w:vAlign w:val="center"/>
          </w:tcPr>
          <w:p w14:paraId="30629620"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51260604"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3AC1B0BA" w14:textId="77777777" w:rsidR="008E2FE9" w:rsidRDefault="008E2FE9" w:rsidP="008E2FE9">
            <w:pPr>
              <w:rPr>
                <w:lang w:val="en-US"/>
              </w:rPr>
            </w:pPr>
            <w:r>
              <w:rPr>
                <w:lang w:val="en-US"/>
              </w:rPr>
              <w:t>kg</w:t>
            </w:r>
          </w:p>
        </w:tc>
        <w:tc>
          <w:tcPr>
            <w:tcW w:w="1417" w:type="dxa"/>
            <w:tcBorders>
              <w:top w:val="nil"/>
              <w:bottom w:val="single" w:sz="2" w:space="0" w:color="auto"/>
            </w:tcBorders>
          </w:tcPr>
          <w:p w14:paraId="33A5B147" w14:textId="77777777" w:rsidR="008E2FE9" w:rsidRDefault="008E2FE9" w:rsidP="008E2FE9">
            <w:pPr>
              <w:rPr>
                <w:lang w:val="en-US"/>
              </w:rPr>
            </w:pPr>
            <w:r>
              <w:rPr>
                <w:lang w:val="en-US"/>
              </w:rPr>
              <w:t>2,000</w:t>
            </w:r>
          </w:p>
        </w:tc>
      </w:tr>
      <w:tr w:rsidR="008E2FE9" w:rsidRPr="00110933" w14:paraId="11FE15B0"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E3183D5" w14:textId="77777777" w:rsidR="008E2FE9" w:rsidRPr="00110933" w:rsidRDefault="008E2FE9" w:rsidP="008E2FE9">
            <w:pPr>
              <w:rPr>
                <w:b/>
                <w:lang w:val="en-US"/>
              </w:rPr>
            </w:pPr>
            <w:r w:rsidRPr="00110933">
              <w:rPr>
                <w:b/>
                <w:lang w:val="en-US"/>
              </w:rPr>
              <w:t>9</w:t>
            </w:r>
          </w:p>
        </w:tc>
        <w:tc>
          <w:tcPr>
            <w:tcW w:w="1417" w:type="dxa"/>
            <w:tcBorders>
              <w:top w:val="single" w:sz="4" w:space="0" w:color="auto"/>
              <w:bottom w:val="single" w:sz="4" w:space="0" w:color="auto"/>
            </w:tcBorders>
          </w:tcPr>
          <w:p w14:paraId="2C9B7818" w14:textId="77777777" w:rsidR="008E2FE9" w:rsidRPr="00110933" w:rsidRDefault="008E2FE9" w:rsidP="008E2FE9">
            <w:pPr>
              <w:rPr>
                <w:b/>
                <w:lang w:val="en-US"/>
              </w:rPr>
            </w:pPr>
            <w:r w:rsidRPr="00110933">
              <w:rPr>
                <w:b/>
                <w:lang w:val="en-US"/>
              </w:rPr>
              <w:t>M1M05A</w:t>
            </w:r>
          </w:p>
        </w:tc>
        <w:tc>
          <w:tcPr>
            <w:tcW w:w="5245" w:type="dxa"/>
            <w:tcBorders>
              <w:top w:val="single" w:sz="4" w:space="0" w:color="auto"/>
              <w:bottom w:val="single" w:sz="4" w:space="0" w:color="auto"/>
            </w:tcBorders>
          </w:tcPr>
          <w:p w14:paraId="635AF1E8"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Demontarea conductei din otel, montate in canal, la o adincime de 1 m sau suprateran, la o inaltime de pina la 3 m, avind diametrul nominal de 57 mm</w:t>
            </w:r>
          </w:p>
        </w:tc>
        <w:tc>
          <w:tcPr>
            <w:tcW w:w="1134" w:type="dxa"/>
            <w:tcBorders>
              <w:top w:val="single" w:sz="4" w:space="0" w:color="auto"/>
              <w:bottom w:val="single" w:sz="4" w:space="0" w:color="auto"/>
            </w:tcBorders>
            <w:vAlign w:val="center"/>
          </w:tcPr>
          <w:p w14:paraId="32FF2C2C" w14:textId="77777777" w:rsidR="008E2FE9" w:rsidRPr="00110933" w:rsidRDefault="008E2FE9" w:rsidP="008E2FE9">
            <w:pPr>
              <w:jc w:val="center"/>
              <w:rPr>
                <w:b/>
                <w:lang w:val="en-US"/>
              </w:rPr>
            </w:pPr>
            <w:r w:rsidRPr="00110933">
              <w:rPr>
                <w:b/>
                <w:lang w:val="en-US"/>
              </w:rPr>
              <w:t>m</w:t>
            </w:r>
          </w:p>
        </w:tc>
        <w:tc>
          <w:tcPr>
            <w:tcW w:w="1417" w:type="dxa"/>
            <w:tcBorders>
              <w:top w:val="single" w:sz="4" w:space="0" w:color="auto"/>
              <w:bottom w:val="single" w:sz="4" w:space="0" w:color="auto"/>
            </w:tcBorders>
            <w:vAlign w:val="center"/>
          </w:tcPr>
          <w:p w14:paraId="024E5421" w14:textId="77777777" w:rsidR="008E2FE9" w:rsidRPr="00110933" w:rsidRDefault="008E2FE9" w:rsidP="008E2FE9">
            <w:pPr>
              <w:jc w:val="center"/>
              <w:rPr>
                <w:b/>
                <w:lang w:val="en-US"/>
              </w:rPr>
            </w:pPr>
            <w:r w:rsidRPr="00110933">
              <w:rPr>
                <w:b/>
                <w:lang w:val="en-US"/>
              </w:rPr>
              <w:t>34,0000</w:t>
            </w:r>
          </w:p>
        </w:tc>
      </w:tr>
      <w:tr w:rsidR="008E2FE9" w14:paraId="53A4E25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92AE0C" w14:textId="77777777" w:rsidR="008E2FE9" w:rsidRDefault="008E2FE9" w:rsidP="008E2FE9">
            <w:pPr>
              <w:rPr>
                <w:lang w:val="en-US"/>
              </w:rPr>
            </w:pPr>
          </w:p>
        </w:tc>
        <w:tc>
          <w:tcPr>
            <w:tcW w:w="1417" w:type="dxa"/>
            <w:tcBorders>
              <w:top w:val="nil"/>
              <w:bottom w:val="single" w:sz="2" w:space="0" w:color="auto"/>
            </w:tcBorders>
            <w:vAlign w:val="center"/>
          </w:tcPr>
          <w:p w14:paraId="252BDA2D"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1E5DC5B2"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0E75ECD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D0CEB1F" w14:textId="77777777" w:rsidR="008E2FE9" w:rsidRDefault="008E2FE9" w:rsidP="008E2FE9">
            <w:pPr>
              <w:rPr>
                <w:lang w:val="en-US"/>
              </w:rPr>
            </w:pPr>
            <w:r>
              <w:rPr>
                <w:lang w:val="en-US"/>
              </w:rPr>
              <w:t>1,020</w:t>
            </w:r>
          </w:p>
        </w:tc>
      </w:tr>
      <w:tr w:rsidR="008E2FE9" w14:paraId="4361AC0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78D35BE" w14:textId="77777777" w:rsidR="008E2FE9" w:rsidRDefault="008E2FE9" w:rsidP="008E2FE9">
            <w:pPr>
              <w:rPr>
                <w:lang w:val="en-US"/>
              </w:rPr>
            </w:pPr>
          </w:p>
        </w:tc>
        <w:tc>
          <w:tcPr>
            <w:tcW w:w="1417" w:type="dxa"/>
            <w:tcBorders>
              <w:top w:val="nil"/>
              <w:bottom w:val="single" w:sz="2" w:space="0" w:color="auto"/>
            </w:tcBorders>
            <w:vAlign w:val="center"/>
          </w:tcPr>
          <w:p w14:paraId="7F53B50D"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4955BDD1"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795FCBC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B194464" w14:textId="77777777" w:rsidR="008E2FE9" w:rsidRDefault="008E2FE9" w:rsidP="008E2FE9">
            <w:pPr>
              <w:rPr>
                <w:lang w:val="en-US"/>
              </w:rPr>
            </w:pPr>
            <w:r>
              <w:rPr>
                <w:lang w:val="en-US"/>
              </w:rPr>
              <w:t>1,020</w:t>
            </w:r>
          </w:p>
        </w:tc>
      </w:tr>
      <w:tr w:rsidR="008E2FE9" w14:paraId="25FD0AC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11AAEA" w14:textId="77777777" w:rsidR="008E2FE9" w:rsidRDefault="008E2FE9" w:rsidP="008E2FE9">
            <w:pPr>
              <w:rPr>
                <w:lang w:val="en-US"/>
              </w:rPr>
            </w:pPr>
          </w:p>
        </w:tc>
        <w:tc>
          <w:tcPr>
            <w:tcW w:w="1417" w:type="dxa"/>
            <w:tcBorders>
              <w:top w:val="nil"/>
              <w:bottom w:val="single" w:sz="2" w:space="0" w:color="auto"/>
            </w:tcBorders>
            <w:vAlign w:val="center"/>
          </w:tcPr>
          <w:p w14:paraId="61D69E16"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017B8BFC"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7BB5FBCA" w14:textId="77777777" w:rsidR="008E2FE9" w:rsidRDefault="008E2FE9" w:rsidP="008E2FE9">
            <w:pPr>
              <w:rPr>
                <w:lang w:val="en-US"/>
              </w:rPr>
            </w:pPr>
            <w:r>
              <w:rPr>
                <w:lang w:val="en-US"/>
              </w:rPr>
              <w:t>m3</w:t>
            </w:r>
          </w:p>
        </w:tc>
        <w:tc>
          <w:tcPr>
            <w:tcW w:w="1417" w:type="dxa"/>
            <w:tcBorders>
              <w:top w:val="nil"/>
              <w:bottom w:val="single" w:sz="2" w:space="0" w:color="auto"/>
            </w:tcBorders>
          </w:tcPr>
          <w:p w14:paraId="0F896BE6" w14:textId="77777777" w:rsidR="008E2FE9" w:rsidRDefault="008E2FE9" w:rsidP="008E2FE9">
            <w:pPr>
              <w:rPr>
                <w:lang w:val="en-US"/>
              </w:rPr>
            </w:pPr>
            <w:r>
              <w:rPr>
                <w:lang w:val="en-US"/>
              </w:rPr>
              <w:t>0,204</w:t>
            </w:r>
          </w:p>
        </w:tc>
      </w:tr>
      <w:tr w:rsidR="008E2FE9" w14:paraId="5039BEA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7936548" w14:textId="77777777" w:rsidR="008E2FE9" w:rsidRDefault="008E2FE9" w:rsidP="008E2FE9">
            <w:pPr>
              <w:rPr>
                <w:lang w:val="en-US"/>
              </w:rPr>
            </w:pPr>
          </w:p>
        </w:tc>
        <w:tc>
          <w:tcPr>
            <w:tcW w:w="1417" w:type="dxa"/>
            <w:tcBorders>
              <w:top w:val="nil"/>
              <w:bottom w:val="single" w:sz="2" w:space="0" w:color="auto"/>
            </w:tcBorders>
            <w:vAlign w:val="center"/>
          </w:tcPr>
          <w:p w14:paraId="6CA1780F"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0987CFDD"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3A3E00DE" w14:textId="77777777" w:rsidR="008E2FE9" w:rsidRDefault="008E2FE9" w:rsidP="008E2FE9">
            <w:pPr>
              <w:rPr>
                <w:lang w:val="en-US"/>
              </w:rPr>
            </w:pPr>
            <w:r>
              <w:rPr>
                <w:lang w:val="en-US"/>
              </w:rPr>
              <w:t>m3</w:t>
            </w:r>
          </w:p>
        </w:tc>
        <w:tc>
          <w:tcPr>
            <w:tcW w:w="1417" w:type="dxa"/>
            <w:tcBorders>
              <w:top w:val="nil"/>
              <w:bottom w:val="single" w:sz="2" w:space="0" w:color="auto"/>
            </w:tcBorders>
          </w:tcPr>
          <w:p w14:paraId="77B4053C" w14:textId="77777777" w:rsidR="008E2FE9" w:rsidRDefault="008E2FE9" w:rsidP="008E2FE9">
            <w:pPr>
              <w:rPr>
                <w:lang w:val="en-US"/>
              </w:rPr>
            </w:pPr>
            <w:r>
              <w:rPr>
                <w:lang w:val="en-US"/>
              </w:rPr>
              <w:t>0,068</w:t>
            </w:r>
          </w:p>
        </w:tc>
      </w:tr>
      <w:tr w:rsidR="008E2FE9" w14:paraId="7D62E07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5460F0" w14:textId="77777777" w:rsidR="008E2FE9" w:rsidRDefault="008E2FE9" w:rsidP="008E2FE9">
            <w:pPr>
              <w:rPr>
                <w:lang w:val="en-US"/>
              </w:rPr>
            </w:pPr>
          </w:p>
        </w:tc>
        <w:tc>
          <w:tcPr>
            <w:tcW w:w="1417" w:type="dxa"/>
            <w:tcBorders>
              <w:top w:val="nil"/>
              <w:bottom w:val="single" w:sz="2" w:space="0" w:color="auto"/>
            </w:tcBorders>
            <w:vAlign w:val="center"/>
          </w:tcPr>
          <w:p w14:paraId="0A17C795"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4D50644A"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20243776" w14:textId="77777777" w:rsidR="008E2FE9" w:rsidRDefault="008E2FE9" w:rsidP="008E2FE9">
            <w:pPr>
              <w:rPr>
                <w:lang w:val="en-US"/>
              </w:rPr>
            </w:pPr>
            <w:r>
              <w:rPr>
                <w:lang w:val="en-US"/>
              </w:rPr>
              <w:t>kg</w:t>
            </w:r>
          </w:p>
        </w:tc>
        <w:tc>
          <w:tcPr>
            <w:tcW w:w="1417" w:type="dxa"/>
            <w:tcBorders>
              <w:top w:val="nil"/>
              <w:bottom w:val="single" w:sz="2" w:space="0" w:color="auto"/>
            </w:tcBorders>
          </w:tcPr>
          <w:p w14:paraId="287075C5" w14:textId="77777777" w:rsidR="008E2FE9" w:rsidRDefault="008E2FE9" w:rsidP="008E2FE9">
            <w:pPr>
              <w:rPr>
                <w:lang w:val="en-US"/>
              </w:rPr>
            </w:pPr>
            <w:r>
              <w:rPr>
                <w:lang w:val="en-US"/>
              </w:rPr>
              <w:t>0,034</w:t>
            </w:r>
          </w:p>
        </w:tc>
      </w:tr>
      <w:tr w:rsidR="008E2FE9" w:rsidRPr="00110933" w14:paraId="388D09ED"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54AA753" w14:textId="77777777" w:rsidR="008E2FE9" w:rsidRPr="00110933" w:rsidRDefault="008E2FE9" w:rsidP="008E2FE9">
            <w:pPr>
              <w:rPr>
                <w:b/>
                <w:lang w:val="en-US"/>
              </w:rPr>
            </w:pPr>
            <w:r w:rsidRPr="00110933">
              <w:rPr>
                <w:b/>
                <w:lang w:val="en-US"/>
              </w:rPr>
              <w:t>10</w:t>
            </w:r>
          </w:p>
        </w:tc>
        <w:tc>
          <w:tcPr>
            <w:tcW w:w="1417" w:type="dxa"/>
            <w:tcBorders>
              <w:top w:val="single" w:sz="4" w:space="0" w:color="auto"/>
              <w:bottom w:val="single" w:sz="4" w:space="0" w:color="auto"/>
            </w:tcBorders>
          </w:tcPr>
          <w:p w14:paraId="2C01F07F" w14:textId="77777777" w:rsidR="008E2FE9" w:rsidRPr="00110933" w:rsidRDefault="008E2FE9" w:rsidP="008E2FE9">
            <w:pPr>
              <w:rPr>
                <w:b/>
                <w:lang w:val="en-US"/>
              </w:rPr>
            </w:pPr>
            <w:r w:rsidRPr="00110933">
              <w:rPr>
                <w:b/>
                <w:lang w:val="en-US"/>
              </w:rPr>
              <w:t>M1M06C</w:t>
            </w:r>
          </w:p>
        </w:tc>
        <w:tc>
          <w:tcPr>
            <w:tcW w:w="5245" w:type="dxa"/>
            <w:tcBorders>
              <w:top w:val="single" w:sz="4" w:space="0" w:color="auto"/>
              <w:bottom w:val="single" w:sz="4" w:space="0" w:color="auto"/>
            </w:tcBorders>
          </w:tcPr>
          <w:p w14:paraId="61740DB4"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Demontarea cotului, montate in canal, la o adincime de pina la 1 m sau suprateran, la o inaltime de pina la 3 m, avind diametrul nominal de 108 mm</w:t>
            </w:r>
          </w:p>
        </w:tc>
        <w:tc>
          <w:tcPr>
            <w:tcW w:w="1134" w:type="dxa"/>
            <w:tcBorders>
              <w:top w:val="single" w:sz="4" w:space="0" w:color="auto"/>
              <w:bottom w:val="single" w:sz="4" w:space="0" w:color="auto"/>
            </w:tcBorders>
            <w:vAlign w:val="center"/>
          </w:tcPr>
          <w:p w14:paraId="3C3E9CDD"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4914A865" w14:textId="77777777" w:rsidR="008E2FE9" w:rsidRPr="00110933" w:rsidRDefault="008E2FE9" w:rsidP="008E2FE9">
            <w:pPr>
              <w:jc w:val="center"/>
              <w:rPr>
                <w:b/>
                <w:lang w:val="en-US"/>
              </w:rPr>
            </w:pPr>
            <w:r w:rsidRPr="00110933">
              <w:rPr>
                <w:b/>
                <w:lang w:val="en-US"/>
              </w:rPr>
              <w:t>8,0000</w:t>
            </w:r>
          </w:p>
        </w:tc>
      </w:tr>
      <w:tr w:rsidR="008E2FE9" w14:paraId="1DC504C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C29DC5" w14:textId="77777777" w:rsidR="008E2FE9" w:rsidRDefault="008E2FE9" w:rsidP="008E2FE9">
            <w:pPr>
              <w:rPr>
                <w:lang w:val="en-US"/>
              </w:rPr>
            </w:pPr>
          </w:p>
        </w:tc>
        <w:tc>
          <w:tcPr>
            <w:tcW w:w="1417" w:type="dxa"/>
            <w:tcBorders>
              <w:top w:val="nil"/>
              <w:bottom w:val="single" w:sz="2" w:space="0" w:color="auto"/>
            </w:tcBorders>
            <w:vAlign w:val="center"/>
          </w:tcPr>
          <w:p w14:paraId="662B4BC8"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260720DC"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7A844C4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06FD82D" w14:textId="77777777" w:rsidR="008E2FE9" w:rsidRDefault="008E2FE9" w:rsidP="008E2FE9">
            <w:pPr>
              <w:rPr>
                <w:lang w:val="en-US"/>
              </w:rPr>
            </w:pPr>
            <w:r>
              <w:rPr>
                <w:lang w:val="en-US"/>
              </w:rPr>
              <w:t>0,960</w:t>
            </w:r>
          </w:p>
        </w:tc>
      </w:tr>
      <w:tr w:rsidR="008E2FE9" w14:paraId="45D69C7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55E6C5" w14:textId="77777777" w:rsidR="008E2FE9" w:rsidRDefault="008E2FE9" w:rsidP="008E2FE9">
            <w:pPr>
              <w:rPr>
                <w:lang w:val="en-US"/>
              </w:rPr>
            </w:pPr>
          </w:p>
        </w:tc>
        <w:tc>
          <w:tcPr>
            <w:tcW w:w="1417" w:type="dxa"/>
            <w:tcBorders>
              <w:top w:val="nil"/>
              <w:bottom w:val="single" w:sz="2" w:space="0" w:color="auto"/>
            </w:tcBorders>
            <w:vAlign w:val="center"/>
          </w:tcPr>
          <w:p w14:paraId="3C82D32E"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01EC6DB9"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6639F5C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89777AA" w14:textId="77777777" w:rsidR="008E2FE9" w:rsidRDefault="008E2FE9" w:rsidP="008E2FE9">
            <w:pPr>
              <w:rPr>
                <w:lang w:val="en-US"/>
              </w:rPr>
            </w:pPr>
            <w:r>
              <w:rPr>
                <w:lang w:val="en-US"/>
              </w:rPr>
              <w:t>0,800</w:t>
            </w:r>
          </w:p>
        </w:tc>
      </w:tr>
      <w:tr w:rsidR="008E2FE9" w14:paraId="451F21C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3D1D54" w14:textId="77777777" w:rsidR="008E2FE9" w:rsidRDefault="008E2FE9" w:rsidP="008E2FE9">
            <w:pPr>
              <w:rPr>
                <w:lang w:val="en-US"/>
              </w:rPr>
            </w:pPr>
          </w:p>
        </w:tc>
        <w:tc>
          <w:tcPr>
            <w:tcW w:w="1417" w:type="dxa"/>
            <w:tcBorders>
              <w:top w:val="nil"/>
              <w:bottom w:val="single" w:sz="2" w:space="0" w:color="auto"/>
            </w:tcBorders>
            <w:vAlign w:val="center"/>
          </w:tcPr>
          <w:p w14:paraId="249AFDC7"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69068219"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39B9EBDF" w14:textId="77777777" w:rsidR="008E2FE9" w:rsidRDefault="008E2FE9" w:rsidP="008E2FE9">
            <w:pPr>
              <w:rPr>
                <w:lang w:val="en-US"/>
              </w:rPr>
            </w:pPr>
            <w:r>
              <w:rPr>
                <w:lang w:val="en-US"/>
              </w:rPr>
              <w:t>m3</w:t>
            </w:r>
          </w:p>
        </w:tc>
        <w:tc>
          <w:tcPr>
            <w:tcW w:w="1417" w:type="dxa"/>
            <w:tcBorders>
              <w:top w:val="nil"/>
              <w:bottom w:val="single" w:sz="2" w:space="0" w:color="auto"/>
            </w:tcBorders>
          </w:tcPr>
          <w:p w14:paraId="2C9AAE58" w14:textId="77777777" w:rsidR="008E2FE9" w:rsidRDefault="008E2FE9" w:rsidP="008E2FE9">
            <w:pPr>
              <w:rPr>
                <w:lang w:val="en-US"/>
              </w:rPr>
            </w:pPr>
            <w:r>
              <w:rPr>
                <w:lang w:val="en-US"/>
              </w:rPr>
              <w:t>0,976</w:t>
            </w:r>
          </w:p>
        </w:tc>
      </w:tr>
      <w:tr w:rsidR="008E2FE9" w14:paraId="1EC2758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5F0DBB" w14:textId="77777777" w:rsidR="008E2FE9" w:rsidRDefault="008E2FE9" w:rsidP="008E2FE9">
            <w:pPr>
              <w:rPr>
                <w:lang w:val="en-US"/>
              </w:rPr>
            </w:pPr>
          </w:p>
        </w:tc>
        <w:tc>
          <w:tcPr>
            <w:tcW w:w="1417" w:type="dxa"/>
            <w:tcBorders>
              <w:top w:val="nil"/>
              <w:bottom w:val="single" w:sz="2" w:space="0" w:color="auto"/>
            </w:tcBorders>
            <w:vAlign w:val="center"/>
          </w:tcPr>
          <w:p w14:paraId="179E9B3F"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3AB69156"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08F254BB" w14:textId="77777777" w:rsidR="008E2FE9" w:rsidRDefault="008E2FE9" w:rsidP="008E2FE9">
            <w:pPr>
              <w:rPr>
                <w:lang w:val="en-US"/>
              </w:rPr>
            </w:pPr>
            <w:r>
              <w:rPr>
                <w:lang w:val="en-US"/>
              </w:rPr>
              <w:t>m3</w:t>
            </w:r>
          </w:p>
        </w:tc>
        <w:tc>
          <w:tcPr>
            <w:tcW w:w="1417" w:type="dxa"/>
            <w:tcBorders>
              <w:top w:val="nil"/>
              <w:bottom w:val="single" w:sz="2" w:space="0" w:color="auto"/>
            </w:tcBorders>
          </w:tcPr>
          <w:p w14:paraId="53A93E28" w14:textId="77777777" w:rsidR="008E2FE9" w:rsidRDefault="008E2FE9" w:rsidP="008E2FE9">
            <w:pPr>
              <w:rPr>
                <w:lang w:val="en-US"/>
              </w:rPr>
            </w:pPr>
            <w:r>
              <w:rPr>
                <w:lang w:val="en-US"/>
              </w:rPr>
              <w:t>0,288</w:t>
            </w:r>
          </w:p>
        </w:tc>
      </w:tr>
      <w:tr w:rsidR="008E2FE9" w14:paraId="64E26AB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236C39" w14:textId="77777777" w:rsidR="008E2FE9" w:rsidRDefault="008E2FE9" w:rsidP="008E2FE9">
            <w:pPr>
              <w:rPr>
                <w:lang w:val="en-US"/>
              </w:rPr>
            </w:pPr>
          </w:p>
        </w:tc>
        <w:tc>
          <w:tcPr>
            <w:tcW w:w="1417" w:type="dxa"/>
            <w:tcBorders>
              <w:top w:val="nil"/>
              <w:bottom w:val="single" w:sz="2" w:space="0" w:color="auto"/>
            </w:tcBorders>
            <w:vAlign w:val="center"/>
          </w:tcPr>
          <w:p w14:paraId="5AFB98AD"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011D1A1D"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547F8846" w14:textId="77777777" w:rsidR="008E2FE9" w:rsidRDefault="008E2FE9" w:rsidP="008E2FE9">
            <w:pPr>
              <w:rPr>
                <w:lang w:val="en-US"/>
              </w:rPr>
            </w:pPr>
            <w:r>
              <w:rPr>
                <w:lang w:val="en-US"/>
              </w:rPr>
              <w:t>kg</w:t>
            </w:r>
          </w:p>
        </w:tc>
        <w:tc>
          <w:tcPr>
            <w:tcW w:w="1417" w:type="dxa"/>
            <w:tcBorders>
              <w:top w:val="nil"/>
              <w:bottom w:val="single" w:sz="2" w:space="0" w:color="auto"/>
            </w:tcBorders>
          </w:tcPr>
          <w:p w14:paraId="3B9BD90C" w14:textId="77777777" w:rsidR="008E2FE9" w:rsidRDefault="008E2FE9" w:rsidP="008E2FE9">
            <w:pPr>
              <w:rPr>
                <w:lang w:val="en-US"/>
              </w:rPr>
            </w:pPr>
            <w:r>
              <w:rPr>
                <w:lang w:val="en-US"/>
              </w:rPr>
              <w:t>0,824</w:t>
            </w:r>
          </w:p>
        </w:tc>
      </w:tr>
      <w:tr w:rsidR="008E2FE9" w:rsidRPr="00110933" w14:paraId="69B45E3E"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D24C1A6" w14:textId="77777777" w:rsidR="008E2FE9" w:rsidRPr="00110933" w:rsidRDefault="008E2FE9" w:rsidP="008E2FE9">
            <w:pPr>
              <w:rPr>
                <w:b/>
                <w:lang w:val="en-US"/>
              </w:rPr>
            </w:pPr>
            <w:r w:rsidRPr="00110933">
              <w:rPr>
                <w:b/>
                <w:lang w:val="en-US"/>
              </w:rPr>
              <w:t>11</w:t>
            </w:r>
          </w:p>
        </w:tc>
        <w:tc>
          <w:tcPr>
            <w:tcW w:w="1417" w:type="dxa"/>
            <w:tcBorders>
              <w:top w:val="single" w:sz="4" w:space="0" w:color="auto"/>
              <w:bottom w:val="single" w:sz="4" w:space="0" w:color="auto"/>
            </w:tcBorders>
          </w:tcPr>
          <w:p w14:paraId="6625EEF8" w14:textId="77777777" w:rsidR="008E2FE9" w:rsidRPr="00110933" w:rsidRDefault="008E2FE9" w:rsidP="008E2FE9">
            <w:pPr>
              <w:rPr>
                <w:b/>
                <w:lang w:val="en-US"/>
              </w:rPr>
            </w:pPr>
            <w:r w:rsidRPr="00110933">
              <w:rPr>
                <w:b/>
                <w:lang w:val="en-US"/>
              </w:rPr>
              <w:t>IzJ11B</w:t>
            </w:r>
          </w:p>
        </w:tc>
        <w:tc>
          <w:tcPr>
            <w:tcW w:w="5245" w:type="dxa"/>
            <w:tcBorders>
              <w:top w:val="single" w:sz="4" w:space="0" w:color="auto"/>
              <w:bottom w:val="single" w:sz="4" w:space="0" w:color="auto"/>
            </w:tcBorders>
          </w:tcPr>
          <w:p w14:paraId="584D8EFD"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Desfacerea protectiei izolatiei din carton bitumat sau impislitura din fibre de sticla bitumata, executata in 2 straturi</w:t>
            </w:r>
          </w:p>
        </w:tc>
        <w:tc>
          <w:tcPr>
            <w:tcW w:w="1134" w:type="dxa"/>
            <w:tcBorders>
              <w:top w:val="single" w:sz="4" w:space="0" w:color="auto"/>
              <w:bottom w:val="single" w:sz="4" w:space="0" w:color="auto"/>
            </w:tcBorders>
            <w:vAlign w:val="center"/>
          </w:tcPr>
          <w:p w14:paraId="32735328" w14:textId="77777777" w:rsidR="008E2FE9" w:rsidRPr="00110933" w:rsidRDefault="008E2FE9" w:rsidP="008E2FE9">
            <w:pPr>
              <w:jc w:val="center"/>
              <w:rPr>
                <w:b/>
                <w:lang w:val="en-US"/>
              </w:rPr>
            </w:pPr>
            <w:r w:rsidRPr="00110933">
              <w:rPr>
                <w:b/>
                <w:lang w:val="en-US"/>
              </w:rPr>
              <w:t>m2</w:t>
            </w:r>
          </w:p>
        </w:tc>
        <w:tc>
          <w:tcPr>
            <w:tcW w:w="1417" w:type="dxa"/>
            <w:tcBorders>
              <w:top w:val="single" w:sz="4" w:space="0" w:color="auto"/>
              <w:bottom w:val="single" w:sz="4" w:space="0" w:color="auto"/>
            </w:tcBorders>
            <w:vAlign w:val="center"/>
          </w:tcPr>
          <w:p w14:paraId="0D49F7CE" w14:textId="77777777" w:rsidR="008E2FE9" w:rsidRPr="00110933" w:rsidRDefault="008E2FE9" w:rsidP="008E2FE9">
            <w:pPr>
              <w:jc w:val="center"/>
              <w:rPr>
                <w:b/>
                <w:lang w:val="en-US"/>
              </w:rPr>
            </w:pPr>
            <w:r w:rsidRPr="00110933">
              <w:rPr>
                <w:b/>
                <w:lang w:val="en-US"/>
              </w:rPr>
              <w:t>5,6500</w:t>
            </w:r>
          </w:p>
        </w:tc>
      </w:tr>
      <w:tr w:rsidR="008E2FE9" w14:paraId="102137F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906A82" w14:textId="77777777" w:rsidR="008E2FE9" w:rsidRDefault="008E2FE9" w:rsidP="008E2FE9">
            <w:pPr>
              <w:rPr>
                <w:lang w:val="en-US"/>
              </w:rPr>
            </w:pPr>
          </w:p>
        </w:tc>
        <w:tc>
          <w:tcPr>
            <w:tcW w:w="1417" w:type="dxa"/>
            <w:tcBorders>
              <w:top w:val="nil"/>
              <w:bottom w:val="single" w:sz="2" w:space="0" w:color="auto"/>
            </w:tcBorders>
            <w:vAlign w:val="center"/>
          </w:tcPr>
          <w:p w14:paraId="0A52CBFB" w14:textId="77777777" w:rsidR="008E2FE9" w:rsidRDefault="008E2FE9" w:rsidP="008E2FE9">
            <w:pPr>
              <w:jc w:val="center"/>
              <w:rPr>
                <w:sz w:val="16"/>
                <w:szCs w:val="16"/>
                <w:lang w:val="en-US"/>
              </w:rPr>
            </w:pPr>
            <w:r>
              <w:rPr>
                <w:sz w:val="16"/>
                <w:szCs w:val="16"/>
                <w:lang w:val="en-US"/>
              </w:rPr>
              <w:t>7134030012200</w:t>
            </w:r>
          </w:p>
        </w:tc>
        <w:tc>
          <w:tcPr>
            <w:tcW w:w="5245" w:type="dxa"/>
            <w:tcBorders>
              <w:top w:val="nil"/>
              <w:bottom w:val="single" w:sz="2" w:space="0" w:color="auto"/>
            </w:tcBorders>
          </w:tcPr>
          <w:p w14:paraId="25680BFD" w14:textId="77777777" w:rsidR="008E2FE9" w:rsidRDefault="008E2FE9" w:rsidP="008E2FE9">
            <w:pPr>
              <w:rPr>
                <w:lang w:val="en-US"/>
              </w:rPr>
            </w:pPr>
            <w:r>
              <w:rPr>
                <w:lang w:val="en-US"/>
              </w:rPr>
              <w:t>Izolator hidrofug</w:t>
            </w:r>
          </w:p>
        </w:tc>
        <w:tc>
          <w:tcPr>
            <w:tcW w:w="1134" w:type="dxa"/>
            <w:tcBorders>
              <w:top w:val="nil"/>
              <w:bottom w:val="single" w:sz="2" w:space="0" w:color="auto"/>
            </w:tcBorders>
          </w:tcPr>
          <w:p w14:paraId="23A0BE6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8B558EC" w14:textId="77777777" w:rsidR="008E2FE9" w:rsidRDefault="008E2FE9" w:rsidP="008E2FE9">
            <w:pPr>
              <w:rPr>
                <w:lang w:val="en-US"/>
              </w:rPr>
            </w:pPr>
            <w:r>
              <w:rPr>
                <w:lang w:val="en-US"/>
              </w:rPr>
              <w:t>1,356</w:t>
            </w:r>
          </w:p>
        </w:tc>
      </w:tr>
      <w:tr w:rsidR="008E2FE9" w:rsidRPr="00110933" w14:paraId="6A2B2EE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56CDD96" w14:textId="77777777" w:rsidR="008E2FE9" w:rsidRPr="00110933" w:rsidRDefault="008E2FE9" w:rsidP="008E2FE9">
            <w:pPr>
              <w:rPr>
                <w:b/>
                <w:lang w:val="en-US"/>
              </w:rPr>
            </w:pPr>
            <w:r w:rsidRPr="00110933">
              <w:rPr>
                <w:b/>
                <w:lang w:val="en-US"/>
              </w:rPr>
              <w:t>12</w:t>
            </w:r>
          </w:p>
        </w:tc>
        <w:tc>
          <w:tcPr>
            <w:tcW w:w="1417" w:type="dxa"/>
            <w:tcBorders>
              <w:top w:val="single" w:sz="4" w:space="0" w:color="auto"/>
              <w:bottom w:val="single" w:sz="4" w:space="0" w:color="auto"/>
            </w:tcBorders>
          </w:tcPr>
          <w:p w14:paraId="1C7DC20C" w14:textId="77777777" w:rsidR="008E2FE9" w:rsidRPr="00110933" w:rsidRDefault="008E2FE9" w:rsidP="008E2FE9">
            <w:pPr>
              <w:rPr>
                <w:b/>
                <w:lang w:val="en-US"/>
              </w:rPr>
            </w:pPr>
            <w:r w:rsidRPr="00110933">
              <w:rPr>
                <w:b/>
                <w:lang w:val="en-US"/>
              </w:rPr>
              <w:t>IzJ12A</w:t>
            </w:r>
          </w:p>
        </w:tc>
        <w:tc>
          <w:tcPr>
            <w:tcW w:w="5245" w:type="dxa"/>
            <w:tcBorders>
              <w:top w:val="single" w:sz="4" w:space="0" w:color="auto"/>
              <w:bottom w:val="single" w:sz="4" w:space="0" w:color="auto"/>
            </w:tcBorders>
          </w:tcPr>
          <w:p w14:paraId="1F8A182F"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Desfacerea izolatiilor termice la conducte si aparate de orice fel</w:t>
            </w:r>
          </w:p>
        </w:tc>
        <w:tc>
          <w:tcPr>
            <w:tcW w:w="1134" w:type="dxa"/>
            <w:tcBorders>
              <w:top w:val="single" w:sz="4" w:space="0" w:color="auto"/>
              <w:bottom w:val="single" w:sz="4" w:space="0" w:color="auto"/>
            </w:tcBorders>
            <w:vAlign w:val="center"/>
          </w:tcPr>
          <w:p w14:paraId="0FCE840A" w14:textId="77777777" w:rsidR="008E2FE9" w:rsidRPr="00110933" w:rsidRDefault="008E2FE9" w:rsidP="008E2FE9">
            <w:pPr>
              <w:jc w:val="center"/>
              <w:rPr>
                <w:b/>
                <w:lang w:val="en-US"/>
              </w:rPr>
            </w:pPr>
            <w:r w:rsidRPr="00110933">
              <w:rPr>
                <w:b/>
                <w:lang w:val="en-US"/>
              </w:rPr>
              <w:t>m2</w:t>
            </w:r>
          </w:p>
        </w:tc>
        <w:tc>
          <w:tcPr>
            <w:tcW w:w="1417" w:type="dxa"/>
            <w:tcBorders>
              <w:top w:val="single" w:sz="4" w:space="0" w:color="auto"/>
              <w:bottom w:val="single" w:sz="4" w:space="0" w:color="auto"/>
            </w:tcBorders>
            <w:vAlign w:val="center"/>
          </w:tcPr>
          <w:p w14:paraId="00AC399F" w14:textId="77777777" w:rsidR="008E2FE9" w:rsidRPr="00110933" w:rsidRDefault="008E2FE9" w:rsidP="008E2FE9">
            <w:pPr>
              <w:jc w:val="center"/>
              <w:rPr>
                <w:b/>
                <w:lang w:val="en-US"/>
              </w:rPr>
            </w:pPr>
            <w:r w:rsidRPr="00110933">
              <w:rPr>
                <w:b/>
                <w:lang w:val="en-US"/>
              </w:rPr>
              <w:t>5,6500</w:t>
            </w:r>
          </w:p>
        </w:tc>
      </w:tr>
      <w:tr w:rsidR="008E2FE9" w14:paraId="7461962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B318DB" w14:textId="77777777" w:rsidR="008E2FE9" w:rsidRDefault="008E2FE9" w:rsidP="008E2FE9">
            <w:pPr>
              <w:rPr>
                <w:lang w:val="en-US"/>
              </w:rPr>
            </w:pPr>
          </w:p>
        </w:tc>
        <w:tc>
          <w:tcPr>
            <w:tcW w:w="1417" w:type="dxa"/>
            <w:tcBorders>
              <w:top w:val="nil"/>
              <w:bottom w:val="single" w:sz="2" w:space="0" w:color="auto"/>
            </w:tcBorders>
            <w:vAlign w:val="center"/>
          </w:tcPr>
          <w:p w14:paraId="12CD4CB3" w14:textId="77777777" w:rsidR="008E2FE9" w:rsidRDefault="008E2FE9" w:rsidP="008E2FE9">
            <w:pPr>
              <w:jc w:val="center"/>
              <w:rPr>
                <w:sz w:val="16"/>
                <w:szCs w:val="16"/>
                <w:lang w:val="en-US"/>
              </w:rPr>
            </w:pPr>
            <w:r>
              <w:rPr>
                <w:sz w:val="16"/>
                <w:szCs w:val="16"/>
                <w:lang w:val="en-US"/>
              </w:rPr>
              <w:t>7134050013240</w:t>
            </w:r>
          </w:p>
        </w:tc>
        <w:tc>
          <w:tcPr>
            <w:tcW w:w="5245" w:type="dxa"/>
            <w:tcBorders>
              <w:top w:val="nil"/>
              <w:bottom w:val="single" w:sz="2" w:space="0" w:color="auto"/>
            </w:tcBorders>
          </w:tcPr>
          <w:p w14:paraId="690418E9" w14:textId="77777777" w:rsidR="008E2FE9" w:rsidRDefault="008E2FE9" w:rsidP="008E2FE9">
            <w:pPr>
              <w:rPr>
                <w:lang w:val="en-US"/>
              </w:rPr>
            </w:pPr>
            <w:r>
              <w:rPr>
                <w:lang w:val="en-US"/>
              </w:rPr>
              <w:t>Izolator - termic</w:t>
            </w:r>
          </w:p>
        </w:tc>
        <w:tc>
          <w:tcPr>
            <w:tcW w:w="1134" w:type="dxa"/>
            <w:tcBorders>
              <w:top w:val="nil"/>
              <w:bottom w:val="single" w:sz="2" w:space="0" w:color="auto"/>
            </w:tcBorders>
          </w:tcPr>
          <w:p w14:paraId="5D3C911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796EF27" w14:textId="77777777" w:rsidR="008E2FE9" w:rsidRDefault="008E2FE9" w:rsidP="008E2FE9">
            <w:pPr>
              <w:rPr>
                <w:lang w:val="en-US"/>
              </w:rPr>
            </w:pPr>
            <w:r>
              <w:rPr>
                <w:lang w:val="en-US"/>
              </w:rPr>
              <w:t>2,429</w:t>
            </w:r>
          </w:p>
        </w:tc>
      </w:tr>
      <w:tr w:rsidR="008E2FE9" w:rsidRPr="00110933" w14:paraId="17A8400E"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ECAB1C8" w14:textId="77777777" w:rsidR="008E2FE9" w:rsidRPr="00110933" w:rsidRDefault="008E2FE9" w:rsidP="008E2FE9">
            <w:pPr>
              <w:rPr>
                <w:b/>
                <w:lang w:val="en-US"/>
              </w:rPr>
            </w:pPr>
            <w:r w:rsidRPr="00110933">
              <w:rPr>
                <w:b/>
                <w:lang w:val="en-US"/>
              </w:rPr>
              <w:t>13</w:t>
            </w:r>
          </w:p>
        </w:tc>
        <w:tc>
          <w:tcPr>
            <w:tcW w:w="1417" w:type="dxa"/>
            <w:tcBorders>
              <w:top w:val="single" w:sz="4" w:space="0" w:color="auto"/>
              <w:bottom w:val="single" w:sz="4" w:space="0" w:color="auto"/>
            </w:tcBorders>
          </w:tcPr>
          <w:p w14:paraId="21132E7C" w14:textId="77777777" w:rsidR="008E2FE9" w:rsidRPr="00110933" w:rsidRDefault="008E2FE9" w:rsidP="008E2FE9">
            <w:pPr>
              <w:rPr>
                <w:b/>
                <w:lang w:val="en-US"/>
              </w:rPr>
            </w:pPr>
            <w:r w:rsidRPr="00110933">
              <w:rPr>
                <w:b/>
                <w:lang w:val="en-US"/>
              </w:rPr>
              <w:t>TrB04A1</w:t>
            </w:r>
          </w:p>
        </w:tc>
        <w:tc>
          <w:tcPr>
            <w:tcW w:w="5245" w:type="dxa"/>
            <w:tcBorders>
              <w:top w:val="single" w:sz="4" w:space="0" w:color="auto"/>
              <w:bottom w:val="single" w:sz="4" w:space="0" w:color="auto"/>
            </w:tcBorders>
          </w:tcPr>
          <w:p w14:paraId="77EB02F1"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Transportul, cu lopata, pe distanta de maximum 3 m pe orizontala sau 2 m pe verticala, al materialelor, cu aderenta-1 lopatare(Incarcarea izolarii  0.227m3x0,25=0.057 tn)</w:t>
            </w:r>
          </w:p>
        </w:tc>
        <w:tc>
          <w:tcPr>
            <w:tcW w:w="1134" w:type="dxa"/>
            <w:tcBorders>
              <w:top w:val="single" w:sz="4" w:space="0" w:color="auto"/>
              <w:bottom w:val="single" w:sz="4" w:space="0" w:color="auto"/>
            </w:tcBorders>
            <w:vAlign w:val="center"/>
          </w:tcPr>
          <w:p w14:paraId="0DDCC4BA" w14:textId="77777777" w:rsidR="008E2FE9" w:rsidRPr="00110933" w:rsidRDefault="008E2FE9" w:rsidP="008E2FE9">
            <w:pPr>
              <w:jc w:val="center"/>
              <w:rPr>
                <w:b/>
                <w:lang w:val="en-US"/>
              </w:rPr>
            </w:pPr>
            <w:r w:rsidRPr="00110933">
              <w:rPr>
                <w:b/>
                <w:lang w:val="en-US"/>
              </w:rPr>
              <w:t>t</w:t>
            </w:r>
          </w:p>
        </w:tc>
        <w:tc>
          <w:tcPr>
            <w:tcW w:w="1417" w:type="dxa"/>
            <w:tcBorders>
              <w:top w:val="single" w:sz="4" w:space="0" w:color="auto"/>
              <w:bottom w:val="single" w:sz="4" w:space="0" w:color="auto"/>
            </w:tcBorders>
            <w:vAlign w:val="center"/>
          </w:tcPr>
          <w:p w14:paraId="6973B9B5" w14:textId="77777777" w:rsidR="008E2FE9" w:rsidRPr="00110933" w:rsidRDefault="008E2FE9" w:rsidP="008E2FE9">
            <w:pPr>
              <w:jc w:val="center"/>
              <w:rPr>
                <w:b/>
                <w:lang w:val="en-US"/>
              </w:rPr>
            </w:pPr>
            <w:r w:rsidRPr="00110933">
              <w:rPr>
                <w:b/>
                <w:lang w:val="en-US"/>
              </w:rPr>
              <w:t>0,0570</w:t>
            </w:r>
          </w:p>
        </w:tc>
      </w:tr>
      <w:tr w:rsidR="008E2FE9" w14:paraId="7BF5F91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AE10C2" w14:textId="77777777" w:rsidR="008E2FE9" w:rsidRDefault="008E2FE9" w:rsidP="008E2FE9">
            <w:pPr>
              <w:rPr>
                <w:lang w:val="en-US"/>
              </w:rPr>
            </w:pPr>
          </w:p>
        </w:tc>
        <w:tc>
          <w:tcPr>
            <w:tcW w:w="1417" w:type="dxa"/>
            <w:tcBorders>
              <w:top w:val="nil"/>
              <w:bottom w:val="single" w:sz="2" w:space="0" w:color="auto"/>
            </w:tcBorders>
            <w:vAlign w:val="center"/>
          </w:tcPr>
          <w:p w14:paraId="2CC5BABE"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3899E3D0"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02C585C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EA99CEC" w14:textId="77777777" w:rsidR="008E2FE9" w:rsidRDefault="008E2FE9" w:rsidP="008E2FE9">
            <w:pPr>
              <w:rPr>
                <w:lang w:val="en-US"/>
              </w:rPr>
            </w:pPr>
            <w:r>
              <w:rPr>
                <w:lang w:val="en-US"/>
              </w:rPr>
              <w:t>0,030</w:t>
            </w:r>
          </w:p>
        </w:tc>
      </w:tr>
      <w:tr w:rsidR="008E2FE9" w:rsidRPr="00110933" w14:paraId="0EC2B0A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661620A" w14:textId="77777777" w:rsidR="008E2FE9" w:rsidRPr="00110933" w:rsidRDefault="008E2FE9" w:rsidP="008E2FE9">
            <w:pPr>
              <w:rPr>
                <w:b/>
                <w:lang w:val="en-US"/>
              </w:rPr>
            </w:pPr>
            <w:r w:rsidRPr="00110933">
              <w:rPr>
                <w:b/>
                <w:lang w:val="en-US"/>
              </w:rPr>
              <w:t>14</w:t>
            </w:r>
          </w:p>
        </w:tc>
        <w:tc>
          <w:tcPr>
            <w:tcW w:w="1417" w:type="dxa"/>
            <w:tcBorders>
              <w:top w:val="single" w:sz="4" w:space="0" w:color="auto"/>
              <w:bottom w:val="single" w:sz="4" w:space="0" w:color="auto"/>
            </w:tcBorders>
          </w:tcPr>
          <w:p w14:paraId="00FAD129" w14:textId="77777777" w:rsidR="008E2FE9" w:rsidRPr="00110933" w:rsidRDefault="008E2FE9" w:rsidP="008E2FE9">
            <w:pPr>
              <w:rPr>
                <w:b/>
                <w:lang w:val="en-US"/>
              </w:rPr>
            </w:pPr>
            <w:r w:rsidRPr="00110933">
              <w:rPr>
                <w:b/>
                <w:lang w:val="en-US"/>
              </w:rPr>
              <w:t>TsI50B10</w:t>
            </w:r>
          </w:p>
        </w:tc>
        <w:tc>
          <w:tcPr>
            <w:tcW w:w="5245" w:type="dxa"/>
            <w:tcBorders>
              <w:top w:val="single" w:sz="4" w:space="0" w:color="auto"/>
              <w:bottom w:val="single" w:sz="4" w:space="0" w:color="auto"/>
            </w:tcBorders>
          </w:tcPr>
          <w:p w14:paraId="3136B5DD"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Transportarea pamintului cu autobasculanta de 5 t la distanta de 20 km -transportarea izolatiei</w:t>
            </w:r>
          </w:p>
        </w:tc>
        <w:tc>
          <w:tcPr>
            <w:tcW w:w="1134" w:type="dxa"/>
            <w:tcBorders>
              <w:top w:val="single" w:sz="4" w:space="0" w:color="auto"/>
              <w:bottom w:val="single" w:sz="4" w:space="0" w:color="auto"/>
            </w:tcBorders>
            <w:vAlign w:val="center"/>
          </w:tcPr>
          <w:p w14:paraId="1AEB99F5" w14:textId="77777777" w:rsidR="008E2FE9" w:rsidRPr="00110933" w:rsidRDefault="008E2FE9" w:rsidP="008E2FE9">
            <w:pPr>
              <w:jc w:val="center"/>
              <w:rPr>
                <w:b/>
                <w:lang w:val="en-US"/>
              </w:rPr>
            </w:pPr>
            <w:r w:rsidRPr="00110933">
              <w:rPr>
                <w:b/>
                <w:lang w:val="en-US"/>
              </w:rPr>
              <w:t>t</w:t>
            </w:r>
          </w:p>
        </w:tc>
        <w:tc>
          <w:tcPr>
            <w:tcW w:w="1417" w:type="dxa"/>
            <w:tcBorders>
              <w:top w:val="single" w:sz="4" w:space="0" w:color="auto"/>
              <w:bottom w:val="single" w:sz="4" w:space="0" w:color="auto"/>
            </w:tcBorders>
            <w:vAlign w:val="center"/>
          </w:tcPr>
          <w:p w14:paraId="5B7E1399" w14:textId="77777777" w:rsidR="008E2FE9" w:rsidRPr="00110933" w:rsidRDefault="008E2FE9" w:rsidP="008E2FE9">
            <w:pPr>
              <w:jc w:val="center"/>
              <w:rPr>
                <w:b/>
                <w:lang w:val="en-US"/>
              </w:rPr>
            </w:pPr>
            <w:r w:rsidRPr="00110933">
              <w:rPr>
                <w:b/>
                <w:lang w:val="en-US"/>
              </w:rPr>
              <w:t>0,0570</w:t>
            </w:r>
          </w:p>
        </w:tc>
      </w:tr>
      <w:tr w:rsidR="008E2FE9" w14:paraId="4BC116C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DFF0321" w14:textId="77777777" w:rsidR="008E2FE9" w:rsidRDefault="008E2FE9" w:rsidP="008E2FE9">
            <w:pPr>
              <w:rPr>
                <w:lang w:val="en-US"/>
              </w:rPr>
            </w:pPr>
          </w:p>
        </w:tc>
        <w:tc>
          <w:tcPr>
            <w:tcW w:w="1417" w:type="dxa"/>
            <w:tcBorders>
              <w:top w:val="nil"/>
              <w:bottom w:val="single" w:sz="2" w:space="0" w:color="auto"/>
            </w:tcBorders>
            <w:vAlign w:val="center"/>
          </w:tcPr>
          <w:p w14:paraId="1B27DF62" w14:textId="77777777" w:rsidR="008E2FE9" w:rsidRDefault="008E2FE9" w:rsidP="008E2FE9">
            <w:pPr>
              <w:jc w:val="center"/>
              <w:rPr>
                <w:sz w:val="16"/>
                <w:szCs w:val="16"/>
                <w:lang w:val="en-US"/>
              </w:rPr>
            </w:pPr>
            <w:r>
              <w:rPr>
                <w:sz w:val="16"/>
                <w:szCs w:val="16"/>
                <w:lang w:val="en-US"/>
              </w:rPr>
              <w:t>3410540000006</w:t>
            </w:r>
          </w:p>
        </w:tc>
        <w:tc>
          <w:tcPr>
            <w:tcW w:w="5245" w:type="dxa"/>
            <w:tcBorders>
              <w:top w:val="nil"/>
              <w:bottom w:val="single" w:sz="2" w:space="0" w:color="auto"/>
            </w:tcBorders>
          </w:tcPr>
          <w:p w14:paraId="63B176A2" w14:textId="77777777" w:rsidR="008E2FE9" w:rsidRDefault="008E2FE9" w:rsidP="008E2FE9">
            <w:pPr>
              <w:rPr>
                <w:lang w:val="en-US"/>
              </w:rPr>
            </w:pPr>
            <w:r>
              <w:rPr>
                <w:lang w:val="en-US"/>
              </w:rPr>
              <w:t>Autobasculanta-5t</w:t>
            </w:r>
          </w:p>
        </w:tc>
        <w:tc>
          <w:tcPr>
            <w:tcW w:w="1134" w:type="dxa"/>
            <w:tcBorders>
              <w:top w:val="nil"/>
              <w:bottom w:val="single" w:sz="2" w:space="0" w:color="auto"/>
            </w:tcBorders>
          </w:tcPr>
          <w:p w14:paraId="2A21225C"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42FE06A" w14:textId="77777777" w:rsidR="008E2FE9" w:rsidRDefault="008E2FE9" w:rsidP="008E2FE9">
            <w:pPr>
              <w:rPr>
                <w:lang w:val="en-US"/>
              </w:rPr>
            </w:pPr>
            <w:r>
              <w:rPr>
                <w:lang w:val="en-US"/>
              </w:rPr>
              <w:t>0,018</w:t>
            </w:r>
          </w:p>
        </w:tc>
      </w:tr>
      <w:tr w:rsidR="008E2FE9" w:rsidRPr="00110933" w14:paraId="0AF4918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9949D93" w14:textId="77777777" w:rsidR="008E2FE9" w:rsidRPr="00110933" w:rsidRDefault="008E2FE9" w:rsidP="008E2FE9">
            <w:pPr>
              <w:rPr>
                <w:b/>
                <w:lang w:val="en-US"/>
              </w:rPr>
            </w:pPr>
            <w:r w:rsidRPr="00110933">
              <w:rPr>
                <w:b/>
                <w:lang w:val="en-US"/>
              </w:rPr>
              <w:t>15</w:t>
            </w:r>
          </w:p>
        </w:tc>
        <w:tc>
          <w:tcPr>
            <w:tcW w:w="1417" w:type="dxa"/>
            <w:tcBorders>
              <w:top w:val="single" w:sz="4" w:space="0" w:color="auto"/>
              <w:bottom w:val="single" w:sz="4" w:space="0" w:color="auto"/>
            </w:tcBorders>
          </w:tcPr>
          <w:p w14:paraId="656DE7D7" w14:textId="77777777" w:rsidR="008E2FE9" w:rsidRPr="00110933" w:rsidRDefault="008E2FE9" w:rsidP="008E2FE9">
            <w:pPr>
              <w:rPr>
                <w:b/>
                <w:lang w:val="en-US"/>
              </w:rPr>
            </w:pPr>
            <w:r w:rsidRPr="00110933">
              <w:rPr>
                <w:b/>
                <w:lang w:val="en-US"/>
              </w:rPr>
              <w:t>CP16B k=0,8</w:t>
            </w:r>
          </w:p>
        </w:tc>
        <w:tc>
          <w:tcPr>
            <w:tcW w:w="5245" w:type="dxa"/>
            <w:tcBorders>
              <w:top w:val="single" w:sz="4" w:space="0" w:color="auto"/>
              <w:bottom w:val="single" w:sz="4" w:space="0" w:color="auto"/>
            </w:tcBorders>
          </w:tcPr>
          <w:p w14:paraId="44642255"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Demontarea elementelor prefabricate din beton armat pentru canale (termice, pentru termoficare, de cablaje etc.), placa drepte sau curbe (P5-8)  k=0,8</w:t>
            </w:r>
          </w:p>
        </w:tc>
        <w:tc>
          <w:tcPr>
            <w:tcW w:w="1134" w:type="dxa"/>
            <w:tcBorders>
              <w:top w:val="single" w:sz="4" w:space="0" w:color="auto"/>
              <w:bottom w:val="single" w:sz="4" w:space="0" w:color="auto"/>
            </w:tcBorders>
            <w:vAlign w:val="center"/>
          </w:tcPr>
          <w:p w14:paraId="5086010D"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3FE33853" w14:textId="77777777" w:rsidR="008E2FE9" w:rsidRPr="00110933" w:rsidRDefault="008E2FE9" w:rsidP="008E2FE9">
            <w:pPr>
              <w:jc w:val="center"/>
              <w:rPr>
                <w:b/>
                <w:lang w:val="en-US"/>
              </w:rPr>
            </w:pPr>
            <w:r w:rsidRPr="00110933">
              <w:rPr>
                <w:b/>
                <w:lang w:val="en-US"/>
              </w:rPr>
              <w:t>40,0000</w:t>
            </w:r>
          </w:p>
        </w:tc>
      </w:tr>
      <w:tr w:rsidR="008E2FE9" w14:paraId="4C76181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7EFB65" w14:textId="77777777" w:rsidR="008E2FE9" w:rsidRDefault="008E2FE9" w:rsidP="008E2FE9">
            <w:pPr>
              <w:rPr>
                <w:lang w:val="en-US"/>
              </w:rPr>
            </w:pPr>
          </w:p>
        </w:tc>
        <w:tc>
          <w:tcPr>
            <w:tcW w:w="1417" w:type="dxa"/>
            <w:tcBorders>
              <w:top w:val="nil"/>
              <w:bottom w:val="single" w:sz="2" w:space="0" w:color="auto"/>
            </w:tcBorders>
            <w:vAlign w:val="center"/>
          </w:tcPr>
          <w:p w14:paraId="197F435C"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4247E8F4"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5BC0ABE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98EF5BD" w14:textId="77777777" w:rsidR="008E2FE9" w:rsidRDefault="008E2FE9" w:rsidP="008E2FE9">
            <w:pPr>
              <w:rPr>
                <w:lang w:val="en-US"/>
              </w:rPr>
            </w:pPr>
            <w:r>
              <w:rPr>
                <w:lang w:val="en-US"/>
              </w:rPr>
              <w:t>41,600</w:t>
            </w:r>
          </w:p>
        </w:tc>
      </w:tr>
      <w:tr w:rsidR="008E2FE9" w14:paraId="4AA9AD7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863E28" w14:textId="77777777" w:rsidR="008E2FE9" w:rsidRDefault="008E2FE9" w:rsidP="008E2FE9">
            <w:pPr>
              <w:rPr>
                <w:lang w:val="en-US"/>
              </w:rPr>
            </w:pPr>
          </w:p>
        </w:tc>
        <w:tc>
          <w:tcPr>
            <w:tcW w:w="1417" w:type="dxa"/>
            <w:tcBorders>
              <w:top w:val="nil"/>
              <w:bottom w:val="single" w:sz="2" w:space="0" w:color="auto"/>
            </w:tcBorders>
            <w:vAlign w:val="center"/>
          </w:tcPr>
          <w:p w14:paraId="5E0B79A5"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7946851B"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216D58A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AEF5556" w14:textId="77777777" w:rsidR="008E2FE9" w:rsidRDefault="008E2FE9" w:rsidP="008E2FE9">
            <w:pPr>
              <w:rPr>
                <w:lang w:val="en-US"/>
              </w:rPr>
            </w:pPr>
            <w:r>
              <w:rPr>
                <w:lang w:val="en-US"/>
              </w:rPr>
              <w:t>4,800</w:t>
            </w:r>
          </w:p>
        </w:tc>
      </w:tr>
      <w:tr w:rsidR="008E2FE9" w14:paraId="335B67F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6FA2C9" w14:textId="77777777" w:rsidR="008E2FE9" w:rsidRDefault="008E2FE9" w:rsidP="008E2FE9">
            <w:pPr>
              <w:rPr>
                <w:lang w:val="en-US"/>
              </w:rPr>
            </w:pPr>
          </w:p>
        </w:tc>
        <w:tc>
          <w:tcPr>
            <w:tcW w:w="1417" w:type="dxa"/>
            <w:tcBorders>
              <w:top w:val="nil"/>
              <w:bottom w:val="single" w:sz="2" w:space="0" w:color="auto"/>
            </w:tcBorders>
            <w:vAlign w:val="center"/>
          </w:tcPr>
          <w:p w14:paraId="57C4F7F2" w14:textId="77777777" w:rsidR="008E2FE9" w:rsidRDefault="008E2FE9" w:rsidP="008E2FE9">
            <w:pPr>
              <w:jc w:val="center"/>
              <w:rPr>
                <w:sz w:val="16"/>
                <w:szCs w:val="16"/>
                <w:lang w:val="en-US"/>
              </w:rPr>
            </w:pPr>
            <w:r>
              <w:rPr>
                <w:sz w:val="16"/>
                <w:szCs w:val="16"/>
                <w:lang w:val="en-US"/>
              </w:rPr>
              <w:t>2922140006000</w:t>
            </w:r>
          </w:p>
        </w:tc>
        <w:tc>
          <w:tcPr>
            <w:tcW w:w="5245" w:type="dxa"/>
            <w:tcBorders>
              <w:top w:val="nil"/>
              <w:bottom w:val="single" w:sz="2" w:space="0" w:color="auto"/>
            </w:tcBorders>
          </w:tcPr>
          <w:p w14:paraId="3A68F394" w14:textId="77777777" w:rsidR="008E2FE9" w:rsidRDefault="008E2FE9" w:rsidP="008E2FE9">
            <w:pPr>
              <w:rPr>
                <w:lang w:val="en-US"/>
              </w:rPr>
            </w:pPr>
            <w:r>
              <w:rPr>
                <w:lang w:val="en-US"/>
              </w:rPr>
              <w:t>Macara pe pneuri</w:t>
            </w:r>
          </w:p>
        </w:tc>
        <w:tc>
          <w:tcPr>
            <w:tcW w:w="1134" w:type="dxa"/>
            <w:tcBorders>
              <w:top w:val="nil"/>
              <w:bottom w:val="single" w:sz="2" w:space="0" w:color="auto"/>
            </w:tcBorders>
          </w:tcPr>
          <w:p w14:paraId="6755477C"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DA44E44" w14:textId="77777777" w:rsidR="008E2FE9" w:rsidRDefault="008E2FE9" w:rsidP="008E2FE9">
            <w:pPr>
              <w:rPr>
                <w:lang w:val="en-US"/>
              </w:rPr>
            </w:pPr>
            <w:r>
              <w:rPr>
                <w:lang w:val="en-US"/>
              </w:rPr>
              <w:t>14,400</w:t>
            </w:r>
          </w:p>
        </w:tc>
      </w:tr>
      <w:tr w:rsidR="008E2FE9" w:rsidRPr="00110933" w14:paraId="76E02D6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4B0195D" w14:textId="77777777" w:rsidR="008E2FE9" w:rsidRPr="00110933" w:rsidRDefault="008E2FE9" w:rsidP="008E2FE9">
            <w:pPr>
              <w:rPr>
                <w:b/>
                <w:lang w:val="en-US"/>
              </w:rPr>
            </w:pPr>
            <w:r w:rsidRPr="00110933">
              <w:rPr>
                <w:b/>
                <w:lang w:val="en-US"/>
              </w:rPr>
              <w:t>16</w:t>
            </w:r>
          </w:p>
        </w:tc>
        <w:tc>
          <w:tcPr>
            <w:tcW w:w="1417" w:type="dxa"/>
            <w:tcBorders>
              <w:top w:val="single" w:sz="4" w:space="0" w:color="auto"/>
              <w:bottom w:val="single" w:sz="4" w:space="0" w:color="auto"/>
            </w:tcBorders>
          </w:tcPr>
          <w:p w14:paraId="02C9EC31" w14:textId="77777777" w:rsidR="008E2FE9" w:rsidRPr="00110933" w:rsidRDefault="008E2FE9" w:rsidP="008E2FE9">
            <w:pPr>
              <w:rPr>
                <w:b/>
                <w:lang w:val="en-US"/>
              </w:rPr>
            </w:pPr>
            <w:r w:rsidRPr="00110933">
              <w:rPr>
                <w:b/>
                <w:lang w:val="en-US"/>
              </w:rPr>
              <w:t>CP16B k=0,8</w:t>
            </w:r>
          </w:p>
        </w:tc>
        <w:tc>
          <w:tcPr>
            <w:tcW w:w="5245" w:type="dxa"/>
            <w:tcBorders>
              <w:top w:val="single" w:sz="4" w:space="0" w:color="auto"/>
              <w:bottom w:val="single" w:sz="4" w:space="0" w:color="auto"/>
            </w:tcBorders>
          </w:tcPr>
          <w:p w14:paraId="1776BA64"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Demontarea elementelor prefabricate din beton armat pentru canale (termice, pentru termoficare, de cablaje etc.), placi de acoperire a camerei k=0,8</w:t>
            </w:r>
          </w:p>
        </w:tc>
        <w:tc>
          <w:tcPr>
            <w:tcW w:w="1134" w:type="dxa"/>
            <w:tcBorders>
              <w:top w:val="single" w:sz="4" w:space="0" w:color="auto"/>
              <w:bottom w:val="single" w:sz="4" w:space="0" w:color="auto"/>
            </w:tcBorders>
            <w:vAlign w:val="center"/>
          </w:tcPr>
          <w:p w14:paraId="40D956B6"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6CE0606D" w14:textId="77777777" w:rsidR="008E2FE9" w:rsidRPr="00110933" w:rsidRDefault="008E2FE9" w:rsidP="008E2FE9">
            <w:pPr>
              <w:jc w:val="center"/>
              <w:rPr>
                <w:b/>
                <w:lang w:val="en-US"/>
              </w:rPr>
            </w:pPr>
            <w:r w:rsidRPr="00110933">
              <w:rPr>
                <w:b/>
                <w:lang w:val="en-US"/>
              </w:rPr>
              <w:t>1,0000</w:t>
            </w:r>
          </w:p>
        </w:tc>
      </w:tr>
      <w:tr w:rsidR="008E2FE9" w14:paraId="38E2E23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3AD9B5" w14:textId="77777777" w:rsidR="008E2FE9" w:rsidRDefault="008E2FE9" w:rsidP="008E2FE9">
            <w:pPr>
              <w:rPr>
                <w:lang w:val="en-US"/>
              </w:rPr>
            </w:pPr>
          </w:p>
        </w:tc>
        <w:tc>
          <w:tcPr>
            <w:tcW w:w="1417" w:type="dxa"/>
            <w:tcBorders>
              <w:top w:val="nil"/>
              <w:bottom w:val="single" w:sz="2" w:space="0" w:color="auto"/>
            </w:tcBorders>
            <w:vAlign w:val="center"/>
          </w:tcPr>
          <w:p w14:paraId="19BEB006"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4373A3A8"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465A36D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DF631D8" w14:textId="77777777" w:rsidR="008E2FE9" w:rsidRDefault="008E2FE9" w:rsidP="008E2FE9">
            <w:pPr>
              <w:rPr>
                <w:lang w:val="en-US"/>
              </w:rPr>
            </w:pPr>
            <w:r>
              <w:rPr>
                <w:lang w:val="en-US"/>
              </w:rPr>
              <w:t>1,040</w:t>
            </w:r>
          </w:p>
        </w:tc>
      </w:tr>
      <w:tr w:rsidR="008E2FE9" w14:paraId="69293D2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0E35E5" w14:textId="77777777" w:rsidR="008E2FE9" w:rsidRDefault="008E2FE9" w:rsidP="008E2FE9">
            <w:pPr>
              <w:rPr>
                <w:lang w:val="en-US"/>
              </w:rPr>
            </w:pPr>
          </w:p>
        </w:tc>
        <w:tc>
          <w:tcPr>
            <w:tcW w:w="1417" w:type="dxa"/>
            <w:tcBorders>
              <w:top w:val="nil"/>
              <w:bottom w:val="single" w:sz="2" w:space="0" w:color="auto"/>
            </w:tcBorders>
            <w:vAlign w:val="center"/>
          </w:tcPr>
          <w:p w14:paraId="03367613"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5B5C6F52"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0427946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D7413D1" w14:textId="77777777" w:rsidR="008E2FE9" w:rsidRDefault="008E2FE9" w:rsidP="008E2FE9">
            <w:pPr>
              <w:rPr>
                <w:lang w:val="en-US"/>
              </w:rPr>
            </w:pPr>
            <w:r>
              <w:rPr>
                <w:lang w:val="en-US"/>
              </w:rPr>
              <w:t>0,120</w:t>
            </w:r>
          </w:p>
        </w:tc>
      </w:tr>
      <w:tr w:rsidR="008E2FE9" w14:paraId="283037B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1CB1C0" w14:textId="77777777" w:rsidR="008E2FE9" w:rsidRDefault="008E2FE9" w:rsidP="008E2FE9">
            <w:pPr>
              <w:rPr>
                <w:lang w:val="en-US"/>
              </w:rPr>
            </w:pPr>
          </w:p>
        </w:tc>
        <w:tc>
          <w:tcPr>
            <w:tcW w:w="1417" w:type="dxa"/>
            <w:tcBorders>
              <w:top w:val="nil"/>
              <w:bottom w:val="single" w:sz="2" w:space="0" w:color="auto"/>
            </w:tcBorders>
            <w:vAlign w:val="center"/>
          </w:tcPr>
          <w:p w14:paraId="5DDBFAC0" w14:textId="77777777" w:rsidR="008E2FE9" w:rsidRDefault="008E2FE9" w:rsidP="008E2FE9">
            <w:pPr>
              <w:jc w:val="center"/>
              <w:rPr>
                <w:sz w:val="16"/>
                <w:szCs w:val="16"/>
                <w:lang w:val="en-US"/>
              </w:rPr>
            </w:pPr>
            <w:r>
              <w:rPr>
                <w:sz w:val="16"/>
                <w:szCs w:val="16"/>
                <w:lang w:val="en-US"/>
              </w:rPr>
              <w:t>2922140006000</w:t>
            </w:r>
          </w:p>
        </w:tc>
        <w:tc>
          <w:tcPr>
            <w:tcW w:w="5245" w:type="dxa"/>
            <w:tcBorders>
              <w:top w:val="nil"/>
              <w:bottom w:val="single" w:sz="2" w:space="0" w:color="auto"/>
            </w:tcBorders>
          </w:tcPr>
          <w:p w14:paraId="5B2F7615" w14:textId="77777777" w:rsidR="008E2FE9" w:rsidRDefault="008E2FE9" w:rsidP="008E2FE9">
            <w:pPr>
              <w:rPr>
                <w:lang w:val="en-US"/>
              </w:rPr>
            </w:pPr>
            <w:r>
              <w:rPr>
                <w:lang w:val="en-US"/>
              </w:rPr>
              <w:t>Macara pe pneuri</w:t>
            </w:r>
          </w:p>
        </w:tc>
        <w:tc>
          <w:tcPr>
            <w:tcW w:w="1134" w:type="dxa"/>
            <w:tcBorders>
              <w:top w:val="nil"/>
              <w:bottom w:val="single" w:sz="2" w:space="0" w:color="auto"/>
            </w:tcBorders>
          </w:tcPr>
          <w:p w14:paraId="46D1F7C5"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01B08E0" w14:textId="77777777" w:rsidR="008E2FE9" w:rsidRDefault="008E2FE9" w:rsidP="008E2FE9">
            <w:pPr>
              <w:rPr>
                <w:lang w:val="en-US"/>
              </w:rPr>
            </w:pPr>
            <w:r>
              <w:rPr>
                <w:lang w:val="en-US"/>
              </w:rPr>
              <w:t>0,360</w:t>
            </w:r>
          </w:p>
        </w:tc>
      </w:tr>
      <w:tr w:rsidR="008E2FE9" w:rsidRPr="00110933" w14:paraId="719CE6C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CD6461D" w14:textId="77777777" w:rsidR="008E2FE9" w:rsidRPr="00110933" w:rsidRDefault="008E2FE9" w:rsidP="008E2FE9">
            <w:pPr>
              <w:rPr>
                <w:b/>
                <w:lang w:val="en-US"/>
              </w:rPr>
            </w:pPr>
            <w:r w:rsidRPr="00110933">
              <w:rPr>
                <w:b/>
                <w:lang w:val="en-US"/>
              </w:rPr>
              <w:t>17</w:t>
            </w:r>
          </w:p>
        </w:tc>
        <w:tc>
          <w:tcPr>
            <w:tcW w:w="1417" w:type="dxa"/>
            <w:tcBorders>
              <w:top w:val="single" w:sz="4" w:space="0" w:color="auto"/>
              <w:bottom w:val="single" w:sz="4" w:space="0" w:color="auto"/>
            </w:tcBorders>
          </w:tcPr>
          <w:p w14:paraId="234CBE93" w14:textId="77777777" w:rsidR="008E2FE9" w:rsidRPr="00110933" w:rsidRDefault="008E2FE9" w:rsidP="008E2FE9">
            <w:pPr>
              <w:rPr>
                <w:b/>
                <w:lang w:val="en-US"/>
              </w:rPr>
            </w:pPr>
            <w:r w:rsidRPr="00110933">
              <w:rPr>
                <w:b/>
                <w:lang w:val="en-US"/>
              </w:rPr>
              <w:t>AcE07B k=0,8</w:t>
            </w:r>
          </w:p>
        </w:tc>
        <w:tc>
          <w:tcPr>
            <w:tcW w:w="5245" w:type="dxa"/>
            <w:tcBorders>
              <w:top w:val="single" w:sz="4" w:space="0" w:color="auto"/>
              <w:bottom w:val="single" w:sz="4" w:space="0" w:color="auto"/>
            </w:tcBorders>
          </w:tcPr>
          <w:p w14:paraId="5237C06D"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Demontarea capacelor din fonta sau fonta-beton fara piesa-suport, la caminele de vizitare ale instalatiilor de alimentare cu apa si canalizare, necarosabil tip II A si B (k=0,8)</w:t>
            </w:r>
          </w:p>
        </w:tc>
        <w:tc>
          <w:tcPr>
            <w:tcW w:w="1134" w:type="dxa"/>
            <w:tcBorders>
              <w:top w:val="single" w:sz="4" w:space="0" w:color="auto"/>
              <w:bottom w:val="single" w:sz="4" w:space="0" w:color="auto"/>
            </w:tcBorders>
            <w:vAlign w:val="center"/>
          </w:tcPr>
          <w:p w14:paraId="3FDE0A30"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44399F31" w14:textId="77777777" w:rsidR="008E2FE9" w:rsidRPr="00110933" w:rsidRDefault="008E2FE9" w:rsidP="008E2FE9">
            <w:pPr>
              <w:jc w:val="center"/>
              <w:rPr>
                <w:b/>
                <w:lang w:val="en-US"/>
              </w:rPr>
            </w:pPr>
            <w:r w:rsidRPr="00110933">
              <w:rPr>
                <w:b/>
                <w:lang w:val="en-US"/>
              </w:rPr>
              <w:t>1,0000</w:t>
            </w:r>
          </w:p>
        </w:tc>
      </w:tr>
      <w:tr w:rsidR="008E2FE9" w14:paraId="28C2273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B4E412D" w14:textId="77777777" w:rsidR="008E2FE9" w:rsidRDefault="008E2FE9" w:rsidP="008E2FE9">
            <w:pPr>
              <w:rPr>
                <w:lang w:val="en-US"/>
              </w:rPr>
            </w:pPr>
          </w:p>
        </w:tc>
        <w:tc>
          <w:tcPr>
            <w:tcW w:w="1417" w:type="dxa"/>
            <w:tcBorders>
              <w:top w:val="nil"/>
              <w:bottom w:val="single" w:sz="2" w:space="0" w:color="auto"/>
            </w:tcBorders>
            <w:vAlign w:val="center"/>
          </w:tcPr>
          <w:p w14:paraId="74272FF0" w14:textId="77777777" w:rsidR="008E2FE9" w:rsidRDefault="008E2FE9" w:rsidP="008E2FE9">
            <w:pPr>
              <w:jc w:val="center"/>
              <w:rPr>
                <w:sz w:val="16"/>
                <w:szCs w:val="16"/>
                <w:lang w:val="en-US"/>
              </w:rPr>
            </w:pPr>
            <w:r>
              <w:rPr>
                <w:sz w:val="16"/>
                <w:szCs w:val="16"/>
                <w:lang w:val="en-US"/>
              </w:rPr>
              <w:t>7129090010600</w:t>
            </w:r>
          </w:p>
        </w:tc>
        <w:tc>
          <w:tcPr>
            <w:tcW w:w="5245" w:type="dxa"/>
            <w:tcBorders>
              <w:top w:val="nil"/>
              <w:bottom w:val="single" w:sz="2" w:space="0" w:color="auto"/>
            </w:tcBorders>
          </w:tcPr>
          <w:p w14:paraId="1E670D2A" w14:textId="77777777" w:rsidR="008E2FE9" w:rsidRDefault="008E2FE9" w:rsidP="008E2FE9">
            <w:pPr>
              <w:rPr>
                <w:lang w:val="en-US"/>
              </w:rPr>
            </w:pPr>
            <w:r>
              <w:rPr>
                <w:lang w:val="en-US"/>
              </w:rPr>
              <w:t>Drenor-canalist</w:t>
            </w:r>
          </w:p>
        </w:tc>
        <w:tc>
          <w:tcPr>
            <w:tcW w:w="1134" w:type="dxa"/>
            <w:tcBorders>
              <w:top w:val="nil"/>
              <w:bottom w:val="single" w:sz="2" w:space="0" w:color="auto"/>
            </w:tcBorders>
          </w:tcPr>
          <w:p w14:paraId="7270CB3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C30D757" w14:textId="77777777" w:rsidR="008E2FE9" w:rsidRDefault="008E2FE9" w:rsidP="008E2FE9">
            <w:pPr>
              <w:rPr>
                <w:lang w:val="en-US"/>
              </w:rPr>
            </w:pPr>
            <w:r>
              <w:rPr>
                <w:lang w:val="en-US"/>
              </w:rPr>
              <w:t>0,656</w:t>
            </w:r>
          </w:p>
        </w:tc>
      </w:tr>
      <w:tr w:rsidR="008E2FE9" w:rsidRPr="00110933" w14:paraId="11808234"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B66E6CF" w14:textId="77777777" w:rsidR="008E2FE9" w:rsidRPr="00110933" w:rsidRDefault="008E2FE9" w:rsidP="008E2FE9">
            <w:pPr>
              <w:rPr>
                <w:b/>
                <w:lang w:val="en-US"/>
              </w:rPr>
            </w:pPr>
            <w:r w:rsidRPr="00110933">
              <w:rPr>
                <w:b/>
                <w:lang w:val="en-US"/>
              </w:rPr>
              <w:t>18</w:t>
            </w:r>
          </w:p>
        </w:tc>
        <w:tc>
          <w:tcPr>
            <w:tcW w:w="1417" w:type="dxa"/>
            <w:tcBorders>
              <w:top w:val="single" w:sz="4" w:space="0" w:color="auto"/>
              <w:bottom w:val="single" w:sz="4" w:space="0" w:color="auto"/>
            </w:tcBorders>
          </w:tcPr>
          <w:p w14:paraId="75B162C5" w14:textId="77777777" w:rsidR="008E2FE9" w:rsidRPr="00110933" w:rsidRDefault="008E2FE9" w:rsidP="008E2FE9">
            <w:pPr>
              <w:rPr>
                <w:b/>
                <w:lang w:val="en-US"/>
              </w:rPr>
            </w:pPr>
            <w:r w:rsidRPr="00110933">
              <w:rPr>
                <w:b/>
                <w:lang w:val="en-US"/>
              </w:rPr>
              <w:t>RpCB18F</w:t>
            </w:r>
          </w:p>
        </w:tc>
        <w:tc>
          <w:tcPr>
            <w:tcW w:w="5245" w:type="dxa"/>
            <w:tcBorders>
              <w:top w:val="single" w:sz="4" w:space="0" w:color="auto"/>
              <w:bottom w:val="single" w:sz="4" w:space="0" w:color="auto"/>
            </w:tcBorders>
          </w:tcPr>
          <w:p w14:paraId="31271C06"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Demolarea betoanelor vechi cu mijloace mecanice, peretii canalelor din caramida (117*0.12*0.4) x2 pereti=11.232m3</w:t>
            </w:r>
          </w:p>
        </w:tc>
        <w:tc>
          <w:tcPr>
            <w:tcW w:w="1134" w:type="dxa"/>
            <w:tcBorders>
              <w:top w:val="single" w:sz="4" w:space="0" w:color="auto"/>
              <w:bottom w:val="single" w:sz="4" w:space="0" w:color="auto"/>
            </w:tcBorders>
            <w:vAlign w:val="center"/>
          </w:tcPr>
          <w:p w14:paraId="446AE0C8" w14:textId="77777777" w:rsidR="008E2FE9" w:rsidRPr="00110933" w:rsidRDefault="008E2FE9" w:rsidP="008E2FE9">
            <w:pPr>
              <w:jc w:val="center"/>
              <w:rPr>
                <w:b/>
                <w:lang w:val="en-US"/>
              </w:rPr>
            </w:pPr>
            <w:r w:rsidRPr="00110933">
              <w:rPr>
                <w:b/>
                <w:lang w:val="en-US"/>
              </w:rPr>
              <w:t>m3</w:t>
            </w:r>
          </w:p>
        </w:tc>
        <w:tc>
          <w:tcPr>
            <w:tcW w:w="1417" w:type="dxa"/>
            <w:tcBorders>
              <w:top w:val="single" w:sz="4" w:space="0" w:color="auto"/>
              <w:bottom w:val="single" w:sz="4" w:space="0" w:color="auto"/>
            </w:tcBorders>
            <w:vAlign w:val="center"/>
          </w:tcPr>
          <w:p w14:paraId="533E20E3" w14:textId="77777777" w:rsidR="008E2FE9" w:rsidRPr="00110933" w:rsidRDefault="008E2FE9" w:rsidP="008E2FE9">
            <w:pPr>
              <w:jc w:val="center"/>
              <w:rPr>
                <w:b/>
                <w:lang w:val="en-US"/>
              </w:rPr>
            </w:pPr>
            <w:r w:rsidRPr="00110933">
              <w:rPr>
                <w:b/>
                <w:lang w:val="en-US"/>
              </w:rPr>
              <w:t>11,2320</w:t>
            </w:r>
          </w:p>
        </w:tc>
      </w:tr>
      <w:tr w:rsidR="008E2FE9" w14:paraId="0EBEA5C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0FC149" w14:textId="77777777" w:rsidR="008E2FE9" w:rsidRDefault="008E2FE9" w:rsidP="008E2FE9">
            <w:pPr>
              <w:rPr>
                <w:lang w:val="en-US"/>
              </w:rPr>
            </w:pPr>
          </w:p>
        </w:tc>
        <w:tc>
          <w:tcPr>
            <w:tcW w:w="1417" w:type="dxa"/>
            <w:tcBorders>
              <w:top w:val="nil"/>
              <w:bottom w:val="single" w:sz="2" w:space="0" w:color="auto"/>
            </w:tcBorders>
            <w:vAlign w:val="center"/>
          </w:tcPr>
          <w:p w14:paraId="1976D06F" w14:textId="77777777" w:rsidR="008E2FE9" w:rsidRDefault="008E2FE9" w:rsidP="008E2FE9">
            <w:pPr>
              <w:jc w:val="center"/>
              <w:rPr>
                <w:sz w:val="16"/>
                <w:szCs w:val="16"/>
                <w:lang w:val="en-US"/>
              </w:rPr>
            </w:pPr>
            <w:r>
              <w:rPr>
                <w:sz w:val="16"/>
                <w:szCs w:val="16"/>
                <w:lang w:val="en-US"/>
              </w:rPr>
              <w:t>7123010010200</w:t>
            </w:r>
          </w:p>
        </w:tc>
        <w:tc>
          <w:tcPr>
            <w:tcW w:w="5245" w:type="dxa"/>
            <w:tcBorders>
              <w:top w:val="nil"/>
              <w:bottom w:val="single" w:sz="2" w:space="0" w:color="auto"/>
            </w:tcBorders>
          </w:tcPr>
          <w:p w14:paraId="7E26EDAA" w14:textId="77777777" w:rsidR="008E2FE9" w:rsidRDefault="008E2FE9" w:rsidP="008E2FE9">
            <w:pPr>
              <w:rPr>
                <w:lang w:val="en-US"/>
              </w:rPr>
            </w:pPr>
            <w:r>
              <w:rPr>
                <w:lang w:val="en-US"/>
              </w:rPr>
              <w:t>Betonist</w:t>
            </w:r>
          </w:p>
        </w:tc>
        <w:tc>
          <w:tcPr>
            <w:tcW w:w="1134" w:type="dxa"/>
            <w:tcBorders>
              <w:top w:val="nil"/>
              <w:bottom w:val="single" w:sz="2" w:space="0" w:color="auto"/>
            </w:tcBorders>
          </w:tcPr>
          <w:p w14:paraId="36788D91"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9DBC26D" w14:textId="77777777" w:rsidR="008E2FE9" w:rsidRDefault="008E2FE9" w:rsidP="008E2FE9">
            <w:pPr>
              <w:rPr>
                <w:lang w:val="en-US"/>
              </w:rPr>
            </w:pPr>
            <w:r>
              <w:rPr>
                <w:lang w:val="en-US"/>
              </w:rPr>
              <w:t>23,587</w:t>
            </w:r>
          </w:p>
        </w:tc>
      </w:tr>
      <w:tr w:rsidR="008E2FE9" w14:paraId="3E53CC9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EA25B2" w14:textId="77777777" w:rsidR="008E2FE9" w:rsidRDefault="008E2FE9" w:rsidP="008E2FE9">
            <w:pPr>
              <w:rPr>
                <w:lang w:val="en-US"/>
              </w:rPr>
            </w:pPr>
          </w:p>
        </w:tc>
        <w:tc>
          <w:tcPr>
            <w:tcW w:w="1417" w:type="dxa"/>
            <w:tcBorders>
              <w:top w:val="nil"/>
              <w:bottom w:val="single" w:sz="2" w:space="0" w:color="auto"/>
            </w:tcBorders>
            <w:vAlign w:val="center"/>
          </w:tcPr>
          <w:p w14:paraId="2BB5012C"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59FAB0DA"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015F7A0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6DA4347" w14:textId="77777777" w:rsidR="008E2FE9" w:rsidRDefault="008E2FE9" w:rsidP="008E2FE9">
            <w:pPr>
              <w:rPr>
                <w:lang w:val="en-US"/>
              </w:rPr>
            </w:pPr>
            <w:r>
              <w:rPr>
                <w:lang w:val="en-US"/>
              </w:rPr>
              <w:t>14,826</w:t>
            </w:r>
          </w:p>
        </w:tc>
      </w:tr>
      <w:tr w:rsidR="008E2FE9" w14:paraId="4264F81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FDD95D4" w14:textId="77777777" w:rsidR="008E2FE9" w:rsidRDefault="008E2FE9" w:rsidP="008E2FE9">
            <w:pPr>
              <w:rPr>
                <w:lang w:val="en-US"/>
              </w:rPr>
            </w:pPr>
          </w:p>
        </w:tc>
        <w:tc>
          <w:tcPr>
            <w:tcW w:w="1417" w:type="dxa"/>
            <w:tcBorders>
              <w:top w:val="nil"/>
              <w:bottom w:val="single" w:sz="2" w:space="0" w:color="auto"/>
            </w:tcBorders>
            <w:vAlign w:val="center"/>
          </w:tcPr>
          <w:p w14:paraId="62C9A3FB"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6CA4B656"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05F3FF80" w14:textId="77777777" w:rsidR="008E2FE9" w:rsidRDefault="008E2FE9" w:rsidP="008E2FE9">
            <w:pPr>
              <w:rPr>
                <w:lang w:val="en-US"/>
              </w:rPr>
            </w:pPr>
            <w:r>
              <w:rPr>
                <w:lang w:val="en-US"/>
              </w:rPr>
              <w:t>m3</w:t>
            </w:r>
          </w:p>
        </w:tc>
        <w:tc>
          <w:tcPr>
            <w:tcW w:w="1417" w:type="dxa"/>
            <w:tcBorders>
              <w:top w:val="nil"/>
              <w:bottom w:val="single" w:sz="2" w:space="0" w:color="auto"/>
            </w:tcBorders>
          </w:tcPr>
          <w:p w14:paraId="7C9D8785" w14:textId="77777777" w:rsidR="008E2FE9" w:rsidRDefault="008E2FE9" w:rsidP="008E2FE9">
            <w:pPr>
              <w:rPr>
                <w:lang w:val="en-US"/>
              </w:rPr>
            </w:pPr>
            <w:r>
              <w:rPr>
                <w:lang w:val="en-US"/>
              </w:rPr>
              <w:t>0,562</w:t>
            </w:r>
          </w:p>
        </w:tc>
      </w:tr>
      <w:tr w:rsidR="008E2FE9" w14:paraId="2DFA334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8E9772" w14:textId="77777777" w:rsidR="008E2FE9" w:rsidRDefault="008E2FE9" w:rsidP="008E2FE9">
            <w:pPr>
              <w:rPr>
                <w:lang w:val="en-US"/>
              </w:rPr>
            </w:pPr>
          </w:p>
        </w:tc>
        <w:tc>
          <w:tcPr>
            <w:tcW w:w="1417" w:type="dxa"/>
            <w:tcBorders>
              <w:top w:val="nil"/>
              <w:bottom w:val="single" w:sz="2" w:space="0" w:color="auto"/>
            </w:tcBorders>
            <w:vAlign w:val="center"/>
          </w:tcPr>
          <w:p w14:paraId="1754CB61" w14:textId="77777777" w:rsidR="008E2FE9" w:rsidRDefault="008E2FE9" w:rsidP="008E2FE9">
            <w:pPr>
              <w:jc w:val="center"/>
              <w:rPr>
                <w:sz w:val="16"/>
                <w:szCs w:val="16"/>
                <w:lang w:val="en-US"/>
              </w:rPr>
            </w:pPr>
            <w:r>
              <w:rPr>
                <w:sz w:val="16"/>
                <w:szCs w:val="16"/>
                <w:lang w:val="en-US"/>
              </w:rPr>
              <w:t>2912340002509</w:t>
            </w:r>
          </w:p>
        </w:tc>
        <w:tc>
          <w:tcPr>
            <w:tcW w:w="5245" w:type="dxa"/>
            <w:tcBorders>
              <w:top w:val="nil"/>
              <w:bottom w:val="single" w:sz="2" w:space="0" w:color="auto"/>
            </w:tcBorders>
          </w:tcPr>
          <w:p w14:paraId="2B0B0F59" w14:textId="77777777" w:rsidR="008E2FE9" w:rsidRDefault="008E2FE9" w:rsidP="008E2FE9">
            <w:pPr>
              <w:rPr>
                <w:lang w:val="en-US"/>
              </w:rPr>
            </w:pPr>
            <w:r>
              <w:rPr>
                <w:lang w:val="en-US"/>
              </w:rPr>
              <w:t>Motocompresor mobil de aer de joasa presiune, debit 4,0 - 5,9 mc/min</w:t>
            </w:r>
          </w:p>
        </w:tc>
        <w:tc>
          <w:tcPr>
            <w:tcW w:w="1134" w:type="dxa"/>
            <w:tcBorders>
              <w:top w:val="nil"/>
              <w:bottom w:val="single" w:sz="2" w:space="0" w:color="auto"/>
            </w:tcBorders>
          </w:tcPr>
          <w:p w14:paraId="62588B4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9E3A9E8" w14:textId="77777777" w:rsidR="008E2FE9" w:rsidRDefault="008E2FE9" w:rsidP="008E2FE9">
            <w:pPr>
              <w:rPr>
                <w:lang w:val="en-US"/>
              </w:rPr>
            </w:pPr>
            <w:r>
              <w:rPr>
                <w:lang w:val="en-US"/>
              </w:rPr>
              <w:t>3,257</w:t>
            </w:r>
          </w:p>
        </w:tc>
      </w:tr>
      <w:tr w:rsidR="008E2FE9" w14:paraId="49ABB9B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8EDAED" w14:textId="77777777" w:rsidR="008E2FE9" w:rsidRDefault="008E2FE9" w:rsidP="008E2FE9">
            <w:pPr>
              <w:rPr>
                <w:lang w:val="en-US"/>
              </w:rPr>
            </w:pPr>
          </w:p>
        </w:tc>
        <w:tc>
          <w:tcPr>
            <w:tcW w:w="1417" w:type="dxa"/>
            <w:tcBorders>
              <w:top w:val="nil"/>
              <w:bottom w:val="single" w:sz="2" w:space="0" w:color="auto"/>
            </w:tcBorders>
            <w:vAlign w:val="center"/>
          </w:tcPr>
          <w:p w14:paraId="6D719AA6" w14:textId="77777777" w:rsidR="008E2FE9" w:rsidRDefault="008E2FE9" w:rsidP="008E2FE9">
            <w:pPr>
              <w:jc w:val="center"/>
              <w:rPr>
                <w:sz w:val="16"/>
                <w:szCs w:val="16"/>
                <w:lang w:val="en-US"/>
              </w:rPr>
            </w:pPr>
            <w:r>
              <w:rPr>
                <w:sz w:val="16"/>
                <w:szCs w:val="16"/>
                <w:lang w:val="en-US"/>
              </w:rPr>
              <w:t>2952270003370</w:t>
            </w:r>
          </w:p>
        </w:tc>
        <w:tc>
          <w:tcPr>
            <w:tcW w:w="5245" w:type="dxa"/>
            <w:tcBorders>
              <w:top w:val="nil"/>
              <w:bottom w:val="single" w:sz="2" w:space="0" w:color="auto"/>
            </w:tcBorders>
          </w:tcPr>
          <w:p w14:paraId="3A46C984" w14:textId="77777777" w:rsidR="008E2FE9" w:rsidRDefault="008E2FE9" w:rsidP="008E2FE9">
            <w:pPr>
              <w:rPr>
                <w:lang w:val="en-US"/>
              </w:rPr>
            </w:pPr>
            <w:r>
              <w:rPr>
                <w:lang w:val="en-US"/>
              </w:rPr>
              <w:t>Ciocan pneumatic 4.0-5.9 m3/min</w:t>
            </w:r>
          </w:p>
        </w:tc>
        <w:tc>
          <w:tcPr>
            <w:tcW w:w="1134" w:type="dxa"/>
            <w:tcBorders>
              <w:top w:val="nil"/>
              <w:bottom w:val="single" w:sz="2" w:space="0" w:color="auto"/>
            </w:tcBorders>
          </w:tcPr>
          <w:p w14:paraId="48ADA67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8D90BEF" w14:textId="77777777" w:rsidR="008E2FE9" w:rsidRDefault="008E2FE9" w:rsidP="008E2FE9">
            <w:pPr>
              <w:rPr>
                <w:lang w:val="en-US"/>
              </w:rPr>
            </w:pPr>
            <w:r>
              <w:rPr>
                <w:lang w:val="en-US"/>
              </w:rPr>
              <w:t>3,257</w:t>
            </w:r>
          </w:p>
        </w:tc>
      </w:tr>
      <w:tr w:rsidR="008E2FE9" w14:paraId="59D8E6D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FFD4C1" w14:textId="77777777" w:rsidR="008E2FE9" w:rsidRDefault="008E2FE9" w:rsidP="008E2FE9">
            <w:pPr>
              <w:rPr>
                <w:lang w:val="en-US"/>
              </w:rPr>
            </w:pPr>
          </w:p>
        </w:tc>
        <w:tc>
          <w:tcPr>
            <w:tcW w:w="1417" w:type="dxa"/>
            <w:tcBorders>
              <w:top w:val="nil"/>
              <w:bottom w:val="single" w:sz="2" w:space="0" w:color="auto"/>
            </w:tcBorders>
            <w:vAlign w:val="center"/>
          </w:tcPr>
          <w:p w14:paraId="0091C9F5" w14:textId="77777777" w:rsidR="008E2FE9" w:rsidRDefault="008E2FE9" w:rsidP="008E2FE9">
            <w:pPr>
              <w:jc w:val="center"/>
              <w:rPr>
                <w:sz w:val="16"/>
                <w:szCs w:val="16"/>
                <w:lang w:val="en-US"/>
              </w:rPr>
            </w:pPr>
            <w:r>
              <w:rPr>
                <w:sz w:val="16"/>
                <w:szCs w:val="16"/>
                <w:lang w:val="en-US"/>
              </w:rPr>
              <w:t>2922140006702</w:t>
            </w:r>
          </w:p>
        </w:tc>
        <w:tc>
          <w:tcPr>
            <w:tcW w:w="5245" w:type="dxa"/>
            <w:tcBorders>
              <w:top w:val="nil"/>
              <w:bottom w:val="single" w:sz="2" w:space="0" w:color="auto"/>
            </w:tcBorders>
          </w:tcPr>
          <w:p w14:paraId="73FD674F" w14:textId="77777777" w:rsidR="008E2FE9" w:rsidRDefault="008E2FE9" w:rsidP="008E2FE9">
            <w:pPr>
              <w:rPr>
                <w:lang w:val="en-US"/>
              </w:rPr>
            </w:pPr>
            <w:r>
              <w:rPr>
                <w:lang w:val="en-US"/>
              </w:rPr>
              <w:t>Macara de fereastra</w:t>
            </w:r>
          </w:p>
        </w:tc>
        <w:tc>
          <w:tcPr>
            <w:tcW w:w="1134" w:type="dxa"/>
            <w:tcBorders>
              <w:top w:val="nil"/>
              <w:bottom w:val="single" w:sz="2" w:space="0" w:color="auto"/>
            </w:tcBorders>
          </w:tcPr>
          <w:p w14:paraId="5B71417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2E8D8FB" w14:textId="77777777" w:rsidR="008E2FE9" w:rsidRDefault="008E2FE9" w:rsidP="008E2FE9">
            <w:pPr>
              <w:rPr>
                <w:lang w:val="en-US"/>
              </w:rPr>
            </w:pPr>
            <w:r>
              <w:rPr>
                <w:lang w:val="en-US"/>
              </w:rPr>
              <w:t>1,685</w:t>
            </w:r>
          </w:p>
        </w:tc>
      </w:tr>
      <w:tr w:rsidR="008E2FE9" w:rsidRPr="00110933" w14:paraId="42852EBD"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11D38F2" w14:textId="77777777" w:rsidR="008E2FE9" w:rsidRPr="00110933" w:rsidRDefault="008E2FE9" w:rsidP="008E2FE9">
            <w:pPr>
              <w:rPr>
                <w:b/>
                <w:lang w:val="en-US"/>
              </w:rPr>
            </w:pPr>
            <w:r w:rsidRPr="00110933">
              <w:rPr>
                <w:b/>
                <w:lang w:val="en-US"/>
              </w:rPr>
              <w:t>19</w:t>
            </w:r>
          </w:p>
        </w:tc>
        <w:tc>
          <w:tcPr>
            <w:tcW w:w="1417" w:type="dxa"/>
            <w:tcBorders>
              <w:top w:val="single" w:sz="4" w:space="0" w:color="auto"/>
              <w:bottom w:val="single" w:sz="4" w:space="0" w:color="auto"/>
            </w:tcBorders>
          </w:tcPr>
          <w:p w14:paraId="091E9082" w14:textId="77777777" w:rsidR="008E2FE9" w:rsidRPr="00110933" w:rsidRDefault="008E2FE9" w:rsidP="008E2FE9">
            <w:pPr>
              <w:rPr>
                <w:b/>
                <w:lang w:val="en-US"/>
              </w:rPr>
            </w:pPr>
            <w:r w:rsidRPr="00110933">
              <w:rPr>
                <w:b/>
                <w:lang w:val="en-US"/>
              </w:rPr>
              <w:t>RpCB18G</w:t>
            </w:r>
          </w:p>
        </w:tc>
        <w:tc>
          <w:tcPr>
            <w:tcW w:w="5245" w:type="dxa"/>
            <w:tcBorders>
              <w:top w:val="single" w:sz="4" w:space="0" w:color="auto"/>
              <w:bottom w:val="single" w:sz="4" w:space="0" w:color="auto"/>
            </w:tcBorders>
          </w:tcPr>
          <w:p w14:paraId="749A709D"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Demolarea betoanelor vechi cu mijloace mecanice, beton armat Rigole existente L=117x0.5 latimea si grosimea 0.1m</w:t>
            </w:r>
          </w:p>
        </w:tc>
        <w:tc>
          <w:tcPr>
            <w:tcW w:w="1134" w:type="dxa"/>
            <w:tcBorders>
              <w:top w:val="single" w:sz="4" w:space="0" w:color="auto"/>
              <w:bottom w:val="single" w:sz="4" w:space="0" w:color="auto"/>
            </w:tcBorders>
            <w:vAlign w:val="center"/>
          </w:tcPr>
          <w:p w14:paraId="63DF2960" w14:textId="77777777" w:rsidR="008E2FE9" w:rsidRPr="00110933" w:rsidRDefault="008E2FE9" w:rsidP="008E2FE9">
            <w:pPr>
              <w:jc w:val="center"/>
              <w:rPr>
                <w:b/>
                <w:lang w:val="en-US"/>
              </w:rPr>
            </w:pPr>
            <w:r w:rsidRPr="00110933">
              <w:rPr>
                <w:b/>
                <w:lang w:val="en-US"/>
              </w:rPr>
              <w:t>m3</w:t>
            </w:r>
          </w:p>
        </w:tc>
        <w:tc>
          <w:tcPr>
            <w:tcW w:w="1417" w:type="dxa"/>
            <w:tcBorders>
              <w:top w:val="single" w:sz="4" w:space="0" w:color="auto"/>
              <w:bottom w:val="single" w:sz="4" w:space="0" w:color="auto"/>
            </w:tcBorders>
            <w:vAlign w:val="center"/>
          </w:tcPr>
          <w:p w14:paraId="034328E9" w14:textId="77777777" w:rsidR="008E2FE9" w:rsidRPr="00110933" w:rsidRDefault="008E2FE9" w:rsidP="008E2FE9">
            <w:pPr>
              <w:jc w:val="center"/>
              <w:rPr>
                <w:b/>
                <w:lang w:val="en-US"/>
              </w:rPr>
            </w:pPr>
            <w:r w:rsidRPr="00110933">
              <w:rPr>
                <w:b/>
                <w:lang w:val="en-US"/>
              </w:rPr>
              <w:t>5,8500</w:t>
            </w:r>
          </w:p>
        </w:tc>
      </w:tr>
      <w:tr w:rsidR="008E2FE9" w14:paraId="75A95D3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5ED611" w14:textId="77777777" w:rsidR="008E2FE9" w:rsidRDefault="008E2FE9" w:rsidP="008E2FE9">
            <w:pPr>
              <w:rPr>
                <w:lang w:val="en-US"/>
              </w:rPr>
            </w:pPr>
          </w:p>
        </w:tc>
        <w:tc>
          <w:tcPr>
            <w:tcW w:w="1417" w:type="dxa"/>
            <w:tcBorders>
              <w:top w:val="nil"/>
              <w:bottom w:val="single" w:sz="2" w:space="0" w:color="auto"/>
            </w:tcBorders>
            <w:vAlign w:val="center"/>
          </w:tcPr>
          <w:p w14:paraId="734706A4" w14:textId="77777777" w:rsidR="008E2FE9" w:rsidRDefault="008E2FE9" w:rsidP="008E2FE9">
            <w:pPr>
              <w:jc w:val="center"/>
              <w:rPr>
                <w:sz w:val="16"/>
                <w:szCs w:val="16"/>
                <w:lang w:val="en-US"/>
              </w:rPr>
            </w:pPr>
            <w:r>
              <w:rPr>
                <w:sz w:val="16"/>
                <w:szCs w:val="16"/>
                <w:lang w:val="en-US"/>
              </w:rPr>
              <w:t>7123010010200</w:t>
            </w:r>
          </w:p>
        </w:tc>
        <w:tc>
          <w:tcPr>
            <w:tcW w:w="5245" w:type="dxa"/>
            <w:tcBorders>
              <w:top w:val="nil"/>
              <w:bottom w:val="single" w:sz="2" w:space="0" w:color="auto"/>
            </w:tcBorders>
          </w:tcPr>
          <w:p w14:paraId="06D6B1D3" w14:textId="77777777" w:rsidR="008E2FE9" w:rsidRDefault="008E2FE9" w:rsidP="008E2FE9">
            <w:pPr>
              <w:rPr>
                <w:lang w:val="en-US"/>
              </w:rPr>
            </w:pPr>
            <w:r>
              <w:rPr>
                <w:lang w:val="en-US"/>
              </w:rPr>
              <w:t>Betonist</w:t>
            </w:r>
          </w:p>
        </w:tc>
        <w:tc>
          <w:tcPr>
            <w:tcW w:w="1134" w:type="dxa"/>
            <w:tcBorders>
              <w:top w:val="nil"/>
              <w:bottom w:val="single" w:sz="2" w:space="0" w:color="auto"/>
            </w:tcBorders>
          </w:tcPr>
          <w:p w14:paraId="7570A30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D2AFFEF" w14:textId="77777777" w:rsidR="008E2FE9" w:rsidRDefault="008E2FE9" w:rsidP="008E2FE9">
            <w:pPr>
              <w:rPr>
                <w:lang w:val="en-US"/>
              </w:rPr>
            </w:pPr>
            <w:r>
              <w:rPr>
                <w:lang w:val="en-US"/>
              </w:rPr>
              <w:t>23,400</w:t>
            </w:r>
          </w:p>
        </w:tc>
      </w:tr>
      <w:tr w:rsidR="008E2FE9" w14:paraId="5CFD083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6B299A" w14:textId="77777777" w:rsidR="008E2FE9" w:rsidRDefault="008E2FE9" w:rsidP="008E2FE9">
            <w:pPr>
              <w:rPr>
                <w:lang w:val="en-US"/>
              </w:rPr>
            </w:pPr>
          </w:p>
        </w:tc>
        <w:tc>
          <w:tcPr>
            <w:tcW w:w="1417" w:type="dxa"/>
            <w:tcBorders>
              <w:top w:val="nil"/>
              <w:bottom w:val="single" w:sz="2" w:space="0" w:color="auto"/>
            </w:tcBorders>
            <w:vAlign w:val="center"/>
          </w:tcPr>
          <w:p w14:paraId="1327F28F"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7E9103EE"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1C50B33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EF7A18A" w14:textId="77777777" w:rsidR="008E2FE9" w:rsidRDefault="008E2FE9" w:rsidP="008E2FE9">
            <w:pPr>
              <w:rPr>
                <w:lang w:val="en-US"/>
              </w:rPr>
            </w:pPr>
            <w:r>
              <w:rPr>
                <w:lang w:val="en-US"/>
              </w:rPr>
              <w:t>8,775</w:t>
            </w:r>
          </w:p>
        </w:tc>
      </w:tr>
      <w:tr w:rsidR="008E2FE9" w14:paraId="026C1B3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303091" w14:textId="77777777" w:rsidR="008E2FE9" w:rsidRDefault="008E2FE9" w:rsidP="008E2FE9">
            <w:pPr>
              <w:rPr>
                <w:lang w:val="en-US"/>
              </w:rPr>
            </w:pPr>
          </w:p>
        </w:tc>
        <w:tc>
          <w:tcPr>
            <w:tcW w:w="1417" w:type="dxa"/>
            <w:tcBorders>
              <w:top w:val="nil"/>
              <w:bottom w:val="single" w:sz="2" w:space="0" w:color="auto"/>
            </w:tcBorders>
            <w:vAlign w:val="center"/>
          </w:tcPr>
          <w:p w14:paraId="3DC412AD"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260D552F"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6889B9D9" w14:textId="77777777" w:rsidR="008E2FE9" w:rsidRDefault="008E2FE9" w:rsidP="008E2FE9">
            <w:pPr>
              <w:rPr>
                <w:lang w:val="en-US"/>
              </w:rPr>
            </w:pPr>
            <w:r>
              <w:rPr>
                <w:lang w:val="en-US"/>
              </w:rPr>
              <w:t>m3</w:t>
            </w:r>
          </w:p>
        </w:tc>
        <w:tc>
          <w:tcPr>
            <w:tcW w:w="1417" w:type="dxa"/>
            <w:tcBorders>
              <w:top w:val="nil"/>
              <w:bottom w:val="single" w:sz="2" w:space="0" w:color="auto"/>
            </w:tcBorders>
          </w:tcPr>
          <w:p w14:paraId="06ABA881" w14:textId="77777777" w:rsidR="008E2FE9" w:rsidRDefault="008E2FE9" w:rsidP="008E2FE9">
            <w:pPr>
              <w:rPr>
                <w:lang w:val="en-US"/>
              </w:rPr>
            </w:pPr>
            <w:r>
              <w:rPr>
                <w:lang w:val="en-US"/>
              </w:rPr>
              <w:t>0,292</w:t>
            </w:r>
          </w:p>
        </w:tc>
      </w:tr>
      <w:tr w:rsidR="008E2FE9" w14:paraId="385B63A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85C7887" w14:textId="77777777" w:rsidR="008E2FE9" w:rsidRDefault="008E2FE9" w:rsidP="008E2FE9">
            <w:pPr>
              <w:rPr>
                <w:lang w:val="en-US"/>
              </w:rPr>
            </w:pPr>
          </w:p>
        </w:tc>
        <w:tc>
          <w:tcPr>
            <w:tcW w:w="1417" w:type="dxa"/>
            <w:tcBorders>
              <w:top w:val="nil"/>
              <w:bottom w:val="single" w:sz="2" w:space="0" w:color="auto"/>
            </w:tcBorders>
            <w:vAlign w:val="center"/>
          </w:tcPr>
          <w:p w14:paraId="5E889654" w14:textId="77777777" w:rsidR="008E2FE9" w:rsidRDefault="008E2FE9" w:rsidP="008E2FE9">
            <w:pPr>
              <w:jc w:val="center"/>
              <w:rPr>
                <w:sz w:val="16"/>
                <w:szCs w:val="16"/>
                <w:lang w:val="en-US"/>
              </w:rPr>
            </w:pPr>
            <w:r>
              <w:rPr>
                <w:sz w:val="16"/>
                <w:szCs w:val="16"/>
                <w:lang w:val="en-US"/>
              </w:rPr>
              <w:t>2912340002509</w:t>
            </w:r>
          </w:p>
        </w:tc>
        <w:tc>
          <w:tcPr>
            <w:tcW w:w="5245" w:type="dxa"/>
            <w:tcBorders>
              <w:top w:val="nil"/>
              <w:bottom w:val="single" w:sz="2" w:space="0" w:color="auto"/>
            </w:tcBorders>
          </w:tcPr>
          <w:p w14:paraId="38FC09B2" w14:textId="77777777" w:rsidR="008E2FE9" w:rsidRDefault="008E2FE9" w:rsidP="008E2FE9">
            <w:pPr>
              <w:rPr>
                <w:lang w:val="en-US"/>
              </w:rPr>
            </w:pPr>
            <w:r>
              <w:rPr>
                <w:lang w:val="en-US"/>
              </w:rPr>
              <w:t>Motocompresor mobil de aer de joasa presiune, debit 4,0 - 5,9 mc/min</w:t>
            </w:r>
          </w:p>
        </w:tc>
        <w:tc>
          <w:tcPr>
            <w:tcW w:w="1134" w:type="dxa"/>
            <w:tcBorders>
              <w:top w:val="nil"/>
              <w:bottom w:val="single" w:sz="2" w:space="0" w:color="auto"/>
            </w:tcBorders>
          </w:tcPr>
          <w:p w14:paraId="380CBF8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C1BFA3A" w14:textId="77777777" w:rsidR="008E2FE9" w:rsidRDefault="008E2FE9" w:rsidP="008E2FE9">
            <w:pPr>
              <w:rPr>
                <w:lang w:val="en-US"/>
              </w:rPr>
            </w:pPr>
            <w:r>
              <w:rPr>
                <w:lang w:val="en-US"/>
              </w:rPr>
              <w:t>2,047</w:t>
            </w:r>
          </w:p>
        </w:tc>
      </w:tr>
      <w:tr w:rsidR="008E2FE9" w14:paraId="1E97D8C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0ADCAE" w14:textId="77777777" w:rsidR="008E2FE9" w:rsidRDefault="008E2FE9" w:rsidP="008E2FE9">
            <w:pPr>
              <w:rPr>
                <w:lang w:val="en-US"/>
              </w:rPr>
            </w:pPr>
          </w:p>
        </w:tc>
        <w:tc>
          <w:tcPr>
            <w:tcW w:w="1417" w:type="dxa"/>
            <w:tcBorders>
              <w:top w:val="nil"/>
              <w:bottom w:val="single" w:sz="2" w:space="0" w:color="auto"/>
            </w:tcBorders>
            <w:vAlign w:val="center"/>
          </w:tcPr>
          <w:p w14:paraId="2CC0BEFA" w14:textId="77777777" w:rsidR="008E2FE9" w:rsidRDefault="008E2FE9" w:rsidP="008E2FE9">
            <w:pPr>
              <w:jc w:val="center"/>
              <w:rPr>
                <w:sz w:val="16"/>
                <w:szCs w:val="16"/>
                <w:lang w:val="en-US"/>
              </w:rPr>
            </w:pPr>
            <w:r>
              <w:rPr>
                <w:sz w:val="16"/>
                <w:szCs w:val="16"/>
                <w:lang w:val="en-US"/>
              </w:rPr>
              <w:t>2952270003370</w:t>
            </w:r>
          </w:p>
        </w:tc>
        <w:tc>
          <w:tcPr>
            <w:tcW w:w="5245" w:type="dxa"/>
            <w:tcBorders>
              <w:top w:val="nil"/>
              <w:bottom w:val="single" w:sz="2" w:space="0" w:color="auto"/>
            </w:tcBorders>
          </w:tcPr>
          <w:p w14:paraId="796B4666" w14:textId="77777777" w:rsidR="008E2FE9" w:rsidRDefault="008E2FE9" w:rsidP="008E2FE9">
            <w:pPr>
              <w:rPr>
                <w:lang w:val="en-US"/>
              </w:rPr>
            </w:pPr>
            <w:r>
              <w:rPr>
                <w:lang w:val="en-US"/>
              </w:rPr>
              <w:t>Ciocan pneumatic 4.0-5.9 m3/min</w:t>
            </w:r>
          </w:p>
        </w:tc>
        <w:tc>
          <w:tcPr>
            <w:tcW w:w="1134" w:type="dxa"/>
            <w:tcBorders>
              <w:top w:val="nil"/>
              <w:bottom w:val="single" w:sz="2" w:space="0" w:color="auto"/>
            </w:tcBorders>
          </w:tcPr>
          <w:p w14:paraId="23789F22"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57D9A5D" w14:textId="77777777" w:rsidR="008E2FE9" w:rsidRDefault="008E2FE9" w:rsidP="008E2FE9">
            <w:pPr>
              <w:rPr>
                <w:lang w:val="en-US"/>
              </w:rPr>
            </w:pPr>
            <w:r>
              <w:rPr>
                <w:lang w:val="en-US"/>
              </w:rPr>
              <w:t>2,047</w:t>
            </w:r>
          </w:p>
        </w:tc>
      </w:tr>
      <w:tr w:rsidR="008E2FE9" w14:paraId="71BE570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63E87D" w14:textId="77777777" w:rsidR="008E2FE9" w:rsidRDefault="008E2FE9" w:rsidP="008E2FE9">
            <w:pPr>
              <w:rPr>
                <w:lang w:val="en-US"/>
              </w:rPr>
            </w:pPr>
          </w:p>
        </w:tc>
        <w:tc>
          <w:tcPr>
            <w:tcW w:w="1417" w:type="dxa"/>
            <w:tcBorders>
              <w:top w:val="nil"/>
              <w:bottom w:val="single" w:sz="2" w:space="0" w:color="auto"/>
            </w:tcBorders>
            <w:vAlign w:val="center"/>
          </w:tcPr>
          <w:p w14:paraId="0DDAE4F8" w14:textId="77777777" w:rsidR="008E2FE9" w:rsidRDefault="008E2FE9" w:rsidP="008E2FE9">
            <w:pPr>
              <w:jc w:val="center"/>
              <w:rPr>
                <w:sz w:val="16"/>
                <w:szCs w:val="16"/>
                <w:lang w:val="en-US"/>
              </w:rPr>
            </w:pPr>
            <w:r>
              <w:rPr>
                <w:sz w:val="16"/>
                <w:szCs w:val="16"/>
                <w:lang w:val="en-US"/>
              </w:rPr>
              <w:t>2922140006702</w:t>
            </w:r>
          </w:p>
        </w:tc>
        <w:tc>
          <w:tcPr>
            <w:tcW w:w="5245" w:type="dxa"/>
            <w:tcBorders>
              <w:top w:val="nil"/>
              <w:bottom w:val="single" w:sz="2" w:space="0" w:color="auto"/>
            </w:tcBorders>
          </w:tcPr>
          <w:p w14:paraId="218EC49A" w14:textId="77777777" w:rsidR="008E2FE9" w:rsidRDefault="008E2FE9" w:rsidP="008E2FE9">
            <w:pPr>
              <w:rPr>
                <w:lang w:val="en-US"/>
              </w:rPr>
            </w:pPr>
            <w:r>
              <w:rPr>
                <w:lang w:val="en-US"/>
              </w:rPr>
              <w:t>Macara de fereastra</w:t>
            </w:r>
          </w:p>
        </w:tc>
        <w:tc>
          <w:tcPr>
            <w:tcW w:w="1134" w:type="dxa"/>
            <w:tcBorders>
              <w:top w:val="nil"/>
              <w:bottom w:val="single" w:sz="2" w:space="0" w:color="auto"/>
            </w:tcBorders>
          </w:tcPr>
          <w:p w14:paraId="7D191EDC"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7C1D2BC" w14:textId="77777777" w:rsidR="008E2FE9" w:rsidRDefault="008E2FE9" w:rsidP="008E2FE9">
            <w:pPr>
              <w:rPr>
                <w:lang w:val="en-US"/>
              </w:rPr>
            </w:pPr>
            <w:r>
              <w:rPr>
                <w:lang w:val="en-US"/>
              </w:rPr>
              <w:t>1,170</w:t>
            </w:r>
          </w:p>
        </w:tc>
      </w:tr>
      <w:tr w:rsidR="008E2FE9" w:rsidRPr="00110933" w14:paraId="376B089D"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E1D947D" w14:textId="77777777" w:rsidR="008E2FE9" w:rsidRPr="00110933" w:rsidRDefault="008E2FE9" w:rsidP="008E2FE9">
            <w:pPr>
              <w:rPr>
                <w:b/>
                <w:lang w:val="en-US"/>
              </w:rPr>
            </w:pPr>
            <w:r w:rsidRPr="00110933">
              <w:rPr>
                <w:b/>
                <w:lang w:val="en-US"/>
              </w:rPr>
              <w:t>20</w:t>
            </w:r>
          </w:p>
        </w:tc>
        <w:tc>
          <w:tcPr>
            <w:tcW w:w="1417" w:type="dxa"/>
            <w:tcBorders>
              <w:top w:val="single" w:sz="4" w:space="0" w:color="auto"/>
              <w:bottom w:val="single" w:sz="4" w:space="0" w:color="auto"/>
            </w:tcBorders>
          </w:tcPr>
          <w:p w14:paraId="3FD65D72" w14:textId="77777777" w:rsidR="008E2FE9" w:rsidRPr="00110933" w:rsidRDefault="008E2FE9" w:rsidP="008E2FE9">
            <w:pPr>
              <w:rPr>
                <w:b/>
                <w:lang w:val="en-US"/>
              </w:rPr>
            </w:pPr>
            <w:r w:rsidRPr="00110933">
              <w:rPr>
                <w:b/>
                <w:lang w:val="en-US"/>
              </w:rPr>
              <w:t>TrB22D3A</w:t>
            </w:r>
          </w:p>
        </w:tc>
        <w:tc>
          <w:tcPr>
            <w:tcW w:w="5245" w:type="dxa"/>
            <w:tcBorders>
              <w:top w:val="single" w:sz="4" w:space="0" w:color="auto"/>
              <w:bottom w:val="single" w:sz="4" w:space="0" w:color="auto"/>
            </w:tcBorders>
          </w:tcPr>
          <w:p w14:paraId="1DCBB6AF"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Manipularea materialelor si elementelor prefabricate, cu macaraua pe pneuri, amplasata in pozitie fixa, greutatea materialelor fiind de 0-0,5 t(Incarcarea beton armat 5.85m3x2,2=12.87 tn + 11.232 m3 de caramidax1.9=21.34</w:t>
            </w:r>
          </w:p>
        </w:tc>
        <w:tc>
          <w:tcPr>
            <w:tcW w:w="1134" w:type="dxa"/>
            <w:tcBorders>
              <w:top w:val="single" w:sz="4" w:space="0" w:color="auto"/>
              <w:bottom w:val="single" w:sz="4" w:space="0" w:color="auto"/>
            </w:tcBorders>
            <w:vAlign w:val="center"/>
          </w:tcPr>
          <w:p w14:paraId="2B2C0A01" w14:textId="77777777" w:rsidR="008E2FE9" w:rsidRPr="00110933" w:rsidRDefault="008E2FE9" w:rsidP="008E2FE9">
            <w:pPr>
              <w:jc w:val="center"/>
              <w:rPr>
                <w:b/>
                <w:lang w:val="en-US"/>
              </w:rPr>
            </w:pPr>
            <w:r w:rsidRPr="00110933">
              <w:rPr>
                <w:b/>
                <w:lang w:val="en-US"/>
              </w:rPr>
              <w:t>t</w:t>
            </w:r>
          </w:p>
        </w:tc>
        <w:tc>
          <w:tcPr>
            <w:tcW w:w="1417" w:type="dxa"/>
            <w:tcBorders>
              <w:top w:val="single" w:sz="4" w:space="0" w:color="auto"/>
              <w:bottom w:val="single" w:sz="4" w:space="0" w:color="auto"/>
            </w:tcBorders>
            <w:vAlign w:val="center"/>
          </w:tcPr>
          <w:p w14:paraId="53888534" w14:textId="77777777" w:rsidR="008E2FE9" w:rsidRPr="00110933" w:rsidRDefault="008E2FE9" w:rsidP="008E2FE9">
            <w:pPr>
              <w:jc w:val="center"/>
              <w:rPr>
                <w:b/>
                <w:lang w:val="en-US"/>
              </w:rPr>
            </w:pPr>
            <w:r w:rsidRPr="00110933">
              <w:rPr>
                <w:b/>
                <w:lang w:val="en-US"/>
              </w:rPr>
              <w:t>34,2100</w:t>
            </w:r>
          </w:p>
        </w:tc>
      </w:tr>
      <w:tr w:rsidR="008E2FE9" w14:paraId="53811E6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0363805" w14:textId="77777777" w:rsidR="008E2FE9" w:rsidRDefault="008E2FE9" w:rsidP="008E2FE9">
            <w:pPr>
              <w:rPr>
                <w:lang w:val="en-US"/>
              </w:rPr>
            </w:pPr>
          </w:p>
        </w:tc>
        <w:tc>
          <w:tcPr>
            <w:tcW w:w="1417" w:type="dxa"/>
            <w:tcBorders>
              <w:top w:val="nil"/>
              <w:bottom w:val="single" w:sz="2" w:space="0" w:color="auto"/>
            </w:tcBorders>
            <w:vAlign w:val="center"/>
          </w:tcPr>
          <w:p w14:paraId="5B0FC825"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077E135A"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0AB92A5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C9AA38C" w14:textId="77777777" w:rsidR="008E2FE9" w:rsidRDefault="008E2FE9" w:rsidP="008E2FE9">
            <w:pPr>
              <w:rPr>
                <w:lang w:val="en-US"/>
              </w:rPr>
            </w:pPr>
            <w:r>
              <w:rPr>
                <w:lang w:val="en-US"/>
              </w:rPr>
              <w:t>11,631</w:t>
            </w:r>
          </w:p>
        </w:tc>
      </w:tr>
      <w:tr w:rsidR="008E2FE9" w14:paraId="5F9D45F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794372" w14:textId="77777777" w:rsidR="008E2FE9" w:rsidRDefault="008E2FE9" w:rsidP="008E2FE9">
            <w:pPr>
              <w:rPr>
                <w:lang w:val="en-US"/>
              </w:rPr>
            </w:pPr>
          </w:p>
        </w:tc>
        <w:tc>
          <w:tcPr>
            <w:tcW w:w="1417" w:type="dxa"/>
            <w:tcBorders>
              <w:top w:val="nil"/>
              <w:bottom w:val="single" w:sz="2" w:space="0" w:color="auto"/>
            </w:tcBorders>
            <w:vAlign w:val="center"/>
          </w:tcPr>
          <w:p w14:paraId="161D2BF5" w14:textId="77777777" w:rsidR="008E2FE9" w:rsidRDefault="008E2FE9" w:rsidP="008E2FE9">
            <w:pPr>
              <w:jc w:val="center"/>
              <w:rPr>
                <w:sz w:val="16"/>
                <w:szCs w:val="16"/>
                <w:lang w:val="en-US"/>
              </w:rPr>
            </w:pPr>
            <w:r>
              <w:rPr>
                <w:sz w:val="16"/>
                <w:szCs w:val="16"/>
                <w:lang w:val="en-US"/>
              </w:rPr>
              <w:t>3410520006728</w:t>
            </w:r>
          </w:p>
        </w:tc>
        <w:tc>
          <w:tcPr>
            <w:tcW w:w="5245" w:type="dxa"/>
            <w:tcBorders>
              <w:top w:val="nil"/>
              <w:bottom w:val="single" w:sz="2" w:space="0" w:color="auto"/>
            </w:tcBorders>
          </w:tcPr>
          <w:p w14:paraId="782C0AAD" w14:textId="77777777" w:rsidR="008E2FE9" w:rsidRDefault="008E2FE9" w:rsidP="008E2FE9">
            <w:pPr>
              <w:rPr>
                <w:lang w:val="en-US"/>
              </w:rPr>
            </w:pPr>
            <w:r>
              <w:rPr>
                <w:lang w:val="en-US"/>
              </w:rPr>
              <w:t>Macara pe pneuri pina la 9,9 TF cu brat cu zabrele</w:t>
            </w:r>
          </w:p>
        </w:tc>
        <w:tc>
          <w:tcPr>
            <w:tcW w:w="1134" w:type="dxa"/>
            <w:tcBorders>
              <w:top w:val="nil"/>
              <w:bottom w:val="single" w:sz="2" w:space="0" w:color="auto"/>
            </w:tcBorders>
          </w:tcPr>
          <w:p w14:paraId="4CA2834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1936BDA" w14:textId="77777777" w:rsidR="008E2FE9" w:rsidRDefault="008E2FE9" w:rsidP="008E2FE9">
            <w:pPr>
              <w:rPr>
                <w:lang w:val="en-US"/>
              </w:rPr>
            </w:pPr>
            <w:r>
              <w:rPr>
                <w:lang w:val="en-US"/>
              </w:rPr>
              <w:t>3,763</w:t>
            </w:r>
          </w:p>
        </w:tc>
      </w:tr>
      <w:tr w:rsidR="008E2FE9" w:rsidRPr="00110933" w14:paraId="3CA51F4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F92D2CD" w14:textId="77777777" w:rsidR="008E2FE9" w:rsidRPr="00110933" w:rsidRDefault="008E2FE9" w:rsidP="008E2FE9">
            <w:pPr>
              <w:rPr>
                <w:b/>
                <w:lang w:val="en-US"/>
              </w:rPr>
            </w:pPr>
            <w:r w:rsidRPr="00110933">
              <w:rPr>
                <w:b/>
                <w:lang w:val="en-US"/>
              </w:rPr>
              <w:t>21</w:t>
            </w:r>
          </w:p>
        </w:tc>
        <w:tc>
          <w:tcPr>
            <w:tcW w:w="1417" w:type="dxa"/>
            <w:tcBorders>
              <w:top w:val="single" w:sz="4" w:space="0" w:color="auto"/>
              <w:bottom w:val="single" w:sz="4" w:space="0" w:color="auto"/>
            </w:tcBorders>
          </w:tcPr>
          <w:p w14:paraId="2EADDEC9" w14:textId="77777777" w:rsidR="008E2FE9" w:rsidRPr="00110933" w:rsidRDefault="008E2FE9" w:rsidP="008E2FE9">
            <w:pPr>
              <w:rPr>
                <w:b/>
                <w:lang w:val="en-US"/>
              </w:rPr>
            </w:pPr>
            <w:r w:rsidRPr="00110933">
              <w:rPr>
                <w:b/>
                <w:lang w:val="en-US"/>
              </w:rPr>
              <w:t>TsI50B10</w:t>
            </w:r>
          </w:p>
        </w:tc>
        <w:tc>
          <w:tcPr>
            <w:tcW w:w="5245" w:type="dxa"/>
            <w:tcBorders>
              <w:top w:val="single" w:sz="4" w:space="0" w:color="auto"/>
              <w:bottom w:val="single" w:sz="4" w:space="0" w:color="auto"/>
            </w:tcBorders>
          </w:tcPr>
          <w:p w14:paraId="5F489677"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Transportarea pamintului cu autobasculanta de 5 t la distanta de 20 km</w:t>
            </w:r>
          </w:p>
        </w:tc>
        <w:tc>
          <w:tcPr>
            <w:tcW w:w="1134" w:type="dxa"/>
            <w:tcBorders>
              <w:top w:val="single" w:sz="4" w:space="0" w:color="auto"/>
              <w:bottom w:val="single" w:sz="4" w:space="0" w:color="auto"/>
            </w:tcBorders>
            <w:vAlign w:val="center"/>
          </w:tcPr>
          <w:p w14:paraId="7EC13E13" w14:textId="77777777" w:rsidR="008E2FE9" w:rsidRPr="00110933" w:rsidRDefault="008E2FE9" w:rsidP="008E2FE9">
            <w:pPr>
              <w:jc w:val="center"/>
              <w:rPr>
                <w:b/>
                <w:lang w:val="en-US"/>
              </w:rPr>
            </w:pPr>
            <w:r w:rsidRPr="00110933">
              <w:rPr>
                <w:b/>
                <w:lang w:val="en-US"/>
              </w:rPr>
              <w:t>t</w:t>
            </w:r>
          </w:p>
        </w:tc>
        <w:tc>
          <w:tcPr>
            <w:tcW w:w="1417" w:type="dxa"/>
            <w:tcBorders>
              <w:top w:val="single" w:sz="4" w:space="0" w:color="auto"/>
              <w:bottom w:val="single" w:sz="4" w:space="0" w:color="auto"/>
            </w:tcBorders>
            <w:vAlign w:val="center"/>
          </w:tcPr>
          <w:p w14:paraId="56775FDA" w14:textId="77777777" w:rsidR="008E2FE9" w:rsidRPr="00110933" w:rsidRDefault="008E2FE9" w:rsidP="008E2FE9">
            <w:pPr>
              <w:jc w:val="center"/>
              <w:rPr>
                <w:b/>
                <w:lang w:val="en-US"/>
              </w:rPr>
            </w:pPr>
            <w:r w:rsidRPr="00110933">
              <w:rPr>
                <w:b/>
                <w:lang w:val="en-US"/>
              </w:rPr>
              <w:t>34,2100</w:t>
            </w:r>
          </w:p>
        </w:tc>
      </w:tr>
      <w:tr w:rsidR="008E2FE9" w14:paraId="6ED584B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AD2ADA" w14:textId="77777777" w:rsidR="008E2FE9" w:rsidRDefault="008E2FE9" w:rsidP="008E2FE9">
            <w:pPr>
              <w:rPr>
                <w:lang w:val="en-US"/>
              </w:rPr>
            </w:pPr>
          </w:p>
        </w:tc>
        <w:tc>
          <w:tcPr>
            <w:tcW w:w="1417" w:type="dxa"/>
            <w:tcBorders>
              <w:top w:val="nil"/>
              <w:bottom w:val="single" w:sz="2" w:space="0" w:color="auto"/>
            </w:tcBorders>
            <w:vAlign w:val="center"/>
          </w:tcPr>
          <w:p w14:paraId="7F51BB0B" w14:textId="77777777" w:rsidR="008E2FE9" w:rsidRDefault="008E2FE9" w:rsidP="008E2FE9">
            <w:pPr>
              <w:jc w:val="center"/>
              <w:rPr>
                <w:sz w:val="16"/>
                <w:szCs w:val="16"/>
                <w:lang w:val="en-US"/>
              </w:rPr>
            </w:pPr>
            <w:r>
              <w:rPr>
                <w:sz w:val="16"/>
                <w:szCs w:val="16"/>
                <w:lang w:val="en-US"/>
              </w:rPr>
              <w:t>3410540000006</w:t>
            </w:r>
          </w:p>
        </w:tc>
        <w:tc>
          <w:tcPr>
            <w:tcW w:w="5245" w:type="dxa"/>
            <w:tcBorders>
              <w:top w:val="nil"/>
              <w:bottom w:val="single" w:sz="2" w:space="0" w:color="auto"/>
            </w:tcBorders>
          </w:tcPr>
          <w:p w14:paraId="7D818AA1" w14:textId="77777777" w:rsidR="008E2FE9" w:rsidRDefault="008E2FE9" w:rsidP="008E2FE9">
            <w:pPr>
              <w:rPr>
                <w:lang w:val="en-US"/>
              </w:rPr>
            </w:pPr>
            <w:r>
              <w:rPr>
                <w:lang w:val="en-US"/>
              </w:rPr>
              <w:t>Autobasculanta-5t</w:t>
            </w:r>
          </w:p>
        </w:tc>
        <w:tc>
          <w:tcPr>
            <w:tcW w:w="1134" w:type="dxa"/>
            <w:tcBorders>
              <w:top w:val="nil"/>
              <w:bottom w:val="single" w:sz="2" w:space="0" w:color="auto"/>
            </w:tcBorders>
          </w:tcPr>
          <w:p w14:paraId="6DB04995"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F03C627" w14:textId="77777777" w:rsidR="008E2FE9" w:rsidRDefault="008E2FE9" w:rsidP="008E2FE9">
            <w:pPr>
              <w:rPr>
                <w:lang w:val="en-US"/>
              </w:rPr>
            </w:pPr>
            <w:r>
              <w:rPr>
                <w:lang w:val="en-US"/>
              </w:rPr>
              <w:t>10,879</w:t>
            </w:r>
          </w:p>
        </w:tc>
      </w:tr>
      <w:tr w:rsidR="008E2FE9" w:rsidRPr="0097392D" w14:paraId="557BBEF5"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1051ED7A" w14:textId="77777777" w:rsidR="008E2FE9" w:rsidRDefault="008E2FE9" w:rsidP="008E2FE9">
            <w:pPr>
              <w:jc w:val="center"/>
              <w:rPr>
                <w:lang w:val="en-US"/>
              </w:rPr>
            </w:pPr>
          </w:p>
        </w:tc>
        <w:tc>
          <w:tcPr>
            <w:tcW w:w="1417" w:type="dxa"/>
          </w:tcPr>
          <w:p w14:paraId="32101865" w14:textId="77777777" w:rsidR="008E2FE9" w:rsidRDefault="008E2FE9" w:rsidP="008E2FE9">
            <w:pPr>
              <w:rPr>
                <w:lang w:val="en-US"/>
              </w:rPr>
            </w:pPr>
          </w:p>
        </w:tc>
        <w:tc>
          <w:tcPr>
            <w:tcW w:w="5245" w:type="dxa"/>
          </w:tcPr>
          <w:p w14:paraId="2E84A193" w14:textId="77777777" w:rsidR="008E2FE9" w:rsidRPr="0097392D" w:rsidRDefault="008E2FE9" w:rsidP="008E2FE9">
            <w:pPr>
              <w:rPr>
                <w:lang w:val="en-US"/>
              </w:rPr>
            </w:pPr>
            <w:r w:rsidRPr="0097392D">
              <w:rPr>
                <w:b/>
                <w:bCs/>
                <w:sz w:val="22"/>
                <w:szCs w:val="22"/>
                <w:lang w:val="en-US"/>
              </w:rPr>
              <w:t>1.3. Pozarea a retelelor termice</w:t>
            </w:r>
          </w:p>
        </w:tc>
        <w:tc>
          <w:tcPr>
            <w:tcW w:w="1134" w:type="dxa"/>
          </w:tcPr>
          <w:p w14:paraId="313757CC" w14:textId="77777777" w:rsidR="008E2FE9" w:rsidRPr="0097392D" w:rsidRDefault="008E2FE9" w:rsidP="008E2FE9">
            <w:pPr>
              <w:rPr>
                <w:b/>
                <w:bCs/>
                <w:sz w:val="22"/>
                <w:szCs w:val="22"/>
                <w:lang w:val="en-US"/>
              </w:rPr>
            </w:pPr>
          </w:p>
        </w:tc>
        <w:tc>
          <w:tcPr>
            <w:tcW w:w="1417" w:type="dxa"/>
          </w:tcPr>
          <w:p w14:paraId="33300D52" w14:textId="77777777" w:rsidR="008E2FE9" w:rsidRPr="0097392D" w:rsidRDefault="008E2FE9" w:rsidP="008E2FE9">
            <w:pPr>
              <w:rPr>
                <w:lang w:val="en-US"/>
              </w:rPr>
            </w:pPr>
          </w:p>
        </w:tc>
      </w:tr>
      <w:tr w:rsidR="008E2FE9" w:rsidRPr="00110933" w14:paraId="2FBA26F4"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7599160" w14:textId="77777777" w:rsidR="008E2FE9" w:rsidRPr="00110933" w:rsidRDefault="008E2FE9" w:rsidP="008E2FE9">
            <w:pPr>
              <w:rPr>
                <w:b/>
                <w:lang w:val="en-US"/>
              </w:rPr>
            </w:pPr>
            <w:r w:rsidRPr="00110933">
              <w:rPr>
                <w:b/>
                <w:lang w:val="en-US"/>
              </w:rPr>
              <w:t>22</w:t>
            </w:r>
          </w:p>
        </w:tc>
        <w:tc>
          <w:tcPr>
            <w:tcW w:w="1417" w:type="dxa"/>
            <w:tcBorders>
              <w:top w:val="single" w:sz="4" w:space="0" w:color="auto"/>
              <w:bottom w:val="single" w:sz="4" w:space="0" w:color="auto"/>
            </w:tcBorders>
          </w:tcPr>
          <w:p w14:paraId="122AD796" w14:textId="77777777" w:rsidR="008E2FE9" w:rsidRPr="00110933" w:rsidRDefault="008E2FE9" w:rsidP="008E2FE9">
            <w:pPr>
              <w:rPr>
                <w:b/>
                <w:lang w:val="en-US"/>
              </w:rPr>
            </w:pPr>
            <w:r w:rsidRPr="00110933">
              <w:rPr>
                <w:b/>
                <w:lang w:val="en-US"/>
              </w:rPr>
              <w:t>TfE01C</w:t>
            </w:r>
          </w:p>
        </w:tc>
        <w:tc>
          <w:tcPr>
            <w:tcW w:w="5245" w:type="dxa"/>
            <w:tcBorders>
              <w:top w:val="single" w:sz="4" w:space="0" w:color="auto"/>
              <w:bottom w:val="single" w:sz="4" w:space="0" w:color="auto"/>
            </w:tcBorders>
          </w:tcPr>
          <w:p w14:paraId="109D4274"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tevilor din otel, preizolate, pentru incalzire, in canal existent, pe pat de nisip sau suprateran, cu diametrul nominal de 100 Teava preizolata PUR Dn108/200 mm</w:t>
            </w:r>
          </w:p>
        </w:tc>
        <w:tc>
          <w:tcPr>
            <w:tcW w:w="1134" w:type="dxa"/>
            <w:tcBorders>
              <w:top w:val="single" w:sz="4" w:space="0" w:color="auto"/>
              <w:bottom w:val="single" w:sz="4" w:space="0" w:color="auto"/>
            </w:tcBorders>
            <w:vAlign w:val="center"/>
          </w:tcPr>
          <w:p w14:paraId="7C0B0F03" w14:textId="77777777" w:rsidR="008E2FE9" w:rsidRPr="00110933" w:rsidRDefault="008E2FE9" w:rsidP="008E2FE9">
            <w:pPr>
              <w:jc w:val="center"/>
              <w:rPr>
                <w:b/>
                <w:lang w:val="en-US"/>
              </w:rPr>
            </w:pPr>
            <w:r w:rsidRPr="00110933">
              <w:rPr>
                <w:b/>
                <w:lang w:val="en-US"/>
              </w:rPr>
              <w:t>m</w:t>
            </w:r>
          </w:p>
        </w:tc>
        <w:tc>
          <w:tcPr>
            <w:tcW w:w="1417" w:type="dxa"/>
            <w:tcBorders>
              <w:top w:val="single" w:sz="4" w:space="0" w:color="auto"/>
              <w:bottom w:val="single" w:sz="4" w:space="0" w:color="auto"/>
            </w:tcBorders>
            <w:vAlign w:val="center"/>
          </w:tcPr>
          <w:p w14:paraId="4F4BF31B" w14:textId="77777777" w:rsidR="008E2FE9" w:rsidRPr="00110933" w:rsidRDefault="008E2FE9" w:rsidP="008E2FE9">
            <w:pPr>
              <w:jc w:val="center"/>
              <w:rPr>
                <w:b/>
                <w:lang w:val="en-US"/>
              </w:rPr>
            </w:pPr>
            <w:r w:rsidRPr="00110933">
              <w:rPr>
                <w:b/>
                <w:lang w:val="en-US"/>
              </w:rPr>
              <w:t>200,0000</w:t>
            </w:r>
          </w:p>
        </w:tc>
      </w:tr>
      <w:tr w:rsidR="008E2FE9" w14:paraId="095D38D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7537CF" w14:textId="77777777" w:rsidR="008E2FE9" w:rsidRDefault="008E2FE9" w:rsidP="008E2FE9">
            <w:pPr>
              <w:rPr>
                <w:lang w:val="en-US"/>
              </w:rPr>
            </w:pPr>
          </w:p>
        </w:tc>
        <w:tc>
          <w:tcPr>
            <w:tcW w:w="1417" w:type="dxa"/>
            <w:tcBorders>
              <w:top w:val="nil"/>
              <w:bottom w:val="single" w:sz="2" w:space="0" w:color="auto"/>
            </w:tcBorders>
            <w:vAlign w:val="center"/>
          </w:tcPr>
          <w:p w14:paraId="12EAB986"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51DBFB6E"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7F499C2D"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5F955CB" w14:textId="77777777" w:rsidR="008E2FE9" w:rsidRDefault="008E2FE9" w:rsidP="008E2FE9">
            <w:pPr>
              <w:rPr>
                <w:lang w:val="en-US"/>
              </w:rPr>
            </w:pPr>
            <w:r>
              <w:rPr>
                <w:lang w:val="en-US"/>
              </w:rPr>
              <w:t>30,000</w:t>
            </w:r>
          </w:p>
        </w:tc>
      </w:tr>
      <w:tr w:rsidR="008E2FE9" w14:paraId="28FAD29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5B7A9B" w14:textId="77777777" w:rsidR="008E2FE9" w:rsidRDefault="008E2FE9" w:rsidP="008E2FE9">
            <w:pPr>
              <w:rPr>
                <w:lang w:val="en-US"/>
              </w:rPr>
            </w:pPr>
          </w:p>
        </w:tc>
        <w:tc>
          <w:tcPr>
            <w:tcW w:w="1417" w:type="dxa"/>
            <w:tcBorders>
              <w:top w:val="nil"/>
              <w:bottom w:val="single" w:sz="2" w:space="0" w:color="auto"/>
            </w:tcBorders>
            <w:vAlign w:val="center"/>
          </w:tcPr>
          <w:p w14:paraId="487B83F8"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45829E01"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3EF46F3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25A9B0B" w14:textId="77777777" w:rsidR="008E2FE9" w:rsidRDefault="008E2FE9" w:rsidP="008E2FE9">
            <w:pPr>
              <w:rPr>
                <w:lang w:val="en-US"/>
              </w:rPr>
            </w:pPr>
            <w:r>
              <w:rPr>
                <w:lang w:val="en-US"/>
              </w:rPr>
              <w:t>70,000</w:t>
            </w:r>
          </w:p>
        </w:tc>
      </w:tr>
      <w:tr w:rsidR="008E2FE9" w14:paraId="7B9AA2D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6D72F3" w14:textId="77777777" w:rsidR="008E2FE9" w:rsidRDefault="008E2FE9" w:rsidP="008E2FE9">
            <w:pPr>
              <w:rPr>
                <w:lang w:val="en-US"/>
              </w:rPr>
            </w:pPr>
          </w:p>
        </w:tc>
        <w:tc>
          <w:tcPr>
            <w:tcW w:w="1417" w:type="dxa"/>
            <w:tcBorders>
              <w:top w:val="nil"/>
              <w:bottom w:val="single" w:sz="2" w:space="0" w:color="auto"/>
            </w:tcBorders>
            <w:vAlign w:val="center"/>
          </w:tcPr>
          <w:p w14:paraId="36DF9F6E" w14:textId="77777777" w:rsidR="008E2FE9" w:rsidRDefault="008E2FE9" w:rsidP="008E2FE9">
            <w:pPr>
              <w:jc w:val="center"/>
              <w:rPr>
                <w:sz w:val="16"/>
                <w:szCs w:val="16"/>
                <w:lang w:val="en-US"/>
              </w:rPr>
            </w:pPr>
            <w:r>
              <w:rPr>
                <w:sz w:val="16"/>
                <w:szCs w:val="16"/>
                <w:lang w:val="en-US"/>
              </w:rPr>
              <w:t>2722103160000</w:t>
            </w:r>
          </w:p>
        </w:tc>
        <w:tc>
          <w:tcPr>
            <w:tcW w:w="5245" w:type="dxa"/>
            <w:tcBorders>
              <w:top w:val="nil"/>
              <w:bottom w:val="single" w:sz="2" w:space="0" w:color="auto"/>
            </w:tcBorders>
          </w:tcPr>
          <w:p w14:paraId="3BF41FEB" w14:textId="77777777" w:rsidR="008E2FE9" w:rsidRDefault="008E2FE9" w:rsidP="008E2FE9">
            <w:pPr>
              <w:rPr>
                <w:lang w:val="en-US"/>
              </w:rPr>
            </w:pPr>
            <w:r>
              <w:rPr>
                <w:lang w:val="en-US"/>
              </w:rPr>
              <w:t>Teava din otel preizolata PUR Dn108/200</w:t>
            </w:r>
          </w:p>
        </w:tc>
        <w:tc>
          <w:tcPr>
            <w:tcW w:w="1134" w:type="dxa"/>
            <w:tcBorders>
              <w:top w:val="nil"/>
              <w:bottom w:val="single" w:sz="2" w:space="0" w:color="auto"/>
            </w:tcBorders>
          </w:tcPr>
          <w:p w14:paraId="1F7955DC" w14:textId="77777777" w:rsidR="008E2FE9" w:rsidRDefault="008E2FE9" w:rsidP="008E2FE9">
            <w:pPr>
              <w:rPr>
                <w:lang w:val="en-US"/>
              </w:rPr>
            </w:pPr>
            <w:r>
              <w:rPr>
                <w:lang w:val="en-US"/>
              </w:rPr>
              <w:t>m</w:t>
            </w:r>
          </w:p>
        </w:tc>
        <w:tc>
          <w:tcPr>
            <w:tcW w:w="1417" w:type="dxa"/>
            <w:tcBorders>
              <w:top w:val="nil"/>
              <w:bottom w:val="single" w:sz="2" w:space="0" w:color="auto"/>
            </w:tcBorders>
          </w:tcPr>
          <w:p w14:paraId="0CDFAA73" w14:textId="77777777" w:rsidR="008E2FE9" w:rsidRDefault="008E2FE9" w:rsidP="008E2FE9">
            <w:pPr>
              <w:rPr>
                <w:lang w:val="en-US"/>
              </w:rPr>
            </w:pPr>
            <w:r>
              <w:rPr>
                <w:lang w:val="en-US"/>
              </w:rPr>
              <w:t>200,800</w:t>
            </w:r>
          </w:p>
        </w:tc>
      </w:tr>
      <w:tr w:rsidR="008E2FE9" w14:paraId="11B608E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66F51D" w14:textId="77777777" w:rsidR="008E2FE9" w:rsidRDefault="008E2FE9" w:rsidP="008E2FE9">
            <w:pPr>
              <w:rPr>
                <w:lang w:val="en-US"/>
              </w:rPr>
            </w:pPr>
          </w:p>
        </w:tc>
        <w:tc>
          <w:tcPr>
            <w:tcW w:w="1417" w:type="dxa"/>
            <w:tcBorders>
              <w:top w:val="nil"/>
              <w:bottom w:val="single" w:sz="2" w:space="0" w:color="auto"/>
            </w:tcBorders>
            <w:vAlign w:val="center"/>
          </w:tcPr>
          <w:p w14:paraId="66D64B0D"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460A12C1"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0B7E5893" w14:textId="77777777" w:rsidR="008E2FE9" w:rsidRDefault="008E2FE9" w:rsidP="008E2FE9">
            <w:pPr>
              <w:rPr>
                <w:lang w:val="en-US"/>
              </w:rPr>
            </w:pPr>
            <w:r>
              <w:rPr>
                <w:lang w:val="en-US"/>
              </w:rPr>
              <w:t>kg</w:t>
            </w:r>
          </w:p>
        </w:tc>
        <w:tc>
          <w:tcPr>
            <w:tcW w:w="1417" w:type="dxa"/>
            <w:tcBorders>
              <w:top w:val="nil"/>
              <w:bottom w:val="single" w:sz="2" w:space="0" w:color="auto"/>
            </w:tcBorders>
          </w:tcPr>
          <w:p w14:paraId="0918A672" w14:textId="77777777" w:rsidR="008E2FE9" w:rsidRDefault="008E2FE9" w:rsidP="008E2FE9">
            <w:pPr>
              <w:rPr>
                <w:lang w:val="en-US"/>
              </w:rPr>
            </w:pPr>
            <w:r>
              <w:rPr>
                <w:lang w:val="en-US"/>
              </w:rPr>
              <w:t>4,000</w:t>
            </w:r>
          </w:p>
        </w:tc>
      </w:tr>
      <w:tr w:rsidR="008E2FE9" w14:paraId="058027A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7F72B0" w14:textId="77777777" w:rsidR="008E2FE9" w:rsidRDefault="008E2FE9" w:rsidP="008E2FE9">
            <w:pPr>
              <w:rPr>
                <w:lang w:val="en-US"/>
              </w:rPr>
            </w:pPr>
          </w:p>
        </w:tc>
        <w:tc>
          <w:tcPr>
            <w:tcW w:w="1417" w:type="dxa"/>
            <w:tcBorders>
              <w:top w:val="nil"/>
              <w:bottom w:val="single" w:sz="2" w:space="0" w:color="auto"/>
            </w:tcBorders>
            <w:vAlign w:val="center"/>
          </w:tcPr>
          <w:p w14:paraId="275F8056"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15CB3824"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303568D6" w14:textId="77777777" w:rsidR="008E2FE9" w:rsidRDefault="008E2FE9" w:rsidP="008E2FE9">
            <w:pPr>
              <w:rPr>
                <w:lang w:val="en-US"/>
              </w:rPr>
            </w:pPr>
            <w:r>
              <w:rPr>
                <w:lang w:val="en-US"/>
              </w:rPr>
              <w:t>kg</w:t>
            </w:r>
          </w:p>
        </w:tc>
        <w:tc>
          <w:tcPr>
            <w:tcW w:w="1417" w:type="dxa"/>
            <w:tcBorders>
              <w:top w:val="nil"/>
              <w:bottom w:val="single" w:sz="2" w:space="0" w:color="auto"/>
            </w:tcBorders>
          </w:tcPr>
          <w:p w14:paraId="0C03B695" w14:textId="77777777" w:rsidR="008E2FE9" w:rsidRDefault="008E2FE9" w:rsidP="008E2FE9">
            <w:pPr>
              <w:rPr>
                <w:lang w:val="en-US"/>
              </w:rPr>
            </w:pPr>
            <w:r>
              <w:rPr>
                <w:lang w:val="en-US"/>
              </w:rPr>
              <w:t>0,600</w:t>
            </w:r>
          </w:p>
        </w:tc>
      </w:tr>
      <w:tr w:rsidR="008E2FE9" w14:paraId="4AE2527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07D197E" w14:textId="77777777" w:rsidR="008E2FE9" w:rsidRDefault="008E2FE9" w:rsidP="008E2FE9">
            <w:pPr>
              <w:rPr>
                <w:lang w:val="en-US"/>
              </w:rPr>
            </w:pPr>
          </w:p>
        </w:tc>
        <w:tc>
          <w:tcPr>
            <w:tcW w:w="1417" w:type="dxa"/>
            <w:tcBorders>
              <w:top w:val="nil"/>
              <w:bottom w:val="single" w:sz="2" w:space="0" w:color="auto"/>
            </w:tcBorders>
            <w:vAlign w:val="center"/>
          </w:tcPr>
          <w:p w14:paraId="7A47AD9E"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2ADC851B"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68EB1647" w14:textId="77777777" w:rsidR="008E2FE9" w:rsidRDefault="008E2FE9" w:rsidP="008E2FE9">
            <w:pPr>
              <w:rPr>
                <w:lang w:val="en-US"/>
              </w:rPr>
            </w:pPr>
            <w:r>
              <w:rPr>
                <w:lang w:val="en-US"/>
              </w:rPr>
              <w:t>m3</w:t>
            </w:r>
          </w:p>
        </w:tc>
        <w:tc>
          <w:tcPr>
            <w:tcW w:w="1417" w:type="dxa"/>
            <w:tcBorders>
              <w:top w:val="nil"/>
              <w:bottom w:val="single" w:sz="2" w:space="0" w:color="auto"/>
            </w:tcBorders>
          </w:tcPr>
          <w:p w14:paraId="1DC287D9" w14:textId="77777777" w:rsidR="008E2FE9" w:rsidRDefault="008E2FE9" w:rsidP="008E2FE9">
            <w:pPr>
              <w:rPr>
                <w:lang w:val="en-US"/>
              </w:rPr>
            </w:pPr>
            <w:r>
              <w:rPr>
                <w:lang w:val="en-US"/>
              </w:rPr>
              <w:t>0,800</w:t>
            </w:r>
          </w:p>
        </w:tc>
      </w:tr>
      <w:tr w:rsidR="008E2FE9" w14:paraId="39933DF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81A53F" w14:textId="77777777" w:rsidR="008E2FE9" w:rsidRDefault="008E2FE9" w:rsidP="008E2FE9">
            <w:pPr>
              <w:rPr>
                <w:lang w:val="en-US"/>
              </w:rPr>
            </w:pPr>
          </w:p>
        </w:tc>
        <w:tc>
          <w:tcPr>
            <w:tcW w:w="1417" w:type="dxa"/>
            <w:tcBorders>
              <w:top w:val="nil"/>
              <w:bottom w:val="single" w:sz="2" w:space="0" w:color="auto"/>
            </w:tcBorders>
            <w:vAlign w:val="center"/>
          </w:tcPr>
          <w:p w14:paraId="73AD46D0"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59828D1A"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006BFBE3" w14:textId="77777777" w:rsidR="008E2FE9" w:rsidRDefault="008E2FE9" w:rsidP="008E2FE9">
            <w:pPr>
              <w:rPr>
                <w:lang w:val="en-US"/>
              </w:rPr>
            </w:pPr>
            <w:r>
              <w:rPr>
                <w:lang w:val="en-US"/>
              </w:rPr>
              <w:t>m3</w:t>
            </w:r>
          </w:p>
        </w:tc>
        <w:tc>
          <w:tcPr>
            <w:tcW w:w="1417" w:type="dxa"/>
            <w:tcBorders>
              <w:top w:val="nil"/>
              <w:bottom w:val="single" w:sz="2" w:space="0" w:color="auto"/>
            </w:tcBorders>
          </w:tcPr>
          <w:p w14:paraId="49AAD3FC" w14:textId="77777777" w:rsidR="008E2FE9" w:rsidRDefault="008E2FE9" w:rsidP="008E2FE9">
            <w:pPr>
              <w:rPr>
                <w:lang w:val="en-US"/>
              </w:rPr>
            </w:pPr>
            <w:r>
              <w:rPr>
                <w:lang w:val="en-US"/>
              </w:rPr>
              <w:t>2,400</w:t>
            </w:r>
          </w:p>
        </w:tc>
      </w:tr>
      <w:tr w:rsidR="008E2FE9" w14:paraId="4A59955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BC3239" w14:textId="77777777" w:rsidR="008E2FE9" w:rsidRDefault="008E2FE9" w:rsidP="008E2FE9">
            <w:pPr>
              <w:rPr>
                <w:lang w:val="en-US"/>
              </w:rPr>
            </w:pPr>
          </w:p>
        </w:tc>
        <w:tc>
          <w:tcPr>
            <w:tcW w:w="1417" w:type="dxa"/>
            <w:tcBorders>
              <w:top w:val="nil"/>
              <w:bottom w:val="single" w:sz="2" w:space="0" w:color="auto"/>
            </w:tcBorders>
            <w:vAlign w:val="center"/>
          </w:tcPr>
          <w:p w14:paraId="2EDF8F39"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5186415E"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26868DD0"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2FB362A" w14:textId="77777777" w:rsidR="008E2FE9" w:rsidRDefault="008E2FE9" w:rsidP="008E2FE9">
            <w:pPr>
              <w:rPr>
                <w:lang w:val="en-US"/>
              </w:rPr>
            </w:pPr>
            <w:r>
              <w:rPr>
                <w:lang w:val="en-US"/>
              </w:rPr>
              <w:t>24,000</w:t>
            </w:r>
          </w:p>
        </w:tc>
      </w:tr>
      <w:tr w:rsidR="008E2FE9" w14:paraId="6291C75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C216C5" w14:textId="77777777" w:rsidR="008E2FE9" w:rsidRDefault="008E2FE9" w:rsidP="008E2FE9">
            <w:pPr>
              <w:rPr>
                <w:lang w:val="en-US"/>
              </w:rPr>
            </w:pPr>
          </w:p>
        </w:tc>
        <w:tc>
          <w:tcPr>
            <w:tcW w:w="1417" w:type="dxa"/>
            <w:tcBorders>
              <w:top w:val="nil"/>
              <w:bottom w:val="single" w:sz="2" w:space="0" w:color="auto"/>
            </w:tcBorders>
            <w:vAlign w:val="center"/>
          </w:tcPr>
          <w:p w14:paraId="55F0754E"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04D12734"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66D99EA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5A83F50" w14:textId="77777777" w:rsidR="008E2FE9" w:rsidRDefault="008E2FE9" w:rsidP="008E2FE9">
            <w:pPr>
              <w:rPr>
                <w:lang w:val="en-US"/>
              </w:rPr>
            </w:pPr>
            <w:r>
              <w:rPr>
                <w:lang w:val="en-US"/>
              </w:rPr>
              <w:t>2,000</w:t>
            </w:r>
          </w:p>
        </w:tc>
      </w:tr>
      <w:tr w:rsidR="008E2FE9" w14:paraId="6BA4FB3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982D72" w14:textId="77777777" w:rsidR="008E2FE9" w:rsidRDefault="008E2FE9" w:rsidP="008E2FE9">
            <w:pPr>
              <w:rPr>
                <w:lang w:val="en-US"/>
              </w:rPr>
            </w:pPr>
          </w:p>
        </w:tc>
        <w:tc>
          <w:tcPr>
            <w:tcW w:w="1417" w:type="dxa"/>
            <w:tcBorders>
              <w:top w:val="nil"/>
              <w:bottom w:val="single" w:sz="2" w:space="0" w:color="auto"/>
            </w:tcBorders>
            <w:vAlign w:val="center"/>
          </w:tcPr>
          <w:p w14:paraId="221418AD" w14:textId="77777777" w:rsidR="008E2FE9" w:rsidRDefault="008E2FE9" w:rsidP="008E2FE9">
            <w:pPr>
              <w:jc w:val="center"/>
              <w:rPr>
                <w:sz w:val="16"/>
                <w:szCs w:val="16"/>
                <w:lang w:val="en-US"/>
              </w:rPr>
            </w:pPr>
            <w:r>
              <w:rPr>
                <w:sz w:val="16"/>
                <w:szCs w:val="16"/>
                <w:lang w:val="en-US"/>
              </w:rPr>
              <w:t>2952270004702</w:t>
            </w:r>
          </w:p>
        </w:tc>
        <w:tc>
          <w:tcPr>
            <w:tcW w:w="5245" w:type="dxa"/>
            <w:tcBorders>
              <w:top w:val="nil"/>
              <w:bottom w:val="single" w:sz="2" w:space="0" w:color="auto"/>
            </w:tcBorders>
          </w:tcPr>
          <w:p w14:paraId="78036967" w14:textId="77777777" w:rsidR="008E2FE9" w:rsidRDefault="008E2FE9" w:rsidP="008E2FE9">
            <w:pPr>
              <w:rPr>
                <w:lang w:val="en-US"/>
              </w:rPr>
            </w:pPr>
            <w:r>
              <w:rPr>
                <w:lang w:val="en-US"/>
              </w:rPr>
              <w:t>Motopompa de apa 6,6-12 kw (9-16 cp)</w:t>
            </w:r>
          </w:p>
        </w:tc>
        <w:tc>
          <w:tcPr>
            <w:tcW w:w="1134" w:type="dxa"/>
            <w:tcBorders>
              <w:top w:val="nil"/>
              <w:bottom w:val="single" w:sz="2" w:space="0" w:color="auto"/>
            </w:tcBorders>
          </w:tcPr>
          <w:p w14:paraId="35EF9C57"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44D7C43" w14:textId="77777777" w:rsidR="008E2FE9" w:rsidRDefault="008E2FE9" w:rsidP="008E2FE9">
            <w:pPr>
              <w:rPr>
                <w:lang w:val="en-US"/>
              </w:rPr>
            </w:pPr>
            <w:r>
              <w:rPr>
                <w:lang w:val="en-US"/>
              </w:rPr>
              <w:t>2,000</w:t>
            </w:r>
          </w:p>
        </w:tc>
      </w:tr>
      <w:tr w:rsidR="008E2FE9" w14:paraId="55850AD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45735F" w14:textId="77777777" w:rsidR="008E2FE9" w:rsidRDefault="008E2FE9" w:rsidP="008E2FE9">
            <w:pPr>
              <w:rPr>
                <w:lang w:val="en-US"/>
              </w:rPr>
            </w:pPr>
          </w:p>
        </w:tc>
        <w:tc>
          <w:tcPr>
            <w:tcW w:w="1417" w:type="dxa"/>
            <w:tcBorders>
              <w:top w:val="nil"/>
              <w:bottom w:val="single" w:sz="2" w:space="0" w:color="auto"/>
            </w:tcBorders>
            <w:vAlign w:val="center"/>
          </w:tcPr>
          <w:p w14:paraId="0A67E4FF" w14:textId="77777777" w:rsidR="008E2FE9" w:rsidRDefault="008E2FE9" w:rsidP="008E2FE9">
            <w:pPr>
              <w:jc w:val="center"/>
              <w:rPr>
                <w:sz w:val="16"/>
                <w:szCs w:val="16"/>
                <w:lang w:val="en-US"/>
              </w:rPr>
            </w:pPr>
            <w:r>
              <w:rPr>
                <w:sz w:val="16"/>
                <w:szCs w:val="16"/>
                <w:lang w:val="en-US"/>
              </w:rPr>
              <w:t>3410520006753</w:t>
            </w:r>
          </w:p>
        </w:tc>
        <w:tc>
          <w:tcPr>
            <w:tcW w:w="5245" w:type="dxa"/>
            <w:tcBorders>
              <w:top w:val="nil"/>
              <w:bottom w:val="single" w:sz="2" w:space="0" w:color="auto"/>
            </w:tcBorders>
          </w:tcPr>
          <w:p w14:paraId="4EC8CA2D" w14:textId="77777777" w:rsidR="008E2FE9" w:rsidRDefault="008E2FE9" w:rsidP="008E2FE9">
            <w:pPr>
              <w:rPr>
                <w:lang w:val="en-US"/>
              </w:rPr>
            </w:pPr>
            <w:r>
              <w:rPr>
                <w:lang w:val="en-US"/>
              </w:rPr>
              <w:t>Automacara 12 - 15 TF</w:t>
            </w:r>
          </w:p>
        </w:tc>
        <w:tc>
          <w:tcPr>
            <w:tcW w:w="1134" w:type="dxa"/>
            <w:tcBorders>
              <w:top w:val="nil"/>
              <w:bottom w:val="single" w:sz="2" w:space="0" w:color="auto"/>
            </w:tcBorders>
          </w:tcPr>
          <w:p w14:paraId="0800FB6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8B8D30B" w14:textId="77777777" w:rsidR="008E2FE9" w:rsidRDefault="008E2FE9" w:rsidP="008E2FE9">
            <w:pPr>
              <w:rPr>
                <w:lang w:val="en-US"/>
              </w:rPr>
            </w:pPr>
            <w:r>
              <w:rPr>
                <w:lang w:val="en-US"/>
              </w:rPr>
              <w:t>4,000</w:t>
            </w:r>
          </w:p>
        </w:tc>
      </w:tr>
      <w:tr w:rsidR="008E2FE9" w:rsidRPr="00110933" w14:paraId="1D8B499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BFCA1C8" w14:textId="77777777" w:rsidR="008E2FE9" w:rsidRPr="00110933" w:rsidRDefault="008E2FE9" w:rsidP="008E2FE9">
            <w:pPr>
              <w:rPr>
                <w:b/>
                <w:lang w:val="en-US"/>
              </w:rPr>
            </w:pPr>
            <w:r w:rsidRPr="00110933">
              <w:rPr>
                <w:b/>
                <w:lang w:val="en-US"/>
              </w:rPr>
              <w:t>23</w:t>
            </w:r>
          </w:p>
        </w:tc>
        <w:tc>
          <w:tcPr>
            <w:tcW w:w="1417" w:type="dxa"/>
            <w:tcBorders>
              <w:top w:val="single" w:sz="4" w:space="0" w:color="auto"/>
              <w:bottom w:val="single" w:sz="4" w:space="0" w:color="auto"/>
            </w:tcBorders>
          </w:tcPr>
          <w:p w14:paraId="55D755CA" w14:textId="77777777" w:rsidR="008E2FE9" w:rsidRPr="00110933" w:rsidRDefault="008E2FE9" w:rsidP="008E2FE9">
            <w:pPr>
              <w:rPr>
                <w:b/>
                <w:lang w:val="en-US"/>
              </w:rPr>
            </w:pPr>
            <w:r w:rsidRPr="00110933">
              <w:rPr>
                <w:b/>
                <w:lang w:val="en-US"/>
              </w:rPr>
              <w:t>TfE01A</w:t>
            </w:r>
          </w:p>
        </w:tc>
        <w:tc>
          <w:tcPr>
            <w:tcW w:w="5245" w:type="dxa"/>
            <w:tcBorders>
              <w:top w:val="single" w:sz="4" w:space="0" w:color="auto"/>
              <w:bottom w:val="single" w:sz="4" w:space="0" w:color="auto"/>
            </w:tcBorders>
          </w:tcPr>
          <w:p w14:paraId="41030205"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tevilor din otel, preizolate, pentru incalzire, in canal existent, pe pat de nisip sau suprateran, cu diametrul nominal de 57 mm Teava preizolata PUR DN57/125 mm</w:t>
            </w:r>
          </w:p>
        </w:tc>
        <w:tc>
          <w:tcPr>
            <w:tcW w:w="1134" w:type="dxa"/>
            <w:tcBorders>
              <w:top w:val="single" w:sz="4" w:space="0" w:color="auto"/>
              <w:bottom w:val="single" w:sz="4" w:space="0" w:color="auto"/>
            </w:tcBorders>
            <w:vAlign w:val="center"/>
          </w:tcPr>
          <w:p w14:paraId="2B715947" w14:textId="77777777" w:rsidR="008E2FE9" w:rsidRPr="00110933" w:rsidRDefault="008E2FE9" w:rsidP="008E2FE9">
            <w:pPr>
              <w:jc w:val="center"/>
              <w:rPr>
                <w:b/>
                <w:lang w:val="en-US"/>
              </w:rPr>
            </w:pPr>
            <w:r w:rsidRPr="00110933">
              <w:rPr>
                <w:b/>
                <w:lang w:val="en-US"/>
              </w:rPr>
              <w:t>m</w:t>
            </w:r>
          </w:p>
        </w:tc>
        <w:tc>
          <w:tcPr>
            <w:tcW w:w="1417" w:type="dxa"/>
            <w:tcBorders>
              <w:top w:val="single" w:sz="4" w:space="0" w:color="auto"/>
              <w:bottom w:val="single" w:sz="4" w:space="0" w:color="auto"/>
            </w:tcBorders>
            <w:vAlign w:val="center"/>
          </w:tcPr>
          <w:p w14:paraId="367ABC01" w14:textId="77777777" w:rsidR="008E2FE9" w:rsidRPr="00110933" w:rsidRDefault="008E2FE9" w:rsidP="008E2FE9">
            <w:pPr>
              <w:jc w:val="center"/>
              <w:rPr>
                <w:b/>
                <w:lang w:val="en-US"/>
              </w:rPr>
            </w:pPr>
            <w:r w:rsidRPr="00110933">
              <w:rPr>
                <w:b/>
                <w:lang w:val="en-US"/>
              </w:rPr>
              <w:t>34,0000</w:t>
            </w:r>
          </w:p>
        </w:tc>
      </w:tr>
      <w:tr w:rsidR="008E2FE9" w14:paraId="6F8573E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929D18" w14:textId="77777777" w:rsidR="008E2FE9" w:rsidRDefault="008E2FE9" w:rsidP="008E2FE9">
            <w:pPr>
              <w:rPr>
                <w:lang w:val="en-US"/>
              </w:rPr>
            </w:pPr>
          </w:p>
        </w:tc>
        <w:tc>
          <w:tcPr>
            <w:tcW w:w="1417" w:type="dxa"/>
            <w:tcBorders>
              <w:top w:val="nil"/>
              <w:bottom w:val="single" w:sz="2" w:space="0" w:color="auto"/>
            </w:tcBorders>
            <w:vAlign w:val="center"/>
          </w:tcPr>
          <w:p w14:paraId="2AA14B88"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08DB6186"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6338FF3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CA48B6C" w14:textId="77777777" w:rsidR="008E2FE9" w:rsidRDefault="008E2FE9" w:rsidP="008E2FE9">
            <w:pPr>
              <w:rPr>
                <w:lang w:val="en-US"/>
              </w:rPr>
            </w:pPr>
            <w:r>
              <w:rPr>
                <w:lang w:val="en-US"/>
              </w:rPr>
              <w:t>3,400</w:t>
            </w:r>
          </w:p>
        </w:tc>
      </w:tr>
      <w:tr w:rsidR="008E2FE9" w14:paraId="1B92E74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BCD55C" w14:textId="77777777" w:rsidR="008E2FE9" w:rsidRDefault="008E2FE9" w:rsidP="008E2FE9">
            <w:pPr>
              <w:rPr>
                <w:lang w:val="en-US"/>
              </w:rPr>
            </w:pPr>
          </w:p>
        </w:tc>
        <w:tc>
          <w:tcPr>
            <w:tcW w:w="1417" w:type="dxa"/>
            <w:tcBorders>
              <w:top w:val="nil"/>
              <w:bottom w:val="single" w:sz="2" w:space="0" w:color="auto"/>
            </w:tcBorders>
            <w:vAlign w:val="center"/>
          </w:tcPr>
          <w:p w14:paraId="00522648"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6A93555F"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313F06B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9F15D3E" w14:textId="77777777" w:rsidR="008E2FE9" w:rsidRDefault="008E2FE9" w:rsidP="008E2FE9">
            <w:pPr>
              <w:rPr>
                <w:lang w:val="en-US"/>
              </w:rPr>
            </w:pPr>
            <w:r>
              <w:rPr>
                <w:lang w:val="en-US"/>
              </w:rPr>
              <w:t>4,080</w:t>
            </w:r>
          </w:p>
        </w:tc>
      </w:tr>
      <w:tr w:rsidR="008E2FE9" w14:paraId="280E63B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C004EE" w14:textId="77777777" w:rsidR="008E2FE9" w:rsidRDefault="008E2FE9" w:rsidP="008E2FE9">
            <w:pPr>
              <w:rPr>
                <w:lang w:val="en-US"/>
              </w:rPr>
            </w:pPr>
          </w:p>
        </w:tc>
        <w:tc>
          <w:tcPr>
            <w:tcW w:w="1417" w:type="dxa"/>
            <w:tcBorders>
              <w:top w:val="nil"/>
              <w:bottom w:val="single" w:sz="2" w:space="0" w:color="auto"/>
            </w:tcBorders>
            <w:vAlign w:val="center"/>
          </w:tcPr>
          <w:p w14:paraId="7A8A12BF" w14:textId="77777777" w:rsidR="008E2FE9" w:rsidRDefault="008E2FE9" w:rsidP="008E2FE9">
            <w:pPr>
              <w:jc w:val="center"/>
              <w:rPr>
                <w:sz w:val="16"/>
                <w:szCs w:val="16"/>
                <w:lang w:val="en-US"/>
              </w:rPr>
            </w:pPr>
            <w:r>
              <w:rPr>
                <w:sz w:val="16"/>
                <w:szCs w:val="16"/>
                <w:lang w:val="en-US"/>
              </w:rPr>
              <w:t>27221031600001</w:t>
            </w:r>
          </w:p>
        </w:tc>
        <w:tc>
          <w:tcPr>
            <w:tcW w:w="5245" w:type="dxa"/>
            <w:tcBorders>
              <w:top w:val="nil"/>
              <w:bottom w:val="single" w:sz="2" w:space="0" w:color="auto"/>
            </w:tcBorders>
          </w:tcPr>
          <w:p w14:paraId="1DFE25FF" w14:textId="77777777" w:rsidR="008E2FE9" w:rsidRDefault="008E2FE9" w:rsidP="008E2FE9">
            <w:pPr>
              <w:rPr>
                <w:lang w:val="en-US"/>
              </w:rPr>
            </w:pPr>
            <w:r>
              <w:rPr>
                <w:lang w:val="en-US"/>
              </w:rPr>
              <w:t>Teava din otel preizolata PUR Dn57/125</w:t>
            </w:r>
          </w:p>
        </w:tc>
        <w:tc>
          <w:tcPr>
            <w:tcW w:w="1134" w:type="dxa"/>
            <w:tcBorders>
              <w:top w:val="nil"/>
              <w:bottom w:val="single" w:sz="2" w:space="0" w:color="auto"/>
            </w:tcBorders>
          </w:tcPr>
          <w:p w14:paraId="3A045DD0" w14:textId="77777777" w:rsidR="008E2FE9" w:rsidRDefault="008E2FE9" w:rsidP="008E2FE9">
            <w:pPr>
              <w:rPr>
                <w:lang w:val="en-US"/>
              </w:rPr>
            </w:pPr>
            <w:r>
              <w:rPr>
                <w:lang w:val="en-US"/>
              </w:rPr>
              <w:t>m</w:t>
            </w:r>
          </w:p>
        </w:tc>
        <w:tc>
          <w:tcPr>
            <w:tcW w:w="1417" w:type="dxa"/>
            <w:tcBorders>
              <w:top w:val="nil"/>
              <w:bottom w:val="single" w:sz="2" w:space="0" w:color="auto"/>
            </w:tcBorders>
          </w:tcPr>
          <w:p w14:paraId="548FB48D" w14:textId="77777777" w:rsidR="008E2FE9" w:rsidRDefault="008E2FE9" w:rsidP="008E2FE9">
            <w:pPr>
              <w:rPr>
                <w:lang w:val="en-US"/>
              </w:rPr>
            </w:pPr>
            <w:r>
              <w:rPr>
                <w:lang w:val="en-US"/>
              </w:rPr>
              <w:t>34,136</w:t>
            </w:r>
          </w:p>
        </w:tc>
      </w:tr>
      <w:tr w:rsidR="008E2FE9" w14:paraId="34CDDA6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13F277" w14:textId="77777777" w:rsidR="008E2FE9" w:rsidRDefault="008E2FE9" w:rsidP="008E2FE9">
            <w:pPr>
              <w:rPr>
                <w:lang w:val="en-US"/>
              </w:rPr>
            </w:pPr>
          </w:p>
        </w:tc>
        <w:tc>
          <w:tcPr>
            <w:tcW w:w="1417" w:type="dxa"/>
            <w:tcBorders>
              <w:top w:val="nil"/>
              <w:bottom w:val="single" w:sz="2" w:space="0" w:color="auto"/>
            </w:tcBorders>
            <w:vAlign w:val="center"/>
          </w:tcPr>
          <w:p w14:paraId="5749A5A8"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3F65037C"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214383A4" w14:textId="77777777" w:rsidR="008E2FE9" w:rsidRDefault="008E2FE9" w:rsidP="008E2FE9">
            <w:pPr>
              <w:rPr>
                <w:lang w:val="en-US"/>
              </w:rPr>
            </w:pPr>
            <w:r>
              <w:rPr>
                <w:lang w:val="en-US"/>
              </w:rPr>
              <w:t>kg</w:t>
            </w:r>
          </w:p>
        </w:tc>
        <w:tc>
          <w:tcPr>
            <w:tcW w:w="1417" w:type="dxa"/>
            <w:tcBorders>
              <w:top w:val="nil"/>
              <w:bottom w:val="single" w:sz="2" w:space="0" w:color="auto"/>
            </w:tcBorders>
          </w:tcPr>
          <w:p w14:paraId="361DEB04" w14:textId="77777777" w:rsidR="008E2FE9" w:rsidRDefault="008E2FE9" w:rsidP="008E2FE9">
            <w:pPr>
              <w:rPr>
                <w:lang w:val="en-US"/>
              </w:rPr>
            </w:pPr>
            <w:r>
              <w:rPr>
                <w:lang w:val="en-US"/>
              </w:rPr>
              <w:t>0,340</w:t>
            </w:r>
          </w:p>
        </w:tc>
      </w:tr>
      <w:tr w:rsidR="008E2FE9" w14:paraId="0081924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3FCAF3" w14:textId="77777777" w:rsidR="008E2FE9" w:rsidRDefault="008E2FE9" w:rsidP="008E2FE9">
            <w:pPr>
              <w:rPr>
                <w:lang w:val="en-US"/>
              </w:rPr>
            </w:pPr>
          </w:p>
        </w:tc>
        <w:tc>
          <w:tcPr>
            <w:tcW w:w="1417" w:type="dxa"/>
            <w:tcBorders>
              <w:top w:val="nil"/>
              <w:bottom w:val="single" w:sz="2" w:space="0" w:color="auto"/>
            </w:tcBorders>
            <w:vAlign w:val="center"/>
          </w:tcPr>
          <w:p w14:paraId="2259B4F4"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667FC4F6"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4EB406C7" w14:textId="77777777" w:rsidR="008E2FE9" w:rsidRDefault="008E2FE9" w:rsidP="008E2FE9">
            <w:pPr>
              <w:rPr>
                <w:lang w:val="en-US"/>
              </w:rPr>
            </w:pPr>
            <w:r>
              <w:rPr>
                <w:lang w:val="en-US"/>
              </w:rPr>
              <w:t>kg</w:t>
            </w:r>
          </w:p>
        </w:tc>
        <w:tc>
          <w:tcPr>
            <w:tcW w:w="1417" w:type="dxa"/>
            <w:tcBorders>
              <w:top w:val="nil"/>
              <w:bottom w:val="single" w:sz="2" w:space="0" w:color="auto"/>
            </w:tcBorders>
          </w:tcPr>
          <w:p w14:paraId="6B74F255" w14:textId="77777777" w:rsidR="008E2FE9" w:rsidRDefault="008E2FE9" w:rsidP="008E2FE9">
            <w:pPr>
              <w:rPr>
                <w:lang w:val="en-US"/>
              </w:rPr>
            </w:pPr>
            <w:r>
              <w:rPr>
                <w:lang w:val="en-US"/>
              </w:rPr>
              <w:t>0,034</w:t>
            </w:r>
          </w:p>
        </w:tc>
      </w:tr>
      <w:tr w:rsidR="008E2FE9" w14:paraId="2E87548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D48655" w14:textId="77777777" w:rsidR="008E2FE9" w:rsidRDefault="008E2FE9" w:rsidP="008E2FE9">
            <w:pPr>
              <w:rPr>
                <w:lang w:val="en-US"/>
              </w:rPr>
            </w:pPr>
          </w:p>
        </w:tc>
        <w:tc>
          <w:tcPr>
            <w:tcW w:w="1417" w:type="dxa"/>
            <w:tcBorders>
              <w:top w:val="nil"/>
              <w:bottom w:val="single" w:sz="2" w:space="0" w:color="auto"/>
            </w:tcBorders>
            <w:vAlign w:val="center"/>
          </w:tcPr>
          <w:p w14:paraId="45321FA1"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2EF44408"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6BE2A7A4" w14:textId="77777777" w:rsidR="008E2FE9" w:rsidRDefault="008E2FE9" w:rsidP="008E2FE9">
            <w:pPr>
              <w:rPr>
                <w:lang w:val="en-US"/>
              </w:rPr>
            </w:pPr>
            <w:r>
              <w:rPr>
                <w:lang w:val="en-US"/>
              </w:rPr>
              <w:t>m3</w:t>
            </w:r>
          </w:p>
        </w:tc>
        <w:tc>
          <w:tcPr>
            <w:tcW w:w="1417" w:type="dxa"/>
            <w:tcBorders>
              <w:top w:val="nil"/>
              <w:bottom w:val="single" w:sz="2" w:space="0" w:color="auto"/>
            </w:tcBorders>
          </w:tcPr>
          <w:p w14:paraId="71463C61" w14:textId="77777777" w:rsidR="008E2FE9" w:rsidRDefault="008E2FE9" w:rsidP="008E2FE9">
            <w:pPr>
              <w:rPr>
                <w:lang w:val="en-US"/>
              </w:rPr>
            </w:pPr>
            <w:r>
              <w:rPr>
                <w:lang w:val="en-US"/>
              </w:rPr>
              <w:t>0,034</w:t>
            </w:r>
          </w:p>
        </w:tc>
      </w:tr>
      <w:tr w:rsidR="008E2FE9" w14:paraId="1F98715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C3235A" w14:textId="77777777" w:rsidR="008E2FE9" w:rsidRDefault="008E2FE9" w:rsidP="008E2FE9">
            <w:pPr>
              <w:rPr>
                <w:lang w:val="en-US"/>
              </w:rPr>
            </w:pPr>
          </w:p>
        </w:tc>
        <w:tc>
          <w:tcPr>
            <w:tcW w:w="1417" w:type="dxa"/>
            <w:tcBorders>
              <w:top w:val="nil"/>
              <w:bottom w:val="single" w:sz="2" w:space="0" w:color="auto"/>
            </w:tcBorders>
            <w:vAlign w:val="center"/>
          </w:tcPr>
          <w:p w14:paraId="112FF8C8"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7867D643"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4293BEBA" w14:textId="77777777" w:rsidR="008E2FE9" w:rsidRDefault="008E2FE9" w:rsidP="008E2FE9">
            <w:pPr>
              <w:rPr>
                <w:lang w:val="en-US"/>
              </w:rPr>
            </w:pPr>
            <w:r>
              <w:rPr>
                <w:lang w:val="en-US"/>
              </w:rPr>
              <w:t>m3</w:t>
            </w:r>
          </w:p>
        </w:tc>
        <w:tc>
          <w:tcPr>
            <w:tcW w:w="1417" w:type="dxa"/>
            <w:tcBorders>
              <w:top w:val="nil"/>
              <w:bottom w:val="single" w:sz="2" w:space="0" w:color="auto"/>
            </w:tcBorders>
          </w:tcPr>
          <w:p w14:paraId="3908BF1C" w14:textId="77777777" w:rsidR="008E2FE9" w:rsidRDefault="008E2FE9" w:rsidP="008E2FE9">
            <w:pPr>
              <w:rPr>
                <w:lang w:val="en-US"/>
              </w:rPr>
            </w:pPr>
            <w:r>
              <w:rPr>
                <w:lang w:val="en-US"/>
              </w:rPr>
              <w:t>8,500</w:t>
            </w:r>
          </w:p>
        </w:tc>
      </w:tr>
      <w:tr w:rsidR="008E2FE9" w14:paraId="0240FE3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40B3C1" w14:textId="77777777" w:rsidR="008E2FE9" w:rsidRDefault="008E2FE9" w:rsidP="008E2FE9">
            <w:pPr>
              <w:rPr>
                <w:lang w:val="en-US"/>
              </w:rPr>
            </w:pPr>
          </w:p>
        </w:tc>
        <w:tc>
          <w:tcPr>
            <w:tcW w:w="1417" w:type="dxa"/>
            <w:tcBorders>
              <w:top w:val="nil"/>
              <w:bottom w:val="single" w:sz="2" w:space="0" w:color="auto"/>
            </w:tcBorders>
            <w:vAlign w:val="center"/>
          </w:tcPr>
          <w:p w14:paraId="6B3CBFD6"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149874F3"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37CB39A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A6FE8C2" w14:textId="77777777" w:rsidR="008E2FE9" w:rsidRDefault="008E2FE9" w:rsidP="008E2FE9">
            <w:pPr>
              <w:rPr>
                <w:lang w:val="en-US"/>
              </w:rPr>
            </w:pPr>
            <w:r>
              <w:rPr>
                <w:lang w:val="en-US"/>
              </w:rPr>
              <w:t>3,400</w:t>
            </w:r>
          </w:p>
        </w:tc>
      </w:tr>
      <w:tr w:rsidR="008E2FE9" w14:paraId="6CC632E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657679" w14:textId="77777777" w:rsidR="008E2FE9" w:rsidRDefault="008E2FE9" w:rsidP="008E2FE9">
            <w:pPr>
              <w:rPr>
                <w:lang w:val="en-US"/>
              </w:rPr>
            </w:pPr>
          </w:p>
        </w:tc>
        <w:tc>
          <w:tcPr>
            <w:tcW w:w="1417" w:type="dxa"/>
            <w:tcBorders>
              <w:top w:val="nil"/>
              <w:bottom w:val="single" w:sz="2" w:space="0" w:color="auto"/>
            </w:tcBorders>
            <w:vAlign w:val="center"/>
          </w:tcPr>
          <w:p w14:paraId="597EC86A"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6FDB6DC9"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500FABB5"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43B29FB" w14:textId="77777777" w:rsidR="008E2FE9" w:rsidRDefault="008E2FE9" w:rsidP="008E2FE9">
            <w:pPr>
              <w:rPr>
                <w:lang w:val="en-US"/>
              </w:rPr>
            </w:pPr>
            <w:r>
              <w:rPr>
                <w:lang w:val="en-US"/>
              </w:rPr>
              <w:t>0,340</w:t>
            </w:r>
          </w:p>
        </w:tc>
      </w:tr>
      <w:tr w:rsidR="008E2FE9" w14:paraId="2038874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9B0ADB" w14:textId="77777777" w:rsidR="008E2FE9" w:rsidRDefault="008E2FE9" w:rsidP="008E2FE9">
            <w:pPr>
              <w:rPr>
                <w:lang w:val="en-US"/>
              </w:rPr>
            </w:pPr>
          </w:p>
        </w:tc>
        <w:tc>
          <w:tcPr>
            <w:tcW w:w="1417" w:type="dxa"/>
            <w:tcBorders>
              <w:top w:val="nil"/>
              <w:bottom w:val="single" w:sz="2" w:space="0" w:color="auto"/>
            </w:tcBorders>
            <w:vAlign w:val="center"/>
          </w:tcPr>
          <w:p w14:paraId="78FC25AF" w14:textId="77777777" w:rsidR="008E2FE9" w:rsidRDefault="008E2FE9" w:rsidP="008E2FE9">
            <w:pPr>
              <w:jc w:val="center"/>
              <w:rPr>
                <w:sz w:val="16"/>
                <w:szCs w:val="16"/>
                <w:lang w:val="en-US"/>
              </w:rPr>
            </w:pPr>
            <w:r>
              <w:rPr>
                <w:sz w:val="16"/>
                <w:szCs w:val="16"/>
                <w:lang w:val="en-US"/>
              </w:rPr>
              <w:t>2952270004702</w:t>
            </w:r>
          </w:p>
        </w:tc>
        <w:tc>
          <w:tcPr>
            <w:tcW w:w="5245" w:type="dxa"/>
            <w:tcBorders>
              <w:top w:val="nil"/>
              <w:bottom w:val="single" w:sz="2" w:space="0" w:color="auto"/>
            </w:tcBorders>
          </w:tcPr>
          <w:p w14:paraId="7C3E9844" w14:textId="77777777" w:rsidR="008E2FE9" w:rsidRDefault="008E2FE9" w:rsidP="008E2FE9">
            <w:pPr>
              <w:rPr>
                <w:lang w:val="en-US"/>
              </w:rPr>
            </w:pPr>
            <w:r>
              <w:rPr>
                <w:lang w:val="en-US"/>
              </w:rPr>
              <w:t>Motopompa de apa 6,6-12 kw (9-16 cp)</w:t>
            </w:r>
          </w:p>
        </w:tc>
        <w:tc>
          <w:tcPr>
            <w:tcW w:w="1134" w:type="dxa"/>
            <w:tcBorders>
              <w:top w:val="nil"/>
              <w:bottom w:val="single" w:sz="2" w:space="0" w:color="auto"/>
            </w:tcBorders>
          </w:tcPr>
          <w:p w14:paraId="086465E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EA66334" w14:textId="77777777" w:rsidR="008E2FE9" w:rsidRDefault="008E2FE9" w:rsidP="008E2FE9">
            <w:pPr>
              <w:rPr>
                <w:lang w:val="en-US"/>
              </w:rPr>
            </w:pPr>
            <w:r>
              <w:rPr>
                <w:lang w:val="en-US"/>
              </w:rPr>
              <w:t>0,340</w:t>
            </w:r>
          </w:p>
        </w:tc>
      </w:tr>
      <w:tr w:rsidR="008E2FE9" w:rsidRPr="00110933" w14:paraId="7AE84357"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3AA69EA" w14:textId="77777777" w:rsidR="008E2FE9" w:rsidRPr="00110933" w:rsidRDefault="008E2FE9" w:rsidP="008E2FE9">
            <w:pPr>
              <w:rPr>
                <w:b/>
                <w:lang w:val="en-US"/>
              </w:rPr>
            </w:pPr>
            <w:r w:rsidRPr="00110933">
              <w:rPr>
                <w:b/>
                <w:lang w:val="en-US"/>
              </w:rPr>
              <w:t>24</w:t>
            </w:r>
          </w:p>
        </w:tc>
        <w:tc>
          <w:tcPr>
            <w:tcW w:w="1417" w:type="dxa"/>
            <w:tcBorders>
              <w:top w:val="single" w:sz="4" w:space="0" w:color="auto"/>
              <w:bottom w:val="single" w:sz="4" w:space="0" w:color="auto"/>
            </w:tcBorders>
          </w:tcPr>
          <w:p w14:paraId="2BADF58C" w14:textId="77777777" w:rsidR="008E2FE9" w:rsidRPr="00110933" w:rsidRDefault="008E2FE9" w:rsidP="008E2FE9">
            <w:pPr>
              <w:rPr>
                <w:b/>
                <w:lang w:val="en-US"/>
              </w:rPr>
            </w:pPr>
            <w:r w:rsidRPr="00110933">
              <w:rPr>
                <w:b/>
                <w:lang w:val="en-US"/>
              </w:rPr>
              <w:t>TfE02C</w:t>
            </w:r>
          </w:p>
        </w:tc>
        <w:tc>
          <w:tcPr>
            <w:tcW w:w="5245" w:type="dxa"/>
            <w:tcBorders>
              <w:top w:val="single" w:sz="4" w:space="0" w:color="auto"/>
              <w:bottom w:val="single" w:sz="4" w:space="0" w:color="auto"/>
            </w:tcBorders>
          </w:tcPr>
          <w:p w14:paraId="4BB1D6E6"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cotului de otel, preizolat, pe teava de otel, preizolata, cu diametrul nominal de 108/200 mm la 90*</w:t>
            </w:r>
          </w:p>
        </w:tc>
        <w:tc>
          <w:tcPr>
            <w:tcW w:w="1134" w:type="dxa"/>
            <w:tcBorders>
              <w:top w:val="single" w:sz="4" w:space="0" w:color="auto"/>
              <w:bottom w:val="single" w:sz="4" w:space="0" w:color="auto"/>
            </w:tcBorders>
            <w:vAlign w:val="center"/>
          </w:tcPr>
          <w:p w14:paraId="008E03A2"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632E1BAA" w14:textId="77777777" w:rsidR="008E2FE9" w:rsidRPr="00110933" w:rsidRDefault="008E2FE9" w:rsidP="008E2FE9">
            <w:pPr>
              <w:jc w:val="center"/>
              <w:rPr>
                <w:b/>
                <w:lang w:val="en-US"/>
              </w:rPr>
            </w:pPr>
            <w:r w:rsidRPr="00110933">
              <w:rPr>
                <w:b/>
                <w:lang w:val="en-US"/>
              </w:rPr>
              <w:t>8,0000</w:t>
            </w:r>
          </w:p>
        </w:tc>
      </w:tr>
      <w:tr w:rsidR="008E2FE9" w14:paraId="0DA1B96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6C4C34" w14:textId="77777777" w:rsidR="008E2FE9" w:rsidRDefault="008E2FE9" w:rsidP="008E2FE9">
            <w:pPr>
              <w:rPr>
                <w:lang w:val="en-US"/>
              </w:rPr>
            </w:pPr>
          </w:p>
        </w:tc>
        <w:tc>
          <w:tcPr>
            <w:tcW w:w="1417" w:type="dxa"/>
            <w:tcBorders>
              <w:top w:val="nil"/>
              <w:bottom w:val="single" w:sz="2" w:space="0" w:color="auto"/>
            </w:tcBorders>
            <w:vAlign w:val="center"/>
          </w:tcPr>
          <w:p w14:paraId="44B43A70"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5132A278"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1E8FAFE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95B4639" w14:textId="77777777" w:rsidR="008E2FE9" w:rsidRDefault="008E2FE9" w:rsidP="008E2FE9">
            <w:pPr>
              <w:rPr>
                <w:lang w:val="en-US"/>
              </w:rPr>
            </w:pPr>
            <w:r>
              <w:rPr>
                <w:lang w:val="en-US"/>
              </w:rPr>
              <w:t>7,200</w:t>
            </w:r>
          </w:p>
        </w:tc>
      </w:tr>
      <w:tr w:rsidR="008E2FE9" w14:paraId="6332240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5141FD" w14:textId="77777777" w:rsidR="008E2FE9" w:rsidRDefault="008E2FE9" w:rsidP="008E2FE9">
            <w:pPr>
              <w:rPr>
                <w:lang w:val="en-US"/>
              </w:rPr>
            </w:pPr>
          </w:p>
        </w:tc>
        <w:tc>
          <w:tcPr>
            <w:tcW w:w="1417" w:type="dxa"/>
            <w:tcBorders>
              <w:top w:val="nil"/>
              <w:bottom w:val="single" w:sz="2" w:space="0" w:color="auto"/>
            </w:tcBorders>
            <w:vAlign w:val="center"/>
          </w:tcPr>
          <w:p w14:paraId="185D3D89"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4C0E7434"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618CDB0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3BAE00C" w14:textId="77777777" w:rsidR="008E2FE9" w:rsidRDefault="008E2FE9" w:rsidP="008E2FE9">
            <w:pPr>
              <w:rPr>
                <w:lang w:val="en-US"/>
              </w:rPr>
            </w:pPr>
            <w:r>
              <w:rPr>
                <w:lang w:val="en-US"/>
              </w:rPr>
              <w:t>16,000</w:t>
            </w:r>
          </w:p>
        </w:tc>
      </w:tr>
      <w:tr w:rsidR="008E2FE9" w14:paraId="7FE7139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9CB0CE" w14:textId="77777777" w:rsidR="008E2FE9" w:rsidRDefault="008E2FE9" w:rsidP="008E2FE9">
            <w:pPr>
              <w:rPr>
                <w:lang w:val="en-US"/>
              </w:rPr>
            </w:pPr>
          </w:p>
        </w:tc>
        <w:tc>
          <w:tcPr>
            <w:tcW w:w="1417" w:type="dxa"/>
            <w:tcBorders>
              <w:top w:val="nil"/>
              <w:bottom w:val="single" w:sz="2" w:space="0" w:color="auto"/>
            </w:tcBorders>
            <w:vAlign w:val="center"/>
          </w:tcPr>
          <w:p w14:paraId="37379246" w14:textId="77777777" w:rsidR="008E2FE9" w:rsidRDefault="008E2FE9" w:rsidP="008E2FE9">
            <w:pPr>
              <w:jc w:val="center"/>
              <w:rPr>
                <w:sz w:val="16"/>
                <w:szCs w:val="16"/>
                <w:lang w:val="en-US"/>
              </w:rPr>
            </w:pPr>
            <w:r>
              <w:rPr>
                <w:sz w:val="16"/>
                <w:szCs w:val="16"/>
                <w:lang w:val="en-US"/>
              </w:rPr>
              <w:t>2875274016000125225</w:t>
            </w:r>
          </w:p>
        </w:tc>
        <w:tc>
          <w:tcPr>
            <w:tcW w:w="5245" w:type="dxa"/>
            <w:tcBorders>
              <w:top w:val="nil"/>
              <w:bottom w:val="single" w:sz="2" w:space="0" w:color="auto"/>
            </w:tcBorders>
          </w:tcPr>
          <w:p w14:paraId="69F34D30" w14:textId="77777777" w:rsidR="008E2FE9" w:rsidRDefault="008E2FE9" w:rsidP="008E2FE9">
            <w:pPr>
              <w:rPr>
                <w:lang w:val="en-US"/>
              </w:rPr>
            </w:pPr>
            <w:r>
              <w:rPr>
                <w:lang w:val="en-US"/>
              </w:rPr>
              <w:t>Cot din otel preizolat d108/200mm la 90*</w:t>
            </w:r>
          </w:p>
        </w:tc>
        <w:tc>
          <w:tcPr>
            <w:tcW w:w="1134" w:type="dxa"/>
            <w:tcBorders>
              <w:top w:val="nil"/>
              <w:bottom w:val="single" w:sz="2" w:space="0" w:color="auto"/>
            </w:tcBorders>
          </w:tcPr>
          <w:p w14:paraId="35E50866"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E80025A" w14:textId="77777777" w:rsidR="008E2FE9" w:rsidRDefault="008E2FE9" w:rsidP="008E2FE9">
            <w:pPr>
              <w:rPr>
                <w:lang w:val="en-US"/>
              </w:rPr>
            </w:pPr>
            <w:r>
              <w:rPr>
                <w:lang w:val="en-US"/>
              </w:rPr>
              <w:t>8,000</w:t>
            </w:r>
          </w:p>
        </w:tc>
      </w:tr>
      <w:tr w:rsidR="008E2FE9" w14:paraId="66F6733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E80423" w14:textId="77777777" w:rsidR="008E2FE9" w:rsidRDefault="008E2FE9" w:rsidP="008E2FE9">
            <w:pPr>
              <w:rPr>
                <w:lang w:val="en-US"/>
              </w:rPr>
            </w:pPr>
          </w:p>
        </w:tc>
        <w:tc>
          <w:tcPr>
            <w:tcW w:w="1417" w:type="dxa"/>
            <w:tcBorders>
              <w:top w:val="nil"/>
              <w:bottom w:val="single" w:sz="2" w:space="0" w:color="auto"/>
            </w:tcBorders>
            <w:vAlign w:val="center"/>
          </w:tcPr>
          <w:p w14:paraId="05F3A309"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6EC24E75"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2F48D591" w14:textId="77777777" w:rsidR="008E2FE9" w:rsidRDefault="008E2FE9" w:rsidP="008E2FE9">
            <w:pPr>
              <w:rPr>
                <w:lang w:val="en-US"/>
              </w:rPr>
            </w:pPr>
            <w:r>
              <w:rPr>
                <w:lang w:val="en-US"/>
              </w:rPr>
              <w:t>kg</w:t>
            </w:r>
          </w:p>
        </w:tc>
        <w:tc>
          <w:tcPr>
            <w:tcW w:w="1417" w:type="dxa"/>
            <w:tcBorders>
              <w:top w:val="nil"/>
              <w:bottom w:val="single" w:sz="2" w:space="0" w:color="auto"/>
            </w:tcBorders>
          </w:tcPr>
          <w:p w14:paraId="1835E748" w14:textId="77777777" w:rsidR="008E2FE9" w:rsidRDefault="008E2FE9" w:rsidP="008E2FE9">
            <w:pPr>
              <w:rPr>
                <w:lang w:val="en-US"/>
              </w:rPr>
            </w:pPr>
            <w:r>
              <w:rPr>
                <w:lang w:val="en-US"/>
              </w:rPr>
              <w:t>1,856</w:t>
            </w:r>
          </w:p>
        </w:tc>
      </w:tr>
      <w:tr w:rsidR="008E2FE9" w14:paraId="2D7EC15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7AE2E4B" w14:textId="77777777" w:rsidR="008E2FE9" w:rsidRDefault="008E2FE9" w:rsidP="008E2FE9">
            <w:pPr>
              <w:rPr>
                <w:lang w:val="en-US"/>
              </w:rPr>
            </w:pPr>
          </w:p>
        </w:tc>
        <w:tc>
          <w:tcPr>
            <w:tcW w:w="1417" w:type="dxa"/>
            <w:tcBorders>
              <w:top w:val="nil"/>
              <w:bottom w:val="single" w:sz="2" w:space="0" w:color="auto"/>
            </w:tcBorders>
            <w:vAlign w:val="center"/>
          </w:tcPr>
          <w:p w14:paraId="1032A0A8"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014A035C"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0F6F87FD" w14:textId="77777777" w:rsidR="008E2FE9" w:rsidRDefault="008E2FE9" w:rsidP="008E2FE9">
            <w:pPr>
              <w:rPr>
                <w:lang w:val="en-US"/>
              </w:rPr>
            </w:pPr>
            <w:r>
              <w:rPr>
                <w:lang w:val="en-US"/>
              </w:rPr>
              <w:t>kg</w:t>
            </w:r>
          </w:p>
        </w:tc>
        <w:tc>
          <w:tcPr>
            <w:tcW w:w="1417" w:type="dxa"/>
            <w:tcBorders>
              <w:top w:val="nil"/>
              <w:bottom w:val="single" w:sz="2" w:space="0" w:color="auto"/>
            </w:tcBorders>
          </w:tcPr>
          <w:p w14:paraId="44C0A4CA" w14:textId="77777777" w:rsidR="008E2FE9" w:rsidRDefault="008E2FE9" w:rsidP="008E2FE9">
            <w:pPr>
              <w:rPr>
                <w:lang w:val="en-US"/>
              </w:rPr>
            </w:pPr>
            <w:r>
              <w:rPr>
                <w:lang w:val="en-US"/>
              </w:rPr>
              <w:t>1,480</w:t>
            </w:r>
          </w:p>
        </w:tc>
      </w:tr>
      <w:tr w:rsidR="008E2FE9" w14:paraId="174E84A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CC3AF6" w14:textId="77777777" w:rsidR="008E2FE9" w:rsidRDefault="008E2FE9" w:rsidP="008E2FE9">
            <w:pPr>
              <w:rPr>
                <w:lang w:val="en-US"/>
              </w:rPr>
            </w:pPr>
          </w:p>
        </w:tc>
        <w:tc>
          <w:tcPr>
            <w:tcW w:w="1417" w:type="dxa"/>
            <w:tcBorders>
              <w:top w:val="nil"/>
              <w:bottom w:val="single" w:sz="2" w:space="0" w:color="auto"/>
            </w:tcBorders>
            <w:vAlign w:val="center"/>
          </w:tcPr>
          <w:p w14:paraId="1FFEE216"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10341D11"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3A4BDC0F" w14:textId="77777777" w:rsidR="008E2FE9" w:rsidRDefault="008E2FE9" w:rsidP="008E2FE9">
            <w:pPr>
              <w:rPr>
                <w:lang w:val="en-US"/>
              </w:rPr>
            </w:pPr>
            <w:r>
              <w:rPr>
                <w:lang w:val="en-US"/>
              </w:rPr>
              <w:t>m3</w:t>
            </w:r>
          </w:p>
        </w:tc>
        <w:tc>
          <w:tcPr>
            <w:tcW w:w="1417" w:type="dxa"/>
            <w:tcBorders>
              <w:top w:val="nil"/>
              <w:bottom w:val="single" w:sz="2" w:space="0" w:color="auto"/>
            </w:tcBorders>
          </w:tcPr>
          <w:p w14:paraId="0B45FED9" w14:textId="77777777" w:rsidR="008E2FE9" w:rsidRDefault="008E2FE9" w:rsidP="008E2FE9">
            <w:pPr>
              <w:rPr>
                <w:lang w:val="en-US"/>
              </w:rPr>
            </w:pPr>
            <w:r>
              <w:rPr>
                <w:lang w:val="en-US"/>
              </w:rPr>
              <w:t>3,008</w:t>
            </w:r>
          </w:p>
        </w:tc>
      </w:tr>
      <w:tr w:rsidR="008E2FE9" w14:paraId="1852C4F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A44C361" w14:textId="77777777" w:rsidR="008E2FE9" w:rsidRDefault="008E2FE9" w:rsidP="008E2FE9">
            <w:pPr>
              <w:rPr>
                <w:lang w:val="en-US"/>
              </w:rPr>
            </w:pPr>
          </w:p>
        </w:tc>
        <w:tc>
          <w:tcPr>
            <w:tcW w:w="1417" w:type="dxa"/>
            <w:tcBorders>
              <w:top w:val="nil"/>
              <w:bottom w:val="single" w:sz="2" w:space="0" w:color="auto"/>
            </w:tcBorders>
            <w:vAlign w:val="center"/>
          </w:tcPr>
          <w:p w14:paraId="7B08349B"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04D70C62"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4902B8A2" w14:textId="77777777" w:rsidR="008E2FE9" w:rsidRDefault="008E2FE9" w:rsidP="008E2FE9">
            <w:pPr>
              <w:rPr>
                <w:lang w:val="en-US"/>
              </w:rPr>
            </w:pPr>
            <w:r>
              <w:rPr>
                <w:lang w:val="en-US"/>
              </w:rPr>
              <w:t>m3</w:t>
            </w:r>
          </w:p>
        </w:tc>
        <w:tc>
          <w:tcPr>
            <w:tcW w:w="1417" w:type="dxa"/>
            <w:tcBorders>
              <w:top w:val="nil"/>
              <w:bottom w:val="single" w:sz="2" w:space="0" w:color="auto"/>
            </w:tcBorders>
          </w:tcPr>
          <w:p w14:paraId="0871FF10" w14:textId="77777777" w:rsidR="008E2FE9" w:rsidRDefault="008E2FE9" w:rsidP="008E2FE9">
            <w:pPr>
              <w:rPr>
                <w:lang w:val="en-US"/>
              </w:rPr>
            </w:pPr>
            <w:r>
              <w:rPr>
                <w:lang w:val="en-US"/>
              </w:rPr>
              <w:t>0,576</w:t>
            </w:r>
          </w:p>
        </w:tc>
      </w:tr>
      <w:tr w:rsidR="008E2FE9" w14:paraId="54BC9D6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A5BA58E" w14:textId="77777777" w:rsidR="008E2FE9" w:rsidRDefault="008E2FE9" w:rsidP="008E2FE9">
            <w:pPr>
              <w:rPr>
                <w:lang w:val="en-US"/>
              </w:rPr>
            </w:pPr>
          </w:p>
        </w:tc>
        <w:tc>
          <w:tcPr>
            <w:tcW w:w="1417" w:type="dxa"/>
            <w:tcBorders>
              <w:top w:val="nil"/>
              <w:bottom w:val="single" w:sz="2" w:space="0" w:color="auto"/>
            </w:tcBorders>
            <w:vAlign w:val="center"/>
          </w:tcPr>
          <w:p w14:paraId="68EB004A"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1A771092"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64C363EA"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6DCEEA9" w14:textId="77777777" w:rsidR="008E2FE9" w:rsidRDefault="008E2FE9" w:rsidP="008E2FE9">
            <w:pPr>
              <w:rPr>
                <w:lang w:val="en-US"/>
              </w:rPr>
            </w:pPr>
            <w:r>
              <w:rPr>
                <w:lang w:val="en-US"/>
              </w:rPr>
              <w:t>12,400</w:t>
            </w:r>
          </w:p>
        </w:tc>
      </w:tr>
      <w:tr w:rsidR="008E2FE9" w14:paraId="314600D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EED08E" w14:textId="77777777" w:rsidR="008E2FE9" w:rsidRDefault="008E2FE9" w:rsidP="008E2FE9">
            <w:pPr>
              <w:rPr>
                <w:lang w:val="en-US"/>
              </w:rPr>
            </w:pPr>
          </w:p>
        </w:tc>
        <w:tc>
          <w:tcPr>
            <w:tcW w:w="1417" w:type="dxa"/>
            <w:tcBorders>
              <w:top w:val="nil"/>
              <w:bottom w:val="single" w:sz="2" w:space="0" w:color="auto"/>
            </w:tcBorders>
            <w:vAlign w:val="center"/>
          </w:tcPr>
          <w:p w14:paraId="7EC3BF82"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3696DBF5"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5481180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7848096" w14:textId="77777777" w:rsidR="008E2FE9" w:rsidRDefault="008E2FE9" w:rsidP="008E2FE9">
            <w:pPr>
              <w:rPr>
                <w:lang w:val="en-US"/>
              </w:rPr>
            </w:pPr>
            <w:r>
              <w:rPr>
                <w:lang w:val="en-US"/>
              </w:rPr>
              <w:t>0,080</w:t>
            </w:r>
          </w:p>
        </w:tc>
      </w:tr>
      <w:tr w:rsidR="008E2FE9" w:rsidRPr="00110933" w14:paraId="22E4B2F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59B05CE" w14:textId="77777777" w:rsidR="008E2FE9" w:rsidRPr="00110933" w:rsidRDefault="008E2FE9" w:rsidP="008E2FE9">
            <w:pPr>
              <w:rPr>
                <w:b/>
                <w:lang w:val="en-US"/>
              </w:rPr>
            </w:pPr>
            <w:r w:rsidRPr="00110933">
              <w:rPr>
                <w:b/>
                <w:lang w:val="en-US"/>
              </w:rPr>
              <w:t>25</w:t>
            </w:r>
          </w:p>
        </w:tc>
        <w:tc>
          <w:tcPr>
            <w:tcW w:w="1417" w:type="dxa"/>
            <w:tcBorders>
              <w:top w:val="single" w:sz="4" w:space="0" w:color="auto"/>
              <w:bottom w:val="single" w:sz="4" w:space="0" w:color="auto"/>
            </w:tcBorders>
          </w:tcPr>
          <w:p w14:paraId="073A978A" w14:textId="77777777" w:rsidR="008E2FE9" w:rsidRPr="00110933" w:rsidRDefault="008E2FE9" w:rsidP="008E2FE9">
            <w:pPr>
              <w:rPr>
                <w:b/>
                <w:lang w:val="en-US"/>
              </w:rPr>
            </w:pPr>
            <w:r w:rsidRPr="00110933">
              <w:rPr>
                <w:b/>
                <w:lang w:val="en-US"/>
              </w:rPr>
              <w:t>TfE08A</w:t>
            </w:r>
          </w:p>
        </w:tc>
        <w:tc>
          <w:tcPr>
            <w:tcW w:w="5245" w:type="dxa"/>
            <w:tcBorders>
              <w:top w:val="single" w:sz="4" w:space="0" w:color="auto"/>
              <w:bottom w:val="single" w:sz="4" w:space="0" w:color="auto"/>
            </w:tcBorders>
          </w:tcPr>
          <w:p w14:paraId="6DD44B97"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Punct fix pentru tevi preizolate, pentru limitarea dilatarilor 108/200</w:t>
            </w:r>
          </w:p>
        </w:tc>
        <w:tc>
          <w:tcPr>
            <w:tcW w:w="1134" w:type="dxa"/>
            <w:tcBorders>
              <w:top w:val="single" w:sz="4" w:space="0" w:color="auto"/>
              <w:bottom w:val="single" w:sz="4" w:space="0" w:color="auto"/>
            </w:tcBorders>
            <w:vAlign w:val="center"/>
          </w:tcPr>
          <w:p w14:paraId="0464E47C"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2D9E09A4" w14:textId="77777777" w:rsidR="008E2FE9" w:rsidRPr="00110933" w:rsidRDefault="008E2FE9" w:rsidP="008E2FE9">
            <w:pPr>
              <w:jc w:val="center"/>
              <w:rPr>
                <w:b/>
                <w:lang w:val="en-US"/>
              </w:rPr>
            </w:pPr>
            <w:r w:rsidRPr="00110933">
              <w:rPr>
                <w:b/>
                <w:lang w:val="en-US"/>
              </w:rPr>
              <w:t>2,0000</w:t>
            </w:r>
          </w:p>
        </w:tc>
      </w:tr>
      <w:tr w:rsidR="008E2FE9" w14:paraId="3847A5C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AB1A3A3" w14:textId="77777777" w:rsidR="008E2FE9" w:rsidRDefault="008E2FE9" w:rsidP="008E2FE9">
            <w:pPr>
              <w:rPr>
                <w:lang w:val="en-US"/>
              </w:rPr>
            </w:pPr>
          </w:p>
        </w:tc>
        <w:tc>
          <w:tcPr>
            <w:tcW w:w="1417" w:type="dxa"/>
            <w:tcBorders>
              <w:top w:val="nil"/>
              <w:bottom w:val="single" w:sz="2" w:space="0" w:color="auto"/>
            </w:tcBorders>
            <w:vAlign w:val="center"/>
          </w:tcPr>
          <w:p w14:paraId="4BDF871F"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594F811C"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5A18E8A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8A18A69" w14:textId="77777777" w:rsidR="008E2FE9" w:rsidRDefault="008E2FE9" w:rsidP="008E2FE9">
            <w:pPr>
              <w:rPr>
                <w:lang w:val="en-US"/>
              </w:rPr>
            </w:pPr>
            <w:r>
              <w:rPr>
                <w:lang w:val="en-US"/>
              </w:rPr>
              <w:t>0,520</w:t>
            </w:r>
          </w:p>
        </w:tc>
      </w:tr>
      <w:tr w:rsidR="008E2FE9" w14:paraId="6FD0C43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FAF8FA5" w14:textId="77777777" w:rsidR="008E2FE9" w:rsidRDefault="008E2FE9" w:rsidP="008E2FE9">
            <w:pPr>
              <w:rPr>
                <w:lang w:val="en-US"/>
              </w:rPr>
            </w:pPr>
          </w:p>
        </w:tc>
        <w:tc>
          <w:tcPr>
            <w:tcW w:w="1417" w:type="dxa"/>
            <w:tcBorders>
              <w:top w:val="nil"/>
              <w:bottom w:val="single" w:sz="2" w:space="0" w:color="auto"/>
            </w:tcBorders>
            <w:vAlign w:val="center"/>
          </w:tcPr>
          <w:p w14:paraId="7D268A4C" w14:textId="77777777" w:rsidR="008E2FE9" w:rsidRDefault="008E2FE9" w:rsidP="008E2FE9">
            <w:pPr>
              <w:jc w:val="center"/>
              <w:rPr>
                <w:sz w:val="16"/>
                <w:szCs w:val="16"/>
                <w:lang w:val="en-US"/>
              </w:rPr>
            </w:pPr>
            <w:r>
              <w:rPr>
                <w:sz w:val="16"/>
                <w:szCs w:val="16"/>
                <w:lang w:val="en-US"/>
              </w:rPr>
              <w:t>28752763140001502501</w:t>
            </w:r>
          </w:p>
        </w:tc>
        <w:tc>
          <w:tcPr>
            <w:tcW w:w="5245" w:type="dxa"/>
            <w:tcBorders>
              <w:top w:val="nil"/>
              <w:bottom w:val="single" w:sz="2" w:space="0" w:color="auto"/>
            </w:tcBorders>
          </w:tcPr>
          <w:p w14:paraId="4A949240" w14:textId="77777777" w:rsidR="008E2FE9" w:rsidRDefault="008E2FE9" w:rsidP="008E2FE9">
            <w:pPr>
              <w:rPr>
                <w:lang w:val="en-US"/>
              </w:rPr>
            </w:pPr>
            <w:r>
              <w:rPr>
                <w:lang w:val="en-US"/>
              </w:rPr>
              <w:t>Punct fix pentru limitarea dilatarilor 108/200</w:t>
            </w:r>
          </w:p>
        </w:tc>
        <w:tc>
          <w:tcPr>
            <w:tcW w:w="1134" w:type="dxa"/>
            <w:tcBorders>
              <w:top w:val="nil"/>
              <w:bottom w:val="single" w:sz="2" w:space="0" w:color="auto"/>
            </w:tcBorders>
          </w:tcPr>
          <w:p w14:paraId="40BB78D7"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317B6E7" w14:textId="77777777" w:rsidR="008E2FE9" w:rsidRDefault="008E2FE9" w:rsidP="008E2FE9">
            <w:pPr>
              <w:rPr>
                <w:lang w:val="en-US"/>
              </w:rPr>
            </w:pPr>
            <w:r>
              <w:rPr>
                <w:lang w:val="en-US"/>
              </w:rPr>
              <w:t>2,000</w:t>
            </w:r>
          </w:p>
        </w:tc>
      </w:tr>
      <w:tr w:rsidR="008E2FE9" w14:paraId="5BF4A21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04350B" w14:textId="77777777" w:rsidR="008E2FE9" w:rsidRDefault="008E2FE9" w:rsidP="008E2FE9">
            <w:pPr>
              <w:rPr>
                <w:lang w:val="en-US"/>
              </w:rPr>
            </w:pPr>
          </w:p>
        </w:tc>
        <w:tc>
          <w:tcPr>
            <w:tcW w:w="1417" w:type="dxa"/>
            <w:tcBorders>
              <w:top w:val="nil"/>
              <w:bottom w:val="single" w:sz="2" w:space="0" w:color="auto"/>
            </w:tcBorders>
            <w:vAlign w:val="center"/>
          </w:tcPr>
          <w:p w14:paraId="3773B05A"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6C413FDD"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1E3BF2F4" w14:textId="77777777" w:rsidR="008E2FE9" w:rsidRDefault="008E2FE9" w:rsidP="008E2FE9">
            <w:pPr>
              <w:rPr>
                <w:lang w:val="en-US"/>
              </w:rPr>
            </w:pPr>
            <w:r>
              <w:rPr>
                <w:lang w:val="en-US"/>
              </w:rPr>
              <w:t>kg</w:t>
            </w:r>
          </w:p>
        </w:tc>
        <w:tc>
          <w:tcPr>
            <w:tcW w:w="1417" w:type="dxa"/>
            <w:tcBorders>
              <w:top w:val="nil"/>
              <w:bottom w:val="single" w:sz="2" w:space="0" w:color="auto"/>
            </w:tcBorders>
          </w:tcPr>
          <w:p w14:paraId="7CE4433E" w14:textId="77777777" w:rsidR="008E2FE9" w:rsidRDefault="008E2FE9" w:rsidP="008E2FE9">
            <w:pPr>
              <w:rPr>
                <w:lang w:val="en-US"/>
              </w:rPr>
            </w:pPr>
            <w:r>
              <w:rPr>
                <w:lang w:val="en-US"/>
              </w:rPr>
              <w:t>0,320</w:t>
            </w:r>
          </w:p>
        </w:tc>
      </w:tr>
      <w:tr w:rsidR="008E2FE9" w14:paraId="0F27B42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FB8D98" w14:textId="77777777" w:rsidR="008E2FE9" w:rsidRDefault="008E2FE9" w:rsidP="008E2FE9">
            <w:pPr>
              <w:rPr>
                <w:lang w:val="en-US"/>
              </w:rPr>
            </w:pPr>
          </w:p>
        </w:tc>
        <w:tc>
          <w:tcPr>
            <w:tcW w:w="1417" w:type="dxa"/>
            <w:tcBorders>
              <w:top w:val="nil"/>
              <w:bottom w:val="single" w:sz="2" w:space="0" w:color="auto"/>
            </w:tcBorders>
            <w:vAlign w:val="center"/>
          </w:tcPr>
          <w:p w14:paraId="1773EB5E"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5519453F"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45826265" w14:textId="77777777" w:rsidR="008E2FE9" w:rsidRDefault="008E2FE9" w:rsidP="008E2FE9">
            <w:pPr>
              <w:rPr>
                <w:lang w:val="en-US"/>
              </w:rPr>
            </w:pPr>
            <w:r>
              <w:rPr>
                <w:lang w:val="en-US"/>
              </w:rPr>
              <w:t>kg</w:t>
            </w:r>
          </w:p>
        </w:tc>
        <w:tc>
          <w:tcPr>
            <w:tcW w:w="1417" w:type="dxa"/>
            <w:tcBorders>
              <w:top w:val="nil"/>
              <w:bottom w:val="single" w:sz="2" w:space="0" w:color="auto"/>
            </w:tcBorders>
          </w:tcPr>
          <w:p w14:paraId="360594BC" w14:textId="77777777" w:rsidR="008E2FE9" w:rsidRDefault="008E2FE9" w:rsidP="008E2FE9">
            <w:pPr>
              <w:rPr>
                <w:lang w:val="en-US"/>
              </w:rPr>
            </w:pPr>
            <w:r>
              <w:rPr>
                <w:lang w:val="en-US"/>
              </w:rPr>
              <w:t>0,220</w:t>
            </w:r>
          </w:p>
        </w:tc>
      </w:tr>
      <w:tr w:rsidR="008E2FE9" w14:paraId="6C7691A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383849" w14:textId="77777777" w:rsidR="008E2FE9" w:rsidRDefault="008E2FE9" w:rsidP="008E2FE9">
            <w:pPr>
              <w:rPr>
                <w:lang w:val="en-US"/>
              </w:rPr>
            </w:pPr>
          </w:p>
        </w:tc>
        <w:tc>
          <w:tcPr>
            <w:tcW w:w="1417" w:type="dxa"/>
            <w:tcBorders>
              <w:top w:val="nil"/>
              <w:bottom w:val="single" w:sz="2" w:space="0" w:color="auto"/>
            </w:tcBorders>
            <w:vAlign w:val="center"/>
          </w:tcPr>
          <w:p w14:paraId="64D3E763"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3060BAE0"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09EDF6A0" w14:textId="77777777" w:rsidR="008E2FE9" w:rsidRDefault="008E2FE9" w:rsidP="008E2FE9">
            <w:pPr>
              <w:rPr>
                <w:lang w:val="en-US"/>
              </w:rPr>
            </w:pPr>
            <w:r>
              <w:rPr>
                <w:lang w:val="en-US"/>
              </w:rPr>
              <w:t>m3</w:t>
            </w:r>
          </w:p>
        </w:tc>
        <w:tc>
          <w:tcPr>
            <w:tcW w:w="1417" w:type="dxa"/>
            <w:tcBorders>
              <w:top w:val="nil"/>
              <w:bottom w:val="single" w:sz="2" w:space="0" w:color="auto"/>
            </w:tcBorders>
          </w:tcPr>
          <w:p w14:paraId="091B0409" w14:textId="77777777" w:rsidR="008E2FE9" w:rsidRDefault="008E2FE9" w:rsidP="008E2FE9">
            <w:pPr>
              <w:rPr>
                <w:lang w:val="en-US"/>
              </w:rPr>
            </w:pPr>
            <w:r>
              <w:rPr>
                <w:lang w:val="en-US"/>
              </w:rPr>
              <w:t>0,120</w:t>
            </w:r>
          </w:p>
        </w:tc>
      </w:tr>
      <w:tr w:rsidR="008E2FE9" w14:paraId="4B8D6DC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BF93D5" w14:textId="77777777" w:rsidR="008E2FE9" w:rsidRDefault="008E2FE9" w:rsidP="008E2FE9">
            <w:pPr>
              <w:rPr>
                <w:lang w:val="en-US"/>
              </w:rPr>
            </w:pPr>
          </w:p>
        </w:tc>
        <w:tc>
          <w:tcPr>
            <w:tcW w:w="1417" w:type="dxa"/>
            <w:tcBorders>
              <w:top w:val="nil"/>
              <w:bottom w:val="single" w:sz="2" w:space="0" w:color="auto"/>
            </w:tcBorders>
            <w:vAlign w:val="center"/>
          </w:tcPr>
          <w:p w14:paraId="1F972121"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03DEC529"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143E6507"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8B67AAF" w14:textId="77777777" w:rsidR="008E2FE9" w:rsidRDefault="008E2FE9" w:rsidP="008E2FE9">
            <w:pPr>
              <w:rPr>
                <w:lang w:val="en-US"/>
              </w:rPr>
            </w:pPr>
            <w:r>
              <w:rPr>
                <w:lang w:val="en-US"/>
              </w:rPr>
              <w:t>0,020</w:t>
            </w:r>
          </w:p>
        </w:tc>
      </w:tr>
      <w:tr w:rsidR="008E2FE9" w14:paraId="702E210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BA56B3" w14:textId="77777777" w:rsidR="008E2FE9" w:rsidRDefault="008E2FE9" w:rsidP="008E2FE9">
            <w:pPr>
              <w:rPr>
                <w:lang w:val="en-US"/>
              </w:rPr>
            </w:pPr>
          </w:p>
        </w:tc>
        <w:tc>
          <w:tcPr>
            <w:tcW w:w="1417" w:type="dxa"/>
            <w:tcBorders>
              <w:top w:val="nil"/>
              <w:bottom w:val="single" w:sz="2" w:space="0" w:color="auto"/>
            </w:tcBorders>
            <w:vAlign w:val="center"/>
          </w:tcPr>
          <w:p w14:paraId="069CC2DC"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46EC1D61"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6B2FF990" w14:textId="77777777" w:rsidR="008E2FE9" w:rsidRDefault="008E2FE9" w:rsidP="008E2FE9">
            <w:pPr>
              <w:rPr>
                <w:lang w:val="en-US"/>
              </w:rPr>
            </w:pPr>
            <w:r>
              <w:rPr>
                <w:lang w:val="en-US"/>
              </w:rPr>
              <w:t>kg</w:t>
            </w:r>
          </w:p>
        </w:tc>
        <w:tc>
          <w:tcPr>
            <w:tcW w:w="1417" w:type="dxa"/>
            <w:tcBorders>
              <w:top w:val="nil"/>
              <w:bottom w:val="single" w:sz="2" w:space="0" w:color="auto"/>
            </w:tcBorders>
          </w:tcPr>
          <w:p w14:paraId="2A85F5A9" w14:textId="77777777" w:rsidR="008E2FE9" w:rsidRDefault="008E2FE9" w:rsidP="008E2FE9">
            <w:pPr>
              <w:rPr>
                <w:lang w:val="en-US"/>
              </w:rPr>
            </w:pPr>
            <w:r>
              <w:rPr>
                <w:lang w:val="en-US"/>
              </w:rPr>
              <w:t>0,200</w:t>
            </w:r>
          </w:p>
        </w:tc>
      </w:tr>
      <w:tr w:rsidR="008E2FE9" w14:paraId="6A0FDFA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4B69C3B" w14:textId="77777777" w:rsidR="008E2FE9" w:rsidRDefault="008E2FE9" w:rsidP="008E2FE9">
            <w:pPr>
              <w:rPr>
                <w:lang w:val="en-US"/>
              </w:rPr>
            </w:pPr>
          </w:p>
        </w:tc>
        <w:tc>
          <w:tcPr>
            <w:tcW w:w="1417" w:type="dxa"/>
            <w:tcBorders>
              <w:top w:val="nil"/>
              <w:bottom w:val="single" w:sz="2" w:space="0" w:color="auto"/>
            </w:tcBorders>
            <w:vAlign w:val="center"/>
          </w:tcPr>
          <w:p w14:paraId="5C945960"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42359ED4"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1E1AF48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B23736D" w14:textId="77777777" w:rsidR="008E2FE9" w:rsidRDefault="008E2FE9" w:rsidP="008E2FE9">
            <w:pPr>
              <w:rPr>
                <w:lang w:val="en-US"/>
              </w:rPr>
            </w:pPr>
            <w:r>
              <w:rPr>
                <w:lang w:val="en-US"/>
              </w:rPr>
              <w:t>0,220</w:t>
            </w:r>
          </w:p>
        </w:tc>
      </w:tr>
      <w:tr w:rsidR="008E2FE9" w14:paraId="10BBA45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041FAC" w14:textId="77777777" w:rsidR="008E2FE9" w:rsidRDefault="008E2FE9" w:rsidP="008E2FE9">
            <w:pPr>
              <w:rPr>
                <w:lang w:val="en-US"/>
              </w:rPr>
            </w:pPr>
          </w:p>
        </w:tc>
        <w:tc>
          <w:tcPr>
            <w:tcW w:w="1417" w:type="dxa"/>
            <w:tcBorders>
              <w:top w:val="nil"/>
              <w:bottom w:val="single" w:sz="2" w:space="0" w:color="auto"/>
            </w:tcBorders>
            <w:vAlign w:val="center"/>
          </w:tcPr>
          <w:p w14:paraId="7F3FFC0C"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54B54E38"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4A86AFE8"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C1730E6" w14:textId="77777777" w:rsidR="008E2FE9" w:rsidRDefault="008E2FE9" w:rsidP="008E2FE9">
            <w:pPr>
              <w:rPr>
                <w:lang w:val="en-US"/>
              </w:rPr>
            </w:pPr>
            <w:r>
              <w:rPr>
                <w:lang w:val="en-US"/>
              </w:rPr>
              <w:t>0,180</w:t>
            </w:r>
          </w:p>
        </w:tc>
      </w:tr>
      <w:tr w:rsidR="008E2FE9" w14:paraId="45539F0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9BC38C" w14:textId="77777777" w:rsidR="008E2FE9" w:rsidRDefault="008E2FE9" w:rsidP="008E2FE9">
            <w:pPr>
              <w:rPr>
                <w:lang w:val="en-US"/>
              </w:rPr>
            </w:pPr>
          </w:p>
        </w:tc>
        <w:tc>
          <w:tcPr>
            <w:tcW w:w="1417" w:type="dxa"/>
            <w:tcBorders>
              <w:top w:val="nil"/>
              <w:bottom w:val="single" w:sz="2" w:space="0" w:color="auto"/>
            </w:tcBorders>
            <w:vAlign w:val="center"/>
          </w:tcPr>
          <w:p w14:paraId="37A97899" w14:textId="77777777" w:rsidR="008E2FE9" w:rsidRDefault="008E2FE9" w:rsidP="008E2FE9">
            <w:pPr>
              <w:jc w:val="center"/>
              <w:rPr>
                <w:sz w:val="16"/>
                <w:szCs w:val="16"/>
                <w:lang w:val="en-US"/>
              </w:rPr>
            </w:pPr>
            <w:r>
              <w:rPr>
                <w:sz w:val="16"/>
                <w:szCs w:val="16"/>
                <w:lang w:val="en-US"/>
              </w:rPr>
              <w:t>2922140007001</w:t>
            </w:r>
          </w:p>
        </w:tc>
        <w:tc>
          <w:tcPr>
            <w:tcW w:w="5245" w:type="dxa"/>
            <w:tcBorders>
              <w:top w:val="nil"/>
              <w:bottom w:val="single" w:sz="2" w:space="0" w:color="auto"/>
            </w:tcBorders>
          </w:tcPr>
          <w:p w14:paraId="7B845BE5" w14:textId="77777777" w:rsidR="008E2FE9" w:rsidRDefault="008E2FE9" w:rsidP="008E2FE9">
            <w:pPr>
              <w:rPr>
                <w:lang w:val="en-US"/>
              </w:rPr>
            </w:pPr>
            <w:r>
              <w:rPr>
                <w:lang w:val="en-US"/>
              </w:rPr>
              <w:t>Macara lansator de conducte pe tractor cu senile pina 15 tf</w:t>
            </w:r>
          </w:p>
        </w:tc>
        <w:tc>
          <w:tcPr>
            <w:tcW w:w="1134" w:type="dxa"/>
            <w:tcBorders>
              <w:top w:val="nil"/>
              <w:bottom w:val="single" w:sz="2" w:space="0" w:color="auto"/>
            </w:tcBorders>
          </w:tcPr>
          <w:p w14:paraId="1FC669F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9DCC3E3" w14:textId="77777777" w:rsidR="008E2FE9" w:rsidRDefault="008E2FE9" w:rsidP="008E2FE9">
            <w:pPr>
              <w:rPr>
                <w:lang w:val="en-US"/>
              </w:rPr>
            </w:pPr>
            <w:r>
              <w:rPr>
                <w:lang w:val="en-US"/>
              </w:rPr>
              <w:t>0,180</w:t>
            </w:r>
          </w:p>
        </w:tc>
      </w:tr>
      <w:tr w:rsidR="008E2FE9" w:rsidRPr="00110933" w14:paraId="710898E1"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409896B" w14:textId="77777777" w:rsidR="008E2FE9" w:rsidRPr="00110933" w:rsidRDefault="008E2FE9" w:rsidP="008E2FE9">
            <w:pPr>
              <w:rPr>
                <w:b/>
                <w:lang w:val="en-US"/>
              </w:rPr>
            </w:pPr>
            <w:r w:rsidRPr="00110933">
              <w:rPr>
                <w:b/>
                <w:lang w:val="en-US"/>
              </w:rPr>
              <w:t>26</w:t>
            </w:r>
          </w:p>
        </w:tc>
        <w:tc>
          <w:tcPr>
            <w:tcW w:w="1417" w:type="dxa"/>
            <w:tcBorders>
              <w:top w:val="single" w:sz="4" w:space="0" w:color="auto"/>
              <w:bottom w:val="single" w:sz="4" w:space="0" w:color="auto"/>
            </w:tcBorders>
          </w:tcPr>
          <w:p w14:paraId="6CE9A396" w14:textId="77777777" w:rsidR="008E2FE9" w:rsidRPr="00110933" w:rsidRDefault="008E2FE9" w:rsidP="008E2FE9">
            <w:pPr>
              <w:rPr>
                <w:b/>
                <w:lang w:val="en-US"/>
              </w:rPr>
            </w:pPr>
            <w:r w:rsidRPr="00110933">
              <w:rPr>
                <w:b/>
                <w:lang w:val="en-US"/>
              </w:rPr>
              <w:t>TfE04C</w:t>
            </w:r>
          </w:p>
        </w:tc>
        <w:tc>
          <w:tcPr>
            <w:tcW w:w="5245" w:type="dxa"/>
            <w:tcBorders>
              <w:top w:val="single" w:sz="4" w:space="0" w:color="auto"/>
              <w:bottom w:val="single" w:sz="4" w:space="0" w:color="auto"/>
            </w:tcBorders>
          </w:tcPr>
          <w:p w14:paraId="5A35A9E7"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tevii preizolate in zona de imbinare sau intercalarea cu mansoane din materialul mantalei, cu diametrul nominal de 108/200 mm</w:t>
            </w:r>
          </w:p>
        </w:tc>
        <w:tc>
          <w:tcPr>
            <w:tcW w:w="1134" w:type="dxa"/>
            <w:tcBorders>
              <w:top w:val="single" w:sz="4" w:space="0" w:color="auto"/>
              <w:bottom w:val="single" w:sz="4" w:space="0" w:color="auto"/>
            </w:tcBorders>
            <w:vAlign w:val="center"/>
          </w:tcPr>
          <w:p w14:paraId="57C3D8DC"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0F6356E0" w14:textId="77777777" w:rsidR="008E2FE9" w:rsidRPr="00110933" w:rsidRDefault="008E2FE9" w:rsidP="008E2FE9">
            <w:pPr>
              <w:jc w:val="center"/>
              <w:rPr>
                <w:b/>
                <w:lang w:val="en-US"/>
              </w:rPr>
            </w:pPr>
            <w:r w:rsidRPr="00110933">
              <w:rPr>
                <w:b/>
                <w:lang w:val="en-US"/>
              </w:rPr>
              <w:t>30,0000</w:t>
            </w:r>
          </w:p>
        </w:tc>
      </w:tr>
      <w:tr w:rsidR="008E2FE9" w14:paraId="305BED2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DDD0D8" w14:textId="77777777" w:rsidR="008E2FE9" w:rsidRDefault="008E2FE9" w:rsidP="008E2FE9">
            <w:pPr>
              <w:rPr>
                <w:lang w:val="en-US"/>
              </w:rPr>
            </w:pPr>
          </w:p>
        </w:tc>
        <w:tc>
          <w:tcPr>
            <w:tcW w:w="1417" w:type="dxa"/>
            <w:tcBorders>
              <w:top w:val="nil"/>
              <w:bottom w:val="single" w:sz="2" w:space="0" w:color="auto"/>
            </w:tcBorders>
            <w:vAlign w:val="center"/>
          </w:tcPr>
          <w:p w14:paraId="65A1D7E4"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0CE4358D"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29E70F0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0387136" w14:textId="77777777" w:rsidR="008E2FE9" w:rsidRDefault="008E2FE9" w:rsidP="008E2FE9">
            <w:pPr>
              <w:rPr>
                <w:lang w:val="en-US"/>
              </w:rPr>
            </w:pPr>
            <w:r>
              <w:rPr>
                <w:lang w:val="en-US"/>
              </w:rPr>
              <w:t>10,800</w:t>
            </w:r>
          </w:p>
        </w:tc>
      </w:tr>
      <w:tr w:rsidR="008E2FE9" w14:paraId="029D8DF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1A59E0D" w14:textId="77777777" w:rsidR="008E2FE9" w:rsidRDefault="008E2FE9" w:rsidP="008E2FE9">
            <w:pPr>
              <w:rPr>
                <w:lang w:val="en-US"/>
              </w:rPr>
            </w:pPr>
          </w:p>
        </w:tc>
        <w:tc>
          <w:tcPr>
            <w:tcW w:w="1417" w:type="dxa"/>
            <w:tcBorders>
              <w:top w:val="nil"/>
              <w:bottom w:val="single" w:sz="2" w:space="0" w:color="auto"/>
            </w:tcBorders>
            <w:vAlign w:val="center"/>
          </w:tcPr>
          <w:p w14:paraId="59AD2AFE"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63573D0B"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24CDC8F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5A413F0" w14:textId="77777777" w:rsidR="008E2FE9" w:rsidRDefault="008E2FE9" w:rsidP="008E2FE9">
            <w:pPr>
              <w:rPr>
                <w:lang w:val="en-US"/>
              </w:rPr>
            </w:pPr>
            <w:r>
              <w:rPr>
                <w:lang w:val="en-US"/>
              </w:rPr>
              <w:t>2,700</w:t>
            </w:r>
          </w:p>
        </w:tc>
      </w:tr>
      <w:tr w:rsidR="008E2FE9" w14:paraId="01BA18B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5D1EC4" w14:textId="77777777" w:rsidR="008E2FE9" w:rsidRDefault="008E2FE9" w:rsidP="008E2FE9">
            <w:pPr>
              <w:rPr>
                <w:lang w:val="en-US"/>
              </w:rPr>
            </w:pPr>
          </w:p>
        </w:tc>
        <w:tc>
          <w:tcPr>
            <w:tcW w:w="1417" w:type="dxa"/>
            <w:tcBorders>
              <w:top w:val="nil"/>
              <w:bottom w:val="single" w:sz="2" w:space="0" w:color="auto"/>
            </w:tcBorders>
            <w:vAlign w:val="center"/>
          </w:tcPr>
          <w:p w14:paraId="1C7228B6" w14:textId="77777777" w:rsidR="008E2FE9" w:rsidRDefault="008E2FE9" w:rsidP="008E2FE9">
            <w:pPr>
              <w:jc w:val="center"/>
              <w:rPr>
                <w:sz w:val="16"/>
                <w:szCs w:val="16"/>
                <w:lang w:val="en-US"/>
              </w:rPr>
            </w:pPr>
            <w:r>
              <w:rPr>
                <w:sz w:val="16"/>
                <w:szCs w:val="16"/>
                <w:lang w:val="en-US"/>
              </w:rPr>
              <w:t>2523156719000125225</w:t>
            </w:r>
          </w:p>
        </w:tc>
        <w:tc>
          <w:tcPr>
            <w:tcW w:w="5245" w:type="dxa"/>
            <w:tcBorders>
              <w:top w:val="nil"/>
              <w:bottom w:val="single" w:sz="2" w:space="0" w:color="auto"/>
            </w:tcBorders>
          </w:tcPr>
          <w:p w14:paraId="6290A110" w14:textId="77777777" w:rsidR="008E2FE9" w:rsidRDefault="008E2FE9" w:rsidP="008E2FE9">
            <w:pPr>
              <w:rPr>
                <w:lang w:val="en-US"/>
              </w:rPr>
            </w:pPr>
            <w:r>
              <w:rPr>
                <w:lang w:val="en-US"/>
              </w:rPr>
              <w:t>Manson din material plastic (incl. componentele mater. spumant) 108/200</w:t>
            </w:r>
          </w:p>
        </w:tc>
        <w:tc>
          <w:tcPr>
            <w:tcW w:w="1134" w:type="dxa"/>
            <w:tcBorders>
              <w:top w:val="nil"/>
              <w:bottom w:val="single" w:sz="2" w:space="0" w:color="auto"/>
            </w:tcBorders>
          </w:tcPr>
          <w:p w14:paraId="617FBF92"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CE53F4B" w14:textId="77777777" w:rsidR="008E2FE9" w:rsidRDefault="008E2FE9" w:rsidP="008E2FE9">
            <w:pPr>
              <w:rPr>
                <w:lang w:val="en-US"/>
              </w:rPr>
            </w:pPr>
            <w:r>
              <w:rPr>
                <w:lang w:val="en-US"/>
              </w:rPr>
              <w:t>30,000</w:t>
            </w:r>
          </w:p>
        </w:tc>
      </w:tr>
      <w:tr w:rsidR="008E2FE9" w:rsidRPr="00110933" w14:paraId="004781D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B539AC5" w14:textId="77777777" w:rsidR="008E2FE9" w:rsidRPr="00110933" w:rsidRDefault="008E2FE9" w:rsidP="008E2FE9">
            <w:pPr>
              <w:rPr>
                <w:b/>
                <w:lang w:val="en-US"/>
              </w:rPr>
            </w:pPr>
            <w:r w:rsidRPr="00110933">
              <w:rPr>
                <w:b/>
                <w:lang w:val="en-US"/>
              </w:rPr>
              <w:t>27</w:t>
            </w:r>
          </w:p>
        </w:tc>
        <w:tc>
          <w:tcPr>
            <w:tcW w:w="1417" w:type="dxa"/>
            <w:tcBorders>
              <w:top w:val="single" w:sz="4" w:space="0" w:color="auto"/>
              <w:bottom w:val="single" w:sz="4" w:space="0" w:color="auto"/>
            </w:tcBorders>
          </w:tcPr>
          <w:p w14:paraId="3165536F" w14:textId="77777777" w:rsidR="008E2FE9" w:rsidRPr="00110933" w:rsidRDefault="008E2FE9" w:rsidP="008E2FE9">
            <w:pPr>
              <w:rPr>
                <w:b/>
                <w:lang w:val="en-US"/>
              </w:rPr>
            </w:pPr>
            <w:r w:rsidRPr="00110933">
              <w:rPr>
                <w:b/>
                <w:lang w:val="en-US"/>
              </w:rPr>
              <w:t>TfE04A</w:t>
            </w:r>
          </w:p>
        </w:tc>
        <w:tc>
          <w:tcPr>
            <w:tcW w:w="5245" w:type="dxa"/>
            <w:tcBorders>
              <w:top w:val="single" w:sz="4" w:space="0" w:color="auto"/>
              <w:bottom w:val="single" w:sz="4" w:space="0" w:color="auto"/>
            </w:tcBorders>
          </w:tcPr>
          <w:p w14:paraId="173E87F8"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tevii preizolate in zona de imbinare sau intercalarea cu mansoane din materialul mantalei, cu diametrul nominal 57/125 mm</w:t>
            </w:r>
          </w:p>
        </w:tc>
        <w:tc>
          <w:tcPr>
            <w:tcW w:w="1134" w:type="dxa"/>
            <w:tcBorders>
              <w:top w:val="single" w:sz="4" w:space="0" w:color="auto"/>
              <w:bottom w:val="single" w:sz="4" w:space="0" w:color="auto"/>
            </w:tcBorders>
            <w:vAlign w:val="center"/>
          </w:tcPr>
          <w:p w14:paraId="54F2E2E0"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04F6848B" w14:textId="77777777" w:rsidR="008E2FE9" w:rsidRPr="00110933" w:rsidRDefault="008E2FE9" w:rsidP="008E2FE9">
            <w:pPr>
              <w:jc w:val="center"/>
              <w:rPr>
                <w:b/>
                <w:lang w:val="en-US"/>
              </w:rPr>
            </w:pPr>
            <w:r w:rsidRPr="00110933">
              <w:rPr>
                <w:b/>
                <w:lang w:val="en-US"/>
              </w:rPr>
              <w:t>4,0000</w:t>
            </w:r>
          </w:p>
        </w:tc>
      </w:tr>
      <w:tr w:rsidR="008E2FE9" w14:paraId="1574268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4C070A" w14:textId="77777777" w:rsidR="008E2FE9" w:rsidRDefault="008E2FE9" w:rsidP="008E2FE9">
            <w:pPr>
              <w:rPr>
                <w:lang w:val="en-US"/>
              </w:rPr>
            </w:pPr>
          </w:p>
        </w:tc>
        <w:tc>
          <w:tcPr>
            <w:tcW w:w="1417" w:type="dxa"/>
            <w:tcBorders>
              <w:top w:val="nil"/>
              <w:bottom w:val="single" w:sz="2" w:space="0" w:color="auto"/>
            </w:tcBorders>
            <w:vAlign w:val="center"/>
          </w:tcPr>
          <w:p w14:paraId="49B6FBDA"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0BE8ADAB"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785B39E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ECA643B" w14:textId="77777777" w:rsidR="008E2FE9" w:rsidRDefault="008E2FE9" w:rsidP="008E2FE9">
            <w:pPr>
              <w:rPr>
                <w:lang w:val="en-US"/>
              </w:rPr>
            </w:pPr>
            <w:r>
              <w:rPr>
                <w:lang w:val="en-US"/>
              </w:rPr>
              <w:t>0,960</w:t>
            </w:r>
          </w:p>
        </w:tc>
      </w:tr>
      <w:tr w:rsidR="008E2FE9" w14:paraId="05CBB0A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F766AF" w14:textId="77777777" w:rsidR="008E2FE9" w:rsidRDefault="008E2FE9" w:rsidP="008E2FE9">
            <w:pPr>
              <w:rPr>
                <w:lang w:val="en-US"/>
              </w:rPr>
            </w:pPr>
          </w:p>
        </w:tc>
        <w:tc>
          <w:tcPr>
            <w:tcW w:w="1417" w:type="dxa"/>
            <w:tcBorders>
              <w:top w:val="nil"/>
              <w:bottom w:val="single" w:sz="2" w:space="0" w:color="auto"/>
            </w:tcBorders>
            <w:vAlign w:val="center"/>
          </w:tcPr>
          <w:p w14:paraId="652B064A"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3E9D1FFF"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2CE14EA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A944945" w14:textId="77777777" w:rsidR="008E2FE9" w:rsidRDefault="008E2FE9" w:rsidP="008E2FE9">
            <w:pPr>
              <w:rPr>
                <w:lang w:val="en-US"/>
              </w:rPr>
            </w:pPr>
            <w:r>
              <w:rPr>
                <w:lang w:val="en-US"/>
              </w:rPr>
              <w:t>0,240</w:t>
            </w:r>
          </w:p>
        </w:tc>
      </w:tr>
      <w:tr w:rsidR="008E2FE9" w14:paraId="7DAC1CE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452001" w14:textId="77777777" w:rsidR="008E2FE9" w:rsidRDefault="008E2FE9" w:rsidP="008E2FE9">
            <w:pPr>
              <w:rPr>
                <w:lang w:val="en-US"/>
              </w:rPr>
            </w:pPr>
          </w:p>
        </w:tc>
        <w:tc>
          <w:tcPr>
            <w:tcW w:w="1417" w:type="dxa"/>
            <w:tcBorders>
              <w:top w:val="nil"/>
              <w:bottom w:val="single" w:sz="2" w:space="0" w:color="auto"/>
            </w:tcBorders>
            <w:vAlign w:val="center"/>
          </w:tcPr>
          <w:p w14:paraId="60E9B3AF" w14:textId="77777777" w:rsidR="008E2FE9" w:rsidRDefault="008E2FE9" w:rsidP="008E2FE9">
            <w:pPr>
              <w:jc w:val="center"/>
              <w:rPr>
                <w:sz w:val="16"/>
                <w:szCs w:val="16"/>
                <w:lang w:val="en-US"/>
              </w:rPr>
            </w:pPr>
            <w:r>
              <w:rPr>
                <w:sz w:val="16"/>
                <w:szCs w:val="16"/>
                <w:lang w:val="en-US"/>
              </w:rPr>
              <w:t>2523156719000</w:t>
            </w:r>
          </w:p>
        </w:tc>
        <w:tc>
          <w:tcPr>
            <w:tcW w:w="5245" w:type="dxa"/>
            <w:tcBorders>
              <w:top w:val="nil"/>
              <w:bottom w:val="single" w:sz="2" w:space="0" w:color="auto"/>
            </w:tcBorders>
          </w:tcPr>
          <w:p w14:paraId="009F1B04" w14:textId="77777777" w:rsidR="008E2FE9" w:rsidRDefault="008E2FE9" w:rsidP="008E2FE9">
            <w:pPr>
              <w:rPr>
                <w:lang w:val="en-US"/>
              </w:rPr>
            </w:pPr>
            <w:r>
              <w:rPr>
                <w:lang w:val="en-US"/>
              </w:rPr>
              <w:t>Manson din material plastic (incl. componentele mater. spumant) 57/125</w:t>
            </w:r>
          </w:p>
        </w:tc>
        <w:tc>
          <w:tcPr>
            <w:tcW w:w="1134" w:type="dxa"/>
            <w:tcBorders>
              <w:top w:val="nil"/>
              <w:bottom w:val="single" w:sz="2" w:space="0" w:color="auto"/>
            </w:tcBorders>
          </w:tcPr>
          <w:p w14:paraId="72DC2524"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289DB3B" w14:textId="77777777" w:rsidR="008E2FE9" w:rsidRDefault="008E2FE9" w:rsidP="008E2FE9">
            <w:pPr>
              <w:rPr>
                <w:lang w:val="en-US"/>
              </w:rPr>
            </w:pPr>
            <w:r>
              <w:rPr>
                <w:lang w:val="en-US"/>
              </w:rPr>
              <w:t>4,000</w:t>
            </w:r>
          </w:p>
        </w:tc>
      </w:tr>
      <w:tr w:rsidR="008E2FE9" w:rsidRPr="00110933" w14:paraId="1D7D03D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EDDCC25" w14:textId="77777777" w:rsidR="008E2FE9" w:rsidRPr="00110933" w:rsidRDefault="008E2FE9" w:rsidP="008E2FE9">
            <w:pPr>
              <w:rPr>
                <w:b/>
                <w:lang w:val="en-US"/>
              </w:rPr>
            </w:pPr>
            <w:r w:rsidRPr="00110933">
              <w:rPr>
                <w:b/>
                <w:lang w:val="en-US"/>
              </w:rPr>
              <w:t>28</w:t>
            </w:r>
          </w:p>
        </w:tc>
        <w:tc>
          <w:tcPr>
            <w:tcW w:w="1417" w:type="dxa"/>
            <w:tcBorders>
              <w:top w:val="single" w:sz="4" w:space="0" w:color="auto"/>
              <w:bottom w:val="single" w:sz="4" w:space="0" w:color="auto"/>
            </w:tcBorders>
          </w:tcPr>
          <w:p w14:paraId="2DED8C85" w14:textId="77777777" w:rsidR="008E2FE9" w:rsidRPr="00110933" w:rsidRDefault="008E2FE9" w:rsidP="008E2FE9">
            <w:pPr>
              <w:rPr>
                <w:b/>
                <w:lang w:val="en-US"/>
              </w:rPr>
            </w:pPr>
            <w:r w:rsidRPr="00110933">
              <w:rPr>
                <w:b/>
                <w:lang w:val="en-US"/>
              </w:rPr>
              <w:t>TfE05C</w:t>
            </w:r>
          </w:p>
        </w:tc>
        <w:tc>
          <w:tcPr>
            <w:tcW w:w="5245" w:type="dxa"/>
            <w:tcBorders>
              <w:top w:val="single" w:sz="4" w:space="0" w:color="auto"/>
              <w:bottom w:val="single" w:sz="4" w:space="0" w:color="auto"/>
            </w:tcBorders>
          </w:tcPr>
          <w:p w14:paraId="0D34A56F"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caciulii de capat, din materialul mantalei, la tevi preizolate, cu diametrul nominal de 108/200 mm</w:t>
            </w:r>
          </w:p>
        </w:tc>
        <w:tc>
          <w:tcPr>
            <w:tcW w:w="1134" w:type="dxa"/>
            <w:tcBorders>
              <w:top w:val="single" w:sz="4" w:space="0" w:color="auto"/>
              <w:bottom w:val="single" w:sz="4" w:space="0" w:color="auto"/>
            </w:tcBorders>
            <w:vAlign w:val="center"/>
          </w:tcPr>
          <w:p w14:paraId="37BB4201"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25E0006C" w14:textId="77777777" w:rsidR="008E2FE9" w:rsidRPr="00110933" w:rsidRDefault="008E2FE9" w:rsidP="008E2FE9">
            <w:pPr>
              <w:jc w:val="center"/>
              <w:rPr>
                <w:b/>
                <w:lang w:val="en-US"/>
              </w:rPr>
            </w:pPr>
            <w:r w:rsidRPr="00110933">
              <w:rPr>
                <w:b/>
                <w:lang w:val="en-US"/>
              </w:rPr>
              <w:t>8,0000</w:t>
            </w:r>
          </w:p>
        </w:tc>
      </w:tr>
      <w:tr w:rsidR="008E2FE9" w14:paraId="579AD04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08B8A0" w14:textId="77777777" w:rsidR="008E2FE9" w:rsidRDefault="008E2FE9" w:rsidP="008E2FE9">
            <w:pPr>
              <w:rPr>
                <w:lang w:val="en-US"/>
              </w:rPr>
            </w:pPr>
          </w:p>
        </w:tc>
        <w:tc>
          <w:tcPr>
            <w:tcW w:w="1417" w:type="dxa"/>
            <w:tcBorders>
              <w:top w:val="nil"/>
              <w:bottom w:val="single" w:sz="2" w:space="0" w:color="auto"/>
            </w:tcBorders>
            <w:vAlign w:val="center"/>
          </w:tcPr>
          <w:p w14:paraId="499FBF72"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108052C8"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25F4786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EBB0425" w14:textId="77777777" w:rsidR="008E2FE9" w:rsidRDefault="008E2FE9" w:rsidP="008E2FE9">
            <w:pPr>
              <w:rPr>
                <w:lang w:val="en-US"/>
              </w:rPr>
            </w:pPr>
            <w:r>
              <w:rPr>
                <w:lang w:val="en-US"/>
              </w:rPr>
              <w:t>1,600</w:t>
            </w:r>
          </w:p>
        </w:tc>
      </w:tr>
      <w:tr w:rsidR="008E2FE9" w14:paraId="1B2D8D9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358058" w14:textId="77777777" w:rsidR="008E2FE9" w:rsidRDefault="008E2FE9" w:rsidP="008E2FE9">
            <w:pPr>
              <w:rPr>
                <w:lang w:val="en-US"/>
              </w:rPr>
            </w:pPr>
          </w:p>
        </w:tc>
        <w:tc>
          <w:tcPr>
            <w:tcW w:w="1417" w:type="dxa"/>
            <w:tcBorders>
              <w:top w:val="nil"/>
              <w:bottom w:val="single" w:sz="2" w:space="0" w:color="auto"/>
            </w:tcBorders>
            <w:vAlign w:val="center"/>
          </w:tcPr>
          <w:p w14:paraId="4489AB87"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708621AC"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64C6B63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6489FF7" w14:textId="77777777" w:rsidR="008E2FE9" w:rsidRDefault="008E2FE9" w:rsidP="008E2FE9">
            <w:pPr>
              <w:rPr>
                <w:lang w:val="en-US"/>
              </w:rPr>
            </w:pPr>
            <w:r>
              <w:rPr>
                <w:lang w:val="en-US"/>
              </w:rPr>
              <w:t>0,400</w:t>
            </w:r>
          </w:p>
        </w:tc>
      </w:tr>
      <w:tr w:rsidR="008E2FE9" w14:paraId="061C2F2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D9E936E" w14:textId="77777777" w:rsidR="008E2FE9" w:rsidRDefault="008E2FE9" w:rsidP="008E2FE9">
            <w:pPr>
              <w:rPr>
                <w:lang w:val="en-US"/>
              </w:rPr>
            </w:pPr>
          </w:p>
        </w:tc>
        <w:tc>
          <w:tcPr>
            <w:tcW w:w="1417" w:type="dxa"/>
            <w:tcBorders>
              <w:top w:val="nil"/>
              <w:bottom w:val="single" w:sz="2" w:space="0" w:color="auto"/>
            </w:tcBorders>
            <w:vAlign w:val="center"/>
          </w:tcPr>
          <w:p w14:paraId="078AC32C" w14:textId="77777777" w:rsidR="008E2FE9" w:rsidRDefault="008E2FE9" w:rsidP="008E2FE9">
            <w:pPr>
              <w:jc w:val="center"/>
              <w:rPr>
                <w:sz w:val="16"/>
                <w:szCs w:val="16"/>
                <w:lang w:val="en-US"/>
              </w:rPr>
            </w:pPr>
            <w:r>
              <w:rPr>
                <w:sz w:val="16"/>
                <w:szCs w:val="16"/>
                <w:lang w:val="en-US"/>
              </w:rPr>
              <w:t>2523156713000125225</w:t>
            </w:r>
          </w:p>
        </w:tc>
        <w:tc>
          <w:tcPr>
            <w:tcW w:w="5245" w:type="dxa"/>
            <w:tcBorders>
              <w:top w:val="nil"/>
              <w:bottom w:val="single" w:sz="2" w:space="0" w:color="auto"/>
            </w:tcBorders>
          </w:tcPr>
          <w:p w14:paraId="716E2B26" w14:textId="77777777" w:rsidR="008E2FE9" w:rsidRDefault="008E2FE9" w:rsidP="008E2FE9">
            <w:pPr>
              <w:rPr>
                <w:lang w:val="en-US"/>
              </w:rPr>
            </w:pPr>
            <w:r>
              <w:rPr>
                <w:lang w:val="en-US"/>
              </w:rPr>
              <w:t>Caciula de capat din plastic (incl. materialul spumant) 108/200</w:t>
            </w:r>
          </w:p>
        </w:tc>
        <w:tc>
          <w:tcPr>
            <w:tcW w:w="1134" w:type="dxa"/>
            <w:tcBorders>
              <w:top w:val="nil"/>
              <w:bottom w:val="single" w:sz="2" w:space="0" w:color="auto"/>
            </w:tcBorders>
          </w:tcPr>
          <w:p w14:paraId="2A7A4B8A"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0B0B4FE" w14:textId="77777777" w:rsidR="008E2FE9" w:rsidRDefault="008E2FE9" w:rsidP="008E2FE9">
            <w:pPr>
              <w:rPr>
                <w:lang w:val="en-US"/>
              </w:rPr>
            </w:pPr>
            <w:r>
              <w:rPr>
                <w:lang w:val="en-US"/>
              </w:rPr>
              <w:t>8,000</w:t>
            </w:r>
          </w:p>
        </w:tc>
      </w:tr>
      <w:tr w:rsidR="008E2FE9" w:rsidRPr="00110933" w14:paraId="2319159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24A559F" w14:textId="77777777" w:rsidR="008E2FE9" w:rsidRPr="00110933" w:rsidRDefault="008E2FE9" w:rsidP="008E2FE9">
            <w:pPr>
              <w:rPr>
                <w:b/>
                <w:lang w:val="en-US"/>
              </w:rPr>
            </w:pPr>
            <w:r w:rsidRPr="00110933">
              <w:rPr>
                <w:b/>
                <w:lang w:val="en-US"/>
              </w:rPr>
              <w:t>29</w:t>
            </w:r>
          </w:p>
        </w:tc>
        <w:tc>
          <w:tcPr>
            <w:tcW w:w="1417" w:type="dxa"/>
            <w:tcBorders>
              <w:top w:val="single" w:sz="4" w:space="0" w:color="auto"/>
              <w:bottom w:val="single" w:sz="4" w:space="0" w:color="auto"/>
            </w:tcBorders>
          </w:tcPr>
          <w:p w14:paraId="78C375CC" w14:textId="77777777" w:rsidR="008E2FE9" w:rsidRPr="00110933" w:rsidRDefault="008E2FE9" w:rsidP="008E2FE9">
            <w:pPr>
              <w:rPr>
                <w:b/>
                <w:lang w:val="en-US"/>
              </w:rPr>
            </w:pPr>
            <w:r w:rsidRPr="00110933">
              <w:rPr>
                <w:b/>
                <w:lang w:val="en-US"/>
              </w:rPr>
              <w:t>TfE05A</w:t>
            </w:r>
          </w:p>
        </w:tc>
        <w:tc>
          <w:tcPr>
            <w:tcW w:w="5245" w:type="dxa"/>
            <w:tcBorders>
              <w:top w:val="single" w:sz="4" w:space="0" w:color="auto"/>
              <w:bottom w:val="single" w:sz="4" w:space="0" w:color="auto"/>
            </w:tcBorders>
          </w:tcPr>
          <w:p w14:paraId="7D8B066C"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caciulii de capat, din materialul mantalei, la tevi preizolate, cu diametrul nominal de 57/125 mm</w:t>
            </w:r>
          </w:p>
        </w:tc>
        <w:tc>
          <w:tcPr>
            <w:tcW w:w="1134" w:type="dxa"/>
            <w:tcBorders>
              <w:top w:val="single" w:sz="4" w:space="0" w:color="auto"/>
              <w:bottom w:val="single" w:sz="4" w:space="0" w:color="auto"/>
            </w:tcBorders>
            <w:vAlign w:val="center"/>
          </w:tcPr>
          <w:p w14:paraId="598262FB"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7A1C19DC" w14:textId="77777777" w:rsidR="008E2FE9" w:rsidRPr="00110933" w:rsidRDefault="008E2FE9" w:rsidP="008E2FE9">
            <w:pPr>
              <w:jc w:val="center"/>
              <w:rPr>
                <w:b/>
                <w:lang w:val="en-US"/>
              </w:rPr>
            </w:pPr>
            <w:r w:rsidRPr="00110933">
              <w:rPr>
                <w:b/>
                <w:lang w:val="en-US"/>
              </w:rPr>
              <w:t>4,0000</w:t>
            </w:r>
          </w:p>
        </w:tc>
      </w:tr>
      <w:tr w:rsidR="008E2FE9" w14:paraId="07FE8BB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5E27B0" w14:textId="77777777" w:rsidR="008E2FE9" w:rsidRDefault="008E2FE9" w:rsidP="008E2FE9">
            <w:pPr>
              <w:rPr>
                <w:lang w:val="en-US"/>
              </w:rPr>
            </w:pPr>
          </w:p>
        </w:tc>
        <w:tc>
          <w:tcPr>
            <w:tcW w:w="1417" w:type="dxa"/>
            <w:tcBorders>
              <w:top w:val="nil"/>
              <w:bottom w:val="single" w:sz="2" w:space="0" w:color="auto"/>
            </w:tcBorders>
            <w:vAlign w:val="center"/>
          </w:tcPr>
          <w:p w14:paraId="7B2538A4"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5DFAE423"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7D0EF69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21703EE" w14:textId="77777777" w:rsidR="008E2FE9" w:rsidRDefault="008E2FE9" w:rsidP="008E2FE9">
            <w:pPr>
              <w:rPr>
                <w:lang w:val="en-US"/>
              </w:rPr>
            </w:pPr>
            <w:r>
              <w:rPr>
                <w:lang w:val="en-US"/>
              </w:rPr>
              <w:t>0,480</w:t>
            </w:r>
          </w:p>
        </w:tc>
      </w:tr>
      <w:tr w:rsidR="008E2FE9" w14:paraId="5C03A2C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42C58B" w14:textId="77777777" w:rsidR="008E2FE9" w:rsidRDefault="008E2FE9" w:rsidP="008E2FE9">
            <w:pPr>
              <w:rPr>
                <w:lang w:val="en-US"/>
              </w:rPr>
            </w:pPr>
          </w:p>
        </w:tc>
        <w:tc>
          <w:tcPr>
            <w:tcW w:w="1417" w:type="dxa"/>
            <w:tcBorders>
              <w:top w:val="nil"/>
              <w:bottom w:val="single" w:sz="2" w:space="0" w:color="auto"/>
            </w:tcBorders>
            <w:vAlign w:val="center"/>
          </w:tcPr>
          <w:p w14:paraId="5BA14C12"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55F041ED"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7D1E16C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65DEAC1" w14:textId="77777777" w:rsidR="008E2FE9" w:rsidRDefault="008E2FE9" w:rsidP="008E2FE9">
            <w:pPr>
              <w:rPr>
                <w:lang w:val="en-US"/>
              </w:rPr>
            </w:pPr>
            <w:r>
              <w:rPr>
                <w:lang w:val="en-US"/>
              </w:rPr>
              <w:t>0,120</w:t>
            </w:r>
          </w:p>
        </w:tc>
      </w:tr>
      <w:tr w:rsidR="008E2FE9" w14:paraId="143A625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88ED76" w14:textId="77777777" w:rsidR="008E2FE9" w:rsidRDefault="008E2FE9" w:rsidP="008E2FE9">
            <w:pPr>
              <w:rPr>
                <w:lang w:val="en-US"/>
              </w:rPr>
            </w:pPr>
          </w:p>
        </w:tc>
        <w:tc>
          <w:tcPr>
            <w:tcW w:w="1417" w:type="dxa"/>
            <w:tcBorders>
              <w:top w:val="nil"/>
              <w:bottom w:val="single" w:sz="2" w:space="0" w:color="auto"/>
            </w:tcBorders>
            <w:vAlign w:val="center"/>
          </w:tcPr>
          <w:p w14:paraId="2A0A85AF" w14:textId="77777777" w:rsidR="008E2FE9" w:rsidRDefault="008E2FE9" w:rsidP="008E2FE9">
            <w:pPr>
              <w:jc w:val="center"/>
              <w:rPr>
                <w:sz w:val="16"/>
                <w:szCs w:val="16"/>
                <w:lang w:val="en-US"/>
              </w:rPr>
            </w:pPr>
            <w:r>
              <w:rPr>
                <w:sz w:val="16"/>
                <w:szCs w:val="16"/>
                <w:lang w:val="en-US"/>
              </w:rPr>
              <w:t>2523156713000</w:t>
            </w:r>
          </w:p>
        </w:tc>
        <w:tc>
          <w:tcPr>
            <w:tcW w:w="5245" w:type="dxa"/>
            <w:tcBorders>
              <w:top w:val="nil"/>
              <w:bottom w:val="single" w:sz="2" w:space="0" w:color="auto"/>
            </w:tcBorders>
          </w:tcPr>
          <w:p w14:paraId="70B75ECA" w14:textId="77777777" w:rsidR="008E2FE9" w:rsidRDefault="008E2FE9" w:rsidP="008E2FE9">
            <w:pPr>
              <w:rPr>
                <w:lang w:val="en-US"/>
              </w:rPr>
            </w:pPr>
            <w:r>
              <w:rPr>
                <w:lang w:val="en-US"/>
              </w:rPr>
              <w:t>Caciula de capat din plastic (incl. materialul spumant) 57/125 mm</w:t>
            </w:r>
          </w:p>
        </w:tc>
        <w:tc>
          <w:tcPr>
            <w:tcW w:w="1134" w:type="dxa"/>
            <w:tcBorders>
              <w:top w:val="nil"/>
              <w:bottom w:val="single" w:sz="2" w:space="0" w:color="auto"/>
            </w:tcBorders>
          </w:tcPr>
          <w:p w14:paraId="45BC71E1" w14:textId="77777777" w:rsidR="008E2FE9" w:rsidRDefault="008E2FE9" w:rsidP="008E2FE9">
            <w:pPr>
              <w:rPr>
                <w:lang w:val="en-US"/>
              </w:rPr>
            </w:pPr>
            <w:r>
              <w:rPr>
                <w:lang w:val="en-US"/>
              </w:rPr>
              <w:t>buc</w:t>
            </w:r>
          </w:p>
        </w:tc>
        <w:tc>
          <w:tcPr>
            <w:tcW w:w="1417" w:type="dxa"/>
            <w:tcBorders>
              <w:top w:val="nil"/>
              <w:bottom w:val="single" w:sz="2" w:space="0" w:color="auto"/>
            </w:tcBorders>
          </w:tcPr>
          <w:p w14:paraId="6969A060" w14:textId="77777777" w:rsidR="008E2FE9" w:rsidRDefault="008E2FE9" w:rsidP="008E2FE9">
            <w:pPr>
              <w:rPr>
                <w:lang w:val="en-US"/>
              </w:rPr>
            </w:pPr>
            <w:r>
              <w:rPr>
                <w:lang w:val="en-US"/>
              </w:rPr>
              <w:t>4,000</w:t>
            </w:r>
          </w:p>
        </w:tc>
      </w:tr>
      <w:tr w:rsidR="008E2FE9" w:rsidRPr="00110933" w14:paraId="1F0211B4"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EDB4075" w14:textId="77777777" w:rsidR="008E2FE9" w:rsidRPr="00110933" w:rsidRDefault="008E2FE9" w:rsidP="008E2FE9">
            <w:pPr>
              <w:rPr>
                <w:b/>
                <w:lang w:val="en-US"/>
              </w:rPr>
            </w:pPr>
            <w:r w:rsidRPr="00110933">
              <w:rPr>
                <w:b/>
                <w:lang w:val="en-US"/>
              </w:rPr>
              <w:t>30</w:t>
            </w:r>
          </w:p>
        </w:tc>
        <w:tc>
          <w:tcPr>
            <w:tcW w:w="1417" w:type="dxa"/>
            <w:tcBorders>
              <w:top w:val="single" w:sz="4" w:space="0" w:color="auto"/>
              <w:bottom w:val="single" w:sz="4" w:space="0" w:color="auto"/>
            </w:tcBorders>
          </w:tcPr>
          <w:p w14:paraId="5C44795B" w14:textId="77777777" w:rsidR="008E2FE9" w:rsidRPr="00110933" w:rsidRDefault="008E2FE9" w:rsidP="008E2FE9">
            <w:pPr>
              <w:rPr>
                <w:b/>
                <w:lang w:val="en-US"/>
              </w:rPr>
            </w:pPr>
            <w:r w:rsidRPr="00110933">
              <w:rPr>
                <w:b/>
                <w:lang w:val="en-US"/>
              </w:rPr>
              <w:t>TfE06C</w:t>
            </w:r>
          </w:p>
        </w:tc>
        <w:tc>
          <w:tcPr>
            <w:tcW w:w="5245" w:type="dxa"/>
            <w:tcBorders>
              <w:top w:val="single" w:sz="4" w:space="0" w:color="auto"/>
              <w:bottom w:val="single" w:sz="4" w:space="0" w:color="auto"/>
            </w:tcBorders>
          </w:tcPr>
          <w:p w14:paraId="49F08262"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inelului de trecere prin zid, la tevi preizolate, cu diametrul nominal de 108/200 mm</w:t>
            </w:r>
          </w:p>
        </w:tc>
        <w:tc>
          <w:tcPr>
            <w:tcW w:w="1134" w:type="dxa"/>
            <w:tcBorders>
              <w:top w:val="single" w:sz="4" w:space="0" w:color="auto"/>
              <w:bottom w:val="single" w:sz="4" w:space="0" w:color="auto"/>
            </w:tcBorders>
            <w:vAlign w:val="center"/>
          </w:tcPr>
          <w:p w14:paraId="2AC6B9C7"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24D1C868" w14:textId="77777777" w:rsidR="008E2FE9" w:rsidRPr="00110933" w:rsidRDefault="008E2FE9" w:rsidP="008E2FE9">
            <w:pPr>
              <w:jc w:val="center"/>
              <w:rPr>
                <w:b/>
                <w:lang w:val="en-US"/>
              </w:rPr>
            </w:pPr>
            <w:r w:rsidRPr="00110933">
              <w:rPr>
                <w:b/>
                <w:lang w:val="en-US"/>
              </w:rPr>
              <w:t>12,0000</w:t>
            </w:r>
          </w:p>
        </w:tc>
      </w:tr>
      <w:tr w:rsidR="008E2FE9" w14:paraId="52B5845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6DEAA7" w14:textId="77777777" w:rsidR="008E2FE9" w:rsidRDefault="008E2FE9" w:rsidP="008E2FE9">
            <w:pPr>
              <w:rPr>
                <w:lang w:val="en-US"/>
              </w:rPr>
            </w:pPr>
          </w:p>
        </w:tc>
        <w:tc>
          <w:tcPr>
            <w:tcW w:w="1417" w:type="dxa"/>
            <w:tcBorders>
              <w:top w:val="nil"/>
              <w:bottom w:val="single" w:sz="2" w:space="0" w:color="auto"/>
            </w:tcBorders>
            <w:vAlign w:val="center"/>
          </w:tcPr>
          <w:p w14:paraId="6CCFCE59"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7B2C29AF"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68481A6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12AD18B" w14:textId="77777777" w:rsidR="008E2FE9" w:rsidRDefault="008E2FE9" w:rsidP="008E2FE9">
            <w:pPr>
              <w:rPr>
                <w:lang w:val="en-US"/>
              </w:rPr>
            </w:pPr>
            <w:r>
              <w:rPr>
                <w:lang w:val="en-US"/>
              </w:rPr>
              <w:t>1,440</w:t>
            </w:r>
          </w:p>
        </w:tc>
      </w:tr>
      <w:tr w:rsidR="008E2FE9" w14:paraId="6F90A44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A28B9F" w14:textId="77777777" w:rsidR="008E2FE9" w:rsidRDefault="008E2FE9" w:rsidP="008E2FE9">
            <w:pPr>
              <w:rPr>
                <w:lang w:val="en-US"/>
              </w:rPr>
            </w:pPr>
          </w:p>
        </w:tc>
        <w:tc>
          <w:tcPr>
            <w:tcW w:w="1417" w:type="dxa"/>
            <w:tcBorders>
              <w:top w:val="nil"/>
              <w:bottom w:val="single" w:sz="2" w:space="0" w:color="auto"/>
            </w:tcBorders>
            <w:vAlign w:val="center"/>
          </w:tcPr>
          <w:p w14:paraId="2ED304F7"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70724607"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6AF573A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561AF58" w14:textId="77777777" w:rsidR="008E2FE9" w:rsidRDefault="008E2FE9" w:rsidP="008E2FE9">
            <w:pPr>
              <w:rPr>
                <w:lang w:val="en-US"/>
              </w:rPr>
            </w:pPr>
            <w:r>
              <w:rPr>
                <w:lang w:val="en-US"/>
              </w:rPr>
              <w:t>0,360</w:t>
            </w:r>
          </w:p>
        </w:tc>
      </w:tr>
      <w:tr w:rsidR="008E2FE9" w14:paraId="1D4246A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FBF5F1" w14:textId="77777777" w:rsidR="008E2FE9" w:rsidRDefault="008E2FE9" w:rsidP="008E2FE9">
            <w:pPr>
              <w:rPr>
                <w:lang w:val="en-US"/>
              </w:rPr>
            </w:pPr>
          </w:p>
        </w:tc>
        <w:tc>
          <w:tcPr>
            <w:tcW w:w="1417" w:type="dxa"/>
            <w:tcBorders>
              <w:top w:val="nil"/>
              <w:bottom w:val="single" w:sz="2" w:space="0" w:color="auto"/>
            </w:tcBorders>
            <w:vAlign w:val="center"/>
          </w:tcPr>
          <w:p w14:paraId="4F16DB9E" w14:textId="77777777" w:rsidR="008E2FE9" w:rsidRDefault="008E2FE9" w:rsidP="008E2FE9">
            <w:pPr>
              <w:jc w:val="center"/>
              <w:rPr>
                <w:sz w:val="16"/>
                <w:szCs w:val="16"/>
                <w:lang w:val="en-US"/>
              </w:rPr>
            </w:pPr>
            <w:r>
              <w:rPr>
                <w:sz w:val="16"/>
                <w:szCs w:val="16"/>
                <w:lang w:val="en-US"/>
              </w:rPr>
              <w:t>2875274428000</w:t>
            </w:r>
          </w:p>
        </w:tc>
        <w:tc>
          <w:tcPr>
            <w:tcW w:w="5245" w:type="dxa"/>
            <w:tcBorders>
              <w:top w:val="nil"/>
              <w:bottom w:val="single" w:sz="2" w:space="0" w:color="auto"/>
            </w:tcBorders>
          </w:tcPr>
          <w:p w14:paraId="3AF417A9" w14:textId="77777777" w:rsidR="008E2FE9" w:rsidRDefault="008E2FE9" w:rsidP="008E2FE9">
            <w:pPr>
              <w:rPr>
                <w:lang w:val="en-US"/>
              </w:rPr>
            </w:pPr>
            <w:r>
              <w:rPr>
                <w:lang w:val="en-US"/>
              </w:rPr>
              <w:t xml:space="preserve">Inel de etansietate 108/200 </w:t>
            </w:r>
          </w:p>
        </w:tc>
        <w:tc>
          <w:tcPr>
            <w:tcW w:w="1134" w:type="dxa"/>
            <w:tcBorders>
              <w:top w:val="nil"/>
              <w:bottom w:val="single" w:sz="2" w:space="0" w:color="auto"/>
            </w:tcBorders>
          </w:tcPr>
          <w:p w14:paraId="413C9160"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BA1E7B1" w14:textId="77777777" w:rsidR="008E2FE9" w:rsidRDefault="008E2FE9" w:rsidP="008E2FE9">
            <w:pPr>
              <w:rPr>
                <w:lang w:val="en-US"/>
              </w:rPr>
            </w:pPr>
            <w:r>
              <w:rPr>
                <w:lang w:val="en-US"/>
              </w:rPr>
              <w:t>12,000</w:t>
            </w:r>
          </w:p>
        </w:tc>
      </w:tr>
      <w:tr w:rsidR="008E2FE9" w:rsidRPr="00110933" w14:paraId="453095A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29CFD83" w14:textId="77777777" w:rsidR="008E2FE9" w:rsidRPr="00110933" w:rsidRDefault="008E2FE9" w:rsidP="008E2FE9">
            <w:pPr>
              <w:rPr>
                <w:b/>
                <w:lang w:val="en-US"/>
              </w:rPr>
            </w:pPr>
            <w:r w:rsidRPr="00110933">
              <w:rPr>
                <w:b/>
                <w:lang w:val="en-US"/>
              </w:rPr>
              <w:t>31</w:t>
            </w:r>
          </w:p>
        </w:tc>
        <w:tc>
          <w:tcPr>
            <w:tcW w:w="1417" w:type="dxa"/>
            <w:tcBorders>
              <w:top w:val="single" w:sz="4" w:space="0" w:color="auto"/>
              <w:bottom w:val="single" w:sz="4" w:space="0" w:color="auto"/>
            </w:tcBorders>
          </w:tcPr>
          <w:p w14:paraId="2BB64EB4" w14:textId="77777777" w:rsidR="008E2FE9" w:rsidRPr="00110933" w:rsidRDefault="008E2FE9" w:rsidP="008E2FE9">
            <w:pPr>
              <w:rPr>
                <w:b/>
                <w:lang w:val="en-US"/>
              </w:rPr>
            </w:pPr>
            <w:r w:rsidRPr="00110933">
              <w:rPr>
                <w:b/>
                <w:lang w:val="en-US"/>
              </w:rPr>
              <w:t>TfE06A</w:t>
            </w:r>
          </w:p>
        </w:tc>
        <w:tc>
          <w:tcPr>
            <w:tcW w:w="5245" w:type="dxa"/>
            <w:tcBorders>
              <w:top w:val="single" w:sz="4" w:space="0" w:color="auto"/>
              <w:bottom w:val="single" w:sz="4" w:space="0" w:color="auto"/>
            </w:tcBorders>
          </w:tcPr>
          <w:p w14:paraId="0BF60724" w14:textId="77777777" w:rsidR="008E2FE9" w:rsidRPr="00110933" w:rsidRDefault="008E2FE9" w:rsidP="008E2FE9">
            <w:pPr>
              <w:adjustRightInd w:val="0"/>
              <w:rPr>
                <w:b/>
                <w:lang w:val="en-US"/>
              </w:rPr>
            </w:pPr>
            <w:r w:rsidRPr="00110933">
              <w:rPr>
                <w:b/>
                <w:lang w:val="en-US"/>
              </w:rPr>
              <w:t>Montarea inelului de trecere prin zid, la tevi preizolate, cu diametrul nominal de 57/125 mm</w:t>
            </w:r>
          </w:p>
        </w:tc>
        <w:tc>
          <w:tcPr>
            <w:tcW w:w="1134" w:type="dxa"/>
            <w:tcBorders>
              <w:top w:val="single" w:sz="4" w:space="0" w:color="auto"/>
              <w:bottom w:val="single" w:sz="4" w:space="0" w:color="auto"/>
            </w:tcBorders>
            <w:vAlign w:val="center"/>
          </w:tcPr>
          <w:p w14:paraId="787CA8F2"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616A46F2" w14:textId="77777777" w:rsidR="008E2FE9" w:rsidRPr="00110933" w:rsidRDefault="008E2FE9" w:rsidP="008E2FE9">
            <w:pPr>
              <w:jc w:val="center"/>
              <w:rPr>
                <w:b/>
                <w:lang w:val="en-US"/>
              </w:rPr>
            </w:pPr>
            <w:r w:rsidRPr="00110933">
              <w:rPr>
                <w:b/>
                <w:lang w:val="en-US"/>
              </w:rPr>
              <w:t>8,0000</w:t>
            </w:r>
          </w:p>
        </w:tc>
      </w:tr>
      <w:tr w:rsidR="008E2FE9" w14:paraId="4061E2B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E9ABB6" w14:textId="77777777" w:rsidR="008E2FE9" w:rsidRDefault="008E2FE9" w:rsidP="008E2FE9">
            <w:pPr>
              <w:rPr>
                <w:lang w:val="en-US"/>
              </w:rPr>
            </w:pPr>
          </w:p>
        </w:tc>
        <w:tc>
          <w:tcPr>
            <w:tcW w:w="1417" w:type="dxa"/>
            <w:tcBorders>
              <w:top w:val="nil"/>
              <w:bottom w:val="single" w:sz="2" w:space="0" w:color="auto"/>
            </w:tcBorders>
            <w:vAlign w:val="center"/>
          </w:tcPr>
          <w:p w14:paraId="666D5DF9" w14:textId="77777777" w:rsidR="008E2FE9" w:rsidRDefault="008E2FE9" w:rsidP="008E2FE9">
            <w:pPr>
              <w:jc w:val="center"/>
              <w:rPr>
                <w:sz w:val="16"/>
                <w:szCs w:val="16"/>
                <w:lang w:val="en-US"/>
              </w:rPr>
            </w:pPr>
            <w:r>
              <w:rPr>
                <w:sz w:val="16"/>
                <w:szCs w:val="16"/>
                <w:lang w:val="en-US"/>
              </w:rPr>
              <w:t>7136040011700</w:t>
            </w:r>
          </w:p>
        </w:tc>
        <w:tc>
          <w:tcPr>
            <w:tcW w:w="5245" w:type="dxa"/>
            <w:tcBorders>
              <w:top w:val="nil"/>
              <w:bottom w:val="single" w:sz="2" w:space="0" w:color="auto"/>
            </w:tcBorders>
          </w:tcPr>
          <w:p w14:paraId="0CBB1937" w14:textId="77777777" w:rsidR="008E2FE9" w:rsidRDefault="008E2FE9" w:rsidP="008E2FE9">
            <w:pPr>
              <w:rPr>
                <w:lang w:val="en-US"/>
              </w:rPr>
            </w:pPr>
            <w:r>
              <w:rPr>
                <w:lang w:val="en-US"/>
              </w:rPr>
              <w:t>Instalator incalzire centrala</w:t>
            </w:r>
          </w:p>
        </w:tc>
        <w:tc>
          <w:tcPr>
            <w:tcW w:w="1134" w:type="dxa"/>
            <w:tcBorders>
              <w:top w:val="nil"/>
              <w:bottom w:val="single" w:sz="2" w:space="0" w:color="auto"/>
            </w:tcBorders>
          </w:tcPr>
          <w:p w14:paraId="00C2FAD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31DFC38" w14:textId="77777777" w:rsidR="008E2FE9" w:rsidRDefault="008E2FE9" w:rsidP="008E2FE9">
            <w:pPr>
              <w:rPr>
                <w:lang w:val="en-US"/>
              </w:rPr>
            </w:pPr>
            <w:r>
              <w:rPr>
                <w:lang w:val="en-US"/>
              </w:rPr>
              <w:t>0,640</w:t>
            </w:r>
          </w:p>
        </w:tc>
      </w:tr>
      <w:tr w:rsidR="008E2FE9" w14:paraId="64B345E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423FED" w14:textId="77777777" w:rsidR="008E2FE9" w:rsidRDefault="008E2FE9" w:rsidP="008E2FE9">
            <w:pPr>
              <w:rPr>
                <w:lang w:val="en-US"/>
              </w:rPr>
            </w:pPr>
          </w:p>
        </w:tc>
        <w:tc>
          <w:tcPr>
            <w:tcW w:w="1417" w:type="dxa"/>
            <w:tcBorders>
              <w:top w:val="nil"/>
              <w:bottom w:val="single" w:sz="2" w:space="0" w:color="auto"/>
            </w:tcBorders>
            <w:vAlign w:val="center"/>
          </w:tcPr>
          <w:p w14:paraId="369B0D3D"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7557A217"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3DF250C1"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410D475" w14:textId="77777777" w:rsidR="008E2FE9" w:rsidRDefault="008E2FE9" w:rsidP="008E2FE9">
            <w:pPr>
              <w:rPr>
                <w:lang w:val="en-US"/>
              </w:rPr>
            </w:pPr>
            <w:r>
              <w:rPr>
                <w:lang w:val="en-US"/>
              </w:rPr>
              <w:t>0,160</w:t>
            </w:r>
          </w:p>
        </w:tc>
      </w:tr>
      <w:tr w:rsidR="008E2FE9" w14:paraId="621E83F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8D67A3" w14:textId="77777777" w:rsidR="008E2FE9" w:rsidRDefault="008E2FE9" w:rsidP="008E2FE9">
            <w:pPr>
              <w:rPr>
                <w:lang w:val="en-US"/>
              </w:rPr>
            </w:pPr>
          </w:p>
        </w:tc>
        <w:tc>
          <w:tcPr>
            <w:tcW w:w="1417" w:type="dxa"/>
            <w:tcBorders>
              <w:top w:val="nil"/>
              <w:bottom w:val="single" w:sz="2" w:space="0" w:color="auto"/>
            </w:tcBorders>
            <w:vAlign w:val="center"/>
          </w:tcPr>
          <w:p w14:paraId="67CDC54F" w14:textId="77777777" w:rsidR="008E2FE9" w:rsidRDefault="008E2FE9" w:rsidP="008E2FE9">
            <w:pPr>
              <w:jc w:val="center"/>
              <w:rPr>
                <w:sz w:val="16"/>
                <w:szCs w:val="16"/>
                <w:lang w:val="en-US"/>
              </w:rPr>
            </w:pPr>
            <w:r>
              <w:rPr>
                <w:sz w:val="16"/>
                <w:szCs w:val="16"/>
                <w:lang w:val="en-US"/>
              </w:rPr>
              <w:t>28752744280001</w:t>
            </w:r>
          </w:p>
        </w:tc>
        <w:tc>
          <w:tcPr>
            <w:tcW w:w="5245" w:type="dxa"/>
            <w:tcBorders>
              <w:top w:val="nil"/>
              <w:bottom w:val="single" w:sz="2" w:space="0" w:color="auto"/>
            </w:tcBorders>
          </w:tcPr>
          <w:p w14:paraId="5C175385" w14:textId="77777777" w:rsidR="008E2FE9" w:rsidRDefault="008E2FE9" w:rsidP="008E2FE9">
            <w:pPr>
              <w:rPr>
                <w:lang w:val="en-US"/>
              </w:rPr>
            </w:pPr>
            <w:r>
              <w:rPr>
                <w:lang w:val="en-US"/>
              </w:rPr>
              <w:t xml:space="preserve">Inel de etansietate 57/125 </w:t>
            </w:r>
          </w:p>
        </w:tc>
        <w:tc>
          <w:tcPr>
            <w:tcW w:w="1134" w:type="dxa"/>
            <w:tcBorders>
              <w:top w:val="nil"/>
              <w:bottom w:val="single" w:sz="2" w:space="0" w:color="auto"/>
            </w:tcBorders>
          </w:tcPr>
          <w:p w14:paraId="05EBFDC5"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97329FC" w14:textId="77777777" w:rsidR="008E2FE9" w:rsidRDefault="008E2FE9" w:rsidP="008E2FE9">
            <w:pPr>
              <w:rPr>
                <w:lang w:val="en-US"/>
              </w:rPr>
            </w:pPr>
            <w:r>
              <w:rPr>
                <w:lang w:val="en-US"/>
              </w:rPr>
              <w:t>8,000</w:t>
            </w:r>
          </w:p>
        </w:tc>
      </w:tr>
      <w:tr w:rsidR="008E2FE9" w:rsidRPr="00110933" w14:paraId="44E0F72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7B93EEC" w14:textId="77777777" w:rsidR="008E2FE9" w:rsidRPr="00110933" w:rsidRDefault="008E2FE9" w:rsidP="008E2FE9">
            <w:pPr>
              <w:rPr>
                <w:b/>
                <w:lang w:val="en-US"/>
              </w:rPr>
            </w:pPr>
            <w:r w:rsidRPr="00110933">
              <w:rPr>
                <w:b/>
                <w:lang w:val="en-US"/>
              </w:rPr>
              <w:t>32</w:t>
            </w:r>
          </w:p>
        </w:tc>
        <w:tc>
          <w:tcPr>
            <w:tcW w:w="1417" w:type="dxa"/>
            <w:tcBorders>
              <w:top w:val="single" w:sz="4" w:space="0" w:color="auto"/>
              <w:bottom w:val="single" w:sz="4" w:space="0" w:color="auto"/>
            </w:tcBorders>
          </w:tcPr>
          <w:p w14:paraId="28AFB34F" w14:textId="77777777" w:rsidR="008E2FE9" w:rsidRPr="00110933" w:rsidRDefault="008E2FE9" w:rsidP="008E2FE9">
            <w:pPr>
              <w:rPr>
                <w:b/>
                <w:lang w:val="en-US"/>
              </w:rPr>
            </w:pPr>
            <w:r w:rsidRPr="00110933">
              <w:rPr>
                <w:b/>
                <w:lang w:val="en-US"/>
              </w:rPr>
              <w:t>pret de piata</w:t>
            </w:r>
          </w:p>
        </w:tc>
        <w:tc>
          <w:tcPr>
            <w:tcW w:w="5245" w:type="dxa"/>
            <w:tcBorders>
              <w:top w:val="single" w:sz="4" w:space="0" w:color="auto"/>
              <w:bottom w:val="single" w:sz="4" w:space="0" w:color="auto"/>
            </w:tcBorders>
          </w:tcPr>
          <w:p w14:paraId="777EB3CA" w14:textId="77777777" w:rsidR="008E2FE9" w:rsidRPr="00110933" w:rsidRDefault="008E2FE9" w:rsidP="008E2FE9">
            <w:pPr>
              <w:adjustRightInd w:val="0"/>
              <w:rPr>
                <w:b/>
                <w:lang w:val="en-US"/>
              </w:rPr>
            </w:pPr>
            <w:r w:rsidRPr="00110933">
              <w:rPr>
                <w:b/>
                <w:lang w:val="en-US"/>
              </w:rPr>
              <w:t>Suport mobil D108/200 mm</w:t>
            </w:r>
          </w:p>
        </w:tc>
        <w:tc>
          <w:tcPr>
            <w:tcW w:w="1134" w:type="dxa"/>
            <w:tcBorders>
              <w:top w:val="single" w:sz="4" w:space="0" w:color="auto"/>
              <w:bottom w:val="single" w:sz="4" w:space="0" w:color="auto"/>
            </w:tcBorders>
            <w:vAlign w:val="center"/>
          </w:tcPr>
          <w:p w14:paraId="52C44145"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4E08DBB1" w14:textId="77777777" w:rsidR="008E2FE9" w:rsidRPr="00110933" w:rsidRDefault="008E2FE9" w:rsidP="008E2FE9">
            <w:pPr>
              <w:jc w:val="center"/>
              <w:rPr>
                <w:b/>
                <w:lang w:val="en-US"/>
              </w:rPr>
            </w:pPr>
            <w:r w:rsidRPr="00110933">
              <w:rPr>
                <w:b/>
                <w:lang w:val="en-US"/>
              </w:rPr>
              <w:t>40,0000</w:t>
            </w:r>
          </w:p>
        </w:tc>
      </w:tr>
      <w:tr w:rsidR="008E2FE9" w14:paraId="0777F35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769BEA" w14:textId="77777777" w:rsidR="008E2FE9" w:rsidRDefault="008E2FE9" w:rsidP="008E2FE9">
            <w:pPr>
              <w:rPr>
                <w:lang w:val="en-US"/>
              </w:rPr>
            </w:pPr>
          </w:p>
        </w:tc>
        <w:tc>
          <w:tcPr>
            <w:tcW w:w="1417" w:type="dxa"/>
            <w:tcBorders>
              <w:top w:val="nil"/>
              <w:bottom w:val="single" w:sz="2" w:space="0" w:color="auto"/>
            </w:tcBorders>
            <w:vAlign w:val="center"/>
          </w:tcPr>
          <w:p w14:paraId="32482671" w14:textId="77777777" w:rsidR="008E2FE9" w:rsidRDefault="008E2FE9" w:rsidP="008E2FE9">
            <w:pPr>
              <w:jc w:val="center"/>
              <w:rPr>
                <w:sz w:val="16"/>
                <w:szCs w:val="16"/>
                <w:lang w:val="en-US"/>
              </w:rPr>
            </w:pPr>
            <w:r>
              <w:rPr>
                <w:sz w:val="16"/>
                <w:szCs w:val="16"/>
                <w:lang w:val="en-US"/>
              </w:rPr>
              <w:t>12362514259</w:t>
            </w:r>
          </w:p>
        </w:tc>
        <w:tc>
          <w:tcPr>
            <w:tcW w:w="5245" w:type="dxa"/>
            <w:tcBorders>
              <w:top w:val="nil"/>
              <w:bottom w:val="single" w:sz="2" w:space="0" w:color="auto"/>
            </w:tcBorders>
          </w:tcPr>
          <w:p w14:paraId="14F78D01" w14:textId="77777777" w:rsidR="008E2FE9" w:rsidRDefault="008E2FE9" w:rsidP="008E2FE9">
            <w:pPr>
              <w:rPr>
                <w:lang w:val="en-US"/>
              </w:rPr>
            </w:pPr>
            <w:r>
              <w:rPr>
                <w:lang w:val="en-US"/>
              </w:rPr>
              <w:t>Suport mobil DN108/200 mm</w:t>
            </w:r>
          </w:p>
        </w:tc>
        <w:tc>
          <w:tcPr>
            <w:tcW w:w="1134" w:type="dxa"/>
            <w:tcBorders>
              <w:top w:val="nil"/>
              <w:bottom w:val="single" w:sz="2" w:space="0" w:color="auto"/>
            </w:tcBorders>
          </w:tcPr>
          <w:p w14:paraId="77E90B91"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26DC052" w14:textId="77777777" w:rsidR="008E2FE9" w:rsidRDefault="008E2FE9" w:rsidP="008E2FE9">
            <w:pPr>
              <w:rPr>
                <w:lang w:val="en-US"/>
              </w:rPr>
            </w:pPr>
            <w:r>
              <w:rPr>
                <w:lang w:val="en-US"/>
              </w:rPr>
              <w:t>40,000</w:t>
            </w:r>
          </w:p>
        </w:tc>
      </w:tr>
      <w:tr w:rsidR="008E2FE9" w:rsidRPr="00110933" w14:paraId="5525B367"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FC00E01" w14:textId="77777777" w:rsidR="008E2FE9" w:rsidRPr="00110933" w:rsidRDefault="008E2FE9" w:rsidP="008E2FE9">
            <w:pPr>
              <w:rPr>
                <w:b/>
                <w:lang w:val="en-US"/>
              </w:rPr>
            </w:pPr>
            <w:r w:rsidRPr="00110933">
              <w:rPr>
                <w:b/>
                <w:lang w:val="en-US"/>
              </w:rPr>
              <w:t>33</w:t>
            </w:r>
          </w:p>
        </w:tc>
        <w:tc>
          <w:tcPr>
            <w:tcW w:w="1417" w:type="dxa"/>
            <w:tcBorders>
              <w:top w:val="single" w:sz="4" w:space="0" w:color="auto"/>
              <w:bottom w:val="single" w:sz="4" w:space="0" w:color="auto"/>
            </w:tcBorders>
          </w:tcPr>
          <w:p w14:paraId="25E60053" w14:textId="77777777" w:rsidR="008E2FE9" w:rsidRPr="00110933" w:rsidRDefault="008E2FE9" w:rsidP="008E2FE9">
            <w:pPr>
              <w:rPr>
                <w:b/>
                <w:lang w:val="en-US"/>
              </w:rPr>
            </w:pPr>
            <w:r w:rsidRPr="00110933">
              <w:rPr>
                <w:b/>
                <w:lang w:val="en-US"/>
              </w:rPr>
              <w:t>pret de piata</w:t>
            </w:r>
          </w:p>
        </w:tc>
        <w:tc>
          <w:tcPr>
            <w:tcW w:w="5245" w:type="dxa"/>
            <w:tcBorders>
              <w:top w:val="single" w:sz="4" w:space="0" w:color="auto"/>
              <w:bottom w:val="single" w:sz="4" w:space="0" w:color="auto"/>
            </w:tcBorders>
          </w:tcPr>
          <w:p w14:paraId="03A74054"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Suport mobil D57/125 mm</w:t>
            </w:r>
          </w:p>
        </w:tc>
        <w:tc>
          <w:tcPr>
            <w:tcW w:w="1134" w:type="dxa"/>
            <w:tcBorders>
              <w:top w:val="single" w:sz="4" w:space="0" w:color="auto"/>
              <w:bottom w:val="single" w:sz="4" w:space="0" w:color="auto"/>
            </w:tcBorders>
            <w:vAlign w:val="center"/>
          </w:tcPr>
          <w:p w14:paraId="425B97A1"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4ED4CF68" w14:textId="77777777" w:rsidR="008E2FE9" w:rsidRPr="00110933" w:rsidRDefault="008E2FE9" w:rsidP="008E2FE9">
            <w:pPr>
              <w:jc w:val="center"/>
              <w:rPr>
                <w:b/>
                <w:lang w:val="en-US"/>
              </w:rPr>
            </w:pPr>
            <w:r w:rsidRPr="00110933">
              <w:rPr>
                <w:b/>
                <w:lang w:val="en-US"/>
              </w:rPr>
              <w:t>10,0000</w:t>
            </w:r>
          </w:p>
        </w:tc>
      </w:tr>
      <w:tr w:rsidR="008E2FE9" w14:paraId="73643C5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606277" w14:textId="77777777" w:rsidR="008E2FE9" w:rsidRDefault="008E2FE9" w:rsidP="008E2FE9">
            <w:pPr>
              <w:rPr>
                <w:lang w:val="en-US"/>
              </w:rPr>
            </w:pPr>
          </w:p>
        </w:tc>
        <w:tc>
          <w:tcPr>
            <w:tcW w:w="1417" w:type="dxa"/>
            <w:tcBorders>
              <w:top w:val="nil"/>
              <w:bottom w:val="single" w:sz="2" w:space="0" w:color="auto"/>
            </w:tcBorders>
            <w:vAlign w:val="center"/>
          </w:tcPr>
          <w:p w14:paraId="66AE4638" w14:textId="77777777" w:rsidR="008E2FE9" w:rsidRDefault="008E2FE9" w:rsidP="008E2FE9">
            <w:pPr>
              <w:jc w:val="center"/>
              <w:rPr>
                <w:sz w:val="16"/>
                <w:szCs w:val="16"/>
                <w:lang w:val="en-US"/>
              </w:rPr>
            </w:pPr>
            <w:r>
              <w:rPr>
                <w:sz w:val="16"/>
                <w:szCs w:val="16"/>
                <w:lang w:val="en-US"/>
              </w:rPr>
              <w:t>123625142591</w:t>
            </w:r>
          </w:p>
        </w:tc>
        <w:tc>
          <w:tcPr>
            <w:tcW w:w="5245" w:type="dxa"/>
            <w:tcBorders>
              <w:top w:val="nil"/>
              <w:bottom w:val="single" w:sz="2" w:space="0" w:color="auto"/>
            </w:tcBorders>
          </w:tcPr>
          <w:p w14:paraId="46C8CE20" w14:textId="77777777" w:rsidR="008E2FE9" w:rsidRDefault="008E2FE9" w:rsidP="008E2FE9">
            <w:pPr>
              <w:rPr>
                <w:lang w:val="en-US"/>
              </w:rPr>
            </w:pPr>
            <w:r>
              <w:rPr>
                <w:lang w:val="en-US"/>
              </w:rPr>
              <w:t>Suport mobil DN57/125 mm</w:t>
            </w:r>
          </w:p>
        </w:tc>
        <w:tc>
          <w:tcPr>
            <w:tcW w:w="1134" w:type="dxa"/>
            <w:tcBorders>
              <w:top w:val="nil"/>
              <w:bottom w:val="single" w:sz="2" w:space="0" w:color="auto"/>
            </w:tcBorders>
          </w:tcPr>
          <w:p w14:paraId="20987E2A" w14:textId="77777777" w:rsidR="008E2FE9" w:rsidRDefault="008E2FE9" w:rsidP="008E2FE9">
            <w:pPr>
              <w:rPr>
                <w:lang w:val="en-US"/>
              </w:rPr>
            </w:pPr>
            <w:r>
              <w:rPr>
                <w:lang w:val="en-US"/>
              </w:rPr>
              <w:t>buc</w:t>
            </w:r>
          </w:p>
        </w:tc>
        <w:tc>
          <w:tcPr>
            <w:tcW w:w="1417" w:type="dxa"/>
            <w:tcBorders>
              <w:top w:val="nil"/>
              <w:bottom w:val="single" w:sz="2" w:space="0" w:color="auto"/>
            </w:tcBorders>
          </w:tcPr>
          <w:p w14:paraId="152CD140" w14:textId="77777777" w:rsidR="008E2FE9" w:rsidRDefault="008E2FE9" w:rsidP="008E2FE9">
            <w:pPr>
              <w:rPr>
                <w:lang w:val="en-US"/>
              </w:rPr>
            </w:pPr>
            <w:r>
              <w:rPr>
                <w:lang w:val="en-US"/>
              </w:rPr>
              <w:t>10,000</w:t>
            </w:r>
          </w:p>
        </w:tc>
      </w:tr>
      <w:tr w:rsidR="008E2FE9" w:rsidRPr="00110933" w14:paraId="588C22F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76CE439" w14:textId="77777777" w:rsidR="008E2FE9" w:rsidRPr="00110933" w:rsidRDefault="008E2FE9" w:rsidP="008E2FE9">
            <w:pPr>
              <w:rPr>
                <w:b/>
                <w:lang w:val="en-US"/>
              </w:rPr>
            </w:pPr>
            <w:r w:rsidRPr="00110933">
              <w:rPr>
                <w:b/>
                <w:lang w:val="en-US"/>
              </w:rPr>
              <w:t>34</w:t>
            </w:r>
          </w:p>
        </w:tc>
        <w:tc>
          <w:tcPr>
            <w:tcW w:w="1417" w:type="dxa"/>
            <w:tcBorders>
              <w:top w:val="single" w:sz="4" w:space="0" w:color="auto"/>
              <w:bottom w:val="single" w:sz="4" w:space="0" w:color="auto"/>
            </w:tcBorders>
          </w:tcPr>
          <w:p w14:paraId="577C4522" w14:textId="77777777" w:rsidR="008E2FE9" w:rsidRPr="00110933" w:rsidRDefault="008E2FE9" w:rsidP="008E2FE9">
            <w:pPr>
              <w:rPr>
                <w:b/>
                <w:lang w:val="en-US"/>
              </w:rPr>
            </w:pPr>
            <w:r w:rsidRPr="00110933">
              <w:rPr>
                <w:b/>
                <w:lang w:val="en-US"/>
              </w:rPr>
              <w:t>M1L42A</w:t>
            </w:r>
          </w:p>
        </w:tc>
        <w:tc>
          <w:tcPr>
            <w:tcW w:w="5245" w:type="dxa"/>
            <w:tcBorders>
              <w:top w:val="single" w:sz="4" w:space="0" w:color="auto"/>
              <w:bottom w:val="single" w:sz="4" w:space="0" w:color="auto"/>
            </w:tcBorders>
          </w:tcPr>
          <w:p w14:paraId="55750ECE"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Controlul sudurilor cap-la-cap, cu ultrasunete, la conducte tehnologice, conducta avind diametrul pina la 160 mm</w:t>
            </w:r>
          </w:p>
        </w:tc>
        <w:tc>
          <w:tcPr>
            <w:tcW w:w="1134" w:type="dxa"/>
            <w:tcBorders>
              <w:top w:val="single" w:sz="4" w:space="0" w:color="auto"/>
              <w:bottom w:val="single" w:sz="4" w:space="0" w:color="auto"/>
            </w:tcBorders>
            <w:vAlign w:val="center"/>
          </w:tcPr>
          <w:p w14:paraId="06C5CC6E"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6D405866" w14:textId="77777777" w:rsidR="008E2FE9" w:rsidRPr="00110933" w:rsidRDefault="008E2FE9" w:rsidP="008E2FE9">
            <w:pPr>
              <w:jc w:val="center"/>
              <w:rPr>
                <w:b/>
                <w:lang w:val="en-US"/>
              </w:rPr>
            </w:pPr>
            <w:r w:rsidRPr="00110933">
              <w:rPr>
                <w:b/>
                <w:lang w:val="en-US"/>
              </w:rPr>
              <w:t>34,0000</w:t>
            </w:r>
          </w:p>
        </w:tc>
      </w:tr>
      <w:tr w:rsidR="008E2FE9" w14:paraId="517C0C3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2706F9" w14:textId="77777777" w:rsidR="008E2FE9" w:rsidRDefault="008E2FE9" w:rsidP="008E2FE9">
            <w:pPr>
              <w:rPr>
                <w:lang w:val="en-US"/>
              </w:rPr>
            </w:pPr>
          </w:p>
        </w:tc>
        <w:tc>
          <w:tcPr>
            <w:tcW w:w="1417" w:type="dxa"/>
            <w:tcBorders>
              <w:top w:val="nil"/>
              <w:bottom w:val="single" w:sz="2" w:space="0" w:color="auto"/>
            </w:tcBorders>
            <w:vAlign w:val="center"/>
          </w:tcPr>
          <w:p w14:paraId="5B4347BC"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3F23E9DD"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5FCF92B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93C1846" w14:textId="77777777" w:rsidR="008E2FE9" w:rsidRDefault="008E2FE9" w:rsidP="008E2FE9">
            <w:pPr>
              <w:rPr>
                <w:lang w:val="en-US"/>
              </w:rPr>
            </w:pPr>
            <w:r>
              <w:rPr>
                <w:lang w:val="en-US"/>
              </w:rPr>
              <w:t>27,200</w:t>
            </w:r>
          </w:p>
        </w:tc>
      </w:tr>
      <w:tr w:rsidR="008E2FE9" w14:paraId="1025398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ECC10B" w14:textId="77777777" w:rsidR="008E2FE9" w:rsidRDefault="008E2FE9" w:rsidP="008E2FE9">
            <w:pPr>
              <w:rPr>
                <w:lang w:val="en-US"/>
              </w:rPr>
            </w:pPr>
          </w:p>
        </w:tc>
        <w:tc>
          <w:tcPr>
            <w:tcW w:w="1417" w:type="dxa"/>
            <w:tcBorders>
              <w:top w:val="nil"/>
              <w:bottom w:val="single" w:sz="2" w:space="0" w:color="auto"/>
            </w:tcBorders>
            <w:vAlign w:val="center"/>
          </w:tcPr>
          <w:p w14:paraId="7BB68587" w14:textId="77777777" w:rsidR="008E2FE9" w:rsidRDefault="008E2FE9" w:rsidP="008E2FE9">
            <w:pPr>
              <w:jc w:val="center"/>
              <w:rPr>
                <w:sz w:val="16"/>
                <w:szCs w:val="16"/>
                <w:lang w:val="en-US"/>
              </w:rPr>
            </w:pPr>
            <w:r>
              <w:rPr>
                <w:sz w:val="16"/>
                <w:szCs w:val="16"/>
                <w:lang w:val="en-US"/>
              </w:rPr>
              <w:t>7214210026810</w:t>
            </w:r>
          </w:p>
        </w:tc>
        <w:tc>
          <w:tcPr>
            <w:tcW w:w="5245" w:type="dxa"/>
            <w:tcBorders>
              <w:top w:val="nil"/>
              <w:bottom w:val="single" w:sz="2" w:space="0" w:color="auto"/>
            </w:tcBorders>
          </w:tcPr>
          <w:p w14:paraId="242D97A3" w14:textId="77777777" w:rsidR="008E2FE9" w:rsidRDefault="008E2FE9" w:rsidP="008E2FE9">
            <w:pPr>
              <w:rPr>
                <w:lang w:val="en-US"/>
              </w:rPr>
            </w:pPr>
            <w:r>
              <w:rPr>
                <w:lang w:val="en-US"/>
              </w:rPr>
              <w:t xml:space="preserve">Montator conducte, constructii metalice </w:t>
            </w:r>
          </w:p>
        </w:tc>
        <w:tc>
          <w:tcPr>
            <w:tcW w:w="1134" w:type="dxa"/>
            <w:tcBorders>
              <w:top w:val="nil"/>
              <w:bottom w:val="single" w:sz="2" w:space="0" w:color="auto"/>
            </w:tcBorders>
          </w:tcPr>
          <w:p w14:paraId="041F0AF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5F4EC97" w14:textId="77777777" w:rsidR="008E2FE9" w:rsidRDefault="008E2FE9" w:rsidP="008E2FE9">
            <w:pPr>
              <w:rPr>
                <w:lang w:val="en-US"/>
              </w:rPr>
            </w:pPr>
            <w:r>
              <w:rPr>
                <w:lang w:val="en-US"/>
              </w:rPr>
              <w:t>40,800</w:t>
            </w:r>
          </w:p>
        </w:tc>
      </w:tr>
      <w:tr w:rsidR="008E2FE9" w14:paraId="06C0D5B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1D576B" w14:textId="77777777" w:rsidR="008E2FE9" w:rsidRDefault="008E2FE9" w:rsidP="008E2FE9">
            <w:pPr>
              <w:rPr>
                <w:lang w:val="en-US"/>
              </w:rPr>
            </w:pPr>
          </w:p>
        </w:tc>
        <w:tc>
          <w:tcPr>
            <w:tcW w:w="1417" w:type="dxa"/>
            <w:tcBorders>
              <w:top w:val="nil"/>
              <w:bottom w:val="single" w:sz="2" w:space="0" w:color="auto"/>
            </w:tcBorders>
            <w:vAlign w:val="center"/>
          </w:tcPr>
          <w:p w14:paraId="23AFA07B" w14:textId="77777777" w:rsidR="008E2FE9" w:rsidRDefault="008E2FE9" w:rsidP="008E2FE9">
            <w:pPr>
              <w:jc w:val="center"/>
              <w:rPr>
                <w:sz w:val="16"/>
                <w:szCs w:val="16"/>
                <w:lang w:val="en-US"/>
              </w:rPr>
            </w:pPr>
            <w:r>
              <w:rPr>
                <w:sz w:val="16"/>
                <w:szCs w:val="16"/>
                <w:lang w:val="en-US"/>
              </w:rPr>
              <w:t>1412212205745</w:t>
            </w:r>
          </w:p>
        </w:tc>
        <w:tc>
          <w:tcPr>
            <w:tcW w:w="5245" w:type="dxa"/>
            <w:tcBorders>
              <w:top w:val="nil"/>
              <w:bottom w:val="single" w:sz="2" w:space="0" w:color="auto"/>
            </w:tcBorders>
          </w:tcPr>
          <w:p w14:paraId="23AC44DC" w14:textId="77777777" w:rsidR="008E2FE9" w:rsidRDefault="008E2FE9" w:rsidP="008E2FE9">
            <w:pPr>
              <w:rPr>
                <w:lang w:val="en-US"/>
              </w:rPr>
            </w:pPr>
            <w:r>
              <w:rPr>
                <w:lang w:val="en-US"/>
              </w:rPr>
              <w:t>Creta macinata alba obisnuita</w:t>
            </w:r>
          </w:p>
        </w:tc>
        <w:tc>
          <w:tcPr>
            <w:tcW w:w="1134" w:type="dxa"/>
            <w:tcBorders>
              <w:top w:val="nil"/>
              <w:bottom w:val="single" w:sz="2" w:space="0" w:color="auto"/>
            </w:tcBorders>
          </w:tcPr>
          <w:p w14:paraId="22DA6BEA"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06AA821" w14:textId="77777777" w:rsidR="008E2FE9" w:rsidRDefault="008E2FE9" w:rsidP="008E2FE9">
            <w:pPr>
              <w:rPr>
                <w:lang w:val="en-US"/>
              </w:rPr>
            </w:pPr>
            <w:r>
              <w:rPr>
                <w:lang w:val="en-US"/>
              </w:rPr>
              <w:t>2,720</w:t>
            </w:r>
          </w:p>
        </w:tc>
      </w:tr>
      <w:tr w:rsidR="008E2FE9" w14:paraId="7138059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D31A75" w14:textId="77777777" w:rsidR="008E2FE9" w:rsidRDefault="008E2FE9" w:rsidP="008E2FE9">
            <w:pPr>
              <w:rPr>
                <w:lang w:val="en-US"/>
              </w:rPr>
            </w:pPr>
          </w:p>
        </w:tc>
        <w:tc>
          <w:tcPr>
            <w:tcW w:w="1417" w:type="dxa"/>
            <w:tcBorders>
              <w:top w:val="nil"/>
              <w:bottom w:val="single" w:sz="2" w:space="0" w:color="auto"/>
            </w:tcBorders>
            <w:vAlign w:val="center"/>
          </w:tcPr>
          <w:p w14:paraId="73AAB997" w14:textId="77777777" w:rsidR="008E2FE9" w:rsidRDefault="008E2FE9" w:rsidP="008E2FE9">
            <w:pPr>
              <w:jc w:val="center"/>
              <w:rPr>
                <w:sz w:val="16"/>
                <w:szCs w:val="16"/>
                <w:lang w:val="en-US"/>
              </w:rPr>
            </w:pPr>
            <w:r>
              <w:rPr>
                <w:sz w:val="16"/>
                <w:szCs w:val="16"/>
                <w:lang w:val="en-US"/>
              </w:rPr>
              <w:t>2710403647770</w:t>
            </w:r>
          </w:p>
        </w:tc>
        <w:tc>
          <w:tcPr>
            <w:tcW w:w="5245" w:type="dxa"/>
            <w:tcBorders>
              <w:top w:val="nil"/>
              <w:bottom w:val="single" w:sz="2" w:space="0" w:color="auto"/>
            </w:tcBorders>
          </w:tcPr>
          <w:p w14:paraId="779ED3CF" w14:textId="77777777" w:rsidR="008E2FE9" w:rsidRDefault="008E2FE9" w:rsidP="008E2FE9">
            <w:pPr>
              <w:rPr>
                <w:lang w:val="en-US"/>
              </w:rPr>
            </w:pPr>
            <w:r>
              <w:rPr>
                <w:lang w:val="en-US"/>
              </w:rPr>
              <w:t>Tabla inox. 8,0 (W4571)</w:t>
            </w:r>
          </w:p>
        </w:tc>
        <w:tc>
          <w:tcPr>
            <w:tcW w:w="1134" w:type="dxa"/>
            <w:tcBorders>
              <w:top w:val="nil"/>
              <w:bottom w:val="single" w:sz="2" w:space="0" w:color="auto"/>
            </w:tcBorders>
          </w:tcPr>
          <w:p w14:paraId="23309314" w14:textId="77777777" w:rsidR="008E2FE9" w:rsidRDefault="008E2FE9" w:rsidP="008E2FE9">
            <w:pPr>
              <w:rPr>
                <w:lang w:val="en-US"/>
              </w:rPr>
            </w:pPr>
            <w:r>
              <w:rPr>
                <w:lang w:val="en-US"/>
              </w:rPr>
              <w:t>kg</w:t>
            </w:r>
          </w:p>
        </w:tc>
        <w:tc>
          <w:tcPr>
            <w:tcW w:w="1417" w:type="dxa"/>
            <w:tcBorders>
              <w:top w:val="nil"/>
              <w:bottom w:val="single" w:sz="2" w:space="0" w:color="auto"/>
            </w:tcBorders>
          </w:tcPr>
          <w:p w14:paraId="198728E1" w14:textId="77777777" w:rsidR="008E2FE9" w:rsidRDefault="008E2FE9" w:rsidP="008E2FE9">
            <w:pPr>
              <w:rPr>
                <w:lang w:val="en-US"/>
              </w:rPr>
            </w:pPr>
            <w:r>
              <w:rPr>
                <w:lang w:val="en-US"/>
              </w:rPr>
              <w:t>1,360</w:t>
            </w:r>
          </w:p>
        </w:tc>
      </w:tr>
      <w:tr w:rsidR="008E2FE9" w14:paraId="30F915B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3A96F9" w14:textId="77777777" w:rsidR="008E2FE9" w:rsidRDefault="008E2FE9" w:rsidP="008E2FE9">
            <w:pPr>
              <w:rPr>
                <w:lang w:val="en-US"/>
              </w:rPr>
            </w:pPr>
          </w:p>
        </w:tc>
        <w:tc>
          <w:tcPr>
            <w:tcW w:w="1417" w:type="dxa"/>
            <w:tcBorders>
              <w:top w:val="nil"/>
              <w:bottom w:val="single" w:sz="2" w:space="0" w:color="auto"/>
            </w:tcBorders>
            <w:vAlign w:val="center"/>
          </w:tcPr>
          <w:p w14:paraId="1BBE7559" w14:textId="77777777" w:rsidR="008E2FE9" w:rsidRDefault="008E2FE9" w:rsidP="008E2FE9">
            <w:pPr>
              <w:jc w:val="center"/>
              <w:rPr>
                <w:sz w:val="16"/>
                <w:szCs w:val="16"/>
                <w:lang w:val="en-US"/>
              </w:rPr>
            </w:pPr>
            <w:r>
              <w:rPr>
                <w:sz w:val="16"/>
                <w:szCs w:val="16"/>
                <w:lang w:val="en-US"/>
              </w:rPr>
              <w:t>2881116001991</w:t>
            </w:r>
          </w:p>
        </w:tc>
        <w:tc>
          <w:tcPr>
            <w:tcW w:w="5245" w:type="dxa"/>
            <w:tcBorders>
              <w:top w:val="nil"/>
              <w:bottom w:val="single" w:sz="2" w:space="0" w:color="auto"/>
            </w:tcBorders>
          </w:tcPr>
          <w:p w14:paraId="74A89538" w14:textId="77777777" w:rsidR="008E2FE9" w:rsidRDefault="008E2FE9" w:rsidP="008E2FE9">
            <w:pPr>
              <w:rPr>
                <w:lang w:val="en-US"/>
              </w:rPr>
            </w:pPr>
            <w:r>
              <w:rPr>
                <w:lang w:val="en-US"/>
              </w:rPr>
              <w:t xml:space="preserve">Pinza pentru slef.usc.car.sil.nea 23 x 30 gr 10 foi </w:t>
            </w:r>
          </w:p>
        </w:tc>
        <w:tc>
          <w:tcPr>
            <w:tcW w:w="1134" w:type="dxa"/>
            <w:tcBorders>
              <w:top w:val="nil"/>
              <w:bottom w:val="single" w:sz="2" w:space="0" w:color="auto"/>
            </w:tcBorders>
          </w:tcPr>
          <w:p w14:paraId="027186E6"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850DB47" w14:textId="77777777" w:rsidR="008E2FE9" w:rsidRDefault="008E2FE9" w:rsidP="008E2FE9">
            <w:pPr>
              <w:rPr>
                <w:lang w:val="en-US"/>
              </w:rPr>
            </w:pPr>
            <w:r>
              <w:rPr>
                <w:lang w:val="en-US"/>
              </w:rPr>
              <w:t>17,000</w:t>
            </w:r>
          </w:p>
        </w:tc>
      </w:tr>
      <w:tr w:rsidR="008E2FE9" w14:paraId="7603F32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C25BE0" w14:textId="77777777" w:rsidR="008E2FE9" w:rsidRDefault="008E2FE9" w:rsidP="008E2FE9">
            <w:pPr>
              <w:rPr>
                <w:lang w:val="en-US"/>
              </w:rPr>
            </w:pPr>
          </w:p>
        </w:tc>
        <w:tc>
          <w:tcPr>
            <w:tcW w:w="1417" w:type="dxa"/>
            <w:tcBorders>
              <w:top w:val="nil"/>
              <w:bottom w:val="single" w:sz="2" w:space="0" w:color="auto"/>
            </w:tcBorders>
            <w:vAlign w:val="center"/>
          </w:tcPr>
          <w:p w14:paraId="614B9722" w14:textId="77777777" w:rsidR="008E2FE9" w:rsidRDefault="008E2FE9" w:rsidP="008E2FE9">
            <w:pPr>
              <w:jc w:val="center"/>
              <w:rPr>
                <w:sz w:val="16"/>
                <w:szCs w:val="16"/>
                <w:lang w:val="en-US"/>
              </w:rPr>
            </w:pPr>
            <w:r>
              <w:rPr>
                <w:sz w:val="16"/>
                <w:szCs w:val="16"/>
                <w:lang w:val="en-US"/>
              </w:rPr>
              <w:t>2881116002725</w:t>
            </w:r>
          </w:p>
        </w:tc>
        <w:tc>
          <w:tcPr>
            <w:tcW w:w="5245" w:type="dxa"/>
            <w:tcBorders>
              <w:top w:val="nil"/>
              <w:bottom w:val="single" w:sz="2" w:space="0" w:color="auto"/>
            </w:tcBorders>
          </w:tcPr>
          <w:p w14:paraId="2BF1EFBC" w14:textId="77777777" w:rsidR="008E2FE9" w:rsidRDefault="008E2FE9" w:rsidP="008E2FE9">
            <w:pPr>
              <w:rPr>
                <w:lang w:val="en-US"/>
              </w:rPr>
            </w:pPr>
            <w:r>
              <w:rPr>
                <w:lang w:val="en-US"/>
              </w:rPr>
              <w:t>Discuri abrazive 178 x 4 x 22</w:t>
            </w:r>
          </w:p>
        </w:tc>
        <w:tc>
          <w:tcPr>
            <w:tcW w:w="1134" w:type="dxa"/>
            <w:tcBorders>
              <w:top w:val="nil"/>
              <w:bottom w:val="single" w:sz="2" w:space="0" w:color="auto"/>
            </w:tcBorders>
          </w:tcPr>
          <w:p w14:paraId="7B86C6DA"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C8784F0" w14:textId="77777777" w:rsidR="008E2FE9" w:rsidRDefault="008E2FE9" w:rsidP="008E2FE9">
            <w:pPr>
              <w:rPr>
                <w:lang w:val="en-US"/>
              </w:rPr>
            </w:pPr>
            <w:r>
              <w:rPr>
                <w:lang w:val="en-US"/>
              </w:rPr>
              <w:t>1,360</w:t>
            </w:r>
          </w:p>
        </w:tc>
      </w:tr>
      <w:tr w:rsidR="008E2FE9" w14:paraId="2BDF6F5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951FA1" w14:textId="77777777" w:rsidR="008E2FE9" w:rsidRDefault="008E2FE9" w:rsidP="008E2FE9">
            <w:pPr>
              <w:rPr>
                <w:lang w:val="en-US"/>
              </w:rPr>
            </w:pPr>
          </w:p>
        </w:tc>
        <w:tc>
          <w:tcPr>
            <w:tcW w:w="1417" w:type="dxa"/>
            <w:tcBorders>
              <w:top w:val="nil"/>
              <w:bottom w:val="single" w:sz="2" w:space="0" w:color="auto"/>
            </w:tcBorders>
            <w:vAlign w:val="center"/>
          </w:tcPr>
          <w:p w14:paraId="43EB16F7" w14:textId="77777777" w:rsidR="008E2FE9" w:rsidRDefault="008E2FE9" w:rsidP="008E2FE9">
            <w:pPr>
              <w:jc w:val="center"/>
              <w:rPr>
                <w:sz w:val="16"/>
                <w:szCs w:val="16"/>
                <w:lang w:val="en-US"/>
              </w:rPr>
            </w:pPr>
            <w:r>
              <w:rPr>
                <w:sz w:val="16"/>
                <w:szCs w:val="16"/>
                <w:lang w:val="en-US"/>
              </w:rPr>
              <w:t>2414126108995</w:t>
            </w:r>
          </w:p>
        </w:tc>
        <w:tc>
          <w:tcPr>
            <w:tcW w:w="5245" w:type="dxa"/>
            <w:tcBorders>
              <w:top w:val="nil"/>
              <w:bottom w:val="single" w:sz="2" w:space="0" w:color="auto"/>
            </w:tcBorders>
          </w:tcPr>
          <w:p w14:paraId="2CDCD367" w14:textId="77777777" w:rsidR="008E2FE9" w:rsidRDefault="008E2FE9" w:rsidP="008E2FE9">
            <w:pPr>
              <w:rPr>
                <w:lang w:val="en-US"/>
              </w:rPr>
            </w:pPr>
            <w:r>
              <w:rPr>
                <w:lang w:val="en-US"/>
              </w:rPr>
              <w:t>Sare decapare-fosfatare</w:t>
            </w:r>
          </w:p>
        </w:tc>
        <w:tc>
          <w:tcPr>
            <w:tcW w:w="1134" w:type="dxa"/>
            <w:tcBorders>
              <w:top w:val="nil"/>
              <w:bottom w:val="single" w:sz="2" w:space="0" w:color="auto"/>
            </w:tcBorders>
          </w:tcPr>
          <w:p w14:paraId="2EA6EFCF" w14:textId="77777777" w:rsidR="008E2FE9" w:rsidRDefault="008E2FE9" w:rsidP="008E2FE9">
            <w:pPr>
              <w:rPr>
                <w:lang w:val="en-US"/>
              </w:rPr>
            </w:pPr>
            <w:r>
              <w:rPr>
                <w:lang w:val="en-US"/>
              </w:rPr>
              <w:t>kg</w:t>
            </w:r>
          </w:p>
        </w:tc>
        <w:tc>
          <w:tcPr>
            <w:tcW w:w="1417" w:type="dxa"/>
            <w:tcBorders>
              <w:top w:val="nil"/>
              <w:bottom w:val="single" w:sz="2" w:space="0" w:color="auto"/>
            </w:tcBorders>
          </w:tcPr>
          <w:p w14:paraId="554AA66C" w14:textId="77777777" w:rsidR="008E2FE9" w:rsidRDefault="008E2FE9" w:rsidP="008E2FE9">
            <w:pPr>
              <w:rPr>
                <w:lang w:val="en-US"/>
              </w:rPr>
            </w:pPr>
            <w:r>
              <w:rPr>
                <w:lang w:val="en-US"/>
              </w:rPr>
              <w:t>17,000</w:t>
            </w:r>
          </w:p>
        </w:tc>
      </w:tr>
      <w:tr w:rsidR="008E2FE9" w14:paraId="1284422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BF9BAC" w14:textId="77777777" w:rsidR="008E2FE9" w:rsidRDefault="008E2FE9" w:rsidP="008E2FE9">
            <w:pPr>
              <w:rPr>
                <w:lang w:val="en-US"/>
              </w:rPr>
            </w:pPr>
          </w:p>
        </w:tc>
        <w:tc>
          <w:tcPr>
            <w:tcW w:w="1417" w:type="dxa"/>
            <w:tcBorders>
              <w:top w:val="nil"/>
              <w:bottom w:val="single" w:sz="2" w:space="0" w:color="auto"/>
            </w:tcBorders>
            <w:vAlign w:val="center"/>
          </w:tcPr>
          <w:p w14:paraId="12C3F65F" w14:textId="77777777" w:rsidR="008E2FE9" w:rsidRDefault="008E2FE9" w:rsidP="008E2FE9">
            <w:pPr>
              <w:jc w:val="center"/>
              <w:rPr>
                <w:sz w:val="16"/>
                <w:szCs w:val="16"/>
                <w:lang w:val="en-US"/>
              </w:rPr>
            </w:pPr>
            <w:r>
              <w:rPr>
                <w:sz w:val="16"/>
                <w:szCs w:val="16"/>
                <w:lang w:val="en-US"/>
              </w:rPr>
              <w:t>2320186201450</w:t>
            </w:r>
          </w:p>
        </w:tc>
        <w:tc>
          <w:tcPr>
            <w:tcW w:w="5245" w:type="dxa"/>
            <w:tcBorders>
              <w:top w:val="nil"/>
              <w:bottom w:val="single" w:sz="2" w:space="0" w:color="auto"/>
            </w:tcBorders>
          </w:tcPr>
          <w:p w14:paraId="02CF48AC" w14:textId="77777777" w:rsidR="008E2FE9" w:rsidRDefault="008E2FE9" w:rsidP="008E2FE9">
            <w:pPr>
              <w:rPr>
                <w:lang w:val="en-US"/>
              </w:rPr>
            </w:pPr>
            <w:r>
              <w:rPr>
                <w:lang w:val="en-US"/>
              </w:rPr>
              <w:t xml:space="preserve">Ulei pt.masini textile tip Te16 </w:t>
            </w:r>
          </w:p>
        </w:tc>
        <w:tc>
          <w:tcPr>
            <w:tcW w:w="1134" w:type="dxa"/>
            <w:tcBorders>
              <w:top w:val="nil"/>
              <w:bottom w:val="single" w:sz="2" w:space="0" w:color="auto"/>
            </w:tcBorders>
          </w:tcPr>
          <w:p w14:paraId="65239DC3" w14:textId="77777777" w:rsidR="008E2FE9" w:rsidRDefault="008E2FE9" w:rsidP="008E2FE9">
            <w:pPr>
              <w:rPr>
                <w:lang w:val="en-US"/>
              </w:rPr>
            </w:pPr>
            <w:r>
              <w:rPr>
                <w:lang w:val="en-US"/>
              </w:rPr>
              <w:t>kg</w:t>
            </w:r>
          </w:p>
        </w:tc>
        <w:tc>
          <w:tcPr>
            <w:tcW w:w="1417" w:type="dxa"/>
            <w:tcBorders>
              <w:top w:val="nil"/>
              <w:bottom w:val="single" w:sz="2" w:space="0" w:color="auto"/>
            </w:tcBorders>
          </w:tcPr>
          <w:p w14:paraId="22683349" w14:textId="77777777" w:rsidR="008E2FE9" w:rsidRDefault="008E2FE9" w:rsidP="008E2FE9">
            <w:pPr>
              <w:rPr>
                <w:lang w:val="en-US"/>
              </w:rPr>
            </w:pPr>
            <w:r>
              <w:rPr>
                <w:lang w:val="en-US"/>
              </w:rPr>
              <w:t>5,440</w:t>
            </w:r>
          </w:p>
        </w:tc>
      </w:tr>
      <w:tr w:rsidR="008E2FE9" w14:paraId="7EC9FB4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EA8258" w14:textId="77777777" w:rsidR="008E2FE9" w:rsidRDefault="008E2FE9" w:rsidP="008E2FE9">
            <w:pPr>
              <w:rPr>
                <w:lang w:val="en-US"/>
              </w:rPr>
            </w:pPr>
          </w:p>
        </w:tc>
        <w:tc>
          <w:tcPr>
            <w:tcW w:w="1417" w:type="dxa"/>
            <w:tcBorders>
              <w:top w:val="nil"/>
              <w:bottom w:val="single" w:sz="2" w:space="0" w:color="auto"/>
            </w:tcBorders>
            <w:vAlign w:val="center"/>
          </w:tcPr>
          <w:p w14:paraId="1D97624E" w14:textId="77777777" w:rsidR="008E2FE9" w:rsidRDefault="008E2FE9" w:rsidP="008E2FE9">
            <w:pPr>
              <w:jc w:val="center"/>
              <w:rPr>
                <w:sz w:val="16"/>
                <w:szCs w:val="16"/>
                <w:lang w:val="en-US"/>
              </w:rPr>
            </w:pPr>
            <w:r>
              <w:rPr>
                <w:sz w:val="16"/>
                <w:szCs w:val="16"/>
                <w:lang w:val="en-US"/>
              </w:rPr>
              <w:t>4011106202741</w:t>
            </w:r>
          </w:p>
        </w:tc>
        <w:tc>
          <w:tcPr>
            <w:tcW w:w="5245" w:type="dxa"/>
            <w:tcBorders>
              <w:top w:val="nil"/>
              <w:bottom w:val="single" w:sz="2" w:space="0" w:color="auto"/>
            </w:tcBorders>
          </w:tcPr>
          <w:p w14:paraId="53A31962" w14:textId="77777777" w:rsidR="008E2FE9" w:rsidRDefault="008E2FE9" w:rsidP="008E2FE9">
            <w:pPr>
              <w:rPr>
                <w:lang w:val="en-US"/>
              </w:rPr>
            </w:pPr>
            <w:r>
              <w:rPr>
                <w:lang w:val="en-US"/>
              </w:rPr>
              <w:t>Energie electrica</w:t>
            </w:r>
          </w:p>
        </w:tc>
        <w:tc>
          <w:tcPr>
            <w:tcW w:w="1134" w:type="dxa"/>
            <w:tcBorders>
              <w:top w:val="nil"/>
              <w:bottom w:val="single" w:sz="2" w:space="0" w:color="auto"/>
            </w:tcBorders>
          </w:tcPr>
          <w:p w14:paraId="3311B6A5" w14:textId="77777777" w:rsidR="008E2FE9" w:rsidRDefault="008E2FE9" w:rsidP="008E2FE9">
            <w:pPr>
              <w:rPr>
                <w:lang w:val="en-US"/>
              </w:rPr>
            </w:pPr>
            <w:r>
              <w:rPr>
                <w:lang w:val="en-US"/>
              </w:rPr>
              <w:t>kw</w:t>
            </w:r>
          </w:p>
        </w:tc>
        <w:tc>
          <w:tcPr>
            <w:tcW w:w="1417" w:type="dxa"/>
            <w:tcBorders>
              <w:top w:val="nil"/>
              <w:bottom w:val="single" w:sz="2" w:space="0" w:color="auto"/>
            </w:tcBorders>
          </w:tcPr>
          <w:p w14:paraId="49989CF3" w14:textId="77777777" w:rsidR="008E2FE9" w:rsidRDefault="008E2FE9" w:rsidP="008E2FE9">
            <w:pPr>
              <w:rPr>
                <w:lang w:val="en-US"/>
              </w:rPr>
            </w:pPr>
            <w:r>
              <w:rPr>
                <w:lang w:val="en-US"/>
              </w:rPr>
              <w:t>6,800</w:t>
            </w:r>
          </w:p>
        </w:tc>
      </w:tr>
      <w:tr w:rsidR="008E2FE9" w14:paraId="71EE898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B9CD4D" w14:textId="77777777" w:rsidR="008E2FE9" w:rsidRDefault="008E2FE9" w:rsidP="008E2FE9">
            <w:pPr>
              <w:rPr>
                <w:lang w:val="en-US"/>
              </w:rPr>
            </w:pPr>
          </w:p>
        </w:tc>
        <w:tc>
          <w:tcPr>
            <w:tcW w:w="1417" w:type="dxa"/>
            <w:tcBorders>
              <w:top w:val="nil"/>
              <w:bottom w:val="single" w:sz="2" w:space="0" w:color="auto"/>
            </w:tcBorders>
            <w:vAlign w:val="center"/>
          </w:tcPr>
          <w:p w14:paraId="6405DC36" w14:textId="77777777" w:rsidR="008E2FE9" w:rsidRDefault="008E2FE9" w:rsidP="008E2FE9">
            <w:pPr>
              <w:jc w:val="center"/>
              <w:rPr>
                <w:sz w:val="16"/>
                <w:szCs w:val="16"/>
                <w:lang w:val="en-US"/>
              </w:rPr>
            </w:pPr>
            <w:r>
              <w:rPr>
                <w:sz w:val="16"/>
                <w:szCs w:val="16"/>
                <w:lang w:val="en-US"/>
              </w:rPr>
              <w:t>2523156716912</w:t>
            </w:r>
          </w:p>
        </w:tc>
        <w:tc>
          <w:tcPr>
            <w:tcW w:w="5245" w:type="dxa"/>
            <w:tcBorders>
              <w:top w:val="nil"/>
              <w:bottom w:val="single" w:sz="2" w:space="0" w:color="auto"/>
            </w:tcBorders>
          </w:tcPr>
          <w:p w14:paraId="4FDDEA45" w14:textId="77777777" w:rsidR="008E2FE9" w:rsidRDefault="008E2FE9" w:rsidP="008E2FE9">
            <w:pPr>
              <w:rPr>
                <w:lang w:val="en-US"/>
              </w:rPr>
            </w:pPr>
            <w:r>
              <w:rPr>
                <w:lang w:val="en-US"/>
              </w:rPr>
              <w:t>Folie din pvc plastifiata tip c gr=0,5 mm</w:t>
            </w:r>
          </w:p>
        </w:tc>
        <w:tc>
          <w:tcPr>
            <w:tcW w:w="1134" w:type="dxa"/>
            <w:tcBorders>
              <w:top w:val="nil"/>
              <w:bottom w:val="single" w:sz="2" w:space="0" w:color="auto"/>
            </w:tcBorders>
          </w:tcPr>
          <w:p w14:paraId="0F712D10" w14:textId="77777777" w:rsidR="008E2FE9" w:rsidRDefault="008E2FE9" w:rsidP="008E2FE9">
            <w:pPr>
              <w:rPr>
                <w:lang w:val="en-US"/>
              </w:rPr>
            </w:pPr>
            <w:r>
              <w:rPr>
                <w:lang w:val="en-US"/>
              </w:rPr>
              <w:t>kg</w:t>
            </w:r>
          </w:p>
        </w:tc>
        <w:tc>
          <w:tcPr>
            <w:tcW w:w="1417" w:type="dxa"/>
            <w:tcBorders>
              <w:top w:val="nil"/>
              <w:bottom w:val="single" w:sz="2" w:space="0" w:color="auto"/>
            </w:tcBorders>
          </w:tcPr>
          <w:p w14:paraId="03DA8A0B" w14:textId="77777777" w:rsidR="008E2FE9" w:rsidRDefault="008E2FE9" w:rsidP="008E2FE9">
            <w:pPr>
              <w:rPr>
                <w:lang w:val="en-US"/>
              </w:rPr>
            </w:pPr>
            <w:r>
              <w:rPr>
                <w:lang w:val="en-US"/>
              </w:rPr>
              <w:t>0,340</w:t>
            </w:r>
          </w:p>
        </w:tc>
      </w:tr>
      <w:tr w:rsidR="008E2FE9" w14:paraId="12CB32D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200A50" w14:textId="77777777" w:rsidR="008E2FE9" w:rsidRDefault="008E2FE9" w:rsidP="008E2FE9">
            <w:pPr>
              <w:rPr>
                <w:lang w:val="en-US"/>
              </w:rPr>
            </w:pPr>
          </w:p>
        </w:tc>
        <w:tc>
          <w:tcPr>
            <w:tcW w:w="1417" w:type="dxa"/>
            <w:tcBorders>
              <w:top w:val="nil"/>
              <w:bottom w:val="single" w:sz="2" w:space="0" w:color="auto"/>
            </w:tcBorders>
            <w:vAlign w:val="center"/>
          </w:tcPr>
          <w:p w14:paraId="53389779"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3D17D2D3"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55FFC8A2" w14:textId="77777777" w:rsidR="008E2FE9" w:rsidRDefault="008E2FE9" w:rsidP="008E2FE9">
            <w:pPr>
              <w:rPr>
                <w:lang w:val="en-US"/>
              </w:rPr>
            </w:pPr>
            <w:r>
              <w:rPr>
                <w:lang w:val="en-US"/>
              </w:rPr>
              <w:t>kg</w:t>
            </w:r>
          </w:p>
        </w:tc>
        <w:tc>
          <w:tcPr>
            <w:tcW w:w="1417" w:type="dxa"/>
            <w:tcBorders>
              <w:top w:val="nil"/>
              <w:bottom w:val="single" w:sz="2" w:space="0" w:color="auto"/>
            </w:tcBorders>
          </w:tcPr>
          <w:p w14:paraId="50C0E2D7" w14:textId="77777777" w:rsidR="008E2FE9" w:rsidRDefault="008E2FE9" w:rsidP="008E2FE9">
            <w:pPr>
              <w:rPr>
                <w:lang w:val="en-US"/>
              </w:rPr>
            </w:pPr>
            <w:r>
              <w:rPr>
                <w:lang w:val="en-US"/>
              </w:rPr>
              <w:t>1,360</w:t>
            </w:r>
          </w:p>
        </w:tc>
      </w:tr>
      <w:tr w:rsidR="008E2FE9" w14:paraId="7D8E011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6A28B1" w14:textId="77777777" w:rsidR="008E2FE9" w:rsidRDefault="008E2FE9" w:rsidP="008E2FE9">
            <w:pPr>
              <w:rPr>
                <w:lang w:val="en-US"/>
              </w:rPr>
            </w:pPr>
          </w:p>
        </w:tc>
        <w:tc>
          <w:tcPr>
            <w:tcW w:w="1417" w:type="dxa"/>
            <w:tcBorders>
              <w:top w:val="nil"/>
              <w:bottom w:val="single" w:sz="2" w:space="0" w:color="auto"/>
            </w:tcBorders>
            <w:vAlign w:val="center"/>
          </w:tcPr>
          <w:p w14:paraId="3BA7C5D3" w14:textId="77777777" w:rsidR="008E2FE9" w:rsidRDefault="008E2FE9" w:rsidP="008E2FE9">
            <w:pPr>
              <w:jc w:val="center"/>
              <w:rPr>
                <w:sz w:val="16"/>
                <w:szCs w:val="16"/>
                <w:lang w:val="en-US"/>
              </w:rPr>
            </w:pPr>
            <w:r>
              <w:rPr>
                <w:sz w:val="16"/>
                <w:szCs w:val="16"/>
                <w:lang w:val="en-US"/>
              </w:rPr>
              <w:t>2872117315076</w:t>
            </w:r>
          </w:p>
        </w:tc>
        <w:tc>
          <w:tcPr>
            <w:tcW w:w="5245" w:type="dxa"/>
            <w:tcBorders>
              <w:top w:val="nil"/>
              <w:bottom w:val="single" w:sz="2" w:space="0" w:color="auto"/>
            </w:tcBorders>
          </w:tcPr>
          <w:p w14:paraId="2E5CF9FC" w14:textId="77777777" w:rsidR="008E2FE9" w:rsidRDefault="008E2FE9" w:rsidP="008E2FE9">
            <w:pPr>
              <w:rPr>
                <w:lang w:val="en-US"/>
              </w:rPr>
            </w:pPr>
            <w:r>
              <w:rPr>
                <w:lang w:val="en-US"/>
              </w:rPr>
              <w:t>Cutie siguranta 4-II 25a</w:t>
            </w:r>
          </w:p>
        </w:tc>
        <w:tc>
          <w:tcPr>
            <w:tcW w:w="1134" w:type="dxa"/>
            <w:tcBorders>
              <w:top w:val="nil"/>
              <w:bottom w:val="single" w:sz="2" w:space="0" w:color="auto"/>
            </w:tcBorders>
          </w:tcPr>
          <w:p w14:paraId="3FEEF337"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CF56770" w14:textId="77777777" w:rsidR="008E2FE9" w:rsidRDefault="008E2FE9" w:rsidP="008E2FE9">
            <w:pPr>
              <w:rPr>
                <w:lang w:val="en-US"/>
              </w:rPr>
            </w:pPr>
            <w:r>
              <w:rPr>
                <w:lang w:val="en-US"/>
              </w:rPr>
              <w:t>0,340</w:t>
            </w:r>
          </w:p>
        </w:tc>
      </w:tr>
      <w:tr w:rsidR="008E2FE9" w14:paraId="255E70C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CC9B2F" w14:textId="77777777" w:rsidR="008E2FE9" w:rsidRDefault="008E2FE9" w:rsidP="008E2FE9">
            <w:pPr>
              <w:rPr>
                <w:lang w:val="en-US"/>
              </w:rPr>
            </w:pPr>
          </w:p>
        </w:tc>
        <w:tc>
          <w:tcPr>
            <w:tcW w:w="1417" w:type="dxa"/>
            <w:tcBorders>
              <w:top w:val="nil"/>
              <w:bottom w:val="single" w:sz="2" w:space="0" w:color="auto"/>
            </w:tcBorders>
            <w:vAlign w:val="center"/>
          </w:tcPr>
          <w:p w14:paraId="036A2D06" w14:textId="77777777" w:rsidR="008E2FE9" w:rsidRDefault="008E2FE9" w:rsidP="008E2FE9">
            <w:pPr>
              <w:jc w:val="center"/>
              <w:rPr>
                <w:sz w:val="16"/>
                <w:szCs w:val="16"/>
                <w:lang w:val="en-US"/>
              </w:rPr>
            </w:pPr>
            <w:r>
              <w:rPr>
                <w:sz w:val="16"/>
                <w:szCs w:val="16"/>
                <w:lang w:val="en-US"/>
              </w:rPr>
              <w:t>2862306829940</w:t>
            </w:r>
          </w:p>
        </w:tc>
        <w:tc>
          <w:tcPr>
            <w:tcW w:w="5245" w:type="dxa"/>
            <w:tcBorders>
              <w:top w:val="nil"/>
              <w:bottom w:val="single" w:sz="2" w:space="0" w:color="auto"/>
            </w:tcBorders>
          </w:tcPr>
          <w:p w14:paraId="1B4DF595" w14:textId="77777777" w:rsidR="008E2FE9" w:rsidRDefault="008E2FE9" w:rsidP="008E2FE9">
            <w:pPr>
              <w:rPr>
                <w:lang w:val="en-US"/>
              </w:rPr>
            </w:pPr>
            <w:r>
              <w:rPr>
                <w:lang w:val="en-US"/>
              </w:rPr>
              <w:t>Perii circulare din sirma d 150</w:t>
            </w:r>
          </w:p>
        </w:tc>
        <w:tc>
          <w:tcPr>
            <w:tcW w:w="1134" w:type="dxa"/>
            <w:tcBorders>
              <w:top w:val="nil"/>
              <w:bottom w:val="single" w:sz="2" w:space="0" w:color="auto"/>
            </w:tcBorders>
          </w:tcPr>
          <w:p w14:paraId="18D303A9"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2403C83" w14:textId="77777777" w:rsidR="008E2FE9" w:rsidRDefault="008E2FE9" w:rsidP="008E2FE9">
            <w:pPr>
              <w:rPr>
                <w:lang w:val="en-US"/>
              </w:rPr>
            </w:pPr>
            <w:r>
              <w:rPr>
                <w:lang w:val="en-US"/>
              </w:rPr>
              <w:t>0,340</w:t>
            </w:r>
          </w:p>
        </w:tc>
      </w:tr>
      <w:tr w:rsidR="008E2FE9" w14:paraId="5F13C65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19D152" w14:textId="77777777" w:rsidR="008E2FE9" w:rsidRDefault="008E2FE9" w:rsidP="008E2FE9">
            <w:pPr>
              <w:rPr>
                <w:lang w:val="en-US"/>
              </w:rPr>
            </w:pPr>
          </w:p>
        </w:tc>
        <w:tc>
          <w:tcPr>
            <w:tcW w:w="1417" w:type="dxa"/>
            <w:tcBorders>
              <w:top w:val="nil"/>
              <w:bottom w:val="single" w:sz="2" w:space="0" w:color="auto"/>
            </w:tcBorders>
            <w:vAlign w:val="center"/>
          </w:tcPr>
          <w:p w14:paraId="00800BC3" w14:textId="77777777" w:rsidR="008E2FE9" w:rsidRDefault="008E2FE9" w:rsidP="008E2FE9">
            <w:pPr>
              <w:jc w:val="center"/>
              <w:rPr>
                <w:sz w:val="16"/>
                <w:szCs w:val="16"/>
                <w:lang w:val="en-US"/>
              </w:rPr>
            </w:pPr>
            <w:r>
              <w:rPr>
                <w:sz w:val="16"/>
                <w:szCs w:val="16"/>
                <w:lang w:val="en-US"/>
              </w:rPr>
              <w:t>3410540004902</w:t>
            </w:r>
          </w:p>
        </w:tc>
        <w:tc>
          <w:tcPr>
            <w:tcW w:w="5245" w:type="dxa"/>
            <w:tcBorders>
              <w:top w:val="nil"/>
              <w:bottom w:val="single" w:sz="2" w:space="0" w:color="auto"/>
            </w:tcBorders>
          </w:tcPr>
          <w:p w14:paraId="4B4FEA91" w14:textId="77777777" w:rsidR="008E2FE9" w:rsidRDefault="008E2FE9" w:rsidP="008E2FE9">
            <w:pPr>
              <w:rPr>
                <w:lang w:val="en-US"/>
              </w:rPr>
            </w:pPr>
            <w:r>
              <w:rPr>
                <w:lang w:val="en-US"/>
              </w:rPr>
              <w:t>Defectoscop ultrasonic Uid-0.4</w:t>
            </w:r>
          </w:p>
        </w:tc>
        <w:tc>
          <w:tcPr>
            <w:tcW w:w="1134" w:type="dxa"/>
            <w:tcBorders>
              <w:top w:val="nil"/>
              <w:bottom w:val="single" w:sz="2" w:space="0" w:color="auto"/>
            </w:tcBorders>
          </w:tcPr>
          <w:p w14:paraId="53E6956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FFE0507" w14:textId="77777777" w:rsidR="008E2FE9" w:rsidRDefault="008E2FE9" w:rsidP="008E2FE9">
            <w:pPr>
              <w:rPr>
                <w:lang w:val="en-US"/>
              </w:rPr>
            </w:pPr>
            <w:r>
              <w:rPr>
                <w:lang w:val="en-US"/>
              </w:rPr>
              <w:t>22,100</w:t>
            </w:r>
          </w:p>
        </w:tc>
      </w:tr>
      <w:tr w:rsidR="008E2FE9" w14:paraId="7FDFAFB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ADE269" w14:textId="77777777" w:rsidR="008E2FE9" w:rsidRDefault="008E2FE9" w:rsidP="008E2FE9">
            <w:pPr>
              <w:rPr>
                <w:lang w:val="en-US"/>
              </w:rPr>
            </w:pPr>
          </w:p>
        </w:tc>
        <w:tc>
          <w:tcPr>
            <w:tcW w:w="1417" w:type="dxa"/>
            <w:tcBorders>
              <w:top w:val="nil"/>
              <w:bottom w:val="single" w:sz="2" w:space="0" w:color="auto"/>
            </w:tcBorders>
            <w:vAlign w:val="center"/>
          </w:tcPr>
          <w:p w14:paraId="6DD39CF3" w14:textId="77777777" w:rsidR="008E2FE9" w:rsidRDefault="008E2FE9" w:rsidP="008E2FE9">
            <w:pPr>
              <w:jc w:val="center"/>
              <w:rPr>
                <w:sz w:val="16"/>
                <w:szCs w:val="16"/>
                <w:lang w:val="en-US"/>
              </w:rPr>
            </w:pPr>
            <w:r>
              <w:rPr>
                <w:sz w:val="16"/>
                <w:szCs w:val="16"/>
                <w:lang w:val="en-US"/>
              </w:rPr>
              <w:t>2912340002505</w:t>
            </w:r>
          </w:p>
        </w:tc>
        <w:tc>
          <w:tcPr>
            <w:tcW w:w="5245" w:type="dxa"/>
            <w:tcBorders>
              <w:top w:val="nil"/>
              <w:bottom w:val="single" w:sz="2" w:space="0" w:color="auto"/>
            </w:tcBorders>
          </w:tcPr>
          <w:p w14:paraId="6A390911" w14:textId="77777777" w:rsidR="008E2FE9" w:rsidRDefault="008E2FE9" w:rsidP="008E2FE9">
            <w:pPr>
              <w:rPr>
                <w:lang w:val="en-US"/>
              </w:rPr>
            </w:pPr>
            <w:r>
              <w:rPr>
                <w:lang w:val="en-US"/>
              </w:rPr>
              <w:t>Electrocompresor mobil de joasa presiune, debit 10 - 20 mc/min</w:t>
            </w:r>
          </w:p>
        </w:tc>
        <w:tc>
          <w:tcPr>
            <w:tcW w:w="1134" w:type="dxa"/>
            <w:tcBorders>
              <w:top w:val="nil"/>
              <w:bottom w:val="single" w:sz="2" w:space="0" w:color="auto"/>
            </w:tcBorders>
          </w:tcPr>
          <w:p w14:paraId="291DB582"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3C8F804" w14:textId="77777777" w:rsidR="008E2FE9" w:rsidRDefault="008E2FE9" w:rsidP="008E2FE9">
            <w:pPr>
              <w:rPr>
                <w:lang w:val="en-US"/>
              </w:rPr>
            </w:pPr>
            <w:r>
              <w:rPr>
                <w:lang w:val="en-US"/>
              </w:rPr>
              <w:t>18,700</w:t>
            </w:r>
          </w:p>
        </w:tc>
      </w:tr>
      <w:tr w:rsidR="008E2FE9" w14:paraId="643A57C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3648F24" w14:textId="77777777" w:rsidR="008E2FE9" w:rsidRDefault="008E2FE9" w:rsidP="008E2FE9">
            <w:pPr>
              <w:rPr>
                <w:lang w:val="en-US"/>
              </w:rPr>
            </w:pPr>
          </w:p>
        </w:tc>
        <w:tc>
          <w:tcPr>
            <w:tcW w:w="1417" w:type="dxa"/>
            <w:tcBorders>
              <w:top w:val="nil"/>
              <w:bottom w:val="single" w:sz="2" w:space="0" w:color="auto"/>
            </w:tcBorders>
            <w:vAlign w:val="center"/>
          </w:tcPr>
          <w:p w14:paraId="03D43093" w14:textId="77777777" w:rsidR="008E2FE9" w:rsidRDefault="008E2FE9" w:rsidP="008E2FE9">
            <w:pPr>
              <w:jc w:val="center"/>
              <w:rPr>
                <w:sz w:val="16"/>
                <w:szCs w:val="16"/>
                <w:lang w:val="en-US"/>
              </w:rPr>
            </w:pPr>
            <w:r>
              <w:rPr>
                <w:sz w:val="16"/>
                <w:szCs w:val="16"/>
                <w:lang w:val="en-US"/>
              </w:rPr>
              <w:t>3410520005704</w:t>
            </w:r>
          </w:p>
        </w:tc>
        <w:tc>
          <w:tcPr>
            <w:tcW w:w="5245" w:type="dxa"/>
            <w:tcBorders>
              <w:top w:val="nil"/>
              <w:bottom w:val="single" w:sz="2" w:space="0" w:color="auto"/>
            </w:tcBorders>
          </w:tcPr>
          <w:p w14:paraId="7E58185E" w14:textId="77777777" w:rsidR="008E2FE9" w:rsidRDefault="008E2FE9" w:rsidP="008E2FE9">
            <w:pPr>
              <w:rPr>
                <w:lang w:val="en-US"/>
              </w:rPr>
            </w:pPr>
            <w:r>
              <w:rPr>
                <w:lang w:val="en-US"/>
              </w:rPr>
              <w:t>Platforma ridicatoare cu brate tip PRB-15 pe auto 5t</w:t>
            </w:r>
          </w:p>
        </w:tc>
        <w:tc>
          <w:tcPr>
            <w:tcW w:w="1134" w:type="dxa"/>
            <w:tcBorders>
              <w:top w:val="nil"/>
              <w:bottom w:val="single" w:sz="2" w:space="0" w:color="auto"/>
            </w:tcBorders>
          </w:tcPr>
          <w:p w14:paraId="14ABCB5B"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DA5299E" w14:textId="77777777" w:rsidR="008E2FE9" w:rsidRDefault="008E2FE9" w:rsidP="008E2FE9">
            <w:pPr>
              <w:rPr>
                <w:lang w:val="en-US"/>
              </w:rPr>
            </w:pPr>
            <w:r>
              <w:rPr>
                <w:lang w:val="en-US"/>
              </w:rPr>
              <w:t>6,800</w:t>
            </w:r>
          </w:p>
        </w:tc>
      </w:tr>
      <w:tr w:rsidR="008E2FE9" w:rsidRPr="00110933" w14:paraId="077E983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D467524" w14:textId="77777777" w:rsidR="008E2FE9" w:rsidRPr="00110933" w:rsidRDefault="008E2FE9" w:rsidP="008E2FE9">
            <w:pPr>
              <w:rPr>
                <w:b/>
                <w:lang w:val="en-US"/>
              </w:rPr>
            </w:pPr>
            <w:r w:rsidRPr="00110933">
              <w:rPr>
                <w:b/>
                <w:lang w:val="en-US"/>
              </w:rPr>
              <w:t>35</w:t>
            </w:r>
          </w:p>
        </w:tc>
        <w:tc>
          <w:tcPr>
            <w:tcW w:w="1417" w:type="dxa"/>
            <w:tcBorders>
              <w:top w:val="single" w:sz="4" w:space="0" w:color="auto"/>
              <w:bottom w:val="single" w:sz="4" w:space="0" w:color="auto"/>
            </w:tcBorders>
          </w:tcPr>
          <w:p w14:paraId="0308A59F" w14:textId="77777777" w:rsidR="008E2FE9" w:rsidRPr="00110933" w:rsidRDefault="008E2FE9" w:rsidP="008E2FE9">
            <w:pPr>
              <w:rPr>
                <w:b/>
                <w:lang w:val="en-US"/>
              </w:rPr>
            </w:pPr>
            <w:r w:rsidRPr="00110933">
              <w:rPr>
                <w:b/>
                <w:lang w:val="en-US"/>
              </w:rPr>
              <w:t>AcA52A</w:t>
            </w:r>
          </w:p>
        </w:tc>
        <w:tc>
          <w:tcPr>
            <w:tcW w:w="5245" w:type="dxa"/>
            <w:tcBorders>
              <w:top w:val="single" w:sz="4" w:space="0" w:color="auto"/>
              <w:bottom w:val="single" w:sz="4" w:space="0" w:color="auto"/>
            </w:tcBorders>
          </w:tcPr>
          <w:p w14:paraId="7DC6796F"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Teava din polietilena, pentru conducte de alimentare cu apa montata in sant, cu diametrul de 32 mm. Teava PE100 SDR17 PN10 DN32</w:t>
            </w:r>
          </w:p>
        </w:tc>
        <w:tc>
          <w:tcPr>
            <w:tcW w:w="1134" w:type="dxa"/>
            <w:tcBorders>
              <w:top w:val="single" w:sz="4" w:space="0" w:color="auto"/>
              <w:bottom w:val="single" w:sz="4" w:space="0" w:color="auto"/>
            </w:tcBorders>
            <w:vAlign w:val="center"/>
          </w:tcPr>
          <w:p w14:paraId="422D8BC4" w14:textId="77777777" w:rsidR="008E2FE9" w:rsidRPr="00110933" w:rsidRDefault="008E2FE9" w:rsidP="008E2FE9">
            <w:pPr>
              <w:jc w:val="center"/>
              <w:rPr>
                <w:b/>
                <w:lang w:val="en-US"/>
              </w:rPr>
            </w:pPr>
            <w:r w:rsidRPr="00110933">
              <w:rPr>
                <w:b/>
                <w:lang w:val="en-US"/>
              </w:rPr>
              <w:t>m</w:t>
            </w:r>
          </w:p>
        </w:tc>
        <w:tc>
          <w:tcPr>
            <w:tcW w:w="1417" w:type="dxa"/>
            <w:tcBorders>
              <w:top w:val="single" w:sz="4" w:space="0" w:color="auto"/>
              <w:bottom w:val="single" w:sz="4" w:space="0" w:color="auto"/>
            </w:tcBorders>
            <w:vAlign w:val="center"/>
          </w:tcPr>
          <w:p w14:paraId="6857B318" w14:textId="77777777" w:rsidR="008E2FE9" w:rsidRPr="00110933" w:rsidRDefault="008E2FE9" w:rsidP="008E2FE9">
            <w:pPr>
              <w:jc w:val="center"/>
              <w:rPr>
                <w:b/>
                <w:lang w:val="en-US"/>
              </w:rPr>
            </w:pPr>
            <w:r w:rsidRPr="00110933">
              <w:rPr>
                <w:b/>
                <w:lang w:val="en-US"/>
              </w:rPr>
              <w:t>227,0000</w:t>
            </w:r>
          </w:p>
        </w:tc>
      </w:tr>
      <w:tr w:rsidR="008E2FE9" w14:paraId="6963166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A1DFBB" w14:textId="77777777" w:rsidR="008E2FE9" w:rsidRDefault="008E2FE9" w:rsidP="008E2FE9">
            <w:pPr>
              <w:rPr>
                <w:lang w:val="en-US"/>
              </w:rPr>
            </w:pPr>
          </w:p>
        </w:tc>
        <w:tc>
          <w:tcPr>
            <w:tcW w:w="1417" w:type="dxa"/>
            <w:tcBorders>
              <w:top w:val="nil"/>
              <w:bottom w:val="single" w:sz="2" w:space="0" w:color="auto"/>
            </w:tcBorders>
            <w:vAlign w:val="center"/>
          </w:tcPr>
          <w:p w14:paraId="4310BE6F"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74667652"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19D62B5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84A6720" w14:textId="77777777" w:rsidR="008E2FE9" w:rsidRDefault="008E2FE9" w:rsidP="008E2FE9">
            <w:pPr>
              <w:rPr>
                <w:lang w:val="en-US"/>
              </w:rPr>
            </w:pPr>
            <w:r>
              <w:rPr>
                <w:lang w:val="en-US"/>
              </w:rPr>
              <w:t>8,172</w:t>
            </w:r>
          </w:p>
        </w:tc>
      </w:tr>
      <w:tr w:rsidR="008E2FE9" w14:paraId="51205FC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5E8CB0" w14:textId="77777777" w:rsidR="008E2FE9" w:rsidRDefault="008E2FE9" w:rsidP="008E2FE9">
            <w:pPr>
              <w:rPr>
                <w:lang w:val="en-US"/>
              </w:rPr>
            </w:pPr>
          </w:p>
        </w:tc>
        <w:tc>
          <w:tcPr>
            <w:tcW w:w="1417" w:type="dxa"/>
            <w:tcBorders>
              <w:top w:val="nil"/>
              <w:bottom w:val="single" w:sz="2" w:space="0" w:color="auto"/>
            </w:tcBorders>
            <w:vAlign w:val="center"/>
          </w:tcPr>
          <w:p w14:paraId="5B4802AB"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749B45F1"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03D71701"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D9A3CEE" w14:textId="77777777" w:rsidR="008E2FE9" w:rsidRDefault="008E2FE9" w:rsidP="008E2FE9">
            <w:pPr>
              <w:rPr>
                <w:lang w:val="en-US"/>
              </w:rPr>
            </w:pPr>
            <w:r>
              <w:rPr>
                <w:lang w:val="en-US"/>
              </w:rPr>
              <w:t>4,086</w:t>
            </w:r>
          </w:p>
        </w:tc>
      </w:tr>
      <w:tr w:rsidR="008E2FE9" w14:paraId="72179F4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087106" w14:textId="77777777" w:rsidR="008E2FE9" w:rsidRDefault="008E2FE9" w:rsidP="008E2FE9">
            <w:pPr>
              <w:rPr>
                <w:lang w:val="en-US"/>
              </w:rPr>
            </w:pPr>
          </w:p>
        </w:tc>
        <w:tc>
          <w:tcPr>
            <w:tcW w:w="1417" w:type="dxa"/>
            <w:tcBorders>
              <w:top w:val="nil"/>
              <w:bottom w:val="single" w:sz="2" w:space="0" w:color="auto"/>
            </w:tcBorders>
            <w:vAlign w:val="center"/>
          </w:tcPr>
          <w:p w14:paraId="78E4D170" w14:textId="77777777" w:rsidR="008E2FE9" w:rsidRDefault="008E2FE9" w:rsidP="008E2FE9">
            <w:pPr>
              <w:jc w:val="center"/>
              <w:rPr>
                <w:sz w:val="16"/>
                <w:szCs w:val="16"/>
                <w:lang w:val="en-US"/>
              </w:rPr>
            </w:pPr>
            <w:r>
              <w:rPr>
                <w:sz w:val="16"/>
                <w:szCs w:val="16"/>
                <w:lang w:val="en-US"/>
              </w:rPr>
              <w:t>25212167100011</w:t>
            </w:r>
          </w:p>
        </w:tc>
        <w:tc>
          <w:tcPr>
            <w:tcW w:w="5245" w:type="dxa"/>
            <w:tcBorders>
              <w:top w:val="nil"/>
              <w:bottom w:val="single" w:sz="2" w:space="0" w:color="auto"/>
            </w:tcBorders>
          </w:tcPr>
          <w:p w14:paraId="7D43A2DB" w14:textId="77777777" w:rsidR="008E2FE9" w:rsidRDefault="008E2FE9" w:rsidP="008E2FE9">
            <w:pPr>
              <w:rPr>
                <w:lang w:val="en-US"/>
              </w:rPr>
            </w:pPr>
            <w:r>
              <w:rPr>
                <w:lang w:val="en-US"/>
              </w:rPr>
              <w:t>Teava PE100 SDR17 PN10 DN32mm</w:t>
            </w:r>
          </w:p>
        </w:tc>
        <w:tc>
          <w:tcPr>
            <w:tcW w:w="1134" w:type="dxa"/>
            <w:tcBorders>
              <w:top w:val="nil"/>
              <w:bottom w:val="single" w:sz="2" w:space="0" w:color="auto"/>
            </w:tcBorders>
          </w:tcPr>
          <w:p w14:paraId="26CB9E6D" w14:textId="77777777" w:rsidR="008E2FE9" w:rsidRDefault="008E2FE9" w:rsidP="008E2FE9">
            <w:pPr>
              <w:rPr>
                <w:lang w:val="en-US"/>
              </w:rPr>
            </w:pPr>
            <w:r>
              <w:rPr>
                <w:lang w:val="en-US"/>
              </w:rPr>
              <w:t>m</w:t>
            </w:r>
          </w:p>
        </w:tc>
        <w:tc>
          <w:tcPr>
            <w:tcW w:w="1417" w:type="dxa"/>
            <w:tcBorders>
              <w:top w:val="nil"/>
              <w:bottom w:val="single" w:sz="2" w:space="0" w:color="auto"/>
            </w:tcBorders>
          </w:tcPr>
          <w:p w14:paraId="6C89809B" w14:textId="77777777" w:rsidR="008E2FE9" w:rsidRDefault="008E2FE9" w:rsidP="008E2FE9">
            <w:pPr>
              <w:rPr>
                <w:lang w:val="en-US"/>
              </w:rPr>
            </w:pPr>
            <w:r>
              <w:rPr>
                <w:lang w:val="en-US"/>
              </w:rPr>
              <w:t>227,681</w:t>
            </w:r>
          </w:p>
        </w:tc>
      </w:tr>
      <w:tr w:rsidR="008E2FE9" w14:paraId="61F20E5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479436" w14:textId="77777777" w:rsidR="008E2FE9" w:rsidRDefault="008E2FE9" w:rsidP="008E2FE9">
            <w:pPr>
              <w:rPr>
                <w:lang w:val="en-US"/>
              </w:rPr>
            </w:pPr>
          </w:p>
        </w:tc>
        <w:tc>
          <w:tcPr>
            <w:tcW w:w="1417" w:type="dxa"/>
            <w:tcBorders>
              <w:top w:val="nil"/>
              <w:bottom w:val="single" w:sz="2" w:space="0" w:color="auto"/>
            </w:tcBorders>
            <w:vAlign w:val="center"/>
          </w:tcPr>
          <w:p w14:paraId="480D8E7E" w14:textId="77777777" w:rsidR="008E2FE9" w:rsidRDefault="008E2FE9" w:rsidP="008E2FE9">
            <w:pPr>
              <w:jc w:val="center"/>
              <w:rPr>
                <w:sz w:val="16"/>
                <w:szCs w:val="16"/>
                <w:lang w:val="en-US"/>
              </w:rPr>
            </w:pPr>
            <w:r>
              <w:rPr>
                <w:sz w:val="16"/>
                <w:szCs w:val="16"/>
                <w:lang w:val="en-US"/>
              </w:rPr>
              <w:t>25132066215001</w:t>
            </w:r>
          </w:p>
        </w:tc>
        <w:tc>
          <w:tcPr>
            <w:tcW w:w="5245" w:type="dxa"/>
            <w:tcBorders>
              <w:top w:val="nil"/>
              <w:bottom w:val="single" w:sz="2" w:space="0" w:color="auto"/>
            </w:tcBorders>
          </w:tcPr>
          <w:p w14:paraId="4B205E6D" w14:textId="77777777" w:rsidR="008E2FE9" w:rsidRDefault="008E2FE9" w:rsidP="008E2FE9">
            <w:pPr>
              <w:rPr>
                <w:lang w:val="en-US"/>
              </w:rPr>
            </w:pPr>
            <w:r>
              <w:rPr>
                <w:lang w:val="en-US"/>
              </w:rPr>
              <w:t>Banda de avertizare</w:t>
            </w:r>
          </w:p>
        </w:tc>
        <w:tc>
          <w:tcPr>
            <w:tcW w:w="1134" w:type="dxa"/>
            <w:tcBorders>
              <w:top w:val="nil"/>
              <w:bottom w:val="single" w:sz="2" w:space="0" w:color="auto"/>
            </w:tcBorders>
          </w:tcPr>
          <w:p w14:paraId="33D34F98" w14:textId="77777777" w:rsidR="008E2FE9" w:rsidRDefault="008E2FE9" w:rsidP="008E2FE9">
            <w:pPr>
              <w:rPr>
                <w:lang w:val="en-US"/>
              </w:rPr>
            </w:pPr>
            <w:r>
              <w:rPr>
                <w:lang w:val="en-US"/>
              </w:rPr>
              <w:t>m</w:t>
            </w:r>
          </w:p>
        </w:tc>
        <w:tc>
          <w:tcPr>
            <w:tcW w:w="1417" w:type="dxa"/>
            <w:tcBorders>
              <w:top w:val="nil"/>
              <w:bottom w:val="single" w:sz="2" w:space="0" w:color="auto"/>
            </w:tcBorders>
          </w:tcPr>
          <w:p w14:paraId="4CA14572" w14:textId="77777777" w:rsidR="008E2FE9" w:rsidRDefault="008E2FE9" w:rsidP="008E2FE9">
            <w:pPr>
              <w:rPr>
                <w:lang w:val="en-US"/>
              </w:rPr>
            </w:pPr>
            <w:r>
              <w:rPr>
                <w:lang w:val="en-US"/>
              </w:rPr>
              <w:t>245,160</w:t>
            </w:r>
          </w:p>
        </w:tc>
      </w:tr>
      <w:tr w:rsidR="008E2FE9" w14:paraId="2DAEDB8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1CF6F9" w14:textId="77777777" w:rsidR="008E2FE9" w:rsidRDefault="008E2FE9" w:rsidP="008E2FE9">
            <w:pPr>
              <w:rPr>
                <w:lang w:val="en-US"/>
              </w:rPr>
            </w:pPr>
          </w:p>
        </w:tc>
        <w:tc>
          <w:tcPr>
            <w:tcW w:w="1417" w:type="dxa"/>
            <w:tcBorders>
              <w:top w:val="nil"/>
              <w:bottom w:val="single" w:sz="2" w:space="0" w:color="auto"/>
            </w:tcBorders>
            <w:vAlign w:val="center"/>
          </w:tcPr>
          <w:p w14:paraId="583B805A" w14:textId="77777777" w:rsidR="008E2FE9" w:rsidRDefault="008E2FE9" w:rsidP="008E2FE9">
            <w:pPr>
              <w:jc w:val="center"/>
              <w:rPr>
                <w:sz w:val="16"/>
                <w:szCs w:val="16"/>
                <w:lang w:val="en-US"/>
              </w:rPr>
            </w:pPr>
            <w:r>
              <w:rPr>
                <w:sz w:val="16"/>
                <w:szCs w:val="16"/>
                <w:lang w:val="en-US"/>
              </w:rPr>
              <w:t>3410440005604</w:t>
            </w:r>
          </w:p>
        </w:tc>
        <w:tc>
          <w:tcPr>
            <w:tcW w:w="5245" w:type="dxa"/>
            <w:tcBorders>
              <w:top w:val="nil"/>
              <w:bottom w:val="single" w:sz="2" w:space="0" w:color="auto"/>
            </w:tcBorders>
          </w:tcPr>
          <w:p w14:paraId="7DB7EAFC" w14:textId="77777777" w:rsidR="008E2FE9" w:rsidRDefault="008E2FE9" w:rsidP="008E2FE9">
            <w:pPr>
              <w:rPr>
                <w:lang w:val="en-US"/>
              </w:rPr>
            </w:pPr>
            <w:r>
              <w:rPr>
                <w:lang w:val="en-US"/>
              </w:rPr>
              <w:t>Tractor pe pneuri U 650 de 48 kw (65 cp)</w:t>
            </w:r>
          </w:p>
        </w:tc>
        <w:tc>
          <w:tcPr>
            <w:tcW w:w="1134" w:type="dxa"/>
            <w:tcBorders>
              <w:top w:val="nil"/>
              <w:bottom w:val="single" w:sz="2" w:space="0" w:color="auto"/>
            </w:tcBorders>
          </w:tcPr>
          <w:p w14:paraId="13BED42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ADD0FAB" w14:textId="77777777" w:rsidR="008E2FE9" w:rsidRDefault="008E2FE9" w:rsidP="008E2FE9">
            <w:pPr>
              <w:rPr>
                <w:lang w:val="en-US"/>
              </w:rPr>
            </w:pPr>
            <w:r>
              <w:rPr>
                <w:lang w:val="en-US"/>
              </w:rPr>
              <w:t>9,080</w:t>
            </w:r>
          </w:p>
        </w:tc>
      </w:tr>
      <w:tr w:rsidR="008E2FE9" w14:paraId="605B285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27A92C" w14:textId="77777777" w:rsidR="008E2FE9" w:rsidRDefault="008E2FE9" w:rsidP="008E2FE9">
            <w:pPr>
              <w:rPr>
                <w:lang w:val="en-US"/>
              </w:rPr>
            </w:pPr>
          </w:p>
        </w:tc>
        <w:tc>
          <w:tcPr>
            <w:tcW w:w="1417" w:type="dxa"/>
            <w:tcBorders>
              <w:top w:val="nil"/>
              <w:bottom w:val="single" w:sz="2" w:space="0" w:color="auto"/>
            </w:tcBorders>
            <w:vAlign w:val="center"/>
          </w:tcPr>
          <w:p w14:paraId="1491D780" w14:textId="77777777" w:rsidR="008E2FE9" w:rsidRDefault="008E2FE9" w:rsidP="008E2FE9">
            <w:pPr>
              <w:jc w:val="center"/>
              <w:rPr>
                <w:sz w:val="16"/>
                <w:szCs w:val="16"/>
                <w:lang w:val="en-US"/>
              </w:rPr>
            </w:pPr>
            <w:r>
              <w:rPr>
                <w:sz w:val="16"/>
                <w:szCs w:val="16"/>
                <w:lang w:val="en-US"/>
              </w:rPr>
              <w:t>2952160007253</w:t>
            </w:r>
          </w:p>
        </w:tc>
        <w:tc>
          <w:tcPr>
            <w:tcW w:w="5245" w:type="dxa"/>
            <w:tcBorders>
              <w:top w:val="nil"/>
              <w:bottom w:val="single" w:sz="2" w:space="0" w:color="auto"/>
            </w:tcBorders>
          </w:tcPr>
          <w:p w14:paraId="3A050D29" w14:textId="77777777" w:rsidR="008E2FE9" w:rsidRDefault="008E2FE9" w:rsidP="008E2FE9">
            <w:pPr>
              <w:rPr>
                <w:lang w:val="en-US"/>
              </w:rPr>
            </w:pPr>
            <w:r>
              <w:rPr>
                <w:lang w:val="en-US"/>
              </w:rPr>
              <w:t>Utilaj pentru intindere teava</w:t>
            </w:r>
          </w:p>
        </w:tc>
        <w:tc>
          <w:tcPr>
            <w:tcW w:w="1134" w:type="dxa"/>
            <w:tcBorders>
              <w:top w:val="nil"/>
              <w:bottom w:val="single" w:sz="2" w:space="0" w:color="auto"/>
            </w:tcBorders>
          </w:tcPr>
          <w:p w14:paraId="6ED6B88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E73178C" w14:textId="77777777" w:rsidR="008E2FE9" w:rsidRDefault="008E2FE9" w:rsidP="008E2FE9">
            <w:pPr>
              <w:rPr>
                <w:lang w:val="en-US"/>
              </w:rPr>
            </w:pPr>
            <w:r>
              <w:rPr>
                <w:lang w:val="en-US"/>
              </w:rPr>
              <w:t>9,080</w:t>
            </w:r>
          </w:p>
        </w:tc>
      </w:tr>
      <w:tr w:rsidR="008E2FE9" w:rsidRPr="00110933" w14:paraId="7989919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4280460" w14:textId="77777777" w:rsidR="008E2FE9" w:rsidRPr="00110933" w:rsidRDefault="008E2FE9" w:rsidP="008E2FE9">
            <w:pPr>
              <w:rPr>
                <w:b/>
                <w:lang w:val="en-US"/>
              </w:rPr>
            </w:pPr>
            <w:r w:rsidRPr="00110933">
              <w:rPr>
                <w:b/>
                <w:lang w:val="en-US"/>
              </w:rPr>
              <w:t>36</w:t>
            </w:r>
          </w:p>
        </w:tc>
        <w:tc>
          <w:tcPr>
            <w:tcW w:w="1417" w:type="dxa"/>
            <w:tcBorders>
              <w:top w:val="single" w:sz="4" w:space="0" w:color="auto"/>
              <w:bottom w:val="single" w:sz="4" w:space="0" w:color="auto"/>
            </w:tcBorders>
          </w:tcPr>
          <w:p w14:paraId="2E3C9E22" w14:textId="77777777" w:rsidR="008E2FE9" w:rsidRPr="00110933" w:rsidRDefault="008E2FE9" w:rsidP="008E2FE9">
            <w:pPr>
              <w:rPr>
                <w:b/>
                <w:lang w:val="en-US"/>
              </w:rPr>
            </w:pPr>
            <w:r w:rsidRPr="00110933">
              <w:rPr>
                <w:b/>
                <w:lang w:val="en-US"/>
              </w:rPr>
              <w:t>SD07D</w:t>
            </w:r>
          </w:p>
        </w:tc>
        <w:tc>
          <w:tcPr>
            <w:tcW w:w="5245" w:type="dxa"/>
            <w:tcBorders>
              <w:top w:val="single" w:sz="4" w:space="0" w:color="auto"/>
              <w:bottom w:val="single" w:sz="4" w:space="0" w:color="auto"/>
            </w:tcBorders>
          </w:tcPr>
          <w:p w14:paraId="668B4E39"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Robinet de trecere cu ventil si mufa, cu sau fara descarcare , pentru teava din otel, avind diametrul de 1 1/4"</w:t>
            </w:r>
          </w:p>
        </w:tc>
        <w:tc>
          <w:tcPr>
            <w:tcW w:w="1134" w:type="dxa"/>
            <w:tcBorders>
              <w:top w:val="single" w:sz="4" w:space="0" w:color="auto"/>
              <w:bottom w:val="single" w:sz="4" w:space="0" w:color="auto"/>
            </w:tcBorders>
            <w:vAlign w:val="center"/>
          </w:tcPr>
          <w:p w14:paraId="0944D2AD"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3052F4E4" w14:textId="77777777" w:rsidR="008E2FE9" w:rsidRPr="00110933" w:rsidRDefault="008E2FE9" w:rsidP="008E2FE9">
            <w:pPr>
              <w:jc w:val="center"/>
              <w:rPr>
                <w:b/>
                <w:lang w:val="en-US"/>
              </w:rPr>
            </w:pPr>
            <w:r w:rsidRPr="00110933">
              <w:rPr>
                <w:b/>
                <w:lang w:val="en-US"/>
              </w:rPr>
              <w:t>4,0000</w:t>
            </w:r>
          </w:p>
        </w:tc>
      </w:tr>
      <w:tr w:rsidR="008E2FE9" w14:paraId="4070F01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A321A0" w14:textId="77777777" w:rsidR="008E2FE9" w:rsidRDefault="008E2FE9" w:rsidP="008E2FE9">
            <w:pPr>
              <w:rPr>
                <w:lang w:val="en-US"/>
              </w:rPr>
            </w:pPr>
          </w:p>
        </w:tc>
        <w:tc>
          <w:tcPr>
            <w:tcW w:w="1417" w:type="dxa"/>
            <w:tcBorders>
              <w:top w:val="nil"/>
              <w:bottom w:val="single" w:sz="2" w:space="0" w:color="auto"/>
            </w:tcBorders>
            <w:vAlign w:val="center"/>
          </w:tcPr>
          <w:p w14:paraId="664DD3F6" w14:textId="77777777" w:rsidR="008E2FE9" w:rsidRDefault="008E2FE9" w:rsidP="008E2FE9">
            <w:pPr>
              <w:jc w:val="center"/>
              <w:rPr>
                <w:sz w:val="16"/>
                <w:szCs w:val="16"/>
                <w:lang w:val="en-US"/>
              </w:rPr>
            </w:pPr>
            <w:r>
              <w:rPr>
                <w:sz w:val="16"/>
                <w:szCs w:val="16"/>
                <w:lang w:val="en-US"/>
              </w:rPr>
              <w:t>7136020011620</w:t>
            </w:r>
          </w:p>
        </w:tc>
        <w:tc>
          <w:tcPr>
            <w:tcW w:w="5245" w:type="dxa"/>
            <w:tcBorders>
              <w:top w:val="nil"/>
              <w:bottom w:val="single" w:sz="2" w:space="0" w:color="auto"/>
            </w:tcBorders>
          </w:tcPr>
          <w:p w14:paraId="52C9603A" w14:textId="77777777" w:rsidR="008E2FE9" w:rsidRDefault="008E2FE9" w:rsidP="008E2FE9">
            <w:pPr>
              <w:rPr>
                <w:lang w:val="en-US"/>
              </w:rPr>
            </w:pPr>
            <w:r>
              <w:rPr>
                <w:lang w:val="en-US"/>
              </w:rPr>
              <w:t>Instalator apa, canal</w:t>
            </w:r>
          </w:p>
        </w:tc>
        <w:tc>
          <w:tcPr>
            <w:tcW w:w="1134" w:type="dxa"/>
            <w:tcBorders>
              <w:top w:val="nil"/>
              <w:bottom w:val="single" w:sz="2" w:space="0" w:color="auto"/>
            </w:tcBorders>
          </w:tcPr>
          <w:p w14:paraId="127D857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474D088" w14:textId="77777777" w:rsidR="008E2FE9" w:rsidRDefault="008E2FE9" w:rsidP="008E2FE9">
            <w:pPr>
              <w:rPr>
                <w:lang w:val="en-US"/>
              </w:rPr>
            </w:pPr>
            <w:r>
              <w:rPr>
                <w:lang w:val="en-US"/>
              </w:rPr>
              <w:t>1,600</w:t>
            </w:r>
          </w:p>
        </w:tc>
      </w:tr>
      <w:tr w:rsidR="008E2FE9" w14:paraId="3F71F87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B84201" w14:textId="77777777" w:rsidR="008E2FE9" w:rsidRDefault="008E2FE9" w:rsidP="008E2FE9">
            <w:pPr>
              <w:rPr>
                <w:lang w:val="en-US"/>
              </w:rPr>
            </w:pPr>
          </w:p>
        </w:tc>
        <w:tc>
          <w:tcPr>
            <w:tcW w:w="1417" w:type="dxa"/>
            <w:tcBorders>
              <w:top w:val="nil"/>
              <w:bottom w:val="single" w:sz="2" w:space="0" w:color="auto"/>
            </w:tcBorders>
            <w:vAlign w:val="center"/>
          </w:tcPr>
          <w:p w14:paraId="02C9066B" w14:textId="77777777" w:rsidR="008E2FE9" w:rsidRDefault="008E2FE9" w:rsidP="008E2FE9">
            <w:pPr>
              <w:jc w:val="center"/>
              <w:rPr>
                <w:sz w:val="16"/>
                <w:szCs w:val="16"/>
                <w:lang w:val="en-US"/>
              </w:rPr>
            </w:pPr>
            <w:r>
              <w:rPr>
                <w:sz w:val="16"/>
                <w:szCs w:val="16"/>
                <w:lang w:val="en-US"/>
              </w:rPr>
              <w:t>2875274201099</w:t>
            </w:r>
          </w:p>
        </w:tc>
        <w:tc>
          <w:tcPr>
            <w:tcW w:w="5245" w:type="dxa"/>
            <w:tcBorders>
              <w:top w:val="nil"/>
              <w:bottom w:val="single" w:sz="2" w:space="0" w:color="auto"/>
            </w:tcBorders>
          </w:tcPr>
          <w:p w14:paraId="7507F97B" w14:textId="77777777" w:rsidR="008E2FE9" w:rsidRDefault="008E2FE9" w:rsidP="008E2FE9">
            <w:pPr>
              <w:rPr>
                <w:lang w:val="en-US"/>
              </w:rPr>
            </w:pPr>
            <w:r>
              <w:rPr>
                <w:lang w:val="en-US"/>
              </w:rPr>
              <w:t>Robinet PP cu bila Dn 1.1/4"</w:t>
            </w:r>
          </w:p>
        </w:tc>
        <w:tc>
          <w:tcPr>
            <w:tcW w:w="1134" w:type="dxa"/>
            <w:tcBorders>
              <w:top w:val="nil"/>
              <w:bottom w:val="single" w:sz="2" w:space="0" w:color="auto"/>
            </w:tcBorders>
          </w:tcPr>
          <w:p w14:paraId="4DFACFE2"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A05E6BF" w14:textId="77777777" w:rsidR="008E2FE9" w:rsidRDefault="008E2FE9" w:rsidP="008E2FE9">
            <w:pPr>
              <w:rPr>
                <w:lang w:val="en-US"/>
              </w:rPr>
            </w:pPr>
            <w:r>
              <w:rPr>
                <w:lang w:val="en-US"/>
              </w:rPr>
              <w:t>4,080</w:t>
            </w:r>
          </w:p>
        </w:tc>
      </w:tr>
      <w:tr w:rsidR="008E2FE9" w:rsidRPr="0097392D" w14:paraId="34456860"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1255C739" w14:textId="77777777" w:rsidR="008E2FE9" w:rsidRDefault="008E2FE9" w:rsidP="008E2FE9">
            <w:pPr>
              <w:jc w:val="center"/>
              <w:rPr>
                <w:lang w:val="en-US"/>
              </w:rPr>
            </w:pPr>
          </w:p>
        </w:tc>
        <w:tc>
          <w:tcPr>
            <w:tcW w:w="1417" w:type="dxa"/>
          </w:tcPr>
          <w:p w14:paraId="7FC88EF3" w14:textId="77777777" w:rsidR="008E2FE9" w:rsidRDefault="008E2FE9" w:rsidP="008E2FE9">
            <w:pPr>
              <w:rPr>
                <w:lang w:val="en-US"/>
              </w:rPr>
            </w:pPr>
          </w:p>
        </w:tc>
        <w:tc>
          <w:tcPr>
            <w:tcW w:w="5245" w:type="dxa"/>
          </w:tcPr>
          <w:p w14:paraId="4C20F7CA" w14:textId="77777777" w:rsidR="008E2FE9" w:rsidRPr="00110933" w:rsidRDefault="008E2FE9" w:rsidP="008E2FE9">
            <w:pPr>
              <w:rPr>
                <w:b/>
                <w:bCs/>
                <w:sz w:val="22"/>
                <w:szCs w:val="22"/>
                <w:lang w:val="en-US"/>
              </w:rPr>
            </w:pPr>
            <w:r w:rsidRPr="0097392D">
              <w:rPr>
                <w:b/>
                <w:bCs/>
                <w:sz w:val="22"/>
                <w:szCs w:val="22"/>
                <w:lang w:val="en-US"/>
              </w:rPr>
              <w:t>1.4. Beton armat. Suport fix ЩО4-175 -1buc</w:t>
            </w:r>
          </w:p>
        </w:tc>
        <w:tc>
          <w:tcPr>
            <w:tcW w:w="1134" w:type="dxa"/>
          </w:tcPr>
          <w:p w14:paraId="27CECF6F" w14:textId="77777777" w:rsidR="008E2FE9" w:rsidRPr="0097392D" w:rsidRDefault="008E2FE9" w:rsidP="008E2FE9">
            <w:pPr>
              <w:rPr>
                <w:b/>
                <w:bCs/>
                <w:sz w:val="22"/>
                <w:szCs w:val="22"/>
                <w:lang w:val="en-US"/>
              </w:rPr>
            </w:pPr>
          </w:p>
        </w:tc>
        <w:tc>
          <w:tcPr>
            <w:tcW w:w="1417" w:type="dxa"/>
          </w:tcPr>
          <w:p w14:paraId="43F8A100" w14:textId="77777777" w:rsidR="008E2FE9" w:rsidRPr="0097392D" w:rsidRDefault="008E2FE9" w:rsidP="008E2FE9">
            <w:pPr>
              <w:rPr>
                <w:lang w:val="en-US"/>
              </w:rPr>
            </w:pPr>
          </w:p>
        </w:tc>
      </w:tr>
      <w:tr w:rsidR="008E2FE9" w:rsidRPr="00110933" w14:paraId="0FD1D76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5C1E983" w14:textId="77777777" w:rsidR="008E2FE9" w:rsidRPr="00110933" w:rsidRDefault="008E2FE9" w:rsidP="008E2FE9">
            <w:pPr>
              <w:rPr>
                <w:b/>
                <w:lang w:val="en-US"/>
              </w:rPr>
            </w:pPr>
            <w:r w:rsidRPr="00110933">
              <w:rPr>
                <w:b/>
                <w:lang w:val="en-US"/>
              </w:rPr>
              <w:t>37</w:t>
            </w:r>
          </w:p>
        </w:tc>
        <w:tc>
          <w:tcPr>
            <w:tcW w:w="1417" w:type="dxa"/>
            <w:tcBorders>
              <w:top w:val="single" w:sz="4" w:space="0" w:color="auto"/>
              <w:bottom w:val="single" w:sz="4" w:space="0" w:color="auto"/>
            </w:tcBorders>
          </w:tcPr>
          <w:p w14:paraId="5B284119" w14:textId="77777777" w:rsidR="008E2FE9" w:rsidRPr="00110933" w:rsidRDefault="008E2FE9" w:rsidP="008E2FE9">
            <w:pPr>
              <w:rPr>
                <w:b/>
                <w:lang w:val="en-US"/>
              </w:rPr>
            </w:pPr>
            <w:r w:rsidRPr="00110933">
              <w:rPr>
                <w:b/>
                <w:lang w:val="en-US"/>
              </w:rPr>
              <w:t>CP16B</w:t>
            </w:r>
          </w:p>
        </w:tc>
        <w:tc>
          <w:tcPr>
            <w:tcW w:w="5245" w:type="dxa"/>
            <w:tcBorders>
              <w:top w:val="single" w:sz="4" w:space="0" w:color="auto"/>
              <w:bottom w:val="single" w:sz="4" w:space="0" w:color="auto"/>
            </w:tcBorders>
          </w:tcPr>
          <w:p w14:paraId="3256353F"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elementelor prefabricate din beton armat pentru canale (termice, pentru termoficare, de cablaje etc.),rigole de tip L 4-8</w:t>
            </w:r>
          </w:p>
        </w:tc>
        <w:tc>
          <w:tcPr>
            <w:tcW w:w="1134" w:type="dxa"/>
            <w:tcBorders>
              <w:top w:val="single" w:sz="4" w:space="0" w:color="auto"/>
              <w:bottom w:val="single" w:sz="4" w:space="0" w:color="auto"/>
            </w:tcBorders>
            <w:vAlign w:val="center"/>
          </w:tcPr>
          <w:p w14:paraId="30459192"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77EE6627" w14:textId="77777777" w:rsidR="008E2FE9" w:rsidRPr="00110933" w:rsidRDefault="008E2FE9" w:rsidP="008E2FE9">
            <w:pPr>
              <w:jc w:val="center"/>
              <w:rPr>
                <w:b/>
                <w:lang w:val="en-US"/>
              </w:rPr>
            </w:pPr>
            <w:r w:rsidRPr="00110933">
              <w:rPr>
                <w:b/>
                <w:lang w:val="en-US"/>
              </w:rPr>
              <w:t>40,0000</w:t>
            </w:r>
          </w:p>
        </w:tc>
      </w:tr>
      <w:tr w:rsidR="008E2FE9" w14:paraId="7ADA468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40B621" w14:textId="77777777" w:rsidR="008E2FE9" w:rsidRDefault="008E2FE9" w:rsidP="008E2FE9">
            <w:pPr>
              <w:rPr>
                <w:lang w:val="en-US"/>
              </w:rPr>
            </w:pPr>
          </w:p>
        </w:tc>
        <w:tc>
          <w:tcPr>
            <w:tcW w:w="1417" w:type="dxa"/>
            <w:tcBorders>
              <w:top w:val="nil"/>
              <w:bottom w:val="single" w:sz="2" w:space="0" w:color="auto"/>
            </w:tcBorders>
            <w:vAlign w:val="center"/>
          </w:tcPr>
          <w:p w14:paraId="4D97B634"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5035B4CB"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3765B80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4527834" w14:textId="77777777" w:rsidR="008E2FE9" w:rsidRDefault="008E2FE9" w:rsidP="008E2FE9">
            <w:pPr>
              <w:rPr>
                <w:lang w:val="en-US"/>
              </w:rPr>
            </w:pPr>
            <w:r>
              <w:rPr>
                <w:lang w:val="en-US"/>
              </w:rPr>
              <w:t>52,000</w:t>
            </w:r>
          </w:p>
        </w:tc>
      </w:tr>
      <w:tr w:rsidR="008E2FE9" w14:paraId="0FE1121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D132AA" w14:textId="77777777" w:rsidR="008E2FE9" w:rsidRDefault="008E2FE9" w:rsidP="008E2FE9">
            <w:pPr>
              <w:rPr>
                <w:lang w:val="en-US"/>
              </w:rPr>
            </w:pPr>
          </w:p>
        </w:tc>
        <w:tc>
          <w:tcPr>
            <w:tcW w:w="1417" w:type="dxa"/>
            <w:tcBorders>
              <w:top w:val="nil"/>
              <w:bottom w:val="single" w:sz="2" w:space="0" w:color="auto"/>
            </w:tcBorders>
            <w:vAlign w:val="center"/>
          </w:tcPr>
          <w:p w14:paraId="4E917A73"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3E136DB0"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0A63BF9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FBA0F13" w14:textId="77777777" w:rsidR="008E2FE9" w:rsidRDefault="008E2FE9" w:rsidP="008E2FE9">
            <w:pPr>
              <w:rPr>
                <w:lang w:val="en-US"/>
              </w:rPr>
            </w:pPr>
            <w:r>
              <w:rPr>
                <w:lang w:val="en-US"/>
              </w:rPr>
              <w:t>6,000</w:t>
            </w:r>
          </w:p>
        </w:tc>
      </w:tr>
      <w:tr w:rsidR="008E2FE9" w14:paraId="33F36F5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809D94" w14:textId="77777777" w:rsidR="008E2FE9" w:rsidRDefault="008E2FE9" w:rsidP="008E2FE9">
            <w:pPr>
              <w:rPr>
                <w:lang w:val="en-US"/>
              </w:rPr>
            </w:pPr>
          </w:p>
        </w:tc>
        <w:tc>
          <w:tcPr>
            <w:tcW w:w="1417" w:type="dxa"/>
            <w:tcBorders>
              <w:top w:val="nil"/>
              <w:bottom w:val="single" w:sz="2" w:space="0" w:color="auto"/>
            </w:tcBorders>
            <w:vAlign w:val="center"/>
          </w:tcPr>
          <w:p w14:paraId="092A15B4" w14:textId="77777777" w:rsidR="008E2FE9" w:rsidRDefault="008E2FE9" w:rsidP="008E2FE9">
            <w:pPr>
              <w:jc w:val="center"/>
              <w:rPr>
                <w:sz w:val="16"/>
                <w:szCs w:val="16"/>
                <w:lang w:val="en-US"/>
              </w:rPr>
            </w:pPr>
            <w:r>
              <w:rPr>
                <w:sz w:val="16"/>
                <w:szCs w:val="16"/>
                <w:lang w:val="en-US"/>
              </w:rPr>
              <w:t>2664102100001</w:t>
            </w:r>
          </w:p>
        </w:tc>
        <w:tc>
          <w:tcPr>
            <w:tcW w:w="5245" w:type="dxa"/>
            <w:tcBorders>
              <w:top w:val="nil"/>
              <w:bottom w:val="single" w:sz="2" w:space="0" w:color="auto"/>
            </w:tcBorders>
          </w:tcPr>
          <w:p w14:paraId="2E8F5330" w14:textId="77777777" w:rsidR="008E2FE9" w:rsidRDefault="008E2FE9" w:rsidP="008E2FE9">
            <w:pPr>
              <w:rPr>
                <w:lang w:val="en-US"/>
              </w:rPr>
            </w:pPr>
            <w:r>
              <w:rPr>
                <w:lang w:val="en-US"/>
              </w:rPr>
              <w:t>Mortar marca...(pt.informatie)</w:t>
            </w:r>
          </w:p>
        </w:tc>
        <w:tc>
          <w:tcPr>
            <w:tcW w:w="1134" w:type="dxa"/>
            <w:tcBorders>
              <w:top w:val="nil"/>
              <w:bottom w:val="single" w:sz="2" w:space="0" w:color="auto"/>
            </w:tcBorders>
          </w:tcPr>
          <w:p w14:paraId="4B772623" w14:textId="77777777" w:rsidR="008E2FE9" w:rsidRDefault="008E2FE9" w:rsidP="008E2FE9">
            <w:pPr>
              <w:rPr>
                <w:lang w:val="en-US"/>
              </w:rPr>
            </w:pPr>
            <w:r>
              <w:rPr>
                <w:lang w:val="en-US"/>
              </w:rPr>
              <w:t>m3</w:t>
            </w:r>
          </w:p>
        </w:tc>
        <w:tc>
          <w:tcPr>
            <w:tcW w:w="1417" w:type="dxa"/>
            <w:tcBorders>
              <w:top w:val="nil"/>
              <w:bottom w:val="single" w:sz="2" w:space="0" w:color="auto"/>
            </w:tcBorders>
          </w:tcPr>
          <w:p w14:paraId="34FEF46B" w14:textId="77777777" w:rsidR="008E2FE9" w:rsidRDefault="008E2FE9" w:rsidP="008E2FE9">
            <w:pPr>
              <w:rPr>
                <w:lang w:val="en-US"/>
              </w:rPr>
            </w:pPr>
            <w:r>
              <w:rPr>
                <w:lang w:val="en-US"/>
              </w:rPr>
              <w:t>0,160</w:t>
            </w:r>
          </w:p>
        </w:tc>
      </w:tr>
      <w:tr w:rsidR="008E2FE9" w14:paraId="1F52DFD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02EE24" w14:textId="77777777" w:rsidR="008E2FE9" w:rsidRDefault="008E2FE9" w:rsidP="008E2FE9">
            <w:pPr>
              <w:rPr>
                <w:lang w:val="en-US"/>
              </w:rPr>
            </w:pPr>
          </w:p>
        </w:tc>
        <w:tc>
          <w:tcPr>
            <w:tcW w:w="1417" w:type="dxa"/>
            <w:tcBorders>
              <w:top w:val="nil"/>
              <w:bottom w:val="single" w:sz="2" w:space="0" w:color="auto"/>
            </w:tcBorders>
            <w:vAlign w:val="center"/>
          </w:tcPr>
          <w:p w14:paraId="1476A1E3" w14:textId="77777777" w:rsidR="008E2FE9" w:rsidRDefault="008E2FE9" w:rsidP="008E2FE9">
            <w:pPr>
              <w:jc w:val="center"/>
              <w:rPr>
                <w:sz w:val="16"/>
                <w:szCs w:val="16"/>
                <w:lang w:val="en-US"/>
              </w:rPr>
            </w:pPr>
            <w:r>
              <w:rPr>
                <w:sz w:val="16"/>
                <w:szCs w:val="16"/>
                <w:lang w:val="en-US"/>
              </w:rPr>
              <w:t>2666122800600p68</w:t>
            </w:r>
          </w:p>
        </w:tc>
        <w:tc>
          <w:tcPr>
            <w:tcW w:w="5245" w:type="dxa"/>
            <w:tcBorders>
              <w:top w:val="nil"/>
              <w:bottom w:val="single" w:sz="2" w:space="0" w:color="auto"/>
            </w:tcBorders>
          </w:tcPr>
          <w:p w14:paraId="262D4DE5" w14:textId="77777777" w:rsidR="008E2FE9" w:rsidRDefault="008E2FE9" w:rsidP="008E2FE9">
            <w:pPr>
              <w:rPr>
                <w:lang w:val="en-US"/>
              </w:rPr>
            </w:pPr>
            <w:r>
              <w:rPr>
                <w:lang w:val="en-US"/>
              </w:rPr>
              <w:t>Element prefabricat Rigole L 4-8 L=3m</w:t>
            </w:r>
          </w:p>
        </w:tc>
        <w:tc>
          <w:tcPr>
            <w:tcW w:w="1134" w:type="dxa"/>
            <w:tcBorders>
              <w:top w:val="nil"/>
              <w:bottom w:val="single" w:sz="2" w:space="0" w:color="auto"/>
            </w:tcBorders>
          </w:tcPr>
          <w:p w14:paraId="33120829"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5CFC8B0" w14:textId="77777777" w:rsidR="008E2FE9" w:rsidRDefault="008E2FE9" w:rsidP="008E2FE9">
            <w:pPr>
              <w:rPr>
                <w:lang w:val="en-US"/>
              </w:rPr>
            </w:pPr>
            <w:r>
              <w:rPr>
                <w:lang w:val="en-US"/>
              </w:rPr>
              <w:t>40,400</w:t>
            </w:r>
          </w:p>
        </w:tc>
      </w:tr>
      <w:tr w:rsidR="008E2FE9" w14:paraId="72A440A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61A454" w14:textId="77777777" w:rsidR="008E2FE9" w:rsidRDefault="008E2FE9" w:rsidP="008E2FE9">
            <w:pPr>
              <w:rPr>
                <w:lang w:val="en-US"/>
              </w:rPr>
            </w:pPr>
          </w:p>
        </w:tc>
        <w:tc>
          <w:tcPr>
            <w:tcW w:w="1417" w:type="dxa"/>
            <w:tcBorders>
              <w:top w:val="nil"/>
              <w:bottom w:val="single" w:sz="2" w:space="0" w:color="auto"/>
            </w:tcBorders>
            <w:vAlign w:val="center"/>
          </w:tcPr>
          <w:p w14:paraId="41E9FBF6"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4873F737"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23DFD392" w14:textId="77777777" w:rsidR="008E2FE9" w:rsidRDefault="008E2FE9" w:rsidP="008E2FE9">
            <w:pPr>
              <w:rPr>
                <w:lang w:val="en-US"/>
              </w:rPr>
            </w:pPr>
            <w:r>
              <w:rPr>
                <w:lang w:val="en-US"/>
              </w:rPr>
              <w:t>m3</w:t>
            </w:r>
          </w:p>
        </w:tc>
        <w:tc>
          <w:tcPr>
            <w:tcW w:w="1417" w:type="dxa"/>
            <w:tcBorders>
              <w:top w:val="nil"/>
              <w:bottom w:val="single" w:sz="2" w:space="0" w:color="auto"/>
            </w:tcBorders>
          </w:tcPr>
          <w:p w14:paraId="5CC452AB" w14:textId="77777777" w:rsidR="008E2FE9" w:rsidRDefault="008E2FE9" w:rsidP="008E2FE9">
            <w:pPr>
              <w:rPr>
                <w:lang w:val="en-US"/>
              </w:rPr>
            </w:pPr>
            <w:r>
              <w:rPr>
                <w:lang w:val="en-US"/>
              </w:rPr>
              <w:t>0,048</w:t>
            </w:r>
          </w:p>
        </w:tc>
      </w:tr>
      <w:tr w:rsidR="008E2FE9" w14:paraId="1194333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518BBB" w14:textId="77777777" w:rsidR="008E2FE9" w:rsidRDefault="008E2FE9" w:rsidP="008E2FE9">
            <w:pPr>
              <w:rPr>
                <w:lang w:val="en-US"/>
              </w:rPr>
            </w:pPr>
          </w:p>
        </w:tc>
        <w:tc>
          <w:tcPr>
            <w:tcW w:w="1417" w:type="dxa"/>
            <w:tcBorders>
              <w:top w:val="nil"/>
              <w:bottom w:val="single" w:sz="2" w:space="0" w:color="auto"/>
            </w:tcBorders>
            <w:vAlign w:val="center"/>
          </w:tcPr>
          <w:p w14:paraId="2D6A53FC"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6324B639"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126F9415" w14:textId="77777777" w:rsidR="008E2FE9" w:rsidRDefault="008E2FE9" w:rsidP="008E2FE9">
            <w:pPr>
              <w:rPr>
                <w:lang w:val="en-US"/>
              </w:rPr>
            </w:pPr>
            <w:r>
              <w:rPr>
                <w:lang w:val="en-US"/>
              </w:rPr>
              <w:t>kg</w:t>
            </w:r>
          </w:p>
        </w:tc>
        <w:tc>
          <w:tcPr>
            <w:tcW w:w="1417" w:type="dxa"/>
            <w:tcBorders>
              <w:top w:val="nil"/>
              <w:bottom w:val="single" w:sz="2" w:space="0" w:color="auto"/>
            </w:tcBorders>
          </w:tcPr>
          <w:p w14:paraId="5D90A844" w14:textId="77777777" w:rsidR="008E2FE9" w:rsidRDefault="008E2FE9" w:rsidP="008E2FE9">
            <w:pPr>
              <w:rPr>
                <w:lang w:val="en-US"/>
              </w:rPr>
            </w:pPr>
            <w:r>
              <w:rPr>
                <w:lang w:val="en-US"/>
              </w:rPr>
              <w:t>64,000</w:t>
            </w:r>
          </w:p>
        </w:tc>
      </w:tr>
      <w:tr w:rsidR="008E2FE9" w14:paraId="3B345B7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7D77C7" w14:textId="77777777" w:rsidR="008E2FE9" w:rsidRDefault="008E2FE9" w:rsidP="008E2FE9">
            <w:pPr>
              <w:rPr>
                <w:lang w:val="en-US"/>
              </w:rPr>
            </w:pPr>
          </w:p>
        </w:tc>
        <w:tc>
          <w:tcPr>
            <w:tcW w:w="1417" w:type="dxa"/>
            <w:tcBorders>
              <w:top w:val="nil"/>
              <w:bottom w:val="single" w:sz="2" w:space="0" w:color="auto"/>
            </w:tcBorders>
            <w:vAlign w:val="center"/>
          </w:tcPr>
          <w:p w14:paraId="51691357"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4717C8CC"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767F0BEE" w14:textId="77777777" w:rsidR="008E2FE9" w:rsidRDefault="008E2FE9" w:rsidP="008E2FE9">
            <w:pPr>
              <w:rPr>
                <w:lang w:val="en-US"/>
              </w:rPr>
            </w:pPr>
            <w:r>
              <w:rPr>
                <w:lang w:val="en-US"/>
              </w:rPr>
              <w:t>m3</w:t>
            </w:r>
          </w:p>
        </w:tc>
        <w:tc>
          <w:tcPr>
            <w:tcW w:w="1417" w:type="dxa"/>
            <w:tcBorders>
              <w:top w:val="nil"/>
              <w:bottom w:val="single" w:sz="2" w:space="0" w:color="auto"/>
            </w:tcBorders>
          </w:tcPr>
          <w:p w14:paraId="02F990CB" w14:textId="77777777" w:rsidR="008E2FE9" w:rsidRDefault="008E2FE9" w:rsidP="008E2FE9">
            <w:pPr>
              <w:rPr>
                <w:lang w:val="en-US"/>
              </w:rPr>
            </w:pPr>
            <w:r>
              <w:rPr>
                <w:lang w:val="en-US"/>
              </w:rPr>
              <w:t>0,200</w:t>
            </w:r>
          </w:p>
        </w:tc>
      </w:tr>
      <w:tr w:rsidR="008E2FE9" w14:paraId="4869525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A4D185" w14:textId="77777777" w:rsidR="008E2FE9" w:rsidRDefault="008E2FE9" w:rsidP="008E2FE9">
            <w:pPr>
              <w:rPr>
                <w:lang w:val="en-US"/>
              </w:rPr>
            </w:pPr>
          </w:p>
        </w:tc>
        <w:tc>
          <w:tcPr>
            <w:tcW w:w="1417" w:type="dxa"/>
            <w:tcBorders>
              <w:top w:val="nil"/>
              <w:bottom w:val="single" w:sz="2" w:space="0" w:color="auto"/>
            </w:tcBorders>
            <w:vAlign w:val="center"/>
          </w:tcPr>
          <w:p w14:paraId="6806D97E" w14:textId="77777777" w:rsidR="008E2FE9" w:rsidRDefault="008E2FE9" w:rsidP="008E2FE9">
            <w:pPr>
              <w:jc w:val="center"/>
              <w:rPr>
                <w:sz w:val="16"/>
                <w:szCs w:val="16"/>
                <w:lang w:val="en-US"/>
              </w:rPr>
            </w:pPr>
            <w:r>
              <w:rPr>
                <w:sz w:val="16"/>
                <w:szCs w:val="16"/>
                <w:lang w:val="en-US"/>
              </w:rPr>
              <w:t>2922140006000</w:t>
            </w:r>
          </w:p>
        </w:tc>
        <w:tc>
          <w:tcPr>
            <w:tcW w:w="5245" w:type="dxa"/>
            <w:tcBorders>
              <w:top w:val="nil"/>
              <w:bottom w:val="single" w:sz="2" w:space="0" w:color="auto"/>
            </w:tcBorders>
          </w:tcPr>
          <w:p w14:paraId="69D2B27A" w14:textId="77777777" w:rsidR="008E2FE9" w:rsidRDefault="008E2FE9" w:rsidP="008E2FE9">
            <w:pPr>
              <w:rPr>
                <w:lang w:val="en-US"/>
              </w:rPr>
            </w:pPr>
            <w:r>
              <w:rPr>
                <w:lang w:val="en-US"/>
              </w:rPr>
              <w:t>Macara pe pneuri</w:t>
            </w:r>
          </w:p>
        </w:tc>
        <w:tc>
          <w:tcPr>
            <w:tcW w:w="1134" w:type="dxa"/>
            <w:tcBorders>
              <w:top w:val="nil"/>
              <w:bottom w:val="single" w:sz="2" w:space="0" w:color="auto"/>
            </w:tcBorders>
          </w:tcPr>
          <w:p w14:paraId="5315EE40"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B61F7BA" w14:textId="77777777" w:rsidR="008E2FE9" w:rsidRDefault="008E2FE9" w:rsidP="008E2FE9">
            <w:pPr>
              <w:rPr>
                <w:lang w:val="en-US"/>
              </w:rPr>
            </w:pPr>
            <w:r>
              <w:rPr>
                <w:lang w:val="en-US"/>
              </w:rPr>
              <w:t>18,000</w:t>
            </w:r>
          </w:p>
        </w:tc>
      </w:tr>
      <w:tr w:rsidR="008E2FE9" w:rsidRPr="00110933" w14:paraId="3FA69A1D"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B87CCAA" w14:textId="77777777" w:rsidR="008E2FE9" w:rsidRPr="00110933" w:rsidRDefault="008E2FE9" w:rsidP="008E2FE9">
            <w:pPr>
              <w:rPr>
                <w:b/>
                <w:lang w:val="en-US"/>
              </w:rPr>
            </w:pPr>
            <w:r w:rsidRPr="00110933">
              <w:rPr>
                <w:b/>
                <w:lang w:val="en-US"/>
              </w:rPr>
              <w:t>38</w:t>
            </w:r>
          </w:p>
        </w:tc>
        <w:tc>
          <w:tcPr>
            <w:tcW w:w="1417" w:type="dxa"/>
            <w:tcBorders>
              <w:top w:val="single" w:sz="4" w:space="0" w:color="auto"/>
              <w:bottom w:val="single" w:sz="4" w:space="0" w:color="auto"/>
            </w:tcBorders>
          </w:tcPr>
          <w:p w14:paraId="73C34410" w14:textId="77777777" w:rsidR="008E2FE9" w:rsidRPr="00110933" w:rsidRDefault="008E2FE9" w:rsidP="008E2FE9">
            <w:pPr>
              <w:rPr>
                <w:b/>
                <w:lang w:val="en-US"/>
              </w:rPr>
            </w:pPr>
            <w:r w:rsidRPr="00110933">
              <w:rPr>
                <w:b/>
                <w:lang w:val="en-US"/>
              </w:rPr>
              <w:t>CP16B</w:t>
            </w:r>
          </w:p>
        </w:tc>
        <w:tc>
          <w:tcPr>
            <w:tcW w:w="5245" w:type="dxa"/>
            <w:tcBorders>
              <w:top w:val="single" w:sz="4" w:space="0" w:color="auto"/>
              <w:bottom w:val="single" w:sz="4" w:space="0" w:color="auto"/>
            </w:tcBorders>
          </w:tcPr>
          <w:p w14:paraId="2516FD65"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elementelor prefabricate din beton armat pentru canale (termice, pentru termoficare, de cablaje etc.), placi П5-8</w:t>
            </w:r>
          </w:p>
        </w:tc>
        <w:tc>
          <w:tcPr>
            <w:tcW w:w="1134" w:type="dxa"/>
            <w:tcBorders>
              <w:top w:val="single" w:sz="4" w:space="0" w:color="auto"/>
              <w:bottom w:val="single" w:sz="4" w:space="0" w:color="auto"/>
            </w:tcBorders>
            <w:vAlign w:val="center"/>
          </w:tcPr>
          <w:p w14:paraId="7E03CE99"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7319CBA6" w14:textId="77777777" w:rsidR="008E2FE9" w:rsidRPr="00110933" w:rsidRDefault="008E2FE9" w:rsidP="008E2FE9">
            <w:pPr>
              <w:jc w:val="center"/>
              <w:rPr>
                <w:b/>
                <w:lang w:val="en-US"/>
              </w:rPr>
            </w:pPr>
            <w:r w:rsidRPr="00110933">
              <w:rPr>
                <w:b/>
                <w:lang w:val="en-US"/>
              </w:rPr>
              <w:t>40,0000</w:t>
            </w:r>
          </w:p>
        </w:tc>
      </w:tr>
      <w:tr w:rsidR="008E2FE9" w14:paraId="6C65142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731948" w14:textId="77777777" w:rsidR="008E2FE9" w:rsidRDefault="008E2FE9" w:rsidP="008E2FE9">
            <w:pPr>
              <w:rPr>
                <w:lang w:val="en-US"/>
              </w:rPr>
            </w:pPr>
          </w:p>
        </w:tc>
        <w:tc>
          <w:tcPr>
            <w:tcW w:w="1417" w:type="dxa"/>
            <w:tcBorders>
              <w:top w:val="nil"/>
              <w:bottom w:val="single" w:sz="2" w:space="0" w:color="auto"/>
            </w:tcBorders>
            <w:vAlign w:val="center"/>
          </w:tcPr>
          <w:p w14:paraId="5B9DDBB0"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5201C494"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28DF533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A87F23F" w14:textId="77777777" w:rsidR="008E2FE9" w:rsidRDefault="008E2FE9" w:rsidP="008E2FE9">
            <w:pPr>
              <w:rPr>
                <w:lang w:val="en-US"/>
              </w:rPr>
            </w:pPr>
            <w:r>
              <w:rPr>
                <w:lang w:val="en-US"/>
              </w:rPr>
              <w:t>52,000</w:t>
            </w:r>
          </w:p>
        </w:tc>
      </w:tr>
      <w:tr w:rsidR="008E2FE9" w14:paraId="7ED8F2C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C22D7F" w14:textId="77777777" w:rsidR="008E2FE9" w:rsidRDefault="008E2FE9" w:rsidP="008E2FE9">
            <w:pPr>
              <w:rPr>
                <w:lang w:val="en-US"/>
              </w:rPr>
            </w:pPr>
          </w:p>
        </w:tc>
        <w:tc>
          <w:tcPr>
            <w:tcW w:w="1417" w:type="dxa"/>
            <w:tcBorders>
              <w:top w:val="nil"/>
              <w:bottom w:val="single" w:sz="2" w:space="0" w:color="auto"/>
            </w:tcBorders>
            <w:vAlign w:val="center"/>
          </w:tcPr>
          <w:p w14:paraId="4058568D"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17FD2AFA"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666684C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60166FF" w14:textId="77777777" w:rsidR="008E2FE9" w:rsidRDefault="008E2FE9" w:rsidP="008E2FE9">
            <w:pPr>
              <w:rPr>
                <w:lang w:val="en-US"/>
              </w:rPr>
            </w:pPr>
            <w:r>
              <w:rPr>
                <w:lang w:val="en-US"/>
              </w:rPr>
              <w:t>6,000</w:t>
            </w:r>
          </w:p>
        </w:tc>
      </w:tr>
      <w:tr w:rsidR="008E2FE9" w14:paraId="3F8B5F7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E72B63" w14:textId="77777777" w:rsidR="008E2FE9" w:rsidRDefault="008E2FE9" w:rsidP="008E2FE9">
            <w:pPr>
              <w:rPr>
                <w:lang w:val="en-US"/>
              </w:rPr>
            </w:pPr>
          </w:p>
        </w:tc>
        <w:tc>
          <w:tcPr>
            <w:tcW w:w="1417" w:type="dxa"/>
            <w:tcBorders>
              <w:top w:val="nil"/>
              <w:bottom w:val="single" w:sz="2" w:space="0" w:color="auto"/>
            </w:tcBorders>
            <w:vAlign w:val="center"/>
          </w:tcPr>
          <w:p w14:paraId="3678667B" w14:textId="77777777" w:rsidR="008E2FE9" w:rsidRDefault="008E2FE9" w:rsidP="008E2FE9">
            <w:pPr>
              <w:jc w:val="center"/>
              <w:rPr>
                <w:sz w:val="16"/>
                <w:szCs w:val="16"/>
                <w:lang w:val="en-US"/>
              </w:rPr>
            </w:pPr>
            <w:r>
              <w:rPr>
                <w:sz w:val="16"/>
                <w:szCs w:val="16"/>
                <w:lang w:val="en-US"/>
              </w:rPr>
              <w:t>2664102100001</w:t>
            </w:r>
          </w:p>
        </w:tc>
        <w:tc>
          <w:tcPr>
            <w:tcW w:w="5245" w:type="dxa"/>
            <w:tcBorders>
              <w:top w:val="nil"/>
              <w:bottom w:val="single" w:sz="2" w:space="0" w:color="auto"/>
            </w:tcBorders>
          </w:tcPr>
          <w:p w14:paraId="44005DA4" w14:textId="77777777" w:rsidR="008E2FE9" w:rsidRDefault="008E2FE9" w:rsidP="008E2FE9">
            <w:pPr>
              <w:rPr>
                <w:lang w:val="en-US"/>
              </w:rPr>
            </w:pPr>
            <w:r>
              <w:rPr>
                <w:lang w:val="en-US"/>
              </w:rPr>
              <w:t>Mortar marca...(pt.informatie)</w:t>
            </w:r>
          </w:p>
        </w:tc>
        <w:tc>
          <w:tcPr>
            <w:tcW w:w="1134" w:type="dxa"/>
            <w:tcBorders>
              <w:top w:val="nil"/>
              <w:bottom w:val="single" w:sz="2" w:space="0" w:color="auto"/>
            </w:tcBorders>
          </w:tcPr>
          <w:p w14:paraId="5D153810" w14:textId="77777777" w:rsidR="008E2FE9" w:rsidRDefault="008E2FE9" w:rsidP="008E2FE9">
            <w:pPr>
              <w:rPr>
                <w:lang w:val="en-US"/>
              </w:rPr>
            </w:pPr>
            <w:r>
              <w:rPr>
                <w:lang w:val="en-US"/>
              </w:rPr>
              <w:t>m3</w:t>
            </w:r>
          </w:p>
        </w:tc>
        <w:tc>
          <w:tcPr>
            <w:tcW w:w="1417" w:type="dxa"/>
            <w:tcBorders>
              <w:top w:val="nil"/>
              <w:bottom w:val="single" w:sz="2" w:space="0" w:color="auto"/>
            </w:tcBorders>
          </w:tcPr>
          <w:p w14:paraId="1214B5B3" w14:textId="77777777" w:rsidR="008E2FE9" w:rsidRDefault="008E2FE9" w:rsidP="008E2FE9">
            <w:pPr>
              <w:rPr>
                <w:lang w:val="en-US"/>
              </w:rPr>
            </w:pPr>
            <w:r>
              <w:rPr>
                <w:lang w:val="en-US"/>
              </w:rPr>
              <w:t>0,160</w:t>
            </w:r>
          </w:p>
        </w:tc>
      </w:tr>
      <w:tr w:rsidR="008E2FE9" w14:paraId="567DE52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DAC826" w14:textId="77777777" w:rsidR="008E2FE9" w:rsidRDefault="008E2FE9" w:rsidP="008E2FE9">
            <w:pPr>
              <w:rPr>
                <w:lang w:val="en-US"/>
              </w:rPr>
            </w:pPr>
          </w:p>
        </w:tc>
        <w:tc>
          <w:tcPr>
            <w:tcW w:w="1417" w:type="dxa"/>
            <w:tcBorders>
              <w:top w:val="nil"/>
              <w:bottom w:val="single" w:sz="2" w:space="0" w:color="auto"/>
            </w:tcBorders>
            <w:vAlign w:val="center"/>
          </w:tcPr>
          <w:p w14:paraId="443D4B2C" w14:textId="77777777" w:rsidR="008E2FE9" w:rsidRDefault="008E2FE9" w:rsidP="008E2FE9">
            <w:pPr>
              <w:jc w:val="center"/>
              <w:rPr>
                <w:sz w:val="16"/>
                <w:szCs w:val="16"/>
                <w:lang w:val="en-US"/>
              </w:rPr>
            </w:pPr>
            <w:r>
              <w:rPr>
                <w:sz w:val="16"/>
                <w:szCs w:val="16"/>
                <w:lang w:val="en-US"/>
              </w:rPr>
              <w:t>2666122800600p88</w:t>
            </w:r>
          </w:p>
        </w:tc>
        <w:tc>
          <w:tcPr>
            <w:tcW w:w="5245" w:type="dxa"/>
            <w:tcBorders>
              <w:top w:val="nil"/>
              <w:bottom w:val="single" w:sz="2" w:space="0" w:color="auto"/>
            </w:tcBorders>
          </w:tcPr>
          <w:p w14:paraId="7E79AA00" w14:textId="77777777" w:rsidR="008E2FE9" w:rsidRDefault="008E2FE9" w:rsidP="008E2FE9">
            <w:pPr>
              <w:rPr>
                <w:lang w:val="en-US"/>
              </w:rPr>
            </w:pPr>
            <w:r>
              <w:rPr>
                <w:lang w:val="en-US"/>
              </w:rPr>
              <w:t>Element prefabricat Placi П5-8 L=3m</w:t>
            </w:r>
          </w:p>
        </w:tc>
        <w:tc>
          <w:tcPr>
            <w:tcW w:w="1134" w:type="dxa"/>
            <w:tcBorders>
              <w:top w:val="nil"/>
              <w:bottom w:val="single" w:sz="2" w:space="0" w:color="auto"/>
            </w:tcBorders>
          </w:tcPr>
          <w:p w14:paraId="1C7BCC18"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4518591" w14:textId="77777777" w:rsidR="008E2FE9" w:rsidRDefault="008E2FE9" w:rsidP="008E2FE9">
            <w:pPr>
              <w:rPr>
                <w:lang w:val="en-US"/>
              </w:rPr>
            </w:pPr>
            <w:r>
              <w:rPr>
                <w:lang w:val="en-US"/>
              </w:rPr>
              <w:t>40,400</w:t>
            </w:r>
          </w:p>
        </w:tc>
      </w:tr>
      <w:tr w:rsidR="008E2FE9" w14:paraId="6EC5F15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CC6B46" w14:textId="77777777" w:rsidR="008E2FE9" w:rsidRDefault="008E2FE9" w:rsidP="008E2FE9">
            <w:pPr>
              <w:rPr>
                <w:lang w:val="en-US"/>
              </w:rPr>
            </w:pPr>
          </w:p>
        </w:tc>
        <w:tc>
          <w:tcPr>
            <w:tcW w:w="1417" w:type="dxa"/>
            <w:tcBorders>
              <w:top w:val="nil"/>
              <w:bottom w:val="single" w:sz="2" w:space="0" w:color="auto"/>
            </w:tcBorders>
            <w:vAlign w:val="center"/>
          </w:tcPr>
          <w:p w14:paraId="5B3C240F"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2D40462A"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15D0969F" w14:textId="77777777" w:rsidR="008E2FE9" w:rsidRDefault="008E2FE9" w:rsidP="008E2FE9">
            <w:pPr>
              <w:rPr>
                <w:lang w:val="en-US"/>
              </w:rPr>
            </w:pPr>
            <w:r>
              <w:rPr>
                <w:lang w:val="en-US"/>
              </w:rPr>
              <w:t>m3</w:t>
            </w:r>
          </w:p>
        </w:tc>
        <w:tc>
          <w:tcPr>
            <w:tcW w:w="1417" w:type="dxa"/>
            <w:tcBorders>
              <w:top w:val="nil"/>
              <w:bottom w:val="single" w:sz="2" w:space="0" w:color="auto"/>
            </w:tcBorders>
          </w:tcPr>
          <w:p w14:paraId="7E2F11AC" w14:textId="77777777" w:rsidR="008E2FE9" w:rsidRDefault="008E2FE9" w:rsidP="008E2FE9">
            <w:pPr>
              <w:rPr>
                <w:lang w:val="en-US"/>
              </w:rPr>
            </w:pPr>
            <w:r>
              <w:rPr>
                <w:lang w:val="en-US"/>
              </w:rPr>
              <w:t>0,048</w:t>
            </w:r>
          </w:p>
        </w:tc>
      </w:tr>
      <w:tr w:rsidR="008E2FE9" w14:paraId="4CB4670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AC95C9E" w14:textId="77777777" w:rsidR="008E2FE9" w:rsidRDefault="008E2FE9" w:rsidP="008E2FE9">
            <w:pPr>
              <w:rPr>
                <w:lang w:val="en-US"/>
              </w:rPr>
            </w:pPr>
          </w:p>
        </w:tc>
        <w:tc>
          <w:tcPr>
            <w:tcW w:w="1417" w:type="dxa"/>
            <w:tcBorders>
              <w:top w:val="nil"/>
              <w:bottom w:val="single" w:sz="2" w:space="0" w:color="auto"/>
            </w:tcBorders>
            <w:vAlign w:val="center"/>
          </w:tcPr>
          <w:p w14:paraId="59F2FF86"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5A41A79F"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23C866D7" w14:textId="77777777" w:rsidR="008E2FE9" w:rsidRDefault="008E2FE9" w:rsidP="008E2FE9">
            <w:pPr>
              <w:rPr>
                <w:lang w:val="en-US"/>
              </w:rPr>
            </w:pPr>
            <w:r>
              <w:rPr>
                <w:lang w:val="en-US"/>
              </w:rPr>
              <w:t>kg</w:t>
            </w:r>
          </w:p>
        </w:tc>
        <w:tc>
          <w:tcPr>
            <w:tcW w:w="1417" w:type="dxa"/>
            <w:tcBorders>
              <w:top w:val="nil"/>
              <w:bottom w:val="single" w:sz="2" w:space="0" w:color="auto"/>
            </w:tcBorders>
          </w:tcPr>
          <w:p w14:paraId="5A1E050B" w14:textId="77777777" w:rsidR="008E2FE9" w:rsidRDefault="008E2FE9" w:rsidP="008E2FE9">
            <w:pPr>
              <w:rPr>
                <w:lang w:val="en-US"/>
              </w:rPr>
            </w:pPr>
            <w:r>
              <w:rPr>
                <w:lang w:val="en-US"/>
              </w:rPr>
              <w:t>64,000</w:t>
            </w:r>
          </w:p>
        </w:tc>
      </w:tr>
      <w:tr w:rsidR="008E2FE9" w14:paraId="0248FAD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E0CD22" w14:textId="77777777" w:rsidR="008E2FE9" w:rsidRDefault="008E2FE9" w:rsidP="008E2FE9">
            <w:pPr>
              <w:rPr>
                <w:lang w:val="en-US"/>
              </w:rPr>
            </w:pPr>
          </w:p>
        </w:tc>
        <w:tc>
          <w:tcPr>
            <w:tcW w:w="1417" w:type="dxa"/>
            <w:tcBorders>
              <w:top w:val="nil"/>
              <w:bottom w:val="single" w:sz="2" w:space="0" w:color="auto"/>
            </w:tcBorders>
            <w:vAlign w:val="center"/>
          </w:tcPr>
          <w:p w14:paraId="2E2A7289"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2D78BBCD"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0BC96CA3" w14:textId="77777777" w:rsidR="008E2FE9" w:rsidRDefault="008E2FE9" w:rsidP="008E2FE9">
            <w:pPr>
              <w:rPr>
                <w:lang w:val="en-US"/>
              </w:rPr>
            </w:pPr>
            <w:r>
              <w:rPr>
                <w:lang w:val="en-US"/>
              </w:rPr>
              <w:t>m3</w:t>
            </w:r>
          </w:p>
        </w:tc>
        <w:tc>
          <w:tcPr>
            <w:tcW w:w="1417" w:type="dxa"/>
            <w:tcBorders>
              <w:top w:val="nil"/>
              <w:bottom w:val="single" w:sz="2" w:space="0" w:color="auto"/>
            </w:tcBorders>
          </w:tcPr>
          <w:p w14:paraId="49594F6E" w14:textId="77777777" w:rsidR="008E2FE9" w:rsidRDefault="008E2FE9" w:rsidP="008E2FE9">
            <w:pPr>
              <w:rPr>
                <w:lang w:val="en-US"/>
              </w:rPr>
            </w:pPr>
            <w:r>
              <w:rPr>
                <w:lang w:val="en-US"/>
              </w:rPr>
              <w:t>0,200</w:t>
            </w:r>
          </w:p>
        </w:tc>
      </w:tr>
      <w:tr w:rsidR="008E2FE9" w14:paraId="20536FA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CCCA33" w14:textId="77777777" w:rsidR="008E2FE9" w:rsidRDefault="008E2FE9" w:rsidP="008E2FE9">
            <w:pPr>
              <w:rPr>
                <w:lang w:val="en-US"/>
              </w:rPr>
            </w:pPr>
          </w:p>
        </w:tc>
        <w:tc>
          <w:tcPr>
            <w:tcW w:w="1417" w:type="dxa"/>
            <w:tcBorders>
              <w:top w:val="nil"/>
              <w:bottom w:val="single" w:sz="2" w:space="0" w:color="auto"/>
            </w:tcBorders>
            <w:vAlign w:val="center"/>
          </w:tcPr>
          <w:p w14:paraId="7F75DF2B" w14:textId="77777777" w:rsidR="008E2FE9" w:rsidRDefault="008E2FE9" w:rsidP="008E2FE9">
            <w:pPr>
              <w:jc w:val="center"/>
              <w:rPr>
                <w:sz w:val="16"/>
                <w:szCs w:val="16"/>
                <w:lang w:val="en-US"/>
              </w:rPr>
            </w:pPr>
            <w:r>
              <w:rPr>
                <w:sz w:val="16"/>
                <w:szCs w:val="16"/>
                <w:lang w:val="en-US"/>
              </w:rPr>
              <w:t>2922140006000</w:t>
            </w:r>
          </w:p>
        </w:tc>
        <w:tc>
          <w:tcPr>
            <w:tcW w:w="5245" w:type="dxa"/>
            <w:tcBorders>
              <w:top w:val="nil"/>
              <w:bottom w:val="single" w:sz="2" w:space="0" w:color="auto"/>
            </w:tcBorders>
          </w:tcPr>
          <w:p w14:paraId="67FF60E4" w14:textId="77777777" w:rsidR="008E2FE9" w:rsidRDefault="008E2FE9" w:rsidP="008E2FE9">
            <w:pPr>
              <w:rPr>
                <w:lang w:val="en-US"/>
              </w:rPr>
            </w:pPr>
            <w:r>
              <w:rPr>
                <w:lang w:val="en-US"/>
              </w:rPr>
              <w:t>Macara pe pneuri</w:t>
            </w:r>
          </w:p>
        </w:tc>
        <w:tc>
          <w:tcPr>
            <w:tcW w:w="1134" w:type="dxa"/>
            <w:tcBorders>
              <w:top w:val="nil"/>
              <w:bottom w:val="single" w:sz="2" w:space="0" w:color="auto"/>
            </w:tcBorders>
          </w:tcPr>
          <w:p w14:paraId="4B34F6C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9ECE67F" w14:textId="77777777" w:rsidR="008E2FE9" w:rsidRDefault="008E2FE9" w:rsidP="008E2FE9">
            <w:pPr>
              <w:rPr>
                <w:lang w:val="en-US"/>
              </w:rPr>
            </w:pPr>
            <w:r>
              <w:rPr>
                <w:lang w:val="en-US"/>
              </w:rPr>
              <w:t>18,000</w:t>
            </w:r>
          </w:p>
        </w:tc>
      </w:tr>
      <w:tr w:rsidR="008E2FE9" w:rsidRPr="00110933" w14:paraId="1783170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BF01C03" w14:textId="77777777" w:rsidR="008E2FE9" w:rsidRPr="00110933" w:rsidRDefault="008E2FE9" w:rsidP="008E2FE9">
            <w:pPr>
              <w:rPr>
                <w:b/>
                <w:lang w:val="en-US"/>
              </w:rPr>
            </w:pPr>
            <w:r w:rsidRPr="00110933">
              <w:rPr>
                <w:b/>
                <w:lang w:val="en-US"/>
              </w:rPr>
              <w:t>39</w:t>
            </w:r>
          </w:p>
        </w:tc>
        <w:tc>
          <w:tcPr>
            <w:tcW w:w="1417" w:type="dxa"/>
            <w:tcBorders>
              <w:top w:val="single" w:sz="4" w:space="0" w:color="auto"/>
              <w:bottom w:val="single" w:sz="4" w:space="0" w:color="auto"/>
            </w:tcBorders>
          </w:tcPr>
          <w:p w14:paraId="056F629B" w14:textId="77777777" w:rsidR="008E2FE9" w:rsidRPr="00110933" w:rsidRDefault="008E2FE9" w:rsidP="008E2FE9">
            <w:pPr>
              <w:rPr>
                <w:b/>
                <w:lang w:val="en-US"/>
              </w:rPr>
            </w:pPr>
            <w:r w:rsidRPr="00110933">
              <w:rPr>
                <w:b/>
                <w:lang w:val="en-US"/>
              </w:rPr>
              <w:t>CP16B</w:t>
            </w:r>
          </w:p>
        </w:tc>
        <w:tc>
          <w:tcPr>
            <w:tcW w:w="5245" w:type="dxa"/>
            <w:tcBorders>
              <w:top w:val="single" w:sz="4" w:space="0" w:color="auto"/>
              <w:bottom w:val="single" w:sz="4" w:space="0" w:color="auto"/>
            </w:tcBorders>
          </w:tcPr>
          <w:p w14:paraId="1D267AAD"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elementelor prefabricate din beton armat pentru canale (termice, pentru termoficare, de cablaje etc.), placi de acoperire a camerei(din demontaj)</w:t>
            </w:r>
          </w:p>
        </w:tc>
        <w:tc>
          <w:tcPr>
            <w:tcW w:w="1134" w:type="dxa"/>
            <w:tcBorders>
              <w:top w:val="single" w:sz="4" w:space="0" w:color="auto"/>
              <w:bottom w:val="single" w:sz="4" w:space="0" w:color="auto"/>
            </w:tcBorders>
            <w:vAlign w:val="center"/>
          </w:tcPr>
          <w:p w14:paraId="683CF252"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05292BD4" w14:textId="77777777" w:rsidR="008E2FE9" w:rsidRPr="00110933" w:rsidRDefault="008E2FE9" w:rsidP="008E2FE9">
            <w:pPr>
              <w:jc w:val="center"/>
              <w:rPr>
                <w:b/>
                <w:lang w:val="en-US"/>
              </w:rPr>
            </w:pPr>
            <w:r w:rsidRPr="00110933">
              <w:rPr>
                <w:b/>
                <w:lang w:val="en-US"/>
              </w:rPr>
              <w:t>1,0000</w:t>
            </w:r>
          </w:p>
        </w:tc>
      </w:tr>
      <w:tr w:rsidR="008E2FE9" w14:paraId="113D066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17CF39" w14:textId="77777777" w:rsidR="008E2FE9" w:rsidRDefault="008E2FE9" w:rsidP="008E2FE9">
            <w:pPr>
              <w:rPr>
                <w:lang w:val="en-US"/>
              </w:rPr>
            </w:pPr>
          </w:p>
        </w:tc>
        <w:tc>
          <w:tcPr>
            <w:tcW w:w="1417" w:type="dxa"/>
            <w:tcBorders>
              <w:top w:val="nil"/>
              <w:bottom w:val="single" w:sz="2" w:space="0" w:color="auto"/>
            </w:tcBorders>
            <w:vAlign w:val="center"/>
          </w:tcPr>
          <w:p w14:paraId="7B758975"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67273FD8"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67C9228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A3D6AF5" w14:textId="77777777" w:rsidR="008E2FE9" w:rsidRDefault="008E2FE9" w:rsidP="008E2FE9">
            <w:pPr>
              <w:rPr>
                <w:lang w:val="en-US"/>
              </w:rPr>
            </w:pPr>
            <w:r>
              <w:rPr>
                <w:lang w:val="en-US"/>
              </w:rPr>
              <w:t>1,300</w:t>
            </w:r>
          </w:p>
        </w:tc>
      </w:tr>
      <w:tr w:rsidR="008E2FE9" w14:paraId="182915E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2B8F9B" w14:textId="77777777" w:rsidR="008E2FE9" w:rsidRDefault="008E2FE9" w:rsidP="008E2FE9">
            <w:pPr>
              <w:rPr>
                <w:lang w:val="en-US"/>
              </w:rPr>
            </w:pPr>
          </w:p>
        </w:tc>
        <w:tc>
          <w:tcPr>
            <w:tcW w:w="1417" w:type="dxa"/>
            <w:tcBorders>
              <w:top w:val="nil"/>
              <w:bottom w:val="single" w:sz="2" w:space="0" w:color="auto"/>
            </w:tcBorders>
            <w:vAlign w:val="center"/>
          </w:tcPr>
          <w:p w14:paraId="3B31269E"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67A3583C"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007CD1A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F840E65" w14:textId="77777777" w:rsidR="008E2FE9" w:rsidRDefault="008E2FE9" w:rsidP="008E2FE9">
            <w:pPr>
              <w:rPr>
                <w:lang w:val="en-US"/>
              </w:rPr>
            </w:pPr>
            <w:r>
              <w:rPr>
                <w:lang w:val="en-US"/>
              </w:rPr>
              <w:t>0,150</w:t>
            </w:r>
          </w:p>
        </w:tc>
      </w:tr>
      <w:tr w:rsidR="008E2FE9" w14:paraId="54C3F68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B3A22B8" w14:textId="77777777" w:rsidR="008E2FE9" w:rsidRDefault="008E2FE9" w:rsidP="008E2FE9">
            <w:pPr>
              <w:rPr>
                <w:lang w:val="en-US"/>
              </w:rPr>
            </w:pPr>
          </w:p>
        </w:tc>
        <w:tc>
          <w:tcPr>
            <w:tcW w:w="1417" w:type="dxa"/>
            <w:tcBorders>
              <w:top w:val="nil"/>
              <w:bottom w:val="single" w:sz="2" w:space="0" w:color="auto"/>
            </w:tcBorders>
            <w:vAlign w:val="center"/>
          </w:tcPr>
          <w:p w14:paraId="0052EAF4" w14:textId="77777777" w:rsidR="008E2FE9" w:rsidRDefault="008E2FE9" w:rsidP="008E2FE9">
            <w:pPr>
              <w:jc w:val="center"/>
              <w:rPr>
                <w:sz w:val="16"/>
                <w:szCs w:val="16"/>
                <w:lang w:val="en-US"/>
              </w:rPr>
            </w:pPr>
            <w:r>
              <w:rPr>
                <w:sz w:val="16"/>
                <w:szCs w:val="16"/>
                <w:lang w:val="en-US"/>
              </w:rPr>
              <w:t>2664102100001</w:t>
            </w:r>
          </w:p>
        </w:tc>
        <w:tc>
          <w:tcPr>
            <w:tcW w:w="5245" w:type="dxa"/>
            <w:tcBorders>
              <w:top w:val="nil"/>
              <w:bottom w:val="single" w:sz="2" w:space="0" w:color="auto"/>
            </w:tcBorders>
          </w:tcPr>
          <w:p w14:paraId="080C3ABB" w14:textId="77777777" w:rsidR="008E2FE9" w:rsidRDefault="008E2FE9" w:rsidP="008E2FE9">
            <w:pPr>
              <w:rPr>
                <w:lang w:val="en-US"/>
              </w:rPr>
            </w:pPr>
            <w:r>
              <w:rPr>
                <w:lang w:val="en-US"/>
              </w:rPr>
              <w:t>Mortar marca...(pt.informatie)</w:t>
            </w:r>
          </w:p>
        </w:tc>
        <w:tc>
          <w:tcPr>
            <w:tcW w:w="1134" w:type="dxa"/>
            <w:tcBorders>
              <w:top w:val="nil"/>
              <w:bottom w:val="single" w:sz="2" w:space="0" w:color="auto"/>
            </w:tcBorders>
          </w:tcPr>
          <w:p w14:paraId="5835D23A" w14:textId="77777777" w:rsidR="008E2FE9" w:rsidRDefault="008E2FE9" w:rsidP="008E2FE9">
            <w:pPr>
              <w:rPr>
                <w:lang w:val="en-US"/>
              </w:rPr>
            </w:pPr>
            <w:r>
              <w:rPr>
                <w:lang w:val="en-US"/>
              </w:rPr>
              <w:t>m3</w:t>
            </w:r>
          </w:p>
        </w:tc>
        <w:tc>
          <w:tcPr>
            <w:tcW w:w="1417" w:type="dxa"/>
            <w:tcBorders>
              <w:top w:val="nil"/>
              <w:bottom w:val="single" w:sz="2" w:space="0" w:color="auto"/>
            </w:tcBorders>
          </w:tcPr>
          <w:p w14:paraId="23CEEF6D" w14:textId="77777777" w:rsidR="008E2FE9" w:rsidRDefault="008E2FE9" w:rsidP="008E2FE9">
            <w:pPr>
              <w:rPr>
                <w:lang w:val="en-US"/>
              </w:rPr>
            </w:pPr>
            <w:r>
              <w:rPr>
                <w:lang w:val="en-US"/>
              </w:rPr>
              <w:t>0,004</w:t>
            </w:r>
          </w:p>
        </w:tc>
      </w:tr>
      <w:tr w:rsidR="008E2FE9" w14:paraId="4DD78D0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D548EB" w14:textId="77777777" w:rsidR="008E2FE9" w:rsidRDefault="008E2FE9" w:rsidP="008E2FE9">
            <w:pPr>
              <w:rPr>
                <w:lang w:val="en-US"/>
              </w:rPr>
            </w:pPr>
          </w:p>
        </w:tc>
        <w:tc>
          <w:tcPr>
            <w:tcW w:w="1417" w:type="dxa"/>
            <w:tcBorders>
              <w:top w:val="nil"/>
              <w:bottom w:val="single" w:sz="2" w:space="0" w:color="auto"/>
            </w:tcBorders>
            <w:vAlign w:val="center"/>
          </w:tcPr>
          <w:p w14:paraId="1D5B6233" w14:textId="77777777" w:rsidR="008E2FE9" w:rsidRDefault="008E2FE9" w:rsidP="008E2FE9">
            <w:pPr>
              <w:jc w:val="center"/>
              <w:rPr>
                <w:sz w:val="16"/>
                <w:szCs w:val="16"/>
                <w:lang w:val="en-US"/>
              </w:rPr>
            </w:pPr>
            <w:r>
              <w:rPr>
                <w:sz w:val="16"/>
                <w:szCs w:val="16"/>
                <w:lang w:val="en-US"/>
              </w:rPr>
              <w:t>26661228006002</w:t>
            </w:r>
          </w:p>
        </w:tc>
        <w:tc>
          <w:tcPr>
            <w:tcW w:w="5245" w:type="dxa"/>
            <w:tcBorders>
              <w:top w:val="nil"/>
              <w:bottom w:val="single" w:sz="2" w:space="0" w:color="auto"/>
            </w:tcBorders>
          </w:tcPr>
          <w:p w14:paraId="55D2F7B2" w14:textId="77777777" w:rsidR="008E2FE9" w:rsidRDefault="008E2FE9" w:rsidP="008E2FE9">
            <w:pPr>
              <w:rPr>
                <w:lang w:val="en-US"/>
              </w:rPr>
            </w:pPr>
            <w:r>
              <w:rPr>
                <w:lang w:val="en-US"/>
              </w:rPr>
              <w:t>Element prefabricat Placi de acoperire a camerei (din demontaj)</w:t>
            </w:r>
          </w:p>
        </w:tc>
        <w:tc>
          <w:tcPr>
            <w:tcW w:w="1134" w:type="dxa"/>
            <w:tcBorders>
              <w:top w:val="nil"/>
              <w:bottom w:val="single" w:sz="2" w:space="0" w:color="auto"/>
            </w:tcBorders>
          </w:tcPr>
          <w:p w14:paraId="19755836"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5C5BC59" w14:textId="77777777" w:rsidR="008E2FE9" w:rsidRDefault="008E2FE9" w:rsidP="008E2FE9">
            <w:pPr>
              <w:rPr>
                <w:lang w:val="en-US"/>
              </w:rPr>
            </w:pPr>
            <w:r>
              <w:rPr>
                <w:lang w:val="en-US"/>
              </w:rPr>
              <w:t>1,010</w:t>
            </w:r>
          </w:p>
        </w:tc>
      </w:tr>
      <w:tr w:rsidR="008E2FE9" w14:paraId="09214C4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4A388E" w14:textId="77777777" w:rsidR="008E2FE9" w:rsidRDefault="008E2FE9" w:rsidP="008E2FE9">
            <w:pPr>
              <w:rPr>
                <w:lang w:val="en-US"/>
              </w:rPr>
            </w:pPr>
          </w:p>
        </w:tc>
        <w:tc>
          <w:tcPr>
            <w:tcW w:w="1417" w:type="dxa"/>
            <w:tcBorders>
              <w:top w:val="nil"/>
              <w:bottom w:val="single" w:sz="2" w:space="0" w:color="auto"/>
            </w:tcBorders>
            <w:vAlign w:val="center"/>
          </w:tcPr>
          <w:p w14:paraId="776898D1"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02BB8616"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6F13ACB7" w14:textId="77777777" w:rsidR="008E2FE9" w:rsidRDefault="008E2FE9" w:rsidP="008E2FE9">
            <w:pPr>
              <w:rPr>
                <w:lang w:val="en-US"/>
              </w:rPr>
            </w:pPr>
            <w:r>
              <w:rPr>
                <w:lang w:val="en-US"/>
              </w:rPr>
              <w:t>m3</w:t>
            </w:r>
          </w:p>
        </w:tc>
        <w:tc>
          <w:tcPr>
            <w:tcW w:w="1417" w:type="dxa"/>
            <w:tcBorders>
              <w:top w:val="nil"/>
              <w:bottom w:val="single" w:sz="2" w:space="0" w:color="auto"/>
            </w:tcBorders>
          </w:tcPr>
          <w:p w14:paraId="60D5E78F" w14:textId="77777777" w:rsidR="008E2FE9" w:rsidRDefault="008E2FE9" w:rsidP="008E2FE9">
            <w:pPr>
              <w:rPr>
                <w:lang w:val="en-US"/>
              </w:rPr>
            </w:pPr>
            <w:r>
              <w:rPr>
                <w:lang w:val="en-US"/>
              </w:rPr>
              <w:t>0,001</w:t>
            </w:r>
          </w:p>
        </w:tc>
      </w:tr>
      <w:tr w:rsidR="008E2FE9" w14:paraId="5BD652A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D779515" w14:textId="77777777" w:rsidR="008E2FE9" w:rsidRDefault="008E2FE9" w:rsidP="008E2FE9">
            <w:pPr>
              <w:rPr>
                <w:lang w:val="en-US"/>
              </w:rPr>
            </w:pPr>
          </w:p>
        </w:tc>
        <w:tc>
          <w:tcPr>
            <w:tcW w:w="1417" w:type="dxa"/>
            <w:tcBorders>
              <w:top w:val="nil"/>
              <w:bottom w:val="single" w:sz="2" w:space="0" w:color="auto"/>
            </w:tcBorders>
            <w:vAlign w:val="center"/>
          </w:tcPr>
          <w:p w14:paraId="4F9F324D"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29598E7D"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6BBC1511" w14:textId="77777777" w:rsidR="008E2FE9" w:rsidRDefault="008E2FE9" w:rsidP="008E2FE9">
            <w:pPr>
              <w:rPr>
                <w:lang w:val="en-US"/>
              </w:rPr>
            </w:pPr>
            <w:r>
              <w:rPr>
                <w:lang w:val="en-US"/>
              </w:rPr>
              <w:t>kg</w:t>
            </w:r>
          </w:p>
        </w:tc>
        <w:tc>
          <w:tcPr>
            <w:tcW w:w="1417" w:type="dxa"/>
            <w:tcBorders>
              <w:top w:val="nil"/>
              <w:bottom w:val="single" w:sz="2" w:space="0" w:color="auto"/>
            </w:tcBorders>
          </w:tcPr>
          <w:p w14:paraId="29812E34" w14:textId="77777777" w:rsidR="008E2FE9" w:rsidRDefault="008E2FE9" w:rsidP="008E2FE9">
            <w:pPr>
              <w:rPr>
                <w:lang w:val="en-US"/>
              </w:rPr>
            </w:pPr>
            <w:r>
              <w:rPr>
                <w:lang w:val="en-US"/>
              </w:rPr>
              <w:t>1,600</w:t>
            </w:r>
          </w:p>
        </w:tc>
      </w:tr>
      <w:tr w:rsidR="008E2FE9" w14:paraId="07DFC3D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2D1793" w14:textId="77777777" w:rsidR="008E2FE9" w:rsidRDefault="008E2FE9" w:rsidP="008E2FE9">
            <w:pPr>
              <w:rPr>
                <w:lang w:val="en-US"/>
              </w:rPr>
            </w:pPr>
          </w:p>
        </w:tc>
        <w:tc>
          <w:tcPr>
            <w:tcW w:w="1417" w:type="dxa"/>
            <w:tcBorders>
              <w:top w:val="nil"/>
              <w:bottom w:val="single" w:sz="2" w:space="0" w:color="auto"/>
            </w:tcBorders>
            <w:vAlign w:val="center"/>
          </w:tcPr>
          <w:p w14:paraId="04EE2C83"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402E435B"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49DAC284" w14:textId="77777777" w:rsidR="008E2FE9" w:rsidRDefault="008E2FE9" w:rsidP="008E2FE9">
            <w:pPr>
              <w:rPr>
                <w:lang w:val="en-US"/>
              </w:rPr>
            </w:pPr>
            <w:r>
              <w:rPr>
                <w:lang w:val="en-US"/>
              </w:rPr>
              <w:t>m3</w:t>
            </w:r>
          </w:p>
        </w:tc>
        <w:tc>
          <w:tcPr>
            <w:tcW w:w="1417" w:type="dxa"/>
            <w:tcBorders>
              <w:top w:val="nil"/>
              <w:bottom w:val="single" w:sz="2" w:space="0" w:color="auto"/>
            </w:tcBorders>
          </w:tcPr>
          <w:p w14:paraId="68650E3A" w14:textId="77777777" w:rsidR="008E2FE9" w:rsidRDefault="008E2FE9" w:rsidP="008E2FE9">
            <w:pPr>
              <w:rPr>
                <w:lang w:val="en-US"/>
              </w:rPr>
            </w:pPr>
            <w:r>
              <w:rPr>
                <w:lang w:val="en-US"/>
              </w:rPr>
              <w:t>0,005</w:t>
            </w:r>
          </w:p>
        </w:tc>
      </w:tr>
      <w:tr w:rsidR="008E2FE9" w14:paraId="50C6AAC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68600D" w14:textId="77777777" w:rsidR="008E2FE9" w:rsidRDefault="008E2FE9" w:rsidP="008E2FE9">
            <w:pPr>
              <w:rPr>
                <w:lang w:val="en-US"/>
              </w:rPr>
            </w:pPr>
          </w:p>
        </w:tc>
        <w:tc>
          <w:tcPr>
            <w:tcW w:w="1417" w:type="dxa"/>
            <w:tcBorders>
              <w:top w:val="nil"/>
              <w:bottom w:val="single" w:sz="2" w:space="0" w:color="auto"/>
            </w:tcBorders>
            <w:vAlign w:val="center"/>
          </w:tcPr>
          <w:p w14:paraId="7539A9DD" w14:textId="77777777" w:rsidR="008E2FE9" w:rsidRDefault="008E2FE9" w:rsidP="008E2FE9">
            <w:pPr>
              <w:jc w:val="center"/>
              <w:rPr>
                <w:sz w:val="16"/>
                <w:szCs w:val="16"/>
                <w:lang w:val="en-US"/>
              </w:rPr>
            </w:pPr>
            <w:r>
              <w:rPr>
                <w:sz w:val="16"/>
                <w:szCs w:val="16"/>
                <w:lang w:val="en-US"/>
              </w:rPr>
              <w:t>2922140006000</w:t>
            </w:r>
          </w:p>
        </w:tc>
        <w:tc>
          <w:tcPr>
            <w:tcW w:w="5245" w:type="dxa"/>
            <w:tcBorders>
              <w:top w:val="nil"/>
              <w:bottom w:val="single" w:sz="2" w:space="0" w:color="auto"/>
            </w:tcBorders>
          </w:tcPr>
          <w:p w14:paraId="403666A4" w14:textId="77777777" w:rsidR="008E2FE9" w:rsidRDefault="008E2FE9" w:rsidP="008E2FE9">
            <w:pPr>
              <w:rPr>
                <w:lang w:val="en-US"/>
              </w:rPr>
            </w:pPr>
            <w:r>
              <w:rPr>
                <w:lang w:val="en-US"/>
              </w:rPr>
              <w:t>Macara pe pneuri</w:t>
            </w:r>
          </w:p>
        </w:tc>
        <w:tc>
          <w:tcPr>
            <w:tcW w:w="1134" w:type="dxa"/>
            <w:tcBorders>
              <w:top w:val="nil"/>
              <w:bottom w:val="single" w:sz="2" w:space="0" w:color="auto"/>
            </w:tcBorders>
          </w:tcPr>
          <w:p w14:paraId="020C7607"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31892DB" w14:textId="77777777" w:rsidR="008E2FE9" w:rsidRDefault="008E2FE9" w:rsidP="008E2FE9">
            <w:pPr>
              <w:rPr>
                <w:lang w:val="en-US"/>
              </w:rPr>
            </w:pPr>
            <w:r>
              <w:rPr>
                <w:lang w:val="en-US"/>
              </w:rPr>
              <w:t>0,450</w:t>
            </w:r>
          </w:p>
        </w:tc>
      </w:tr>
      <w:tr w:rsidR="008E2FE9" w:rsidRPr="00110933" w14:paraId="1C53E5F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091C517" w14:textId="77777777" w:rsidR="008E2FE9" w:rsidRPr="00110933" w:rsidRDefault="008E2FE9" w:rsidP="008E2FE9">
            <w:pPr>
              <w:rPr>
                <w:b/>
                <w:lang w:val="en-US"/>
              </w:rPr>
            </w:pPr>
            <w:r w:rsidRPr="00110933">
              <w:rPr>
                <w:b/>
                <w:lang w:val="en-US"/>
              </w:rPr>
              <w:t>40</w:t>
            </w:r>
          </w:p>
        </w:tc>
        <w:tc>
          <w:tcPr>
            <w:tcW w:w="1417" w:type="dxa"/>
            <w:tcBorders>
              <w:top w:val="single" w:sz="4" w:space="0" w:color="auto"/>
              <w:bottom w:val="single" w:sz="4" w:space="0" w:color="auto"/>
            </w:tcBorders>
          </w:tcPr>
          <w:p w14:paraId="234303C9" w14:textId="77777777" w:rsidR="008E2FE9" w:rsidRPr="00110933" w:rsidRDefault="008E2FE9" w:rsidP="008E2FE9">
            <w:pPr>
              <w:rPr>
                <w:b/>
                <w:lang w:val="en-US"/>
              </w:rPr>
            </w:pPr>
            <w:r w:rsidRPr="00110933">
              <w:rPr>
                <w:b/>
                <w:lang w:val="en-US"/>
              </w:rPr>
              <w:t>AcE07B</w:t>
            </w:r>
          </w:p>
        </w:tc>
        <w:tc>
          <w:tcPr>
            <w:tcW w:w="5245" w:type="dxa"/>
            <w:tcBorders>
              <w:top w:val="single" w:sz="4" w:space="0" w:color="auto"/>
              <w:bottom w:val="single" w:sz="4" w:space="0" w:color="auto"/>
            </w:tcBorders>
          </w:tcPr>
          <w:p w14:paraId="5CF4F662"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capacelor din fonta sau fonta-beton fara piesa-suport, la caminele de vizitare ale instalatiilor de alimentare cu apa si canalizare, necarosabil tip II A si B</w:t>
            </w:r>
          </w:p>
        </w:tc>
        <w:tc>
          <w:tcPr>
            <w:tcW w:w="1134" w:type="dxa"/>
            <w:tcBorders>
              <w:top w:val="single" w:sz="4" w:space="0" w:color="auto"/>
              <w:bottom w:val="single" w:sz="4" w:space="0" w:color="auto"/>
            </w:tcBorders>
            <w:vAlign w:val="center"/>
          </w:tcPr>
          <w:p w14:paraId="3C9CE891"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6A92C9C8" w14:textId="77777777" w:rsidR="008E2FE9" w:rsidRPr="00110933" w:rsidRDefault="008E2FE9" w:rsidP="008E2FE9">
            <w:pPr>
              <w:jc w:val="center"/>
              <w:rPr>
                <w:b/>
                <w:lang w:val="en-US"/>
              </w:rPr>
            </w:pPr>
            <w:r w:rsidRPr="00110933">
              <w:rPr>
                <w:b/>
                <w:lang w:val="en-US"/>
              </w:rPr>
              <w:t>1,0000</w:t>
            </w:r>
          </w:p>
        </w:tc>
      </w:tr>
      <w:tr w:rsidR="008E2FE9" w14:paraId="02BA217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A9BBD9" w14:textId="77777777" w:rsidR="008E2FE9" w:rsidRDefault="008E2FE9" w:rsidP="008E2FE9">
            <w:pPr>
              <w:rPr>
                <w:lang w:val="en-US"/>
              </w:rPr>
            </w:pPr>
          </w:p>
        </w:tc>
        <w:tc>
          <w:tcPr>
            <w:tcW w:w="1417" w:type="dxa"/>
            <w:tcBorders>
              <w:top w:val="nil"/>
              <w:bottom w:val="single" w:sz="2" w:space="0" w:color="auto"/>
            </w:tcBorders>
            <w:vAlign w:val="center"/>
          </w:tcPr>
          <w:p w14:paraId="5F98577C" w14:textId="77777777" w:rsidR="008E2FE9" w:rsidRDefault="008E2FE9" w:rsidP="008E2FE9">
            <w:pPr>
              <w:jc w:val="center"/>
              <w:rPr>
                <w:sz w:val="16"/>
                <w:szCs w:val="16"/>
                <w:lang w:val="en-US"/>
              </w:rPr>
            </w:pPr>
            <w:r>
              <w:rPr>
                <w:sz w:val="16"/>
                <w:szCs w:val="16"/>
                <w:lang w:val="en-US"/>
              </w:rPr>
              <w:t>7129090010600</w:t>
            </w:r>
          </w:p>
        </w:tc>
        <w:tc>
          <w:tcPr>
            <w:tcW w:w="5245" w:type="dxa"/>
            <w:tcBorders>
              <w:top w:val="nil"/>
              <w:bottom w:val="single" w:sz="2" w:space="0" w:color="auto"/>
            </w:tcBorders>
          </w:tcPr>
          <w:p w14:paraId="72612036" w14:textId="77777777" w:rsidR="008E2FE9" w:rsidRDefault="008E2FE9" w:rsidP="008E2FE9">
            <w:pPr>
              <w:rPr>
                <w:lang w:val="en-US"/>
              </w:rPr>
            </w:pPr>
            <w:r>
              <w:rPr>
                <w:lang w:val="en-US"/>
              </w:rPr>
              <w:t>Drenor-canalist</w:t>
            </w:r>
          </w:p>
        </w:tc>
        <w:tc>
          <w:tcPr>
            <w:tcW w:w="1134" w:type="dxa"/>
            <w:tcBorders>
              <w:top w:val="nil"/>
              <w:bottom w:val="single" w:sz="2" w:space="0" w:color="auto"/>
            </w:tcBorders>
          </w:tcPr>
          <w:p w14:paraId="131DB49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5A62A85" w14:textId="77777777" w:rsidR="008E2FE9" w:rsidRDefault="008E2FE9" w:rsidP="008E2FE9">
            <w:pPr>
              <w:rPr>
                <w:lang w:val="en-US"/>
              </w:rPr>
            </w:pPr>
            <w:r>
              <w:rPr>
                <w:lang w:val="en-US"/>
              </w:rPr>
              <w:t>0,820</w:t>
            </w:r>
          </w:p>
        </w:tc>
      </w:tr>
      <w:tr w:rsidR="008E2FE9" w14:paraId="4A8CAA4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A26A22" w14:textId="77777777" w:rsidR="008E2FE9" w:rsidRDefault="008E2FE9" w:rsidP="008E2FE9">
            <w:pPr>
              <w:rPr>
                <w:lang w:val="en-US"/>
              </w:rPr>
            </w:pPr>
          </w:p>
        </w:tc>
        <w:tc>
          <w:tcPr>
            <w:tcW w:w="1417" w:type="dxa"/>
            <w:tcBorders>
              <w:top w:val="nil"/>
              <w:bottom w:val="single" w:sz="2" w:space="0" w:color="auto"/>
            </w:tcBorders>
            <w:vAlign w:val="center"/>
          </w:tcPr>
          <w:p w14:paraId="26CE7206" w14:textId="77777777" w:rsidR="008E2FE9" w:rsidRDefault="008E2FE9" w:rsidP="008E2FE9">
            <w:pPr>
              <w:jc w:val="center"/>
              <w:rPr>
                <w:sz w:val="16"/>
                <w:szCs w:val="16"/>
                <w:lang w:val="en-US"/>
              </w:rPr>
            </w:pPr>
            <w:r>
              <w:rPr>
                <w:sz w:val="16"/>
                <w:szCs w:val="16"/>
                <w:lang w:val="en-US"/>
              </w:rPr>
              <w:t>28752742000001</w:t>
            </w:r>
          </w:p>
        </w:tc>
        <w:tc>
          <w:tcPr>
            <w:tcW w:w="5245" w:type="dxa"/>
            <w:tcBorders>
              <w:top w:val="nil"/>
              <w:bottom w:val="single" w:sz="2" w:space="0" w:color="auto"/>
            </w:tcBorders>
          </w:tcPr>
          <w:p w14:paraId="58F9083A" w14:textId="77777777" w:rsidR="008E2FE9" w:rsidRDefault="008E2FE9" w:rsidP="008E2FE9">
            <w:pPr>
              <w:rPr>
                <w:lang w:val="en-US"/>
              </w:rPr>
            </w:pPr>
            <w:r>
              <w:rPr>
                <w:lang w:val="en-US"/>
              </w:rPr>
              <w:t>Capac cu rama B125</w:t>
            </w:r>
          </w:p>
        </w:tc>
        <w:tc>
          <w:tcPr>
            <w:tcW w:w="1134" w:type="dxa"/>
            <w:tcBorders>
              <w:top w:val="nil"/>
              <w:bottom w:val="single" w:sz="2" w:space="0" w:color="auto"/>
            </w:tcBorders>
          </w:tcPr>
          <w:p w14:paraId="64BD6DD0"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22AAF1C" w14:textId="77777777" w:rsidR="008E2FE9" w:rsidRDefault="008E2FE9" w:rsidP="008E2FE9">
            <w:pPr>
              <w:rPr>
                <w:lang w:val="en-US"/>
              </w:rPr>
            </w:pPr>
            <w:r>
              <w:rPr>
                <w:lang w:val="en-US"/>
              </w:rPr>
              <w:t>1,020</w:t>
            </w:r>
          </w:p>
        </w:tc>
      </w:tr>
      <w:tr w:rsidR="008E2FE9" w14:paraId="30056A7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6C345E" w14:textId="77777777" w:rsidR="008E2FE9" w:rsidRDefault="008E2FE9" w:rsidP="008E2FE9">
            <w:pPr>
              <w:rPr>
                <w:lang w:val="en-US"/>
              </w:rPr>
            </w:pPr>
          </w:p>
        </w:tc>
        <w:tc>
          <w:tcPr>
            <w:tcW w:w="1417" w:type="dxa"/>
            <w:tcBorders>
              <w:top w:val="nil"/>
              <w:bottom w:val="single" w:sz="2" w:space="0" w:color="auto"/>
            </w:tcBorders>
            <w:vAlign w:val="center"/>
          </w:tcPr>
          <w:p w14:paraId="7F21A8D3"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4956AD13"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1D3A86A6" w14:textId="77777777" w:rsidR="008E2FE9" w:rsidRDefault="008E2FE9" w:rsidP="008E2FE9">
            <w:pPr>
              <w:rPr>
                <w:lang w:val="en-US"/>
              </w:rPr>
            </w:pPr>
            <w:r>
              <w:rPr>
                <w:lang w:val="en-US"/>
              </w:rPr>
              <w:t>kg</w:t>
            </w:r>
          </w:p>
        </w:tc>
        <w:tc>
          <w:tcPr>
            <w:tcW w:w="1417" w:type="dxa"/>
            <w:tcBorders>
              <w:top w:val="nil"/>
              <w:bottom w:val="single" w:sz="2" w:space="0" w:color="auto"/>
            </w:tcBorders>
          </w:tcPr>
          <w:p w14:paraId="694C527D" w14:textId="77777777" w:rsidR="008E2FE9" w:rsidRDefault="008E2FE9" w:rsidP="008E2FE9">
            <w:pPr>
              <w:rPr>
                <w:lang w:val="en-US"/>
              </w:rPr>
            </w:pPr>
            <w:r>
              <w:rPr>
                <w:lang w:val="en-US"/>
              </w:rPr>
              <w:t>13,770</w:t>
            </w:r>
          </w:p>
        </w:tc>
      </w:tr>
      <w:tr w:rsidR="008E2FE9" w14:paraId="30B2C07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D31886" w14:textId="77777777" w:rsidR="008E2FE9" w:rsidRDefault="008E2FE9" w:rsidP="008E2FE9">
            <w:pPr>
              <w:rPr>
                <w:lang w:val="en-US"/>
              </w:rPr>
            </w:pPr>
          </w:p>
        </w:tc>
        <w:tc>
          <w:tcPr>
            <w:tcW w:w="1417" w:type="dxa"/>
            <w:tcBorders>
              <w:top w:val="nil"/>
              <w:bottom w:val="single" w:sz="2" w:space="0" w:color="auto"/>
            </w:tcBorders>
            <w:vAlign w:val="center"/>
          </w:tcPr>
          <w:p w14:paraId="6F60A1B9"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69291643"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68480372" w14:textId="77777777" w:rsidR="008E2FE9" w:rsidRDefault="008E2FE9" w:rsidP="008E2FE9">
            <w:pPr>
              <w:rPr>
                <w:lang w:val="en-US"/>
              </w:rPr>
            </w:pPr>
            <w:r>
              <w:rPr>
                <w:lang w:val="en-US"/>
              </w:rPr>
              <w:t>m3</w:t>
            </w:r>
          </w:p>
        </w:tc>
        <w:tc>
          <w:tcPr>
            <w:tcW w:w="1417" w:type="dxa"/>
            <w:tcBorders>
              <w:top w:val="nil"/>
              <w:bottom w:val="single" w:sz="2" w:space="0" w:color="auto"/>
            </w:tcBorders>
          </w:tcPr>
          <w:p w14:paraId="2DB916F7" w14:textId="77777777" w:rsidR="008E2FE9" w:rsidRDefault="008E2FE9" w:rsidP="008E2FE9">
            <w:pPr>
              <w:rPr>
                <w:lang w:val="en-US"/>
              </w:rPr>
            </w:pPr>
            <w:r>
              <w:rPr>
                <w:lang w:val="en-US"/>
              </w:rPr>
              <w:t>0,053</w:t>
            </w:r>
          </w:p>
        </w:tc>
      </w:tr>
      <w:tr w:rsidR="008E2FE9" w14:paraId="1F33619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8DB087" w14:textId="77777777" w:rsidR="008E2FE9" w:rsidRDefault="008E2FE9" w:rsidP="008E2FE9">
            <w:pPr>
              <w:rPr>
                <w:lang w:val="en-US"/>
              </w:rPr>
            </w:pPr>
          </w:p>
        </w:tc>
        <w:tc>
          <w:tcPr>
            <w:tcW w:w="1417" w:type="dxa"/>
            <w:tcBorders>
              <w:top w:val="nil"/>
              <w:bottom w:val="single" w:sz="2" w:space="0" w:color="auto"/>
            </w:tcBorders>
            <w:vAlign w:val="center"/>
          </w:tcPr>
          <w:p w14:paraId="5ABA0016"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2CA22C0D"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6480C351" w14:textId="77777777" w:rsidR="008E2FE9" w:rsidRDefault="008E2FE9" w:rsidP="008E2FE9">
            <w:pPr>
              <w:rPr>
                <w:lang w:val="en-US"/>
              </w:rPr>
            </w:pPr>
            <w:r>
              <w:rPr>
                <w:lang w:val="en-US"/>
              </w:rPr>
              <w:t>m3</w:t>
            </w:r>
          </w:p>
        </w:tc>
        <w:tc>
          <w:tcPr>
            <w:tcW w:w="1417" w:type="dxa"/>
            <w:tcBorders>
              <w:top w:val="nil"/>
              <w:bottom w:val="single" w:sz="2" w:space="0" w:color="auto"/>
            </w:tcBorders>
          </w:tcPr>
          <w:p w14:paraId="3AD1D70A" w14:textId="77777777" w:rsidR="008E2FE9" w:rsidRDefault="008E2FE9" w:rsidP="008E2FE9">
            <w:pPr>
              <w:rPr>
                <w:lang w:val="en-US"/>
              </w:rPr>
            </w:pPr>
            <w:r>
              <w:rPr>
                <w:lang w:val="en-US"/>
              </w:rPr>
              <w:t>0,013</w:t>
            </w:r>
          </w:p>
        </w:tc>
      </w:tr>
      <w:tr w:rsidR="008E2FE9" w:rsidRPr="00110933" w14:paraId="4CEB912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133B839" w14:textId="77777777" w:rsidR="008E2FE9" w:rsidRPr="00110933" w:rsidRDefault="008E2FE9" w:rsidP="008E2FE9">
            <w:pPr>
              <w:rPr>
                <w:b/>
                <w:lang w:val="en-US"/>
              </w:rPr>
            </w:pPr>
            <w:r w:rsidRPr="00110933">
              <w:rPr>
                <w:b/>
                <w:lang w:val="en-US"/>
              </w:rPr>
              <w:t>41</w:t>
            </w:r>
          </w:p>
        </w:tc>
        <w:tc>
          <w:tcPr>
            <w:tcW w:w="1417" w:type="dxa"/>
            <w:tcBorders>
              <w:top w:val="single" w:sz="4" w:space="0" w:color="auto"/>
              <w:bottom w:val="single" w:sz="4" w:space="0" w:color="auto"/>
            </w:tcBorders>
          </w:tcPr>
          <w:p w14:paraId="082F186F" w14:textId="77777777" w:rsidR="008E2FE9" w:rsidRPr="00110933" w:rsidRDefault="008E2FE9" w:rsidP="008E2FE9">
            <w:pPr>
              <w:rPr>
                <w:b/>
                <w:lang w:val="en-US"/>
              </w:rPr>
            </w:pPr>
            <w:r w:rsidRPr="00110933">
              <w:rPr>
                <w:b/>
                <w:lang w:val="en-US"/>
              </w:rPr>
              <w:t>RpAcE09A</w:t>
            </w:r>
          </w:p>
        </w:tc>
        <w:tc>
          <w:tcPr>
            <w:tcW w:w="5245" w:type="dxa"/>
            <w:tcBorders>
              <w:top w:val="single" w:sz="4" w:space="0" w:color="auto"/>
              <w:bottom w:val="single" w:sz="4" w:space="0" w:color="auto"/>
            </w:tcBorders>
          </w:tcPr>
          <w:p w14:paraId="11C916DF"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Refacerea rosturilor prin interiorul canalelor vizitabile cu inaltimea sectiunili de 1.2-1.8 m si acoperire 1-5 m(Mortar M100-pentru informatie)</w:t>
            </w:r>
          </w:p>
        </w:tc>
        <w:tc>
          <w:tcPr>
            <w:tcW w:w="1134" w:type="dxa"/>
            <w:tcBorders>
              <w:top w:val="single" w:sz="4" w:space="0" w:color="auto"/>
              <w:bottom w:val="single" w:sz="4" w:space="0" w:color="auto"/>
            </w:tcBorders>
            <w:vAlign w:val="center"/>
          </w:tcPr>
          <w:p w14:paraId="6A7F137E" w14:textId="77777777" w:rsidR="008E2FE9" w:rsidRPr="00110933" w:rsidRDefault="008E2FE9" w:rsidP="008E2FE9">
            <w:pPr>
              <w:jc w:val="center"/>
              <w:rPr>
                <w:b/>
                <w:lang w:val="en-US"/>
              </w:rPr>
            </w:pPr>
            <w:r w:rsidRPr="00110933">
              <w:rPr>
                <w:b/>
                <w:lang w:val="en-US"/>
              </w:rPr>
              <w:t>m</w:t>
            </w:r>
          </w:p>
        </w:tc>
        <w:tc>
          <w:tcPr>
            <w:tcW w:w="1417" w:type="dxa"/>
            <w:tcBorders>
              <w:top w:val="single" w:sz="4" w:space="0" w:color="auto"/>
              <w:bottom w:val="single" w:sz="4" w:space="0" w:color="auto"/>
            </w:tcBorders>
            <w:vAlign w:val="center"/>
          </w:tcPr>
          <w:p w14:paraId="281BC89A" w14:textId="77777777" w:rsidR="008E2FE9" w:rsidRPr="00110933" w:rsidRDefault="008E2FE9" w:rsidP="008E2FE9">
            <w:pPr>
              <w:jc w:val="center"/>
              <w:rPr>
                <w:b/>
                <w:lang w:val="en-US"/>
              </w:rPr>
            </w:pPr>
            <w:r w:rsidRPr="00110933">
              <w:rPr>
                <w:b/>
                <w:lang w:val="en-US"/>
              </w:rPr>
              <w:t>80,0000</w:t>
            </w:r>
          </w:p>
        </w:tc>
      </w:tr>
      <w:tr w:rsidR="008E2FE9" w14:paraId="46F14F2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2BD9B7" w14:textId="77777777" w:rsidR="008E2FE9" w:rsidRDefault="008E2FE9" w:rsidP="008E2FE9">
            <w:pPr>
              <w:rPr>
                <w:lang w:val="en-US"/>
              </w:rPr>
            </w:pPr>
          </w:p>
        </w:tc>
        <w:tc>
          <w:tcPr>
            <w:tcW w:w="1417" w:type="dxa"/>
            <w:tcBorders>
              <w:top w:val="nil"/>
              <w:bottom w:val="single" w:sz="2" w:space="0" w:color="auto"/>
            </w:tcBorders>
            <w:vAlign w:val="center"/>
          </w:tcPr>
          <w:p w14:paraId="214BE779" w14:textId="77777777" w:rsidR="008E2FE9" w:rsidRDefault="008E2FE9" w:rsidP="008E2FE9">
            <w:pPr>
              <w:jc w:val="center"/>
              <w:rPr>
                <w:sz w:val="16"/>
                <w:szCs w:val="16"/>
                <w:lang w:val="en-US"/>
              </w:rPr>
            </w:pPr>
            <w:r>
              <w:rPr>
                <w:sz w:val="16"/>
                <w:szCs w:val="16"/>
                <w:lang w:val="en-US"/>
              </w:rPr>
              <w:t>7129090010600</w:t>
            </w:r>
          </w:p>
        </w:tc>
        <w:tc>
          <w:tcPr>
            <w:tcW w:w="5245" w:type="dxa"/>
            <w:tcBorders>
              <w:top w:val="nil"/>
              <w:bottom w:val="single" w:sz="2" w:space="0" w:color="auto"/>
            </w:tcBorders>
          </w:tcPr>
          <w:p w14:paraId="77FBC3F4" w14:textId="77777777" w:rsidR="008E2FE9" w:rsidRDefault="008E2FE9" w:rsidP="008E2FE9">
            <w:pPr>
              <w:rPr>
                <w:lang w:val="en-US"/>
              </w:rPr>
            </w:pPr>
            <w:r>
              <w:rPr>
                <w:lang w:val="en-US"/>
              </w:rPr>
              <w:t>Drenor-canalist</w:t>
            </w:r>
          </w:p>
        </w:tc>
        <w:tc>
          <w:tcPr>
            <w:tcW w:w="1134" w:type="dxa"/>
            <w:tcBorders>
              <w:top w:val="nil"/>
              <w:bottom w:val="single" w:sz="2" w:space="0" w:color="auto"/>
            </w:tcBorders>
          </w:tcPr>
          <w:p w14:paraId="10994DE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44F07F6" w14:textId="77777777" w:rsidR="008E2FE9" w:rsidRDefault="008E2FE9" w:rsidP="008E2FE9">
            <w:pPr>
              <w:rPr>
                <w:lang w:val="en-US"/>
              </w:rPr>
            </w:pPr>
            <w:r>
              <w:rPr>
                <w:lang w:val="en-US"/>
              </w:rPr>
              <w:t>104,000</w:t>
            </w:r>
          </w:p>
        </w:tc>
      </w:tr>
      <w:tr w:rsidR="008E2FE9" w14:paraId="6DBC6A3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77068E" w14:textId="77777777" w:rsidR="008E2FE9" w:rsidRDefault="008E2FE9" w:rsidP="008E2FE9">
            <w:pPr>
              <w:rPr>
                <w:lang w:val="en-US"/>
              </w:rPr>
            </w:pPr>
          </w:p>
        </w:tc>
        <w:tc>
          <w:tcPr>
            <w:tcW w:w="1417" w:type="dxa"/>
            <w:tcBorders>
              <w:top w:val="nil"/>
              <w:bottom w:val="single" w:sz="2" w:space="0" w:color="auto"/>
            </w:tcBorders>
            <w:vAlign w:val="center"/>
          </w:tcPr>
          <w:p w14:paraId="1B433893" w14:textId="77777777" w:rsidR="008E2FE9" w:rsidRDefault="008E2FE9" w:rsidP="008E2FE9">
            <w:pPr>
              <w:jc w:val="center"/>
              <w:rPr>
                <w:sz w:val="16"/>
                <w:szCs w:val="16"/>
                <w:lang w:val="en-US"/>
              </w:rPr>
            </w:pPr>
            <w:r>
              <w:rPr>
                <w:sz w:val="16"/>
                <w:szCs w:val="16"/>
                <w:lang w:val="en-US"/>
              </w:rPr>
              <w:t>26641021012061</w:t>
            </w:r>
          </w:p>
        </w:tc>
        <w:tc>
          <w:tcPr>
            <w:tcW w:w="5245" w:type="dxa"/>
            <w:tcBorders>
              <w:top w:val="nil"/>
              <w:bottom w:val="single" w:sz="2" w:space="0" w:color="auto"/>
            </w:tcBorders>
          </w:tcPr>
          <w:p w14:paraId="7CDE21B6" w14:textId="77777777" w:rsidR="008E2FE9" w:rsidRDefault="008E2FE9" w:rsidP="008E2FE9">
            <w:pPr>
              <w:rPr>
                <w:lang w:val="en-US"/>
              </w:rPr>
            </w:pPr>
            <w:r>
              <w:rPr>
                <w:lang w:val="en-US"/>
              </w:rPr>
              <w:t>Mortar pentru tencuiala M 100-T-pentru informatie</w:t>
            </w:r>
          </w:p>
        </w:tc>
        <w:tc>
          <w:tcPr>
            <w:tcW w:w="1134" w:type="dxa"/>
            <w:tcBorders>
              <w:top w:val="nil"/>
              <w:bottom w:val="single" w:sz="2" w:space="0" w:color="auto"/>
            </w:tcBorders>
          </w:tcPr>
          <w:p w14:paraId="70C039CD" w14:textId="77777777" w:rsidR="008E2FE9" w:rsidRDefault="008E2FE9" w:rsidP="008E2FE9">
            <w:pPr>
              <w:rPr>
                <w:lang w:val="en-US"/>
              </w:rPr>
            </w:pPr>
            <w:r>
              <w:rPr>
                <w:lang w:val="en-US"/>
              </w:rPr>
              <w:t>m3</w:t>
            </w:r>
          </w:p>
        </w:tc>
        <w:tc>
          <w:tcPr>
            <w:tcW w:w="1417" w:type="dxa"/>
            <w:tcBorders>
              <w:top w:val="nil"/>
              <w:bottom w:val="single" w:sz="2" w:space="0" w:color="auto"/>
            </w:tcBorders>
          </w:tcPr>
          <w:p w14:paraId="197662E3" w14:textId="77777777" w:rsidR="008E2FE9" w:rsidRDefault="008E2FE9" w:rsidP="008E2FE9">
            <w:pPr>
              <w:rPr>
                <w:lang w:val="en-US"/>
              </w:rPr>
            </w:pPr>
            <w:r>
              <w:rPr>
                <w:lang w:val="en-US"/>
              </w:rPr>
              <w:t>1,714</w:t>
            </w:r>
          </w:p>
        </w:tc>
      </w:tr>
      <w:tr w:rsidR="008E2FE9" w14:paraId="491773A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43B252" w14:textId="77777777" w:rsidR="008E2FE9" w:rsidRDefault="008E2FE9" w:rsidP="008E2FE9">
            <w:pPr>
              <w:rPr>
                <w:lang w:val="en-US"/>
              </w:rPr>
            </w:pPr>
          </w:p>
        </w:tc>
        <w:tc>
          <w:tcPr>
            <w:tcW w:w="1417" w:type="dxa"/>
            <w:tcBorders>
              <w:top w:val="nil"/>
              <w:bottom w:val="single" w:sz="2" w:space="0" w:color="auto"/>
            </w:tcBorders>
            <w:vAlign w:val="center"/>
          </w:tcPr>
          <w:p w14:paraId="701CD4D2" w14:textId="77777777" w:rsidR="008E2FE9" w:rsidRDefault="008E2FE9" w:rsidP="008E2FE9">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1D1D5ED2" w14:textId="77777777" w:rsidR="008E2FE9" w:rsidRDefault="008E2FE9" w:rsidP="008E2FE9">
            <w:pPr>
              <w:rPr>
                <w:lang w:val="en-US"/>
              </w:rPr>
            </w:pPr>
            <w:r>
              <w:rPr>
                <w:lang w:val="en-US"/>
              </w:rPr>
              <w:t>Apa</w:t>
            </w:r>
          </w:p>
        </w:tc>
        <w:tc>
          <w:tcPr>
            <w:tcW w:w="1134" w:type="dxa"/>
            <w:tcBorders>
              <w:top w:val="nil"/>
              <w:bottom w:val="single" w:sz="2" w:space="0" w:color="auto"/>
            </w:tcBorders>
          </w:tcPr>
          <w:p w14:paraId="0ACB72BD" w14:textId="77777777" w:rsidR="008E2FE9" w:rsidRDefault="008E2FE9" w:rsidP="008E2FE9">
            <w:pPr>
              <w:rPr>
                <w:lang w:val="en-US"/>
              </w:rPr>
            </w:pPr>
            <w:r>
              <w:rPr>
                <w:lang w:val="en-US"/>
              </w:rPr>
              <w:t>m3</w:t>
            </w:r>
          </w:p>
        </w:tc>
        <w:tc>
          <w:tcPr>
            <w:tcW w:w="1417" w:type="dxa"/>
            <w:tcBorders>
              <w:top w:val="nil"/>
              <w:bottom w:val="single" w:sz="2" w:space="0" w:color="auto"/>
            </w:tcBorders>
          </w:tcPr>
          <w:p w14:paraId="39FD64F9" w14:textId="77777777" w:rsidR="008E2FE9" w:rsidRDefault="008E2FE9" w:rsidP="008E2FE9">
            <w:pPr>
              <w:rPr>
                <w:lang w:val="en-US"/>
              </w:rPr>
            </w:pPr>
            <w:r>
              <w:rPr>
                <w:lang w:val="en-US"/>
              </w:rPr>
              <w:t>0,122</w:t>
            </w:r>
          </w:p>
        </w:tc>
      </w:tr>
      <w:tr w:rsidR="008E2FE9" w14:paraId="4DB8679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BCCDA6" w14:textId="77777777" w:rsidR="008E2FE9" w:rsidRDefault="008E2FE9" w:rsidP="008E2FE9">
            <w:pPr>
              <w:rPr>
                <w:lang w:val="en-US"/>
              </w:rPr>
            </w:pPr>
          </w:p>
        </w:tc>
        <w:tc>
          <w:tcPr>
            <w:tcW w:w="1417" w:type="dxa"/>
            <w:tcBorders>
              <w:top w:val="nil"/>
              <w:bottom w:val="single" w:sz="2" w:space="0" w:color="auto"/>
            </w:tcBorders>
            <w:vAlign w:val="center"/>
          </w:tcPr>
          <w:p w14:paraId="1D2A1613" w14:textId="77777777" w:rsidR="008E2FE9" w:rsidRDefault="008E2FE9" w:rsidP="008E2FE9">
            <w:pPr>
              <w:jc w:val="center"/>
              <w:rPr>
                <w:sz w:val="16"/>
                <w:szCs w:val="16"/>
                <w:lang w:val="en-US"/>
              </w:rPr>
            </w:pPr>
            <w:r>
              <w:rPr>
                <w:sz w:val="16"/>
                <w:szCs w:val="16"/>
                <w:lang w:val="en-US"/>
              </w:rPr>
              <w:t>2952270007602</w:t>
            </w:r>
          </w:p>
        </w:tc>
        <w:tc>
          <w:tcPr>
            <w:tcW w:w="5245" w:type="dxa"/>
            <w:tcBorders>
              <w:top w:val="nil"/>
              <w:bottom w:val="single" w:sz="2" w:space="0" w:color="auto"/>
            </w:tcBorders>
          </w:tcPr>
          <w:p w14:paraId="729D964A" w14:textId="77777777" w:rsidR="008E2FE9" w:rsidRDefault="008E2FE9" w:rsidP="008E2FE9">
            <w:pPr>
              <w:rPr>
                <w:lang w:val="en-US"/>
              </w:rPr>
            </w:pPr>
            <w:r>
              <w:rPr>
                <w:lang w:val="en-US"/>
              </w:rPr>
              <w:t>Tirfor 1,5 tf</w:t>
            </w:r>
          </w:p>
        </w:tc>
        <w:tc>
          <w:tcPr>
            <w:tcW w:w="1134" w:type="dxa"/>
            <w:tcBorders>
              <w:top w:val="nil"/>
              <w:bottom w:val="single" w:sz="2" w:space="0" w:color="auto"/>
            </w:tcBorders>
          </w:tcPr>
          <w:p w14:paraId="229B885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3CA94B9" w14:textId="77777777" w:rsidR="008E2FE9" w:rsidRDefault="008E2FE9" w:rsidP="008E2FE9">
            <w:pPr>
              <w:rPr>
                <w:lang w:val="en-US"/>
              </w:rPr>
            </w:pPr>
            <w:r>
              <w:rPr>
                <w:lang w:val="en-US"/>
              </w:rPr>
              <w:t>0,400</w:t>
            </w:r>
          </w:p>
        </w:tc>
      </w:tr>
      <w:tr w:rsidR="008E2FE9" w:rsidRPr="00110933" w14:paraId="13B32AA1"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66B7C73" w14:textId="77777777" w:rsidR="008E2FE9" w:rsidRPr="00110933" w:rsidRDefault="008E2FE9" w:rsidP="008E2FE9">
            <w:pPr>
              <w:rPr>
                <w:b/>
                <w:lang w:val="en-US"/>
              </w:rPr>
            </w:pPr>
            <w:r w:rsidRPr="00110933">
              <w:rPr>
                <w:b/>
                <w:lang w:val="en-US"/>
              </w:rPr>
              <w:t>42</w:t>
            </w:r>
          </w:p>
        </w:tc>
        <w:tc>
          <w:tcPr>
            <w:tcW w:w="1417" w:type="dxa"/>
            <w:tcBorders>
              <w:top w:val="single" w:sz="4" w:space="0" w:color="auto"/>
              <w:bottom w:val="single" w:sz="4" w:space="0" w:color="auto"/>
            </w:tcBorders>
          </w:tcPr>
          <w:p w14:paraId="54922B22" w14:textId="77777777" w:rsidR="008E2FE9" w:rsidRPr="00110933" w:rsidRDefault="008E2FE9" w:rsidP="008E2FE9">
            <w:pPr>
              <w:rPr>
                <w:b/>
                <w:lang w:val="en-US"/>
              </w:rPr>
            </w:pPr>
            <w:r w:rsidRPr="00110933">
              <w:rPr>
                <w:b/>
                <w:lang w:val="en-US"/>
              </w:rPr>
              <w:t>CD01E1</w:t>
            </w:r>
          </w:p>
        </w:tc>
        <w:tc>
          <w:tcPr>
            <w:tcW w:w="5245" w:type="dxa"/>
            <w:tcBorders>
              <w:top w:val="single" w:sz="4" w:space="0" w:color="auto"/>
              <w:bottom w:val="single" w:sz="4" w:space="0" w:color="auto"/>
            </w:tcBorders>
          </w:tcPr>
          <w:p w14:paraId="068D8BA6"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Preparare mortar de ciment marca M 100-Z, pentru zidarie, manuala pe santier.</w:t>
            </w:r>
          </w:p>
        </w:tc>
        <w:tc>
          <w:tcPr>
            <w:tcW w:w="1134" w:type="dxa"/>
            <w:tcBorders>
              <w:top w:val="single" w:sz="4" w:space="0" w:color="auto"/>
              <w:bottom w:val="single" w:sz="4" w:space="0" w:color="auto"/>
            </w:tcBorders>
            <w:vAlign w:val="center"/>
          </w:tcPr>
          <w:p w14:paraId="7F33200A" w14:textId="77777777" w:rsidR="008E2FE9" w:rsidRPr="00110933" w:rsidRDefault="008E2FE9" w:rsidP="008E2FE9">
            <w:pPr>
              <w:jc w:val="center"/>
              <w:rPr>
                <w:b/>
                <w:lang w:val="en-US"/>
              </w:rPr>
            </w:pPr>
            <w:r w:rsidRPr="00110933">
              <w:rPr>
                <w:b/>
                <w:lang w:val="en-US"/>
              </w:rPr>
              <w:t>m3</w:t>
            </w:r>
          </w:p>
        </w:tc>
        <w:tc>
          <w:tcPr>
            <w:tcW w:w="1417" w:type="dxa"/>
            <w:tcBorders>
              <w:top w:val="single" w:sz="4" w:space="0" w:color="auto"/>
              <w:bottom w:val="single" w:sz="4" w:space="0" w:color="auto"/>
            </w:tcBorders>
            <w:vAlign w:val="center"/>
          </w:tcPr>
          <w:p w14:paraId="67611D6F" w14:textId="77777777" w:rsidR="008E2FE9" w:rsidRPr="00110933" w:rsidRDefault="008E2FE9" w:rsidP="008E2FE9">
            <w:pPr>
              <w:jc w:val="center"/>
              <w:rPr>
                <w:b/>
                <w:lang w:val="en-US"/>
              </w:rPr>
            </w:pPr>
            <w:r w:rsidRPr="00110933">
              <w:rPr>
                <w:b/>
                <w:lang w:val="en-US"/>
              </w:rPr>
              <w:t>1,7140</w:t>
            </w:r>
          </w:p>
        </w:tc>
      </w:tr>
      <w:tr w:rsidR="008E2FE9" w14:paraId="17D9F69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772D44" w14:textId="77777777" w:rsidR="008E2FE9" w:rsidRDefault="008E2FE9" w:rsidP="008E2FE9">
            <w:pPr>
              <w:rPr>
                <w:lang w:val="en-US"/>
              </w:rPr>
            </w:pPr>
          </w:p>
        </w:tc>
        <w:tc>
          <w:tcPr>
            <w:tcW w:w="1417" w:type="dxa"/>
            <w:tcBorders>
              <w:top w:val="nil"/>
              <w:bottom w:val="single" w:sz="2" w:space="0" w:color="auto"/>
            </w:tcBorders>
            <w:vAlign w:val="center"/>
          </w:tcPr>
          <w:p w14:paraId="06106E30" w14:textId="77777777" w:rsidR="008E2FE9" w:rsidRDefault="008E2FE9" w:rsidP="008E2FE9">
            <w:pPr>
              <w:jc w:val="center"/>
              <w:rPr>
                <w:sz w:val="16"/>
                <w:szCs w:val="16"/>
                <w:lang w:val="en-US"/>
              </w:rPr>
            </w:pPr>
            <w:r>
              <w:rPr>
                <w:sz w:val="16"/>
                <w:szCs w:val="16"/>
                <w:lang w:val="en-US"/>
              </w:rPr>
              <w:t>7122050013400</w:t>
            </w:r>
          </w:p>
        </w:tc>
        <w:tc>
          <w:tcPr>
            <w:tcW w:w="5245" w:type="dxa"/>
            <w:tcBorders>
              <w:top w:val="nil"/>
              <w:bottom w:val="single" w:sz="2" w:space="0" w:color="auto"/>
            </w:tcBorders>
          </w:tcPr>
          <w:p w14:paraId="3F5FCACE" w14:textId="77777777" w:rsidR="008E2FE9" w:rsidRDefault="008E2FE9" w:rsidP="008E2FE9">
            <w:pPr>
              <w:rPr>
                <w:lang w:val="en-US"/>
              </w:rPr>
            </w:pPr>
            <w:r>
              <w:rPr>
                <w:lang w:val="en-US"/>
              </w:rPr>
              <w:t>Zidar</w:t>
            </w:r>
          </w:p>
        </w:tc>
        <w:tc>
          <w:tcPr>
            <w:tcW w:w="1134" w:type="dxa"/>
            <w:tcBorders>
              <w:top w:val="nil"/>
              <w:bottom w:val="single" w:sz="2" w:space="0" w:color="auto"/>
            </w:tcBorders>
          </w:tcPr>
          <w:p w14:paraId="58F4107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629421C" w14:textId="77777777" w:rsidR="008E2FE9" w:rsidRDefault="008E2FE9" w:rsidP="008E2FE9">
            <w:pPr>
              <w:rPr>
                <w:lang w:val="en-US"/>
              </w:rPr>
            </w:pPr>
            <w:r>
              <w:rPr>
                <w:lang w:val="en-US"/>
              </w:rPr>
              <w:t>6,170</w:t>
            </w:r>
          </w:p>
        </w:tc>
      </w:tr>
      <w:tr w:rsidR="008E2FE9" w14:paraId="1DDC6EB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D54D68" w14:textId="77777777" w:rsidR="008E2FE9" w:rsidRDefault="008E2FE9" w:rsidP="008E2FE9">
            <w:pPr>
              <w:rPr>
                <w:lang w:val="en-US"/>
              </w:rPr>
            </w:pPr>
          </w:p>
        </w:tc>
        <w:tc>
          <w:tcPr>
            <w:tcW w:w="1417" w:type="dxa"/>
            <w:tcBorders>
              <w:top w:val="nil"/>
              <w:bottom w:val="single" w:sz="2" w:space="0" w:color="auto"/>
            </w:tcBorders>
            <w:vAlign w:val="center"/>
          </w:tcPr>
          <w:p w14:paraId="550746C0"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133227E4"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06311E23" w14:textId="77777777" w:rsidR="008E2FE9" w:rsidRDefault="008E2FE9" w:rsidP="008E2FE9">
            <w:pPr>
              <w:rPr>
                <w:lang w:val="en-US"/>
              </w:rPr>
            </w:pPr>
            <w:r>
              <w:rPr>
                <w:lang w:val="en-US"/>
              </w:rPr>
              <w:t>kg</w:t>
            </w:r>
          </w:p>
        </w:tc>
        <w:tc>
          <w:tcPr>
            <w:tcW w:w="1417" w:type="dxa"/>
            <w:tcBorders>
              <w:top w:val="nil"/>
              <w:bottom w:val="single" w:sz="2" w:space="0" w:color="auto"/>
            </w:tcBorders>
          </w:tcPr>
          <w:p w14:paraId="255DE30F" w14:textId="77777777" w:rsidR="008E2FE9" w:rsidRDefault="008E2FE9" w:rsidP="008E2FE9">
            <w:pPr>
              <w:rPr>
                <w:lang w:val="en-US"/>
              </w:rPr>
            </w:pPr>
            <w:r>
              <w:rPr>
                <w:lang w:val="en-US"/>
              </w:rPr>
              <w:t>562,192</w:t>
            </w:r>
          </w:p>
        </w:tc>
      </w:tr>
      <w:tr w:rsidR="008E2FE9" w14:paraId="55BAFA4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90727F" w14:textId="77777777" w:rsidR="008E2FE9" w:rsidRDefault="008E2FE9" w:rsidP="008E2FE9">
            <w:pPr>
              <w:rPr>
                <w:lang w:val="en-US"/>
              </w:rPr>
            </w:pPr>
          </w:p>
        </w:tc>
        <w:tc>
          <w:tcPr>
            <w:tcW w:w="1417" w:type="dxa"/>
            <w:tcBorders>
              <w:top w:val="nil"/>
              <w:bottom w:val="single" w:sz="2" w:space="0" w:color="auto"/>
            </w:tcBorders>
            <w:vAlign w:val="center"/>
          </w:tcPr>
          <w:p w14:paraId="3C8529F5"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5BA78234"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443AFBCD" w14:textId="77777777" w:rsidR="008E2FE9" w:rsidRDefault="008E2FE9" w:rsidP="008E2FE9">
            <w:pPr>
              <w:rPr>
                <w:lang w:val="en-US"/>
              </w:rPr>
            </w:pPr>
            <w:r>
              <w:rPr>
                <w:lang w:val="en-US"/>
              </w:rPr>
              <w:t>m3</w:t>
            </w:r>
          </w:p>
        </w:tc>
        <w:tc>
          <w:tcPr>
            <w:tcW w:w="1417" w:type="dxa"/>
            <w:tcBorders>
              <w:top w:val="nil"/>
              <w:bottom w:val="single" w:sz="2" w:space="0" w:color="auto"/>
            </w:tcBorders>
          </w:tcPr>
          <w:p w14:paraId="25DACB6E" w14:textId="77777777" w:rsidR="008E2FE9" w:rsidRDefault="008E2FE9" w:rsidP="008E2FE9">
            <w:pPr>
              <w:rPr>
                <w:lang w:val="en-US"/>
              </w:rPr>
            </w:pPr>
            <w:r>
              <w:rPr>
                <w:lang w:val="en-US"/>
              </w:rPr>
              <w:t>2,074</w:t>
            </w:r>
          </w:p>
        </w:tc>
      </w:tr>
      <w:tr w:rsidR="008E2FE9" w14:paraId="6BE332E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203BEE" w14:textId="77777777" w:rsidR="008E2FE9" w:rsidRDefault="008E2FE9" w:rsidP="008E2FE9">
            <w:pPr>
              <w:rPr>
                <w:lang w:val="en-US"/>
              </w:rPr>
            </w:pPr>
          </w:p>
        </w:tc>
        <w:tc>
          <w:tcPr>
            <w:tcW w:w="1417" w:type="dxa"/>
            <w:tcBorders>
              <w:top w:val="nil"/>
              <w:bottom w:val="single" w:sz="2" w:space="0" w:color="auto"/>
            </w:tcBorders>
            <w:vAlign w:val="center"/>
          </w:tcPr>
          <w:p w14:paraId="4CA7CD89"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5C84E3D3"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7124FFE6" w14:textId="77777777" w:rsidR="008E2FE9" w:rsidRDefault="008E2FE9" w:rsidP="008E2FE9">
            <w:pPr>
              <w:rPr>
                <w:lang w:val="en-US"/>
              </w:rPr>
            </w:pPr>
            <w:r>
              <w:rPr>
                <w:lang w:val="en-US"/>
              </w:rPr>
              <w:t>m3</w:t>
            </w:r>
          </w:p>
        </w:tc>
        <w:tc>
          <w:tcPr>
            <w:tcW w:w="1417" w:type="dxa"/>
            <w:tcBorders>
              <w:top w:val="nil"/>
              <w:bottom w:val="single" w:sz="2" w:space="0" w:color="auto"/>
            </w:tcBorders>
          </w:tcPr>
          <w:p w14:paraId="337A0A20" w14:textId="77777777" w:rsidR="008E2FE9" w:rsidRDefault="008E2FE9" w:rsidP="008E2FE9">
            <w:pPr>
              <w:rPr>
                <w:lang w:val="en-US"/>
              </w:rPr>
            </w:pPr>
            <w:r>
              <w:rPr>
                <w:lang w:val="en-US"/>
              </w:rPr>
              <w:t>0,531</w:t>
            </w:r>
          </w:p>
        </w:tc>
      </w:tr>
      <w:tr w:rsidR="008E2FE9" w:rsidRPr="00110933" w14:paraId="7442BC3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625D557" w14:textId="77777777" w:rsidR="008E2FE9" w:rsidRPr="00110933" w:rsidRDefault="008E2FE9" w:rsidP="008E2FE9">
            <w:pPr>
              <w:rPr>
                <w:b/>
                <w:lang w:val="en-US"/>
              </w:rPr>
            </w:pPr>
            <w:r w:rsidRPr="00110933">
              <w:rPr>
                <w:b/>
                <w:lang w:val="en-US"/>
              </w:rPr>
              <w:t>43</w:t>
            </w:r>
          </w:p>
        </w:tc>
        <w:tc>
          <w:tcPr>
            <w:tcW w:w="1417" w:type="dxa"/>
            <w:tcBorders>
              <w:top w:val="single" w:sz="4" w:space="0" w:color="auto"/>
              <w:bottom w:val="single" w:sz="4" w:space="0" w:color="auto"/>
            </w:tcBorders>
          </w:tcPr>
          <w:p w14:paraId="74762E43" w14:textId="77777777" w:rsidR="008E2FE9" w:rsidRPr="00110933" w:rsidRDefault="008E2FE9" w:rsidP="008E2FE9">
            <w:pPr>
              <w:rPr>
                <w:b/>
                <w:lang w:val="en-US"/>
              </w:rPr>
            </w:pPr>
            <w:r w:rsidRPr="00110933">
              <w:rPr>
                <w:b/>
                <w:lang w:val="en-US"/>
              </w:rPr>
              <w:t>CP15A</w:t>
            </w:r>
          </w:p>
        </w:tc>
        <w:tc>
          <w:tcPr>
            <w:tcW w:w="5245" w:type="dxa"/>
            <w:tcBorders>
              <w:top w:val="single" w:sz="4" w:space="0" w:color="auto"/>
              <w:bottom w:val="single" w:sz="4" w:space="0" w:color="auto"/>
            </w:tcBorders>
          </w:tcPr>
          <w:p w14:paraId="74D9C15D"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placutelor prefabricate din beton armat peste canale cu volum intre 0,02 - 0,05 mc inclusiv OP2</w:t>
            </w:r>
          </w:p>
        </w:tc>
        <w:tc>
          <w:tcPr>
            <w:tcW w:w="1134" w:type="dxa"/>
            <w:tcBorders>
              <w:top w:val="single" w:sz="4" w:space="0" w:color="auto"/>
              <w:bottom w:val="single" w:sz="4" w:space="0" w:color="auto"/>
            </w:tcBorders>
            <w:vAlign w:val="center"/>
          </w:tcPr>
          <w:p w14:paraId="60DC04E5"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73B4A59F" w14:textId="77777777" w:rsidR="008E2FE9" w:rsidRPr="00110933" w:rsidRDefault="008E2FE9" w:rsidP="008E2FE9">
            <w:pPr>
              <w:jc w:val="center"/>
              <w:rPr>
                <w:b/>
                <w:lang w:val="en-US"/>
              </w:rPr>
            </w:pPr>
            <w:r w:rsidRPr="00110933">
              <w:rPr>
                <w:b/>
                <w:lang w:val="en-US"/>
              </w:rPr>
              <w:t>50,0000</w:t>
            </w:r>
          </w:p>
        </w:tc>
      </w:tr>
      <w:tr w:rsidR="008E2FE9" w14:paraId="45A57F7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3AB8AF" w14:textId="77777777" w:rsidR="008E2FE9" w:rsidRDefault="008E2FE9" w:rsidP="008E2FE9">
            <w:pPr>
              <w:rPr>
                <w:lang w:val="en-US"/>
              </w:rPr>
            </w:pPr>
          </w:p>
        </w:tc>
        <w:tc>
          <w:tcPr>
            <w:tcW w:w="1417" w:type="dxa"/>
            <w:tcBorders>
              <w:top w:val="nil"/>
              <w:bottom w:val="single" w:sz="2" w:space="0" w:color="auto"/>
            </w:tcBorders>
            <w:vAlign w:val="center"/>
          </w:tcPr>
          <w:p w14:paraId="4ACBE86A" w14:textId="77777777" w:rsidR="008E2FE9" w:rsidRDefault="008E2FE9" w:rsidP="008E2FE9">
            <w:pPr>
              <w:jc w:val="center"/>
              <w:rPr>
                <w:sz w:val="16"/>
                <w:szCs w:val="16"/>
                <w:lang w:val="en-US"/>
              </w:rPr>
            </w:pPr>
            <w:r>
              <w:rPr>
                <w:sz w:val="16"/>
                <w:szCs w:val="16"/>
                <w:lang w:val="en-US"/>
              </w:rPr>
              <w:t>7123030012500</w:t>
            </w:r>
          </w:p>
        </w:tc>
        <w:tc>
          <w:tcPr>
            <w:tcW w:w="5245" w:type="dxa"/>
            <w:tcBorders>
              <w:top w:val="nil"/>
              <w:bottom w:val="single" w:sz="2" w:space="0" w:color="auto"/>
            </w:tcBorders>
          </w:tcPr>
          <w:p w14:paraId="0BA0185B" w14:textId="77777777" w:rsidR="008E2FE9" w:rsidRDefault="008E2FE9" w:rsidP="008E2FE9">
            <w:pPr>
              <w:rPr>
                <w:lang w:val="en-US"/>
              </w:rPr>
            </w:pPr>
            <w:r>
              <w:rPr>
                <w:lang w:val="en-US"/>
              </w:rPr>
              <w:t>Montator P.B</w:t>
            </w:r>
          </w:p>
        </w:tc>
        <w:tc>
          <w:tcPr>
            <w:tcW w:w="1134" w:type="dxa"/>
            <w:tcBorders>
              <w:top w:val="nil"/>
              <w:bottom w:val="single" w:sz="2" w:space="0" w:color="auto"/>
            </w:tcBorders>
          </w:tcPr>
          <w:p w14:paraId="17D3197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8851C90" w14:textId="77777777" w:rsidR="008E2FE9" w:rsidRDefault="008E2FE9" w:rsidP="008E2FE9">
            <w:pPr>
              <w:rPr>
                <w:lang w:val="en-US"/>
              </w:rPr>
            </w:pPr>
            <w:r>
              <w:rPr>
                <w:lang w:val="en-US"/>
              </w:rPr>
              <w:t>12,500</w:t>
            </w:r>
          </w:p>
        </w:tc>
      </w:tr>
      <w:tr w:rsidR="008E2FE9" w14:paraId="0AF2DF4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1849E0" w14:textId="77777777" w:rsidR="008E2FE9" w:rsidRDefault="008E2FE9" w:rsidP="008E2FE9">
            <w:pPr>
              <w:rPr>
                <w:lang w:val="en-US"/>
              </w:rPr>
            </w:pPr>
          </w:p>
        </w:tc>
        <w:tc>
          <w:tcPr>
            <w:tcW w:w="1417" w:type="dxa"/>
            <w:tcBorders>
              <w:top w:val="nil"/>
              <w:bottom w:val="single" w:sz="2" w:space="0" w:color="auto"/>
            </w:tcBorders>
            <w:vAlign w:val="center"/>
          </w:tcPr>
          <w:p w14:paraId="33D71F6B"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5EDD2E40"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66443A0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273AE4E" w14:textId="77777777" w:rsidR="008E2FE9" w:rsidRDefault="008E2FE9" w:rsidP="008E2FE9">
            <w:pPr>
              <w:rPr>
                <w:lang w:val="en-US"/>
              </w:rPr>
            </w:pPr>
            <w:r>
              <w:rPr>
                <w:lang w:val="en-US"/>
              </w:rPr>
              <w:t>2,500</w:t>
            </w:r>
          </w:p>
        </w:tc>
      </w:tr>
      <w:tr w:rsidR="008E2FE9" w14:paraId="33B0DCB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6C3A5A" w14:textId="77777777" w:rsidR="008E2FE9" w:rsidRDefault="008E2FE9" w:rsidP="008E2FE9">
            <w:pPr>
              <w:rPr>
                <w:lang w:val="en-US"/>
              </w:rPr>
            </w:pPr>
          </w:p>
        </w:tc>
        <w:tc>
          <w:tcPr>
            <w:tcW w:w="1417" w:type="dxa"/>
            <w:tcBorders>
              <w:top w:val="nil"/>
              <w:bottom w:val="single" w:sz="2" w:space="0" w:color="auto"/>
            </w:tcBorders>
            <w:vAlign w:val="center"/>
          </w:tcPr>
          <w:p w14:paraId="2D0751D5" w14:textId="77777777" w:rsidR="008E2FE9" w:rsidRDefault="008E2FE9" w:rsidP="008E2FE9">
            <w:pPr>
              <w:jc w:val="center"/>
              <w:rPr>
                <w:sz w:val="16"/>
                <w:szCs w:val="16"/>
                <w:lang w:val="en-US"/>
              </w:rPr>
            </w:pPr>
            <w:r>
              <w:rPr>
                <w:sz w:val="16"/>
                <w:szCs w:val="16"/>
                <w:lang w:val="en-US"/>
              </w:rPr>
              <w:t>2664102102010</w:t>
            </w:r>
          </w:p>
        </w:tc>
        <w:tc>
          <w:tcPr>
            <w:tcW w:w="5245" w:type="dxa"/>
            <w:tcBorders>
              <w:top w:val="nil"/>
              <w:bottom w:val="single" w:sz="2" w:space="0" w:color="auto"/>
            </w:tcBorders>
          </w:tcPr>
          <w:p w14:paraId="0CDB28A1" w14:textId="77777777" w:rsidR="008E2FE9" w:rsidRDefault="008E2FE9" w:rsidP="008E2FE9">
            <w:pPr>
              <w:rPr>
                <w:lang w:val="en-US"/>
              </w:rPr>
            </w:pPr>
            <w:r>
              <w:rPr>
                <w:lang w:val="en-US"/>
              </w:rPr>
              <w:t>Mortar ciment 100-T(pt.informatie)</w:t>
            </w:r>
          </w:p>
        </w:tc>
        <w:tc>
          <w:tcPr>
            <w:tcW w:w="1134" w:type="dxa"/>
            <w:tcBorders>
              <w:top w:val="nil"/>
              <w:bottom w:val="single" w:sz="2" w:space="0" w:color="auto"/>
            </w:tcBorders>
          </w:tcPr>
          <w:p w14:paraId="4EB27092" w14:textId="77777777" w:rsidR="008E2FE9" w:rsidRDefault="008E2FE9" w:rsidP="008E2FE9">
            <w:pPr>
              <w:rPr>
                <w:lang w:val="en-US"/>
              </w:rPr>
            </w:pPr>
            <w:r>
              <w:rPr>
                <w:lang w:val="en-US"/>
              </w:rPr>
              <w:t>m3</w:t>
            </w:r>
          </w:p>
        </w:tc>
        <w:tc>
          <w:tcPr>
            <w:tcW w:w="1417" w:type="dxa"/>
            <w:tcBorders>
              <w:top w:val="nil"/>
              <w:bottom w:val="single" w:sz="2" w:space="0" w:color="auto"/>
            </w:tcBorders>
          </w:tcPr>
          <w:p w14:paraId="2E9560D7" w14:textId="77777777" w:rsidR="008E2FE9" w:rsidRDefault="008E2FE9" w:rsidP="008E2FE9">
            <w:pPr>
              <w:rPr>
                <w:lang w:val="en-US"/>
              </w:rPr>
            </w:pPr>
            <w:r>
              <w:rPr>
                <w:lang w:val="en-US"/>
              </w:rPr>
              <w:t>0,100</w:t>
            </w:r>
          </w:p>
        </w:tc>
      </w:tr>
      <w:tr w:rsidR="008E2FE9" w14:paraId="7778DD2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112730" w14:textId="77777777" w:rsidR="008E2FE9" w:rsidRDefault="008E2FE9" w:rsidP="008E2FE9">
            <w:pPr>
              <w:rPr>
                <w:lang w:val="en-US"/>
              </w:rPr>
            </w:pPr>
          </w:p>
        </w:tc>
        <w:tc>
          <w:tcPr>
            <w:tcW w:w="1417" w:type="dxa"/>
            <w:tcBorders>
              <w:top w:val="nil"/>
              <w:bottom w:val="single" w:sz="2" w:space="0" w:color="auto"/>
            </w:tcBorders>
            <w:vAlign w:val="center"/>
          </w:tcPr>
          <w:p w14:paraId="64191ED2" w14:textId="77777777" w:rsidR="008E2FE9" w:rsidRDefault="008E2FE9" w:rsidP="008E2FE9">
            <w:pPr>
              <w:jc w:val="center"/>
              <w:rPr>
                <w:sz w:val="16"/>
                <w:szCs w:val="16"/>
                <w:lang w:val="en-US"/>
              </w:rPr>
            </w:pPr>
            <w:r>
              <w:rPr>
                <w:sz w:val="16"/>
                <w:szCs w:val="16"/>
                <w:lang w:val="en-US"/>
              </w:rPr>
              <w:t>2666122800600op2</w:t>
            </w:r>
          </w:p>
        </w:tc>
        <w:tc>
          <w:tcPr>
            <w:tcW w:w="5245" w:type="dxa"/>
            <w:tcBorders>
              <w:top w:val="nil"/>
              <w:bottom w:val="single" w:sz="2" w:space="0" w:color="auto"/>
            </w:tcBorders>
          </w:tcPr>
          <w:p w14:paraId="32C05BF2" w14:textId="77777777" w:rsidR="008E2FE9" w:rsidRDefault="008E2FE9" w:rsidP="008E2FE9">
            <w:pPr>
              <w:rPr>
                <w:lang w:val="en-US"/>
              </w:rPr>
            </w:pPr>
            <w:r>
              <w:rPr>
                <w:lang w:val="en-US"/>
              </w:rPr>
              <w:t>Element prefabricat OP2</w:t>
            </w:r>
          </w:p>
        </w:tc>
        <w:tc>
          <w:tcPr>
            <w:tcW w:w="1134" w:type="dxa"/>
            <w:tcBorders>
              <w:top w:val="nil"/>
              <w:bottom w:val="single" w:sz="2" w:space="0" w:color="auto"/>
            </w:tcBorders>
          </w:tcPr>
          <w:p w14:paraId="18941DD8"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549B386" w14:textId="77777777" w:rsidR="008E2FE9" w:rsidRDefault="008E2FE9" w:rsidP="008E2FE9">
            <w:pPr>
              <w:rPr>
                <w:lang w:val="en-US"/>
              </w:rPr>
            </w:pPr>
            <w:r>
              <w:rPr>
                <w:lang w:val="en-US"/>
              </w:rPr>
              <w:t>50,500</w:t>
            </w:r>
          </w:p>
        </w:tc>
      </w:tr>
      <w:tr w:rsidR="008E2FE9" w14:paraId="70CD479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C98B04" w14:textId="77777777" w:rsidR="008E2FE9" w:rsidRDefault="008E2FE9" w:rsidP="008E2FE9">
            <w:pPr>
              <w:rPr>
                <w:lang w:val="en-US"/>
              </w:rPr>
            </w:pPr>
          </w:p>
        </w:tc>
        <w:tc>
          <w:tcPr>
            <w:tcW w:w="1417" w:type="dxa"/>
            <w:tcBorders>
              <w:top w:val="nil"/>
              <w:bottom w:val="single" w:sz="2" w:space="0" w:color="auto"/>
            </w:tcBorders>
            <w:vAlign w:val="center"/>
          </w:tcPr>
          <w:p w14:paraId="38E714E9"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1419FD3F"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4415221E" w14:textId="77777777" w:rsidR="008E2FE9" w:rsidRDefault="008E2FE9" w:rsidP="008E2FE9">
            <w:pPr>
              <w:rPr>
                <w:lang w:val="en-US"/>
              </w:rPr>
            </w:pPr>
            <w:r>
              <w:rPr>
                <w:lang w:val="en-US"/>
              </w:rPr>
              <w:t>m3</w:t>
            </w:r>
          </w:p>
        </w:tc>
        <w:tc>
          <w:tcPr>
            <w:tcW w:w="1417" w:type="dxa"/>
            <w:tcBorders>
              <w:top w:val="nil"/>
              <w:bottom w:val="single" w:sz="2" w:space="0" w:color="auto"/>
            </w:tcBorders>
          </w:tcPr>
          <w:p w14:paraId="79CAB6A1" w14:textId="77777777" w:rsidR="008E2FE9" w:rsidRDefault="008E2FE9" w:rsidP="008E2FE9">
            <w:pPr>
              <w:rPr>
                <w:lang w:val="en-US"/>
              </w:rPr>
            </w:pPr>
            <w:r>
              <w:rPr>
                <w:lang w:val="en-US"/>
              </w:rPr>
              <w:t>0,050</w:t>
            </w:r>
          </w:p>
        </w:tc>
      </w:tr>
      <w:tr w:rsidR="008E2FE9" w14:paraId="3B627AE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40EEBC" w14:textId="77777777" w:rsidR="008E2FE9" w:rsidRDefault="008E2FE9" w:rsidP="008E2FE9">
            <w:pPr>
              <w:rPr>
                <w:lang w:val="en-US"/>
              </w:rPr>
            </w:pPr>
          </w:p>
        </w:tc>
        <w:tc>
          <w:tcPr>
            <w:tcW w:w="1417" w:type="dxa"/>
            <w:tcBorders>
              <w:top w:val="nil"/>
              <w:bottom w:val="single" w:sz="2" w:space="0" w:color="auto"/>
            </w:tcBorders>
            <w:vAlign w:val="center"/>
          </w:tcPr>
          <w:p w14:paraId="6C136BA6"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4015B8D7"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1C60DB90" w14:textId="77777777" w:rsidR="008E2FE9" w:rsidRDefault="008E2FE9" w:rsidP="008E2FE9">
            <w:pPr>
              <w:rPr>
                <w:lang w:val="en-US"/>
              </w:rPr>
            </w:pPr>
            <w:r>
              <w:rPr>
                <w:lang w:val="en-US"/>
              </w:rPr>
              <w:t>kg</w:t>
            </w:r>
          </w:p>
        </w:tc>
        <w:tc>
          <w:tcPr>
            <w:tcW w:w="1417" w:type="dxa"/>
            <w:tcBorders>
              <w:top w:val="nil"/>
              <w:bottom w:val="single" w:sz="2" w:space="0" w:color="auto"/>
            </w:tcBorders>
          </w:tcPr>
          <w:p w14:paraId="4AD3D36B" w14:textId="77777777" w:rsidR="008E2FE9" w:rsidRDefault="008E2FE9" w:rsidP="008E2FE9">
            <w:pPr>
              <w:rPr>
                <w:lang w:val="en-US"/>
              </w:rPr>
            </w:pPr>
            <w:r>
              <w:rPr>
                <w:lang w:val="en-US"/>
              </w:rPr>
              <w:t>50,000</w:t>
            </w:r>
          </w:p>
        </w:tc>
      </w:tr>
      <w:tr w:rsidR="008E2FE9" w14:paraId="69DA9C4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10B665" w14:textId="77777777" w:rsidR="008E2FE9" w:rsidRDefault="008E2FE9" w:rsidP="008E2FE9">
            <w:pPr>
              <w:rPr>
                <w:lang w:val="en-US"/>
              </w:rPr>
            </w:pPr>
          </w:p>
        </w:tc>
        <w:tc>
          <w:tcPr>
            <w:tcW w:w="1417" w:type="dxa"/>
            <w:tcBorders>
              <w:top w:val="nil"/>
              <w:bottom w:val="single" w:sz="2" w:space="0" w:color="auto"/>
            </w:tcBorders>
            <w:vAlign w:val="center"/>
          </w:tcPr>
          <w:p w14:paraId="3832246C" w14:textId="77777777" w:rsidR="008E2FE9" w:rsidRDefault="008E2FE9" w:rsidP="008E2FE9">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76AC1401" w14:textId="77777777" w:rsidR="008E2FE9" w:rsidRDefault="008E2FE9" w:rsidP="008E2FE9">
            <w:pPr>
              <w:rPr>
                <w:lang w:val="en-US"/>
              </w:rPr>
            </w:pPr>
            <w:r>
              <w:rPr>
                <w:lang w:val="en-US"/>
              </w:rPr>
              <w:t>Nisip sortat nespalat de riu si lacuri 0,0-3,0 mm</w:t>
            </w:r>
          </w:p>
        </w:tc>
        <w:tc>
          <w:tcPr>
            <w:tcW w:w="1134" w:type="dxa"/>
            <w:tcBorders>
              <w:top w:val="nil"/>
              <w:bottom w:val="single" w:sz="2" w:space="0" w:color="auto"/>
            </w:tcBorders>
          </w:tcPr>
          <w:p w14:paraId="42886339" w14:textId="77777777" w:rsidR="008E2FE9" w:rsidRDefault="008E2FE9" w:rsidP="008E2FE9">
            <w:pPr>
              <w:rPr>
                <w:lang w:val="en-US"/>
              </w:rPr>
            </w:pPr>
            <w:r>
              <w:rPr>
                <w:lang w:val="en-US"/>
              </w:rPr>
              <w:t>m3</w:t>
            </w:r>
          </w:p>
        </w:tc>
        <w:tc>
          <w:tcPr>
            <w:tcW w:w="1417" w:type="dxa"/>
            <w:tcBorders>
              <w:top w:val="nil"/>
              <w:bottom w:val="single" w:sz="2" w:space="0" w:color="auto"/>
            </w:tcBorders>
          </w:tcPr>
          <w:p w14:paraId="05535B1A" w14:textId="77777777" w:rsidR="008E2FE9" w:rsidRDefault="008E2FE9" w:rsidP="008E2FE9">
            <w:pPr>
              <w:rPr>
                <w:lang w:val="en-US"/>
              </w:rPr>
            </w:pPr>
            <w:r>
              <w:rPr>
                <w:lang w:val="en-US"/>
              </w:rPr>
              <w:t>0,150</w:t>
            </w:r>
          </w:p>
        </w:tc>
      </w:tr>
      <w:tr w:rsidR="008E2FE9" w14:paraId="287BA60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2AB4E75" w14:textId="77777777" w:rsidR="008E2FE9" w:rsidRDefault="008E2FE9" w:rsidP="008E2FE9">
            <w:pPr>
              <w:rPr>
                <w:lang w:val="en-US"/>
              </w:rPr>
            </w:pPr>
          </w:p>
        </w:tc>
        <w:tc>
          <w:tcPr>
            <w:tcW w:w="1417" w:type="dxa"/>
            <w:tcBorders>
              <w:top w:val="nil"/>
              <w:bottom w:val="single" w:sz="2" w:space="0" w:color="auto"/>
            </w:tcBorders>
            <w:vAlign w:val="center"/>
          </w:tcPr>
          <w:p w14:paraId="00ED841F" w14:textId="77777777" w:rsidR="008E2FE9" w:rsidRDefault="008E2FE9" w:rsidP="008E2FE9">
            <w:pPr>
              <w:jc w:val="center"/>
              <w:rPr>
                <w:sz w:val="16"/>
                <w:szCs w:val="16"/>
                <w:lang w:val="en-US"/>
              </w:rPr>
            </w:pPr>
            <w:r>
              <w:rPr>
                <w:sz w:val="16"/>
                <w:szCs w:val="16"/>
                <w:lang w:val="en-US"/>
              </w:rPr>
              <w:t>2410520006751</w:t>
            </w:r>
          </w:p>
        </w:tc>
        <w:tc>
          <w:tcPr>
            <w:tcW w:w="5245" w:type="dxa"/>
            <w:tcBorders>
              <w:top w:val="nil"/>
              <w:bottom w:val="single" w:sz="2" w:space="0" w:color="auto"/>
            </w:tcBorders>
          </w:tcPr>
          <w:p w14:paraId="32F253C9" w14:textId="77777777" w:rsidR="008E2FE9" w:rsidRDefault="008E2FE9" w:rsidP="008E2FE9">
            <w:pPr>
              <w:rPr>
                <w:lang w:val="en-US"/>
              </w:rPr>
            </w:pPr>
            <w:r>
              <w:rPr>
                <w:lang w:val="en-US"/>
              </w:rPr>
              <w:t>Automacara 4,5 - 9,9 TF; h max.=6,5m, deschidere max.=5,5 m, moment max.=15 TFM</w:t>
            </w:r>
          </w:p>
        </w:tc>
        <w:tc>
          <w:tcPr>
            <w:tcW w:w="1134" w:type="dxa"/>
            <w:tcBorders>
              <w:top w:val="nil"/>
              <w:bottom w:val="single" w:sz="2" w:space="0" w:color="auto"/>
            </w:tcBorders>
          </w:tcPr>
          <w:p w14:paraId="15850B2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C0A76C8" w14:textId="77777777" w:rsidR="008E2FE9" w:rsidRDefault="008E2FE9" w:rsidP="008E2FE9">
            <w:pPr>
              <w:rPr>
                <w:lang w:val="en-US"/>
              </w:rPr>
            </w:pPr>
            <w:r>
              <w:rPr>
                <w:lang w:val="en-US"/>
              </w:rPr>
              <w:t>2,000</w:t>
            </w:r>
          </w:p>
        </w:tc>
      </w:tr>
      <w:tr w:rsidR="008E2FE9" w:rsidRPr="00110933" w14:paraId="76ED376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A9DCBDA" w14:textId="77777777" w:rsidR="008E2FE9" w:rsidRPr="00110933" w:rsidRDefault="008E2FE9" w:rsidP="008E2FE9">
            <w:pPr>
              <w:rPr>
                <w:b/>
                <w:lang w:val="en-US"/>
              </w:rPr>
            </w:pPr>
            <w:r w:rsidRPr="00110933">
              <w:rPr>
                <w:b/>
                <w:lang w:val="en-US"/>
              </w:rPr>
              <w:t>44</w:t>
            </w:r>
          </w:p>
        </w:tc>
        <w:tc>
          <w:tcPr>
            <w:tcW w:w="1417" w:type="dxa"/>
            <w:tcBorders>
              <w:top w:val="single" w:sz="4" w:space="0" w:color="auto"/>
              <w:bottom w:val="single" w:sz="4" w:space="0" w:color="auto"/>
            </w:tcBorders>
          </w:tcPr>
          <w:p w14:paraId="02A22FD8" w14:textId="77777777" w:rsidR="008E2FE9" w:rsidRPr="00110933" w:rsidRDefault="008E2FE9" w:rsidP="008E2FE9">
            <w:pPr>
              <w:rPr>
                <w:b/>
                <w:lang w:val="en-US"/>
              </w:rPr>
            </w:pPr>
            <w:r w:rsidRPr="00110933">
              <w:rPr>
                <w:b/>
                <w:lang w:val="en-US"/>
              </w:rPr>
              <w:t>CB01B</w:t>
            </w:r>
          </w:p>
        </w:tc>
        <w:tc>
          <w:tcPr>
            <w:tcW w:w="5245" w:type="dxa"/>
            <w:tcBorders>
              <w:top w:val="single" w:sz="4" w:space="0" w:color="auto"/>
              <w:bottom w:val="single" w:sz="4" w:space="0" w:color="auto"/>
            </w:tcBorders>
          </w:tcPr>
          <w:p w14:paraId="231231CC"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14:paraId="0C0D236A" w14:textId="77777777" w:rsidR="008E2FE9" w:rsidRPr="00110933" w:rsidRDefault="008E2FE9" w:rsidP="008E2FE9">
            <w:pPr>
              <w:jc w:val="center"/>
              <w:rPr>
                <w:b/>
                <w:lang w:val="en-US"/>
              </w:rPr>
            </w:pPr>
            <w:r w:rsidRPr="00110933">
              <w:rPr>
                <w:b/>
                <w:lang w:val="en-US"/>
              </w:rPr>
              <w:t>m2</w:t>
            </w:r>
          </w:p>
        </w:tc>
        <w:tc>
          <w:tcPr>
            <w:tcW w:w="1417" w:type="dxa"/>
            <w:tcBorders>
              <w:top w:val="single" w:sz="4" w:space="0" w:color="auto"/>
              <w:bottom w:val="single" w:sz="4" w:space="0" w:color="auto"/>
            </w:tcBorders>
            <w:vAlign w:val="center"/>
          </w:tcPr>
          <w:p w14:paraId="6F144021" w14:textId="77777777" w:rsidR="008E2FE9" w:rsidRPr="00110933" w:rsidRDefault="008E2FE9" w:rsidP="008E2FE9">
            <w:pPr>
              <w:jc w:val="center"/>
              <w:rPr>
                <w:b/>
                <w:lang w:val="en-US"/>
              </w:rPr>
            </w:pPr>
            <w:r w:rsidRPr="00110933">
              <w:rPr>
                <w:b/>
                <w:lang w:val="en-US"/>
              </w:rPr>
              <w:t>4,9000</w:t>
            </w:r>
          </w:p>
        </w:tc>
      </w:tr>
      <w:tr w:rsidR="008E2FE9" w14:paraId="7E99055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731A9A" w14:textId="77777777" w:rsidR="008E2FE9" w:rsidRDefault="008E2FE9" w:rsidP="008E2FE9">
            <w:pPr>
              <w:rPr>
                <w:lang w:val="en-US"/>
              </w:rPr>
            </w:pPr>
          </w:p>
        </w:tc>
        <w:tc>
          <w:tcPr>
            <w:tcW w:w="1417" w:type="dxa"/>
            <w:tcBorders>
              <w:top w:val="nil"/>
              <w:bottom w:val="single" w:sz="2" w:space="0" w:color="auto"/>
            </w:tcBorders>
            <w:vAlign w:val="center"/>
          </w:tcPr>
          <w:p w14:paraId="2BD031A1"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6D0CC35B"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1DAF5A0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B1E25B2" w14:textId="77777777" w:rsidR="008E2FE9" w:rsidRDefault="008E2FE9" w:rsidP="008E2FE9">
            <w:pPr>
              <w:rPr>
                <w:lang w:val="en-US"/>
              </w:rPr>
            </w:pPr>
            <w:r>
              <w:rPr>
                <w:lang w:val="en-US"/>
              </w:rPr>
              <w:t>0,882</w:t>
            </w:r>
          </w:p>
        </w:tc>
      </w:tr>
      <w:tr w:rsidR="008E2FE9" w14:paraId="2C80B7C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6FA99C" w14:textId="77777777" w:rsidR="008E2FE9" w:rsidRDefault="008E2FE9" w:rsidP="008E2FE9">
            <w:pPr>
              <w:rPr>
                <w:lang w:val="en-US"/>
              </w:rPr>
            </w:pPr>
          </w:p>
        </w:tc>
        <w:tc>
          <w:tcPr>
            <w:tcW w:w="1417" w:type="dxa"/>
            <w:tcBorders>
              <w:top w:val="nil"/>
              <w:bottom w:val="single" w:sz="2" w:space="0" w:color="auto"/>
            </w:tcBorders>
            <w:vAlign w:val="center"/>
          </w:tcPr>
          <w:p w14:paraId="09CAA403" w14:textId="77777777" w:rsidR="008E2FE9" w:rsidRDefault="008E2FE9" w:rsidP="008E2FE9">
            <w:pPr>
              <w:jc w:val="center"/>
              <w:rPr>
                <w:sz w:val="16"/>
                <w:szCs w:val="16"/>
                <w:lang w:val="en-US"/>
              </w:rPr>
            </w:pPr>
            <w:r>
              <w:rPr>
                <w:sz w:val="16"/>
                <w:szCs w:val="16"/>
                <w:lang w:val="en-US"/>
              </w:rPr>
              <w:t>71240100107001</w:t>
            </w:r>
          </w:p>
        </w:tc>
        <w:tc>
          <w:tcPr>
            <w:tcW w:w="5245" w:type="dxa"/>
            <w:tcBorders>
              <w:top w:val="nil"/>
              <w:bottom w:val="single" w:sz="2" w:space="0" w:color="auto"/>
            </w:tcBorders>
          </w:tcPr>
          <w:p w14:paraId="3E02AE81" w14:textId="77777777" w:rsidR="008E2FE9" w:rsidRDefault="008E2FE9" w:rsidP="008E2FE9">
            <w:pPr>
              <w:rPr>
                <w:lang w:val="en-US"/>
              </w:rPr>
            </w:pPr>
            <w:r>
              <w:rPr>
                <w:lang w:val="en-US"/>
              </w:rPr>
              <w:t>Dulgher</w:t>
            </w:r>
          </w:p>
        </w:tc>
        <w:tc>
          <w:tcPr>
            <w:tcW w:w="1134" w:type="dxa"/>
            <w:tcBorders>
              <w:top w:val="nil"/>
              <w:bottom w:val="single" w:sz="2" w:space="0" w:color="auto"/>
            </w:tcBorders>
          </w:tcPr>
          <w:p w14:paraId="07ED532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69C7D53" w14:textId="77777777" w:rsidR="008E2FE9" w:rsidRDefault="008E2FE9" w:rsidP="008E2FE9">
            <w:pPr>
              <w:rPr>
                <w:lang w:val="en-US"/>
              </w:rPr>
            </w:pPr>
            <w:r>
              <w:rPr>
                <w:lang w:val="en-US"/>
              </w:rPr>
              <w:t>8,918</w:t>
            </w:r>
          </w:p>
        </w:tc>
      </w:tr>
      <w:tr w:rsidR="008E2FE9" w14:paraId="40F903F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1783AB" w14:textId="77777777" w:rsidR="008E2FE9" w:rsidRDefault="008E2FE9" w:rsidP="008E2FE9">
            <w:pPr>
              <w:rPr>
                <w:lang w:val="en-US"/>
              </w:rPr>
            </w:pPr>
          </w:p>
        </w:tc>
        <w:tc>
          <w:tcPr>
            <w:tcW w:w="1417" w:type="dxa"/>
            <w:tcBorders>
              <w:top w:val="nil"/>
              <w:bottom w:val="single" w:sz="2" w:space="0" w:color="auto"/>
            </w:tcBorders>
            <w:vAlign w:val="center"/>
          </w:tcPr>
          <w:p w14:paraId="5E23154E" w14:textId="77777777" w:rsidR="008E2FE9" w:rsidRDefault="008E2FE9" w:rsidP="008E2FE9">
            <w:pPr>
              <w:jc w:val="center"/>
              <w:rPr>
                <w:sz w:val="16"/>
                <w:szCs w:val="16"/>
                <w:lang w:val="en-US"/>
              </w:rPr>
            </w:pPr>
            <w:r>
              <w:rPr>
                <w:sz w:val="16"/>
                <w:szCs w:val="16"/>
                <w:lang w:val="en-US"/>
              </w:rPr>
              <w:t>2875276311528</w:t>
            </w:r>
          </w:p>
        </w:tc>
        <w:tc>
          <w:tcPr>
            <w:tcW w:w="5245" w:type="dxa"/>
            <w:tcBorders>
              <w:top w:val="nil"/>
              <w:bottom w:val="single" w:sz="2" w:space="0" w:color="auto"/>
            </w:tcBorders>
          </w:tcPr>
          <w:p w14:paraId="02F5378B" w14:textId="77777777" w:rsidR="008E2FE9" w:rsidRDefault="008E2FE9" w:rsidP="008E2FE9">
            <w:pPr>
              <w:rPr>
                <w:lang w:val="en-US"/>
              </w:rPr>
            </w:pPr>
            <w:r>
              <w:rPr>
                <w:lang w:val="en-US"/>
              </w:rPr>
              <w:t>Scoabe din otel pentru constructii</w:t>
            </w:r>
          </w:p>
        </w:tc>
        <w:tc>
          <w:tcPr>
            <w:tcW w:w="1134" w:type="dxa"/>
            <w:tcBorders>
              <w:top w:val="nil"/>
              <w:bottom w:val="single" w:sz="2" w:space="0" w:color="auto"/>
            </w:tcBorders>
          </w:tcPr>
          <w:p w14:paraId="146079AF" w14:textId="77777777" w:rsidR="008E2FE9" w:rsidRDefault="008E2FE9" w:rsidP="008E2FE9">
            <w:pPr>
              <w:rPr>
                <w:lang w:val="en-US"/>
              </w:rPr>
            </w:pPr>
            <w:r>
              <w:rPr>
                <w:lang w:val="en-US"/>
              </w:rPr>
              <w:t>kg</w:t>
            </w:r>
          </w:p>
        </w:tc>
        <w:tc>
          <w:tcPr>
            <w:tcW w:w="1417" w:type="dxa"/>
            <w:tcBorders>
              <w:top w:val="nil"/>
              <w:bottom w:val="single" w:sz="2" w:space="0" w:color="auto"/>
            </w:tcBorders>
          </w:tcPr>
          <w:p w14:paraId="5428EC2B" w14:textId="77777777" w:rsidR="008E2FE9" w:rsidRDefault="008E2FE9" w:rsidP="008E2FE9">
            <w:pPr>
              <w:rPr>
                <w:lang w:val="en-US"/>
              </w:rPr>
            </w:pPr>
            <w:r>
              <w:rPr>
                <w:lang w:val="en-US"/>
              </w:rPr>
              <w:t>0,245</w:t>
            </w:r>
          </w:p>
        </w:tc>
      </w:tr>
      <w:tr w:rsidR="008E2FE9" w14:paraId="29B35B8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18F19E" w14:textId="77777777" w:rsidR="008E2FE9" w:rsidRDefault="008E2FE9" w:rsidP="008E2FE9">
            <w:pPr>
              <w:rPr>
                <w:lang w:val="en-US"/>
              </w:rPr>
            </w:pPr>
          </w:p>
        </w:tc>
        <w:tc>
          <w:tcPr>
            <w:tcW w:w="1417" w:type="dxa"/>
            <w:tcBorders>
              <w:top w:val="nil"/>
              <w:bottom w:val="single" w:sz="2" w:space="0" w:color="auto"/>
            </w:tcBorders>
            <w:vAlign w:val="center"/>
          </w:tcPr>
          <w:p w14:paraId="53FA15A9" w14:textId="77777777" w:rsidR="008E2FE9" w:rsidRDefault="008E2FE9" w:rsidP="008E2FE9">
            <w:pPr>
              <w:jc w:val="center"/>
              <w:rPr>
                <w:sz w:val="16"/>
                <w:szCs w:val="16"/>
                <w:lang w:val="en-US"/>
              </w:rPr>
            </w:pPr>
            <w:r>
              <w:rPr>
                <w:sz w:val="16"/>
                <w:szCs w:val="16"/>
                <w:lang w:val="en-US"/>
              </w:rPr>
              <w:t>2734113803233</w:t>
            </w:r>
          </w:p>
        </w:tc>
        <w:tc>
          <w:tcPr>
            <w:tcW w:w="5245" w:type="dxa"/>
            <w:tcBorders>
              <w:top w:val="nil"/>
              <w:bottom w:val="single" w:sz="2" w:space="0" w:color="auto"/>
            </w:tcBorders>
          </w:tcPr>
          <w:p w14:paraId="3C1DD760" w14:textId="77777777" w:rsidR="008E2FE9" w:rsidRDefault="008E2FE9" w:rsidP="008E2FE9">
            <w:pPr>
              <w:rPr>
                <w:lang w:val="en-US"/>
              </w:rPr>
            </w:pPr>
            <w:r>
              <w:rPr>
                <w:lang w:val="en-US"/>
              </w:rPr>
              <w:t>Sirma neagra moale d = 2,5 mm</w:t>
            </w:r>
          </w:p>
        </w:tc>
        <w:tc>
          <w:tcPr>
            <w:tcW w:w="1134" w:type="dxa"/>
            <w:tcBorders>
              <w:top w:val="nil"/>
              <w:bottom w:val="single" w:sz="2" w:space="0" w:color="auto"/>
            </w:tcBorders>
          </w:tcPr>
          <w:p w14:paraId="5FDC55B0" w14:textId="77777777" w:rsidR="008E2FE9" w:rsidRDefault="008E2FE9" w:rsidP="008E2FE9">
            <w:pPr>
              <w:rPr>
                <w:lang w:val="en-US"/>
              </w:rPr>
            </w:pPr>
            <w:r>
              <w:rPr>
                <w:lang w:val="en-US"/>
              </w:rPr>
              <w:t>kg</w:t>
            </w:r>
          </w:p>
        </w:tc>
        <w:tc>
          <w:tcPr>
            <w:tcW w:w="1417" w:type="dxa"/>
            <w:tcBorders>
              <w:top w:val="nil"/>
              <w:bottom w:val="single" w:sz="2" w:space="0" w:color="auto"/>
            </w:tcBorders>
          </w:tcPr>
          <w:p w14:paraId="22D03CA5" w14:textId="77777777" w:rsidR="008E2FE9" w:rsidRDefault="008E2FE9" w:rsidP="008E2FE9">
            <w:pPr>
              <w:rPr>
                <w:lang w:val="en-US"/>
              </w:rPr>
            </w:pPr>
            <w:r>
              <w:rPr>
                <w:lang w:val="en-US"/>
              </w:rPr>
              <w:t>0,490</w:t>
            </w:r>
          </w:p>
        </w:tc>
      </w:tr>
      <w:tr w:rsidR="008E2FE9" w14:paraId="37731A0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CA74B3" w14:textId="77777777" w:rsidR="008E2FE9" w:rsidRDefault="008E2FE9" w:rsidP="008E2FE9">
            <w:pPr>
              <w:rPr>
                <w:lang w:val="en-US"/>
              </w:rPr>
            </w:pPr>
          </w:p>
        </w:tc>
        <w:tc>
          <w:tcPr>
            <w:tcW w:w="1417" w:type="dxa"/>
            <w:tcBorders>
              <w:top w:val="nil"/>
              <w:bottom w:val="single" w:sz="2" w:space="0" w:color="auto"/>
            </w:tcBorders>
            <w:vAlign w:val="center"/>
          </w:tcPr>
          <w:p w14:paraId="51EBD523" w14:textId="77777777" w:rsidR="008E2FE9" w:rsidRDefault="008E2FE9" w:rsidP="008E2FE9">
            <w:pPr>
              <w:jc w:val="center"/>
              <w:rPr>
                <w:sz w:val="16"/>
                <w:szCs w:val="16"/>
                <w:lang w:val="en-US"/>
              </w:rPr>
            </w:pPr>
            <w:r>
              <w:rPr>
                <w:sz w:val="16"/>
                <w:szCs w:val="16"/>
                <w:lang w:val="en-US"/>
              </w:rPr>
              <w:t>2873145887000</w:t>
            </w:r>
          </w:p>
        </w:tc>
        <w:tc>
          <w:tcPr>
            <w:tcW w:w="5245" w:type="dxa"/>
            <w:tcBorders>
              <w:top w:val="nil"/>
              <w:bottom w:val="single" w:sz="2" w:space="0" w:color="auto"/>
            </w:tcBorders>
          </w:tcPr>
          <w:p w14:paraId="5F5C7EF2" w14:textId="77777777" w:rsidR="008E2FE9" w:rsidRDefault="008E2FE9" w:rsidP="008E2FE9">
            <w:pPr>
              <w:rPr>
                <w:lang w:val="en-US"/>
              </w:rPr>
            </w:pPr>
            <w:r>
              <w:rPr>
                <w:lang w:val="en-US"/>
              </w:rPr>
              <w:t>Cuie cu cap conic tip A pentru constructii</w:t>
            </w:r>
          </w:p>
        </w:tc>
        <w:tc>
          <w:tcPr>
            <w:tcW w:w="1134" w:type="dxa"/>
            <w:tcBorders>
              <w:top w:val="nil"/>
              <w:bottom w:val="single" w:sz="2" w:space="0" w:color="auto"/>
            </w:tcBorders>
          </w:tcPr>
          <w:p w14:paraId="7A7F04F1" w14:textId="77777777" w:rsidR="008E2FE9" w:rsidRDefault="008E2FE9" w:rsidP="008E2FE9">
            <w:pPr>
              <w:rPr>
                <w:lang w:val="en-US"/>
              </w:rPr>
            </w:pPr>
            <w:r>
              <w:rPr>
                <w:lang w:val="en-US"/>
              </w:rPr>
              <w:t>kg</w:t>
            </w:r>
          </w:p>
        </w:tc>
        <w:tc>
          <w:tcPr>
            <w:tcW w:w="1417" w:type="dxa"/>
            <w:tcBorders>
              <w:top w:val="nil"/>
              <w:bottom w:val="single" w:sz="2" w:space="0" w:color="auto"/>
            </w:tcBorders>
          </w:tcPr>
          <w:p w14:paraId="75ED9B7E" w14:textId="77777777" w:rsidR="008E2FE9" w:rsidRDefault="008E2FE9" w:rsidP="008E2FE9">
            <w:pPr>
              <w:rPr>
                <w:lang w:val="en-US"/>
              </w:rPr>
            </w:pPr>
            <w:r>
              <w:rPr>
                <w:lang w:val="en-US"/>
              </w:rPr>
              <w:t>0,588</w:t>
            </w:r>
          </w:p>
        </w:tc>
      </w:tr>
      <w:tr w:rsidR="008E2FE9" w14:paraId="015E440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BB2024" w14:textId="77777777" w:rsidR="008E2FE9" w:rsidRDefault="008E2FE9" w:rsidP="008E2FE9">
            <w:pPr>
              <w:rPr>
                <w:lang w:val="en-US"/>
              </w:rPr>
            </w:pPr>
          </w:p>
        </w:tc>
        <w:tc>
          <w:tcPr>
            <w:tcW w:w="1417" w:type="dxa"/>
            <w:tcBorders>
              <w:top w:val="nil"/>
              <w:bottom w:val="single" w:sz="2" w:space="0" w:color="auto"/>
            </w:tcBorders>
            <w:vAlign w:val="center"/>
          </w:tcPr>
          <w:p w14:paraId="06CCE07F" w14:textId="77777777" w:rsidR="008E2FE9" w:rsidRDefault="008E2FE9" w:rsidP="008E2FE9">
            <w:pPr>
              <w:jc w:val="center"/>
              <w:rPr>
                <w:sz w:val="16"/>
                <w:szCs w:val="16"/>
                <w:lang w:val="en-US"/>
              </w:rPr>
            </w:pPr>
            <w:r>
              <w:rPr>
                <w:sz w:val="16"/>
                <w:szCs w:val="16"/>
                <w:lang w:val="en-US"/>
              </w:rPr>
              <w:t>2320187315789</w:t>
            </w:r>
          </w:p>
        </w:tc>
        <w:tc>
          <w:tcPr>
            <w:tcW w:w="5245" w:type="dxa"/>
            <w:tcBorders>
              <w:top w:val="nil"/>
              <w:bottom w:val="single" w:sz="2" w:space="0" w:color="auto"/>
            </w:tcBorders>
          </w:tcPr>
          <w:p w14:paraId="7CCD0C53" w14:textId="77777777" w:rsidR="008E2FE9" w:rsidRDefault="008E2FE9" w:rsidP="008E2FE9">
            <w:pPr>
              <w:rPr>
                <w:lang w:val="en-US"/>
              </w:rPr>
            </w:pPr>
            <w:r>
              <w:rPr>
                <w:lang w:val="en-US"/>
              </w:rPr>
              <w:t>Decofrol</w:t>
            </w:r>
          </w:p>
        </w:tc>
        <w:tc>
          <w:tcPr>
            <w:tcW w:w="1134" w:type="dxa"/>
            <w:tcBorders>
              <w:top w:val="nil"/>
              <w:bottom w:val="single" w:sz="2" w:space="0" w:color="auto"/>
            </w:tcBorders>
          </w:tcPr>
          <w:p w14:paraId="615EC216" w14:textId="77777777" w:rsidR="008E2FE9" w:rsidRDefault="008E2FE9" w:rsidP="008E2FE9">
            <w:pPr>
              <w:rPr>
                <w:lang w:val="en-US"/>
              </w:rPr>
            </w:pPr>
            <w:r>
              <w:rPr>
                <w:lang w:val="en-US"/>
              </w:rPr>
              <w:t>kg</w:t>
            </w:r>
          </w:p>
        </w:tc>
        <w:tc>
          <w:tcPr>
            <w:tcW w:w="1417" w:type="dxa"/>
            <w:tcBorders>
              <w:top w:val="nil"/>
              <w:bottom w:val="single" w:sz="2" w:space="0" w:color="auto"/>
            </w:tcBorders>
          </w:tcPr>
          <w:p w14:paraId="0B48C29A" w14:textId="77777777" w:rsidR="008E2FE9" w:rsidRDefault="008E2FE9" w:rsidP="008E2FE9">
            <w:pPr>
              <w:rPr>
                <w:lang w:val="en-US"/>
              </w:rPr>
            </w:pPr>
            <w:r>
              <w:rPr>
                <w:lang w:val="en-US"/>
              </w:rPr>
              <w:t>0,588</w:t>
            </w:r>
          </w:p>
        </w:tc>
      </w:tr>
      <w:tr w:rsidR="008E2FE9" w14:paraId="23D0070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653962" w14:textId="77777777" w:rsidR="008E2FE9" w:rsidRDefault="008E2FE9" w:rsidP="008E2FE9">
            <w:pPr>
              <w:rPr>
                <w:lang w:val="en-US"/>
              </w:rPr>
            </w:pPr>
          </w:p>
        </w:tc>
        <w:tc>
          <w:tcPr>
            <w:tcW w:w="1417" w:type="dxa"/>
            <w:tcBorders>
              <w:top w:val="nil"/>
              <w:bottom w:val="single" w:sz="2" w:space="0" w:color="auto"/>
            </w:tcBorders>
            <w:vAlign w:val="center"/>
          </w:tcPr>
          <w:p w14:paraId="7E5720D7" w14:textId="77777777" w:rsidR="008E2FE9" w:rsidRDefault="008E2FE9" w:rsidP="008E2FE9">
            <w:pPr>
              <w:jc w:val="center"/>
              <w:rPr>
                <w:sz w:val="16"/>
                <w:szCs w:val="16"/>
                <w:lang w:val="en-US"/>
              </w:rPr>
            </w:pPr>
            <w:r>
              <w:rPr>
                <w:sz w:val="16"/>
                <w:szCs w:val="16"/>
                <w:lang w:val="en-US"/>
              </w:rPr>
              <w:t>2010102900900</w:t>
            </w:r>
          </w:p>
        </w:tc>
        <w:tc>
          <w:tcPr>
            <w:tcW w:w="5245" w:type="dxa"/>
            <w:tcBorders>
              <w:top w:val="nil"/>
              <w:bottom w:val="single" w:sz="2" w:space="0" w:color="auto"/>
            </w:tcBorders>
          </w:tcPr>
          <w:p w14:paraId="6F93E54E" w14:textId="77777777" w:rsidR="008E2FE9" w:rsidRDefault="008E2FE9" w:rsidP="008E2FE9">
            <w:pPr>
              <w:rPr>
                <w:lang w:val="en-US"/>
              </w:rPr>
            </w:pPr>
            <w:r>
              <w:rPr>
                <w:lang w:val="en-US"/>
              </w:rPr>
              <w:t>Lemn rotund de rasinoase</w:t>
            </w:r>
          </w:p>
        </w:tc>
        <w:tc>
          <w:tcPr>
            <w:tcW w:w="1134" w:type="dxa"/>
            <w:tcBorders>
              <w:top w:val="nil"/>
              <w:bottom w:val="single" w:sz="2" w:space="0" w:color="auto"/>
            </w:tcBorders>
          </w:tcPr>
          <w:p w14:paraId="17D0DA0C" w14:textId="77777777" w:rsidR="008E2FE9" w:rsidRDefault="008E2FE9" w:rsidP="008E2FE9">
            <w:pPr>
              <w:rPr>
                <w:lang w:val="en-US"/>
              </w:rPr>
            </w:pPr>
            <w:r>
              <w:rPr>
                <w:lang w:val="en-US"/>
              </w:rPr>
              <w:t>m3</w:t>
            </w:r>
          </w:p>
        </w:tc>
        <w:tc>
          <w:tcPr>
            <w:tcW w:w="1417" w:type="dxa"/>
            <w:tcBorders>
              <w:top w:val="nil"/>
              <w:bottom w:val="single" w:sz="2" w:space="0" w:color="auto"/>
            </w:tcBorders>
          </w:tcPr>
          <w:p w14:paraId="4249C9D0" w14:textId="77777777" w:rsidR="008E2FE9" w:rsidRDefault="008E2FE9" w:rsidP="008E2FE9">
            <w:pPr>
              <w:rPr>
                <w:lang w:val="en-US"/>
              </w:rPr>
            </w:pPr>
            <w:r>
              <w:rPr>
                <w:lang w:val="en-US"/>
              </w:rPr>
              <w:t>0,015</w:t>
            </w:r>
          </w:p>
        </w:tc>
      </w:tr>
      <w:tr w:rsidR="008E2FE9" w14:paraId="7ABB5F3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AA88E8" w14:textId="77777777" w:rsidR="008E2FE9" w:rsidRDefault="008E2FE9" w:rsidP="008E2FE9">
            <w:pPr>
              <w:rPr>
                <w:lang w:val="en-US"/>
              </w:rPr>
            </w:pPr>
          </w:p>
        </w:tc>
        <w:tc>
          <w:tcPr>
            <w:tcW w:w="1417" w:type="dxa"/>
            <w:tcBorders>
              <w:top w:val="nil"/>
              <w:bottom w:val="single" w:sz="2" w:space="0" w:color="auto"/>
            </w:tcBorders>
            <w:vAlign w:val="center"/>
          </w:tcPr>
          <w:p w14:paraId="6F5325AA" w14:textId="77777777" w:rsidR="008E2FE9" w:rsidRDefault="008E2FE9" w:rsidP="008E2FE9">
            <w:pPr>
              <w:jc w:val="center"/>
              <w:rPr>
                <w:sz w:val="16"/>
                <w:szCs w:val="16"/>
                <w:lang w:val="en-US"/>
              </w:rPr>
            </w:pPr>
            <w:r>
              <w:rPr>
                <w:sz w:val="16"/>
                <w:szCs w:val="16"/>
                <w:lang w:val="en-US"/>
              </w:rPr>
              <w:t>2010102904340</w:t>
            </w:r>
          </w:p>
        </w:tc>
        <w:tc>
          <w:tcPr>
            <w:tcW w:w="5245" w:type="dxa"/>
            <w:tcBorders>
              <w:top w:val="nil"/>
              <w:bottom w:val="single" w:sz="2" w:space="0" w:color="auto"/>
            </w:tcBorders>
          </w:tcPr>
          <w:p w14:paraId="63D8CE7C" w14:textId="77777777" w:rsidR="008E2FE9" w:rsidRDefault="008E2FE9" w:rsidP="008E2FE9">
            <w:pPr>
              <w:rPr>
                <w:lang w:val="en-US"/>
              </w:rPr>
            </w:pPr>
            <w:r>
              <w:rPr>
                <w:lang w:val="en-US"/>
              </w:rPr>
              <w:t>Dulapi de rasinoase</w:t>
            </w:r>
          </w:p>
        </w:tc>
        <w:tc>
          <w:tcPr>
            <w:tcW w:w="1134" w:type="dxa"/>
            <w:tcBorders>
              <w:top w:val="nil"/>
              <w:bottom w:val="single" w:sz="2" w:space="0" w:color="auto"/>
            </w:tcBorders>
          </w:tcPr>
          <w:p w14:paraId="0F766243" w14:textId="77777777" w:rsidR="008E2FE9" w:rsidRDefault="008E2FE9" w:rsidP="008E2FE9">
            <w:pPr>
              <w:rPr>
                <w:lang w:val="en-US"/>
              </w:rPr>
            </w:pPr>
            <w:r>
              <w:rPr>
                <w:lang w:val="en-US"/>
              </w:rPr>
              <w:t>m3</w:t>
            </w:r>
          </w:p>
        </w:tc>
        <w:tc>
          <w:tcPr>
            <w:tcW w:w="1417" w:type="dxa"/>
            <w:tcBorders>
              <w:top w:val="nil"/>
              <w:bottom w:val="single" w:sz="2" w:space="0" w:color="auto"/>
            </w:tcBorders>
          </w:tcPr>
          <w:p w14:paraId="4BA45771" w14:textId="77777777" w:rsidR="008E2FE9" w:rsidRDefault="008E2FE9" w:rsidP="008E2FE9">
            <w:pPr>
              <w:rPr>
                <w:lang w:val="en-US"/>
              </w:rPr>
            </w:pPr>
            <w:r>
              <w:rPr>
                <w:lang w:val="en-US"/>
              </w:rPr>
              <w:t>0,005</w:t>
            </w:r>
          </w:p>
        </w:tc>
      </w:tr>
      <w:tr w:rsidR="008E2FE9" w14:paraId="17CBC94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41BB86" w14:textId="77777777" w:rsidR="008E2FE9" w:rsidRDefault="008E2FE9" w:rsidP="008E2FE9">
            <w:pPr>
              <w:rPr>
                <w:lang w:val="en-US"/>
              </w:rPr>
            </w:pPr>
          </w:p>
        </w:tc>
        <w:tc>
          <w:tcPr>
            <w:tcW w:w="1417" w:type="dxa"/>
            <w:tcBorders>
              <w:top w:val="nil"/>
              <w:bottom w:val="single" w:sz="2" w:space="0" w:color="auto"/>
            </w:tcBorders>
            <w:vAlign w:val="center"/>
          </w:tcPr>
          <w:p w14:paraId="51C3A9AB" w14:textId="77777777" w:rsidR="008E2FE9" w:rsidRDefault="008E2FE9" w:rsidP="008E2FE9">
            <w:pPr>
              <w:jc w:val="center"/>
              <w:rPr>
                <w:sz w:val="16"/>
                <w:szCs w:val="16"/>
                <w:lang w:val="en-US"/>
              </w:rPr>
            </w:pPr>
            <w:r>
              <w:rPr>
                <w:sz w:val="16"/>
                <w:szCs w:val="16"/>
                <w:lang w:val="en-US"/>
              </w:rPr>
              <w:t>2010102903495</w:t>
            </w:r>
          </w:p>
        </w:tc>
        <w:tc>
          <w:tcPr>
            <w:tcW w:w="5245" w:type="dxa"/>
            <w:tcBorders>
              <w:top w:val="nil"/>
              <w:bottom w:val="single" w:sz="2" w:space="0" w:color="auto"/>
            </w:tcBorders>
          </w:tcPr>
          <w:p w14:paraId="5A50E27B" w14:textId="77777777" w:rsidR="008E2FE9" w:rsidRDefault="008E2FE9" w:rsidP="008E2FE9">
            <w:pPr>
              <w:rPr>
                <w:lang w:val="en-US"/>
              </w:rPr>
            </w:pPr>
            <w:r>
              <w:rPr>
                <w:lang w:val="en-US"/>
              </w:rPr>
              <w:t>Scinduri de rasinoase</w:t>
            </w:r>
          </w:p>
        </w:tc>
        <w:tc>
          <w:tcPr>
            <w:tcW w:w="1134" w:type="dxa"/>
            <w:tcBorders>
              <w:top w:val="nil"/>
              <w:bottom w:val="single" w:sz="2" w:space="0" w:color="auto"/>
            </w:tcBorders>
          </w:tcPr>
          <w:p w14:paraId="6C0D7A6C" w14:textId="77777777" w:rsidR="008E2FE9" w:rsidRDefault="008E2FE9" w:rsidP="008E2FE9">
            <w:pPr>
              <w:rPr>
                <w:lang w:val="en-US"/>
              </w:rPr>
            </w:pPr>
            <w:r>
              <w:rPr>
                <w:lang w:val="en-US"/>
              </w:rPr>
              <w:t>m3</w:t>
            </w:r>
          </w:p>
        </w:tc>
        <w:tc>
          <w:tcPr>
            <w:tcW w:w="1417" w:type="dxa"/>
            <w:tcBorders>
              <w:top w:val="nil"/>
              <w:bottom w:val="single" w:sz="2" w:space="0" w:color="auto"/>
            </w:tcBorders>
          </w:tcPr>
          <w:p w14:paraId="5C1E7718" w14:textId="77777777" w:rsidR="008E2FE9" w:rsidRDefault="008E2FE9" w:rsidP="008E2FE9">
            <w:pPr>
              <w:rPr>
                <w:lang w:val="en-US"/>
              </w:rPr>
            </w:pPr>
            <w:r>
              <w:rPr>
                <w:lang w:val="en-US"/>
              </w:rPr>
              <w:t>0,078</w:t>
            </w:r>
          </w:p>
        </w:tc>
      </w:tr>
      <w:tr w:rsidR="008E2FE9" w:rsidRPr="00110933" w14:paraId="0255F46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FF5A8C4" w14:textId="77777777" w:rsidR="008E2FE9" w:rsidRPr="00110933" w:rsidRDefault="008E2FE9" w:rsidP="008E2FE9">
            <w:pPr>
              <w:rPr>
                <w:b/>
                <w:lang w:val="en-US"/>
              </w:rPr>
            </w:pPr>
            <w:r w:rsidRPr="00110933">
              <w:rPr>
                <w:b/>
                <w:lang w:val="en-US"/>
              </w:rPr>
              <w:t>45</w:t>
            </w:r>
          </w:p>
        </w:tc>
        <w:tc>
          <w:tcPr>
            <w:tcW w:w="1417" w:type="dxa"/>
            <w:tcBorders>
              <w:top w:val="single" w:sz="4" w:space="0" w:color="auto"/>
              <w:bottom w:val="single" w:sz="4" w:space="0" w:color="auto"/>
            </w:tcBorders>
          </w:tcPr>
          <w:p w14:paraId="0E5870B3" w14:textId="77777777" w:rsidR="008E2FE9" w:rsidRPr="00110933" w:rsidRDefault="008E2FE9" w:rsidP="008E2FE9">
            <w:pPr>
              <w:rPr>
                <w:b/>
                <w:lang w:val="en-US"/>
              </w:rPr>
            </w:pPr>
            <w:r w:rsidRPr="00110933">
              <w:rPr>
                <w:b/>
                <w:lang w:val="en-US"/>
              </w:rPr>
              <w:t>AcD20A</w:t>
            </w:r>
          </w:p>
        </w:tc>
        <w:tc>
          <w:tcPr>
            <w:tcW w:w="5245" w:type="dxa"/>
            <w:tcBorders>
              <w:top w:val="single" w:sz="4" w:space="0" w:color="auto"/>
              <w:bottom w:val="single" w:sz="4" w:space="0" w:color="auto"/>
            </w:tcBorders>
          </w:tcPr>
          <w:p w14:paraId="71E8427D"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Confectionarea si montarea armaturilor pentru canale, executate prin interiorul canalului, cu OB-37 confectionat pe santier, avind H de scurgere de 1,2-1,8 m si acoperirea de 1-5 m</w:t>
            </w:r>
          </w:p>
        </w:tc>
        <w:tc>
          <w:tcPr>
            <w:tcW w:w="1134" w:type="dxa"/>
            <w:tcBorders>
              <w:top w:val="single" w:sz="4" w:space="0" w:color="auto"/>
              <w:bottom w:val="single" w:sz="4" w:space="0" w:color="auto"/>
            </w:tcBorders>
            <w:vAlign w:val="center"/>
          </w:tcPr>
          <w:p w14:paraId="764BAFD7" w14:textId="77777777" w:rsidR="008E2FE9" w:rsidRPr="00110933" w:rsidRDefault="008E2FE9" w:rsidP="008E2FE9">
            <w:pPr>
              <w:jc w:val="center"/>
              <w:rPr>
                <w:b/>
                <w:lang w:val="en-US"/>
              </w:rPr>
            </w:pPr>
            <w:r w:rsidRPr="00110933">
              <w:rPr>
                <w:b/>
                <w:lang w:val="en-US"/>
              </w:rPr>
              <w:t>kg</w:t>
            </w:r>
          </w:p>
        </w:tc>
        <w:tc>
          <w:tcPr>
            <w:tcW w:w="1417" w:type="dxa"/>
            <w:tcBorders>
              <w:top w:val="single" w:sz="4" w:space="0" w:color="auto"/>
              <w:bottom w:val="single" w:sz="4" w:space="0" w:color="auto"/>
            </w:tcBorders>
            <w:vAlign w:val="center"/>
          </w:tcPr>
          <w:p w14:paraId="50A5C3D0" w14:textId="77777777" w:rsidR="008E2FE9" w:rsidRPr="00110933" w:rsidRDefault="008E2FE9" w:rsidP="008E2FE9">
            <w:pPr>
              <w:jc w:val="center"/>
              <w:rPr>
                <w:b/>
                <w:lang w:val="en-US"/>
              </w:rPr>
            </w:pPr>
            <w:r w:rsidRPr="00110933">
              <w:rPr>
                <w:b/>
                <w:lang w:val="en-US"/>
              </w:rPr>
              <w:t>100,2500</w:t>
            </w:r>
          </w:p>
        </w:tc>
      </w:tr>
      <w:tr w:rsidR="008E2FE9" w14:paraId="0D409DF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8D03B5" w14:textId="77777777" w:rsidR="008E2FE9" w:rsidRDefault="008E2FE9" w:rsidP="008E2FE9">
            <w:pPr>
              <w:rPr>
                <w:lang w:val="en-US"/>
              </w:rPr>
            </w:pPr>
          </w:p>
        </w:tc>
        <w:tc>
          <w:tcPr>
            <w:tcW w:w="1417" w:type="dxa"/>
            <w:tcBorders>
              <w:top w:val="nil"/>
              <w:bottom w:val="single" w:sz="2" w:space="0" w:color="auto"/>
            </w:tcBorders>
            <w:vAlign w:val="center"/>
          </w:tcPr>
          <w:p w14:paraId="5AD401C2" w14:textId="77777777" w:rsidR="008E2FE9" w:rsidRDefault="008E2FE9" w:rsidP="008E2FE9">
            <w:pPr>
              <w:jc w:val="center"/>
              <w:rPr>
                <w:sz w:val="16"/>
                <w:szCs w:val="16"/>
                <w:lang w:val="en-US"/>
              </w:rPr>
            </w:pPr>
            <w:r>
              <w:rPr>
                <w:sz w:val="16"/>
                <w:szCs w:val="16"/>
                <w:lang w:val="en-US"/>
              </w:rPr>
              <w:t>7123020011140</w:t>
            </w:r>
          </w:p>
        </w:tc>
        <w:tc>
          <w:tcPr>
            <w:tcW w:w="5245" w:type="dxa"/>
            <w:tcBorders>
              <w:top w:val="nil"/>
              <w:bottom w:val="single" w:sz="2" w:space="0" w:color="auto"/>
            </w:tcBorders>
          </w:tcPr>
          <w:p w14:paraId="12545981" w14:textId="77777777" w:rsidR="008E2FE9" w:rsidRDefault="008E2FE9" w:rsidP="008E2FE9">
            <w:pPr>
              <w:rPr>
                <w:lang w:val="en-US"/>
              </w:rPr>
            </w:pPr>
            <w:r>
              <w:rPr>
                <w:lang w:val="en-US"/>
              </w:rPr>
              <w:t>Fierar beton</w:t>
            </w:r>
          </w:p>
        </w:tc>
        <w:tc>
          <w:tcPr>
            <w:tcW w:w="1134" w:type="dxa"/>
            <w:tcBorders>
              <w:top w:val="nil"/>
              <w:bottom w:val="single" w:sz="2" w:space="0" w:color="auto"/>
            </w:tcBorders>
          </w:tcPr>
          <w:p w14:paraId="48FA5E2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7FB42DB" w14:textId="77777777" w:rsidR="008E2FE9" w:rsidRDefault="008E2FE9" w:rsidP="008E2FE9">
            <w:pPr>
              <w:rPr>
                <w:lang w:val="en-US"/>
              </w:rPr>
            </w:pPr>
            <w:r>
              <w:rPr>
                <w:lang w:val="en-US"/>
              </w:rPr>
              <w:t>7,218</w:t>
            </w:r>
          </w:p>
        </w:tc>
      </w:tr>
      <w:tr w:rsidR="008E2FE9" w14:paraId="58F19C3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2F97889" w14:textId="77777777" w:rsidR="008E2FE9" w:rsidRDefault="008E2FE9" w:rsidP="008E2FE9">
            <w:pPr>
              <w:rPr>
                <w:lang w:val="en-US"/>
              </w:rPr>
            </w:pPr>
          </w:p>
        </w:tc>
        <w:tc>
          <w:tcPr>
            <w:tcW w:w="1417" w:type="dxa"/>
            <w:tcBorders>
              <w:top w:val="nil"/>
              <w:bottom w:val="single" w:sz="2" w:space="0" w:color="auto"/>
            </w:tcBorders>
            <w:vAlign w:val="center"/>
          </w:tcPr>
          <w:p w14:paraId="3791C4C9" w14:textId="77777777" w:rsidR="008E2FE9" w:rsidRDefault="008E2FE9" w:rsidP="008E2FE9">
            <w:pPr>
              <w:jc w:val="center"/>
              <w:rPr>
                <w:sz w:val="16"/>
                <w:szCs w:val="16"/>
                <w:lang w:val="en-US"/>
              </w:rPr>
            </w:pPr>
            <w:r>
              <w:rPr>
                <w:sz w:val="16"/>
                <w:szCs w:val="16"/>
                <w:lang w:val="en-US"/>
              </w:rPr>
              <w:t>2710602000001</w:t>
            </w:r>
          </w:p>
        </w:tc>
        <w:tc>
          <w:tcPr>
            <w:tcW w:w="5245" w:type="dxa"/>
            <w:tcBorders>
              <w:top w:val="nil"/>
              <w:bottom w:val="single" w:sz="2" w:space="0" w:color="auto"/>
            </w:tcBorders>
          </w:tcPr>
          <w:p w14:paraId="6E372285" w14:textId="77777777" w:rsidR="008E2FE9" w:rsidRDefault="008E2FE9" w:rsidP="008E2FE9">
            <w:pPr>
              <w:rPr>
                <w:lang w:val="en-US"/>
              </w:rPr>
            </w:pPr>
            <w:r>
              <w:rPr>
                <w:lang w:val="en-US"/>
              </w:rPr>
              <w:t>Otel beton profil neted OB 37 d=8 mm</w:t>
            </w:r>
          </w:p>
        </w:tc>
        <w:tc>
          <w:tcPr>
            <w:tcW w:w="1134" w:type="dxa"/>
            <w:tcBorders>
              <w:top w:val="nil"/>
              <w:bottom w:val="single" w:sz="2" w:space="0" w:color="auto"/>
            </w:tcBorders>
          </w:tcPr>
          <w:p w14:paraId="54342E71" w14:textId="77777777" w:rsidR="008E2FE9" w:rsidRDefault="008E2FE9" w:rsidP="008E2FE9">
            <w:pPr>
              <w:rPr>
                <w:lang w:val="en-US"/>
              </w:rPr>
            </w:pPr>
            <w:r>
              <w:rPr>
                <w:lang w:val="en-US"/>
              </w:rPr>
              <w:t>kg</w:t>
            </w:r>
          </w:p>
        </w:tc>
        <w:tc>
          <w:tcPr>
            <w:tcW w:w="1417" w:type="dxa"/>
            <w:tcBorders>
              <w:top w:val="nil"/>
              <w:bottom w:val="single" w:sz="2" w:space="0" w:color="auto"/>
            </w:tcBorders>
          </w:tcPr>
          <w:p w14:paraId="70E69511" w14:textId="77777777" w:rsidR="008E2FE9" w:rsidRDefault="008E2FE9" w:rsidP="008E2FE9">
            <w:pPr>
              <w:rPr>
                <w:lang w:val="en-US"/>
              </w:rPr>
            </w:pPr>
            <w:r>
              <w:rPr>
                <w:lang w:val="en-US"/>
              </w:rPr>
              <w:t>102,255</w:t>
            </w:r>
          </w:p>
        </w:tc>
      </w:tr>
      <w:tr w:rsidR="008E2FE9" w14:paraId="0EED692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02F1AD" w14:textId="77777777" w:rsidR="008E2FE9" w:rsidRDefault="008E2FE9" w:rsidP="008E2FE9">
            <w:pPr>
              <w:rPr>
                <w:lang w:val="en-US"/>
              </w:rPr>
            </w:pPr>
          </w:p>
        </w:tc>
        <w:tc>
          <w:tcPr>
            <w:tcW w:w="1417" w:type="dxa"/>
            <w:tcBorders>
              <w:top w:val="nil"/>
              <w:bottom w:val="single" w:sz="2" w:space="0" w:color="auto"/>
            </w:tcBorders>
            <w:vAlign w:val="center"/>
          </w:tcPr>
          <w:p w14:paraId="33FE51D1" w14:textId="77777777" w:rsidR="008E2FE9" w:rsidRDefault="008E2FE9" w:rsidP="008E2FE9">
            <w:pPr>
              <w:jc w:val="center"/>
              <w:rPr>
                <w:sz w:val="16"/>
                <w:szCs w:val="16"/>
                <w:lang w:val="en-US"/>
              </w:rPr>
            </w:pPr>
            <w:r>
              <w:rPr>
                <w:sz w:val="16"/>
                <w:szCs w:val="16"/>
                <w:lang w:val="en-US"/>
              </w:rPr>
              <w:t>2734113803116</w:t>
            </w:r>
          </w:p>
        </w:tc>
        <w:tc>
          <w:tcPr>
            <w:tcW w:w="5245" w:type="dxa"/>
            <w:tcBorders>
              <w:top w:val="nil"/>
              <w:bottom w:val="single" w:sz="2" w:space="0" w:color="auto"/>
            </w:tcBorders>
          </w:tcPr>
          <w:p w14:paraId="3E957BD8" w14:textId="77777777" w:rsidR="008E2FE9" w:rsidRDefault="008E2FE9" w:rsidP="008E2FE9">
            <w:pPr>
              <w:rPr>
                <w:lang w:val="en-US"/>
              </w:rPr>
            </w:pPr>
            <w:r>
              <w:rPr>
                <w:lang w:val="en-US"/>
              </w:rPr>
              <w:t>Sirma neagra moale d = 1 mm</w:t>
            </w:r>
          </w:p>
        </w:tc>
        <w:tc>
          <w:tcPr>
            <w:tcW w:w="1134" w:type="dxa"/>
            <w:tcBorders>
              <w:top w:val="nil"/>
              <w:bottom w:val="single" w:sz="2" w:space="0" w:color="auto"/>
            </w:tcBorders>
          </w:tcPr>
          <w:p w14:paraId="07BCDACC" w14:textId="77777777" w:rsidR="008E2FE9" w:rsidRDefault="008E2FE9" w:rsidP="008E2FE9">
            <w:pPr>
              <w:rPr>
                <w:lang w:val="en-US"/>
              </w:rPr>
            </w:pPr>
            <w:r>
              <w:rPr>
                <w:lang w:val="en-US"/>
              </w:rPr>
              <w:t>kg</w:t>
            </w:r>
          </w:p>
        </w:tc>
        <w:tc>
          <w:tcPr>
            <w:tcW w:w="1417" w:type="dxa"/>
            <w:tcBorders>
              <w:top w:val="nil"/>
              <w:bottom w:val="single" w:sz="2" w:space="0" w:color="auto"/>
            </w:tcBorders>
          </w:tcPr>
          <w:p w14:paraId="732288F7" w14:textId="77777777" w:rsidR="008E2FE9" w:rsidRDefault="008E2FE9" w:rsidP="008E2FE9">
            <w:pPr>
              <w:rPr>
                <w:lang w:val="en-US"/>
              </w:rPr>
            </w:pPr>
            <w:r>
              <w:rPr>
                <w:lang w:val="en-US"/>
              </w:rPr>
              <w:t>1,002</w:t>
            </w:r>
          </w:p>
        </w:tc>
      </w:tr>
      <w:tr w:rsidR="008E2FE9" w14:paraId="56AC82A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E8266E" w14:textId="77777777" w:rsidR="008E2FE9" w:rsidRDefault="008E2FE9" w:rsidP="008E2FE9">
            <w:pPr>
              <w:rPr>
                <w:lang w:val="en-US"/>
              </w:rPr>
            </w:pPr>
          </w:p>
        </w:tc>
        <w:tc>
          <w:tcPr>
            <w:tcW w:w="1417" w:type="dxa"/>
            <w:tcBorders>
              <w:top w:val="nil"/>
              <w:bottom w:val="single" w:sz="2" w:space="0" w:color="auto"/>
            </w:tcBorders>
            <w:vAlign w:val="center"/>
          </w:tcPr>
          <w:p w14:paraId="19173051" w14:textId="77777777" w:rsidR="008E2FE9" w:rsidRDefault="008E2FE9" w:rsidP="008E2FE9">
            <w:pPr>
              <w:jc w:val="center"/>
              <w:rPr>
                <w:sz w:val="16"/>
                <w:szCs w:val="16"/>
                <w:lang w:val="en-US"/>
              </w:rPr>
            </w:pPr>
            <w:r>
              <w:rPr>
                <w:sz w:val="16"/>
                <w:szCs w:val="16"/>
                <w:lang w:val="en-US"/>
              </w:rPr>
              <w:t>2523156719081</w:t>
            </w:r>
          </w:p>
        </w:tc>
        <w:tc>
          <w:tcPr>
            <w:tcW w:w="5245" w:type="dxa"/>
            <w:tcBorders>
              <w:top w:val="nil"/>
              <w:bottom w:val="single" w:sz="2" w:space="0" w:color="auto"/>
            </w:tcBorders>
          </w:tcPr>
          <w:p w14:paraId="29A54B8C" w14:textId="77777777" w:rsidR="008E2FE9" w:rsidRDefault="008E2FE9" w:rsidP="008E2FE9">
            <w:pPr>
              <w:rPr>
                <w:lang w:val="en-US"/>
              </w:rPr>
            </w:pPr>
            <w:r>
              <w:rPr>
                <w:lang w:val="en-US"/>
              </w:rPr>
              <w:t>Distantier din m. plast.pt poz arm in beton armat pt diafrag</w:t>
            </w:r>
          </w:p>
        </w:tc>
        <w:tc>
          <w:tcPr>
            <w:tcW w:w="1134" w:type="dxa"/>
            <w:tcBorders>
              <w:top w:val="nil"/>
              <w:bottom w:val="single" w:sz="2" w:space="0" w:color="auto"/>
            </w:tcBorders>
          </w:tcPr>
          <w:p w14:paraId="45501592"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C586878" w14:textId="77777777" w:rsidR="008E2FE9" w:rsidRDefault="008E2FE9" w:rsidP="008E2FE9">
            <w:pPr>
              <w:rPr>
                <w:lang w:val="en-US"/>
              </w:rPr>
            </w:pPr>
            <w:r>
              <w:rPr>
                <w:lang w:val="en-US"/>
              </w:rPr>
              <w:t>15,037</w:t>
            </w:r>
          </w:p>
        </w:tc>
      </w:tr>
      <w:tr w:rsidR="008E2FE9" w14:paraId="7D53A0F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1E4B2B" w14:textId="77777777" w:rsidR="008E2FE9" w:rsidRDefault="008E2FE9" w:rsidP="008E2FE9">
            <w:pPr>
              <w:rPr>
                <w:lang w:val="en-US"/>
              </w:rPr>
            </w:pPr>
          </w:p>
        </w:tc>
        <w:tc>
          <w:tcPr>
            <w:tcW w:w="1417" w:type="dxa"/>
            <w:tcBorders>
              <w:top w:val="nil"/>
              <w:bottom w:val="single" w:sz="2" w:space="0" w:color="auto"/>
            </w:tcBorders>
            <w:vAlign w:val="center"/>
          </w:tcPr>
          <w:p w14:paraId="2C367110" w14:textId="77777777" w:rsidR="008E2FE9" w:rsidRDefault="008E2FE9" w:rsidP="008E2FE9">
            <w:pPr>
              <w:jc w:val="center"/>
              <w:rPr>
                <w:sz w:val="16"/>
                <w:szCs w:val="16"/>
                <w:lang w:val="en-US"/>
              </w:rPr>
            </w:pPr>
            <w:r>
              <w:rPr>
                <w:sz w:val="16"/>
                <w:szCs w:val="16"/>
                <w:lang w:val="en-US"/>
              </w:rPr>
              <w:t>2952270006612</w:t>
            </w:r>
          </w:p>
        </w:tc>
        <w:tc>
          <w:tcPr>
            <w:tcW w:w="5245" w:type="dxa"/>
            <w:tcBorders>
              <w:top w:val="nil"/>
              <w:bottom w:val="single" w:sz="2" w:space="0" w:color="auto"/>
            </w:tcBorders>
          </w:tcPr>
          <w:p w14:paraId="3F9C2E61" w14:textId="77777777" w:rsidR="008E2FE9" w:rsidRDefault="008E2FE9" w:rsidP="008E2FE9">
            <w:pPr>
              <w:rPr>
                <w:lang w:val="en-US"/>
              </w:rPr>
            </w:pPr>
            <w:r>
              <w:rPr>
                <w:lang w:val="en-US"/>
              </w:rPr>
              <w:t>Troliu cu act. electrica 1 tf</w:t>
            </w:r>
          </w:p>
        </w:tc>
        <w:tc>
          <w:tcPr>
            <w:tcW w:w="1134" w:type="dxa"/>
            <w:tcBorders>
              <w:top w:val="nil"/>
              <w:bottom w:val="single" w:sz="2" w:space="0" w:color="auto"/>
            </w:tcBorders>
          </w:tcPr>
          <w:p w14:paraId="65AC289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89DEB2B" w14:textId="77777777" w:rsidR="008E2FE9" w:rsidRDefault="008E2FE9" w:rsidP="008E2FE9">
            <w:pPr>
              <w:rPr>
                <w:lang w:val="en-US"/>
              </w:rPr>
            </w:pPr>
            <w:r>
              <w:rPr>
                <w:lang w:val="en-US"/>
              </w:rPr>
              <w:t>0,100</w:t>
            </w:r>
          </w:p>
        </w:tc>
      </w:tr>
      <w:tr w:rsidR="008E2FE9" w14:paraId="7222118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C5232F8" w14:textId="77777777" w:rsidR="008E2FE9" w:rsidRDefault="008E2FE9" w:rsidP="008E2FE9">
            <w:pPr>
              <w:rPr>
                <w:lang w:val="en-US"/>
              </w:rPr>
            </w:pPr>
          </w:p>
        </w:tc>
        <w:tc>
          <w:tcPr>
            <w:tcW w:w="1417" w:type="dxa"/>
            <w:tcBorders>
              <w:top w:val="nil"/>
              <w:bottom w:val="single" w:sz="2" w:space="0" w:color="auto"/>
            </w:tcBorders>
            <w:vAlign w:val="center"/>
          </w:tcPr>
          <w:p w14:paraId="4879F97C" w14:textId="77777777" w:rsidR="008E2FE9" w:rsidRDefault="008E2FE9" w:rsidP="008E2FE9">
            <w:pPr>
              <w:jc w:val="center"/>
              <w:rPr>
                <w:sz w:val="16"/>
                <w:szCs w:val="16"/>
                <w:lang w:val="en-US"/>
              </w:rPr>
            </w:pPr>
            <w:r>
              <w:rPr>
                <w:sz w:val="16"/>
                <w:szCs w:val="16"/>
                <w:lang w:val="en-US"/>
              </w:rPr>
              <w:t>2952270004204</w:t>
            </w:r>
          </w:p>
        </w:tc>
        <w:tc>
          <w:tcPr>
            <w:tcW w:w="5245" w:type="dxa"/>
            <w:tcBorders>
              <w:top w:val="nil"/>
              <w:bottom w:val="single" w:sz="2" w:space="0" w:color="auto"/>
            </w:tcBorders>
          </w:tcPr>
          <w:p w14:paraId="0A64D607" w14:textId="77777777" w:rsidR="008E2FE9" w:rsidRDefault="008E2FE9" w:rsidP="008E2FE9">
            <w:pPr>
              <w:rPr>
                <w:lang w:val="en-US"/>
              </w:rPr>
            </w:pPr>
            <w:r>
              <w:rPr>
                <w:lang w:val="en-US"/>
              </w:rPr>
              <w:t xml:space="preserve">Masina de taiat rosturi in beton cu discuri abrazive </w:t>
            </w:r>
          </w:p>
        </w:tc>
        <w:tc>
          <w:tcPr>
            <w:tcW w:w="1134" w:type="dxa"/>
            <w:tcBorders>
              <w:top w:val="nil"/>
              <w:bottom w:val="single" w:sz="2" w:space="0" w:color="auto"/>
            </w:tcBorders>
          </w:tcPr>
          <w:p w14:paraId="59738510"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FC48B55" w14:textId="77777777" w:rsidR="008E2FE9" w:rsidRDefault="008E2FE9" w:rsidP="008E2FE9">
            <w:pPr>
              <w:rPr>
                <w:lang w:val="en-US"/>
              </w:rPr>
            </w:pPr>
            <w:r>
              <w:rPr>
                <w:lang w:val="en-US"/>
              </w:rPr>
              <w:t>0,281</w:t>
            </w:r>
          </w:p>
        </w:tc>
      </w:tr>
      <w:tr w:rsidR="008E2FE9" w14:paraId="0C1F2D2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0070CC3" w14:textId="77777777" w:rsidR="008E2FE9" w:rsidRDefault="008E2FE9" w:rsidP="008E2FE9">
            <w:pPr>
              <w:rPr>
                <w:lang w:val="en-US"/>
              </w:rPr>
            </w:pPr>
          </w:p>
        </w:tc>
        <w:tc>
          <w:tcPr>
            <w:tcW w:w="1417" w:type="dxa"/>
            <w:tcBorders>
              <w:top w:val="nil"/>
              <w:bottom w:val="single" w:sz="2" w:space="0" w:color="auto"/>
            </w:tcBorders>
            <w:vAlign w:val="center"/>
          </w:tcPr>
          <w:p w14:paraId="4981489D" w14:textId="77777777" w:rsidR="008E2FE9" w:rsidRDefault="008E2FE9" w:rsidP="008E2FE9">
            <w:pPr>
              <w:jc w:val="center"/>
              <w:rPr>
                <w:sz w:val="16"/>
                <w:szCs w:val="16"/>
                <w:lang w:val="en-US"/>
              </w:rPr>
            </w:pPr>
            <w:r>
              <w:rPr>
                <w:sz w:val="16"/>
                <w:szCs w:val="16"/>
                <w:lang w:val="en-US"/>
              </w:rPr>
              <w:t>2952270007602</w:t>
            </w:r>
          </w:p>
        </w:tc>
        <w:tc>
          <w:tcPr>
            <w:tcW w:w="5245" w:type="dxa"/>
            <w:tcBorders>
              <w:top w:val="nil"/>
              <w:bottom w:val="single" w:sz="2" w:space="0" w:color="auto"/>
            </w:tcBorders>
          </w:tcPr>
          <w:p w14:paraId="7FCB9C94" w14:textId="77777777" w:rsidR="008E2FE9" w:rsidRDefault="008E2FE9" w:rsidP="008E2FE9">
            <w:pPr>
              <w:rPr>
                <w:lang w:val="en-US"/>
              </w:rPr>
            </w:pPr>
            <w:r>
              <w:rPr>
                <w:lang w:val="en-US"/>
              </w:rPr>
              <w:t>Tirfor 1,5 tf</w:t>
            </w:r>
          </w:p>
        </w:tc>
        <w:tc>
          <w:tcPr>
            <w:tcW w:w="1134" w:type="dxa"/>
            <w:tcBorders>
              <w:top w:val="nil"/>
              <w:bottom w:val="single" w:sz="2" w:space="0" w:color="auto"/>
            </w:tcBorders>
          </w:tcPr>
          <w:p w14:paraId="4142C90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A272E12" w14:textId="77777777" w:rsidR="008E2FE9" w:rsidRDefault="008E2FE9" w:rsidP="008E2FE9">
            <w:pPr>
              <w:rPr>
                <w:lang w:val="en-US"/>
              </w:rPr>
            </w:pPr>
            <w:r>
              <w:rPr>
                <w:lang w:val="en-US"/>
              </w:rPr>
              <w:t>3,509</w:t>
            </w:r>
          </w:p>
        </w:tc>
      </w:tr>
      <w:tr w:rsidR="008E2FE9" w:rsidRPr="00110933" w14:paraId="678A51E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314D983" w14:textId="77777777" w:rsidR="008E2FE9" w:rsidRPr="00110933" w:rsidRDefault="008E2FE9" w:rsidP="008E2FE9">
            <w:pPr>
              <w:rPr>
                <w:b/>
                <w:lang w:val="en-US"/>
              </w:rPr>
            </w:pPr>
            <w:r w:rsidRPr="00110933">
              <w:rPr>
                <w:b/>
                <w:lang w:val="en-US"/>
              </w:rPr>
              <w:t>46</w:t>
            </w:r>
          </w:p>
        </w:tc>
        <w:tc>
          <w:tcPr>
            <w:tcW w:w="1417" w:type="dxa"/>
            <w:tcBorders>
              <w:top w:val="single" w:sz="4" w:space="0" w:color="auto"/>
              <w:bottom w:val="single" w:sz="4" w:space="0" w:color="auto"/>
            </w:tcBorders>
          </w:tcPr>
          <w:p w14:paraId="71E938F9" w14:textId="77777777" w:rsidR="008E2FE9" w:rsidRPr="00110933" w:rsidRDefault="008E2FE9" w:rsidP="008E2FE9">
            <w:pPr>
              <w:rPr>
                <w:b/>
                <w:lang w:val="en-US"/>
              </w:rPr>
            </w:pPr>
            <w:r w:rsidRPr="00110933">
              <w:rPr>
                <w:b/>
                <w:lang w:val="en-US"/>
              </w:rPr>
              <w:t>AcD23A</w:t>
            </w:r>
          </w:p>
        </w:tc>
        <w:tc>
          <w:tcPr>
            <w:tcW w:w="5245" w:type="dxa"/>
            <w:tcBorders>
              <w:top w:val="single" w:sz="4" w:space="0" w:color="auto"/>
              <w:bottom w:val="single" w:sz="4" w:space="0" w:color="auto"/>
            </w:tcBorders>
          </w:tcPr>
          <w:p w14:paraId="1B3BA61D"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Turnarea betonului in pereti sau bolti de canale ce se executa prin interior cu H 1,2-1,8 m si acoperire 1-5 m</w:t>
            </w:r>
          </w:p>
        </w:tc>
        <w:tc>
          <w:tcPr>
            <w:tcW w:w="1134" w:type="dxa"/>
            <w:tcBorders>
              <w:top w:val="single" w:sz="4" w:space="0" w:color="auto"/>
              <w:bottom w:val="single" w:sz="4" w:space="0" w:color="auto"/>
            </w:tcBorders>
            <w:vAlign w:val="center"/>
          </w:tcPr>
          <w:p w14:paraId="5A607189" w14:textId="77777777" w:rsidR="008E2FE9" w:rsidRPr="00110933" w:rsidRDefault="008E2FE9" w:rsidP="008E2FE9">
            <w:pPr>
              <w:jc w:val="center"/>
              <w:rPr>
                <w:b/>
                <w:lang w:val="en-US"/>
              </w:rPr>
            </w:pPr>
            <w:r w:rsidRPr="00110933">
              <w:rPr>
                <w:b/>
                <w:lang w:val="en-US"/>
              </w:rPr>
              <w:t>m3</w:t>
            </w:r>
          </w:p>
        </w:tc>
        <w:tc>
          <w:tcPr>
            <w:tcW w:w="1417" w:type="dxa"/>
            <w:tcBorders>
              <w:top w:val="single" w:sz="4" w:space="0" w:color="auto"/>
              <w:bottom w:val="single" w:sz="4" w:space="0" w:color="auto"/>
            </w:tcBorders>
            <w:vAlign w:val="center"/>
          </w:tcPr>
          <w:p w14:paraId="40F08E27" w14:textId="77777777" w:rsidR="008E2FE9" w:rsidRPr="00110933" w:rsidRDefault="008E2FE9" w:rsidP="008E2FE9">
            <w:pPr>
              <w:jc w:val="center"/>
              <w:rPr>
                <w:b/>
                <w:lang w:val="en-US"/>
              </w:rPr>
            </w:pPr>
            <w:r w:rsidRPr="00110933">
              <w:rPr>
                <w:b/>
                <w:lang w:val="en-US"/>
              </w:rPr>
              <w:t>0,6250</w:t>
            </w:r>
          </w:p>
        </w:tc>
      </w:tr>
      <w:tr w:rsidR="008E2FE9" w14:paraId="1A92C4D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74B554" w14:textId="77777777" w:rsidR="008E2FE9" w:rsidRDefault="008E2FE9" w:rsidP="008E2FE9">
            <w:pPr>
              <w:rPr>
                <w:lang w:val="en-US"/>
              </w:rPr>
            </w:pPr>
          </w:p>
        </w:tc>
        <w:tc>
          <w:tcPr>
            <w:tcW w:w="1417" w:type="dxa"/>
            <w:tcBorders>
              <w:top w:val="nil"/>
              <w:bottom w:val="single" w:sz="2" w:space="0" w:color="auto"/>
            </w:tcBorders>
            <w:vAlign w:val="center"/>
          </w:tcPr>
          <w:p w14:paraId="585D2A03" w14:textId="77777777" w:rsidR="008E2FE9" w:rsidRDefault="008E2FE9" w:rsidP="008E2FE9">
            <w:pPr>
              <w:jc w:val="center"/>
              <w:rPr>
                <w:sz w:val="16"/>
                <w:szCs w:val="16"/>
                <w:lang w:val="en-US"/>
              </w:rPr>
            </w:pPr>
            <w:r>
              <w:rPr>
                <w:sz w:val="16"/>
                <w:szCs w:val="16"/>
                <w:lang w:val="en-US"/>
              </w:rPr>
              <w:t>7129090010600</w:t>
            </w:r>
          </w:p>
        </w:tc>
        <w:tc>
          <w:tcPr>
            <w:tcW w:w="5245" w:type="dxa"/>
            <w:tcBorders>
              <w:top w:val="nil"/>
              <w:bottom w:val="single" w:sz="2" w:space="0" w:color="auto"/>
            </w:tcBorders>
          </w:tcPr>
          <w:p w14:paraId="09218E68" w14:textId="77777777" w:rsidR="008E2FE9" w:rsidRDefault="008E2FE9" w:rsidP="008E2FE9">
            <w:pPr>
              <w:rPr>
                <w:lang w:val="en-US"/>
              </w:rPr>
            </w:pPr>
            <w:r>
              <w:rPr>
                <w:lang w:val="en-US"/>
              </w:rPr>
              <w:t>Drenor-canalist</w:t>
            </w:r>
          </w:p>
        </w:tc>
        <w:tc>
          <w:tcPr>
            <w:tcW w:w="1134" w:type="dxa"/>
            <w:tcBorders>
              <w:top w:val="nil"/>
              <w:bottom w:val="single" w:sz="2" w:space="0" w:color="auto"/>
            </w:tcBorders>
          </w:tcPr>
          <w:p w14:paraId="6760F30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D589683" w14:textId="77777777" w:rsidR="008E2FE9" w:rsidRDefault="008E2FE9" w:rsidP="008E2FE9">
            <w:pPr>
              <w:rPr>
                <w:lang w:val="en-US"/>
              </w:rPr>
            </w:pPr>
            <w:r>
              <w:rPr>
                <w:lang w:val="en-US"/>
              </w:rPr>
              <w:t>5,750</w:t>
            </w:r>
          </w:p>
        </w:tc>
      </w:tr>
      <w:tr w:rsidR="008E2FE9" w14:paraId="6A15D78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95DD6C" w14:textId="77777777" w:rsidR="008E2FE9" w:rsidRDefault="008E2FE9" w:rsidP="008E2FE9">
            <w:pPr>
              <w:rPr>
                <w:lang w:val="en-US"/>
              </w:rPr>
            </w:pPr>
          </w:p>
        </w:tc>
        <w:tc>
          <w:tcPr>
            <w:tcW w:w="1417" w:type="dxa"/>
            <w:tcBorders>
              <w:top w:val="nil"/>
              <w:bottom w:val="single" w:sz="2" w:space="0" w:color="auto"/>
            </w:tcBorders>
            <w:vAlign w:val="center"/>
          </w:tcPr>
          <w:p w14:paraId="0F5C3B00" w14:textId="77777777" w:rsidR="008E2FE9" w:rsidRDefault="008E2FE9" w:rsidP="008E2FE9">
            <w:pPr>
              <w:jc w:val="center"/>
              <w:rPr>
                <w:sz w:val="16"/>
                <w:szCs w:val="16"/>
                <w:lang w:val="en-US"/>
              </w:rPr>
            </w:pPr>
            <w:r>
              <w:rPr>
                <w:sz w:val="16"/>
                <w:szCs w:val="16"/>
                <w:lang w:val="en-US"/>
              </w:rPr>
              <w:t>2663102100000</w:t>
            </w:r>
          </w:p>
        </w:tc>
        <w:tc>
          <w:tcPr>
            <w:tcW w:w="5245" w:type="dxa"/>
            <w:tcBorders>
              <w:top w:val="nil"/>
              <w:bottom w:val="single" w:sz="2" w:space="0" w:color="auto"/>
            </w:tcBorders>
          </w:tcPr>
          <w:p w14:paraId="60501C68" w14:textId="77777777" w:rsidR="008E2FE9" w:rsidRDefault="008E2FE9" w:rsidP="008E2FE9">
            <w:pPr>
              <w:rPr>
                <w:lang w:val="en-US"/>
              </w:rPr>
            </w:pPr>
            <w:r>
              <w:rPr>
                <w:lang w:val="en-US"/>
              </w:rPr>
              <w:t xml:space="preserve">Beton </w:t>
            </w:r>
          </w:p>
        </w:tc>
        <w:tc>
          <w:tcPr>
            <w:tcW w:w="1134" w:type="dxa"/>
            <w:tcBorders>
              <w:top w:val="nil"/>
              <w:bottom w:val="single" w:sz="2" w:space="0" w:color="auto"/>
            </w:tcBorders>
          </w:tcPr>
          <w:p w14:paraId="7C5E9E77" w14:textId="77777777" w:rsidR="008E2FE9" w:rsidRDefault="008E2FE9" w:rsidP="008E2FE9">
            <w:pPr>
              <w:rPr>
                <w:lang w:val="en-US"/>
              </w:rPr>
            </w:pPr>
            <w:r>
              <w:rPr>
                <w:lang w:val="en-US"/>
              </w:rPr>
              <w:t>m3</w:t>
            </w:r>
          </w:p>
        </w:tc>
        <w:tc>
          <w:tcPr>
            <w:tcW w:w="1417" w:type="dxa"/>
            <w:tcBorders>
              <w:top w:val="nil"/>
              <w:bottom w:val="single" w:sz="2" w:space="0" w:color="auto"/>
            </w:tcBorders>
          </w:tcPr>
          <w:p w14:paraId="54F22F85" w14:textId="77777777" w:rsidR="008E2FE9" w:rsidRDefault="008E2FE9" w:rsidP="008E2FE9">
            <w:pPr>
              <w:rPr>
                <w:lang w:val="en-US"/>
              </w:rPr>
            </w:pPr>
            <w:r>
              <w:rPr>
                <w:lang w:val="en-US"/>
              </w:rPr>
              <w:t>0,650</w:t>
            </w:r>
          </w:p>
        </w:tc>
      </w:tr>
      <w:tr w:rsidR="008E2FE9" w14:paraId="71E9E7B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FB6569" w14:textId="77777777" w:rsidR="008E2FE9" w:rsidRDefault="008E2FE9" w:rsidP="008E2FE9">
            <w:pPr>
              <w:rPr>
                <w:lang w:val="en-US"/>
              </w:rPr>
            </w:pPr>
          </w:p>
        </w:tc>
        <w:tc>
          <w:tcPr>
            <w:tcW w:w="1417" w:type="dxa"/>
            <w:tcBorders>
              <w:top w:val="nil"/>
              <w:bottom w:val="single" w:sz="2" w:space="0" w:color="auto"/>
            </w:tcBorders>
            <w:vAlign w:val="center"/>
          </w:tcPr>
          <w:p w14:paraId="616E4C87"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5F7AB9A6"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0230F0A5" w14:textId="77777777" w:rsidR="008E2FE9" w:rsidRDefault="008E2FE9" w:rsidP="008E2FE9">
            <w:pPr>
              <w:rPr>
                <w:lang w:val="en-US"/>
              </w:rPr>
            </w:pPr>
            <w:r>
              <w:rPr>
                <w:lang w:val="en-US"/>
              </w:rPr>
              <w:t>m3</w:t>
            </w:r>
          </w:p>
        </w:tc>
        <w:tc>
          <w:tcPr>
            <w:tcW w:w="1417" w:type="dxa"/>
            <w:tcBorders>
              <w:top w:val="nil"/>
              <w:bottom w:val="single" w:sz="2" w:space="0" w:color="auto"/>
            </w:tcBorders>
          </w:tcPr>
          <w:p w14:paraId="2A8CAD87" w14:textId="77777777" w:rsidR="008E2FE9" w:rsidRDefault="008E2FE9" w:rsidP="008E2FE9">
            <w:pPr>
              <w:rPr>
                <w:lang w:val="en-US"/>
              </w:rPr>
            </w:pPr>
            <w:r>
              <w:rPr>
                <w:lang w:val="en-US"/>
              </w:rPr>
              <w:t>0,063</w:t>
            </w:r>
          </w:p>
        </w:tc>
      </w:tr>
      <w:tr w:rsidR="008E2FE9" w14:paraId="77FA6A4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6C2A62" w14:textId="77777777" w:rsidR="008E2FE9" w:rsidRDefault="008E2FE9" w:rsidP="008E2FE9">
            <w:pPr>
              <w:rPr>
                <w:lang w:val="en-US"/>
              </w:rPr>
            </w:pPr>
          </w:p>
        </w:tc>
        <w:tc>
          <w:tcPr>
            <w:tcW w:w="1417" w:type="dxa"/>
            <w:tcBorders>
              <w:top w:val="nil"/>
              <w:bottom w:val="single" w:sz="2" w:space="0" w:color="auto"/>
            </w:tcBorders>
            <w:vAlign w:val="center"/>
          </w:tcPr>
          <w:p w14:paraId="11A2BAA9" w14:textId="77777777" w:rsidR="008E2FE9" w:rsidRDefault="008E2FE9" w:rsidP="008E2FE9">
            <w:pPr>
              <w:jc w:val="center"/>
              <w:rPr>
                <w:sz w:val="16"/>
                <w:szCs w:val="16"/>
                <w:lang w:val="en-US"/>
              </w:rPr>
            </w:pPr>
            <w:r>
              <w:rPr>
                <w:sz w:val="16"/>
                <w:szCs w:val="16"/>
                <w:lang w:val="en-US"/>
              </w:rPr>
              <w:t>2952270007602</w:t>
            </w:r>
          </w:p>
        </w:tc>
        <w:tc>
          <w:tcPr>
            <w:tcW w:w="5245" w:type="dxa"/>
            <w:tcBorders>
              <w:top w:val="nil"/>
              <w:bottom w:val="single" w:sz="2" w:space="0" w:color="auto"/>
            </w:tcBorders>
          </w:tcPr>
          <w:p w14:paraId="2ADF9CB1" w14:textId="77777777" w:rsidR="008E2FE9" w:rsidRDefault="008E2FE9" w:rsidP="008E2FE9">
            <w:pPr>
              <w:rPr>
                <w:lang w:val="en-US"/>
              </w:rPr>
            </w:pPr>
            <w:r>
              <w:rPr>
                <w:lang w:val="en-US"/>
              </w:rPr>
              <w:t>Tirfor 1,5 tf</w:t>
            </w:r>
          </w:p>
        </w:tc>
        <w:tc>
          <w:tcPr>
            <w:tcW w:w="1134" w:type="dxa"/>
            <w:tcBorders>
              <w:top w:val="nil"/>
              <w:bottom w:val="single" w:sz="2" w:space="0" w:color="auto"/>
            </w:tcBorders>
          </w:tcPr>
          <w:p w14:paraId="5F8B0E1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4A84F62" w14:textId="77777777" w:rsidR="008E2FE9" w:rsidRDefault="008E2FE9" w:rsidP="008E2FE9">
            <w:pPr>
              <w:rPr>
                <w:lang w:val="en-US"/>
              </w:rPr>
            </w:pPr>
            <w:r>
              <w:rPr>
                <w:lang w:val="en-US"/>
              </w:rPr>
              <w:t>0,219</w:t>
            </w:r>
          </w:p>
        </w:tc>
      </w:tr>
      <w:tr w:rsidR="008E2FE9" w14:paraId="33B6381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CCCBDA6" w14:textId="77777777" w:rsidR="008E2FE9" w:rsidRDefault="008E2FE9" w:rsidP="008E2FE9">
            <w:pPr>
              <w:rPr>
                <w:lang w:val="en-US"/>
              </w:rPr>
            </w:pPr>
          </w:p>
        </w:tc>
        <w:tc>
          <w:tcPr>
            <w:tcW w:w="1417" w:type="dxa"/>
            <w:tcBorders>
              <w:top w:val="nil"/>
              <w:bottom w:val="single" w:sz="2" w:space="0" w:color="auto"/>
            </w:tcBorders>
            <w:vAlign w:val="center"/>
          </w:tcPr>
          <w:p w14:paraId="359473A1" w14:textId="77777777" w:rsidR="008E2FE9" w:rsidRDefault="008E2FE9" w:rsidP="008E2FE9">
            <w:pPr>
              <w:jc w:val="center"/>
              <w:rPr>
                <w:sz w:val="16"/>
                <w:szCs w:val="16"/>
                <w:lang w:val="en-US"/>
              </w:rPr>
            </w:pPr>
            <w:r>
              <w:rPr>
                <w:sz w:val="16"/>
                <w:szCs w:val="16"/>
                <w:lang w:val="en-US"/>
              </w:rPr>
              <w:t>2952270003706</w:t>
            </w:r>
          </w:p>
        </w:tc>
        <w:tc>
          <w:tcPr>
            <w:tcW w:w="5245" w:type="dxa"/>
            <w:tcBorders>
              <w:top w:val="nil"/>
              <w:bottom w:val="single" w:sz="2" w:space="0" w:color="auto"/>
            </w:tcBorders>
          </w:tcPr>
          <w:p w14:paraId="1B24B7AA" w14:textId="77777777" w:rsidR="008E2FE9" w:rsidRDefault="008E2FE9" w:rsidP="008E2FE9">
            <w:pPr>
              <w:rPr>
                <w:lang w:val="en-US"/>
              </w:rPr>
            </w:pPr>
            <w:r>
              <w:rPr>
                <w:lang w:val="en-US"/>
              </w:rPr>
              <w:t>Betoniera pina la 250 - 500l cu amestec fortat, actioanata electric</w:t>
            </w:r>
          </w:p>
        </w:tc>
        <w:tc>
          <w:tcPr>
            <w:tcW w:w="1134" w:type="dxa"/>
            <w:tcBorders>
              <w:top w:val="nil"/>
              <w:bottom w:val="single" w:sz="2" w:space="0" w:color="auto"/>
            </w:tcBorders>
          </w:tcPr>
          <w:p w14:paraId="6AA6B5D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89BFFEF" w14:textId="77777777" w:rsidR="008E2FE9" w:rsidRDefault="008E2FE9" w:rsidP="008E2FE9">
            <w:pPr>
              <w:rPr>
                <w:lang w:val="en-US"/>
              </w:rPr>
            </w:pPr>
            <w:r>
              <w:rPr>
                <w:lang w:val="en-US"/>
              </w:rPr>
              <w:t>0,203</w:t>
            </w:r>
          </w:p>
        </w:tc>
      </w:tr>
      <w:tr w:rsidR="008E2FE9" w14:paraId="3500E19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9269AC" w14:textId="77777777" w:rsidR="008E2FE9" w:rsidRDefault="008E2FE9" w:rsidP="008E2FE9">
            <w:pPr>
              <w:rPr>
                <w:lang w:val="en-US"/>
              </w:rPr>
            </w:pPr>
          </w:p>
        </w:tc>
        <w:tc>
          <w:tcPr>
            <w:tcW w:w="1417" w:type="dxa"/>
            <w:tcBorders>
              <w:top w:val="nil"/>
              <w:bottom w:val="single" w:sz="2" w:space="0" w:color="auto"/>
            </w:tcBorders>
            <w:vAlign w:val="center"/>
          </w:tcPr>
          <w:p w14:paraId="3BECE8D7" w14:textId="77777777" w:rsidR="008E2FE9" w:rsidRDefault="008E2FE9" w:rsidP="008E2FE9">
            <w:pPr>
              <w:jc w:val="center"/>
              <w:rPr>
                <w:sz w:val="16"/>
                <w:szCs w:val="16"/>
                <w:lang w:val="en-US"/>
              </w:rPr>
            </w:pPr>
            <w:r>
              <w:rPr>
                <w:sz w:val="16"/>
                <w:szCs w:val="16"/>
                <w:lang w:val="en-US"/>
              </w:rPr>
              <w:t>2952270003799</w:t>
            </w:r>
          </w:p>
        </w:tc>
        <w:tc>
          <w:tcPr>
            <w:tcW w:w="5245" w:type="dxa"/>
            <w:tcBorders>
              <w:top w:val="nil"/>
              <w:bottom w:val="single" w:sz="2" w:space="0" w:color="auto"/>
            </w:tcBorders>
          </w:tcPr>
          <w:p w14:paraId="0AAD559A" w14:textId="77777777" w:rsidR="008E2FE9" w:rsidRDefault="008E2FE9" w:rsidP="008E2FE9">
            <w:pPr>
              <w:rPr>
                <w:lang w:val="en-US"/>
              </w:rPr>
            </w:pPr>
            <w:r>
              <w:rPr>
                <w:lang w:val="en-US"/>
              </w:rPr>
              <w:t>Vibrator de interior pentru beton 0.90-1.5 KW</w:t>
            </w:r>
          </w:p>
        </w:tc>
        <w:tc>
          <w:tcPr>
            <w:tcW w:w="1134" w:type="dxa"/>
            <w:tcBorders>
              <w:top w:val="nil"/>
              <w:bottom w:val="single" w:sz="2" w:space="0" w:color="auto"/>
            </w:tcBorders>
          </w:tcPr>
          <w:p w14:paraId="36B9B21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CF1D83A" w14:textId="77777777" w:rsidR="008E2FE9" w:rsidRDefault="008E2FE9" w:rsidP="008E2FE9">
            <w:pPr>
              <w:rPr>
                <w:lang w:val="en-US"/>
              </w:rPr>
            </w:pPr>
            <w:r>
              <w:rPr>
                <w:lang w:val="en-US"/>
              </w:rPr>
              <w:t>0,375</w:t>
            </w:r>
          </w:p>
        </w:tc>
      </w:tr>
      <w:tr w:rsidR="008E2FE9" w:rsidRPr="0097392D" w14:paraId="67449C57"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7DDA4FDD" w14:textId="77777777" w:rsidR="008E2FE9" w:rsidRDefault="008E2FE9" w:rsidP="008E2FE9">
            <w:pPr>
              <w:jc w:val="center"/>
              <w:rPr>
                <w:lang w:val="en-US"/>
              </w:rPr>
            </w:pPr>
          </w:p>
        </w:tc>
        <w:tc>
          <w:tcPr>
            <w:tcW w:w="1417" w:type="dxa"/>
          </w:tcPr>
          <w:p w14:paraId="3B36C979" w14:textId="77777777" w:rsidR="008E2FE9" w:rsidRDefault="008E2FE9" w:rsidP="008E2FE9">
            <w:pPr>
              <w:rPr>
                <w:lang w:val="en-US"/>
              </w:rPr>
            </w:pPr>
          </w:p>
        </w:tc>
        <w:tc>
          <w:tcPr>
            <w:tcW w:w="5245" w:type="dxa"/>
          </w:tcPr>
          <w:p w14:paraId="3FDBE7EC" w14:textId="77777777" w:rsidR="008E2FE9" w:rsidRPr="00110933" w:rsidRDefault="008E2FE9" w:rsidP="008E2FE9">
            <w:pPr>
              <w:rPr>
                <w:b/>
                <w:bCs/>
                <w:sz w:val="22"/>
                <w:szCs w:val="22"/>
                <w:lang w:val="en-US"/>
              </w:rPr>
            </w:pPr>
            <w:r w:rsidRPr="0097392D">
              <w:rPr>
                <w:b/>
                <w:bCs/>
                <w:sz w:val="22"/>
                <w:szCs w:val="22"/>
                <w:lang w:val="en-US"/>
              </w:rPr>
              <w:t>1.5. Pozarea retelelor termice in CT 1</w:t>
            </w:r>
            <w:r>
              <w:rPr>
                <w:b/>
                <w:bCs/>
                <w:sz w:val="22"/>
                <w:szCs w:val="22"/>
                <w:lang w:val="en-US"/>
              </w:rPr>
              <w:t xml:space="preserve"> </w:t>
            </w:r>
            <w:r w:rsidRPr="0097392D">
              <w:rPr>
                <w:b/>
                <w:bCs/>
                <w:sz w:val="22"/>
                <w:szCs w:val="22"/>
                <w:lang w:val="en-US"/>
              </w:rPr>
              <w:t>DN1500mm</w:t>
            </w:r>
          </w:p>
        </w:tc>
        <w:tc>
          <w:tcPr>
            <w:tcW w:w="1134" w:type="dxa"/>
          </w:tcPr>
          <w:p w14:paraId="725D0EB7" w14:textId="77777777" w:rsidR="008E2FE9" w:rsidRPr="0097392D" w:rsidRDefault="008E2FE9" w:rsidP="008E2FE9">
            <w:pPr>
              <w:rPr>
                <w:b/>
                <w:bCs/>
                <w:sz w:val="22"/>
                <w:szCs w:val="22"/>
                <w:lang w:val="en-US"/>
              </w:rPr>
            </w:pPr>
          </w:p>
        </w:tc>
        <w:tc>
          <w:tcPr>
            <w:tcW w:w="1417" w:type="dxa"/>
          </w:tcPr>
          <w:p w14:paraId="770A7558" w14:textId="77777777" w:rsidR="008E2FE9" w:rsidRPr="0097392D" w:rsidRDefault="008E2FE9" w:rsidP="008E2FE9">
            <w:pPr>
              <w:rPr>
                <w:lang w:val="en-US"/>
              </w:rPr>
            </w:pPr>
          </w:p>
        </w:tc>
      </w:tr>
      <w:tr w:rsidR="008E2FE9" w:rsidRPr="00110933" w14:paraId="3B7EF74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E2E9AAF" w14:textId="77777777" w:rsidR="008E2FE9" w:rsidRPr="00110933" w:rsidRDefault="008E2FE9" w:rsidP="008E2FE9">
            <w:pPr>
              <w:rPr>
                <w:b/>
                <w:lang w:val="en-US"/>
              </w:rPr>
            </w:pPr>
            <w:r w:rsidRPr="00110933">
              <w:rPr>
                <w:b/>
                <w:lang w:val="en-US"/>
              </w:rPr>
              <w:t>47</w:t>
            </w:r>
          </w:p>
        </w:tc>
        <w:tc>
          <w:tcPr>
            <w:tcW w:w="1417" w:type="dxa"/>
            <w:tcBorders>
              <w:top w:val="single" w:sz="4" w:space="0" w:color="auto"/>
              <w:bottom w:val="single" w:sz="4" w:space="0" w:color="auto"/>
            </w:tcBorders>
          </w:tcPr>
          <w:p w14:paraId="6CF106AF" w14:textId="77777777" w:rsidR="008E2FE9" w:rsidRPr="00110933" w:rsidRDefault="008E2FE9" w:rsidP="008E2FE9">
            <w:pPr>
              <w:rPr>
                <w:b/>
                <w:lang w:val="en-US"/>
              </w:rPr>
            </w:pPr>
            <w:r w:rsidRPr="00110933">
              <w:rPr>
                <w:b/>
                <w:lang w:val="en-US"/>
              </w:rPr>
              <w:t>AcE11A</w:t>
            </w:r>
          </w:p>
        </w:tc>
        <w:tc>
          <w:tcPr>
            <w:tcW w:w="5245" w:type="dxa"/>
            <w:tcBorders>
              <w:top w:val="single" w:sz="4" w:space="0" w:color="auto"/>
              <w:bottom w:val="single" w:sz="4" w:space="0" w:color="auto"/>
            </w:tcBorders>
          </w:tcPr>
          <w:p w14:paraId="759A62FA"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Executarea caminelor de vane din elemente de beton armat prefabricat, pentru alimentare cu apa circulare (inelare) cu diametrul 1,5 m, in teren fara apa subterana</w:t>
            </w:r>
          </w:p>
        </w:tc>
        <w:tc>
          <w:tcPr>
            <w:tcW w:w="1134" w:type="dxa"/>
            <w:tcBorders>
              <w:top w:val="single" w:sz="4" w:space="0" w:color="auto"/>
              <w:bottom w:val="single" w:sz="4" w:space="0" w:color="auto"/>
            </w:tcBorders>
            <w:vAlign w:val="center"/>
          </w:tcPr>
          <w:p w14:paraId="3ED41751" w14:textId="77777777" w:rsidR="008E2FE9" w:rsidRPr="00110933" w:rsidRDefault="008E2FE9" w:rsidP="008E2FE9">
            <w:pPr>
              <w:jc w:val="center"/>
              <w:rPr>
                <w:b/>
                <w:lang w:val="en-US"/>
              </w:rPr>
            </w:pPr>
            <w:r w:rsidRPr="00110933">
              <w:rPr>
                <w:b/>
                <w:lang w:val="en-US"/>
              </w:rPr>
              <w:t>m3</w:t>
            </w:r>
          </w:p>
        </w:tc>
        <w:tc>
          <w:tcPr>
            <w:tcW w:w="1417" w:type="dxa"/>
            <w:tcBorders>
              <w:top w:val="single" w:sz="4" w:space="0" w:color="auto"/>
              <w:bottom w:val="single" w:sz="4" w:space="0" w:color="auto"/>
            </w:tcBorders>
            <w:vAlign w:val="center"/>
          </w:tcPr>
          <w:p w14:paraId="698F5A10" w14:textId="77777777" w:rsidR="008E2FE9" w:rsidRPr="00110933" w:rsidRDefault="008E2FE9" w:rsidP="008E2FE9">
            <w:pPr>
              <w:jc w:val="center"/>
              <w:rPr>
                <w:b/>
                <w:lang w:val="en-US"/>
              </w:rPr>
            </w:pPr>
            <w:r w:rsidRPr="00110933">
              <w:rPr>
                <w:b/>
                <w:lang w:val="en-US"/>
              </w:rPr>
              <w:t>1,3850</w:t>
            </w:r>
          </w:p>
        </w:tc>
      </w:tr>
      <w:tr w:rsidR="008E2FE9" w14:paraId="4E679D2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E0FBA5" w14:textId="77777777" w:rsidR="008E2FE9" w:rsidRDefault="008E2FE9" w:rsidP="008E2FE9">
            <w:pPr>
              <w:rPr>
                <w:lang w:val="en-US"/>
              </w:rPr>
            </w:pPr>
          </w:p>
        </w:tc>
        <w:tc>
          <w:tcPr>
            <w:tcW w:w="1417" w:type="dxa"/>
            <w:tcBorders>
              <w:top w:val="nil"/>
              <w:bottom w:val="single" w:sz="2" w:space="0" w:color="auto"/>
            </w:tcBorders>
            <w:vAlign w:val="center"/>
          </w:tcPr>
          <w:p w14:paraId="222299CC" w14:textId="77777777" w:rsidR="008E2FE9" w:rsidRDefault="008E2FE9" w:rsidP="008E2FE9">
            <w:pPr>
              <w:jc w:val="center"/>
              <w:rPr>
                <w:sz w:val="16"/>
                <w:szCs w:val="16"/>
                <w:lang w:val="en-US"/>
              </w:rPr>
            </w:pPr>
            <w:r>
              <w:rPr>
                <w:sz w:val="16"/>
                <w:szCs w:val="16"/>
                <w:lang w:val="en-US"/>
              </w:rPr>
              <w:t>7136050012000</w:t>
            </w:r>
          </w:p>
        </w:tc>
        <w:tc>
          <w:tcPr>
            <w:tcW w:w="5245" w:type="dxa"/>
            <w:tcBorders>
              <w:top w:val="nil"/>
              <w:bottom w:val="single" w:sz="2" w:space="0" w:color="auto"/>
            </w:tcBorders>
          </w:tcPr>
          <w:p w14:paraId="2472EB12" w14:textId="77777777" w:rsidR="008E2FE9" w:rsidRDefault="008E2FE9" w:rsidP="008E2FE9">
            <w:pPr>
              <w:rPr>
                <w:lang w:val="en-US"/>
              </w:rPr>
            </w:pPr>
            <w:r>
              <w:rPr>
                <w:lang w:val="en-US"/>
              </w:rPr>
              <w:t>Instalator alimentari apa</w:t>
            </w:r>
          </w:p>
        </w:tc>
        <w:tc>
          <w:tcPr>
            <w:tcW w:w="1134" w:type="dxa"/>
            <w:tcBorders>
              <w:top w:val="nil"/>
              <w:bottom w:val="single" w:sz="2" w:space="0" w:color="auto"/>
            </w:tcBorders>
          </w:tcPr>
          <w:p w14:paraId="67B0E1B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7CFEA99" w14:textId="77777777" w:rsidR="008E2FE9" w:rsidRDefault="008E2FE9" w:rsidP="008E2FE9">
            <w:pPr>
              <w:rPr>
                <w:lang w:val="en-US"/>
              </w:rPr>
            </w:pPr>
            <w:r>
              <w:rPr>
                <w:lang w:val="en-US"/>
              </w:rPr>
              <w:t>9,349</w:t>
            </w:r>
          </w:p>
        </w:tc>
      </w:tr>
      <w:tr w:rsidR="008E2FE9" w14:paraId="3E6A78E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043256" w14:textId="77777777" w:rsidR="008E2FE9" w:rsidRDefault="008E2FE9" w:rsidP="008E2FE9">
            <w:pPr>
              <w:rPr>
                <w:lang w:val="en-US"/>
              </w:rPr>
            </w:pPr>
          </w:p>
        </w:tc>
        <w:tc>
          <w:tcPr>
            <w:tcW w:w="1417" w:type="dxa"/>
            <w:tcBorders>
              <w:top w:val="nil"/>
              <w:bottom w:val="single" w:sz="2" w:space="0" w:color="auto"/>
            </w:tcBorders>
            <w:vAlign w:val="center"/>
          </w:tcPr>
          <w:p w14:paraId="540BF94A" w14:textId="77777777" w:rsidR="008E2FE9" w:rsidRDefault="008E2FE9" w:rsidP="008E2FE9">
            <w:pPr>
              <w:jc w:val="center"/>
              <w:rPr>
                <w:sz w:val="16"/>
                <w:szCs w:val="16"/>
                <w:lang w:val="en-US"/>
              </w:rPr>
            </w:pPr>
            <w:r>
              <w:rPr>
                <w:sz w:val="16"/>
                <w:szCs w:val="16"/>
                <w:lang w:val="en-US"/>
              </w:rPr>
              <w:t>9310060019922</w:t>
            </w:r>
          </w:p>
        </w:tc>
        <w:tc>
          <w:tcPr>
            <w:tcW w:w="5245" w:type="dxa"/>
            <w:tcBorders>
              <w:top w:val="nil"/>
              <w:bottom w:val="single" w:sz="2" w:space="0" w:color="auto"/>
            </w:tcBorders>
          </w:tcPr>
          <w:p w14:paraId="6A676306" w14:textId="77777777" w:rsidR="008E2FE9" w:rsidRDefault="008E2FE9" w:rsidP="008E2FE9">
            <w:pPr>
              <w:rPr>
                <w:lang w:val="en-US"/>
              </w:rPr>
            </w:pPr>
            <w:r>
              <w:rPr>
                <w:lang w:val="en-US"/>
              </w:rPr>
              <w:t xml:space="preserve">Muncitor deservire </w:t>
            </w:r>
          </w:p>
        </w:tc>
        <w:tc>
          <w:tcPr>
            <w:tcW w:w="1134" w:type="dxa"/>
            <w:tcBorders>
              <w:top w:val="nil"/>
              <w:bottom w:val="single" w:sz="2" w:space="0" w:color="auto"/>
            </w:tcBorders>
          </w:tcPr>
          <w:p w14:paraId="1B4EC08A"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73D1C11" w14:textId="77777777" w:rsidR="008E2FE9" w:rsidRDefault="008E2FE9" w:rsidP="008E2FE9">
            <w:pPr>
              <w:rPr>
                <w:lang w:val="en-US"/>
              </w:rPr>
            </w:pPr>
            <w:r>
              <w:rPr>
                <w:lang w:val="en-US"/>
              </w:rPr>
              <w:t>4,003</w:t>
            </w:r>
          </w:p>
        </w:tc>
      </w:tr>
      <w:tr w:rsidR="008E2FE9" w14:paraId="56CB16F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AD8074" w14:textId="77777777" w:rsidR="008E2FE9" w:rsidRDefault="008E2FE9" w:rsidP="008E2FE9">
            <w:pPr>
              <w:rPr>
                <w:lang w:val="en-US"/>
              </w:rPr>
            </w:pPr>
          </w:p>
        </w:tc>
        <w:tc>
          <w:tcPr>
            <w:tcW w:w="1417" w:type="dxa"/>
            <w:tcBorders>
              <w:top w:val="nil"/>
              <w:bottom w:val="single" w:sz="2" w:space="0" w:color="auto"/>
            </w:tcBorders>
            <w:vAlign w:val="center"/>
          </w:tcPr>
          <w:p w14:paraId="3C2594A5" w14:textId="77777777" w:rsidR="008E2FE9" w:rsidRDefault="008E2FE9" w:rsidP="008E2FE9">
            <w:pPr>
              <w:jc w:val="center"/>
              <w:rPr>
                <w:sz w:val="16"/>
                <w:szCs w:val="16"/>
                <w:lang w:val="en-US"/>
              </w:rPr>
            </w:pPr>
            <w:r>
              <w:rPr>
                <w:sz w:val="16"/>
                <w:szCs w:val="16"/>
                <w:lang w:val="en-US"/>
              </w:rPr>
              <w:t>2663102100933</w:t>
            </w:r>
          </w:p>
        </w:tc>
        <w:tc>
          <w:tcPr>
            <w:tcW w:w="5245" w:type="dxa"/>
            <w:tcBorders>
              <w:top w:val="nil"/>
              <w:bottom w:val="single" w:sz="2" w:space="0" w:color="auto"/>
            </w:tcBorders>
          </w:tcPr>
          <w:p w14:paraId="08C441C1" w14:textId="77777777" w:rsidR="008E2FE9" w:rsidRDefault="008E2FE9" w:rsidP="008E2FE9">
            <w:pPr>
              <w:rPr>
                <w:lang w:val="en-US"/>
              </w:rPr>
            </w:pPr>
            <w:r>
              <w:rPr>
                <w:lang w:val="en-US"/>
              </w:rPr>
              <w:t>Beton de ciment clasa C7,5/5 (BC7,5/B100)</w:t>
            </w:r>
          </w:p>
        </w:tc>
        <w:tc>
          <w:tcPr>
            <w:tcW w:w="1134" w:type="dxa"/>
            <w:tcBorders>
              <w:top w:val="nil"/>
              <w:bottom w:val="single" w:sz="2" w:space="0" w:color="auto"/>
            </w:tcBorders>
          </w:tcPr>
          <w:p w14:paraId="6C1B4B59" w14:textId="77777777" w:rsidR="008E2FE9" w:rsidRDefault="008E2FE9" w:rsidP="008E2FE9">
            <w:pPr>
              <w:rPr>
                <w:lang w:val="en-US"/>
              </w:rPr>
            </w:pPr>
            <w:r>
              <w:rPr>
                <w:lang w:val="en-US"/>
              </w:rPr>
              <w:t>m3</w:t>
            </w:r>
          </w:p>
        </w:tc>
        <w:tc>
          <w:tcPr>
            <w:tcW w:w="1417" w:type="dxa"/>
            <w:tcBorders>
              <w:top w:val="nil"/>
              <w:bottom w:val="single" w:sz="2" w:space="0" w:color="auto"/>
            </w:tcBorders>
          </w:tcPr>
          <w:p w14:paraId="6E26850C" w14:textId="77777777" w:rsidR="008E2FE9" w:rsidRDefault="008E2FE9" w:rsidP="008E2FE9">
            <w:pPr>
              <w:rPr>
                <w:lang w:val="en-US"/>
              </w:rPr>
            </w:pPr>
            <w:r>
              <w:rPr>
                <w:lang w:val="en-US"/>
              </w:rPr>
              <w:t>0,280</w:t>
            </w:r>
          </w:p>
        </w:tc>
      </w:tr>
      <w:tr w:rsidR="008E2FE9" w14:paraId="42C220B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3CFA71" w14:textId="77777777" w:rsidR="008E2FE9" w:rsidRDefault="008E2FE9" w:rsidP="008E2FE9">
            <w:pPr>
              <w:rPr>
                <w:lang w:val="en-US"/>
              </w:rPr>
            </w:pPr>
          </w:p>
        </w:tc>
        <w:tc>
          <w:tcPr>
            <w:tcW w:w="1417" w:type="dxa"/>
            <w:tcBorders>
              <w:top w:val="nil"/>
              <w:bottom w:val="single" w:sz="2" w:space="0" w:color="auto"/>
            </w:tcBorders>
            <w:vAlign w:val="center"/>
          </w:tcPr>
          <w:p w14:paraId="66608C6D" w14:textId="77777777" w:rsidR="008E2FE9" w:rsidRDefault="008E2FE9" w:rsidP="008E2FE9">
            <w:pPr>
              <w:jc w:val="center"/>
              <w:rPr>
                <w:sz w:val="16"/>
                <w:szCs w:val="16"/>
                <w:lang w:val="en-US"/>
              </w:rPr>
            </w:pPr>
            <w:r>
              <w:rPr>
                <w:sz w:val="16"/>
                <w:szCs w:val="16"/>
                <w:lang w:val="en-US"/>
              </w:rPr>
              <w:t>2010102915572</w:t>
            </w:r>
          </w:p>
        </w:tc>
        <w:tc>
          <w:tcPr>
            <w:tcW w:w="5245" w:type="dxa"/>
            <w:tcBorders>
              <w:top w:val="nil"/>
              <w:bottom w:val="single" w:sz="2" w:space="0" w:color="auto"/>
            </w:tcBorders>
          </w:tcPr>
          <w:p w14:paraId="20F82776" w14:textId="77777777" w:rsidR="008E2FE9" w:rsidRDefault="008E2FE9" w:rsidP="008E2FE9">
            <w:pPr>
              <w:rPr>
                <w:lang w:val="en-US"/>
              </w:rPr>
            </w:pPr>
            <w:r>
              <w:rPr>
                <w:lang w:val="en-US"/>
              </w:rPr>
              <w:t>Cofraje din scindura 40 mm grosime</w:t>
            </w:r>
          </w:p>
        </w:tc>
        <w:tc>
          <w:tcPr>
            <w:tcW w:w="1134" w:type="dxa"/>
            <w:tcBorders>
              <w:top w:val="nil"/>
              <w:bottom w:val="single" w:sz="2" w:space="0" w:color="auto"/>
            </w:tcBorders>
          </w:tcPr>
          <w:p w14:paraId="6B0EA8FD" w14:textId="77777777" w:rsidR="008E2FE9" w:rsidRDefault="008E2FE9" w:rsidP="008E2FE9">
            <w:pPr>
              <w:rPr>
                <w:lang w:val="en-US"/>
              </w:rPr>
            </w:pPr>
            <w:r>
              <w:rPr>
                <w:lang w:val="en-US"/>
              </w:rPr>
              <w:t>m2</w:t>
            </w:r>
          </w:p>
        </w:tc>
        <w:tc>
          <w:tcPr>
            <w:tcW w:w="1417" w:type="dxa"/>
            <w:tcBorders>
              <w:top w:val="nil"/>
              <w:bottom w:val="single" w:sz="2" w:space="0" w:color="auto"/>
            </w:tcBorders>
          </w:tcPr>
          <w:p w14:paraId="2C75EAEC" w14:textId="77777777" w:rsidR="008E2FE9" w:rsidRDefault="008E2FE9" w:rsidP="008E2FE9">
            <w:pPr>
              <w:rPr>
                <w:lang w:val="en-US"/>
              </w:rPr>
            </w:pPr>
            <w:r>
              <w:rPr>
                <w:lang w:val="en-US"/>
              </w:rPr>
              <w:t>0,169</w:t>
            </w:r>
          </w:p>
        </w:tc>
      </w:tr>
      <w:tr w:rsidR="008E2FE9" w14:paraId="6E0AC44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6D3903" w14:textId="77777777" w:rsidR="008E2FE9" w:rsidRDefault="008E2FE9" w:rsidP="008E2FE9">
            <w:pPr>
              <w:rPr>
                <w:lang w:val="en-US"/>
              </w:rPr>
            </w:pPr>
          </w:p>
        </w:tc>
        <w:tc>
          <w:tcPr>
            <w:tcW w:w="1417" w:type="dxa"/>
            <w:tcBorders>
              <w:top w:val="nil"/>
              <w:bottom w:val="single" w:sz="2" w:space="0" w:color="auto"/>
            </w:tcBorders>
            <w:vAlign w:val="center"/>
          </w:tcPr>
          <w:p w14:paraId="7530F497" w14:textId="77777777" w:rsidR="008E2FE9" w:rsidRDefault="008E2FE9" w:rsidP="008E2FE9">
            <w:pPr>
              <w:jc w:val="center"/>
              <w:rPr>
                <w:sz w:val="16"/>
                <w:szCs w:val="16"/>
                <w:lang w:val="en-US"/>
              </w:rPr>
            </w:pPr>
            <w:r>
              <w:rPr>
                <w:sz w:val="16"/>
                <w:szCs w:val="16"/>
                <w:lang w:val="en-US"/>
              </w:rPr>
              <w:t>2664102101196</w:t>
            </w:r>
          </w:p>
        </w:tc>
        <w:tc>
          <w:tcPr>
            <w:tcW w:w="5245" w:type="dxa"/>
            <w:tcBorders>
              <w:top w:val="nil"/>
              <w:bottom w:val="single" w:sz="2" w:space="0" w:color="auto"/>
            </w:tcBorders>
          </w:tcPr>
          <w:p w14:paraId="72243026" w14:textId="77777777" w:rsidR="008E2FE9" w:rsidRDefault="008E2FE9" w:rsidP="008E2FE9">
            <w:pPr>
              <w:rPr>
                <w:lang w:val="en-US"/>
              </w:rPr>
            </w:pPr>
            <w:r>
              <w:rPr>
                <w:lang w:val="en-US"/>
              </w:rPr>
              <w:t>Mortar -ciment M 50</w:t>
            </w:r>
          </w:p>
        </w:tc>
        <w:tc>
          <w:tcPr>
            <w:tcW w:w="1134" w:type="dxa"/>
            <w:tcBorders>
              <w:top w:val="nil"/>
              <w:bottom w:val="single" w:sz="2" w:space="0" w:color="auto"/>
            </w:tcBorders>
          </w:tcPr>
          <w:p w14:paraId="71582633" w14:textId="77777777" w:rsidR="008E2FE9" w:rsidRDefault="008E2FE9" w:rsidP="008E2FE9">
            <w:pPr>
              <w:rPr>
                <w:lang w:val="en-US"/>
              </w:rPr>
            </w:pPr>
            <w:r>
              <w:rPr>
                <w:lang w:val="en-US"/>
              </w:rPr>
              <w:t>m3</w:t>
            </w:r>
          </w:p>
        </w:tc>
        <w:tc>
          <w:tcPr>
            <w:tcW w:w="1417" w:type="dxa"/>
            <w:tcBorders>
              <w:top w:val="nil"/>
              <w:bottom w:val="single" w:sz="2" w:space="0" w:color="auto"/>
            </w:tcBorders>
          </w:tcPr>
          <w:p w14:paraId="5DBE713B" w14:textId="77777777" w:rsidR="008E2FE9" w:rsidRDefault="008E2FE9" w:rsidP="008E2FE9">
            <w:pPr>
              <w:rPr>
                <w:lang w:val="en-US"/>
              </w:rPr>
            </w:pPr>
            <w:r>
              <w:rPr>
                <w:lang w:val="en-US"/>
              </w:rPr>
              <w:t>0,014</w:t>
            </w:r>
          </w:p>
        </w:tc>
      </w:tr>
      <w:tr w:rsidR="008E2FE9" w14:paraId="28210BF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184AC2" w14:textId="77777777" w:rsidR="008E2FE9" w:rsidRDefault="008E2FE9" w:rsidP="008E2FE9">
            <w:pPr>
              <w:rPr>
                <w:lang w:val="en-US"/>
              </w:rPr>
            </w:pPr>
          </w:p>
        </w:tc>
        <w:tc>
          <w:tcPr>
            <w:tcW w:w="1417" w:type="dxa"/>
            <w:tcBorders>
              <w:top w:val="nil"/>
              <w:bottom w:val="single" w:sz="2" w:space="0" w:color="auto"/>
            </w:tcBorders>
            <w:vAlign w:val="center"/>
          </w:tcPr>
          <w:p w14:paraId="74F8B73C" w14:textId="77777777" w:rsidR="008E2FE9" w:rsidRDefault="008E2FE9" w:rsidP="008E2FE9">
            <w:pPr>
              <w:jc w:val="center"/>
              <w:rPr>
                <w:sz w:val="16"/>
                <w:szCs w:val="16"/>
                <w:lang w:val="en-US"/>
              </w:rPr>
            </w:pPr>
            <w:r>
              <w:rPr>
                <w:sz w:val="16"/>
                <w:szCs w:val="16"/>
                <w:lang w:val="en-US"/>
              </w:rPr>
              <w:t>1411122201752</w:t>
            </w:r>
          </w:p>
        </w:tc>
        <w:tc>
          <w:tcPr>
            <w:tcW w:w="5245" w:type="dxa"/>
            <w:tcBorders>
              <w:top w:val="nil"/>
              <w:bottom w:val="single" w:sz="2" w:space="0" w:color="auto"/>
            </w:tcBorders>
          </w:tcPr>
          <w:p w14:paraId="049A72EF" w14:textId="77777777" w:rsidR="008E2FE9" w:rsidRDefault="008E2FE9" w:rsidP="008E2FE9">
            <w:pPr>
              <w:rPr>
                <w:lang w:val="en-US"/>
              </w:rPr>
            </w:pPr>
            <w:r>
              <w:rPr>
                <w:lang w:val="en-US"/>
              </w:rPr>
              <w:t xml:space="preserve">Piatra sparta </w:t>
            </w:r>
          </w:p>
        </w:tc>
        <w:tc>
          <w:tcPr>
            <w:tcW w:w="1134" w:type="dxa"/>
            <w:tcBorders>
              <w:top w:val="nil"/>
              <w:bottom w:val="single" w:sz="2" w:space="0" w:color="auto"/>
            </w:tcBorders>
          </w:tcPr>
          <w:p w14:paraId="3437F14C" w14:textId="77777777" w:rsidR="008E2FE9" w:rsidRDefault="008E2FE9" w:rsidP="008E2FE9">
            <w:pPr>
              <w:rPr>
                <w:lang w:val="en-US"/>
              </w:rPr>
            </w:pPr>
            <w:r>
              <w:rPr>
                <w:lang w:val="en-US"/>
              </w:rPr>
              <w:t>m3</w:t>
            </w:r>
          </w:p>
        </w:tc>
        <w:tc>
          <w:tcPr>
            <w:tcW w:w="1417" w:type="dxa"/>
            <w:tcBorders>
              <w:top w:val="nil"/>
              <w:bottom w:val="single" w:sz="2" w:space="0" w:color="auto"/>
            </w:tcBorders>
          </w:tcPr>
          <w:p w14:paraId="6130CC78" w14:textId="77777777" w:rsidR="008E2FE9" w:rsidRDefault="008E2FE9" w:rsidP="008E2FE9">
            <w:pPr>
              <w:rPr>
                <w:lang w:val="en-US"/>
              </w:rPr>
            </w:pPr>
            <w:r>
              <w:rPr>
                <w:lang w:val="en-US"/>
              </w:rPr>
              <w:t>0,374</w:t>
            </w:r>
          </w:p>
        </w:tc>
      </w:tr>
      <w:tr w:rsidR="008E2FE9" w14:paraId="4D1E568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D49338" w14:textId="77777777" w:rsidR="008E2FE9" w:rsidRDefault="008E2FE9" w:rsidP="008E2FE9">
            <w:pPr>
              <w:rPr>
                <w:lang w:val="en-US"/>
              </w:rPr>
            </w:pPr>
          </w:p>
        </w:tc>
        <w:tc>
          <w:tcPr>
            <w:tcW w:w="1417" w:type="dxa"/>
            <w:tcBorders>
              <w:top w:val="nil"/>
              <w:bottom w:val="single" w:sz="2" w:space="0" w:color="auto"/>
            </w:tcBorders>
            <w:vAlign w:val="center"/>
          </w:tcPr>
          <w:p w14:paraId="74207D51" w14:textId="77777777" w:rsidR="008E2FE9" w:rsidRDefault="008E2FE9" w:rsidP="008E2FE9">
            <w:pPr>
              <w:jc w:val="center"/>
              <w:rPr>
                <w:sz w:val="16"/>
                <w:szCs w:val="16"/>
                <w:lang w:val="en-US"/>
              </w:rPr>
            </w:pPr>
            <w:r>
              <w:rPr>
                <w:sz w:val="16"/>
                <w:szCs w:val="16"/>
                <w:lang w:val="en-US"/>
              </w:rPr>
              <w:t>2664102101126</w:t>
            </w:r>
          </w:p>
        </w:tc>
        <w:tc>
          <w:tcPr>
            <w:tcW w:w="5245" w:type="dxa"/>
            <w:tcBorders>
              <w:top w:val="nil"/>
              <w:bottom w:val="single" w:sz="2" w:space="0" w:color="auto"/>
            </w:tcBorders>
          </w:tcPr>
          <w:p w14:paraId="1D74928D" w14:textId="77777777" w:rsidR="008E2FE9" w:rsidRDefault="008E2FE9" w:rsidP="008E2FE9">
            <w:pPr>
              <w:rPr>
                <w:lang w:val="en-US"/>
              </w:rPr>
            </w:pPr>
            <w:r>
              <w:rPr>
                <w:lang w:val="en-US"/>
              </w:rPr>
              <w:t>Var</w:t>
            </w:r>
          </w:p>
        </w:tc>
        <w:tc>
          <w:tcPr>
            <w:tcW w:w="1134" w:type="dxa"/>
            <w:tcBorders>
              <w:top w:val="nil"/>
              <w:bottom w:val="single" w:sz="2" w:space="0" w:color="auto"/>
            </w:tcBorders>
          </w:tcPr>
          <w:p w14:paraId="1C26E419" w14:textId="77777777" w:rsidR="008E2FE9" w:rsidRDefault="008E2FE9" w:rsidP="008E2FE9">
            <w:pPr>
              <w:rPr>
                <w:lang w:val="en-US"/>
              </w:rPr>
            </w:pPr>
            <w:r>
              <w:rPr>
                <w:lang w:val="en-US"/>
              </w:rPr>
              <w:t>kg</w:t>
            </w:r>
          </w:p>
        </w:tc>
        <w:tc>
          <w:tcPr>
            <w:tcW w:w="1417" w:type="dxa"/>
            <w:tcBorders>
              <w:top w:val="nil"/>
              <w:bottom w:val="single" w:sz="2" w:space="0" w:color="auto"/>
            </w:tcBorders>
          </w:tcPr>
          <w:p w14:paraId="1B094164" w14:textId="77777777" w:rsidR="008E2FE9" w:rsidRDefault="008E2FE9" w:rsidP="008E2FE9">
            <w:pPr>
              <w:rPr>
                <w:lang w:val="en-US"/>
              </w:rPr>
            </w:pPr>
            <w:r>
              <w:rPr>
                <w:lang w:val="en-US"/>
              </w:rPr>
              <w:t>0,155</w:t>
            </w:r>
          </w:p>
        </w:tc>
      </w:tr>
      <w:tr w:rsidR="008E2FE9" w14:paraId="61BF7C7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EAFBB3" w14:textId="77777777" w:rsidR="008E2FE9" w:rsidRDefault="008E2FE9" w:rsidP="008E2FE9">
            <w:pPr>
              <w:rPr>
                <w:lang w:val="en-US"/>
              </w:rPr>
            </w:pPr>
          </w:p>
        </w:tc>
        <w:tc>
          <w:tcPr>
            <w:tcW w:w="1417" w:type="dxa"/>
            <w:tcBorders>
              <w:top w:val="nil"/>
              <w:bottom w:val="single" w:sz="2" w:space="0" w:color="auto"/>
            </w:tcBorders>
            <w:vAlign w:val="center"/>
          </w:tcPr>
          <w:p w14:paraId="14C6B668" w14:textId="77777777" w:rsidR="008E2FE9" w:rsidRDefault="008E2FE9" w:rsidP="008E2FE9">
            <w:pPr>
              <w:jc w:val="center"/>
              <w:rPr>
                <w:sz w:val="16"/>
                <w:szCs w:val="16"/>
                <w:lang w:val="en-US"/>
              </w:rPr>
            </w:pPr>
            <w:r>
              <w:rPr>
                <w:sz w:val="16"/>
                <w:szCs w:val="16"/>
                <w:lang w:val="en-US"/>
              </w:rPr>
              <w:t>2874145893787</w:t>
            </w:r>
          </w:p>
        </w:tc>
        <w:tc>
          <w:tcPr>
            <w:tcW w:w="5245" w:type="dxa"/>
            <w:tcBorders>
              <w:top w:val="nil"/>
              <w:bottom w:val="single" w:sz="2" w:space="0" w:color="auto"/>
            </w:tcBorders>
          </w:tcPr>
          <w:p w14:paraId="265065FC" w14:textId="77777777" w:rsidR="008E2FE9" w:rsidRDefault="008E2FE9" w:rsidP="008E2FE9">
            <w:pPr>
              <w:rPr>
                <w:lang w:val="en-US"/>
              </w:rPr>
            </w:pPr>
            <w:r>
              <w:rPr>
                <w:lang w:val="en-US"/>
              </w:rPr>
              <w:t>Cuie de constructii</w:t>
            </w:r>
          </w:p>
        </w:tc>
        <w:tc>
          <w:tcPr>
            <w:tcW w:w="1134" w:type="dxa"/>
            <w:tcBorders>
              <w:top w:val="nil"/>
              <w:bottom w:val="single" w:sz="2" w:space="0" w:color="auto"/>
            </w:tcBorders>
          </w:tcPr>
          <w:p w14:paraId="756542D8" w14:textId="77777777" w:rsidR="008E2FE9" w:rsidRDefault="008E2FE9" w:rsidP="008E2FE9">
            <w:pPr>
              <w:rPr>
                <w:lang w:val="en-US"/>
              </w:rPr>
            </w:pPr>
            <w:r>
              <w:rPr>
                <w:lang w:val="en-US"/>
              </w:rPr>
              <w:t>kg</w:t>
            </w:r>
          </w:p>
        </w:tc>
        <w:tc>
          <w:tcPr>
            <w:tcW w:w="1417" w:type="dxa"/>
            <w:tcBorders>
              <w:top w:val="nil"/>
              <w:bottom w:val="single" w:sz="2" w:space="0" w:color="auto"/>
            </w:tcBorders>
          </w:tcPr>
          <w:p w14:paraId="48C2518D" w14:textId="77777777" w:rsidR="008E2FE9" w:rsidRDefault="008E2FE9" w:rsidP="008E2FE9">
            <w:pPr>
              <w:rPr>
                <w:lang w:val="en-US"/>
              </w:rPr>
            </w:pPr>
            <w:r>
              <w:rPr>
                <w:lang w:val="en-US"/>
              </w:rPr>
              <w:t>0,112</w:t>
            </w:r>
          </w:p>
        </w:tc>
      </w:tr>
      <w:tr w:rsidR="008E2FE9" w14:paraId="526D5BD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15DC50" w14:textId="77777777" w:rsidR="008E2FE9" w:rsidRDefault="008E2FE9" w:rsidP="008E2FE9">
            <w:pPr>
              <w:rPr>
                <w:lang w:val="en-US"/>
              </w:rPr>
            </w:pPr>
          </w:p>
        </w:tc>
        <w:tc>
          <w:tcPr>
            <w:tcW w:w="1417" w:type="dxa"/>
            <w:tcBorders>
              <w:top w:val="nil"/>
              <w:bottom w:val="single" w:sz="2" w:space="0" w:color="auto"/>
            </w:tcBorders>
            <w:vAlign w:val="center"/>
          </w:tcPr>
          <w:p w14:paraId="03B193B3" w14:textId="77777777" w:rsidR="008E2FE9" w:rsidRDefault="008E2FE9" w:rsidP="008E2FE9">
            <w:pPr>
              <w:jc w:val="center"/>
              <w:rPr>
                <w:sz w:val="16"/>
                <w:szCs w:val="16"/>
                <w:lang w:val="en-US"/>
              </w:rPr>
            </w:pPr>
            <w:r>
              <w:rPr>
                <w:sz w:val="16"/>
                <w:szCs w:val="16"/>
                <w:lang w:val="en-US"/>
              </w:rPr>
              <w:t>2010102906951</w:t>
            </w:r>
          </w:p>
        </w:tc>
        <w:tc>
          <w:tcPr>
            <w:tcW w:w="5245" w:type="dxa"/>
            <w:tcBorders>
              <w:top w:val="nil"/>
              <w:bottom w:val="single" w:sz="2" w:space="0" w:color="auto"/>
            </w:tcBorders>
          </w:tcPr>
          <w:p w14:paraId="4E7BFB11" w14:textId="77777777" w:rsidR="008E2FE9" w:rsidRDefault="008E2FE9" w:rsidP="008E2FE9">
            <w:pPr>
              <w:rPr>
                <w:lang w:val="en-US"/>
              </w:rPr>
            </w:pPr>
            <w:r>
              <w:rPr>
                <w:lang w:val="en-US"/>
              </w:rPr>
              <w:t xml:space="preserve">Bara de lemn      </w:t>
            </w:r>
          </w:p>
        </w:tc>
        <w:tc>
          <w:tcPr>
            <w:tcW w:w="1134" w:type="dxa"/>
            <w:tcBorders>
              <w:top w:val="nil"/>
              <w:bottom w:val="single" w:sz="2" w:space="0" w:color="auto"/>
            </w:tcBorders>
          </w:tcPr>
          <w:p w14:paraId="055B8822" w14:textId="77777777" w:rsidR="008E2FE9" w:rsidRDefault="008E2FE9" w:rsidP="008E2FE9">
            <w:pPr>
              <w:rPr>
                <w:lang w:val="en-US"/>
              </w:rPr>
            </w:pPr>
            <w:r>
              <w:rPr>
                <w:lang w:val="en-US"/>
              </w:rPr>
              <w:t>m3</w:t>
            </w:r>
          </w:p>
        </w:tc>
        <w:tc>
          <w:tcPr>
            <w:tcW w:w="1417" w:type="dxa"/>
            <w:tcBorders>
              <w:top w:val="nil"/>
              <w:bottom w:val="single" w:sz="2" w:space="0" w:color="auto"/>
            </w:tcBorders>
          </w:tcPr>
          <w:p w14:paraId="2382225F" w14:textId="77777777" w:rsidR="008E2FE9" w:rsidRDefault="008E2FE9" w:rsidP="008E2FE9">
            <w:pPr>
              <w:rPr>
                <w:lang w:val="en-US"/>
              </w:rPr>
            </w:pPr>
            <w:r>
              <w:rPr>
                <w:lang w:val="en-US"/>
              </w:rPr>
              <w:t>0,006</w:t>
            </w:r>
          </w:p>
        </w:tc>
      </w:tr>
      <w:tr w:rsidR="008E2FE9" w14:paraId="7E5876B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6861CD" w14:textId="77777777" w:rsidR="008E2FE9" w:rsidRDefault="008E2FE9" w:rsidP="008E2FE9">
            <w:pPr>
              <w:rPr>
                <w:lang w:val="en-US"/>
              </w:rPr>
            </w:pPr>
          </w:p>
        </w:tc>
        <w:tc>
          <w:tcPr>
            <w:tcW w:w="1417" w:type="dxa"/>
            <w:tcBorders>
              <w:top w:val="nil"/>
              <w:bottom w:val="single" w:sz="2" w:space="0" w:color="auto"/>
            </w:tcBorders>
            <w:vAlign w:val="center"/>
          </w:tcPr>
          <w:p w14:paraId="677CDF7E" w14:textId="77777777" w:rsidR="008E2FE9" w:rsidRDefault="008E2FE9" w:rsidP="008E2FE9">
            <w:pPr>
              <w:jc w:val="center"/>
              <w:rPr>
                <w:sz w:val="16"/>
                <w:szCs w:val="16"/>
                <w:lang w:val="en-US"/>
              </w:rPr>
            </w:pPr>
            <w:r>
              <w:rPr>
                <w:sz w:val="16"/>
                <w:szCs w:val="16"/>
                <w:lang w:val="en-US"/>
              </w:rPr>
              <w:t>3410520001373</w:t>
            </w:r>
          </w:p>
        </w:tc>
        <w:tc>
          <w:tcPr>
            <w:tcW w:w="5245" w:type="dxa"/>
            <w:tcBorders>
              <w:top w:val="nil"/>
              <w:bottom w:val="single" w:sz="2" w:space="0" w:color="auto"/>
            </w:tcBorders>
          </w:tcPr>
          <w:p w14:paraId="3C96E5CD" w14:textId="77777777" w:rsidR="008E2FE9" w:rsidRDefault="008E2FE9" w:rsidP="008E2FE9">
            <w:pPr>
              <w:rPr>
                <w:lang w:val="en-US"/>
              </w:rPr>
            </w:pPr>
            <w:r>
              <w:rPr>
                <w:lang w:val="en-US"/>
              </w:rPr>
              <w:t>Automacara 5 tf</w:t>
            </w:r>
          </w:p>
        </w:tc>
        <w:tc>
          <w:tcPr>
            <w:tcW w:w="1134" w:type="dxa"/>
            <w:tcBorders>
              <w:top w:val="nil"/>
              <w:bottom w:val="single" w:sz="2" w:space="0" w:color="auto"/>
            </w:tcBorders>
          </w:tcPr>
          <w:p w14:paraId="03FABB1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4E773F6" w14:textId="77777777" w:rsidR="008E2FE9" w:rsidRDefault="008E2FE9" w:rsidP="008E2FE9">
            <w:pPr>
              <w:rPr>
                <w:lang w:val="en-US"/>
              </w:rPr>
            </w:pPr>
            <w:r>
              <w:rPr>
                <w:lang w:val="en-US"/>
              </w:rPr>
              <w:t>2,562</w:t>
            </w:r>
          </w:p>
        </w:tc>
      </w:tr>
      <w:tr w:rsidR="008E2FE9" w:rsidRPr="00110933" w14:paraId="0C3EDE80"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2CF15DC" w14:textId="77777777" w:rsidR="008E2FE9" w:rsidRPr="00110933" w:rsidRDefault="008E2FE9" w:rsidP="008E2FE9">
            <w:pPr>
              <w:rPr>
                <w:b/>
                <w:lang w:val="en-US"/>
              </w:rPr>
            </w:pPr>
            <w:r w:rsidRPr="00110933">
              <w:rPr>
                <w:b/>
                <w:lang w:val="en-US"/>
              </w:rPr>
              <w:t>48</w:t>
            </w:r>
          </w:p>
        </w:tc>
        <w:tc>
          <w:tcPr>
            <w:tcW w:w="1417" w:type="dxa"/>
            <w:tcBorders>
              <w:top w:val="single" w:sz="4" w:space="0" w:color="auto"/>
              <w:bottom w:val="single" w:sz="4" w:space="0" w:color="auto"/>
            </w:tcBorders>
          </w:tcPr>
          <w:p w14:paraId="7D866891" w14:textId="77777777" w:rsidR="008E2FE9" w:rsidRPr="00110933" w:rsidRDefault="008E2FE9" w:rsidP="008E2FE9">
            <w:pPr>
              <w:rPr>
                <w:b/>
                <w:lang w:val="en-US"/>
              </w:rPr>
            </w:pPr>
            <w:r w:rsidRPr="00110933">
              <w:rPr>
                <w:b/>
                <w:lang w:val="en-US"/>
              </w:rPr>
              <w:t>pert de piata</w:t>
            </w:r>
          </w:p>
        </w:tc>
        <w:tc>
          <w:tcPr>
            <w:tcW w:w="5245" w:type="dxa"/>
            <w:tcBorders>
              <w:top w:val="single" w:sz="4" w:space="0" w:color="auto"/>
              <w:bottom w:val="single" w:sz="4" w:space="0" w:color="auto"/>
            </w:tcBorders>
          </w:tcPr>
          <w:p w14:paraId="2866861A"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Placi prefabricate pt.camine КЦД-15 (0,38 m3 )</w:t>
            </w:r>
          </w:p>
        </w:tc>
        <w:tc>
          <w:tcPr>
            <w:tcW w:w="1134" w:type="dxa"/>
            <w:tcBorders>
              <w:top w:val="single" w:sz="4" w:space="0" w:color="auto"/>
              <w:bottom w:val="single" w:sz="4" w:space="0" w:color="auto"/>
            </w:tcBorders>
            <w:vAlign w:val="center"/>
          </w:tcPr>
          <w:p w14:paraId="00335E01"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4DA9F593" w14:textId="77777777" w:rsidR="008E2FE9" w:rsidRPr="00110933" w:rsidRDefault="008E2FE9" w:rsidP="008E2FE9">
            <w:pPr>
              <w:jc w:val="center"/>
              <w:rPr>
                <w:b/>
                <w:lang w:val="en-US"/>
              </w:rPr>
            </w:pPr>
            <w:r w:rsidRPr="00110933">
              <w:rPr>
                <w:b/>
                <w:lang w:val="en-US"/>
              </w:rPr>
              <w:t>1,0000</w:t>
            </w:r>
          </w:p>
        </w:tc>
      </w:tr>
      <w:tr w:rsidR="008E2FE9" w14:paraId="2AA4269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EA8B0C" w14:textId="77777777" w:rsidR="008E2FE9" w:rsidRDefault="008E2FE9" w:rsidP="008E2FE9">
            <w:pPr>
              <w:rPr>
                <w:lang w:val="en-US"/>
              </w:rPr>
            </w:pPr>
          </w:p>
        </w:tc>
        <w:tc>
          <w:tcPr>
            <w:tcW w:w="1417" w:type="dxa"/>
            <w:tcBorders>
              <w:top w:val="nil"/>
              <w:bottom w:val="single" w:sz="2" w:space="0" w:color="auto"/>
            </w:tcBorders>
            <w:vAlign w:val="center"/>
          </w:tcPr>
          <w:p w14:paraId="5AE52E30" w14:textId="77777777" w:rsidR="008E2FE9" w:rsidRDefault="008E2FE9" w:rsidP="008E2FE9">
            <w:pPr>
              <w:jc w:val="center"/>
              <w:rPr>
                <w:sz w:val="16"/>
                <w:szCs w:val="16"/>
                <w:lang w:val="en-US"/>
              </w:rPr>
            </w:pPr>
            <w:r>
              <w:rPr>
                <w:sz w:val="16"/>
                <w:szCs w:val="16"/>
                <w:lang w:val="en-US"/>
              </w:rPr>
              <w:t>111</w:t>
            </w:r>
          </w:p>
        </w:tc>
        <w:tc>
          <w:tcPr>
            <w:tcW w:w="5245" w:type="dxa"/>
            <w:tcBorders>
              <w:top w:val="nil"/>
              <w:bottom w:val="single" w:sz="2" w:space="0" w:color="auto"/>
            </w:tcBorders>
          </w:tcPr>
          <w:p w14:paraId="2529D7AF" w14:textId="77777777" w:rsidR="008E2FE9" w:rsidRDefault="008E2FE9" w:rsidP="008E2FE9">
            <w:pPr>
              <w:rPr>
                <w:lang w:val="en-US"/>
              </w:rPr>
            </w:pPr>
            <w:r>
              <w:rPr>
                <w:lang w:val="en-US"/>
              </w:rPr>
              <w:t>КЦД-15 ( 0,38 m3 )</w:t>
            </w:r>
          </w:p>
        </w:tc>
        <w:tc>
          <w:tcPr>
            <w:tcW w:w="1134" w:type="dxa"/>
            <w:tcBorders>
              <w:top w:val="nil"/>
              <w:bottom w:val="single" w:sz="2" w:space="0" w:color="auto"/>
            </w:tcBorders>
          </w:tcPr>
          <w:p w14:paraId="51440BCC"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A8565EE" w14:textId="77777777" w:rsidR="008E2FE9" w:rsidRDefault="008E2FE9" w:rsidP="008E2FE9">
            <w:pPr>
              <w:rPr>
                <w:lang w:val="en-US"/>
              </w:rPr>
            </w:pPr>
            <w:r>
              <w:rPr>
                <w:lang w:val="en-US"/>
              </w:rPr>
              <w:t>1,000</w:t>
            </w:r>
          </w:p>
        </w:tc>
      </w:tr>
      <w:tr w:rsidR="008E2FE9" w:rsidRPr="00110933" w14:paraId="1594FEC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66A35FD" w14:textId="77777777" w:rsidR="008E2FE9" w:rsidRPr="00110933" w:rsidRDefault="008E2FE9" w:rsidP="008E2FE9">
            <w:pPr>
              <w:rPr>
                <w:b/>
                <w:lang w:val="en-US"/>
              </w:rPr>
            </w:pPr>
            <w:r w:rsidRPr="00110933">
              <w:rPr>
                <w:b/>
                <w:lang w:val="en-US"/>
              </w:rPr>
              <w:t>49</w:t>
            </w:r>
          </w:p>
        </w:tc>
        <w:tc>
          <w:tcPr>
            <w:tcW w:w="1417" w:type="dxa"/>
            <w:tcBorders>
              <w:top w:val="single" w:sz="4" w:space="0" w:color="auto"/>
              <w:bottom w:val="single" w:sz="4" w:space="0" w:color="auto"/>
            </w:tcBorders>
          </w:tcPr>
          <w:p w14:paraId="63A62CC2" w14:textId="77777777" w:rsidR="008E2FE9" w:rsidRPr="00110933" w:rsidRDefault="008E2FE9" w:rsidP="008E2FE9">
            <w:pPr>
              <w:rPr>
                <w:b/>
                <w:lang w:val="en-US"/>
              </w:rPr>
            </w:pPr>
            <w:r w:rsidRPr="00110933">
              <w:rPr>
                <w:b/>
                <w:lang w:val="en-US"/>
              </w:rPr>
              <w:t>pret de piata</w:t>
            </w:r>
          </w:p>
        </w:tc>
        <w:tc>
          <w:tcPr>
            <w:tcW w:w="5245" w:type="dxa"/>
            <w:tcBorders>
              <w:top w:val="single" w:sz="4" w:space="0" w:color="auto"/>
              <w:bottom w:val="single" w:sz="4" w:space="0" w:color="auto"/>
            </w:tcBorders>
          </w:tcPr>
          <w:p w14:paraId="7910066F"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Inele prefabricate pt.camine КЦ-15-6 (0,265m3 )</w:t>
            </w:r>
          </w:p>
        </w:tc>
        <w:tc>
          <w:tcPr>
            <w:tcW w:w="1134" w:type="dxa"/>
            <w:tcBorders>
              <w:top w:val="single" w:sz="4" w:space="0" w:color="auto"/>
              <w:bottom w:val="single" w:sz="4" w:space="0" w:color="auto"/>
            </w:tcBorders>
            <w:vAlign w:val="center"/>
          </w:tcPr>
          <w:p w14:paraId="76D3C91B"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35D70985" w14:textId="77777777" w:rsidR="008E2FE9" w:rsidRPr="00110933" w:rsidRDefault="008E2FE9" w:rsidP="008E2FE9">
            <w:pPr>
              <w:jc w:val="center"/>
              <w:rPr>
                <w:b/>
                <w:lang w:val="en-US"/>
              </w:rPr>
            </w:pPr>
            <w:r w:rsidRPr="00110933">
              <w:rPr>
                <w:b/>
                <w:lang w:val="en-US"/>
              </w:rPr>
              <w:t>1,0000</w:t>
            </w:r>
          </w:p>
        </w:tc>
      </w:tr>
      <w:tr w:rsidR="008E2FE9" w14:paraId="484C935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FEA209" w14:textId="77777777" w:rsidR="008E2FE9" w:rsidRDefault="008E2FE9" w:rsidP="008E2FE9">
            <w:pPr>
              <w:rPr>
                <w:lang w:val="en-US"/>
              </w:rPr>
            </w:pPr>
          </w:p>
        </w:tc>
        <w:tc>
          <w:tcPr>
            <w:tcW w:w="1417" w:type="dxa"/>
            <w:tcBorders>
              <w:top w:val="nil"/>
              <w:bottom w:val="single" w:sz="2" w:space="0" w:color="auto"/>
            </w:tcBorders>
            <w:vAlign w:val="center"/>
          </w:tcPr>
          <w:p w14:paraId="369AFE46" w14:textId="77777777" w:rsidR="008E2FE9" w:rsidRDefault="008E2FE9" w:rsidP="008E2FE9">
            <w:pPr>
              <w:jc w:val="center"/>
              <w:rPr>
                <w:sz w:val="16"/>
                <w:szCs w:val="16"/>
                <w:lang w:val="en-US"/>
              </w:rPr>
            </w:pPr>
            <w:r>
              <w:rPr>
                <w:sz w:val="16"/>
                <w:szCs w:val="16"/>
                <w:lang w:val="en-US"/>
              </w:rPr>
              <w:t>1111111111111</w:t>
            </w:r>
          </w:p>
        </w:tc>
        <w:tc>
          <w:tcPr>
            <w:tcW w:w="5245" w:type="dxa"/>
            <w:tcBorders>
              <w:top w:val="nil"/>
              <w:bottom w:val="single" w:sz="2" w:space="0" w:color="auto"/>
            </w:tcBorders>
          </w:tcPr>
          <w:p w14:paraId="73199673" w14:textId="77777777" w:rsidR="008E2FE9" w:rsidRDefault="008E2FE9" w:rsidP="008E2FE9">
            <w:pPr>
              <w:rPr>
                <w:lang w:val="en-US"/>
              </w:rPr>
            </w:pPr>
            <w:r>
              <w:rPr>
                <w:lang w:val="en-US"/>
              </w:rPr>
              <w:t>КЦ-15-6 ( 0,265 m3 )</w:t>
            </w:r>
          </w:p>
        </w:tc>
        <w:tc>
          <w:tcPr>
            <w:tcW w:w="1134" w:type="dxa"/>
            <w:tcBorders>
              <w:top w:val="nil"/>
              <w:bottom w:val="single" w:sz="2" w:space="0" w:color="auto"/>
            </w:tcBorders>
          </w:tcPr>
          <w:p w14:paraId="37AD9D82" w14:textId="77777777" w:rsidR="008E2FE9" w:rsidRDefault="008E2FE9" w:rsidP="008E2FE9">
            <w:pPr>
              <w:rPr>
                <w:lang w:val="en-US"/>
              </w:rPr>
            </w:pPr>
            <w:r>
              <w:rPr>
                <w:lang w:val="en-US"/>
              </w:rPr>
              <w:t>buc</w:t>
            </w:r>
          </w:p>
        </w:tc>
        <w:tc>
          <w:tcPr>
            <w:tcW w:w="1417" w:type="dxa"/>
            <w:tcBorders>
              <w:top w:val="nil"/>
              <w:bottom w:val="single" w:sz="2" w:space="0" w:color="auto"/>
            </w:tcBorders>
          </w:tcPr>
          <w:p w14:paraId="1A805514" w14:textId="77777777" w:rsidR="008E2FE9" w:rsidRDefault="008E2FE9" w:rsidP="008E2FE9">
            <w:pPr>
              <w:rPr>
                <w:lang w:val="en-US"/>
              </w:rPr>
            </w:pPr>
            <w:r>
              <w:rPr>
                <w:lang w:val="en-US"/>
              </w:rPr>
              <w:t>1,000</w:t>
            </w:r>
          </w:p>
        </w:tc>
      </w:tr>
      <w:tr w:rsidR="008E2FE9" w:rsidRPr="00110933" w14:paraId="23EC7F1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CBE5258" w14:textId="77777777" w:rsidR="008E2FE9" w:rsidRPr="00110933" w:rsidRDefault="008E2FE9" w:rsidP="008E2FE9">
            <w:pPr>
              <w:rPr>
                <w:b/>
                <w:lang w:val="en-US"/>
              </w:rPr>
            </w:pPr>
            <w:r w:rsidRPr="00110933">
              <w:rPr>
                <w:b/>
                <w:lang w:val="en-US"/>
              </w:rPr>
              <w:t>50</w:t>
            </w:r>
          </w:p>
        </w:tc>
        <w:tc>
          <w:tcPr>
            <w:tcW w:w="1417" w:type="dxa"/>
            <w:tcBorders>
              <w:top w:val="single" w:sz="4" w:space="0" w:color="auto"/>
              <w:bottom w:val="single" w:sz="4" w:space="0" w:color="auto"/>
            </w:tcBorders>
          </w:tcPr>
          <w:p w14:paraId="6C69C199" w14:textId="77777777" w:rsidR="008E2FE9" w:rsidRPr="00110933" w:rsidRDefault="008E2FE9" w:rsidP="008E2FE9">
            <w:pPr>
              <w:rPr>
                <w:b/>
                <w:lang w:val="en-US"/>
              </w:rPr>
            </w:pPr>
            <w:r w:rsidRPr="00110933">
              <w:rPr>
                <w:b/>
                <w:lang w:val="en-US"/>
              </w:rPr>
              <w:t>pret de piata</w:t>
            </w:r>
          </w:p>
        </w:tc>
        <w:tc>
          <w:tcPr>
            <w:tcW w:w="5245" w:type="dxa"/>
            <w:tcBorders>
              <w:top w:val="single" w:sz="4" w:space="0" w:color="auto"/>
              <w:bottom w:val="single" w:sz="4" w:space="0" w:color="auto"/>
            </w:tcBorders>
          </w:tcPr>
          <w:p w14:paraId="3034FD4C"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Inele prefabricate pt.camine КЦ-15-9 (0,4 m3 )</w:t>
            </w:r>
          </w:p>
        </w:tc>
        <w:tc>
          <w:tcPr>
            <w:tcW w:w="1134" w:type="dxa"/>
            <w:tcBorders>
              <w:top w:val="single" w:sz="4" w:space="0" w:color="auto"/>
              <w:bottom w:val="single" w:sz="4" w:space="0" w:color="auto"/>
            </w:tcBorders>
            <w:vAlign w:val="center"/>
          </w:tcPr>
          <w:p w14:paraId="7BE62A0B"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47E7D53E" w14:textId="77777777" w:rsidR="008E2FE9" w:rsidRPr="00110933" w:rsidRDefault="008E2FE9" w:rsidP="008E2FE9">
            <w:pPr>
              <w:jc w:val="center"/>
              <w:rPr>
                <w:b/>
                <w:lang w:val="en-US"/>
              </w:rPr>
            </w:pPr>
            <w:r w:rsidRPr="00110933">
              <w:rPr>
                <w:b/>
                <w:lang w:val="en-US"/>
              </w:rPr>
              <w:t>1,0000</w:t>
            </w:r>
          </w:p>
        </w:tc>
      </w:tr>
      <w:tr w:rsidR="008E2FE9" w14:paraId="5CC9915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D39D52" w14:textId="77777777" w:rsidR="008E2FE9" w:rsidRDefault="008E2FE9" w:rsidP="008E2FE9">
            <w:pPr>
              <w:rPr>
                <w:lang w:val="en-US"/>
              </w:rPr>
            </w:pPr>
          </w:p>
        </w:tc>
        <w:tc>
          <w:tcPr>
            <w:tcW w:w="1417" w:type="dxa"/>
            <w:tcBorders>
              <w:top w:val="nil"/>
              <w:bottom w:val="single" w:sz="2" w:space="0" w:color="auto"/>
            </w:tcBorders>
            <w:vAlign w:val="center"/>
          </w:tcPr>
          <w:p w14:paraId="4B472D14" w14:textId="77777777" w:rsidR="008E2FE9" w:rsidRDefault="008E2FE9" w:rsidP="008E2FE9">
            <w:pPr>
              <w:jc w:val="center"/>
              <w:rPr>
                <w:sz w:val="16"/>
                <w:szCs w:val="16"/>
                <w:lang w:val="en-US"/>
              </w:rPr>
            </w:pPr>
            <w:r>
              <w:rPr>
                <w:sz w:val="16"/>
                <w:szCs w:val="16"/>
                <w:lang w:val="en-US"/>
              </w:rPr>
              <w:t>11111111111111</w:t>
            </w:r>
          </w:p>
        </w:tc>
        <w:tc>
          <w:tcPr>
            <w:tcW w:w="5245" w:type="dxa"/>
            <w:tcBorders>
              <w:top w:val="nil"/>
              <w:bottom w:val="single" w:sz="2" w:space="0" w:color="auto"/>
            </w:tcBorders>
          </w:tcPr>
          <w:p w14:paraId="04992D63" w14:textId="77777777" w:rsidR="008E2FE9" w:rsidRDefault="008E2FE9" w:rsidP="008E2FE9">
            <w:pPr>
              <w:rPr>
                <w:lang w:val="en-US"/>
              </w:rPr>
            </w:pPr>
            <w:r>
              <w:rPr>
                <w:lang w:val="en-US"/>
              </w:rPr>
              <w:t>КЦ-15-9 ( 0,4 m3 )</w:t>
            </w:r>
          </w:p>
        </w:tc>
        <w:tc>
          <w:tcPr>
            <w:tcW w:w="1134" w:type="dxa"/>
            <w:tcBorders>
              <w:top w:val="nil"/>
              <w:bottom w:val="single" w:sz="2" w:space="0" w:color="auto"/>
            </w:tcBorders>
          </w:tcPr>
          <w:p w14:paraId="036EEFA2"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1EBC3F6" w14:textId="77777777" w:rsidR="008E2FE9" w:rsidRDefault="008E2FE9" w:rsidP="008E2FE9">
            <w:pPr>
              <w:rPr>
                <w:lang w:val="en-US"/>
              </w:rPr>
            </w:pPr>
            <w:r>
              <w:rPr>
                <w:lang w:val="en-US"/>
              </w:rPr>
              <w:t>1,000</w:t>
            </w:r>
          </w:p>
        </w:tc>
      </w:tr>
      <w:tr w:rsidR="008E2FE9" w:rsidRPr="00110933" w14:paraId="4DFD81E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BDA137F" w14:textId="77777777" w:rsidR="008E2FE9" w:rsidRPr="00110933" w:rsidRDefault="008E2FE9" w:rsidP="008E2FE9">
            <w:pPr>
              <w:rPr>
                <w:b/>
                <w:lang w:val="en-US"/>
              </w:rPr>
            </w:pPr>
            <w:r w:rsidRPr="00110933">
              <w:rPr>
                <w:b/>
                <w:lang w:val="en-US"/>
              </w:rPr>
              <w:t>51</w:t>
            </w:r>
          </w:p>
        </w:tc>
        <w:tc>
          <w:tcPr>
            <w:tcW w:w="1417" w:type="dxa"/>
            <w:tcBorders>
              <w:top w:val="single" w:sz="4" w:space="0" w:color="auto"/>
              <w:bottom w:val="single" w:sz="4" w:space="0" w:color="auto"/>
            </w:tcBorders>
          </w:tcPr>
          <w:p w14:paraId="382AB4E5" w14:textId="77777777" w:rsidR="008E2FE9" w:rsidRPr="00110933" w:rsidRDefault="008E2FE9" w:rsidP="008E2FE9">
            <w:pPr>
              <w:rPr>
                <w:b/>
                <w:lang w:val="en-US"/>
              </w:rPr>
            </w:pPr>
            <w:r w:rsidRPr="00110933">
              <w:rPr>
                <w:b/>
                <w:lang w:val="en-US"/>
              </w:rPr>
              <w:t>pret de piata</w:t>
            </w:r>
          </w:p>
        </w:tc>
        <w:tc>
          <w:tcPr>
            <w:tcW w:w="5245" w:type="dxa"/>
            <w:tcBorders>
              <w:top w:val="single" w:sz="4" w:space="0" w:color="auto"/>
              <w:bottom w:val="single" w:sz="4" w:space="0" w:color="auto"/>
            </w:tcBorders>
          </w:tcPr>
          <w:p w14:paraId="596A9326"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Placi prefabricate pt.camine КЦП1-15-1 (0,27 m3 )</w:t>
            </w:r>
          </w:p>
        </w:tc>
        <w:tc>
          <w:tcPr>
            <w:tcW w:w="1134" w:type="dxa"/>
            <w:tcBorders>
              <w:top w:val="single" w:sz="4" w:space="0" w:color="auto"/>
              <w:bottom w:val="single" w:sz="4" w:space="0" w:color="auto"/>
            </w:tcBorders>
            <w:vAlign w:val="center"/>
          </w:tcPr>
          <w:p w14:paraId="689C1077"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46308224" w14:textId="77777777" w:rsidR="008E2FE9" w:rsidRPr="00110933" w:rsidRDefault="008E2FE9" w:rsidP="008E2FE9">
            <w:pPr>
              <w:jc w:val="center"/>
              <w:rPr>
                <w:b/>
                <w:lang w:val="en-US"/>
              </w:rPr>
            </w:pPr>
            <w:r w:rsidRPr="00110933">
              <w:rPr>
                <w:b/>
                <w:lang w:val="en-US"/>
              </w:rPr>
              <w:t>1,0000</w:t>
            </w:r>
          </w:p>
        </w:tc>
      </w:tr>
      <w:tr w:rsidR="008E2FE9" w14:paraId="03A3D9E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6D9187" w14:textId="77777777" w:rsidR="008E2FE9" w:rsidRDefault="008E2FE9" w:rsidP="008E2FE9">
            <w:pPr>
              <w:rPr>
                <w:lang w:val="en-US"/>
              </w:rPr>
            </w:pPr>
          </w:p>
        </w:tc>
        <w:tc>
          <w:tcPr>
            <w:tcW w:w="1417" w:type="dxa"/>
            <w:tcBorders>
              <w:top w:val="nil"/>
              <w:bottom w:val="single" w:sz="2" w:space="0" w:color="auto"/>
            </w:tcBorders>
            <w:vAlign w:val="center"/>
          </w:tcPr>
          <w:p w14:paraId="33749F44" w14:textId="77777777" w:rsidR="008E2FE9" w:rsidRDefault="008E2FE9" w:rsidP="008E2FE9">
            <w:pPr>
              <w:jc w:val="center"/>
              <w:rPr>
                <w:sz w:val="16"/>
                <w:szCs w:val="16"/>
                <w:lang w:val="en-US"/>
              </w:rPr>
            </w:pPr>
            <w:r>
              <w:rPr>
                <w:sz w:val="16"/>
                <w:szCs w:val="16"/>
                <w:lang w:val="en-US"/>
              </w:rPr>
              <w:t>11111111111112</w:t>
            </w:r>
          </w:p>
        </w:tc>
        <w:tc>
          <w:tcPr>
            <w:tcW w:w="5245" w:type="dxa"/>
            <w:tcBorders>
              <w:top w:val="nil"/>
              <w:bottom w:val="single" w:sz="2" w:space="0" w:color="auto"/>
            </w:tcBorders>
          </w:tcPr>
          <w:p w14:paraId="1C0EC886" w14:textId="77777777" w:rsidR="008E2FE9" w:rsidRDefault="008E2FE9" w:rsidP="008E2FE9">
            <w:pPr>
              <w:rPr>
                <w:lang w:val="en-US"/>
              </w:rPr>
            </w:pPr>
            <w:r>
              <w:rPr>
                <w:lang w:val="en-US"/>
              </w:rPr>
              <w:t>КЦП1-15-1 ( 0,27 m3 )</w:t>
            </w:r>
          </w:p>
        </w:tc>
        <w:tc>
          <w:tcPr>
            <w:tcW w:w="1134" w:type="dxa"/>
            <w:tcBorders>
              <w:top w:val="nil"/>
              <w:bottom w:val="single" w:sz="2" w:space="0" w:color="auto"/>
            </w:tcBorders>
          </w:tcPr>
          <w:p w14:paraId="7E2F87D4"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07AD757" w14:textId="77777777" w:rsidR="008E2FE9" w:rsidRDefault="008E2FE9" w:rsidP="008E2FE9">
            <w:pPr>
              <w:rPr>
                <w:lang w:val="en-US"/>
              </w:rPr>
            </w:pPr>
            <w:r>
              <w:rPr>
                <w:lang w:val="en-US"/>
              </w:rPr>
              <w:t>1,000</w:t>
            </w:r>
          </w:p>
        </w:tc>
      </w:tr>
      <w:tr w:rsidR="008E2FE9" w:rsidRPr="00110933" w14:paraId="014E24C0"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FEA6C33" w14:textId="77777777" w:rsidR="008E2FE9" w:rsidRPr="00110933" w:rsidRDefault="008E2FE9" w:rsidP="008E2FE9">
            <w:pPr>
              <w:rPr>
                <w:b/>
                <w:lang w:val="en-US"/>
              </w:rPr>
            </w:pPr>
            <w:r w:rsidRPr="00110933">
              <w:rPr>
                <w:b/>
                <w:lang w:val="en-US"/>
              </w:rPr>
              <w:t>52</w:t>
            </w:r>
          </w:p>
        </w:tc>
        <w:tc>
          <w:tcPr>
            <w:tcW w:w="1417" w:type="dxa"/>
            <w:tcBorders>
              <w:top w:val="single" w:sz="4" w:space="0" w:color="auto"/>
              <w:bottom w:val="single" w:sz="4" w:space="0" w:color="auto"/>
            </w:tcBorders>
          </w:tcPr>
          <w:p w14:paraId="1F45AF3D" w14:textId="77777777" w:rsidR="008E2FE9" w:rsidRPr="00110933" w:rsidRDefault="008E2FE9" w:rsidP="008E2FE9">
            <w:pPr>
              <w:rPr>
                <w:b/>
                <w:lang w:val="en-US"/>
              </w:rPr>
            </w:pPr>
            <w:r w:rsidRPr="00110933">
              <w:rPr>
                <w:b/>
                <w:lang w:val="en-US"/>
              </w:rPr>
              <w:t>pret de piata</w:t>
            </w:r>
          </w:p>
        </w:tc>
        <w:tc>
          <w:tcPr>
            <w:tcW w:w="5245" w:type="dxa"/>
            <w:tcBorders>
              <w:top w:val="single" w:sz="4" w:space="0" w:color="auto"/>
              <w:bottom w:val="single" w:sz="4" w:space="0" w:color="auto"/>
            </w:tcBorders>
          </w:tcPr>
          <w:p w14:paraId="4F606F0E"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Inele prefabricate pt.camine КЦО-1 (0,02 m3 )</w:t>
            </w:r>
          </w:p>
        </w:tc>
        <w:tc>
          <w:tcPr>
            <w:tcW w:w="1134" w:type="dxa"/>
            <w:tcBorders>
              <w:top w:val="single" w:sz="4" w:space="0" w:color="auto"/>
              <w:bottom w:val="single" w:sz="4" w:space="0" w:color="auto"/>
            </w:tcBorders>
            <w:vAlign w:val="center"/>
          </w:tcPr>
          <w:p w14:paraId="41915942"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001A0568" w14:textId="77777777" w:rsidR="008E2FE9" w:rsidRPr="00110933" w:rsidRDefault="008E2FE9" w:rsidP="008E2FE9">
            <w:pPr>
              <w:jc w:val="center"/>
              <w:rPr>
                <w:b/>
                <w:lang w:val="en-US"/>
              </w:rPr>
            </w:pPr>
            <w:r w:rsidRPr="00110933">
              <w:rPr>
                <w:b/>
                <w:lang w:val="en-US"/>
              </w:rPr>
              <w:t>1,0000</w:t>
            </w:r>
          </w:p>
        </w:tc>
      </w:tr>
      <w:tr w:rsidR="008E2FE9" w14:paraId="06DFDED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E4958C" w14:textId="77777777" w:rsidR="008E2FE9" w:rsidRDefault="008E2FE9" w:rsidP="008E2FE9">
            <w:pPr>
              <w:rPr>
                <w:lang w:val="en-US"/>
              </w:rPr>
            </w:pPr>
          </w:p>
        </w:tc>
        <w:tc>
          <w:tcPr>
            <w:tcW w:w="1417" w:type="dxa"/>
            <w:tcBorders>
              <w:top w:val="nil"/>
              <w:bottom w:val="single" w:sz="2" w:space="0" w:color="auto"/>
            </w:tcBorders>
            <w:vAlign w:val="center"/>
          </w:tcPr>
          <w:p w14:paraId="3549DBC3" w14:textId="77777777" w:rsidR="008E2FE9" w:rsidRDefault="008E2FE9" w:rsidP="008E2FE9">
            <w:pPr>
              <w:jc w:val="center"/>
              <w:rPr>
                <w:sz w:val="16"/>
                <w:szCs w:val="16"/>
                <w:lang w:val="en-US"/>
              </w:rPr>
            </w:pPr>
            <w:r>
              <w:rPr>
                <w:sz w:val="16"/>
                <w:szCs w:val="16"/>
                <w:lang w:val="en-US"/>
              </w:rPr>
              <w:t>12536985241</w:t>
            </w:r>
          </w:p>
        </w:tc>
        <w:tc>
          <w:tcPr>
            <w:tcW w:w="5245" w:type="dxa"/>
            <w:tcBorders>
              <w:top w:val="nil"/>
              <w:bottom w:val="single" w:sz="2" w:space="0" w:color="auto"/>
            </w:tcBorders>
          </w:tcPr>
          <w:p w14:paraId="6D8093F7" w14:textId="77777777" w:rsidR="008E2FE9" w:rsidRDefault="008E2FE9" w:rsidP="008E2FE9">
            <w:pPr>
              <w:rPr>
                <w:lang w:val="en-US"/>
              </w:rPr>
            </w:pPr>
            <w:r>
              <w:rPr>
                <w:lang w:val="en-US"/>
              </w:rPr>
              <w:t>Inele prefabricate pt.camine КЦО-1 ( 0,02 m3 )</w:t>
            </w:r>
          </w:p>
        </w:tc>
        <w:tc>
          <w:tcPr>
            <w:tcW w:w="1134" w:type="dxa"/>
            <w:tcBorders>
              <w:top w:val="nil"/>
              <w:bottom w:val="single" w:sz="2" w:space="0" w:color="auto"/>
            </w:tcBorders>
          </w:tcPr>
          <w:p w14:paraId="78B9598C"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9AD4292" w14:textId="77777777" w:rsidR="008E2FE9" w:rsidRDefault="008E2FE9" w:rsidP="008E2FE9">
            <w:pPr>
              <w:rPr>
                <w:lang w:val="en-US"/>
              </w:rPr>
            </w:pPr>
            <w:r>
              <w:rPr>
                <w:lang w:val="en-US"/>
              </w:rPr>
              <w:t>1,000</w:t>
            </w:r>
          </w:p>
        </w:tc>
      </w:tr>
      <w:tr w:rsidR="008E2FE9" w:rsidRPr="00110933" w14:paraId="5398858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574A510" w14:textId="77777777" w:rsidR="008E2FE9" w:rsidRPr="00110933" w:rsidRDefault="008E2FE9" w:rsidP="008E2FE9">
            <w:pPr>
              <w:rPr>
                <w:b/>
                <w:lang w:val="en-US"/>
              </w:rPr>
            </w:pPr>
            <w:r w:rsidRPr="00110933">
              <w:rPr>
                <w:b/>
                <w:lang w:val="en-US"/>
              </w:rPr>
              <w:t>53</w:t>
            </w:r>
          </w:p>
        </w:tc>
        <w:tc>
          <w:tcPr>
            <w:tcW w:w="1417" w:type="dxa"/>
            <w:tcBorders>
              <w:top w:val="single" w:sz="4" w:space="0" w:color="auto"/>
              <w:bottom w:val="single" w:sz="4" w:space="0" w:color="auto"/>
            </w:tcBorders>
          </w:tcPr>
          <w:p w14:paraId="76ED312C" w14:textId="77777777" w:rsidR="008E2FE9" w:rsidRPr="00110933" w:rsidRDefault="008E2FE9" w:rsidP="008E2FE9">
            <w:pPr>
              <w:rPr>
                <w:b/>
                <w:lang w:val="en-US"/>
              </w:rPr>
            </w:pPr>
            <w:r w:rsidRPr="00110933">
              <w:rPr>
                <w:b/>
                <w:lang w:val="en-US"/>
              </w:rPr>
              <w:t>pret de piata</w:t>
            </w:r>
          </w:p>
        </w:tc>
        <w:tc>
          <w:tcPr>
            <w:tcW w:w="5245" w:type="dxa"/>
            <w:tcBorders>
              <w:top w:val="single" w:sz="4" w:space="0" w:color="auto"/>
              <w:bottom w:val="single" w:sz="4" w:space="0" w:color="auto"/>
            </w:tcBorders>
          </w:tcPr>
          <w:p w14:paraId="04846770"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Inele prefabricate pt.camine КЦ-7-3 (0,05 m3 )</w:t>
            </w:r>
          </w:p>
        </w:tc>
        <w:tc>
          <w:tcPr>
            <w:tcW w:w="1134" w:type="dxa"/>
            <w:tcBorders>
              <w:top w:val="single" w:sz="4" w:space="0" w:color="auto"/>
              <w:bottom w:val="single" w:sz="4" w:space="0" w:color="auto"/>
            </w:tcBorders>
            <w:vAlign w:val="center"/>
          </w:tcPr>
          <w:p w14:paraId="6680F04D"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7B8FB826" w14:textId="77777777" w:rsidR="008E2FE9" w:rsidRPr="00110933" w:rsidRDefault="008E2FE9" w:rsidP="008E2FE9">
            <w:pPr>
              <w:jc w:val="center"/>
              <w:rPr>
                <w:b/>
                <w:lang w:val="en-US"/>
              </w:rPr>
            </w:pPr>
            <w:r w:rsidRPr="00110933">
              <w:rPr>
                <w:b/>
                <w:lang w:val="en-US"/>
              </w:rPr>
              <w:t>1,0000</w:t>
            </w:r>
          </w:p>
        </w:tc>
      </w:tr>
      <w:tr w:rsidR="008E2FE9" w14:paraId="006D5C1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46C83C" w14:textId="77777777" w:rsidR="008E2FE9" w:rsidRDefault="008E2FE9" w:rsidP="008E2FE9">
            <w:pPr>
              <w:rPr>
                <w:lang w:val="en-US"/>
              </w:rPr>
            </w:pPr>
          </w:p>
        </w:tc>
        <w:tc>
          <w:tcPr>
            <w:tcW w:w="1417" w:type="dxa"/>
            <w:tcBorders>
              <w:top w:val="nil"/>
              <w:bottom w:val="single" w:sz="2" w:space="0" w:color="auto"/>
            </w:tcBorders>
            <w:vAlign w:val="center"/>
          </w:tcPr>
          <w:p w14:paraId="3F7C70E0" w14:textId="77777777" w:rsidR="008E2FE9" w:rsidRDefault="008E2FE9" w:rsidP="008E2FE9">
            <w:pPr>
              <w:jc w:val="center"/>
              <w:rPr>
                <w:sz w:val="16"/>
                <w:szCs w:val="16"/>
                <w:lang w:val="en-US"/>
              </w:rPr>
            </w:pPr>
            <w:r>
              <w:rPr>
                <w:sz w:val="16"/>
                <w:szCs w:val="16"/>
                <w:lang w:val="en-US"/>
              </w:rPr>
              <w:t>11111111111114</w:t>
            </w:r>
          </w:p>
        </w:tc>
        <w:tc>
          <w:tcPr>
            <w:tcW w:w="5245" w:type="dxa"/>
            <w:tcBorders>
              <w:top w:val="nil"/>
              <w:bottom w:val="single" w:sz="2" w:space="0" w:color="auto"/>
            </w:tcBorders>
          </w:tcPr>
          <w:p w14:paraId="24031B5E" w14:textId="77777777" w:rsidR="008E2FE9" w:rsidRDefault="008E2FE9" w:rsidP="008E2FE9">
            <w:pPr>
              <w:rPr>
                <w:lang w:val="en-US"/>
              </w:rPr>
            </w:pPr>
            <w:r>
              <w:rPr>
                <w:lang w:val="en-US"/>
              </w:rPr>
              <w:t>КЦ-7-3 ( 0,05 m3 )</w:t>
            </w:r>
          </w:p>
        </w:tc>
        <w:tc>
          <w:tcPr>
            <w:tcW w:w="1134" w:type="dxa"/>
            <w:tcBorders>
              <w:top w:val="nil"/>
              <w:bottom w:val="single" w:sz="2" w:space="0" w:color="auto"/>
            </w:tcBorders>
          </w:tcPr>
          <w:p w14:paraId="263D9E65"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4F259D7" w14:textId="77777777" w:rsidR="008E2FE9" w:rsidRDefault="008E2FE9" w:rsidP="008E2FE9">
            <w:pPr>
              <w:rPr>
                <w:lang w:val="en-US"/>
              </w:rPr>
            </w:pPr>
            <w:r>
              <w:rPr>
                <w:lang w:val="en-US"/>
              </w:rPr>
              <w:t>1,000</w:t>
            </w:r>
          </w:p>
        </w:tc>
      </w:tr>
      <w:tr w:rsidR="008E2FE9" w:rsidRPr="00110933" w14:paraId="33081EB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E725656" w14:textId="77777777" w:rsidR="008E2FE9" w:rsidRPr="00110933" w:rsidRDefault="008E2FE9" w:rsidP="008E2FE9">
            <w:pPr>
              <w:rPr>
                <w:b/>
                <w:lang w:val="en-US"/>
              </w:rPr>
            </w:pPr>
            <w:r w:rsidRPr="00110933">
              <w:rPr>
                <w:b/>
                <w:lang w:val="en-US"/>
              </w:rPr>
              <w:t>54</w:t>
            </w:r>
          </w:p>
        </w:tc>
        <w:tc>
          <w:tcPr>
            <w:tcW w:w="1417" w:type="dxa"/>
            <w:tcBorders>
              <w:top w:val="single" w:sz="4" w:space="0" w:color="auto"/>
              <w:bottom w:val="single" w:sz="4" w:space="0" w:color="auto"/>
            </w:tcBorders>
          </w:tcPr>
          <w:p w14:paraId="036710BE" w14:textId="77777777" w:rsidR="008E2FE9" w:rsidRPr="00110933" w:rsidRDefault="008E2FE9" w:rsidP="008E2FE9">
            <w:pPr>
              <w:rPr>
                <w:b/>
                <w:lang w:val="en-US"/>
              </w:rPr>
            </w:pPr>
            <w:r w:rsidRPr="00110933">
              <w:rPr>
                <w:b/>
                <w:lang w:val="en-US"/>
              </w:rPr>
              <w:t>Pret de piata</w:t>
            </w:r>
          </w:p>
        </w:tc>
        <w:tc>
          <w:tcPr>
            <w:tcW w:w="5245" w:type="dxa"/>
            <w:tcBorders>
              <w:top w:val="single" w:sz="4" w:space="0" w:color="auto"/>
              <w:bottom w:val="single" w:sz="4" w:space="0" w:color="auto"/>
            </w:tcBorders>
          </w:tcPr>
          <w:p w14:paraId="23F9EC77"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Scara cu vanguri din otel C-1=1buc</w:t>
            </w:r>
          </w:p>
        </w:tc>
        <w:tc>
          <w:tcPr>
            <w:tcW w:w="1134" w:type="dxa"/>
            <w:tcBorders>
              <w:top w:val="single" w:sz="4" w:space="0" w:color="auto"/>
              <w:bottom w:val="single" w:sz="4" w:space="0" w:color="auto"/>
            </w:tcBorders>
            <w:vAlign w:val="center"/>
          </w:tcPr>
          <w:p w14:paraId="45F167D9" w14:textId="77777777" w:rsidR="008E2FE9" w:rsidRPr="00110933" w:rsidRDefault="008E2FE9" w:rsidP="008E2FE9">
            <w:pPr>
              <w:jc w:val="center"/>
              <w:rPr>
                <w:b/>
                <w:lang w:val="en-US"/>
              </w:rPr>
            </w:pPr>
            <w:r w:rsidRPr="00110933">
              <w:rPr>
                <w:b/>
                <w:lang w:val="en-US"/>
              </w:rPr>
              <w:t>kg</w:t>
            </w:r>
          </w:p>
        </w:tc>
        <w:tc>
          <w:tcPr>
            <w:tcW w:w="1417" w:type="dxa"/>
            <w:tcBorders>
              <w:top w:val="single" w:sz="4" w:space="0" w:color="auto"/>
              <w:bottom w:val="single" w:sz="4" w:space="0" w:color="auto"/>
            </w:tcBorders>
            <w:vAlign w:val="center"/>
          </w:tcPr>
          <w:p w14:paraId="5929C8C5" w14:textId="77777777" w:rsidR="008E2FE9" w:rsidRPr="00110933" w:rsidRDefault="008E2FE9" w:rsidP="008E2FE9">
            <w:pPr>
              <w:jc w:val="center"/>
              <w:rPr>
                <w:b/>
                <w:lang w:val="en-US"/>
              </w:rPr>
            </w:pPr>
            <w:r w:rsidRPr="00110933">
              <w:rPr>
                <w:b/>
                <w:lang w:val="en-US"/>
              </w:rPr>
              <w:t>13,8400</w:t>
            </w:r>
          </w:p>
        </w:tc>
      </w:tr>
      <w:tr w:rsidR="008E2FE9" w14:paraId="6CDDB18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8EEA3B" w14:textId="77777777" w:rsidR="008E2FE9" w:rsidRDefault="008E2FE9" w:rsidP="008E2FE9">
            <w:pPr>
              <w:rPr>
                <w:lang w:val="en-US"/>
              </w:rPr>
            </w:pPr>
          </w:p>
        </w:tc>
        <w:tc>
          <w:tcPr>
            <w:tcW w:w="1417" w:type="dxa"/>
            <w:tcBorders>
              <w:top w:val="nil"/>
              <w:bottom w:val="single" w:sz="2" w:space="0" w:color="auto"/>
            </w:tcBorders>
            <w:vAlign w:val="center"/>
          </w:tcPr>
          <w:p w14:paraId="5ABCC986" w14:textId="77777777" w:rsidR="008E2FE9" w:rsidRDefault="008E2FE9" w:rsidP="008E2FE9">
            <w:pPr>
              <w:jc w:val="center"/>
              <w:rPr>
                <w:sz w:val="16"/>
                <w:szCs w:val="16"/>
                <w:lang w:val="en-US"/>
              </w:rPr>
            </w:pPr>
            <w:r>
              <w:rPr>
                <w:sz w:val="16"/>
                <w:szCs w:val="16"/>
                <w:lang w:val="en-US"/>
              </w:rPr>
              <w:t>2811236305661</w:t>
            </w:r>
          </w:p>
        </w:tc>
        <w:tc>
          <w:tcPr>
            <w:tcW w:w="5245" w:type="dxa"/>
            <w:tcBorders>
              <w:top w:val="nil"/>
              <w:bottom w:val="single" w:sz="2" w:space="0" w:color="auto"/>
            </w:tcBorders>
          </w:tcPr>
          <w:p w14:paraId="178C0FB2" w14:textId="77777777" w:rsidR="008E2FE9" w:rsidRDefault="008E2FE9" w:rsidP="008E2FE9">
            <w:pPr>
              <w:rPr>
                <w:lang w:val="en-US"/>
              </w:rPr>
            </w:pPr>
            <w:r>
              <w:rPr>
                <w:lang w:val="en-US"/>
              </w:rPr>
              <w:t>Scara cu vanguri din otel C-1</w:t>
            </w:r>
          </w:p>
        </w:tc>
        <w:tc>
          <w:tcPr>
            <w:tcW w:w="1134" w:type="dxa"/>
            <w:tcBorders>
              <w:top w:val="nil"/>
              <w:bottom w:val="single" w:sz="2" w:space="0" w:color="auto"/>
            </w:tcBorders>
          </w:tcPr>
          <w:p w14:paraId="7342D65C" w14:textId="77777777" w:rsidR="008E2FE9" w:rsidRDefault="008E2FE9" w:rsidP="008E2FE9">
            <w:pPr>
              <w:rPr>
                <w:lang w:val="en-US"/>
              </w:rPr>
            </w:pPr>
            <w:r>
              <w:rPr>
                <w:lang w:val="en-US"/>
              </w:rPr>
              <w:t>kg</w:t>
            </w:r>
          </w:p>
        </w:tc>
        <w:tc>
          <w:tcPr>
            <w:tcW w:w="1417" w:type="dxa"/>
            <w:tcBorders>
              <w:top w:val="nil"/>
              <w:bottom w:val="single" w:sz="2" w:space="0" w:color="auto"/>
            </w:tcBorders>
          </w:tcPr>
          <w:p w14:paraId="66267830" w14:textId="77777777" w:rsidR="008E2FE9" w:rsidRDefault="008E2FE9" w:rsidP="008E2FE9">
            <w:pPr>
              <w:rPr>
                <w:lang w:val="en-US"/>
              </w:rPr>
            </w:pPr>
            <w:r>
              <w:rPr>
                <w:lang w:val="en-US"/>
              </w:rPr>
              <w:t>13,840</w:t>
            </w:r>
          </w:p>
        </w:tc>
      </w:tr>
      <w:tr w:rsidR="008E2FE9" w:rsidRPr="00110933" w14:paraId="7FFAFB2D"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FEFD3E5" w14:textId="77777777" w:rsidR="008E2FE9" w:rsidRPr="00110933" w:rsidRDefault="008E2FE9" w:rsidP="008E2FE9">
            <w:pPr>
              <w:rPr>
                <w:b/>
                <w:lang w:val="en-US"/>
              </w:rPr>
            </w:pPr>
            <w:r w:rsidRPr="00110933">
              <w:rPr>
                <w:b/>
                <w:lang w:val="en-US"/>
              </w:rPr>
              <w:t>55</w:t>
            </w:r>
          </w:p>
        </w:tc>
        <w:tc>
          <w:tcPr>
            <w:tcW w:w="1417" w:type="dxa"/>
            <w:tcBorders>
              <w:top w:val="single" w:sz="4" w:space="0" w:color="auto"/>
              <w:bottom w:val="single" w:sz="4" w:space="0" w:color="auto"/>
            </w:tcBorders>
          </w:tcPr>
          <w:p w14:paraId="7EA0C1D8" w14:textId="77777777" w:rsidR="008E2FE9" w:rsidRPr="00110933" w:rsidRDefault="008E2FE9" w:rsidP="008E2FE9">
            <w:pPr>
              <w:rPr>
                <w:b/>
                <w:lang w:val="en-US"/>
              </w:rPr>
            </w:pPr>
            <w:r w:rsidRPr="00110933">
              <w:rPr>
                <w:b/>
                <w:lang w:val="en-US"/>
              </w:rPr>
              <w:t>TfA01C2</w:t>
            </w:r>
          </w:p>
        </w:tc>
        <w:tc>
          <w:tcPr>
            <w:tcW w:w="5245" w:type="dxa"/>
            <w:tcBorders>
              <w:top w:val="single" w:sz="4" w:space="0" w:color="auto"/>
              <w:bottom w:val="single" w:sz="4" w:space="0" w:color="auto"/>
            </w:tcBorders>
          </w:tcPr>
          <w:p w14:paraId="78396A82"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Conducta de otel, montata in canal, la o adincime de 1-3 m sau suprateran, la o inaltime intre 3-15 m , inclusiv proba de presiune la rece, proba de etanseitate si proba complexa cu fluid in circulatie, avind diametrul de 108x4,0</w:t>
            </w:r>
          </w:p>
        </w:tc>
        <w:tc>
          <w:tcPr>
            <w:tcW w:w="1134" w:type="dxa"/>
            <w:tcBorders>
              <w:top w:val="single" w:sz="4" w:space="0" w:color="auto"/>
              <w:bottom w:val="single" w:sz="4" w:space="0" w:color="auto"/>
            </w:tcBorders>
            <w:vAlign w:val="center"/>
          </w:tcPr>
          <w:p w14:paraId="4DB804EC" w14:textId="77777777" w:rsidR="008E2FE9" w:rsidRPr="00110933" w:rsidRDefault="008E2FE9" w:rsidP="008E2FE9">
            <w:pPr>
              <w:jc w:val="center"/>
              <w:rPr>
                <w:b/>
                <w:lang w:val="en-US"/>
              </w:rPr>
            </w:pPr>
            <w:r w:rsidRPr="00110933">
              <w:rPr>
                <w:b/>
                <w:lang w:val="en-US"/>
              </w:rPr>
              <w:t>m</w:t>
            </w:r>
          </w:p>
        </w:tc>
        <w:tc>
          <w:tcPr>
            <w:tcW w:w="1417" w:type="dxa"/>
            <w:tcBorders>
              <w:top w:val="single" w:sz="4" w:space="0" w:color="auto"/>
              <w:bottom w:val="single" w:sz="4" w:space="0" w:color="auto"/>
            </w:tcBorders>
            <w:vAlign w:val="center"/>
          </w:tcPr>
          <w:p w14:paraId="27A1A9C7" w14:textId="77777777" w:rsidR="008E2FE9" w:rsidRPr="00110933" w:rsidRDefault="008E2FE9" w:rsidP="008E2FE9">
            <w:pPr>
              <w:jc w:val="center"/>
              <w:rPr>
                <w:b/>
                <w:lang w:val="en-US"/>
              </w:rPr>
            </w:pPr>
            <w:r w:rsidRPr="00110933">
              <w:rPr>
                <w:b/>
                <w:lang w:val="en-US"/>
              </w:rPr>
              <w:t>2,0000</w:t>
            </w:r>
          </w:p>
        </w:tc>
      </w:tr>
      <w:tr w:rsidR="008E2FE9" w14:paraId="4FD11E8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82DCEA" w14:textId="77777777" w:rsidR="008E2FE9" w:rsidRDefault="008E2FE9" w:rsidP="008E2FE9">
            <w:pPr>
              <w:rPr>
                <w:lang w:val="en-US"/>
              </w:rPr>
            </w:pPr>
          </w:p>
        </w:tc>
        <w:tc>
          <w:tcPr>
            <w:tcW w:w="1417" w:type="dxa"/>
            <w:tcBorders>
              <w:top w:val="nil"/>
              <w:bottom w:val="single" w:sz="2" w:space="0" w:color="auto"/>
            </w:tcBorders>
            <w:vAlign w:val="center"/>
          </w:tcPr>
          <w:p w14:paraId="6961E8AD"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6C2835B9"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5DA1E43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6BD862C" w14:textId="77777777" w:rsidR="008E2FE9" w:rsidRDefault="008E2FE9" w:rsidP="008E2FE9">
            <w:pPr>
              <w:rPr>
                <w:lang w:val="en-US"/>
              </w:rPr>
            </w:pPr>
            <w:r>
              <w:rPr>
                <w:lang w:val="en-US"/>
              </w:rPr>
              <w:t>0,420</w:t>
            </w:r>
          </w:p>
        </w:tc>
      </w:tr>
      <w:tr w:rsidR="008E2FE9" w14:paraId="4F9F3B1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48DD586" w14:textId="77777777" w:rsidR="008E2FE9" w:rsidRDefault="008E2FE9" w:rsidP="008E2FE9">
            <w:pPr>
              <w:rPr>
                <w:lang w:val="en-US"/>
              </w:rPr>
            </w:pPr>
          </w:p>
        </w:tc>
        <w:tc>
          <w:tcPr>
            <w:tcW w:w="1417" w:type="dxa"/>
            <w:tcBorders>
              <w:top w:val="nil"/>
              <w:bottom w:val="single" w:sz="2" w:space="0" w:color="auto"/>
            </w:tcBorders>
            <w:vAlign w:val="center"/>
          </w:tcPr>
          <w:p w14:paraId="70454866"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2CF75F47"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290EE1C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AF7CDCE" w14:textId="77777777" w:rsidR="008E2FE9" w:rsidRDefault="008E2FE9" w:rsidP="008E2FE9">
            <w:pPr>
              <w:rPr>
                <w:lang w:val="en-US"/>
              </w:rPr>
            </w:pPr>
            <w:r>
              <w:rPr>
                <w:lang w:val="en-US"/>
              </w:rPr>
              <w:t>0,920</w:t>
            </w:r>
          </w:p>
        </w:tc>
      </w:tr>
      <w:tr w:rsidR="008E2FE9" w14:paraId="09D5E57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ABBB3A" w14:textId="77777777" w:rsidR="008E2FE9" w:rsidRDefault="008E2FE9" w:rsidP="008E2FE9">
            <w:pPr>
              <w:rPr>
                <w:lang w:val="en-US"/>
              </w:rPr>
            </w:pPr>
          </w:p>
        </w:tc>
        <w:tc>
          <w:tcPr>
            <w:tcW w:w="1417" w:type="dxa"/>
            <w:tcBorders>
              <w:top w:val="nil"/>
              <w:bottom w:val="single" w:sz="2" w:space="0" w:color="auto"/>
            </w:tcBorders>
            <w:vAlign w:val="center"/>
          </w:tcPr>
          <w:p w14:paraId="193A64EF"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703ED586"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3592786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F22EC73" w14:textId="77777777" w:rsidR="008E2FE9" w:rsidRDefault="008E2FE9" w:rsidP="008E2FE9">
            <w:pPr>
              <w:rPr>
                <w:lang w:val="en-US"/>
              </w:rPr>
            </w:pPr>
            <w:r>
              <w:rPr>
                <w:lang w:val="en-US"/>
              </w:rPr>
              <w:t>0,400</w:t>
            </w:r>
          </w:p>
        </w:tc>
      </w:tr>
      <w:tr w:rsidR="008E2FE9" w14:paraId="1A2E6A0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D129CC" w14:textId="77777777" w:rsidR="008E2FE9" w:rsidRDefault="008E2FE9" w:rsidP="008E2FE9">
            <w:pPr>
              <w:rPr>
                <w:lang w:val="en-US"/>
              </w:rPr>
            </w:pPr>
          </w:p>
        </w:tc>
        <w:tc>
          <w:tcPr>
            <w:tcW w:w="1417" w:type="dxa"/>
            <w:tcBorders>
              <w:top w:val="nil"/>
              <w:bottom w:val="single" w:sz="2" w:space="0" w:color="auto"/>
            </w:tcBorders>
            <w:vAlign w:val="center"/>
          </w:tcPr>
          <w:p w14:paraId="0C3D64F5" w14:textId="77777777" w:rsidR="008E2FE9" w:rsidRDefault="008E2FE9" w:rsidP="008E2FE9">
            <w:pPr>
              <w:jc w:val="center"/>
              <w:rPr>
                <w:sz w:val="16"/>
                <w:szCs w:val="16"/>
                <w:lang w:val="en-US"/>
              </w:rPr>
            </w:pPr>
            <w:r>
              <w:rPr>
                <w:sz w:val="16"/>
                <w:szCs w:val="16"/>
                <w:lang w:val="en-US"/>
              </w:rPr>
              <w:t>27221031070001084</w:t>
            </w:r>
          </w:p>
        </w:tc>
        <w:tc>
          <w:tcPr>
            <w:tcW w:w="5245" w:type="dxa"/>
            <w:tcBorders>
              <w:top w:val="nil"/>
              <w:bottom w:val="single" w:sz="2" w:space="0" w:color="auto"/>
            </w:tcBorders>
          </w:tcPr>
          <w:p w14:paraId="2A56C992" w14:textId="77777777" w:rsidR="008E2FE9" w:rsidRDefault="008E2FE9" w:rsidP="008E2FE9">
            <w:pPr>
              <w:rPr>
                <w:lang w:val="en-US"/>
              </w:rPr>
            </w:pPr>
            <w:r>
              <w:rPr>
                <w:lang w:val="en-US"/>
              </w:rPr>
              <w:t>Conducta de otel DN108x4,0</w:t>
            </w:r>
          </w:p>
        </w:tc>
        <w:tc>
          <w:tcPr>
            <w:tcW w:w="1134" w:type="dxa"/>
            <w:tcBorders>
              <w:top w:val="nil"/>
              <w:bottom w:val="single" w:sz="2" w:space="0" w:color="auto"/>
            </w:tcBorders>
          </w:tcPr>
          <w:p w14:paraId="5E7FB337" w14:textId="77777777" w:rsidR="008E2FE9" w:rsidRDefault="008E2FE9" w:rsidP="008E2FE9">
            <w:pPr>
              <w:rPr>
                <w:lang w:val="en-US"/>
              </w:rPr>
            </w:pPr>
            <w:r>
              <w:rPr>
                <w:lang w:val="en-US"/>
              </w:rPr>
              <w:t>m</w:t>
            </w:r>
          </w:p>
        </w:tc>
        <w:tc>
          <w:tcPr>
            <w:tcW w:w="1417" w:type="dxa"/>
            <w:tcBorders>
              <w:top w:val="nil"/>
              <w:bottom w:val="single" w:sz="2" w:space="0" w:color="auto"/>
            </w:tcBorders>
          </w:tcPr>
          <w:p w14:paraId="640B2244" w14:textId="77777777" w:rsidR="008E2FE9" w:rsidRDefault="008E2FE9" w:rsidP="008E2FE9">
            <w:pPr>
              <w:rPr>
                <w:lang w:val="en-US"/>
              </w:rPr>
            </w:pPr>
            <w:r>
              <w:rPr>
                <w:lang w:val="en-US"/>
              </w:rPr>
              <w:t>2,008</w:t>
            </w:r>
          </w:p>
        </w:tc>
      </w:tr>
      <w:tr w:rsidR="008E2FE9" w14:paraId="6D45BE4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A5D0BB" w14:textId="77777777" w:rsidR="008E2FE9" w:rsidRDefault="008E2FE9" w:rsidP="008E2FE9">
            <w:pPr>
              <w:rPr>
                <w:lang w:val="en-US"/>
              </w:rPr>
            </w:pPr>
          </w:p>
        </w:tc>
        <w:tc>
          <w:tcPr>
            <w:tcW w:w="1417" w:type="dxa"/>
            <w:tcBorders>
              <w:top w:val="nil"/>
              <w:bottom w:val="single" w:sz="2" w:space="0" w:color="auto"/>
            </w:tcBorders>
            <w:vAlign w:val="center"/>
          </w:tcPr>
          <w:p w14:paraId="51454F07"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6AF5A91E"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6D65C694" w14:textId="77777777" w:rsidR="008E2FE9" w:rsidRDefault="008E2FE9" w:rsidP="008E2FE9">
            <w:pPr>
              <w:rPr>
                <w:lang w:val="en-US"/>
              </w:rPr>
            </w:pPr>
            <w:r>
              <w:rPr>
                <w:lang w:val="en-US"/>
              </w:rPr>
              <w:t>kg</w:t>
            </w:r>
          </w:p>
        </w:tc>
        <w:tc>
          <w:tcPr>
            <w:tcW w:w="1417" w:type="dxa"/>
            <w:tcBorders>
              <w:top w:val="nil"/>
              <w:bottom w:val="single" w:sz="2" w:space="0" w:color="auto"/>
            </w:tcBorders>
          </w:tcPr>
          <w:p w14:paraId="747FFE25" w14:textId="77777777" w:rsidR="008E2FE9" w:rsidRDefault="008E2FE9" w:rsidP="008E2FE9">
            <w:pPr>
              <w:rPr>
                <w:lang w:val="en-US"/>
              </w:rPr>
            </w:pPr>
            <w:r>
              <w:rPr>
                <w:lang w:val="en-US"/>
              </w:rPr>
              <w:t>0,040</w:t>
            </w:r>
          </w:p>
        </w:tc>
      </w:tr>
      <w:tr w:rsidR="008E2FE9" w14:paraId="3CD103C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A2DA0E" w14:textId="77777777" w:rsidR="008E2FE9" w:rsidRDefault="008E2FE9" w:rsidP="008E2FE9">
            <w:pPr>
              <w:rPr>
                <w:lang w:val="en-US"/>
              </w:rPr>
            </w:pPr>
          </w:p>
        </w:tc>
        <w:tc>
          <w:tcPr>
            <w:tcW w:w="1417" w:type="dxa"/>
            <w:tcBorders>
              <w:top w:val="nil"/>
              <w:bottom w:val="single" w:sz="2" w:space="0" w:color="auto"/>
            </w:tcBorders>
            <w:vAlign w:val="center"/>
          </w:tcPr>
          <w:p w14:paraId="2D942095"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26B2B146"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3047864C" w14:textId="77777777" w:rsidR="008E2FE9" w:rsidRDefault="008E2FE9" w:rsidP="008E2FE9">
            <w:pPr>
              <w:rPr>
                <w:lang w:val="en-US"/>
              </w:rPr>
            </w:pPr>
            <w:r>
              <w:rPr>
                <w:lang w:val="en-US"/>
              </w:rPr>
              <w:t>m3</w:t>
            </w:r>
          </w:p>
        </w:tc>
        <w:tc>
          <w:tcPr>
            <w:tcW w:w="1417" w:type="dxa"/>
            <w:tcBorders>
              <w:top w:val="nil"/>
              <w:bottom w:val="single" w:sz="2" w:space="0" w:color="auto"/>
            </w:tcBorders>
          </w:tcPr>
          <w:p w14:paraId="42F7F078" w14:textId="77777777" w:rsidR="008E2FE9" w:rsidRDefault="008E2FE9" w:rsidP="008E2FE9">
            <w:pPr>
              <w:rPr>
                <w:lang w:val="en-US"/>
              </w:rPr>
            </w:pPr>
            <w:r>
              <w:rPr>
                <w:lang w:val="en-US"/>
              </w:rPr>
              <w:t>0,008</w:t>
            </w:r>
          </w:p>
        </w:tc>
      </w:tr>
      <w:tr w:rsidR="008E2FE9" w14:paraId="23893CB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8B07D8" w14:textId="77777777" w:rsidR="008E2FE9" w:rsidRDefault="008E2FE9" w:rsidP="008E2FE9">
            <w:pPr>
              <w:rPr>
                <w:lang w:val="en-US"/>
              </w:rPr>
            </w:pPr>
          </w:p>
        </w:tc>
        <w:tc>
          <w:tcPr>
            <w:tcW w:w="1417" w:type="dxa"/>
            <w:tcBorders>
              <w:top w:val="nil"/>
              <w:bottom w:val="single" w:sz="2" w:space="0" w:color="auto"/>
            </w:tcBorders>
            <w:vAlign w:val="center"/>
          </w:tcPr>
          <w:p w14:paraId="25B8AA6F"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386F2A4F"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1BB6E534" w14:textId="77777777" w:rsidR="008E2FE9" w:rsidRDefault="008E2FE9" w:rsidP="008E2FE9">
            <w:pPr>
              <w:rPr>
                <w:lang w:val="en-US"/>
              </w:rPr>
            </w:pPr>
            <w:r>
              <w:rPr>
                <w:lang w:val="en-US"/>
              </w:rPr>
              <w:t>kg</w:t>
            </w:r>
          </w:p>
        </w:tc>
        <w:tc>
          <w:tcPr>
            <w:tcW w:w="1417" w:type="dxa"/>
            <w:tcBorders>
              <w:top w:val="nil"/>
              <w:bottom w:val="single" w:sz="2" w:space="0" w:color="auto"/>
            </w:tcBorders>
          </w:tcPr>
          <w:p w14:paraId="5283C0D3" w14:textId="77777777" w:rsidR="008E2FE9" w:rsidRDefault="008E2FE9" w:rsidP="008E2FE9">
            <w:pPr>
              <w:rPr>
                <w:lang w:val="en-US"/>
              </w:rPr>
            </w:pPr>
            <w:r>
              <w:rPr>
                <w:lang w:val="en-US"/>
              </w:rPr>
              <w:t>0,020</w:t>
            </w:r>
          </w:p>
        </w:tc>
      </w:tr>
      <w:tr w:rsidR="008E2FE9" w14:paraId="5022D52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EA0434" w14:textId="77777777" w:rsidR="008E2FE9" w:rsidRDefault="008E2FE9" w:rsidP="008E2FE9">
            <w:pPr>
              <w:rPr>
                <w:lang w:val="en-US"/>
              </w:rPr>
            </w:pPr>
          </w:p>
        </w:tc>
        <w:tc>
          <w:tcPr>
            <w:tcW w:w="1417" w:type="dxa"/>
            <w:tcBorders>
              <w:top w:val="nil"/>
              <w:bottom w:val="single" w:sz="2" w:space="0" w:color="auto"/>
            </w:tcBorders>
            <w:vAlign w:val="center"/>
          </w:tcPr>
          <w:p w14:paraId="46B017AE"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6C89516A"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6B053C3A"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2E46C7D" w14:textId="77777777" w:rsidR="008E2FE9" w:rsidRDefault="008E2FE9" w:rsidP="008E2FE9">
            <w:pPr>
              <w:rPr>
                <w:lang w:val="en-US"/>
              </w:rPr>
            </w:pPr>
            <w:r>
              <w:rPr>
                <w:lang w:val="en-US"/>
              </w:rPr>
              <w:t>0,004</w:t>
            </w:r>
          </w:p>
        </w:tc>
      </w:tr>
      <w:tr w:rsidR="008E2FE9" w14:paraId="7FB47F8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57CF32" w14:textId="77777777" w:rsidR="008E2FE9" w:rsidRDefault="008E2FE9" w:rsidP="008E2FE9">
            <w:pPr>
              <w:rPr>
                <w:lang w:val="en-US"/>
              </w:rPr>
            </w:pPr>
          </w:p>
        </w:tc>
        <w:tc>
          <w:tcPr>
            <w:tcW w:w="1417" w:type="dxa"/>
            <w:tcBorders>
              <w:top w:val="nil"/>
              <w:bottom w:val="single" w:sz="2" w:space="0" w:color="auto"/>
            </w:tcBorders>
            <w:vAlign w:val="center"/>
          </w:tcPr>
          <w:p w14:paraId="3AB49A70" w14:textId="77777777" w:rsidR="008E2FE9" w:rsidRDefault="008E2FE9" w:rsidP="008E2FE9">
            <w:pPr>
              <w:jc w:val="center"/>
              <w:rPr>
                <w:sz w:val="16"/>
                <w:szCs w:val="16"/>
                <w:lang w:val="en-US"/>
              </w:rPr>
            </w:pPr>
            <w:r>
              <w:rPr>
                <w:sz w:val="16"/>
                <w:szCs w:val="16"/>
                <w:lang w:val="en-US"/>
              </w:rPr>
              <w:t>2513206622068</w:t>
            </w:r>
          </w:p>
        </w:tc>
        <w:tc>
          <w:tcPr>
            <w:tcW w:w="5245" w:type="dxa"/>
            <w:tcBorders>
              <w:top w:val="nil"/>
              <w:bottom w:val="single" w:sz="2" w:space="0" w:color="auto"/>
            </w:tcBorders>
          </w:tcPr>
          <w:p w14:paraId="3D959C65" w14:textId="77777777" w:rsidR="008E2FE9" w:rsidRDefault="008E2FE9" w:rsidP="008E2FE9">
            <w:pPr>
              <w:rPr>
                <w:lang w:val="en-US"/>
              </w:rPr>
            </w:pPr>
            <w:r>
              <w:rPr>
                <w:lang w:val="en-US"/>
              </w:rPr>
              <w:t>Placa marsit m 40-250 x 2,0 mm</w:t>
            </w:r>
          </w:p>
        </w:tc>
        <w:tc>
          <w:tcPr>
            <w:tcW w:w="1134" w:type="dxa"/>
            <w:tcBorders>
              <w:top w:val="nil"/>
              <w:bottom w:val="single" w:sz="2" w:space="0" w:color="auto"/>
            </w:tcBorders>
          </w:tcPr>
          <w:p w14:paraId="2F9DA323" w14:textId="77777777" w:rsidR="008E2FE9" w:rsidRDefault="008E2FE9" w:rsidP="008E2FE9">
            <w:pPr>
              <w:rPr>
                <w:lang w:val="en-US"/>
              </w:rPr>
            </w:pPr>
            <w:r>
              <w:rPr>
                <w:lang w:val="en-US"/>
              </w:rPr>
              <w:t>kg</w:t>
            </w:r>
          </w:p>
        </w:tc>
        <w:tc>
          <w:tcPr>
            <w:tcW w:w="1417" w:type="dxa"/>
            <w:tcBorders>
              <w:top w:val="nil"/>
              <w:bottom w:val="single" w:sz="2" w:space="0" w:color="auto"/>
            </w:tcBorders>
          </w:tcPr>
          <w:p w14:paraId="4D884464" w14:textId="77777777" w:rsidR="008E2FE9" w:rsidRDefault="008E2FE9" w:rsidP="008E2FE9">
            <w:pPr>
              <w:rPr>
                <w:lang w:val="en-US"/>
              </w:rPr>
            </w:pPr>
            <w:r>
              <w:rPr>
                <w:lang w:val="en-US"/>
              </w:rPr>
              <w:t>0,044</w:t>
            </w:r>
          </w:p>
        </w:tc>
      </w:tr>
      <w:tr w:rsidR="008E2FE9" w14:paraId="1B8EC06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8D37A8" w14:textId="77777777" w:rsidR="008E2FE9" w:rsidRDefault="008E2FE9" w:rsidP="008E2FE9">
            <w:pPr>
              <w:rPr>
                <w:lang w:val="en-US"/>
              </w:rPr>
            </w:pPr>
          </w:p>
        </w:tc>
        <w:tc>
          <w:tcPr>
            <w:tcW w:w="1417" w:type="dxa"/>
            <w:tcBorders>
              <w:top w:val="nil"/>
              <w:bottom w:val="single" w:sz="2" w:space="0" w:color="auto"/>
            </w:tcBorders>
            <w:vAlign w:val="center"/>
          </w:tcPr>
          <w:p w14:paraId="269D0B2A" w14:textId="77777777" w:rsidR="008E2FE9" w:rsidRDefault="008E2FE9" w:rsidP="008E2FE9">
            <w:pPr>
              <w:jc w:val="center"/>
              <w:rPr>
                <w:sz w:val="16"/>
                <w:szCs w:val="16"/>
                <w:lang w:val="en-US"/>
              </w:rPr>
            </w:pPr>
            <w:r>
              <w:rPr>
                <w:sz w:val="16"/>
                <w:szCs w:val="16"/>
                <w:lang w:val="en-US"/>
              </w:rPr>
              <w:t>4100116202844</w:t>
            </w:r>
          </w:p>
        </w:tc>
        <w:tc>
          <w:tcPr>
            <w:tcW w:w="5245" w:type="dxa"/>
            <w:tcBorders>
              <w:top w:val="nil"/>
              <w:bottom w:val="single" w:sz="2" w:space="0" w:color="auto"/>
            </w:tcBorders>
          </w:tcPr>
          <w:p w14:paraId="71C209A5" w14:textId="77777777" w:rsidR="008E2FE9" w:rsidRDefault="008E2FE9" w:rsidP="008E2FE9">
            <w:pPr>
              <w:rPr>
                <w:lang w:val="en-US"/>
              </w:rPr>
            </w:pPr>
            <w:r>
              <w:rPr>
                <w:lang w:val="en-US"/>
              </w:rPr>
              <w:t>Apa dedurizata</w:t>
            </w:r>
          </w:p>
        </w:tc>
        <w:tc>
          <w:tcPr>
            <w:tcW w:w="1134" w:type="dxa"/>
            <w:tcBorders>
              <w:top w:val="nil"/>
              <w:bottom w:val="single" w:sz="2" w:space="0" w:color="auto"/>
            </w:tcBorders>
          </w:tcPr>
          <w:p w14:paraId="3BF8F268" w14:textId="77777777" w:rsidR="008E2FE9" w:rsidRDefault="008E2FE9" w:rsidP="008E2FE9">
            <w:pPr>
              <w:rPr>
                <w:lang w:val="en-US"/>
              </w:rPr>
            </w:pPr>
            <w:r>
              <w:rPr>
                <w:lang w:val="en-US"/>
              </w:rPr>
              <w:t>m3</w:t>
            </w:r>
          </w:p>
        </w:tc>
        <w:tc>
          <w:tcPr>
            <w:tcW w:w="1417" w:type="dxa"/>
            <w:tcBorders>
              <w:top w:val="nil"/>
              <w:bottom w:val="single" w:sz="2" w:space="0" w:color="auto"/>
            </w:tcBorders>
          </w:tcPr>
          <w:p w14:paraId="5878562C" w14:textId="77777777" w:rsidR="008E2FE9" w:rsidRDefault="008E2FE9" w:rsidP="008E2FE9">
            <w:pPr>
              <w:rPr>
                <w:lang w:val="en-US"/>
              </w:rPr>
            </w:pPr>
            <w:r>
              <w:rPr>
                <w:lang w:val="en-US"/>
              </w:rPr>
              <w:t>0,060</w:t>
            </w:r>
          </w:p>
        </w:tc>
      </w:tr>
      <w:tr w:rsidR="008E2FE9" w14:paraId="0926919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E7746BE" w14:textId="77777777" w:rsidR="008E2FE9" w:rsidRDefault="008E2FE9" w:rsidP="008E2FE9">
            <w:pPr>
              <w:rPr>
                <w:lang w:val="en-US"/>
              </w:rPr>
            </w:pPr>
          </w:p>
        </w:tc>
        <w:tc>
          <w:tcPr>
            <w:tcW w:w="1417" w:type="dxa"/>
            <w:tcBorders>
              <w:top w:val="nil"/>
              <w:bottom w:val="single" w:sz="2" w:space="0" w:color="auto"/>
            </w:tcBorders>
            <w:vAlign w:val="center"/>
          </w:tcPr>
          <w:p w14:paraId="50E1CA61"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011DBF89"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6D49AB81" w14:textId="77777777" w:rsidR="008E2FE9" w:rsidRDefault="008E2FE9" w:rsidP="008E2FE9">
            <w:pPr>
              <w:rPr>
                <w:lang w:val="en-US"/>
              </w:rPr>
            </w:pPr>
            <w:r>
              <w:rPr>
                <w:lang w:val="en-US"/>
              </w:rPr>
              <w:t>m3</w:t>
            </w:r>
          </w:p>
        </w:tc>
        <w:tc>
          <w:tcPr>
            <w:tcW w:w="1417" w:type="dxa"/>
            <w:tcBorders>
              <w:top w:val="nil"/>
              <w:bottom w:val="single" w:sz="2" w:space="0" w:color="auto"/>
            </w:tcBorders>
          </w:tcPr>
          <w:p w14:paraId="3E4571AB" w14:textId="77777777" w:rsidR="008E2FE9" w:rsidRDefault="008E2FE9" w:rsidP="008E2FE9">
            <w:pPr>
              <w:rPr>
                <w:lang w:val="en-US"/>
              </w:rPr>
            </w:pPr>
            <w:r>
              <w:rPr>
                <w:lang w:val="en-US"/>
              </w:rPr>
              <w:t>0,024</w:t>
            </w:r>
          </w:p>
        </w:tc>
      </w:tr>
      <w:tr w:rsidR="008E2FE9" w14:paraId="498EAC3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AC8AAD" w14:textId="77777777" w:rsidR="008E2FE9" w:rsidRDefault="008E2FE9" w:rsidP="008E2FE9">
            <w:pPr>
              <w:rPr>
                <w:lang w:val="en-US"/>
              </w:rPr>
            </w:pPr>
          </w:p>
        </w:tc>
        <w:tc>
          <w:tcPr>
            <w:tcW w:w="1417" w:type="dxa"/>
            <w:tcBorders>
              <w:top w:val="nil"/>
              <w:bottom w:val="single" w:sz="2" w:space="0" w:color="auto"/>
            </w:tcBorders>
            <w:vAlign w:val="center"/>
          </w:tcPr>
          <w:p w14:paraId="2150DE80"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36748B33"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300CEDEF" w14:textId="77777777" w:rsidR="008E2FE9" w:rsidRDefault="008E2FE9" w:rsidP="008E2FE9">
            <w:pPr>
              <w:rPr>
                <w:lang w:val="en-US"/>
              </w:rPr>
            </w:pPr>
            <w:r>
              <w:rPr>
                <w:lang w:val="en-US"/>
              </w:rPr>
              <w:t>l</w:t>
            </w:r>
          </w:p>
        </w:tc>
        <w:tc>
          <w:tcPr>
            <w:tcW w:w="1417" w:type="dxa"/>
            <w:tcBorders>
              <w:top w:val="nil"/>
              <w:bottom w:val="single" w:sz="2" w:space="0" w:color="auto"/>
            </w:tcBorders>
          </w:tcPr>
          <w:p w14:paraId="7B10AB75" w14:textId="77777777" w:rsidR="008E2FE9" w:rsidRDefault="008E2FE9" w:rsidP="008E2FE9">
            <w:pPr>
              <w:rPr>
                <w:lang w:val="en-US"/>
              </w:rPr>
            </w:pPr>
            <w:r>
              <w:rPr>
                <w:lang w:val="en-US"/>
              </w:rPr>
              <w:t>0,020</w:t>
            </w:r>
          </w:p>
        </w:tc>
      </w:tr>
      <w:tr w:rsidR="008E2FE9" w14:paraId="29660E5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7114BF" w14:textId="77777777" w:rsidR="008E2FE9" w:rsidRDefault="008E2FE9" w:rsidP="008E2FE9">
            <w:pPr>
              <w:rPr>
                <w:lang w:val="en-US"/>
              </w:rPr>
            </w:pPr>
          </w:p>
        </w:tc>
        <w:tc>
          <w:tcPr>
            <w:tcW w:w="1417" w:type="dxa"/>
            <w:tcBorders>
              <w:top w:val="nil"/>
              <w:bottom w:val="single" w:sz="2" w:space="0" w:color="auto"/>
            </w:tcBorders>
            <w:vAlign w:val="center"/>
          </w:tcPr>
          <w:p w14:paraId="6A358C4C"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23542032"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6D63E245" w14:textId="77777777" w:rsidR="008E2FE9" w:rsidRDefault="008E2FE9" w:rsidP="008E2FE9">
            <w:pPr>
              <w:rPr>
                <w:lang w:val="en-US"/>
              </w:rPr>
            </w:pPr>
            <w:r>
              <w:rPr>
                <w:lang w:val="en-US"/>
              </w:rPr>
              <w:t>kg</w:t>
            </w:r>
          </w:p>
        </w:tc>
        <w:tc>
          <w:tcPr>
            <w:tcW w:w="1417" w:type="dxa"/>
            <w:tcBorders>
              <w:top w:val="nil"/>
              <w:bottom w:val="single" w:sz="2" w:space="0" w:color="auto"/>
            </w:tcBorders>
          </w:tcPr>
          <w:p w14:paraId="2BEC758B" w14:textId="77777777" w:rsidR="008E2FE9" w:rsidRDefault="008E2FE9" w:rsidP="008E2FE9">
            <w:pPr>
              <w:rPr>
                <w:lang w:val="en-US"/>
              </w:rPr>
            </w:pPr>
            <w:r>
              <w:rPr>
                <w:lang w:val="en-US"/>
              </w:rPr>
              <w:t>0,004</w:t>
            </w:r>
          </w:p>
        </w:tc>
      </w:tr>
      <w:tr w:rsidR="008E2FE9" w14:paraId="514743A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4200D1" w14:textId="77777777" w:rsidR="008E2FE9" w:rsidRDefault="008E2FE9" w:rsidP="008E2FE9">
            <w:pPr>
              <w:rPr>
                <w:lang w:val="en-US"/>
              </w:rPr>
            </w:pPr>
          </w:p>
        </w:tc>
        <w:tc>
          <w:tcPr>
            <w:tcW w:w="1417" w:type="dxa"/>
            <w:tcBorders>
              <w:top w:val="nil"/>
              <w:bottom w:val="single" w:sz="2" w:space="0" w:color="auto"/>
            </w:tcBorders>
            <w:vAlign w:val="center"/>
          </w:tcPr>
          <w:p w14:paraId="3E263582"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5ADF7F10"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4B1A638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E69F0CA" w14:textId="77777777" w:rsidR="008E2FE9" w:rsidRDefault="008E2FE9" w:rsidP="008E2FE9">
            <w:pPr>
              <w:rPr>
                <w:lang w:val="en-US"/>
              </w:rPr>
            </w:pPr>
            <w:r>
              <w:rPr>
                <w:lang w:val="en-US"/>
              </w:rPr>
              <w:t>0,280</w:t>
            </w:r>
          </w:p>
        </w:tc>
      </w:tr>
      <w:tr w:rsidR="008E2FE9" w14:paraId="16497D0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FC634C" w14:textId="77777777" w:rsidR="008E2FE9" w:rsidRDefault="008E2FE9" w:rsidP="008E2FE9">
            <w:pPr>
              <w:rPr>
                <w:lang w:val="en-US"/>
              </w:rPr>
            </w:pPr>
          </w:p>
        </w:tc>
        <w:tc>
          <w:tcPr>
            <w:tcW w:w="1417" w:type="dxa"/>
            <w:tcBorders>
              <w:top w:val="nil"/>
              <w:bottom w:val="single" w:sz="2" w:space="0" w:color="auto"/>
            </w:tcBorders>
            <w:vAlign w:val="center"/>
          </w:tcPr>
          <w:p w14:paraId="2E7A2278"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1E89107D"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0B4A5C6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EC7E92F" w14:textId="77777777" w:rsidR="008E2FE9" w:rsidRDefault="008E2FE9" w:rsidP="008E2FE9">
            <w:pPr>
              <w:rPr>
                <w:lang w:val="en-US"/>
              </w:rPr>
            </w:pPr>
            <w:r>
              <w:rPr>
                <w:lang w:val="en-US"/>
              </w:rPr>
              <w:t>0,018</w:t>
            </w:r>
          </w:p>
        </w:tc>
      </w:tr>
      <w:tr w:rsidR="008E2FE9" w14:paraId="0769C1A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4E3DED" w14:textId="77777777" w:rsidR="008E2FE9" w:rsidRDefault="008E2FE9" w:rsidP="008E2FE9">
            <w:pPr>
              <w:rPr>
                <w:lang w:val="en-US"/>
              </w:rPr>
            </w:pPr>
          </w:p>
        </w:tc>
        <w:tc>
          <w:tcPr>
            <w:tcW w:w="1417" w:type="dxa"/>
            <w:tcBorders>
              <w:top w:val="nil"/>
              <w:bottom w:val="single" w:sz="2" w:space="0" w:color="auto"/>
            </w:tcBorders>
            <w:vAlign w:val="center"/>
          </w:tcPr>
          <w:p w14:paraId="00AA7269" w14:textId="77777777" w:rsidR="008E2FE9" w:rsidRDefault="008E2FE9" w:rsidP="008E2FE9">
            <w:pPr>
              <w:jc w:val="center"/>
              <w:rPr>
                <w:sz w:val="16"/>
                <w:szCs w:val="16"/>
                <w:lang w:val="en-US"/>
              </w:rPr>
            </w:pPr>
            <w:r>
              <w:rPr>
                <w:sz w:val="16"/>
                <w:szCs w:val="16"/>
                <w:lang w:val="en-US"/>
              </w:rPr>
              <w:t>2952270004702</w:t>
            </w:r>
          </w:p>
        </w:tc>
        <w:tc>
          <w:tcPr>
            <w:tcW w:w="5245" w:type="dxa"/>
            <w:tcBorders>
              <w:top w:val="nil"/>
              <w:bottom w:val="single" w:sz="2" w:space="0" w:color="auto"/>
            </w:tcBorders>
          </w:tcPr>
          <w:p w14:paraId="25F3DA4C" w14:textId="77777777" w:rsidR="008E2FE9" w:rsidRDefault="008E2FE9" w:rsidP="008E2FE9">
            <w:pPr>
              <w:rPr>
                <w:lang w:val="en-US"/>
              </w:rPr>
            </w:pPr>
            <w:r>
              <w:rPr>
                <w:lang w:val="en-US"/>
              </w:rPr>
              <w:t>Motopompa de apa 6,6-12 kw (9-16 cp)</w:t>
            </w:r>
          </w:p>
        </w:tc>
        <w:tc>
          <w:tcPr>
            <w:tcW w:w="1134" w:type="dxa"/>
            <w:tcBorders>
              <w:top w:val="nil"/>
              <w:bottom w:val="single" w:sz="2" w:space="0" w:color="auto"/>
            </w:tcBorders>
          </w:tcPr>
          <w:p w14:paraId="170A594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30F923C" w14:textId="77777777" w:rsidR="008E2FE9" w:rsidRDefault="008E2FE9" w:rsidP="008E2FE9">
            <w:pPr>
              <w:rPr>
                <w:lang w:val="en-US"/>
              </w:rPr>
            </w:pPr>
            <w:r>
              <w:rPr>
                <w:lang w:val="en-US"/>
              </w:rPr>
              <w:t>0,036</w:t>
            </w:r>
          </w:p>
        </w:tc>
      </w:tr>
      <w:tr w:rsidR="008E2FE9" w14:paraId="5E9314A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38030B" w14:textId="77777777" w:rsidR="008E2FE9" w:rsidRDefault="008E2FE9" w:rsidP="008E2FE9">
            <w:pPr>
              <w:rPr>
                <w:lang w:val="en-US"/>
              </w:rPr>
            </w:pPr>
          </w:p>
        </w:tc>
        <w:tc>
          <w:tcPr>
            <w:tcW w:w="1417" w:type="dxa"/>
            <w:tcBorders>
              <w:top w:val="nil"/>
              <w:bottom w:val="single" w:sz="2" w:space="0" w:color="auto"/>
            </w:tcBorders>
            <w:vAlign w:val="center"/>
          </w:tcPr>
          <w:p w14:paraId="22D9B97B" w14:textId="77777777" w:rsidR="008E2FE9" w:rsidRDefault="008E2FE9" w:rsidP="008E2FE9">
            <w:pPr>
              <w:jc w:val="center"/>
              <w:rPr>
                <w:sz w:val="16"/>
                <w:szCs w:val="16"/>
                <w:lang w:val="en-US"/>
              </w:rPr>
            </w:pPr>
            <w:r>
              <w:rPr>
                <w:sz w:val="16"/>
                <w:szCs w:val="16"/>
                <w:lang w:val="en-US"/>
              </w:rPr>
              <w:t>2922140007001</w:t>
            </w:r>
          </w:p>
        </w:tc>
        <w:tc>
          <w:tcPr>
            <w:tcW w:w="5245" w:type="dxa"/>
            <w:tcBorders>
              <w:top w:val="nil"/>
              <w:bottom w:val="single" w:sz="2" w:space="0" w:color="auto"/>
            </w:tcBorders>
          </w:tcPr>
          <w:p w14:paraId="15AD79A1" w14:textId="77777777" w:rsidR="008E2FE9" w:rsidRDefault="008E2FE9" w:rsidP="008E2FE9">
            <w:pPr>
              <w:rPr>
                <w:lang w:val="en-US"/>
              </w:rPr>
            </w:pPr>
            <w:r>
              <w:rPr>
                <w:lang w:val="en-US"/>
              </w:rPr>
              <w:t>Macara lansator de conducte pe tractor cu senile pina 15 tf</w:t>
            </w:r>
          </w:p>
        </w:tc>
        <w:tc>
          <w:tcPr>
            <w:tcW w:w="1134" w:type="dxa"/>
            <w:tcBorders>
              <w:top w:val="nil"/>
              <w:bottom w:val="single" w:sz="2" w:space="0" w:color="auto"/>
            </w:tcBorders>
          </w:tcPr>
          <w:p w14:paraId="3B1FD61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F6486C5" w14:textId="77777777" w:rsidR="008E2FE9" w:rsidRDefault="008E2FE9" w:rsidP="008E2FE9">
            <w:pPr>
              <w:rPr>
                <w:lang w:val="en-US"/>
              </w:rPr>
            </w:pPr>
            <w:r>
              <w:rPr>
                <w:lang w:val="en-US"/>
              </w:rPr>
              <w:t>0,036</w:t>
            </w:r>
          </w:p>
        </w:tc>
      </w:tr>
      <w:tr w:rsidR="008E2FE9" w:rsidRPr="00110933" w14:paraId="4B3F104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B8CF3E8" w14:textId="77777777" w:rsidR="008E2FE9" w:rsidRPr="00110933" w:rsidRDefault="008E2FE9" w:rsidP="008E2FE9">
            <w:pPr>
              <w:rPr>
                <w:b/>
                <w:lang w:val="en-US"/>
              </w:rPr>
            </w:pPr>
            <w:r w:rsidRPr="00110933">
              <w:rPr>
                <w:b/>
                <w:lang w:val="en-US"/>
              </w:rPr>
              <w:t>56</w:t>
            </w:r>
          </w:p>
        </w:tc>
        <w:tc>
          <w:tcPr>
            <w:tcW w:w="1417" w:type="dxa"/>
            <w:tcBorders>
              <w:top w:val="single" w:sz="4" w:space="0" w:color="auto"/>
              <w:bottom w:val="single" w:sz="4" w:space="0" w:color="auto"/>
            </w:tcBorders>
          </w:tcPr>
          <w:p w14:paraId="7975FAEC" w14:textId="77777777" w:rsidR="008E2FE9" w:rsidRPr="00110933" w:rsidRDefault="008E2FE9" w:rsidP="008E2FE9">
            <w:pPr>
              <w:rPr>
                <w:b/>
                <w:lang w:val="en-US"/>
              </w:rPr>
            </w:pPr>
            <w:r w:rsidRPr="00110933">
              <w:rPr>
                <w:b/>
                <w:lang w:val="en-US"/>
              </w:rPr>
              <w:t>TfA02C2</w:t>
            </w:r>
          </w:p>
        </w:tc>
        <w:tc>
          <w:tcPr>
            <w:tcW w:w="5245" w:type="dxa"/>
            <w:tcBorders>
              <w:top w:val="single" w:sz="4" w:space="0" w:color="auto"/>
              <w:bottom w:val="single" w:sz="4" w:space="0" w:color="auto"/>
            </w:tcBorders>
          </w:tcPr>
          <w:p w14:paraId="3E28224D"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Teu de otel gata confectionata, montata pe conducta amplasata in canal, la o adincime de 1-3 m sau suprateran, la o inaltime de 3-15 m, inclusiv proba de presiune la rece, proba de etanseitate si proba complexa cu fluid in circulatie, avind diametrul de 108;</w:t>
            </w:r>
          </w:p>
        </w:tc>
        <w:tc>
          <w:tcPr>
            <w:tcW w:w="1134" w:type="dxa"/>
            <w:tcBorders>
              <w:top w:val="single" w:sz="4" w:space="0" w:color="auto"/>
              <w:bottom w:val="single" w:sz="4" w:space="0" w:color="auto"/>
            </w:tcBorders>
            <w:vAlign w:val="center"/>
          </w:tcPr>
          <w:p w14:paraId="24B8B379"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5CC9F814" w14:textId="77777777" w:rsidR="008E2FE9" w:rsidRPr="00110933" w:rsidRDefault="008E2FE9" w:rsidP="008E2FE9">
            <w:pPr>
              <w:jc w:val="center"/>
              <w:rPr>
                <w:b/>
                <w:lang w:val="en-US"/>
              </w:rPr>
            </w:pPr>
            <w:r w:rsidRPr="00110933">
              <w:rPr>
                <w:b/>
                <w:lang w:val="en-US"/>
              </w:rPr>
              <w:t>6,0000</w:t>
            </w:r>
          </w:p>
        </w:tc>
      </w:tr>
      <w:tr w:rsidR="008E2FE9" w14:paraId="719DC42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6034AE" w14:textId="77777777" w:rsidR="008E2FE9" w:rsidRDefault="008E2FE9" w:rsidP="008E2FE9">
            <w:pPr>
              <w:rPr>
                <w:lang w:val="en-US"/>
              </w:rPr>
            </w:pPr>
          </w:p>
        </w:tc>
        <w:tc>
          <w:tcPr>
            <w:tcW w:w="1417" w:type="dxa"/>
            <w:tcBorders>
              <w:top w:val="nil"/>
              <w:bottom w:val="single" w:sz="2" w:space="0" w:color="auto"/>
            </w:tcBorders>
            <w:vAlign w:val="center"/>
          </w:tcPr>
          <w:p w14:paraId="7ED1DC96"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54085D7A"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5FF6FC3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137B815" w14:textId="77777777" w:rsidR="008E2FE9" w:rsidRDefault="008E2FE9" w:rsidP="008E2FE9">
            <w:pPr>
              <w:rPr>
                <w:lang w:val="en-US"/>
              </w:rPr>
            </w:pPr>
            <w:r>
              <w:rPr>
                <w:lang w:val="en-US"/>
              </w:rPr>
              <w:t>13,980</w:t>
            </w:r>
          </w:p>
        </w:tc>
      </w:tr>
      <w:tr w:rsidR="008E2FE9" w14:paraId="09BCEB1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7A49A2" w14:textId="77777777" w:rsidR="008E2FE9" w:rsidRDefault="008E2FE9" w:rsidP="008E2FE9">
            <w:pPr>
              <w:rPr>
                <w:lang w:val="en-US"/>
              </w:rPr>
            </w:pPr>
          </w:p>
        </w:tc>
        <w:tc>
          <w:tcPr>
            <w:tcW w:w="1417" w:type="dxa"/>
            <w:tcBorders>
              <w:top w:val="nil"/>
              <w:bottom w:val="single" w:sz="2" w:space="0" w:color="auto"/>
            </w:tcBorders>
            <w:vAlign w:val="center"/>
          </w:tcPr>
          <w:p w14:paraId="0A679A4E"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43975CA1"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20C9727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B39213C" w14:textId="77777777" w:rsidR="008E2FE9" w:rsidRDefault="008E2FE9" w:rsidP="008E2FE9">
            <w:pPr>
              <w:rPr>
                <w:lang w:val="en-US"/>
              </w:rPr>
            </w:pPr>
            <w:r>
              <w:rPr>
                <w:lang w:val="en-US"/>
              </w:rPr>
              <w:t>13,200</w:t>
            </w:r>
          </w:p>
        </w:tc>
      </w:tr>
      <w:tr w:rsidR="008E2FE9" w14:paraId="5BB5174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F949C2A" w14:textId="77777777" w:rsidR="008E2FE9" w:rsidRDefault="008E2FE9" w:rsidP="008E2FE9">
            <w:pPr>
              <w:rPr>
                <w:lang w:val="en-US"/>
              </w:rPr>
            </w:pPr>
          </w:p>
        </w:tc>
        <w:tc>
          <w:tcPr>
            <w:tcW w:w="1417" w:type="dxa"/>
            <w:tcBorders>
              <w:top w:val="nil"/>
              <w:bottom w:val="single" w:sz="2" w:space="0" w:color="auto"/>
            </w:tcBorders>
            <w:vAlign w:val="center"/>
          </w:tcPr>
          <w:p w14:paraId="7337CEEC" w14:textId="77777777" w:rsidR="008E2FE9" w:rsidRDefault="008E2FE9" w:rsidP="008E2FE9">
            <w:pPr>
              <w:jc w:val="center"/>
              <w:rPr>
                <w:sz w:val="16"/>
                <w:szCs w:val="16"/>
                <w:lang w:val="en-US"/>
              </w:rPr>
            </w:pPr>
            <w:r>
              <w:rPr>
                <w:sz w:val="16"/>
                <w:szCs w:val="16"/>
                <w:lang w:val="en-US"/>
              </w:rPr>
              <w:t>2875274040000</w:t>
            </w:r>
          </w:p>
        </w:tc>
        <w:tc>
          <w:tcPr>
            <w:tcW w:w="5245" w:type="dxa"/>
            <w:tcBorders>
              <w:top w:val="nil"/>
              <w:bottom w:val="single" w:sz="2" w:space="0" w:color="auto"/>
            </w:tcBorders>
          </w:tcPr>
          <w:p w14:paraId="3F0A2181" w14:textId="77777777" w:rsidR="008E2FE9" w:rsidRDefault="008E2FE9" w:rsidP="008E2FE9">
            <w:pPr>
              <w:rPr>
                <w:lang w:val="en-US"/>
              </w:rPr>
            </w:pPr>
            <w:r>
              <w:rPr>
                <w:lang w:val="en-US"/>
              </w:rPr>
              <w:t>Teu din otel gata confectionat la 108 mm</w:t>
            </w:r>
          </w:p>
        </w:tc>
        <w:tc>
          <w:tcPr>
            <w:tcW w:w="1134" w:type="dxa"/>
            <w:tcBorders>
              <w:top w:val="nil"/>
              <w:bottom w:val="single" w:sz="2" w:space="0" w:color="auto"/>
            </w:tcBorders>
          </w:tcPr>
          <w:p w14:paraId="02B42FC1"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598A314" w14:textId="77777777" w:rsidR="008E2FE9" w:rsidRDefault="008E2FE9" w:rsidP="008E2FE9">
            <w:pPr>
              <w:rPr>
                <w:lang w:val="en-US"/>
              </w:rPr>
            </w:pPr>
            <w:r>
              <w:rPr>
                <w:lang w:val="en-US"/>
              </w:rPr>
              <w:t>6,000</w:t>
            </w:r>
          </w:p>
        </w:tc>
      </w:tr>
      <w:tr w:rsidR="008E2FE9" w14:paraId="084F3FE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4BB811" w14:textId="77777777" w:rsidR="008E2FE9" w:rsidRDefault="008E2FE9" w:rsidP="008E2FE9">
            <w:pPr>
              <w:rPr>
                <w:lang w:val="en-US"/>
              </w:rPr>
            </w:pPr>
          </w:p>
        </w:tc>
        <w:tc>
          <w:tcPr>
            <w:tcW w:w="1417" w:type="dxa"/>
            <w:tcBorders>
              <w:top w:val="nil"/>
              <w:bottom w:val="single" w:sz="2" w:space="0" w:color="auto"/>
            </w:tcBorders>
            <w:vAlign w:val="center"/>
          </w:tcPr>
          <w:p w14:paraId="6CE14EDF"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1A9BB407"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6256437D" w14:textId="77777777" w:rsidR="008E2FE9" w:rsidRDefault="008E2FE9" w:rsidP="008E2FE9">
            <w:pPr>
              <w:rPr>
                <w:lang w:val="en-US"/>
              </w:rPr>
            </w:pPr>
            <w:r>
              <w:rPr>
                <w:lang w:val="en-US"/>
              </w:rPr>
              <w:t>kg</w:t>
            </w:r>
          </w:p>
        </w:tc>
        <w:tc>
          <w:tcPr>
            <w:tcW w:w="1417" w:type="dxa"/>
            <w:tcBorders>
              <w:top w:val="nil"/>
              <w:bottom w:val="single" w:sz="2" w:space="0" w:color="auto"/>
            </w:tcBorders>
          </w:tcPr>
          <w:p w14:paraId="2267EF2C" w14:textId="77777777" w:rsidR="008E2FE9" w:rsidRDefault="008E2FE9" w:rsidP="008E2FE9">
            <w:pPr>
              <w:rPr>
                <w:lang w:val="en-US"/>
              </w:rPr>
            </w:pPr>
            <w:r>
              <w:rPr>
                <w:lang w:val="en-US"/>
              </w:rPr>
              <w:t>1,392</w:t>
            </w:r>
          </w:p>
        </w:tc>
      </w:tr>
      <w:tr w:rsidR="008E2FE9" w14:paraId="6A4E7A7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526CDC" w14:textId="77777777" w:rsidR="008E2FE9" w:rsidRDefault="008E2FE9" w:rsidP="008E2FE9">
            <w:pPr>
              <w:rPr>
                <w:lang w:val="en-US"/>
              </w:rPr>
            </w:pPr>
          </w:p>
        </w:tc>
        <w:tc>
          <w:tcPr>
            <w:tcW w:w="1417" w:type="dxa"/>
            <w:tcBorders>
              <w:top w:val="nil"/>
              <w:bottom w:val="single" w:sz="2" w:space="0" w:color="auto"/>
            </w:tcBorders>
            <w:vAlign w:val="center"/>
          </w:tcPr>
          <w:p w14:paraId="6C2710C1"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31BABE57"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6424DDC1" w14:textId="77777777" w:rsidR="008E2FE9" w:rsidRDefault="008E2FE9" w:rsidP="008E2FE9">
            <w:pPr>
              <w:rPr>
                <w:lang w:val="en-US"/>
              </w:rPr>
            </w:pPr>
            <w:r>
              <w:rPr>
                <w:lang w:val="en-US"/>
              </w:rPr>
              <w:t>m3</w:t>
            </w:r>
          </w:p>
        </w:tc>
        <w:tc>
          <w:tcPr>
            <w:tcW w:w="1417" w:type="dxa"/>
            <w:tcBorders>
              <w:top w:val="nil"/>
              <w:bottom w:val="single" w:sz="2" w:space="0" w:color="auto"/>
            </w:tcBorders>
          </w:tcPr>
          <w:p w14:paraId="755C2042" w14:textId="77777777" w:rsidR="008E2FE9" w:rsidRDefault="008E2FE9" w:rsidP="008E2FE9">
            <w:pPr>
              <w:rPr>
                <w:lang w:val="en-US"/>
              </w:rPr>
            </w:pPr>
            <w:r>
              <w:rPr>
                <w:lang w:val="en-US"/>
              </w:rPr>
              <w:t>2,256</w:t>
            </w:r>
          </w:p>
        </w:tc>
      </w:tr>
      <w:tr w:rsidR="008E2FE9" w14:paraId="74A5FF9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FBBFB45" w14:textId="77777777" w:rsidR="008E2FE9" w:rsidRDefault="008E2FE9" w:rsidP="008E2FE9">
            <w:pPr>
              <w:rPr>
                <w:lang w:val="en-US"/>
              </w:rPr>
            </w:pPr>
          </w:p>
        </w:tc>
        <w:tc>
          <w:tcPr>
            <w:tcW w:w="1417" w:type="dxa"/>
            <w:tcBorders>
              <w:top w:val="nil"/>
              <w:bottom w:val="single" w:sz="2" w:space="0" w:color="auto"/>
            </w:tcBorders>
            <w:vAlign w:val="center"/>
          </w:tcPr>
          <w:p w14:paraId="49A36513"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1C697008"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13FBAC7D" w14:textId="77777777" w:rsidR="008E2FE9" w:rsidRDefault="008E2FE9" w:rsidP="008E2FE9">
            <w:pPr>
              <w:rPr>
                <w:lang w:val="en-US"/>
              </w:rPr>
            </w:pPr>
            <w:r>
              <w:rPr>
                <w:lang w:val="en-US"/>
              </w:rPr>
              <w:t>kg</w:t>
            </w:r>
          </w:p>
        </w:tc>
        <w:tc>
          <w:tcPr>
            <w:tcW w:w="1417" w:type="dxa"/>
            <w:tcBorders>
              <w:top w:val="nil"/>
              <w:bottom w:val="single" w:sz="2" w:space="0" w:color="auto"/>
            </w:tcBorders>
          </w:tcPr>
          <w:p w14:paraId="3914F91F" w14:textId="77777777" w:rsidR="008E2FE9" w:rsidRDefault="008E2FE9" w:rsidP="008E2FE9">
            <w:pPr>
              <w:rPr>
                <w:lang w:val="en-US"/>
              </w:rPr>
            </w:pPr>
            <w:r>
              <w:rPr>
                <w:lang w:val="en-US"/>
              </w:rPr>
              <w:t>0,720</w:t>
            </w:r>
          </w:p>
        </w:tc>
      </w:tr>
      <w:tr w:rsidR="008E2FE9" w14:paraId="6273819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4A2755" w14:textId="77777777" w:rsidR="008E2FE9" w:rsidRDefault="008E2FE9" w:rsidP="008E2FE9">
            <w:pPr>
              <w:rPr>
                <w:lang w:val="en-US"/>
              </w:rPr>
            </w:pPr>
          </w:p>
        </w:tc>
        <w:tc>
          <w:tcPr>
            <w:tcW w:w="1417" w:type="dxa"/>
            <w:tcBorders>
              <w:top w:val="nil"/>
              <w:bottom w:val="single" w:sz="2" w:space="0" w:color="auto"/>
            </w:tcBorders>
            <w:vAlign w:val="center"/>
          </w:tcPr>
          <w:p w14:paraId="7AD3B0A2"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262C1F01"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05AE2F6D"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65E15B5" w14:textId="77777777" w:rsidR="008E2FE9" w:rsidRDefault="008E2FE9" w:rsidP="008E2FE9">
            <w:pPr>
              <w:rPr>
                <w:lang w:val="en-US"/>
              </w:rPr>
            </w:pPr>
            <w:r>
              <w:rPr>
                <w:lang w:val="en-US"/>
              </w:rPr>
              <w:t>0,120</w:t>
            </w:r>
          </w:p>
        </w:tc>
      </w:tr>
      <w:tr w:rsidR="008E2FE9" w14:paraId="6F2AC14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3E7617" w14:textId="77777777" w:rsidR="008E2FE9" w:rsidRDefault="008E2FE9" w:rsidP="008E2FE9">
            <w:pPr>
              <w:rPr>
                <w:lang w:val="en-US"/>
              </w:rPr>
            </w:pPr>
          </w:p>
        </w:tc>
        <w:tc>
          <w:tcPr>
            <w:tcW w:w="1417" w:type="dxa"/>
            <w:tcBorders>
              <w:top w:val="nil"/>
              <w:bottom w:val="single" w:sz="2" w:space="0" w:color="auto"/>
            </w:tcBorders>
            <w:vAlign w:val="center"/>
          </w:tcPr>
          <w:p w14:paraId="6B44FEBC"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50ED5CD8"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3D0FAFB3" w14:textId="77777777" w:rsidR="008E2FE9" w:rsidRDefault="008E2FE9" w:rsidP="008E2FE9">
            <w:pPr>
              <w:rPr>
                <w:lang w:val="en-US"/>
              </w:rPr>
            </w:pPr>
            <w:r>
              <w:rPr>
                <w:lang w:val="en-US"/>
              </w:rPr>
              <w:t>m3</w:t>
            </w:r>
          </w:p>
        </w:tc>
        <w:tc>
          <w:tcPr>
            <w:tcW w:w="1417" w:type="dxa"/>
            <w:tcBorders>
              <w:top w:val="nil"/>
              <w:bottom w:val="single" w:sz="2" w:space="0" w:color="auto"/>
            </w:tcBorders>
          </w:tcPr>
          <w:p w14:paraId="1DD428B7" w14:textId="77777777" w:rsidR="008E2FE9" w:rsidRDefault="008E2FE9" w:rsidP="008E2FE9">
            <w:pPr>
              <w:rPr>
                <w:lang w:val="en-US"/>
              </w:rPr>
            </w:pPr>
            <w:r>
              <w:rPr>
                <w:lang w:val="en-US"/>
              </w:rPr>
              <w:t>0,432</w:t>
            </w:r>
          </w:p>
        </w:tc>
      </w:tr>
      <w:tr w:rsidR="008E2FE9" w14:paraId="2F23336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45C7F6" w14:textId="77777777" w:rsidR="008E2FE9" w:rsidRDefault="008E2FE9" w:rsidP="008E2FE9">
            <w:pPr>
              <w:rPr>
                <w:lang w:val="en-US"/>
              </w:rPr>
            </w:pPr>
          </w:p>
        </w:tc>
        <w:tc>
          <w:tcPr>
            <w:tcW w:w="1417" w:type="dxa"/>
            <w:tcBorders>
              <w:top w:val="nil"/>
              <w:bottom w:val="single" w:sz="2" w:space="0" w:color="auto"/>
            </w:tcBorders>
            <w:vAlign w:val="center"/>
          </w:tcPr>
          <w:p w14:paraId="4E151C48"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1AEACFEC"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3D375B70" w14:textId="77777777" w:rsidR="008E2FE9" w:rsidRDefault="008E2FE9" w:rsidP="008E2FE9">
            <w:pPr>
              <w:rPr>
                <w:lang w:val="en-US"/>
              </w:rPr>
            </w:pPr>
            <w:r>
              <w:rPr>
                <w:lang w:val="en-US"/>
              </w:rPr>
              <w:t>l</w:t>
            </w:r>
          </w:p>
        </w:tc>
        <w:tc>
          <w:tcPr>
            <w:tcW w:w="1417" w:type="dxa"/>
            <w:tcBorders>
              <w:top w:val="nil"/>
              <w:bottom w:val="single" w:sz="2" w:space="0" w:color="auto"/>
            </w:tcBorders>
          </w:tcPr>
          <w:p w14:paraId="0FBBB534" w14:textId="77777777" w:rsidR="008E2FE9" w:rsidRDefault="008E2FE9" w:rsidP="008E2FE9">
            <w:pPr>
              <w:rPr>
                <w:lang w:val="en-US"/>
              </w:rPr>
            </w:pPr>
            <w:r>
              <w:rPr>
                <w:lang w:val="en-US"/>
              </w:rPr>
              <w:t>0,720</w:t>
            </w:r>
          </w:p>
        </w:tc>
      </w:tr>
      <w:tr w:rsidR="008E2FE9" w14:paraId="53EACFE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476DF82" w14:textId="77777777" w:rsidR="008E2FE9" w:rsidRDefault="008E2FE9" w:rsidP="008E2FE9">
            <w:pPr>
              <w:rPr>
                <w:lang w:val="en-US"/>
              </w:rPr>
            </w:pPr>
          </w:p>
        </w:tc>
        <w:tc>
          <w:tcPr>
            <w:tcW w:w="1417" w:type="dxa"/>
            <w:tcBorders>
              <w:top w:val="nil"/>
              <w:bottom w:val="single" w:sz="2" w:space="0" w:color="auto"/>
            </w:tcBorders>
            <w:vAlign w:val="center"/>
          </w:tcPr>
          <w:p w14:paraId="0F69852D"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5E26C811"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10D62146" w14:textId="77777777" w:rsidR="008E2FE9" w:rsidRDefault="008E2FE9" w:rsidP="008E2FE9">
            <w:pPr>
              <w:rPr>
                <w:lang w:val="en-US"/>
              </w:rPr>
            </w:pPr>
            <w:r>
              <w:rPr>
                <w:lang w:val="en-US"/>
              </w:rPr>
              <w:t>kg</w:t>
            </w:r>
          </w:p>
        </w:tc>
        <w:tc>
          <w:tcPr>
            <w:tcW w:w="1417" w:type="dxa"/>
            <w:tcBorders>
              <w:top w:val="nil"/>
              <w:bottom w:val="single" w:sz="2" w:space="0" w:color="auto"/>
            </w:tcBorders>
          </w:tcPr>
          <w:p w14:paraId="01C73FE4" w14:textId="77777777" w:rsidR="008E2FE9" w:rsidRDefault="008E2FE9" w:rsidP="008E2FE9">
            <w:pPr>
              <w:rPr>
                <w:lang w:val="en-US"/>
              </w:rPr>
            </w:pPr>
            <w:r>
              <w:rPr>
                <w:lang w:val="en-US"/>
              </w:rPr>
              <w:t>1,110</w:t>
            </w:r>
          </w:p>
        </w:tc>
      </w:tr>
      <w:tr w:rsidR="008E2FE9" w14:paraId="67523D7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3725CA" w14:textId="77777777" w:rsidR="008E2FE9" w:rsidRDefault="008E2FE9" w:rsidP="008E2FE9">
            <w:pPr>
              <w:rPr>
                <w:lang w:val="en-US"/>
              </w:rPr>
            </w:pPr>
          </w:p>
        </w:tc>
        <w:tc>
          <w:tcPr>
            <w:tcW w:w="1417" w:type="dxa"/>
            <w:tcBorders>
              <w:top w:val="nil"/>
              <w:bottom w:val="single" w:sz="2" w:space="0" w:color="auto"/>
            </w:tcBorders>
            <w:vAlign w:val="center"/>
          </w:tcPr>
          <w:p w14:paraId="48B1A8CC"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62A58208"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027A6AA4"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D59C11D" w14:textId="77777777" w:rsidR="008E2FE9" w:rsidRDefault="008E2FE9" w:rsidP="008E2FE9">
            <w:pPr>
              <w:rPr>
                <w:lang w:val="en-US"/>
              </w:rPr>
            </w:pPr>
            <w:r>
              <w:rPr>
                <w:lang w:val="en-US"/>
              </w:rPr>
              <w:t>9,774</w:t>
            </w:r>
          </w:p>
        </w:tc>
      </w:tr>
      <w:tr w:rsidR="008E2FE9" w14:paraId="4A7DA02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0CFD75" w14:textId="77777777" w:rsidR="008E2FE9" w:rsidRDefault="008E2FE9" w:rsidP="008E2FE9">
            <w:pPr>
              <w:rPr>
                <w:lang w:val="en-US"/>
              </w:rPr>
            </w:pPr>
          </w:p>
        </w:tc>
        <w:tc>
          <w:tcPr>
            <w:tcW w:w="1417" w:type="dxa"/>
            <w:tcBorders>
              <w:top w:val="nil"/>
              <w:bottom w:val="single" w:sz="2" w:space="0" w:color="auto"/>
            </w:tcBorders>
            <w:vAlign w:val="center"/>
          </w:tcPr>
          <w:p w14:paraId="62645BAD"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3F1DE473"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78D1D92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583C086" w14:textId="77777777" w:rsidR="008E2FE9" w:rsidRDefault="008E2FE9" w:rsidP="008E2FE9">
            <w:pPr>
              <w:rPr>
                <w:lang w:val="en-US"/>
              </w:rPr>
            </w:pPr>
            <w:r>
              <w:rPr>
                <w:lang w:val="en-US"/>
              </w:rPr>
              <w:t>0,054</w:t>
            </w:r>
          </w:p>
        </w:tc>
      </w:tr>
      <w:tr w:rsidR="008E2FE9" w:rsidRPr="00110933" w14:paraId="676E059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0750ED1" w14:textId="77777777" w:rsidR="008E2FE9" w:rsidRPr="00110933" w:rsidRDefault="008E2FE9" w:rsidP="008E2FE9">
            <w:pPr>
              <w:rPr>
                <w:b/>
                <w:lang w:val="en-US"/>
              </w:rPr>
            </w:pPr>
            <w:r w:rsidRPr="00110933">
              <w:rPr>
                <w:b/>
                <w:lang w:val="en-US"/>
              </w:rPr>
              <w:t>57</w:t>
            </w:r>
          </w:p>
        </w:tc>
        <w:tc>
          <w:tcPr>
            <w:tcW w:w="1417" w:type="dxa"/>
            <w:tcBorders>
              <w:top w:val="single" w:sz="4" w:space="0" w:color="auto"/>
              <w:bottom w:val="single" w:sz="4" w:space="0" w:color="auto"/>
            </w:tcBorders>
          </w:tcPr>
          <w:p w14:paraId="35C6594B" w14:textId="77777777" w:rsidR="008E2FE9" w:rsidRPr="00110933" w:rsidRDefault="008E2FE9" w:rsidP="008E2FE9">
            <w:pPr>
              <w:rPr>
                <w:b/>
                <w:lang w:val="en-US"/>
              </w:rPr>
            </w:pPr>
            <w:r w:rsidRPr="00110933">
              <w:rPr>
                <w:b/>
                <w:lang w:val="en-US"/>
              </w:rPr>
              <w:t>TfA02A1</w:t>
            </w:r>
          </w:p>
        </w:tc>
        <w:tc>
          <w:tcPr>
            <w:tcW w:w="5245" w:type="dxa"/>
            <w:tcBorders>
              <w:top w:val="single" w:sz="4" w:space="0" w:color="auto"/>
              <w:bottom w:val="single" w:sz="4" w:space="0" w:color="auto"/>
            </w:tcBorders>
          </w:tcPr>
          <w:p w14:paraId="155C6545"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Cot de otel gata confectionata, montata pe conducta amplasata in canal, la o adincime de pina la 1 m sau suprateran, la o inaltime de pina la 3 m , inclusiv proba de presiune la rece, proba de etanseitate si proba complexa cu fluid in circulatie, avind diametrul de 57;</w:t>
            </w:r>
          </w:p>
        </w:tc>
        <w:tc>
          <w:tcPr>
            <w:tcW w:w="1134" w:type="dxa"/>
            <w:tcBorders>
              <w:top w:val="single" w:sz="4" w:space="0" w:color="auto"/>
              <w:bottom w:val="single" w:sz="4" w:space="0" w:color="auto"/>
            </w:tcBorders>
            <w:vAlign w:val="center"/>
          </w:tcPr>
          <w:p w14:paraId="14A5C570"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36940419" w14:textId="77777777" w:rsidR="008E2FE9" w:rsidRPr="00110933" w:rsidRDefault="008E2FE9" w:rsidP="008E2FE9">
            <w:pPr>
              <w:jc w:val="center"/>
              <w:rPr>
                <w:b/>
                <w:lang w:val="en-US"/>
              </w:rPr>
            </w:pPr>
            <w:r w:rsidRPr="00110933">
              <w:rPr>
                <w:b/>
                <w:lang w:val="en-US"/>
              </w:rPr>
              <w:t>4,0000</w:t>
            </w:r>
          </w:p>
        </w:tc>
      </w:tr>
      <w:tr w:rsidR="008E2FE9" w14:paraId="172D789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2D8D816" w14:textId="77777777" w:rsidR="008E2FE9" w:rsidRDefault="008E2FE9" w:rsidP="008E2FE9">
            <w:pPr>
              <w:rPr>
                <w:lang w:val="en-US"/>
              </w:rPr>
            </w:pPr>
          </w:p>
        </w:tc>
        <w:tc>
          <w:tcPr>
            <w:tcW w:w="1417" w:type="dxa"/>
            <w:tcBorders>
              <w:top w:val="nil"/>
              <w:bottom w:val="single" w:sz="2" w:space="0" w:color="auto"/>
            </w:tcBorders>
            <w:vAlign w:val="center"/>
          </w:tcPr>
          <w:p w14:paraId="53E664E3"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48B92857"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024D743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07016F4" w14:textId="77777777" w:rsidR="008E2FE9" w:rsidRDefault="008E2FE9" w:rsidP="008E2FE9">
            <w:pPr>
              <w:rPr>
                <w:lang w:val="en-US"/>
              </w:rPr>
            </w:pPr>
            <w:r>
              <w:rPr>
                <w:lang w:val="en-US"/>
              </w:rPr>
              <w:t>4,280</w:t>
            </w:r>
          </w:p>
        </w:tc>
      </w:tr>
      <w:tr w:rsidR="008E2FE9" w14:paraId="19830CA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7823A1" w14:textId="77777777" w:rsidR="008E2FE9" w:rsidRDefault="008E2FE9" w:rsidP="008E2FE9">
            <w:pPr>
              <w:rPr>
                <w:lang w:val="en-US"/>
              </w:rPr>
            </w:pPr>
          </w:p>
        </w:tc>
        <w:tc>
          <w:tcPr>
            <w:tcW w:w="1417" w:type="dxa"/>
            <w:tcBorders>
              <w:top w:val="nil"/>
              <w:bottom w:val="single" w:sz="2" w:space="0" w:color="auto"/>
            </w:tcBorders>
            <w:vAlign w:val="center"/>
          </w:tcPr>
          <w:p w14:paraId="09FBAB1D"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16E01FED"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2F3576E7"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11F516A" w14:textId="77777777" w:rsidR="008E2FE9" w:rsidRDefault="008E2FE9" w:rsidP="008E2FE9">
            <w:pPr>
              <w:rPr>
                <w:lang w:val="en-US"/>
              </w:rPr>
            </w:pPr>
            <w:r>
              <w:rPr>
                <w:lang w:val="en-US"/>
              </w:rPr>
              <w:t>4,000</w:t>
            </w:r>
          </w:p>
        </w:tc>
      </w:tr>
      <w:tr w:rsidR="008E2FE9" w14:paraId="7E6BE6D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3891E89" w14:textId="77777777" w:rsidR="008E2FE9" w:rsidRDefault="008E2FE9" w:rsidP="008E2FE9">
            <w:pPr>
              <w:rPr>
                <w:lang w:val="en-US"/>
              </w:rPr>
            </w:pPr>
          </w:p>
        </w:tc>
        <w:tc>
          <w:tcPr>
            <w:tcW w:w="1417" w:type="dxa"/>
            <w:tcBorders>
              <w:top w:val="nil"/>
              <w:bottom w:val="single" w:sz="2" w:space="0" w:color="auto"/>
            </w:tcBorders>
            <w:vAlign w:val="center"/>
          </w:tcPr>
          <w:p w14:paraId="4E654CA1" w14:textId="77777777" w:rsidR="008E2FE9" w:rsidRDefault="008E2FE9" w:rsidP="008E2FE9">
            <w:pPr>
              <w:jc w:val="center"/>
              <w:rPr>
                <w:sz w:val="16"/>
                <w:szCs w:val="16"/>
                <w:lang w:val="en-US"/>
              </w:rPr>
            </w:pPr>
            <w:r>
              <w:rPr>
                <w:sz w:val="16"/>
                <w:szCs w:val="16"/>
                <w:lang w:val="en-US"/>
              </w:rPr>
              <w:t>28752740400002</w:t>
            </w:r>
          </w:p>
        </w:tc>
        <w:tc>
          <w:tcPr>
            <w:tcW w:w="5245" w:type="dxa"/>
            <w:tcBorders>
              <w:top w:val="nil"/>
              <w:bottom w:val="single" w:sz="2" w:space="0" w:color="auto"/>
            </w:tcBorders>
          </w:tcPr>
          <w:p w14:paraId="1F3994AE" w14:textId="77777777" w:rsidR="008E2FE9" w:rsidRDefault="008E2FE9" w:rsidP="008E2FE9">
            <w:pPr>
              <w:rPr>
                <w:lang w:val="en-US"/>
              </w:rPr>
            </w:pPr>
            <w:r>
              <w:rPr>
                <w:lang w:val="en-US"/>
              </w:rPr>
              <w:t>Cot din otel dn 57</w:t>
            </w:r>
          </w:p>
        </w:tc>
        <w:tc>
          <w:tcPr>
            <w:tcW w:w="1134" w:type="dxa"/>
            <w:tcBorders>
              <w:top w:val="nil"/>
              <w:bottom w:val="single" w:sz="2" w:space="0" w:color="auto"/>
            </w:tcBorders>
          </w:tcPr>
          <w:p w14:paraId="7F09A907"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0A67F3C" w14:textId="77777777" w:rsidR="008E2FE9" w:rsidRDefault="008E2FE9" w:rsidP="008E2FE9">
            <w:pPr>
              <w:rPr>
                <w:lang w:val="en-US"/>
              </w:rPr>
            </w:pPr>
            <w:r>
              <w:rPr>
                <w:lang w:val="en-US"/>
              </w:rPr>
              <w:t>4,000</w:t>
            </w:r>
          </w:p>
        </w:tc>
      </w:tr>
      <w:tr w:rsidR="008E2FE9" w14:paraId="7A9057F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C843308" w14:textId="77777777" w:rsidR="008E2FE9" w:rsidRDefault="008E2FE9" w:rsidP="008E2FE9">
            <w:pPr>
              <w:rPr>
                <w:lang w:val="en-US"/>
              </w:rPr>
            </w:pPr>
          </w:p>
        </w:tc>
        <w:tc>
          <w:tcPr>
            <w:tcW w:w="1417" w:type="dxa"/>
            <w:tcBorders>
              <w:top w:val="nil"/>
              <w:bottom w:val="single" w:sz="2" w:space="0" w:color="auto"/>
            </w:tcBorders>
            <w:vAlign w:val="center"/>
          </w:tcPr>
          <w:p w14:paraId="46A67ADE"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7BC482FE"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3CE23D24" w14:textId="77777777" w:rsidR="008E2FE9" w:rsidRDefault="008E2FE9" w:rsidP="008E2FE9">
            <w:pPr>
              <w:rPr>
                <w:lang w:val="en-US"/>
              </w:rPr>
            </w:pPr>
            <w:r>
              <w:rPr>
                <w:lang w:val="en-US"/>
              </w:rPr>
              <w:t>kg</w:t>
            </w:r>
          </w:p>
        </w:tc>
        <w:tc>
          <w:tcPr>
            <w:tcW w:w="1417" w:type="dxa"/>
            <w:tcBorders>
              <w:top w:val="nil"/>
              <w:bottom w:val="single" w:sz="2" w:space="0" w:color="auto"/>
            </w:tcBorders>
          </w:tcPr>
          <w:p w14:paraId="4E505316" w14:textId="77777777" w:rsidR="008E2FE9" w:rsidRDefault="008E2FE9" w:rsidP="008E2FE9">
            <w:pPr>
              <w:rPr>
                <w:lang w:val="en-US"/>
              </w:rPr>
            </w:pPr>
            <w:r>
              <w:rPr>
                <w:lang w:val="en-US"/>
              </w:rPr>
              <w:t>0,456</w:t>
            </w:r>
          </w:p>
        </w:tc>
      </w:tr>
      <w:tr w:rsidR="008E2FE9" w14:paraId="32B5476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8CA5C9" w14:textId="77777777" w:rsidR="008E2FE9" w:rsidRDefault="008E2FE9" w:rsidP="008E2FE9">
            <w:pPr>
              <w:rPr>
                <w:lang w:val="en-US"/>
              </w:rPr>
            </w:pPr>
          </w:p>
        </w:tc>
        <w:tc>
          <w:tcPr>
            <w:tcW w:w="1417" w:type="dxa"/>
            <w:tcBorders>
              <w:top w:val="nil"/>
              <w:bottom w:val="single" w:sz="2" w:space="0" w:color="auto"/>
            </w:tcBorders>
            <w:vAlign w:val="center"/>
          </w:tcPr>
          <w:p w14:paraId="44C0C2E5"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3201B1D8"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06107F78" w14:textId="77777777" w:rsidR="008E2FE9" w:rsidRDefault="008E2FE9" w:rsidP="008E2FE9">
            <w:pPr>
              <w:rPr>
                <w:lang w:val="en-US"/>
              </w:rPr>
            </w:pPr>
            <w:r>
              <w:rPr>
                <w:lang w:val="en-US"/>
              </w:rPr>
              <w:t>m3</w:t>
            </w:r>
          </w:p>
        </w:tc>
        <w:tc>
          <w:tcPr>
            <w:tcW w:w="1417" w:type="dxa"/>
            <w:tcBorders>
              <w:top w:val="nil"/>
              <w:bottom w:val="single" w:sz="2" w:space="0" w:color="auto"/>
            </w:tcBorders>
          </w:tcPr>
          <w:p w14:paraId="41F6C375" w14:textId="77777777" w:rsidR="008E2FE9" w:rsidRDefault="008E2FE9" w:rsidP="008E2FE9">
            <w:pPr>
              <w:rPr>
                <w:lang w:val="en-US"/>
              </w:rPr>
            </w:pPr>
            <w:r>
              <w:rPr>
                <w:lang w:val="en-US"/>
              </w:rPr>
              <w:t>0,580</w:t>
            </w:r>
          </w:p>
        </w:tc>
      </w:tr>
      <w:tr w:rsidR="008E2FE9" w14:paraId="1DA4F8F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821E53" w14:textId="77777777" w:rsidR="008E2FE9" w:rsidRDefault="008E2FE9" w:rsidP="008E2FE9">
            <w:pPr>
              <w:rPr>
                <w:lang w:val="en-US"/>
              </w:rPr>
            </w:pPr>
          </w:p>
        </w:tc>
        <w:tc>
          <w:tcPr>
            <w:tcW w:w="1417" w:type="dxa"/>
            <w:tcBorders>
              <w:top w:val="nil"/>
              <w:bottom w:val="single" w:sz="2" w:space="0" w:color="auto"/>
            </w:tcBorders>
            <w:vAlign w:val="center"/>
          </w:tcPr>
          <w:p w14:paraId="6DD24E69"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38170084"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657B90DB" w14:textId="77777777" w:rsidR="008E2FE9" w:rsidRDefault="008E2FE9" w:rsidP="008E2FE9">
            <w:pPr>
              <w:rPr>
                <w:lang w:val="en-US"/>
              </w:rPr>
            </w:pPr>
            <w:r>
              <w:rPr>
                <w:lang w:val="en-US"/>
              </w:rPr>
              <w:t>kg</w:t>
            </w:r>
          </w:p>
        </w:tc>
        <w:tc>
          <w:tcPr>
            <w:tcW w:w="1417" w:type="dxa"/>
            <w:tcBorders>
              <w:top w:val="nil"/>
              <w:bottom w:val="single" w:sz="2" w:space="0" w:color="auto"/>
            </w:tcBorders>
          </w:tcPr>
          <w:p w14:paraId="507117A5" w14:textId="77777777" w:rsidR="008E2FE9" w:rsidRDefault="008E2FE9" w:rsidP="008E2FE9">
            <w:pPr>
              <w:rPr>
                <w:lang w:val="en-US"/>
              </w:rPr>
            </w:pPr>
            <w:r>
              <w:rPr>
                <w:lang w:val="en-US"/>
              </w:rPr>
              <w:t>0,240</w:t>
            </w:r>
          </w:p>
        </w:tc>
      </w:tr>
      <w:tr w:rsidR="008E2FE9" w14:paraId="63DEEEC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CF02EBD" w14:textId="77777777" w:rsidR="008E2FE9" w:rsidRDefault="008E2FE9" w:rsidP="008E2FE9">
            <w:pPr>
              <w:rPr>
                <w:lang w:val="en-US"/>
              </w:rPr>
            </w:pPr>
          </w:p>
        </w:tc>
        <w:tc>
          <w:tcPr>
            <w:tcW w:w="1417" w:type="dxa"/>
            <w:tcBorders>
              <w:top w:val="nil"/>
              <w:bottom w:val="single" w:sz="2" w:space="0" w:color="auto"/>
            </w:tcBorders>
            <w:vAlign w:val="center"/>
          </w:tcPr>
          <w:p w14:paraId="053DF10A"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3454C115"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3280222A"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8AB6F6F" w14:textId="77777777" w:rsidR="008E2FE9" w:rsidRDefault="008E2FE9" w:rsidP="008E2FE9">
            <w:pPr>
              <w:rPr>
                <w:lang w:val="en-US"/>
              </w:rPr>
            </w:pPr>
            <w:r>
              <w:rPr>
                <w:lang w:val="en-US"/>
              </w:rPr>
              <w:t>0,040</w:t>
            </w:r>
          </w:p>
        </w:tc>
      </w:tr>
      <w:tr w:rsidR="008E2FE9" w14:paraId="3A5A272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A7B596D" w14:textId="77777777" w:rsidR="008E2FE9" w:rsidRDefault="008E2FE9" w:rsidP="008E2FE9">
            <w:pPr>
              <w:rPr>
                <w:lang w:val="en-US"/>
              </w:rPr>
            </w:pPr>
          </w:p>
        </w:tc>
        <w:tc>
          <w:tcPr>
            <w:tcW w:w="1417" w:type="dxa"/>
            <w:tcBorders>
              <w:top w:val="nil"/>
              <w:bottom w:val="single" w:sz="2" w:space="0" w:color="auto"/>
            </w:tcBorders>
            <w:vAlign w:val="center"/>
          </w:tcPr>
          <w:p w14:paraId="6922A494"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7110B6E0"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2944ABE8" w14:textId="77777777" w:rsidR="008E2FE9" w:rsidRDefault="008E2FE9" w:rsidP="008E2FE9">
            <w:pPr>
              <w:rPr>
                <w:lang w:val="en-US"/>
              </w:rPr>
            </w:pPr>
            <w:r>
              <w:rPr>
                <w:lang w:val="en-US"/>
              </w:rPr>
              <w:t>m3</w:t>
            </w:r>
          </w:p>
        </w:tc>
        <w:tc>
          <w:tcPr>
            <w:tcW w:w="1417" w:type="dxa"/>
            <w:tcBorders>
              <w:top w:val="nil"/>
              <w:bottom w:val="single" w:sz="2" w:space="0" w:color="auto"/>
            </w:tcBorders>
          </w:tcPr>
          <w:p w14:paraId="4A83B8ED" w14:textId="77777777" w:rsidR="008E2FE9" w:rsidRDefault="008E2FE9" w:rsidP="008E2FE9">
            <w:pPr>
              <w:rPr>
                <w:lang w:val="en-US"/>
              </w:rPr>
            </w:pPr>
            <w:r>
              <w:rPr>
                <w:lang w:val="en-US"/>
              </w:rPr>
              <w:t>0,128</w:t>
            </w:r>
          </w:p>
        </w:tc>
      </w:tr>
      <w:tr w:rsidR="008E2FE9" w14:paraId="392D6E4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F9DC356" w14:textId="77777777" w:rsidR="008E2FE9" w:rsidRDefault="008E2FE9" w:rsidP="008E2FE9">
            <w:pPr>
              <w:rPr>
                <w:lang w:val="en-US"/>
              </w:rPr>
            </w:pPr>
          </w:p>
        </w:tc>
        <w:tc>
          <w:tcPr>
            <w:tcW w:w="1417" w:type="dxa"/>
            <w:tcBorders>
              <w:top w:val="nil"/>
              <w:bottom w:val="single" w:sz="2" w:space="0" w:color="auto"/>
            </w:tcBorders>
            <w:vAlign w:val="center"/>
          </w:tcPr>
          <w:p w14:paraId="525B99DA"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1F2A1158"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2BE82BF2" w14:textId="77777777" w:rsidR="008E2FE9" w:rsidRDefault="008E2FE9" w:rsidP="008E2FE9">
            <w:pPr>
              <w:rPr>
                <w:lang w:val="en-US"/>
              </w:rPr>
            </w:pPr>
            <w:r>
              <w:rPr>
                <w:lang w:val="en-US"/>
              </w:rPr>
              <w:t>l</w:t>
            </w:r>
          </w:p>
        </w:tc>
        <w:tc>
          <w:tcPr>
            <w:tcW w:w="1417" w:type="dxa"/>
            <w:tcBorders>
              <w:top w:val="nil"/>
              <w:bottom w:val="single" w:sz="2" w:space="0" w:color="auto"/>
            </w:tcBorders>
          </w:tcPr>
          <w:p w14:paraId="04EAA7A1" w14:textId="77777777" w:rsidR="008E2FE9" w:rsidRDefault="008E2FE9" w:rsidP="008E2FE9">
            <w:pPr>
              <w:rPr>
                <w:lang w:val="en-US"/>
              </w:rPr>
            </w:pPr>
            <w:r>
              <w:rPr>
                <w:lang w:val="en-US"/>
              </w:rPr>
              <w:t>0,240</w:t>
            </w:r>
          </w:p>
        </w:tc>
      </w:tr>
      <w:tr w:rsidR="008E2FE9" w14:paraId="4BACBBE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EB983F" w14:textId="77777777" w:rsidR="008E2FE9" w:rsidRDefault="008E2FE9" w:rsidP="008E2FE9">
            <w:pPr>
              <w:rPr>
                <w:lang w:val="en-US"/>
              </w:rPr>
            </w:pPr>
          </w:p>
        </w:tc>
        <w:tc>
          <w:tcPr>
            <w:tcW w:w="1417" w:type="dxa"/>
            <w:tcBorders>
              <w:top w:val="nil"/>
              <w:bottom w:val="single" w:sz="2" w:space="0" w:color="auto"/>
            </w:tcBorders>
            <w:vAlign w:val="center"/>
          </w:tcPr>
          <w:p w14:paraId="4F3C5A30"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595CD135"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58D2BC10" w14:textId="77777777" w:rsidR="008E2FE9" w:rsidRDefault="008E2FE9" w:rsidP="008E2FE9">
            <w:pPr>
              <w:rPr>
                <w:lang w:val="en-US"/>
              </w:rPr>
            </w:pPr>
            <w:r>
              <w:rPr>
                <w:lang w:val="en-US"/>
              </w:rPr>
              <w:t>kg</w:t>
            </w:r>
          </w:p>
        </w:tc>
        <w:tc>
          <w:tcPr>
            <w:tcW w:w="1417" w:type="dxa"/>
            <w:tcBorders>
              <w:top w:val="nil"/>
              <w:bottom w:val="single" w:sz="2" w:space="0" w:color="auto"/>
            </w:tcBorders>
          </w:tcPr>
          <w:p w14:paraId="27859B8A" w14:textId="77777777" w:rsidR="008E2FE9" w:rsidRDefault="008E2FE9" w:rsidP="008E2FE9">
            <w:pPr>
              <w:rPr>
                <w:lang w:val="en-US"/>
              </w:rPr>
            </w:pPr>
            <w:r>
              <w:rPr>
                <w:lang w:val="en-US"/>
              </w:rPr>
              <w:t>0,292</w:t>
            </w:r>
          </w:p>
        </w:tc>
      </w:tr>
      <w:tr w:rsidR="008E2FE9" w14:paraId="09785EC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B22ED1" w14:textId="77777777" w:rsidR="008E2FE9" w:rsidRDefault="008E2FE9" w:rsidP="008E2FE9">
            <w:pPr>
              <w:rPr>
                <w:lang w:val="en-US"/>
              </w:rPr>
            </w:pPr>
          </w:p>
        </w:tc>
        <w:tc>
          <w:tcPr>
            <w:tcW w:w="1417" w:type="dxa"/>
            <w:tcBorders>
              <w:top w:val="nil"/>
              <w:bottom w:val="single" w:sz="2" w:space="0" w:color="auto"/>
            </w:tcBorders>
            <w:vAlign w:val="center"/>
          </w:tcPr>
          <w:p w14:paraId="1ABAD8DA"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0D1DDD45"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4DBE4AC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8477C4D" w14:textId="77777777" w:rsidR="008E2FE9" w:rsidRDefault="008E2FE9" w:rsidP="008E2FE9">
            <w:pPr>
              <w:rPr>
                <w:lang w:val="en-US"/>
              </w:rPr>
            </w:pPr>
            <w:r>
              <w:rPr>
                <w:lang w:val="en-US"/>
              </w:rPr>
              <w:t>4,176</w:t>
            </w:r>
          </w:p>
        </w:tc>
      </w:tr>
      <w:tr w:rsidR="008E2FE9" w14:paraId="2718908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D9CD97" w14:textId="77777777" w:rsidR="008E2FE9" w:rsidRDefault="008E2FE9" w:rsidP="008E2FE9">
            <w:pPr>
              <w:rPr>
                <w:lang w:val="en-US"/>
              </w:rPr>
            </w:pPr>
          </w:p>
        </w:tc>
        <w:tc>
          <w:tcPr>
            <w:tcW w:w="1417" w:type="dxa"/>
            <w:tcBorders>
              <w:top w:val="nil"/>
              <w:bottom w:val="single" w:sz="2" w:space="0" w:color="auto"/>
            </w:tcBorders>
            <w:vAlign w:val="center"/>
          </w:tcPr>
          <w:p w14:paraId="63B10201"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18A6CCA3"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52054EBF"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0AAE4CE" w14:textId="77777777" w:rsidR="008E2FE9" w:rsidRDefault="008E2FE9" w:rsidP="008E2FE9">
            <w:pPr>
              <w:rPr>
                <w:lang w:val="en-US"/>
              </w:rPr>
            </w:pPr>
            <w:r>
              <w:rPr>
                <w:lang w:val="en-US"/>
              </w:rPr>
              <w:t>0,036</w:t>
            </w:r>
          </w:p>
        </w:tc>
      </w:tr>
      <w:tr w:rsidR="008E2FE9" w:rsidRPr="00110933" w14:paraId="54D1E6C7"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46C33EC" w14:textId="77777777" w:rsidR="008E2FE9" w:rsidRPr="00110933" w:rsidRDefault="008E2FE9" w:rsidP="008E2FE9">
            <w:pPr>
              <w:rPr>
                <w:b/>
                <w:lang w:val="en-US"/>
              </w:rPr>
            </w:pPr>
            <w:r w:rsidRPr="00110933">
              <w:rPr>
                <w:b/>
                <w:lang w:val="en-US"/>
              </w:rPr>
              <w:t>58</w:t>
            </w:r>
          </w:p>
        </w:tc>
        <w:tc>
          <w:tcPr>
            <w:tcW w:w="1417" w:type="dxa"/>
            <w:tcBorders>
              <w:top w:val="single" w:sz="4" w:space="0" w:color="auto"/>
              <w:bottom w:val="single" w:sz="4" w:space="0" w:color="auto"/>
            </w:tcBorders>
          </w:tcPr>
          <w:p w14:paraId="7610D220" w14:textId="77777777" w:rsidR="008E2FE9" w:rsidRPr="00110933" w:rsidRDefault="008E2FE9" w:rsidP="008E2FE9">
            <w:pPr>
              <w:rPr>
                <w:b/>
                <w:lang w:val="en-US"/>
              </w:rPr>
            </w:pPr>
            <w:r w:rsidRPr="00110933">
              <w:rPr>
                <w:b/>
                <w:lang w:val="en-US"/>
              </w:rPr>
              <w:t>TfB01C1</w:t>
            </w:r>
          </w:p>
        </w:tc>
        <w:tc>
          <w:tcPr>
            <w:tcW w:w="5245" w:type="dxa"/>
            <w:tcBorders>
              <w:top w:val="single" w:sz="4" w:space="0" w:color="auto"/>
              <w:bottom w:val="single" w:sz="4" w:space="0" w:color="auto"/>
            </w:tcBorders>
          </w:tcPr>
          <w:p w14:paraId="7E5A1D51"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Montarea robinetului cu sertar, cu ventil sau clapeta de retinere din otel sau fonta de pina la Pn 25, in canal, la o adincime de 1m sau suprateran pina la 3 m avind diametrul nominal Dn 50</w:t>
            </w:r>
          </w:p>
        </w:tc>
        <w:tc>
          <w:tcPr>
            <w:tcW w:w="1134" w:type="dxa"/>
            <w:tcBorders>
              <w:top w:val="single" w:sz="4" w:space="0" w:color="auto"/>
              <w:bottom w:val="single" w:sz="4" w:space="0" w:color="auto"/>
            </w:tcBorders>
            <w:vAlign w:val="center"/>
          </w:tcPr>
          <w:p w14:paraId="6223AAD4" w14:textId="77777777" w:rsidR="008E2FE9" w:rsidRPr="00110933" w:rsidRDefault="008E2FE9" w:rsidP="008E2FE9">
            <w:pPr>
              <w:jc w:val="center"/>
              <w:rPr>
                <w:b/>
                <w:lang w:val="en-US"/>
              </w:rPr>
            </w:pPr>
            <w:r w:rsidRPr="00110933">
              <w:rPr>
                <w:b/>
                <w:lang w:val="en-US"/>
              </w:rPr>
              <w:t>buc</w:t>
            </w:r>
          </w:p>
        </w:tc>
        <w:tc>
          <w:tcPr>
            <w:tcW w:w="1417" w:type="dxa"/>
            <w:tcBorders>
              <w:top w:val="single" w:sz="4" w:space="0" w:color="auto"/>
              <w:bottom w:val="single" w:sz="4" w:space="0" w:color="auto"/>
            </w:tcBorders>
            <w:vAlign w:val="center"/>
          </w:tcPr>
          <w:p w14:paraId="0D5D7158" w14:textId="77777777" w:rsidR="008E2FE9" w:rsidRPr="00110933" w:rsidRDefault="008E2FE9" w:rsidP="008E2FE9">
            <w:pPr>
              <w:jc w:val="center"/>
              <w:rPr>
                <w:b/>
                <w:lang w:val="en-US"/>
              </w:rPr>
            </w:pPr>
            <w:r w:rsidRPr="00110933">
              <w:rPr>
                <w:b/>
                <w:lang w:val="en-US"/>
              </w:rPr>
              <w:t>2,0000</w:t>
            </w:r>
          </w:p>
        </w:tc>
      </w:tr>
      <w:tr w:rsidR="008E2FE9" w14:paraId="33BBB97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8F47C6" w14:textId="77777777" w:rsidR="008E2FE9" w:rsidRDefault="008E2FE9" w:rsidP="008E2FE9">
            <w:pPr>
              <w:rPr>
                <w:lang w:val="en-US"/>
              </w:rPr>
            </w:pPr>
          </w:p>
        </w:tc>
        <w:tc>
          <w:tcPr>
            <w:tcW w:w="1417" w:type="dxa"/>
            <w:tcBorders>
              <w:top w:val="nil"/>
              <w:bottom w:val="single" w:sz="2" w:space="0" w:color="auto"/>
            </w:tcBorders>
            <w:vAlign w:val="center"/>
          </w:tcPr>
          <w:p w14:paraId="7AC1247C"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5EA193AB"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77AAF33D"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4426F7B" w14:textId="77777777" w:rsidR="008E2FE9" w:rsidRDefault="008E2FE9" w:rsidP="008E2FE9">
            <w:pPr>
              <w:rPr>
                <w:lang w:val="en-US"/>
              </w:rPr>
            </w:pPr>
            <w:r>
              <w:rPr>
                <w:lang w:val="en-US"/>
              </w:rPr>
              <w:t>2,280</w:t>
            </w:r>
          </w:p>
        </w:tc>
      </w:tr>
      <w:tr w:rsidR="008E2FE9" w14:paraId="433BE2D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3C801B2" w14:textId="77777777" w:rsidR="008E2FE9" w:rsidRDefault="008E2FE9" w:rsidP="008E2FE9">
            <w:pPr>
              <w:rPr>
                <w:lang w:val="en-US"/>
              </w:rPr>
            </w:pPr>
          </w:p>
        </w:tc>
        <w:tc>
          <w:tcPr>
            <w:tcW w:w="1417" w:type="dxa"/>
            <w:tcBorders>
              <w:top w:val="nil"/>
              <w:bottom w:val="single" w:sz="2" w:space="0" w:color="auto"/>
            </w:tcBorders>
            <w:vAlign w:val="center"/>
          </w:tcPr>
          <w:p w14:paraId="6AF5EB38" w14:textId="77777777" w:rsidR="008E2FE9" w:rsidRDefault="008E2FE9" w:rsidP="008E2FE9">
            <w:pPr>
              <w:jc w:val="center"/>
              <w:rPr>
                <w:sz w:val="16"/>
                <w:szCs w:val="16"/>
                <w:lang w:val="en-US"/>
              </w:rPr>
            </w:pPr>
            <w:r>
              <w:rPr>
                <w:sz w:val="16"/>
                <w:szCs w:val="16"/>
                <w:lang w:val="en-US"/>
              </w:rPr>
              <w:t>2913134600000</w:t>
            </w:r>
          </w:p>
        </w:tc>
        <w:tc>
          <w:tcPr>
            <w:tcW w:w="5245" w:type="dxa"/>
            <w:tcBorders>
              <w:top w:val="nil"/>
              <w:bottom w:val="single" w:sz="2" w:space="0" w:color="auto"/>
            </w:tcBorders>
          </w:tcPr>
          <w:p w14:paraId="774DB036" w14:textId="77777777" w:rsidR="008E2FE9" w:rsidRDefault="008E2FE9" w:rsidP="008E2FE9">
            <w:pPr>
              <w:rPr>
                <w:lang w:val="en-US"/>
              </w:rPr>
            </w:pPr>
            <w:r>
              <w:rPr>
                <w:lang w:val="en-US"/>
              </w:rPr>
              <w:t>Robinet sertar Dn57mm</w:t>
            </w:r>
          </w:p>
        </w:tc>
        <w:tc>
          <w:tcPr>
            <w:tcW w:w="1134" w:type="dxa"/>
            <w:tcBorders>
              <w:top w:val="nil"/>
              <w:bottom w:val="single" w:sz="2" w:space="0" w:color="auto"/>
            </w:tcBorders>
          </w:tcPr>
          <w:p w14:paraId="7A6E04F8" w14:textId="77777777" w:rsidR="008E2FE9" w:rsidRDefault="008E2FE9" w:rsidP="008E2FE9">
            <w:pPr>
              <w:rPr>
                <w:lang w:val="en-US"/>
              </w:rPr>
            </w:pPr>
            <w:r>
              <w:rPr>
                <w:lang w:val="en-US"/>
              </w:rPr>
              <w:t>buc</w:t>
            </w:r>
          </w:p>
        </w:tc>
        <w:tc>
          <w:tcPr>
            <w:tcW w:w="1417" w:type="dxa"/>
            <w:tcBorders>
              <w:top w:val="nil"/>
              <w:bottom w:val="single" w:sz="2" w:space="0" w:color="auto"/>
            </w:tcBorders>
          </w:tcPr>
          <w:p w14:paraId="69C199F3" w14:textId="77777777" w:rsidR="008E2FE9" w:rsidRDefault="008E2FE9" w:rsidP="008E2FE9">
            <w:pPr>
              <w:rPr>
                <w:lang w:val="en-US"/>
              </w:rPr>
            </w:pPr>
            <w:r>
              <w:rPr>
                <w:lang w:val="en-US"/>
              </w:rPr>
              <w:t>2,000</w:t>
            </w:r>
          </w:p>
        </w:tc>
      </w:tr>
      <w:tr w:rsidR="008E2FE9" w14:paraId="1585404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7AD4C1" w14:textId="77777777" w:rsidR="008E2FE9" w:rsidRDefault="008E2FE9" w:rsidP="008E2FE9">
            <w:pPr>
              <w:rPr>
                <w:lang w:val="en-US"/>
              </w:rPr>
            </w:pPr>
          </w:p>
        </w:tc>
        <w:tc>
          <w:tcPr>
            <w:tcW w:w="1417" w:type="dxa"/>
            <w:tcBorders>
              <w:top w:val="nil"/>
              <w:bottom w:val="single" w:sz="2" w:space="0" w:color="auto"/>
            </w:tcBorders>
            <w:vAlign w:val="center"/>
          </w:tcPr>
          <w:p w14:paraId="6240F137" w14:textId="77777777" w:rsidR="008E2FE9" w:rsidRDefault="008E2FE9" w:rsidP="008E2FE9">
            <w:pPr>
              <w:jc w:val="center"/>
              <w:rPr>
                <w:sz w:val="16"/>
                <w:szCs w:val="16"/>
                <w:lang w:val="en-US"/>
              </w:rPr>
            </w:pPr>
            <w:r>
              <w:rPr>
                <w:sz w:val="16"/>
                <w:szCs w:val="16"/>
                <w:lang w:val="en-US"/>
              </w:rPr>
              <w:t>2874115821734</w:t>
            </w:r>
          </w:p>
        </w:tc>
        <w:tc>
          <w:tcPr>
            <w:tcW w:w="5245" w:type="dxa"/>
            <w:tcBorders>
              <w:top w:val="nil"/>
              <w:bottom w:val="single" w:sz="2" w:space="0" w:color="auto"/>
            </w:tcBorders>
          </w:tcPr>
          <w:p w14:paraId="7072A39E" w14:textId="77777777" w:rsidR="008E2FE9" w:rsidRDefault="008E2FE9" w:rsidP="008E2FE9">
            <w:pPr>
              <w:rPr>
                <w:lang w:val="en-US"/>
              </w:rPr>
            </w:pPr>
            <w:r>
              <w:rPr>
                <w:lang w:val="en-US"/>
              </w:rPr>
              <w:t>Surub cap hexagonal M 16x65 gr. 4,8</w:t>
            </w:r>
          </w:p>
        </w:tc>
        <w:tc>
          <w:tcPr>
            <w:tcW w:w="1134" w:type="dxa"/>
            <w:tcBorders>
              <w:top w:val="nil"/>
              <w:bottom w:val="single" w:sz="2" w:space="0" w:color="auto"/>
            </w:tcBorders>
          </w:tcPr>
          <w:p w14:paraId="78FBE007"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1CE61A7" w14:textId="77777777" w:rsidR="008E2FE9" w:rsidRDefault="008E2FE9" w:rsidP="008E2FE9">
            <w:pPr>
              <w:rPr>
                <w:lang w:val="en-US"/>
              </w:rPr>
            </w:pPr>
            <w:r>
              <w:rPr>
                <w:lang w:val="en-US"/>
              </w:rPr>
              <w:t>16,000</w:t>
            </w:r>
          </w:p>
        </w:tc>
      </w:tr>
      <w:tr w:rsidR="008E2FE9" w14:paraId="269F7E6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FF99F8" w14:textId="77777777" w:rsidR="008E2FE9" w:rsidRDefault="008E2FE9" w:rsidP="008E2FE9">
            <w:pPr>
              <w:rPr>
                <w:lang w:val="en-US"/>
              </w:rPr>
            </w:pPr>
          </w:p>
        </w:tc>
        <w:tc>
          <w:tcPr>
            <w:tcW w:w="1417" w:type="dxa"/>
            <w:tcBorders>
              <w:top w:val="nil"/>
              <w:bottom w:val="single" w:sz="2" w:space="0" w:color="auto"/>
            </w:tcBorders>
            <w:vAlign w:val="center"/>
          </w:tcPr>
          <w:p w14:paraId="6FC27F14" w14:textId="77777777" w:rsidR="008E2FE9" w:rsidRDefault="008E2FE9" w:rsidP="008E2FE9">
            <w:pPr>
              <w:jc w:val="center"/>
              <w:rPr>
                <w:sz w:val="16"/>
                <w:szCs w:val="16"/>
                <w:lang w:val="en-US"/>
              </w:rPr>
            </w:pPr>
            <w:r>
              <w:rPr>
                <w:sz w:val="16"/>
                <w:szCs w:val="16"/>
                <w:lang w:val="en-US"/>
              </w:rPr>
              <w:t>2874115840558</w:t>
            </w:r>
          </w:p>
        </w:tc>
        <w:tc>
          <w:tcPr>
            <w:tcW w:w="5245" w:type="dxa"/>
            <w:tcBorders>
              <w:top w:val="nil"/>
              <w:bottom w:val="single" w:sz="2" w:space="0" w:color="auto"/>
            </w:tcBorders>
          </w:tcPr>
          <w:p w14:paraId="1392271E" w14:textId="77777777" w:rsidR="008E2FE9" w:rsidRDefault="008E2FE9" w:rsidP="008E2FE9">
            <w:pPr>
              <w:rPr>
                <w:lang w:val="en-US"/>
              </w:rPr>
            </w:pPr>
            <w:r>
              <w:rPr>
                <w:lang w:val="en-US"/>
              </w:rPr>
              <w:t>Piulita hexag. M16</w:t>
            </w:r>
          </w:p>
        </w:tc>
        <w:tc>
          <w:tcPr>
            <w:tcW w:w="1134" w:type="dxa"/>
            <w:tcBorders>
              <w:top w:val="nil"/>
              <w:bottom w:val="single" w:sz="2" w:space="0" w:color="auto"/>
            </w:tcBorders>
          </w:tcPr>
          <w:p w14:paraId="68F35F52" w14:textId="77777777" w:rsidR="008E2FE9" w:rsidRDefault="008E2FE9" w:rsidP="008E2FE9">
            <w:pPr>
              <w:rPr>
                <w:lang w:val="en-US"/>
              </w:rPr>
            </w:pPr>
            <w:r>
              <w:rPr>
                <w:lang w:val="en-US"/>
              </w:rPr>
              <w:t>buc</w:t>
            </w:r>
          </w:p>
        </w:tc>
        <w:tc>
          <w:tcPr>
            <w:tcW w:w="1417" w:type="dxa"/>
            <w:tcBorders>
              <w:top w:val="nil"/>
              <w:bottom w:val="single" w:sz="2" w:space="0" w:color="auto"/>
            </w:tcBorders>
          </w:tcPr>
          <w:p w14:paraId="5B9CBA2F" w14:textId="77777777" w:rsidR="008E2FE9" w:rsidRDefault="008E2FE9" w:rsidP="008E2FE9">
            <w:pPr>
              <w:rPr>
                <w:lang w:val="en-US"/>
              </w:rPr>
            </w:pPr>
            <w:r>
              <w:rPr>
                <w:lang w:val="en-US"/>
              </w:rPr>
              <w:t>16,000</w:t>
            </w:r>
          </w:p>
        </w:tc>
      </w:tr>
      <w:tr w:rsidR="008E2FE9" w14:paraId="55B3B46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C133BF" w14:textId="77777777" w:rsidR="008E2FE9" w:rsidRDefault="008E2FE9" w:rsidP="008E2FE9">
            <w:pPr>
              <w:rPr>
                <w:lang w:val="en-US"/>
              </w:rPr>
            </w:pPr>
          </w:p>
        </w:tc>
        <w:tc>
          <w:tcPr>
            <w:tcW w:w="1417" w:type="dxa"/>
            <w:tcBorders>
              <w:top w:val="nil"/>
              <w:bottom w:val="single" w:sz="2" w:space="0" w:color="auto"/>
            </w:tcBorders>
            <w:vAlign w:val="center"/>
          </w:tcPr>
          <w:p w14:paraId="41EB09AB" w14:textId="77777777" w:rsidR="008E2FE9" w:rsidRDefault="008E2FE9" w:rsidP="008E2FE9">
            <w:pPr>
              <w:jc w:val="center"/>
              <w:rPr>
                <w:sz w:val="16"/>
                <w:szCs w:val="16"/>
                <w:lang w:val="en-US"/>
              </w:rPr>
            </w:pPr>
            <w:r>
              <w:rPr>
                <w:sz w:val="16"/>
                <w:szCs w:val="16"/>
                <w:lang w:val="en-US"/>
              </w:rPr>
              <w:t>2320316202533</w:t>
            </w:r>
          </w:p>
        </w:tc>
        <w:tc>
          <w:tcPr>
            <w:tcW w:w="5245" w:type="dxa"/>
            <w:tcBorders>
              <w:top w:val="nil"/>
              <w:bottom w:val="single" w:sz="2" w:space="0" w:color="auto"/>
            </w:tcBorders>
          </w:tcPr>
          <w:p w14:paraId="70DEB272" w14:textId="77777777" w:rsidR="008E2FE9" w:rsidRDefault="008E2FE9" w:rsidP="008E2FE9">
            <w:pPr>
              <w:rPr>
                <w:lang w:val="en-US"/>
              </w:rPr>
            </w:pPr>
            <w:r>
              <w:rPr>
                <w:lang w:val="en-US"/>
              </w:rPr>
              <w:t>Vaselina artificiala tehnica tip D</w:t>
            </w:r>
          </w:p>
        </w:tc>
        <w:tc>
          <w:tcPr>
            <w:tcW w:w="1134" w:type="dxa"/>
            <w:tcBorders>
              <w:top w:val="nil"/>
              <w:bottom w:val="single" w:sz="2" w:space="0" w:color="auto"/>
            </w:tcBorders>
          </w:tcPr>
          <w:p w14:paraId="2A70AAA3" w14:textId="77777777" w:rsidR="008E2FE9" w:rsidRDefault="008E2FE9" w:rsidP="008E2FE9">
            <w:pPr>
              <w:rPr>
                <w:lang w:val="en-US"/>
              </w:rPr>
            </w:pPr>
            <w:r>
              <w:rPr>
                <w:lang w:val="en-US"/>
              </w:rPr>
              <w:t>kg</w:t>
            </w:r>
          </w:p>
        </w:tc>
        <w:tc>
          <w:tcPr>
            <w:tcW w:w="1417" w:type="dxa"/>
            <w:tcBorders>
              <w:top w:val="nil"/>
              <w:bottom w:val="single" w:sz="2" w:space="0" w:color="auto"/>
            </w:tcBorders>
          </w:tcPr>
          <w:p w14:paraId="3F4F065B" w14:textId="77777777" w:rsidR="008E2FE9" w:rsidRDefault="008E2FE9" w:rsidP="008E2FE9">
            <w:pPr>
              <w:rPr>
                <w:lang w:val="en-US"/>
              </w:rPr>
            </w:pPr>
            <w:r>
              <w:rPr>
                <w:lang w:val="en-US"/>
              </w:rPr>
              <w:t>0,048</w:t>
            </w:r>
          </w:p>
        </w:tc>
      </w:tr>
      <w:tr w:rsidR="008E2FE9" w14:paraId="1449563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1D1ACD" w14:textId="77777777" w:rsidR="008E2FE9" w:rsidRDefault="008E2FE9" w:rsidP="008E2FE9">
            <w:pPr>
              <w:rPr>
                <w:lang w:val="en-US"/>
              </w:rPr>
            </w:pPr>
          </w:p>
        </w:tc>
        <w:tc>
          <w:tcPr>
            <w:tcW w:w="1417" w:type="dxa"/>
            <w:tcBorders>
              <w:top w:val="nil"/>
              <w:bottom w:val="single" w:sz="2" w:space="0" w:color="auto"/>
            </w:tcBorders>
            <w:vAlign w:val="center"/>
          </w:tcPr>
          <w:p w14:paraId="799A1192" w14:textId="77777777" w:rsidR="008E2FE9" w:rsidRDefault="008E2FE9" w:rsidP="008E2FE9">
            <w:pPr>
              <w:jc w:val="center"/>
              <w:rPr>
                <w:sz w:val="16"/>
                <w:szCs w:val="16"/>
                <w:lang w:val="en-US"/>
              </w:rPr>
            </w:pPr>
            <w:r>
              <w:rPr>
                <w:sz w:val="16"/>
                <w:szCs w:val="16"/>
                <w:lang w:val="en-US"/>
              </w:rPr>
              <w:t>2513206622068</w:t>
            </w:r>
          </w:p>
        </w:tc>
        <w:tc>
          <w:tcPr>
            <w:tcW w:w="5245" w:type="dxa"/>
            <w:tcBorders>
              <w:top w:val="nil"/>
              <w:bottom w:val="single" w:sz="2" w:space="0" w:color="auto"/>
            </w:tcBorders>
          </w:tcPr>
          <w:p w14:paraId="26A10BD8" w14:textId="77777777" w:rsidR="008E2FE9" w:rsidRDefault="008E2FE9" w:rsidP="008E2FE9">
            <w:pPr>
              <w:rPr>
                <w:lang w:val="en-US"/>
              </w:rPr>
            </w:pPr>
            <w:r>
              <w:rPr>
                <w:lang w:val="en-US"/>
              </w:rPr>
              <w:t>Placa marsit m 40-250 x 2,0 mm</w:t>
            </w:r>
          </w:p>
        </w:tc>
        <w:tc>
          <w:tcPr>
            <w:tcW w:w="1134" w:type="dxa"/>
            <w:tcBorders>
              <w:top w:val="nil"/>
              <w:bottom w:val="single" w:sz="2" w:space="0" w:color="auto"/>
            </w:tcBorders>
          </w:tcPr>
          <w:p w14:paraId="0B50366A" w14:textId="77777777" w:rsidR="008E2FE9" w:rsidRDefault="008E2FE9" w:rsidP="008E2FE9">
            <w:pPr>
              <w:rPr>
                <w:lang w:val="en-US"/>
              </w:rPr>
            </w:pPr>
            <w:r>
              <w:rPr>
                <w:lang w:val="en-US"/>
              </w:rPr>
              <w:t>kg</w:t>
            </w:r>
          </w:p>
        </w:tc>
        <w:tc>
          <w:tcPr>
            <w:tcW w:w="1417" w:type="dxa"/>
            <w:tcBorders>
              <w:top w:val="nil"/>
              <w:bottom w:val="single" w:sz="2" w:space="0" w:color="auto"/>
            </w:tcBorders>
          </w:tcPr>
          <w:p w14:paraId="1F4424ED" w14:textId="77777777" w:rsidR="008E2FE9" w:rsidRDefault="008E2FE9" w:rsidP="008E2FE9">
            <w:pPr>
              <w:rPr>
                <w:lang w:val="en-US"/>
              </w:rPr>
            </w:pPr>
            <w:r>
              <w:rPr>
                <w:lang w:val="en-US"/>
              </w:rPr>
              <w:t>0,126</w:t>
            </w:r>
          </w:p>
        </w:tc>
      </w:tr>
      <w:tr w:rsidR="008E2FE9" w:rsidRPr="00110933" w14:paraId="61447AFF"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C7D45B5" w14:textId="77777777" w:rsidR="008E2FE9" w:rsidRPr="00110933" w:rsidRDefault="008E2FE9" w:rsidP="008E2FE9">
            <w:pPr>
              <w:rPr>
                <w:b/>
                <w:lang w:val="en-US"/>
              </w:rPr>
            </w:pPr>
            <w:r w:rsidRPr="00110933">
              <w:rPr>
                <w:b/>
                <w:lang w:val="en-US"/>
              </w:rPr>
              <w:t>59</w:t>
            </w:r>
          </w:p>
        </w:tc>
        <w:tc>
          <w:tcPr>
            <w:tcW w:w="1417" w:type="dxa"/>
            <w:tcBorders>
              <w:top w:val="single" w:sz="4" w:space="0" w:color="auto"/>
              <w:bottom w:val="single" w:sz="4" w:space="0" w:color="auto"/>
            </w:tcBorders>
          </w:tcPr>
          <w:p w14:paraId="4CE826C4" w14:textId="77777777" w:rsidR="008E2FE9" w:rsidRPr="00110933" w:rsidRDefault="008E2FE9" w:rsidP="008E2FE9">
            <w:pPr>
              <w:rPr>
                <w:b/>
                <w:lang w:val="en-US"/>
              </w:rPr>
            </w:pPr>
            <w:r w:rsidRPr="00110933">
              <w:rPr>
                <w:b/>
                <w:lang w:val="en-US"/>
              </w:rPr>
              <w:t>IzA04A</w:t>
            </w:r>
          </w:p>
        </w:tc>
        <w:tc>
          <w:tcPr>
            <w:tcW w:w="5245" w:type="dxa"/>
            <w:tcBorders>
              <w:top w:val="single" w:sz="4" w:space="0" w:color="auto"/>
              <w:bottom w:val="single" w:sz="4" w:space="0" w:color="auto"/>
            </w:tcBorders>
          </w:tcPr>
          <w:p w14:paraId="01240A45"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Pregatirea suprafetelor de beton tencuite (netencuite) sau de metal in vederea aplicarii protectiei anticorozive prin curatire cu perie de sirma</w:t>
            </w:r>
          </w:p>
        </w:tc>
        <w:tc>
          <w:tcPr>
            <w:tcW w:w="1134" w:type="dxa"/>
            <w:tcBorders>
              <w:top w:val="single" w:sz="4" w:space="0" w:color="auto"/>
              <w:bottom w:val="single" w:sz="4" w:space="0" w:color="auto"/>
            </w:tcBorders>
            <w:vAlign w:val="center"/>
          </w:tcPr>
          <w:p w14:paraId="5EAA9D1B" w14:textId="77777777" w:rsidR="008E2FE9" w:rsidRPr="00110933" w:rsidRDefault="008E2FE9" w:rsidP="008E2FE9">
            <w:pPr>
              <w:jc w:val="center"/>
              <w:rPr>
                <w:b/>
                <w:lang w:val="en-US"/>
              </w:rPr>
            </w:pPr>
            <w:r w:rsidRPr="00110933">
              <w:rPr>
                <w:b/>
                <w:lang w:val="en-US"/>
              </w:rPr>
              <w:t>m2</w:t>
            </w:r>
          </w:p>
        </w:tc>
        <w:tc>
          <w:tcPr>
            <w:tcW w:w="1417" w:type="dxa"/>
            <w:tcBorders>
              <w:top w:val="single" w:sz="4" w:space="0" w:color="auto"/>
              <w:bottom w:val="single" w:sz="4" w:space="0" w:color="auto"/>
            </w:tcBorders>
            <w:vAlign w:val="center"/>
          </w:tcPr>
          <w:p w14:paraId="5259FCCF" w14:textId="77777777" w:rsidR="008E2FE9" w:rsidRPr="00110933" w:rsidRDefault="008E2FE9" w:rsidP="008E2FE9">
            <w:pPr>
              <w:jc w:val="center"/>
              <w:rPr>
                <w:b/>
                <w:lang w:val="en-US"/>
              </w:rPr>
            </w:pPr>
            <w:r w:rsidRPr="00110933">
              <w:rPr>
                <w:b/>
                <w:lang w:val="en-US"/>
              </w:rPr>
              <w:t>1,0000</w:t>
            </w:r>
          </w:p>
        </w:tc>
      </w:tr>
      <w:tr w:rsidR="008E2FE9" w14:paraId="3EEF7D1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2F74C3" w14:textId="77777777" w:rsidR="008E2FE9" w:rsidRDefault="008E2FE9" w:rsidP="008E2FE9">
            <w:pPr>
              <w:rPr>
                <w:lang w:val="en-US"/>
              </w:rPr>
            </w:pPr>
          </w:p>
        </w:tc>
        <w:tc>
          <w:tcPr>
            <w:tcW w:w="1417" w:type="dxa"/>
            <w:tcBorders>
              <w:top w:val="nil"/>
              <w:bottom w:val="single" w:sz="2" w:space="0" w:color="auto"/>
            </w:tcBorders>
            <w:vAlign w:val="center"/>
          </w:tcPr>
          <w:p w14:paraId="069F1471"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1FDFDDFD"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6A53E97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0301056" w14:textId="77777777" w:rsidR="008E2FE9" w:rsidRDefault="008E2FE9" w:rsidP="008E2FE9">
            <w:pPr>
              <w:rPr>
                <w:lang w:val="en-US"/>
              </w:rPr>
            </w:pPr>
            <w:r>
              <w:rPr>
                <w:lang w:val="en-US"/>
              </w:rPr>
              <w:t>0,110</w:t>
            </w:r>
          </w:p>
        </w:tc>
      </w:tr>
      <w:tr w:rsidR="008E2FE9" w14:paraId="137DFE6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9FEBDA" w14:textId="77777777" w:rsidR="008E2FE9" w:rsidRDefault="008E2FE9" w:rsidP="008E2FE9">
            <w:pPr>
              <w:rPr>
                <w:lang w:val="en-US"/>
              </w:rPr>
            </w:pPr>
          </w:p>
        </w:tc>
        <w:tc>
          <w:tcPr>
            <w:tcW w:w="1417" w:type="dxa"/>
            <w:tcBorders>
              <w:top w:val="nil"/>
              <w:bottom w:val="single" w:sz="2" w:space="0" w:color="auto"/>
            </w:tcBorders>
            <w:vAlign w:val="center"/>
          </w:tcPr>
          <w:p w14:paraId="0627B8A8" w14:textId="77777777" w:rsidR="008E2FE9" w:rsidRDefault="008E2FE9" w:rsidP="008E2FE9">
            <w:pPr>
              <w:jc w:val="center"/>
              <w:rPr>
                <w:sz w:val="16"/>
                <w:szCs w:val="16"/>
                <w:lang w:val="en-US"/>
              </w:rPr>
            </w:pPr>
            <w:r>
              <w:rPr>
                <w:sz w:val="16"/>
                <w:szCs w:val="16"/>
                <w:lang w:val="en-US"/>
              </w:rPr>
              <w:t>2881116001642</w:t>
            </w:r>
          </w:p>
        </w:tc>
        <w:tc>
          <w:tcPr>
            <w:tcW w:w="5245" w:type="dxa"/>
            <w:tcBorders>
              <w:top w:val="nil"/>
              <w:bottom w:val="single" w:sz="2" w:space="0" w:color="auto"/>
            </w:tcBorders>
          </w:tcPr>
          <w:p w14:paraId="3CE3A9D2" w14:textId="77777777" w:rsidR="008E2FE9" w:rsidRDefault="008E2FE9" w:rsidP="008E2FE9">
            <w:pPr>
              <w:rPr>
                <w:lang w:val="en-US"/>
              </w:rPr>
            </w:pPr>
            <w:r>
              <w:rPr>
                <w:lang w:val="en-US"/>
              </w:rPr>
              <w:t>Hirtie slef.usc.sticla foi 23 x 30 gr 12 S 1581</w:t>
            </w:r>
          </w:p>
        </w:tc>
        <w:tc>
          <w:tcPr>
            <w:tcW w:w="1134" w:type="dxa"/>
            <w:tcBorders>
              <w:top w:val="nil"/>
              <w:bottom w:val="single" w:sz="2" w:space="0" w:color="auto"/>
            </w:tcBorders>
          </w:tcPr>
          <w:p w14:paraId="04F6BE40"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8ED5261" w14:textId="77777777" w:rsidR="008E2FE9" w:rsidRDefault="008E2FE9" w:rsidP="008E2FE9">
            <w:pPr>
              <w:rPr>
                <w:lang w:val="en-US"/>
              </w:rPr>
            </w:pPr>
            <w:r>
              <w:rPr>
                <w:lang w:val="en-US"/>
              </w:rPr>
              <w:t>0,300</w:t>
            </w:r>
          </w:p>
        </w:tc>
      </w:tr>
      <w:tr w:rsidR="008E2FE9" w:rsidRPr="00110933" w14:paraId="59F078D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3955A81" w14:textId="77777777" w:rsidR="008E2FE9" w:rsidRPr="00110933" w:rsidRDefault="008E2FE9" w:rsidP="008E2FE9">
            <w:pPr>
              <w:rPr>
                <w:b/>
                <w:lang w:val="en-US"/>
              </w:rPr>
            </w:pPr>
            <w:r w:rsidRPr="00110933">
              <w:rPr>
                <w:b/>
                <w:lang w:val="en-US"/>
              </w:rPr>
              <w:t>60</w:t>
            </w:r>
          </w:p>
        </w:tc>
        <w:tc>
          <w:tcPr>
            <w:tcW w:w="1417" w:type="dxa"/>
            <w:tcBorders>
              <w:top w:val="single" w:sz="4" w:space="0" w:color="auto"/>
              <w:bottom w:val="single" w:sz="4" w:space="0" w:color="auto"/>
            </w:tcBorders>
          </w:tcPr>
          <w:p w14:paraId="73BE03B1" w14:textId="77777777" w:rsidR="008E2FE9" w:rsidRPr="00110933" w:rsidRDefault="008E2FE9" w:rsidP="008E2FE9">
            <w:pPr>
              <w:rPr>
                <w:b/>
                <w:lang w:val="en-US"/>
              </w:rPr>
            </w:pPr>
            <w:r w:rsidRPr="00110933">
              <w:rPr>
                <w:b/>
                <w:lang w:val="en-US"/>
              </w:rPr>
              <w:t>IzJ07B</w:t>
            </w:r>
          </w:p>
        </w:tc>
        <w:tc>
          <w:tcPr>
            <w:tcW w:w="5245" w:type="dxa"/>
            <w:tcBorders>
              <w:top w:val="single" w:sz="4" w:space="0" w:color="auto"/>
              <w:bottom w:val="single" w:sz="4" w:space="0" w:color="auto"/>
            </w:tcBorders>
          </w:tcPr>
          <w:p w14:paraId="5BA08EAA"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Grunduirea conductelor si aparatelor cu grund de miniu plumb in 2 straturi GF-021</w:t>
            </w:r>
          </w:p>
        </w:tc>
        <w:tc>
          <w:tcPr>
            <w:tcW w:w="1134" w:type="dxa"/>
            <w:tcBorders>
              <w:top w:val="single" w:sz="4" w:space="0" w:color="auto"/>
              <w:bottom w:val="single" w:sz="4" w:space="0" w:color="auto"/>
            </w:tcBorders>
            <w:vAlign w:val="center"/>
          </w:tcPr>
          <w:p w14:paraId="398E0938" w14:textId="77777777" w:rsidR="008E2FE9" w:rsidRPr="00110933" w:rsidRDefault="008E2FE9" w:rsidP="008E2FE9">
            <w:pPr>
              <w:jc w:val="center"/>
              <w:rPr>
                <w:b/>
                <w:lang w:val="en-US"/>
              </w:rPr>
            </w:pPr>
            <w:r w:rsidRPr="00110933">
              <w:rPr>
                <w:b/>
                <w:lang w:val="en-US"/>
              </w:rPr>
              <w:t>m2</w:t>
            </w:r>
          </w:p>
        </w:tc>
        <w:tc>
          <w:tcPr>
            <w:tcW w:w="1417" w:type="dxa"/>
            <w:tcBorders>
              <w:top w:val="single" w:sz="4" w:space="0" w:color="auto"/>
              <w:bottom w:val="single" w:sz="4" w:space="0" w:color="auto"/>
            </w:tcBorders>
            <w:vAlign w:val="center"/>
          </w:tcPr>
          <w:p w14:paraId="19046DAE" w14:textId="77777777" w:rsidR="008E2FE9" w:rsidRPr="00110933" w:rsidRDefault="008E2FE9" w:rsidP="008E2FE9">
            <w:pPr>
              <w:jc w:val="center"/>
              <w:rPr>
                <w:b/>
                <w:lang w:val="en-US"/>
              </w:rPr>
            </w:pPr>
            <w:r w:rsidRPr="00110933">
              <w:rPr>
                <w:b/>
                <w:lang w:val="en-US"/>
              </w:rPr>
              <w:t>1,0000</w:t>
            </w:r>
          </w:p>
        </w:tc>
      </w:tr>
      <w:tr w:rsidR="008E2FE9" w14:paraId="354A4E6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598927" w14:textId="77777777" w:rsidR="008E2FE9" w:rsidRDefault="008E2FE9" w:rsidP="008E2FE9">
            <w:pPr>
              <w:rPr>
                <w:lang w:val="en-US"/>
              </w:rPr>
            </w:pPr>
          </w:p>
        </w:tc>
        <w:tc>
          <w:tcPr>
            <w:tcW w:w="1417" w:type="dxa"/>
            <w:tcBorders>
              <w:top w:val="nil"/>
              <w:bottom w:val="single" w:sz="2" w:space="0" w:color="auto"/>
            </w:tcBorders>
            <w:vAlign w:val="center"/>
          </w:tcPr>
          <w:p w14:paraId="7AEF9952" w14:textId="77777777" w:rsidR="008E2FE9" w:rsidRDefault="008E2FE9" w:rsidP="008E2FE9">
            <w:pPr>
              <w:jc w:val="center"/>
              <w:rPr>
                <w:sz w:val="16"/>
                <w:szCs w:val="16"/>
                <w:lang w:val="en-US"/>
              </w:rPr>
            </w:pPr>
            <w:r>
              <w:rPr>
                <w:sz w:val="16"/>
                <w:szCs w:val="16"/>
                <w:lang w:val="en-US"/>
              </w:rPr>
              <w:t>7135010011000</w:t>
            </w:r>
          </w:p>
        </w:tc>
        <w:tc>
          <w:tcPr>
            <w:tcW w:w="5245" w:type="dxa"/>
            <w:tcBorders>
              <w:top w:val="nil"/>
              <w:bottom w:val="single" w:sz="2" w:space="0" w:color="auto"/>
            </w:tcBorders>
          </w:tcPr>
          <w:p w14:paraId="54D9DE3E" w14:textId="77777777" w:rsidR="008E2FE9" w:rsidRDefault="008E2FE9" w:rsidP="008E2FE9">
            <w:pPr>
              <w:rPr>
                <w:lang w:val="en-US"/>
              </w:rPr>
            </w:pPr>
            <w:r>
              <w:rPr>
                <w:lang w:val="en-US"/>
              </w:rPr>
              <w:t>Galvanizator</w:t>
            </w:r>
          </w:p>
        </w:tc>
        <w:tc>
          <w:tcPr>
            <w:tcW w:w="1134" w:type="dxa"/>
            <w:tcBorders>
              <w:top w:val="nil"/>
              <w:bottom w:val="single" w:sz="2" w:space="0" w:color="auto"/>
            </w:tcBorders>
          </w:tcPr>
          <w:p w14:paraId="452FC95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54AE544" w14:textId="77777777" w:rsidR="008E2FE9" w:rsidRDefault="008E2FE9" w:rsidP="008E2FE9">
            <w:pPr>
              <w:rPr>
                <w:lang w:val="en-US"/>
              </w:rPr>
            </w:pPr>
            <w:r>
              <w:rPr>
                <w:lang w:val="en-US"/>
              </w:rPr>
              <w:t>0,160</w:t>
            </w:r>
          </w:p>
        </w:tc>
      </w:tr>
      <w:tr w:rsidR="008E2FE9" w14:paraId="0F643FF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AF7493" w14:textId="77777777" w:rsidR="008E2FE9" w:rsidRDefault="008E2FE9" w:rsidP="008E2FE9">
            <w:pPr>
              <w:rPr>
                <w:lang w:val="en-US"/>
              </w:rPr>
            </w:pPr>
          </w:p>
        </w:tc>
        <w:tc>
          <w:tcPr>
            <w:tcW w:w="1417" w:type="dxa"/>
            <w:tcBorders>
              <w:top w:val="nil"/>
              <w:bottom w:val="single" w:sz="2" w:space="0" w:color="auto"/>
            </w:tcBorders>
            <w:vAlign w:val="center"/>
          </w:tcPr>
          <w:p w14:paraId="2C182876"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35D4F07D"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451AB909"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D396F01" w14:textId="77777777" w:rsidR="008E2FE9" w:rsidRDefault="008E2FE9" w:rsidP="008E2FE9">
            <w:pPr>
              <w:rPr>
                <w:lang w:val="en-US"/>
              </w:rPr>
            </w:pPr>
            <w:r>
              <w:rPr>
                <w:lang w:val="en-US"/>
              </w:rPr>
              <w:t>0,390</w:t>
            </w:r>
          </w:p>
        </w:tc>
      </w:tr>
      <w:tr w:rsidR="008E2FE9" w14:paraId="4A6880A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F604CD" w14:textId="77777777" w:rsidR="008E2FE9" w:rsidRDefault="008E2FE9" w:rsidP="008E2FE9">
            <w:pPr>
              <w:rPr>
                <w:lang w:val="en-US"/>
              </w:rPr>
            </w:pPr>
          </w:p>
        </w:tc>
        <w:tc>
          <w:tcPr>
            <w:tcW w:w="1417" w:type="dxa"/>
            <w:tcBorders>
              <w:top w:val="nil"/>
              <w:bottom w:val="single" w:sz="2" w:space="0" w:color="auto"/>
            </w:tcBorders>
            <w:vAlign w:val="center"/>
          </w:tcPr>
          <w:p w14:paraId="6022F6CD" w14:textId="77777777" w:rsidR="008E2FE9" w:rsidRDefault="008E2FE9" w:rsidP="008E2FE9">
            <w:pPr>
              <w:jc w:val="center"/>
              <w:rPr>
                <w:sz w:val="16"/>
                <w:szCs w:val="16"/>
                <w:lang w:val="en-US"/>
              </w:rPr>
            </w:pPr>
            <w:r>
              <w:rPr>
                <w:sz w:val="16"/>
                <w:szCs w:val="16"/>
                <w:lang w:val="en-US"/>
              </w:rPr>
              <w:t>2430226100837gf</w:t>
            </w:r>
          </w:p>
        </w:tc>
        <w:tc>
          <w:tcPr>
            <w:tcW w:w="5245" w:type="dxa"/>
            <w:tcBorders>
              <w:top w:val="nil"/>
              <w:bottom w:val="single" w:sz="2" w:space="0" w:color="auto"/>
            </w:tcBorders>
          </w:tcPr>
          <w:p w14:paraId="3862F781" w14:textId="77777777" w:rsidR="008E2FE9" w:rsidRDefault="008E2FE9" w:rsidP="008E2FE9">
            <w:pPr>
              <w:rPr>
                <w:lang w:val="en-US"/>
              </w:rPr>
            </w:pPr>
            <w:r>
              <w:rPr>
                <w:lang w:val="en-US"/>
              </w:rPr>
              <w:t>Grund GF 021</w:t>
            </w:r>
          </w:p>
        </w:tc>
        <w:tc>
          <w:tcPr>
            <w:tcW w:w="1134" w:type="dxa"/>
            <w:tcBorders>
              <w:top w:val="nil"/>
              <w:bottom w:val="single" w:sz="2" w:space="0" w:color="auto"/>
            </w:tcBorders>
          </w:tcPr>
          <w:p w14:paraId="47BDF252" w14:textId="77777777" w:rsidR="008E2FE9" w:rsidRDefault="008E2FE9" w:rsidP="008E2FE9">
            <w:pPr>
              <w:rPr>
                <w:lang w:val="en-US"/>
              </w:rPr>
            </w:pPr>
            <w:r>
              <w:rPr>
                <w:lang w:val="en-US"/>
              </w:rPr>
              <w:t>kg</w:t>
            </w:r>
          </w:p>
        </w:tc>
        <w:tc>
          <w:tcPr>
            <w:tcW w:w="1417" w:type="dxa"/>
            <w:tcBorders>
              <w:top w:val="nil"/>
              <w:bottom w:val="single" w:sz="2" w:space="0" w:color="auto"/>
            </w:tcBorders>
          </w:tcPr>
          <w:p w14:paraId="5D060130" w14:textId="77777777" w:rsidR="008E2FE9" w:rsidRDefault="008E2FE9" w:rsidP="008E2FE9">
            <w:pPr>
              <w:rPr>
                <w:lang w:val="en-US"/>
              </w:rPr>
            </w:pPr>
            <w:r>
              <w:rPr>
                <w:lang w:val="en-US"/>
              </w:rPr>
              <w:t>0,300</w:t>
            </w:r>
          </w:p>
        </w:tc>
      </w:tr>
      <w:tr w:rsidR="008E2FE9" w14:paraId="46F9D96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1B7370" w14:textId="77777777" w:rsidR="008E2FE9" w:rsidRDefault="008E2FE9" w:rsidP="008E2FE9">
            <w:pPr>
              <w:rPr>
                <w:lang w:val="en-US"/>
              </w:rPr>
            </w:pPr>
          </w:p>
        </w:tc>
        <w:tc>
          <w:tcPr>
            <w:tcW w:w="1417" w:type="dxa"/>
            <w:tcBorders>
              <w:top w:val="nil"/>
              <w:bottom w:val="single" w:sz="2" w:space="0" w:color="auto"/>
            </w:tcBorders>
            <w:vAlign w:val="center"/>
          </w:tcPr>
          <w:p w14:paraId="06284617" w14:textId="77777777" w:rsidR="008E2FE9" w:rsidRDefault="008E2FE9" w:rsidP="008E2FE9">
            <w:pPr>
              <w:jc w:val="center"/>
              <w:rPr>
                <w:sz w:val="16"/>
                <w:szCs w:val="16"/>
                <w:lang w:val="en-US"/>
              </w:rPr>
            </w:pPr>
            <w:r>
              <w:rPr>
                <w:sz w:val="16"/>
                <w:szCs w:val="16"/>
                <w:lang w:val="en-US"/>
              </w:rPr>
              <w:t>2320166200676</w:t>
            </w:r>
          </w:p>
        </w:tc>
        <w:tc>
          <w:tcPr>
            <w:tcW w:w="5245" w:type="dxa"/>
            <w:tcBorders>
              <w:top w:val="nil"/>
              <w:bottom w:val="single" w:sz="2" w:space="0" w:color="auto"/>
            </w:tcBorders>
          </w:tcPr>
          <w:p w14:paraId="52158EE3" w14:textId="77777777" w:rsidR="008E2FE9" w:rsidRDefault="008E2FE9" w:rsidP="008E2FE9">
            <w:pPr>
              <w:rPr>
                <w:lang w:val="en-US"/>
              </w:rPr>
            </w:pPr>
            <w:r>
              <w:rPr>
                <w:lang w:val="en-US"/>
              </w:rPr>
              <w:t>White spirit</w:t>
            </w:r>
          </w:p>
        </w:tc>
        <w:tc>
          <w:tcPr>
            <w:tcW w:w="1134" w:type="dxa"/>
            <w:tcBorders>
              <w:top w:val="nil"/>
              <w:bottom w:val="single" w:sz="2" w:space="0" w:color="auto"/>
            </w:tcBorders>
          </w:tcPr>
          <w:p w14:paraId="20176C97" w14:textId="77777777" w:rsidR="008E2FE9" w:rsidRDefault="008E2FE9" w:rsidP="008E2FE9">
            <w:pPr>
              <w:rPr>
                <w:lang w:val="en-US"/>
              </w:rPr>
            </w:pPr>
            <w:r>
              <w:rPr>
                <w:lang w:val="en-US"/>
              </w:rPr>
              <w:t>kg</w:t>
            </w:r>
          </w:p>
        </w:tc>
        <w:tc>
          <w:tcPr>
            <w:tcW w:w="1417" w:type="dxa"/>
            <w:tcBorders>
              <w:top w:val="nil"/>
              <w:bottom w:val="single" w:sz="2" w:space="0" w:color="auto"/>
            </w:tcBorders>
          </w:tcPr>
          <w:p w14:paraId="3DAD9354" w14:textId="77777777" w:rsidR="008E2FE9" w:rsidRDefault="008E2FE9" w:rsidP="008E2FE9">
            <w:pPr>
              <w:rPr>
                <w:lang w:val="en-US"/>
              </w:rPr>
            </w:pPr>
            <w:r>
              <w:rPr>
                <w:lang w:val="en-US"/>
              </w:rPr>
              <w:t>0,040</w:t>
            </w:r>
          </w:p>
        </w:tc>
      </w:tr>
      <w:tr w:rsidR="008E2FE9" w14:paraId="7AAA446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A152C3C" w14:textId="77777777" w:rsidR="008E2FE9" w:rsidRDefault="008E2FE9" w:rsidP="008E2FE9">
            <w:pPr>
              <w:rPr>
                <w:lang w:val="en-US"/>
              </w:rPr>
            </w:pPr>
          </w:p>
        </w:tc>
        <w:tc>
          <w:tcPr>
            <w:tcW w:w="1417" w:type="dxa"/>
            <w:tcBorders>
              <w:top w:val="nil"/>
              <w:bottom w:val="single" w:sz="2" w:space="0" w:color="auto"/>
            </w:tcBorders>
            <w:vAlign w:val="center"/>
          </w:tcPr>
          <w:p w14:paraId="194EFD60"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065AFDDB"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6BC973F4" w14:textId="77777777" w:rsidR="008E2FE9" w:rsidRDefault="008E2FE9" w:rsidP="008E2FE9">
            <w:pPr>
              <w:rPr>
                <w:lang w:val="en-US"/>
              </w:rPr>
            </w:pPr>
            <w:r>
              <w:rPr>
                <w:lang w:val="en-US"/>
              </w:rPr>
              <w:t>kg</w:t>
            </w:r>
          </w:p>
        </w:tc>
        <w:tc>
          <w:tcPr>
            <w:tcW w:w="1417" w:type="dxa"/>
            <w:tcBorders>
              <w:top w:val="nil"/>
              <w:bottom w:val="single" w:sz="2" w:space="0" w:color="auto"/>
            </w:tcBorders>
          </w:tcPr>
          <w:p w14:paraId="2A7236BA" w14:textId="77777777" w:rsidR="008E2FE9" w:rsidRDefault="008E2FE9" w:rsidP="008E2FE9">
            <w:pPr>
              <w:rPr>
                <w:lang w:val="en-US"/>
              </w:rPr>
            </w:pPr>
            <w:r>
              <w:rPr>
                <w:lang w:val="en-US"/>
              </w:rPr>
              <w:t>0,050</w:t>
            </w:r>
          </w:p>
        </w:tc>
      </w:tr>
      <w:tr w:rsidR="008E2FE9" w:rsidRPr="00110933" w14:paraId="07BD95FA"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10E09AA" w14:textId="77777777" w:rsidR="008E2FE9" w:rsidRPr="00110933" w:rsidRDefault="008E2FE9" w:rsidP="008E2FE9">
            <w:pPr>
              <w:rPr>
                <w:b/>
                <w:lang w:val="en-US"/>
              </w:rPr>
            </w:pPr>
            <w:r w:rsidRPr="00110933">
              <w:rPr>
                <w:b/>
                <w:lang w:val="en-US"/>
              </w:rPr>
              <w:t>61</w:t>
            </w:r>
          </w:p>
        </w:tc>
        <w:tc>
          <w:tcPr>
            <w:tcW w:w="1417" w:type="dxa"/>
            <w:tcBorders>
              <w:top w:val="single" w:sz="4" w:space="0" w:color="auto"/>
              <w:bottom w:val="single" w:sz="4" w:space="0" w:color="auto"/>
            </w:tcBorders>
          </w:tcPr>
          <w:p w14:paraId="4295A316" w14:textId="77777777" w:rsidR="008E2FE9" w:rsidRPr="00110933" w:rsidRDefault="008E2FE9" w:rsidP="008E2FE9">
            <w:pPr>
              <w:rPr>
                <w:b/>
                <w:lang w:val="en-US"/>
              </w:rPr>
            </w:pPr>
            <w:r w:rsidRPr="00110933">
              <w:rPr>
                <w:b/>
                <w:lang w:val="en-US"/>
              </w:rPr>
              <w:t>RpIzD05E</w:t>
            </w:r>
          </w:p>
        </w:tc>
        <w:tc>
          <w:tcPr>
            <w:tcW w:w="5245" w:type="dxa"/>
            <w:tcBorders>
              <w:top w:val="single" w:sz="4" w:space="0" w:color="auto"/>
              <w:bottom w:val="single" w:sz="4" w:space="0" w:color="auto"/>
            </w:tcBorders>
          </w:tcPr>
          <w:p w14:paraId="019E653A"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Izolarea conductelor cu cochilii din vata minerala gata confectionate cu grosimi 40 mm</w:t>
            </w:r>
          </w:p>
        </w:tc>
        <w:tc>
          <w:tcPr>
            <w:tcW w:w="1134" w:type="dxa"/>
            <w:tcBorders>
              <w:top w:val="single" w:sz="4" w:space="0" w:color="auto"/>
              <w:bottom w:val="single" w:sz="4" w:space="0" w:color="auto"/>
            </w:tcBorders>
            <w:vAlign w:val="center"/>
          </w:tcPr>
          <w:p w14:paraId="349E1A91" w14:textId="77777777" w:rsidR="008E2FE9" w:rsidRPr="00110933" w:rsidRDefault="008E2FE9" w:rsidP="008E2FE9">
            <w:pPr>
              <w:jc w:val="center"/>
              <w:rPr>
                <w:b/>
                <w:lang w:val="en-US"/>
              </w:rPr>
            </w:pPr>
            <w:r w:rsidRPr="00110933">
              <w:rPr>
                <w:b/>
                <w:lang w:val="en-US"/>
              </w:rPr>
              <w:t>m2</w:t>
            </w:r>
          </w:p>
        </w:tc>
        <w:tc>
          <w:tcPr>
            <w:tcW w:w="1417" w:type="dxa"/>
            <w:tcBorders>
              <w:top w:val="single" w:sz="4" w:space="0" w:color="auto"/>
              <w:bottom w:val="single" w:sz="4" w:space="0" w:color="auto"/>
            </w:tcBorders>
            <w:vAlign w:val="center"/>
          </w:tcPr>
          <w:p w14:paraId="306E04DE" w14:textId="77777777" w:rsidR="008E2FE9" w:rsidRPr="00110933" w:rsidRDefault="008E2FE9" w:rsidP="008E2FE9">
            <w:pPr>
              <w:jc w:val="center"/>
              <w:rPr>
                <w:b/>
                <w:lang w:val="en-US"/>
              </w:rPr>
            </w:pPr>
            <w:r w:rsidRPr="00110933">
              <w:rPr>
                <w:b/>
                <w:lang w:val="en-US"/>
              </w:rPr>
              <w:t>1,0000</w:t>
            </w:r>
          </w:p>
        </w:tc>
      </w:tr>
      <w:tr w:rsidR="008E2FE9" w14:paraId="0691CDA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2F4112" w14:textId="77777777" w:rsidR="008E2FE9" w:rsidRDefault="008E2FE9" w:rsidP="008E2FE9">
            <w:pPr>
              <w:rPr>
                <w:lang w:val="en-US"/>
              </w:rPr>
            </w:pPr>
          </w:p>
        </w:tc>
        <w:tc>
          <w:tcPr>
            <w:tcW w:w="1417" w:type="dxa"/>
            <w:tcBorders>
              <w:top w:val="nil"/>
              <w:bottom w:val="single" w:sz="2" w:space="0" w:color="auto"/>
            </w:tcBorders>
            <w:vAlign w:val="center"/>
          </w:tcPr>
          <w:p w14:paraId="22E015F0" w14:textId="77777777" w:rsidR="008E2FE9" w:rsidRDefault="008E2FE9" w:rsidP="008E2FE9">
            <w:pPr>
              <w:jc w:val="center"/>
              <w:rPr>
                <w:sz w:val="16"/>
                <w:szCs w:val="16"/>
                <w:lang w:val="en-US"/>
              </w:rPr>
            </w:pPr>
            <w:r>
              <w:rPr>
                <w:sz w:val="16"/>
                <w:szCs w:val="16"/>
                <w:lang w:val="en-US"/>
              </w:rPr>
              <w:t>7134050013240</w:t>
            </w:r>
          </w:p>
        </w:tc>
        <w:tc>
          <w:tcPr>
            <w:tcW w:w="5245" w:type="dxa"/>
            <w:tcBorders>
              <w:top w:val="nil"/>
              <w:bottom w:val="single" w:sz="2" w:space="0" w:color="auto"/>
            </w:tcBorders>
          </w:tcPr>
          <w:p w14:paraId="09B65179" w14:textId="77777777" w:rsidR="008E2FE9" w:rsidRDefault="008E2FE9" w:rsidP="008E2FE9">
            <w:pPr>
              <w:rPr>
                <w:lang w:val="en-US"/>
              </w:rPr>
            </w:pPr>
            <w:r>
              <w:rPr>
                <w:lang w:val="en-US"/>
              </w:rPr>
              <w:t>Izolator - termic</w:t>
            </w:r>
          </w:p>
        </w:tc>
        <w:tc>
          <w:tcPr>
            <w:tcW w:w="1134" w:type="dxa"/>
            <w:tcBorders>
              <w:top w:val="nil"/>
              <w:bottom w:val="single" w:sz="2" w:space="0" w:color="auto"/>
            </w:tcBorders>
          </w:tcPr>
          <w:p w14:paraId="3260506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3F985E1" w14:textId="77777777" w:rsidR="008E2FE9" w:rsidRDefault="008E2FE9" w:rsidP="008E2FE9">
            <w:pPr>
              <w:rPr>
                <w:lang w:val="en-US"/>
              </w:rPr>
            </w:pPr>
            <w:r>
              <w:rPr>
                <w:lang w:val="en-US"/>
              </w:rPr>
              <w:t>0,230</w:t>
            </w:r>
          </w:p>
        </w:tc>
      </w:tr>
      <w:tr w:rsidR="008E2FE9" w14:paraId="5509D28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8AAD96" w14:textId="77777777" w:rsidR="008E2FE9" w:rsidRDefault="008E2FE9" w:rsidP="008E2FE9">
            <w:pPr>
              <w:rPr>
                <w:lang w:val="en-US"/>
              </w:rPr>
            </w:pPr>
          </w:p>
        </w:tc>
        <w:tc>
          <w:tcPr>
            <w:tcW w:w="1417" w:type="dxa"/>
            <w:tcBorders>
              <w:top w:val="nil"/>
              <w:bottom w:val="single" w:sz="2" w:space="0" w:color="auto"/>
            </w:tcBorders>
            <w:vAlign w:val="center"/>
          </w:tcPr>
          <w:p w14:paraId="3D321AA3"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4634B7D1"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6F7CB1ED" w14:textId="77777777" w:rsidR="008E2FE9" w:rsidRDefault="008E2FE9" w:rsidP="008E2FE9">
            <w:pPr>
              <w:rPr>
                <w:lang w:val="en-US"/>
              </w:rPr>
            </w:pPr>
            <w:r>
              <w:rPr>
                <w:lang w:val="en-US"/>
              </w:rPr>
              <w:t>h-om</w:t>
            </w:r>
          </w:p>
        </w:tc>
        <w:tc>
          <w:tcPr>
            <w:tcW w:w="1417" w:type="dxa"/>
            <w:tcBorders>
              <w:top w:val="nil"/>
              <w:bottom w:val="single" w:sz="2" w:space="0" w:color="auto"/>
            </w:tcBorders>
          </w:tcPr>
          <w:p w14:paraId="1DC2CB9C" w14:textId="77777777" w:rsidR="008E2FE9" w:rsidRDefault="008E2FE9" w:rsidP="008E2FE9">
            <w:pPr>
              <w:rPr>
                <w:lang w:val="en-US"/>
              </w:rPr>
            </w:pPr>
            <w:r>
              <w:rPr>
                <w:lang w:val="en-US"/>
              </w:rPr>
              <w:t>0,360</w:t>
            </w:r>
          </w:p>
        </w:tc>
      </w:tr>
      <w:tr w:rsidR="008E2FE9" w14:paraId="1ABBD5E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4DF2B82" w14:textId="77777777" w:rsidR="008E2FE9" w:rsidRDefault="008E2FE9" w:rsidP="008E2FE9">
            <w:pPr>
              <w:rPr>
                <w:lang w:val="en-US"/>
              </w:rPr>
            </w:pPr>
          </w:p>
        </w:tc>
        <w:tc>
          <w:tcPr>
            <w:tcW w:w="1417" w:type="dxa"/>
            <w:tcBorders>
              <w:top w:val="nil"/>
              <w:bottom w:val="single" w:sz="2" w:space="0" w:color="auto"/>
            </w:tcBorders>
            <w:vAlign w:val="center"/>
          </w:tcPr>
          <w:p w14:paraId="30951496" w14:textId="77777777" w:rsidR="008E2FE9" w:rsidRDefault="008E2FE9" w:rsidP="008E2FE9">
            <w:pPr>
              <w:jc w:val="center"/>
              <w:rPr>
                <w:sz w:val="16"/>
                <w:szCs w:val="16"/>
                <w:lang w:val="en-US"/>
              </w:rPr>
            </w:pPr>
            <w:r>
              <w:rPr>
                <w:sz w:val="16"/>
                <w:szCs w:val="16"/>
                <w:lang w:val="en-US"/>
              </w:rPr>
              <w:t>111100010003160</w:t>
            </w:r>
          </w:p>
        </w:tc>
        <w:tc>
          <w:tcPr>
            <w:tcW w:w="5245" w:type="dxa"/>
            <w:tcBorders>
              <w:top w:val="nil"/>
              <w:bottom w:val="single" w:sz="2" w:space="0" w:color="auto"/>
            </w:tcBorders>
          </w:tcPr>
          <w:p w14:paraId="624389CB" w14:textId="77777777" w:rsidR="008E2FE9" w:rsidRDefault="008E2FE9" w:rsidP="008E2FE9">
            <w:pPr>
              <w:rPr>
                <w:lang w:val="en-US"/>
              </w:rPr>
            </w:pPr>
            <w:r>
              <w:rPr>
                <w:lang w:val="en-US"/>
              </w:rPr>
              <w:t>Cochilii vata minerala gr 40mm</w:t>
            </w:r>
          </w:p>
        </w:tc>
        <w:tc>
          <w:tcPr>
            <w:tcW w:w="1134" w:type="dxa"/>
            <w:tcBorders>
              <w:top w:val="nil"/>
              <w:bottom w:val="single" w:sz="2" w:space="0" w:color="auto"/>
            </w:tcBorders>
          </w:tcPr>
          <w:p w14:paraId="540A1FA4" w14:textId="77777777" w:rsidR="008E2FE9" w:rsidRDefault="008E2FE9" w:rsidP="008E2FE9">
            <w:pPr>
              <w:rPr>
                <w:lang w:val="en-US"/>
              </w:rPr>
            </w:pPr>
            <w:r>
              <w:rPr>
                <w:lang w:val="en-US"/>
              </w:rPr>
              <w:t>m2</w:t>
            </w:r>
          </w:p>
        </w:tc>
        <w:tc>
          <w:tcPr>
            <w:tcW w:w="1417" w:type="dxa"/>
            <w:tcBorders>
              <w:top w:val="nil"/>
              <w:bottom w:val="single" w:sz="2" w:space="0" w:color="auto"/>
            </w:tcBorders>
          </w:tcPr>
          <w:p w14:paraId="236CA9D3" w14:textId="77777777" w:rsidR="008E2FE9" w:rsidRDefault="008E2FE9" w:rsidP="008E2FE9">
            <w:pPr>
              <w:rPr>
                <w:lang w:val="en-US"/>
              </w:rPr>
            </w:pPr>
            <w:r>
              <w:rPr>
                <w:lang w:val="en-US"/>
              </w:rPr>
              <w:t>1,061</w:t>
            </w:r>
          </w:p>
        </w:tc>
      </w:tr>
      <w:tr w:rsidR="008E2FE9" w14:paraId="576839F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0AA982" w14:textId="77777777" w:rsidR="008E2FE9" w:rsidRDefault="008E2FE9" w:rsidP="008E2FE9">
            <w:pPr>
              <w:rPr>
                <w:lang w:val="en-US"/>
              </w:rPr>
            </w:pPr>
          </w:p>
        </w:tc>
        <w:tc>
          <w:tcPr>
            <w:tcW w:w="1417" w:type="dxa"/>
            <w:tcBorders>
              <w:top w:val="nil"/>
              <w:bottom w:val="single" w:sz="2" w:space="0" w:color="auto"/>
            </w:tcBorders>
            <w:vAlign w:val="center"/>
          </w:tcPr>
          <w:p w14:paraId="3B15B3D9" w14:textId="77777777" w:rsidR="008E2FE9" w:rsidRDefault="008E2FE9" w:rsidP="008E2FE9">
            <w:pPr>
              <w:jc w:val="center"/>
              <w:rPr>
                <w:sz w:val="16"/>
                <w:szCs w:val="16"/>
                <w:lang w:val="en-US"/>
              </w:rPr>
            </w:pPr>
            <w:r>
              <w:rPr>
                <w:sz w:val="16"/>
                <w:szCs w:val="16"/>
                <w:lang w:val="en-US"/>
              </w:rPr>
              <w:t>2734113805421</w:t>
            </w:r>
          </w:p>
        </w:tc>
        <w:tc>
          <w:tcPr>
            <w:tcW w:w="5245" w:type="dxa"/>
            <w:tcBorders>
              <w:top w:val="nil"/>
              <w:bottom w:val="single" w:sz="2" w:space="0" w:color="auto"/>
            </w:tcBorders>
          </w:tcPr>
          <w:p w14:paraId="4AA15A95" w14:textId="77777777" w:rsidR="008E2FE9" w:rsidRDefault="008E2FE9" w:rsidP="008E2FE9">
            <w:pPr>
              <w:rPr>
                <w:lang w:val="en-US"/>
              </w:rPr>
            </w:pPr>
            <w:r>
              <w:rPr>
                <w:lang w:val="en-US"/>
              </w:rPr>
              <w:t>Sirma din otel moale, zincata D=2 mm</w:t>
            </w:r>
          </w:p>
        </w:tc>
        <w:tc>
          <w:tcPr>
            <w:tcW w:w="1134" w:type="dxa"/>
            <w:tcBorders>
              <w:top w:val="nil"/>
              <w:bottom w:val="single" w:sz="2" w:space="0" w:color="auto"/>
            </w:tcBorders>
          </w:tcPr>
          <w:p w14:paraId="2B1CDC4C" w14:textId="77777777" w:rsidR="008E2FE9" w:rsidRDefault="008E2FE9" w:rsidP="008E2FE9">
            <w:pPr>
              <w:rPr>
                <w:lang w:val="en-US"/>
              </w:rPr>
            </w:pPr>
            <w:r>
              <w:rPr>
                <w:lang w:val="en-US"/>
              </w:rPr>
              <w:t>kg</w:t>
            </w:r>
          </w:p>
        </w:tc>
        <w:tc>
          <w:tcPr>
            <w:tcW w:w="1417" w:type="dxa"/>
            <w:tcBorders>
              <w:top w:val="nil"/>
              <w:bottom w:val="single" w:sz="2" w:space="0" w:color="auto"/>
            </w:tcBorders>
          </w:tcPr>
          <w:p w14:paraId="0D3C251B" w14:textId="77777777" w:rsidR="008E2FE9" w:rsidRDefault="008E2FE9" w:rsidP="008E2FE9">
            <w:pPr>
              <w:rPr>
                <w:lang w:val="en-US"/>
              </w:rPr>
            </w:pPr>
            <w:r>
              <w:rPr>
                <w:lang w:val="en-US"/>
              </w:rPr>
              <w:t>0,046</w:t>
            </w:r>
          </w:p>
        </w:tc>
      </w:tr>
      <w:tr w:rsidR="008E2FE9" w14:paraId="239CE34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840182" w14:textId="77777777" w:rsidR="008E2FE9" w:rsidRDefault="008E2FE9" w:rsidP="008E2FE9">
            <w:pPr>
              <w:rPr>
                <w:lang w:val="en-US"/>
              </w:rPr>
            </w:pPr>
          </w:p>
        </w:tc>
        <w:tc>
          <w:tcPr>
            <w:tcW w:w="1417" w:type="dxa"/>
            <w:tcBorders>
              <w:top w:val="nil"/>
              <w:bottom w:val="single" w:sz="2" w:space="0" w:color="auto"/>
            </w:tcBorders>
            <w:vAlign w:val="center"/>
          </w:tcPr>
          <w:p w14:paraId="673AB715" w14:textId="77777777" w:rsidR="008E2FE9" w:rsidRDefault="008E2FE9" w:rsidP="008E2FE9">
            <w:pPr>
              <w:jc w:val="center"/>
              <w:rPr>
                <w:sz w:val="16"/>
                <w:szCs w:val="16"/>
                <w:lang w:val="en-US"/>
              </w:rPr>
            </w:pPr>
            <w:r>
              <w:rPr>
                <w:sz w:val="16"/>
                <w:szCs w:val="16"/>
                <w:lang w:val="en-US"/>
              </w:rPr>
              <w:t>2922140006705</w:t>
            </w:r>
          </w:p>
        </w:tc>
        <w:tc>
          <w:tcPr>
            <w:tcW w:w="5245" w:type="dxa"/>
            <w:tcBorders>
              <w:top w:val="nil"/>
              <w:bottom w:val="single" w:sz="2" w:space="0" w:color="auto"/>
            </w:tcBorders>
          </w:tcPr>
          <w:p w14:paraId="528E9F2F" w14:textId="77777777" w:rsidR="008E2FE9" w:rsidRDefault="008E2FE9" w:rsidP="008E2FE9">
            <w:pPr>
              <w:rPr>
                <w:lang w:val="en-US"/>
              </w:rPr>
            </w:pPr>
            <w:r>
              <w:rPr>
                <w:lang w:val="en-US"/>
              </w:rPr>
              <w:t>Macara fereastra de 0,0018 MN (0,18 tf)</w:t>
            </w:r>
          </w:p>
        </w:tc>
        <w:tc>
          <w:tcPr>
            <w:tcW w:w="1134" w:type="dxa"/>
            <w:tcBorders>
              <w:top w:val="nil"/>
              <w:bottom w:val="single" w:sz="2" w:space="0" w:color="auto"/>
            </w:tcBorders>
          </w:tcPr>
          <w:p w14:paraId="447D9FE5"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26BFB85" w14:textId="77777777" w:rsidR="008E2FE9" w:rsidRDefault="008E2FE9" w:rsidP="008E2FE9">
            <w:pPr>
              <w:rPr>
                <w:lang w:val="en-US"/>
              </w:rPr>
            </w:pPr>
            <w:r>
              <w:rPr>
                <w:lang w:val="en-US"/>
              </w:rPr>
              <w:t>0,010</w:t>
            </w:r>
          </w:p>
        </w:tc>
      </w:tr>
      <w:tr w:rsidR="008E2FE9" w:rsidRPr="0097392D" w14:paraId="0E44C239"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54C8CD79" w14:textId="77777777" w:rsidR="008E2FE9" w:rsidRDefault="008E2FE9" w:rsidP="008E2FE9">
            <w:pPr>
              <w:jc w:val="center"/>
              <w:rPr>
                <w:lang w:val="en-US"/>
              </w:rPr>
            </w:pPr>
          </w:p>
        </w:tc>
        <w:tc>
          <w:tcPr>
            <w:tcW w:w="1417" w:type="dxa"/>
          </w:tcPr>
          <w:p w14:paraId="367F8641" w14:textId="77777777" w:rsidR="008E2FE9" w:rsidRDefault="008E2FE9" w:rsidP="008E2FE9">
            <w:pPr>
              <w:rPr>
                <w:lang w:val="en-US"/>
              </w:rPr>
            </w:pPr>
          </w:p>
        </w:tc>
        <w:tc>
          <w:tcPr>
            <w:tcW w:w="5245" w:type="dxa"/>
          </w:tcPr>
          <w:p w14:paraId="554E49A6" w14:textId="77777777" w:rsidR="008E2FE9" w:rsidRPr="00110933" w:rsidRDefault="008E2FE9" w:rsidP="008E2FE9">
            <w:pPr>
              <w:rPr>
                <w:b/>
                <w:bCs/>
                <w:sz w:val="22"/>
                <w:szCs w:val="22"/>
                <w:lang w:val="en-US"/>
              </w:rPr>
            </w:pPr>
            <w:r w:rsidRPr="0097392D">
              <w:rPr>
                <w:b/>
                <w:bCs/>
                <w:sz w:val="22"/>
                <w:szCs w:val="22"/>
                <w:lang w:val="en-US"/>
              </w:rPr>
              <w:t>1.6. Pozarea retelelor termice in Subsol</w:t>
            </w:r>
          </w:p>
        </w:tc>
        <w:tc>
          <w:tcPr>
            <w:tcW w:w="1134" w:type="dxa"/>
          </w:tcPr>
          <w:p w14:paraId="376C3D92" w14:textId="77777777" w:rsidR="008E2FE9" w:rsidRPr="0097392D" w:rsidRDefault="008E2FE9" w:rsidP="008E2FE9">
            <w:pPr>
              <w:rPr>
                <w:b/>
                <w:bCs/>
                <w:sz w:val="22"/>
                <w:szCs w:val="22"/>
                <w:lang w:val="en-US"/>
              </w:rPr>
            </w:pPr>
          </w:p>
        </w:tc>
        <w:tc>
          <w:tcPr>
            <w:tcW w:w="1417" w:type="dxa"/>
          </w:tcPr>
          <w:p w14:paraId="4E82E2D4" w14:textId="77777777" w:rsidR="008E2FE9" w:rsidRPr="0097392D" w:rsidRDefault="008E2FE9" w:rsidP="008E2FE9">
            <w:pPr>
              <w:rPr>
                <w:lang w:val="en-US"/>
              </w:rPr>
            </w:pPr>
          </w:p>
        </w:tc>
      </w:tr>
      <w:tr w:rsidR="008E2FE9" w:rsidRPr="00110933" w14:paraId="143C7959"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EDBCB10" w14:textId="77777777" w:rsidR="008E2FE9" w:rsidRPr="00110933" w:rsidRDefault="008E2FE9" w:rsidP="008E2FE9">
            <w:pPr>
              <w:rPr>
                <w:b/>
                <w:lang w:val="en-US"/>
              </w:rPr>
            </w:pPr>
            <w:r w:rsidRPr="00110933">
              <w:rPr>
                <w:b/>
                <w:lang w:val="en-US"/>
              </w:rPr>
              <w:t>62</w:t>
            </w:r>
          </w:p>
        </w:tc>
        <w:tc>
          <w:tcPr>
            <w:tcW w:w="1417" w:type="dxa"/>
            <w:tcBorders>
              <w:top w:val="single" w:sz="4" w:space="0" w:color="auto"/>
              <w:bottom w:val="single" w:sz="4" w:space="0" w:color="auto"/>
            </w:tcBorders>
          </w:tcPr>
          <w:p w14:paraId="510A1428" w14:textId="77777777" w:rsidR="008E2FE9" w:rsidRPr="00110933" w:rsidRDefault="008E2FE9" w:rsidP="008E2FE9">
            <w:pPr>
              <w:rPr>
                <w:b/>
                <w:lang w:val="en-US"/>
              </w:rPr>
            </w:pPr>
            <w:r w:rsidRPr="00110933">
              <w:rPr>
                <w:b/>
                <w:lang w:val="en-US"/>
              </w:rPr>
              <w:t>TfA01C2</w:t>
            </w:r>
          </w:p>
        </w:tc>
        <w:tc>
          <w:tcPr>
            <w:tcW w:w="5245" w:type="dxa"/>
            <w:tcBorders>
              <w:top w:val="single" w:sz="4" w:space="0" w:color="auto"/>
              <w:bottom w:val="single" w:sz="4" w:space="0" w:color="auto"/>
            </w:tcBorders>
          </w:tcPr>
          <w:p w14:paraId="0AB41960"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Conducta de otel, montata in canal, la o adincime de 1-3 m sau suprateran, la o inaltime intre 3-15 m , inclusiv proba de presiune la rece, proba de etanseitate si proba complexa cu fluid in circulatie, avind diametrul de 108x4,0</w:t>
            </w:r>
          </w:p>
        </w:tc>
        <w:tc>
          <w:tcPr>
            <w:tcW w:w="1134" w:type="dxa"/>
            <w:tcBorders>
              <w:top w:val="single" w:sz="4" w:space="0" w:color="auto"/>
              <w:bottom w:val="single" w:sz="4" w:space="0" w:color="auto"/>
            </w:tcBorders>
            <w:vAlign w:val="center"/>
          </w:tcPr>
          <w:p w14:paraId="3A3E3F5B" w14:textId="77777777" w:rsidR="008E2FE9" w:rsidRPr="00110933" w:rsidRDefault="008E2FE9" w:rsidP="008E2FE9">
            <w:pPr>
              <w:jc w:val="center"/>
              <w:rPr>
                <w:b/>
                <w:lang w:val="en-US"/>
              </w:rPr>
            </w:pPr>
            <w:r w:rsidRPr="00110933">
              <w:rPr>
                <w:b/>
                <w:lang w:val="en-US"/>
              </w:rPr>
              <w:t>m</w:t>
            </w:r>
          </w:p>
        </w:tc>
        <w:tc>
          <w:tcPr>
            <w:tcW w:w="1417" w:type="dxa"/>
            <w:tcBorders>
              <w:top w:val="single" w:sz="4" w:space="0" w:color="auto"/>
              <w:bottom w:val="single" w:sz="4" w:space="0" w:color="auto"/>
            </w:tcBorders>
            <w:vAlign w:val="center"/>
          </w:tcPr>
          <w:p w14:paraId="01116AD7" w14:textId="77777777" w:rsidR="008E2FE9" w:rsidRPr="00110933" w:rsidRDefault="008E2FE9" w:rsidP="008E2FE9">
            <w:pPr>
              <w:jc w:val="center"/>
              <w:rPr>
                <w:b/>
                <w:lang w:val="en-US"/>
              </w:rPr>
            </w:pPr>
            <w:r w:rsidRPr="00110933">
              <w:rPr>
                <w:b/>
                <w:lang w:val="en-US"/>
              </w:rPr>
              <w:t>20,0000</w:t>
            </w:r>
          </w:p>
        </w:tc>
      </w:tr>
      <w:tr w:rsidR="008E2FE9" w14:paraId="1FFCEF4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080A7F" w14:textId="77777777" w:rsidR="008E2FE9" w:rsidRDefault="008E2FE9" w:rsidP="008E2FE9">
            <w:pPr>
              <w:rPr>
                <w:lang w:val="en-US"/>
              </w:rPr>
            </w:pPr>
          </w:p>
        </w:tc>
        <w:tc>
          <w:tcPr>
            <w:tcW w:w="1417" w:type="dxa"/>
            <w:tcBorders>
              <w:top w:val="nil"/>
              <w:bottom w:val="single" w:sz="2" w:space="0" w:color="auto"/>
            </w:tcBorders>
            <w:vAlign w:val="center"/>
          </w:tcPr>
          <w:p w14:paraId="22879433" w14:textId="77777777" w:rsidR="008E2FE9" w:rsidRDefault="008E2FE9" w:rsidP="008E2FE9">
            <w:pPr>
              <w:jc w:val="center"/>
              <w:rPr>
                <w:sz w:val="16"/>
                <w:szCs w:val="16"/>
                <w:lang w:val="en-US"/>
              </w:rPr>
            </w:pPr>
            <w:r>
              <w:rPr>
                <w:sz w:val="16"/>
                <w:szCs w:val="16"/>
                <w:lang w:val="en-US"/>
              </w:rPr>
              <w:t>7136080025000</w:t>
            </w:r>
          </w:p>
        </w:tc>
        <w:tc>
          <w:tcPr>
            <w:tcW w:w="5245" w:type="dxa"/>
            <w:tcBorders>
              <w:top w:val="nil"/>
              <w:bottom w:val="single" w:sz="2" w:space="0" w:color="auto"/>
            </w:tcBorders>
          </w:tcPr>
          <w:p w14:paraId="464D3388" w14:textId="77777777" w:rsidR="008E2FE9" w:rsidRDefault="008E2FE9" w:rsidP="008E2FE9">
            <w:pPr>
              <w:rPr>
                <w:lang w:val="en-US"/>
              </w:rPr>
            </w:pPr>
            <w:r>
              <w:rPr>
                <w:lang w:val="en-US"/>
              </w:rPr>
              <w:t>Montator conducte</w:t>
            </w:r>
          </w:p>
        </w:tc>
        <w:tc>
          <w:tcPr>
            <w:tcW w:w="1134" w:type="dxa"/>
            <w:tcBorders>
              <w:top w:val="nil"/>
              <w:bottom w:val="single" w:sz="2" w:space="0" w:color="auto"/>
            </w:tcBorders>
          </w:tcPr>
          <w:p w14:paraId="1ABEBB6E"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2292854" w14:textId="77777777" w:rsidR="008E2FE9" w:rsidRDefault="008E2FE9" w:rsidP="008E2FE9">
            <w:pPr>
              <w:rPr>
                <w:lang w:val="en-US"/>
              </w:rPr>
            </w:pPr>
            <w:r>
              <w:rPr>
                <w:lang w:val="en-US"/>
              </w:rPr>
              <w:t>4,200</w:t>
            </w:r>
          </w:p>
        </w:tc>
      </w:tr>
      <w:tr w:rsidR="008E2FE9" w14:paraId="33C9741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574BC61" w14:textId="77777777" w:rsidR="008E2FE9" w:rsidRDefault="008E2FE9" w:rsidP="008E2FE9">
            <w:pPr>
              <w:rPr>
                <w:lang w:val="en-US"/>
              </w:rPr>
            </w:pPr>
          </w:p>
        </w:tc>
        <w:tc>
          <w:tcPr>
            <w:tcW w:w="1417" w:type="dxa"/>
            <w:tcBorders>
              <w:top w:val="nil"/>
              <w:bottom w:val="single" w:sz="2" w:space="0" w:color="auto"/>
            </w:tcBorders>
            <w:vAlign w:val="center"/>
          </w:tcPr>
          <w:p w14:paraId="2A6BAE8E" w14:textId="77777777" w:rsidR="008E2FE9" w:rsidRDefault="008E2FE9" w:rsidP="008E2FE9">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001444D9" w14:textId="77777777" w:rsidR="008E2FE9" w:rsidRDefault="008E2FE9" w:rsidP="008E2FE9">
            <w:pPr>
              <w:rPr>
                <w:lang w:val="en-US"/>
              </w:rPr>
            </w:pPr>
            <w:r>
              <w:rPr>
                <w:lang w:val="en-US"/>
              </w:rPr>
              <w:t>Lacatus mecanic</w:t>
            </w:r>
          </w:p>
        </w:tc>
        <w:tc>
          <w:tcPr>
            <w:tcW w:w="1134" w:type="dxa"/>
            <w:tcBorders>
              <w:top w:val="nil"/>
              <w:bottom w:val="single" w:sz="2" w:space="0" w:color="auto"/>
            </w:tcBorders>
          </w:tcPr>
          <w:p w14:paraId="24A1E25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1751592" w14:textId="77777777" w:rsidR="008E2FE9" w:rsidRDefault="008E2FE9" w:rsidP="008E2FE9">
            <w:pPr>
              <w:rPr>
                <w:lang w:val="en-US"/>
              </w:rPr>
            </w:pPr>
            <w:r>
              <w:rPr>
                <w:lang w:val="en-US"/>
              </w:rPr>
              <w:t>9,200</w:t>
            </w:r>
          </w:p>
        </w:tc>
      </w:tr>
      <w:tr w:rsidR="008E2FE9" w14:paraId="3903C8E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770EC9" w14:textId="77777777" w:rsidR="008E2FE9" w:rsidRDefault="008E2FE9" w:rsidP="008E2FE9">
            <w:pPr>
              <w:rPr>
                <w:lang w:val="en-US"/>
              </w:rPr>
            </w:pPr>
          </w:p>
        </w:tc>
        <w:tc>
          <w:tcPr>
            <w:tcW w:w="1417" w:type="dxa"/>
            <w:tcBorders>
              <w:top w:val="nil"/>
              <w:bottom w:val="single" w:sz="2" w:space="0" w:color="auto"/>
            </w:tcBorders>
            <w:vAlign w:val="center"/>
          </w:tcPr>
          <w:p w14:paraId="3C7F27F6"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752CD444"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53D834F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87559D3" w14:textId="77777777" w:rsidR="008E2FE9" w:rsidRDefault="008E2FE9" w:rsidP="008E2FE9">
            <w:pPr>
              <w:rPr>
                <w:lang w:val="en-US"/>
              </w:rPr>
            </w:pPr>
            <w:r>
              <w:rPr>
                <w:lang w:val="en-US"/>
              </w:rPr>
              <w:t>4,000</w:t>
            </w:r>
          </w:p>
        </w:tc>
      </w:tr>
      <w:tr w:rsidR="008E2FE9" w14:paraId="2AACB02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3FD455" w14:textId="77777777" w:rsidR="008E2FE9" w:rsidRDefault="008E2FE9" w:rsidP="008E2FE9">
            <w:pPr>
              <w:rPr>
                <w:lang w:val="en-US"/>
              </w:rPr>
            </w:pPr>
          </w:p>
        </w:tc>
        <w:tc>
          <w:tcPr>
            <w:tcW w:w="1417" w:type="dxa"/>
            <w:tcBorders>
              <w:top w:val="nil"/>
              <w:bottom w:val="single" w:sz="2" w:space="0" w:color="auto"/>
            </w:tcBorders>
            <w:vAlign w:val="center"/>
          </w:tcPr>
          <w:p w14:paraId="68C1AF79" w14:textId="77777777" w:rsidR="008E2FE9" w:rsidRDefault="008E2FE9" w:rsidP="008E2FE9">
            <w:pPr>
              <w:jc w:val="center"/>
              <w:rPr>
                <w:sz w:val="16"/>
                <w:szCs w:val="16"/>
                <w:lang w:val="en-US"/>
              </w:rPr>
            </w:pPr>
            <w:r>
              <w:rPr>
                <w:sz w:val="16"/>
                <w:szCs w:val="16"/>
                <w:lang w:val="en-US"/>
              </w:rPr>
              <w:t>27221031070001084</w:t>
            </w:r>
          </w:p>
        </w:tc>
        <w:tc>
          <w:tcPr>
            <w:tcW w:w="5245" w:type="dxa"/>
            <w:tcBorders>
              <w:top w:val="nil"/>
              <w:bottom w:val="single" w:sz="2" w:space="0" w:color="auto"/>
            </w:tcBorders>
          </w:tcPr>
          <w:p w14:paraId="697592B1" w14:textId="77777777" w:rsidR="008E2FE9" w:rsidRDefault="008E2FE9" w:rsidP="008E2FE9">
            <w:pPr>
              <w:rPr>
                <w:lang w:val="en-US"/>
              </w:rPr>
            </w:pPr>
            <w:r>
              <w:rPr>
                <w:lang w:val="en-US"/>
              </w:rPr>
              <w:t>Conducta de otel DN108x4,0</w:t>
            </w:r>
          </w:p>
        </w:tc>
        <w:tc>
          <w:tcPr>
            <w:tcW w:w="1134" w:type="dxa"/>
            <w:tcBorders>
              <w:top w:val="nil"/>
              <w:bottom w:val="single" w:sz="2" w:space="0" w:color="auto"/>
            </w:tcBorders>
          </w:tcPr>
          <w:p w14:paraId="5E89730E" w14:textId="77777777" w:rsidR="008E2FE9" w:rsidRDefault="008E2FE9" w:rsidP="008E2FE9">
            <w:pPr>
              <w:rPr>
                <w:lang w:val="en-US"/>
              </w:rPr>
            </w:pPr>
            <w:r>
              <w:rPr>
                <w:lang w:val="en-US"/>
              </w:rPr>
              <w:t>m</w:t>
            </w:r>
          </w:p>
        </w:tc>
        <w:tc>
          <w:tcPr>
            <w:tcW w:w="1417" w:type="dxa"/>
            <w:tcBorders>
              <w:top w:val="nil"/>
              <w:bottom w:val="single" w:sz="2" w:space="0" w:color="auto"/>
            </w:tcBorders>
          </w:tcPr>
          <w:p w14:paraId="5A0FC95C" w14:textId="77777777" w:rsidR="008E2FE9" w:rsidRDefault="008E2FE9" w:rsidP="008E2FE9">
            <w:pPr>
              <w:rPr>
                <w:lang w:val="en-US"/>
              </w:rPr>
            </w:pPr>
            <w:r>
              <w:rPr>
                <w:lang w:val="en-US"/>
              </w:rPr>
              <w:t>20,080</w:t>
            </w:r>
          </w:p>
        </w:tc>
      </w:tr>
      <w:tr w:rsidR="008E2FE9" w14:paraId="69B7B70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DEDB66F" w14:textId="77777777" w:rsidR="008E2FE9" w:rsidRDefault="008E2FE9" w:rsidP="008E2FE9">
            <w:pPr>
              <w:rPr>
                <w:lang w:val="en-US"/>
              </w:rPr>
            </w:pPr>
          </w:p>
        </w:tc>
        <w:tc>
          <w:tcPr>
            <w:tcW w:w="1417" w:type="dxa"/>
            <w:tcBorders>
              <w:top w:val="nil"/>
              <w:bottom w:val="single" w:sz="2" w:space="0" w:color="auto"/>
            </w:tcBorders>
            <w:vAlign w:val="center"/>
          </w:tcPr>
          <w:p w14:paraId="637C8EFF" w14:textId="77777777" w:rsidR="008E2FE9" w:rsidRDefault="008E2FE9" w:rsidP="008E2FE9">
            <w:pPr>
              <w:jc w:val="center"/>
              <w:rPr>
                <w:sz w:val="16"/>
                <w:szCs w:val="16"/>
                <w:lang w:val="en-US"/>
              </w:rPr>
            </w:pPr>
            <w:r>
              <w:rPr>
                <w:sz w:val="16"/>
                <w:szCs w:val="16"/>
                <w:lang w:val="en-US"/>
              </w:rPr>
              <w:t>2735725901259</w:t>
            </w:r>
          </w:p>
        </w:tc>
        <w:tc>
          <w:tcPr>
            <w:tcW w:w="5245" w:type="dxa"/>
            <w:tcBorders>
              <w:top w:val="nil"/>
              <w:bottom w:val="single" w:sz="2" w:space="0" w:color="auto"/>
            </w:tcBorders>
          </w:tcPr>
          <w:p w14:paraId="3C86C233" w14:textId="77777777" w:rsidR="008E2FE9" w:rsidRDefault="008E2FE9" w:rsidP="008E2FE9">
            <w:pPr>
              <w:rPr>
                <w:lang w:val="en-US"/>
              </w:rPr>
            </w:pPr>
            <w:r>
              <w:rPr>
                <w:lang w:val="en-US"/>
              </w:rPr>
              <w:t>Electrod sud.otel e43.2   2 x 350 inv.supert</w:t>
            </w:r>
          </w:p>
        </w:tc>
        <w:tc>
          <w:tcPr>
            <w:tcW w:w="1134" w:type="dxa"/>
            <w:tcBorders>
              <w:top w:val="nil"/>
              <w:bottom w:val="single" w:sz="2" w:space="0" w:color="auto"/>
            </w:tcBorders>
          </w:tcPr>
          <w:p w14:paraId="18D4F825" w14:textId="77777777" w:rsidR="008E2FE9" w:rsidRDefault="008E2FE9" w:rsidP="008E2FE9">
            <w:pPr>
              <w:rPr>
                <w:lang w:val="en-US"/>
              </w:rPr>
            </w:pPr>
            <w:r>
              <w:rPr>
                <w:lang w:val="en-US"/>
              </w:rPr>
              <w:t>kg</w:t>
            </w:r>
          </w:p>
        </w:tc>
        <w:tc>
          <w:tcPr>
            <w:tcW w:w="1417" w:type="dxa"/>
            <w:tcBorders>
              <w:top w:val="nil"/>
              <w:bottom w:val="single" w:sz="2" w:space="0" w:color="auto"/>
            </w:tcBorders>
          </w:tcPr>
          <w:p w14:paraId="3D406035" w14:textId="77777777" w:rsidR="008E2FE9" w:rsidRDefault="008E2FE9" w:rsidP="008E2FE9">
            <w:pPr>
              <w:rPr>
                <w:lang w:val="en-US"/>
              </w:rPr>
            </w:pPr>
            <w:r>
              <w:rPr>
                <w:lang w:val="en-US"/>
              </w:rPr>
              <w:t>0,400</w:t>
            </w:r>
          </w:p>
        </w:tc>
      </w:tr>
      <w:tr w:rsidR="008E2FE9" w14:paraId="2F21962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F494D4" w14:textId="77777777" w:rsidR="008E2FE9" w:rsidRDefault="008E2FE9" w:rsidP="008E2FE9">
            <w:pPr>
              <w:rPr>
                <w:lang w:val="en-US"/>
              </w:rPr>
            </w:pPr>
          </w:p>
        </w:tc>
        <w:tc>
          <w:tcPr>
            <w:tcW w:w="1417" w:type="dxa"/>
            <w:tcBorders>
              <w:top w:val="nil"/>
              <w:bottom w:val="single" w:sz="2" w:space="0" w:color="auto"/>
            </w:tcBorders>
            <w:vAlign w:val="center"/>
          </w:tcPr>
          <w:p w14:paraId="0CFE5F56" w14:textId="77777777" w:rsidR="008E2FE9" w:rsidRDefault="008E2FE9" w:rsidP="008E2FE9">
            <w:pPr>
              <w:jc w:val="center"/>
              <w:rPr>
                <w:sz w:val="16"/>
                <w:szCs w:val="16"/>
                <w:lang w:val="en-US"/>
              </w:rPr>
            </w:pPr>
            <w:r>
              <w:rPr>
                <w:sz w:val="16"/>
                <w:szCs w:val="16"/>
                <w:lang w:val="en-US"/>
              </w:rPr>
              <w:t>2411115904512</w:t>
            </w:r>
          </w:p>
        </w:tc>
        <w:tc>
          <w:tcPr>
            <w:tcW w:w="5245" w:type="dxa"/>
            <w:tcBorders>
              <w:top w:val="nil"/>
              <w:bottom w:val="single" w:sz="2" w:space="0" w:color="auto"/>
            </w:tcBorders>
          </w:tcPr>
          <w:p w14:paraId="159C2350" w14:textId="77777777" w:rsidR="008E2FE9" w:rsidRDefault="008E2FE9" w:rsidP="008E2FE9">
            <w:pPr>
              <w:rPr>
                <w:lang w:val="en-US"/>
              </w:rPr>
            </w:pPr>
            <w:r>
              <w:rPr>
                <w:lang w:val="en-US"/>
              </w:rPr>
              <w:t>Oxigen tehnic gazos S2031</w:t>
            </w:r>
          </w:p>
        </w:tc>
        <w:tc>
          <w:tcPr>
            <w:tcW w:w="1134" w:type="dxa"/>
            <w:tcBorders>
              <w:top w:val="nil"/>
              <w:bottom w:val="single" w:sz="2" w:space="0" w:color="auto"/>
            </w:tcBorders>
          </w:tcPr>
          <w:p w14:paraId="220368F7" w14:textId="77777777" w:rsidR="008E2FE9" w:rsidRDefault="008E2FE9" w:rsidP="008E2FE9">
            <w:pPr>
              <w:rPr>
                <w:lang w:val="en-US"/>
              </w:rPr>
            </w:pPr>
            <w:r>
              <w:rPr>
                <w:lang w:val="en-US"/>
              </w:rPr>
              <w:t>m3</w:t>
            </w:r>
          </w:p>
        </w:tc>
        <w:tc>
          <w:tcPr>
            <w:tcW w:w="1417" w:type="dxa"/>
            <w:tcBorders>
              <w:top w:val="nil"/>
              <w:bottom w:val="single" w:sz="2" w:space="0" w:color="auto"/>
            </w:tcBorders>
          </w:tcPr>
          <w:p w14:paraId="77DE8858" w14:textId="77777777" w:rsidR="008E2FE9" w:rsidRDefault="008E2FE9" w:rsidP="008E2FE9">
            <w:pPr>
              <w:rPr>
                <w:lang w:val="en-US"/>
              </w:rPr>
            </w:pPr>
            <w:r>
              <w:rPr>
                <w:lang w:val="en-US"/>
              </w:rPr>
              <w:t>0,080</w:t>
            </w:r>
          </w:p>
        </w:tc>
      </w:tr>
      <w:tr w:rsidR="008E2FE9" w14:paraId="356A606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8A0526" w14:textId="77777777" w:rsidR="008E2FE9" w:rsidRDefault="008E2FE9" w:rsidP="008E2FE9">
            <w:pPr>
              <w:rPr>
                <w:lang w:val="en-US"/>
              </w:rPr>
            </w:pPr>
          </w:p>
        </w:tc>
        <w:tc>
          <w:tcPr>
            <w:tcW w:w="1417" w:type="dxa"/>
            <w:tcBorders>
              <w:top w:val="nil"/>
              <w:bottom w:val="single" w:sz="2" w:space="0" w:color="auto"/>
            </w:tcBorders>
            <w:vAlign w:val="center"/>
          </w:tcPr>
          <w:p w14:paraId="67F4585F"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23EF1EFD"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278487A9" w14:textId="77777777" w:rsidR="008E2FE9" w:rsidRDefault="008E2FE9" w:rsidP="008E2FE9">
            <w:pPr>
              <w:rPr>
                <w:lang w:val="en-US"/>
              </w:rPr>
            </w:pPr>
            <w:r>
              <w:rPr>
                <w:lang w:val="en-US"/>
              </w:rPr>
              <w:t>kg</w:t>
            </w:r>
          </w:p>
        </w:tc>
        <w:tc>
          <w:tcPr>
            <w:tcW w:w="1417" w:type="dxa"/>
            <w:tcBorders>
              <w:top w:val="nil"/>
              <w:bottom w:val="single" w:sz="2" w:space="0" w:color="auto"/>
            </w:tcBorders>
          </w:tcPr>
          <w:p w14:paraId="22551744" w14:textId="77777777" w:rsidR="008E2FE9" w:rsidRDefault="008E2FE9" w:rsidP="008E2FE9">
            <w:pPr>
              <w:rPr>
                <w:lang w:val="en-US"/>
              </w:rPr>
            </w:pPr>
            <w:r>
              <w:rPr>
                <w:lang w:val="en-US"/>
              </w:rPr>
              <w:t>0,200</w:t>
            </w:r>
          </w:p>
        </w:tc>
      </w:tr>
      <w:tr w:rsidR="008E2FE9" w14:paraId="2E57182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000017" w14:textId="77777777" w:rsidR="008E2FE9" w:rsidRDefault="008E2FE9" w:rsidP="008E2FE9">
            <w:pPr>
              <w:rPr>
                <w:lang w:val="en-US"/>
              </w:rPr>
            </w:pPr>
          </w:p>
        </w:tc>
        <w:tc>
          <w:tcPr>
            <w:tcW w:w="1417" w:type="dxa"/>
            <w:tcBorders>
              <w:top w:val="nil"/>
              <w:bottom w:val="single" w:sz="2" w:space="0" w:color="auto"/>
            </w:tcBorders>
            <w:vAlign w:val="center"/>
          </w:tcPr>
          <w:p w14:paraId="14105B8F" w14:textId="77777777" w:rsidR="008E2FE9" w:rsidRDefault="008E2FE9" w:rsidP="008E2FE9">
            <w:pPr>
              <w:jc w:val="center"/>
              <w:rPr>
                <w:sz w:val="16"/>
                <w:szCs w:val="16"/>
                <w:lang w:val="en-US"/>
              </w:rPr>
            </w:pPr>
            <w:r>
              <w:rPr>
                <w:sz w:val="16"/>
                <w:szCs w:val="16"/>
                <w:lang w:val="en-US"/>
              </w:rPr>
              <w:t>2681116001329</w:t>
            </w:r>
          </w:p>
        </w:tc>
        <w:tc>
          <w:tcPr>
            <w:tcW w:w="5245" w:type="dxa"/>
            <w:tcBorders>
              <w:top w:val="nil"/>
              <w:bottom w:val="single" w:sz="2" w:space="0" w:color="auto"/>
            </w:tcBorders>
          </w:tcPr>
          <w:p w14:paraId="52953153" w14:textId="77777777" w:rsidR="008E2FE9" w:rsidRDefault="008E2FE9" w:rsidP="008E2FE9">
            <w:pPr>
              <w:rPr>
                <w:lang w:val="en-US"/>
              </w:rPr>
            </w:pPr>
            <w:r>
              <w:rPr>
                <w:lang w:val="en-US"/>
              </w:rPr>
              <w:t>Piatra poliz.cil.deg.electro 99% 225 x 60 x 40 liant.cer</w:t>
            </w:r>
          </w:p>
        </w:tc>
        <w:tc>
          <w:tcPr>
            <w:tcW w:w="1134" w:type="dxa"/>
            <w:tcBorders>
              <w:top w:val="nil"/>
              <w:bottom w:val="single" w:sz="2" w:space="0" w:color="auto"/>
            </w:tcBorders>
          </w:tcPr>
          <w:p w14:paraId="409215B8" w14:textId="77777777" w:rsidR="008E2FE9" w:rsidRDefault="008E2FE9" w:rsidP="008E2FE9">
            <w:pPr>
              <w:rPr>
                <w:lang w:val="en-US"/>
              </w:rPr>
            </w:pPr>
            <w:r>
              <w:rPr>
                <w:lang w:val="en-US"/>
              </w:rPr>
              <w:t>buc</w:t>
            </w:r>
          </w:p>
        </w:tc>
        <w:tc>
          <w:tcPr>
            <w:tcW w:w="1417" w:type="dxa"/>
            <w:tcBorders>
              <w:top w:val="nil"/>
              <w:bottom w:val="single" w:sz="2" w:space="0" w:color="auto"/>
            </w:tcBorders>
          </w:tcPr>
          <w:p w14:paraId="3F580225" w14:textId="77777777" w:rsidR="008E2FE9" w:rsidRDefault="008E2FE9" w:rsidP="008E2FE9">
            <w:pPr>
              <w:rPr>
                <w:lang w:val="en-US"/>
              </w:rPr>
            </w:pPr>
            <w:r>
              <w:rPr>
                <w:lang w:val="en-US"/>
              </w:rPr>
              <w:t>0,040</w:t>
            </w:r>
          </w:p>
        </w:tc>
      </w:tr>
      <w:tr w:rsidR="008E2FE9" w14:paraId="6F74479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46CB1D" w14:textId="77777777" w:rsidR="008E2FE9" w:rsidRDefault="008E2FE9" w:rsidP="008E2FE9">
            <w:pPr>
              <w:rPr>
                <w:lang w:val="en-US"/>
              </w:rPr>
            </w:pPr>
          </w:p>
        </w:tc>
        <w:tc>
          <w:tcPr>
            <w:tcW w:w="1417" w:type="dxa"/>
            <w:tcBorders>
              <w:top w:val="nil"/>
              <w:bottom w:val="single" w:sz="2" w:space="0" w:color="auto"/>
            </w:tcBorders>
            <w:vAlign w:val="center"/>
          </w:tcPr>
          <w:p w14:paraId="5CEAF8CA" w14:textId="77777777" w:rsidR="008E2FE9" w:rsidRDefault="008E2FE9" w:rsidP="008E2FE9">
            <w:pPr>
              <w:jc w:val="center"/>
              <w:rPr>
                <w:sz w:val="16"/>
                <w:szCs w:val="16"/>
                <w:lang w:val="en-US"/>
              </w:rPr>
            </w:pPr>
            <w:r>
              <w:rPr>
                <w:sz w:val="16"/>
                <w:szCs w:val="16"/>
                <w:lang w:val="en-US"/>
              </w:rPr>
              <w:t>2513206622068</w:t>
            </w:r>
          </w:p>
        </w:tc>
        <w:tc>
          <w:tcPr>
            <w:tcW w:w="5245" w:type="dxa"/>
            <w:tcBorders>
              <w:top w:val="nil"/>
              <w:bottom w:val="single" w:sz="2" w:space="0" w:color="auto"/>
            </w:tcBorders>
          </w:tcPr>
          <w:p w14:paraId="3D5754BE" w14:textId="77777777" w:rsidR="008E2FE9" w:rsidRDefault="008E2FE9" w:rsidP="008E2FE9">
            <w:pPr>
              <w:rPr>
                <w:lang w:val="en-US"/>
              </w:rPr>
            </w:pPr>
            <w:r>
              <w:rPr>
                <w:lang w:val="en-US"/>
              </w:rPr>
              <w:t>Placa marsit m 40-250 x 2,0 mm</w:t>
            </w:r>
          </w:p>
        </w:tc>
        <w:tc>
          <w:tcPr>
            <w:tcW w:w="1134" w:type="dxa"/>
            <w:tcBorders>
              <w:top w:val="nil"/>
              <w:bottom w:val="single" w:sz="2" w:space="0" w:color="auto"/>
            </w:tcBorders>
          </w:tcPr>
          <w:p w14:paraId="5A5AE46C" w14:textId="77777777" w:rsidR="008E2FE9" w:rsidRDefault="008E2FE9" w:rsidP="008E2FE9">
            <w:pPr>
              <w:rPr>
                <w:lang w:val="en-US"/>
              </w:rPr>
            </w:pPr>
            <w:r>
              <w:rPr>
                <w:lang w:val="en-US"/>
              </w:rPr>
              <w:t>kg</w:t>
            </w:r>
          </w:p>
        </w:tc>
        <w:tc>
          <w:tcPr>
            <w:tcW w:w="1417" w:type="dxa"/>
            <w:tcBorders>
              <w:top w:val="nil"/>
              <w:bottom w:val="single" w:sz="2" w:space="0" w:color="auto"/>
            </w:tcBorders>
          </w:tcPr>
          <w:p w14:paraId="6BF9F68C" w14:textId="77777777" w:rsidR="008E2FE9" w:rsidRDefault="008E2FE9" w:rsidP="008E2FE9">
            <w:pPr>
              <w:rPr>
                <w:lang w:val="en-US"/>
              </w:rPr>
            </w:pPr>
            <w:r>
              <w:rPr>
                <w:lang w:val="en-US"/>
              </w:rPr>
              <w:t>0,440</w:t>
            </w:r>
          </w:p>
        </w:tc>
      </w:tr>
      <w:tr w:rsidR="008E2FE9" w14:paraId="2D6A13E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EBCAC4" w14:textId="77777777" w:rsidR="008E2FE9" w:rsidRDefault="008E2FE9" w:rsidP="008E2FE9">
            <w:pPr>
              <w:rPr>
                <w:lang w:val="en-US"/>
              </w:rPr>
            </w:pPr>
          </w:p>
        </w:tc>
        <w:tc>
          <w:tcPr>
            <w:tcW w:w="1417" w:type="dxa"/>
            <w:tcBorders>
              <w:top w:val="nil"/>
              <w:bottom w:val="single" w:sz="2" w:space="0" w:color="auto"/>
            </w:tcBorders>
            <w:vAlign w:val="center"/>
          </w:tcPr>
          <w:p w14:paraId="22CEA9BB" w14:textId="77777777" w:rsidR="008E2FE9" w:rsidRDefault="008E2FE9" w:rsidP="008E2FE9">
            <w:pPr>
              <w:jc w:val="center"/>
              <w:rPr>
                <w:sz w:val="16"/>
                <w:szCs w:val="16"/>
                <w:lang w:val="en-US"/>
              </w:rPr>
            </w:pPr>
            <w:r>
              <w:rPr>
                <w:sz w:val="16"/>
                <w:szCs w:val="16"/>
                <w:lang w:val="en-US"/>
              </w:rPr>
              <w:t>4100116202844</w:t>
            </w:r>
          </w:p>
        </w:tc>
        <w:tc>
          <w:tcPr>
            <w:tcW w:w="5245" w:type="dxa"/>
            <w:tcBorders>
              <w:top w:val="nil"/>
              <w:bottom w:val="single" w:sz="2" w:space="0" w:color="auto"/>
            </w:tcBorders>
          </w:tcPr>
          <w:p w14:paraId="6D522D51" w14:textId="77777777" w:rsidR="008E2FE9" w:rsidRDefault="008E2FE9" w:rsidP="008E2FE9">
            <w:pPr>
              <w:rPr>
                <w:lang w:val="en-US"/>
              </w:rPr>
            </w:pPr>
            <w:r>
              <w:rPr>
                <w:lang w:val="en-US"/>
              </w:rPr>
              <w:t>Apa dedurizata</w:t>
            </w:r>
          </w:p>
        </w:tc>
        <w:tc>
          <w:tcPr>
            <w:tcW w:w="1134" w:type="dxa"/>
            <w:tcBorders>
              <w:top w:val="nil"/>
              <w:bottom w:val="single" w:sz="2" w:space="0" w:color="auto"/>
            </w:tcBorders>
          </w:tcPr>
          <w:p w14:paraId="04A17A16" w14:textId="77777777" w:rsidR="008E2FE9" w:rsidRDefault="008E2FE9" w:rsidP="008E2FE9">
            <w:pPr>
              <w:rPr>
                <w:lang w:val="en-US"/>
              </w:rPr>
            </w:pPr>
            <w:r>
              <w:rPr>
                <w:lang w:val="en-US"/>
              </w:rPr>
              <w:t>m3</w:t>
            </w:r>
          </w:p>
        </w:tc>
        <w:tc>
          <w:tcPr>
            <w:tcW w:w="1417" w:type="dxa"/>
            <w:tcBorders>
              <w:top w:val="nil"/>
              <w:bottom w:val="single" w:sz="2" w:space="0" w:color="auto"/>
            </w:tcBorders>
          </w:tcPr>
          <w:p w14:paraId="41D542A2" w14:textId="77777777" w:rsidR="008E2FE9" w:rsidRDefault="008E2FE9" w:rsidP="008E2FE9">
            <w:pPr>
              <w:rPr>
                <w:lang w:val="en-US"/>
              </w:rPr>
            </w:pPr>
            <w:r>
              <w:rPr>
                <w:lang w:val="en-US"/>
              </w:rPr>
              <w:t>0,600</w:t>
            </w:r>
          </w:p>
        </w:tc>
      </w:tr>
      <w:tr w:rsidR="008E2FE9" w14:paraId="68BA8F5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8935BD" w14:textId="77777777" w:rsidR="008E2FE9" w:rsidRDefault="008E2FE9" w:rsidP="008E2FE9">
            <w:pPr>
              <w:rPr>
                <w:lang w:val="en-US"/>
              </w:rPr>
            </w:pPr>
          </w:p>
        </w:tc>
        <w:tc>
          <w:tcPr>
            <w:tcW w:w="1417" w:type="dxa"/>
            <w:tcBorders>
              <w:top w:val="nil"/>
              <w:bottom w:val="single" w:sz="2" w:space="0" w:color="auto"/>
            </w:tcBorders>
            <w:vAlign w:val="center"/>
          </w:tcPr>
          <w:p w14:paraId="7FDF8ACB" w14:textId="77777777" w:rsidR="008E2FE9" w:rsidRDefault="008E2FE9" w:rsidP="008E2FE9">
            <w:pPr>
              <w:jc w:val="center"/>
              <w:rPr>
                <w:sz w:val="16"/>
                <w:szCs w:val="16"/>
                <w:lang w:val="en-US"/>
              </w:rPr>
            </w:pPr>
            <w:r>
              <w:rPr>
                <w:sz w:val="16"/>
                <w:szCs w:val="16"/>
                <w:lang w:val="en-US"/>
              </w:rPr>
              <w:t>4100116202820</w:t>
            </w:r>
          </w:p>
        </w:tc>
        <w:tc>
          <w:tcPr>
            <w:tcW w:w="5245" w:type="dxa"/>
            <w:tcBorders>
              <w:top w:val="nil"/>
              <w:bottom w:val="single" w:sz="2" w:space="0" w:color="auto"/>
            </w:tcBorders>
          </w:tcPr>
          <w:p w14:paraId="3DDC869B" w14:textId="77777777" w:rsidR="008E2FE9" w:rsidRDefault="008E2FE9" w:rsidP="008E2FE9">
            <w:pPr>
              <w:rPr>
                <w:lang w:val="en-US"/>
              </w:rPr>
            </w:pPr>
            <w:r>
              <w:rPr>
                <w:lang w:val="en-US"/>
              </w:rPr>
              <w:t>Apa potabila</w:t>
            </w:r>
          </w:p>
        </w:tc>
        <w:tc>
          <w:tcPr>
            <w:tcW w:w="1134" w:type="dxa"/>
            <w:tcBorders>
              <w:top w:val="nil"/>
              <w:bottom w:val="single" w:sz="2" w:space="0" w:color="auto"/>
            </w:tcBorders>
          </w:tcPr>
          <w:p w14:paraId="5024C1B3" w14:textId="77777777" w:rsidR="008E2FE9" w:rsidRDefault="008E2FE9" w:rsidP="008E2FE9">
            <w:pPr>
              <w:rPr>
                <w:lang w:val="en-US"/>
              </w:rPr>
            </w:pPr>
            <w:r>
              <w:rPr>
                <w:lang w:val="en-US"/>
              </w:rPr>
              <w:t>m3</w:t>
            </w:r>
          </w:p>
        </w:tc>
        <w:tc>
          <w:tcPr>
            <w:tcW w:w="1417" w:type="dxa"/>
            <w:tcBorders>
              <w:top w:val="nil"/>
              <w:bottom w:val="single" w:sz="2" w:space="0" w:color="auto"/>
            </w:tcBorders>
          </w:tcPr>
          <w:p w14:paraId="2D27BE41" w14:textId="77777777" w:rsidR="008E2FE9" w:rsidRDefault="008E2FE9" w:rsidP="008E2FE9">
            <w:pPr>
              <w:rPr>
                <w:lang w:val="en-US"/>
              </w:rPr>
            </w:pPr>
            <w:r>
              <w:rPr>
                <w:lang w:val="en-US"/>
              </w:rPr>
              <w:t>0,240</w:t>
            </w:r>
          </w:p>
        </w:tc>
      </w:tr>
      <w:tr w:rsidR="008E2FE9" w14:paraId="60046B6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1AD520" w14:textId="77777777" w:rsidR="008E2FE9" w:rsidRDefault="008E2FE9" w:rsidP="008E2FE9">
            <w:pPr>
              <w:rPr>
                <w:lang w:val="en-US"/>
              </w:rPr>
            </w:pPr>
          </w:p>
        </w:tc>
        <w:tc>
          <w:tcPr>
            <w:tcW w:w="1417" w:type="dxa"/>
            <w:tcBorders>
              <w:top w:val="nil"/>
              <w:bottom w:val="single" w:sz="2" w:space="0" w:color="auto"/>
            </w:tcBorders>
            <w:vAlign w:val="center"/>
          </w:tcPr>
          <w:p w14:paraId="186F0D83" w14:textId="77777777" w:rsidR="008E2FE9" w:rsidRDefault="008E2FE9" w:rsidP="008E2FE9">
            <w:pPr>
              <w:jc w:val="center"/>
              <w:rPr>
                <w:sz w:val="16"/>
                <w:szCs w:val="16"/>
                <w:lang w:val="en-US"/>
              </w:rPr>
            </w:pPr>
            <w:r>
              <w:rPr>
                <w:sz w:val="16"/>
                <w:szCs w:val="16"/>
                <w:lang w:val="en-US"/>
              </w:rPr>
              <w:t>2320146200755</w:t>
            </w:r>
          </w:p>
        </w:tc>
        <w:tc>
          <w:tcPr>
            <w:tcW w:w="5245" w:type="dxa"/>
            <w:tcBorders>
              <w:top w:val="nil"/>
              <w:bottom w:val="single" w:sz="2" w:space="0" w:color="auto"/>
            </w:tcBorders>
          </w:tcPr>
          <w:p w14:paraId="776608BE" w14:textId="77777777" w:rsidR="008E2FE9" w:rsidRDefault="008E2FE9" w:rsidP="008E2FE9">
            <w:pPr>
              <w:rPr>
                <w:lang w:val="en-US"/>
              </w:rPr>
            </w:pPr>
            <w:r>
              <w:rPr>
                <w:lang w:val="en-US"/>
              </w:rPr>
              <w:t>Petrol distilat tip 0/200 NP-NID 767</w:t>
            </w:r>
          </w:p>
        </w:tc>
        <w:tc>
          <w:tcPr>
            <w:tcW w:w="1134" w:type="dxa"/>
            <w:tcBorders>
              <w:top w:val="nil"/>
              <w:bottom w:val="single" w:sz="2" w:space="0" w:color="auto"/>
            </w:tcBorders>
          </w:tcPr>
          <w:p w14:paraId="206A5D08" w14:textId="77777777" w:rsidR="008E2FE9" w:rsidRDefault="008E2FE9" w:rsidP="008E2FE9">
            <w:pPr>
              <w:rPr>
                <w:lang w:val="en-US"/>
              </w:rPr>
            </w:pPr>
            <w:r>
              <w:rPr>
                <w:lang w:val="en-US"/>
              </w:rPr>
              <w:t>l</w:t>
            </w:r>
          </w:p>
        </w:tc>
        <w:tc>
          <w:tcPr>
            <w:tcW w:w="1417" w:type="dxa"/>
            <w:tcBorders>
              <w:top w:val="nil"/>
              <w:bottom w:val="single" w:sz="2" w:space="0" w:color="auto"/>
            </w:tcBorders>
          </w:tcPr>
          <w:p w14:paraId="2B7FC710" w14:textId="77777777" w:rsidR="008E2FE9" w:rsidRDefault="008E2FE9" w:rsidP="008E2FE9">
            <w:pPr>
              <w:rPr>
                <w:lang w:val="en-US"/>
              </w:rPr>
            </w:pPr>
            <w:r>
              <w:rPr>
                <w:lang w:val="en-US"/>
              </w:rPr>
              <w:t>0,200</w:t>
            </w:r>
          </w:p>
        </w:tc>
      </w:tr>
      <w:tr w:rsidR="008E2FE9" w14:paraId="5CE801E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4995045" w14:textId="77777777" w:rsidR="008E2FE9" w:rsidRDefault="008E2FE9" w:rsidP="008E2FE9">
            <w:pPr>
              <w:rPr>
                <w:lang w:val="en-US"/>
              </w:rPr>
            </w:pPr>
          </w:p>
        </w:tc>
        <w:tc>
          <w:tcPr>
            <w:tcW w:w="1417" w:type="dxa"/>
            <w:tcBorders>
              <w:top w:val="nil"/>
              <w:bottom w:val="single" w:sz="2" w:space="0" w:color="auto"/>
            </w:tcBorders>
            <w:vAlign w:val="center"/>
          </w:tcPr>
          <w:p w14:paraId="28A93897" w14:textId="77777777" w:rsidR="008E2FE9" w:rsidRDefault="008E2FE9" w:rsidP="008E2FE9">
            <w:pPr>
              <w:jc w:val="center"/>
              <w:rPr>
                <w:sz w:val="16"/>
                <w:szCs w:val="16"/>
                <w:lang w:val="en-US"/>
              </w:rPr>
            </w:pPr>
            <w:r>
              <w:rPr>
                <w:sz w:val="16"/>
                <w:szCs w:val="16"/>
                <w:lang w:val="en-US"/>
              </w:rPr>
              <w:t>2413547308164</w:t>
            </w:r>
          </w:p>
        </w:tc>
        <w:tc>
          <w:tcPr>
            <w:tcW w:w="5245" w:type="dxa"/>
            <w:tcBorders>
              <w:top w:val="nil"/>
              <w:bottom w:val="single" w:sz="2" w:space="0" w:color="auto"/>
            </w:tcBorders>
          </w:tcPr>
          <w:p w14:paraId="7EECC44E" w14:textId="77777777" w:rsidR="008E2FE9" w:rsidRDefault="008E2FE9" w:rsidP="008E2FE9">
            <w:pPr>
              <w:rPr>
                <w:lang w:val="en-US"/>
              </w:rPr>
            </w:pPr>
            <w:r>
              <w:rPr>
                <w:lang w:val="en-US"/>
              </w:rPr>
              <w:t>Carbura de calciu tehnica (carbid) S102</w:t>
            </w:r>
          </w:p>
        </w:tc>
        <w:tc>
          <w:tcPr>
            <w:tcW w:w="1134" w:type="dxa"/>
            <w:tcBorders>
              <w:top w:val="nil"/>
              <w:bottom w:val="single" w:sz="2" w:space="0" w:color="auto"/>
            </w:tcBorders>
          </w:tcPr>
          <w:p w14:paraId="5C33E12A" w14:textId="77777777" w:rsidR="008E2FE9" w:rsidRDefault="008E2FE9" w:rsidP="008E2FE9">
            <w:pPr>
              <w:rPr>
                <w:lang w:val="en-US"/>
              </w:rPr>
            </w:pPr>
            <w:r>
              <w:rPr>
                <w:lang w:val="en-US"/>
              </w:rPr>
              <w:t>kg</w:t>
            </w:r>
          </w:p>
        </w:tc>
        <w:tc>
          <w:tcPr>
            <w:tcW w:w="1417" w:type="dxa"/>
            <w:tcBorders>
              <w:top w:val="nil"/>
              <w:bottom w:val="single" w:sz="2" w:space="0" w:color="auto"/>
            </w:tcBorders>
          </w:tcPr>
          <w:p w14:paraId="4D51F9C6" w14:textId="77777777" w:rsidR="008E2FE9" w:rsidRDefault="008E2FE9" w:rsidP="008E2FE9">
            <w:pPr>
              <w:rPr>
                <w:lang w:val="en-US"/>
              </w:rPr>
            </w:pPr>
            <w:r>
              <w:rPr>
                <w:lang w:val="en-US"/>
              </w:rPr>
              <w:t>0,040</w:t>
            </w:r>
          </w:p>
        </w:tc>
      </w:tr>
      <w:tr w:rsidR="008E2FE9" w14:paraId="2B46E43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9D3CF4" w14:textId="77777777" w:rsidR="008E2FE9" w:rsidRDefault="008E2FE9" w:rsidP="008E2FE9">
            <w:pPr>
              <w:rPr>
                <w:lang w:val="en-US"/>
              </w:rPr>
            </w:pPr>
          </w:p>
        </w:tc>
        <w:tc>
          <w:tcPr>
            <w:tcW w:w="1417" w:type="dxa"/>
            <w:tcBorders>
              <w:top w:val="nil"/>
              <w:bottom w:val="single" w:sz="2" w:space="0" w:color="auto"/>
            </w:tcBorders>
            <w:vAlign w:val="center"/>
          </w:tcPr>
          <w:p w14:paraId="6A382E29" w14:textId="77777777" w:rsidR="008E2FE9" w:rsidRDefault="008E2FE9" w:rsidP="008E2FE9">
            <w:pPr>
              <w:jc w:val="center"/>
              <w:rPr>
                <w:sz w:val="16"/>
                <w:szCs w:val="16"/>
                <w:lang w:val="en-US"/>
              </w:rPr>
            </w:pPr>
            <w:r>
              <w:rPr>
                <w:sz w:val="16"/>
                <w:szCs w:val="16"/>
                <w:lang w:val="en-US"/>
              </w:rPr>
              <w:t>3110320002304</w:t>
            </w:r>
          </w:p>
        </w:tc>
        <w:tc>
          <w:tcPr>
            <w:tcW w:w="5245" w:type="dxa"/>
            <w:tcBorders>
              <w:top w:val="nil"/>
              <w:bottom w:val="single" w:sz="2" w:space="0" w:color="auto"/>
            </w:tcBorders>
          </w:tcPr>
          <w:p w14:paraId="084FCCB7" w14:textId="77777777" w:rsidR="008E2FE9" w:rsidRDefault="008E2FE9" w:rsidP="008E2FE9">
            <w:pPr>
              <w:rPr>
                <w:lang w:val="en-US"/>
              </w:rPr>
            </w:pPr>
            <w:r>
              <w:rPr>
                <w:lang w:val="en-US"/>
              </w:rPr>
              <w:t>Grup electrogen mobil motor ardere interna de 20-39 kva</w:t>
            </w:r>
          </w:p>
        </w:tc>
        <w:tc>
          <w:tcPr>
            <w:tcW w:w="1134" w:type="dxa"/>
            <w:tcBorders>
              <w:top w:val="nil"/>
              <w:bottom w:val="single" w:sz="2" w:space="0" w:color="auto"/>
            </w:tcBorders>
          </w:tcPr>
          <w:p w14:paraId="786D3895"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1209D80" w14:textId="77777777" w:rsidR="008E2FE9" w:rsidRDefault="008E2FE9" w:rsidP="008E2FE9">
            <w:pPr>
              <w:rPr>
                <w:lang w:val="en-US"/>
              </w:rPr>
            </w:pPr>
            <w:r>
              <w:rPr>
                <w:lang w:val="en-US"/>
              </w:rPr>
              <w:t>2,800</w:t>
            </w:r>
          </w:p>
        </w:tc>
      </w:tr>
      <w:tr w:rsidR="008E2FE9" w14:paraId="0B418CC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AE9621" w14:textId="77777777" w:rsidR="008E2FE9" w:rsidRDefault="008E2FE9" w:rsidP="008E2FE9">
            <w:pPr>
              <w:rPr>
                <w:lang w:val="en-US"/>
              </w:rPr>
            </w:pPr>
          </w:p>
        </w:tc>
        <w:tc>
          <w:tcPr>
            <w:tcW w:w="1417" w:type="dxa"/>
            <w:tcBorders>
              <w:top w:val="nil"/>
              <w:bottom w:val="single" w:sz="2" w:space="0" w:color="auto"/>
            </w:tcBorders>
            <w:vAlign w:val="center"/>
          </w:tcPr>
          <w:p w14:paraId="19C26302"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515CF03C"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7579039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E8B90DF" w14:textId="77777777" w:rsidR="008E2FE9" w:rsidRDefault="008E2FE9" w:rsidP="008E2FE9">
            <w:pPr>
              <w:rPr>
                <w:lang w:val="en-US"/>
              </w:rPr>
            </w:pPr>
            <w:r>
              <w:rPr>
                <w:lang w:val="en-US"/>
              </w:rPr>
              <w:t>0,180</w:t>
            </w:r>
          </w:p>
        </w:tc>
      </w:tr>
      <w:tr w:rsidR="008E2FE9" w14:paraId="31F8F10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C1CED5" w14:textId="77777777" w:rsidR="008E2FE9" w:rsidRDefault="008E2FE9" w:rsidP="008E2FE9">
            <w:pPr>
              <w:rPr>
                <w:lang w:val="en-US"/>
              </w:rPr>
            </w:pPr>
          </w:p>
        </w:tc>
        <w:tc>
          <w:tcPr>
            <w:tcW w:w="1417" w:type="dxa"/>
            <w:tcBorders>
              <w:top w:val="nil"/>
              <w:bottom w:val="single" w:sz="2" w:space="0" w:color="auto"/>
            </w:tcBorders>
            <w:vAlign w:val="center"/>
          </w:tcPr>
          <w:p w14:paraId="6228B1D8" w14:textId="77777777" w:rsidR="008E2FE9" w:rsidRDefault="008E2FE9" w:rsidP="008E2FE9">
            <w:pPr>
              <w:jc w:val="center"/>
              <w:rPr>
                <w:sz w:val="16"/>
                <w:szCs w:val="16"/>
                <w:lang w:val="en-US"/>
              </w:rPr>
            </w:pPr>
            <w:r>
              <w:rPr>
                <w:sz w:val="16"/>
                <w:szCs w:val="16"/>
                <w:lang w:val="en-US"/>
              </w:rPr>
              <w:t>2952270004702</w:t>
            </w:r>
          </w:p>
        </w:tc>
        <w:tc>
          <w:tcPr>
            <w:tcW w:w="5245" w:type="dxa"/>
            <w:tcBorders>
              <w:top w:val="nil"/>
              <w:bottom w:val="single" w:sz="2" w:space="0" w:color="auto"/>
            </w:tcBorders>
          </w:tcPr>
          <w:p w14:paraId="4E3B9E09" w14:textId="77777777" w:rsidR="008E2FE9" w:rsidRDefault="008E2FE9" w:rsidP="008E2FE9">
            <w:pPr>
              <w:rPr>
                <w:lang w:val="en-US"/>
              </w:rPr>
            </w:pPr>
            <w:r>
              <w:rPr>
                <w:lang w:val="en-US"/>
              </w:rPr>
              <w:t>Motopompa de apa 6,6-12 kw (9-16 cp)</w:t>
            </w:r>
          </w:p>
        </w:tc>
        <w:tc>
          <w:tcPr>
            <w:tcW w:w="1134" w:type="dxa"/>
            <w:tcBorders>
              <w:top w:val="nil"/>
              <w:bottom w:val="single" w:sz="2" w:space="0" w:color="auto"/>
            </w:tcBorders>
          </w:tcPr>
          <w:p w14:paraId="602A8EB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BB10AD2" w14:textId="77777777" w:rsidR="008E2FE9" w:rsidRDefault="008E2FE9" w:rsidP="008E2FE9">
            <w:pPr>
              <w:rPr>
                <w:lang w:val="en-US"/>
              </w:rPr>
            </w:pPr>
            <w:r>
              <w:rPr>
                <w:lang w:val="en-US"/>
              </w:rPr>
              <w:t>0,360</w:t>
            </w:r>
          </w:p>
        </w:tc>
      </w:tr>
      <w:tr w:rsidR="008E2FE9" w14:paraId="2C96530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448CF7" w14:textId="77777777" w:rsidR="008E2FE9" w:rsidRDefault="008E2FE9" w:rsidP="008E2FE9">
            <w:pPr>
              <w:rPr>
                <w:lang w:val="en-US"/>
              </w:rPr>
            </w:pPr>
          </w:p>
        </w:tc>
        <w:tc>
          <w:tcPr>
            <w:tcW w:w="1417" w:type="dxa"/>
            <w:tcBorders>
              <w:top w:val="nil"/>
              <w:bottom w:val="single" w:sz="2" w:space="0" w:color="auto"/>
            </w:tcBorders>
            <w:vAlign w:val="center"/>
          </w:tcPr>
          <w:p w14:paraId="7EE0A243" w14:textId="77777777" w:rsidR="008E2FE9" w:rsidRDefault="008E2FE9" w:rsidP="008E2FE9">
            <w:pPr>
              <w:jc w:val="center"/>
              <w:rPr>
                <w:sz w:val="16"/>
                <w:szCs w:val="16"/>
                <w:lang w:val="en-US"/>
              </w:rPr>
            </w:pPr>
            <w:r>
              <w:rPr>
                <w:sz w:val="16"/>
                <w:szCs w:val="16"/>
                <w:lang w:val="en-US"/>
              </w:rPr>
              <w:t>2922140007001</w:t>
            </w:r>
          </w:p>
        </w:tc>
        <w:tc>
          <w:tcPr>
            <w:tcW w:w="5245" w:type="dxa"/>
            <w:tcBorders>
              <w:top w:val="nil"/>
              <w:bottom w:val="single" w:sz="2" w:space="0" w:color="auto"/>
            </w:tcBorders>
          </w:tcPr>
          <w:p w14:paraId="0ABDEFEF" w14:textId="77777777" w:rsidR="008E2FE9" w:rsidRDefault="008E2FE9" w:rsidP="008E2FE9">
            <w:pPr>
              <w:rPr>
                <w:lang w:val="en-US"/>
              </w:rPr>
            </w:pPr>
            <w:r>
              <w:rPr>
                <w:lang w:val="en-US"/>
              </w:rPr>
              <w:t>Macara lansator de conducte pe tractor cu senile pina 15 tf</w:t>
            </w:r>
          </w:p>
        </w:tc>
        <w:tc>
          <w:tcPr>
            <w:tcW w:w="1134" w:type="dxa"/>
            <w:tcBorders>
              <w:top w:val="nil"/>
              <w:bottom w:val="single" w:sz="2" w:space="0" w:color="auto"/>
            </w:tcBorders>
          </w:tcPr>
          <w:p w14:paraId="33AA669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B2E5C43" w14:textId="77777777" w:rsidR="008E2FE9" w:rsidRDefault="008E2FE9" w:rsidP="008E2FE9">
            <w:pPr>
              <w:rPr>
                <w:lang w:val="en-US"/>
              </w:rPr>
            </w:pPr>
            <w:r>
              <w:rPr>
                <w:lang w:val="en-US"/>
              </w:rPr>
              <w:t>0,360</w:t>
            </w:r>
          </w:p>
        </w:tc>
      </w:tr>
      <w:tr w:rsidR="008E2FE9" w:rsidRPr="00110933" w14:paraId="3CA0C29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DFC0179" w14:textId="77777777" w:rsidR="008E2FE9" w:rsidRPr="00110933" w:rsidRDefault="008E2FE9" w:rsidP="008E2FE9">
            <w:pPr>
              <w:rPr>
                <w:b/>
                <w:lang w:val="en-US"/>
              </w:rPr>
            </w:pPr>
            <w:r w:rsidRPr="00110933">
              <w:rPr>
                <w:b/>
                <w:lang w:val="en-US"/>
              </w:rPr>
              <w:t>63</w:t>
            </w:r>
          </w:p>
        </w:tc>
        <w:tc>
          <w:tcPr>
            <w:tcW w:w="1417" w:type="dxa"/>
            <w:tcBorders>
              <w:top w:val="single" w:sz="4" w:space="0" w:color="auto"/>
              <w:bottom w:val="single" w:sz="4" w:space="0" w:color="auto"/>
            </w:tcBorders>
          </w:tcPr>
          <w:p w14:paraId="67D12ED6" w14:textId="77777777" w:rsidR="008E2FE9" w:rsidRPr="00110933" w:rsidRDefault="008E2FE9" w:rsidP="008E2FE9">
            <w:pPr>
              <w:rPr>
                <w:b/>
                <w:lang w:val="en-US"/>
              </w:rPr>
            </w:pPr>
            <w:r w:rsidRPr="00110933">
              <w:rPr>
                <w:b/>
                <w:lang w:val="en-US"/>
              </w:rPr>
              <w:t>IzA04A</w:t>
            </w:r>
          </w:p>
        </w:tc>
        <w:tc>
          <w:tcPr>
            <w:tcW w:w="5245" w:type="dxa"/>
            <w:tcBorders>
              <w:top w:val="single" w:sz="4" w:space="0" w:color="auto"/>
              <w:bottom w:val="single" w:sz="4" w:space="0" w:color="auto"/>
            </w:tcBorders>
          </w:tcPr>
          <w:p w14:paraId="5EFEA434"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Pregatirea suprafetelor de beton tencuite (netencuite) sau de metal in vederea aplicarii protectiei anticorozive prin curatire cu perie de sirma</w:t>
            </w:r>
          </w:p>
        </w:tc>
        <w:tc>
          <w:tcPr>
            <w:tcW w:w="1134" w:type="dxa"/>
            <w:tcBorders>
              <w:top w:val="single" w:sz="4" w:space="0" w:color="auto"/>
              <w:bottom w:val="single" w:sz="4" w:space="0" w:color="auto"/>
            </w:tcBorders>
            <w:vAlign w:val="center"/>
          </w:tcPr>
          <w:p w14:paraId="69EE3E46" w14:textId="77777777" w:rsidR="008E2FE9" w:rsidRPr="00110933" w:rsidRDefault="008E2FE9" w:rsidP="008E2FE9">
            <w:pPr>
              <w:jc w:val="center"/>
              <w:rPr>
                <w:b/>
                <w:lang w:val="en-US"/>
              </w:rPr>
            </w:pPr>
            <w:r w:rsidRPr="00110933">
              <w:rPr>
                <w:b/>
                <w:lang w:val="en-US"/>
              </w:rPr>
              <w:t>m2</w:t>
            </w:r>
          </w:p>
        </w:tc>
        <w:tc>
          <w:tcPr>
            <w:tcW w:w="1417" w:type="dxa"/>
            <w:tcBorders>
              <w:top w:val="single" w:sz="4" w:space="0" w:color="auto"/>
              <w:bottom w:val="single" w:sz="4" w:space="0" w:color="auto"/>
            </w:tcBorders>
            <w:vAlign w:val="center"/>
          </w:tcPr>
          <w:p w14:paraId="73D7E608" w14:textId="77777777" w:rsidR="008E2FE9" w:rsidRPr="00110933" w:rsidRDefault="008E2FE9" w:rsidP="008E2FE9">
            <w:pPr>
              <w:jc w:val="center"/>
              <w:rPr>
                <w:b/>
                <w:lang w:val="en-US"/>
              </w:rPr>
            </w:pPr>
            <w:r w:rsidRPr="00110933">
              <w:rPr>
                <w:b/>
                <w:lang w:val="en-US"/>
              </w:rPr>
              <w:t>6,7900</w:t>
            </w:r>
          </w:p>
        </w:tc>
      </w:tr>
      <w:tr w:rsidR="008E2FE9" w14:paraId="44968A6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569E54" w14:textId="77777777" w:rsidR="008E2FE9" w:rsidRDefault="008E2FE9" w:rsidP="008E2FE9">
            <w:pPr>
              <w:rPr>
                <w:lang w:val="en-US"/>
              </w:rPr>
            </w:pPr>
          </w:p>
        </w:tc>
        <w:tc>
          <w:tcPr>
            <w:tcW w:w="1417" w:type="dxa"/>
            <w:tcBorders>
              <w:top w:val="nil"/>
              <w:bottom w:val="single" w:sz="2" w:space="0" w:color="auto"/>
            </w:tcBorders>
            <w:vAlign w:val="center"/>
          </w:tcPr>
          <w:p w14:paraId="5C04FD8A"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467F8F3E"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26A71DE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4323134" w14:textId="77777777" w:rsidR="008E2FE9" w:rsidRDefault="008E2FE9" w:rsidP="008E2FE9">
            <w:pPr>
              <w:rPr>
                <w:lang w:val="en-US"/>
              </w:rPr>
            </w:pPr>
            <w:r>
              <w:rPr>
                <w:lang w:val="en-US"/>
              </w:rPr>
              <w:t>0,747</w:t>
            </w:r>
          </w:p>
        </w:tc>
      </w:tr>
      <w:tr w:rsidR="008E2FE9" w14:paraId="5107501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479A0E" w14:textId="77777777" w:rsidR="008E2FE9" w:rsidRDefault="008E2FE9" w:rsidP="008E2FE9">
            <w:pPr>
              <w:rPr>
                <w:lang w:val="en-US"/>
              </w:rPr>
            </w:pPr>
          </w:p>
        </w:tc>
        <w:tc>
          <w:tcPr>
            <w:tcW w:w="1417" w:type="dxa"/>
            <w:tcBorders>
              <w:top w:val="nil"/>
              <w:bottom w:val="single" w:sz="2" w:space="0" w:color="auto"/>
            </w:tcBorders>
            <w:vAlign w:val="center"/>
          </w:tcPr>
          <w:p w14:paraId="7BEDFDB9" w14:textId="77777777" w:rsidR="008E2FE9" w:rsidRDefault="008E2FE9" w:rsidP="008E2FE9">
            <w:pPr>
              <w:jc w:val="center"/>
              <w:rPr>
                <w:sz w:val="16"/>
                <w:szCs w:val="16"/>
                <w:lang w:val="en-US"/>
              </w:rPr>
            </w:pPr>
            <w:r>
              <w:rPr>
                <w:sz w:val="16"/>
                <w:szCs w:val="16"/>
                <w:lang w:val="en-US"/>
              </w:rPr>
              <w:t>2881116001642</w:t>
            </w:r>
          </w:p>
        </w:tc>
        <w:tc>
          <w:tcPr>
            <w:tcW w:w="5245" w:type="dxa"/>
            <w:tcBorders>
              <w:top w:val="nil"/>
              <w:bottom w:val="single" w:sz="2" w:space="0" w:color="auto"/>
            </w:tcBorders>
          </w:tcPr>
          <w:p w14:paraId="742B9EF6" w14:textId="77777777" w:rsidR="008E2FE9" w:rsidRDefault="008E2FE9" w:rsidP="008E2FE9">
            <w:pPr>
              <w:rPr>
                <w:lang w:val="en-US"/>
              </w:rPr>
            </w:pPr>
            <w:r>
              <w:rPr>
                <w:lang w:val="en-US"/>
              </w:rPr>
              <w:t>Hirtie slef.usc.sticla foi 23 x 30 gr 12 S 1581</w:t>
            </w:r>
          </w:p>
        </w:tc>
        <w:tc>
          <w:tcPr>
            <w:tcW w:w="1134" w:type="dxa"/>
            <w:tcBorders>
              <w:top w:val="nil"/>
              <w:bottom w:val="single" w:sz="2" w:space="0" w:color="auto"/>
            </w:tcBorders>
          </w:tcPr>
          <w:p w14:paraId="487E2DD7"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BB16F4B" w14:textId="77777777" w:rsidR="008E2FE9" w:rsidRDefault="008E2FE9" w:rsidP="008E2FE9">
            <w:pPr>
              <w:rPr>
                <w:lang w:val="en-US"/>
              </w:rPr>
            </w:pPr>
            <w:r>
              <w:rPr>
                <w:lang w:val="en-US"/>
              </w:rPr>
              <w:t>2,037</w:t>
            </w:r>
          </w:p>
        </w:tc>
      </w:tr>
      <w:tr w:rsidR="008E2FE9" w:rsidRPr="00110933" w14:paraId="6C0BCECC"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0982C8B" w14:textId="77777777" w:rsidR="008E2FE9" w:rsidRPr="00110933" w:rsidRDefault="008E2FE9" w:rsidP="008E2FE9">
            <w:pPr>
              <w:rPr>
                <w:b/>
                <w:lang w:val="en-US"/>
              </w:rPr>
            </w:pPr>
            <w:r w:rsidRPr="00110933">
              <w:rPr>
                <w:b/>
                <w:lang w:val="en-US"/>
              </w:rPr>
              <w:t>64</w:t>
            </w:r>
          </w:p>
        </w:tc>
        <w:tc>
          <w:tcPr>
            <w:tcW w:w="1417" w:type="dxa"/>
            <w:tcBorders>
              <w:top w:val="single" w:sz="4" w:space="0" w:color="auto"/>
              <w:bottom w:val="single" w:sz="4" w:space="0" w:color="auto"/>
            </w:tcBorders>
          </w:tcPr>
          <w:p w14:paraId="08F18E17" w14:textId="77777777" w:rsidR="008E2FE9" w:rsidRPr="00110933" w:rsidRDefault="008E2FE9" w:rsidP="008E2FE9">
            <w:pPr>
              <w:rPr>
                <w:b/>
                <w:lang w:val="en-US"/>
              </w:rPr>
            </w:pPr>
            <w:r w:rsidRPr="00110933">
              <w:rPr>
                <w:b/>
                <w:lang w:val="en-US"/>
              </w:rPr>
              <w:t>IzJ07B</w:t>
            </w:r>
          </w:p>
        </w:tc>
        <w:tc>
          <w:tcPr>
            <w:tcW w:w="5245" w:type="dxa"/>
            <w:tcBorders>
              <w:top w:val="single" w:sz="4" w:space="0" w:color="auto"/>
              <w:bottom w:val="single" w:sz="4" w:space="0" w:color="auto"/>
            </w:tcBorders>
          </w:tcPr>
          <w:p w14:paraId="35E4C7AC"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Grunduirea conductelor si aparatelor cu grund de miniu plumb in 2 straturi GF-021</w:t>
            </w:r>
          </w:p>
        </w:tc>
        <w:tc>
          <w:tcPr>
            <w:tcW w:w="1134" w:type="dxa"/>
            <w:tcBorders>
              <w:top w:val="single" w:sz="4" w:space="0" w:color="auto"/>
              <w:bottom w:val="single" w:sz="4" w:space="0" w:color="auto"/>
            </w:tcBorders>
            <w:vAlign w:val="center"/>
          </w:tcPr>
          <w:p w14:paraId="24CCD79F" w14:textId="77777777" w:rsidR="008E2FE9" w:rsidRPr="00110933" w:rsidRDefault="008E2FE9" w:rsidP="008E2FE9">
            <w:pPr>
              <w:jc w:val="center"/>
              <w:rPr>
                <w:b/>
                <w:lang w:val="en-US"/>
              </w:rPr>
            </w:pPr>
            <w:r w:rsidRPr="00110933">
              <w:rPr>
                <w:b/>
                <w:lang w:val="en-US"/>
              </w:rPr>
              <w:t>m2</w:t>
            </w:r>
          </w:p>
        </w:tc>
        <w:tc>
          <w:tcPr>
            <w:tcW w:w="1417" w:type="dxa"/>
            <w:tcBorders>
              <w:top w:val="single" w:sz="4" w:space="0" w:color="auto"/>
              <w:bottom w:val="single" w:sz="4" w:space="0" w:color="auto"/>
            </w:tcBorders>
            <w:vAlign w:val="center"/>
          </w:tcPr>
          <w:p w14:paraId="6178A2D6" w14:textId="77777777" w:rsidR="008E2FE9" w:rsidRPr="00110933" w:rsidRDefault="008E2FE9" w:rsidP="008E2FE9">
            <w:pPr>
              <w:jc w:val="center"/>
              <w:rPr>
                <w:b/>
                <w:lang w:val="en-US"/>
              </w:rPr>
            </w:pPr>
            <w:r w:rsidRPr="00110933">
              <w:rPr>
                <w:b/>
                <w:lang w:val="en-US"/>
              </w:rPr>
              <w:t>6,7900</w:t>
            </w:r>
          </w:p>
        </w:tc>
      </w:tr>
      <w:tr w:rsidR="008E2FE9" w14:paraId="55848E2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0946E5" w14:textId="77777777" w:rsidR="008E2FE9" w:rsidRDefault="008E2FE9" w:rsidP="008E2FE9">
            <w:pPr>
              <w:rPr>
                <w:lang w:val="en-US"/>
              </w:rPr>
            </w:pPr>
          </w:p>
        </w:tc>
        <w:tc>
          <w:tcPr>
            <w:tcW w:w="1417" w:type="dxa"/>
            <w:tcBorders>
              <w:top w:val="nil"/>
              <w:bottom w:val="single" w:sz="2" w:space="0" w:color="auto"/>
            </w:tcBorders>
            <w:vAlign w:val="center"/>
          </w:tcPr>
          <w:p w14:paraId="2AF1907D" w14:textId="77777777" w:rsidR="008E2FE9" w:rsidRDefault="008E2FE9" w:rsidP="008E2FE9">
            <w:pPr>
              <w:jc w:val="center"/>
              <w:rPr>
                <w:sz w:val="16"/>
                <w:szCs w:val="16"/>
                <w:lang w:val="en-US"/>
              </w:rPr>
            </w:pPr>
            <w:r>
              <w:rPr>
                <w:sz w:val="16"/>
                <w:szCs w:val="16"/>
                <w:lang w:val="en-US"/>
              </w:rPr>
              <w:t>7135010011000</w:t>
            </w:r>
          </w:p>
        </w:tc>
        <w:tc>
          <w:tcPr>
            <w:tcW w:w="5245" w:type="dxa"/>
            <w:tcBorders>
              <w:top w:val="nil"/>
              <w:bottom w:val="single" w:sz="2" w:space="0" w:color="auto"/>
            </w:tcBorders>
          </w:tcPr>
          <w:p w14:paraId="1040E853" w14:textId="77777777" w:rsidR="008E2FE9" w:rsidRDefault="008E2FE9" w:rsidP="008E2FE9">
            <w:pPr>
              <w:rPr>
                <w:lang w:val="en-US"/>
              </w:rPr>
            </w:pPr>
            <w:r>
              <w:rPr>
                <w:lang w:val="en-US"/>
              </w:rPr>
              <w:t>Galvanizator</w:t>
            </w:r>
          </w:p>
        </w:tc>
        <w:tc>
          <w:tcPr>
            <w:tcW w:w="1134" w:type="dxa"/>
            <w:tcBorders>
              <w:top w:val="nil"/>
              <w:bottom w:val="single" w:sz="2" w:space="0" w:color="auto"/>
            </w:tcBorders>
          </w:tcPr>
          <w:p w14:paraId="251D749F"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60FC1A3" w14:textId="77777777" w:rsidR="008E2FE9" w:rsidRDefault="008E2FE9" w:rsidP="008E2FE9">
            <w:pPr>
              <w:rPr>
                <w:lang w:val="en-US"/>
              </w:rPr>
            </w:pPr>
            <w:r>
              <w:rPr>
                <w:lang w:val="en-US"/>
              </w:rPr>
              <w:t>1,086</w:t>
            </w:r>
          </w:p>
        </w:tc>
      </w:tr>
      <w:tr w:rsidR="008E2FE9" w14:paraId="3646475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4EB626" w14:textId="77777777" w:rsidR="008E2FE9" w:rsidRDefault="008E2FE9" w:rsidP="008E2FE9">
            <w:pPr>
              <w:rPr>
                <w:lang w:val="en-US"/>
              </w:rPr>
            </w:pPr>
          </w:p>
        </w:tc>
        <w:tc>
          <w:tcPr>
            <w:tcW w:w="1417" w:type="dxa"/>
            <w:tcBorders>
              <w:top w:val="nil"/>
              <w:bottom w:val="single" w:sz="2" w:space="0" w:color="auto"/>
            </w:tcBorders>
            <w:vAlign w:val="center"/>
          </w:tcPr>
          <w:p w14:paraId="3BAEC84A" w14:textId="77777777" w:rsidR="008E2FE9" w:rsidRDefault="008E2FE9" w:rsidP="008E2FE9">
            <w:pPr>
              <w:jc w:val="center"/>
              <w:rPr>
                <w:sz w:val="16"/>
                <w:szCs w:val="16"/>
                <w:lang w:val="en-US"/>
              </w:rPr>
            </w:pPr>
            <w:r>
              <w:rPr>
                <w:sz w:val="16"/>
                <w:szCs w:val="16"/>
                <w:lang w:val="en-US"/>
              </w:rPr>
              <w:t>7141020013400</w:t>
            </w:r>
          </w:p>
        </w:tc>
        <w:tc>
          <w:tcPr>
            <w:tcW w:w="5245" w:type="dxa"/>
            <w:tcBorders>
              <w:top w:val="nil"/>
              <w:bottom w:val="single" w:sz="2" w:space="0" w:color="auto"/>
            </w:tcBorders>
          </w:tcPr>
          <w:p w14:paraId="3B469BB8" w14:textId="77777777" w:rsidR="008E2FE9" w:rsidRDefault="008E2FE9" w:rsidP="008E2FE9">
            <w:pPr>
              <w:rPr>
                <w:lang w:val="en-US"/>
              </w:rPr>
            </w:pPr>
            <w:r>
              <w:rPr>
                <w:lang w:val="en-US"/>
              </w:rPr>
              <w:t>Vopsitor industrial</w:t>
            </w:r>
          </w:p>
        </w:tc>
        <w:tc>
          <w:tcPr>
            <w:tcW w:w="1134" w:type="dxa"/>
            <w:tcBorders>
              <w:top w:val="nil"/>
              <w:bottom w:val="single" w:sz="2" w:space="0" w:color="auto"/>
            </w:tcBorders>
          </w:tcPr>
          <w:p w14:paraId="1ED0BDB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90A96C1" w14:textId="77777777" w:rsidR="008E2FE9" w:rsidRDefault="008E2FE9" w:rsidP="008E2FE9">
            <w:pPr>
              <w:rPr>
                <w:lang w:val="en-US"/>
              </w:rPr>
            </w:pPr>
            <w:r>
              <w:rPr>
                <w:lang w:val="en-US"/>
              </w:rPr>
              <w:t>2,648</w:t>
            </w:r>
          </w:p>
        </w:tc>
      </w:tr>
      <w:tr w:rsidR="008E2FE9" w14:paraId="704FB20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12B137E" w14:textId="77777777" w:rsidR="008E2FE9" w:rsidRDefault="008E2FE9" w:rsidP="008E2FE9">
            <w:pPr>
              <w:rPr>
                <w:lang w:val="en-US"/>
              </w:rPr>
            </w:pPr>
          </w:p>
        </w:tc>
        <w:tc>
          <w:tcPr>
            <w:tcW w:w="1417" w:type="dxa"/>
            <w:tcBorders>
              <w:top w:val="nil"/>
              <w:bottom w:val="single" w:sz="2" w:space="0" w:color="auto"/>
            </w:tcBorders>
            <w:vAlign w:val="center"/>
          </w:tcPr>
          <w:p w14:paraId="2C97A889" w14:textId="77777777" w:rsidR="008E2FE9" w:rsidRDefault="008E2FE9" w:rsidP="008E2FE9">
            <w:pPr>
              <w:jc w:val="center"/>
              <w:rPr>
                <w:sz w:val="16"/>
                <w:szCs w:val="16"/>
                <w:lang w:val="en-US"/>
              </w:rPr>
            </w:pPr>
            <w:r>
              <w:rPr>
                <w:sz w:val="16"/>
                <w:szCs w:val="16"/>
                <w:lang w:val="en-US"/>
              </w:rPr>
              <w:t>2430226100837gf</w:t>
            </w:r>
          </w:p>
        </w:tc>
        <w:tc>
          <w:tcPr>
            <w:tcW w:w="5245" w:type="dxa"/>
            <w:tcBorders>
              <w:top w:val="nil"/>
              <w:bottom w:val="single" w:sz="2" w:space="0" w:color="auto"/>
            </w:tcBorders>
          </w:tcPr>
          <w:p w14:paraId="5129487D" w14:textId="77777777" w:rsidR="008E2FE9" w:rsidRDefault="008E2FE9" w:rsidP="008E2FE9">
            <w:pPr>
              <w:rPr>
                <w:lang w:val="en-US"/>
              </w:rPr>
            </w:pPr>
            <w:r>
              <w:rPr>
                <w:lang w:val="en-US"/>
              </w:rPr>
              <w:t>Grund GF 021</w:t>
            </w:r>
          </w:p>
        </w:tc>
        <w:tc>
          <w:tcPr>
            <w:tcW w:w="1134" w:type="dxa"/>
            <w:tcBorders>
              <w:top w:val="nil"/>
              <w:bottom w:val="single" w:sz="2" w:space="0" w:color="auto"/>
            </w:tcBorders>
          </w:tcPr>
          <w:p w14:paraId="37CED082" w14:textId="77777777" w:rsidR="008E2FE9" w:rsidRDefault="008E2FE9" w:rsidP="008E2FE9">
            <w:pPr>
              <w:rPr>
                <w:lang w:val="en-US"/>
              </w:rPr>
            </w:pPr>
            <w:r>
              <w:rPr>
                <w:lang w:val="en-US"/>
              </w:rPr>
              <w:t>kg</w:t>
            </w:r>
          </w:p>
        </w:tc>
        <w:tc>
          <w:tcPr>
            <w:tcW w:w="1417" w:type="dxa"/>
            <w:tcBorders>
              <w:top w:val="nil"/>
              <w:bottom w:val="single" w:sz="2" w:space="0" w:color="auto"/>
            </w:tcBorders>
          </w:tcPr>
          <w:p w14:paraId="1421D0B0" w14:textId="77777777" w:rsidR="008E2FE9" w:rsidRDefault="008E2FE9" w:rsidP="008E2FE9">
            <w:pPr>
              <w:rPr>
                <w:lang w:val="en-US"/>
              </w:rPr>
            </w:pPr>
            <w:r>
              <w:rPr>
                <w:lang w:val="en-US"/>
              </w:rPr>
              <w:t>2,037</w:t>
            </w:r>
          </w:p>
        </w:tc>
      </w:tr>
      <w:tr w:rsidR="008E2FE9" w14:paraId="7DE432F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6D71F6" w14:textId="77777777" w:rsidR="008E2FE9" w:rsidRDefault="008E2FE9" w:rsidP="008E2FE9">
            <w:pPr>
              <w:rPr>
                <w:lang w:val="en-US"/>
              </w:rPr>
            </w:pPr>
          </w:p>
        </w:tc>
        <w:tc>
          <w:tcPr>
            <w:tcW w:w="1417" w:type="dxa"/>
            <w:tcBorders>
              <w:top w:val="nil"/>
              <w:bottom w:val="single" w:sz="2" w:space="0" w:color="auto"/>
            </w:tcBorders>
            <w:vAlign w:val="center"/>
          </w:tcPr>
          <w:p w14:paraId="4DB9C5DB" w14:textId="77777777" w:rsidR="008E2FE9" w:rsidRDefault="008E2FE9" w:rsidP="008E2FE9">
            <w:pPr>
              <w:jc w:val="center"/>
              <w:rPr>
                <w:sz w:val="16"/>
                <w:szCs w:val="16"/>
                <w:lang w:val="en-US"/>
              </w:rPr>
            </w:pPr>
            <w:r>
              <w:rPr>
                <w:sz w:val="16"/>
                <w:szCs w:val="16"/>
                <w:lang w:val="en-US"/>
              </w:rPr>
              <w:t>2320166200676</w:t>
            </w:r>
          </w:p>
        </w:tc>
        <w:tc>
          <w:tcPr>
            <w:tcW w:w="5245" w:type="dxa"/>
            <w:tcBorders>
              <w:top w:val="nil"/>
              <w:bottom w:val="single" w:sz="2" w:space="0" w:color="auto"/>
            </w:tcBorders>
          </w:tcPr>
          <w:p w14:paraId="6AE83414" w14:textId="77777777" w:rsidR="008E2FE9" w:rsidRDefault="008E2FE9" w:rsidP="008E2FE9">
            <w:pPr>
              <w:rPr>
                <w:lang w:val="en-US"/>
              </w:rPr>
            </w:pPr>
            <w:r>
              <w:rPr>
                <w:lang w:val="en-US"/>
              </w:rPr>
              <w:t>White spirit</w:t>
            </w:r>
          </w:p>
        </w:tc>
        <w:tc>
          <w:tcPr>
            <w:tcW w:w="1134" w:type="dxa"/>
            <w:tcBorders>
              <w:top w:val="nil"/>
              <w:bottom w:val="single" w:sz="2" w:space="0" w:color="auto"/>
            </w:tcBorders>
          </w:tcPr>
          <w:p w14:paraId="6922D514" w14:textId="77777777" w:rsidR="008E2FE9" w:rsidRDefault="008E2FE9" w:rsidP="008E2FE9">
            <w:pPr>
              <w:rPr>
                <w:lang w:val="en-US"/>
              </w:rPr>
            </w:pPr>
            <w:r>
              <w:rPr>
                <w:lang w:val="en-US"/>
              </w:rPr>
              <w:t>kg</w:t>
            </w:r>
          </w:p>
        </w:tc>
        <w:tc>
          <w:tcPr>
            <w:tcW w:w="1417" w:type="dxa"/>
            <w:tcBorders>
              <w:top w:val="nil"/>
              <w:bottom w:val="single" w:sz="2" w:space="0" w:color="auto"/>
            </w:tcBorders>
          </w:tcPr>
          <w:p w14:paraId="78555D2B" w14:textId="77777777" w:rsidR="008E2FE9" w:rsidRDefault="008E2FE9" w:rsidP="008E2FE9">
            <w:pPr>
              <w:rPr>
                <w:lang w:val="en-US"/>
              </w:rPr>
            </w:pPr>
            <w:r>
              <w:rPr>
                <w:lang w:val="en-US"/>
              </w:rPr>
              <w:t>0,272</w:t>
            </w:r>
          </w:p>
        </w:tc>
      </w:tr>
      <w:tr w:rsidR="008E2FE9" w14:paraId="1301777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83B00E" w14:textId="77777777" w:rsidR="008E2FE9" w:rsidRDefault="008E2FE9" w:rsidP="008E2FE9">
            <w:pPr>
              <w:rPr>
                <w:lang w:val="en-US"/>
              </w:rPr>
            </w:pPr>
          </w:p>
        </w:tc>
        <w:tc>
          <w:tcPr>
            <w:tcW w:w="1417" w:type="dxa"/>
            <w:tcBorders>
              <w:top w:val="nil"/>
              <w:bottom w:val="single" w:sz="2" w:space="0" w:color="auto"/>
            </w:tcBorders>
            <w:vAlign w:val="center"/>
          </w:tcPr>
          <w:p w14:paraId="7505D4D6" w14:textId="77777777" w:rsidR="008E2FE9" w:rsidRDefault="008E2FE9" w:rsidP="008E2FE9">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7BC30814" w14:textId="77777777" w:rsidR="008E2FE9" w:rsidRDefault="008E2FE9" w:rsidP="008E2FE9">
            <w:pPr>
              <w:rPr>
                <w:lang w:val="en-US"/>
              </w:rPr>
            </w:pPr>
            <w:r>
              <w:rPr>
                <w:lang w:val="en-US"/>
              </w:rPr>
              <w:t>Bumbac de sters</w:t>
            </w:r>
          </w:p>
        </w:tc>
        <w:tc>
          <w:tcPr>
            <w:tcW w:w="1134" w:type="dxa"/>
            <w:tcBorders>
              <w:top w:val="nil"/>
              <w:bottom w:val="single" w:sz="2" w:space="0" w:color="auto"/>
            </w:tcBorders>
          </w:tcPr>
          <w:p w14:paraId="0419EEAA" w14:textId="77777777" w:rsidR="008E2FE9" w:rsidRDefault="008E2FE9" w:rsidP="008E2FE9">
            <w:pPr>
              <w:rPr>
                <w:lang w:val="en-US"/>
              </w:rPr>
            </w:pPr>
            <w:r>
              <w:rPr>
                <w:lang w:val="en-US"/>
              </w:rPr>
              <w:t>kg</w:t>
            </w:r>
          </w:p>
        </w:tc>
        <w:tc>
          <w:tcPr>
            <w:tcW w:w="1417" w:type="dxa"/>
            <w:tcBorders>
              <w:top w:val="nil"/>
              <w:bottom w:val="single" w:sz="2" w:space="0" w:color="auto"/>
            </w:tcBorders>
          </w:tcPr>
          <w:p w14:paraId="71E5ABEC" w14:textId="77777777" w:rsidR="008E2FE9" w:rsidRDefault="008E2FE9" w:rsidP="008E2FE9">
            <w:pPr>
              <w:rPr>
                <w:lang w:val="en-US"/>
              </w:rPr>
            </w:pPr>
            <w:r>
              <w:rPr>
                <w:lang w:val="en-US"/>
              </w:rPr>
              <w:t>0,340</w:t>
            </w:r>
          </w:p>
        </w:tc>
      </w:tr>
      <w:tr w:rsidR="008E2FE9" w:rsidRPr="00110933" w14:paraId="5D0CF64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A50FE73" w14:textId="77777777" w:rsidR="008E2FE9" w:rsidRPr="00110933" w:rsidRDefault="008E2FE9" w:rsidP="008E2FE9">
            <w:pPr>
              <w:rPr>
                <w:b/>
                <w:lang w:val="en-US"/>
              </w:rPr>
            </w:pPr>
            <w:r w:rsidRPr="00110933">
              <w:rPr>
                <w:b/>
                <w:lang w:val="en-US"/>
              </w:rPr>
              <w:t>65</w:t>
            </w:r>
          </w:p>
        </w:tc>
        <w:tc>
          <w:tcPr>
            <w:tcW w:w="1417" w:type="dxa"/>
            <w:tcBorders>
              <w:top w:val="single" w:sz="4" w:space="0" w:color="auto"/>
              <w:bottom w:val="single" w:sz="4" w:space="0" w:color="auto"/>
            </w:tcBorders>
          </w:tcPr>
          <w:p w14:paraId="503E6309" w14:textId="77777777" w:rsidR="008E2FE9" w:rsidRPr="00110933" w:rsidRDefault="008E2FE9" w:rsidP="008E2FE9">
            <w:pPr>
              <w:rPr>
                <w:b/>
                <w:lang w:val="en-US"/>
              </w:rPr>
            </w:pPr>
            <w:r w:rsidRPr="00110933">
              <w:rPr>
                <w:b/>
                <w:lang w:val="en-US"/>
              </w:rPr>
              <w:t>RpIzD05E</w:t>
            </w:r>
          </w:p>
        </w:tc>
        <w:tc>
          <w:tcPr>
            <w:tcW w:w="5245" w:type="dxa"/>
            <w:tcBorders>
              <w:top w:val="single" w:sz="4" w:space="0" w:color="auto"/>
              <w:bottom w:val="single" w:sz="4" w:space="0" w:color="auto"/>
            </w:tcBorders>
          </w:tcPr>
          <w:p w14:paraId="046A2145"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Izolarea conductelor cu cochilii din vata minerala gata confectionate cu grosimi 40 mm</w:t>
            </w:r>
          </w:p>
        </w:tc>
        <w:tc>
          <w:tcPr>
            <w:tcW w:w="1134" w:type="dxa"/>
            <w:tcBorders>
              <w:top w:val="single" w:sz="4" w:space="0" w:color="auto"/>
              <w:bottom w:val="single" w:sz="4" w:space="0" w:color="auto"/>
            </w:tcBorders>
            <w:vAlign w:val="center"/>
          </w:tcPr>
          <w:p w14:paraId="768B151A" w14:textId="77777777" w:rsidR="008E2FE9" w:rsidRPr="00110933" w:rsidRDefault="008E2FE9" w:rsidP="008E2FE9">
            <w:pPr>
              <w:jc w:val="center"/>
              <w:rPr>
                <w:b/>
                <w:lang w:val="en-US"/>
              </w:rPr>
            </w:pPr>
            <w:r w:rsidRPr="00110933">
              <w:rPr>
                <w:b/>
                <w:lang w:val="en-US"/>
              </w:rPr>
              <w:t>m2</w:t>
            </w:r>
          </w:p>
        </w:tc>
        <w:tc>
          <w:tcPr>
            <w:tcW w:w="1417" w:type="dxa"/>
            <w:tcBorders>
              <w:top w:val="single" w:sz="4" w:space="0" w:color="auto"/>
              <w:bottom w:val="single" w:sz="4" w:space="0" w:color="auto"/>
            </w:tcBorders>
            <w:vAlign w:val="center"/>
          </w:tcPr>
          <w:p w14:paraId="50B579C2" w14:textId="77777777" w:rsidR="008E2FE9" w:rsidRPr="00110933" w:rsidRDefault="008E2FE9" w:rsidP="008E2FE9">
            <w:pPr>
              <w:jc w:val="center"/>
              <w:rPr>
                <w:b/>
                <w:lang w:val="en-US"/>
              </w:rPr>
            </w:pPr>
            <w:r w:rsidRPr="00110933">
              <w:rPr>
                <w:b/>
                <w:lang w:val="en-US"/>
              </w:rPr>
              <w:t>6,7900</w:t>
            </w:r>
          </w:p>
        </w:tc>
      </w:tr>
      <w:tr w:rsidR="008E2FE9" w14:paraId="72EE048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518DE3" w14:textId="77777777" w:rsidR="008E2FE9" w:rsidRDefault="008E2FE9" w:rsidP="008E2FE9">
            <w:pPr>
              <w:rPr>
                <w:lang w:val="en-US"/>
              </w:rPr>
            </w:pPr>
          </w:p>
        </w:tc>
        <w:tc>
          <w:tcPr>
            <w:tcW w:w="1417" w:type="dxa"/>
            <w:tcBorders>
              <w:top w:val="nil"/>
              <w:bottom w:val="single" w:sz="2" w:space="0" w:color="auto"/>
            </w:tcBorders>
            <w:vAlign w:val="center"/>
          </w:tcPr>
          <w:p w14:paraId="34BD13DC" w14:textId="77777777" w:rsidR="008E2FE9" w:rsidRDefault="008E2FE9" w:rsidP="008E2FE9">
            <w:pPr>
              <w:jc w:val="center"/>
              <w:rPr>
                <w:sz w:val="16"/>
                <w:szCs w:val="16"/>
                <w:lang w:val="en-US"/>
              </w:rPr>
            </w:pPr>
            <w:r>
              <w:rPr>
                <w:sz w:val="16"/>
                <w:szCs w:val="16"/>
                <w:lang w:val="en-US"/>
              </w:rPr>
              <w:t>7134050013240</w:t>
            </w:r>
          </w:p>
        </w:tc>
        <w:tc>
          <w:tcPr>
            <w:tcW w:w="5245" w:type="dxa"/>
            <w:tcBorders>
              <w:top w:val="nil"/>
              <w:bottom w:val="single" w:sz="2" w:space="0" w:color="auto"/>
            </w:tcBorders>
          </w:tcPr>
          <w:p w14:paraId="54AFA2F5" w14:textId="77777777" w:rsidR="008E2FE9" w:rsidRDefault="008E2FE9" w:rsidP="008E2FE9">
            <w:pPr>
              <w:rPr>
                <w:lang w:val="en-US"/>
              </w:rPr>
            </w:pPr>
            <w:r>
              <w:rPr>
                <w:lang w:val="en-US"/>
              </w:rPr>
              <w:t>Izolator - termic</w:t>
            </w:r>
          </w:p>
        </w:tc>
        <w:tc>
          <w:tcPr>
            <w:tcW w:w="1134" w:type="dxa"/>
            <w:tcBorders>
              <w:top w:val="nil"/>
              <w:bottom w:val="single" w:sz="2" w:space="0" w:color="auto"/>
            </w:tcBorders>
          </w:tcPr>
          <w:p w14:paraId="710B682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DA736CB" w14:textId="77777777" w:rsidR="008E2FE9" w:rsidRDefault="008E2FE9" w:rsidP="008E2FE9">
            <w:pPr>
              <w:rPr>
                <w:lang w:val="en-US"/>
              </w:rPr>
            </w:pPr>
            <w:r>
              <w:rPr>
                <w:lang w:val="en-US"/>
              </w:rPr>
              <w:t>1,562</w:t>
            </w:r>
          </w:p>
        </w:tc>
      </w:tr>
      <w:tr w:rsidR="008E2FE9" w14:paraId="685EE85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0318A43" w14:textId="77777777" w:rsidR="008E2FE9" w:rsidRDefault="008E2FE9" w:rsidP="008E2FE9">
            <w:pPr>
              <w:rPr>
                <w:lang w:val="en-US"/>
              </w:rPr>
            </w:pPr>
          </w:p>
        </w:tc>
        <w:tc>
          <w:tcPr>
            <w:tcW w:w="1417" w:type="dxa"/>
            <w:tcBorders>
              <w:top w:val="nil"/>
              <w:bottom w:val="single" w:sz="2" w:space="0" w:color="auto"/>
            </w:tcBorders>
            <w:vAlign w:val="center"/>
          </w:tcPr>
          <w:p w14:paraId="7791FBB0"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3671767D"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39DB747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30F2DDB" w14:textId="77777777" w:rsidR="008E2FE9" w:rsidRDefault="008E2FE9" w:rsidP="008E2FE9">
            <w:pPr>
              <w:rPr>
                <w:lang w:val="en-US"/>
              </w:rPr>
            </w:pPr>
            <w:r>
              <w:rPr>
                <w:lang w:val="en-US"/>
              </w:rPr>
              <w:t>2,444</w:t>
            </w:r>
          </w:p>
        </w:tc>
      </w:tr>
      <w:tr w:rsidR="008E2FE9" w14:paraId="515A9C70"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057F19" w14:textId="77777777" w:rsidR="008E2FE9" w:rsidRDefault="008E2FE9" w:rsidP="008E2FE9">
            <w:pPr>
              <w:rPr>
                <w:lang w:val="en-US"/>
              </w:rPr>
            </w:pPr>
          </w:p>
        </w:tc>
        <w:tc>
          <w:tcPr>
            <w:tcW w:w="1417" w:type="dxa"/>
            <w:tcBorders>
              <w:top w:val="nil"/>
              <w:bottom w:val="single" w:sz="2" w:space="0" w:color="auto"/>
            </w:tcBorders>
            <w:vAlign w:val="center"/>
          </w:tcPr>
          <w:p w14:paraId="19E99BDB" w14:textId="77777777" w:rsidR="008E2FE9" w:rsidRDefault="008E2FE9" w:rsidP="008E2FE9">
            <w:pPr>
              <w:jc w:val="center"/>
              <w:rPr>
                <w:sz w:val="16"/>
                <w:szCs w:val="16"/>
                <w:lang w:val="en-US"/>
              </w:rPr>
            </w:pPr>
            <w:r>
              <w:rPr>
                <w:sz w:val="16"/>
                <w:szCs w:val="16"/>
                <w:lang w:val="en-US"/>
              </w:rPr>
              <w:t>111100010003160</w:t>
            </w:r>
          </w:p>
        </w:tc>
        <w:tc>
          <w:tcPr>
            <w:tcW w:w="5245" w:type="dxa"/>
            <w:tcBorders>
              <w:top w:val="nil"/>
              <w:bottom w:val="single" w:sz="2" w:space="0" w:color="auto"/>
            </w:tcBorders>
          </w:tcPr>
          <w:p w14:paraId="320CD5C2" w14:textId="77777777" w:rsidR="008E2FE9" w:rsidRDefault="008E2FE9" w:rsidP="008E2FE9">
            <w:pPr>
              <w:rPr>
                <w:lang w:val="en-US"/>
              </w:rPr>
            </w:pPr>
            <w:r>
              <w:rPr>
                <w:lang w:val="en-US"/>
              </w:rPr>
              <w:t>Cochilii vata minerala gr 40mm</w:t>
            </w:r>
          </w:p>
        </w:tc>
        <w:tc>
          <w:tcPr>
            <w:tcW w:w="1134" w:type="dxa"/>
            <w:tcBorders>
              <w:top w:val="nil"/>
              <w:bottom w:val="single" w:sz="2" w:space="0" w:color="auto"/>
            </w:tcBorders>
          </w:tcPr>
          <w:p w14:paraId="31714BF8" w14:textId="77777777" w:rsidR="008E2FE9" w:rsidRDefault="008E2FE9" w:rsidP="008E2FE9">
            <w:pPr>
              <w:rPr>
                <w:lang w:val="en-US"/>
              </w:rPr>
            </w:pPr>
            <w:r>
              <w:rPr>
                <w:lang w:val="en-US"/>
              </w:rPr>
              <w:t>m2</w:t>
            </w:r>
          </w:p>
        </w:tc>
        <w:tc>
          <w:tcPr>
            <w:tcW w:w="1417" w:type="dxa"/>
            <w:tcBorders>
              <w:top w:val="nil"/>
              <w:bottom w:val="single" w:sz="2" w:space="0" w:color="auto"/>
            </w:tcBorders>
          </w:tcPr>
          <w:p w14:paraId="627C306C" w14:textId="77777777" w:rsidR="008E2FE9" w:rsidRDefault="008E2FE9" w:rsidP="008E2FE9">
            <w:pPr>
              <w:rPr>
                <w:lang w:val="en-US"/>
              </w:rPr>
            </w:pPr>
            <w:r>
              <w:rPr>
                <w:lang w:val="en-US"/>
              </w:rPr>
              <w:t>7,204</w:t>
            </w:r>
          </w:p>
        </w:tc>
      </w:tr>
      <w:tr w:rsidR="008E2FE9" w14:paraId="1929940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306289" w14:textId="77777777" w:rsidR="008E2FE9" w:rsidRDefault="008E2FE9" w:rsidP="008E2FE9">
            <w:pPr>
              <w:rPr>
                <w:lang w:val="en-US"/>
              </w:rPr>
            </w:pPr>
          </w:p>
        </w:tc>
        <w:tc>
          <w:tcPr>
            <w:tcW w:w="1417" w:type="dxa"/>
            <w:tcBorders>
              <w:top w:val="nil"/>
              <w:bottom w:val="single" w:sz="2" w:space="0" w:color="auto"/>
            </w:tcBorders>
            <w:vAlign w:val="center"/>
          </w:tcPr>
          <w:p w14:paraId="0740E030" w14:textId="77777777" w:rsidR="008E2FE9" w:rsidRDefault="008E2FE9" w:rsidP="008E2FE9">
            <w:pPr>
              <w:jc w:val="center"/>
              <w:rPr>
                <w:sz w:val="16"/>
                <w:szCs w:val="16"/>
                <w:lang w:val="en-US"/>
              </w:rPr>
            </w:pPr>
            <w:r>
              <w:rPr>
                <w:sz w:val="16"/>
                <w:szCs w:val="16"/>
                <w:lang w:val="en-US"/>
              </w:rPr>
              <w:t>2734113805421</w:t>
            </w:r>
          </w:p>
        </w:tc>
        <w:tc>
          <w:tcPr>
            <w:tcW w:w="5245" w:type="dxa"/>
            <w:tcBorders>
              <w:top w:val="nil"/>
              <w:bottom w:val="single" w:sz="2" w:space="0" w:color="auto"/>
            </w:tcBorders>
          </w:tcPr>
          <w:p w14:paraId="5EE550AD" w14:textId="77777777" w:rsidR="008E2FE9" w:rsidRDefault="008E2FE9" w:rsidP="008E2FE9">
            <w:pPr>
              <w:rPr>
                <w:lang w:val="en-US"/>
              </w:rPr>
            </w:pPr>
            <w:r>
              <w:rPr>
                <w:lang w:val="en-US"/>
              </w:rPr>
              <w:t>Sirma din otel moale, zincata D=2 mm</w:t>
            </w:r>
          </w:p>
        </w:tc>
        <w:tc>
          <w:tcPr>
            <w:tcW w:w="1134" w:type="dxa"/>
            <w:tcBorders>
              <w:top w:val="nil"/>
              <w:bottom w:val="single" w:sz="2" w:space="0" w:color="auto"/>
            </w:tcBorders>
          </w:tcPr>
          <w:p w14:paraId="1E54E261" w14:textId="77777777" w:rsidR="008E2FE9" w:rsidRDefault="008E2FE9" w:rsidP="008E2FE9">
            <w:pPr>
              <w:rPr>
                <w:lang w:val="en-US"/>
              </w:rPr>
            </w:pPr>
            <w:r>
              <w:rPr>
                <w:lang w:val="en-US"/>
              </w:rPr>
              <w:t>kg</w:t>
            </w:r>
          </w:p>
        </w:tc>
        <w:tc>
          <w:tcPr>
            <w:tcW w:w="1417" w:type="dxa"/>
            <w:tcBorders>
              <w:top w:val="nil"/>
              <w:bottom w:val="single" w:sz="2" w:space="0" w:color="auto"/>
            </w:tcBorders>
          </w:tcPr>
          <w:p w14:paraId="397D5B6F" w14:textId="77777777" w:rsidR="008E2FE9" w:rsidRDefault="008E2FE9" w:rsidP="008E2FE9">
            <w:pPr>
              <w:rPr>
                <w:lang w:val="en-US"/>
              </w:rPr>
            </w:pPr>
            <w:r>
              <w:rPr>
                <w:lang w:val="en-US"/>
              </w:rPr>
              <w:t>0,315</w:t>
            </w:r>
          </w:p>
        </w:tc>
      </w:tr>
      <w:tr w:rsidR="008E2FE9" w14:paraId="65A8618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1FCCAB" w14:textId="77777777" w:rsidR="008E2FE9" w:rsidRDefault="008E2FE9" w:rsidP="008E2FE9">
            <w:pPr>
              <w:rPr>
                <w:lang w:val="en-US"/>
              </w:rPr>
            </w:pPr>
          </w:p>
        </w:tc>
        <w:tc>
          <w:tcPr>
            <w:tcW w:w="1417" w:type="dxa"/>
            <w:tcBorders>
              <w:top w:val="nil"/>
              <w:bottom w:val="single" w:sz="2" w:space="0" w:color="auto"/>
            </w:tcBorders>
            <w:vAlign w:val="center"/>
          </w:tcPr>
          <w:p w14:paraId="3DFBA1F3" w14:textId="77777777" w:rsidR="008E2FE9" w:rsidRDefault="008E2FE9" w:rsidP="008E2FE9">
            <w:pPr>
              <w:jc w:val="center"/>
              <w:rPr>
                <w:sz w:val="16"/>
                <w:szCs w:val="16"/>
                <w:lang w:val="en-US"/>
              </w:rPr>
            </w:pPr>
            <w:r>
              <w:rPr>
                <w:sz w:val="16"/>
                <w:szCs w:val="16"/>
                <w:lang w:val="en-US"/>
              </w:rPr>
              <w:t>2922140006705</w:t>
            </w:r>
          </w:p>
        </w:tc>
        <w:tc>
          <w:tcPr>
            <w:tcW w:w="5245" w:type="dxa"/>
            <w:tcBorders>
              <w:top w:val="nil"/>
              <w:bottom w:val="single" w:sz="2" w:space="0" w:color="auto"/>
            </w:tcBorders>
          </w:tcPr>
          <w:p w14:paraId="7980BB6B" w14:textId="77777777" w:rsidR="008E2FE9" w:rsidRDefault="008E2FE9" w:rsidP="008E2FE9">
            <w:pPr>
              <w:rPr>
                <w:lang w:val="en-US"/>
              </w:rPr>
            </w:pPr>
            <w:r>
              <w:rPr>
                <w:lang w:val="en-US"/>
              </w:rPr>
              <w:t>Macara fereastra de 0,0018 MN (0,18 tf)</w:t>
            </w:r>
          </w:p>
        </w:tc>
        <w:tc>
          <w:tcPr>
            <w:tcW w:w="1134" w:type="dxa"/>
            <w:tcBorders>
              <w:top w:val="nil"/>
              <w:bottom w:val="single" w:sz="2" w:space="0" w:color="auto"/>
            </w:tcBorders>
          </w:tcPr>
          <w:p w14:paraId="5AA2F766"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8F9E3E4" w14:textId="77777777" w:rsidR="008E2FE9" w:rsidRDefault="008E2FE9" w:rsidP="008E2FE9">
            <w:pPr>
              <w:rPr>
                <w:lang w:val="en-US"/>
              </w:rPr>
            </w:pPr>
            <w:r>
              <w:rPr>
                <w:lang w:val="en-US"/>
              </w:rPr>
              <w:t>0,068</w:t>
            </w:r>
          </w:p>
        </w:tc>
      </w:tr>
      <w:tr w:rsidR="008E2FE9" w:rsidRPr="0097392D" w14:paraId="364F160A"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07B1EDEE" w14:textId="77777777" w:rsidR="008E2FE9" w:rsidRDefault="008E2FE9" w:rsidP="008E2FE9">
            <w:pPr>
              <w:jc w:val="center"/>
              <w:rPr>
                <w:lang w:val="en-US"/>
              </w:rPr>
            </w:pPr>
          </w:p>
        </w:tc>
        <w:tc>
          <w:tcPr>
            <w:tcW w:w="1417" w:type="dxa"/>
          </w:tcPr>
          <w:p w14:paraId="5001894B" w14:textId="77777777" w:rsidR="008E2FE9" w:rsidRDefault="008E2FE9" w:rsidP="008E2FE9">
            <w:pPr>
              <w:rPr>
                <w:lang w:val="en-US"/>
              </w:rPr>
            </w:pPr>
          </w:p>
        </w:tc>
        <w:tc>
          <w:tcPr>
            <w:tcW w:w="5245" w:type="dxa"/>
          </w:tcPr>
          <w:p w14:paraId="65FCE72C" w14:textId="77777777" w:rsidR="008E2FE9" w:rsidRPr="00110933" w:rsidRDefault="008E2FE9" w:rsidP="008E2FE9">
            <w:pPr>
              <w:rPr>
                <w:b/>
                <w:bCs/>
                <w:sz w:val="22"/>
                <w:szCs w:val="22"/>
                <w:lang w:val="en-US"/>
              </w:rPr>
            </w:pPr>
            <w:r w:rsidRPr="0097392D">
              <w:rPr>
                <w:b/>
                <w:bCs/>
                <w:sz w:val="22"/>
                <w:szCs w:val="22"/>
                <w:lang w:val="en-US"/>
              </w:rPr>
              <w:t>1.7. Reparatia trotuar din beton (отмозка) 2m2</w:t>
            </w:r>
          </w:p>
        </w:tc>
        <w:tc>
          <w:tcPr>
            <w:tcW w:w="1134" w:type="dxa"/>
          </w:tcPr>
          <w:p w14:paraId="323D7686" w14:textId="77777777" w:rsidR="008E2FE9" w:rsidRPr="0097392D" w:rsidRDefault="008E2FE9" w:rsidP="008E2FE9">
            <w:pPr>
              <w:rPr>
                <w:b/>
                <w:bCs/>
                <w:sz w:val="22"/>
                <w:szCs w:val="22"/>
                <w:lang w:val="en-US"/>
              </w:rPr>
            </w:pPr>
          </w:p>
        </w:tc>
        <w:tc>
          <w:tcPr>
            <w:tcW w:w="1417" w:type="dxa"/>
          </w:tcPr>
          <w:p w14:paraId="7AF8CFF6" w14:textId="77777777" w:rsidR="008E2FE9" w:rsidRPr="0097392D" w:rsidRDefault="008E2FE9" w:rsidP="008E2FE9">
            <w:pPr>
              <w:rPr>
                <w:lang w:val="en-US"/>
              </w:rPr>
            </w:pPr>
          </w:p>
        </w:tc>
      </w:tr>
      <w:tr w:rsidR="008E2FE9" w:rsidRPr="00110933" w14:paraId="47398A13"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30D5946" w14:textId="77777777" w:rsidR="008E2FE9" w:rsidRPr="00110933" w:rsidRDefault="008E2FE9" w:rsidP="008E2FE9">
            <w:pPr>
              <w:rPr>
                <w:b/>
                <w:lang w:val="en-US"/>
              </w:rPr>
            </w:pPr>
            <w:r w:rsidRPr="00110933">
              <w:rPr>
                <w:b/>
                <w:lang w:val="en-US"/>
              </w:rPr>
              <w:t>66</w:t>
            </w:r>
          </w:p>
        </w:tc>
        <w:tc>
          <w:tcPr>
            <w:tcW w:w="1417" w:type="dxa"/>
            <w:tcBorders>
              <w:top w:val="single" w:sz="4" w:space="0" w:color="auto"/>
              <w:bottom w:val="single" w:sz="4" w:space="0" w:color="auto"/>
            </w:tcBorders>
          </w:tcPr>
          <w:p w14:paraId="02268B87" w14:textId="77777777" w:rsidR="008E2FE9" w:rsidRPr="00110933" w:rsidRDefault="008E2FE9" w:rsidP="008E2FE9">
            <w:pPr>
              <w:rPr>
                <w:b/>
                <w:lang w:val="en-US"/>
              </w:rPr>
            </w:pPr>
            <w:r w:rsidRPr="00110933">
              <w:rPr>
                <w:b/>
                <w:lang w:val="en-US"/>
              </w:rPr>
              <w:t>DC04B</w:t>
            </w:r>
          </w:p>
        </w:tc>
        <w:tc>
          <w:tcPr>
            <w:tcW w:w="5245" w:type="dxa"/>
            <w:tcBorders>
              <w:top w:val="single" w:sz="4" w:space="0" w:color="auto"/>
              <w:bottom w:val="single" w:sz="4" w:space="0" w:color="auto"/>
            </w:tcBorders>
          </w:tcPr>
          <w:p w14:paraId="1BC37D42"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Taierea cu masina cu discuri diamantate a rosturilor de contractie si dilatatie in betonul de uzura la drumuri</w:t>
            </w:r>
          </w:p>
        </w:tc>
        <w:tc>
          <w:tcPr>
            <w:tcW w:w="1134" w:type="dxa"/>
            <w:tcBorders>
              <w:top w:val="single" w:sz="4" w:space="0" w:color="auto"/>
              <w:bottom w:val="single" w:sz="4" w:space="0" w:color="auto"/>
            </w:tcBorders>
            <w:vAlign w:val="center"/>
          </w:tcPr>
          <w:p w14:paraId="35A8FDD5" w14:textId="77777777" w:rsidR="008E2FE9" w:rsidRPr="00110933" w:rsidRDefault="008E2FE9" w:rsidP="008E2FE9">
            <w:pPr>
              <w:jc w:val="center"/>
              <w:rPr>
                <w:b/>
                <w:lang w:val="en-US"/>
              </w:rPr>
            </w:pPr>
            <w:r w:rsidRPr="00110933">
              <w:rPr>
                <w:b/>
                <w:lang w:val="en-US"/>
              </w:rPr>
              <w:t>m</w:t>
            </w:r>
          </w:p>
        </w:tc>
        <w:tc>
          <w:tcPr>
            <w:tcW w:w="1417" w:type="dxa"/>
            <w:tcBorders>
              <w:top w:val="single" w:sz="4" w:space="0" w:color="auto"/>
              <w:bottom w:val="single" w:sz="4" w:space="0" w:color="auto"/>
            </w:tcBorders>
            <w:vAlign w:val="center"/>
          </w:tcPr>
          <w:p w14:paraId="2F1EAF58" w14:textId="77777777" w:rsidR="008E2FE9" w:rsidRPr="00110933" w:rsidRDefault="008E2FE9" w:rsidP="008E2FE9">
            <w:pPr>
              <w:jc w:val="center"/>
              <w:rPr>
                <w:b/>
                <w:lang w:val="en-US"/>
              </w:rPr>
            </w:pPr>
            <w:r w:rsidRPr="00110933">
              <w:rPr>
                <w:b/>
                <w:lang w:val="en-US"/>
              </w:rPr>
              <w:t>4,0000</w:t>
            </w:r>
          </w:p>
        </w:tc>
      </w:tr>
      <w:tr w:rsidR="008E2FE9" w14:paraId="2925C1B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72E335" w14:textId="77777777" w:rsidR="008E2FE9" w:rsidRDefault="008E2FE9" w:rsidP="008E2FE9">
            <w:pPr>
              <w:rPr>
                <w:lang w:val="en-US"/>
              </w:rPr>
            </w:pPr>
          </w:p>
        </w:tc>
        <w:tc>
          <w:tcPr>
            <w:tcW w:w="1417" w:type="dxa"/>
            <w:tcBorders>
              <w:top w:val="nil"/>
              <w:bottom w:val="single" w:sz="2" w:space="0" w:color="auto"/>
            </w:tcBorders>
            <w:vAlign w:val="center"/>
          </w:tcPr>
          <w:p w14:paraId="238315BD" w14:textId="77777777" w:rsidR="008E2FE9" w:rsidRDefault="008E2FE9" w:rsidP="008E2FE9">
            <w:pPr>
              <w:jc w:val="center"/>
              <w:rPr>
                <w:sz w:val="16"/>
                <w:szCs w:val="16"/>
                <w:lang w:val="en-US"/>
              </w:rPr>
            </w:pPr>
            <w:r>
              <w:rPr>
                <w:sz w:val="16"/>
                <w:szCs w:val="16"/>
                <w:lang w:val="en-US"/>
              </w:rPr>
              <w:t>7123010010200</w:t>
            </w:r>
          </w:p>
        </w:tc>
        <w:tc>
          <w:tcPr>
            <w:tcW w:w="5245" w:type="dxa"/>
            <w:tcBorders>
              <w:top w:val="nil"/>
              <w:bottom w:val="single" w:sz="2" w:space="0" w:color="auto"/>
            </w:tcBorders>
          </w:tcPr>
          <w:p w14:paraId="76E5B0F3" w14:textId="77777777" w:rsidR="008E2FE9" w:rsidRDefault="008E2FE9" w:rsidP="008E2FE9">
            <w:pPr>
              <w:rPr>
                <w:lang w:val="en-US"/>
              </w:rPr>
            </w:pPr>
            <w:r>
              <w:rPr>
                <w:lang w:val="en-US"/>
              </w:rPr>
              <w:t>Betonist</w:t>
            </w:r>
          </w:p>
        </w:tc>
        <w:tc>
          <w:tcPr>
            <w:tcW w:w="1134" w:type="dxa"/>
            <w:tcBorders>
              <w:top w:val="nil"/>
              <w:bottom w:val="single" w:sz="2" w:space="0" w:color="auto"/>
            </w:tcBorders>
          </w:tcPr>
          <w:p w14:paraId="64C24A71"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CAECE1C" w14:textId="77777777" w:rsidR="008E2FE9" w:rsidRDefault="008E2FE9" w:rsidP="008E2FE9">
            <w:pPr>
              <w:rPr>
                <w:lang w:val="en-US"/>
              </w:rPr>
            </w:pPr>
            <w:r>
              <w:rPr>
                <w:lang w:val="en-US"/>
              </w:rPr>
              <w:t>1,160</w:t>
            </w:r>
          </w:p>
        </w:tc>
      </w:tr>
      <w:tr w:rsidR="008E2FE9" w14:paraId="0FC807F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857681" w14:textId="77777777" w:rsidR="008E2FE9" w:rsidRDefault="008E2FE9" w:rsidP="008E2FE9">
            <w:pPr>
              <w:rPr>
                <w:lang w:val="en-US"/>
              </w:rPr>
            </w:pPr>
          </w:p>
        </w:tc>
        <w:tc>
          <w:tcPr>
            <w:tcW w:w="1417" w:type="dxa"/>
            <w:tcBorders>
              <w:top w:val="nil"/>
              <w:bottom w:val="single" w:sz="2" w:space="0" w:color="auto"/>
            </w:tcBorders>
            <w:vAlign w:val="center"/>
          </w:tcPr>
          <w:p w14:paraId="231FF15B" w14:textId="77777777" w:rsidR="008E2FE9" w:rsidRDefault="008E2FE9" w:rsidP="008E2FE9">
            <w:pPr>
              <w:jc w:val="center"/>
              <w:rPr>
                <w:sz w:val="16"/>
                <w:szCs w:val="16"/>
                <w:lang w:val="en-US"/>
              </w:rPr>
            </w:pPr>
            <w:r>
              <w:rPr>
                <w:sz w:val="16"/>
                <w:szCs w:val="16"/>
                <w:lang w:val="en-US"/>
              </w:rPr>
              <w:t>2681116002000</w:t>
            </w:r>
          </w:p>
        </w:tc>
        <w:tc>
          <w:tcPr>
            <w:tcW w:w="5245" w:type="dxa"/>
            <w:tcBorders>
              <w:top w:val="nil"/>
              <w:bottom w:val="single" w:sz="2" w:space="0" w:color="auto"/>
            </w:tcBorders>
          </w:tcPr>
          <w:p w14:paraId="1B7AF645" w14:textId="77777777" w:rsidR="008E2FE9" w:rsidRDefault="008E2FE9" w:rsidP="008E2FE9">
            <w:pPr>
              <w:rPr>
                <w:lang w:val="en-US"/>
              </w:rPr>
            </w:pPr>
            <w:r>
              <w:rPr>
                <w:lang w:val="en-US"/>
              </w:rPr>
              <w:t xml:space="preserve">Disc armat cu segm. diamant crest. larg. d=400 mm </w:t>
            </w:r>
          </w:p>
        </w:tc>
        <w:tc>
          <w:tcPr>
            <w:tcW w:w="1134" w:type="dxa"/>
            <w:tcBorders>
              <w:top w:val="nil"/>
              <w:bottom w:val="single" w:sz="2" w:space="0" w:color="auto"/>
            </w:tcBorders>
          </w:tcPr>
          <w:p w14:paraId="5746701C" w14:textId="77777777" w:rsidR="008E2FE9" w:rsidRDefault="008E2FE9" w:rsidP="008E2FE9">
            <w:pPr>
              <w:rPr>
                <w:lang w:val="en-US"/>
              </w:rPr>
            </w:pPr>
            <w:r>
              <w:rPr>
                <w:lang w:val="en-US"/>
              </w:rPr>
              <w:t>buc</w:t>
            </w:r>
          </w:p>
        </w:tc>
        <w:tc>
          <w:tcPr>
            <w:tcW w:w="1417" w:type="dxa"/>
            <w:tcBorders>
              <w:top w:val="nil"/>
              <w:bottom w:val="single" w:sz="2" w:space="0" w:color="auto"/>
            </w:tcBorders>
          </w:tcPr>
          <w:p w14:paraId="4447C11B" w14:textId="77777777" w:rsidR="008E2FE9" w:rsidRDefault="008E2FE9" w:rsidP="008E2FE9">
            <w:pPr>
              <w:rPr>
                <w:lang w:val="en-US"/>
              </w:rPr>
            </w:pPr>
            <w:r>
              <w:rPr>
                <w:lang w:val="en-US"/>
              </w:rPr>
              <w:t>0,014</w:t>
            </w:r>
          </w:p>
        </w:tc>
      </w:tr>
      <w:tr w:rsidR="008E2FE9" w14:paraId="0381756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E682CC" w14:textId="77777777" w:rsidR="008E2FE9" w:rsidRDefault="008E2FE9" w:rsidP="008E2FE9">
            <w:pPr>
              <w:rPr>
                <w:lang w:val="en-US"/>
              </w:rPr>
            </w:pPr>
          </w:p>
        </w:tc>
        <w:tc>
          <w:tcPr>
            <w:tcW w:w="1417" w:type="dxa"/>
            <w:tcBorders>
              <w:top w:val="nil"/>
              <w:bottom w:val="single" w:sz="2" w:space="0" w:color="auto"/>
            </w:tcBorders>
            <w:vAlign w:val="center"/>
          </w:tcPr>
          <w:p w14:paraId="31348D73" w14:textId="77777777" w:rsidR="008E2FE9" w:rsidRDefault="008E2FE9" w:rsidP="008E2FE9">
            <w:pPr>
              <w:jc w:val="center"/>
              <w:rPr>
                <w:sz w:val="16"/>
                <w:szCs w:val="16"/>
                <w:lang w:val="en-US"/>
              </w:rPr>
            </w:pPr>
            <w:r>
              <w:rPr>
                <w:sz w:val="16"/>
                <w:szCs w:val="16"/>
                <w:lang w:val="en-US"/>
              </w:rPr>
              <w:t>4100116202806</w:t>
            </w:r>
          </w:p>
        </w:tc>
        <w:tc>
          <w:tcPr>
            <w:tcW w:w="5245" w:type="dxa"/>
            <w:tcBorders>
              <w:top w:val="nil"/>
              <w:bottom w:val="single" w:sz="2" w:space="0" w:color="auto"/>
            </w:tcBorders>
          </w:tcPr>
          <w:p w14:paraId="4823373D" w14:textId="77777777" w:rsidR="008E2FE9" w:rsidRDefault="008E2FE9" w:rsidP="008E2FE9">
            <w:pPr>
              <w:rPr>
                <w:lang w:val="en-US"/>
              </w:rPr>
            </w:pPr>
            <w:r>
              <w:rPr>
                <w:lang w:val="en-US"/>
              </w:rPr>
              <w:t>Apa industriala in cisterne pt. lucrari drumuri-terasam.</w:t>
            </w:r>
          </w:p>
        </w:tc>
        <w:tc>
          <w:tcPr>
            <w:tcW w:w="1134" w:type="dxa"/>
            <w:tcBorders>
              <w:top w:val="nil"/>
              <w:bottom w:val="single" w:sz="2" w:space="0" w:color="auto"/>
            </w:tcBorders>
          </w:tcPr>
          <w:p w14:paraId="0A0AFD6C" w14:textId="77777777" w:rsidR="008E2FE9" w:rsidRDefault="008E2FE9" w:rsidP="008E2FE9">
            <w:pPr>
              <w:rPr>
                <w:lang w:val="en-US"/>
              </w:rPr>
            </w:pPr>
            <w:r>
              <w:rPr>
                <w:lang w:val="en-US"/>
              </w:rPr>
              <w:t>m3</w:t>
            </w:r>
          </w:p>
        </w:tc>
        <w:tc>
          <w:tcPr>
            <w:tcW w:w="1417" w:type="dxa"/>
            <w:tcBorders>
              <w:top w:val="nil"/>
              <w:bottom w:val="single" w:sz="2" w:space="0" w:color="auto"/>
            </w:tcBorders>
          </w:tcPr>
          <w:p w14:paraId="62A8DF0A" w14:textId="77777777" w:rsidR="008E2FE9" w:rsidRDefault="008E2FE9" w:rsidP="008E2FE9">
            <w:pPr>
              <w:rPr>
                <w:lang w:val="en-US"/>
              </w:rPr>
            </w:pPr>
            <w:r>
              <w:rPr>
                <w:lang w:val="en-US"/>
              </w:rPr>
              <w:t>0,160</w:t>
            </w:r>
          </w:p>
        </w:tc>
      </w:tr>
      <w:tr w:rsidR="008E2FE9" w14:paraId="2F72537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829491" w14:textId="77777777" w:rsidR="008E2FE9" w:rsidRDefault="008E2FE9" w:rsidP="008E2FE9">
            <w:pPr>
              <w:rPr>
                <w:lang w:val="en-US"/>
              </w:rPr>
            </w:pPr>
          </w:p>
        </w:tc>
        <w:tc>
          <w:tcPr>
            <w:tcW w:w="1417" w:type="dxa"/>
            <w:tcBorders>
              <w:top w:val="nil"/>
              <w:bottom w:val="single" w:sz="2" w:space="0" w:color="auto"/>
            </w:tcBorders>
            <w:vAlign w:val="center"/>
          </w:tcPr>
          <w:p w14:paraId="648A3A77" w14:textId="77777777" w:rsidR="008E2FE9" w:rsidRDefault="008E2FE9" w:rsidP="008E2FE9">
            <w:pPr>
              <w:jc w:val="center"/>
              <w:rPr>
                <w:sz w:val="16"/>
                <w:szCs w:val="16"/>
                <w:lang w:val="en-US"/>
              </w:rPr>
            </w:pPr>
            <w:r>
              <w:rPr>
                <w:sz w:val="16"/>
                <w:szCs w:val="16"/>
                <w:lang w:val="en-US"/>
              </w:rPr>
              <w:t>2952270004204</w:t>
            </w:r>
          </w:p>
        </w:tc>
        <w:tc>
          <w:tcPr>
            <w:tcW w:w="5245" w:type="dxa"/>
            <w:tcBorders>
              <w:top w:val="nil"/>
              <w:bottom w:val="single" w:sz="2" w:space="0" w:color="auto"/>
            </w:tcBorders>
          </w:tcPr>
          <w:p w14:paraId="25F1E57D" w14:textId="77777777" w:rsidR="008E2FE9" w:rsidRDefault="008E2FE9" w:rsidP="008E2FE9">
            <w:pPr>
              <w:rPr>
                <w:lang w:val="en-US"/>
              </w:rPr>
            </w:pPr>
            <w:r>
              <w:rPr>
                <w:lang w:val="en-US"/>
              </w:rPr>
              <w:t xml:space="preserve">Masina de taiat rosturi in beton cu discuri abrazive </w:t>
            </w:r>
          </w:p>
        </w:tc>
        <w:tc>
          <w:tcPr>
            <w:tcW w:w="1134" w:type="dxa"/>
            <w:tcBorders>
              <w:top w:val="nil"/>
              <w:bottom w:val="single" w:sz="2" w:space="0" w:color="auto"/>
            </w:tcBorders>
          </w:tcPr>
          <w:p w14:paraId="4BFDA25C"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C4A74DE" w14:textId="77777777" w:rsidR="008E2FE9" w:rsidRDefault="008E2FE9" w:rsidP="008E2FE9">
            <w:pPr>
              <w:rPr>
                <w:lang w:val="en-US"/>
              </w:rPr>
            </w:pPr>
            <w:r>
              <w:rPr>
                <w:lang w:val="en-US"/>
              </w:rPr>
              <w:t>1,176</w:t>
            </w:r>
          </w:p>
        </w:tc>
      </w:tr>
      <w:tr w:rsidR="008E2FE9" w:rsidRPr="00110933" w14:paraId="6E58799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FFA09B9" w14:textId="77777777" w:rsidR="008E2FE9" w:rsidRPr="00110933" w:rsidRDefault="008E2FE9" w:rsidP="008E2FE9">
            <w:pPr>
              <w:rPr>
                <w:b/>
                <w:lang w:val="en-US"/>
              </w:rPr>
            </w:pPr>
            <w:r w:rsidRPr="00110933">
              <w:rPr>
                <w:b/>
                <w:lang w:val="en-US"/>
              </w:rPr>
              <w:t>67</w:t>
            </w:r>
          </w:p>
        </w:tc>
        <w:tc>
          <w:tcPr>
            <w:tcW w:w="1417" w:type="dxa"/>
            <w:tcBorders>
              <w:top w:val="single" w:sz="4" w:space="0" w:color="auto"/>
              <w:bottom w:val="single" w:sz="4" w:space="0" w:color="auto"/>
            </w:tcBorders>
          </w:tcPr>
          <w:p w14:paraId="4653EF33" w14:textId="77777777" w:rsidR="008E2FE9" w:rsidRPr="00110933" w:rsidRDefault="008E2FE9" w:rsidP="008E2FE9">
            <w:pPr>
              <w:rPr>
                <w:b/>
                <w:lang w:val="en-US"/>
              </w:rPr>
            </w:pPr>
            <w:r w:rsidRPr="00110933">
              <w:rPr>
                <w:b/>
                <w:lang w:val="en-US"/>
              </w:rPr>
              <w:t>DI109</w:t>
            </w:r>
          </w:p>
        </w:tc>
        <w:tc>
          <w:tcPr>
            <w:tcW w:w="5245" w:type="dxa"/>
            <w:tcBorders>
              <w:top w:val="single" w:sz="4" w:space="0" w:color="auto"/>
              <w:bottom w:val="single" w:sz="4" w:space="0" w:color="auto"/>
            </w:tcBorders>
          </w:tcPr>
          <w:p w14:paraId="1D0C4E12"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Decaparea mecanizata a imbracamintei din beton</w:t>
            </w:r>
          </w:p>
        </w:tc>
        <w:tc>
          <w:tcPr>
            <w:tcW w:w="1134" w:type="dxa"/>
            <w:tcBorders>
              <w:top w:val="single" w:sz="4" w:space="0" w:color="auto"/>
              <w:bottom w:val="single" w:sz="4" w:space="0" w:color="auto"/>
            </w:tcBorders>
            <w:vAlign w:val="center"/>
          </w:tcPr>
          <w:p w14:paraId="7C1BDA82" w14:textId="77777777" w:rsidR="008E2FE9" w:rsidRPr="00110933" w:rsidRDefault="008E2FE9" w:rsidP="008E2FE9">
            <w:pPr>
              <w:jc w:val="center"/>
              <w:rPr>
                <w:b/>
                <w:lang w:val="en-US"/>
              </w:rPr>
            </w:pPr>
            <w:r w:rsidRPr="00110933">
              <w:rPr>
                <w:b/>
                <w:lang w:val="en-US"/>
              </w:rPr>
              <w:t>m3</w:t>
            </w:r>
          </w:p>
        </w:tc>
        <w:tc>
          <w:tcPr>
            <w:tcW w:w="1417" w:type="dxa"/>
            <w:tcBorders>
              <w:top w:val="single" w:sz="4" w:space="0" w:color="auto"/>
              <w:bottom w:val="single" w:sz="4" w:space="0" w:color="auto"/>
            </w:tcBorders>
            <w:vAlign w:val="center"/>
          </w:tcPr>
          <w:p w14:paraId="539AA27D" w14:textId="77777777" w:rsidR="008E2FE9" w:rsidRPr="00110933" w:rsidRDefault="008E2FE9" w:rsidP="008E2FE9">
            <w:pPr>
              <w:jc w:val="center"/>
              <w:rPr>
                <w:b/>
                <w:lang w:val="en-US"/>
              </w:rPr>
            </w:pPr>
            <w:r w:rsidRPr="00110933">
              <w:rPr>
                <w:b/>
                <w:lang w:val="en-US"/>
              </w:rPr>
              <w:t>0,0020</w:t>
            </w:r>
          </w:p>
        </w:tc>
      </w:tr>
      <w:tr w:rsidR="008E2FE9" w14:paraId="4ED64E9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33D6A13" w14:textId="77777777" w:rsidR="008E2FE9" w:rsidRDefault="008E2FE9" w:rsidP="008E2FE9">
            <w:pPr>
              <w:rPr>
                <w:lang w:val="en-US"/>
              </w:rPr>
            </w:pPr>
          </w:p>
        </w:tc>
        <w:tc>
          <w:tcPr>
            <w:tcW w:w="1417" w:type="dxa"/>
            <w:tcBorders>
              <w:top w:val="nil"/>
              <w:bottom w:val="single" w:sz="2" w:space="0" w:color="auto"/>
            </w:tcBorders>
            <w:vAlign w:val="center"/>
          </w:tcPr>
          <w:p w14:paraId="761B3B08" w14:textId="77777777" w:rsidR="008E2FE9" w:rsidRDefault="008E2FE9" w:rsidP="008E2FE9">
            <w:pPr>
              <w:jc w:val="center"/>
              <w:rPr>
                <w:sz w:val="16"/>
                <w:szCs w:val="16"/>
                <w:lang w:val="en-US"/>
              </w:rPr>
            </w:pPr>
            <w:r>
              <w:rPr>
                <w:sz w:val="16"/>
                <w:szCs w:val="16"/>
                <w:lang w:val="en-US"/>
              </w:rPr>
              <w:t>9310060019930</w:t>
            </w:r>
          </w:p>
        </w:tc>
        <w:tc>
          <w:tcPr>
            <w:tcW w:w="5245" w:type="dxa"/>
            <w:tcBorders>
              <w:top w:val="nil"/>
              <w:bottom w:val="single" w:sz="2" w:space="0" w:color="auto"/>
            </w:tcBorders>
          </w:tcPr>
          <w:p w14:paraId="0DB4A3D6" w14:textId="77777777" w:rsidR="008E2FE9" w:rsidRDefault="008E2FE9" w:rsidP="008E2FE9">
            <w:pPr>
              <w:rPr>
                <w:lang w:val="en-US"/>
              </w:rPr>
            </w:pPr>
            <w:r>
              <w:rPr>
                <w:lang w:val="en-US"/>
              </w:rPr>
              <w:t>Muncitor</w:t>
            </w:r>
          </w:p>
        </w:tc>
        <w:tc>
          <w:tcPr>
            <w:tcW w:w="1134" w:type="dxa"/>
            <w:tcBorders>
              <w:top w:val="nil"/>
              <w:bottom w:val="single" w:sz="2" w:space="0" w:color="auto"/>
            </w:tcBorders>
          </w:tcPr>
          <w:p w14:paraId="65FDFB0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B93C415" w14:textId="77777777" w:rsidR="008E2FE9" w:rsidRDefault="008E2FE9" w:rsidP="008E2FE9">
            <w:pPr>
              <w:rPr>
                <w:lang w:val="en-US"/>
              </w:rPr>
            </w:pPr>
            <w:r>
              <w:rPr>
                <w:lang w:val="en-US"/>
              </w:rPr>
              <w:t>0,003</w:t>
            </w:r>
          </w:p>
        </w:tc>
      </w:tr>
      <w:tr w:rsidR="008E2FE9" w14:paraId="514226D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91E574" w14:textId="77777777" w:rsidR="008E2FE9" w:rsidRDefault="008E2FE9" w:rsidP="008E2FE9">
            <w:pPr>
              <w:rPr>
                <w:lang w:val="en-US"/>
              </w:rPr>
            </w:pPr>
          </w:p>
        </w:tc>
        <w:tc>
          <w:tcPr>
            <w:tcW w:w="1417" w:type="dxa"/>
            <w:tcBorders>
              <w:top w:val="nil"/>
              <w:bottom w:val="single" w:sz="2" w:space="0" w:color="auto"/>
            </w:tcBorders>
            <w:vAlign w:val="center"/>
          </w:tcPr>
          <w:p w14:paraId="0E1C4A84" w14:textId="77777777" w:rsidR="008E2FE9" w:rsidRDefault="008E2FE9" w:rsidP="008E2FE9">
            <w:pPr>
              <w:jc w:val="center"/>
              <w:rPr>
                <w:sz w:val="16"/>
                <w:szCs w:val="16"/>
                <w:lang w:val="en-US"/>
              </w:rPr>
            </w:pPr>
            <w:r>
              <w:rPr>
                <w:sz w:val="16"/>
                <w:szCs w:val="16"/>
                <w:lang w:val="en-US"/>
              </w:rPr>
              <w:t>2952220003546</w:t>
            </w:r>
          </w:p>
        </w:tc>
        <w:tc>
          <w:tcPr>
            <w:tcW w:w="5245" w:type="dxa"/>
            <w:tcBorders>
              <w:top w:val="nil"/>
              <w:bottom w:val="single" w:sz="2" w:space="0" w:color="auto"/>
            </w:tcBorders>
          </w:tcPr>
          <w:p w14:paraId="6E636658" w14:textId="77777777" w:rsidR="008E2FE9" w:rsidRDefault="008E2FE9" w:rsidP="008E2FE9">
            <w:pPr>
              <w:rPr>
                <w:lang w:val="en-US"/>
              </w:rPr>
            </w:pPr>
            <w:r>
              <w:rPr>
                <w:lang w:val="en-US"/>
              </w:rPr>
              <w:t>Autogreder pina la 175 cp</w:t>
            </w:r>
          </w:p>
        </w:tc>
        <w:tc>
          <w:tcPr>
            <w:tcW w:w="1134" w:type="dxa"/>
            <w:tcBorders>
              <w:top w:val="nil"/>
              <w:bottom w:val="single" w:sz="2" w:space="0" w:color="auto"/>
            </w:tcBorders>
          </w:tcPr>
          <w:p w14:paraId="765A273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BA0574D" w14:textId="77777777" w:rsidR="008E2FE9" w:rsidRDefault="008E2FE9" w:rsidP="008E2FE9">
            <w:pPr>
              <w:rPr>
                <w:lang w:val="en-US"/>
              </w:rPr>
            </w:pPr>
            <w:r>
              <w:rPr>
                <w:lang w:val="en-US"/>
              </w:rPr>
              <w:t>0,000</w:t>
            </w:r>
          </w:p>
        </w:tc>
      </w:tr>
      <w:tr w:rsidR="008E2FE9" w14:paraId="620CFFF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D83E3F" w14:textId="77777777" w:rsidR="008E2FE9" w:rsidRDefault="008E2FE9" w:rsidP="008E2FE9">
            <w:pPr>
              <w:rPr>
                <w:lang w:val="en-US"/>
              </w:rPr>
            </w:pPr>
          </w:p>
        </w:tc>
        <w:tc>
          <w:tcPr>
            <w:tcW w:w="1417" w:type="dxa"/>
            <w:tcBorders>
              <w:top w:val="nil"/>
              <w:bottom w:val="single" w:sz="2" w:space="0" w:color="auto"/>
            </w:tcBorders>
            <w:vAlign w:val="center"/>
          </w:tcPr>
          <w:p w14:paraId="0FD8EFAD" w14:textId="77777777" w:rsidR="008E2FE9" w:rsidRDefault="008E2FE9" w:rsidP="008E2FE9">
            <w:pPr>
              <w:jc w:val="center"/>
              <w:rPr>
                <w:sz w:val="16"/>
                <w:szCs w:val="16"/>
                <w:lang w:val="en-US"/>
              </w:rPr>
            </w:pPr>
            <w:r>
              <w:rPr>
                <w:sz w:val="16"/>
                <w:szCs w:val="16"/>
                <w:lang w:val="en-US"/>
              </w:rPr>
              <w:t>2952270003370</w:t>
            </w:r>
          </w:p>
        </w:tc>
        <w:tc>
          <w:tcPr>
            <w:tcW w:w="5245" w:type="dxa"/>
            <w:tcBorders>
              <w:top w:val="nil"/>
              <w:bottom w:val="single" w:sz="2" w:space="0" w:color="auto"/>
            </w:tcBorders>
          </w:tcPr>
          <w:p w14:paraId="106F6BD5" w14:textId="77777777" w:rsidR="008E2FE9" w:rsidRDefault="008E2FE9" w:rsidP="008E2FE9">
            <w:pPr>
              <w:rPr>
                <w:lang w:val="en-US"/>
              </w:rPr>
            </w:pPr>
            <w:r>
              <w:rPr>
                <w:lang w:val="en-US"/>
              </w:rPr>
              <w:t>Ciocan pneumatic 4.0-5.9 m3/min</w:t>
            </w:r>
          </w:p>
        </w:tc>
        <w:tc>
          <w:tcPr>
            <w:tcW w:w="1134" w:type="dxa"/>
            <w:tcBorders>
              <w:top w:val="nil"/>
              <w:bottom w:val="single" w:sz="2" w:space="0" w:color="auto"/>
            </w:tcBorders>
          </w:tcPr>
          <w:p w14:paraId="1D8895C2"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BE602FA" w14:textId="77777777" w:rsidR="008E2FE9" w:rsidRDefault="008E2FE9" w:rsidP="008E2FE9">
            <w:pPr>
              <w:rPr>
                <w:lang w:val="en-US"/>
              </w:rPr>
            </w:pPr>
            <w:r>
              <w:rPr>
                <w:lang w:val="en-US"/>
              </w:rPr>
              <w:t>0,002</w:t>
            </w:r>
          </w:p>
        </w:tc>
      </w:tr>
      <w:tr w:rsidR="008E2FE9" w14:paraId="4CF80CA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C3B990" w14:textId="77777777" w:rsidR="008E2FE9" w:rsidRDefault="008E2FE9" w:rsidP="008E2FE9">
            <w:pPr>
              <w:rPr>
                <w:lang w:val="en-US"/>
              </w:rPr>
            </w:pPr>
          </w:p>
        </w:tc>
        <w:tc>
          <w:tcPr>
            <w:tcW w:w="1417" w:type="dxa"/>
            <w:tcBorders>
              <w:top w:val="nil"/>
              <w:bottom w:val="single" w:sz="2" w:space="0" w:color="auto"/>
            </w:tcBorders>
            <w:vAlign w:val="center"/>
          </w:tcPr>
          <w:p w14:paraId="1AB28A34" w14:textId="77777777" w:rsidR="008E2FE9" w:rsidRDefault="008E2FE9" w:rsidP="008E2FE9">
            <w:pPr>
              <w:jc w:val="center"/>
              <w:rPr>
                <w:sz w:val="16"/>
                <w:szCs w:val="16"/>
                <w:lang w:val="en-US"/>
              </w:rPr>
            </w:pPr>
            <w:r>
              <w:rPr>
                <w:sz w:val="16"/>
                <w:szCs w:val="16"/>
                <w:lang w:val="en-US"/>
              </w:rPr>
              <w:t>12340002506</w:t>
            </w:r>
          </w:p>
        </w:tc>
        <w:tc>
          <w:tcPr>
            <w:tcW w:w="5245" w:type="dxa"/>
            <w:tcBorders>
              <w:top w:val="nil"/>
              <w:bottom w:val="single" w:sz="2" w:space="0" w:color="auto"/>
            </w:tcBorders>
          </w:tcPr>
          <w:p w14:paraId="4E6CABE8" w14:textId="77777777" w:rsidR="008E2FE9" w:rsidRDefault="008E2FE9" w:rsidP="008E2FE9">
            <w:pPr>
              <w:rPr>
                <w:lang w:val="en-US"/>
              </w:rPr>
            </w:pPr>
            <w:r>
              <w:rPr>
                <w:lang w:val="en-US"/>
              </w:rPr>
              <w:t xml:space="preserve">Compresor 5-6 m3/min </w:t>
            </w:r>
          </w:p>
        </w:tc>
        <w:tc>
          <w:tcPr>
            <w:tcW w:w="1134" w:type="dxa"/>
            <w:tcBorders>
              <w:top w:val="nil"/>
              <w:bottom w:val="single" w:sz="2" w:space="0" w:color="auto"/>
            </w:tcBorders>
          </w:tcPr>
          <w:p w14:paraId="3A0BB3E8"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E018FD7" w14:textId="77777777" w:rsidR="008E2FE9" w:rsidRDefault="008E2FE9" w:rsidP="008E2FE9">
            <w:pPr>
              <w:rPr>
                <w:lang w:val="en-US"/>
              </w:rPr>
            </w:pPr>
            <w:r>
              <w:rPr>
                <w:lang w:val="en-US"/>
              </w:rPr>
              <w:t>0,002</w:t>
            </w:r>
          </w:p>
        </w:tc>
      </w:tr>
      <w:tr w:rsidR="008E2FE9" w:rsidRPr="00110933" w14:paraId="33EFF99A"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30A9C6A" w14:textId="77777777" w:rsidR="008E2FE9" w:rsidRPr="00110933" w:rsidRDefault="008E2FE9" w:rsidP="008E2FE9">
            <w:pPr>
              <w:rPr>
                <w:b/>
                <w:lang w:val="en-US"/>
              </w:rPr>
            </w:pPr>
            <w:r w:rsidRPr="00110933">
              <w:rPr>
                <w:b/>
                <w:lang w:val="en-US"/>
              </w:rPr>
              <w:t>68</w:t>
            </w:r>
          </w:p>
        </w:tc>
        <w:tc>
          <w:tcPr>
            <w:tcW w:w="1417" w:type="dxa"/>
            <w:tcBorders>
              <w:top w:val="single" w:sz="4" w:space="0" w:color="auto"/>
              <w:bottom w:val="single" w:sz="4" w:space="0" w:color="auto"/>
            </w:tcBorders>
          </w:tcPr>
          <w:p w14:paraId="291F735D" w14:textId="77777777" w:rsidR="008E2FE9" w:rsidRPr="00110933" w:rsidRDefault="008E2FE9" w:rsidP="008E2FE9">
            <w:pPr>
              <w:rPr>
                <w:b/>
                <w:lang w:val="en-US"/>
              </w:rPr>
            </w:pPr>
            <w:r w:rsidRPr="00110933">
              <w:rPr>
                <w:b/>
                <w:lang w:val="en-US"/>
              </w:rPr>
              <w:t>TsC03G1</w:t>
            </w:r>
          </w:p>
        </w:tc>
        <w:tc>
          <w:tcPr>
            <w:tcW w:w="5245" w:type="dxa"/>
            <w:tcBorders>
              <w:top w:val="single" w:sz="4" w:space="0" w:color="auto"/>
              <w:bottom w:val="single" w:sz="4" w:space="0" w:color="auto"/>
            </w:tcBorders>
          </w:tcPr>
          <w:p w14:paraId="36997CFE"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Sapatura mecanica cu excavatorul de 0,40-0,70 mc, cu motor cu ardere interna si comanda hidraulica, in pamint cu umiditate naturala, descarcare in autovehicule teren catg. III-Incarcarea beton</w:t>
            </w:r>
          </w:p>
        </w:tc>
        <w:tc>
          <w:tcPr>
            <w:tcW w:w="1134" w:type="dxa"/>
            <w:tcBorders>
              <w:top w:val="single" w:sz="4" w:space="0" w:color="auto"/>
              <w:bottom w:val="single" w:sz="4" w:space="0" w:color="auto"/>
            </w:tcBorders>
            <w:vAlign w:val="center"/>
          </w:tcPr>
          <w:p w14:paraId="395CFDAE" w14:textId="77777777" w:rsidR="008E2FE9" w:rsidRPr="00110933" w:rsidRDefault="008E2FE9" w:rsidP="008E2FE9">
            <w:pPr>
              <w:jc w:val="center"/>
              <w:rPr>
                <w:b/>
                <w:lang w:val="en-US"/>
              </w:rPr>
            </w:pPr>
            <w:r w:rsidRPr="00110933">
              <w:rPr>
                <w:b/>
                <w:lang w:val="en-US"/>
              </w:rPr>
              <w:t>100 m3</w:t>
            </w:r>
          </w:p>
        </w:tc>
        <w:tc>
          <w:tcPr>
            <w:tcW w:w="1417" w:type="dxa"/>
            <w:tcBorders>
              <w:top w:val="single" w:sz="4" w:space="0" w:color="auto"/>
              <w:bottom w:val="single" w:sz="4" w:space="0" w:color="auto"/>
            </w:tcBorders>
            <w:vAlign w:val="center"/>
          </w:tcPr>
          <w:p w14:paraId="3F7CDB25" w14:textId="77777777" w:rsidR="008E2FE9" w:rsidRPr="00110933" w:rsidRDefault="008E2FE9" w:rsidP="008E2FE9">
            <w:pPr>
              <w:jc w:val="center"/>
              <w:rPr>
                <w:b/>
                <w:lang w:val="en-US"/>
              </w:rPr>
            </w:pPr>
            <w:r w:rsidRPr="00110933">
              <w:rPr>
                <w:b/>
                <w:lang w:val="en-US"/>
              </w:rPr>
              <w:t>0,0020</w:t>
            </w:r>
          </w:p>
        </w:tc>
      </w:tr>
      <w:tr w:rsidR="008E2FE9" w14:paraId="20EB6DF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4756A6" w14:textId="77777777" w:rsidR="008E2FE9" w:rsidRDefault="008E2FE9" w:rsidP="008E2FE9">
            <w:pPr>
              <w:rPr>
                <w:lang w:val="en-US"/>
              </w:rPr>
            </w:pPr>
          </w:p>
        </w:tc>
        <w:tc>
          <w:tcPr>
            <w:tcW w:w="1417" w:type="dxa"/>
            <w:tcBorders>
              <w:top w:val="nil"/>
              <w:bottom w:val="single" w:sz="2" w:space="0" w:color="auto"/>
            </w:tcBorders>
            <w:vAlign w:val="center"/>
          </w:tcPr>
          <w:p w14:paraId="03D3DFA5" w14:textId="77777777" w:rsidR="008E2FE9" w:rsidRDefault="008E2FE9" w:rsidP="008E2FE9">
            <w:pPr>
              <w:jc w:val="center"/>
              <w:rPr>
                <w:sz w:val="16"/>
                <w:szCs w:val="16"/>
                <w:lang w:val="en-US"/>
              </w:rPr>
            </w:pPr>
            <w:r>
              <w:rPr>
                <w:sz w:val="16"/>
                <w:szCs w:val="16"/>
                <w:lang w:val="en-US"/>
              </w:rPr>
              <w:t>2952260003501</w:t>
            </w:r>
          </w:p>
        </w:tc>
        <w:tc>
          <w:tcPr>
            <w:tcW w:w="5245" w:type="dxa"/>
            <w:tcBorders>
              <w:top w:val="nil"/>
              <w:bottom w:val="single" w:sz="2" w:space="0" w:color="auto"/>
            </w:tcBorders>
          </w:tcPr>
          <w:p w14:paraId="72377F66" w14:textId="77777777" w:rsidR="008E2FE9" w:rsidRDefault="008E2FE9" w:rsidP="008E2FE9">
            <w:pPr>
              <w:rPr>
                <w:lang w:val="en-US"/>
              </w:rPr>
            </w:pPr>
            <w:r>
              <w:rPr>
                <w:lang w:val="en-US"/>
              </w:rPr>
              <w:t>Excavator pe senile cu o cupa cu motor termic, 0,40-0,70 mc</w:t>
            </w:r>
          </w:p>
        </w:tc>
        <w:tc>
          <w:tcPr>
            <w:tcW w:w="1134" w:type="dxa"/>
            <w:tcBorders>
              <w:top w:val="nil"/>
              <w:bottom w:val="single" w:sz="2" w:space="0" w:color="auto"/>
            </w:tcBorders>
          </w:tcPr>
          <w:p w14:paraId="561F70A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F328A2C" w14:textId="77777777" w:rsidR="008E2FE9" w:rsidRDefault="008E2FE9" w:rsidP="008E2FE9">
            <w:pPr>
              <w:rPr>
                <w:lang w:val="en-US"/>
              </w:rPr>
            </w:pPr>
            <w:r>
              <w:rPr>
                <w:lang w:val="en-US"/>
              </w:rPr>
              <w:t>0,005</w:t>
            </w:r>
          </w:p>
        </w:tc>
      </w:tr>
      <w:tr w:rsidR="008E2FE9" w:rsidRPr="00110933" w14:paraId="2E10D649"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2E738A3" w14:textId="77777777" w:rsidR="008E2FE9" w:rsidRPr="00110933" w:rsidRDefault="008E2FE9" w:rsidP="008E2FE9">
            <w:pPr>
              <w:rPr>
                <w:b/>
                <w:lang w:val="en-US"/>
              </w:rPr>
            </w:pPr>
            <w:r w:rsidRPr="00110933">
              <w:rPr>
                <w:b/>
                <w:lang w:val="en-US"/>
              </w:rPr>
              <w:t>69</w:t>
            </w:r>
          </w:p>
        </w:tc>
        <w:tc>
          <w:tcPr>
            <w:tcW w:w="1417" w:type="dxa"/>
            <w:tcBorders>
              <w:top w:val="single" w:sz="4" w:space="0" w:color="auto"/>
              <w:bottom w:val="single" w:sz="4" w:space="0" w:color="auto"/>
            </w:tcBorders>
          </w:tcPr>
          <w:p w14:paraId="7B7481C1" w14:textId="77777777" w:rsidR="008E2FE9" w:rsidRPr="00110933" w:rsidRDefault="008E2FE9" w:rsidP="008E2FE9">
            <w:pPr>
              <w:rPr>
                <w:b/>
                <w:lang w:val="en-US"/>
              </w:rPr>
            </w:pPr>
            <w:r w:rsidRPr="00110933">
              <w:rPr>
                <w:b/>
                <w:lang w:val="en-US"/>
              </w:rPr>
              <w:t>TsI50B10</w:t>
            </w:r>
          </w:p>
        </w:tc>
        <w:tc>
          <w:tcPr>
            <w:tcW w:w="5245" w:type="dxa"/>
            <w:tcBorders>
              <w:top w:val="single" w:sz="4" w:space="0" w:color="auto"/>
              <w:bottom w:val="single" w:sz="4" w:space="0" w:color="auto"/>
            </w:tcBorders>
          </w:tcPr>
          <w:p w14:paraId="3FA2C054"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Transportarea pamintului cu autobasculanta de 5 t la distanta de 20 km</w:t>
            </w:r>
          </w:p>
        </w:tc>
        <w:tc>
          <w:tcPr>
            <w:tcW w:w="1134" w:type="dxa"/>
            <w:tcBorders>
              <w:top w:val="single" w:sz="4" w:space="0" w:color="auto"/>
              <w:bottom w:val="single" w:sz="4" w:space="0" w:color="auto"/>
            </w:tcBorders>
            <w:vAlign w:val="center"/>
          </w:tcPr>
          <w:p w14:paraId="61B9209E" w14:textId="77777777" w:rsidR="008E2FE9" w:rsidRPr="00110933" w:rsidRDefault="008E2FE9" w:rsidP="008E2FE9">
            <w:pPr>
              <w:jc w:val="center"/>
              <w:rPr>
                <w:b/>
                <w:lang w:val="en-US"/>
              </w:rPr>
            </w:pPr>
            <w:r w:rsidRPr="00110933">
              <w:rPr>
                <w:b/>
                <w:lang w:val="en-US"/>
              </w:rPr>
              <w:t>t</w:t>
            </w:r>
          </w:p>
        </w:tc>
        <w:tc>
          <w:tcPr>
            <w:tcW w:w="1417" w:type="dxa"/>
            <w:tcBorders>
              <w:top w:val="single" w:sz="4" w:space="0" w:color="auto"/>
              <w:bottom w:val="single" w:sz="4" w:space="0" w:color="auto"/>
            </w:tcBorders>
            <w:vAlign w:val="center"/>
          </w:tcPr>
          <w:p w14:paraId="16253FE4" w14:textId="77777777" w:rsidR="008E2FE9" w:rsidRPr="00110933" w:rsidRDefault="008E2FE9" w:rsidP="008E2FE9">
            <w:pPr>
              <w:jc w:val="center"/>
              <w:rPr>
                <w:b/>
                <w:lang w:val="en-US"/>
              </w:rPr>
            </w:pPr>
            <w:r w:rsidRPr="00110933">
              <w:rPr>
                <w:b/>
                <w:lang w:val="en-US"/>
              </w:rPr>
              <w:t>4,4000</w:t>
            </w:r>
          </w:p>
        </w:tc>
      </w:tr>
      <w:tr w:rsidR="008E2FE9" w14:paraId="7CBD741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F97ACC" w14:textId="77777777" w:rsidR="008E2FE9" w:rsidRDefault="008E2FE9" w:rsidP="008E2FE9">
            <w:pPr>
              <w:rPr>
                <w:lang w:val="en-US"/>
              </w:rPr>
            </w:pPr>
          </w:p>
        </w:tc>
        <w:tc>
          <w:tcPr>
            <w:tcW w:w="1417" w:type="dxa"/>
            <w:tcBorders>
              <w:top w:val="nil"/>
              <w:bottom w:val="single" w:sz="2" w:space="0" w:color="auto"/>
            </w:tcBorders>
            <w:vAlign w:val="center"/>
          </w:tcPr>
          <w:p w14:paraId="3BE8BA81" w14:textId="77777777" w:rsidR="008E2FE9" w:rsidRDefault="008E2FE9" w:rsidP="008E2FE9">
            <w:pPr>
              <w:jc w:val="center"/>
              <w:rPr>
                <w:sz w:val="16"/>
                <w:szCs w:val="16"/>
                <w:lang w:val="en-US"/>
              </w:rPr>
            </w:pPr>
            <w:r>
              <w:rPr>
                <w:sz w:val="16"/>
                <w:szCs w:val="16"/>
                <w:lang w:val="en-US"/>
              </w:rPr>
              <w:t>3410540000006</w:t>
            </w:r>
          </w:p>
        </w:tc>
        <w:tc>
          <w:tcPr>
            <w:tcW w:w="5245" w:type="dxa"/>
            <w:tcBorders>
              <w:top w:val="nil"/>
              <w:bottom w:val="single" w:sz="2" w:space="0" w:color="auto"/>
            </w:tcBorders>
          </w:tcPr>
          <w:p w14:paraId="6A47AAE5" w14:textId="77777777" w:rsidR="008E2FE9" w:rsidRDefault="008E2FE9" w:rsidP="008E2FE9">
            <w:pPr>
              <w:rPr>
                <w:lang w:val="en-US"/>
              </w:rPr>
            </w:pPr>
            <w:r>
              <w:rPr>
                <w:lang w:val="en-US"/>
              </w:rPr>
              <w:t>Autobasculanta-5t</w:t>
            </w:r>
          </w:p>
        </w:tc>
        <w:tc>
          <w:tcPr>
            <w:tcW w:w="1134" w:type="dxa"/>
            <w:tcBorders>
              <w:top w:val="nil"/>
              <w:bottom w:val="single" w:sz="2" w:space="0" w:color="auto"/>
            </w:tcBorders>
          </w:tcPr>
          <w:p w14:paraId="5A7410B2"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1B16005" w14:textId="77777777" w:rsidR="008E2FE9" w:rsidRDefault="008E2FE9" w:rsidP="008E2FE9">
            <w:pPr>
              <w:rPr>
                <w:lang w:val="en-US"/>
              </w:rPr>
            </w:pPr>
            <w:r>
              <w:rPr>
                <w:lang w:val="en-US"/>
              </w:rPr>
              <w:t>1,399</w:t>
            </w:r>
          </w:p>
        </w:tc>
      </w:tr>
      <w:tr w:rsidR="008E2FE9" w:rsidRPr="00110933" w14:paraId="4D77BE18"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B1C3D47" w14:textId="77777777" w:rsidR="008E2FE9" w:rsidRPr="00110933" w:rsidRDefault="008E2FE9" w:rsidP="008E2FE9">
            <w:pPr>
              <w:rPr>
                <w:b/>
                <w:lang w:val="en-US"/>
              </w:rPr>
            </w:pPr>
            <w:r w:rsidRPr="00110933">
              <w:rPr>
                <w:b/>
                <w:lang w:val="en-US"/>
              </w:rPr>
              <w:t>70</w:t>
            </w:r>
          </w:p>
        </w:tc>
        <w:tc>
          <w:tcPr>
            <w:tcW w:w="1417" w:type="dxa"/>
            <w:tcBorders>
              <w:top w:val="single" w:sz="4" w:space="0" w:color="auto"/>
              <w:bottom w:val="single" w:sz="4" w:space="0" w:color="auto"/>
            </w:tcBorders>
          </w:tcPr>
          <w:p w14:paraId="55677DDF" w14:textId="77777777" w:rsidR="008E2FE9" w:rsidRPr="00110933" w:rsidRDefault="008E2FE9" w:rsidP="008E2FE9">
            <w:pPr>
              <w:rPr>
                <w:b/>
                <w:lang w:val="en-US"/>
              </w:rPr>
            </w:pPr>
            <w:r w:rsidRPr="00110933">
              <w:rPr>
                <w:b/>
                <w:lang w:val="en-US"/>
              </w:rPr>
              <w:t>TsC54B</w:t>
            </w:r>
          </w:p>
        </w:tc>
        <w:tc>
          <w:tcPr>
            <w:tcW w:w="5245" w:type="dxa"/>
            <w:tcBorders>
              <w:top w:val="single" w:sz="4" w:space="0" w:color="auto"/>
              <w:bottom w:val="single" w:sz="4" w:space="0" w:color="auto"/>
            </w:tcBorders>
          </w:tcPr>
          <w:p w14:paraId="7E54ACE0"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Strat de fundatie din piatra sparta</w:t>
            </w:r>
          </w:p>
        </w:tc>
        <w:tc>
          <w:tcPr>
            <w:tcW w:w="1134" w:type="dxa"/>
            <w:tcBorders>
              <w:top w:val="single" w:sz="4" w:space="0" w:color="auto"/>
              <w:bottom w:val="single" w:sz="4" w:space="0" w:color="auto"/>
            </w:tcBorders>
            <w:vAlign w:val="center"/>
          </w:tcPr>
          <w:p w14:paraId="1178F78D" w14:textId="77777777" w:rsidR="008E2FE9" w:rsidRPr="00110933" w:rsidRDefault="008E2FE9" w:rsidP="008E2FE9">
            <w:pPr>
              <w:jc w:val="center"/>
              <w:rPr>
                <w:b/>
                <w:lang w:val="en-US"/>
              </w:rPr>
            </w:pPr>
            <w:r w:rsidRPr="00110933">
              <w:rPr>
                <w:b/>
                <w:lang w:val="en-US"/>
              </w:rPr>
              <w:t>m3</w:t>
            </w:r>
          </w:p>
        </w:tc>
        <w:tc>
          <w:tcPr>
            <w:tcW w:w="1417" w:type="dxa"/>
            <w:tcBorders>
              <w:top w:val="single" w:sz="4" w:space="0" w:color="auto"/>
              <w:bottom w:val="single" w:sz="4" w:space="0" w:color="auto"/>
            </w:tcBorders>
            <w:vAlign w:val="center"/>
          </w:tcPr>
          <w:p w14:paraId="68BD9E88" w14:textId="77777777" w:rsidR="008E2FE9" w:rsidRPr="00110933" w:rsidRDefault="008E2FE9" w:rsidP="008E2FE9">
            <w:pPr>
              <w:jc w:val="center"/>
              <w:rPr>
                <w:b/>
                <w:lang w:val="en-US"/>
              </w:rPr>
            </w:pPr>
            <w:r w:rsidRPr="00110933">
              <w:rPr>
                <w:b/>
                <w:lang w:val="en-US"/>
              </w:rPr>
              <w:t>0,5800</w:t>
            </w:r>
          </w:p>
        </w:tc>
      </w:tr>
      <w:tr w:rsidR="008E2FE9" w14:paraId="0374F2D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C46DC6" w14:textId="77777777" w:rsidR="008E2FE9" w:rsidRDefault="008E2FE9" w:rsidP="008E2FE9">
            <w:pPr>
              <w:rPr>
                <w:lang w:val="en-US"/>
              </w:rPr>
            </w:pPr>
          </w:p>
        </w:tc>
        <w:tc>
          <w:tcPr>
            <w:tcW w:w="1417" w:type="dxa"/>
            <w:tcBorders>
              <w:top w:val="nil"/>
              <w:bottom w:val="single" w:sz="2" w:space="0" w:color="auto"/>
            </w:tcBorders>
            <w:vAlign w:val="center"/>
          </w:tcPr>
          <w:p w14:paraId="5BB3EA3E"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202E37E6"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2823313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9231F4E" w14:textId="77777777" w:rsidR="008E2FE9" w:rsidRDefault="008E2FE9" w:rsidP="008E2FE9">
            <w:pPr>
              <w:rPr>
                <w:lang w:val="en-US"/>
              </w:rPr>
            </w:pPr>
            <w:r>
              <w:rPr>
                <w:lang w:val="en-US"/>
              </w:rPr>
              <w:t>0,574</w:t>
            </w:r>
          </w:p>
        </w:tc>
      </w:tr>
      <w:tr w:rsidR="008E2FE9" w14:paraId="33162F6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95E7F8" w14:textId="77777777" w:rsidR="008E2FE9" w:rsidRDefault="008E2FE9" w:rsidP="008E2FE9">
            <w:pPr>
              <w:rPr>
                <w:lang w:val="en-US"/>
              </w:rPr>
            </w:pPr>
          </w:p>
        </w:tc>
        <w:tc>
          <w:tcPr>
            <w:tcW w:w="1417" w:type="dxa"/>
            <w:tcBorders>
              <w:top w:val="nil"/>
              <w:bottom w:val="single" w:sz="2" w:space="0" w:color="auto"/>
            </w:tcBorders>
            <w:vAlign w:val="center"/>
          </w:tcPr>
          <w:p w14:paraId="69F0ED35" w14:textId="77777777" w:rsidR="008E2FE9" w:rsidRDefault="008E2FE9" w:rsidP="008E2FE9">
            <w:pPr>
              <w:jc w:val="center"/>
              <w:rPr>
                <w:sz w:val="16"/>
                <w:szCs w:val="16"/>
                <w:lang w:val="en-US"/>
              </w:rPr>
            </w:pPr>
            <w:r>
              <w:rPr>
                <w:sz w:val="16"/>
                <w:szCs w:val="16"/>
                <w:lang w:val="en-US"/>
              </w:rPr>
              <w:t>1411122201752</w:t>
            </w:r>
          </w:p>
        </w:tc>
        <w:tc>
          <w:tcPr>
            <w:tcW w:w="5245" w:type="dxa"/>
            <w:tcBorders>
              <w:top w:val="nil"/>
              <w:bottom w:val="single" w:sz="2" w:space="0" w:color="auto"/>
            </w:tcBorders>
          </w:tcPr>
          <w:p w14:paraId="5AC8FB78" w14:textId="77777777" w:rsidR="008E2FE9" w:rsidRDefault="008E2FE9" w:rsidP="008E2FE9">
            <w:pPr>
              <w:rPr>
                <w:lang w:val="en-US"/>
              </w:rPr>
            </w:pPr>
            <w:r>
              <w:rPr>
                <w:lang w:val="en-US"/>
              </w:rPr>
              <w:t xml:space="preserve">Piatra sparta </w:t>
            </w:r>
          </w:p>
        </w:tc>
        <w:tc>
          <w:tcPr>
            <w:tcW w:w="1134" w:type="dxa"/>
            <w:tcBorders>
              <w:top w:val="nil"/>
              <w:bottom w:val="single" w:sz="2" w:space="0" w:color="auto"/>
            </w:tcBorders>
          </w:tcPr>
          <w:p w14:paraId="6B64160A" w14:textId="77777777" w:rsidR="008E2FE9" w:rsidRDefault="008E2FE9" w:rsidP="008E2FE9">
            <w:pPr>
              <w:rPr>
                <w:lang w:val="en-US"/>
              </w:rPr>
            </w:pPr>
            <w:r>
              <w:rPr>
                <w:lang w:val="en-US"/>
              </w:rPr>
              <w:t>m3</w:t>
            </w:r>
          </w:p>
        </w:tc>
        <w:tc>
          <w:tcPr>
            <w:tcW w:w="1417" w:type="dxa"/>
            <w:tcBorders>
              <w:top w:val="nil"/>
              <w:bottom w:val="single" w:sz="2" w:space="0" w:color="auto"/>
            </w:tcBorders>
          </w:tcPr>
          <w:p w14:paraId="79AE699A" w14:textId="77777777" w:rsidR="008E2FE9" w:rsidRDefault="008E2FE9" w:rsidP="008E2FE9">
            <w:pPr>
              <w:rPr>
                <w:lang w:val="en-US"/>
              </w:rPr>
            </w:pPr>
            <w:r>
              <w:rPr>
                <w:lang w:val="en-US"/>
              </w:rPr>
              <w:t>0,667</w:t>
            </w:r>
          </w:p>
        </w:tc>
      </w:tr>
      <w:tr w:rsidR="008E2FE9" w14:paraId="78082BC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25895C" w14:textId="77777777" w:rsidR="008E2FE9" w:rsidRDefault="008E2FE9" w:rsidP="008E2FE9">
            <w:pPr>
              <w:rPr>
                <w:lang w:val="en-US"/>
              </w:rPr>
            </w:pPr>
          </w:p>
        </w:tc>
        <w:tc>
          <w:tcPr>
            <w:tcW w:w="1417" w:type="dxa"/>
            <w:tcBorders>
              <w:top w:val="nil"/>
              <w:bottom w:val="single" w:sz="2" w:space="0" w:color="auto"/>
            </w:tcBorders>
            <w:vAlign w:val="center"/>
          </w:tcPr>
          <w:p w14:paraId="3C1393CB" w14:textId="77777777" w:rsidR="008E2FE9" w:rsidRDefault="008E2FE9" w:rsidP="008E2FE9">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5619B8DF" w14:textId="77777777" w:rsidR="008E2FE9" w:rsidRDefault="008E2FE9" w:rsidP="008E2FE9">
            <w:pPr>
              <w:rPr>
                <w:lang w:val="en-US"/>
              </w:rPr>
            </w:pPr>
            <w:r>
              <w:rPr>
                <w:lang w:val="en-US"/>
              </w:rPr>
              <w:t>Apa</w:t>
            </w:r>
          </w:p>
        </w:tc>
        <w:tc>
          <w:tcPr>
            <w:tcW w:w="1134" w:type="dxa"/>
            <w:tcBorders>
              <w:top w:val="nil"/>
              <w:bottom w:val="single" w:sz="2" w:space="0" w:color="auto"/>
            </w:tcBorders>
          </w:tcPr>
          <w:p w14:paraId="33D632F5" w14:textId="77777777" w:rsidR="008E2FE9" w:rsidRDefault="008E2FE9" w:rsidP="008E2FE9">
            <w:pPr>
              <w:rPr>
                <w:lang w:val="en-US"/>
              </w:rPr>
            </w:pPr>
            <w:r>
              <w:rPr>
                <w:lang w:val="en-US"/>
              </w:rPr>
              <w:t>m3</w:t>
            </w:r>
          </w:p>
        </w:tc>
        <w:tc>
          <w:tcPr>
            <w:tcW w:w="1417" w:type="dxa"/>
            <w:tcBorders>
              <w:top w:val="nil"/>
              <w:bottom w:val="single" w:sz="2" w:space="0" w:color="auto"/>
            </w:tcBorders>
          </w:tcPr>
          <w:p w14:paraId="3B6DA2B7" w14:textId="77777777" w:rsidR="008E2FE9" w:rsidRDefault="008E2FE9" w:rsidP="008E2FE9">
            <w:pPr>
              <w:rPr>
                <w:lang w:val="en-US"/>
              </w:rPr>
            </w:pPr>
            <w:r>
              <w:rPr>
                <w:lang w:val="en-US"/>
              </w:rPr>
              <w:t>0,058</w:t>
            </w:r>
          </w:p>
        </w:tc>
      </w:tr>
      <w:tr w:rsidR="008E2FE9" w14:paraId="3AD48F3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8487AC" w14:textId="77777777" w:rsidR="008E2FE9" w:rsidRDefault="008E2FE9" w:rsidP="008E2FE9">
            <w:pPr>
              <w:rPr>
                <w:lang w:val="en-US"/>
              </w:rPr>
            </w:pPr>
          </w:p>
        </w:tc>
        <w:tc>
          <w:tcPr>
            <w:tcW w:w="1417" w:type="dxa"/>
            <w:tcBorders>
              <w:top w:val="nil"/>
              <w:bottom w:val="single" w:sz="2" w:space="0" w:color="auto"/>
            </w:tcBorders>
            <w:vAlign w:val="center"/>
          </w:tcPr>
          <w:p w14:paraId="3355C09B" w14:textId="77777777" w:rsidR="008E2FE9" w:rsidRDefault="008E2FE9" w:rsidP="008E2FE9">
            <w:pPr>
              <w:jc w:val="center"/>
              <w:rPr>
                <w:sz w:val="16"/>
                <w:szCs w:val="16"/>
                <w:lang w:val="en-US"/>
              </w:rPr>
            </w:pPr>
            <w:r>
              <w:rPr>
                <w:sz w:val="16"/>
                <w:szCs w:val="16"/>
                <w:lang w:val="en-US"/>
              </w:rPr>
              <w:t>2912340002506</w:t>
            </w:r>
          </w:p>
        </w:tc>
        <w:tc>
          <w:tcPr>
            <w:tcW w:w="5245" w:type="dxa"/>
            <w:tcBorders>
              <w:top w:val="nil"/>
              <w:bottom w:val="single" w:sz="2" w:space="0" w:color="auto"/>
            </w:tcBorders>
          </w:tcPr>
          <w:p w14:paraId="7BCABC2B" w14:textId="77777777" w:rsidR="008E2FE9" w:rsidRDefault="008E2FE9" w:rsidP="008E2FE9">
            <w:pPr>
              <w:rPr>
                <w:lang w:val="en-US"/>
              </w:rPr>
            </w:pPr>
            <w:r>
              <w:rPr>
                <w:lang w:val="en-US"/>
              </w:rPr>
              <w:t>Motocompresor mobil de joasa presiune, debit 2,0 - 3,9 mc/min</w:t>
            </w:r>
          </w:p>
        </w:tc>
        <w:tc>
          <w:tcPr>
            <w:tcW w:w="1134" w:type="dxa"/>
            <w:tcBorders>
              <w:top w:val="nil"/>
              <w:bottom w:val="single" w:sz="2" w:space="0" w:color="auto"/>
            </w:tcBorders>
          </w:tcPr>
          <w:p w14:paraId="2BA1B0DD"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50ACFD8" w14:textId="77777777" w:rsidR="008E2FE9" w:rsidRDefault="008E2FE9" w:rsidP="008E2FE9">
            <w:pPr>
              <w:rPr>
                <w:lang w:val="en-US"/>
              </w:rPr>
            </w:pPr>
            <w:r>
              <w:rPr>
                <w:lang w:val="en-US"/>
              </w:rPr>
              <w:t>0,122</w:t>
            </w:r>
          </w:p>
        </w:tc>
      </w:tr>
      <w:tr w:rsidR="008E2FE9" w14:paraId="126CC2C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866994" w14:textId="77777777" w:rsidR="008E2FE9" w:rsidRDefault="008E2FE9" w:rsidP="008E2FE9">
            <w:pPr>
              <w:rPr>
                <w:lang w:val="en-US"/>
              </w:rPr>
            </w:pPr>
          </w:p>
        </w:tc>
        <w:tc>
          <w:tcPr>
            <w:tcW w:w="1417" w:type="dxa"/>
            <w:tcBorders>
              <w:top w:val="nil"/>
              <w:bottom w:val="single" w:sz="2" w:space="0" w:color="auto"/>
            </w:tcBorders>
            <w:vAlign w:val="center"/>
          </w:tcPr>
          <w:p w14:paraId="4A8D0245" w14:textId="77777777" w:rsidR="008E2FE9" w:rsidRDefault="008E2FE9" w:rsidP="008E2FE9">
            <w:pPr>
              <w:jc w:val="center"/>
              <w:rPr>
                <w:sz w:val="16"/>
                <w:szCs w:val="16"/>
                <w:lang w:val="en-US"/>
              </w:rPr>
            </w:pPr>
            <w:r>
              <w:rPr>
                <w:sz w:val="16"/>
                <w:szCs w:val="16"/>
                <w:lang w:val="en-US"/>
              </w:rPr>
              <w:t>2592270004021</w:t>
            </w:r>
          </w:p>
        </w:tc>
        <w:tc>
          <w:tcPr>
            <w:tcW w:w="5245" w:type="dxa"/>
            <w:tcBorders>
              <w:top w:val="nil"/>
              <w:bottom w:val="single" w:sz="2" w:space="0" w:color="auto"/>
            </w:tcBorders>
          </w:tcPr>
          <w:p w14:paraId="1E9CF10D" w14:textId="77777777" w:rsidR="008E2FE9" w:rsidRDefault="008E2FE9" w:rsidP="008E2FE9">
            <w:pPr>
              <w:rPr>
                <w:lang w:val="en-US"/>
              </w:rPr>
            </w:pPr>
            <w:r>
              <w:rPr>
                <w:lang w:val="en-US"/>
              </w:rPr>
              <w:t>Compactor pe pneuri sau mecanic 150 - 200 kg</w:t>
            </w:r>
          </w:p>
        </w:tc>
        <w:tc>
          <w:tcPr>
            <w:tcW w:w="1134" w:type="dxa"/>
            <w:tcBorders>
              <w:top w:val="nil"/>
              <w:bottom w:val="single" w:sz="2" w:space="0" w:color="auto"/>
            </w:tcBorders>
          </w:tcPr>
          <w:p w14:paraId="05D84D5A"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61C3010" w14:textId="77777777" w:rsidR="008E2FE9" w:rsidRDefault="008E2FE9" w:rsidP="008E2FE9">
            <w:pPr>
              <w:rPr>
                <w:lang w:val="en-US"/>
              </w:rPr>
            </w:pPr>
            <w:r>
              <w:rPr>
                <w:lang w:val="en-US"/>
              </w:rPr>
              <w:t>0,244</w:t>
            </w:r>
          </w:p>
        </w:tc>
      </w:tr>
      <w:tr w:rsidR="008E2FE9" w:rsidRPr="00110933" w14:paraId="369C06C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1786A5C" w14:textId="77777777" w:rsidR="008E2FE9" w:rsidRPr="00110933" w:rsidRDefault="008E2FE9" w:rsidP="008E2FE9">
            <w:pPr>
              <w:rPr>
                <w:b/>
                <w:lang w:val="en-US"/>
              </w:rPr>
            </w:pPr>
            <w:r w:rsidRPr="00110933">
              <w:rPr>
                <w:b/>
                <w:lang w:val="en-US"/>
              </w:rPr>
              <w:t>71</w:t>
            </w:r>
          </w:p>
        </w:tc>
        <w:tc>
          <w:tcPr>
            <w:tcW w:w="1417" w:type="dxa"/>
            <w:tcBorders>
              <w:top w:val="single" w:sz="4" w:space="0" w:color="auto"/>
              <w:bottom w:val="single" w:sz="4" w:space="0" w:color="auto"/>
            </w:tcBorders>
          </w:tcPr>
          <w:p w14:paraId="33953C1D" w14:textId="77777777" w:rsidR="008E2FE9" w:rsidRPr="00110933" w:rsidRDefault="008E2FE9" w:rsidP="008E2FE9">
            <w:pPr>
              <w:rPr>
                <w:b/>
                <w:lang w:val="en-US"/>
              </w:rPr>
            </w:pPr>
            <w:r w:rsidRPr="00110933">
              <w:rPr>
                <w:b/>
                <w:lang w:val="en-US"/>
              </w:rPr>
              <w:t>DA15A</w:t>
            </w:r>
          </w:p>
        </w:tc>
        <w:tc>
          <w:tcPr>
            <w:tcW w:w="5245" w:type="dxa"/>
            <w:tcBorders>
              <w:top w:val="single" w:sz="4" w:space="0" w:color="auto"/>
              <w:bottom w:val="single" w:sz="4" w:space="0" w:color="auto"/>
            </w:tcBorders>
          </w:tcPr>
          <w:p w14:paraId="7F300590" w14:textId="77777777" w:rsidR="008E2FE9" w:rsidRPr="00110933" w:rsidRDefault="008E2FE9" w:rsidP="008E2FE9">
            <w:pPr>
              <w:adjustRightInd w:val="0"/>
              <w:rPr>
                <w:rFonts w:ascii="Times New Roman CYR" w:hAnsi="Times New Roman CYR" w:cs="Times New Roman CYR"/>
                <w:b/>
                <w:sz w:val="16"/>
                <w:szCs w:val="16"/>
                <w:lang w:val="en-US"/>
              </w:rPr>
            </w:pPr>
            <w:r w:rsidRPr="00110933">
              <w:rPr>
                <w:b/>
                <w:lang w:val="en-US"/>
              </w:rPr>
              <w:t>Fundatie din beton de ciment, de 10 cm grosime, la trotuare, alei de pietoni si de biciclisti, executata direct pe un pat dinainte pregatit</w:t>
            </w:r>
          </w:p>
        </w:tc>
        <w:tc>
          <w:tcPr>
            <w:tcW w:w="1134" w:type="dxa"/>
            <w:tcBorders>
              <w:top w:val="single" w:sz="4" w:space="0" w:color="auto"/>
              <w:bottom w:val="single" w:sz="4" w:space="0" w:color="auto"/>
            </w:tcBorders>
            <w:vAlign w:val="center"/>
          </w:tcPr>
          <w:p w14:paraId="70526E21" w14:textId="77777777" w:rsidR="008E2FE9" w:rsidRPr="00110933" w:rsidRDefault="008E2FE9" w:rsidP="008E2FE9">
            <w:pPr>
              <w:jc w:val="center"/>
              <w:rPr>
                <w:b/>
                <w:lang w:val="en-US"/>
              </w:rPr>
            </w:pPr>
            <w:r w:rsidRPr="00110933">
              <w:rPr>
                <w:b/>
                <w:lang w:val="en-US"/>
              </w:rPr>
              <w:t>m2</w:t>
            </w:r>
          </w:p>
        </w:tc>
        <w:tc>
          <w:tcPr>
            <w:tcW w:w="1417" w:type="dxa"/>
            <w:tcBorders>
              <w:top w:val="single" w:sz="4" w:space="0" w:color="auto"/>
              <w:bottom w:val="single" w:sz="4" w:space="0" w:color="auto"/>
            </w:tcBorders>
            <w:vAlign w:val="center"/>
          </w:tcPr>
          <w:p w14:paraId="2557DBE8" w14:textId="77777777" w:rsidR="008E2FE9" w:rsidRPr="00110933" w:rsidRDefault="008E2FE9" w:rsidP="008E2FE9">
            <w:pPr>
              <w:jc w:val="center"/>
              <w:rPr>
                <w:b/>
                <w:lang w:val="en-US"/>
              </w:rPr>
            </w:pPr>
            <w:r w:rsidRPr="00110933">
              <w:rPr>
                <w:b/>
                <w:lang w:val="en-US"/>
              </w:rPr>
              <w:t>0,2000</w:t>
            </w:r>
          </w:p>
        </w:tc>
      </w:tr>
      <w:tr w:rsidR="008E2FE9" w14:paraId="615A310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BC1227" w14:textId="77777777" w:rsidR="008E2FE9" w:rsidRDefault="008E2FE9" w:rsidP="008E2FE9">
            <w:pPr>
              <w:rPr>
                <w:lang w:val="en-US"/>
              </w:rPr>
            </w:pPr>
          </w:p>
        </w:tc>
        <w:tc>
          <w:tcPr>
            <w:tcW w:w="1417" w:type="dxa"/>
            <w:tcBorders>
              <w:top w:val="nil"/>
              <w:bottom w:val="single" w:sz="2" w:space="0" w:color="auto"/>
            </w:tcBorders>
            <w:vAlign w:val="center"/>
          </w:tcPr>
          <w:p w14:paraId="3C111532" w14:textId="77777777" w:rsidR="008E2FE9" w:rsidRDefault="008E2FE9" w:rsidP="008E2FE9">
            <w:pPr>
              <w:jc w:val="center"/>
              <w:rPr>
                <w:sz w:val="16"/>
                <w:szCs w:val="16"/>
                <w:lang w:val="en-US"/>
              </w:rPr>
            </w:pPr>
            <w:r>
              <w:rPr>
                <w:sz w:val="16"/>
                <w:szCs w:val="16"/>
                <w:lang w:val="en-US"/>
              </w:rPr>
              <w:t>7123010010200</w:t>
            </w:r>
          </w:p>
        </w:tc>
        <w:tc>
          <w:tcPr>
            <w:tcW w:w="5245" w:type="dxa"/>
            <w:tcBorders>
              <w:top w:val="nil"/>
              <w:bottom w:val="single" w:sz="2" w:space="0" w:color="auto"/>
            </w:tcBorders>
          </w:tcPr>
          <w:p w14:paraId="7666ED63" w14:textId="77777777" w:rsidR="008E2FE9" w:rsidRDefault="008E2FE9" w:rsidP="008E2FE9">
            <w:pPr>
              <w:rPr>
                <w:lang w:val="en-US"/>
              </w:rPr>
            </w:pPr>
            <w:r>
              <w:rPr>
                <w:lang w:val="en-US"/>
              </w:rPr>
              <w:t>Betonist</w:t>
            </w:r>
          </w:p>
        </w:tc>
        <w:tc>
          <w:tcPr>
            <w:tcW w:w="1134" w:type="dxa"/>
            <w:tcBorders>
              <w:top w:val="nil"/>
              <w:bottom w:val="single" w:sz="2" w:space="0" w:color="auto"/>
            </w:tcBorders>
          </w:tcPr>
          <w:p w14:paraId="65ADE114"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AA0AEAE" w14:textId="77777777" w:rsidR="008E2FE9" w:rsidRDefault="008E2FE9" w:rsidP="008E2FE9">
            <w:pPr>
              <w:rPr>
                <w:lang w:val="en-US"/>
              </w:rPr>
            </w:pPr>
            <w:r>
              <w:rPr>
                <w:lang w:val="en-US"/>
              </w:rPr>
              <w:t>0,056</w:t>
            </w:r>
          </w:p>
        </w:tc>
      </w:tr>
      <w:tr w:rsidR="008E2FE9" w14:paraId="6404616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C190336" w14:textId="77777777" w:rsidR="008E2FE9" w:rsidRDefault="008E2FE9" w:rsidP="008E2FE9">
            <w:pPr>
              <w:rPr>
                <w:lang w:val="en-US"/>
              </w:rPr>
            </w:pPr>
          </w:p>
        </w:tc>
        <w:tc>
          <w:tcPr>
            <w:tcW w:w="1417" w:type="dxa"/>
            <w:tcBorders>
              <w:top w:val="nil"/>
              <w:bottom w:val="single" w:sz="2" w:space="0" w:color="auto"/>
            </w:tcBorders>
            <w:vAlign w:val="center"/>
          </w:tcPr>
          <w:p w14:paraId="469D04A3"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10C7A8C6"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56A27950" w14:textId="77777777" w:rsidR="008E2FE9" w:rsidRDefault="008E2FE9" w:rsidP="008E2FE9">
            <w:pPr>
              <w:rPr>
                <w:lang w:val="en-US"/>
              </w:rPr>
            </w:pPr>
            <w:r>
              <w:rPr>
                <w:lang w:val="en-US"/>
              </w:rPr>
              <w:t>h-om</w:t>
            </w:r>
          </w:p>
        </w:tc>
        <w:tc>
          <w:tcPr>
            <w:tcW w:w="1417" w:type="dxa"/>
            <w:tcBorders>
              <w:top w:val="nil"/>
              <w:bottom w:val="single" w:sz="2" w:space="0" w:color="auto"/>
            </w:tcBorders>
          </w:tcPr>
          <w:p w14:paraId="3214D38C" w14:textId="77777777" w:rsidR="008E2FE9" w:rsidRDefault="008E2FE9" w:rsidP="008E2FE9">
            <w:pPr>
              <w:rPr>
                <w:lang w:val="en-US"/>
              </w:rPr>
            </w:pPr>
            <w:r>
              <w:rPr>
                <w:lang w:val="en-US"/>
              </w:rPr>
              <w:t>0,008</w:t>
            </w:r>
          </w:p>
        </w:tc>
      </w:tr>
      <w:tr w:rsidR="008E2FE9" w14:paraId="3B50168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7196118" w14:textId="77777777" w:rsidR="008E2FE9" w:rsidRDefault="008E2FE9" w:rsidP="008E2FE9">
            <w:pPr>
              <w:rPr>
                <w:lang w:val="en-US"/>
              </w:rPr>
            </w:pPr>
          </w:p>
        </w:tc>
        <w:tc>
          <w:tcPr>
            <w:tcW w:w="1417" w:type="dxa"/>
            <w:tcBorders>
              <w:top w:val="nil"/>
              <w:bottom w:val="single" w:sz="2" w:space="0" w:color="auto"/>
            </w:tcBorders>
            <w:vAlign w:val="center"/>
          </w:tcPr>
          <w:p w14:paraId="43AEA3CB" w14:textId="77777777" w:rsidR="008E2FE9" w:rsidRDefault="008E2FE9" w:rsidP="008E2FE9">
            <w:pPr>
              <w:jc w:val="center"/>
              <w:rPr>
                <w:sz w:val="16"/>
                <w:szCs w:val="16"/>
                <w:lang w:val="en-US"/>
              </w:rPr>
            </w:pPr>
            <w:r>
              <w:rPr>
                <w:sz w:val="16"/>
                <w:szCs w:val="16"/>
                <w:lang w:val="en-US"/>
              </w:rPr>
              <w:t>2663102100000</w:t>
            </w:r>
          </w:p>
        </w:tc>
        <w:tc>
          <w:tcPr>
            <w:tcW w:w="5245" w:type="dxa"/>
            <w:tcBorders>
              <w:top w:val="nil"/>
              <w:bottom w:val="single" w:sz="2" w:space="0" w:color="auto"/>
            </w:tcBorders>
          </w:tcPr>
          <w:p w14:paraId="1DCE86ED" w14:textId="77777777" w:rsidR="008E2FE9" w:rsidRDefault="008E2FE9" w:rsidP="008E2FE9">
            <w:pPr>
              <w:rPr>
                <w:lang w:val="en-US"/>
              </w:rPr>
            </w:pPr>
            <w:r>
              <w:rPr>
                <w:lang w:val="en-US"/>
              </w:rPr>
              <w:t xml:space="preserve">Beton </w:t>
            </w:r>
          </w:p>
        </w:tc>
        <w:tc>
          <w:tcPr>
            <w:tcW w:w="1134" w:type="dxa"/>
            <w:tcBorders>
              <w:top w:val="nil"/>
              <w:bottom w:val="single" w:sz="2" w:space="0" w:color="auto"/>
            </w:tcBorders>
          </w:tcPr>
          <w:p w14:paraId="171B0652" w14:textId="77777777" w:rsidR="008E2FE9" w:rsidRDefault="008E2FE9" w:rsidP="008E2FE9">
            <w:pPr>
              <w:rPr>
                <w:lang w:val="en-US"/>
              </w:rPr>
            </w:pPr>
            <w:r>
              <w:rPr>
                <w:lang w:val="en-US"/>
              </w:rPr>
              <w:t>m3</w:t>
            </w:r>
          </w:p>
        </w:tc>
        <w:tc>
          <w:tcPr>
            <w:tcW w:w="1417" w:type="dxa"/>
            <w:tcBorders>
              <w:top w:val="nil"/>
              <w:bottom w:val="single" w:sz="2" w:space="0" w:color="auto"/>
            </w:tcBorders>
          </w:tcPr>
          <w:p w14:paraId="02CE3190" w14:textId="77777777" w:rsidR="008E2FE9" w:rsidRDefault="008E2FE9" w:rsidP="008E2FE9">
            <w:pPr>
              <w:rPr>
                <w:lang w:val="en-US"/>
              </w:rPr>
            </w:pPr>
            <w:r>
              <w:rPr>
                <w:lang w:val="en-US"/>
              </w:rPr>
              <w:t>0,020</w:t>
            </w:r>
          </w:p>
        </w:tc>
      </w:tr>
      <w:tr w:rsidR="008E2FE9" w14:paraId="4E3D99A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7C7816" w14:textId="77777777" w:rsidR="008E2FE9" w:rsidRDefault="008E2FE9" w:rsidP="008E2FE9">
            <w:pPr>
              <w:rPr>
                <w:lang w:val="en-US"/>
              </w:rPr>
            </w:pPr>
          </w:p>
        </w:tc>
        <w:tc>
          <w:tcPr>
            <w:tcW w:w="1417" w:type="dxa"/>
            <w:tcBorders>
              <w:top w:val="nil"/>
              <w:bottom w:val="single" w:sz="2" w:space="0" w:color="auto"/>
            </w:tcBorders>
            <w:vAlign w:val="center"/>
          </w:tcPr>
          <w:p w14:paraId="64179BF6" w14:textId="77777777" w:rsidR="008E2FE9" w:rsidRDefault="008E2FE9" w:rsidP="008E2FE9">
            <w:pPr>
              <w:jc w:val="center"/>
              <w:rPr>
                <w:sz w:val="16"/>
                <w:szCs w:val="16"/>
                <w:lang w:val="en-US"/>
              </w:rPr>
            </w:pPr>
            <w:r>
              <w:rPr>
                <w:sz w:val="16"/>
                <w:szCs w:val="16"/>
                <w:lang w:val="en-US"/>
              </w:rPr>
              <w:t>1421102200525</w:t>
            </w:r>
          </w:p>
        </w:tc>
        <w:tc>
          <w:tcPr>
            <w:tcW w:w="5245" w:type="dxa"/>
            <w:tcBorders>
              <w:top w:val="nil"/>
              <w:bottom w:val="single" w:sz="2" w:space="0" w:color="auto"/>
            </w:tcBorders>
          </w:tcPr>
          <w:p w14:paraId="78C72081" w14:textId="77777777" w:rsidR="008E2FE9" w:rsidRDefault="008E2FE9" w:rsidP="008E2FE9">
            <w:pPr>
              <w:rPr>
                <w:lang w:val="en-US"/>
              </w:rPr>
            </w:pPr>
            <w:r>
              <w:rPr>
                <w:lang w:val="en-US"/>
              </w:rPr>
              <w:t>Nisip sortat nespalat de riu si lacuri 0,0-7,0 mm</w:t>
            </w:r>
          </w:p>
        </w:tc>
        <w:tc>
          <w:tcPr>
            <w:tcW w:w="1134" w:type="dxa"/>
            <w:tcBorders>
              <w:top w:val="nil"/>
              <w:bottom w:val="single" w:sz="2" w:space="0" w:color="auto"/>
            </w:tcBorders>
          </w:tcPr>
          <w:p w14:paraId="0A36E389" w14:textId="77777777" w:rsidR="008E2FE9" w:rsidRDefault="008E2FE9" w:rsidP="008E2FE9">
            <w:pPr>
              <w:rPr>
                <w:lang w:val="en-US"/>
              </w:rPr>
            </w:pPr>
            <w:r>
              <w:rPr>
                <w:lang w:val="en-US"/>
              </w:rPr>
              <w:t>m3</w:t>
            </w:r>
          </w:p>
        </w:tc>
        <w:tc>
          <w:tcPr>
            <w:tcW w:w="1417" w:type="dxa"/>
            <w:tcBorders>
              <w:top w:val="nil"/>
              <w:bottom w:val="single" w:sz="2" w:space="0" w:color="auto"/>
            </w:tcBorders>
          </w:tcPr>
          <w:p w14:paraId="76C3BD2F" w14:textId="77777777" w:rsidR="008E2FE9" w:rsidRDefault="008E2FE9" w:rsidP="008E2FE9">
            <w:pPr>
              <w:rPr>
                <w:lang w:val="en-US"/>
              </w:rPr>
            </w:pPr>
            <w:r>
              <w:rPr>
                <w:lang w:val="en-US"/>
              </w:rPr>
              <w:t>0,003</w:t>
            </w:r>
          </w:p>
        </w:tc>
      </w:tr>
      <w:tr w:rsidR="008E2FE9" w14:paraId="016FDC6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3D6761" w14:textId="77777777" w:rsidR="008E2FE9" w:rsidRDefault="008E2FE9" w:rsidP="008E2FE9">
            <w:pPr>
              <w:rPr>
                <w:lang w:val="en-US"/>
              </w:rPr>
            </w:pPr>
          </w:p>
        </w:tc>
        <w:tc>
          <w:tcPr>
            <w:tcW w:w="1417" w:type="dxa"/>
            <w:tcBorders>
              <w:top w:val="nil"/>
              <w:bottom w:val="single" w:sz="2" w:space="0" w:color="auto"/>
            </w:tcBorders>
            <w:vAlign w:val="center"/>
          </w:tcPr>
          <w:p w14:paraId="4AB3AC6F" w14:textId="77777777" w:rsidR="008E2FE9" w:rsidRDefault="008E2FE9" w:rsidP="008E2FE9">
            <w:pPr>
              <w:jc w:val="center"/>
              <w:rPr>
                <w:sz w:val="16"/>
                <w:szCs w:val="16"/>
                <w:lang w:val="en-US"/>
              </w:rPr>
            </w:pPr>
            <w:r>
              <w:rPr>
                <w:sz w:val="16"/>
                <w:szCs w:val="16"/>
                <w:lang w:val="en-US"/>
              </w:rPr>
              <w:t>4100116202806</w:t>
            </w:r>
          </w:p>
        </w:tc>
        <w:tc>
          <w:tcPr>
            <w:tcW w:w="5245" w:type="dxa"/>
            <w:tcBorders>
              <w:top w:val="nil"/>
              <w:bottom w:val="single" w:sz="2" w:space="0" w:color="auto"/>
            </w:tcBorders>
          </w:tcPr>
          <w:p w14:paraId="69EB0101" w14:textId="77777777" w:rsidR="008E2FE9" w:rsidRDefault="008E2FE9" w:rsidP="008E2FE9">
            <w:pPr>
              <w:rPr>
                <w:lang w:val="en-US"/>
              </w:rPr>
            </w:pPr>
            <w:r>
              <w:rPr>
                <w:lang w:val="en-US"/>
              </w:rPr>
              <w:t>Apa industriala in cisterne pt. lucrari drumuri-terasam.</w:t>
            </w:r>
          </w:p>
        </w:tc>
        <w:tc>
          <w:tcPr>
            <w:tcW w:w="1134" w:type="dxa"/>
            <w:tcBorders>
              <w:top w:val="nil"/>
              <w:bottom w:val="single" w:sz="2" w:space="0" w:color="auto"/>
            </w:tcBorders>
          </w:tcPr>
          <w:p w14:paraId="779265AB" w14:textId="77777777" w:rsidR="008E2FE9" w:rsidRDefault="008E2FE9" w:rsidP="008E2FE9">
            <w:pPr>
              <w:rPr>
                <w:lang w:val="en-US"/>
              </w:rPr>
            </w:pPr>
            <w:r>
              <w:rPr>
                <w:lang w:val="en-US"/>
              </w:rPr>
              <w:t>m3</w:t>
            </w:r>
          </w:p>
        </w:tc>
        <w:tc>
          <w:tcPr>
            <w:tcW w:w="1417" w:type="dxa"/>
            <w:tcBorders>
              <w:top w:val="nil"/>
              <w:bottom w:val="single" w:sz="2" w:space="0" w:color="auto"/>
            </w:tcBorders>
          </w:tcPr>
          <w:p w14:paraId="465336F3" w14:textId="77777777" w:rsidR="008E2FE9" w:rsidRDefault="008E2FE9" w:rsidP="008E2FE9">
            <w:pPr>
              <w:rPr>
                <w:lang w:val="en-US"/>
              </w:rPr>
            </w:pPr>
            <w:r>
              <w:rPr>
                <w:lang w:val="en-US"/>
              </w:rPr>
              <w:t>0,002</w:t>
            </w:r>
          </w:p>
        </w:tc>
      </w:tr>
      <w:tr w:rsidR="008E2FE9" w14:paraId="0781608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67F466" w14:textId="77777777" w:rsidR="008E2FE9" w:rsidRDefault="008E2FE9" w:rsidP="008E2FE9">
            <w:pPr>
              <w:rPr>
                <w:lang w:val="en-US"/>
              </w:rPr>
            </w:pPr>
          </w:p>
        </w:tc>
        <w:tc>
          <w:tcPr>
            <w:tcW w:w="1417" w:type="dxa"/>
            <w:tcBorders>
              <w:top w:val="nil"/>
              <w:bottom w:val="single" w:sz="2" w:space="0" w:color="auto"/>
            </w:tcBorders>
            <w:vAlign w:val="center"/>
          </w:tcPr>
          <w:p w14:paraId="1E17CCBE" w14:textId="77777777" w:rsidR="008E2FE9" w:rsidRDefault="008E2FE9" w:rsidP="008E2FE9">
            <w:pPr>
              <w:jc w:val="center"/>
              <w:rPr>
                <w:sz w:val="16"/>
                <w:szCs w:val="16"/>
                <w:lang w:val="en-US"/>
              </w:rPr>
            </w:pPr>
            <w:r>
              <w:rPr>
                <w:sz w:val="16"/>
                <w:szCs w:val="16"/>
                <w:lang w:val="en-US"/>
              </w:rPr>
              <w:t>2952270003720</w:t>
            </w:r>
          </w:p>
        </w:tc>
        <w:tc>
          <w:tcPr>
            <w:tcW w:w="5245" w:type="dxa"/>
            <w:tcBorders>
              <w:top w:val="nil"/>
              <w:bottom w:val="single" w:sz="2" w:space="0" w:color="auto"/>
            </w:tcBorders>
          </w:tcPr>
          <w:p w14:paraId="1216523E" w14:textId="77777777" w:rsidR="008E2FE9" w:rsidRDefault="008E2FE9" w:rsidP="008E2FE9">
            <w:pPr>
              <w:rPr>
                <w:lang w:val="en-US"/>
              </w:rPr>
            </w:pPr>
            <w:r>
              <w:rPr>
                <w:lang w:val="en-US"/>
              </w:rPr>
              <w:t>Vibrator universal cu motor cu ardere interna 2,9 (4 CP)</w:t>
            </w:r>
          </w:p>
        </w:tc>
        <w:tc>
          <w:tcPr>
            <w:tcW w:w="1134" w:type="dxa"/>
            <w:tcBorders>
              <w:top w:val="nil"/>
              <w:bottom w:val="single" w:sz="2" w:space="0" w:color="auto"/>
            </w:tcBorders>
          </w:tcPr>
          <w:p w14:paraId="7D5DD75B" w14:textId="77777777" w:rsidR="008E2FE9" w:rsidRDefault="008E2FE9" w:rsidP="008E2FE9">
            <w:pPr>
              <w:rPr>
                <w:lang w:val="en-US"/>
              </w:rPr>
            </w:pPr>
            <w:r>
              <w:rPr>
                <w:lang w:val="en-US"/>
              </w:rPr>
              <w:t>h-ut</w:t>
            </w:r>
          </w:p>
        </w:tc>
        <w:tc>
          <w:tcPr>
            <w:tcW w:w="1417" w:type="dxa"/>
            <w:tcBorders>
              <w:top w:val="nil"/>
              <w:bottom w:val="single" w:sz="2" w:space="0" w:color="auto"/>
            </w:tcBorders>
          </w:tcPr>
          <w:p w14:paraId="141BBF2A" w14:textId="77777777" w:rsidR="008E2FE9" w:rsidRDefault="008E2FE9" w:rsidP="008E2FE9">
            <w:pPr>
              <w:rPr>
                <w:lang w:val="en-US"/>
              </w:rPr>
            </w:pPr>
            <w:r>
              <w:rPr>
                <w:lang w:val="en-US"/>
              </w:rPr>
              <w:t>0,003</w:t>
            </w:r>
          </w:p>
        </w:tc>
      </w:tr>
      <w:tr w:rsidR="008E2FE9" w14:paraId="6C3E5122"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613D0B" w14:textId="77777777" w:rsidR="008E2FE9" w:rsidRDefault="008E2FE9" w:rsidP="008E2FE9">
            <w:pPr>
              <w:rPr>
                <w:lang w:val="en-US"/>
              </w:rPr>
            </w:pPr>
          </w:p>
        </w:tc>
        <w:tc>
          <w:tcPr>
            <w:tcW w:w="1417" w:type="dxa"/>
            <w:tcBorders>
              <w:top w:val="nil"/>
              <w:bottom w:val="single" w:sz="2" w:space="0" w:color="auto"/>
            </w:tcBorders>
            <w:vAlign w:val="center"/>
          </w:tcPr>
          <w:p w14:paraId="726F773B" w14:textId="77777777" w:rsidR="008E2FE9" w:rsidRDefault="008E2FE9" w:rsidP="008E2FE9">
            <w:pPr>
              <w:jc w:val="center"/>
              <w:rPr>
                <w:sz w:val="16"/>
                <w:szCs w:val="16"/>
                <w:lang w:val="en-US"/>
              </w:rPr>
            </w:pPr>
            <w:r>
              <w:rPr>
                <w:sz w:val="16"/>
                <w:szCs w:val="16"/>
                <w:lang w:val="en-US"/>
              </w:rPr>
              <w:t>3410540005603</w:t>
            </w:r>
          </w:p>
        </w:tc>
        <w:tc>
          <w:tcPr>
            <w:tcW w:w="5245" w:type="dxa"/>
            <w:tcBorders>
              <w:top w:val="nil"/>
              <w:bottom w:val="single" w:sz="2" w:space="0" w:color="auto"/>
            </w:tcBorders>
          </w:tcPr>
          <w:p w14:paraId="393E0107" w14:textId="77777777" w:rsidR="008E2FE9" w:rsidRDefault="008E2FE9" w:rsidP="008E2FE9">
            <w:pPr>
              <w:rPr>
                <w:lang w:val="en-US"/>
              </w:rPr>
            </w:pPr>
            <w:r>
              <w:rPr>
                <w:lang w:val="en-US"/>
              </w:rPr>
              <w:t>Autocisterna 5-8 t cu dispozitive de stropire</w:t>
            </w:r>
          </w:p>
        </w:tc>
        <w:tc>
          <w:tcPr>
            <w:tcW w:w="1134" w:type="dxa"/>
            <w:tcBorders>
              <w:top w:val="nil"/>
              <w:bottom w:val="single" w:sz="2" w:space="0" w:color="auto"/>
            </w:tcBorders>
          </w:tcPr>
          <w:p w14:paraId="1ABA4748"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74D518C" w14:textId="77777777" w:rsidR="008E2FE9" w:rsidRDefault="008E2FE9" w:rsidP="008E2FE9">
            <w:pPr>
              <w:rPr>
                <w:lang w:val="en-US"/>
              </w:rPr>
            </w:pPr>
            <w:r>
              <w:rPr>
                <w:lang w:val="en-US"/>
              </w:rPr>
              <w:t>0,000</w:t>
            </w:r>
          </w:p>
        </w:tc>
      </w:tr>
    </w:tbl>
    <w:p w14:paraId="195B77F2" w14:textId="49F75C3E" w:rsidR="008E2FE9" w:rsidRDefault="001829EB" w:rsidP="001829EB">
      <w:pPr>
        <w:tabs>
          <w:tab w:val="left" w:pos="4185"/>
          <w:tab w:val="center" w:pos="4819"/>
        </w:tabs>
        <w:rPr>
          <w:sz w:val="22"/>
          <w:szCs w:val="22"/>
          <w:lang w:val="en-US"/>
        </w:rPr>
      </w:pPr>
      <w:r>
        <w:rPr>
          <w:sz w:val="28"/>
          <w:szCs w:val="28"/>
          <w:lang w:val="en-US"/>
        </w:rPr>
        <w:tab/>
      </w:r>
    </w:p>
    <w:p w14:paraId="65153FCD" w14:textId="77777777" w:rsidR="008E2FE9" w:rsidRDefault="008E2FE9" w:rsidP="008E2FE9">
      <w:pPr>
        <w:jc w:val="center"/>
        <w:rPr>
          <w:lang w:val="en-US"/>
        </w:rPr>
      </w:pPr>
      <w:r w:rsidRPr="006B5DD6">
        <w:rPr>
          <w:b/>
          <w:bCs/>
          <w:sz w:val="40"/>
          <w:szCs w:val="40"/>
          <w:lang w:val="en-US"/>
        </w:rPr>
        <w:t>Deviz-oferta</w:t>
      </w:r>
      <w:r>
        <w:rPr>
          <w:b/>
          <w:bCs/>
          <w:sz w:val="28"/>
          <w:szCs w:val="28"/>
          <w:lang w:val="en-US"/>
        </w:rPr>
        <w:t xml:space="preserve"> </w:t>
      </w:r>
      <w:r>
        <w:rPr>
          <w:b/>
          <w:bCs/>
          <w:sz w:val="40"/>
          <w:szCs w:val="40"/>
          <w:lang w:val="en-US"/>
        </w:rPr>
        <w:t>№ 2-1-3</w:t>
      </w:r>
    </w:p>
    <w:p w14:paraId="7B3D80D9" w14:textId="77777777" w:rsidR="008E2FE9" w:rsidRDefault="008E2FE9" w:rsidP="008E2FE9">
      <w:pPr>
        <w:jc w:val="center"/>
        <w:rPr>
          <w:b/>
          <w:bCs/>
          <w:sz w:val="28"/>
          <w:szCs w:val="28"/>
        </w:rPr>
      </w:pPr>
      <w:r>
        <w:rPr>
          <w:b/>
          <w:bCs/>
          <w:sz w:val="28"/>
          <w:szCs w:val="28"/>
          <w:lang w:val="en-US"/>
        </w:rPr>
        <w:t>Retele exterioare de alimentare cu apa</w:t>
      </w:r>
    </w:p>
    <w:p w14:paraId="0184FBD3" w14:textId="77777777" w:rsidR="008E2FE9" w:rsidRDefault="008E2FE9" w:rsidP="008E2FE9">
      <w:pPr>
        <w:jc w:val="center"/>
        <w:rPr>
          <w:sz w:val="22"/>
          <w:szCs w:val="22"/>
        </w:rPr>
      </w:pPr>
      <w:r>
        <w:rPr>
          <w:sz w:val="22"/>
          <w:szCs w:val="22"/>
        </w:rPr>
        <w:t>(denumirea lucrări)</w:t>
      </w:r>
    </w:p>
    <w:tbl>
      <w:tblPr>
        <w:tblW w:w="9923" w:type="dxa"/>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0"/>
        <w:gridCol w:w="1417"/>
        <w:gridCol w:w="5245"/>
        <w:gridCol w:w="1134"/>
        <w:gridCol w:w="1417"/>
      </w:tblGrid>
      <w:tr w:rsidR="008E2FE9" w:rsidRPr="00884147" w14:paraId="4E162DB2" w14:textId="77777777" w:rsidTr="001829EB">
        <w:tblPrEx>
          <w:tblCellMar>
            <w:top w:w="0" w:type="dxa"/>
            <w:bottom w:w="0" w:type="dxa"/>
          </w:tblCellMar>
        </w:tblPrEx>
        <w:trPr>
          <w:cantSplit/>
          <w:trHeight w:val="70"/>
        </w:trPr>
        <w:tc>
          <w:tcPr>
            <w:tcW w:w="710" w:type="dxa"/>
            <w:tcBorders>
              <w:top w:val="single" w:sz="4" w:space="0" w:color="auto"/>
              <w:bottom w:val="single" w:sz="4" w:space="0" w:color="auto"/>
            </w:tcBorders>
            <w:shd w:val="pct5" w:color="auto" w:fill="auto"/>
            <w:vAlign w:val="center"/>
          </w:tcPr>
          <w:p w14:paraId="2EDF4564" w14:textId="77777777" w:rsidR="008E2FE9" w:rsidRDefault="008E2FE9" w:rsidP="001829EB">
            <w:pPr>
              <w:ind w:right="-108"/>
              <w:jc w:val="center"/>
              <w:rPr>
                <w:sz w:val="22"/>
                <w:szCs w:val="22"/>
                <w:lang w:val="en-US"/>
              </w:rPr>
            </w:pPr>
            <w:r>
              <w:rPr>
                <w:sz w:val="22"/>
                <w:szCs w:val="22"/>
                <w:lang w:val="en-US"/>
              </w:rPr>
              <w:t>№</w:t>
            </w:r>
          </w:p>
          <w:p w14:paraId="4675DF4D" w14:textId="319A99A8" w:rsidR="008E2FE9" w:rsidRDefault="008E2FE9" w:rsidP="001829EB">
            <w:pPr>
              <w:ind w:right="-108"/>
              <w:jc w:val="center"/>
              <w:rPr>
                <w:sz w:val="22"/>
                <w:szCs w:val="22"/>
                <w:lang w:val="en-US"/>
              </w:rPr>
            </w:pPr>
            <w:r>
              <w:rPr>
                <w:sz w:val="22"/>
                <w:szCs w:val="22"/>
                <w:lang w:val="en-US"/>
              </w:rPr>
              <w:t>crt.</w:t>
            </w:r>
          </w:p>
        </w:tc>
        <w:tc>
          <w:tcPr>
            <w:tcW w:w="1417" w:type="dxa"/>
            <w:tcBorders>
              <w:top w:val="single" w:sz="4" w:space="0" w:color="auto"/>
              <w:bottom w:val="single" w:sz="4" w:space="0" w:color="auto"/>
            </w:tcBorders>
            <w:shd w:val="pct5" w:color="auto" w:fill="auto"/>
            <w:vAlign w:val="center"/>
          </w:tcPr>
          <w:p w14:paraId="33045BE0" w14:textId="1305816C" w:rsidR="008E2FE9" w:rsidRDefault="008E2FE9" w:rsidP="001829E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şi Cod resurse</w:t>
            </w:r>
          </w:p>
        </w:tc>
        <w:tc>
          <w:tcPr>
            <w:tcW w:w="5245" w:type="dxa"/>
            <w:tcBorders>
              <w:top w:val="single" w:sz="4" w:space="0" w:color="auto"/>
              <w:bottom w:val="single" w:sz="4" w:space="0" w:color="auto"/>
            </w:tcBorders>
            <w:shd w:val="pct5" w:color="auto" w:fill="auto"/>
            <w:vAlign w:val="center"/>
          </w:tcPr>
          <w:p w14:paraId="49455E1E" w14:textId="77777777" w:rsidR="008E2FE9" w:rsidRDefault="008E2FE9" w:rsidP="001829EB">
            <w:pPr>
              <w:jc w:val="center"/>
              <w:rPr>
                <w:sz w:val="22"/>
                <w:szCs w:val="22"/>
              </w:rPr>
            </w:pPr>
          </w:p>
          <w:p w14:paraId="05387227" w14:textId="5542D956" w:rsidR="008E2FE9" w:rsidRDefault="008E2FE9" w:rsidP="001829EB">
            <w:pPr>
              <w:jc w:val="center"/>
              <w:rPr>
                <w:sz w:val="22"/>
                <w:szCs w:val="22"/>
                <w:lang w:val="en-US"/>
              </w:rPr>
            </w:pPr>
            <w:r>
              <w:rPr>
                <w:sz w:val="22"/>
                <w:szCs w:val="22"/>
              </w:rPr>
              <w:t>Denumire lucrări</w:t>
            </w:r>
          </w:p>
        </w:tc>
        <w:tc>
          <w:tcPr>
            <w:tcW w:w="1134" w:type="dxa"/>
            <w:tcBorders>
              <w:top w:val="single" w:sz="4" w:space="0" w:color="auto"/>
              <w:bottom w:val="single" w:sz="4" w:space="0" w:color="auto"/>
            </w:tcBorders>
            <w:shd w:val="pct5" w:color="auto" w:fill="auto"/>
            <w:vAlign w:val="center"/>
          </w:tcPr>
          <w:p w14:paraId="6180000F" w14:textId="77777777" w:rsidR="008E2FE9" w:rsidRDefault="008E2FE9" w:rsidP="001829EB">
            <w:pPr>
              <w:ind w:left="-108" w:right="-108"/>
              <w:jc w:val="center"/>
              <w:rPr>
                <w:sz w:val="22"/>
                <w:szCs w:val="22"/>
              </w:rPr>
            </w:pPr>
          </w:p>
          <w:p w14:paraId="068F1AA4" w14:textId="00988E90" w:rsidR="008E2FE9" w:rsidRDefault="008E2FE9" w:rsidP="001829EB">
            <w:pPr>
              <w:ind w:left="-108" w:right="-108"/>
              <w:jc w:val="center"/>
              <w:rPr>
                <w:sz w:val="22"/>
                <w:szCs w:val="22"/>
                <w:lang w:val="en-US"/>
              </w:rPr>
            </w:pPr>
            <w:r>
              <w:rPr>
                <w:sz w:val="22"/>
                <w:szCs w:val="22"/>
              </w:rPr>
              <w:t>U.M.</w:t>
            </w:r>
          </w:p>
        </w:tc>
        <w:tc>
          <w:tcPr>
            <w:tcW w:w="1417" w:type="dxa"/>
            <w:tcBorders>
              <w:top w:val="single" w:sz="4" w:space="0" w:color="auto"/>
              <w:bottom w:val="single" w:sz="4" w:space="0" w:color="auto"/>
            </w:tcBorders>
            <w:shd w:val="pct5" w:color="auto" w:fill="auto"/>
            <w:vAlign w:val="center"/>
          </w:tcPr>
          <w:p w14:paraId="5394D005" w14:textId="77777777" w:rsidR="001829EB" w:rsidRDefault="008E2FE9" w:rsidP="001829EB">
            <w:pPr>
              <w:ind w:left="-108" w:right="-108"/>
              <w:jc w:val="center"/>
              <w:rPr>
                <w:sz w:val="22"/>
                <w:szCs w:val="22"/>
              </w:rPr>
            </w:pPr>
            <w:r>
              <w:rPr>
                <w:sz w:val="22"/>
                <w:szCs w:val="22"/>
              </w:rPr>
              <w:t xml:space="preserve">Cantitate conform </w:t>
            </w:r>
          </w:p>
          <w:p w14:paraId="3AFDBB3A" w14:textId="19364F81" w:rsidR="008E2FE9" w:rsidRDefault="008E2FE9" w:rsidP="001829EB">
            <w:pPr>
              <w:ind w:left="-108" w:right="-108"/>
              <w:jc w:val="center"/>
              <w:rPr>
                <w:sz w:val="22"/>
                <w:szCs w:val="22"/>
              </w:rPr>
            </w:pPr>
            <w:r>
              <w:rPr>
                <w:sz w:val="22"/>
                <w:szCs w:val="22"/>
              </w:rPr>
              <w:t>datelor din</w:t>
            </w:r>
          </w:p>
          <w:p w14:paraId="33047C02" w14:textId="77777777" w:rsidR="008E2FE9" w:rsidRDefault="008E2FE9" w:rsidP="001829EB">
            <w:pPr>
              <w:ind w:left="-108" w:right="-108"/>
              <w:jc w:val="center"/>
              <w:rPr>
                <w:sz w:val="22"/>
                <w:szCs w:val="22"/>
                <w:lang w:val="en-US"/>
              </w:rPr>
            </w:pPr>
            <w:r>
              <w:rPr>
                <w:sz w:val="22"/>
                <w:szCs w:val="22"/>
              </w:rPr>
              <w:t>proiect</w:t>
            </w:r>
          </w:p>
        </w:tc>
      </w:tr>
    </w:tbl>
    <w:p w14:paraId="43E3DEC1" w14:textId="77777777" w:rsidR="008E2FE9" w:rsidRDefault="008E2FE9" w:rsidP="008E2FE9">
      <w:pPr>
        <w:rPr>
          <w:sz w:val="2"/>
          <w:szCs w:val="2"/>
          <w:lang w:val="en-US"/>
        </w:rPr>
      </w:pPr>
    </w:p>
    <w:tbl>
      <w:tblPr>
        <w:tblW w:w="0" w:type="auto"/>
        <w:tblInd w:w="-176" w:type="dxa"/>
        <w:tblLayout w:type="fixed"/>
        <w:tblLook w:val="0000" w:firstRow="0" w:lastRow="0" w:firstColumn="0" w:lastColumn="0" w:noHBand="0" w:noVBand="0"/>
      </w:tblPr>
      <w:tblGrid>
        <w:gridCol w:w="710"/>
        <w:gridCol w:w="1417"/>
        <w:gridCol w:w="5245"/>
        <w:gridCol w:w="1134"/>
        <w:gridCol w:w="1417"/>
      </w:tblGrid>
      <w:tr w:rsidR="008E2FE9" w14:paraId="0DE22A4D" w14:textId="77777777" w:rsidTr="008E2FE9">
        <w:tblPrEx>
          <w:tblCellMar>
            <w:top w:w="0" w:type="dxa"/>
            <w:bottom w:w="0" w:type="dxa"/>
          </w:tblCellMar>
        </w:tblPrEx>
        <w:trPr>
          <w:cantSplit/>
          <w:tblHeader/>
        </w:trPr>
        <w:tc>
          <w:tcPr>
            <w:tcW w:w="710" w:type="dxa"/>
            <w:tcBorders>
              <w:top w:val="single" w:sz="6" w:space="0" w:color="auto"/>
              <w:left w:val="single" w:sz="6" w:space="0" w:color="auto"/>
              <w:bottom w:val="double" w:sz="6" w:space="0" w:color="auto"/>
              <w:right w:val="nil"/>
            </w:tcBorders>
            <w:shd w:val="pct5" w:color="auto" w:fill="auto"/>
          </w:tcPr>
          <w:p w14:paraId="17E56AD5" w14:textId="77777777" w:rsidR="008E2FE9" w:rsidRDefault="008E2FE9" w:rsidP="008E2FE9">
            <w:pPr>
              <w:ind w:right="-108"/>
              <w:jc w:val="center"/>
              <w:rPr>
                <w:sz w:val="22"/>
                <w:szCs w:val="22"/>
                <w:lang w:val="en-US"/>
              </w:rPr>
            </w:pPr>
            <w:r>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14:paraId="57402340" w14:textId="77777777" w:rsidR="008E2FE9" w:rsidRDefault="008E2FE9" w:rsidP="008E2FE9">
            <w:pPr>
              <w:ind w:left="-120" w:right="-108"/>
              <w:jc w:val="center"/>
              <w:rPr>
                <w:sz w:val="22"/>
                <w:szCs w:val="22"/>
                <w:lang w:val="en-US"/>
              </w:rPr>
            </w:pPr>
            <w:r>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14:paraId="52953F17" w14:textId="77777777" w:rsidR="008E2FE9" w:rsidRDefault="008E2FE9" w:rsidP="008E2FE9">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42A24453" w14:textId="77777777" w:rsidR="008E2FE9" w:rsidRDefault="008E2FE9" w:rsidP="008E2FE9">
            <w:pPr>
              <w:ind w:left="-108" w:right="-108"/>
              <w:jc w:val="center"/>
              <w:rPr>
                <w:sz w:val="22"/>
                <w:szCs w:val="22"/>
                <w:lang w:val="en-US"/>
              </w:rPr>
            </w:pPr>
            <w:r>
              <w:rPr>
                <w:sz w:val="22"/>
                <w:szCs w:val="22"/>
                <w:lang w:val="en-US"/>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6623FE5D" w14:textId="77777777" w:rsidR="008E2FE9" w:rsidRDefault="008E2FE9" w:rsidP="008E2FE9">
            <w:pPr>
              <w:ind w:left="-108" w:right="-108"/>
              <w:jc w:val="center"/>
              <w:rPr>
                <w:sz w:val="22"/>
                <w:szCs w:val="22"/>
                <w:lang w:val="en-US"/>
              </w:rPr>
            </w:pPr>
            <w:r>
              <w:rPr>
                <w:sz w:val="22"/>
                <w:szCs w:val="22"/>
                <w:lang w:val="en-US"/>
              </w:rPr>
              <w:t>5</w:t>
            </w:r>
          </w:p>
        </w:tc>
      </w:tr>
      <w:tr w:rsidR="008E2FE9" w:rsidRPr="0097392D" w14:paraId="7A93C5DB"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387D90C2" w14:textId="77777777" w:rsidR="008E2FE9" w:rsidRDefault="008E2FE9" w:rsidP="008E2FE9">
            <w:pPr>
              <w:jc w:val="center"/>
              <w:rPr>
                <w:lang w:val="en-US"/>
              </w:rPr>
            </w:pPr>
          </w:p>
        </w:tc>
        <w:tc>
          <w:tcPr>
            <w:tcW w:w="1417" w:type="dxa"/>
          </w:tcPr>
          <w:p w14:paraId="44273293" w14:textId="77777777" w:rsidR="008E2FE9" w:rsidRDefault="008E2FE9" w:rsidP="008E2FE9">
            <w:pPr>
              <w:rPr>
                <w:lang w:val="en-US"/>
              </w:rPr>
            </w:pPr>
          </w:p>
        </w:tc>
        <w:tc>
          <w:tcPr>
            <w:tcW w:w="5245" w:type="dxa"/>
          </w:tcPr>
          <w:p w14:paraId="2ECC11E9" w14:textId="77777777" w:rsidR="008E2FE9" w:rsidRPr="00974FDD" w:rsidRDefault="008E2FE9" w:rsidP="008E2FE9">
            <w:pPr>
              <w:rPr>
                <w:b/>
                <w:bCs/>
                <w:sz w:val="22"/>
                <w:szCs w:val="22"/>
                <w:lang w:val="en-US"/>
              </w:rPr>
            </w:pPr>
            <w:r w:rsidRPr="0097392D">
              <w:rPr>
                <w:b/>
                <w:bCs/>
                <w:sz w:val="22"/>
                <w:szCs w:val="22"/>
                <w:lang w:val="en-US"/>
              </w:rPr>
              <w:t>1. Pozarea a retelelor termice si lucrari de constructii</w:t>
            </w:r>
          </w:p>
        </w:tc>
        <w:tc>
          <w:tcPr>
            <w:tcW w:w="1134" w:type="dxa"/>
          </w:tcPr>
          <w:p w14:paraId="65D7EFAF" w14:textId="77777777" w:rsidR="008E2FE9" w:rsidRPr="0097392D" w:rsidRDefault="008E2FE9" w:rsidP="008E2FE9">
            <w:pPr>
              <w:rPr>
                <w:b/>
                <w:bCs/>
                <w:sz w:val="22"/>
                <w:szCs w:val="22"/>
                <w:lang w:val="en-US"/>
              </w:rPr>
            </w:pPr>
          </w:p>
        </w:tc>
        <w:tc>
          <w:tcPr>
            <w:tcW w:w="1417" w:type="dxa"/>
          </w:tcPr>
          <w:p w14:paraId="2812F6D3" w14:textId="77777777" w:rsidR="008E2FE9" w:rsidRPr="0097392D" w:rsidRDefault="008E2FE9" w:rsidP="008E2FE9">
            <w:pPr>
              <w:rPr>
                <w:lang w:val="en-US"/>
              </w:rPr>
            </w:pPr>
          </w:p>
        </w:tc>
      </w:tr>
      <w:tr w:rsidR="008E2FE9" w:rsidRPr="0097392D" w14:paraId="5E00B842"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121A4E29" w14:textId="77777777" w:rsidR="008E2FE9" w:rsidRDefault="008E2FE9" w:rsidP="008E2FE9">
            <w:pPr>
              <w:jc w:val="center"/>
              <w:rPr>
                <w:lang w:val="en-US"/>
              </w:rPr>
            </w:pPr>
          </w:p>
        </w:tc>
        <w:tc>
          <w:tcPr>
            <w:tcW w:w="1417" w:type="dxa"/>
          </w:tcPr>
          <w:p w14:paraId="16352814" w14:textId="77777777" w:rsidR="008E2FE9" w:rsidRDefault="008E2FE9" w:rsidP="008E2FE9">
            <w:pPr>
              <w:rPr>
                <w:lang w:val="en-US"/>
              </w:rPr>
            </w:pPr>
          </w:p>
        </w:tc>
        <w:tc>
          <w:tcPr>
            <w:tcW w:w="5245" w:type="dxa"/>
          </w:tcPr>
          <w:p w14:paraId="104F4F0D" w14:textId="77777777" w:rsidR="008E2FE9" w:rsidRPr="00974FDD" w:rsidRDefault="008E2FE9" w:rsidP="008E2FE9">
            <w:pPr>
              <w:rPr>
                <w:b/>
                <w:bCs/>
                <w:sz w:val="22"/>
                <w:szCs w:val="22"/>
                <w:lang w:val="en-US"/>
              </w:rPr>
            </w:pPr>
            <w:r w:rsidRPr="0097392D">
              <w:rPr>
                <w:b/>
                <w:bCs/>
                <w:sz w:val="22"/>
                <w:szCs w:val="22"/>
                <w:lang w:val="en-US"/>
              </w:rPr>
              <w:t>1.1. Lucrari terasamente</w:t>
            </w:r>
          </w:p>
        </w:tc>
        <w:tc>
          <w:tcPr>
            <w:tcW w:w="1134" w:type="dxa"/>
          </w:tcPr>
          <w:p w14:paraId="4D9859A6" w14:textId="77777777" w:rsidR="008E2FE9" w:rsidRPr="0097392D" w:rsidRDefault="008E2FE9" w:rsidP="008E2FE9">
            <w:pPr>
              <w:rPr>
                <w:b/>
                <w:bCs/>
                <w:sz w:val="22"/>
                <w:szCs w:val="22"/>
                <w:lang w:val="en-US"/>
              </w:rPr>
            </w:pPr>
          </w:p>
        </w:tc>
        <w:tc>
          <w:tcPr>
            <w:tcW w:w="1417" w:type="dxa"/>
          </w:tcPr>
          <w:p w14:paraId="68B40A6C" w14:textId="77777777" w:rsidR="008E2FE9" w:rsidRPr="0097392D" w:rsidRDefault="008E2FE9" w:rsidP="008E2FE9">
            <w:pPr>
              <w:rPr>
                <w:lang w:val="en-US"/>
              </w:rPr>
            </w:pPr>
          </w:p>
        </w:tc>
      </w:tr>
      <w:tr w:rsidR="008E2FE9" w:rsidRPr="00971DC0" w14:paraId="0806484A"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CA9B2D0" w14:textId="77777777" w:rsidR="008E2FE9" w:rsidRPr="00971DC0" w:rsidRDefault="008E2FE9" w:rsidP="008E2FE9">
            <w:pPr>
              <w:rPr>
                <w:b/>
                <w:lang w:val="en-US"/>
              </w:rPr>
            </w:pPr>
            <w:r w:rsidRPr="00971DC0">
              <w:rPr>
                <w:b/>
                <w:lang w:val="en-US"/>
              </w:rPr>
              <w:t>1</w:t>
            </w:r>
          </w:p>
        </w:tc>
        <w:tc>
          <w:tcPr>
            <w:tcW w:w="1417" w:type="dxa"/>
            <w:tcBorders>
              <w:top w:val="single" w:sz="4" w:space="0" w:color="auto"/>
              <w:bottom w:val="single" w:sz="4" w:space="0" w:color="auto"/>
            </w:tcBorders>
          </w:tcPr>
          <w:p w14:paraId="753DB28C" w14:textId="77777777" w:rsidR="008E2FE9" w:rsidRPr="00971DC0" w:rsidRDefault="008E2FE9" w:rsidP="008E2FE9">
            <w:pPr>
              <w:rPr>
                <w:b/>
                <w:lang w:val="en-US"/>
              </w:rPr>
            </w:pPr>
            <w:r w:rsidRPr="00971DC0">
              <w:rPr>
                <w:b/>
                <w:lang w:val="en-US"/>
              </w:rPr>
              <w:t>TsA02C</w:t>
            </w:r>
          </w:p>
        </w:tc>
        <w:tc>
          <w:tcPr>
            <w:tcW w:w="5245" w:type="dxa"/>
            <w:tcBorders>
              <w:top w:val="single" w:sz="4" w:space="0" w:color="auto"/>
              <w:bottom w:val="single" w:sz="4" w:space="0" w:color="auto"/>
            </w:tcBorders>
          </w:tcPr>
          <w:p w14:paraId="5AF78EA8" w14:textId="77777777" w:rsidR="008E2FE9" w:rsidRPr="00971DC0" w:rsidRDefault="008E2FE9" w:rsidP="008E2FE9">
            <w:pPr>
              <w:adjustRightInd w:val="0"/>
              <w:rPr>
                <w:rFonts w:ascii="Times New Roman CYR" w:hAnsi="Times New Roman CYR" w:cs="Times New Roman CYR"/>
                <w:b/>
                <w:sz w:val="16"/>
                <w:szCs w:val="16"/>
                <w:lang w:val="en-US"/>
              </w:rPr>
            </w:pPr>
            <w:r w:rsidRPr="00971DC0">
              <w:rPr>
                <w:b/>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tc>
        <w:tc>
          <w:tcPr>
            <w:tcW w:w="1134" w:type="dxa"/>
            <w:tcBorders>
              <w:top w:val="single" w:sz="4" w:space="0" w:color="auto"/>
              <w:bottom w:val="single" w:sz="4" w:space="0" w:color="auto"/>
            </w:tcBorders>
            <w:vAlign w:val="center"/>
          </w:tcPr>
          <w:p w14:paraId="6628AF27" w14:textId="77777777" w:rsidR="008E2FE9" w:rsidRPr="00971DC0" w:rsidRDefault="008E2FE9" w:rsidP="008E2FE9">
            <w:pPr>
              <w:jc w:val="center"/>
              <w:rPr>
                <w:b/>
                <w:lang w:val="en-US"/>
              </w:rPr>
            </w:pPr>
            <w:r w:rsidRPr="00971DC0">
              <w:rPr>
                <w:b/>
                <w:lang w:val="en-US"/>
              </w:rPr>
              <w:t>m3</w:t>
            </w:r>
          </w:p>
        </w:tc>
        <w:tc>
          <w:tcPr>
            <w:tcW w:w="1417" w:type="dxa"/>
            <w:tcBorders>
              <w:top w:val="single" w:sz="4" w:space="0" w:color="auto"/>
              <w:bottom w:val="single" w:sz="4" w:space="0" w:color="auto"/>
            </w:tcBorders>
            <w:vAlign w:val="center"/>
          </w:tcPr>
          <w:p w14:paraId="41D44921" w14:textId="77777777" w:rsidR="008E2FE9" w:rsidRPr="00971DC0" w:rsidRDefault="008E2FE9" w:rsidP="008E2FE9">
            <w:pPr>
              <w:jc w:val="center"/>
              <w:rPr>
                <w:b/>
                <w:lang w:val="en-US"/>
              </w:rPr>
            </w:pPr>
            <w:r w:rsidRPr="00971DC0">
              <w:rPr>
                <w:b/>
                <w:lang w:val="en-US"/>
              </w:rPr>
              <w:t>26,8800</w:t>
            </w:r>
          </w:p>
        </w:tc>
      </w:tr>
      <w:tr w:rsidR="008E2FE9" w14:paraId="384FEB8B"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40FF56E" w14:textId="77777777" w:rsidR="008E2FE9" w:rsidRDefault="008E2FE9" w:rsidP="008E2FE9">
            <w:pPr>
              <w:rPr>
                <w:lang w:val="en-US"/>
              </w:rPr>
            </w:pPr>
          </w:p>
        </w:tc>
        <w:tc>
          <w:tcPr>
            <w:tcW w:w="1417" w:type="dxa"/>
            <w:tcBorders>
              <w:top w:val="nil"/>
              <w:bottom w:val="single" w:sz="2" w:space="0" w:color="auto"/>
            </w:tcBorders>
            <w:vAlign w:val="center"/>
          </w:tcPr>
          <w:p w14:paraId="23475FCB"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0432B8B4"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28E48F9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36517D3" w14:textId="77777777" w:rsidR="008E2FE9" w:rsidRDefault="008E2FE9" w:rsidP="008E2FE9">
            <w:pPr>
              <w:rPr>
                <w:lang w:val="en-US"/>
              </w:rPr>
            </w:pPr>
            <w:r>
              <w:rPr>
                <w:lang w:val="en-US"/>
              </w:rPr>
              <w:t>56,717</w:t>
            </w:r>
          </w:p>
        </w:tc>
      </w:tr>
      <w:tr w:rsidR="008E2FE9" w:rsidRPr="00971DC0" w14:paraId="2EFB19D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D0C10EE" w14:textId="77777777" w:rsidR="008E2FE9" w:rsidRPr="00971DC0" w:rsidRDefault="008E2FE9" w:rsidP="008E2FE9">
            <w:pPr>
              <w:rPr>
                <w:b/>
                <w:lang w:val="en-US"/>
              </w:rPr>
            </w:pPr>
            <w:r w:rsidRPr="00971DC0">
              <w:rPr>
                <w:b/>
                <w:lang w:val="en-US"/>
              </w:rPr>
              <w:t>2</w:t>
            </w:r>
          </w:p>
        </w:tc>
        <w:tc>
          <w:tcPr>
            <w:tcW w:w="1417" w:type="dxa"/>
            <w:tcBorders>
              <w:top w:val="single" w:sz="4" w:space="0" w:color="auto"/>
              <w:bottom w:val="single" w:sz="4" w:space="0" w:color="auto"/>
            </w:tcBorders>
          </w:tcPr>
          <w:p w14:paraId="02F267B6" w14:textId="77777777" w:rsidR="008E2FE9" w:rsidRPr="00971DC0" w:rsidRDefault="008E2FE9" w:rsidP="008E2FE9">
            <w:pPr>
              <w:rPr>
                <w:b/>
                <w:lang w:val="en-US"/>
              </w:rPr>
            </w:pPr>
            <w:r w:rsidRPr="00971DC0">
              <w:rPr>
                <w:b/>
                <w:lang w:val="en-US"/>
              </w:rPr>
              <w:t>TsD01B</w:t>
            </w:r>
          </w:p>
        </w:tc>
        <w:tc>
          <w:tcPr>
            <w:tcW w:w="5245" w:type="dxa"/>
            <w:tcBorders>
              <w:top w:val="single" w:sz="4" w:space="0" w:color="auto"/>
              <w:bottom w:val="single" w:sz="4" w:space="0" w:color="auto"/>
            </w:tcBorders>
          </w:tcPr>
          <w:p w14:paraId="28815E4D" w14:textId="77777777" w:rsidR="008E2FE9" w:rsidRPr="00971DC0" w:rsidRDefault="008E2FE9" w:rsidP="008E2FE9">
            <w:pPr>
              <w:adjustRightInd w:val="0"/>
              <w:rPr>
                <w:rFonts w:ascii="Times New Roman CYR" w:hAnsi="Times New Roman CYR" w:cs="Times New Roman CYR"/>
                <w:b/>
                <w:sz w:val="16"/>
                <w:szCs w:val="16"/>
                <w:lang w:val="en-US"/>
              </w:rPr>
            </w:pPr>
            <w:r w:rsidRPr="00971DC0">
              <w:rPr>
                <w:b/>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14:paraId="060B77C3" w14:textId="77777777" w:rsidR="008E2FE9" w:rsidRPr="00971DC0" w:rsidRDefault="008E2FE9" w:rsidP="008E2FE9">
            <w:pPr>
              <w:jc w:val="center"/>
              <w:rPr>
                <w:b/>
                <w:lang w:val="en-US"/>
              </w:rPr>
            </w:pPr>
            <w:r w:rsidRPr="00971DC0">
              <w:rPr>
                <w:b/>
                <w:lang w:val="en-US"/>
              </w:rPr>
              <w:t>m3</w:t>
            </w:r>
          </w:p>
        </w:tc>
        <w:tc>
          <w:tcPr>
            <w:tcW w:w="1417" w:type="dxa"/>
            <w:tcBorders>
              <w:top w:val="single" w:sz="4" w:space="0" w:color="auto"/>
              <w:bottom w:val="single" w:sz="4" w:space="0" w:color="auto"/>
            </w:tcBorders>
            <w:vAlign w:val="center"/>
          </w:tcPr>
          <w:p w14:paraId="00FE1869" w14:textId="77777777" w:rsidR="008E2FE9" w:rsidRPr="00971DC0" w:rsidRDefault="008E2FE9" w:rsidP="008E2FE9">
            <w:pPr>
              <w:jc w:val="center"/>
              <w:rPr>
                <w:b/>
                <w:lang w:val="en-US"/>
              </w:rPr>
            </w:pPr>
            <w:r w:rsidRPr="00971DC0">
              <w:rPr>
                <w:b/>
                <w:lang w:val="en-US"/>
              </w:rPr>
              <w:t>26,8800</w:t>
            </w:r>
          </w:p>
        </w:tc>
      </w:tr>
      <w:tr w:rsidR="008E2FE9" w14:paraId="639F95C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1AE83A" w14:textId="77777777" w:rsidR="008E2FE9" w:rsidRDefault="008E2FE9" w:rsidP="008E2FE9">
            <w:pPr>
              <w:rPr>
                <w:lang w:val="en-US"/>
              </w:rPr>
            </w:pPr>
          </w:p>
        </w:tc>
        <w:tc>
          <w:tcPr>
            <w:tcW w:w="1417" w:type="dxa"/>
            <w:tcBorders>
              <w:top w:val="nil"/>
              <w:bottom w:val="single" w:sz="2" w:space="0" w:color="auto"/>
            </w:tcBorders>
            <w:vAlign w:val="center"/>
          </w:tcPr>
          <w:p w14:paraId="0D4BFB56"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36F5D0A9"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0F52A2A3" w14:textId="77777777" w:rsidR="008E2FE9" w:rsidRDefault="008E2FE9" w:rsidP="008E2FE9">
            <w:pPr>
              <w:rPr>
                <w:lang w:val="en-US"/>
              </w:rPr>
            </w:pPr>
            <w:r>
              <w:rPr>
                <w:lang w:val="en-US"/>
              </w:rPr>
              <w:t>h-om</w:t>
            </w:r>
          </w:p>
        </w:tc>
        <w:tc>
          <w:tcPr>
            <w:tcW w:w="1417" w:type="dxa"/>
            <w:tcBorders>
              <w:top w:val="nil"/>
              <w:bottom w:val="single" w:sz="2" w:space="0" w:color="auto"/>
            </w:tcBorders>
          </w:tcPr>
          <w:p w14:paraId="70360660" w14:textId="77777777" w:rsidR="008E2FE9" w:rsidRDefault="008E2FE9" w:rsidP="008E2FE9">
            <w:pPr>
              <w:rPr>
                <w:lang w:val="en-US"/>
              </w:rPr>
            </w:pPr>
            <w:r>
              <w:rPr>
                <w:lang w:val="en-US"/>
              </w:rPr>
              <w:t>8,333</w:t>
            </w:r>
          </w:p>
        </w:tc>
      </w:tr>
      <w:tr w:rsidR="008E2FE9" w:rsidRPr="00971DC0" w14:paraId="3D2CE326"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C4295F0" w14:textId="77777777" w:rsidR="008E2FE9" w:rsidRPr="00971DC0" w:rsidRDefault="008E2FE9" w:rsidP="008E2FE9">
            <w:pPr>
              <w:rPr>
                <w:b/>
                <w:lang w:val="en-US"/>
              </w:rPr>
            </w:pPr>
            <w:r w:rsidRPr="00971DC0">
              <w:rPr>
                <w:b/>
                <w:lang w:val="en-US"/>
              </w:rPr>
              <w:t>3</w:t>
            </w:r>
          </w:p>
        </w:tc>
        <w:tc>
          <w:tcPr>
            <w:tcW w:w="1417" w:type="dxa"/>
            <w:tcBorders>
              <w:top w:val="single" w:sz="4" w:space="0" w:color="auto"/>
              <w:bottom w:val="single" w:sz="4" w:space="0" w:color="auto"/>
            </w:tcBorders>
          </w:tcPr>
          <w:p w14:paraId="217F086F" w14:textId="77777777" w:rsidR="008E2FE9" w:rsidRPr="00971DC0" w:rsidRDefault="008E2FE9" w:rsidP="008E2FE9">
            <w:pPr>
              <w:rPr>
                <w:b/>
                <w:lang w:val="en-US"/>
              </w:rPr>
            </w:pPr>
            <w:r w:rsidRPr="00971DC0">
              <w:rPr>
                <w:b/>
                <w:lang w:val="en-US"/>
              </w:rPr>
              <w:t>TsD05A</w:t>
            </w:r>
          </w:p>
        </w:tc>
        <w:tc>
          <w:tcPr>
            <w:tcW w:w="5245" w:type="dxa"/>
            <w:tcBorders>
              <w:top w:val="single" w:sz="4" w:space="0" w:color="auto"/>
              <w:bottom w:val="single" w:sz="4" w:space="0" w:color="auto"/>
            </w:tcBorders>
          </w:tcPr>
          <w:p w14:paraId="217341B3" w14:textId="77777777" w:rsidR="008E2FE9" w:rsidRPr="00971DC0" w:rsidRDefault="008E2FE9" w:rsidP="008E2FE9">
            <w:pPr>
              <w:adjustRightInd w:val="0"/>
              <w:rPr>
                <w:rFonts w:ascii="Times New Roman CYR" w:hAnsi="Times New Roman CYR" w:cs="Times New Roman CYR"/>
                <w:b/>
                <w:sz w:val="16"/>
                <w:szCs w:val="16"/>
                <w:lang w:val="en-US"/>
              </w:rPr>
            </w:pPr>
            <w:r w:rsidRPr="00971DC0">
              <w:rPr>
                <w:b/>
                <w:lang w:val="en-US"/>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5DAC2C6B" w14:textId="77777777" w:rsidR="008E2FE9" w:rsidRPr="00971DC0" w:rsidRDefault="008E2FE9" w:rsidP="008E2FE9">
            <w:pPr>
              <w:jc w:val="center"/>
              <w:rPr>
                <w:b/>
                <w:lang w:val="en-US"/>
              </w:rPr>
            </w:pPr>
            <w:r w:rsidRPr="00971DC0">
              <w:rPr>
                <w:b/>
                <w:lang w:val="en-US"/>
              </w:rPr>
              <w:t>100 m3</w:t>
            </w:r>
          </w:p>
        </w:tc>
        <w:tc>
          <w:tcPr>
            <w:tcW w:w="1417" w:type="dxa"/>
            <w:tcBorders>
              <w:top w:val="single" w:sz="4" w:space="0" w:color="auto"/>
              <w:bottom w:val="single" w:sz="4" w:space="0" w:color="auto"/>
            </w:tcBorders>
            <w:vAlign w:val="center"/>
          </w:tcPr>
          <w:p w14:paraId="3130EE26" w14:textId="77777777" w:rsidR="008E2FE9" w:rsidRPr="00971DC0" w:rsidRDefault="008E2FE9" w:rsidP="008E2FE9">
            <w:pPr>
              <w:jc w:val="center"/>
              <w:rPr>
                <w:b/>
                <w:lang w:val="en-US"/>
              </w:rPr>
            </w:pPr>
            <w:r w:rsidRPr="00971DC0">
              <w:rPr>
                <w:b/>
                <w:lang w:val="en-US"/>
              </w:rPr>
              <w:t>0,2680</w:t>
            </w:r>
          </w:p>
        </w:tc>
      </w:tr>
      <w:tr w:rsidR="008E2FE9" w14:paraId="65E262E6"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12FD3F" w14:textId="77777777" w:rsidR="008E2FE9" w:rsidRDefault="008E2FE9" w:rsidP="008E2FE9">
            <w:pPr>
              <w:rPr>
                <w:lang w:val="en-US"/>
              </w:rPr>
            </w:pPr>
          </w:p>
        </w:tc>
        <w:tc>
          <w:tcPr>
            <w:tcW w:w="1417" w:type="dxa"/>
            <w:tcBorders>
              <w:top w:val="nil"/>
              <w:bottom w:val="single" w:sz="2" w:space="0" w:color="auto"/>
            </w:tcBorders>
            <w:vAlign w:val="center"/>
          </w:tcPr>
          <w:p w14:paraId="398A4EED" w14:textId="77777777" w:rsidR="008E2FE9" w:rsidRDefault="008E2FE9" w:rsidP="008E2FE9">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0A02A973" w14:textId="77777777" w:rsidR="008E2FE9" w:rsidRDefault="008E2FE9" w:rsidP="008E2FE9">
            <w:pPr>
              <w:rPr>
                <w:lang w:val="en-US"/>
              </w:rPr>
            </w:pPr>
            <w:r>
              <w:rPr>
                <w:lang w:val="en-US"/>
              </w:rPr>
              <w:t>Muncitor necalificat</w:t>
            </w:r>
          </w:p>
        </w:tc>
        <w:tc>
          <w:tcPr>
            <w:tcW w:w="1134" w:type="dxa"/>
            <w:tcBorders>
              <w:top w:val="nil"/>
              <w:bottom w:val="single" w:sz="2" w:space="0" w:color="auto"/>
            </w:tcBorders>
          </w:tcPr>
          <w:p w14:paraId="232B61F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525A1B9E" w14:textId="77777777" w:rsidR="008E2FE9" w:rsidRDefault="008E2FE9" w:rsidP="008E2FE9">
            <w:pPr>
              <w:rPr>
                <w:lang w:val="en-US"/>
              </w:rPr>
            </w:pPr>
            <w:r>
              <w:rPr>
                <w:lang w:val="en-US"/>
              </w:rPr>
              <w:t>2,364</w:t>
            </w:r>
          </w:p>
        </w:tc>
      </w:tr>
      <w:tr w:rsidR="008E2FE9" w14:paraId="2F62DE4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F8FDFA" w14:textId="77777777" w:rsidR="008E2FE9" w:rsidRDefault="008E2FE9" w:rsidP="008E2FE9">
            <w:pPr>
              <w:rPr>
                <w:lang w:val="en-US"/>
              </w:rPr>
            </w:pPr>
          </w:p>
        </w:tc>
        <w:tc>
          <w:tcPr>
            <w:tcW w:w="1417" w:type="dxa"/>
            <w:tcBorders>
              <w:top w:val="nil"/>
              <w:bottom w:val="single" w:sz="2" w:space="0" w:color="auto"/>
            </w:tcBorders>
            <w:vAlign w:val="center"/>
          </w:tcPr>
          <w:p w14:paraId="4334334A" w14:textId="77777777" w:rsidR="008E2FE9" w:rsidRDefault="008E2FE9" w:rsidP="008E2FE9">
            <w:pPr>
              <w:jc w:val="center"/>
              <w:rPr>
                <w:sz w:val="16"/>
                <w:szCs w:val="16"/>
                <w:lang w:val="en-US"/>
              </w:rPr>
            </w:pPr>
            <w:r>
              <w:rPr>
                <w:sz w:val="16"/>
                <w:szCs w:val="16"/>
                <w:lang w:val="en-US"/>
              </w:rPr>
              <w:t>2952270004021</w:t>
            </w:r>
          </w:p>
        </w:tc>
        <w:tc>
          <w:tcPr>
            <w:tcW w:w="5245" w:type="dxa"/>
            <w:tcBorders>
              <w:top w:val="nil"/>
              <w:bottom w:val="single" w:sz="2" w:space="0" w:color="auto"/>
            </w:tcBorders>
          </w:tcPr>
          <w:p w14:paraId="44A0850F" w14:textId="77777777" w:rsidR="008E2FE9" w:rsidRDefault="008E2FE9" w:rsidP="008E2FE9">
            <w:pPr>
              <w:rPr>
                <w:lang w:val="en-US"/>
              </w:rPr>
            </w:pPr>
            <w:r>
              <w:rPr>
                <w:lang w:val="en-US"/>
              </w:rPr>
              <w:t>Mai mecanic de 150-200 kg cu motor termic 6 cp (4 kw)</w:t>
            </w:r>
          </w:p>
        </w:tc>
        <w:tc>
          <w:tcPr>
            <w:tcW w:w="1134" w:type="dxa"/>
            <w:tcBorders>
              <w:top w:val="nil"/>
              <w:bottom w:val="single" w:sz="2" w:space="0" w:color="auto"/>
            </w:tcBorders>
          </w:tcPr>
          <w:p w14:paraId="5D1D6EDB"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D32C2AA" w14:textId="77777777" w:rsidR="008E2FE9" w:rsidRDefault="008E2FE9" w:rsidP="008E2FE9">
            <w:pPr>
              <w:rPr>
                <w:lang w:val="en-US"/>
              </w:rPr>
            </w:pPr>
            <w:r>
              <w:rPr>
                <w:lang w:val="en-US"/>
              </w:rPr>
              <w:t>2,785</w:t>
            </w:r>
          </w:p>
        </w:tc>
      </w:tr>
      <w:tr w:rsidR="008E2FE9" w:rsidRPr="0097392D" w14:paraId="755F1864"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7EF73B69" w14:textId="77777777" w:rsidR="008E2FE9" w:rsidRDefault="008E2FE9" w:rsidP="008E2FE9">
            <w:pPr>
              <w:jc w:val="center"/>
              <w:rPr>
                <w:lang w:val="en-US"/>
              </w:rPr>
            </w:pPr>
          </w:p>
        </w:tc>
        <w:tc>
          <w:tcPr>
            <w:tcW w:w="1417" w:type="dxa"/>
          </w:tcPr>
          <w:p w14:paraId="6DAF2C9E" w14:textId="77777777" w:rsidR="008E2FE9" w:rsidRDefault="008E2FE9" w:rsidP="008E2FE9">
            <w:pPr>
              <w:rPr>
                <w:lang w:val="en-US"/>
              </w:rPr>
            </w:pPr>
          </w:p>
        </w:tc>
        <w:tc>
          <w:tcPr>
            <w:tcW w:w="5245" w:type="dxa"/>
          </w:tcPr>
          <w:p w14:paraId="744FA4CD" w14:textId="77777777" w:rsidR="008E2FE9" w:rsidRPr="00974FDD" w:rsidRDefault="008E2FE9" w:rsidP="008E2FE9">
            <w:pPr>
              <w:rPr>
                <w:b/>
                <w:bCs/>
                <w:sz w:val="22"/>
                <w:szCs w:val="22"/>
                <w:lang w:val="en-US"/>
              </w:rPr>
            </w:pPr>
            <w:r w:rsidRPr="0097392D">
              <w:rPr>
                <w:b/>
                <w:bCs/>
                <w:sz w:val="22"/>
                <w:szCs w:val="22"/>
                <w:lang w:val="en-US"/>
              </w:rPr>
              <w:t>1.2. Camin existent DN1000</w:t>
            </w:r>
          </w:p>
        </w:tc>
        <w:tc>
          <w:tcPr>
            <w:tcW w:w="1134" w:type="dxa"/>
          </w:tcPr>
          <w:p w14:paraId="2E7252F8" w14:textId="77777777" w:rsidR="008E2FE9" w:rsidRPr="0097392D" w:rsidRDefault="008E2FE9" w:rsidP="008E2FE9">
            <w:pPr>
              <w:rPr>
                <w:b/>
                <w:bCs/>
                <w:sz w:val="22"/>
                <w:szCs w:val="22"/>
                <w:lang w:val="en-US"/>
              </w:rPr>
            </w:pPr>
          </w:p>
        </w:tc>
        <w:tc>
          <w:tcPr>
            <w:tcW w:w="1417" w:type="dxa"/>
          </w:tcPr>
          <w:p w14:paraId="72E5CFBA" w14:textId="77777777" w:rsidR="008E2FE9" w:rsidRPr="0097392D" w:rsidRDefault="008E2FE9" w:rsidP="008E2FE9">
            <w:pPr>
              <w:rPr>
                <w:lang w:val="en-US"/>
              </w:rPr>
            </w:pPr>
          </w:p>
        </w:tc>
      </w:tr>
      <w:tr w:rsidR="008E2FE9" w:rsidRPr="00971DC0" w14:paraId="10BF4639"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C379E0D" w14:textId="77777777" w:rsidR="008E2FE9" w:rsidRPr="00971DC0" w:rsidRDefault="008E2FE9" w:rsidP="008E2FE9">
            <w:pPr>
              <w:rPr>
                <w:b/>
                <w:lang w:val="en-US"/>
              </w:rPr>
            </w:pPr>
            <w:r w:rsidRPr="00971DC0">
              <w:rPr>
                <w:b/>
                <w:lang w:val="en-US"/>
              </w:rPr>
              <w:t>4</w:t>
            </w:r>
          </w:p>
        </w:tc>
        <w:tc>
          <w:tcPr>
            <w:tcW w:w="1417" w:type="dxa"/>
            <w:tcBorders>
              <w:top w:val="single" w:sz="4" w:space="0" w:color="auto"/>
              <w:bottom w:val="single" w:sz="4" w:space="0" w:color="auto"/>
            </w:tcBorders>
          </w:tcPr>
          <w:p w14:paraId="5CB73DF3" w14:textId="77777777" w:rsidR="008E2FE9" w:rsidRPr="00971DC0" w:rsidRDefault="008E2FE9" w:rsidP="008E2FE9">
            <w:pPr>
              <w:rPr>
                <w:b/>
                <w:lang w:val="en-US"/>
              </w:rPr>
            </w:pPr>
            <w:r w:rsidRPr="00971DC0">
              <w:rPr>
                <w:b/>
                <w:lang w:val="en-US"/>
              </w:rPr>
              <w:t>AcA53C</w:t>
            </w:r>
          </w:p>
        </w:tc>
        <w:tc>
          <w:tcPr>
            <w:tcW w:w="5245" w:type="dxa"/>
            <w:tcBorders>
              <w:top w:val="single" w:sz="4" w:space="0" w:color="auto"/>
              <w:bottom w:val="single" w:sz="4" w:space="0" w:color="auto"/>
            </w:tcBorders>
          </w:tcPr>
          <w:p w14:paraId="7CD07C53" w14:textId="77777777" w:rsidR="008E2FE9" w:rsidRPr="00971DC0" w:rsidRDefault="008E2FE9" w:rsidP="008E2FE9">
            <w:pPr>
              <w:adjustRightInd w:val="0"/>
              <w:rPr>
                <w:rFonts w:ascii="Times New Roman CYR" w:hAnsi="Times New Roman CYR" w:cs="Times New Roman CYR"/>
                <w:b/>
                <w:sz w:val="16"/>
                <w:szCs w:val="16"/>
                <w:lang w:val="en-US"/>
              </w:rPr>
            </w:pPr>
            <w:r w:rsidRPr="00971DC0">
              <w:rPr>
                <w:b/>
                <w:lang w:val="en-US"/>
              </w:rPr>
              <w:t>Montarea fitingurilor prin electrofuziune. Imbinarea prin sudura de tip electrofuziune intre teava si fiting (mufe, teu, cot) din polietilena, tevii avind diametrul de 110 mm. Reductie electrofuziune DN110x75mm</w:t>
            </w:r>
          </w:p>
        </w:tc>
        <w:tc>
          <w:tcPr>
            <w:tcW w:w="1134" w:type="dxa"/>
            <w:tcBorders>
              <w:top w:val="single" w:sz="4" w:space="0" w:color="auto"/>
              <w:bottom w:val="single" w:sz="4" w:space="0" w:color="auto"/>
            </w:tcBorders>
            <w:vAlign w:val="center"/>
          </w:tcPr>
          <w:p w14:paraId="653E6F51" w14:textId="77777777" w:rsidR="008E2FE9" w:rsidRPr="00971DC0" w:rsidRDefault="008E2FE9" w:rsidP="008E2FE9">
            <w:pPr>
              <w:jc w:val="center"/>
              <w:rPr>
                <w:b/>
                <w:lang w:val="en-US"/>
              </w:rPr>
            </w:pPr>
            <w:r w:rsidRPr="00971DC0">
              <w:rPr>
                <w:b/>
                <w:lang w:val="en-US"/>
              </w:rPr>
              <w:t>buc</w:t>
            </w:r>
          </w:p>
        </w:tc>
        <w:tc>
          <w:tcPr>
            <w:tcW w:w="1417" w:type="dxa"/>
            <w:tcBorders>
              <w:top w:val="single" w:sz="4" w:space="0" w:color="auto"/>
              <w:bottom w:val="single" w:sz="4" w:space="0" w:color="auto"/>
            </w:tcBorders>
            <w:vAlign w:val="center"/>
          </w:tcPr>
          <w:p w14:paraId="2741574F" w14:textId="77777777" w:rsidR="008E2FE9" w:rsidRPr="00971DC0" w:rsidRDefault="008E2FE9" w:rsidP="008E2FE9">
            <w:pPr>
              <w:jc w:val="center"/>
              <w:rPr>
                <w:b/>
                <w:lang w:val="en-US"/>
              </w:rPr>
            </w:pPr>
            <w:r w:rsidRPr="00971DC0">
              <w:rPr>
                <w:b/>
                <w:lang w:val="en-US"/>
              </w:rPr>
              <w:t>1,0000</w:t>
            </w:r>
          </w:p>
        </w:tc>
      </w:tr>
      <w:tr w:rsidR="008E2FE9" w14:paraId="4FD23DC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F5A7FD" w14:textId="77777777" w:rsidR="008E2FE9" w:rsidRDefault="008E2FE9" w:rsidP="008E2FE9">
            <w:pPr>
              <w:rPr>
                <w:lang w:val="en-US"/>
              </w:rPr>
            </w:pPr>
          </w:p>
        </w:tc>
        <w:tc>
          <w:tcPr>
            <w:tcW w:w="1417" w:type="dxa"/>
            <w:tcBorders>
              <w:top w:val="nil"/>
              <w:bottom w:val="single" w:sz="2" w:space="0" w:color="auto"/>
            </w:tcBorders>
            <w:vAlign w:val="center"/>
          </w:tcPr>
          <w:p w14:paraId="2F3A5FFD"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6D8146E6"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1389C52B"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75DAD68" w14:textId="77777777" w:rsidR="008E2FE9" w:rsidRDefault="008E2FE9" w:rsidP="008E2FE9">
            <w:pPr>
              <w:rPr>
                <w:lang w:val="en-US"/>
              </w:rPr>
            </w:pPr>
            <w:r>
              <w:rPr>
                <w:lang w:val="en-US"/>
              </w:rPr>
              <w:t>1,200</w:t>
            </w:r>
          </w:p>
        </w:tc>
      </w:tr>
      <w:tr w:rsidR="008E2FE9" w14:paraId="0A37797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98002F" w14:textId="77777777" w:rsidR="008E2FE9" w:rsidRDefault="008E2FE9" w:rsidP="008E2FE9">
            <w:pPr>
              <w:rPr>
                <w:lang w:val="en-US"/>
              </w:rPr>
            </w:pPr>
          </w:p>
        </w:tc>
        <w:tc>
          <w:tcPr>
            <w:tcW w:w="1417" w:type="dxa"/>
            <w:tcBorders>
              <w:top w:val="nil"/>
              <w:bottom w:val="single" w:sz="2" w:space="0" w:color="auto"/>
            </w:tcBorders>
            <w:vAlign w:val="center"/>
          </w:tcPr>
          <w:p w14:paraId="154BFA92" w14:textId="77777777" w:rsidR="008E2FE9" w:rsidRDefault="008E2FE9" w:rsidP="008E2FE9">
            <w:pPr>
              <w:jc w:val="center"/>
              <w:rPr>
                <w:sz w:val="16"/>
                <w:szCs w:val="16"/>
                <w:lang w:val="en-US"/>
              </w:rPr>
            </w:pPr>
            <w:r>
              <w:rPr>
                <w:sz w:val="16"/>
                <w:szCs w:val="16"/>
                <w:lang w:val="en-US"/>
              </w:rPr>
              <w:t>2523156713811</w:t>
            </w:r>
          </w:p>
        </w:tc>
        <w:tc>
          <w:tcPr>
            <w:tcW w:w="5245" w:type="dxa"/>
            <w:tcBorders>
              <w:top w:val="nil"/>
              <w:bottom w:val="single" w:sz="2" w:space="0" w:color="auto"/>
            </w:tcBorders>
          </w:tcPr>
          <w:p w14:paraId="1ED8714F" w14:textId="77777777" w:rsidR="008E2FE9" w:rsidRDefault="008E2FE9" w:rsidP="008E2FE9">
            <w:pPr>
              <w:rPr>
                <w:lang w:val="en-US"/>
              </w:rPr>
            </w:pPr>
            <w:r>
              <w:rPr>
                <w:lang w:val="en-US"/>
              </w:rPr>
              <w:t>Reductie electrofuziune DN110x75mm</w:t>
            </w:r>
          </w:p>
        </w:tc>
        <w:tc>
          <w:tcPr>
            <w:tcW w:w="1134" w:type="dxa"/>
            <w:tcBorders>
              <w:top w:val="nil"/>
              <w:bottom w:val="single" w:sz="2" w:space="0" w:color="auto"/>
            </w:tcBorders>
          </w:tcPr>
          <w:p w14:paraId="707F9500" w14:textId="77777777" w:rsidR="008E2FE9" w:rsidRDefault="008E2FE9" w:rsidP="008E2FE9">
            <w:pPr>
              <w:rPr>
                <w:lang w:val="en-US"/>
              </w:rPr>
            </w:pPr>
            <w:r>
              <w:rPr>
                <w:lang w:val="en-US"/>
              </w:rPr>
              <w:t>buc</w:t>
            </w:r>
          </w:p>
        </w:tc>
        <w:tc>
          <w:tcPr>
            <w:tcW w:w="1417" w:type="dxa"/>
            <w:tcBorders>
              <w:top w:val="nil"/>
              <w:bottom w:val="single" w:sz="2" w:space="0" w:color="auto"/>
            </w:tcBorders>
          </w:tcPr>
          <w:p w14:paraId="69840EC5" w14:textId="77777777" w:rsidR="008E2FE9" w:rsidRDefault="008E2FE9" w:rsidP="008E2FE9">
            <w:pPr>
              <w:rPr>
                <w:lang w:val="en-US"/>
              </w:rPr>
            </w:pPr>
            <w:r>
              <w:rPr>
                <w:lang w:val="en-US"/>
              </w:rPr>
              <w:t>1,010</w:t>
            </w:r>
          </w:p>
        </w:tc>
      </w:tr>
      <w:tr w:rsidR="008E2FE9" w14:paraId="100A87B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3B2179" w14:textId="77777777" w:rsidR="008E2FE9" w:rsidRDefault="008E2FE9" w:rsidP="008E2FE9">
            <w:pPr>
              <w:rPr>
                <w:lang w:val="en-US"/>
              </w:rPr>
            </w:pPr>
          </w:p>
        </w:tc>
        <w:tc>
          <w:tcPr>
            <w:tcW w:w="1417" w:type="dxa"/>
            <w:tcBorders>
              <w:top w:val="nil"/>
              <w:bottom w:val="single" w:sz="2" w:space="0" w:color="auto"/>
            </w:tcBorders>
            <w:vAlign w:val="center"/>
          </w:tcPr>
          <w:p w14:paraId="307FD9A1" w14:textId="77777777" w:rsidR="008E2FE9" w:rsidRDefault="008E2FE9" w:rsidP="008E2FE9">
            <w:pPr>
              <w:jc w:val="center"/>
              <w:rPr>
                <w:sz w:val="16"/>
                <w:szCs w:val="16"/>
                <w:lang w:val="en-US"/>
              </w:rPr>
            </w:pPr>
            <w:r>
              <w:rPr>
                <w:sz w:val="16"/>
                <w:szCs w:val="16"/>
                <w:lang w:val="en-US"/>
              </w:rPr>
              <w:t>2940600003015</w:t>
            </w:r>
          </w:p>
        </w:tc>
        <w:tc>
          <w:tcPr>
            <w:tcW w:w="5245" w:type="dxa"/>
            <w:tcBorders>
              <w:top w:val="nil"/>
              <w:bottom w:val="single" w:sz="2" w:space="0" w:color="auto"/>
            </w:tcBorders>
          </w:tcPr>
          <w:p w14:paraId="33CCB195" w14:textId="77777777" w:rsidR="008E2FE9" w:rsidRDefault="008E2FE9" w:rsidP="008E2FE9">
            <w:pPr>
              <w:rPr>
                <w:lang w:val="en-US"/>
              </w:rPr>
            </w:pPr>
            <w:r>
              <w:rPr>
                <w:lang w:val="en-US"/>
              </w:rPr>
              <w:t>Aparat de sudura PE metoda electrofuziune</w:t>
            </w:r>
          </w:p>
        </w:tc>
        <w:tc>
          <w:tcPr>
            <w:tcW w:w="1134" w:type="dxa"/>
            <w:tcBorders>
              <w:top w:val="nil"/>
              <w:bottom w:val="single" w:sz="2" w:space="0" w:color="auto"/>
            </w:tcBorders>
          </w:tcPr>
          <w:p w14:paraId="4EC56E87"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72E233D" w14:textId="77777777" w:rsidR="008E2FE9" w:rsidRDefault="008E2FE9" w:rsidP="008E2FE9">
            <w:pPr>
              <w:rPr>
                <w:lang w:val="en-US"/>
              </w:rPr>
            </w:pPr>
            <w:r>
              <w:rPr>
                <w:lang w:val="en-US"/>
              </w:rPr>
              <w:t>1,080</w:t>
            </w:r>
          </w:p>
        </w:tc>
      </w:tr>
      <w:tr w:rsidR="008E2FE9" w14:paraId="1745A829"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0660C8" w14:textId="77777777" w:rsidR="008E2FE9" w:rsidRDefault="008E2FE9" w:rsidP="008E2FE9">
            <w:pPr>
              <w:rPr>
                <w:lang w:val="en-US"/>
              </w:rPr>
            </w:pPr>
          </w:p>
        </w:tc>
        <w:tc>
          <w:tcPr>
            <w:tcW w:w="1417" w:type="dxa"/>
            <w:tcBorders>
              <w:top w:val="nil"/>
              <w:bottom w:val="single" w:sz="2" w:space="0" w:color="auto"/>
            </w:tcBorders>
            <w:vAlign w:val="center"/>
          </w:tcPr>
          <w:p w14:paraId="32BBD3EA" w14:textId="77777777" w:rsidR="008E2FE9" w:rsidRDefault="008E2FE9" w:rsidP="008E2FE9">
            <w:pPr>
              <w:jc w:val="center"/>
              <w:rPr>
                <w:sz w:val="16"/>
                <w:szCs w:val="16"/>
                <w:lang w:val="en-US"/>
              </w:rPr>
            </w:pPr>
            <w:r>
              <w:rPr>
                <w:sz w:val="16"/>
                <w:szCs w:val="16"/>
                <w:lang w:val="en-US"/>
              </w:rPr>
              <w:t>3110320012304</w:t>
            </w:r>
          </w:p>
        </w:tc>
        <w:tc>
          <w:tcPr>
            <w:tcW w:w="5245" w:type="dxa"/>
            <w:tcBorders>
              <w:top w:val="nil"/>
              <w:bottom w:val="single" w:sz="2" w:space="0" w:color="auto"/>
            </w:tcBorders>
          </w:tcPr>
          <w:p w14:paraId="6ABD8A34" w14:textId="77777777" w:rsidR="008E2FE9" w:rsidRDefault="008E2FE9" w:rsidP="008E2FE9">
            <w:pPr>
              <w:rPr>
                <w:lang w:val="en-US"/>
              </w:rPr>
            </w:pPr>
            <w:r>
              <w:rPr>
                <w:lang w:val="en-US"/>
              </w:rPr>
              <w:t>Grup electrogen mobil de 39 kw</w:t>
            </w:r>
          </w:p>
        </w:tc>
        <w:tc>
          <w:tcPr>
            <w:tcW w:w="1134" w:type="dxa"/>
            <w:tcBorders>
              <w:top w:val="nil"/>
              <w:bottom w:val="single" w:sz="2" w:space="0" w:color="auto"/>
            </w:tcBorders>
          </w:tcPr>
          <w:p w14:paraId="046BD0B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7321468" w14:textId="77777777" w:rsidR="008E2FE9" w:rsidRDefault="008E2FE9" w:rsidP="008E2FE9">
            <w:pPr>
              <w:rPr>
                <w:lang w:val="en-US"/>
              </w:rPr>
            </w:pPr>
            <w:r>
              <w:rPr>
                <w:lang w:val="en-US"/>
              </w:rPr>
              <w:t>1,080</w:t>
            </w:r>
          </w:p>
        </w:tc>
      </w:tr>
      <w:tr w:rsidR="008E2FE9" w:rsidRPr="00971DC0" w14:paraId="09C6EB2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650E038" w14:textId="77777777" w:rsidR="008E2FE9" w:rsidRPr="00971DC0" w:rsidRDefault="008E2FE9" w:rsidP="008E2FE9">
            <w:pPr>
              <w:rPr>
                <w:b/>
                <w:lang w:val="en-US"/>
              </w:rPr>
            </w:pPr>
            <w:r w:rsidRPr="00971DC0">
              <w:rPr>
                <w:b/>
                <w:lang w:val="en-US"/>
              </w:rPr>
              <w:t>5</w:t>
            </w:r>
          </w:p>
        </w:tc>
        <w:tc>
          <w:tcPr>
            <w:tcW w:w="1417" w:type="dxa"/>
            <w:tcBorders>
              <w:top w:val="single" w:sz="4" w:space="0" w:color="auto"/>
              <w:bottom w:val="single" w:sz="4" w:space="0" w:color="auto"/>
            </w:tcBorders>
          </w:tcPr>
          <w:p w14:paraId="47B6AE71" w14:textId="77777777" w:rsidR="008E2FE9" w:rsidRPr="00971DC0" w:rsidRDefault="008E2FE9" w:rsidP="008E2FE9">
            <w:pPr>
              <w:rPr>
                <w:b/>
                <w:lang w:val="en-US"/>
              </w:rPr>
            </w:pPr>
            <w:r w:rsidRPr="00971DC0">
              <w:rPr>
                <w:b/>
                <w:lang w:val="en-US"/>
              </w:rPr>
              <w:t>RpCJ12E</w:t>
            </w:r>
          </w:p>
        </w:tc>
        <w:tc>
          <w:tcPr>
            <w:tcW w:w="5245" w:type="dxa"/>
            <w:tcBorders>
              <w:top w:val="single" w:sz="4" w:space="0" w:color="auto"/>
              <w:bottom w:val="single" w:sz="4" w:space="0" w:color="auto"/>
            </w:tcBorders>
          </w:tcPr>
          <w:p w14:paraId="464F06AF" w14:textId="77777777" w:rsidR="008E2FE9" w:rsidRPr="00971DC0" w:rsidRDefault="008E2FE9" w:rsidP="008E2FE9">
            <w:pPr>
              <w:adjustRightInd w:val="0"/>
              <w:rPr>
                <w:rFonts w:ascii="Times New Roman CYR" w:hAnsi="Times New Roman CYR" w:cs="Times New Roman CYR"/>
                <w:b/>
                <w:sz w:val="16"/>
                <w:szCs w:val="16"/>
                <w:lang w:val="en-US"/>
              </w:rPr>
            </w:pPr>
            <w:r w:rsidRPr="00971DC0">
              <w:rPr>
                <w:b/>
                <w:lang w:val="en-US"/>
              </w:rPr>
              <w:t>Tencuieli interioare si exterioare sclivisite, executate cu mortar de ciment M 100-T de 2 cm grosime medie, la canele si apeducte din beton</w:t>
            </w:r>
          </w:p>
        </w:tc>
        <w:tc>
          <w:tcPr>
            <w:tcW w:w="1134" w:type="dxa"/>
            <w:tcBorders>
              <w:top w:val="single" w:sz="4" w:space="0" w:color="auto"/>
              <w:bottom w:val="single" w:sz="4" w:space="0" w:color="auto"/>
            </w:tcBorders>
            <w:vAlign w:val="center"/>
          </w:tcPr>
          <w:p w14:paraId="60C0350C" w14:textId="77777777" w:rsidR="008E2FE9" w:rsidRPr="00971DC0" w:rsidRDefault="008E2FE9" w:rsidP="008E2FE9">
            <w:pPr>
              <w:jc w:val="center"/>
              <w:rPr>
                <w:b/>
                <w:lang w:val="en-US"/>
              </w:rPr>
            </w:pPr>
            <w:r w:rsidRPr="00971DC0">
              <w:rPr>
                <w:b/>
                <w:lang w:val="en-US"/>
              </w:rPr>
              <w:t>m2</w:t>
            </w:r>
          </w:p>
        </w:tc>
        <w:tc>
          <w:tcPr>
            <w:tcW w:w="1417" w:type="dxa"/>
            <w:tcBorders>
              <w:top w:val="single" w:sz="4" w:space="0" w:color="auto"/>
              <w:bottom w:val="single" w:sz="4" w:space="0" w:color="auto"/>
            </w:tcBorders>
            <w:vAlign w:val="center"/>
          </w:tcPr>
          <w:p w14:paraId="48C00685" w14:textId="77777777" w:rsidR="008E2FE9" w:rsidRPr="00971DC0" w:rsidRDefault="008E2FE9" w:rsidP="008E2FE9">
            <w:pPr>
              <w:jc w:val="center"/>
              <w:rPr>
                <w:b/>
                <w:lang w:val="en-US"/>
              </w:rPr>
            </w:pPr>
            <w:r w:rsidRPr="00971DC0">
              <w:rPr>
                <w:b/>
                <w:lang w:val="en-US"/>
              </w:rPr>
              <w:t>4,0000</w:t>
            </w:r>
          </w:p>
        </w:tc>
      </w:tr>
      <w:tr w:rsidR="008E2FE9" w14:paraId="5E1F3B85"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F37A137" w14:textId="77777777" w:rsidR="008E2FE9" w:rsidRDefault="008E2FE9" w:rsidP="008E2FE9">
            <w:pPr>
              <w:rPr>
                <w:lang w:val="en-US"/>
              </w:rPr>
            </w:pPr>
          </w:p>
        </w:tc>
        <w:tc>
          <w:tcPr>
            <w:tcW w:w="1417" w:type="dxa"/>
            <w:tcBorders>
              <w:top w:val="nil"/>
              <w:bottom w:val="single" w:sz="2" w:space="0" w:color="auto"/>
            </w:tcBorders>
            <w:vAlign w:val="center"/>
          </w:tcPr>
          <w:p w14:paraId="04308C5B" w14:textId="77777777" w:rsidR="008E2FE9" w:rsidRDefault="008E2FE9" w:rsidP="008E2FE9">
            <w:pPr>
              <w:jc w:val="center"/>
              <w:rPr>
                <w:sz w:val="16"/>
                <w:szCs w:val="16"/>
                <w:lang w:val="en-US"/>
              </w:rPr>
            </w:pPr>
            <w:r>
              <w:rPr>
                <w:sz w:val="16"/>
                <w:szCs w:val="16"/>
                <w:lang w:val="en-US"/>
              </w:rPr>
              <w:t>7122050013442</w:t>
            </w:r>
          </w:p>
        </w:tc>
        <w:tc>
          <w:tcPr>
            <w:tcW w:w="5245" w:type="dxa"/>
            <w:tcBorders>
              <w:top w:val="nil"/>
              <w:bottom w:val="single" w:sz="2" w:space="0" w:color="auto"/>
            </w:tcBorders>
          </w:tcPr>
          <w:p w14:paraId="55853C93" w14:textId="77777777" w:rsidR="008E2FE9" w:rsidRDefault="008E2FE9" w:rsidP="008E2FE9">
            <w:pPr>
              <w:rPr>
                <w:lang w:val="en-US"/>
              </w:rPr>
            </w:pPr>
            <w:r>
              <w:rPr>
                <w:lang w:val="en-US"/>
              </w:rPr>
              <w:t>Tencuitor</w:t>
            </w:r>
          </w:p>
        </w:tc>
        <w:tc>
          <w:tcPr>
            <w:tcW w:w="1134" w:type="dxa"/>
            <w:tcBorders>
              <w:top w:val="nil"/>
              <w:bottom w:val="single" w:sz="2" w:space="0" w:color="auto"/>
            </w:tcBorders>
          </w:tcPr>
          <w:p w14:paraId="7371B21C"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BCACCC9" w14:textId="77777777" w:rsidR="008E2FE9" w:rsidRDefault="008E2FE9" w:rsidP="008E2FE9">
            <w:pPr>
              <w:rPr>
                <w:lang w:val="en-US"/>
              </w:rPr>
            </w:pPr>
            <w:r>
              <w:rPr>
                <w:lang w:val="en-US"/>
              </w:rPr>
              <w:t>3,600</w:t>
            </w:r>
          </w:p>
        </w:tc>
      </w:tr>
      <w:tr w:rsidR="008E2FE9" w14:paraId="28ED04B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3B4AEF" w14:textId="77777777" w:rsidR="008E2FE9" w:rsidRDefault="008E2FE9" w:rsidP="008E2FE9">
            <w:pPr>
              <w:rPr>
                <w:lang w:val="en-US"/>
              </w:rPr>
            </w:pPr>
          </w:p>
        </w:tc>
        <w:tc>
          <w:tcPr>
            <w:tcW w:w="1417" w:type="dxa"/>
            <w:tcBorders>
              <w:top w:val="nil"/>
              <w:bottom w:val="single" w:sz="2" w:space="0" w:color="auto"/>
            </w:tcBorders>
            <w:vAlign w:val="center"/>
          </w:tcPr>
          <w:p w14:paraId="50B6A90F" w14:textId="77777777" w:rsidR="008E2FE9" w:rsidRDefault="008E2FE9" w:rsidP="008E2FE9">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0A809692" w14:textId="77777777" w:rsidR="008E2FE9" w:rsidRDefault="008E2FE9" w:rsidP="008E2FE9">
            <w:pPr>
              <w:rPr>
                <w:lang w:val="en-US"/>
              </w:rPr>
            </w:pPr>
            <w:r>
              <w:rPr>
                <w:lang w:val="en-US"/>
              </w:rPr>
              <w:t>Muncitor deservire CM</w:t>
            </w:r>
          </w:p>
        </w:tc>
        <w:tc>
          <w:tcPr>
            <w:tcW w:w="1134" w:type="dxa"/>
            <w:tcBorders>
              <w:top w:val="nil"/>
              <w:bottom w:val="single" w:sz="2" w:space="0" w:color="auto"/>
            </w:tcBorders>
          </w:tcPr>
          <w:p w14:paraId="021D04A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E485B8D" w14:textId="77777777" w:rsidR="008E2FE9" w:rsidRDefault="008E2FE9" w:rsidP="008E2FE9">
            <w:pPr>
              <w:rPr>
                <w:lang w:val="en-US"/>
              </w:rPr>
            </w:pPr>
            <w:r>
              <w:rPr>
                <w:lang w:val="en-US"/>
              </w:rPr>
              <w:t>1,600</w:t>
            </w:r>
          </w:p>
        </w:tc>
      </w:tr>
      <w:tr w:rsidR="008E2FE9" w14:paraId="6D56F51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DBD9AC" w14:textId="77777777" w:rsidR="008E2FE9" w:rsidRDefault="008E2FE9" w:rsidP="008E2FE9">
            <w:pPr>
              <w:rPr>
                <w:lang w:val="en-US"/>
              </w:rPr>
            </w:pPr>
          </w:p>
        </w:tc>
        <w:tc>
          <w:tcPr>
            <w:tcW w:w="1417" w:type="dxa"/>
            <w:tcBorders>
              <w:top w:val="nil"/>
              <w:bottom w:val="single" w:sz="2" w:space="0" w:color="auto"/>
            </w:tcBorders>
            <w:vAlign w:val="center"/>
          </w:tcPr>
          <w:p w14:paraId="383A5D7F" w14:textId="77777777" w:rsidR="008E2FE9" w:rsidRDefault="008E2FE9" w:rsidP="008E2FE9">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3221ABF3" w14:textId="77777777" w:rsidR="008E2FE9" w:rsidRDefault="008E2FE9" w:rsidP="008E2FE9">
            <w:pPr>
              <w:rPr>
                <w:lang w:val="en-US"/>
              </w:rPr>
            </w:pPr>
            <w:r>
              <w:rPr>
                <w:lang w:val="en-US"/>
              </w:rPr>
              <w:t>Ciment metalurgic cu adaosuri M 30 saci S1500</w:t>
            </w:r>
          </w:p>
        </w:tc>
        <w:tc>
          <w:tcPr>
            <w:tcW w:w="1134" w:type="dxa"/>
            <w:tcBorders>
              <w:top w:val="nil"/>
              <w:bottom w:val="single" w:sz="2" w:space="0" w:color="auto"/>
            </w:tcBorders>
          </w:tcPr>
          <w:p w14:paraId="50CE68CF" w14:textId="77777777" w:rsidR="008E2FE9" w:rsidRDefault="008E2FE9" w:rsidP="008E2FE9">
            <w:pPr>
              <w:rPr>
                <w:lang w:val="en-US"/>
              </w:rPr>
            </w:pPr>
            <w:r>
              <w:rPr>
                <w:lang w:val="en-US"/>
              </w:rPr>
              <w:t>kg</w:t>
            </w:r>
          </w:p>
        </w:tc>
        <w:tc>
          <w:tcPr>
            <w:tcW w:w="1417" w:type="dxa"/>
            <w:tcBorders>
              <w:top w:val="nil"/>
              <w:bottom w:val="single" w:sz="2" w:space="0" w:color="auto"/>
            </w:tcBorders>
          </w:tcPr>
          <w:p w14:paraId="1997BDBF" w14:textId="77777777" w:rsidR="008E2FE9" w:rsidRDefault="008E2FE9" w:rsidP="008E2FE9">
            <w:pPr>
              <w:rPr>
                <w:lang w:val="en-US"/>
              </w:rPr>
            </w:pPr>
            <w:r>
              <w:rPr>
                <w:lang w:val="en-US"/>
              </w:rPr>
              <w:t>38,280</w:t>
            </w:r>
          </w:p>
        </w:tc>
      </w:tr>
      <w:tr w:rsidR="008E2FE9" w14:paraId="367AA2E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066A99" w14:textId="77777777" w:rsidR="008E2FE9" w:rsidRDefault="008E2FE9" w:rsidP="008E2FE9">
            <w:pPr>
              <w:rPr>
                <w:lang w:val="en-US"/>
              </w:rPr>
            </w:pPr>
          </w:p>
        </w:tc>
        <w:tc>
          <w:tcPr>
            <w:tcW w:w="1417" w:type="dxa"/>
            <w:tcBorders>
              <w:top w:val="nil"/>
              <w:bottom w:val="single" w:sz="2" w:space="0" w:color="auto"/>
            </w:tcBorders>
            <w:vAlign w:val="center"/>
          </w:tcPr>
          <w:p w14:paraId="5D343C3B" w14:textId="77777777" w:rsidR="008E2FE9" w:rsidRDefault="008E2FE9" w:rsidP="008E2FE9">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37F79CAB" w14:textId="77777777" w:rsidR="008E2FE9" w:rsidRDefault="008E2FE9" w:rsidP="008E2FE9">
            <w:pPr>
              <w:rPr>
                <w:lang w:val="en-US"/>
              </w:rPr>
            </w:pPr>
            <w:r>
              <w:rPr>
                <w:lang w:val="en-US"/>
              </w:rPr>
              <w:t>Nisip sortat nespalat de riu si lacuri 0,0-3,0 mm</w:t>
            </w:r>
          </w:p>
        </w:tc>
        <w:tc>
          <w:tcPr>
            <w:tcW w:w="1134" w:type="dxa"/>
            <w:tcBorders>
              <w:top w:val="nil"/>
              <w:bottom w:val="single" w:sz="2" w:space="0" w:color="auto"/>
            </w:tcBorders>
          </w:tcPr>
          <w:p w14:paraId="314221EA" w14:textId="77777777" w:rsidR="008E2FE9" w:rsidRDefault="008E2FE9" w:rsidP="008E2FE9">
            <w:pPr>
              <w:rPr>
                <w:lang w:val="en-US"/>
              </w:rPr>
            </w:pPr>
            <w:r>
              <w:rPr>
                <w:lang w:val="en-US"/>
              </w:rPr>
              <w:t>m3</w:t>
            </w:r>
          </w:p>
        </w:tc>
        <w:tc>
          <w:tcPr>
            <w:tcW w:w="1417" w:type="dxa"/>
            <w:tcBorders>
              <w:top w:val="nil"/>
              <w:bottom w:val="single" w:sz="2" w:space="0" w:color="auto"/>
            </w:tcBorders>
          </w:tcPr>
          <w:p w14:paraId="511BE706" w14:textId="77777777" w:rsidR="008E2FE9" w:rsidRDefault="008E2FE9" w:rsidP="008E2FE9">
            <w:pPr>
              <w:rPr>
                <w:lang w:val="en-US"/>
              </w:rPr>
            </w:pPr>
            <w:r>
              <w:rPr>
                <w:lang w:val="en-US"/>
              </w:rPr>
              <w:t>0,108</w:t>
            </w:r>
          </w:p>
        </w:tc>
      </w:tr>
      <w:tr w:rsidR="008E2FE9" w14:paraId="1199BB0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C93E75" w14:textId="77777777" w:rsidR="008E2FE9" w:rsidRDefault="008E2FE9" w:rsidP="008E2FE9">
            <w:pPr>
              <w:rPr>
                <w:lang w:val="en-US"/>
              </w:rPr>
            </w:pPr>
          </w:p>
        </w:tc>
        <w:tc>
          <w:tcPr>
            <w:tcW w:w="1417" w:type="dxa"/>
            <w:tcBorders>
              <w:top w:val="nil"/>
              <w:bottom w:val="single" w:sz="2" w:space="0" w:color="auto"/>
            </w:tcBorders>
            <w:vAlign w:val="center"/>
          </w:tcPr>
          <w:p w14:paraId="586DD89B" w14:textId="77777777" w:rsidR="008E2FE9" w:rsidRDefault="008E2FE9" w:rsidP="008E2FE9">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091BA4CD" w14:textId="77777777" w:rsidR="008E2FE9" w:rsidRDefault="008E2FE9" w:rsidP="008E2FE9">
            <w:pPr>
              <w:rPr>
                <w:lang w:val="en-US"/>
              </w:rPr>
            </w:pPr>
            <w:r>
              <w:rPr>
                <w:lang w:val="en-US"/>
              </w:rPr>
              <w:t xml:space="preserve">Apa pentru mortare si betoane </w:t>
            </w:r>
          </w:p>
        </w:tc>
        <w:tc>
          <w:tcPr>
            <w:tcW w:w="1134" w:type="dxa"/>
            <w:tcBorders>
              <w:top w:val="nil"/>
              <w:bottom w:val="single" w:sz="2" w:space="0" w:color="auto"/>
            </w:tcBorders>
          </w:tcPr>
          <w:p w14:paraId="048E14EF" w14:textId="77777777" w:rsidR="008E2FE9" w:rsidRDefault="008E2FE9" w:rsidP="008E2FE9">
            <w:pPr>
              <w:rPr>
                <w:lang w:val="en-US"/>
              </w:rPr>
            </w:pPr>
            <w:r>
              <w:rPr>
                <w:lang w:val="en-US"/>
              </w:rPr>
              <w:t>m3</w:t>
            </w:r>
          </w:p>
        </w:tc>
        <w:tc>
          <w:tcPr>
            <w:tcW w:w="1417" w:type="dxa"/>
            <w:tcBorders>
              <w:top w:val="nil"/>
              <w:bottom w:val="single" w:sz="2" w:space="0" w:color="auto"/>
            </w:tcBorders>
          </w:tcPr>
          <w:p w14:paraId="59C5BABD" w14:textId="77777777" w:rsidR="008E2FE9" w:rsidRDefault="008E2FE9" w:rsidP="008E2FE9">
            <w:pPr>
              <w:rPr>
                <w:lang w:val="en-US"/>
              </w:rPr>
            </w:pPr>
            <w:r>
              <w:rPr>
                <w:lang w:val="en-US"/>
              </w:rPr>
              <w:t>0,028</w:t>
            </w:r>
          </w:p>
        </w:tc>
      </w:tr>
      <w:tr w:rsidR="008E2FE9" w14:paraId="05F0EF6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1A9CC1F" w14:textId="77777777" w:rsidR="008E2FE9" w:rsidRDefault="008E2FE9" w:rsidP="008E2FE9">
            <w:pPr>
              <w:rPr>
                <w:lang w:val="en-US"/>
              </w:rPr>
            </w:pPr>
          </w:p>
        </w:tc>
        <w:tc>
          <w:tcPr>
            <w:tcW w:w="1417" w:type="dxa"/>
            <w:tcBorders>
              <w:top w:val="nil"/>
              <w:bottom w:val="single" w:sz="2" w:space="0" w:color="auto"/>
            </w:tcBorders>
            <w:vAlign w:val="center"/>
          </w:tcPr>
          <w:p w14:paraId="7A089866" w14:textId="77777777" w:rsidR="008E2FE9" w:rsidRDefault="008E2FE9" w:rsidP="008E2FE9">
            <w:pPr>
              <w:jc w:val="center"/>
              <w:rPr>
                <w:sz w:val="16"/>
                <w:szCs w:val="16"/>
                <w:lang w:val="en-US"/>
              </w:rPr>
            </w:pPr>
            <w:r>
              <w:rPr>
                <w:sz w:val="16"/>
                <w:szCs w:val="16"/>
                <w:lang w:val="en-US"/>
              </w:rPr>
              <w:t>2664102102010</w:t>
            </w:r>
          </w:p>
        </w:tc>
        <w:tc>
          <w:tcPr>
            <w:tcW w:w="5245" w:type="dxa"/>
            <w:tcBorders>
              <w:top w:val="nil"/>
              <w:bottom w:val="single" w:sz="2" w:space="0" w:color="auto"/>
            </w:tcBorders>
          </w:tcPr>
          <w:p w14:paraId="36CB8AC6" w14:textId="77777777" w:rsidR="008E2FE9" w:rsidRDefault="008E2FE9" w:rsidP="008E2FE9">
            <w:pPr>
              <w:rPr>
                <w:lang w:val="en-US"/>
              </w:rPr>
            </w:pPr>
            <w:r>
              <w:rPr>
                <w:lang w:val="en-US"/>
              </w:rPr>
              <w:t>Mortar ciment 100-T(pt.informatie)</w:t>
            </w:r>
          </w:p>
        </w:tc>
        <w:tc>
          <w:tcPr>
            <w:tcW w:w="1134" w:type="dxa"/>
            <w:tcBorders>
              <w:top w:val="nil"/>
              <w:bottom w:val="single" w:sz="2" w:space="0" w:color="auto"/>
            </w:tcBorders>
          </w:tcPr>
          <w:p w14:paraId="3997A260" w14:textId="77777777" w:rsidR="008E2FE9" w:rsidRDefault="008E2FE9" w:rsidP="008E2FE9">
            <w:pPr>
              <w:rPr>
                <w:lang w:val="en-US"/>
              </w:rPr>
            </w:pPr>
            <w:r>
              <w:rPr>
                <w:lang w:val="en-US"/>
              </w:rPr>
              <w:t>m3</w:t>
            </w:r>
          </w:p>
        </w:tc>
        <w:tc>
          <w:tcPr>
            <w:tcW w:w="1417" w:type="dxa"/>
            <w:tcBorders>
              <w:top w:val="nil"/>
              <w:bottom w:val="single" w:sz="2" w:space="0" w:color="auto"/>
            </w:tcBorders>
          </w:tcPr>
          <w:p w14:paraId="093D0B8E" w14:textId="77777777" w:rsidR="008E2FE9" w:rsidRDefault="008E2FE9" w:rsidP="008E2FE9">
            <w:pPr>
              <w:rPr>
                <w:lang w:val="en-US"/>
              </w:rPr>
            </w:pPr>
            <w:r>
              <w:rPr>
                <w:lang w:val="en-US"/>
              </w:rPr>
              <w:t>0,096</w:t>
            </w:r>
          </w:p>
        </w:tc>
      </w:tr>
      <w:tr w:rsidR="008E2FE9" w14:paraId="7055DDD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1DDBDA" w14:textId="77777777" w:rsidR="008E2FE9" w:rsidRDefault="008E2FE9" w:rsidP="008E2FE9">
            <w:pPr>
              <w:rPr>
                <w:lang w:val="en-US"/>
              </w:rPr>
            </w:pPr>
          </w:p>
        </w:tc>
        <w:tc>
          <w:tcPr>
            <w:tcW w:w="1417" w:type="dxa"/>
            <w:tcBorders>
              <w:top w:val="nil"/>
              <w:bottom w:val="single" w:sz="2" w:space="0" w:color="auto"/>
            </w:tcBorders>
            <w:vAlign w:val="center"/>
          </w:tcPr>
          <w:p w14:paraId="1F87F6F7" w14:textId="77777777" w:rsidR="008E2FE9" w:rsidRDefault="008E2FE9" w:rsidP="008E2FE9">
            <w:pPr>
              <w:jc w:val="center"/>
              <w:rPr>
                <w:sz w:val="16"/>
                <w:szCs w:val="16"/>
                <w:lang w:val="en-US"/>
              </w:rPr>
            </w:pPr>
            <w:r>
              <w:rPr>
                <w:sz w:val="16"/>
                <w:szCs w:val="16"/>
                <w:lang w:val="en-US"/>
              </w:rPr>
              <w:t>29522700038171</w:t>
            </w:r>
          </w:p>
        </w:tc>
        <w:tc>
          <w:tcPr>
            <w:tcW w:w="5245" w:type="dxa"/>
            <w:tcBorders>
              <w:top w:val="nil"/>
              <w:bottom w:val="single" w:sz="2" w:space="0" w:color="auto"/>
            </w:tcBorders>
          </w:tcPr>
          <w:p w14:paraId="3E1A211F" w14:textId="77777777" w:rsidR="008E2FE9" w:rsidRDefault="008E2FE9" w:rsidP="008E2FE9">
            <w:pPr>
              <w:rPr>
                <w:lang w:val="en-US"/>
              </w:rPr>
            </w:pPr>
            <w:r>
              <w:rPr>
                <w:lang w:val="en-US"/>
              </w:rPr>
              <w:t>Malaxor de mortar 200 l actionat electric</w:t>
            </w:r>
          </w:p>
        </w:tc>
        <w:tc>
          <w:tcPr>
            <w:tcW w:w="1134" w:type="dxa"/>
            <w:tcBorders>
              <w:top w:val="nil"/>
              <w:bottom w:val="single" w:sz="2" w:space="0" w:color="auto"/>
            </w:tcBorders>
          </w:tcPr>
          <w:p w14:paraId="0B756F5E" w14:textId="77777777" w:rsidR="008E2FE9" w:rsidRDefault="008E2FE9" w:rsidP="008E2FE9">
            <w:pPr>
              <w:rPr>
                <w:lang w:val="en-US"/>
              </w:rPr>
            </w:pPr>
            <w:r>
              <w:rPr>
                <w:lang w:val="en-US"/>
              </w:rPr>
              <w:t>h-ut</w:t>
            </w:r>
          </w:p>
        </w:tc>
        <w:tc>
          <w:tcPr>
            <w:tcW w:w="1417" w:type="dxa"/>
            <w:tcBorders>
              <w:top w:val="nil"/>
              <w:bottom w:val="single" w:sz="2" w:space="0" w:color="auto"/>
            </w:tcBorders>
          </w:tcPr>
          <w:p w14:paraId="333E191B" w14:textId="77777777" w:rsidR="008E2FE9" w:rsidRDefault="008E2FE9" w:rsidP="008E2FE9">
            <w:pPr>
              <w:rPr>
                <w:lang w:val="en-US"/>
              </w:rPr>
            </w:pPr>
            <w:r>
              <w:rPr>
                <w:lang w:val="en-US"/>
              </w:rPr>
              <w:t>0,032</w:t>
            </w:r>
          </w:p>
        </w:tc>
      </w:tr>
      <w:tr w:rsidR="008E2FE9" w:rsidRPr="0097392D" w14:paraId="6E3ED5E1"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292DB5A4" w14:textId="77777777" w:rsidR="008E2FE9" w:rsidRDefault="008E2FE9" w:rsidP="008E2FE9">
            <w:pPr>
              <w:jc w:val="center"/>
              <w:rPr>
                <w:lang w:val="en-US"/>
              </w:rPr>
            </w:pPr>
          </w:p>
        </w:tc>
        <w:tc>
          <w:tcPr>
            <w:tcW w:w="1417" w:type="dxa"/>
          </w:tcPr>
          <w:p w14:paraId="599E1158" w14:textId="77777777" w:rsidR="008E2FE9" w:rsidRDefault="008E2FE9" w:rsidP="008E2FE9">
            <w:pPr>
              <w:rPr>
                <w:lang w:val="en-US"/>
              </w:rPr>
            </w:pPr>
          </w:p>
        </w:tc>
        <w:tc>
          <w:tcPr>
            <w:tcW w:w="5245" w:type="dxa"/>
          </w:tcPr>
          <w:p w14:paraId="200C42B9" w14:textId="77777777" w:rsidR="008E2FE9" w:rsidRPr="00974FDD" w:rsidRDefault="008E2FE9" w:rsidP="008E2FE9">
            <w:pPr>
              <w:rPr>
                <w:b/>
                <w:bCs/>
                <w:sz w:val="22"/>
                <w:szCs w:val="22"/>
                <w:lang w:val="en-US"/>
              </w:rPr>
            </w:pPr>
            <w:r w:rsidRPr="0097392D">
              <w:rPr>
                <w:b/>
                <w:bCs/>
                <w:sz w:val="22"/>
                <w:szCs w:val="22"/>
                <w:lang w:val="en-US"/>
              </w:rPr>
              <w:t>1.3. Camine existent (Nod Apometric) DN2000mm</w:t>
            </w:r>
          </w:p>
        </w:tc>
        <w:tc>
          <w:tcPr>
            <w:tcW w:w="1134" w:type="dxa"/>
          </w:tcPr>
          <w:p w14:paraId="11688050" w14:textId="77777777" w:rsidR="008E2FE9" w:rsidRPr="0097392D" w:rsidRDefault="008E2FE9" w:rsidP="008E2FE9">
            <w:pPr>
              <w:rPr>
                <w:b/>
                <w:bCs/>
                <w:sz w:val="22"/>
                <w:szCs w:val="22"/>
                <w:lang w:val="en-US"/>
              </w:rPr>
            </w:pPr>
          </w:p>
        </w:tc>
        <w:tc>
          <w:tcPr>
            <w:tcW w:w="1417" w:type="dxa"/>
          </w:tcPr>
          <w:p w14:paraId="710F2D04" w14:textId="77777777" w:rsidR="008E2FE9" w:rsidRPr="0097392D" w:rsidRDefault="008E2FE9" w:rsidP="008E2FE9">
            <w:pPr>
              <w:rPr>
                <w:lang w:val="en-US"/>
              </w:rPr>
            </w:pPr>
          </w:p>
        </w:tc>
      </w:tr>
      <w:tr w:rsidR="008E2FE9" w:rsidRPr="00971DC0" w14:paraId="399C69D2"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BA01A70" w14:textId="77777777" w:rsidR="008E2FE9" w:rsidRPr="00971DC0" w:rsidRDefault="008E2FE9" w:rsidP="008E2FE9">
            <w:pPr>
              <w:rPr>
                <w:b/>
                <w:lang w:val="en-US"/>
              </w:rPr>
            </w:pPr>
            <w:r w:rsidRPr="00971DC0">
              <w:rPr>
                <w:b/>
                <w:lang w:val="en-US"/>
              </w:rPr>
              <w:t>6</w:t>
            </w:r>
          </w:p>
        </w:tc>
        <w:tc>
          <w:tcPr>
            <w:tcW w:w="1417" w:type="dxa"/>
            <w:tcBorders>
              <w:top w:val="single" w:sz="4" w:space="0" w:color="auto"/>
              <w:bottom w:val="single" w:sz="4" w:space="0" w:color="auto"/>
            </w:tcBorders>
          </w:tcPr>
          <w:p w14:paraId="482324B6" w14:textId="77777777" w:rsidR="008E2FE9" w:rsidRPr="00971DC0" w:rsidRDefault="008E2FE9" w:rsidP="008E2FE9">
            <w:pPr>
              <w:rPr>
                <w:b/>
                <w:lang w:val="en-US"/>
              </w:rPr>
            </w:pPr>
            <w:r w:rsidRPr="00971DC0">
              <w:rPr>
                <w:b/>
                <w:lang w:val="en-US"/>
              </w:rPr>
              <w:t>AcA53C</w:t>
            </w:r>
          </w:p>
        </w:tc>
        <w:tc>
          <w:tcPr>
            <w:tcW w:w="5245" w:type="dxa"/>
            <w:tcBorders>
              <w:top w:val="single" w:sz="4" w:space="0" w:color="auto"/>
              <w:bottom w:val="single" w:sz="4" w:space="0" w:color="auto"/>
            </w:tcBorders>
          </w:tcPr>
          <w:p w14:paraId="074434DC" w14:textId="77777777" w:rsidR="008E2FE9" w:rsidRPr="00971DC0" w:rsidRDefault="008E2FE9" w:rsidP="008E2FE9">
            <w:pPr>
              <w:adjustRightInd w:val="0"/>
              <w:rPr>
                <w:rFonts w:ascii="Times New Roman CYR" w:hAnsi="Times New Roman CYR" w:cs="Times New Roman CYR"/>
                <w:b/>
                <w:sz w:val="16"/>
                <w:szCs w:val="16"/>
                <w:lang w:val="en-US"/>
              </w:rPr>
            </w:pPr>
            <w:r w:rsidRPr="00971DC0">
              <w:rPr>
                <w:b/>
                <w:lang w:val="en-US"/>
              </w:rPr>
              <w:t>Montarea fitingurilor prin electrofuziune. Imbinarea prin sudura de tip electrofuziune intre teava si fiting (mufe, teu, cot) din polietilena, tevii avind diametrul de 110 mm. Teu electrofuziune DN110mm</w:t>
            </w:r>
          </w:p>
        </w:tc>
        <w:tc>
          <w:tcPr>
            <w:tcW w:w="1134" w:type="dxa"/>
            <w:tcBorders>
              <w:top w:val="single" w:sz="4" w:space="0" w:color="auto"/>
              <w:bottom w:val="single" w:sz="4" w:space="0" w:color="auto"/>
            </w:tcBorders>
            <w:vAlign w:val="center"/>
          </w:tcPr>
          <w:p w14:paraId="5EAC8E1F" w14:textId="77777777" w:rsidR="008E2FE9" w:rsidRPr="00971DC0" w:rsidRDefault="008E2FE9" w:rsidP="008E2FE9">
            <w:pPr>
              <w:jc w:val="center"/>
              <w:rPr>
                <w:b/>
                <w:lang w:val="en-US"/>
              </w:rPr>
            </w:pPr>
            <w:r w:rsidRPr="00971DC0">
              <w:rPr>
                <w:b/>
                <w:lang w:val="en-US"/>
              </w:rPr>
              <w:t>buc</w:t>
            </w:r>
          </w:p>
        </w:tc>
        <w:tc>
          <w:tcPr>
            <w:tcW w:w="1417" w:type="dxa"/>
            <w:tcBorders>
              <w:top w:val="single" w:sz="4" w:space="0" w:color="auto"/>
              <w:bottom w:val="single" w:sz="4" w:space="0" w:color="auto"/>
            </w:tcBorders>
            <w:vAlign w:val="center"/>
          </w:tcPr>
          <w:p w14:paraId="1CD52FED" w14:textId="77777777" w:rsidR="008E2FE9" w:rsidRPr="00971DC0" w:rsidRDefault="008E2FE9" w:rsidP="008E2FE9">
            <w:pPr>
              <w:jc w:val="center"/>
              <w:rPr>
                <w:b/>
                <w:lang w:val="en-US"/>
              </w:rPr>
            </w:pPr>
            <w:r w:rsidRPr="00971DC0">
              <w:rPr>
                <w:b/>
                <w:lang w:val="en-US"/>
              </w:rPr>
              <w:t>1,0000</w:t>
            </w:r>
          </w:p>
        </w:tc>
      </w:tr>
      <w:tr w:rsidR="008E2FE9" w14:paraId="27D9C10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946525" w14:textId="77777777" w:rsidR="008E2FE9" w:rsidRDefault="008E2FE9" w:rsidP="008E2FE9">
            <w:pPr>
              <w:rPr>
                <w:lang w:val="en-US"/>
              </w:rPr>
            </w:pPr>
          </w:p>
        </w:tc>
        <w:tc>
          <w:tcPr>
            <w:tcW w:w="1417" w:type="dxa"/>
            <w:tcBorders>
              <w:top w:val="nil"/>
              <w:bottom w:val="single" w:sz="2" w:space="0" w:color="auto"/>
            </w:tcBorders>
            <w:vAlign w:val="center"/>
          </w:tcPr>
          <w:p w14:paraId="17F91DB3"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4AF52D06"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3ACD2695"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B4DEF14" w14:textId="77777777" w:rsidR="008E2FE9" w:rsidRDefault="008E2FE9" w:rsidP="008E2FE9">
            <w:pPr>
              <w:rPr>
                <w:lang w:val="en-US"/>
              </w:rPr>
            </w:pPr>
            <w:r>
              <w:rPr>
                <w:lang w:val="en-US"/>
              </w:rPr>
              <w:t>1,200</w:t>
            </w:r>
          </w:p>
        </w:tc>
      </w:tr>
      <w:tr w:rsidR="008E2FE9" w14:paraId="7CA221A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CE558C" w14:textId="77777777" w:rsidR="008E2FE9" w:rsidRDefault="008E2FE9" w:rsidP="008E2FE9">
            <w:pPr>
              <w:rPr>
                <w:lang w:val="en-US"/>
              </w:rPr>
            </w:pPr>
          </w:p>
        </w:tc>
        <w:tc>
          <w:tcPr>
            <w:tcW w:w="1417" w:type="dxa"/>
            <w:tcBorders>
              <w:top w:val="nil"/>
              <w:bottom w:val="single" w:sz="2" w:space="0" w:color="auto"/>
            </w:tcBorders>
            <w:vAlign w:val="center"/>
          </w:tcPr>
          <w:p w14:paraId="71B4C44F" w14:textId="77777777" w:rsidR="008E2FE9" w:rsidRDefault="008E2FE9" w:rsidP="008E2FE9">
            <w:pPr>
              <w:jc w:val="center"/>
              <w:rPr>
                <w:sz w:val="16"/>
                <w:szCs w:val="16"/>
                <w:lang w:val="en-US"/>
              </w:rPr>
            </w:pPr>
            <w:r>
              <w:rPr>
                <w:sz w:val="16"/>
                <w:szCs w:val="16"/>
                <w:lang w:val="en-US"/>
              </w:rPr>
              <w:t>25231567138111</w:t>
            </w:r>
          </w:p>
        </w:tc>
        <w:tc>
          <w:tcPr>
            <w:tcW w:w="5245" w:type="dxa"/>
            <w:tcBorders>
              <w:top w:val="nil"/>
              <w:bottom w:val="single" w:sz="2" w:space="0" w:color="auto"/>
            </w:tcBorders>
          </w:tcPr>
          <w:p w14:paraId="3EDBEC7B" w14:textId="77777777" w:rsidR="008E2FE9" w:rsidRDefault="008E2FE9" w:rsidP="008E2FE9">
            <w:pPr>
              <w:rPr>
                <w:lang w:val="en-US"/>
              </w:rPr>
            </w:pPr>
            <w:r>
              <w:rPr>
                <w:lang w:val="en-US"/>
              </w:rPr>
              <w:t>Teu electrofuziune DN110</w:t>
            </w:r>
          </w:p>
        </w:tc>
        <w:tc>
          <w:tcPr>
            <w:tcW w:w="1134" w:type="dxa"/>
            <w:tcBorders>
              <w:top w:val="nil"/>
              <w:bottom w:val="single" w:sz="2" w:space="0" w:color="auto"/>
            </w:tcBorders>
          </w:tcPr>
          <w:p w14:paraId="160C062D" w14:textId="77777777" w:rsidR="008E2FE9" w:rsidRDefault="008E2FE9" w:rsidP="008E2FE9">
            <w:pPr>
              <w:rPr>
                <w:lang w:val="en-US"/>
              </w:rPr>
            </w:pPr>
            <w:r>
              <w:rPr>
                <w:lang w:val="en-US"/>
              </w:rPr>
              <w:t>buc</w:t>
            </w:r>
          </w:p>
        </w:tc>
        <w:tc>
          <w:tcPr>
            <w:tcW w:w="1417" w:type="dxa"/>
            <w:tcBorders>
              <w:top w:val="nil"/>
              <w:bottom w:val="single" w:sz="2" w:space="0" w:color="auto"/>
            </w:tcBorders>
          </w:tcPr>
          <w:p w14:paraId="66559781" w14:textId="77777777" w:rsidR="008E2FE9" w:rsidRDefault="008E2FE9" w:rsidP="008E2FE9">
            <w:pPr>
              <w:rPr>
                <w:lang w:val="en-US"/>
              </w:rPr>
            </w:pPr>
            <w:r>
              <w:rPr>
                <w:lang w:val="en-US"/>
              </w:rPr>
              <w:t>1,010</w:t>
            </w:r>
          </w:p>
        </w:tc>
      </w:tr>
      <w:tr w:rsidR="008E2FE9" w14:paraId="52D3B4F4"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F2E6AD" w14:textId="77777777" w:rsidR="008E2FE9" w:rsidRDefault="008E2FE9" w:rsidP="008E2FE9">
            <w:pPr>
              <w:rPr>
                <w:lang w:val="en-US"/>
              </w:rPr>
            </w:pPr>
          </w:p>
        </w:tc>
        <w:tc>
          <w:tcPr>
            <w:tcW w:w="1417" w:type="dxa"/>
            <w:tcBorders>
              <w:top w:val="nil"/>
              <w:bottom w:val="single" w:sz="2" w:space="0" w:color="auto"/>
            </w:tcBorders>
            <w:vAlign w:val="center"/>
          </w:tcPr>
          <w:p w14:paraId="6B886C5D" w14:textId="77777777" w:rsidR="008E2FE9" w:rsidRDefault="008E2FE9" w:rsidP="008E2FE9">
            <w:pPr>
              <w:jc w:val="center"/>
              <w:rPr>
                <w:sz w:val="16"/>
                <w:szCs w:val="16"/>
                <w:lang w:val="en-US"/>
              </w:rPr>
            </w:pPr>
            <w:r>
              <w:rPr>
                <w:sz w:val="16"/>
                <w:szCs w:val="16"/>
                <w:lang w:val="en-US"/>
              </w:rPr>
              <w:t>2940600003015</w:t>
            </w:r>
          </w:p>
        </w:tc>
        <w:tc>
          <w:tcPr>
            <w:tcW w:w="5245" w:type="dxa"/>
            <w:tcBorders>
              <w:top w:val="nil"/>
              <w:bottom w:val="single" w:sz="2" w:space="0" w:color="auto"/>
            </w:tcBorders>
          </w:tcPr>
          <w:p w14:paraId="6BB20CD1" w14:textId="77777777" w:rsidR="008E2FE9" w:rsidRDefault="008E2FE9" w:rsidP="008E2FE9">
            <w:pPr>
              <w:rPr>
                <w:lang w:val="en-US"/>
              </w:rPr>
            </w:pPr>
            <w:r>
              <w:rPr>
                <w:lang w:val="en-US"/>
              </w:rPr>
              <w:t>Aparat de sudura PE metoda electrofuziune</w:t>
            </w:r>
          </w:p>
        </w:tc>
        <w:tc>
          <w:tcPr>
            <w:tcW w:w="1134" w:type="dxa"/>
            <w:tcBorders>
              <w:top w:val="nil"/>
              <w:bottom w:val="single" w:sz="2" w:space="0" w:color="auto"/>
            </w:tcBorders>
          </w:tcPr>
          <w:p w14:paraId="28A29075" w14:textId="77777777" w:rsidR="008E2FE9" w:rsidRDefault="008E2FE9" w:rsidP="008E2FE9">
            <w:pPr>
              <w:rPr>
                <w:lang w:val="en-US"/>
              </w:rPr>
            </w:pPr>
            <w:r>
              <w:rPr>
                <w:lang w:val="en-US"/>
              </w:rPr>
              <w:t>h-ut</w:t>
            </w:r>
          </w:p>
        </w:tc>
        <w:tc>
          <w:tcPr>
            <w:tcW w:w="1417" w:type="dxa"/>
            <w:tcBorders>
              <w:top w:val="nil"/>
              <w:bottom w:val="single" w:sz="2" w:space="0" w:color="auto"/>
            </w:tcBorders>
          </w:tcPr>
          <w:p w14:paraId="7F8CACF2" w14:textId="77777777" w:rsidR="008E2FE9" w:rsidRDefault="008E2FE9" w:rsidP="008E2FE9">
            <w:pPr>
              <w:rPr>
                <w:lang w:val="en-US"/>
              </w:rPr>
            </w:pPr>
            <w:r>
              <w:rPr>
                <w:lang w:val="en-US"/>
              </w:rPr>
              <w:t>1,080</w:t>
            </w:r>
          </w:p>
        </w:tc>
      </w:tr>
      <w:tr w:rsidR="008E2FE9" w14:paraId="622E43D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D1C3FE" w14:textId="77777777" w:rsidR="008E2FE9" w:rsidRDefault="008E2FE9" w:rsidP="008E2FE9">
            <w:pPr>
              <w:rPr>
                <w:lang w:val="en-US"/>
              </w:rPr>
            </w:pPr>
          </w:p>
        </w:tc>
        <w:tc>
          <w:tcPr>
            <w:tcW w:w="1417" w:type="dxa"/>
            <w:tcBorders>
              <w:top w:val="nil"/>
              <w:bottom w:val="single" w:sz="2" w:space="0" w:color="auto"/>
            </w:tcBorders>
            <w:vAlign w:val="center"/>
          </w:tcPr>
          <w:p w14:paraId="7058A875" w14:textId="77777777" w:rsidR="008E2FE9" w:rsidRDefault="008E2FE9" w:rsidP="008E2FE9">
            <w:pPr>
              <w:jc w:val="center"/>
              <w:rPr>
                <w:sz w:val="16"/>
                <w:szCs w:val="16"/>
                <w:lang w:val="en-US"/>
              </w:rPr>
            </w:pPr>
            <w:r>
              <w:rPr>
                <w:sz w:val="16"/>
                <w:szCs w:val="16"/>
                <w:lang w:val="en-US"/>
              </w:rPr>
              <w:t>3110320012304</w:t>
            </w:r>
          </w:p>
        </w:tc>
        <w:tc>
          <w:tcPr>
            <w:tcW w:w="5245" w:type="dxa"/>
            <w:tcBorders>
              <w:top w:val="nil"/>
              <w:bottom w:val="single" w:sz="2" w:space="0" w:color="auto"/>
            </w:tcBorders>
          </w:tcPr>
          <w:p w14:paraId="144391C2" w14:textId="77777777" w:rsidR="008E2FE9" w:rsidRDefault="008E2FE9" w:rsidP="008E2FE9">
            <w:pPr>
              <w:rPr>
                <w:lang w:val="en-US"/>
              </w:rPr>
            </w:pPr>
            <w:r>
              <w:rPr>
                <w:lang w:val="en-US"/>
              </w:rPr>
              <w:t>Grup electrogen mobil de 39 kw</w:t>
            </w:r>
          </w:p>
        </w:tc>
        <w:tc>
          <w:tcPr>
            <w:tcW w:w="1134" w:type="dxa"/>
            <w:tcBorders>
              <w:top w:val="nil"/>
              <w:bottom w:val="single" w:sz="2" w:space="0" w:color="auto"/>
            </w:tcBorders>
          </w:tcPr>
          <w:p w14:paraId="7F3B7FB0"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89E7654" w14:textId="77777777" w:rsidR="008E2FE9" w:rsidRDefault="008E2FE9" w:rsidP="008E2FE9">
            <w:pPr>
              <w:rPr>
                <w:lang w:val="en-US"/>
              </w:rPr>
            </w:pPr>
            <w:r>
              <w:rPr>
                <w:lang w:val="en-US"/>
              </w:rPr>
              <w:t>1,080</w:t>
            </w:r>
          </w:p>
        </w:tc>
      </w:tr>
      <w:tr w:rsidR="008E2FE9" w:rsidRPr="00971DC0" w14:paraId="4BF36961"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3EE5CD7" w14:textId="77777777" w:rsidR="008E2FE9" w:rsidRPr="00971DC0" w:rsidRDefault="008E2FE9" w:rsidP="008E2FE9">
            <w:pPr>
              <w:rPr>
                <w:b/>
                <w:lang w:val="en-US"/>
              </w:rPr>
            </w:pPr>
            <w:r w:rsidRPr="00971DC0">
              <w:rPr>
                <w:b/>
                <w:lang w:val="en-US"/>
              </w:rPr>
              <w:t>7</w:t>
            </w:r>
          </w:p>
        </w:tc>
        <w:tc>
          <w:tcPr>
            <w:tcW w:w="1417" w:type="dxa"/>
            <w:tcBorders>
              <w:top w:val="single" w:sz="4" w:space="0" w:color="auto"/>
              <w:bottom w:val="single" w:sz="4" w:space="0" w:color="auto"/>
            </w:tcBorders>
          </w:tcPr>
          <w:p w14:paraId="0A6C58A2" w14:textId="77777777" w:rsidR="008E2FE9" w:rsidRPr="00971DC0" w:rsidRDefault="008E2FE9" w:rsidP="008E2FE9">
            <w:pPr>
              <w:rPr>
                <w:b/>
                <w:lang w:val="en-US"/>
              </w:rPr>
            </w:pPr>
            <w:r w:rsidRPr="00971DC0">
              <w:rPr>
                <w:b/>
                <w:lang w:val="en-US"/>
              </w:rPr>
              <w:t>AcA53C</w:t>
            </w:r>
          </w:p>
        </w:tc>
        <w:tc>
          <w:tcPr>
            <w:tcW w:w="5245" w:type="dxa"/>
            <w:tcBorders>
              <w:top w:val="single" w:sz="4" w:space="0" w:color="auto"/>
              <w:bottom w:val="single" w:sz="4" w:space="0" w:color="auto"/>
            </w:tcBorders>
          </w:tcPr>
          <w:p w14:paraId="7990FEFD" w14:textId="77777777" w:rsidR="008E2FE9" w:rsidRPr="00971DC0" w:rsidRDefault="008E2FE9" w:rsidP="008E2FE9">
            <w:pPr>
              <w:adjustRightInd w:val="0"/>
              <w:rPr>
                <w:rFonts w:ascii="Times New Roman CYR" w:hAnsi="Times New Roman CYR" w:cs="Times New Roman CYR"/>
                <w:b/>
                <w:sz w:val="16"/>
                <w:szCs w:val="16"/>
                <w:lang w:val="en-US"/>
              </w:rPr>
            </w:pPr>
            <w:r w:rsidRPr="00971DC0">
              <w:rPr>
                <w:b/>
                <w:lang w:val="en-US"/>
              </w:rPr>
              <w:t>Montarea fitingurilor prin electrofuziune. Imbinarea prin sudura de tip electrofuziune intre teava si fiting (mufe, teu, cot) din polietilena, tevii avind diametrul de 110 mm. Mufa electrofuziune DN110mm</w:t>
            </w:r>
          </w:p>
        </w:tc>
        <w:tc>
          <w:tcPr>
            <w:tcW w:w="1134" w:type="dxa"/>
            <w:tcBorders>
              <w:top w:val="single" w:sz="4" w:space="0" w:color="auto"/>
              <w:bottom w:val="single" w:sz="4" w:space="0" w:color="auto"/>
            </w:tcBorders>
            <w:vAlign w:val="center"/>
          </w:tcPr>
          <w:p w14:paraId="4A931C55" w14:textId="77777777" w:rsidR="008E2FE9" w:rsidRPr="00971DC0" w:rsidRDefault="008E2FE9" w:rsidP="008E2FE9">
            <w:pPr>
              <w:jc w:val="center"/>
              <w:rPr>
                <w:b/>
                <w:lang w:val="en-US"/>
              </w:rPr>
            </w:pPr>
            <w:r w:rsidRPr="00971DC0">
              <w:rPr>
                <w:b/>
                <w:lang w:val="en-US"/>
              </w:rPr>
              <w:t>buc</w:t>
            </w:r>
          </w:p>
        </w:tc>
        <w:tc>
          <w:tcPr>
            <w:tcW w:w="1417" w:type="dxa"/>
            <w:tcBorders>
              <w:top w:val="single" w:sz="4" w:space="0" w:color="auto"/>
              <w:bottom w:val="single" w:sz="4" w:space="0" w:color="auto"/>
            </w:tcBorders>
            <w:vAlign w:val="center"/>
          </w:tcPr>
          <w:p w14:paraId="08B2BC6D" w14:textId="77777777" w:rsidR="008E2FE9" w:rsidRPr="00971DC0" w:rsidRDefault="008E2FE9" w:rsidP="008E2FE9">
            <w:pPr>
              <w:jc w:val="center"/>
              <w:rPr>
                <w:b/>
                <w:lang w:val="en-US"/>
              </w:rPr>
            </w:pPr>
            <w:r w:rsidRPr="00971DC0">
              <w:rPr>
                <w:b/>
                <w:lang w:val="en-US"/>
              </w:rPr>
              <w:t>1,0000</w:t>
            </w:r>
          </w:p>
        </w:tc>
      </w:tr>
      <w:tr w:rsidR="008E2FE9" w14:paraId="6D91F0B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1E8887" w14:textId="77777777" w:rsidR="008E2FE9" w:rsidRDefault="008E2FE9" w:rsidP="008E2FE9">
            <w:pPr>
              <w:rPr>
                <w:lang w:val="en-US"/>
              </w:rPr>
            </w:pPr>
          </w:p>
        </w:tc>
        <w:tc>
          <w:tcPr>
            <w:tcW w:w="1417" w:type="dxa"/>
            <w:tcBorders>
              <w:top w:val="nil"/>
              <w:bottom w:val="single" w:sz="2" w:space="0" w:color="auto"/>
            </w:tcBorders>
            <w:vAlign w:val="center"/>
          </w:tcPr>
          <w:p w14:paraId="3268782A"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6CD6A3EB"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015B6536" w14:textId="77777777" w:rsidR="008E2FE9" w:rsidRDefault="008E2FE9" w:rsidP="008E2FE9">
            <w:pPr>
              <w:rPr>
                <w:lang w:val="en-US"/>
              </w:rPr>
            </w:pPr>
            <w:r>
              <w:rPr>
                <w:lang w:val="en-US"/>
              </w:rPr>
              <w:t>h-om</w:t>
            </w:r>
          </w:p>
        </w:tc>
        <w:tc>
          <w:tcPr>
            <w:tcW w:w="1417" w:type="dxa"/>
            <w:tcBorders>
              <w:top w:val="nil"/>
              <w:bottom w:val="single" w:sz="2" w:space="0" w:color="auto"/>
            </w:tcBorders>
          </w:tcPr>
          <w:p w14:paraId="2A467F64" w14:textId="77777777" w:rsidR="008E2FE9" w:rsidRDefault="008E2FE9" w:rsidP="008E2FE9">
            <w:pPr>
              <w:rPr>
                <w:lang w:val="en-US"/>
              </w:rPr>
            </w:pPr>
            <w:r>
              <w:rPr>
                <w:lang w:val="en-US"/>
              </w:rPr>
              <w:t>1,200</w:t>
            </w:r>
          </w:p>
        </w:tc>
      </w:tr>
      <w:tr w:rsidR="008E2FE9" w14:paraId="4FF7DD2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CBF269" w14:textId="77777777" w:rsidR="008E2FE9" w:rsidRDefault="008E2FE9" w:rsidP="008E2FE9">
            <w:pPr>
              <w:rPr>
                <w:lang w:val="en-US"/>
              </w:rPr>
            </w:pPr>
          </w:p>
        </w:tc>
        <w:tc>
          <w:tcPr>
            <w:tcW w:w="1417" w:type="dxa"/>
            <w:tcBorders>
              <w:top w:val="nil"/>
              <w:bottom w:val="single" w:sz="2" w:space="0" w:color="auto"/>
            </w:tcBorders>
            <w:vAlign w:val="center"/>
          </w:tcPr>
          <w:p w14:paraId="351F6D41" w14:textId="77777777" w:rsidR="008E2FE9" w:rsidRDefault="008E2FE9" w:rsidP="008E2FE9">
            <w:pPr>
              <w:jc w:val="center"/>
              <w:rPr>
                <w:sz w:val="16"/>
                <w:szCs w:val="16"/>
                <w:lang w:val="en-US"/>
              </w:rPr>
            </w:pPr>
            <w:r>
              <w:rPr>
                <w:sz w:val="16"/>
                <w:szCs w:val="16"/>
                <w:lang w:val="en-US"/>
              </w:rPr>
              <w:t>25231567138112</w:t>
            </w:r>
          </w:p>
        </w:tc>
        <w:tc>
          <w:tcPr>
            <w:tcW w:w="5245" w:type="dxa"/>
            <w:tcBorders>
              <w:top w:val="nil"/>
              <w:bottom w:val="single" w:sz="2" w:space="0" w:color="auto"/>
            </w:tcBorders>
          </w:tcPr>
          <w:p w14:paraId="11AF188E" w14:textId="77777777" w:rsidR="008E2FE9" w:rsidRDefault="008E2FE9" w:rsidP="008E2FE9">
            <w:pPr>
              <w:rPr>
                <w:lang w:val="en-US"/>
              </w:rPr>
            </w:pPr>
            <w:r>
              <w:rPr>
                <w:lang w:val="en-US"/>
              </w:rPr>
              <w:t>Mufa electrofuziune DN110</w:t>
            </w:r>
          </w:p>
        </w:tc>
        <w:tc>
          <w:tcPr>
            <w:tcW w:w="1134" w:type="dxa"/>
            <w:tcBorders>
              <w:top w:val="nil"/>
              <w:bottom w:val="single" w:sz="2" w:space="0" w:color="auto"/>
            </w:tcBorders>
          </w:tcPr>
          <w:p w14:paraId="054DAD12" w14:textId="77777777" w:rsidR="008E2FE9" w:rsidRDefault="008E2FE9" w:rsidP="008E2FE9">
            <w:pPr>
              <w:rPr>
                <w:lang w:val="en-US"/>
              </w:rPr>
            </w:pPr>
            <w:r>
              <w:rPr>
                <w:lang w:val="en-US"/>
              </w:rPr>
              <w:t>buc</w:t>
            </w:r>
          </w:p>
        </w:tc>
        <w:tc>
          <w:tcPr>
            <w:tcW w:w="1417" w:type="dxa"/>
            <w:tcBorders>
              <w:top w:val="nil"/>
              <w:bottom w:val="single" w:sz="2" w:space="0" w:color="auto"/>
            </w:tcBorders>
          </w:tcPr>
          <w:p w14:paraId="0FF548D5" w14:textId="77777777" w:rsidR="008E2FE9" w:rsidRDefault="008E2FE9" w:rsidP="008E2FE9">
            <w:pPr>
              <w:rPr>
                <w:lang w:val="en-US"/>
              </w:rPr>
            </w:pPr>
            <w:r>
              <w:rPr>
                <w:lang w:val="en-US"/>
              </w:rPr>
              <w:t>1,010</w:t>
            </w:r>
          </w:p>
        </w:tc>
      </w:tr>
      <w:tr w:rsidR="008E2FE9" w14:paraId="69D8219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ED2AB0" w14:textId="77777777" w:rsidR="008E2FE9" w:rsidRDefault="008E2FE9" w:rsidP="008E2FE9">
            <w:pPr>
              <w:rPr>
                <w:lang w:val="en-US"/>
              </w:rPr>
            </w:pPr>
          </w:p>
        </w:tc>
        <w:tc>
          <w:tcPr>
            <w:tcW w:w="1417" w:type="dxa"/>
            <w:tcBorders>
              <w:top w:val="nil"/>
              <w:bottom w:val="single" w:sz="2" w:space="0" w:color="auto"/>
            </w:tcBorders>
            <w:vAlign w:val="center"/>
          </w:tcPr>
          <w:p w14:paraId="0F8BA13E" w14:textId="77777777" w:rsidR="008E2FE9" w:rsidRDefault="008E2FE9" w:rsidP="008E2FE9">
            <w:pPr>
              <w:jc w:val="center"/>
              <w:rPr>
                <w:sz w:val="16"/>
                <w:szCs w:val="16"/>
                <w:lang w:val="en-US"/>
              </w:rPr>
            </w:pPr>
            <w:r>
              <w:rPr>
                <w:sz w:val="16"/>
                <w:szCs w:val="16"/>
                <w:lang w:val="en-US"/>
              </w:rPr>
              <w:t>2940600003015</w:t>
            </w:r>
          </w:p>
        </w:tc>
        <w:tc>
          <w:tcPr>
            <w:tcW w:w="5245" w:type="dxa"/>
            <w:tcBorders>
              <w:top w:val="nil"/>
              <w:bottom w:val="single" w:sz="2" w:space="0" w:color="auto"/>
            </w:tcBorders>
          </w:tcPr>
          <w:p w14:paraId="7AB59260" w14:textId="77777777" w:rsidR="008E2FE9" w:rsidRDefault="008E2FE9" w:rsidP="008E2FE9">
            <w:pPr>
              <w:rPr>
                <w:lang w:val="en-US"/>
              </w:rPr>
            </w:pPr>
            <w:r>
              <w:rPr>
                <w:lang w:val="en-US"/>
              </w:rPr>
              <w:t>Aparat de sudura PE metoda electrofuziune</w:t>
            </w:r>
          </w:p>
        </w:tc>
        <w:tc>
          <w:tcPr>
            <w:tcW w:w="1134" w:type="dxa"/>
            <w:tcBorders>
              <w:top w:val="nil"/>
              <w:bottom w:val="single" w:sz="2" w:space="0" w:color="auto"/>
            </w:tcBorders>
          </w:tcPr>
          <w:p w14:paraId="22BD5853" w14:textId="77777777" w:rsidR="008E2FE9" w:rsidRDefault="008E2FE9" w:rsidP="008E2FE9">
            <w:pPr>
              <w:rPr>
                <w:lang w:val="en-US"/>
              </w:rPr>
            </w:pPr>
            <w:r>
              <w:rPr>
                <w:lang w:val="en-US"/>
              </w:rPr>
              <w:t>h-ut</w:t>
            </w:r>
          </w:p>
        </w:tc>
        <w:tc>
          <w:tcPr>
            <w:tcW w:w="1417" w:type="dxa"/>
            <w:tcBorders>
              <w:top w:val="nil"/>
              <w:bottom w:val="single" w:sz="2" w:space="0" w:color="auto"/>
            </w:tcBorders>
          </w:tcPr>
          <w:p w14:paraId="54F22DE9" w14:textId="77777777" w:rsidR="008E2FE9" w:rsidRDefault="008E2FE9" w:rsidP="008E2FE9">
            <w:pPr>
              <w:rPr>
                <w:lang w:val="en-US"/>
              </w:rPr>
            </w:pPr>
            <w:r>
              <w:rPr>
                <w:lang w:val="en-US"/>
              </w:rPr>
              <w:t>1,080</w:t>
            </w:r>
          </w:p>
        </w:tc>
      </w:tr>
      <w:tr w:rsidR="008E2FE9" w14:paraId="2CC3F1E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8E089C" w14:textId="77777777" w:rsidR="008E2FE9" w:rsidRDefault="008E2FE9" w:rsidP="008E2FE9">
            <w:pPr>
              <w:rPr>
                <w:lang w:val="en-US"/>
              </w:rPr>
            </w:pPr>
          </w:p>
        </w:tc>
        <w:tc>
          <w:tcPr>
            <w:tcW w:w="1417" w:type="dxa"/>
            <w:tcBorders>
              <w:top w:val="nil"/>
              <w:bottom w:val="single" w:sz="2" w:space="0" w:color="auto"/>
            </w:tcBorders>
            <w:vAlign w:val="center"/>
          </w:tcPr>
          <w:p w14:paraId="1AECFF39" w14:textId="77777777" w:rsidR="008E2FE9" w:rsidRDefault="008E2FE9" w:rsidP="008E2FE9">
            <w:pPr>
              <w:jc w:val="center"/>
              <w:rPr>
                <w:sz w:val="16"/>
                <w:szCs w:val="16"/>
                <w:lang w:val="en-US"/>
              </w:rPr>
            </w:pPr>
            <w:r>
              <w:rPr>
                <w:sz w:val="16"/>
                <w:szCs w:val="16"/>
                <w:lang w:val="en-US"/>
              </w:rPr>
              <w:t>3110320012304</w:t>
            </w:r>
          </w:p>
        </w:tc>
        <w:tc>
          <w:tcPr>
            <w:tcW w:w="5245" w:type="dxa"/>
            <w:tcBorders>
              <w:top w:val="nil"/>
              <w:bottom w:val="single" w:sz="2" w:space="0" w:color="auto"/>
            </w:tcBorders>
          </w:tcPr>
          <w:p w14:paraId="1107EA2D" w14:textId="77777777" w:rsidR="008E2FE9" w:rsidRDefault="008E2FE9" w:rsidP="008E2FE9">
            <w:pPr>
              <w:rPr>
                <w:lang w:val="en-US"/>
              </w:rPr>
            </w:pPr>
            <w:r>
              <w:rPr>
                <w:lang w:val="en-US"/>
              </w:rPr>
              <w:t>Grup electrogen mobil de 39 kw</w:t>
            </w:r>
          </w:p>
        </w:tc>
        <w:tc>
          <w:tcPr>
            <w:tcW w:w="1134" w:type="dxa"/>
            <w:tcBorders>
              <w:top w:val="nil"/>
              <w:bottom w:val="single" w:sz="2" w:space="0" w:color="auto"/>
            </w:tcBorders>
          </w:tcPr>
          <w:p w14:paraId="77AF8A3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456B0A8" w14:textId="77777777" w:rsidR="008E2FE9" w:rsidRDefault="008E2FE9" w:rsidP="008E2FE9">
            <w:pPr>
              <w:rPr>
                <w:lang w:val="en-US"/>
              </w:rPr>
            </w:pPr>
            <w:r>
              <w:rPr>
                <w:lang w:val="en-US"/>
              </w:rPr>
              <w:t>1,080</w:t>
            </w:r>
          </w:p>
        </w:tc>
      </w:tr>
      <w:tr w:rsidR="008E2FE9" w:rsidRPr="00971DC0" w14:paraId="01591A0A"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424E337" w14:textId="77777777" w:rsidR="008E2FE9" w:rsidRPr="00971DC0" w:rsidRDefault="008E2FE9" w:rsidP="008E2FE9">
            <w:pPr>
              <w:rPr>
                <w:b/>
                <w:lang w:val="en-US"/>
              </w:rPr>
            </w:pPr>
            <w:r w:rsidRPr="00971DC0">
              <w:rPr>
                <w:b/>
                <w:lang w:val="en-US"/>
              </w:rPr>
              <w:t>8</w:t>
            </w:r>
          </w:p>
        </w:tc>
        <w:tc>
          <w:tcPr>
            <w:tcW w:w="1417" w:type="dxa"/>
            <w:tcBorders>
              <w:top w:val="single" w:sz="4" w:space="0" w:color="auto"/>
              <w:bottom w:val="single" w:sz="4" w:space="0" w:color="auto"/>
            </w:tcBorders>
          </w:tcPr>
          <w:p w14:paraId="462DB82E" w14:textId="77777777" w:rsidR="008E2FE9" w:rsidRPr="00971DC0" w:rsidRDefault="008E2FE9" w:rsidP="008E2FE9">
            <w:pPr>
              <w:rPr>
                <w:b/>
                <w:lang w:val="en-US"/>
              </w:rPr>
            </w:pPr>
            <w:r w:rsidRPr="00971DC0">
              <w:rPr>
                <w:b/>
                <w:lang w:val="en-US"/>
              </w:rPr>
              <w:t>AcA53C</w:t>
            </w:r>
          </w:p>
        </w:tc>
        <w:tc>
          <w:tcPr>
            <w:tcW w:w="5245" w:type="dxa"/>
            <w:tcBorders>
              <w:top w:val="single" w:sz="4" w:space="0" w:color="auto"/>
              <w:bottom w:val="single" w:sz="4" w:space="0" w:color="auto"/>
            </w:tcBorders>
          </w:tcPr>
          <w:p w14:paraId="62FF98A5" w14:textId="77777777" w:rsidR="008E2FE9" w:rsidRPr="00971DC0" w:rsidRDefault="008E2FE9" w:rsidP="008E2FE9">
            <w:pPr>
              <w:adjustRightInd w:val="0"/>
              <w:rPr>
                <w:rFonts w:ascii="Times New Roman CYR" w:hAnsi="Times New Roman CYR" w:cs="Times New Roman CYR"/>
                <w:b/>
                <w:sz w:val="16"/>
                <w:szCs w:val="16"/>
                <w:lang w:val="en-US"/>
              </w:rPr>
            </w:pPr>
            <w:r w:rsidRPr="00971DC0">
              <w:rPr>
                <w:b/>
                <w:lang w:val="en-US"/>
              </w:rPr>
              <w:t>Montarea fitingurilor prin electrofuziune. Imbinarea prin sudura de tip electrofuziune intre teava si fiting (mufe, teu, cot) din polietilena, tevii avind diametrul de 110 mm. Capat flansa DN110mm</w:t>
            </w:r>
          </w:p>
        </w:tc>
        <w:tc>
          <w:tcPr>
            <w:tcW w:w="1134" w:type="dxa"/>
            <w:tcBorders>
              <w:top w:val="single" w:sz="4" w:space="0" w:color="auto"/>
              <w:bottom w:val="single" w:sz="4" w:space="0" w:color="auto"/>
            </w:tcBorders>
            <w:vAlign w:val="center"/>
          </w:tcPr>
          <w:p w14:paraId="028FED47" w14:textId="77777777" w:rsidR="008E2FE9" w:rsidRPr="00971DC0" w:rsidRDefault="008E2FE9" w:rsidP="008E2FE9">
            <w:pPr>
              <w:jc w:val="center"/>
              <w:rPr>
                <w:b/>
                <w:lang w:val="en-US"/>
              </w:rPr>
            </w:pPr>
            <w:r w:rsidRPr="00971DC0">
              <w:rPr>
                <w:b/>
                <w:lang w:val="en-US"/>
              </w:rPr>
              <w:t>buc</w:t>
            </w:r>
          </w:p>
        </w:tc>
        <w:tc>
          <w:tcPr>
            <w:tcW w:w="1417" w:type="dxa"/>
            <w:tcBorders>
              <w:top w:val="single" w:sz="4" w:space="0" w:color="auto"/>
              <w:bottom w:val="single" w:sz="4" w:space="0" w:color="auto"/>
            </w:tcBorders>
            <w:vAlign w:val="center"/>
          </w:tcPr>
          <w:p w14:paraId="668E6F84" w14:textId="77777777" w:rsidR="008E2FE9" w:rsidRPr="00971DC0" w:rsidRDefault="008E2FE9" w:rsidP="008E2FE9">
            <w:pPr>
              <w:jc w:val="center"/>
              <w:rPr>
                <w:b/>
                <w:lang w:val="en-US"/>
              </w:rPr>
            </w:pPr>
            <w:r w:rsidRPr="00971DC0">
              <w:rPr>
                <w:b/>
                <w:lang w:val="en-US"/>
              </w:rPr>
              <w:t>2,0000</w:t>
            </w:r>
          </w:p>
        </w:tc>
      </w:tr>
      <w:tr w:rsidR="008E2FE9" w14:paraId="44661823"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489825" w14:textId="77777777" w:rsidR="008E2FE9" w:rsidRDefault="008E2FE9" w:rsidP="008E2FE9">
            <w:pPr>
              <w:rPr>
                <w:lang w:val="en-US"/>
              </w:rPr>
            </w:pPr>
          </w:p>
        </w:tc>
        <w:tc>
          <w:tcPr>
            <w:tcW w:w="1417" w:type="dxa"/>
            <w:tcBorders>
              <w:top w:val="nil"/>
              <w:bottom w:val="single" w:sz="2" w:space="0" w:color="auto"/>
            </w:tcBorders>
            <w:vAlign w:val="center"/>
          </w:tcPr>
          <w:p w14:paraId="4601AB38" w14:textId="77777777" w:rsidR="008E2FE9" w:rsidRDefault="008E2FE9" w:rsidP="008E2FE9">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4912583D" w14:textId="77777777" w:rsidR="008E2FE9" w:rsidRDefault="008E2FE9" w:rsidP="008E2FE9">
            <w:pPr>
              <w:rPr>
                <w:lang w:val="en-US"/>
              </w:rPr>
            </w:pPr>
            <w:r>
              <w:rPr>
                <w:lang w:val="en-US"/>
              </w:rPr>
              <w:t>Sudor</w:t>
            </w:r>
          </w:p>
        </w:tc>
        <w:tc>
          <w:tcPr>
            <w:tcW w:w="1134" w:type="dxa"/>
            <w:tcBorders>
              <w:top w:val="nil"/>
              <w:bottom w:val="single" w:sz="2" w:space="0" w:color="auto"/>
            </w:tcBorders>
          </w:tcPr>
          <w:p w14:paraId="5FCFEE48" w14:textId="77777777" w:rsidR="008E2FE9" w:rsidRDefault="008E2FE9" w:rsidP="008E2FE9">
            <w:pPr>
              <w:rPr>
                <w:lang w:val="en-US"/>
              </w:rPr>
            </w:pPr>
            <w:r>
              <w:rPr>
                <w:lang w:val="en-US"/>
              </w:rPr>
              <w:t>h-om</w:t>
            </w:r>
          </w:p>
        </w:tc>
        <w:tc>
          <w:tcPr>
            <w:tcW w:w="1417" w:type="dxa"/>
            <w:tcBorders>
              <w:top w:val="nil"/>
              <w:bottom w:val="single" w:sz="2" w:space="0" w:color="auto"/>
            </w:tcBorders>
          </w:tcPr>
          <w:p w14:paraId="46F51CFE" w14:textId="77777777" w:rsidR="008E2FE9" w:rsidRDefault="008E2FE9" w:rsidP="008E2FE9">
            <w:pPr>
              <w:rPr>
                <w:lang w:val="en-US"/>
              </w:rPr>
            </w:pPr>
            <w:r>
              <w:rPr>
                <w:lang w:val="en-US"/>
              </w:rPr>
              <w:t>2,400</w:t>
            </w:r>
          </w:p>
        </w:tc>
      </w:tr>
      <w:tr w:rsidR="008E2FE9" w14:paraId="6004053F"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B8C4B8" w14:textId="77777777" w:rsidR="008E2FE9" w:rsidRDefault="008E2FE9" w:rsidP="008E2FE9">
            <w:pPr>
              <w:rPr>
                <w:lang w:val="en-US"/>
              </w:rPr>
            </w:pPr>
          </w:p>
        </w:tc>
        <w:tc>
          <w:tcPr>
            <w:tcW w:w="1417" w:type="dxa"/>
            <w:tcBorders>
              <w:top w:val="nil"/>
              <w:bottom w:val="single" w:sz="2" w:space="0" w:color="auto"/>
            </w:tcBorders>
            <w:vAlign w:val="center"/>
          </w:tcPr>
          <w:p w14:paraId="1A5F7DB2" w14:textId="77777777" w:rsidR="008E2FE9" w:rsidRDefault="008E2FE9" w:rsidP="008E2FE9">
            <w:pPr>
              <w:jc w:val="center"/>
              <w:rPr>
                <w:sz w:val="16"/>
                <w:szCs w:val="16"/>
                <w:lang w:val="en-US"/>
              </w:rPr>
            </w:pPr>
            <w:r>
              <w:rPr>
                <w:sz w:val="16"/>
                <w:szCs w:val="16"/>
                <w:lang w:val="en-US"/>
              </w:rPr>
              <w:t>25231567138113</w:t>
            </w:r>
          </w:p>
        </w:tc>
        <w:tc>
          <w:tcPr>
            <w:tcW w:w="5245" w:type="dxa"/>
            <w:tcBorders>
              <w:top w:val="nil"/>
              <w:bottom w:val="single" w:sz="2" w:space="0" w:color="auto"/>
            </w:tcBorders>
          </w:tcPr>
          <w:p w14:paraId="5C65C7A4" w14:textId="77777777" w:rsidR="008E2FE9" w:rsidRDefault="008E2FE9" w:rsidP="008E2FE9">
            <w:pPr>
              <w:rPr>
                <w:lang w:val="en-US"/>
              </w:rPr>
            </w:pPr>
            <w:r>
              <w:rPr>
                <w:lang w:val="en-US"/>
              </w:rPr>
              <w:t>Capat flansa DN110</w:t>
            </w:r>
          </w:p>
        </w:tc>
        <w:tc>
          <w:tcPr>
            <w:tcW w:w="1134" w:type="dxa"/>
            <w:tcBorders>
              <w:top w:val="nil"/>
              <w:bottom w:val="single" w:sz="2" w:space="0" w:color="auto"/>
            </w:tcBorders>
          </w:tcPr>
          <w:p w14:paraId="47A8BE56"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F9AC854" w14:textId="77777777" w:rsidR="008E2FE9" w:rsidRDefault="008E2FE9" w:rsidP="008E2FE9">
            <w:pPr>
              <w:rPr>
                <w:lang w:val="en-US"/>
              </w:rPr>
            </w:pPr>
            <w:r>
              <w:rPr>
                <w:lang w:val="en-US"/>
              </w:rPr>
              <w:t>2,020</w:t>
            </w:r>
          </w:p>
        </w:tc>
      </w:tr>
      <w:tr w:rsidR="008E2FE9" w14:paraId="719EF1B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4A2DB6" w14:textId="77777777" w:rsidR="008E2FE9" w:rsidRDefault="008E2FE9" w:rsidP="008E2FE9">
            <w:pPr>
              <w:rPr>
                <w:lang w:val="en-US"/>
              </w:rPr>
            </w:pPr>
          </w:p>
        </w:tc>
        <w:tc>
          <w:tcPr>
            <w:tcW w:w="1417" w:type="dxa"/>
            <w:tcBorders>
              <w:top w:val="nil"/>
              <w:bottom w:val="single" w:sz="2" w:space="0" w:color="auto"/>
            </w:tcBorders>
            <w:vAlign w:val="center"/>
          </w:tcPr>
          <w:p w14:paraId="59C86134" w14:textId="77777777" w:rsidR="008E2FE9" w:rsidRDefault="008E2FE9" w:rsidP="008E2FE9">
            <w:pPr>
              <w:jc w:val="center"/>
              <w:rPr>
                <w:sz w:val="16"/>
                <w:szCs w:val="16"/>
                <w:lang w:val="en-US"/>
              </w:rPr>
            </w:pPr>
            <w:r>
              <w:rPr>
                <w:sz w:val="16"/>
                <w:szCs w:val="16"/>
                <w:lang w:val="en-US"/>
              </w:rPr>
              <w:t>2940600003015</w:t>
            </w:r>
          </w:p>
        </w:tc>
        <w:tc>
          <w:tcPr>
            <w:tcW w:w="5245" w:type="dxa"/>
            <w:tcBorders>
              <w:top w:val="nil"/>
              <w:bottom w:val="single" w:sz="2" w:space="0" w:color="auto"/>
            </w:tcBorders>
          </w:tcPr>
          <w:p w14:paraId="7745E9AB" w14:textId="77777777" w:rsidR="008E2FE9" w:rsidRDefault="008E2FE9" w:rsidP="008E2FE9">
            <w:pPr>
              <w:rPr>
                <w:lang w:val="en-US"/>
              </w:rPr>
            </w:pPr>
            <w:r>
              <w:rPr>
                <w:lang w:val="en-US"/>
              </w:rPr>
              <w:t>Aparat de sudura PE metoda electrofuziune</w:t>
            </w:r>
          </w:p>
        </w:tc>
        <w:tc>
          <w:tcPr>
            <w:tcW w:w="1134" w:type="dxa"/>
            <w:tcBorders>
              <w:top w:val="nil"/>
              <w:bottom w:val="single" w:sz="2" w:space="0" w:color="auto"/>
            </w:tcBorders>
          </w:tcPr>
          <w:p w14:paraId="502246E5" w14:textId="77777777" w:rsidR="008E2FE9" w:rsidRDefault="008E2FE9" w:rsidP="008E2FE9">
            <w:pPr>
              <w:rPr>
                <w:lang w:val="en-US"/>
              </w:rPr>
            </w:pPr>
            <w:r>
              <w:rPr>
                <w:lang w:val="en-US"/>
              </w:rPr>
              <w:t>h-ut</w:t>
            </w:r>
          </w:p>
        </w:tc>
        <w:tc>
          <w:tcPr>
            <w:tcW w:w="1417" w:type="dxa"/>
            <w:tcBorders>
              <w:top w:val="nil"/>
              <w:bottom w:val="single" w:sz="2" w:space="0" w:color="auto"/>
            </w:tcBorders>
          </w:tcPr>
          <w:p w14:paraId="4E06B01C" w14:textId="77777777" w:rsidR="008E2FE9" w:rsidRDefault="008E2FE9" w:rsidP="008E2FE9">
            <w:pPr>
              <w:rPr>
                <w:lang w:val="en-US"/>
              </w:rPr>
            </w:pPr>
            <w:r>
              <w:rPr>
                <w:lang w:val="en-US"/>
              </w:rPr>
              <w:t>2,160</w:t>
            </w:r>
          </w:p>
        </w:tc>
      </w:tr>
      <w:tr w:rsidR="008E2FE9" w14:paraId="5CC3D0D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AD027A" w14:textId="77777777" w:rsidR="008E2FE9" w:rsidRDefault="008E2FE9" w:rsidP="008E2FE9">
            <w:pPr>
              <w:rPr>
                <w:lang w:val="en-US"/>
              </w:rPr>
            </w:pPr>
          </w:p>
        </w:tc>
        <w:tc>
          <w:tcPr>
            <w:tcW w:w="1417" w:type="dxa"/>
            <w:tcBorders>
              <w:top w:val="nil"/>
              <w:bottom w:val="single" w:sz="2" w:space="0" w:color="auto"/>
            </w:tcBorders>
            <w:vAlign w:val="center"/>
          </w:tcPr>
          <w:p w14:paraId="7D44F748" w14:textId="77777777" w:rsidR="008E2FE9" w:rsidRDefault="008E2FE9" w:rsidP="008E2FE9">
            <w:pPr>
              <w:jc w:val="center"/>
              <w:rPr>
                <w:sz w:val="16"/>
                <w:szCs w:val="16"/>
                <w:lang w:val="en-US"/>
              </w:rPr>
            </w:pPr>
            <w:r>
              <w:rPr>
                <w:sz w:val="16"/>
                <w:szCs w:val="16"/>
                <w:lang w:val="en-US"/>
              </w:rPr>
              <w:t>3110320012304</w:t>
            </w:r>
          </w:p>
        </w:tc>
        <w:tc>
          <w:tcPr>
            <w:tcW w:w="5245" w:type="dxa"/>
            <w:tcBorders>
              <w:top w:val="nil"/>
              <w:bottom w:val="single" w:sz="2" w:space="0" w:color="auto"/>
            </w:tcBorders>
          </w:tcPr>
          <w:p w14:paraId="59CF73D3" w14:textId="77777777" w:rsidR="008E2FE9" w:rsidRDefault="008E2FE9" w:rsidP="008E2FE9">
            <w:pPr>
              <w:rPr>
                <w:lang w:val="en-US"/>
              </w:rPr>
            </w:pPr>
            <w:r>
              <w:rPr>
                <w:lang w:val="en-US"/>
              </w:rPr>
              <w:t>Grup electrogen mobil de 39 kw</w:t>
            </w:r>
          </w:p>
        </w:tc>
        <w:tc>
          <w:tcPr>
            <w:tcW w:w="1134" w:type="dxa"/>
            <w:tcBorders>
              <w:top w:val="nil"/>
              <w:bottom w:val="single" w:sz="2" w:space="0" w:color="auto"/>
            </w:tcBorders>
          </w:tcPr>
          <w:p w14:paraId="069B4A6F" w14:textId="77777777" w:rsidR="008E2FE9" w:rsidRDefault="008E2FE9" w:rsidP="008E2FE9">
            <w:pPr>
              <w:rPr>
                <w:lang w:val="en-US"/>
              </w:rPr>
            </w:pPr>
            <w:r>
              <w:rPr>
                <w:lang w:val="en-US"/>
              </w:rPr>
              <w:t>h-ut</w:t>
            </w:r>
          </w:p>
        </w:tc>
        <w:tc>
          <w:tcPr>
            <w:tcW w:w="1417" w:type="dxa"/>
            <w:tcBorders>
              <w:top w:val="nil"/>
              <w:bottom w:val="single" w:sz="2" w:space="0" w:color="auto"/>
            </w:tcBorders>
          </w:tcPr>
          <w:p w14:paraId="0E834391" w14:textId="77777777" w:rsidR="008E2FE9" w:rsidRDefault="008E2FE9" w:rsidP="008E2FE9">
            <w:pPr>
              <w:rPr>
                <w:lang w:val="en-US"/>
              </w:rPr>
            </w:pPr>
            <w:r>
              <w:rPr>
                <w:lang w:val="en-US"/>
              </w:rPr>
              <w:t>2,160</w:t>
            </w:r>
          </w:p>
        </w:tc>
      </w:tr>
      <w:tr w:rsidR="008E2FE9" w:rsidRPr="00971DC0" w14:paraId="4D0BF105"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F2FA6AA" w14:textId="77777777" w:rsidR="008E2FE9" w:rsidRPr="00971DC0" w:rsidRDefault="008E2FE9" w:rsidP="008E2FE9">
            <w:pPr>
              <w:rPr>
                <w:b/>
                <w:lang w:val="en-US"/>
              </w:rPr>
            </w:pPr>
            <w:r w:rsidRPr="00971DC0">
              <w:rPr>
                <w:b/>
                <w:lang w:val="en-US"/>
              </w:rPr>
              <w:t>9</w:t>
            </w:r>
          </w:p>
        </w:tc>
        <w:tc>
          <w:tcPr>
            <w:tcW w:w="1417" w:type="dxa"/>
            <w:tcBorders>
              <w:top w:val="single" w:sz="4" w:space="0" w:color="auto"/>
              <w:bottom w:val="single" w:sz="4" w:space="0" w:color="auto"/>
            </w:tcBorders>
          </w:tcPr>
          <w:p w14:paraId="4219AA70" w14:textId="77777777" w:rsidR="008E2FE9" w:rsidRPr="00971DC0" w:rsidRDefault="008E2FE9" w:rsidP="008E2FE9">
            <w:pPr>
              <w:rPr>
                <w:b/>
                <w:lang w:val="en-US"/>
              </w:rPr>
            </w:pPr>
            <w:r w:rsidRPr="00971DC0">
              <w:rPr>
                <w:b/>
                <w:lang w:val="en-US"/>
              </w:rPr>
              <w:t>AcA23A</w:t>
            </w:r>
          </w:p>
        </w:tc>
        <w:tc>
          <w:tcPr>
            <w:tcW w:w="5245" w:type="dxa"/>
            <w:tcBorders>
              <w:top w:val="single" w:sz="4" w:space="0" w:color="auto"/>
              <w:bottom w:val="single" w:sz="4" w:space="0" w:color="auto"/>
            </w:tcBorders>
          </w:tcPr>
          <w:p w14:paraId="6DAC6CFE" w14:textId="77777777" w:rsidR="008E2FE9" w:rsidRPr="00971DC0" w:rsidRDefault="008E2FE9" w:rsidP="008E2FE9">
            <w:pPr>
              <w:adjustRightInd w:val="0"/>
              <w:rPr>
                <w:rFonts w:ascii="Times New Roman CYR" w:hAnsi="Times New Roman CYR" w:cs="Times New Roman CYR"/>
                <w:b/>
                <w:sz w:val="16"/>
                <w:szCs w:val="16"/>
                <w:lang w:val="en-US"/>
              </w:rPr>
            </w:pPr>
            <w:r w:rsidRPr="00971DC0">
              <w:rPr>
                <w:b/>
                <w:lang w:val="en-US"/>
              </w:rPr>
              <w:t>Imbinarea cu flanse libere a tuburilor, pieselor de legatura si armaturilor, la conducte din poliesteri, armate cu fibre de sticla, avind diametrul de 50-100 mm Flansa libera DN110/100</w:t>
            </w:r>
          </w:p>
        </w:tc>
        <w:tc>
          <w:tcPr>
            <w:tcW w:w="1134" w:type="dxa"/>
            <w:tcBorders>
              <w:top w:val="single" w:sz="4" w:space="0" w:color="auto"/>
              <w:bottom w:val="single" w:sz="4" w:space="0" w:color="auto"/>
            </w:tcBorders>
            <w:vAlign w:val="center"/>
          </w:tcPr>
          <w:p w14:paraId="0ADE321B" w14:textId="77777777" w:rsidR="008E2FE9" w:rsidRPr="00971DC0" w:rsidRDefault="008E2FE9" w:rsidP="008E2FE9">
            <w:pPr>
              <w:jc w:val="center"/>
              <w:rPr>
                <w:b/>
                <w:lang w:val="en-US"/>
              </w:rPr>
            </w:pPr>
            <w:r w:rsidRPr="00971DC0">
              <w:rPr>
                <w:b/>
                <w:lang w:val="en-US"/>
              </w:rPr>
              <w:t>buc</w:t>
            </w:r>
          </w:p>
        </w:tc>
        <w:tc>
          <w:tcPr>
            <w:tcW w:w="1417" w:type="dxa"/>
            <w:tcBorders>
              <w:top w:val="single" w:sz="4" w:space="0" w:color="auto"/>
              <w:bottom w:val="single" w:sz="4" w:space="0" w:color="auto"/>
            </w:tcBorders>
            <w:vAlign w:val="center"/>
          </w:tcPr>
          <w:p w14:paraId="0934E398" w14:textId="77777777" w:rsidR="008E2FE9" w:rsidRPr="00971DC0" w:rsidRDefault="008E2FE9" w:rsidP="008E2FE9">
            <w:pPr>
              <w:jc w:val="center"/>
              <w:rPr>
                <w:b/>
                <w:lang w:val="en-US"/>
              </w:rPr>
            </w:pPr>
            <w:r w:rsidRPr="00971DC0">
              <w:rPr>
                <w:b/>
                <w:lang w:val="en-US"/>
              </w:rPr>
              <w:t>2,0000</w:t>
            </w:r>
          </w:p>
        </w:tc>
      </w:tr>
      <w:tr w:rsidR="008E2FE9" w14:paraId="7C1D813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2A2C80" w14:textId="77777777" w:rsidR="008E2FE9" w:rsidRDefault="008E2FE9" w:rsidP="008E2FE9">
            <w:pPr>
              <w:rPr>
                <w:lang w:val="en-US"/>
              </w:rPr>
            </w:pPr>
          </w:p>
        </w:tc>
        <w:tc>
          <w:tcPr>
            <w:tcW w:w="1417" w:type="dxa"/>
            <w:tcBorders>
              <w:top w:val="nil"/>
              <w:bottom w:val="single" w:sz="2" w:space="0" w:color="auto"/>
            </w:tcBorders>
            <w:vAlign w:val="center"/>
          </w:tcPr>
          <w:p w14:paraId="12FA029E" w14:textId="77777777" w:rsidR="008E2FE9" w:rsidRDefault="008E2FE9" w:rsidP="008E2FE9">
            <w:pPr>
              <w:jc w:val="center"/>
              <w:rPr>
                <w:sz w:val="16"/>
                <w:szCs w:val="16"/>
                <w:lang w:val="en-US"/>
              </w:rPr>
            </w:pPr>
            <w:r>
              <w:rPr>
                <w:sz w:val="16"/>
                <w:szCs w:val="16"/>
                <w:lang w:val="en-US"/>
              </w:rPr>
              <w:t>7136050012000</w:t>
            </w:r>
          </w:p>
        </w:tc>
        <w:tc>
          <w:tcPr>
            <w:tcW w:w="5245" w:type="dxa"/>
            <w:tcBorders>
              <w:top w:val="nil"/>
              <w:bottom w:val="single" w:sz="2" w:space="0" w:color="auto"/>
            </w:tcBorders>
          </w:tcPr>
          <w:p w14:paraId="1C433241" w14:textId="77777777" w:rsidR="008E2FE9" w:rsidRDefault="008E2FE9" w:rsidP="008E2FE9">
            <w:pPr>
              <w:rPr>
                <w:lang w:val="en-US"/>
              </w:rPr>
            </w:pPr>
            <w:r>
              <w:rPr>
                <w:lang w:val="en-US"/>
              </w:rPr>
              <w:t>Instalator alimentari apa</w:t>
            </w:r>
          </w:p>
        </w:tc>
        <w:tc>
          <w:tcPr>
            <w:tcW w:w="1134" w:type="dxa"/>
            <w:tcBorders>
              <w:top w:val="nil"/>
              <w:bottom w:val="single" w:sz="2" w:space="0" w:color="auto"/>
            </w:tcBorders>
          </w:tcPr>
          <w:p w14:paraId="58EBACB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644D14A2" w14:textId="77777777" w:rsidR="008E2FE9" w:rsidRDefault="008E2FE9" w:rsidP="008E2FE9">
            <w:pPr>
              <w:rPr>
                <w:lang w:val="en-US"/>
              </w:rPr>
            </w:pPr>
            <w:r>
              <w:rPr>
                <w:lang w:val="en-US"/>
              </w:rPr>
              <w:t>1,160</w:t>
            </w:r>
          </w:p>
        </w:tc>
      </w:tr>
      <w:tr w:rsidR="008E2FE9" w14:paraId="3CFC5F9E"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F3DAB4" w14:textId="77777777" w:rsidR="008E2FE9" w:rsidRDefault="008E2FE9" w:rsidP="008E2FE9">
            <w:pPr>
              <w:rPr>
                <w:lang w:val="en-US"/>
              </w:rPr>
            </w:pPr>
          </w:p>
        </w:tc>
        <w:tc>
          <w:tcPr>
            <w:tcW w:w="1417" w:type="dxa"/>
            <w:tcBorders>
              <w:top w:val="nil"/>
              <w:bottom w:val="single" w:sz="2" w:space="0" w:color="auto"/>
            </w:tcBorders>
            <w:vAlign w:val="center"/>
          </w:tcPr>
          <w:p w14:paraId="3019E144" w14:textId="77777777" w:rsidR="008E2FE9" w:rsidRDefault="008E2FE9" w:rsidP="008E2FE9">
            <w:pPr>
              <w:jc w:val="center"/>
              <w:rPr>
                <w:sz w:val="16"/>
                <w:szCs w:val="16"/>
                <w:lang w:val="en-US"/>
              </w:rPr>
            </w:pPr>
            <w:r>
              <w:rPr>
                <w:sz w:val="16"/>
                <w:szCs w:val="16"/>
                <w:lang w:val="en-US"/>
              </w:rPr>
              <w:t>2875274428200</w:t>
            </w:r>
          </w:p>
        </w:tc>
        <w:tc>
          <w:tcPr>
            <w:tcW w:w="5245" w:type="dxa"/>
            <w:tcBorders>
              <w:top w:val="nil"/>
              <w:bottom w:val="single" w:sz="2" w:space="0" w:color="auto"/>
            </w:tcBorders>
          </w:tcPr>
          <w:p w14:paraId="6BE3B82E" w14:textId="77777777" w:rsidR="008E2FE9" w:rsidRDefault="008E2FE9" w:rsidP="008E2FE9">
            <w:pPr>
              <w:rPr>
                <w:lang w:val="en-US"/>
              </w:rPr>
            </w:pPr>
            <w:r>
              <w:rPr>
                <w:lang w:val="en-US"/>
              </w:rPr>
              <w:t>Flansa libera DN110/100mm</w:t>
            </w:r>
          </w:p>
        </w:tc>
        <w:tc>
          <w:tcPr>
            <w:tcW w:w="1134" w:type="dxa"/>
            <w:tcBorders>
              <w:top w:val="nil"/>
              <w:bottom w:val="single" w:sz="2" w:space="0" w:color="auto"/>
            </w:tcBorders>
          </w:tcPr>
          <w:p w14:paraId="1A1DABAF" w14:textId="77777777" w:rsidR="008E2FE9" w:rsidRDefault="008E2FE9" w:rsidP="008E2FE9">
            <w:pPr>
              <w:rPr>
                <w:lang w:val="en-US"/>
              </w:rPr>
            </w:pPr>
            <w:r>
              <w:rPr>
                <w:lang w:val="en-US"/>
              </w:rPr>
              <w:t>buc</w:t>
            </w:r>
          </w:p>
        </w:tc>
        <w:tc>
          <w:tcPr>
            <w:tcW w:w="1417" w:type="dxa"/>
            <w:tcBorders>
              <w:top w:val="nil"/>
              <w:bottom w:val="single" w:sz="2" w:space="0" w:color="auto"/>
            </w:tcBorders>
          </w:tcPr>
          <w:p w14:paraId="7F500C7F" w14:textId="77777777" w:rsidR="008E2FE9" w:rsidRDefault="008E2FE9" w:rsidP="008E2FE9">
            <w:pPr>
              <w:rPr>
                <w:lang w:val="en-US"/>
              </w:rPr>
            </w:pPr>
            <w:r>
              <w:rPr>
                <w:lang w:val="en-US"/>
              </w:rPr>
              <w:t>2,060</w:t>
            </w:r>
          </w:p>
        </w:tc>
      </w:tr>
      <w:tr w:rsidR="008E2FE9" w14:paraId="4B5DA4E7"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ED176D" w14:textId="77777777" w:rsidR="008E2FE9" w:rsidRDefault="008E2FE9" w:rsidP="008E2FE9">
            <w:pPr>
              <w:rPr>
                <w:lang w:val="en-US"/>
              </w:rPr>
            </w:pPr>
          </w:p>
        </w:tc>
        <w:tc>
          <w:tcPr>
            <w:tcW w:w="1417" w:type="dxa"/>
            <w:tcBorders>
              <w:top w:val="nil"/>
              <w:bottom w:val="single" w:sz="2" w:space="0" w:color="auto"/>
            </w:tcBorders>
            <w:vAlign w:val="center"/>
          </w:tcPr>
          <w:p w14:paraId="7AA88111" w14:textId="77777777" w:rsidR="008E2FE9" w:rsidRDefault="008E2FE9" w:rsidP="008E2FE9">
            <w:pPr>
              <w:jc w:val="center"/>
              <w:rPr>
                <w:sz w:val="16"/>
                <w:szCs w:val="16"/>
                <w:lang w:val="en-US"/>
              </w:rPr>
            </w:pPr>
            <w:r>
              <w:rPr>
                <w:sz w:val="16"/>
                <w:szCs w:val="16"/>
                <w:lang w:val="en-US"/>
              </w:rPr>
              <w:t>2513736601000</w:t>
            </w:r>
          </w:p>
        </w:tc>
        <w:tc>
          <w:tcPr>
            <w:tcW w:w="5245" w:type="dxa"/>
            <w:tcBorders>
              <w:top w:val="nil"/>
              <w:bottom w:val="single" w:sz="2" w:space="0" w:color="auto"/>
            </w:tcBorders>
          </w:tcPr>
          <w:p w14:paraId="2D6C6C87" w14:textId="77777777" w:rsidR="008E2FE9" w:rsidRDefault="008E2FE9" w:rsidP="008E2FE9">
            <w:pPr>
              <w:rPr>
                <w:lang w:val="en-US"/>
              </w:rPr>
            </w:pPr>
            <w:r>
              <w:rPr>
                <w:lang w:val="en-US"/>
              </w:rPr>
              <w:t>Garnituri cauciuc cu insertii</w:t>
            </w:r>
          </w:p>
        </w:tc>
        <w:tc>
          <w:tcPr>
            <w:tcW w:w="1134" w:type="dxa"/>
            <w:tcBorders>
              <w:top w:val="nil"/>
              <w:bottom w:val="single" w:sz="2" w:space="0" w:color="auto"/>
            </w:tcBorders>
          </w:tcPr>
          <w:p w14:paraId="338C3A8E"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5AF2650" w14:textId="77777777" w:rsidR="008E2FE9" w:rsidRDefault="008E2FE9" w:rsidP="008E2FE9">
            <w:pPr>
              <w:rPr>
                <w:lang w:val="en-US"/>
              </w:rPr>
            </w:pPr>
            <w:r>
              <w:rPr>
                <w:lang w:val="en-US"/>
              </w:rPr>
              <w:t>2,081</w:t>
            </w:r>
          </w:p>
        </w:tc>
      </w:tr>
      <w:tr w:rsidR="008E2FE9" w14:paraId="5DF6D2CD"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8C0397" w14:textId="77777777" w:rsidR="008E2FE9" w:rsidRDefault="008E2FE9" w:rsidP="008E2FE9">
            <w:pPr>
              <w:rPr>
                <w:lang w:val="en-US"/>
              </w:rPr>
            </w:pPr>
          </w:p>
        </w:tc>
        <w:tc>
          <w:tcPr>
            <w:tcW w:w="1417" w:type="dxa"/>
            <w:tcBorders>
              <w:top w:val="nil"/>
              <w:bottom w:val="single" w:sz="2" w:space="0" w:color="auto"/>
            </w:tcBorders>
            <w:vAlign w:val="center"/>
          </w:tcPr>
          <w:p w14:paraId="3072913F" w14:textId="77777777" w:rsidR="008E2FE9" w:rsidRDefault="008E2FE9" w:rsidP="008E2FE9">
            <w:pPr>
              <w:jc w:val="center"/>
              <w:rPr>
                <w:sz w:val="16"/>
                <w:szCs w:val="16"/>
                <w:lang w:val="en-US"/>
              </w:rPr>
            </w:pPr>
            <w:r>
              <w:rPr>
                <w:sz w:val="16"/>
                <w:szCs w:val="16"/>
                <w:lang w:val="en-US"/>
              </w:rPr>
              <w:t>2874115800001</w:t>
            </w:r>
          </w:p>
        </w:tc>
        <w:tc>
          <w:tcPr>
            <w:tcW w:w="5245" w:type="dxa"/>
            <w:tcBorders>
              <w:top w:val="nil"/>
              <w:bottom w:val="single" w:sz="2" w:space="0" w:color="auto"/>
            </w:tcBorders>
          </w:tcPr>
          <w:p w14:paraId="363AEC1D" w14:textId="77777777" w:rsidR="008E2FE9" w:rsidRDefault="008E2FE9" w:rsidP="008E2FE9">
            <w:pPr>
              <w:rPr>
                <w:lang w:val="en-US"/>
              </w:rPr>
            </w:pPr>
            <w:r>
              <w:rPr>
                <w:lang w:val="en-US"/>
              </w:rPr>
              <w:t xml:space="preserve">Suruburi hexagonale cu piulite </w:t>
            </w:r>
          </w:p>
        </w:tc>
        <w:tc>
          <w:tcPr>
            <w:tcW w:w="1134" w:type="dxa"/>
            <w:tcBorders>
              <w:top w:val="nil"/>
              <w:bottom w:val="single" w:sz="2" w:space="0" w:color="auto"/>
            </w:tcBorders>
          </w:tcPr>
          <w:p w14:paraId="0D80E04B" w14:textId="77777777" w:rsidR="008E2FE9" w:rsidRDefault="008E2FE9" w:rsidP="008E2FE9">
            <w:pPr>
              <w:rPr>
                <w:lang w:val="en-US"/>
              </w:rPr>
            </w:pPr>
            <w:r>
              <w:rPr>
                <w:lang w:val="en-US"/>
              </w:rPr>
              <w:t>buc</w:t>
            </w:r>
          </w:p>
        </w:tc>
        <w:tc>
          <w:tcPr>
            <w:tcW w:w="1417" w:type="dxa"/>
            <w:tcBorders>
              <w:top w:val="nil"/>
              <w:bottom w:val="single" w:sz="2" w:space="0" w:color="auto"/>
            </w:tcBorders>
          </w:tcPr>
          <w:p w14:paraId="242942DD" w14:textId="77777777" w:rsidR="008E2FE9" w:rsidRDefault="008E2FE9" w:rsidP="008E2FE9">
            <w:pPr>
              <w:rPr>
                <w:lang w:val="en-US"/>
              </w:rPr>
            </w:pPr>
            <w:r>
              <w:rPr>
                <w:lang w:val="en-US"/>
              </w:rPr>
              <w:t>16,480</w:t>
            </w:r>
          </w:p>
        </w:tc>
      </w:tr>
      <w:tr w:rsidR="008E2FE9" w:rsidRPr="0097392D" w14:paraId="5068ECCF" w14:textId="77777777" w:rsidTr="008E2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101FD5A" w14:textId="77777777" w:rsidR="008E2FE9" w:rsidRDefault="008E2FE9" w:rsidP="008E2FE9">
            <w:pPr>
              <w:jc w:val="center"/>
              <w:rPr>
                <w:lang w:val="en-US"/>
              </w:rPr>
            </w:pPr>
          </w:p>
        </w:tc>
        <w:tc>
          <w:tcPr>
            <w:tcW w:w="1417" w:type="dxa"/>
          </w:tcPr>
          <w:p w14:paraId="246161B4" w14:textId="77777777" w:rsidR="008E2FE9" w:rsidRDefault="008E2FE9" w:rsidP="008E2FE9">
            <w:pPr>
              <w:rPr>
                <w:lang w:val="en-US"/>
              </w:rPr>
            </w:pPr>
          </w:p>
        </w:tc>
        <w:tc>
          <w:tcPr>
            <w:tcW w:w="5245" w:type="dxa"/>
          </w:tcPr>
          <w:p w14:paraId="46EE0178" w14:textId="77777777" w:rsidR="008E2FE9" w:rsidRPr="00974FDD" w:rsidRDefault="008E2FE9" w:rsidP="008E2FE9">
            <w:pPr>
              <w:rPr>
                <w:b/>
                <w:bCs/>
                <w:sz w:val="22"/>
                <w:szCs w:val="22"/>
                <w:lang w:val="en-US"/>
              </w:rPr>
            </w:pPr>
            <w:r>
              <w:rPr>
                <w:b/>
                <w:bCs/>
                <w:sz w:val="22"/>
                <w:szCs w:val="22"/>
                <w:lang w:val="en-US"/>
              </w:rPr>
              <w:t>1.4. Conduct</w:t>
            </w:r>
          </w:p>
        </w:tc>
        <w:tc>
          <w:tcPr>
            <w:tcW w:w="1134" w:type="dxa"/>
          </w:tcPr>
          <w:p w14:paraId="33BB3295" w14:textId="77777777" w:rsidR="008E2FE9" w:rsidRPr="0097392D" w:rsidRDefault="008E2FE9" w:rsidP="008E2FE9">
            <w:pPr>
              <w:rPr>
                <w:b/>
                <w:bCs/>
                <w:sz w:val="22"/>
                <w:szCs w:val="22"/>
                <w:lang w:val="en-US"/>
              </w:rPr>
            </w:pPr>
          </w:p>
        </w:tc>
        <w:tc>
          <w:tcPr>
            <w:tcW w:w="1417" w:type="dxa"/>
          </w:tcPr>
          <w:p w14:paraId="2F905DBD" w14:textId="77777777" w:rsidR="008E2FE9" w:rsidRPr="0097392D" w:rsidRDefault="008E2FE9" w:rsidP="008E2FE9">
            <w:pPr>
              <w:rPr>
                <w:lang w:val="en-US"/>
              </w:rPr>
            </w:pPr>
          </w:p>
        </w:tc>
      </w:tr>
      <w:tr w:rsidR="008E2FE9" w:rsidRPr="00971DC0" w14:paraId="13A3EFFB" w14:textId="77777777" w:rsidTr="008E2F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451902C" w14:textId="77777777" w:rsidR="008E2FE9" w:rsidRPr="00971DC0" w:rsidRDefault="008E2FE9" w:rsidP="008E2FE9">
            <w:pPr>
              <w:rPr>
                <w:b/>
                <w:lang w:val="en-US"/>
              </w:rPr>
            </w:pPr>
            <w:r w:rsidRPr="00971DC0">
              <w:rPr>
                <w:b/>
                <w:lang w:val="en-US"/>
              </w:rPr>
              <w:t>10</w:t>
            </w:r>
          </w:p>
        </w:tc>
        <w:tc>
          <w:tcPr>
            <w:tcW w:w="1417" w:type="dxa"/>
            <w:tcBorders>
              <w:top w:val="single" w:sz="4" w:space="0" w:color="auto"/>
              <w:bottom w:val="single" w:sz="4" w:space="0" w:color="auto"/>
            </w:tcBorders>
          </w:tcPr>
          <w:p w14:paraId="2814D30F" w14:textId="77777777" w:rsidR="008E2FE9" w:rsidRPr="00971DC0" w:rsidRDefault="008E2FE9" w:rsidP="008E2FE9">
            <w:pPr>
              <w:rPr>
                <w:b/>
                <w:lang w:val="en-US"/>
              </w:rPr>
            </w:pPr>
            <w:r w:rsidRPr="00971DC0">
              <w:rPr>
                <w:b/>
                <w:lang w:val="en-US"/>
              </w:rPr>
              <w:t>AcA10A</w:t>
            </w:r>
          </w:p>
        </w:tc>
        <w:tc>
          <w:tcPr>
            <w:tcW w:w="5245" w:type="dxa"/>
            <w:tcBorders>
              <w:top w:val="single" w:sz="4" w:space="0" w:color="auto"/>
              <w:bottom w:val="single" w:sz="4" w:space="0" w:color="auto"/>
            </w:tcBorders>
          </w:tcPr>
          <w:p w14:paraId="41F1AF94" w14:textId="77777777" w:rsidR="008E2FE9" w:rsidRPr="00971DC0" w:rsidRDefault="008E2FE9" w:rsidP="008E2FE9">
            <w:pPr>
              <w:adjustRightInd w:val="0"/>
              <w:rPr>
                <w:rFonts w:ascii="Times New Roman CYR" w:hAnsi="Times New Roman CYR" w:cs="Times New Roman CYR"/>
                <w:b/>
                <w:sz w:val="16"/>
                <w:szCs w:val="16"/>
                <w:lang w:val="en-US"/>
              </w:rPr>
            </w:pPr>
            <w:r w:rsidRPr="00971DC0">
              <w:rPr>
                <w:b/>
                <w:lang w:val="en-US"/>
              </w:rPr>
              <w:t>Montarea in pamint a tevilor din polietilena de presiune, de inalta densitate, destinate alimentarilor cu apa, asamblate prin sudura cap la cap, conform normativului I-6-PE, avind diametrul de 110 mm Teava PE 100 SDR17 PN10 DN100</w:t>
            </w:r>
          </w:p>
        </w:tc>
        <w:tc>
          <w:tcPr>
            <w:tcW w:w="1134" w:type="dxa"/>
            <w:tcBorders>
              <w:top w:val="single" w:sz="4" w:space="0" w:color="auto"/>
              <w:bottom w:val="single" w:sz="4" w:space="0" w:color="auto"/>
            </w:tcBorders>
            <w:vAlign w:val="center"/>
          </w:tcPr>
          <w:p w14:paraId="6FE9A564" w14:textId="77777777" w:rsidR="008E2FE9" w:rsidRPr="00971DC0" w:rsidRDefault="008E2FE9" w:rsidP="008E2FE9">
            <w:pPr>
              <w:jc w:val="center"/>
              <w:rPr>
                <w:b/>
                <w:lang w:val="en-US"/>
              </w:rPr>
            </w:pPr>
            <w:r w:rsidRPr="00971DC0">
              <w:rPr>
                <w:b/>
                <w:lang w:val="en-US"/>
              </w:rPr>
              <w:t>m</w:t>
            </w:r>
          </w:p>
        </w:tc>
        <w:tc>
          <w:tcPr>
            <w:tcW w:w="1417" w:type="dxa"/>
            <w:tcBorders>
              <w:top w:val="single" w:sz="4" w:space="0" w:color="auto"/>
              <w:bottom w:val="single" w:sz="4" w:space="0" w:color="auto"/>
            </w:tcBorders>
            <w:vAlign w:val="center"/>
          </w:tcPr>
          <w:p w14:paraId="717AEB5B" w14:textId="77777777" w:rsidR="008E2FE9" w:rsidRPr="00971DC0" w:rsidRDefault="008E2FE9" w:rsidP="008E2FE9">
            <w:pPr>
              <w:jc w:val="center"/>
              <w:rPr>
                <w:b/>
                <w:lang w:val="en-US"/>
              </w:rPr>
            </w:pPr>
            <w:r w:rsidRPr="00971DC0">
              <w:rPr>
                <w:b/>
                <w:lang w:val="en-US"/>
              </w:rPr>
              <w:t>28,0000</w:t>
            </w:r>
          </w:p>
        </w:tc>
      </w:tr>
      <w:tr w:rsidR="008E2FE9" w14:paraId="621BCE0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3A35A5" w14:textId="77777777" w:rsidR="008E2FE9" w:rsidRDefault="008E2FE9" w:rsidP="008E2FE9">
            <w:pPr>
              <w:rPr>
                <w:lang w:val="en-US"/>
              </w:rPr>
            </w:pPr>
          </w:p>
        </w:tc>
        <w:tc>
          <w:tcPr>
            <w:tcW w:w="1417" w:type="dxa"/>
            <w:tcBorders>
              <w:top w:val="nil"/>
              <w:bottom w:val="single" w:sz="2" w:space="0" w:color="auto"/>
            </w:tcBorders>
            <w:vAlign w:val="center"/>
          </w:tcPr>
          <w:p w14:paraId="3B28BD07" w14:textId="77777777" w:rsidR="008E2FE9" w:rsidRDefault="008E2FE9" w:rsidP="008E2FE9">
            <w:pPr>
              <w:jc w:val="center"/>
              <w:rPr>
                <w:sz w:val="16"/>
                <w:szCs w:val="16"/>
                <w:lang w:val="en-US"/>
              </w:rPr>
            </w:pPr>
            <w:r>
              <w:rPr>
                <w:sz w:val="16"/>
                <w:szCs w:val="16"/>
                <w:lang w:val="en-US"/>
              </w:rPr>
              <w:t>7136050012000</w:t>
            </w:r>
          </w:p>
        </w:tc>
        <w:tc>
          <w:tcPr>
            <w:tcW w:w="5245" w:type="dxa"/>
            <w:tcBorders>
              <w:top w:val="nil"/>
              <w:bottom w:val="single" w:sz="2" w:space="0" w:color="auto"/>
            </w:tcBorders>
          </w:tcPr>
          <w:p w14:paraId="24E89754" w14:textId="77777777" w:rsidR="008E2FE9" w:rsidRDefault="008E2FE9" w:rsidP="008E2FE9">
            <w:pPr>
              <w:rPr>
                <w:lang w:val="en-US"/>
              </w:rPr>
            </w:pPr>
            <w:r>
              <w:rPr>
                <w:lang w:val="en-US"/>
              </w:rPr>
              <w:t>Instalator alimentari apa</w:t>
            </w:r>
          </w:p>
        </w:tc>
        <w:tc>
          <w:tcPr>
            <w:tcW w:w="1134" w:type="dxa"/>
            <w:tcBorders>
              <w:top w:val="nil"/>
              <w:bottom w:val="single" w:sz="2" w:space="0" w:color="auto"/>
            </w:tcBorders>
          </w:tcPr>
          <w:p w14:paraId="0A022692" w14:textId="77777777" w:rsidR="008E2FE9" w:rsidRDefault="008E2FE9" w:rsidP="008E2FE9">
            <w:pPr>
              <w:rPr>
                <w:lang w:val="en-US"/>
              </w:rPr>
            </w:pPr>
            <w:r>
              <w:rPr>
                <w:lang w:val="en-US"/>
              </w:rPr>
              <w:t>h-om</w:t>
            </w:r>
          </w:p>
        </w:tc>
        <w:tc>
          <w:tcPr>
            <w:tcW w:w="1417" w:type="dxa"/>
            <w:tcBorders>
              <w:top w:val="nil"/>
              <w:bottom w:val="single" w:sz="2" w:space="0" w:color="auto"/>
            </w:tcBorders>
          </w:tcPr>
          <w:p w14:paraId="0F8E533C" w14:textId="77777777" w:rsidR="008E2FE9" w:rsidRDefault="008E2FE9" w:rsidP="008E2FE9">
            <w:pPr>
              <w:rPr>
                <w:lang w:val="en-US"/>
              </w:rPr>
            </w:pPr>
            <w:r>
              <w:rPr>
                <w:lang w:val="en-US"/>
              </w:rPr>
              <w:t>4,116</w:t>
            </w:r>
          </w:p>
        </w:tc>
      </w:tr>
      <w:tr w:rsidR="008E2FE9" w14:paraId="268731EC"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FBAF8D1" w14:textId="77777777" w:rsidR="008E2FE9" w:rsidRDefault="008E2FE9" w:rsidP="008E2FE9">
            <w:pPr>
              <w:rPr>
                <w:lang w:val="en-US"/>
              </w:rPr>
            </w:pPr>
          </w:p>
        </w:tc>
        <w:tc>
          <w:tcPr>
            <w:tcW w:w="1417" w:type="dxa"/>
            <w:tcBorders>
              <w:top w:val="nil"/>
              <w:bottom w:val="single" w:sz="2" w:space="0" w:color="auto"/>
            </w:tcBorders>
            <w:vAlign w:val="center"/>
          </w:tcPr>
          <w:p w14:paraId="22E85ED1" w14:textId="77777777" w:rsidR="008E2FE9" w:rsidRDefault="008E2FE9" w:rsidP="008E2FE9">
            <w:pPr>
              <w:jc w:val="center"/>
              <w:rPr>
                <w:sz w:val="16"/>
                <w:szCs w:val="16"/>
                <w:lang w:val="en-US"/>
              </w:rPr>
            </w:pPr>
            <w:r>
              <w:rPr>
                <w:sz w:val="16"/>
                <w:szCs w:val="16"/>
                <w:lang w:val="en-US"/>
              </w:rPr>
              <w:t>2521216701001</w:t>
            </w:r>
          </w:p>
        </w:tc>
        <w:tc>
          <w:tcPr>
            <w:tcW w:w="5245" w:type="dxa"/>
            <w:tcBorders>
              <w:top w:val="nil"/>
              <w:bottom w:val="single" w:sz="2" w:space="0" w:color="auto"/>
            </w:tcBorders>
          </w:tcPr>
          <w:p w14:paraId="478A3930" w14:textId="77777777" w:rsidR="008E2FE9" w:rsidRDefault="008E2FE9" w:rsidP="008E2FE9">
            <w:pPr>
              <w:rPr>
                <w:lang w:val="en-US"/>
              </w:rPr>
            </w:pPr>
            <w:r>
              <w:rPr>
                <w:lang w:val="en-US"/>
              </w:rPr>
              <w:t>Teava din polietilena PE100 SDR17 PN10 DN110mm</w:t>
            </w:r>
          </w:p>
        </w:tc>
        <w:tc>
          <w:tcPr>
            <w:tcW w:w="1134" w:type="dxa"/>
            <w:tcBorders>
              <w:top w:val="nil"/>
              <w:bottom w:val="single" w:sz="2" w:space="0" w:color="auto"/>
            </w:tcBorders>
          </w:tcPr>
          <w:p w14:paraId="1CC0C84C" w14:textId="77777777" w:rsidR="008E2FE9" w:rsidRDefault="008E2FE9" w:rsidP="008E2FE9">
            <w:pPr>
              <w:rPr>
                <w:lang w:val="en-US"/>
              </w:rPr>
            </w:pPr>
            <w:r>
              <w:rPr>
                <w:lang w:val="en-US"/>
              </w:rPr>
              <w:t>m</w:t>
            </w:r>
          </w:p>
        </w:tc>
        <w:tc>
          <w:tcPr>
            <w:tcW w:w="1417" w:type="dxa"/>
            <w:tcBorders>
              <w:top w:val="nil"/>
              <w:bottom w:val="single" w:sz="2" w:space="0" w:color="auto"/>
            </w:tcBorders>
          </w:tcPr>
          <w:p w14:paraId="2AD0C7A1" w14:textId="77777777" w:rsidR="008E2FE9" w:rsidRDefault="008E2FE9" w:rsidP="008E2FE9">
            <w:pPr>
              <w:rPr>
                <w:lang w:val="en-US"/>
              </w:rPr>
            </w:pPr>
            <w:r>
              <w:rPr>
                <w:lang w:val="en-US"/>
              </w:rPr>
              <w:t>28,988</w:t>
            </w:r>
          </w:p>
        </w:tc>
      </w:tr>
      <w:tr w:rsidR="008E2FE9" w14:paraId="4602BC71"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B92FAAF" w14:textId="77777777" w:rsidR="008E2FE9" w:rsidRDefault="008E2FE9" w:rsidP="008E2FE9">
            <w:pPr>
              <w:rPr>
                <w:lang w:val="en-US"/>
              </w:rPr>
            </w:pPr>
          </w:p>
        </w:tc>
        <w:tc>
          <w:tcPr>
            <w:tcW w:w="1417" w:type="dxa"/>
            <w:tcBorders>
              <w:top w:val="nil"/>
              <w:bottom w:val="single" w:sz="2" w:space="0" w:color="auto"/>
            </w:tcBorders>
            <w:vAlign w:val="center"/>
          </w:tcPr>
          <w:p w14:paraId="40A7DE25" w14:textId="77777777" w:rsidR="008E2FE9" w:rsidRDefault="008E2FE9" w:rsidP="008E2FE9">
            <w:pPr>
              <w:jc w:val="center"/>
              <w:rPr>
                <w:sz w:val="16"/>
                <w:szCs w:val="16"/>
                <w:lang w:val="en-US"/>
              </w:rPr>
            </w:pPr>
            <w:r>
              <w:rPr>
                <w:sz w:val="16"/>
                <w:szCs w:val="16"/>
                <w:lang w:val="en-US"/>
              </w:rPr>
              <w:t>2010102901170</w:t>
            </w:r>
          </w:p>
        </w:tc>
        <w:tc>
          <w:tcPr>
            <w:tcW w:w="5245" w:type="dxa"/>
            <w:tcBorders>
              <w:top w:val="nil"/>
              <w:bottom w:val="single" w:sz="2" w:space="0" w:color="auto"/>
            </w:tcBorders>
          </w:tcPr>
          <w:p w14:paraId="030211BA" w14:textId="77777777" w:rsidR="008E2FE9" w:rsidRDefault="008E2FE9" w:rsidP="008E2FE9">
            <w:pPr>
              <w:rPr>
                <w:lang w:val="en-US"/>
              </w:rPr>
            </w:pPr>
            <w:r>
              <w:rPr>
                <w:lang w:val="en-US"/>
              </w:rPr>
              <w:t>Bile, manele D=15-18 cm</w:t>
            </w:r>
          </w:p>
        </w:tc>
        <w:tc>
          <w:tcPr>
            <w:tcW w:w="1134" w:type="dxa"/>
            <w:tcBorders>
              <w:top w:val="nil"/>
              <w:bottom w:val="single" w:sz="2" w:space="0" w:color="auto"/>
            </w:tcBorders>
          </w:tcPr>
          <w:p w14:paraId="016ECFB6" w14:textId="77777777" w:rsidR="008E2FE9" w:rsidRDefault="008E2FE9" w:rsidP="008E2FE9">
            <w:pPr>
              <w:rPr>
                <w:lang w:val="en-US"/>
              </w:rPr>
            </w:pPr>
            <w:r>
              <w:rPr>
                <w:lang w:val="en-US"/>
              </w:rPr>
              <w:t>m3</w:t>
            </w:r>
          </w:p>
        </w:tc>
        <w:tc>
          <w:tcPr>
            <w:tcW w:w="1417" w:type="dxa"/>
            <w:tcBorders>
              <w:top w:val="nil"/>
              <w:bottom w:val="single" w:sz="2" w:space="0" w:color="auto"/>
            </w:tcBorders>
          </w:tcPr>
          <w:p w14:paraId="13232302" w14:textId="77777777" w:rsidR="008E2FE9" w:rsidRDefault="008E2FE9" w:rsidP="008E2FE9">
            <w:pPr>
              <w:rPr>
                <w:lang w:val="en-US"/>
              </w:rPr>
            </w:pPr>
            <w:r>
              <w:rPr>
                <w:lang w:val="en-US"/>
              </w:rPr>
              <w:t>0,103</w:t>
            </w:r>
          </w:p>
        </w:tc>
      </w:tr>
      <w:tr w:rsidR="008E2FE9" w14:paraId="051A3738"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041505" w14:textId="77777777" w:rsidR="008E2FE9" w:rsidRDefault="008E2FE9" w:rsidP="008E2FE9">
            <w:pPr>
              <w:rPr>
                <w:lang w:val="en-US"/>
              </w:rPr>
            </w:pPr>
          </w:p>
        </w:tc>
        <w:tc>
          <w:tcPr>
            <w:tcW w:w="1417" w:type="dxa"/>
            <w:tcBorders>
              <w:top w:val="nil"/>
              <w:bottom w:val="single" w:sz="2" w:space="0" w:color="auto"/>
            </w:tcBorders>
            <w:vAlign w:val="center"/>
          </w:tcPr>
          <w:p w14:paraId="21A7484B" w14:textId="77777777" w:rsidR="008E2FE9" w:rsidRDefault="008E2FE9" w:rsidP="008E2FE9">
            <w:pPr>
              <w:jc w:val="center"/>
              <w:rPr>
                <w:sz w:val="16"/>
                <w:szCs w:val="16"/>
                <w:lang w:val="en-US"/>
              </w:rPr>
            </w:pPr>
            <w:r>
              <w:rPr>
                <w:sz w:val="16"/>
                <w:szCs w:val="16"/>
                <w:lang w:val="en-US"/>
              </w:rPr>
              <w:t>2952270007602</w:t>
            </w:r>
          </w:p>
        </w:tc>
        <w:tc>
          <w:tcPr>
            <w:tcW w:w="5245" w:type="dxa"/>
            <w:tcBorders>
              <w:top w:val="nil"/>
              <w:bottom w:val="single" w:sz="2" w:space="0" w:color="auto"/>
            </w:tcBorders>
          </w:tcPr>
          <w:p w14:paraId="298D393E" w14:textId="77777777" w:rsidR="008E2FE9" w:rsidRDefault="008E2FE9" w:rsidP="008E2FE9">
            <w:pPr>
              <w:rPr>
                <w:lang w:val="en-US"/>
              </w:rPr>
            </w:pPr>
            <w:r>
              <w:rPr>
                <w:lang w:val="en-US"/>
              </w:rPr>
              <w:t>Tirfor 1,5 tf</w:t>
            </w:r>
          </w:p>
        </w:tc>
        <w:tc>
          <w:tcPr>
            <w:tcW w:w="1134" w:type="dxa"/>
            <w:tcBorders>
              <w:top w:val="nil"/>
              <w:bottom w:val="single" w:sz="2" w:space="0" w:color="auto"/>
            </w:tcBorders>
          </w:tcPr>
          <w:p w14:paraId="29D9CAC1" w14:textId="77777777" w:rsidR="008E2FE9" w:rsidRDefault="008E2FE9" w:rsidP="008E2FE9">
            <w:pPr>
              <w:rPr>
                <w:lang w:val="en-US"/>
              </w:rPr>
            </w:pPr>
            <w:r>
              <w:rPr>
                <w:lang w:val="en-US"/>
              </w:rPr>
              <w:t>h-ut</w:t>
            </w:r>
          </w:p>
        </w:tc>
        <w:tc>
          <w:tcPr>
            <w:tcW w:w="1417" w:type="dxa"/>
            <w:tcBorders>
              <w:top w:val="nil"/>
              <w:bottom w:val="single" w:sz="2" w:space="0" w:color="auto"/>
            </w:tcBorders>
          </w:tcPr>
          <w:p w14:paraId="23440FAD" w14:textId="77777777" w:rsidR="008E2FE9" w:rsidRDefault="008E2FE9" w:rsidP="008E2FE9">
            <w:pPr>
              <w:rPr>
                <w:lang w:val="en-US"/>
              </w:rPr>
            </w:pPr>
            <w:r>
              <w:rPr>
                <w:lang w:val="en-US"/>
              </w:rPr>
              <w:t>0,840</w:t>
            </w:r>
          </w:p>
        </w:tc>
      </w:tr>
      <w:tr w:rsidR="008E2FE9" w14:paraId="434B4F3A" w14:textId="77777777" w:rsidTr="008E2F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C50AE0" w14:textId="77777777" w:rsidR="008E2FE9" w:rsidRDefault="008E2FE9" w:rsidP="008E2FE9">
            <w:pPr>
              <w:rPr>
                <w:lang w:val="en-US"/>
              </w:rPr>
            </w:pPr>
          </w:p>
        </w:tc>
        <w:tc>
          <w:tcPr>
            <w:tcW w:w="1417" w:type="dxa"/>
            <w:tcBorders>
              <w:top w:val="nil"/>
              <w:bottom w:val="single" w:sz="2" w:space="0" w:color="auto"/>
            </w:tcBorders>
            <w:vAlign w:val="center"/>
          </w:tcPr>
          <w:p w14:paraId="773F21AB" w14:textId="77777777" w:rsidR="008E2FE9" w:rsidRDefault="008E2FE9" w:rsidP="008E2FE9">
            <w:pPr>
              <w:jc w:val="center"/>
              <w:rPr>
                <w:sz w:val="16"/>
                <w:szCs w:val="16"/>
                <w:lang w:val="en-US"/>
              </w:rPr>
            </w:pPr>
            <w:r>
              <w:rPr>
                <w:sz w:val="16"/>
                <w:szCs w:val="16"/>
                <w:lang w:val="en-US"/>
              </w:rPr>
              <w:t>2940420002422</w:t>
            </w:r>
          </w:p>
        </w:tc>
        <w:tc>
          <w:tcPr>
            <w:tcW w:w="5245" w:type="dxa"/>
            <w:tcBorders>
              <w:top w:val="nil"/>
              <w:bottom w:val="single" w:sz="2" w:space="0" w:color="auto"/>
            </w:tcBorders>
          </w:tcPr>
          <w:p w14:paraId="4BFB8559" w14:textId="77777777" w:rsidR="008E2FE9" w:rsidRDefault="008E2FE9" w:rsidP="008E2FE9">
            <w:pPr>
              <w:rPr>
                <w:lang w:val="en-US"/>
              </w:rPr>
            </w:pPr>
            <w:r>
              <w:rPr>
                <w:lang w:val="en-US"/>
              </w:rPr>
              <w:t>Masina de sudura PE cu toate accesoriile</w:t>
            </w:r>
          </w:p>
        </w:tc>
        <w:tc>
          <w:tcPr>
            <w:tcW w:w="1134" w:type="dxa"/>
            <w:tcBorders>
              <w:top w:val="nil"/>
              <w:bottom w:val="single" w:sz="2" w:space="0" w:color="auto"/>
            </w:tcBorders>
          </w:tcPr>
          <w:p w14:paraId="0B377449" w14:textId="77777777" w:rsidR="008E2FE9" w:rsidRDefault="008E2FE9" w:rsidP="008E2FE9">
            <w:pPr>
              <w:rPr>
                <w:lang w:val="en-US"/>
              </w:rPr>
            </w:pPr>
            <w:r>
              <w:rPr>
                <w:lang w:val="en-US"/>
              </w:rPr>
              <w:t>h-ut</w:t>
            </w:r>
          </w:p>
        </w:tc>
        <w:tc>
          <w:tcPr>
            <w:tcW w:w="1417" w:type="dxa"/>
            <w:tcBorders>
              <w:top w:val="nil"/>
              <w:bottom w:val="single" w:sz="2" w:space="0" w:color="auto"/>
            </w:tcBorders>
          </w:tcPr>
          <w:p w14:paraId="6974DCE6" w14:textId="77777777" w:rsidR="008E2FE9" w:rsidRDefault="008E2FE9" w:rsidP="008E2FE9">
            <w:pPr>
              <w:rPr>
                <w:lang w:val="en-US"/>
              </w:rPr>
            </w:pPr>
            <w:r>
              <w:rPr>
                <w:lang w:val="en-US"/>
              </w:rPr>
              <w:t>0,322</w:t>
            </w:r>
          </w:p>
        </w:tc>
      </w:tr>
    </w:tbl>
    <w:p w14:paraId="3B2B3E96" w14:textId="77777777" w:rsidR="008E2FE9" w:rsidRDefault="008E2FE9" w:rsidP="008E2FE9">
      <w:pPr>
        <w:jc w:val="center"/>
        <w:rPr>
          <w:sz w:val="28"/>
          <w:szCs w:val="28"/>
          <w:lang w:val="en-US"/>
        </w:rPr>
      </w:pPr>
    </w:p>
    <w:p w14:paraId="231614CD" w14:textId="2128C48E" w:rsidR="006644A0" w:rsidRDefault="006644A0" w:rsidP="00BF12B6">
      <w:pPr>
        <w:rPr>
          <w:sz w:val="28"/>
          <w:szCs w:val="28"/>
          <w:lang w:val="en-US"/>
        </w:rPr>
      </w:pPr>
    </w:p>
    <w:p w14:paraId="34094B63" w14:textId="0BCBE554" w:rsidR="006644A0" w:rsidRDefault="006644A0" w:rsidP="00BF12B6">
      <w:pPr>
        <w:rPr>
          <w:sz w:val="28"/>
          <w:szCs w:val="28"/>
          <w:lang w:val="en-US"/>
        </w:rPr>
      </w:pPr>
    </w:p>
    <w:p w14:paraId="28298BDA" w14:textId="5CE70259" w:rsidR="001829EB" w:rsidRDefault="001829EB" w:rsidP="00BF12B6">
      <w:pPr>
        <w:rPr>
          <w:sz w:val="28"/>
          <w:szCs w:val="28"/>
          <w:lang w:val="en-US"/>
        </w:rPr>
      </w:pPr>
    </w:p>
    <w:p w14:paraId="2551F1DA" w14:textId="53B80E5D" w:rsidR="001829EB" w:rsidRDefault="001829EB" w:rsidP="00BF12B6">
      <w:pPr>
        <w:rPr>
          <w:sz w:val="28"/>
          <w:szCs w:val="28"/>
          <w:lang w:val="en-US"/>
        </w:rPr>
      </w:pPr>
    </w:p>
    <w:p w14:paraId="570BDB47" w14:textId="77777777" w:rsidR="001829EB" w:rsidRDefault="001829EB" w:rsidP="00BF12B6">
      <w:pPr>
        <w:rPr>
          <w:sz w:val="28"/>
          <w:szCs w:val="28"/>
          <w:lang w:val="en-US"/>
        </w:rPr>
      </w:pPr>
    </w:p>
    <w:p w14:paraId="39B1AB1C" w14:textId="6FFE138E" w:rsidR="006644A0" w:rsidRDefault="006644A0" w:rsidP="00BF12B6">
      <w:pPr>
        <w:rPr>
          <w:sz w:val="28"/>
          <w:szCs w:val="28"/>
          <w:lang w:val="en-US"/>
        </w:rPr>
      </w:pPr>
    </w:p>
    <w:p w14:paraId="7BD8B77F" w14:textId="77777777" w:rsidR="008E0032" w:rsidRDefault="008E0032" w:rsidP="000C5DFB">
      <w:pPr>
        <w:jc w:val="right"/>
        <w:rPr>
          <w:noProof w:val="0"/>
          <w:lang w:val="ro-MD"/>
        </w:rPr>
      </w:pPr>
    </w:p>
    <w:p w14:paraId="47DC6858" w14:textId="77777777" w:rsidR="001829EB" w:rsidRDefault="001829EB" w:rsidP="000C5DFB">
      <w:pPr>
        <w:jc w:val="right"/>
        <w:rPr>
          <w:noProof w:val="0"/>
          <w:lang w:val="ro-MD"/>
        </w:rPr>
      </w:pPr>
    </w:p>
    <w:p w14:paraId="10C96179" w14:textId="77777777" w:rsidR="001829EB" w:rsidRDefault="001829EB" w:rsidP="000C5DFB">
      <w:pPr>
        <w:jc w:val="right"/>
        <w:rPr>
          <w:noProof w:val="0"/>
          <w:lang w:val="ro-MD"/>
        </w:rPr>
      </w:pPr>
    </w:p>
    <w:p w14:paraId="450A6294" w14:textId="77777777" w:rsidR="001829EB" w:rsidRDefault="001829EB" w:rsidP="000C5DFB">
      <w:pPr>
        <w:jc w:val="right"/>
        <w:rPr>
          <w:noProof w:val="0"/>
          <w:lang w:val="ro-MD"/>
        </w:rPr>
      </w:pPr>
    </w:p>
    <w:p w14:paraId="28A4BAC2" w14:textId="77777777" w:rsidR="001829EB" w:rsidRDefault="001829EB" w:rsidP="000C5DFB">
      <w:pPr>
        <w:jc w:val="right"/>
        <w:rPr>
          <w:noProof w:val="0"/>
          <w:lang w:val="ro-MD"/>
        </w:rPr>
      </w:pPr>
    </w:p>
    <w:p w14:paraId="7A40F1EE" w14:textId="77777777" w:rsidR="001829EB" w:rsidRDefault="001829EB" w:rsidP="000C5DFB">
      <w:pPr>
        <w:jc w:val="right"/>
        <w:rPr>
          <w:noProof w:val="0"/>
          <w:lang w:val="ro-MD"/>
        </w:rPr>
      </w:pPr>
    </w:p>
    <w:p w14:paraId="704E2548" w14:textId="77777777" w:rsidR="001829EB" w:rsidRDefault="001829EB" w:rsidP="000C5DFB">
      <w:pPr>
        <w:jc w:val="right"/>
        <w:rPr>
          <w:noProof w:val="0"/>
          <w:lang w:val="ro-MD"/>
        </w:rPr>
      </w:pPr>
    </w:p>
    <w:p w14:paraId="72E2FB8D" w14:textId="77777777" w:rsidR="001829EB" w:rsidRDefault="001829EB" w:rsidP="000C5DFB">
      <w:pPr>
        <w:jc w:val="right"/>
        <w:rPr>
          <w:noProof w:val="0"/>
          <w:lang w:val="ro-MD"/>
        </w:rPr>
      </w:pPr>
    </w:p>
    <w:p w14:paraId="11010491" w14:textId="77777777" w:rsidR="001829EB" w:rsidRDefault="001829EB" w:rsidP="000C5DFB">
      <w:pPr>
        <w:jc w:val="right"/>
        <w:rPr>
          <w:noProof w:val="0"/>
          <w:lang w:val="ro-MD"/>
        </w:rPr>
      </w:pPr>
    </w:p>
    <w:p w14:paraId="28A5E3F9" w14:textId="77777777" w:rsidR="001829EB" w:rsidRDefault="001829EB" w:rsidP="000C5DFB">
      <w:pPr>
        <w:jc w:val="right"/>
        <w:rPr>
          <w:noProof w:val="0"/>
          <w:lang w:val="ro-MD"/>
        </w:rPr>
      </w:pPr>
    </w:p>
    <w:p w14:paraId="2933AE08" w14:textId="77777777" w:rsidR="001829EB" w:rsidRDefault="001829EB" w:rsidP="000C5DFB">
      <w:pPr>
        <w:jc w:val="right"/>
        <w:rPr>
          <w:noProof w:val="0"/>
          <w:lang w:val="ro-MD"/>
        </w:rPr>
      </w:pPr>
    </w:p>
    <w:p w14:paraId="55E20468" w14:textId="77777777" w:rsidR="001829EB" w:rsidRDefault="001829EB" w:rsidP="000C5DFB">
      <w:pPr>
        <w:jc w:val="right"/>
        <w:rPr>
          <w:noProof w:val="0"/>
          <w:lang w:val="ro-MD"/>
        </w:rPr>
      </w:pPr>
    </w:p>
    <w:p w14:paraId="749B5996" w14:textId="77777777" w:rsidR="001829EB" w:rsidRDefault="001829EB" w:rsidP="000C5DFB">
      <w:pPr>
        <w:jc w:val="right"/>
        <w:rPr>
          <w:noProof w:val="0"/>
          <w:lang w:val="ro-MD"/>
        </w:rPr>
      </w:pPr>
    </w:p>
    <w:p w14:paraId="5EACCA3D" w14:textId="77777777" w:rsidR="001829EB" w:rsidRDefault="001829EB" w:rsidP="000C5DFB">
      <w:pPr>
        <w:jc w:val="right"/>
        <w:rPr>
          <w:noProof w:val="0"/>
          <w:lang w:val="ro-MD"/>
        </w:rPr>
      </w:pPr>
    </w:p>
    <w:p w14:paraId="571C9D09" w14:textId="77777777" w:rsidR="001829EB" w:rsidRDefault="001829EB" w:rsidP="000C5DFB">
      <w:pPr>
        <w:jc w:val="right"/>
        <w:rPr>
          <w:noProof w:val="0"/>
          <w:lang w:val="ro-MD"/>
        </w:rPr>
      </w:pPr>
    </w:p>
    <w:p w14:paraId="34B59E21" w14:textId="77777777" w:rsidR="001829EB" w:rsidRDefault="001829EB" w:rsidP="000C5DFB">
      <w:pPr>
        <w:jc w:val="right"/>
        <w:rPr>
          <w:noProof w:val="0"/>
          <w:lang w:val="ro-MD"/>
        </w:rPr>
      </w:pPr>
    </w:p>
    <w:p w14:paraId="6AD713CB" w14:textId="77777777" w:rsidR="001829EB" w:rsidRDefault="001829EB" w:rsidP="000C5DFB">
      <w:pPr>
        <w:jc w:val="right"/>
        <w:rPr>
          <w:noProof w:val="0"/>
          <w:lang w:val="ro-MD"/>
        </w:rPr>
      </w:pPr>
    </w:p>
    <w:p w14:paraId="44734963" w14:textId="77777777" w:rsidR="001829EB" w:rsidRDefault="001829EB" w:rsidP="000C5DFB">
      <w:pPr>
        <w:jc w:val="right"/>
        <w:rPr>
          <w:noProof w:val="0"/>
          <w:lang w:val="ro-MD"/>
        </w:rPr>
      </w:pPr>
    </w:p>
    <w:p w14:paraId="6266F6F7" w14:textId="77777777" w:rsidR="001829EB" w:rsidRDefault="001829EB" w:rsidP="000C5DFB">
      <w:pPr>
        <w:jc w:val="right"/>
        <w:rPr>
          <w:noProof w:val="0"/>
          <w:lang w:val="ro-MD"/>
        </w:rPr>
      </w:pPr>
    </w:p>
    <w:p w14:paraId="33AE3FC6" w14:textId="77777777" w:rsidR="001829EB" w:rsidRDefault="001829EB" w:rsidP="000C5DFB">
      <w:pPr>
        <w:jc w:val="right"/>
        <w:rPr>
          <w:noProof w:val="0"/>
          <w:lang w:val="ro-MD"/>
        </w:rPr>
      </w:pPr>
    </w:p>
    <w:p w14:paraId="7F18287D" w14:textId="77777777" w:rsidR="001829EB" w:rsidRDefault="001829EB" w:rsidP="000C5DFB">
      <w:pPr>
        <w:jc w:val="right"/>
        <w:rPr>
          <w:noProof w:val="0"/>
          <w:lang w:val="ro-MD"/>
        </w:rPr>
      </w:pPr>
    </w:p>
    <w:p w14:paraId="24653EEB" w14:textId="77777777" w:rsidR="001829EB" w:rsidRDefault="001829EB" w:rsidP="000C5DFB">
      <w:pPr>
        <w:jc w:val="right"/>
        <w:rPr>
          <w:noProof w:val="0"/>
          <w:lang w:val="ro-MD"/>
        </w:rPr>
      </w:pPr>
    </w:p>
    <w:p w14:paraId="2E301403" w14:textId="77777777" w:rsidR="001829EB" w:rsidRDefault="001829EB" w:rsidP="000C5DFB">
      <w:pPr>
        <w:jc w:val="right"/>
        <w:rPr>
          <w:noProof w:val="0"/>
          <w:lang w:val="ro-MD"/>
        </w:rPr>
      </w:pPr>
    </w:p>
    <w:p w14:paraId="14ABC4D6" w14:textId="77777777" w:rsidR="001829EB" w:rsidRDefault="001829EB" w:rsidP="000C5DFB">
      <w:pPr>
        <w:jc w:val="right"/>
        <w:rPr>
          <w:noProof w:val="0"/>
          <w:lang w:val="ro-MD"/>
        </w:rPr>
      </w:pPr>
    </w:p>
    <w:p w14:paraId="69102985" w14:textId="77777777" w:rsidR="001829EB" w:rsidRDefault="001829EB" w:rsidP="000C5DFB">
      <w:pPr>
        <w:jc w:val="right"/>
        <w:rPr>
          <w:noProof w:val="0"/>
          <w:lang w:val="ro-MD"/>
        </w:rPr>
      </w:pPr>
    </w:p>
    <w:p w14:paraId="5794FE36" w14:textId="77777777" w:rsidR="001829EB" w:rsidRDefault="001829EB" w:rsidP="000C5DFB">
      <w:pPr>
        <w:jc w:val="right"/>
        <w:rPr>
          <w:noProof w:val="0"/>
          <w:lang w:val="ro-MD"/>
        </w:rPr>
      </w:pPr>
    </w:p>
    <w:p w14:paraId="522F7E9E" w14:textId="77777777" w:rsidR="001829EB" w:rsidRDefault="001829EB" w:rsidP="000C5DFB">
      <w:pPr>
        <w:jc w:val="right"/>
        <w:rPr>
          <w:noProof w:val="0"/>
          <w:lang w:val="ro-MD"/>
        </w:rPr>
      </w:pPr>
    </w:p>
    <w:p w14:paraId="7BBADA14" w14:textId="77777777" w:rsidR="001829EB" w:rsidRDefault="001829EB" w:rsidP="000C5DFB">
      <w:pPr>
        <w:jc w:val="right"/>
        <w:rPr>
          <w:noProof w:val="0"/>
          <w:lang w:val="ro-MD"/>
        </w:rPr>
      </w:pPr>
    </w:p>
    <w:p w14:paraId="105B3B3B" w14:textId="77777777" w:rsidR="001829EB" w:rsidRDefault="001829EB" w:rsidP="000C5DFB">
      <w:pPr>
        <w:jc w:val="right"/>
        <w:rPr>
          <w:noProof w:val="0"/>
          <w:lang w:val="ro-MD"/>
        </w:rPr>
      </w:pPr>
    </w:p>
    <w:p w14:paraId="5EEDEBF1" w14:textId="77777777" w:rsidR="001829EB" w:rsidRDefault="001829EB" w:rsidP="000C5DFB">
      <w:pPr>
        <w:jc w:val="right"/>
        <w:rPr>
          <w:noProof w:val="0"/>
          <w:lang w:val="ro-MD"/>
        </w:rPr>
      </w:pPr>
    </w:p>
    <w:p w14:paraId="4488AFC0" w14:textId="77777777" w:rsidR="001829EB" w:rsidRDefault="001829EB" w:rsidP="000C5DFB">
      <w:pPr>
        <w:jc w:val="right"/>
        <w:rPr>
          <w:noProof w:val="0"/>
          <w:lang w:val="ro-MD"/>
        </w:rPr>
      </w:pPr>
    </w:p>
    <w:p w14:paraId="0605112F" w14:textId="68815437" w:rsidR="000C5DFB" w:rsidRPr="00FF430B" w:rsidRDefault="000C5DFB" w:rsidP="000C5DFB">
      <w:pPr>
        <w:jc w:val="right"/>
        <w:rPr>
          <w:noProof w:val="0"/>
          <w:sz w:val="22"/>
          <w:szCs w:val="22"/>
          <w:lang w:val="ro-MD"/>
        </w:rPr>
      </w:pPr>
      <w:bookmarkStart w:id="64" w:name="_GoBack"/>
      <w:bookmarkEnd w:id="64"/>
      <w:r w:rsidRPr="00FF430B">
        <w:rPr>
          <w:noProof w:val="0"/>
          <w:lang w:val="ro-MD"/>
        </w:rPr>
        <w:t>Anexa nr.</w:t>
      </w:r>
      <w:r w:rsidR="00FF5CB2">
        <w:rPr>
          <w:noProof w:val="0"/>
          <w:lang w:val="ro-MD"/>
        </w:rPr>
        <w:t xml:space="preserve"> </w:t>
      </w:r>
      <w:r w:rsidR="00D8130E" w:rsidRPr="00FF430B">
        <w:rPr>
          <w:noProof w:val="0"/>
          <w:lang w:val="ro-MD"/>
        </w:rPr>
        <w:t>25</w:t>
      </w:r>
    </w:p>
    <w:p w14:paraId="051D9C81" w14:textId="715F6ADC" w:rsidR="000C5DFB" w:rsidRPr="00FF430B" w:rsidRDefault="000C5DFB" w:rsidP="00095149">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standard </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77777777" w:rsidR="00806E2B" w:rsidRPr="00EE4BDD" w:rsidRDefault="00806E2B" w:rsidP="00196AB4">
      <w:pPr>
        <w:pStyle w:val="a"/>
        <w:numPr>
          <w:ilvl w:val="0"/>
          <w:numId w:val="0"/>
        </w:numPr>
        <w:ind w:right="-1"/>
        <w:rPr>
          <w:i/>
          <w:sz w:val="22"/>
          <w:szCs w:val="22"/>
          <w:lang w:val="ro-MD"/>
        </w:rPr>
      </w:pPr>
    </w:p>
    <w:tbl>
      <w:tblPr>
        <w:tblW w:w="9748" w:type="dxa"/>
        <w:tblInd w:w="-426" w:type="dxa"/>
        <w:tblLayout w:type="fixed"/>
        <w:tblLook w:val="04A0" w:firstRow="1" w:lastRow="0" w:firstColumn="1" w:lastColumn="0" w:noHBand="0" w:noVBand="1"/>
      </w:tblPr>
      <w:tblGrid>
        <w:gridCol w:w="9748"/>
      </w:tblGrid>
      <w:tr w:rsidR="00A20ACF" w:rsidRPr="00EE4BDD" w14:paraId="4EE84C8A" w14:textId="77777777" w:rsidTr="00283820">
        <w:trPr>
          <w:trHeight w:val="697"/>
        </w:trPr>
        <w:tc>
          <w:tcPr>
            <w:tcW w:w="9748" w:type="dxa"/>
            <w:vAlign w:val="center"/>
          </w:tcPr>
          <w:p w14:paraId="2BB5B9DF" w14:textId="77777777" w:rsidR="00460653" w:rsidRPr="00EE4BDD" w:rsidRDefault="00460653" w:rsidP="00EE4BDD">
            <w:pPr>
              <w:jc w:val="center"/>
              <w:rPr>
                <w:b/>
                <w:sz w:val="22"/>
                <w:szCs w:val="22"/>
                <w:u w:val="single"/>
                <w:lang w:val="ro-MD"/>
              </w:rPr>
            </w:pPr>
            <w:r w:rsidRPr="00EE4BDD">
              <w:rPr>
                <w:b/>
                <w:caps/>
                <w:sz w:val="22"/>
                <w:szCs w:val="22"/>
                <w:lang w:val="ro-MD"/>
              </w:rPr>
              <w:t>Contract</w:t>
            </w:r>
            <w:r w:rsidRPr="00EE4BDD">
              <w:rPr>
                <w:b/>
                <w:sz w:val="22"/>
                <w:szCs w:val="22"/>
                <w:lang w:val="ro-MD"/>
              </w:rPr>
              <w:t xml:space="preserve"> DE ANTREPRIZĂ Nr.</w:t>
            </w:r>
          </w:p>
          <w:p w14:paraId="75A85BCD" w14:textId="2E0F8542" w:rsidR="00460653" w:rsidRPr="00EE4BDD" w:rsidRDefault="00460653" w:rsidP="00EE4BDD">
            <w:pPr>
              <w:jc w:val="center"/>
              <w:rPr>
                <w:b/>
                <w:sz w:val="22"/>
                <w:szCs w:val="22"/>
                <w:lang w:val="ro-MD"/>
              </w:rPr>
            </w:pPr>
            <w:r w:rsidRPr="00EE4BDD">
              <w:rPr>
                <w:b/>
                <w:sz w:val="22"/>
                <w:szCs w:val="22"/>
                <w:lang w:val="ro-MD"/>
              </w:rPr>
              <w:t>privind achiziţia prin</w:t>
            </w:r>
            <w:r w:rsidR="00112F50" w:rsidRPr="00EE4BDD">
              <w:rPr>
                <w:b/>
                <w:sz w:val="22"/>
                <w:szCs w:val="22"/>
                <w:lang w:val="ro-MD"/>
              </w:rPr>
              <w:softHyphen/>
            </w:r>
            <w:r w:rsidR="00112F50" w:rsidRPr="00EE4BDD">
              <w:rPr>
                <w:b/>
                <w:sz w:val="22"/>
                <w:szCs w:val="22"/>
                <w:lang w:val="ro-MD"/>
              </w:rPr>
              <w:softHyphen/>
            </w:r>
            <w:r w:rsidR="00112F50" w:rsidRPr="00EE4BDD">
              <w:rPr>
                <w:b/>
                <w:sz w:val="22"/>
                <w:szCs w:val="22"/>
                <w:lang w:val="ro-MD"/>
              </w:rPr>
              <w:softHyphen/>
              <w:t>____</w:t>
            </w:r>
            <w:r w:rsidR="00EE4BDD" w:rsidRPr="00EE4BDD">
              <w:rPr>
                <w:b/>
                <w:sz w:val="22"/>
                <w:szCs w:val="22"/>
                <w:lang w:val="ro-MD"/>
              </w:rPr>
              <w:t xml:space="preserve"> </w:t>
            </w:r>
            <w:r w:rsidR="00112F50" w:rsidRPr="00EE4BDD">
              <w:rPr>
                <w:b/>
                <w:sz w:val="22"/>
                <w:szCs w:val="22"/>
                <w:lang w:val="ro-MD"/>
              </w:rPr>
              <w:t>____________</w:t>
            </w:r>
          </w:p>
          <w:p w14:paraId="086C4CF6" w14:textId="77777777" w:rsidR="00460653" w:rsidRPr="00EE4BDD" w:rsidRDefault="00460653" w:rsidP="00EE4BDD">
            <w:pPr>
              <w:jc w:val="both"/>
              <w:rPr>
                <w:b/>
                <w:i/>
                <w:sz w:val="22"/>
                <w:szCs w:val="22"/>
                <w:lang w:val="ro-MD"/>
              </w:rPr>
            </w:pPr>
          </w:p>
          <w:p w14:paraId="3DD12B6B" w14:textId="6FFF3E8C" w:rsidR="00460653" w:rsidRPr="00EE4BDD" w:rsidRDefault="007D5C2B" w:rsidP="00EE4BDD">
            <w:pPr>
              <w:tabs>
                <w:tab w:val="center" w:pos="-6663"/>
                <w:tab w:val="left" w:pos="567"/>
                <w:tab w:val="right" w:pos="10206"/>
              </w:tabs>
              <w:rPr>
                <w:sz w:val="22"/>
                <w:szCs w:val="22"/>
                <w:lang w:val="ro-MD"/>
              </w:rPr>
            </w:pPr>
            <w:r w:rsidRPr="00EE4BDD">
              <w:rPr>
                <w:sz w:val="22"/>
                <w:szCs w:val="22"/>
                <w:lang w:val="ro-MD"/>
              </w:rPr>
              <w:t>„</w:t>
            </w:r>
            <w:r w:rsidR="007B392A" w:rsidRPr="00EE4BDD">
              <w:rPr>
                <w:sz w:val="22"/>
                <w:szCs w:val="22"/>
                <w:lang w:val="ro-MD"/>
              </w:rPr>
              <w:t xml:space="preserve">___”_________20__                                      </w:t>
            </w:r>
            <w:r w:rsidR="0019071C" w:rsidRPr="00EE4BDD">
              <w:rPr>
                <w:sz w:val="22"/>
                <w:szCs w:val="22"/>
                <w:lang w:val="ro-MD"/>
              </w:rPr>
              <w:t xml:space="preserve">                                         </w:t>
            </w:r>
            <w:r w:rsidR="007B392A" w:rsidRPr="00EE4BDD">
              <w:rPr>
                <w:sz w:val="22"/>
                <w:szCs w:val="22"/>
                <w:lang w:val="ro-MD"/>
              </w:rPr>
              <w:t xml:space="preserve">  </w:t>
            </w:r>
            <w:r w:rsidR="00460653" w:rsidRPr="00EE4BDD">
              <w:rPr>
                <w:sz w:val="22"/>
                <w:szCs w:val="22"/>
                <w:lang w:val="ro-MD"/>
              </w:rPr>
              <w:t>_________</w:t>
            </w:r>
            <w:r w:rsidR="00F26535" w:rsidRPr="00EE4BDD">
              <w:rPr>
                <w:sz w:val="22"/>
                <w:szCs w:val="22"/>
                <w:lang w:val="ro-MD"/>
              </w:rPr>
              <w:t>________</w:t>
            </w:r>
          </w:p>
          <w:p w14:paraId="1C7B8E9A" w14:textId="3777345F" w:rsidR="00460653" w:rsidRPr="00EE4BDD" w:rsidRDefault="0019071C" w:rsidP="00EE4BDD">
            <w:pPr>
              <w:jc w:val="center"/>
              <w:rPr>
                <w:sz w:val="22"/>
                <w:szCs w:val="22"/>
                <w:lang w:val="ro-MD"/>
              </w:rPr>
            </w:pPr>
            <w:r w:rsidRPr="00EE4BDD">
              <w:rPr>
                <w:sz w:val="22"/>
                <w:szCs w:val="22"/>
                <w:lang w:val="ro-MD"/>
              </w:rPr>
              <w:t xml:space="preserve">                                                                                                           </w:t>
            </w:r>
            <w:r w:rsidR="00460653" w:rsidRPr="00EE4BDD">
              <w:rPr>
                <w:sz w:val="22"/>
                <w:szCs w:val="22"/>
                <w:lang w:val="ro-MD"/>
              </w:rPr>
              <w:t xml:space="preserve"> (municipiu, oraş)</w:t>
            </w:r>
          </w:p>
          <w:p w14:paraId="4B1A5E8B" w14:textId="77777777" w:rsidR="00460653" w:rsidRPr="00EE4BDD" w:rsidRDefault="00460653" w:rsidP="00EE4BDD">
            <w:pPr>
              <w:jc w:val="both"/>
              <w:rPr>
                <w:sz w:val="22"/>
                <w:szCs w:val="22"/>
                <w:lang w:val="ro-MD"/>
              </w:rPr>
            </w:pPr>
          </w:p>
          <w:p w14:paraId="0A34D709" w14:textId="77777777" w:rsidR="004B0051" w:rsidRPr="00EE4BDD" w:rsidRDefault="00792182" w:rsidP="00EE4BDD">
            <w:pPr>
              <w:pStyle w:val="a"/>
              <w:numPr>
                <w:ilvl w:val="3"/>
                <w:numId w:val="3"/>
              </w:numPr>
              <w:rPr>
                <w:b/>
                <w:kern w:val="28"/>
                <w:sz w:val="22"/>
                <w:szCs w:val="22"/>
                <w:lang w:val="ro-MD"/>
              </w:rPr>
            </w:pPr>
            <w:r w:rsidRPr="00EE4BDD">
              <w:rPr>
                <w:b/>
                <w:kern w:val="28"/>
                <w:sz w:val="22"/>
                <w:szCs w:val="22"/>
                <w:lang w:val="ro-MD"/>
              </w:rPr>
              <w:t>PARTEA GENERALĂ</w:t>
            </w:r>
          </w:p>
          <w:p w14:paraId="282A21C1" w14:textId="77777777" w:rsidR="004B0051" w:rsidRPr="00EE4BDD" w:rsidRDefault="00590EDE" w:rsidP="00EE4BDD">
            <w:pPr>
              <w:pStyle w:val="a"/>
              <w:numPr>
                <w:ilvl w:val="0"/>
                <w:numId w:val="0"/>
              </w:numPr>
              <w:ind w:left="3240"/>
              <w:rPr>
                <w:kern w:val="28"/>
                <w:sz w:val="22"/>
                <w:szCs w:val="22"/>
                <w:lang w:val="ro-MD"/>
              </w:rPr>
            </w:pPr>
            <w:r w:rsidRPr="00EE4BDD">
              <w:rPr>
                <w:kern w:val="28"/>
                <w:sz w:val="22"/>
                <w:szCs w:val="22"/>
                <w:lang w:val="ro-MD"/>
              </w:rPr>
              <w:t xml:space="preserve"> (</w:t>
            </w:r>
            <w:r w:rsidR="004B0051" w:rsidRPr="00EE4BDD">
              <w:rPr>
                <w:kern w:val="28"/>
                <w:sz w:val="22"/>
                <w:szCs w:val="22"/>
                <w:lang w:val="ro-MD"/>
              </w:rPr>
              <w:t>OBLIGATORI</w:t>
            </w:r>
            <w:r w:rsidR="0060188C" w:rsidRPr="00EE4BDD">
              <w:rPr>
                <w:kern w:val="28"/>
                <w:sz w:val="22"/>
                <w:szCs w:val="22"/>
                <w:lang w:val="ro-MD"/>
              </w:rPr>
              <w:t>U</w:t>
            </w:r>
            <w:r w:rsidR="004B0051" w:rsidRPr="00EE4BDD">
              <w:rPr>
                <w:kern w:val="28"/>
                <w:sz w:val="22"/>
                <w:szCs w:val="22"/>
                <w:lang w:val="ro-MD"/>
              </w:rPr>
              <w:t>)</w:t>
            </w:r>
          </w:p>
          <w:p w14:paraId="735DA667" w14:textId="77777777" w:rsidR="004B0051" w:rsidRPr="00EE4BDD" w:rsidRDefault="004B0051" w:rsidP="00EE4BDD">
            <w:pPr>
              <w:rPr>
                <w:b/>
                <w:kern w:val="28"/>
                <w:sz w:val="22"/>
                <w:szCs w:val="22"/>
                <w:lang w:val="ro-MD"/>
              </w:rPr>
            </w:pPr>
          </w:p>
          <w:p w14:paraId="6AC5AD95" w14:textId="77777777" w:rsidR="00460653" w:rsidRPr="00EE4BDD" w:rsidRDefault="00460653" w:rsidP="00EE4BDD">
            <w:pPr>
              <w:rPr>
                <w:b/>
                <w:kern w:val="28"/>
                <w:sz w:val="22"/>
                <w:szCs w:val="22"/>
                <w:lang w:val="ro-MD"/>
              </w:rPr>
            </w:pPr>
            <w:r w:rsidRPr="00EE4BDD">
              <w:rPr>
                <w:b/>
                <w:kern w:val="28"/>
                <w:sz w:val="22"/>
                <w:szCs w:val="22"/>
                <w:lang w:val="ro-MD"/>
              </w:rPr>
              <w:t>PĂRŢILE CONTRACTANTE</w:t>
            </w:r>
          </w:p>
          <w:p w14:paraId="3CA12A2F" w14:textId="77777777" w:rsidR="004B0051" w:rsidRPr="00EE4BDD" w:rsidRDefault="004B0051" w:rsidP="00EE4BDD">
            <w:pPr>
              <w:rPr>
                <w:b/>
                <w:kern w:val="28"/>
                <w:sz w:val="22"/>
                <w:szCs w:val="22"/>
                <w:lang w:val="ro-MD"/>
              </w:rPr>
            </w:pPr>
          </w:p>
          <w:p w14:paraId="0DDC2D10" w14:textId="77777777" w:rsidR="00460653" w:rsidRPr="00EE4BDD" w:rsidRDefault="00460653" w:rsidP="00EE4BDD">
            <w:pPr>
              <w:pStyle w:val="af3"/>
              <w:tabs>
                <w:tab w:val="left" w:pos="567"/>
                <w:tab w:val="right" w:pos="9531"/>
              </w:tabs>
              <w:ind w:firstLine="0"/>
              <w:rPr>
                <w:sz w:val="22"/>
                <w:szCs w:val="22"/>
                <w:lang w:val="ro-MD"/>
              </w:rPr>
            </w:pPr>
            <w:r w:rsidRPr="00EE4BDD">
              <w:rPr>
                <w:sz w:val="22"/>
                <w:szCs w:val="22"/>
                <w:lang w:val="ro-MD"/>
              </w:rPr>
              <w:t>Prezentul contract este încheiat în urma procedurii de achiziție nr. ________________ din data___________________, între____________________________________________________</w:t>
            </w:r>
          </w:p>
          <w:p w14:paraId="52B96613" w14:textId="77777777" w:rsidR="00460653" w:rsidRPr="00EE4BDD" w:rsidRDefault="00460653" w:rsidP="00EE4BDD">
            <w:pPr>
              <w:tabs>
                <w:tab w:val="left" w:pos="567"/>
                <w:tab w:val="right" w:pos="10205"/>
              </w:tabs>
              <w:jc w:val="both"/>
              <w:rPr>
                <w:sz w:val="22"/>
                <w:szCs w:val="22"/>
                <w:lang w:val="ro-MD"/>
              </w:rPr>
            </w:pPr>
            <w:r w:rsidRPr="00EE4BDD">
              <w:rPr>
                <w:sz w:val="22"/>
                <w:szCs w:val="22"/>
                <w:lang w:val="ro-MD"/>
              </w:rPr>
              <w:t>_____________________________________________________________________, cu sediul în</w:t>
            </w:r>
          </w:p>
          <w:p w14:paraId="2D8DC7A3" w14:textId="77777777" w:rsidR="00460653" w:rsidRPr="00EE4BDD" w:rsidRDefault="00460653" w:rsidP="00EE4BDD">
            <w:pPr>
              <w:tabs>
                <w:tab w:val="left" w:pos="567"/>
                <w:tab w:val="right" w:pos="10205"/>
              </w:tabs>
              <w:jc w:val="both"/>
              <w:rPr>
                <w:sz w:val="22"/>
                <w:szCs w:val="22"/>
                <w:lang w:val="ro-MD"/>
              </w:rPr>
            </w:pPr>
            <w:r w:rsidRPr="00EE4BDD">
              <w:rPr>
                <w:sz w:val="22"/>
                <w:szCs w:val="22"/>
                <w:lang w:val="ro-MD"/>
              </w:rPr>
              <w:t xml:space="preserve">                                                          (denumirea autorităţii contractante) </w:t>
            </w:r>
          </w:p>
          <w:p w14:paraId="33307ECC" w14:textId="77777777" w:rsidR="00460653" w:rsidRPr="00EE4BDD" w:rsidRDefault="00460653" w:rsidP="00EE4BDD">
            <w:pPr>
              <w:tabs>
                <w:tab w:val="left" w:pos="567"/>
                <w:tab w:val="right" w:pos="9531"/>
              </w:tabs>
              <w:jc w:val="both"/>
              <w:rPr>
                <w:sz w:val="22"/>
                <w:szCs w:val="22"/>
                <w:lang w:val="ro-MD"/>
              </w:rPr>
            </w:pPr>
            <w:r w:rsidRPr="00EE4BDD">
              <w:rPr>
                <w:sz w:val="22"/>
                <w:szCs w:val="22"/>
                <w:lang w:val="ro-MD"/>
              </w:rPr>
              <w:t>______________________________________________________________________________</w:t>
            </w:r>
          </w:p>
          <w:p w14:paraId="667D35FE" w14:textId="77777777" w:rsidR="00460653" w:rsidRPr="00EE4BDD" w:rsidRDefault="00460653" w:rsidP="00EE4BDD">
            <w:pPr>
              <w:pStyle w:val="cn"/>
              <w:tabs>
                <w:tab w:val="left" w:pos="567"/>
              </w:tabs>
              <w:jc w:val="both"/>
              <w:rPr>
                <w:sz w:val="22"/>
                <w:szCs w:val="22"/>
                <w:lang w:val="ro-MD"/>
              </w:rPr>
            </w:pPr>
            <w:r w:rsidRPr="00EE4BDD">
              <w:rPr>
                <w:sz w:val="22"/>
                <w:szCs w:val="22"/>
                <w:lang w:val="ro-MD"/>
              </w:rPr>
              <w:t xml:space="preserve">                                                                   (localitatea) </w:t>
            </w:r>
          </w:p>
          <w:p w14:paraId="6C8D41F7" w14:textId="77777777" w:rsidR="00460653" w:rsidRPr="00EE4BDD" w:rsidRDefault="00460653" w:rsidP="00EE4BDD">
            <w:pPr>
              <w:tabs>
                <w:tab w:val="left" w:pos="567"/>
                <w:tab w:val="right" w:pos="9531"/>
              </w:tabs>
              <w:jc w:val="both"/>
              <w:rPr>
                <w:sz w:val="22"/>
                <w:szCs w:val="22"/>
                <w:lang w:val="ro-MD"/>
              </w:rPr>
            </w:pPr>
            <w:r w:rsidRPr="00EE4BDD">
              <w:rPr>
                <w:sz w:val="22"/>
                <w:szCs w:val="22"/>
                <w:lang w:val="ro-MD"/>
              </w:rPr>
              <w:t xml:space="preserve">str._____________________________________, </w:t>
            </w:r>
            <w:r w:rsidRPr="00EE4BDD">
              <w:rPr>
                <w:sz w:val="22"/>
                <w:szCs w:val="22"/>
                <w:lang w:val="ro-MD"/>
              </w:rPr>
              <w:tab/>
              <w:t>telefon: ______________, fax: _____________,</w:t>
            </w:r>
          </w:p>
          <w:p w14:paraId="022881C4" w14:textId="77777777" w:rsidR="00460653" w:rsidRPr="00EE4BDD" w:rsidRDefault="009157BF" w:rsidP="00EE4BDD">
            <w:pPr>
              <w:pStyle w:val="af3"/>
              <w:tabs>
                <w:tab w:val="left" w:pos="567"/>
                <w:tab w:val="right" w:pos="9531"/>
              </w:tabs>
              <w:ind w:firstLine="0"/>
              <w:rPr>
                <w:sz w:val="22"/>
                <w:szCs w:val="22"/>
                <w:lang w:val="ro-MD"/>
              </w:rPr>
            </w:pPr>
            <w:r w:rsidRPr="00EE4BDD">
              <w:rPr>
                <w:sz w:val="22"/>
                <w:szCs w:val="22"/>
                <w:lang w:val="ro-MD"/>
              </w:rPr>
              <w:t>IDNO</w:t>
            </w:r>
            <w:r w:rsidR="00460653" w:rsidRPr="00EE4BDD">
              <w:rPr>
                <w:sz w:val="22"/>
                <w:szCs w:val="22"/>
                <w:lang w:val="ro-MD"/>
              </w:rPr>
              <w:t xml:space="preserve"> ___</w:t>
            </w:r>
            <w:r w:rsidR="00B51B6E" w:rsidRPr="00EE4BDD">
              <w:rPr>
                <w:sz w:val="22"/>
                <w:szCs w:val="22"/>
                <w:lang w:val="ro-MD"/>
              </w:rPr>
              <w:t xml:space="preserve">_____________ reprezentat prin </w:t>
            </w:r>
            <w:r w:rsidR="00460653" w:rsidRPr="00EE4BDD">
              <w:rPr>
                <w:sz w:val="22"/>
                <w:szCs w:val="22"/>
                <w:lang w:val="ro-MD"/>
              </w:rPr>
              <w:t>________________________________________</w:t>
            </w:r>
            <w:r w:rsidR="007B392A" w:rsidRPr="00EE4BDD">
              <w:rPr>
                <w:sz w:val="22"/>
                <w:szCs w:val="22"/>
                <w:lang w:val="ro-MD"/>
              </w:rPr>
              <w:t>_____________________</w:t>
            </w:r>
            <w:r w:rsidR="00385C85" w:rsidRPr="00EE4BDD">
              <w:rPr>
                <w:sz w:val="22"/>
                <w:szCs w:val="22"/>
                <w:lang w:val="ro-MD"/>
              </w:rPr>
              <w:t>____</w:t>
            </w:r>
            <w:r w:rsidR="007B392A" w:rsidRPr="00EE4BDD">
              <w:rPr>
                <w:sz w:val="22"/>
                <w:szCs w:val="22"/>
                <w:lang w:val="ro-MD"/>
              </w:rPr>
              <w:t>_____________</w:t>
            </w:r>
            <w:r w:rsidR="00460653" w:rsidRPr="00EE4BDD">
              <w:rPr>
                <w:sz w:val="22"/>
                <w:szCs w:val="22"/>
                <w:lang w:val="ro-MD"/>
              </w:rPr>
              <w:t xml:space="preserve">,    </w:t>
            </w:r>
          </w:p>
          <w:p w14:paraId="6706F85E" w14:textId="52A3474F" w:rsidR="00460653" w:rsidRPr="00EE4BDD" w:rsidRDefault="005D4B79" w:rsidP="00EE4BDD">
            <w:pPr>
              <w:pStyle w:val="af3"/>
              <w:tabs>
                <w:tab w:val="left" w:pos="567"/>
              </w:tabs>
              <w:ind w:firstLine="0"/>
              <w:rPr>
                <w:sz w:val="22"/>
                <w:szCs w:val="22"/>
                <w:lang w:val="ro-MD"/>
              </w:rPr>
            </w:pPr>
            <w:r w:rsidRPr="00EE4BDD">
              <w:rPr>
                <w:sz w:val="22"/>
                <w:szCs w:val="22"/>
                <w:lang w:val="ro-MD"/>
              </w:rPr>
              <w:t xml:space="preserve">                                                   </w:t>
            </w:r>
            <w:r w:rsidR="00460653" w:rsidRPr="00EE4BDD">
              <w:rPr>
                <w:sz w:val="22"/>
                <w:szCs w:val="22"/>
                <w:lang w:val="ro-MD"/>
              </w:rPr>
              <w:t xml:space="preserve"> (numele, prenumele şi</w:t>
            </w:r>
            <w:r w:rsidR="00DF4DCF" w:rsidRPr="00EE4BDD">
              <w:rPr>
                <w:sz w:val="22"/>
                <w:szCs w:val="22"/>
                <w:lang w:val="ro-MD"/>
              </w:rPr>
              <w:t xml:space="preserve"> </w:t>
            </w:r>
            <w:r w:rsidR="00460653" w:rsidRPr="00EE4BDD">
              <w:rPr>
                <w:sz w:val="22"/>
                <w:szCs w:val="22"/>
                <w:lang w:val="ro-MD"/>
              </w:rPr>
              <w:t xml:space="preserve">funcţia conducătorului) </w:t>
            </w:r>
          </w:p>
          <w:p w14:paraId="117328E3" w14:textId="635DA569" w:rsidR="00460653" w:rsidRPr="00EE4BDD" w:rsidRDefault="00460653" w:rsidP="00EE4BDD">
            <w:pPr>
              <w:tabs>
                <w:tab w:val="left" w:pos="567"/>
                <w:tab w:val="right" w:pos="9531"/>
              </w:tabs>
              <w:jc w:val="both"/>
              <w:rPr>
                <w:sz w:val="22"/>
                <w:szCs w:val="22"/>
                <w:lang w:val="ro-MD"/>
              </w:rPr>
            </w:pPr>
            <w:r w:rsidRPr="00EE4BDD">
              <w:rPr>
                <w:sz w:val="22"/>
                <w:szCs w:val="22"/>
                <w:lang w:val="ro-MD"/>
              </w:rPr>
              <w:t>în calitate de</w:t>
            </w:r>
            <w:r w:rsidR="00B51B6E" w:rsidRPr="00EE4BDD">
              <w:rPr>
                <w:sz w:val="22"/>
                <w:szCs w:val="22"/>
                <w:lang w:val="ro-MD"/>
              </w:rPr>
              <w:t xml:space="preserve"> Beneficiar, pe de o parte, şi</w:t>
            </w:r>
            <w:r w:rsidRPr="00EE4BDD">
              <w:rPr>
                <w:sz w:val="22"/>
                <w:szCs w:val="22"/>
                <w:lang w:val="ro-MD"/>
              </w:rPr>
              <w:t xml:space="preserve">______________________________________, </w:t>
            </w:r>
          </w:p>
          <w:p w14:paraId="09F444D1" w14:textId="77777777" w:rsidR="00460653" w:rsidRPr="00EE4BDD" w:rsidRDefault="00460653" w:rsidP="00EE4BDD">
            <w:pPr>
              <w:tabs>
                <w:tab w:val="left" w:pos="567"/>
                <w:tab w:val="right" w:pos="10205"/>
              </w:tabs>
              <w:jc w:val="both"/>
              <w:rPr>
                <w:sz w:val="22"/>
                <w:szCs w:val="22"/>
                <w:lang w:val="ro-MD"/>
              </w:rPr>
            </w:pPr>
            <w:r w:rsidRPr="00EE4BDD">
              <w:rPr>
                <w:sz w:val="22"/>
                <w:szCs w:val="22"/>
                <w:lang w:val="ro-MD"/>
              </w:rPr>
              <w:t xml:space="preserve"> </w:t>
            </w:r>
            <w:r w:rsidR="005D4B79" w:rsidRPr="00EE4BDD">
              <w:rPr>
                <w:sz w:val="22"/>
                <w:szCs w:val="22"/>
                <w:lang w:val="ro-MD"/>
              </w:rPr>
              <w:t xml:space="preserve">                                                                                              </w:t>
            </w:r>
            <w:r w:rsidRPr="00EE4BDD">
              <w:rPr>
                <w:sz w:val="22"/>
                <w:szCs w:val="22"/>
                <w:lang w:val="ro-MD"/>
              </w:rPr>
              <w:t xml:space="preserve"> (denumirea operatorului economic) </w:t>
            </w:r>
          </w:p>
          <w:p w14:paraId="7B00A9D0" w14:textId="77777777" w:rsidR="00460653" w:rsidRPr="00EE4BDD" w:rsidRDefault="00CD0EA7" w:rsidP="00EE4BDD">
            <w:pPr>
              <w:tabs>
                <w:tab w:val="left" w:pos="567"/>
                <w:tab w:val="right" w:pos="9531"/>
              </w:tabs>
              <w:jc w:val="both"/>
              <w:rPr>
                <w:sz w:val="22"/>
                <w:szCs w:val="22"/>
                <w:lang w:val="ro-MD"/>
              </w:rPr>
            </w:pPr>
            <w:r w:rsidRPr="00EE4BDD">
              <w:rPr>
                <w:sz w:val="22"/>
                <w:szCs w:val="22"/>
                <w:lang w:val="ro-MD"/>
              </w:rPr>
              <w:t xml:space="preserve">cu sediul în </w:t>
            </w:r>
            <w:r w:rsidR="00460653" w:rsidRPr="00EE4BDD">
              <w:rPr>
                <w:sz w:val="22"/>
                <w:szCs w:val="22"/>
                <w:lang w:val="ro-MD"/>
              </w:rPr>
              <w:t>_________________________________</w:t>
            </w:r>
            <w:r w:rsidRPr="00EE4BDD">
              <w:rPr>
                <w:sz w:val="22"/>
                <w:szCs w:val="22"/>
                <w:lang w:val="ro-MD"/>
              </w:rPr>
              <w:t>str.</w:t>
            </w:r>
            <w:r w:rsidR="00460653" w:rsidRPr="00EE4BDD">
              <w:rPr>
                <w:sz w:val="22"/>
                <w:szCs w:val="22"/>
                <w:lang w:val="ro-MD"/>
              </w:rPr>
              <w:t>_________________________</w:t>
            </w:r>
            <w:r w:rsidR="00385C85" w:rsidRPr="00EE4BDD">
              <w:rPr>
                <w:sz w:val="22"/>
                <w:szCs w:val="22"/>
                <w:lang w:val="ro-MD"/>
              </w:rPr>
              <w:t>______</w:t>
            </w:r>
            <w:r w:rsidR="00460653" w:rsidRPr="00EE4BDD">
              <w:rPr>
                <w:sz w:val="22"/>
                <w:szCs w:val="22"/>
                <w:lang w:val="ro-MD"/>
              </w:rPr>
              <w:t>__,</w:t>
            </w:r>
          </w:p>
          <w:p w14:paraId="637F90FD" w14:textId="77777777" w:rsidR="00460653" w:rsidRPr="00EE4BDD" w:rsidRDefault="005D4B79" w:rsidP="00EE4BDD">
            <w:pPr>
              <w:tabs>
                <w:tab w:val="left" w:pos="567"/>
                <w:tab w:val="right" w:pos="10205"/>
              </w:tabs>
              <w:jc w:val="both"/>
              <w:rPr>
                <w:sz w:val="22"/>
                <w:szCs w:val="22"/>
                <w:lang w:val="ro-MD"/>
              </w:rPr>
            </w:pPr>
            <w:r w:rsidRPr="00EE4BDD">
              <w:rPr>
                <w:sz w:val="22"/>
                <w:szCs w:val="22"/>
                <w:lang w:val="ro-MD"/>
              </w:rPr>
              <w:t xml:space="preserve">                                                    </w:t>
            </w:r>
            <w:r w:rsidR="00460653" w:rsidRPr="00EE4BDD">
              <w:rPr>
                <w:sz w:val="22"/>
                <w:szCs w:val="22"/>
                <w:lang w:val="ro-MD"/>
              </w:rPr>
              <w:t xml:space="preserve">(localitatea) </w:t>
            </w:r>
          </w:p>
          <w:p w14:paraId="2FEA20A3" w14:textId="1B4F775F" w:rsidR="00CD0EA7" w:rsidRPr="00EE4BDD" w:rsidRDefault="00460653" w:rsidP="00EE4BDD">
            <w:pPr>
              <w:pStyle w:val="af3"/>
              <w:tabs>
                <w:tab w:val="left" w:pos="567"/>
              </w:tabs>
              <w:ind w:firstLine="0"/>
              <w:rPr>
                <w:sz w:val="22"/>
                <w:szCs w:val="22"/>
                <w:lang w:val="ro-MD"/>
              </w:rPr>
            </w:pPr>
            <w:r w:rsidRPr="00EE4BDD">
              <w:rPr>
                <w:sz w:val="22"/>
                <w:szCs w:val="22"/>
                <w:lang w:val="ro-MD"/>
              </w:rPr>
              <w:t>telefon: ______________, fax: _____________,</w:t>
            </w:r>
            <w:r w:rsidR="00DF4DCF" w:rsidRPr="00EE4BDD">
              <w:rPr>
                <w:sz w:val="22"/>
                <w:szCs w:val="22"/>
                <w:lang w:val="ro-MD"/>
              </w:rPr>
              <w:t xml:space="preserve"> </w:t>
            </w:r>
            <w:r w:rsidR="009157BF" w:rsidRPr="00EE4BDD">
              <w:rPr>
                <w:sz w:val="22"/>
                <w:szCs w:val="22"/>
                <w:lang w:val="ro-MD"/>
              </w:rPr>
              <w:t>IDNO</w:t>
            </w:r>
            <w:r w:rsidRPr="00EE4BDD">
              <w:rPr>
                <w:sz w:val="22"/>
                <w:szCs w:val="22"/>
                <w:lang w:val="ro-MD"/>
              </w:rPr>
              <w:t xml:space="preserve">________________ autorizat pentru activitatea în construcţii: autorizaţia nr. _______ </w:t>
            </w:r>
            <w:r w:rsidR="0016369C" w:rsidRPr="00EE4BDD">
              <w:rPr>
                <w:sz w:val="22"/>
                <w:szCs w:val="22"/>
                <w:lang w:val="ro-MD"/>
              </w:rPr>
              <w:t>din „</w:t>
            </w:r>
            <w:r w:rsidRPr="00EE4BDD">
              <w:rPr>
                <w:sz w:val="22"/>
                <w:szCs w:val="22"/>
                <w:lang w:val="ro-MD"/>
              </w:rPr>
              <w:t>__”______________20__, eliberată de __________________,pe un termen de ____</w:t>
            </w:r>
            <w:r w:rsidR="0016369C" w:rsidRPr="00EE4BDD">
              <w:rPr>
                <w:sz w:val="22"/>
                <w:szCs w:val="22"/>
                <w:lang w:val="ro-MD"/>
              </w:rPr>
              <w:t xml:space="preserve"> ani, pentru genurile de </w:t>
            </w:r>
            <w:r w:rsidRPr="00EE4BDD">
              <w:rPr>
                <w:sz w:val="22"/>
                <w:szCs w:val="22"/>
                <w:lang w:val="ro-MD"/>
              </w:rPr>
              <w:t>activitate___________________________________,</w:t>
            </w:r>
            <w:r w:rsidR="00CD0EA7" w:rsidRPr="00EE4BDD">
              <w:rPr>
                <w:sz w:val="22"/>
                <w:szCs w:val="22"/>
                <w:lang w:val="ro-MD"/>
              </w:rPr>
              <w:t xml:space="preserve"> reprezentat prin </w:t>
            </w:r>
            <w:r w:rsidRPr="00EE4BDD">
              <w:rPr>
                <w:sz w:val="22"/>
                <w:szCs w:val="22"/>
                <w:lang w:val="ro-MD"/>
              </w:rPr>
              <w:t>__________________</w:t>
            </w:r>
            <w:r w:rsidR="00CD0EA7" w:rsidRPr="00EE4BDD">
              <w:rPr>
                <w:sz w:val="22"/>
                <w:szCs w:val="22"/>
                <w:lang w:val="ro-MD"/>
              </w:rPr>
              <w:t>__________________</w:t>
            </w:r>
            <w:r w:rsidRPr="00EE4BDD">
              <w:rPr>
                <w:sz w:val="22"/>
                <w:szCs w:val="22"/>
                <w:lang w:val="ro-MD"/>
              </w:rPr>
              <w:t>_, în calitate</w:t>
            </w:r>
            <w:r w:rsidR="00CD0EA7" w:rsidRPr="00EE4BDD">
              <w:rPr>
                <w:sz w:val="22"/>
                <w:szCs w:val="22"/>
                <w:lang w:val="ro-MD"/>
              </w:rPr>
              <w:t xml:space="preserve"> de Antreprenor, pe de altă parte.</w:t>
            </w:r>
          </w:p>
          <w:p w14:paraId="43F2E82E" w14:textId="77777777" w:rsidR="001A5517" w:rsidRPr="00EE4BDD" w:rsidRDefault="00460653" w:rsidP="00EE4BDD">
            <w:pPr>
              <w:pStyle w:val="af3"/>
              <w:tabs>
                <w:tab w:val="left" w:pos="567"/>
              </w:tabs>
              <w:ind w:firstLine="0"/>
              <w:rPr>
                <w:sz w:val="22"/>
                <w:szCs w:val="22"/>
                <w:lang w:val="ro-MD"/>
              </w:rPr>
            </w:pPr>
            <w:r w:rsidRPr="00EE4BDD">
              <w:rPr>
                <w:sz w:val="22"/>
                <w:szCs w:val="22"/>
                <w:lang w:val="ro-MD"/>
              </w:rPr>
              <w:t xml:space="preserve"> (numele şi</w:t>
            </w:r>
            <w:r w:rsidR="005D4B79" w:rsidRPr="00EE4BDD">
              <w:rPr>
                <w:sz w:val="22"/>
                <w:szCs w:val="22"/>
                <w:lang w:val="ro-MD"/>
              </w:rPr>
              <w:t xml:space="preserve"> </w:t>
            </w:r>
            <w:r w:rsidRPr="00EE4BDD">
              <w:rPr>
                <w:sz w:val="22"/>
                <w:szCs w:val="22"/>
                <w:lang w:val="ro-MD"/>
              </w:rPr>
              <w:t>funcţia conducătorului)</w:t>
            </w:r>
          </w:p>
          <w:p w14:paraId="402414AE" w14:textId="77777777" w:rsidR="00EE4BDD" w:rsidRPr="00EE4BDD" w:rsidRDefault="00EE4BDD" w:rsidP="00EE4BDD">
            <w:pPr>
              <w:tabs>
                <w:tab w:val="left" w:pos="3705"/>
              </w:tabs>
              <w:spacing w:after="200"/>
              <w:contextualSpacing/>
              <w:rPr>
                <w:b/>
                <w:sz w:val="22"/>
                <w:szCs w:val="22"/>
                <w:lang w:val="ro-MD"/>
              </w:rPr>
            </w:pPr>
          </w:p>
          <w:p w14:paraId="23B3813A" w14:textId="2038DA86" w:rsidR="00460653" w:rsidRPr="00EE4BDD" w:rsidRDefault="00A156C0" w:rsidP="00EE4BDD">
            <w:pPr>
              <w:tabs>
                <w:tab w:val="left" w:pos="3705"/>
              </w:tabs>
              <w:spacing w:after="200"/>
              <w:contextualSpacing/>
              <w:rPr>
                <w:sz w:val="22"/>
                <w:szCs w:val="22"/>
                <w:lang w:val="ro-MD"/>
              </w:rPr>
            </w:pPr>
            <w:r w:rsidRPr="00EE4BDD">
              <w:rPr>
                <w:b/>
                <w:sz w:val="22"/>
                <w:szCs w:val="22"/>
                <w:lang w:val="ro-MD"/>
              </w:rPr>
              <w:t xml:space="preserve">1. </w:t>
            </w:r>
            <w:r w:rsidR="00460653" w:rsidRPr="00EE4BDD">
              <w:rPr>
                <w:b/>
                <w:sz w:val="22"/>
                <w:szCs w:val="22"/>
                <w:lang w:val="ro-MD"/>
              </w:rPr>
              <w:t>OBIECTUL CONTRACTULUI</w:t>
            </w:r>
          </w:p>
          <w:p w14:paraId="387161EA" w14:textId="77777777" w:rsidR="00460653" w:rsidRPr="00EE4BDD" w:rsidRDefault="00A156C0" w:rsidP="00EE4BDD">
            <w:pPr>
              <w:contextualSpacing/>
              <w:jc w:val="both"/>
              <w:rPr>
                <w:sz w:val="22"/>
                <w:szCs w:val="22"/>
                <w:lang w:val="ro-MD"/>
              </w:rPr>
            </w:pPr>
            <w:r w:rsidRPr="00EE4BDD">
              <w:rPr>
                <w:sz w:val="22"/>
                <w:szCs w:val="22"/>
                <w:lang w:val="ro-MD"/>
              </w:rPr>
              <w:t xml:space="preserve">1.1. </w:t>
            </w:r>
            <w:r w:rsidR="00460653" w:rsidRPr="00EE4BDD">
              <w:rPr>
                <w:sz w:val="22"/>
                <w:szCs w:val="22"/>
                <w:lang w:val="ro-MD"/>
              </w:rPr>
              <w:t xml:space="preserve">Antreprenorul se obligă să execute </w:t>
            </w:r>
            <w:r w:rsidR="00460653" w:rsidRPr="00EE4BDD">
              <w:rPr>
                <w:i/>
                <w:sz w:val="22"/>
                <w:szCs w:val="22"/>
                <w:lang w:val="ro-MD"/>
              </w:rPr>
              <w:t xml:space="preserve">lucrările </w:t>
            </w:r>
            <w:r w:rsidR="009F0FE8" w:rsidRPr="00EE4BDD">
              <w:rPr>
                <w:i/>
                <w:sz w:val="22"/>
                <w:szCs w:val="22"/>
                <w:lang w:val="ro-MD"/>
              </w:rPr>
              <w:t>______________________</w:t>
            </w:r>
            <w:r w:rsidR="00460653" w:rsidRPr="00EE4BDD">
              <w:rPr>
                <w:sz w:val="22"/>
                <w:szCs w:val="22"/>
                <w:lang w:val="ro-MD"/>
              </w:rPr>
              <w:t xml:space="preserve">în conformitate cu </w:t>
            </w:r>
            <w:r w:rsidR="00A101F6" w:rsidRPr="00EE4BDD">
              <w:rPr>
                <w:sz w:val="22"/>
                <w:szCs w:val="22"/>
                <w:lang w:val="ro-MD"/>
              </w:rPr>
              <w:t xml:space="preserve">prevederile proiectului tehnic, </w:t>
            </w:r>
            <w:r w:rsidR="00460653" w:rsidRPr="00EE4BDD">
              <w:rPr>
                <w:sz w:val="22"/>
                <w:szCs w:val="22"/>
                <w:lang w:val="ro-MD"/>
              </w:rPr>
              <w:t xml:space="preserve">cu detaliile de execuţie, precum şi </w:t>
            </w:r>
            <w:r w:rsidR="009157BF" w:rsidRPr="00EE4BDD">
              <w:rPr>
                <w:sz w:val="22"/>
                <w:szCs w:val="22"/>
                <w:lang w:val="ro-MD"/>
              </w:rPr>
              <w:t>cu normativele</w:t>
            </w:r>
            <w:r w:rsidR="00460653" w:rsidRPr="00EE4BDD">
              <w:rPr>
                <w:sz w:val="22"/>
                <w:szCs w:val="22"/>
                <w:lang w:val="ro-MD"/>
              </w:rPr>
              <w:t xml:space="preserve">, </w:t>
            </w:r>
            <w:r w:rsidR="009157BF" w:rsidRPr="00EE4BDD">
              <w:rPr>
                <w:sz w:val="22"/>
                <w:szCs w:val="22"/>
                <w:lang w:val="ro-MD"/>
              </w:rPr>
              <w:t>standardele</w:t>
            </w:r>
            <w:r w:rsidR="009E719D" w:rsidRPr="00EE4BDD">
              <w:rPr>
                <w:sz w:val="22"/>
                <w:szCs w:val="22"/>
                <w:lang w:val="ro-MD"/>
              </w:rPr>
              <w:t xml:space="preserve"> </w:t>
            </w:r>
            <w:r w:rsidR="00460653" w:rsidRPr="00EE4BDD">
              <w:rPr>
                <w:sz w:val="22"/>
                <w:szCs w:val="22"/>
                <w:lang w:val="ro-MD"/>
              </w:rPr>
              <w:t>şi</w:t>
            </w:r>
            <w:r w:rsidR="009E719D" w:rsidRPr="00EE4BDD">
              <w:rPr>
                <w:sz w:val="22"/>
                <w:szCs w:val="22"/>
                <w:lang w:val="ro-MD"/>
              </w:rPr>
              <w:t xml:space="preserve"> </w:t>
            </w:r>
            <w:r w:rsidR="009157BF" w:rsidRPr="00EE4BDD">
              <w:rPr>
                <w:sz w:val="22"/>
                <w:szCs w:val="22"/>
                <w:lang w:val="ro-MD"/>
              </w:rPr>
              <w:t>prescripţiile</w:t>
            </w:r>
            <w:r w:rsidR="009E719D" w:rsidRPr="00EE4BDD">
              <w:rPr>
                <w:sz w:val="22"/>
                <w:szCs w:val="22"/>
                <w:lang w:val="ro-MD"/>
              </w:rPr>
              <w:t xml:space="preserve"> </w:t>
            </w:r>
            <w:r w:rsidR="00460653" w:rsidRPr="00EE4BDD">
              <w:rPr>
                <w:sz w:val="22"/>
                <w:szCs w:val="22"/>
                <w:lang w:val="ro-MD"/>
              </w:rPr>
              <w:t>tehnice.</w:t>
            </w:r>
          </w:p>
          <w:p w14:paraId="70C631A9" w14:textId="77777777" w:rsidR="00460653" w:rsidRPr="00EE4BDD" w:rsidRDefault="00460653" w:rsidP="00EE4BDD">
            <w:pPr>
              <w:jc w:val="both"/>
              <w:rPr>
                <w:sz w:val="22"/>
                <w:szCs w:val="22"/>
                <w:lang w:val="ro-MD"/>
              </w:rPr>
            </w:pPr>
          </w:p>
          <w:p w14:paraId="7E6C108F" w14:textId="77777777" w:rsidR="00460653" w:rsidRPr="00EE4BDD" w:rsidRDefault="00A156C0" w:rsidP="00EE4BDD">
            <w:pPr>
              <w:tabs>
                <w:tab w:val="left" w:pos="3585"/>
              </w:tabs>
              <w:contextualSpacing/>
              <w:rPr>
                <w:sz w:val="22"/>
                <w:szCs w:val="22"/>
                <w:lang w:val="ro-MD"/>
              </w:rPr>
            </w:pPr>
            <w:r w:rsidRPr="00EE4BDD">
              <w:rPr>
                <w:b/>
                <w:sz w:val="22"/>
                <w:szCs w:val="22"/>
                <w:lang w:val="ro-MD"/>
              </w:rPr>
              <w:t xml:space="preserve">2. </w:t>
            </w:r>
            <w:r w:rsidR="00460653" w:rsidRPr="00EE4BDD">
              <w:rPr>
                <w:b/>
                <w:sz w:val="22"/>
                <w:szCs w:val="22"/>
                <w:lang w:val="ro-MD"/>
              </w:rPr>
              <w:t>PERIOADA DE EXECUŢIE</w:t>
            </w:r>
          </w:p>
          <w:p w14:paraId="12C43B02"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2.1. </w:t>
            </w:r>
            <w:r w:rsidR="00460653" w:rsidRPr="00EE4BDD">
              <w:rPr>
                <w:sz w:val="22"/>
                <w:szCs w:val="22"/>
                <w:lang w:val="ro-MD"/>
              </w:rPr>
              <w:t xml:space="preserve">Durata de execuţie a lucrărilor contractate este de </w:t>
            </w:r>
            <w:r w:rsidR="009F0FE8" w:rsidRPr="00EE4BDD">
              <w:rPr>
                <w:sz w:val="22"/>
                <w:szCs w:val="22"/>
                <w:lang w:val="ro-MD"/>
              </w:rPr>
              <w:t>_________ luni</w:t>
            </w:r>
            <w:r w:rsidR="005D4B79" w:rsidRPr="00EE4BDD">
              <w:rPr>
                <w:sz w:val="22"/>
                <w:szCs w:val="22"/>
                <w:lang w:val="ro-MD"/>
              </w:rPr>
              <w:t xml:space="preserve"> </w:t>
            </w:r>
            <w:r w:rsidR="00EB65F6" w:rsidRPr="00EE4BDD">
              <w:rPr>
                <w:sz w:val="22"/>
                <w:szCs w:val="22"/>
                <w:lang w:val="ro-MD"/>
              </w:rPr>
              <w:t>și zile___</w:t>
            </w:r>
            <w:r w:rsidR="00460653" w:rsidRPr="00EE4BDD">
              <w:rPr>
                <w:sz w:val="22"/>
                <w:szCs w:val="22"/>
                <w:lang w:val="ro-MD"/>
              </w:rPr>
              <w:t>după primirea ordinului de începere a execuţiei</w:t>
            </w:r>
            <w:r w:rsidR="005D4B79" w:rsidRPr="00EE4BDD">
              <w:rPr>
                <w:sz w:val="22"/>
                <w:szCs w:val="22"/>
                <w:lang w:val="ro-MD"/>
              </w:rPr>
              <w:t xml:space="preserve"> </w:t>
            </w:r>
            <w:r w:rsidR="00460653" w:rsidRPr="00EE4BDD">
              <w:rPr>
                <w:sz w:val="22"/>
                <w:szCs w:val="22"/>
                <w:lang w:val="ro-MD"/>
              </w:rPr>
              <w:t>şi asigurării lucrului ritmic de către beneficiar</w:t>
            </w:r>
            <w:r w:rsidR="005D4B79" w:rsidRPr="00EE4BDD">
              <w:rPr>
                <w:sz w:val="22"/>
                <w:szCs w:val="22"/>
                <w:lang w:val="ro-MD"/>
              </w:rPr>
              <w:t>-</w:t>
            </w:r>
            <w:r w:rsidR="00460653" w:rsidRPr="00EE4BDD">
              <w:rPr>
                <w:sz w:val="22"/>
                <w:szCs w:val="22"/>
                <w:lang w:val="ro-MD"/>
              </w:rPr>
              <w:t>ordonatorul de credite.</w:t>
            </w:r>
          </w:p>
          <w:p w14:paraId="0D18755A"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2.2. </w:t>
            </w:r>
            <w:r w:rsidR="00460653" w:rsidRPr="00EE4BDD">
              <w:rPr>
                <w:sz w:val="22"/>
                <w:szCs w:val="22"/>
                <w:lang w:val="ro-MD"/>
              </w:rPr>
              <w:t xml:space="preserve">Graficul de execuţie a lucrărilor se va efectua conform specificaţiei din anexa </w:t>
            </w:r>
            <w:r w:rsidR="009157BF" w:rsidRPr="00EE4BDD">
              <w:rPr>
                <w:sz w:val="22"/>
                <w:szCs w:val="22"/>
                <w:lang w:val="ro-MD"/>
              </w:rPr>
              <w:t xml:space="preserve">la </w:t>
            </w:r>
            <w:r w:rsidR="00460653" w:rsidRPr="00EE4BDD">
              <w:rPr>
                <w:sz w:val="22"/>
                <w:szCs w:val="22"/>
                <w:lang w:val="ro-MD"/>
              </w:rPr>
              <w:t xml:space="preserve">prezentul contract. </w:t>
            </w:r>
          </w:p>
          <w:p w14:paraId="7E5AA4F4"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2.3. </w:t>
            </w:r>
            <w:r w:rsidR="00460653" w:rsidRPr="00EE4BDD">
              <w:rPr>
                <w:sz w:val="22"/>
                <w:szCs w:val="22"/>
                <w:lang w:val="ro-MD"/>
              </w:rPr>
              <w:t xml:space="preserve">Perioada de execuţie poate fi prelungită </w:t>
            </w:r>
            <w:r w:rsidR="00EB65F6" w:rsidRPr="00EE4BDD">
              <w:rPr>
                <w:sz w:val="22"/>
                <w:szCs w:val="22"/>
                <w:lang w:val="ro-MD"/>
              </w:rPr>
              <w:t xml:space="preserve">sau suspendată </w:t>
            </w:r>
            <w:r w:rsidR="00460653" w:rsidRPr="00EE4BDD">
              <w:rPr>
                <w:sz w:val="22"/>
                <w:szCs w:val="22"/>
                <w:lang w:val="ro-MD"/>
              </w:rPr>
              <w:t>dacă constrângerea activităţii se datorează următoarelor cauze:</w:t>
            </w:r>
          </w:p>
          <w:p w14:paraId="76772BBC" w14:textId="77777777" w:rsidR="00460653" w:rsidRPr="00EE4BDD" w:rsidRDefault="00460653" w:rsidP="00EE4BDD">
            <w:pPr>
              <w:numPr>
                <w:ilvl w:val="0"/>
                <w:numId w:val="9"/>
              </w:numPr>
              <w:tabs>
                <w:tab w:val="left" w:pos="1276"/>
              </w:tabs>
              <w:ind w:left="0" w:hanging="425"/>
              <w:jc w:val="both"/>
              <w:rPr>
                <w:sz w:val="22"/>
                <w:szCs w:val="22"/>
                <w:lang w:val="ro-MD"/>
              </w:rPr>
            </w:pPr>
            <w:r w:rsidRPr="00EE4BDD">
              <w:rPr>
                <w:sz w:val="22"/>
                <w:szCs w:val="22"/>
                <w:lang w:val="ro-MD"/>
              </w:rPr>
              <w:t>generate de Beneficiar;</w:t>
            </w:r>
          </w:p>
          <w:p w14:paraId="54D5B851" w14:textId="77777777" w:rsidR="00460653" w:rsidRPr="00EE4BDD" w:rsidRDefault="001B1B6D" w:rsidP="00EE4BDD">
            <w:pPr>
              <w:numPr>
                <w:ilvl w:val="0"/>
                <w:numId w:val="9"/>
              </w:numPr>
              <w:tabs>
                <w:tab w:val="left" w:pos="1276"/>
              </w:tabs>
              <w:ind w:left="0" w:hanging="425"/>
              <w:jc w:val="both"/>
              <w:rPr>
                <w:sz w:val="22"/>
                <w:szCs w:val="22"/>
                <w:lang w:val="ro-MD"/>
              </w:rPr>
            </w:pPr>
            <w:r w:rsidRPr="00EE4BDD">
              <w:rPr>
                <w:sz w:val="22"/>
                <w:szCs w:val="22"/>
                <w:lang w:val="ro-MD"/>
              </w:rPr>
              <w:t>datorită impedimentului care justifică neexecutarea obligației</w:t>
            </w:r>
            <w:r w:rsidR="00460653" w:rsidRPr="00EE4BDD">
              <w:rPr>
                <w:sz w:val="22"/>
                <w:szCs w:val="22"/>
                <w:lang w:val="ro-MD"/>
              </w:rPr>
              <w:t xml:space="preserve"> sau altei situaţii extreme neimputabile şi imprevizibile pentru Antreprenor;</w:t>
            </w:r>
          </w:p>
          <w:p w14:paraId="260CE05B" w14:textId="77777777" w:rsidR="00460653" w:rsidRPr="00EE4BDD" w:rsidRDefault="00460653" w:rsidP="00EE4BDD">
            <w:pPr>
              <w:numPr>
                <w:ilvl w:val="0"/>
                <w:numId w:val="9"/>
              </w:numPr>
              <w:tabs>
                <w:tab w:val="left" w:pos="1276"/>
              </w:tabs>
              <w:ind w:left="0" w:hanging="425"/>
              <w:jc w:val="both"/>
              <w:rPr>
                <w:sz w:val="22"/>
                <w:szCs w:val="22"/>
                <w:lang w:val="ro-MD"/>
              </w:rPr>
            </w:pPr>
            <w:r w:rsidRPr="00EE4BDD">
              <w:rPr>
                <w:sz w:val="22"/>
                <w:szCs w:val="22"/>
                <w:lang w:val="ro-MD"/>
              </w:rPr>
              <w:t xml:space="preserve">influenţei factorilor climatici, </w:t>
            </w:r>
            <w:r w:rsidR="00E3793E" w:rsidRPr="00EE4BDD">
              <w:rPr>
                <w:sz w:val="22"/>
                <w:szCs w:val="22"/>
                <w:lang w:val="ro-MD"/>
              </w:rPr>
              <w:t>care duc la imposibilitatea executării lucrărilor stabilite conform caietului de sarcini, or executarea lor în asemenea codiții climaterice se va răsfrânge asupra calității lucrărilor</w:t>
            </w:r>
            <w:r w:rsidRPr="00EE4BDD">
              <w:rPr>
                <w:sz w:val="22"/>
                <w:szCs w:val="22"/>
                <w:lang w:val="ro-MD"/>
              </w:rPr>
              <w:t>;</w:t>
            </w:r>
          </w:p>
          <w:p w14:paraId="5707D03C" w14:textId="77777777" w:rsidR="00460653" w:rsidRPr="00EE4BDD" w:rsidRDefault="00460653" w:rsidP="00EE4BDD">
            <w:pPr>
              <w:numPr>
                <w:ilvl w:val="0"/>
                <w:numId w:val="9"/>
              </w:numPr>
              <w:tabs>
                <w:tab w:val="left" w:pos="1276"/>
              </w:tabs>
              <w:ind w:left="0" w:hanging="425"/>
              <w:jc w:val="both"/>
              <w:rPr>
                <w:sz w:val="22"/>
                <w:szCs w:val="22"/>
                <w:lang w:val="ro-MD"/>
              </w:rPr>
            </w:pPr>
            <w:r w:rsidRPr="00EE4BDD">
              <w:rPr>
                <w:sz w:val="22"/>
                <w:szCs w:val="22"/>
                <w:lang w:val="ro-MD"/>
              </w:rPr>
              <w:t>calamităţilor naturale recunoscute de autoritatea legală.</w:t>
            </w:r>
          </w:p>
          <w:p w14:paraId="61CC6B15"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2.4. </w:t>
            </w:r>
            <w:r w:rsidR="00460653" w:rsidRPr="00EE4BDD">
              <w:rPr>
                <w:sz w:val="22"/>
                <w:szCs w:val="22"/>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2.5. </w:t>
            </w:r>
            <w:r w:rsidR="00460653" w:rsidRPr="00EE4BDD">
              <w:rPr>
                <w:sz w:val="22"/>
                <w:szCs w:val="22"/>
                <w:lang w:val="ro-MD"/>
              </w:rPr>
              <w:t xml:space="preserve">La terminarea lucrărilor, Antreprenorul </w:t>
            </w:r>
            <w:r w:rsidR="00183D79" w:rsidRPr="00EE4BDD">
              <w:rPr>
                <w:sz w:val="22"/>
                <w:szCs w:val="22"/>
                <w:lang w:val="ro-MD"/>
              </w:rPr>
              <w:t>va notifica Beneficiarul că su</w:t>
            </w:r>
            <w:r w:rsidR="00460653" w:rsidRPr="00EE4BDD">
              <w:rPr>
                <w:sz w:val="22"/>
                <w:szCs w:val="22"/>
                <w:lang w:val="ro-MD"/>
              </w:rPr>
              <w:t>nt îndeplinite condiţiile de recepţie, solicitând convocarea comisiei. În baza acestei notificări, Beneficiarul va convoca comisia de  recepţie pentru terminarea lucrărilor.</w:t>
            </w:r>
          </w:p>
          <w:p w14:paraId="5A1949D3" w14:textId="77777777" w:rsidR="007A2F41" w:rsidRPr="00EE4BDD" w:rsidRDefault="00A156C0" w:rsidP="00EE4BDD">
            <w:pPr>
              <w:spacing w:after="200"/>
              <w:contextualSpacing/>
              <w:jc w:val="both"/>
              <w:rPr>
                <w:sz w:val="22"/>
                <w:szCs w:val="22"/>
                <w:lang w:val="ro-MD"/>
              </w:rPr>
            </w:pPr>
            <w:r w:rsidRPr="00EE4BDD">
              <w:rPr>
                <w:sz w:val="22"/>
                <w:szCs w:val="22"/>
                <w:lang w:val="ro-MD"/>
              </w:rPr>
              <w:t xml:space="preserve">2.6. </w:t>
            </w:r>
            <w:r w:rsidR="00460653" w:rsidRPr="00EE4BDD">
              <w:rPr>
                <w:sz w:val="22"/>
                <w:szCs w:val="22"/>
                <w:lang w:val="ro-MD"/>
              </w:rPr>
              <w:t>În baza documentelor de confirmare a execuţieişi a constatărilor efectuate pe teren,</w:t>
            </w:r>
            <w:r w:rsidR="00183D79" w:rsidRPr="00EE4BDD">
              <w:rPr>
                <w:sz w:val="22"/>
                <w:szCs w:val="22"/>
                <w:lang w:val="ro-MD"/>
              </w:rPr>
              <w:t xml:space="preserve"> Beneficiarul va aprecia dacă su</w:t>
            </w:r>
            <w:r w:rsidR="00460653" w:rsidRPr="00EE4BDD">
              <w:rPr>
                <w:sz w:val="22"/>
                <w:szCs w:val="22"/>
                <w:lang w:val="ro-MD"/>
              </w:rPr>
              <w:t>nt întrunite condiţiile pentru anunţarea comisiei de recepţie. În cazul în care se constată că s</w:t>
            </w:r>
            <w:r w:rsidR="00183D79" w:rsidRPr="00EE4BDD">
              <w:rPr>
                <w:sz w:val="22"/>
                <w:szCs w:val="22"/>
                <w:lang w:val="ro-MD"/>
              </w:rPr>
              <w:t>u</w:t>
            </w:r>
            <w:r w:rsidR="00460653" w:rsidRPr="00EE4BDD">
              <w:rPr>
                <w:sz w:val="22"/>
                <w:szCs w:val="22"/>
                <w:lang w:val="ro-MD"/>
              </w:rPr>
              <w:t>nt lipsuri şi</w:t>
            </w:r>
            <w:r w:rsidR="005D4B79" w:rsidRPr="00EE4BDD">
              <w:rPr>
                <w:sz w:val="22"/>
                <w:szCs w:val="22"/>
                <w:lang w:val="ro-MD"/>
              </w:rPr>
              <w:t xml:space="preserve"> </w:t>
            </w:r>
            <w:r w:rsidR="00460653" w:rsidRPr="00EE4BDD">
              <w:rPr>
                <w:sz w:val="22"/>
                <w:szCs w:val="22"/>
                <w:lang w:val="ro-MD"/>
              </w:rPr>
              <w:t>deficienţe</w:t>
            </w:r>
            <w:r w:rsidRPr="00EE4BDD">
              <w:rPr>
                <w:sz w:val="22"/>
                <w:szCs w:val="22"/>
                <w:lang w:val="ro-MD"/>
              </w:rPr>
              <w:t>,</w:t>
            </w:r>
            <w:r w:rsidR="00460653" w:rsidRPr="00EE4BDD">
              <w:rPr>
                <w:sz w:val="22"/>
                <w:szCs w:val="22"/>
                <w:lang w:val="ro-MD"/>
              </w:rPr>
              <w:t xml:space="preserve"> acestea vor fi aduse la cunoştinţă</w:t>
            </w:r>
            <w:r w:rsidR="005D4B79" w:rsidRPr="00EE4BDD">
              <w:rPr>
                <w:sz w:val="22"/>
                <w:szCs w:val="22"/>
                <w:lang w:val="ro-MD"/>
              </w:rPr>
              <w:t xml:space="preserve"> </w:t>
            </w:r>
            <w:r w:rsidR="00460653" w:rsidRPr="00EE4BDD">
              <w:rPr>
                <w:sz w:val="22"/>
                <w:szCs w:val="22"/>
                <w:lang w:val="ro-MD"/>
              </w:rPr>
              <w:t>şi remediate din contul Antreprenorului, stabilindu-se termenele necesare pentru finalizare sau remediere. După constatarea lichidării tuturor lipsurilor şi</w:t>
            </w:r>
            <w:r w:rsidR="005D4B79" w:rsidRPr="00EE4BDD">
              <w:rPr>
                <w:sz w:val="22"/>
                <w:szCs w:val="22"/>
                <w:lang w:val="ro-MD"/>
              </w:rPr>
              <w:t xml:space="preserve"> </w:t>
            </w:r>
            <w:r w:rsidR="00460653" w:rsidRPr="00EE4BDD">
              <w:rPr>
                <w:sz w:val="22"/>
                <w:szCs w:val="22"/>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EE4BDD">
              <w:rPr>
                <w:sz w:val="22"/>
                <w:szCs w:val="22"/>
                <w:lang w:val="ro-MD"/>
              </w:rPr>
              <w:t>clauzele</w:t>
            </w:r>
            <w:r w:rsidR="00460653" w:rsidRPr="00EE4BDD">
              <w:rPr>
                <w:sz w:val="22"/>
                <w:szCs w:val="22"/>
                <w:lang w:val="ro-MD"/>
              </w:rPr>
              <w:t xml:space="preserve"> din contract. În funcţie de constatările făcute</w:t>
            </w:r>
            <w:r w:rsidRPr="00EE4BDD">
              <w:rPr>
                <w:sz w:val="22"/>
                <w:szCs w:val="22"/>
                <w:lang w:val="ro-MD"/>
              </w:rPr>
              <w:t>,</w:t>
            </w:r>
            <w:r w:rsidR="00460653" w:rsidRPr="00EE4BDD">
              <w:rPr>
                <w:sz w:val="22"/>
                <w:szCs w:val="22"/>
                <w:lang w:val="ro-MD"/>
              </w:rPr>
              <w:t xml:space="preserve"> Beneficiarul va aproba sau va respinge recepţia. Recepţia poate fi făcută şi pentru părţi de construcţie distincte fizic şi</w:t>
            </w:r>
            <w:r w:rsidR="005D4B79" w:rsidRPr="00EE4BDD">
              <w:rPr>
                <w:sz w:val="22"/>
                <w:szCs w:val="22"/>
                <w:lang w:val="ro-MD"/>
              </w:rPr>
              <w:t xml:space="preserve"> </w:t>
            </w:r>
            <w:r w:rsidR="00460653" w:rsidRPr="00EE4BDD">
              <w:rPr>
                <w:sz w:val="22"/>
                <w:szCs w:val="22"/>
                <w:lang w:val="ro-MD"/>
              </w:rPr>
              <w:t>funcţional.</w:t>
            </w:r>
          </w:p>
          <w:p w14:paraId="17320330" w14:textId="77777777" w:rsidR="009E4204" w:rsidRPr="00EE4BDD" w:rsidRDefault="009E4204" w:rsidP="00EE4BDD">
            <w:pPr>
              <w:shd w:val="clear" w:color="auto" w:fill="FFFFFF" w:themeFill="background1"/>
              <w:tabs>
                <w:tab w:val="right" w:pos="0"/>
              </w:tabs>
              <w:spacing w:before="120"/>
              <w:rPr>
                <w:b/>
                <w:noProof w:val="0"/>
                <w:sz w:val="22"/>
                <w:szCs w:val="22"/>
                <w:lang w:val="ro-MD" w:eastAsia="ru-RU"/>
              </w:rPr>
            </w:pPr>
            <w:r w:rsidRPr="00EE4BDD">
              <w:rPr>
                <w:sz w:val="22"/>
                <w:szCs w:val="22"/>
                <w:lang w:val="ro-MD"/>
              </w:rPr>
              <w:t>2.7.</w:t>
            </w:r>
            <w:r w:rsidR="002F6A1E" w:rsidRPr="00EE4BDD">
              <w:rPr>
                <w:sz w:val="22"/>
                <w:szCs w:val="22"/>
                <w:lang w:val="ro-MD"/>
              </w:rPr>
              <w:t>Se</w:t>
            </w:r>
            <w:r w:rsidRPr="00EE4BDD">
              <w:rPr>
                <w:sz w:val="22"/>
                <w:szCs w:val="22"/>
                <w:lang w:val="ro-MD"/>
              </w:rPr>
              <w:t xml:space="preserve"> indică t</w:t>
            </w:r>
            <w:r w:rsidRPr="00EE4BDD">
              <w:rPr>
                <w:noProof w:val="0"/>
                <w:sz w:val="22"/>
                <w:szCs w:val="22"/>
                <w:lang w:val="ro-MD" w:eastAsia="ru-RU"/>
              </w:rPr>
              <w:t>ermenul de garanție a lucrărilor</w:t>
            </w:r>
            <w:r w:rsidRPr="00EE4BDD">
              <w:rPr>
                <w:b/>
                <w:noProof w:val="0"/>
                <w:sz w:val="22"/>
                <w:szCs w:val="22"/>
                <w:lang w:val="ro-MD" w:eastAsia="ru-RU"/>
              </w:rPr>
              <w:t>___________________.</w:t>
            </w:r>
          </w:p>
          <w:p w14:paraId="74B1129D" w14:textId="77777777" w:rsidR="007A2F41" w:rsidRPr="00EE4BDD" w:rsidRDefault="007A2F41" w:rsidP="00EE4BDD">
            <w:pPr>
              <w:pStyle w:val="a"/>
              <w:numPr>
                <w:ilvl w:val="0"/>
                <w:numId w:val="0"/>
              </w:numPr>
              <w:rPr>
                <w:sz w:val="22"/>
                <w:szCs w:val="22"/>
                <w:lang w:val="ro-MD"/>
              </w:rPr>
            </w:pPr>
          </w:p>
          <w:p w14:paraId="48240A7E" w14:textId="77777777" w:rsidR="00460653" w:rsidRPr="00EE4BDD" w:rsidRDefault="00A156C0" w:rsidP="00EE4BDD">
            <w:pPr>
              <w:tabs>
                <w:tab w:val="left" w:pos="3645"/>
              </w:tabs>
              <w:contextualSpacing/>
              <w:rPr>
                <w:sz w:val="22"/>
                <w:szCs w:val="22"/>
                <w:lang w:val="ro-MD"/>
              </w:rPr>
            </w:pPr>
            <w:r w:rsidRPr="00EE4BDD">
              <w:rPr>
                <w:b/>
                <w:sz w:val="22"/>
                <w:szCs w:val="22"/>
                <w:lang w:val="ro-MD"/>
              </w:rPr>
              <w:t xml:space="preserve">3. </w:t>
            </w:r>
            <w:r w:rsidR="00460653" w:rsidRPr="00EE4BDD">
              <w:rPr>
                <w:b/>
                <w:sz w:val="22"/>
                <w:szCs w:val="22"/>
                <w:lang w:val="ro-MD"/>
              </w:rPr>
              <w:t>VALOAREA LUCRĂRILOR ŞI MODALITĂŢILE DE PLATĂ</w:t>
            </w:r>
          </w:p>
          <w:p w14:paraId="29B36E8C" w14:textId="43EB11B0" w:rsidR="007A2F41" w:rsidRPr="00EE4BDD" w:rsidRDefault="00E503F9" w:rsidP="00EE4BDD">
            <w:pPr>
              <w:jc w:val="both"/>
              <w:rPr>
                <w:sz w:val="22"/>
                <w:szCs w:val="22"/>
                <w:lang w:val="ro-MD"/>
              </w:rPr>
            </w:pPr>
            <w:r w:rsidRPr="00EE4BDD">
              <w:rPr>
                <w:sz w:val="22"/>
                <w:szCs w:val="22"/>
                <w:lang w:val="ro-MD"/>
              </w:rPr>
              <w:t>3.1</w:t>
            </w:r>
            <w:r w:rsidR="00A156C0" w:rsidRPr="00EE4BDD">
              <w:rPr>
                <w:sz w:val="22"/>
                <w:szCs w:val="22"/>
                <w:lang w:val="ro-MD"/>
              </w:rPr>
              <w:t>.</w:t>
            </w:r>
            <w:r w:rsidR="00460653" w:rsidRPr="00EE4BDD">
              <w:rPr>
                <w:sz w:val="22"/>
                <w:szCs w:val="22"/>
                <w:lang w:val="ro-MD"/>
              </w:rPr>
              <w:t>Valoarea lucrărilor</w:t>
            </w:r>
            <w:r w:rsidR="009E719D" w:rsidRPr="00EE4BDD">
              <w:rPr>
                <w:sz w:val="22"/>
                <w:szCs w:val="22"/>
                <w:lang w:val="ro-MD"/>
              </w:rPr>
              <w:t>,</w:t>
            </w:r>
            <w:r w:rsidR="00460653" w:rsidRPr="00EE4BDD">
              <w:rPr>
                <w:sz w:val="22"/>
                <w:szCs w:val="22"/>
                <w:lang w:val="ro-MD"/>
              </w:rPr>
              <w:t xml:space="preserve"> ce reprezintă obiectul prezentului contract</w:t>
            </w:r>
            <w:r w:rsidR="009E719D" w:rsidRPr="00EE4BDD">
              <w:rPr>
                <w:sz w:val="22"/>
                <w:szCs w:val="22"/>
                <w:lang w:val="ro-MD"/>
              </w:rPr>
              <w:t>,</w:t>
            </w:r>
            <w:r w:rsidR="00460653" w:rsidRPr="00EE4BDD">
              <w:rPr>
                <w:sz w:val="22"/>
                <w:szCs w:val="22"/>
                <w:lang w:val="ro-MD"/>
              </w:rPr>
              <w:t xml:space="preserve"> este de</w:t>
            </w:r>
            <w:r w:rsidR="00A101F6" w:rsidRPr="00EE4BDD">
              <w:rPr>
                <w:sz w:val="22"/>
                <w:szCs w:val="22"/>
                <w:lang w:val="ro-MD"/>
              </w:rPr>
              <w:t>________________</w:t>
            </w:r>
            <w:r w:rsidR="007A2F41" w:rsidRPr="00EE4BDD">
              <w:rPr>
                <w:sz w:val="22"/>
                <w:szCs w:val="22"/>
                <w:lang w:val="ro-MD"/>
              </w:rPr>
              <w:t>_______lei</w:t>
            </w:r>
            <w:r w:rsidR="00DF4DCF" w:rsidRPr="00EE4BDD">
              <w:rPr>
                <w:sz w:val="22"/>
                <w:szCs w:val="22"/>
                <w:lang w:val="ro-MD"/>
              </w:rPr>
              <w:t xml:space="preserve"> </w:t>
            </w:r>
            <w:r w:rsidR="007A2F41" w:rsidRPr="00EE4BDD">
              <w:rPr>
                <w:sz w:val="22"/>
                <w:szCs w:val="22"/>
                <w:lang w:val="ro-MD"/>
              </w:rPr>
              <w:t xml:space="preserve">MD, inclusiv __________ TVA lei MD.                                              </w:t>
            </w:r>
            <w:r w:rsidR="005D4B79" w:rsidRPr="00EE4BDD">
              <w:rPr>
                <w:sz w:val="22"/>
                <w:szCs w:val="22"/>
                <w:lang w:val="ro-MD"/>
              </w:rPr>
              <w:t xml:space="preserve">           </w:t>
            </w:r>
            <w:r w:rsidR="007A2F41" w:rsidRPr="00EE4BDD">
              <w:rPr>
                <w:i/>
                <w:sz w:val="22"/>
                <w:szCs w:val="22"/>
                <w:lang w:val="ro-MD"/>
              </w:rPr>
              <w:t xml:space="preserve">(suma cu cifre şi litere)   </w:t>
            </w:r>
            <w:r w:rsidR="005D4B79" w:rsidRPr="00EE4BDD">
              <w:rPr>
                <w:i/>
                <w:sz w:val="22"/>
                <w:szCs w:val="22"/>
                <w:lang w:val="ro-MD"/>
              </w:rPr>
              <w:t xml:space="preserve">  </w:t>
            </w:r>
            <w:r w:rsidR="00EE4BDD" w:rsidRPr="00EE4BDD">
              <w:rPr>
                <w:i/>
                <w:sz w:val="22"/>
                <w:szCs w:val="22"/>
                <w:lang w:val="ro-MD"/>
              </w:rPr>
              <w:t xml:space="preserve">                                      </w:t>
            </w:r>
            <w:r w:rsidR="005D4B79" w:rsidRPr="00EE4BDD">
              <w:rPr>
                <w:i/>
                <w:sz w:val="22"/>
                <w:szCs w:val="22"/>
                <w:lang w:val="ro-MD"/>
              </w:rPr>
              <w:t xml:space="preserve">                                                                </w:t>
            </w:r>
            <w:r w:rsidR="007A2F41" w:rsidRPr="00EE4BDD">
              <w:rPr>
                <w:i/>
                <w:sz w:val="22"/>
                <w:szCs w:val="22"/>
                <w:lang w:val="ro-MD"/>
              </w:rPr>
              <w:t>(suma cu cifre şi litere)</w:t>
            </w:r>
          </w:p>
          <w:p w14:paraId="63A4C47A" w14:textId="77777777" w:rsidR="00995AF6" w:rsidRPr="00EE4BDD" w:rsidRDefault="00E503F9" w:rsidP="00EE4BDD">
            <w:pPr>
              <w:pStyle w:val="af3"/>
              <w:tabs>
                <w:tab w:val="left" w:pos="321"/>
              </w:tabs>
              <w:ind w:firstLine="0"/>
              <w:rPr>
                <w:sz w:val="22"/>
                <w:szCs w:val="22"/>
                <w:lang w:val="ro-MD"/>
              </w:rPr>
            </w:pPr>
            <w:r w:rsidRPr="00EE4BDD">
              <w:rPr>
                <w:sz w:val="22"/>
                <w:szCs w:val="22"/>
                <w:lang w:val="ro-MD"/>
              </w:rPr>
              <w:t>3.2</w:t>
            </w:r>
            <w:r w:rsidR="00A156C0" w:rsidRPr="00EE4BDD">
              <w:rPr>
                <w:sz w:val="22"/>
                <w:szCs w:val="22"/>
                <w:lang w:val="ro-MD"/>
              </w:rPr>
              <w:t>.</w:t>
            </w:r>
            <w:r w:rsidR="00460653" w:rsidRPr="00EE4BDD">
              <w:rPr>
                <w:sz w:val="22"/>
                <w:szCs w:val="22"/>
                <w:lang w:val="ro-MD"/>
              </w:rPr>
              <w:t xml:space="preserve">Achitările vor fi efectuate prin transfer în baza facturilor fiscale, după primirea proceselor </w:t>
            </w:r>
            <w:r w:rsidR="00A156C0" w:rsidRPr="00EE4BDD">
              <w:rPr>
                <w:sz w:val="22"/>
                <w:szCs w:val="22"/>
                <w:lang w:val="ro-MD"/>
              </w:rPr>
              <w:t>–</w:t>
            </w:r>
            <w:r w:rsidR="00460653" w:rsidRPr="00EE4BDD">
              <w:rPr>
                <w:sz w:val="22"/>
                <w:szCs w:val="22"/>
                <w:lang w:val="ro-MD"/>
              </w:rPr>
              <w:t xml:space="preserve"> verbale de recepţie a lucrărilor executate, semnate şi</w:t>
            </w:r>
            <w:r w:rsidR="00995AF6" w:rsidRPr="00EE4BDD">
              <w:rPr>
                <w:sz w:val="22"/>
                <w:szCs w:val="22"/>
                <w:lang w:val="ro-MD"/>
              </w:rPr>
              <w:t xml:space="preserve"> acceptate de către Beneficiar.</w:t>
            </w:r>
          </w:p>
          <w:p w14:paraId="4312716F" w14:textId="77777777" w:rsidR="00A946E0" w:rsidRPr="00EE4BDD" w:rsidRDefault="00A156C0" w:rsidP="00EE4BDD">
            <w:pPr>
              <w:pStyle w:val="af3"/>
              <w:tabs>
                <w:tab w:val="left" w:pos="37"/>
              </w:tabs>
              <w:ind w:firstLine="0"/>
              <w:rPr>
                <w:sz w:val="22"/>
                <w:szCs w:val="22"/>
                <w:lang w:val="ro-MD"/>
              </w:rPr>
            </w:pPr>
            <w:r w:rsidRPr="00EE4BDD">
              <w:rPr>
                <w:sz w:val="22"/>
                <w:szCs w:val="22"/>
                <w:lang w:val="ro-MD"/>
              </w:rPr>
              <w:t xml:space="preserve">3.3. </w:t>
            </w:r>
            <w:r w:rsidR="00460653" w:rsidRPr="00EE4BDD">
              <w:rPr>
                <w:sz w:val="22"/>
                <w:szCs w:val="22"/>
                <w:lang w:val="ro-MD"/>
              </w:rPr>
              <w:t>Beneficiarul va verifica procesele</w:t>
            </w:r>
            <w:r w:rsidR="009E719D" w:rsidRPr="00EE4BDD">
              <w:rPr>
                <w:sz w:val="22"/>
                <w:szCs w:val="22"/>
                <w:lang w:val="ro-MD"/>
              </w:rPr>
              <w:t>-</w:t>
            </w:r>
            <w:r w:rsidR="00460653" w:rsidRPr="00EE4BDD">
              <w:rPr>
                <w:sz w:val="22"/>
                <w:szCs w:val="22"/>
                <w:lang w:val="ro-MD"/>
              </w:rPr>
              <w:t xml:space="preserve">verbale de recepție a lucrărilor executate în termen de </w:t>
            </w:r>
            <w:r w:rsidR="00684D44" w:rsidRPr="00EE4BDD">
              <w:rPr>
                <w:sz w:val="22"/>
                <w:szCs w:val="22"/>
                <w:lang w:val="ro-MD"/>
              </w:rPr>
              <w:t>…..</w:t>
            </w:r>
            <w:r w:rsidR="00460653" w:rsidRPr="00EE4BDD">
              <w:rPr>
                <w:sz w:val="22"/>
                <w:szCs w:val="22"/>
                <w:lang w:val="ro-MD"/>
              </w:rPr>
              <w:t xml:space="preserve"> zile calendaristice de la primirea acestora de la Antreprenor.</w:t>
            </w:r>
          </w:p>
          <w:p w14:paraId="3596857E" w14:textId="77777777" w:rsidR="00A946E0" w:rsidRPr="00EE4BDD" w:rsidRDefault="00316769" w:rsidP="00EE4BDD">
            <w:pPr>
              <w:pStyle w:val="af3"/>
              <w:tabs>
                <w:tab w:val="left" w:pos="37"/>
              </w:tabs>
              <w:ind w:firstLine="0"/>
              <w:rPr>
                <w:sz w:val="22"/>
                <w:szCs w:val="22"/>
                <w:lang w:val="ro-MD"/>
              </w:rPr>
            </w:pPr>
            <w:r w:rsidRPr="00EE4BDD">
              <w:rPr>
                <w:sz w:val="22"/>
                <w:szCs w:val="22"/>
                <w:lang w:val="ro-MD"/>
              </w:rPr>
              <w:t>3.4</w:t>
            </w:r>
            <w:r w:rsidR="00A156C0" w:rsidRPr="00EE4BDD">
              <w:rPr>
                <w:sz w:val="22"/>
                <w:szCs w:val="22"/>
                <w:lang w:val="ro-MD"/>
              </w:rPr>
              <w:t xml:space="preserve">. </w:t>
            </w:r>
            <w:r w:rsidR="00460653" w:rsidRPr="00EE4BDD">
              <w:rPr>
                <w:sz w:val="22"/>
                <w:szCs w:val="22"/>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E4BDD">
              <w:rPr>
                <w:sz w:val="22"/>
                <w:szCs w:val="22"/>
                <w:lang w:val="ro-MD"/>
              </w:rPr>
              <w:t>u su</w:t>
            </w:r>
            <w:r w:rsidR="00460653" w:rsidRPr="00EE4BDD">
              <w:rPr>
                <w:sz w:val="22"/>
                <w:szCs w:val="22"/>
                <w:lang w:val="ro-MD"/>
              </w:rPr>
              <w:t xml:space="preserve">nt în litigiu va fi plătită imediat. </w:t>
            </w:r>
          </w:p>
          <w:p w14:paraId="6A8C0844" w14:textId="77777777" w:rsidR="00E503F9" w:rsidRPr="00EE4BDD" w:rsidRDefault="00316769" w:rsidP="00EE4BDD">
            <w:pPr>
              <w:pStyle w:val="af3"/>
              <w:tabs>
                <w:tab w:val="left" w:pos="37"/>
              </w:tabs>
              <w:ind w:firstLine="0"/>
              <w:rPr>
                <w:sz w:val="22"/>
                <w:szCs w:val="22"/>
                <w:lang w:val="ro-MD"/>
              </w:rPr>
            </w:pPr>
            <w:r w:rsidRPr="00EE4BDD">
              <w:rPr>
                <w:sz w:val="22"/>
                <w:szCs w:val="22"/>
                <w:lang w:val="ro-MD"/>
              </w:rPr>
              <w:t>3.5</w:t>
            </w:r>
            <w:r w:rsidR="00A156C0" w:rsidRPr="00EE4BDD">
              <w:rPr>
                <w:sz w:val="22"/>
                <w:szCs w:val="22"/>
                <w:lang w:val="ro-MD"/>
              </w:rPr>
              <w:t>.</w:t>
            </w:r>
            <w:r w:rsidR="00460653" w:rsidRPr="00EE4BDD">
              <w:rPr>
                <w:sz w:val="22"/>
                <w:szCs w:val="22"/>
                <w:lang w:val="ro-MD"/>
              </w:rPr>
              <w:t xml:space="preserve">Lucrările nu </w:t>
            </w:r>
            <w:r w:rsidR="00183D79" w:rsidRPr="00EE4BDD">
              <w:rPr>
                <w:sz w:val="22"/>
                <w:szCs w:val="22"/>
                <w:lang w:val="ro-MD"/>
              </w:rPr>
              <w:t>vor fi considerate finalizate pâ</w:t>
            </w:r>
            <w:r w:rsidR="00460653" w:rsidRPr="00EE4BDD">
              <w:rPr>
                <w:sz w:val="22"/>
                <w:szCs w:val="22"/>
                <w:lang w:val="ro-MD"/>
              </w:rPr>
              <w:t>nă</w:t>
            </w:r>
            <w:r w:rsidR="00183D79" w:rsidRPr="00EE4BDD">
              <w:rPr>
                <w:sz w:val="22"/>
                <w:szCs w:val="22"/>
                <w:lang w:val="ro-MD"/>
              </w:rPr>
              <w:t xml:space="preserve"> câ</w:t>
            </w:r>
            <w:r w:rsidR="00460653" w:rsidRPr="00EE4BDD">
              <w:rPr>
                <w:sz w:val="22"/>
                <w:szCs w:val="22"/>
                <w:lang w:val="ro-MD"/>
              </w:rPr>
              <w:t xml:space="preserve">nd procesul-verbal de recepţie la terminarea lucrărilor  nu va fi semnat de comisia de recepţie, care confirmă că lucrările au fost executate </w:t>
            </w:r>
            <w:r w:rsidR="00A946E0" w:rsidRPr="00EE4BDD">
              <w:rPr>
                <w:sz w:val="22"/>
                <w:szCs w:val="22"/>
                <w:lang w:val="ro-MD"/>
              </w:rPr>
              <w:t>conform contractului.</w:t>
            </w:r>
          </w:p>
          <w:p w14:paraId="1925FC36" w14:textId="77777777" w:rsidR="00267805" w:rsidRPr="00EE4BDD" w:rsidRDefault="00316769" w:rsidP="00EE4BDD">
            <w:pPr>
              <w:pStyle w:val="af3"/>
              <w:tabs>
                <w:tab w:val="left" w:pos="37"/>
              </w:tabs>
              <w:ind w:firstLine="0"/>
              <w:rPr>
                <w:sz w:val="22"/>
                <w:szCs w:val="22"/>
                <w:lang w:val="ro-MD"/>
              </w:rPr>
            </w:pPr>
            <w:r w:rsidRPr="00EE4BDD">
              <w:rPr>
                <w:sz w:val="22"/>
                <w:szCs w:val="22"/>
                <w:lang w:val="ro-MD"/>
              </w:rPr>
              <w:t>3.6</w:t>
            </w:r>
            <w:r w:rsidR="00A227F2" w:rsidRPr="00EE4BDD">
              <w:rPr>
                <w:sz w:val="22"/>
                <w:szCs w:val="22"/>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EE4BDD">
              <w:rPr>
                <w:sz w:val="22"/>
                <w:szCs w:val="22"/>
                <w:lang w:val="ro-MD"/>
              </w:rPr>
              <w:t xml:space="preserve"> </w:t>
            </w:r>
            <w:r w:rsidR="00EB65F6" w:rsidRPr="00EE4BDD">
              <w:rPr>
                <w:sz w:val="22"/>
                <w:szCs w:val="22"/>
                <w:lang w:val="ro-MD"/>
              </w:rPr>
              <w:t>În cazul recepţiei cu obiecţii,</w:t>
            </w:r>
            <w:r w:rsidR="005D4B79" w:rsidRPr="00EE4BDD">
              <w:rPr>
                <w:sz w:val="22"/>
                <w:szCs w:val="22"/>
                <w:lang w:val="ro-MD"/>
              </w:rPr>
              <w:t xml:space="preserve"> </w:t>
            </w:r>
            <w:r w:rsidR="00EB65F6" w:rsidRPr="00EE4BDD">
              <w:rPr>
                <w:sz w:val="22"/>
                <w:szCs w:val="22"/>
                <w:lang w:val="ro-MD"/>
              </w:rPr>
              <w:t>garanţia se va restitui în cel mult 15 zile după înlăturarea acestora.</w:t>
            </w:r>
          </w:p>
          <w:p w14:paraId="61495F7C" w14:textId="77777777" w:rsidR="00A156C0" w:rsidRPr="00EE4BDD" w:rsidRDefault="00A156C0" w:rsidP="00EE4BDD">
            <w:pPr>
              <w:pStyle w:val="af3"/>
              <w:tabs>
                <w:tab w:val="left" w:pos="37"/>
              </w:tabs>
              <w:ind w:firstLine="0"/>
              <w:rPr>
                <w:sz w:val="22"/>
                <w:szCs w:val="22"/>
                <w:lang w:val="ro-MD"/>
              </w:rPr>
            </w:pPr>
          </w:p>
          <w:p w14:paraId="56E0F6E8" w14:textId="77777777" w:rsidR="00371806" w:rsidRPr="00EE4BDD" w:rsidRDefault="00A156C0" w:rsidP="00EE4BDD">
            <w:pPr>
              <w:tabs>
                <w:tab w:val="left" w:pos="2625"/>
              </w:tabs>
              <w:spacing w:after="200"/>
              <w:contextualSpacing/>
              <w:rPr>
                <w:b/>
                <w:sz w:val="22"/>
                <w:szCs w:val="22"/>
                <w:lang w:val="ro-MD"/>
              </w:rPr>
            </w:pPr>
            <w:r w:rsidRPr="00EE4BDD">
              <w:rPr>
                <w:b/>
                <w:sz w:val="22"/>
                <w:szCs w:val="22"/>
                <w:lang w:val="ro-MD"/>
              </w:rPr>
              <w:t xml:space="preserve">4. </w:t>
            </w:r>
            <w:r w:rsidR="00460653" w:rsidRPr="00EE4BDD">
              <w:rPr>
                <w:b/>
                <w:sz w:val="22"/>
                <w:szCs w:val="22"/>
                <w:lang w:val="ro-MD"/>
              </w:rPr>
              <w:t>DREPTURILE ŞI OBLIGAŢIUNILE ANTREPRENORULUI ŞI ALE BENEFICIARULUI</w:t>
            </w:r>
          </w:p>
          <w:p w14:paraId="0F6CFA7A" w14:textId="77777777" w:rsidR="00371806" w:rsidRPr="00EE4BDD" w:rsidRDefault="00A156C0" w:rsidP="00EE4BDD">
            <w:pPr>
              <w:tabs>
                <w:tab w:val="left" w:pos="2625"/>
              </w:tabs>
              <w:spacing w:after="200"/>
              <w:contextualSpacing/>
              <w:jc w:val="both"/>
              <w:rPr>
                <w:sz w:val="22"/>
                <w:szCs w:val="22"/>
                <w:lang w:val="ro-MD"/>
              </w:rPr>
            </w:pPr>
            <w:r w:rsidRPr="00EE4BDD">
              <w:rPr>
                <w:sz w:val="22"/>
                <w:szCs w:val="22"/>
                <w:lang w:val="ro-MD"/>
              </w:rPr>
              <w:t xml:space="preserve">4.1. </w:t>
            </w:r>
            <w:r w:rsidR="00460653" w:rsidRPr="00EE4BDD">
              <w:rPr>
                <w:sz w:val="22"/>
                <w:szCs w:val="22"/>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EE4BDD" w:rsidRDefault="00A156C0" w:rsidP="00EE4BDD">
            <w:pPr>
              <w:tabs>
                <w:tab w:val="left" w:pos="2625"/>
              </w:tabs>
              <w:contextualSpacing/>
              <w:jc w:val="both"/>
              <w:rPr>
                <w:sz w:val="22"/>
                <w:szCs w:val="22"/>
                <w:lang w:val="ro-MD"/>
              </w:rPr>
            </w:pPr>
            <w:r w:rsidRPr="00EE4BDD">
              <w:rPr>
                <w:sz w:val="22"/>
                <w:szCs w:val="22"/>
                <w:lang w:val="ro-MD"/>
              </w:rPr>
              <w:t xml:space="preserve">4.2. </w:t>
            </w:r>
            <w:r w:rsidR="00460653" w:rsidRPr="00EE4BDD">
              <w:rPr>
                <w:sz w:val="22"/>
                <w:szCs w:val="22"/>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EE4BDD">
              <w:rPr>
                <w:sz w:val="22"/>
                <w:szCs w:val="22"/>
                <w:lang w:val="ro-MD"/>
              </w:rPr>
              <w:t>din domeniul</w:t>
            </w:r>
            <w:r w:rsidR="00460653" w:rsidRPr="00EE4BDD">
              <w:rPr>
                <w:sz w:val="22"/>
                <w:szCs w:val="22"/>
                <w:lang w:val="ro-MD"/>
              </w:rPr>
              <w:t xml:space="preserve"> construcţii</w:t>
            </w:r>
            <w:r w:rsidR="00E364D5" w:rsidRPr="00EE4BDD">
              <w:rPr>
                <w:sz w:val="22"/>
                <w:szCs w:val="22"/>
                <w:lang w:val="ro-MD"/>
              </w:rPr>
              <w:t>lor</w:t>
            </w:r>
            <w:r w:rsidR="00460653" w:rsidRPr="00EE4BDD">
              <w:rPr>
                <w:sz w:val="22"/>
                <w:szCs w:val="22"/>
                <w:lang w:val="ro-MD"/>
              </w:rPr>
              <w:t xml:space="preserve">. </w:t>
            </w:r>
          </w:p>
          <w:p w14:paraId="249D4A9F" w14:textId="77777777" w:rsidR="00460653" w:rsidRPr="00EE4BDD" w:rsidRDefault="00A101F6" w:rsidP="00EE4BDD">
            <w:pPr>
              <w:pStyle w:val="af3"/>
              <w:tabs>
                <w:tab w:val="left" w:pos="567"/>
              </w:tabs>
              <w:ind w:firstLine="0"/>
              <w:rPr>
                <w:sz w:val="22"/>
                <w:szCs w:val="22"/>
                <w:lang w:val="ro-MD"/>
              </w:rPr>
            </w:pPr>
            <w:r w:rsidRPr="00EE4BDD">
              <w:rPr>
                <w:sz w:val="22"/>
                <w:szCs w:val="22"/>
                <w:lang w:val="ro-MD"/>
              </w:rPr>
              <w:t xml:space="preserve">4.3. </w:t>
            </w:r>
            <w:r w:rsidR="00D7570D" w:rsidRPr="00EE4BDD">
              <w:rPr>
                <w:sz w:val="22"/>
                <w:szCs w:val="22"/>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4.4. </w:t>
            </w:r>
            <w:r w:rsidR="00460653" w:rsidRPr="00EE4BDD">
              <w:rPr>
                <w:sz w:val="22"/>
                <w:szCs w:val="22"/>
                <w:lang w:val="ro-MD"/>
              </w:rPr>
              <w:t xml:space="preserve">Documentaţia pusă la dispoziţia Antreprenorului se repartizează astfel: </w:t>
            </w:r>
          </w:p>
          <w:p w14:paraId="7B4C1AE3" w14:textId="77777777" w:rsidR="00460653" w:rsidRPr="00EE4BDD" w:rsidRDefault="00460653" w:rsidP="00EE4BDD">
            <w:pPr>
              <w:numPr>
                <w:ilvl w:val="0"/>
                <w:numId w:val="10"/>
              </w:numPr>
              <w:tabs>
                <w:tab w:val="left" w:pos="1276"/>
              </w:tabs>
              <w:ind w:left="0" w:hanging="283"/>
              <w:jc w:val="both"/>
              <w:rPr>
                <w:sz w:val="22"/>
                <w:szCs w:val="22"/>
                <w:lang w:val="ro-MD"/>
              </w:rPr>
            </w:pPr>
            <w:r w:rsidRPr="00EE4BDD">
              <w:rPr>
                <w:sz w:val="22"/>
                <w:szCs w:val="22"/>
                <w:lang w:val="ro-MD"/>
              </w:rPr>
              <w:t>un exemplar rămân</w:t>
            </w:r>
            <w:r w:rsidR="00C16E1E" w:rsidRPr="00EE4BDD">
              <w:rPr>
                <w:sz w:val="22"/>
                <w:szCs w:val="22"/>
                <w:lang w:val="ro-MD"/>
              </w:rPr>
              <w:t>e</w:t>
            </w:r>
            <w:r w:rsidRPr="00EE4BDD">
              <w:rPr>
                <w:sz w:val="22"/>
                <w:szCs w:val="22"/>
                <w:lang w:val="ro-MD"/>
              </w:rPr>
              <w:t xml:space="preserve"> la dispoziţia Antreprenorului, iaraltul va fi ţinut de către acesta la dispoziţie pentru consultare </w:t>
            </w:r>
            <w:r w:rsidR="00EA64B0" w:rsidRPr="00EE4BDD">
              <w:rPr>
                <w:sz w:val="22"/>
                <w:szCs w:val="22"/>
                <w:lang w:val="ro-MD"/>
              </w:rPr>
              <w:t>de către Agenția pentru Supravegherea Tehnică</w:t>
            </w:r>
            <w:r w:rsidRPr="00EE4BDD">
              <w:rPr>
                <w:sz w:val="22"/>
                <w:szCs w:val="22"/>
                <w:lang w:val="ro-MD"/>
              </w:rPr>
              <w:t xml:space="preserve">, precum şi de către alte persoane autorizate, inclusiv responsabilul tehnic atestat. </w:t>
            </w:r>
          </w:p>
          <w:p w14:paraId="31B061C3" w14:textId="77777777" w:rsidR="00460653" w:rsidRPr="00EE4BDD" w:rsidRDefault="00A101F6" w:rsidP="00EE4BDD">
            <w:pPr>
              <w:pStyle w:val="af3"/>
              <w:tabs>
                <w:tab w:val="left" w:pos="567"/>
              </w:tabs>
              <w:ind w:firstLine="0"/>
              <w:rPr>
                <w:sz w:val="22"/>
                <w:szCs w:val="22"/>
                <w:lang w:val="ro-MD"/>
              </w:rPr>
            </w:pPr>
            <w:r w:rsidRPr="00EE4BDD">
              <w:rPr>
                <w:sz w:val="22"/>
                <w:szCs w:val="22"/>
                <w:lang w:val="ro-MD"/>
              </w:rPr>
              <w:t xml:space="preserve">4.5. </w:t>
            </w:r>
            <w:r w:rsidR="00460653" w:rsidRPr="00EE4BDD">
              <w:rPr>
                <w:sz w:val="22"/>
                <w:szCs w:val="22"/>
                <w:lang w:val="ro-MD"/>
              </w:rPr>
              <w:t>Desenele, calculele, verificările calculelor, caietele de măsurări (ataşamentele) şi alte documente, pe care Beneficiarul sau Antreprenorul trebuie să le întocmească şi</w:t>
            </w:r>
            <w:r w:rsidR="005D4B79" w:rsidRPr="00EE4BDD">
              <w:rPr>
                <w:sz w:val="22"/>
                <w:szCs w:val="22"/>
                <w:lang w:val="ro-MD"/>
              </w:rPr>
              <w:t xml:space="preserve"> </w:t>
            </w:r>
            <w:r w:rsidR="00460653" w:rsidRPr="00EE4BDD">
              <w:rPr>
                <w:sz w:val="22"/>
                <w:szCs w:val="22"/>
                <w:lang w:val="ro-MD"/>
              </w:rPr>
              <w:t>s</w:t>
            </w:r>
            <w:r w:rsidR="00183D79" w:rsidRPr="00EE4BDD">
              <w:rPr>
                <w:sz w:val="22"/>
                <w:szCs w:val="22"/>
                <w:lang w:val="ro-MD"/>
              </w:rPr>
              <w:t>u</w:t>
            </w:r>
            <w:r w:rsidR="00460653" w:rsidRPr="00EE4BDD">
              <w:rPr>
                <w:sz w:val="22"/>
                <w:szCs w:val="22"/>
                <w:lang w:val="ro-MD"/>
              </w:rPr>
              <w:t xml:space="preserve">nt cerute de subantreprenorul proiectant, vor fi puse la dispoziţia acestuia de către Antreprenor. </w:t>
            </w:r>
          </w:p>
          <w:p w14:paraId="56A353E0"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4.6. </w:t>
            </w:r>
            <w:r w:rsidR="00460653" w:rsidRPr="00EE4BDD">
              <w:rPr>
                <w:sz w:val="22"/>
                <w:szCs w:val="22"/>
                <w:lang w:val="ro-MD"/>
              </w:rPr>
              <w:t>Oferta adjudecată face parte integrantă din contract. Ea trebuie să fie corectă şi completă. Preţurile stabilite vor acoperi toate obligaţiunile din contract şi toate operaţiunile pentru terminarea şi</w:t>
            </w:r>
            <w:r w:rsidR="005D4B79" w:rsidRPr="00EE4BDD">
              <w:rPr>
                <w:sz w:val="22"/>
                <w:szCs w:val="22"/>
                <w:lang w:val="ro-MD"/>
              </w:rPr>
              <w:t xml:space="preserve"> </w:t>
            </w:r>
            <w:r w:rsidR="00460653" w:rsidRPr="00EE4BDD">
              <w:rPr>
                <w:sz w:val="22"/>
                <w:szCs w:val="22"/>
                <w:lang w:val="ro-MD"/>
              </w:rPr>
              <w:t xml:space="preserve">întreţinerea corespunzătoare a lucrărilor. </w:t>
            </w:r>
          </w:p>
          <w:p w14:paraId="52D590A4"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4.7. </w:t>
            </w:r>
            <w:r w:rsidR="00460653" w:rsidRPr="00EE4BDD">
              <w:rPr>
                <w:sz w:val="22"/>
                <w:szCs w:val="22"/>
                <w:lang w:val="ro-MD"/>
              </w:rPr>
              <w:t>Dacă Beneficiarul nu emite în timp util dispoziţii suplimentare care să conţină</w:t>
            </w:r>
            <w:r w:rsidR="005D4B79" w:rsidRPr="00EE4BDD">
              <w:rPr>
                <w:sz w:val="22"/>
                <w:szCs w:val="22"/>
                <w:lang w:val="ro-MD"/>
              </w:rPr>
              <w:t xml:space="preserve"> </w:t>
            </w:r>
            <w:r w:rsidR="00460653" w:rsidRPr="00EE4BDD">
              <w:rPr>
                <w:sz w:val="22"/>
                <w:szCs w:val="22"/>
                <w:lang w:val="ro-MD"/>
              </w:rPr>
              <w:t>instrucţiuni sau aprobări, ordine, directive, sau detalii, Antreprenorul va notifica Beneficiarul prin scrisori, de c</w:t>
            </w:r>
            <w:r w:rsidR="00183D79" w:rsidRPr="00EE4BDD">
              <w:rPr>
                <w:sz w:val="22"/>
                <w:szCs w:val="22"/>
                <w:lang w:val="ro-MD"/>
              </w:rPr>
              <w:t>â</w:t>
            </w:r>
            <w:r w:rsidR="00460653" w:rsidRPr="00EE4BDD">
              <w:rPr>
                <w:sz w:val="22"/>
                <w:szCs w:val="22"/>
                <w:lang w:val="ro-MD"/>
              </w:rPr>
              <w:t>te ori este posibil, că acestea pot să provoace înt</w:t>
            </w:r>
            <w:r w:rsidR="00183D79" w:rsidRPr="00EE4BDD">
              <w:rPr>
                <w:sz w:val="22"/>
                <w:szCs w:val="22"/>
                <w:lang w:val="ro-MD"/>
              </w:rPr>
              <w:t>â</w:t>
            </w:r>
            <w:r w:rsidR="00460653" w:rsidRPr="00EE4BDD">
              <w:rPr>
                <w:sz w:val="22"/>
                <w:szCs w:val="22"/>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4.8. </w:t>
            </w:r>
            <w:r w:rsidR="00460653" w:rsidRPr="00EE4BDD">
              <w:rPr>
                <w:sz w:val="22"/>
                <w:szCs w:val="22"/>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4.9. </w:t>
            </w:r>
            <w:r w:rsidR="00460653" w:rsidRPr="00EE4BDD">
              <w:rPr>
                <w:sz w:val="22"/>
                <w:szCs w:val="22"/>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EE4BDD">
              <w:rPr>
                <w:sz w:val="22"/>
                <w:szCs w:val="22"/>
                <w:lang w:val="ro-MD"/>
              </w:rPr>
              <w:t xml:space="preserve"> </w:t>
            </w:r>
            <w:r w:rsidR="00460653" w:rsidRPr="00EE4BDD">
              <w:rPr>
                <w:sz w:val="22"/>
                <w:szCs w:val="22"/>
                <w:lang w:val="ro-MD"/>
              </w:rPr>
              <w:t xml:space="preserve">şi pentru procedeele de execuţie utilizate. </w:t>
            </w:r>
          </w:p>
          <w:p w14:paraId="20A67A6B"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 xml:space="preserve">4.10. </w:t>
            </w:r>
            <w:r w:rsidR="00460653" w:rsidRPr="00EE4BDD">
              <w:rPr>
                <w:sz w:val="22"/>
                <w:szCs w:val="22"/>
                <w:lang w:val="ro-MD"/>
              </w:rPr>
              <w:t xml:space="preserve">Antreprenorul, prin </w:t>
            </w:r>
            <w:r w:rsidR="002F6A1E" w:rsidRPr="00EE4BDD">
              <w:rPr>
                <w:sz w:val="22"/>
                <w:szCs w:val="22"/>
                <w:lang w:val="ro-MD"/>
              </w:rPr>
              <w:t xml:space="preserve">atribuirea </w:t>
            </w:r>
            <w:r w:rsidR="00460653" w:rsidRPr="00EE4BDD">
              <w:rPr>
                <w:sz w:val="22"/>
                <w:szCs w:val="22"/>
                <w:lang w:val="ro-MD"/>
              </w:rPr>
              <w:t>ofertei în favoarea sa, se angajează să</w:t>
            </w:r>
            <w:r w:rsidR="00BC46B3" w:rsidRPr="00EE4BDD">
              <w:rPr>
                <w:sz w:val="22"/>
                <w:szCs w:val="22"/>
                <w:lang w:val="ro-MD"/>
              </w:rPr>
              <w:t xml:space="preserve"> prezinte</w:t>
            </w:r>
            <w:r w:rsidR="005D4B79" w:rsidRPr="00EE4BDD">
              <w:rPr>
                <w:sz w:val="22"/>
                <w:szCs w:val="22"/>
                <w:lang w:val="ro-MD"/>
              </w:rPr>
              <w:t xml:space="preserve"> </w:t>
            </w:r>
            <w:r w:rsidR="00EA64B0" w:rsidRPr="00EE4BDD">
              <w:rPr>
                <w:sz w:val="22"/>
                <w:szCs w:val="22"/>
                <w:lang w:val="ro-MD"/>
              </w:rPr>
              <w:t>garanţia de bună execuţie a contractului, în cuantum de __% din valoarea contractului atribuit.</w:t>
            </w:r>
          </w:p>
          <w:p w14:paraId="2DB323DA" w14:textId="77777777" w:rsidR="00267805" w:rsidRPr="00EE4BDD" w:rsidRDefault="00A156C0" w:rsidP="00EE4BDD">
            <w:pPr>
              <w:pStyle w:val="af3"/>
              <w:tabs>
                <w:tab w:val="left" w:pos="567"/>
              </w:tabs>
              <w:ind w:firstLine="0"/>
              <w:rPr>
                <w:sz w:val="22"/>
                <w:szCs w:val="22"/>
                <w:lang w:val="ro-MD"/>
              </w:rPr>
            </w:pPr>
            <w:r w:rsidRPr="00EE4BDD">
              <w:rPr>
                <w:sz w:val="22"/>
                <w:szCs w:val="22"/>
                <w:lang w:val="ro-MD"/>
              </w:rPr>
              <w:t>4.11.</w:t>
            </w:r>
            <w:r w:rsidR="00A109E6" w:rsidRPr="00EE4BDD">
              <w:rPr>
                <w:sz w:val="22"/>
                <w:szCs w:val="22"/>
                <w:lang w:val="ro-MD"/>
              </w:rPr>
              <w:t xml:space="preserve"> Autoritatea contractantă eliberează/restituie</w:t>
            </w:r>
            <w:r w:rsidR="005D4B79" w:rsidRPr="00EE4BDD">
              <w:rPr>
                <w:sz w:val="22"/>
                <w:szCs w:val="22"/>
                <w:lang w:val="ro-MD"/>
              </w:rPr>
              <w:t xml:space="preserve"> </w:t>
            </w:r>
            <w:r w:rsidR="00A109E6" w:rsidRPr="00EE4BDD">
              <w:rPr>
                <w:sz w:val="22"/>
                <w:szCs w:val="22"/>
                <w:lang w:val="ro-MD"/>
              </w:rPr>
              <w:t>g</w:t>
            </w:r>
            <w:r w:rsidR="00460653" w:rsidRPr="00EE4BDD">
              <w:rPr>
                <w:sz w:val="22"/>
                <w:szCs w:val="22"/>
                <w:lang w:val="ro-MD"/>
              </w:rPr>
              <w:t>aranţia de bună execuţie Antreprenorului după semnarea procesului-verbal de recepţie finală</w:t>
            </w:r>
            <w:r w:rsidR="00A109E6" w:rsidRPr="00EE4BDD">
              <w:rPr>
                <w:sz w:val="22"/>
                <w:szCs w:val="22"/>
                <w:lang w:val="ro-MD"/>
              </w:rPr>
              <w:t>/ procesului-verbal la terminarea lucrărilor</w:t>
            </w:r>
            <w:r w:rsidR="00460653" w:rsidRPr="00EE4BDD">
              <w:rPr>
                <w:sz w:val="22"/>
                <w:szCs w:val="22"/>
                <w:lang w:val="ro-MD"/>
              </w:rPr>
              <w:t xml:space="preserve"> în cel mult 15 zile</w:t>
            </w:r>
            <w:r w:rsidR="00E838F8" w:rsidRPr="00EE4BDD">
              <w:rPr>
                <w:sz w:val="22"/>
                <w:szCs w:val="22"/>
                <w:lang w:val="ro-MD"/>
              </w:rPr>
              <w:t>.</w:t>
            </w:r>
            <w:r w:rsidR="005D4B79" w:rsidRPr="00EE4BDD">
              <w:rPr>
                <w:sz w:val="22"/>
                <w:szCs w:val="22"/>
                <w:lang w:val="ro-MD"/>
              </w:rPr>
              <w:t xml:space="preserve"> </w:t>
            </w:r>
            <w:r w:rsidR="00EB65F6" w:rsidRPr="00EE4BDD">
              <w:rPr>
                <w:sz w:val="22"/>
                <w:szCs w:val="22"/>
                <w:lang w:val="ro-MD"/>
              </w:rPr>
              <w:t>În cazul recepţiei cu obiecţii,</w:t>
            </w:r>
            <w:r w:rsidR="005D4B79" w:rsidRPr="00EE4BDD">
              <w:rPr>
                <w:sz w:val="22"/>
                <w:szCs w:val="22"/>
                <w:lang w:val="ro-MD"/>
              </w:rPr>
              <w:t xml:space="preserve"> </w:t>
            </w:r>
            <w:r w:rsidR="00EB65F6" w:rsidRPr="00EE4BDD">
              <w:rPr>
                <w:sz w:val="22"/>
                <w:szCs w:val="22"/>
                <w:lang w:val="ro-MD"/>
              </w:rPr>
              <w:t>garanţia se va restitui în cel mult 15 zile după înlăturarea acestora.</w:t>
            </w:r>
          </w:p>
          <w:p w14:paraId="4C7338E3"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4.12.</w:t>
            </w:r>
            <w:r w:rsidR="00460653" w:rsidRPr="00EE4BDD">
              <w:rPr>
                <w:sz w:val="22"/>
                <w:szCs w:val="22"/>
                <w:lang w:val="ro-MD"/>
              </w:rPr>
              <w:t>Antreprenorul trebuie să constituie garanţia de bună execuţie după primirea scris</w:t>
            </w:r>
            <w:r w:rsidR="00404C0D" w:rsidRPr="00EE4BDD">
              <w:rPr>
                <w:sz w:val="22"/>
                <w:szCs w:val="22"/>
                <w:lang w:val="ro-MD"/>
              </w:rPr>
              <w:t>orii de acceptare, dar nu mai târ</w:t>
            </w:r>
            <w:r w:rsidR="00460653" w:rsidRPr="00EE4BDD">
              <w:rPr>
                <w:sz w:val="22"/>
                <w:szCs w:val="22"/>
                <w:lang w:val="ro-MD"/>
              </w:rPr>
              <w:t>ziu de dat</w:t>
            </w:r>
            <w:r w:rsidR="00404C0D" w:rsidRPr="00EE4BDD">
              <w:rPr>
                <w:sz w:val="22"/>
                <w:szCs w:val="22"/>
                <w:lang w:val="ro-MD"/>
              </w:rPr>
              <w:t>a încheierii contractului. Atât</w:t>
            </w:r>
            <w:r w:rsidR="00460653" w:rsidRPr="00EE4BDD">
              <w:rPr>
                <w:sz w:val="22"/>
                <w:szCs w:val="22"/>
                <w:lang w:val="ro-MD"/>
              </w:rPr>
              <w:t xml:space="preserve"> timp c</w:t>
            </w:r>
            <w:r w:rsidR="00404C0D" w:rsidRPr="00EE4BDD">
              <w:rPr>
                <w:sz w:val="22"/>
                <w:szCs w:val="22"/>
                <w:lang w:val="ro-MD"/>
              </w:rPr>
              <w:t>â</w:t>
            </w:r>
            <w:r w:rsidR="00460653" w:rsidRPr="00EE4BDD">
              <w:rPr>
                <w:sz w:val="22"/>
                <w:szCs w:val="22"/>
                <w:lang w:val="ro-MD"/>
              </w:rPr>
              <w:t>t el nu şi-a îndeplinit această obligaţiune, Beneficiarul poate să reţină garanţia</w:t>
            </w:r>
            <w:r w:rsidR="005D4B79" w:rsidRPr="00EE4BDD">
              <w:rPr>
                <w:sz w:val="22"/>
                <w:szCs w:val="22"/>
                <w:lang w:val="ro-MD"/>
              </w:rPr>
              <w:t xml:space="preserve"> </w:t>
            </w:r>
            <w:r w:rsidR="00E364D5" w:rsidRPr="00EE4BDD">
              <w:rPr>
                <w:sz w:val="22"/>
                <w:szCs w:val="22"/>
                <w:lang w:val="ro-MD"/>
              </w:rPr>
              <w:t>Antreprenorului</w:t>
            </w:r>
            <w:r w:rsidR="00460653" w:rsidRPr="00EE4BDD">
              <w:rPr>
                <w:sz w:val="22"/>
                <w:szCs w:val="22"/>
                <w:lang w:val="ro-MD"/>
              </w:rPr>
              <w:t xml:space="preserve"> pentru ofertă. </w:t>
            </w:r>
          </w:p>
          <w:p w14:paraId="7B5A3C5F"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4.1</w:t>
            </w:r>
            <w:r w:rsidR="00893327" w:rsidRPr="00EE4BDD">
              <w:rPr>
                <w:sz w:val="22"/>
                <w:szCs w:val="22"/>
                <w:lang w:val="ro-MD"/>
              </w:rPr>
              <w:t>3</w:t>
            </w:r>
            <w:r w:rsidRPr="00EE4BDD">
              <w:rPr>
                <w:sz w:val="22"/>
                <w:szCs w:val="22"/>
                <w:lang w:val="ro-MD"/>
              </w:rPr>
              <w:t xml:space="preserve">. </w:t>
            </w:r>
            <w:r w:rsidR="00460653" w:rsidRPr="00EE4BDD">
              <w:rPr>
                <w:sz w:val="22"/>
                <w:szCs w:val="22"/>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4.1</w:t>
            </w:r>
            <w:r w:rsidR="00893327" w:rsidRPr="00EE4BDD">
              <w:rPr>
                <w:sz w:val="22"/>
                <w:szCs w:val="22"/>
                <w:lang w:val="ro-MD"/>
              </w:rPr>
              <w:t>4</w:t>
            </w:r>
            <w:r w:rsidRPr="00EE4BDD">
              <w:rPr>
                <w:sz w:val="22"/>
                <w:szCs w:val="22"/>
                <w:lang w:val="ro-MD"/>
              </w:rPr>
              <w:t xml:space="preserve">. </w:t>
            </w:r>
            <w:r w:rsidR="00460653" w:rsidRPr="00EE4BDD">
              <w:rPr>
                <w:sz w:val="22"/>
                <w:szCs w:val="22"/>
                <w:lang w:val="ro-MD"/>
              </w:rPr>
              <w:t>La lucrările la care se fac încercări, se consideră calitatea probei îndeplinită at</w:t>
            </w:r>
            <w:r w:rsidR="00E171D4" w:rsidRPr="00EE4BDD">
              <w:rPr>
                <w:sz w:val="22"/>
                <w:szCs w:val="22"/>
                <w:lang w:val="ro-MD"/>
              </w:rPr>
              <w:t>â</w:t>
            </w:r>
            <w:r w:rsidR="00460653" w:rsidRPr="00EE4BDD">
              <w:rPr>
                <w:sz w:val="22"/>
                <w:szCs w:val="22"/>
                <w:lang w:val="ro-MD"/>
              </w:rPr>
              <w:t>ta timp c</w:t>
            </w:r>
            <w:r w:rsidR="00E171D4" w:rsidRPr="00EE4BDD">
              <w:rPr>
                <w:sz w:val="22"/>
                <w:szCs w:val="22"/>
                <w:lang w:val="ro-MD"/>
              </w:rPr>
              <w:t>â</w:t>
            </w:r>
            <w:r w:rsidR="00460653" w:rsidRPr="00EE4BDD">
              <w:rPr>
                <w:sz w:val="22"/>
                <w:szCs w:val="22"/>
                <w:lang w:val="ro-MD"/>
              </w:rPr>
              <w:t xml:space="preserve">t rezultatele se înscriu în limitele admise prin reglementările tehnice. </w:t>
            </w:r>
          </w:p>
          <w:p w14:paraId="383A4756"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w:t>
            </w:r>
            <w:r w:rsidR="00603AB4" w:rsidRPr="00EE4BDD">
              <w:rPr>
                <w:sz w:val="22"/>
                <w:szCs w:val="22"/>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4.1</w:t>
            </w:r>
            <w:r w:rsidR="00040EA0" w:rsidRPr="00EE4BDD">
              <w:rPr>
                <w:sz w:val="22"/>
                <w:szCs w:val="22"/>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4.1</w:t>
            </w:r>
            <w:r w:rsidR="00893327" w:rsidRPr="00EE4BDD">
              <w:rPr>
                <w:sz w:val="22"/>
                <w:szCs w:val="22"/>
                <w:lang w:val="ro-MD"/>
              </w:rPr>
              <w:t>7</w:t>
            </w:r>
            <w:r w:rsidRPr="00EE4BDD">
              <w:rPr>
                <w:sz w:val="22"/>
                <w:szCs w:val="22"/>
                <w:lang w:val="ro-MD"/>
              </w:rPr>
              <w:t xml:space="preserve">. </w:t>
            </w:r>
            <w:r w:rsidR="00460653" w:rsidRPr="00EE4BDD">
              <w:rPr>
                <w:sz w:val="22"/>
                <w:szCs w:val="22"/>
                <w:lang w:val="ro-MD"/>
              </w:rPr>
              <w:t>Dacă Antreprenorul consideră că dispoziţiile Beneficiarului s</w:t>
            </w:r>
            <w:r w:rsidR="00183D79" w:rsidRPr="00EE4BDD">
              <w:rPr>
                <w:sz w:val="22"/>
                <w:szCs w:val="22"/>
                <w:lang w:val="ro-MD"/>
              </w:rPr>
              <w:t>u</w:t>
            </w:r>
            <w:r w:rsidR="00460653" w:rsidRPr="00EE4BDD">
              <w:rPr>
                <w:sz w:val="22"/>
                <w:szCs w:val="22"/>
                <w:lang w:val="ro-MD"/>
              </w:rPr>
              <w:t xml:space="preserve">nt nejustificate sau inoportune, el poate </w:t>
            </w:r>
            <w:r w:rsidR="00E171D4" w:rsidRPr="00EE4BDD">
              <w:rPr>
                <w:sz w:val="22"/>
                <w:szCs w:val="22"/>
                <w:lang w:val="ro-MD"/>
              </w:rPr>
              <w:t>înainta</w:t>
            </w:r>
            <w:r w:rsidR="005D4B79" w:rsidRPr="00EE4BDD">
              <w:rPr>
                <w:sz w:val="22"/>
                <w:szCs w:val="22"/>
                <w:lang w:val="ro-MD"/>
              </w:rPr>
              <w:t xml:space="preserve"> </w:t>
            </w:r>
            <w:r w:rsidR="00460653" w:rsidRPr="00EE4BDD">
              <w:rPr>
                <w:sz w:val="22"/>
                <w:szCs w:val="22"/>
                <w:lang w:val="ro-MD"/>
              </w:rPr>
              <w:t xml:space="preserve">obiecţii, dar acestea nu îl </w:t>
            </w:r>
            <w:r w:rsidR="00E171D4" w:rsidRPr="00EE4BDD">
              <w:rPr>
                <w:sz w:val="22"/>
                <w:szCs w:val="22"/>
                <w:lang w:val="ro-MD"/>
              </w:rPr>
              <w:t>scutește</w:t>
            </w:r>
            <w:r w:rsidR="005D4B79" w:rsidRPr="00EE4BDD">
              <w:rPr>
                <w:sz w:val="22"/>
                <w:szCs w:val="22"/>
                <w:lang w:val="ro-MD"/>
              </w:rPr>
              <w:t xml:space="preserve"> </w:t>
            </w:r>
            <w:r w:rsidR="00460653" w:rsidRPr="00EE4BDD">
              <w:rPr>
                <w:sz w:val="22"/>
                <w:szCs w:val="22"/>
                <w:lang w:val="ro-MD"/>
              </w:rPr>
              <w:t xml:space="preserve">de </w:t>
            </w:r>
            <w:r w:rsidR="00E364D5" w:rsidRPr="00EE4BDD">
              <w:rPr>
                <w:sz w:val="22"/>
                <w:szCs w:val="22"/>
                <w:lang w:val="ro-MD"/>
              </w:rPr>
              <w:t xml:space="preserve">obligația de </w:t>
            </w:r>
            <w:r w:rsidR="00460653" w:rsidRPr="00EE4BDD">
              <w:rPr>
                <w:sz w:val="22"/>
                <w:szCs w:val="22"/>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4.1</w:t>
            </w:r>
            <w:r w:rsidR="00893327" w:rsidRPr="00EE4BDD">
              <w:rPr>
                <w:sz w:val="22"/>
                <w:szCs w:val="22"/>
                <w:lang w:val="ro-MD"/>
              </w:rPr>
              <w:t>8</w:t>
            </w:r>
            <w:r w:rsidRPr="00EE4BDD">
              <w:rPr>
                <w:sz w:val="22"/>
                <w:szCs w:val="22"/>
                <w:lang w:val="ro-MD"/>
              </w:rPr>
              <w:t xml:space="preserve">. </w:t>
            </w:r>
            <w:r w:rsidR="00460653" w:rsidRPr="00EE4BDD">
              <w:rPr>
                <w:sz w:val="22"/>
                <w:szCs w:val="22"/>
                <w:lang w:val="ro-MD"/>
              </w:rPr>
              <w:t>Trasarea axelor principale, bornelor de referinţă, căilor de circulaţieşi limitelor terenului pus la dispoziţia Antreprenorului, precum şi materializarea cotelor de nivel în i</w:t>
            </w:r>
            <w:r w:rsidR="00183D79" w:rsidRPr="00EE4BDD">
              <w:rPr>
                <w:sz w:val="22"/>
                <w:szCs w:val="22"/>
                <w:lang w:val="ro-MD"/>
              </w:rPr>
              <w:t>mediata apropiere a terenului, su</w:t>
            </w:r>
            <w:r w:rsidR="00460653" w:rsidRPr="00EE4BDD">
              <w:rPr>
                <w:sz w:val="22"/>
                <w:szCs w:val="22"/>
                <w:lang w:val="ro-MD"/>
              </w:rPr>
              <w:t>nt</w:t>
            </w:r>
            <w:r w:rsidR="005D4B79" w:rsidRPr="00EE4BDD">
              <w:rPr>
                <w:sz w:val="22"/>
                <w:szCs w:val="22"/>
                <w:lang w:val="ro-MD"/>
              </w:rPr>
              <w:t xml:space="preserve"> </w:t>
            </w:r>
            <w:r w:rsidR="00460653" w:rsidRPr="00EE4BDD">
              <w:rPr>
                <w:sz w:val="22"/>
                <w:szCs w:val="22"/>
                <w:lang w:val="ro-MD"/>
              </w:rPr>
              <w:t xml:space="preserve">obligaţiuni ale Antreprenorului. </w:t>
            </w:r>
          </w:p>
          <w:p w14:paraId="5A7959BE"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w:t>
            </w:r>
            <w:r w:rsidR="00893327" w:rsidRPr="00EE4BDD">
              <w:rPr>
                <w:sz w:val="22"/>
                <w:szCs w:val="22"/>
                <w:lang w:val="ro-MD"/>
              </w:rPr>
              <w:t>19</w:t>
            </w:r>
            <w:r w:rsidRPr="00EE4BDD">
              <w:rPr>
                <w:sz w:val="22"/>
                <w:szCs w:val="22"/>
                <w:lang w:val="ro-MD"/>
              </w:rPr>
              <w:t xml:space="preserve">. </w:t>
            </w:r>
            <w:r w:rsidR="00460653" w:rsidRPr="00EE4BDD">
              <w:rPr>
                <w:sz w:val="22"/>
                <w:szCs w:val="22"/>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4.2</w:t>
            </w:r>
            <w:r w:rsidR="00893327" w:rsidRPr="00EE4BDD">
              <w:rPr>
                <w:sz w:val="22"/>
                <w:szCs w:val="22"/>
                <w:lang w:val="ro-MD"/>
              </w:rPr>
              <w:t>0</w:t>
            </w:r>
            <w:r w:rsidRPr="00EE4BDD">
              <w:rPr>
                <w:sz w:val="22"/>
                <w:szCs w:val="22"/>
                <w:lang w:val="ro-MD"/>
              </w:rPr>
              <w:t xml:space="preserve">. </w:t>
            </w:r>
            <w:r w:rsidR="00460653" w:rsidRPr="00EE4BDD">
              <w:rPr>
                <w:sz w:val="22"/>
                <w:szCs w:val="22"/>
                <w:lang w:val="ro-MD"/>
              </w:rPr>
              <w:t>Ridicările de teren, trasările şi cotele de nivel, precum şi alte documente puse la dispoziţia Antreprenorului de către Beneficiar pentru executarea contractului s</w:t>
            </w:r>
            <w:r w:rsidR="00E10C0A" w:rsidRPr="00EE4BDD">
              <w:rPr>
                <w:sz w:val="22"/>
                <w:szCs w:val="22"/>
                <w:lang w:val="ro-MD"/>
              </w:rPr>
              <w:t>u</w:t>
            </w:r>
            <w:r w:rsidR="00460653" w:rsidRPr="00EE4BDD">
              <w:rPr>
                <w:sz w:val="22"/>
                <w:szCs w:val="22"/>
                <w:lang w:val="ro-MD"/>
              </w:rPr>
              <w:t>nt hotărâtoare. Antreprenorul este obligat să verifice documentele primite şi să înştiinţeze Beneficiarul cu privire la erorile şi</w:t>
            </w:r>
            <w:r w:rsidR="005D4B79" w:rsidRPr="00EE4BDD">
              <w:rPr>
                <w:sz w:val="22"/>
                <w:szCs w:val="22"/>
                <w:lang w:val="ro-MD"/>
              </w:rPr>
              <w:t xml:space="preserve"> </w:t>
            </w:r>
            <w:r w:rsidR="00460653" w:rsidRPr="00EE4BDD">
              <w:rPr>
                <w:sz w:val="22"/>
                <w:szCs w:val="22"/>
                <w:lang w:val="ro-MD"/>
              </w:rPr>
              <w:t xml:space="preserve">inexactităţile constatate sau presupuse. </w:t>
            </w:r>
          </w:p>
          <w:p w14:paraId="23331121"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4.2</w:t>
            </w:r>
            <w:r w:rsidR="00893327" w:rsidRPr="00EE4BDD">
              <w:rPr>
                <w:sz w:val="22"/>
                <w:szCs w:val="22"/>
                <w:lang w:val="ro-MD"/>
              </w:rPr>
              <w:t>1</w:t>
            </w:r>
            <w:r w:rsidRPr="00EE4BDD">
              <w:rPr>
                <w:sz w:val="22"/>
                <w:szCs w:val="22"/>
                <w:lang w:val="ro-MD"/>
              </w:rPr>
              <w:t xml:space="preserve">. </w:t>
            </w:r>
            <w:r w:rsidR="00460653" w:rsidRPr="00EE4BDD">
              <w:rPr>
                <w:sz w:val="22"/>
                <w:szCs w:val="22"/>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EE4BDD">
              <w:rPr>
                <w:sz w:val="22"/>
                <w:szCs w:val="22"/>
                <w:lang w:val="ro-MD"/>
              </w:rPr>
              <w:t>prevederilor legale și obligațiunilor contractuale și profesionale</w:t>
            </w:r>
            <w:r w:rsidR="00460653" w:rsidRPr="00EE4BDD">
              <w:rPr>
                <w:sz w:val="22"/>
                <w:szCs w:val="22"/>
                <w:lang w:val="ro-MD"/>
              </w:rPr>
              <w:t xml:space="preserve">. </w:t>
            </w:r>
          </w:p>
          <w:p w14:paraId="7924F23B"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4.2</w:t>
            </w:r>
            <w:r w:rsidR="00893327" w:rsidRPr="00EE4BDD">
              <w:rPr>
                <w:sz w:val="22"/>
                <w:szCs w:val="22"/>
                <w:lang w:val="ro-MD"/>
              </w:rPr>
              <w:t>2</w:t>
            </w:r>
            <w:r w:rsidRPr="00EE4BDD">
              <w:rPr>
                <w:sz w:val="22"/>
                <w:szCs w:val="22"/>
                <w:lang w:val="ro-MD"/>
              </w:rPr>
              <w:t xml:space="preserve">. </w:t>
            </w:r>
            <w:r w:rsidR="00460653" w:rsidRPr="00EE4BDD">
              <w:rPr>
                <w:sz w:val="22"/>
                <w:szCs w:val="22"/>
                <w:lang w:val="ro-MD"/>
              </w:rPr>
              <w:t xml:space="preserve">Pe parcursul executării lucrărilor, Beneficiarul are dreptul să dispună în scris: </w:t>
            </w:r>
          </w:p>
          <w:p w14:paraId="196DBA12" w14:textId="77777777" w:rsidR="00460653" w:rsidRPr="00EE4BDD" w:rsidRDefault="00460653" w:rsidP="00EE4BDD">
            <w:pPr>
              <w:numPr>
                <w:ilvl w:val="0"/>
                <w:numId w:val="11"/>
              </w:numPr>
              <w:tabs>
                <w:tab w:val="left" w:pos="314"/>
              </w:tabs>
              <w:ind w:left="0" w:firstLine="0"/>
              <w:jc w:val="both"/>
              <w:rPr>
                <w:sz w:val="22"/>
                <w:szCs w:val="22"/>
                <w:lang w:val="ro-MD"/>
              </w:rPr>
            </w:pPr>
            <w:r w:rsidRPr="00EE4BDD">
              <w:rPr>
                <w:sz w:val="22"/>
                <w:szCs w:val="22"/>
                <w:lang w:val="ro-MD"/>
              </w:rPr>
              <w:t>îndepărtarea de pe şant</w:t>
            </w:r>
            <w:r w:rsidR="00183D79" w:rsidRPr="00EE4BDD">
              <w:rPr>
                <w:sz w:val="22"/>
                <w:szCs w:val="22"/>
                <w:lang w:val="ro-MD"/>
              </w:rPr>
              <w:t>ier a oricăror materiale care su</w:t>
            </w:r>
            <w:r w:rsidRPr="00EE4BDD">
              <w:rPr>
                <w:sz w:val="22"/>
                <w:szCs w:val="22"/>
                <w:lang w:val="ro-MD"/>
              </w:rPr>
              <w:t xml:space="preserve">nt calitativ necorespunzătoare; </w:t>
            </w:r>
          </w:p>
          <w:p w14:paraId="2188091A" w14:textId="77777777" w:rsidR="00460653" w:rsidRPr="00EE4BDD" w:rsidRDefault="00460653" w:rsidP="00EE4BDD">
            <w:pPr>
              <w:numPr>
                <w:ilvl w:val="0"/>
                <w:numId w:val="11"/>
              </w:numPr>
              <w:tabs>
                <w:tab w:val="left" w:pos="314"/>
              </w:tabs>
              <w:ind w:left="0" w:firstLine="0"/>
              <w:jc w:val="both"/>
              <w:rPr>
                <w:sz w:val="22"/>
                <w:szCs w:val="22"/>
                <w:lang w:val="ro-MD"/>
              </w:rPr>
            </w:pPr>
            <w:r w:rsidRPr="00EE4BDD">
              <w:rPr>
                <w:sz w:val="22"/>
                <w:szCs w:val="22"/>
                <w:lang w:val="ro-MD"/>
              </w:rPr>
              <w:t xml:space="preserve">înlocuirea materialelor necorespunzătoare calitativ cu altele corespunzătoare; </w:t>
            </w:r>
          </w:p>
          <w:p w14:paraId="7AD1E5A3" w14:textId="77777777" w:rsidR="00460653" w:rsidRPr="00EE4BDD" w:rsidRDefault="00460653" w:rsidP="00EE4BDD">
            <w:pPr>
              <w:numPr>
                <w:ilvl w:val="0"/>
                <w:numId w:val="11"/>
              </w:numPr>
              <w:tabs>
                <w:tab w:val="left" w:pos="314"/>
              </w:tabs>
              <w:ind w:left="0" w:firstLine="0"/>
              <w:jc w:val="both"/>
              <w:rPr>
                <w:sz w:val="22"/>
                <w:szCs w:val="22"/>
                <w:lang w:val="ro-MD"/>
              </w:rPr>
            </w:pPr>
            <w:r w:rsidRPr="00EE4BDD">
              <w:rPr>
                <w:sz w:val="22"/>
                <w:szCs w:val="22"/>
                <w:lang w:val="ro-MD"/>
              </w:rPr>
              <w:t xml:space="preserve">îndepărtarea sau refacerea oricărei lucrări sau părţi de lucrare necorespunzătoare din punct    de vedere calitativ. </w:t>
            </w:r>
          </w:p>
          <w:p w14:paraId="61638B15" w14:textId="77777777" w:rsidR="00460653" w:rsidRPr="00EE4BDD" w:rsidRDefault="00A156C0" w:rsidP="00EE4BDD">
            <w:pPr>
              <w:pStyle w:val="af3"/>
              <w:tabs>
                <w:tab w:val="left" w:pos="567"/>
              </w:tabs>
              <w:ind w:firstLine="0"/>
              <w:rPr>
                <w:sz w:val="22"/>
                <w:szCs w:val="22"/>
                <w:lang w:val="ro-MD"/>
              </w:rPr>
            </w:pPr>
            <w:r w:rsidRPr="00EE4BDD">
              <w:rPr>
                <w:sz w:val="22"/>
                <w:szCs w:val="22"/>
                <w:lang w:val="ro-MD"/>
              </w:rPr>
              <w:t>4.2</w:t>
            </w:r>
            <w:r w:rsidR="00893327" w:rsidRPr="00EE4BDD">
              <w:rPr>
                <w:sz w:val="22"/>
                <w:szCs w:val="22"/>
                <w:lang w:val="ro-MD"/>
              </w:rPr>
              <w:t>3</w:t>
            </w:r>
            <w:r w:rsidRPr="00EE4BDD">
              <w:rPr>
                <w:sz w:val="22"/>
                <w:szCs w:val="22"/>
                <w:lang w:val="ro-MD"/>
              </w:rPr>
              <w:t xml:space="preserve">. </w:t>
            </w:r>
            <w:r w:rsidR="00460653" w:rsidRPr="00EE4BDD">
              <w:rPr>
                <w:sz w:val="22"/>
                <w:szCs w:val="22"/>
                <w:lang w:val="ro-MD"/>
              </w:rPr>
              <w:t xml:space="preserve">În cazul neexecutării de către Antreprenor a dispoziţiilor din punctul 2.1., Beneficiarul poate opri lucrările, </w:t>
            </w:r>
            <w:r w:rsidR="00F53F69" w:rsidRPr="00EE4BDD">
              <w:rPr>
                <w:sz w:val="22"/>
                <w:szCs w:val="22"/>
                <w:lang w:val="ro-MD"/>
              </w:rPr>
              <w:t xml:space="preserve">prin </w:t>
            </w:r>
            <w:r w:rsidR="00E364D5" w:rsidRPr="00EE4BDD">
              <w:rPr>
                <w:sz w:val="22"/>
                <w:szCs w:val="22"/>
                <w:lang w:val="ro-MD"/>
              </w:rPr>
              <w:t xml:space="preserve">rezoluțiunea </w:t>
            </w:r>
            <w:r w:rsidR="00F53F69" w:rsidRPr="00EE4BDD">
              <w:rPr>
                <w:sz w:val="22"/>
                <w:szCs w:val="22"/>
                <w:lang w:val="ro-MD"/>
              </w:rPr>
              <w:t>contractului</w:t>
            </w:r>
            <w:r w:rsidR="00460653" w:rsidRPr="00EE4BDD">
              <w:rPr>
                <w:sz w:val="22"/>
                <w:szCs w:val="22"/>
                <w:lang w:val="ro-MD"/>
              </w:rPr>
              <w:t xml:space="preserve">, în condiţiile legii, </w:t>
            </w:r>
            <w:r w:rsidR="00F53F69" w:rsidRPr="00EE4BDD">
              <w:rPr>
                <w:sz w:val="22"/>
                <w:szCs w:val="22"/>
                <w:lang w:val="ro-MD"/>
              </w:rPr>
              <w:t>totodată A</w:t>
            </w:r>
            <w:r w:rsidR="00316769" w:rsidRPr="00EE4BDD">
              <w:rPr>
                <w:sz w:val="22"/>
                <w:szCs w:val="22"/>
                <w:lang w:val="ro-MD"/>
              </w:rPr>
              <w:t xml:space="preserve">ntreprenorul </w:t>
            </w:r>
            <w:r w:rsidR="00460653" w:rsidRPr="00EE4BDD">
              <w:rPr>
                <w:sz w:val="22"/>
                <w:szCs w:val="22"/>
                <w:lang w:val="ro-MD"/>
              </w:rPr>
              <w:t>compense</w:t>
            </w:r>
            <w:r w:rsidR="00316769" w:rsidRPr="00EE4BDD">
              <w:rPr>
                <w:sz w:val="22"/>
                <w:szCs w:val="22"/>
                <w:lang w:val="ro-MD"/>
              </w:rPr>
              <w:t>ază</w:t>
            </w:r>
            <w:r w:rsidR="00460653" w:rsidRPr="00EE4BDD">
              <w:rPr>
                <w:sz w:val="22"/>
                <w:szCs w:val="22"/>
                <w:lang w:val="ro-MD"/>
              </w:rPr>
              <w:t xml:space="preserve"> cheltuielile aferente suportate de Beneficiar în legătură cu faptul neexecutării. </w:t>
            </w:r>
          </w:p>
          <w:p w14:paraId="42DBA1FC" w14:textId="77777777" w:rsidR="00460653" w:rsidRPr="00EE4BDD" w:rsidRDefault="00BE5A1E" w:rsidP="00EE4BDD">
            <w:pPr>
              <w:pStyle w:val="af3"/>
              <w:tabs>
                <w:tab w:val="left" w:pos="567"/>
              </w:tabs>
              <w:ind w:firstLine="0"/>
              <w:rPr>
                <w:sz w:val="22"/>
                <w:szCs w:val="22"/>
                <w:lang w:val="ro-MD"/>
              </w:rPr>
            </w:pPr>
            <w:r w:rsidRPr="00EE4BDD">
              <w:rPr>
                <w:sz w:val="22"/>
                <w:szCs w:val="22"/>
                <w:lang w:val="ro-MD"/>
              </w:rPr>
              <w:t>4.2</w:t>
            </w:r>
            <w:r w:rsidR="00893327" w:rsidRPr="00EE4BDD">
              <w:rPr>
                <w:sz w:val="22"/>
                <w:szCs w:val="22"/>
                <w:lang w:val="ro-MD"/>
              </w:rPr>
              <w:t>4</w:t>
            </w:r>
            <w:r w:rsidRPr="00EE4BDD">
              <w:rPr>
                <w:sz w:val="22"/>
                <w:szCs w:val="22"/>
                <w:lang w:val="ro-MD"/>
              </w:rPr>
              <w:t xml:space="preserve">. </w:t>
            </w:r>
            <w:r w:rsidR="00460653" w:rsidRPr="00EE4BDD">
              <w:rPr>
                <w:sz w:val="22"/>
                <w:szCs w:val="22"/>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EE4BDD" w:rsidRDefault="00BE5A1E" w:rsidP="00EE4BDD">
            <w:pPr>
              <w:pStyle w:val="af3"/>
              <w:tabs>
                <w:tab w:val="left" w:pos="567"/>
              </w:tabs>
              <w:ind w:firstLine="0"/>
              <w:rPr>
                <w:sz w:val="22"/>
                <w:szCs w:val="22"/>
                <w:lang w:val="ro-MD"/>
              </w:rPr>
            </w:pPr>
            <w:r w:rsidRPr="00EE4BDD">
              <w:rPr>
                <w:sz w:val="22"/>
                <w:szCs w:val="22"/>
                <w:lang w:val="ro-MD"/>
              </w:rPr>
              <w:t>4.2</w:t>
            </w:r>
            <w:r w:rsidR="00893327" w:rsidRPr="00EE4BDD">
              <w:rPr>
                <w:sz w:val="22"/>
                <w:szCs w:val="22"/>
                <w:lang w:val="ro-MD"/>
              </w:rPr>
              <w:t>5</w:t>
            </w:r>
            <w:r w:rsidRPr="00EE4BDD">
              <w:rPr>
                <w:sz w:val="22"/>
                <w:szCs w:val="22"/>
                <w:lang w:val="ro-MD"/>
              </w:rPr>
              <w:t xml:space="preserve">. </w:t>
            </w:r>
            <w:r w:rsidR="00460653" w:rsidRPr="00EE4BDD">
              <w:rPr>
                <w:sz w:val="22"/>
                <w:szCs w:val="22"/>
                <w:lang w:val="ro-MD"/>
              </w:rPr>
              <w:t>În timpul desfăşurării lucrărilor, Antreprenorul are obligaţia să menţină căile de acces libere, să retragă utilajele, să îndepărteze surplusurile de materiale, deşeuri</w:t>
            </w:r>
            <w:r w:rsidR="005D4B79" w:rsidRPr="00EE4BDD">
              <w:rPr>
                <w:sz w:val="22"/>
                <w:szCs w:val="22"/>
                <w:lang w:val="ro-MD"/>
              </w:rPr>
              <w:t xml:space="preserve"> </w:t>
            </w:r>
            <w:r w:rsidR="00460653" w:rsidRPr="00EE4BDD">
              <w:rPr>
                <w:sz w:val="22"/>
                <w:szCs w:val="22"/>
                <w:lang w:val="ro-MD"/>
              </w:rPr>
              <w:t>şi lucrări provizorii de orice fel, care nu s</w:t>
            </w:r>
            <w:r w:rsidR="00183D79" w:rsidRPr="00EE4BDD">
              <w:rPr>
                <w:sz w:val="22"/>
                <w:szCs w:val="22"/>
                <w:lang w:val="ro-MD"/>
              </w:rPr>
              <w:t>u</w:t>
            </w:r>
            <w:r w:rsidR="00460653" w:rsidRPr="00EE4BDD">
              <w:rPr>
                <w:sz w:val="22"/>
                <w:szCs w:val="22"/>
                <w:lang w:val="ro-MD"/>
              </w:rPr>
              <w:t>nt necesare, iar la terminarea lucrărilor, Antreprenorul va evacua de pe şantier toate utilajele de construcţie, surplusurile de materiale, deşeurile</w:t>
            </w:r>
            <w:r w:rsidR="005D4B79" w:rsidRPr="00EE4BDD">
              <w:rPr>
                <w:sz w:val="22"/>
                <w:szCs w:val="22"/>
                <w:lang w:val="ro-MD"/>
              </w:rPr>
              <w:t xml:space="preserve"> </w:t>
            </w:r>
            <w:r w:rsidR="00460653" w:rsidRPr="00EE4BDD">
              <w:rPr>
                <w:sz w:val="22"/>
                <w:szCs w:val="22"/>
                <w:lang w:val="ro-MD"/>
              </w:rPr>
              <w:t xml:space="preserve">şi lucrările provizorii. </w:t>
            </w:r>
          </w:p>
          <w:p w14:paraId="42718144" w14:textId="77777777" w:rsidR="00B96242" w:rsidRPr="00EE4BDD" w:rsidRDefault="00BE5A1E" w:rsidP="00EE4BDD">
            <w:pPr>
              <w:pStyle w:val="af3"/>
              <w:tabs>
                <w:tab w:val="left" w:pos="426"/>
                <w:tab w:val="left" w:pos="3645"/>
              </w:tabs>
              <w:ind w:firstLine="0"/>
              <w:rPr>
                <w:sz w:val="22"/>
                <w:szCs w:val="22"/>
                <w:lang w:val="ro-MD"/>
              </w:rPr>
            </w:pPr>
            <w:r w:rsidRPr="00EE4BDD">
              <w:rPr>
                <w:sz w:val="22"/>
                <w:szCs w:val="22"/>
                <w:lang w:val="ro-MD"/>
              </w:rPr>
              <w:t>4.2</w:t>
            </w:r>
            <w:r w:rsidR="00893327" w:rsidRPr="00EE4BDD">
              <w:rPr>
                <w:sz w:val="22"/>
                <w:szCs w:val="22"/>
                <w:lang w:val="ro-MD"/>
              </w:rPr>
              <w:t>6</w:t>
            </w:r>
            <w:r w:rsidRPr="00EE4BDD">
              <w:rPr>
                <w:sz w:val="22"/>
                <w:szCs w:val="22"/>
                <w:lang w:val="ro-MD"/>
              </w:rPr>
              <w:t xml:space="preserve">. </w:t>
            </w:r>
            <w:r w:rsidR="00460653" w:rsidRPr="00EE4BDD">
              <w:rPr>
                <w:sz w:val="22"/>
                <w:szCs w:val="22"/>
                <w:lang w:val="ro-MD"/>
              </w:rPr>
              <w:t>Beneficiarul trebuie să obţină, pe propria cheltuială, toate avizele, autorizaţiile</w:t>
            </w:r>
            <w:r w:rsidR="005D4B79" w:rsidRPr="00EE4BDD">
              <w:rPr>
                <w:sz w:val="22"/>
                <w:szCs w:val="22"/>
                <w:lang w:val="ro-MD"/>
              </w:rPr>
              <w:t xml:space="preserve"> </w:t>
            </w:r>
            <w:r w:rsidR="00460653" w:rsidRPr="00EE4BDD">
              <w:rPr>
                <w:sz w:val="22"/>
                <w:szCs w:val="22"/>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EE4BDD" w:rsidRDefault="00460653" w:rsidP="00EE4BDD">
            <w:pPr>
              <w:pStyle w:val="af3"/>
              <w:tabs>
                <w:tab w:val="left" w:pos="426"/>
                <w:tab w:val="left" w:pos="3645"/>
              </w:tabs>
              <w:ind w:firstLine="0"/>
              <w:rPr>
                <w:sz w:val="22"/>
                <w:szCs w:val="22"/>
                <w:lang w:val="ro-MD"/>
              </w:rPr>
            </w:pPr>
          </w:p>
          <w:p w14:paraId="163A7B72" w14:textId="77777777" w:rsidR="00BE5A1E" w:rsidRPr="00EE4BDD" w:rsidRDefault="00BE5A1E" w:rsidP="00EE4BDD">
            <w:pPr>
              <w:tabs>
                <w:tab w:val="left" w:pos="3225"/>
              </w:tabs>
              <w:spacing w:after="200"/>
              <w:contextualSpacing/>
              <w:rPr>
                <w:sz w:val="22"/>
                <w:szCs w:val="22"/>
                <w:lang w:val="ro-MD"/>
              </w:rPr>
            </w:pPr>
            <w:r w:rsidRPr="00EE4BDD">
              <w:rPr>
                <w:b/>
                <w:sz w:val="22"/>
                <w:szCs w:val="22"/>
                <w:lang w:val="ro-MD"/>
              </w:rPr>
              <w:t xml:space="preserve">5. </w:t>
            </w:r>
            <w:r w:rsidR="005B666D" w:rsidRPr="00EE4BDD">
              <w:rPr>
                <w:b/>
                <w:sz w:val="22"/>
                <w:szCs w:val="22"/>
                <w:lang w:val="ro-MD"/>
              </w:rPr>
              <w:t>AJUSTAREA VALORII CONTRACTULUI</w:t>
            </w:r>
          </w:p>
          <w:p w14:paraId="5C9E75A4" w14:textId="77777777" w:rsidR="005B666D" w:rsidRPr="00EE4BDD" w:rsidRDefault="00BE5A1E" w:rsidP="00EE4BDD">
            <w:pPr>
              <w:tabs>
                <w:tab w:val="left" w:pos="3225"/>
              </w:tabs>
              <w:contextualSpacing/>
              <w:jc w:val="both"/>
              <w:rPr>
                <w:sz w:val="22"/>
                <w:szCs w:val="22"/>
                <w:lang w:val="ro-MD"/>
              </w:rPr>
            </w:pPr>
            <w:r w:rsidRPr="00EE4BDD">
              <w:rPr>
                <w:sz w:val="22"/>
                <w:szCs w:val="22"/>
                <w:lang w:val="ro-MD"/>
              </w:rPr>
              <w:t xml:space="preserve">5.1. </w:t>
            </w:r>
            <w:r w:rsidR="00183D79" w:rsidRPr="00EE4BDD">
              <w:rPr>
                <w:sz w:val="22"/>
                <w:szCs w:val="22"/>
                <w:lang w:val="ro-MD"/>
              </w:rPr>
              <w:t>Pentru cazurile câ</w:t>
            </w:r>
            <w:r w:rsidR="005B666D" w:rsidRPr="00EE4BDD">
              <w:rPr>
                <w:sz w:val="22"/>
                <w:szCs w:val="22"/>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EE4BDD" w:rsidRDefault="005B666D" w:rsidP="00EE4BDD">
            <w:pPr>
              <w:pStyle w:val="a"/>
              <w:numPr>
                <w:ilvl w:val="0"/>
                <w:numId w:val="0"/>
              </w:numPr>
              <w:tabs>
                <w:tab w:val="left" w:pos="1755"/>
              </w:tabs>
              <w:rPr>
                <w:sz w:val="22"/>
                <w:szCs w:val="22"/>
                <w:lang w:val="ro-MD"/>
              </w:rPr>
            </w:pPr>
          </w:p>
          <w:p w14:paraId="079F9A2C" w14:textId="77777777" w:rsidR="005B666D" w:rsidRPr="00EE4BDD" w:rsidRDefault="00BE5A1E" w:rsidP="00EE4BDD">
            <w:pPr>
              <w:tabs>
                <w:tab w:val="left" w:pos="4365"/>
              </w:tabs>
              <w:contextualSpacing/>
              <w:rPr>
                <w:sz w:val="22"/>
                <w:szCs w:val="22"/>
                <w:lang w:val="ro-MD"/>
              </w:rPr>
            </w:pPr>
            <w:r w:rsidRPr="00EE4BDD">
              <w:rPr>
                <w:b/>
                <w:sz w:val="22"/>
                <w:szCs w:val="22"/>
                <w:lang w:val="ro-MD"/>
              </w:rPr>
              <w:t xml:space="preserve">6. </w:t>
            </w:r>
            <w:r w:rsidR="005B666D" w:rsidRPr="00EE4BDD">
              <w:rPr>
                <w:b/>
                <w:sz w:val="22"/>
                <w:szCs w:val="22"/>
                <w:lang w:val="ro-MD"/>
              </w:rPr>
              <w:t xml:space="preserve">ANTREPRENORUL ŞI SUBANTREPRENORII </w:t>
            </w:r>
          </w:p>
          <w:p w14:paraId="10EA4CF9" w14:textId="77777777" w:rsidR="005B666D" w:rsidRPr="00EE4BDD" w:rsidRDefault="00BE5A1E" w:rsidP="00EE4BDD">
            <w:pPr>
              <w:pStyle w:val="af3"/>
              <w:tabs>
                <w:tab w:val="left" w:pos="567"/>
              </w:tabs>
              <w:ind w:firstLine="0"/>
              <w:rPr>
                <w:sz w:val="22"/>
                <w:szCs w:val="22"/>
                <w:lang w:val="ro-MD"/>
              </w:rPr>
            </w:pPr>
            <w:r w:rsidRPr="00EE4BDD">
              <w:rPr>
                <w:sz w:val="22"/>
                <w:szCs w:val="22"/>
                <w:lang w:val="ro-MD"/>
              </w:rPr>
              <w:t xml:space="preserve">6.1. </w:t>
            </w:r>
            <w:r w:rsidR="005B666D" w:rsidRPr="00EE4BDD">
              <w:rPr>
                <w:sz w:val="22"/>
                <w:szCs w:val="22"/>
                <w:lang w:val="ro-MD"/>
              </w:rPr>
              <w:t>Antreprenorul este obligat să execute toate lucrările, prevăzute în contract, în termenele stabilite prin graficul general de realizare a lucrărilor şi graficul de execuţie</w:t>
            </w:r>
            <w:r w:rsidR="005D4B79" w:rsidRPr="00EE4BDD">
              <w:rPr>
                <w:sz w:val="22"/>
                <w:szCs w:val="22"/>
                <w:lang w:val="ro-MD"/>
              </w:rPr>
              <w:t xml:space="preserve"> </w:t>
            </w:r>
            <w:r w:rsidR="005B666D" w:rsidRPr="00EE4BDD">
              <w:rPr>
                <w:sz w:val="22"/>
                <w:szCs w:val="22"/>
                <w:lang w:val="ro-MD"/>
              </w:rPr>
              <w:t>şi de o calitate corespunzătoare prevederilor actelor normative şi  prezentului contract.</w:t>
            </w:r>
          </w:p>
          <w:p w14:paraId="0797AEC6" w14:textId="77777777" w:rsidR="005B666D" w:rsidRPr="00EE4BDD" w:rsidRDefault="00BE5A1E" w:rsidP="00EE4BDD">
            <w:pPr>
              <w:pStyle w:val="af3"/>
              <w:tabs>
                <w:tab w:val="left" w:pos="567"/>
              </w:tabs>
              <w:ind w:firstLine="0"/>
              <w:rPr>
                <w:sz w:val="22"/>
                <w:szCs w:val="22"/>
                <w:lang w:val="ro-MD"/>
              </w:rPr>
            </w:pPr>
            <w:r w:rsidRPr="00EE4BDD">
              <w:rPr>
                <w:sz w:val="22"/>
                <w:szCs w:val="22"/>
                <w:lang w:val="ro-MD"/>
              </w:rPr>
              <w:t xml:space="preserve">6.2. </w:t>
            </w:r>
            <w:r w:rsidR="005B666D" w:rsidRPr="00EE4BDD">
              <w:rPr>
                <w:sz w:val="22"/>
                <w:szCs w:val="22"/>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EE4BDD" w:rsidRDefault="00BE5A1E" w:rsidP="00EE4BDD">
            <w:pPr>
              <w:pStyle w:val="af3"/>
              <w:tabs>
                <w:tab w:val="left" w:pos="567"/>
              </w:tabs>
              <w:ind w:firstLine="0"/>
              <w:rPr>
                <w:sz w:val="22"/>
                <w:szCs w:val="22"/>
                <w:lang w:val="ro-MD"/>
              </w:rPr>
            </w:pPr>
            <w:r w:rsidRPr="00EE4BDD">
              <w:rPr>
                <w:sz w:val="22"/>
                <w:szCs w:val="22"/>
                <w:lang w:val="ro-MD"/>
              </w:rPr>
              <w:t xml:space="preserve">6.3. </w:t>
            </w:r>
            <w:r w:rsidR="005B666D" w:rsidRPr="00EE4BDD">
              <w:rPr>
                <w:sz w:val="22"/>
                <w:szCs w:val="22"/>
                <w:lang w:val="ro-MD"/>
              </w:rPr>
              <w:t xml:space="preserve">Pe parcursul execuţiei lucrărilor, Antreprenorul este obligat să comunice, la cererea Beneficiarului, datele de </w:t>
            </w:r>
            <w:r w:rsidR="00E364D5" w:rsidRPr="00EE4BDD">
              <w:rPr>
                <w:sz w:val="22"/>
                <w:szCs w:val="22"/>
                <w:lang w:val="ro-MD"/>
              </w:rPr>
              <w:t>identificare</w:t>
            </w:r>
            <w:r w:rsidR="005D4B79" w:rsidRPr="00EE4BDD">
              <w:rPr>
                <w:sz w:val="22"/>
                <w:szCs w:val="22"/>
                <w:lang w:val="ro-MD"/>
              </w:rPr>
              <w:t xml:space="preserve"> </w:t>
            </w:r>
            <w:r w:rsidR="005B666D" w:rsidRPr="00EE4BDD">
              <w:rPr>
                <w:sz w:val="22"/>
                <w:szCs w:val="22"/>
                <w:lang w:val="ro-MD"/>
              </w:rPr>
              <w:t xml:space="preserve">ale subantreprenorilor. </w:t>
            </w:r>
          </w:p>
          <w:p w14:paraId="05BB78E2" w14:textId="77777777" w:rsidR="005B666D" w:rsidRPr="00EE4BDD" w:rsidRDefault="00BE5A1E" w:rsidP="00EE4BDD">
            <w:pPr>
              <w:pStyle w:val="af3"/>
              <w:tabs>
                <w:tab w:val="left" w:pos="142"/>
                <w:tab w:val="left" w:pos="284"/>
              </w:tabs>
              <w:ind w:firstLine="0"/>
              <w:rPr>
                <w:sz w:val="22"/>
                <w:szCs w:val="22"/>
                <w:lang w:val="ro-MD"/>
              </w:rPr>
            </w:pPr>
            <w:r w:rsidRPr="00EE4BDD">
              <w:rPr>
                <w:sz w:val="22"/>
                <w:szCs w:val="22"/>
                <w:lang w:val="ro-MD"/>
              </w:rPr>
              <w:t xml:space="preserve">6.4. </w:t>
            </w:r>
            <w:r w:rsidR="005B666D" w:rsidRPr="00EE4BDD">
              <w:rPr>
                <w:sz w:val="22"/>
                <w:szCs w:val="22"/>
                <w:lang w:val="ro-MD"/>
              </w:rPr>
              <w:t>Angajarea forţei de muncă pe bază de a</w:t>
            </w:r>
            <w:r w:rsidR="003D06D0" w:rsidRPr="00EE4BDD">
              <w:rPr>
                <w:sz w:val="22"/>
                <w:szCs w:val="22"/>
                <w:lang w:val="ro-MD"/>
              </w:rPr>
              <w:t>cord nu este considerată</w:t>
            </w:r>
            <w:r w:rsidR="005B666D" w:rsidRPr="00EE4BDD">
              <w:rPr>
                <w:sz w:val="22"/>
                <w:szCs w:val="22"/>
                <w:lang w:val="ro-MD"/>
              </w:rPr>
              <w:t xml:space="preserve"> obiectul unei subcontractări.</w:t>
            </w:r>
          </w:p>
          <w:p w14:paraId="04191B6B" w14:textId="77777777" w:rsidR="00684D44" w:rsidRPr="00EE4BDD" w:rsidRDefault="00684D44" w:rsidP="00EE4BDD">
            <w:pPr>
              <w:pStyle w:val="af3"/>
              <w:tabs>
                <w:tab w:val="left" w:pos="142"/>
                <w:tab w:val="left" w:pos="284"/>
              </w:tabs>
              <w:ind w:firstLine="0"/>
              <w:rPr>
                <w:sz w:val="22"/>
                <w:szCs w:val="22"/>
                <w:lang w:val="ro-MD"/>
              </w:rPr>
            </w:pPr>
          </w:p>
          <w:p w14:paraId="523D9CE1" w14:textId="77777777" w:rsidR="00BE5A1E" w:rsidRPr="00EE4BDD" w:rsidRDefault="00BE5A1E" w:rsidP="00EE4BDD">
            <w:pPr>
              <w:tabs>
                <w:tab w:val="left" w:pos="3645"/>
              </w:tabs>
              <w:spacing w:after="200"/>
              <w:contextualSpacing/>
              <w:rPr>
                <w:sz w:val="22"/>
                <w:szCs w:val="22"/>
                <w:lang w:val="ro-MD"/>
              </w:rPr>
            </w:pPr>
            <w:r w:rsidRPr="00EE4BDD">
              <w:rPr>
                <w:b/>
                <w:sz w:val="22"/>
                <w:szCs w:val="22"/>
                <w:lang w:val="ro-MD"/>
              </w:rPr>
              <w:t xml:space="preserve">7. </w:t>
            </w:r>
            <w:r w:rsidR="00460653" w:rsidRPr="00EE4BDD">
              <w:rPr>
                <w:b/>
                <w:sz w:val="22"/>
                <w:szCs w:val="22"/>
                <w:lang w:val="ro-MD"/>
              </w:rPr>
              <w:t>FORŢA DE MUNCĂ</w:t>
            </w:r>
          </w:p>
          <w:p w14:paraId="20B848BE" w14:textId="77777777" w:rsidR="00460653" w:rsidRPr="00EE4BDD" w:rsidRDefault="00BE5A1E" w:rsidP="00EE4BDD">
            <w:pPr>
              <w:tabs>
                <w:tab w:val="left" w:pos="3645"/>
              </w:tabs>
              <w:spacing w:after="200"/>
              <w:contextualSpacing/>
              <w:jc w:val="both"/>
              <w:rPr>
                <w:sz w:val="22"/>
                <w:szCs w:val="22"/>
                <w:lang w:val="ro-MD"/>
              </w:rPr>
            </w:pPr>
            <w:r w:rsidRPr="00EE4BDD">
              <w:rPr>
                <w:sz w:val="22"/>
                <w:szCs w:val="22"/>
                <w:lang w:val="ro-MD"/>
              </w:rPr>
              <w:t xml:space="preserve">7.1. </w:t>
            </w:r>
            <w:r w:rsidR="00460653" w:rsidRPr="00EE4BDD">
              <w:rPr>
                <w:sz w:val="22"/>
                <w:szCs w:val="22"/>
                <w:lang w:val="ro-MD"/>
              </w:rPr>
              <w:t xml:space="preserve">Antreprenorul şi subantreprenorii vor îndeplini toate formalităţile necesare angajării întregii forţe de muncă pentru </w:t>
            </w:r>
            <w:r w:rsidR="00E364D5" w:rsidRPr="00EE4BDD">
              <w:rPr>
                <w:sz w:val="22"/>
                <w:szCs w:val="22"/>
                <w:lang w:val="ro-MD"/>
              </w:rPr>
              <w:t>executarea</w:t>
            </w:r>
            <w:r w:rsidR="005D4B79" w:rsidRPr="00EE4BDD">
              <w:rPr>
                <w:sz w:val="22"/>
                <w:szCs w:val="22"/>
                <w:lang w:val="ro-MD"/>
              </w:rPr>
              <w:t xml:space="preserve"> </w:t>
            </w:r>
            <w:r w:rsidR="00460653" w:rsidRPr="00EE4BDD">
              <w:rPr>
                <w:sz w:val="22"/>
                <w:szCs w:val="22"/>
                <w:lang w:val="ro-MD"/>
              </w:rPr>
              <w:t>lucrărilor contractate în conformitate cu prevederile legislaţiei</w:t>
            </w:r>
            <w:r w:rsidR="0001066E" w:rsidRPr="00EE4BDD">
              <w:rPr>
                <w:sz w:val="22"/>
                <w:szCs w:val="22"/>
                <w:lang w:val="ro-MD"/>
              </w:rPr>
              <w:t>.</w:t>
            </w:r>
            <w:r w:rsidR="00460653" w:rsidRPr="00EE4BDD">
              <w:rPr>
                <w:sz w:val="22"/>
                <w:szCs w:val="22"/>
                <w:lang w:val="ro-MD"/>
              </w:rPr>
              <w:t xml:space="preserve"> </w:t>
            </w:r>
          </w:p>
          <w:p w14:paraId="58CB752B" w14:textId="77777777" w:rsidR="00460653" w:rsidRPr="00EE4BDD" w:rsidRDefault="00460653" w:rsidP="00EE4BDD">
            <w:pPr>
              <w:tabs>
                <w:tab w:val="left" w:pos="2385"/>
              </w:tabs>
              <w:jc w:val="both"/>
              <w:rPr>
                <w:sz w:val="22"/>
                <w:szCs w:val="22"/>
                <w:lang w:val="ro-MD"/>
              </w:rPr>
            </w:pPr>
          </w:p>
          <w:p w14:paraId="105ACBCA" w14:textId="77777777" w:rsidR="00460653" w:rsidRPr="00EE4BDD" w:rsidRDefault="00BE5A1E" w:rsidP="00EE4BDD">
            <w:pPr>
              <w:tabs>
                <w:tab w:val="left" w:pos="4275"/>
              </w:tabs>
              <w:contextualSpacing/>
              <w:rPr>
                <w:sz w:val="22"/>
                <w:szCs w:val="22"/>
                <w:lang w:val="ro-MD"/>
              </w:rPr>
            </w:pPr>
            <w:r w:rsidRPr="00EE4BDD">
              <w:rPr>
                <w:b/>
                <w:sz w:val="22"/>
                <w:szCs w:val="22"/>
                <w:lang w:val="ro-MD"/>
              </w:rPr>
              <w:t xml:space="preserve">8. </w:t>
            </w:r>
            <w:r w:rsidR="00A101F6" w:rsidRPr="00EE4BDD">
              <w:rPr>
                <w:b/>
                <w:sz w:val="22"/>
                <w:szCs w:val="22"/>
                <w:lang w:val="ro-MD"/>
              </w:rPr>
              <w:t xml:space="preserve">MATERIALELE ŞI </w:t>
            </w:r>
            <w:r w:rsidR="00460653" w:rsidRPr="00EE4BDD">
              <w:rPr>
                <w:b/>
                <w:sz w:val="22"/>
                <w:szCs w:val="22"/>
                <w:lang w:val="ro-MD"/>
              </w:rPr>
              <w:t>EXECUŢIA LUCRĂRILOR PROPRIU-ZISE</w:t>
            </w:r>
          </w:p>
          <w:p w14:paraId="0648BDB5" w14:textId="77777777" w:rsidR="00460653" w:rsidRPr="00EE4BDD" w:rsidRDefault="00BE5A1E" w:rsidP="00EE4BDD">
            <w:pPr>
              <w:pStyle w:val="af3"/>
              <w:tabs>
                <w:tab w:val="left" w:pos="0"/>
              </w:tabs>
              <w:ind w:firstLine="0"/>
              <w:rPr>
                <w:sz w:val="22"/>
                <w:szCs w:val="22"/>
                <w:lang w:val="ro-MD"/>
              </w:rPr>
            </w:pPr>
            <w:r w:rsidRPr="00EE4BDD">
              <w:rPr>
                <w:sz w:val="22"/>
                <w:szCs w:val="22"/>
                <w:lang w:val="ro-MD"/>
              </w:rPr>
              <w:t xml:space="preserve">8.1. </w:t>
            </w:r>
            <w:r w:rsidR="00460653" w:rsidRPr="00EE4BDD">
              <w:rPr>
                <w:sz w:val="22"/>
                <w:szCs w:val="22"/>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EE4BDD" w:rsidRDefault="00BE5A1E" w:rsidP="00EE4BDD">
            <w:pPr>
              <w:pStyle w:val="af3"/>
              <w:tabs>
                <w:tab w:val="left" w:pos="284"/>
              </w:tabs>
              <w:ind w:firstLine="0"/>
              <w:rPr>
                <w:sz w:val="22"/>
                <w:szCs w:val="22"/>
                <w:lang w:val="ro-MD"/>
              </w:rPr>
            </w:pPr>
            <w:r w:rsidRPr="00EE4BDD">
              <w:rPr>
                <w:sz w:val="22"/>
                <w:szCs w:val="22"/>
                <w:lang w:val="ro-MD"/>
              </w:rPr>
              <w:t>8.2</w:t>
            </w:r>
            <w:r w:rsidR="00D05A94" w:rsidRPr="00EE4BDD">
              <w:rPr>
                <w:sz w:val="22"/>
                <w:szCs w:val="22"/>
                <w:lang w:val="ro-MD"/>
              </w:rPr>
              <w:t>.</w:t>
            </w:r>
            <w:r w:rsidR="00460653" w:rsidRPr="00EE4BDD">
              <w:rPr>
                <w:sz w:val="22"/>
                <w:szCs w:val="22"/>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EE4BDD" w:rsidRDefault="00BE5A1E" w:rsidP="00EE4BDD">
            <w:pPr>
              <w:pStyle w:val="af3"/>
              <w:tabs>
                <w:tab w:val="left" w:pos="284"/>
              </w:tabs>
              <w:ind w:firstLine="0"/>
              <w:rPr>
                <w:sz w:val="22"/>
                <w:szCs w:val="22"/>
                <w:lang w:val="ro-MD"/>
              </w:rPr>
            </w:pPr>
            <w:r w:rsidRPr="00EE4BDD">
              <w:rPr>
                <w:sz w:val="22"/>
                <w:szCs w:val="22"/>
                <w:lang w:val="ro-MD"/>
              </w:rPr>
              <w:t xml:space="preserve">8.3. </w:t>
            </w:r>
            <w:r w:rsidR="00460653" w:rsidRPr="00EE4BDD">
              <w:rPr>
                <w:sz w:val="22"/>
                <w:szCs w:val="22"/>
                <w:lang w:val="ro-MD"/>
              </w:rPr>
              <w:t>Probele neprevăzute şi comandate de Beneficiar pentru verificarea unor lucrări sau materiale puse în</w:t>
            </w:r>
            <w:r w:rsidR="005D4B79" w:rsidRPr="00EE4BDD">
              <w:rPr>
                <w:sz w:val="22"/>
                <w:szCs w:val="22"/>
                <w:lang w:val="ro-MD"/>
              </w:rPr>
              <w:t xml:space="preserve"> </w:t>
            </w:r>
            <w:r w:rsidR="00460653" w:rsidRPr="00EE4BDD">
              <w:rPr>
                <w:sz w:val="22"/>
                <w:szCs w:val="22"/>
                <w:lang w:val="ro-MD"/>
              </w:rPr>
              <w:t>operă vor fi suportate de Antreprenor, dacă s</w:t>
            </w:r>
            <w:r w:rsidR="003D06D0" w:rsidRPr="00EE4BDD">
              <w:rPr>
                <w:sz w:val="22"/>
                <w:szCs w:val="22"/>
                <w:lang w:val="ro-MD"/>
              </w:rPr>
              <w:t>e dovedeşte că materialele nu su</w:t>
            </w:r>
            <w:r w:rsidR="00460653" w:rsidRPr="00EE4BDD">
              <w:rPr>
                <w:sz w:val="22"/>
                <w:szCs w:val="22"/>
                <w:lang w:val="ro-MD"/>
              </w:rPr>
              <w:t xml:space="preserve">nt corespunzător calitative sau manopera nu este în conformitate cu prevederile contractului. În caz contrar, Beneficiarul va suporta aceste cheltuieli. </w:t>
            </w:r>
          </w:p>
          <w:p w14:paraId="20D122B7" w14:textId="77777777" w:rsidR="00460653" w:rsidRPr="00EE4BDD" w:rsidRDefault="00D05A94" w:rsidP="00B424C7">
            <w:pPr>
              <w:pStyle w:val="af3"/>
              <w:numPr>
                <w:ilvl w:val="1"/>
                <w:numId w:val="15"/>
              </w:numPr>
              <w:tabs>
                <w:tab w:val="left" w:pos="284"/>
              </w:tabs>
              <w:ind w:left="0" w:hanging="425"/>
              <w:rPr>
                <w:sz w:val="22"/>
                <w:szCs w:val="22"/>
                <w:lang w:val="ro-MD"/>
              </w:rPr>
            </w:pPr>
            <w:r w:rsidRPr="00EE4BDD">
              <w:rPr>
                <w:sz w:val="22"/>
                <w:szCs w:val="22"/>
                <w:lang w:val="ro-MD"/>
              </w:rPr>
              <w:t xml:space="preserve">8.4. </w:t>
            </w:r>
            <w:r w:rsidR="00460653" w:rsidRPr="00EE4BDD">
              <w:rPr>
                <w:sz w:val="22"/>
                <w:szCs w:val="22"/>
                <w:lang w:val="ro-MD"/>
              </w:rPr>
              <w:t>Beneficiarul, proiectantul sau orice altă persoană autorizată de aceştia au acces tot timpul la lucrări pe şantier</w:t>
            </w:r>
            <w:r w:rsidR="005D4B79" w:rsidRPr="00EE4BDD">
              <w:rPr>
                <w:sz w:val="22"/>
                <w:szCs w:val="22"/>
                <w:lang w:val="ro-MD"/>
              </w:rPr>
              <w:t xml:space="preserve"> </w:t>
            </w:r>
            <w:r w:rsidR="00460653" w:rsidRPr="00EE4BDD">
              <w:rPr>
                <w:sz w:val="22"/>
                <w:szCs w:val="22"/>
                <w:lang w:val="ro-MD"/>
              </w:rPr>
              <w:t xml:space="preserve">şi în locurile unde se pregăteşte lucrarea, în depozite de materiale prefabricate etc. </w:t>
            </w:r>
          </w:p>
          <w:p w14:paraId="122D8C18" w14:textId="77777777" w:rsidR="00460653" w:rsidRPr="00EE4BDD" w:rsidRDefault="00D05A94" w:rsidP="00B424C7">
            <w:pPr>
              <w:pStyle w:val="af3"/>
              <w:numPr>
                <w:ilvl w:val="1"/>
                <w:numId w:val="15"/>
              </w:numPr>
              <w:tabs>
                <w:tab w:val="left" w:pos="284"/>
              </w:tabs>
              <w:ind w:left="0" w:hanging="425"/>
              <w:rPr>
                <w:sz w:val="22"/>
                <w:szCs w:val="22"/>
                <w:lang w:val="ro-MD"/>
              </w:rPr>
            </w:pPr>
            <w:r w:rsidRPr="00EE4BDD">
              <w:rPr>
                <w:sz w:val="22"/>
                <w:szCs w:val="22"/>
                <w:lang w:val="ro-MD"/>
              </w:rPr>
              <w:t xml:space="preserve">8.5. </w:t>
            </w:r>
            <w:r w:rsidR="00460653" w:rsidRPr="00EE4BDD">
              <w:rPr>
                <w:sz w:val="22"/>
                <w:szCs w:val="22"/>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E4BDD">
              <w:rPr>
                <w:sz w:val="22"/>
                <w:szCs w:val="22"/>
                <w:lang w:val="ro-MD"/>
              </w:rPr>
              <w:t>a</w:t>
            </w:r>
            <w:r w:rsidR="00460653" w:rsidRPr="00EE4BDD">
              <w:rPr>
                <w:sz w:val="22"/>
                <w:szCs w:val="22"/>
                <w:lang w:val="ro-MD"/>
              </w:rPr>
              <w:t xml:space="preserve"> anunţa</w:t>
            </w:r>
            <w:r w:rsidR="00C33344" w:rsidRPr="00EE4BDD">
              <w:rPr>
                <w:sz w:val="22"/>
                <w:szCs w:val="22"/>
                <w:lang w:val="ro-MD"/>
              </w:rPr>
              <w:t xml:space="preserve"> </w:t>
            </w:r>
            <w:r w:rsidR="00460653" w:rsidRPr="00EE4BDD">
              <w:rPr>
                <w:sz w:val="22"/>
                <w:szCs w:val="22"/>
                <w:lang w:val="ro-MD"/>
              </w:rPr>
              <w:t>responsabilul tehnic</w:t>
            </w:r>
            <w:r w:rsidR="00183D79" w:rsidRPr="00EE4BDD">
              <w:rPr>
                <w:sz w:val="22"/>
                <w:szCs w:val="22"/>
                <w:lang w:val="ro-MD"/>
              </w:rPr>
              <w:t xml:space="preserve"> atestat, proiectantul ori de câ</w:t>
            </w:r>
            <w:r w:rsidR="00460653" w:rsidRPr="00EE4BDD">
              <w:rPr>
                <w:sz w:val="22"/>
                <w:szCs w:val="22"/>
                <w:lang w:val="ro-MD"/>
              </w:rPr>
              <w:t xml:space="preserve">te ori astfel de lucrări, </w:t>
            </w:r>
            <w:r w:rsidR="00183D79" w:rsidRPr="00EE4BDD">
              <w:rPr>
                <w:sz w:val="22"/>
                <w:szCs w:val="22"/>
                <w:lang w:val="ro-MD"/>
              </w:rPr>
              <w:t>inclusiv fundaţiile clădirii, su</w:t>
            </w:r>
            <w:r w:rsidR="00460653" w:rsidRPr="00EE4BDD">
              <w:rPr>
                <w:sz w:val="22"/>
                <w:szCs w:val="22"/>
                <w:lang w:val="ro-MD"/>
              </w:rPr>
              <w:t xml:space="preserve">nt gata pentru a fi examinate. Responsabilul tehnic atestat şi proiectantul vor participa la examinarea şi măsurarea lucrărilor. </w:t>
            </w:r>
          </w:p>
          <w:p w14:paraId="78641E60" w14:textId="77777777" w:rsidR="00460653" w:rsidRPr="00EE4BDD" w:rsidRDefault="00D05A94" w:rsidP="00B424C7">
            <w:pPr>
              <w:pStyle w:val="af3"/>
              <w:numPr>
                <w:ilvl w:val="1"/>
                <w:numId w:val="15"/>
              </w:numPr>
              <w:tabs>
                <w:tab w:val="left" w:pos="284"/>
              </w:tabs>
              <w:ind w:left="0" w:hanging="425"/>
              <w:rPr>
                <w:sz w:val="22"/>
                <w:szCs w:val="22"/>
                <w:lang w:val="ro-MD"/>
              </w:rPr>
            </w:pPr>
            <w:r w:rsidRPr="00EE4BDD">
              <w:rPr>
                <w:sz w:val="22"/>
                <w:szCs w:val="22"/>
                <w:lang w:val="ro-MD"/>
              </w:rPr>
              <w:t xml:space="preserve">8.6. </w:t>
            </w:r>
            <w:r w:rsidR="00460653" w:rsidRPr="00EE4BDD">
              <w:rPr>
                <w:sz w:val="22"/>
                <w:szCs w:val="22"/>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E4BDD">
              <w:rPr>
                <w:sz w:val="22"/>
                <w:szCs w:val="22"/>
                <w:lang w:val="ro-MD"/>
              </w:rPr>
              <w:t xml:space="preserve"> fi suportate de Beneficiar,</w:t>
            </w:r>
            <w:r w:rsidR="00460653" w:rsidRPr="00EE4BDD">
              <w:rPr>
                <w:sz w:val="22"/>
                <w:szCs w:val="22"/>
                <w:lang w:val="ro-MD"/>
              </w:rPr>
              <w:t xml:space="preserve"> în caz contrar, de Antreprenor. </w:t>
            </w:r>
          </w:p>
          <w:p w14:paraId="33EE48C7" w14:textId="77777777" w:rsidR="00460653" w:rsidRPr="00EE4BDD" w:rsidRDefault="00D05A94" w:rsidP="00B424C7">
            <w:pPr>
              <w:pStyle w:val="af3"/>
              <w:numPr>
                <w:ilvl w:val="1"/>
                <w:numId w:val="15"/>
              </w:numPr>
              <w:tabs>
                <w:tab w:val="left" w:pos="284"/>
              </w:tabs>
              <w:ind w:left="0" w:hanging="425"/>
              <w:rPr>
                <w:sz w:val="22"/>
                <w:szCs w:val="22"/>
                <w:lang w:val="ro-MD"/>
              </w:rPr>
            </w:pPr>
            <w:r w:rsidRPr="00EE4BDD">
              <w:rPr>
                <w:sz w:val="22"/>
                <w:szCs w:val="22"/>
                <w:lang w:val="ro-MD"/>
              </w:rPr>
              <w:t xml:space="preserve">8.7. </w:t>
            </w:r>
            <w:r w:rsidR="00460653" w:rsidRPr="00EE4BDD">
              <w:rPr>
                <w:sz w:val="22"/>
                <w:szCs w:val="22"/>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EE4BDD" w:rsidRDefault="00D05A94" w:rsidP="00B424C7">
            <w:pPr>
              <w:pStyle w:val="af3"/>
              <w:numPr>
                <w:ilvl w:val="1"/>
                <w:numId w:val="15"/>
              </w:numPr>
              <w:tabs>
                <w:tab w:val="left" w:pos="284"/>
              </w:tabs>
              <w:ind w:left="0" w:hanging="425"/>
              <w:rPr>
                <w:sz w:val="22"/>
                <w:szCs w:val="22"/>
                <w:lang w:val="ro-MD"/>
              </w:rPr>
            </w:pPr>
            <w:r w:rsidRPr="00EE4BDD">
              <w:rPr>
                <w:sz w:val="22"/>
                <w:szCs w:val="22"/>
                <w:lang w:val="ro-MD"/>
              </w:rPr>
              <w:t xml:space="preserve">8.8. </w:t>
            </w:r>
            <w:r w:rsidR="00460653" w:rsidRPr="00EE4BDD">
              <w:rPr>
                <w:sz w:val="22"/>
                <w:szCs w:val="22"/>
                <w:lang w:val="ro-MD"/>
              </w:rPr>
              <w:t>Lucrările executate de Antreprenor în afara celor prevăzute în contract sau fără dis</w:t>
            </w:r>
            <w:r w:rsidR="00183D79" w:rsidRPr="00EE4BDD">
              <w:rPr>
                <w:sz w:val="22"/>
                <w:szCs w:val="22"/>
                <w:lang w:val="ro-MD"/>
              </w:rPr>
              <w:t>poziţia Beneficiarului, precum ș</w:t>
            </w:r>
            <w:r w:rsidR="00460653" w:rsidRPr="00EE4BDD">
              <w:rPr>
                <w:sz w:val="22"/>
                <w:szCs w:val="22"/>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EE4BDD" w:rsidRDefault="00D05A94" w:rsidP="00B424C7">
            <w:pPr>
              <w:pStyle w:val="af3"/>
              <w:numPr>
                <w:ilvl w:val="1"/>
                <w:numId w:val="15"/>
              </w:numPr>
              <w:tabs>
                <w:tab w:val="left" w:pos="284"/>
                <w:tab w:val="left" w:pos="426"/>
              </w:tabs>
              <w:ind w:left="0" w:hanging="425"/>
              <w:rPr>
                <w:sz w:val="22"/>
                <w:szCs w:val="22"/>
                <w:lang w:val="ro-MD"/>
              </w:rPr>
            </w:pPr>
            <w:r w:rsidRPr="00EE4BDD">
              <w:rPr>
                <w:sz w:val="22"/>
                <w:szCs w:val="22"/>
                <w:lang w:val="ro-MD"/>
              </w:rPr>
              <w:t xml:space="preserve">8.9. </w:t>
            </w:r>
            <w:r w:rsidR="00460653" w:rsidRPr="00EE4BDD">
              <w:rPr>
                <w:sz w:val="22"/>
                <w:szCs w:val="22"/>
                <w:lang w:val="ro-MD"/>
              </w:rPr>
              <w:t xml:space="preserve">Lucrările încep după </w:t>
            </w:r>
            <w:r w:rsidR="00684D44" w:rsidRPr="00EE4BDD">
              <w:rPr>
                <w:sz w:val="22"/>
                <w:szCs w:val="22"/>
                <w:lang w:val="ro-MD"/>
              </w:rPr>
              <w:t>…..</w:t>
            </w:r>
            <w:r w:rsidR="00460653" w:rsidRPr="00EE4BDD">
              <w:rPr>
                <w:sz w:val="22"/>
                <w:szCs w:val="22"/>
                <w:lang w:val="ro-MD"/>
              </w:rPr>
              <w:t xml:space="preserve"> zile de la semnarea şi înregistrarea contractului în modul corespunzător şi primirea ordinului de execuţie.</w:t>
            </w:r>
          </w:p>
          <w:p w14:paraId="0F7D7213" w14:textId="77777777" w:rsidR="00460653" w:rsidRPr="00EE4BDD" w:rsidRDefault="00460653" w:rsidP="00EE4BDD">
            <w:pPr>
              <w:pStyle w:val="af3"/>
              <w:tabs>
                <w:tab w:val="left" w:pos="284"/>
                <w:tab w:val="left" w:pos="426"/>
              </w:tabs>
              <w:ind w:firstLine="0"/>
              <w:rPr>
                <w:sz w:val="22"/>
                <w:szCs w:val="22"/>
                <w:lang w:val="ro-MD"/>
              </w:rPr>
            </w:pPr>
          </w:p>
          <w:p w14:paraId="5A8DF6C0" w14:textId="77777777" w:rsidR="00460653" w:rsidRPr="00EE4BDD" w:rsidRDefault="00D83EE1" w:rsidP="00B424C7">
            <w:pPr>
              <w:pStyle w:val="a"/>
              <w:numPr>
                <w:ilvl w:val="0"/>
                <w:numId w:val="15"/>
              </w:numPr>
              <w:tabs>
                <w:tab w:val="clear" w:pos="1134"/>
                <w:tab w:val="left" w:pos="3255"/>
              </w:tabs>
              <w:ind w:left="0"/>
              <w:contextualSpacing/>
              <w:rPr>
                <w:sz w:val="22"/>
                <w:szCs w:val="22"/>
                <w:lang w:val="ro-MD"/>
              </w:rPr>
            </w:pPr>
            <w:r w:rsidRPr="00EE4BDD">
              <w:rPr>
                <w:b/>
                <w:sz w:val="22"/>
                <w:szCs w:val="22"/>
                <w:lang w:val="ro-MD"/>
              </w:rPr>
              <w:t xml:space="preserve">9. </w:t>
            </w:r>
            <w:r w:rsidR="00460653" w:rsidRPr="00EE4BDD">
              <w:rPr>
                <w:b/>
                <w:sz w:val="22"/>
                <w:szCs w:val="22"/>
                <w:lang w:val="ro-MD"/>
              </w:rPr>
              <w:t>PERIOADA DE GARANŢIE ŞI REMEDIERI ÎN PERIOADA DE GARANŢIE</w:t>
            </w:r>
          </w:p>
          <w:p w14:paraId="13401844" w14:textId="77777777" w:rsidR="00460653" w:rsidRPr="00EE4BDD" w:rsidRDefault="00D83EE1" w:rsidP="00B424C7">
            <w:pPr>
              <w:pStyle w:val="af3"/>
              <w:numPr>
                <w:ilvl w:val="1"/>
                <w:numId w:val="15"/>
              </w:numPr>
              <w:tabs>
                <w:tab w:val="left" w:pos="567"/>
              </w:tabs>
              <w:ind w:left="0" w:hanging="567"/>
              <w:rPr>
                <w:sz w:val="22"/>
                <w:szCs w:val="22"/>
                <w:lang w:val="ro-MD"/>
              </w:rPr>
            </w:pPr>
            <w:r w:rsidRPr="00EE4BDD">
              <w:rPr>
                <w:sz w:val="22"/>
                <w:szCs w:val="22"/>
                <w:lang w:val="ro-MD"/>
              </w:rPr>
              <w:t xml:space="preserve">9.1. </w:t>
            </w:r>
            <w:r w:rsidR="00460653" w:rsidRPr="00EE4BDD">
              <w:rPr>
                <w:sz w:val="22"/>
                <w:szCs w:val="22"/>
                <w:lang w:val="ro-MD"/>
              </w:rPr>
              <w:t xml:space="preserve">Perioada de garanţie pentru lucrărieste de  </w:t>
            </w:r>
            <w:r w:rsidR="00D379F6" w:rsidRPr="00EE4BDD">
              <w:rPr>
                <w:b/>
                <w:sz w:val="22"/>
                <w:szCs w:val="22"/>
                <w:lang w:val="ro-MD"/>
              </w:rPr>
              <w:t>___</w:t>
            </w:r>
            <w:r w:rsidR="00460653" w:rsidRPr="00EE4BDD">
              <w:rPr>
                <w:sz w:val="22"/>
                <w:szCs w:val="22"/>
                <w:lang w:val="ro-MD"/>
              </w:rPr>
              <w:t xml:space="preserve"> ani. </w:t>
            </w:r>
          </w:p>
          <w:p w14:paraId="1CEFAD7D" w14:textId="77777777" w:rsidR="00460653" w:rsidRPr="00EE4BDD" w:rsidRDefault="00D83EE1" w:rsidP="00B424C7">
            <w:pPr>
              <w:pStyle w:val="af3"/>
              <w:numPr>
                <w:ilvl w:val="1"/>
                <w:numId w:val="15"/>
              </w:numPr>
              <w:tabs>
                <w:tab w:val="left" w:pos="567"/>
              </w:tabs>
              <w:ind w:left="0" w:hanging="567"/>
              <w:rPr>
                <w:sz w:val="22"/>
                <w:szCs w:val="22"/>
                <w:lang w:val="ro-MD"/>
              </w:rPr>
            </w:pPr>
            <w:r w:rsidRPr="00EE4BDD">
              <w:rPr>
                <w:sz w:val="22"/>
                <w:szCs w:val="22"/>
                <w:lang w:val="ro-MD"/>
              </w:rPr>
              <w:t xml:space="preserve">9.2. </w:t>
            </w:r>
            <w:r w:rsidR="00460653" w:rsidRPr="00EE4BDD">
              <w:rPr>
                <w:sz w:val="22"/>
                <w:szCs w:val="22"/>
                <w:lang w:val="ro-MD"/>
              </w:rPr>
              <w:t xml:space="preserve">Perioada de garanţie </w:t>
            </w:r>
            <w:r w:rsidRPr="00EE4BDD">
              <w:rPr>
                <w:sz w:val="22"/>
                <w:szCs w:val="22"/>
                <w:lang w:val="ro-MD"/>
              </w:rPr>
              <w:t>începe</w:t>
            </w:r>
            <w:r w:rsidR="00460653" w:rsidRPr="00EE4BDD">
              <w:rPr>
                <w:sz w:val="22"/>
                <w:szCs w:val="22"/>
                <w:lang w:val="ro-MD"/>
              </w:rPr>
              <w:t xml:space="preserve"> de la data recepţiei la terminarea lucrărilor şip</w:t>
            </w:r>
            <w:r w:rsidRPr="00EE4BDD">
              <w:rPr>
                <w:sz w:val="22"/>
                <w:szCs w:val="22"/>
                <w:lang w:val="ro-MD"/>
              </w:rPr>
              <w:t>â</w:t>
            </w:r>
            <w:r w:rsidR="00460653" w:rsidRPr="00EE4BDD">
              <w:rPr>
                <w:sz w:val="22"/>
                <w:szCs w:val="22"/>
                <w:lang w:val="ro-MD"/>
              </w:rPr>
              <w:t xml:space="preserve">nă la expirarea </w:t>
            </w:r>
            <w:r w:rsidR="00D379F6" w:rsidRPr="00EE4BDD">
              <w:rPr>
                <w:sz w:val="22"/>
                <w:szCs w:val="22"/>
                <w:lang w:val="ro-MD"/>
              </w:rPr>
              <w:t>termenului prevăzut la punctul 9</w:t>
            </w:r>
            <w:r w:rsidR="00460653" w:rsidRPr="00EE4BDD">
              <w:rPr>
                <w:sz w:val="22"/>
                <w:szCs w:val="22"/>
                <w:lang w:val="ro-MD"/>
              </w:rPr>
              <w:t xml:space="preserve">.1 din prezentul </w:t>
            </w:r>
            <w:r w:rsidR="0001066E" w:rsidRPr="00EE4BDD">
              <w:rPr>
                <w:sz w:val="22"/>
                <w:szCs w:val="22"/>
                <w:lang w:val="ro-MD"/>
              </w:rPr>
              <w:t>capitol</w:t>
            </w:r>
            <w:r w:rsidR="00460653" w:rsidRPr="00EE4BDD">
              <w:rPr>
                <w:sz w:val="22"/>
                <w:szCs w:val="22"/>
                <w:lang w:val="ro-MD"/>
              </w:rPr>
              <w:t xml:space="preserve">. </w:t>
            </w:r>
          </w:p>
          <w:p w14:paraId="31DF6482" w14:textId="77777777" w:rsidR="00460653" w:rsidRPr="00EE4BDD" w:rsidRDefault="00D83EE1" w:rsidP="00B424C7">
            <w:pPr>
              <w:pStyle w:val="af3"/>
              <w:numPr>
                <w:ilvl w:val="1"/>
                <w:numId w:val="15"/>
              </w:numPr>
              <w:tabs>
                <w:tab w:val="left" w:pos="567"/>
              </w:tabs>
              <w:ind w:left="0" w:hanging="567"/>
              <w:rPr>
                <w:sz w:val="22"/>
                <w:szCs w:val="22"/>
                <w:lang w:val="ro-MD"/>
              </w:rPr>
            </w:pPr>
            <w:r w:rsidRPr="00EE4BDD">
              <w:rPr>
                <w:sz w:val="22"/>
                <w:szCs w:val="22"/>
                <w:lang w:val="ro-MD"/>
              </w:rPr>
              <w:t xml:space="preserve">9.3. </w:t>
            </w:r>
            <w:r w:rsidR="00460653" w:rsidRPr="00EE4BDD">
              <w:rPr>
                <w:sz w:val="22"/>
                <w:szCs w:val="22"/>
                <w:lang w:val="ro-MD"/>
              </w:rPr>
              <w:t xml:space="preserve">Antreprenorul are obligaţia ca în perioada de garanţie să înlăture toate defecţiunile ce ţin de nerespectarea clauzelor contractului </w:t>
            </w:r>
            <w:r w:rsidRPr="00EE4BDD">
              <w:rPr>
                <w:sz w:val="22"/>
                <w:szCs w:val="22"/>
                <w:lang w:val="ro-MD"/>
              </w:rPr>
              <w:t xml:space="preserve">din cont propriu, </w:t>
            </w:r>
            <w:r w:rsidR="00460653" w:rsidRPr="00EE4BDD">
              <w:rPr>
                <w:sz w:val="22"/>
                <w:szCs w:val="22"/>
                <w:lang w:val="ro-MD"/>
              </w:rPr>
              <w:t xml:space="preserve">în urma unei notificări transmise de către Beneficiar. </w:t>
            </w:r>
          </w:p>
          <w:p w14:paraId="621FAFBC" w14:textId="77777777" w:rsidR="00460653" w:rsidRPr="00EE4BDD" w:rsidRDefault="00460653" w:rsidP="00EE4BDD">
            <w:pPr>
              <w:pStyle w:val="af3"/>
              <w:tabs>
                <w:tab w:val="left" w:pos="567"/>
              </w:tabs>
              <w:ind w:firstLine="0"/>
              <w:rPr>
                <w:sz w:val="22"/>
                <w:szCs w:val="22"/>
                <w:lang w:val="ro-MD"/>
              </w:rPr>
            </w:pPr>
          </w:p>
          <w:p w14:paraId="74A59756" w14:textId="77777777" w:rsidR="00460653" w:rsidRPr="00EE4BDD" w:rsidRDefault="00D53233" w:rsidP="00B424C7">
            <w:pPr>
              <w:pStyle w:val="a"/>
              <w:numPr>
                <w:ilvl w:val="0"/>
                <w:numId w:val="15"/>
              </w:numPr>
              <w:tabs>
                <w:tab w:val="clear" w:pos="1134"/>
                <w:tab w:val="left" w:pos="3480"/>
              </w:tabs>
              <w:ind w:left="0"/>
              <w:contextualSpacing/>
              <w:rPr>
                <w:sz w:val="22"/>
                <w:szCs w:val="22"/>
                <w:lang w:val="ro-MD"/>
              </w:rPr>
            </w:pPr>
            <w:r w:rsidRPr="00EE4BDD">
              <w:rPr>
                <w:b/>
                <w:sz w:val="22"/>
                <w:szCs w:val="22"/>
                <w:lang w:val="ro-MD"/>
              </w:rPr>
              <w:t xml:space="preserve">10. </w:t>
            </w:r>
            <w:r w:rsidR="00460653" w:rsidRPr="00EE4BDD">
              <w:rPr>
                <w:b/>
                <w:sz w:val="22"/>
                <w:szCs w:val="22"/>
                <w:lang w:val="ro-MD"/>
              </w:rPr>
              <w:t>RĂSPUNDEREA PĂRŢILOR</w:t>
            </w:r>
          </w:p>
          <w:p w14:paraId="0FABA87E" w14:textId="77777777" w:rsidR="00460653" w:rsidRPr="00EE4BDD" w:rsidRDefault="00D53233" w:rsidP="00B424C7">
            <w:pPr>
              <w:pStyle w:val="af3"/>
              <w:numPr>
                <w:ilvl w:val="1"/>
                <w:numId w:val="15"/>
              </w:numPr>
              <w:tabs>
                <w:tab w:val="left" w:pos="567"/>
              </w:tabs>
              <w:ind w:left="0" w:hanging="567"/>
              <w:rPr>
                <w:sz w:val="22"/>
                <w:szCs w:val="22"/>
                <w:lang w:val="ro-MD"/>
              </w:rPr>
            </w:pPr>
            <w:r w:rsidRPr="00EE4BDD">
              <w:rPr>
                <w:sz w:val="22"/>
                <w:szCs w:val="22"/>
                <w:lang w:val="ro-MD"/>
              </w:rPr>
              <w:t xml:space="preserve">10.1. </w:t>
            </w:r>
            <w:r w:rsidR="00460653" w:rsidRPr="00EE4BDD">
              <w:rPr>
                <w:sz w:val="22"/>
                <w:szCs w:val="22"/>
                <w:lang w:val="ro-MD"/>
              </w:rPr>
              <w:t>Părţile  poartă răspundere pentru neexecutarea sau executarea necorespunzătoare a obligaţiilor  prevăzute de prezentul contract în conformitate cu legislaţia  Republicii Moldova.</w:t>
            </w:r>
          </w:p>
          <w:p w14:paraId="476BB321" w14:textId="77777777" w:rsidR="00460653" w:rsidRPr="00EE4BDD" w:rsidRDefault="00D53233" w:rsidP="00B424C7">
            <w:pPr>
              <w:pStyle w:val="af3"/>
              <w:numPr>
                <w:ilvl w:val="1"/>
                <w:numId w:val="15"/>
              </w:numPr>
              <w:tabs>
                <w:tab w:val="left" w:pos="567"/>
              </w:tabs>
              <w:ind w:left="0" w:hanging="567"/>
              <w:rPr>
                <w:sz w:val="22"/>
                <w:szCs w:val="22"/>
                <w:lang w:val="ro-MD"/>
              </w:rPr>
            </w:pPr>
            <w:r w:rsidRPr="00EE4BDD">
              <w:rPr>
                <w:sz w:val="22"/>
                <w:szCs w:val="22"/>
                <w:lang w:val="ro-MD"/>
              </w:rPr>
              <w:t xml:space="preserve">10.2. </w:t>
            </w:r>
            <w:r w:rsidR="00460653" w:rsidRPr="00EE4BDD">
              <w:rPr>
                <w:sz w:val="22"/>
                <w:szCs w:val="22"/>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EE4BDD" w:rsidRDefault="00D53233" w:rsidP="00B424C7">
            <w:pPr>
              <w:pStyle w:val="af3"/>
              <w:numPr>
                <w:ilvl w:val="1"/>
                <w:numId w:val="15"/>
              </w:numPr>
              <w:tabs>
                <w:tab w:val="left" w:pos="567"/>
              </w:tabs>
              <w:ind w:left="0" w:hanging="567"/>
              <w:rPr>
                <w:sz w:val="22"/>
                <w:szCs w:val="22"/>
                <w:lang w:val="ro-MD"/>
              </w:rPr>
            </w:pPr>
            <w:r w:rsidRPr="00EE4BDD">
              <w:rPr>
                <w:sz w:val="22"/>
                <w:szCs w:val="22"/>
                <w:lang w:val="ro-MD"/>
              </w:rPr>
              <w:t xml:space="preserve">10.3. </w:t>
            </w:r>
            <w:r w:rsidR="00460653" w:rsidRPr="00EE4BDD">
              <w:rPr>
                <w:sz w:val="22"/>
                <w:szCs w:val="22"/>
                <w:lang w:val="ro-MD"/>
              </w:rPr>
              <w:t>Membrii asocierii își păstrează individualitatea ca subiecți de drept, însă sunt obligați să răspundă solidar față de autoritate</w:t>
            </w:r>
            <w:r w:rsidRPr="00EE4BDD">
              <w:rPr>
                <w:sz w:val="22"/>
                <w:szCs w:val="22"/>
                <w:lang w:val="ro-MD"/>
              </w:rPr>
              <w:t>a</w:t>
            </w:r>
            <w:r w:rsidR="00460653" w:rsidRPr="00EE4BDD">
              <w:rPr>
                <w:sz w:val="22"/>
                <w:szCs w:val="22"/>
                <w:lang w:val="ro-MD"/>
              </w:rPr>
              <w:t xml:space="preserve"> contractantă pentru modul de îndeplinire a obligațiilor contractuale.</w:t>
            </w:r>
          </w:p>
          <w:p w14:paraId="377C0C33" w14:textId="77777777" w:rsidR="00460653" w:rsidRPr="00EE4BDD" w:rsidRDefault="00D53233" w:rsidP="00B424C7">
            <w:pPr>
              <w:pStyle w:val="af3"/>
              <w:numPr>
                <w:ilvl w:val="1"/>
                <w:numId w:val="15"/>
              </w:numPr>
              <w:tabs>
                <w:tab w:val="left" w:pos="567"/>
              </w:tabs>
              <w:ind w:left="0" w:hanging="567"/>
              <w:rPr>
                <w:sz w:val="22"/>
                <w:szCs w:val="22"/>
                <w:lang w:val="ro-MD"/>
              </w:rPr>
            </w:pPr>
            <w:r w:rsidRPr="00EE4BDD">
              <w:rPr>
                <w:sz w:val="22"/>
                <w:szCs w:val="22"/>
                <w:lang w:val="ro-MD"/>
              </w:rPr>
              <w:t xml:space="preserve">10.4. </w:t>
            </w:r>
            <w:r w:rsidR="00460653" w:rsidRPr="00EE4BDD">
              <w:rPr>
                <w:sz w:val="22"/>
                <w:szCs w:val="22"/>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EE4BDD" w:rsidRDefault="00D53233" w:rsidP="00B424C7">
            <w:pPr>
              <w:pStyle w:val="af3"/>
              <w:numPr>
                <w:ilvl w:val="1"/>
                <w:numId w:val="15"/>
              </w:numPr>
              <w:tabs>
                <w:tab w:val="left" w:pos="567"/>
              </w:tabs>
              <w:ind w:left="0" w:hanging="567"/>
              <w:rPr>
                <w:sz w:val="22"/>
                <w:szCs w:val="22"/>
                <w:lang w:val="ro-MD"/>
              </w:rPr>
            </w:pPr>
            <w:r w:rsidRPr="00EE4BDD">
              <w:rPr>
                <w:sz w:val="22"/>
                <w:szCs w:val="22"/>
                <w:lang w:val="ro-MD"/>
              </w:rPr>
              <w:t xml:space="preserve">10.5. </w:t>
            </w:r>
            <w:r w:rsidR="00460653" w:rsidRPr="00EE4BDD">
              <w:rPr>
                <w:sz w:val="22"/>
                <w:szCs w:val="22"/>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EE4BDD" w:rsidRDefault="00D53233" w:rsidP="00B424C7">
            <w:pPr>
              <w:pStyle w:val="af3"/>
              <w:numPr>
                <w:ilvl w:val="1"/>
                <w:numId w:val="15"/>
              </w:numPr>
              <w:tabs>
                <w:tab w:val="left" w:pos="567"/>
              </w:tabs>
              <w:ind w:left="0" w:hanging="567"/>
              <w:rPr>
                <w:sz w:val="22"/>
                <w:szCs w:val="22"/>
                <w:lang w:val="ro-MD"/>
              </w:rPr>
            </w:pPr>
            <w:r w:rsidRPr="00EE4BDD">
              <w:rPr>
                <w:sz w:val="22"/>
                <w:szCs w:val="22"/>
                <w:lang w:val="ro-MD"/>
              </w:rPr>
              <w:t xml:space="preserve">10.6. </w:t>
            </w:r>
            <w:r w:rsidR="00460653" w:rsidRPr="00EE4BDD">
              <w:rPr>
                <w:sz w:val="22"/>
                <w:szCs w:val="22"/>
                <w:lang w:val="ro-MD"/>
              </w:rPr>
              <w:t>Antreprenorul trebuie să asigure lucrările executate şi dotările pe care le are la dispoziţie împotriva degradări</w:t>
            </w:r>
            <w:r w:rsidR="00183D79" w:rsidRPr="00EE4BDD">
              <w:rPr>
                <w:sz w:val="22"/>
                <w:szCs w:val="22"/>
                <w:lang w:val="ro-MD"/>
              </w:rPr>
              <w:t>i şi furturilor pâ</w:t>
            </w:r>
            <w:r w:rsidR="00460653" w:rsidRPr="00EE4BDD">
              <w:rPr>
                <w:sz w:val="22"/>
                <w:szCs w:val="22"/>
                <w:lang w:val="ro-MD"/>
              </w:rPr>
              <w:t>nă la predarea lucrărilor către Beneficiar. El trebuie să ia măsuri de protecţie contra degradării lucrării datorită acţiunilor atmosferice şi a apei şi să îndepărteze zăpada şi</w:t>
            </w:r>
            <w:r w:rsidR="00C33344" w:rsidRPr="00EE4BDD">
              <w:rPr>
                <w:sz w:val="22"/>
                <w:szCs w:val="22"/>
                <w:lang w:val="ro-MD"/>
              </w:rPr>
              <w:t xml:space="preserve"> </w:t>
            </w:r>
            <w:r w:rsidR="00460653" w:rsidRPr="00EE4BDD">
              <w:rPr>
                <w:sz w:val="22"/>
                <w:szCs w:val="22"/>
                <w:lang w:val="ro-MD"/>
              </w:rPr>
              <w:t xml:space="preserve">gheaţa. </w:t>
            </w:r>
          </w:p>
          <w:p w14:paraId="399BD9F0" w14:textId="77777777" w:rsidR="00460653" w:rsidRPr="00EE4BDD" w:rsidRDefault="00D53233" w:rsidP="00B424C7">
            <w:pPr>
              <w:pStyle w:val="af3"/>
              <w:numPr>
                <w:ilvl w:val="1"/>
                <w:numId w:val="15"/>
              </w:numPr>
              <w:tabs>
                <w:tab w:val="left" w:pos="567"/>
              </w:tabs>
              <w:ind w:left="0" w:hanging="567"/>
              <w:rPr>
                <w:sz w:val="22"/>
                <w:szCs w:val="22"/>
                <w:lang w:val="ro-MD"/>
              </w:rPr>
            </w:pPr>
            <w:r w:rsidRPr="00EE4BDD">
              <w:rPr>
                <w:sz w:val="22"/>
                <w:szCs w:val="22"/>
                <w:lang w:val="ro-MD"/>
              </w:rPr>
              <w:t xml:space="preserve">10.7. </w:t>
            </w:r>
            <w:r w:rsidR="00460653" w:rsidRPr="00EE4BDD">
              <w:rPr>
                <w:sz w:val="22"/>
                <w:szCs w:val="22"/>
                <w:lang w:val="ro-MD"/>
              </w:rPr>
              <w:t>Dacă nerespectarea de către Antreprenorul a prevederilor oricărui regulament sau hotărâri ale autorităţilor</w:t>
            </w:r>
            <w:r w:rsidR="00C33344" w:rsidRPr="00EE4BDD">
              <w:rPr>
                <w:sz w:val="22"/>
                <w:szCs w:val="22"/>
                <w:lang w:val="ro-MD"/>
              </w:rPr>
              <w:t xml:space="preserve"> </w:t>
            </w:r>
            <w:r w:rsidR="00460653" w:rsidRPr="00EE4BDD">
              <w:rPr>
                <w:sz w:val="22"/>
                <w:szCs w:val="22"/>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EE4BDD" w:rsidRDefault="00D53233" w:rsidP="00B424C7">
            <w:pPr>
              <w:pStyle w:val="af3"/>
              <w:numPr>
                <w:ilvl w:val="1"/>
                <w:numId w:val="15"/>
              </w:numPr>
              <w:tabs>
                <w:tab w:val="left" w:pos="567"/>
              </w:tabs>
              <w:ind w:left="0" w:hanging="567"/>
              <w:rPr>
                <w:sz w:val="22"/>
                <w:szCs w:val="22"/>
                <w:lang w:val="ro-MD"/>
              </w:rPr>
            </w:pPr>
            <w:r w:rsidRPr="00EE4BDD">
              <w:rPr>
                <w:sz w:val="22"/>
                <w:szCs w:val="22"/>
                <w:lang w:val="ro-MD"/>
              </w:rPr>
              <w:t xml:space="preserve">10.8. </w:t>
            </w:r>
            <w:r w:rsidR="00460653" w:rsidRPr="00EE4BDD">
              <w:rPr>
                <w:sz w:val="22"/>
                <w:szCs w:val="22"/>
                <w:lang w:val="ro-MD"/>
              </w:rPr>
              <w:t>Dacă motivele const</w:t>
            </w:r>
            <w:r w:rsidR="00183D79" w:rsidRPr="00EE4BDD">
              <w:rPr>
                <w:sz w:val="22"/>
                <w:szCs w:val="22"/>
                <w:lang w:val="ro-MD"/>
              </w:rPr>
              <w:t>rângerii sau ale întreruperii su</w:t>
            </w:r>
            <w:r w:rsidR="00460653" w:rsidRPr="00EE4BDD">
              <w:rPr>
                <w:sz w:val="22"/>
                <w:szCs w:val="22"/>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EE4BDD" w:rsidRDefault="00D53233" w:rsidP="00B424C7">
            <w:pPr>
              <w:pStyle w:val="af3"/>
              <w:numPr>
                <w:ilvl w:val="1"/>
                <w:numId w:val="15"/>
              </w:numPr>
              <w:tabs>
                <w:tab w:val="left" w:pos="567"/>
              </w:tabs>
              <w:ind w:left="0" w:hanging="567"/>
              <w:rPr>
                <w:sz w:val="22"/>
                <w:szCs w:val="22"/>
                <w:lang w:val="ro-MD"/>
              </w:rPr>
            </w:pPr>
            <w:r w:rsidRPr="00EE4BDD">
              <w:rPr>
                <w:sz w:val="22"/>
                <w:szCs w:val="22"/>
                <w:lang w:val="ro-MD"/>
              </w:rPr>
              <w:t xml:space="preserve">10.9. </w:t>
            </w:r>
            <w:r w:rsidR="00460653" w:rsidRPr="00EE4BDD">
              <w:rPr>
                <w:sz w:val="22"/>
                <w:szCs w:val="22"/>
                <w:lang w:val="ro-MD"/>
              </w:rPr>
              <w:t>Dacă întârzierea în execu</w:t>
            </w:r>
            <w:r w:rsidR="0001066E" w:rsidRPr="00EE4BDD">
              <w:rPr>
                <w:sz w:val="22"/>
                <w:szCs w:val="22"/>
                <w:lang w:val="ro-MD"/>
              </w:rPr>
              <w:t xml:space="preserve">ţia lucrărilor este </w:t>
            </w:r>
            <w:r w:rsidR="001278C6" w:rsidRPr="00EE4BDD">
              <w:rPr>
                <w:sz w:val="22"/>
                <w:szCs w:val="22"/>
                <w:lang w:val="ro-MD"/>
              </w:rPr>
              <w:t>din</w:t>
            </w:r>
            <w:r w:rsidR="0001066E" w:rsidRPr="00EE4BDD">
              <w:rPr>
                <w:sz w:val="22"/>
                <w:szCs w:val="22"/>
                <w:lang w:val="ro-MD"/>
              </w:rPr>
              <w:t xml:space="preserve"> culpa uneia</w:t>
            </w:r>
            <w:r w:rsidR="00460653" w:rsidRPr="00EE4BDD">
              <w:rPr>
                <w:sz w:val="22"/>
                <w:szCs w:val="22"/>
                <w:lang w:val="ro-MD"/>
              </w:rPr>
              <w:t xml:space="preserve"> din</w:t>
            </w:r>
            <w:r w:rsidR="0001066E" w:rsidRPr="00EE4BDD">
              <w:rPr>
                <w:sz w:val="22"/>
                <w:szCs w:val="22"/>
                <w:lang w:val="ro-MD"/>
              </w:rPr>
              <w:t>tre</w:t>
            </w:r>
            <w:r w:rsidR="00460653" w:rsidRPr="00EE4BDD">
              <w:rPr>
                <w:sz w:val="22"/>
                <w:szCs w:val="22"/>
                <w:lang w:val="ro-MD"/>
              </w:rPr>
              <w:t xml:space="preserve"> părţi</w:t>
            </w:r>
            <w:r w:rsidR="0001066E" w:rsidRPr="00EE4BDD">
              <w:rPr>
                <w:sz w:val="22"/>
                <w:szCs w:val="22"/>
                <w:lang w:val="ro-MD"/>
              </w:rPr>
              <w:t>le contractante</w:t>
            </w:r>
            <w:r w:rsidR="00460653" w:rsidRPr="00EE4BDD">
              <w:rPr>
                <w:sz w:val="22"/>
                <w:szCs w:val="22"/>
                <w:lang w:val="ro-MD"/>
              </w:rPr>
              <w:t>, partea culpabilă va plăti celeilalte părţi penalizări</w:t>
            </w:r>
            <w:r w:rsidR="0001066E" w:rsidRPr="00EE4BDD">
              <w:rPr>
                <w:sz w:val="22"/>
                <w:szCs w:val="22"/>
                <w:lang w:val="ro-MD"/>
              </w:rPr>
              <w:t xml:space="preserve"> şi/sau despăgubiri în cuantum de la 0,01% până la 0,1%</w:t>
            </w:r>
            <w:r w:rsidR="00460653" w:rsidRPr="00EE4BDD">
              <w:rPr>
                <w:sz w:val="22"/>
                <w:szCs w:val="22"/>
                <w:lang w:val="ro-MD"/>
              </w:rPr>
              <w:t xml:space="preserve"> din valoarea lucrărilor </w:t>
            </w:r>
            <w:r w:rsidR="00D74B95" w:rsidRPr="00EE4BDD">
              <w:rPr>
                <w:sz w:val="22"/>
                <w:szCs w:val="22"/>
                <w:lang w:val="ro-MD"/>
              </w:rPr>
              <w:t>rămase</w:t>
            </w:r>
            <w:r w:rsidR="00460653" w:rsidRPr="00EE4BDD">
              <w:rPr>
                <w:sz w:val="22"/>
                <w:szCs w:val="22"/>
                <w:lang w:val="ro-MD"/>
              </w:rPr>
              <w:t xml:space="preserve">de executat/neonorate pentru fiecare zi de întârziere. Penalizarea devine operantă în momentul în care partea </w:t>
            </w:r>
            <w:r w:rsidR="00BB2CB2" w:rsidRPr="00EE4BDD">
              <w:rPr>
                <w:sz w:val="22"/>
                <w:szCs w:val="22"/>
                <w:lang w:val="ro-MD"/>
              </w:rPr>
              <w:t>î</w:t>
            </w:r>
            <w:r w:rsidR="00460653" w:rsidRPr="00EE4BDD">
              <w:rPr>
                <w:sz w:val="22"/>
                <w:szCs w:val="22"/>
                <w:lang w:val="ro-MD"/>
              </w:rPr>
              <w:t xml:space="preserve">nculpă a intrat în întârziere. </w:t>
            </w:r>
          </w:p>
          <w:p w14:paraId="5A9CC6A4" w14:textId="77777777" w:rsidR="00460653" w:rsidRPr="00EE4BDD" w:rsidRDefault="00D53233" w:rsidP="00B424C7">
            <w:pPr>
              <w:pStyle w:val="af3"/>
              <w:numPr>
                <w:ilvl w:val="1"/>
                <w:numId w:val="15"/>
              </w:numPr>
              <w:tabs>
                <w:tab w:val="left" w:pos="567"/>
                <w:tab w:val="left" w:pos="1890"/>
              </w:tabs>
              <w:ind w:left="0" w:hanging="567"/>
              <w:rPr>
                <w:sz w:val="22"/>
                <w:szCs w:val="22"/>
                <w:lang w:val="ro-MD"/>
              </w:rPr>
            </w:pPr>
            <w:r w:rsidRPr="00EE4BDD">
              <w:rPr>
                <w:sz w:val="22"/>
                <w:szCs w:val="22"/>
                <w:lang w:val="ro-MD"/>
              </w:rPr>
              <w:t xml:space="preserve">10.10. </w:t>
            </w:r>
            <w:r w:rsidR="00460653" w:rsidRPr="00EE4BDD">
              <w:rPr>
                <w:sz w:val="22"/>
                <w:szCs w:val="22"/>
                <w:lang w:val="ro-MD"/>
              </w:rPr>
              <w:t>Beneficiarul nu va fi responsabil pentru nici un fel de daune</w:t>
            </w:r>
            <w:r w:rsidR="00C33344" w:rsidRPr="00EE4BDD">
              <w:rPr>
                <w:sz w:val="22"/>
                <w:szCs w:val="22"/>
                <w:lang w:val="ro-MD"/>
              </w:rPr>
              <w:t>-</w:t>
            </w:r>
            <w:r w:rsidR="00460653" w:rsidRPr="00EE4BDD">
              <w:rPr>
                <w:sz w:val="22"/>
                <w:szCs w:val="22"/>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EE4BDD">
              <w:rPr>
                <w:sz w:val="22"/>
                <w:szCs w:val="22"/>
                <w:lang w:val="ro-MD"/>
              </w:rPr>
              <w:t>î</w:t>
            </w:r>
            <w:r w:rsidR="00460653" w:rsidRPr="00EE4BDD">
              <w:rPr>
                <w:sz w:val="22"/>
                <w:szCs w:val="22"/>
                <w:lang w:val="ro-MD"/>
              </w:rPr>
              <w:t>nd din vina Beneficiarului, a agenţilor sau a angajaţilor acestora.</w:t>
            </w:r>
          </w:p>
          <w:p w14:paraId="4B7D57BF" w14:textId="77777777" w:rsidR="00460653" w:rsidRPr="00EE4BDD" w:rsidRDefault="00D53233" w:rsidP="00B424C7">
            <w:pPr>
              <w:pStyle w:val="af3"/>
              <w:numPr>
                <w:ilvl w:val="1"/>
                <w:numId w:val="15"/>
              </w:numPr>
              <w:tabs>
                <w:tab w:val="left" w:pos="567"/>
                <w:tab w:val="left" w:pos="1890"/>
              </w:tabs>
              <w:ind w:left="0" w:hanging="567"/>
              <w:rPr>
                <w:sz w:val="22"/>
                <w:szCs w:val="22"/>
                <w:lang w:val="ro-MD"/>
              </w:rPr>
            </w:pPr>
            <w:r w:rsidRPr="00EE4BDD">
              <w:rPr>
                <w:sz w:val="22"/>
                <w:szCs w:val="22"/>
                <w:lang w:val="ro-MD"/>
              </w:rPr>
              <w:t xml:space="preserve">10.11. </w:t>
            </w:r>
            <w:r w:rsidR="00460653" w:rsidRPr="00EE4BDD">
              <w:rPr>
                <w:sz w:val="22"/>
                <w:szCs w:val="22"/>
                <w:lang w:val="ro-MD"/>
              </w:rPr>
              <w:t>Antreprenorul şi subantreprenorii răspund soli</w:t>
            </w:r>
            <w:r w:rsidR="00DA1062" w:rsidRPr="00EE4BDD">
              <w:rPr>
                <w:sz w:val="22"/>
                <w:szCs w:val="22"/>
                <w:lang w:val="ro-MD"/>
              </w:rPr>
              <w:t>dar pentru neexecutarea obligaț</w:t>
            </w:r>
            <w:r w:rsidR="00460653" w:rsidRPr="00EE4BDD">
              <w:rPr>
                <w:sz w:val="22"/>
                <w:szCs w:val="22"/>
                <w:lang w:val="ro-MD"/>
              </w:rPr>
              <w:t>iil</w:t>
            </w:r>
            <w:r w:rsidR="00BB2CB2" w:rsidRPr="00EE4BDD">
              <w:rPr>
                <w:sz w:val="22"/>
                <w:szCs w:val="22"/>
                <w:lang w:val="ro-MD"/>
              </w:rPr>
              <w:t>or</w:t>
            </w:r>
            <w:r w:rsidR="00460653" w:rsidRPr="00EE4BDD">
              <w:rPr>
                <w:sz w:val="22"/>
                <w:szCs w:val="22"/>
                <w:lang w:val="ro-MD"/>
              </w:rPr>
              <w:t xml:space="preserve"> contractuale.</w:t>
            </w:r>
          </w:p>
          <w:p w14:paraId="229C0FE2" w14:textId="77777777" w:rsidR="00460653" w:rsidRPr="00EE4BDD" w:rsidRDefault="00460653" w:rsidP="00EE4BDD">
            <w:pPr>
              <w:pStyle w:val="af3"/>
              <w:tabs>
                <w:tab w:val="left" w:pos="567"/>
                <w:tab w:val="left" w:pos="1890"/>
              </w:tabs>
              <w:ind w:firstLine="0"/>
              <w:rPr>
                <w:sz w:val="22"/>
                <w:szCs w:val="22"/>
                <w:lang w:val="ro-MD"/>
              </w:rPr>
            </w:pPr>
          </w:p>
          <w:p w14:paraId="581A0E3E" w14:textId="77777777" w:rsidR="00460653" w:rsidRPr="00EE4BDD" w:rsidRDefault="00D53233" w:rsidP="00B424C7">
            <w:pPr>
              <w:pStyle w:val="a"/>
              <w:numPr>
                <w:ilvl w:val="0"/>
                <w:numId w:val="15"/>
              </w:numPr>
              <w:tabs>
                <w:tab w:val="clear" w:pos="1134"/>
                <w:tab w:val="left" w:pos="3465"/>
              </w:tabs>
              <w:ind w:left="0"/>
              <w:contextualSpacing/>
              <w:rPr>
                <w:sz w:val="22"/>
                <w:szCs w:val="22"/>
                <w:lang w:val="ro-MD"/>
              </w:rPr>
            </w:pPr>
            <w:r w:rsidRPr="00EE4BDD">
              <w:rPr>
                <w:b/>
                <w:sz w:val="22"/>
                <w:szCs w:val="22"/>
                <w:lang w:val="ro-MD"/>
              </w:rPr>
              <w:t xml:space="preserve">11. </w:t>
            </w:r>
            <w:r w:rsidR="00460653" w:rsidRPr="00EE4BDD">
              <w:rPr>
                <w:b/>
                <w:sz w:val="22"/>
                <w:szCs w:val="22"/>
                <w:lang w:val="ro-MD"/>
              </w:rPr>
              <w:t>SOLUŢIONAREA LITIGIILOR</w:t>
            </w:r>
          </w:p>
          <w:p w14:paraId="7AA142C0" w14:textId="77777777" w:rsidR="00460653" w:rsidRPr="00EE4BDD" w:rsidRDefault="00D53233" w:rsidP="00B424C7">
            <w:pPr>
              <w:pStyle w:val="a"/>
              <w:numPr>
                <w:ilvl w:val="1"/>
                <w:numId w:val="15"/>
              </w:numPr>
              <w:tabs>
                <w:tab w:val="clear" w:pos="1134"/>
                <w:tab w:val="left" w:pos="567"/>
              </w:tabs>
              <w:ind w:left="0" w:hanging="567"/>
              <w:contextualSpacing/>
              <w:rPr>
                <w:sz w:val="22"/>
                <w:szCs w:val="22"/>
                <w:lang w:val="ro-MD"/>
              </w:rPr>
            </w:pPr>
            <w:r w:rsidRPr="00EE4BDD">
              <w:rPr>
                <w:sz w:val="22"/>
                <w:szCs w:val="22"/>
                <w:lang w:val="ro-MD"/>
              </w:rPr>
              <w:t xml:space="preserve">11.1. </w:t>
            </w:r>
            <w:r w:rsidR="00460653" w:rsidRPr="00EE4BDD">
              <w:rPr>
                <w:sz w:val="22"/>
                <w:szCs w:val="22"/>
                <w:lang w:val="ro-MD"/>
              </w:rPr>
              <w:t>În cazul litigiilor privind calitatea şi</w:t>
            </w:r>
            <w:r w:rsidR="00C33344" w:rsidRPr="00EE4BDD">
              <w:rPr>
                <w:sz w:val="22"/>
                <w:szCs w:val="22"/>
                <w:lang w:val="ro-MD"/>
              </w:rPr>
              <w:t xml:space="preserve"> </w:t>
            </w:r>
            <w:r w:rsidR="00460653" w:rsidRPr="00EE4BDD">
              <w:rPr>
                <w:sz w:val="22"/>
                <w:szCs w:val="22"/>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EE4BDD">
              <w:rPr>
                <w:sz w:val="22"/>
                <w:szCs w:val="22"/>
                <w:lang w:val="ro-MD"/>
              </w:rPr>
              <w:t xml:space="preserve">le suportă </w:t>
            </w:r>
            <w:r w:rsidR="00460653" w:rsidRPr="00EE4BDD">
              <w:rPr>
                <w:sz w:val="22"/>
                <w:szCs w:val="22"/>
                <w:lang w:val="ro-MD"/>
              </w:rPr>
              <w:t xml:space="preserve"> partea a cărei culpă a fost dovedită.</w:t>
            </w:r>
          </w:p>
          <w:p w14:paraId="178AC4FA" w14:textId="77777777" w:rsidR="00460653" w:rsidRPr="00EE4BDD" w:rsidRDefault="00460653" w:rsidP="00EE4BDD">
            <w:pPr>
              <w:tabs>
                <w:tab w:val="left" w:pos="567"/>
              </w:tabs>
              <w:jc w:val="both"/>
              <w:rPr>
                <w:sz w:val="22"/>
                <w:szCs w:val="22"/>
                <w:lang w:val="ro-MD"/>
              </w:rPr>
            </w:pPr>
          </w:p>
          <w:p w14:paraId="41B35CCC" w14:textId="77777777" w:rsidR="00460653" w:rsidRPr="00EE4BDD" w:rsidRDefault="00D53233" w:rsidP="00B424C7">
            <w:pPr>
              <w:pStyle w:val="a"/>
              <w:numPr>
                <w:ilvl w:val="0"/>
                <w:numId w:val="15"/>
              </w:numPr>
              <w:tabs>
                <w:tab w:val="clear" w:pos="1134"/>
                <w:tab w:val="left" w:pos="3825"/>
              </w:tabs>
              <w:ind w:left="0"/>
              <w:contextualSpacing/>
              <w:rPr>
                <w:sz w:val="22"/>
                <w:szCs w:val="22"/>
                <w:lang w:val="ro-MD"/>
              </w:rPr>
            </w:pPr>
            <w:r w:rsidRPr="00EE4BDD">
              <w:rPr>
                <w:b/>
                <w:sz w:val="22"/>
                <w:szCs w:val="22"/>
                <w:lang w:val="ro-MD"/>
              </w:rPr>
              <w:t xml:space="preserve">12. </w:t>
            </w:r>
            <w:r w:rsidR="009958BD" w:rsidRPr="00EE4BDD">
              <w:rPr>
                <w:b/>
                <w:sz w:val="22"/>
                <w:szCs w:val="22"/>
                <w:lang w:val="ro-MD"/>
              </w:rPr>
              <w:t>REZOLUȚIUNEA</w:t>
            </w:r>
            <w:r w:rsidR="00460653" w:rsidRPr="00EE4BDD">
              <w:rPr>
                <w:b/>
                <w:sz w:val="22"/>
                <w:szCs w:val="22"/>
                <w:lang w:val="ro-MD"/>
              </w:rPr>
              <w:t>CONTRACTULUI</w:t>
            </w:r>
          </w:p>
          <w:p w14:paraId="18FBDDDF" w14:textId="77777777" w:rsidR="00460653" w:rsidRPr="00EE4BDD" w:rsidRDefault="00D53233" w:rsidP="00EE4BDD">
            <w:pPr>
              <w:pStyle w:val="af3"/>
              <w:tabs>
                <w:tab w:val="left" w:pos="567"/>
              </w:tabs>
              <w:ind w:firstLine="0"/>
              <w:rPr>
                <w:sz w:val="22"/>
                <w:szCs w:val="22"/>
                <w:lang w:val="ro-MD"/>
              </w:rPr>
            </w:pPr>
            <w:r w:rsidRPr="00EE4BDD">
              <w:rPr>
                <w:sz w:val="22"/>
                <w:szCs w:val="22"/>
                <w:lang w:val="ro-MD"/>
              </w:rPr>
              <w:t xml:space="preserve">12.1. </w:t>
            </w:r>
            <w:r w:rsidR="00460653" w:rsidRPr="00EE4BDD">
              <w:rPr>
                <w:sz w:val="22"/>
                <w:szCs w:val="22"/>
                <w:lang w:val="ro-MD"/>
              </w:rPr>
              <w:t xml:space="preserve">Antreprenorul poate cere </w:t>
            </w:r>
            <w:r w:rsidR="00BB2CB2" w:rsidRPr="00EE4BDD">
              <w:rPr>
                <w:sz w:val="22"/>
                <w:szCs w:val="22"/>
                <w:lang w:val="ro-MD"/>
              </w:rPr>
              <w:t>rezoluțiunea</w:t>
            </w:r>
            <w:r w:rsidR="0001066E" w:rsidRPr="00EE4BDD">
              <w:rPr>
                <w:sz w:val="22"/>
                <w:szCs w:val="22"/>
                <w:lang w:val="ro-MD"/>
              </w:rPr>
              <w:t xml:space="preserve"> </w:t>
            </w:r>
            <w:r w:rsidR="00460653" w:rsidRPr="00EE4BDD">
              <w:rPr>
                <w:sz w:val="22"/>
                <w:szCs w:val="22"/>
                <w:lang w:val="ro-MD"/>
              </w:rPr>
              <w:t xml:space="preserve">contractului, dacă: </w:t>
            </w:r>
          </w:p>
          <w:p w14:paraId="117B6CBC" w14:textId="77777777" w:rsidR="00460653" w:rsidRPr="00EE4BDD" w:rsidRDefault="00D53233" w:rsidP="00EE4BDD">
            <w:pPr>
              <w:numPr>
                <w:ilvl w:val="0"/>
                <w:numId w:val="12"/>
              </w:numPr>
              <w:tabs>
                <w:tab w:val="left" w:pos="1276"/>
              </w:tabs>
              <w:ind w:left="0" w:hanging="425"/>
              <w:jc w:val="both"/>
              <w:rPr>
                <w:sz w:val="22"/>
                <w:szCs w:val="22"/>
                <w:lang w:val="ro-MD"/>
              </w:rPr>
            </w:pPr>
            <w:r w:rsidRPr="00EE4BDD">
              <w:rPr>
                <w:sz w:val="22"/>
                <w:szCs w:val="22"/>
                <w:lang w:val="ro-MD"/>
              </w:rPr>
              <w:t xml:space="preserve">a) </w:t>
            </w:r>
            <w:r w:rsidR="00460653" w:rsidRPr="00EE4BDD">
              <w:rPr>
                <w:sz w:val="22"/>
                <w:szCs w:val="22"/>
                <w:lang w:val="ro-MD"/>
              </w:rPr>
              <w:t xml:space="preserve">Beneficiarul nu-şi îndeplineşte o obligaţie care este în sarcina sa şi prin aceasta pune Antreprenorul în situaţia de a nu putea executa lucrarea; </w:t>
            </w:r>
          </w:p>
          <w:p w14:paraId="47072F07" w14:textId="77777777" w:rsidR="00460653" w:rsidRPr="00EE4BDD" w:rsidRDefault="00D53233" w:rsidP="00EE4BDD">
            <w:pPr>
              <w:numPr>
                <w:ilvl w:val="0"/>
                <w:numId w:val="12"/>
              </w:numPr>
              <w:tabs>
                <w:tab w:val="left" w:pos="1276"/>
              </w:tabs>
              <w:ind w:left="0" w:hanging="425"/>
              <w:jc w:val="both"/>
              <w:rPr>
                <w:sz w:val="22"/>
                <w:szCs w:val="22"/>
                <w:lang w:val="ro-MD"/>
              </w:rPr>
            </w:pPr>
            <w:r w:rsidRPr="00EE4BDD">
              <w:rPr>
                <w:sz w:val="22"/>
                <w:szCs w:val="22"/>
                <w:lang w:val="ro-MD"/>
              </w:rPr>
              <w:t xml:space="preserve">b) </w:t>
            </w:r>
            <w:r w:rsidR="00460653" w:rsidRPr="00EE4BDD">
              <w:rPr>
                <w:sz w:val="22"/>
                <w:szCs w:val="22"/>
                <w:lang w:val="ro-MD"/>
              </w:rPr>
              <w:t xml:space="preserve">Beneficiarul nu onorează o plată scadentă mai mult de 3 luni; </w:t>
            </w:r>
          </w:p>
          <w:p w14:paraId="79A40B5D" w14:textId="77777777" w:rsidR="00460653" w:rsidRPr="00EE4BDD" w:rsidRDefault="00D53233" w:rsidP="00EE4BDD">
            <w:pPr>
              <w:numPr>
                <w:ilvl w:val="0"/>
                <w:numId w:val="12"/>
              </w:numPr>
              <w:tabs>
                <w:tab w:val="left" w:pos="1276"/>
              </w:tabs>
              <w:ind w:left="0" w:hanging="425"/>
              <w:jc w:val="both"/>
              <w:rPr>
                <w:sz w:val="22"/>
                <w:szCs w:val="22"/>
                <w:lang w:val="ro-MD"/>
              </w:rPr>
            </w:pPr>
            <w:r w:rsidRPr="00EE4BDD">
              <w:rPr>
                <w:sz w:val="22"/>
                <w:szCs w:val="22"/>
                <w:lang w:val="ro-MD"/>
              </w:rPr>
              <w:t xml:space="preserve">c) </w:t>
            </w:r>
            <w:r w:rsidR="00460653" w:rsidRPr="00EE4BDD">
              <w:rPr>
                <w:sz w:val="22"/>
                <w:szCs w:val="22"/>
                <w:lang w:val="ro-MD"/>
              </w:rPr>
              <w:t>Beneficiarul notifică antreprenorul că din motive neprevăzute şi dator</w:t>
            </w:r>
            <w:r w:rsidR="0001066E" w:rsidRPr="00EE4BDD">
              <w:rPr>
                <w:sz w:val="22"/>
                <w:szCs w:val="22"/>
                <w:lang w:val="ro-MD"/>
              </w:rPr>
              <w:t>ită unor conjuncturi economice</w:t>
            </w:r>
            <w:r w:rsidR="00460653" w:rsidRPr="00EE4BDD">
              <w:rPr>
                <w:sz w:val="22"/>
                <w:szCs w:val="22"/>
                <w:lang w:val="ro-MD"/>
              </w:rPr>
              <w:t xml:space="preserve"> este</w:t>
            </w:r>
            <w:r w:rsidR="0001066E" w:rsidRPr="00EE4BDD">
              <w:rPr>
                <w:sz w:val="22"/>
                <w:szCs w:val="22"/>
                <w:lang w:val="ro-MD"/>
              </w:rPr>
              <w:t xml:space="preserve"> în</w:t>
            </w:r>
            <w:r w:rsidR="00460653" w:rsidRPr="00EE4BDD">
              <w:rPr>
                <w:sz w:val="22"/>
                <w:szCs w:val="22"/>
                <w:lang w:val="ro-MD"/>
              </w:rPr>
              <w:t xml:space="preserve"> imposibil</w:t>
            </w:r>
            <w:r w:rsidR="0001066E" w:rsidRPr="00EE4BDD">
              <w:rPr>
                <w:sz w:val="22"/>
                <w:szCs w:val="22"/>
                <w:lang w:val="ro-MD"/>
              </w:rPr>
              <w:t xml:space="preserve">itate de a </w:t>
            </w:r>
            <w:r w:rsidR="00460653" w:rsidRPr="00EE4BDD">
              <w:rPr>
                <w:sz w:val="22"/>
                <w:szCs w:val="22"/>
                <w:lang w:val="ro-MD"/>
              </w:rPr>
              <w:t>continu</w:t>
            </w:r>
            <w:r w:rsidR="0001066E" w:rsidRPr="00EE4BDD">
              <w:rPr>
                <w:sz w:val="22"/>
                <w:szCs w:val="22"/>
                <w:lang w:val="ro-MD"/>
              </w:rPr>
              <w:t>a</w:t>
            </w:r>
            <w:r w:rsidR="00460653" w:rsidRPr="00EE4BDD">
              <w:rPr>
                <w:sz w:val="22"/>
                <w:szCs w:val="22"/>
                <w:lang w:val="ro-MD"/>
              </w:rPr>
              <w:t xml:space="preserve"> îndeplinirea obligaţiunilor contractuale. </w:t>
            </w:r>
          </w:p>
          <w:p w14:paraId="2554D73D" w14:textId="77777777" w:rsidR="00460653" w:rsidRPr="00EE4BDD" w:rsidRDefault="00D53233" w:rsidP="00B424C7">
            <w:pPr>
              <w:pStyle w:val="af3"/>
              <w:numPr>
                <w:ilvl w:val="1"/>
                <w:numId w:val="15"/>
              </w:numPr>
              <w:tabs>
                <w:tab w:val="left" w:pos="567"/>
              </w:tabs>
              <w:ind w:left="0" w:hanging="567"/>
              <w:rPr>
                <w:sz w:val="22"/>
                <w:szCs w:val="22"/>
                <w:lang w:val="ro-MD"/>
              </w:rPr>
            </w:pPr>
            <w:r w:rsidRPr="00EE4BDD">
              <w:rPr>
                <w:sz w:val="22"/>
                <w:szCs w:val="22"/>
                <w:lang w:val="ro-MD"/>
              </w:rPr>
              <w:t xml:space="preserve">12.2. </w:t>
            </w:r>
            <w:r w:rsidR="00460653" w:rsidRPr="00EE4BDD">
              <w:rPr>
                <w:sz w:val="22"/>
                <w:szCs w:val="22"/>
                <w:lang w:val="ro-MD"/>
              </w:rPr>
              <w:t xml:space="preserve">Beneficiarul poate cere </w:t>
            </w:r>
            <w:r w:rsidR="00BB2CB2" w:rsidRPr="00EE4BDD">
              <w:rPr>
                <w:sz w:val="22"/>
                <w:szCs w:val="22"/>
                <w:lang w:val="ro-MD"/>
              </w:rPr>
              <w:t>rezoluțiunea</w:t>
            </w:r>
            <w:r w:rsidR="00C33344" w:rsidRPr="00EE4BDD">
              <w:rPr>
                <w:sz w:val="22"/>
                <w:szCs w:val="22"/>
                <w:lang w:val="ro-MD"/>
              </w:rPr>
              <w:t xml:space="preserve"> </w:t>
            </w:r>
            <w:r w:rsidR="00460653" w:rsidRPr="00EE4BDD">
              <w:rPr>
                <w:sz w:val="22"/>
                <w:szCs w:val="22"/>
                <w:lang w:val="ro-MD"/>
              </w:rPr>
              <w:t xml:space="preserve">contractului, dacă: </w:t>
            </w:r>
          </w:p>
          <w:p w14:paraId="42D1FABA" w14:textId="77777777" w:rsidR="00460653" w:rsidRPr="00EE4BDD" w:rsidRDefault="007323B6" w:rsidP="00EE4BDD">
            <w:pPr>
              <w:pStyle w:val="a"/>
              <w:numPr>
                <w:ilvl w:val="0"/>
                <w:numId w:val="14"/>
              </w:numPr>
              <w:tabs>
                <w:tab w:val="clear" w:pos="1134"/>
                <w:tab w:val="left" w:pos="1276"/>
              </w:tabs>
              <w:ind w:left="0"/>
              <w:contextualSpacing/>
              <w:rPr>
                <w:sz w:val="22"/>
                <w:szCs w:val="22"/>
                <w:lang w:val="ro-MD"/>
              </w:rPr>
            </w:pPr>
            <w:r w:rsidRPr="00EE4BDD">
              <w:rPr>
                <w:sz w:val="22"/>
                <w:szCs w:val="22"/>
                <w:lang w:val="ro-MD"/>
              </w:rPr>
              <w:t>a)</w:t>
            </w:r>
            <w:r w:rsidR="0001066E" w:rsidRPr="00EE4BDD">
              <w:rPr>
                <w:sz w:val="22"/>
                <w:szCs w:val="22"/>
                <w:lang w:val="ro-MD"/>
              </w:rPr>
              <w:t xml:space="preserve"> </w:t>
            </w:r>
            <w:r w:rsidR="00460653" w:rsidRPr="00EE4BDD">
              <w:rPr>
                <w:sz w:val="22"/>
                <w:szCs w:val="22"/>
                <w:lang w:val="ro-MD"/>
              </w:rPr>
              <w:t>Antreprenorul se află în incapacitate de plată, lichidare</w:t>
            </w:r>
            <w:r w:rsidR="0001066E" w:rsidRPr="00EE4BDD">
              <w:rPr>
                <w:sz w:val="22"/>
                <w:szCs w:val="22"/>
                <w:lang w:val="ro-MD"/>
              </w:rPr>
              <w:t xml:space="preserve"> sau bunurile acestuia sunt</w:t>
            </w:r>
            <w:r w:rsidR="00460653" w:rsidRPr="00EE4BDD">
              <w:rPr>
                <w:sz w:val="22"/>
                <w:szCs w:val="22"/>
                <w:lang w:val="ro-MD"/>
              </w:rPr>
              <w:t xml:space="preserve"> </w:t>
            </w:r>
            <w:r w:rsidR="00BB2CB2" w:rsidRPr="00EE4BDD">
              <w:rPr>
                <w:sz w:val="22"/>
                <w:szCs w:val="22"/>
                <w:lang w:val="ro-MD"/>
              </w:rPr>
              <w:t>sub</w:t>
            </w:r>
            <w:r w:rsidR="00460653" w:rsidRPr="00EE4BDD">
              <w:rPr>
                <w:sz w:val="22"/>
                <w:szCs w:val="22"/>
                <w:lang w:val="ro-MD"/>
              </w:rPr>
              <w:t>sechestru;</w:t>
            </w:r>
          </w:p>
          <w:p w14:paraId="0C8C9AEC" w14:textId="77777777" w:rsidR="00460653" w:rsidRPr="00EE4BDD" w:rsidRDefault="00A101F6" w:rsidP="00EE4BDD">
            <w:pPr>
              <w:pStyle w:val="a"/>
              <w:numPr>
                <w:ilvl w:val="0"/>
                <w:numId w:val="14"/>
              </w:numPr>
              <w:tabs>
                <w:tab w:val="clear" w:pos="1134"/>
                <w:tab w:val="left" w:pos="1276"/>
              </w:tabs>
              <w:ind w:left="0"/>
              <w:contextualSpacing/>
              <w:rPr>
                <w:sz w:val="22"/>
                <w:szCs w:val="22"/>
                <w:lang w:val="ro-MD"/>
              </w:rPr>
            </w:pPr>
            <w:r w:rsidRPr="00EE4BDD">
              <w:rPr>
                <w:sz w:val="22"/>
                <w:szCs w:val="22"/>
                <w:lang w:val="ro-MD"/>
              </w:rPr>
              <w:t xml:space="preserve">b) </w:t>
            </w:r>
            <w:r w:rsidR="00460653" w:rsidRPr="00EE4BDD">
              <w:rPr>
                <w:sz w:val="22"/>
                <w:szCs w:val="22"/>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EE4BDD" w:rsidRDefault="007323B6" w:rsidP="00EE4BDD">
            <w:pPr>
              <w:pStyle w:val="a"/>
              <w:numPr>
                <w:ilvl w:val="0"/>
                <w:numId w:val="14"/>
              </w:numPr>
              <w:tabs>
                <w:tab w:val="clear" w:pos="1134"/>
                <w:tab w:val="left" w:pos="1276"/>
              </w:tabs>
              <w:ind w:left="0"/>
              <w:contextualSpacing/>
              <w:rPr>
                <w:sz w:val="22"/>
                <w:szCs w:val="22"/>
                <w:lang w:val="ro-MD"/>
              </w:rPr>
            </w:pPr>
            <w:r w:rsidRPr="00EE4BDD">
              <w:rPr>
                <w:sz w:val="22"/>
                <w:szCs w:val="22"/>
                <w:lang w:val="ro-MD"/>
              </w:rPr>
              <w:t xml:space="preserve">c) </w:t>
            </w:r>
            <w:r w:rsidR="00460653" w:rsidRPr="00EE4BDD">
              <w:rPr>
                <w:sz w:val="22"/>
                <w:szCs w:val="22"/>
                <w:lang w:val="ro-MD"/>
              </w:rPr>
              <w:t xml:space="preserve">Antreprenorul nu a îndepărtat materialele necorespunzătoare de pe şantier sau nu a refăcut o lucrare în termenul stabilit </w:t>
            </w:r>
            <w:r w:rsidR="001873A6" w:rsidRPr="00EE4BDD">
              <w:rPr>
                <w:sz w:val="22"/>
                <w:szCs w:val="22"/>
                <w:lang w:val="ro-MD"/>
              </w:rPr>
              <w:t>de către beneficiar</w:t>
            </w:r>
            <w:r w:rsidR="00460653" w:rsidRPr="00EE4BDD">
              <w:rPr>
                <w:sz w:val="22"/>
                <w:szCs w:val="22"/>
                <w:lang w:val="ro-MD"/>
              </w:rPr>
              <w:t>;</w:t>
            </w:r>
          </w:p>
          <w:p w14:paraId="2E6126AF" w14:textId="77777777" w:rsidR="00460653" w:rsidRPr="00EE4BDD" w:rsidRDefault="007323B6" w:rsidP="00EE4BDD">
            <w:pPr>
              <w:pStyle w:val="a"/>
              <w:numPr>
                <w:ilvl w:val="0"/>
                <w:numId w:val="14"/>
              </w:numPr>
              <w:tabs>
                <w:tab w:val="clear" w:pos="1134"/>
                <w:tab w:val="left" w:pos="1276"/>
              </w:tabs>
              <w:ind w:left="0"/>
              <w:contextualSpacing/>
              <w:rPr>
                <w:sz w:val="22"/>
                <w:szCs w:val="22"/>
                <w:lang w:val="ro-MD"/>
              </w:rPr>
            </w:pPr>
            <w:r w:rsidRPr="00EE4BDD">
              <w:rPr>
                <w:sz w:val="22"/>
                <w:szCs w:val="22"/>
                <w:lang w:val="ro-MD"/>
              </w:rPr>
              <w:t xml:space="preserve">d) </w:t>
            </w:r>
            <w:r w:rsidR="00460653" w:rsidRPr="00EE4BDD">
              <w:rPr>
                <w:sz w:val="22"/>
                <w:szCs w:val="22"/>
                <w:lang w:val="ro-MD"/>
              </w:rPr>
              <w:t>Beneficiarul notifică antreprenorul că din motive neprevăzute şi datorită unor conjuncturi economice este</w:t>
            </w:r>
            <w:r w:rsidR="0001066E" w:rsidRPr="00EE4BDD">
              <w:rPr>
                <w:sz w:val="22"/>
                <w:szCs w:val="22"/>
                <w:lang w:val="ro-MD"/>
              </w:rPr>
              <w:t xml:space="preserve"> în</w:t>
            </w:r>
            <w:r w:rsidR="00460653" w:rsidRPr="00EE4BDD">
              <w:rPr>
                <w:sz w:val="22"/>
                <w:szCs w:val="22"/>
                <w:lang w:val="ro-MD"/>
              </w:rPr>
              <w:t xml:space="preserve"> imposibil</w:t>
            </w:r>
            <w:r w:rsidR="0001066E" w:rsidRPr="00EE4BDD">
              <w:rPr>
                <w:sz w:val="22"/>
                <w:szCs w:val="22"/>
                <w:lang w:val="ro-MD"/>
              </w:rPr>
              <w:t>itate</w:t>
            </w:r>
            <w:r w:rsidR="00892A6D" w:rsidRPr="00EE4BDD">
              <w:rPr>
                <w:sz w:val="22"/>
                <w:szCs w:val="22"/>
                <w:lang w:val="ro-MD"/>
              </w:rPr>
              <w:t xml:space="preserve"> de a </w:t>
            </w:r>
            <w:r w:rsidR="00460653" w:rsidRPr="00EE4BDD">
              <w:rPr>
                <w:sz w:val="22"/>
                <w:szCs w:val="22"/>
                <w:lang w:val="ro-MD"/>
              </w:rPr>
              <w:t>continu</w:t>
            </w:r>
            <w:r w:rsidR="00892A6D" w:rsidRPr="00EE4BDD">
              <w:rPr>
                <w:sz w:val="22"/>
                <w:szCs w:val="22"/>
                <w:lang w:val="ro-MD"/>
              </w:rPr>
              <w:t>a</w:t>
            </w:r>
            <w:r w:rsidR="00460653" w:rsidRPr="00EE4BDD">
              <w:rPr>
                <w:sz w:val="22"/>
                <w:szCs w:val="22"/>
                <w:lang w:val="ro-MD"/>
              </w:rPr>
              <w:t xml:space="preserve"> îndeplinirea obligaţiunilor contractuale. </w:t>
            </w:r>
          </w:p>
          <w:p w14:paraId="6015D69F" w14:textId="77777777" w:rsidR="00460653" w:rsidRPr="00EE4BDD" w:rsidRDefault="007323B6" w:rsidP="00B424C7">
            <w:pPr>
              <w:pStyle w:val="af3"/>
              <w:numPr>
                <w:ilvl w:val="1"/>
                <w:numId w:val="15"/>
              </w:numPr>
              <w:tabs>
                <w:tab w:val="left" w:pos="567"/>
              </w:tabs>
              <w:ind w:left="0" w:hanging="567"/>
              <w:rPr>
                <w:sz w:val="22"/>
                <w:szCs w:val="22"/>
                <w:lang w:val="ro-MD"/>
              </w:rPr>
            </w:pPr>
            <w:r w:rsidRPr="00EE4BDD">
              <w:rPr>
                <w:sz w:val="22"/>
                <w:szCs w:val="22"/>
                <w:lang w:val="ro-MD"/>
              </w:rPr>
              <w:t xml:space="preserve">12.3. </w:t>
            </w:r>
            <w:r w:rsidR="00460653" w:rsidRPr="00EE4BDD">
              <w:rPr>
                <w:sz w:val="22"/>
                <w:szCs w:val="22"/>
                <w:lang w:val="ro-MD"/>
              </w:rPr>
              <w:t xml:space="preserve">Contractul se consideră </w:t>
            </w:r>
            <w:r w:rsidR="00BB2CB2" w:rsidRPr="00EE4BDD">
              <w:rPr>
                <w:sz w:val="22"/>
                <w:szCs w:val="22"/>
                <w:lang w:val="ro-MD"/>
              </w:rPr>
              <w:t>rezolvit</w:t>
            </w:r>
            <w:r w:rsidR="00460653" w:rsidRPr="00EE4BDD">
              <w:rPr>
                <w:sz w:val="22"/>
                <w:szCs w:val="22"/>
                <w:lang w:val="ro-MD"/>
              </w:rPr>
              <w:t>, dacă partea contractantă va comunica în scris cele</w:t>
            </w:r>
            <w:r w:rsidRPr="00EE4BDD">
              <w:rPr>
                <w:sz w:val="22"/>
                <w:szCs w:val="22"/>
                <w:lang w:val="ro-MD"/>
              </w:rPr>
              <w:t>i</w:t>
            </w:r>
            <w:r w:rsidR="00460653" w:rsidRPr="00EE4BDD">
              <w:rPr>
                <w:sz w:val="22"/>
                <w:szCs w:val="22"/>
                <w:lang w:val="ro-MD"/>
              </w:rPr>
              <w:t>lalte părţi contractante în termen de 15 zile motivele indicate la punctele 1</w:t>
            </w:r>
            <w:r w:rsidR="00D379F6" w:rsidRPr="00EE4BDD">
              <w:rPr>
                <w:sz w:val="22"/>
                <w:szCs w:val="22"/>
                <w:lang w:val="ro-MD"/>
              </w:rPr>
              <w:t>2</w:t>
            </w:r>
            <w:r w:rsidR="00460653" w:rsidRPr="00EE4BDD">
              <w:rPr>
                <w:sz w:val="22"/>
                <w:szCs w:val="22"/>
                <w:lang w:val="ro-MD"/>
              </w:rPr>
              <w:t>.1 şi 1</w:t>
            </w:r>
            <w:r w:rsidR="00D379F6" w:rsidRPr="00EE4BDD">
              <w:rPr>
                <w:sz w:val="22"/>
                <w:szCs w:val="22"/>
                <w:lang w:val="ro-MD"/>
              </w:rPr>
              <w:t>2</w:t>
            </w:r>
            <w:r w:rsidR="00460653" w:rsidRPr="00EE4BDD">
              <w:rPr>
                <w:sz w:val="22"/>
                <w:szCs w:val="22"/>
                <w:lang w:val="ro-MD"/>
              </w:rPr>
              <w:t xml:space="preserve">.2 din prezentul contract.  </w:t>
            </w:r>
          </w:p>
          <w:p w14:paraId="40D783CE" w14:textId="77777777" w:rsidR="00460653" w:rsidRPr="00EE4BDD" w:rsidRDefault="007323B6" w:rsidP="00B424C7">
            <w:pPr>
              <w:pStyle w:val="af3"/>
              <w:numPr>
                <w:ilvl w:val="1"/>
                <w:numId w:val="15"/>
              </w:numPr>
              <w:tabs>
                <w:tab w:val="left" w:pos="567"/>
              </w:tabs>
              <w:ind w:left="0" w:hanging="567"/>
              <w:rPr>
                <w:sz w:val="22"/>
                <w:szCs w:val="22"/>
                <w:lang w:val="ro-MD"/>
              </w:rPr>
            </w:pPr>
            <w:r w:rsidRPr="00EE4BDD">
              <w:rPr>
                <w:sz w:val="22"/>
                <w:szCs w:val="22"/>
                <w:lang w:val="ro-MD"/>
              </w:rPr>
              <w:t xml:space="preserve">12.4. </w:t>
            </w:r>
            <w:r w:rsidR="00460653" w:rsidRPr="00EE4BDD">
              <w:rPr>
                <w:sz w:val="22"/>
                <w:szCs w:val="22"/>
                <w:lang w:val="ro-MD"/>
              </w:rPr>
              <w:t xml:space="preserve">Beneficiarul, în caz de </w:t>
            </w:r>
            <w:r w:rsidR="00BB2CB2" w:rsidRPr="00EE4BDD">
              <w:rPr>
                <w:sz w:val="22"/>
                <w:szCs w:val="22"/>
                <w:lang w:val="ro-MD"/>
              </w:rPr>
              <w:t>rezoluțiune</w:t>
            </w:r>
            <w:r w:rsidR="00460653" w:rsidRPr="00EE4BDD">
              <w:rPr>
                <w:sz w:val="22"/>
                <w:szCs w:val="22"/>
                <w:lang w:val="ro-MD"/>
              </w:rPr>
              <w:t>a contractului, va convoca comisia de recepţie care va efectua recepţia cantitativă şi calitativ</w:t>
            </w:r>
            <w:r w:rsidR="00D74B95" w:rsidRPr="00EE4BDD">
              <w:rPr>
                <w:sz w:val="22"/>
                <w:szCs w:val="22"/>
                <w:lang w:val="ro-MD"/>
              </w:rPr>
              <w:t>ă</w:t>
            </w:r>
            <w:r w:rsidR="00460653" w:rsidRPr="00EE4BDD">
              <w:rPr>
                <w:sz w:val="22"/>
                <w:szCs w:val="22"/>
                <w:lang w:val="ro-MD"/>
              </w:rPr>
              <w:t xml:space="preserve"> a lucrărilor executate</w:t>
            </w:r>
            <w:r w:rsidR="00D74B95" w:rsidRPr="00EE4BDD">
              <w:rPr>
                <w:sz w:val="22"/>
                <w:szCs w:val="22"/>
                <w:lang w:val="ro-MD"/>
              </w:rPr>
              <w:t>,</w:t>
            </w:r>
            <w:r w:rsidR="00C33344" w:rsidRPr="00EE4BDD">
              <w:rPr>
                <w:sz w:val="22"/>
                <w:szCs w:val="22"/>
                <w:lang w:val="ro-MD"/>
              </w:rPr>
              <w:t xml:space="preserve"> </w:t>
            </w:r>
            <w:r w:rsidR="00D74B95" w:rsidRPr="00EE4BDD">
              <w:rPr>
                <w:sz w:val="22"/>
                <w:szCs w:val="22"/>
                <w:lang w:val="ro-MD"/>
              </w:rPr>
              <w:t xml:space="preserve">în maximum 15 zile de la data </w:t>
            </w:r>
            <w:r w:rsidR="00BB2CB2" w:rsidRPr="00EE4BDD">
              <w:rPr>
                <w:sz w:val="22"/>
                <w:szCs w:val="22"/>
                <w:lang w:val="ro-MD"/>
              </w:rPr>
              <w:t>rezoluțiunii</w:t>
            </w:r>
            <w:r w:rsidR="00C33344" w:rsidRPr="00EE4BDD">
              <w:rPr>
                <w:sz w:val="22"/>
                <w:szCs w:val="22"/>
                <w:lang w:val="ro-MD"/>
              </w:rPr>
              <w:t xml:space="preserve"> </w:t>
            </w:r>
            <w:r w:rsidR="00D74B95" w:rsidRPr="00EE4BDD">
              <w:rPr>
                <w:sz w:val="22"/>
                <w:szCs w:val="22"/>
                <w:lang w:val="ro-MD"/>
              </w:rPr>
              <w:t>contractului.</w:t>
            </w:r>
          </w:p>
          <w:p w14:paraId="26E83AD9" w14:textId="77777777" w:rsidR="00460653" w:rsidRPr="00EE4BDD" w:rsidRDefault="007323B6" w:rsidP="00B424C7">
            <w:pPr>
              <w:pStyle w:val="af3"/>
              <w:numPr>
                <w:ilvl w:val="1"/>
                <w:numId w:val="15"/>
              </w:numPr>
              <w:tabs>
                <w:tab w:val="left" w:pos="567"/>
              </w:tabs>
              <w:ind w:left="0" w:hanging="567"/>
              <w:rPr>
                <w:sz w:val="22"/>
                <w:szCs w:val="22"/>
                <w:lang w:val="ro-MD"/>
              </w:rPr>
            </w:pPr>
            <w:r w:rsidRPr="00EE4BDD">
              <w:rPr>
                <w:sz w:val="22"/>
                <w:szCs w:val="22"/>
                <w:lang w:val="ro-MD"/>
              </w:rPr>
              <w:t xml:space="preserve">12.5. </w:t>
            </w:r>
            <w:r w:rsidR="00460653" w:rsidRPr="00EE4BDD">
              <w:rPr>
                <w:sz w:val="22"/>
                <w:szCs w:val="22"/>
                <w:lang w:val="ro-MD"/>
              </w:rPr>
              <w:t xml:space="preserve">În cazul </w:t>
            </w:r>
            <w:r w:rsidR="00BB2CB2" w:rsidRPr="00EE4BDD">
              <w:rPr>
                <w:sz w:val="22"/>
                <w:szCs w:val="22"/>
                <w:lang w:val="ro-MD"/>
              </w:rPr>
              <w:t>rezoluțiunii</w:t>
            </w:r>
            <w:r w:rsidR="00C33344" w:rsidRPr="00EE4BDD">
              <w:rPr>
                <w:sz w:val="22"/>
                <w:szCs w:val="22"/>
                <w:lang w:val="ro-MD"/>
              </w:rPr>
              <w:t xml:space="preserve"> </w:t>
            </w:r>
            <w:r w:rsidR="00460653" w:rsidRPr="00EE4BDD">
              <w:rPr>
                <w:sz w:val="22"/>
                <w:szCs w:val="22"/>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E4BDD">
              <w:rPr>
                <w:sz w:val="22"/>
                <w:szCs w:val="22"/>
                <w:lang w:val="ro-MD"/>
              </w:rPr>
              <w:t>rezolvit</w:t>
            </w:r>
            <w:r w:rsidR="00C33344" w:rsidRPr="00EE4BDD">
              <w:rPr>
                <w:sz w:val="22"/>
                <w:szCs w:val="22"/>
                <w:lang w:val="ro-MD"/>
              </w:rPr>
              <w:t xml:space="preserve"> </w:t>
            </w:r>
            <w:r w:rsidR="00460653" w:rsidRPr="00EE4BDD">
              <w:rPr>
                <w:sz w:val="22"/>
                <w:szCs w:val="22"/>
                <w:lang w:val="ro-MD"/>
              </w:rPr>
              <w:t xml:space="preserve">contractul. </w:t>
            </w:r>
          </w:p>
          <w:p w14:paraId="36265579" w14:textId="77777777" w:rsidR="00460653" w:rsidRPr="00EE4BDD" w:rsidRDefault="007323B6" w:rsidP="00B424C7">
            <w:pPr>
              <w:pStyle w:val="af3"/>
              <w:numPr>
                <w:ilvl w:val="1"/>
                <w:numId w:val="15"/>
              </w:numPr>
              <w:tabs>
                <w:tab w:val="left" w:pos="567"/>
              </w:tabs>
              <w:ind w:left="0" w:hanging="567"/>
              <w:rPr>
                <w:sz w:val="22"/>
                <w:szCs w:val="22"/>
                <w:lang w:val="ro-MD"/>
              </w:rPr>
            </w:pPr>
            <w:r w:rsidRPr="00EE4BDD">
              <w:rPr>
                <w:sz w:val="22"/>
                <w:szCs w:val="22"/>
                <w:lang w:val="ro-MD"/>
              </w:rPr>
              <w:t xml:space="preserve">12.6. </w:t>
            </w:r>
            <w:r w:rsidR="00460653" w:rsidRPr="00EE4BDD">
              <w:rPr>
                <w:sz w:val="22"/>
                <w:szCs w:val="22"/>
                <w:lang w:val="ro-MD"/>
              </w:rPr>
              <w:t>După rez</w:t>
            </w:r>
            <w:r w:rsidR="00892A6D" w:rsidRPr="00EE4BDD">
              <w:rPr>
                <w:sz w:val="22"/>
                <w:szCs w:val="22"/>
                <w:lang w:val="ro-MD"/>
              </w:rPr>
              <w:t>oluțiunea</w:t>
            </w:r>
            <w:r w:rsidR="00460653" w:rsidRPr="00EE4BDD">
              <w:rPr>
                <w:sz w:val="22"/>
                <w:szCs w:val="22"/>
                <w:lang w:val="ro-MD"/>
              </w:rPr>
              <w:t xml:space="preserve"> contractului, Beneficiarul poate continua execuţia lucrărilor cu respectarea prevederilor legale. </w:t>
            </w:r>
          </w:p>
          <w:p w14:paraId="2F495856" w14:textId="77777777" w:rsidR="00EE4BDD" w:rsidRPr="00EE4BDD" w:rsidRDefault="00E22640" w:rsidP="00EE4BDD">
            <w:pPr>
              <w:pStyle w:val="af3"/>
              <w:tabs>
                <w:tab w:val="left" w:pos="567"/>
                <w:tab w:val="left" w:pos="2070"/>
              </w:tabs>
              <w:ind w:firstLine="0"/>
              <w:rPr>
                <w:sz w:val="22"/>
                <w:szCs w:val="22"/>
                <w:lang w:val="ro-MD"/>
              </w:rPr>
            </w:pPr>
            <w:r w:rsidRPr="00EE4BDD">
              <w:rPr>
                <w:sz w:val="22"/>
                <w:szCs w:val="22"/>
                <w:lang w:val="ro-MD"/>
              </w:rPr>
              <w:t>12.7. Cazuri specifice de încetare a contractului de achiziţii publice:</w:t>
            </w:r>
          </w:p>
          <w:p w14:paraId="49ADD99C" w14:textId="273B76CD" w:rsidR="00E22640" w:rsidRPr="00EE4BDD" w:rsidRDefault="00F168DC" w:rsidP="00EE4BDD">
            <w:pPr>
              <w:pStyle w:val="af3"/>
              <w:tabs>
                <w:tab w:val="left" w:pos="567"/>
                <w:tab w:val="left" w:pos="2070"/>
              </w:tabs>
              <w:ind w:firstLine="0"/>
              <w:rPr>
                <w:sz w:val="22"/>
                <w:szCs w:val="22"/>
                <w:lang w:val="ro-MD"/>
              </w:rPr>
            </w:pPr>
            <w:r w:rsidRPr="00EE4BDD">
              <w:rPr>
                <w:sz w:val="22"/>
                <w:szCs w:val="22"/>
                <w:lang w:val="ro-MD"/>
              </w:rPr>
              <w:t>Beneficiarul</w:t>
            </w:r>
            <w:r w:rsidR="00E22640" w:rsidRPr="00EE4BDD">
              <w:rPr>
                <w:sz w:val="22"/>
                <w:szCs w:val="22"/>
                <w:lang w:val="ro-MD"/>
              </w:rPr>
              <w:t xml:space="preserve"> are dreptul de a </w:t>
            </w:r>
            <w:r w:rsidR="0060188C" w:rsidRPr="00EE4BDD">
              <w:rPr>
                <w:sz w:val="22"/>
                <w:szCs w:val="22"/>
                <w:lang w:val="ro-MD"/>
              </w:rPr>
              <w:t>rezolvi</w:t>
            </w:r>
            <w:r w:rsidR="00C33344" w:rsidRPr="00EE4BDD">
              <w:rPr>
                <w:sz w:val="22"/>
                <w:szCs w:val="22"/>
                <w:lang w:val="ro-MD"/>
              </w:rPr>
              <w:t xml:space="preserve"> </w:t>
            </w:r>
            <w:r w:rsidR="00E22640" w:rsidRPr="00EE4BDD">
              <w:rPr>
                <w:sz w:val="22"/>
                <w:szCs w:val="22"/>
                <w:lang w:val="ro-MD"/>
              </w:rPr>
              <w:t>unilateral un contract de achiziţii publice în perioada de valabilitate a acestuia în una dintre următoarele situaţii:</w:t>
            </w:r>
          </w:p>
          <w:p w14:paraId="2D821582" w14:textId="306BF9EF" w:rsidR="00E22640" w:rsidRPr="00EE4BDD" w:rsidRDefault="00E22640" w:rsidP="00EE4BDD">
            <w:pPr>
              <w:pStyle w:val="af3"/>
              <w:tabs>
                <w:tab w:val="left" w:pos="567"/>
                <w:tab w:val="left" w:pos="2070"/>
              </w:tabs>
              <w:ind w:firstLine="0"/>
              <w:rPr>
                <w:sz w:val="22"/>
                <w:szCs w:val="22"/>
                <w:lang w:val="ro-MD"/>
              </w:rPr>
            </w:pPr>
            <w:r w:rsidRPr="00EE4BDD">
              <w:rPr>
                <w:sz w:val="22"/>
                <w:szCs w:val="22"/>
                <w:lang w:val="ro-MD"/>
              </w:rPr>
              <w:t>a) contractantul se afla, la momentul atribuirii lui, în una dintre situaţiile care ar fi determinat excluderea sa din proce</w:t>
            </w:r>
            <w:r w:rsidR="00C33344" w:rsidRPr="00EE4BDD">
              <w:rPr>
                <w:sz w:val="22"/>
                <w:szCs w:val="22"/>
                <w:lang w:val="ro-MD"/>
              </w:rPr>
              <w:t>dura de atribuire potrivit art.</w:t>
            </w:r>
            <w:r w:rsidR="00DF4DCF" w:rsidRPr="00EE4BDD">
              <w:rPr>
                <w:sz w:val="22"/>
                <w:szCs w:val="22"/>
                <w:lang w:val="ro-MD"/>
              </w:rPr>
              <w:t xml:space="preserve"> </w:t>
            </w:r>
            <w:r w:rsidRPr="00EE4BDD">
              <w:rPr>
                <w:sz w:val="22"/>
                <w:szCs w:val="22"/>
                <w:lang w:val="ro-MD"/>
              </w:rPr>
              <w:t>19</w:t>
            </w:r>
            <w:r w:rsidR="00802287" w:rsidRPr="00EE4BDD">
              <w:rPr>
                <w:sz w:val="22"/>
                <w:szCs w:val="22"/>
                <w:lang w:val="ro-MD"/>
              </w:rPr>
              <w:t xml:space="preserve"> al Legii </w:t>
            </w:r>
            <w:r w:rsidR="0060188C" w:rsidRPr="00EE4BDD">
              <w:rPr>
                <w:sz w:val="22"/>
                <w:szCs w:val="22"/>
                <w:lang w:val="ro-MD"/>
              </w:rPr>
              <w:t>nr.</w:t>
            </w:r>
            <w:r w:rsidR="00FF5CB2" w:rsidRPr="00EE4BDD">
              <w:rPr>
                <w:sz w:val="22"/>
                <w:szCs w:val="22"/>
                <w:lang w:val="ro-MD"/>
              </w:rPr>
              <w:t xml:space="preserve"> </w:t>
            </w:r>
            <w:r w:rsidR="00802287" w:rsidRPr="00EE4BDD">
              <w:rPr>
                <w:sz w:val="22"/>
                <w:szCs w:val="22"/>
                <w:lang w:val="ro-MD"/>
              </w:rPr>
              <w:t>131/2015 privind achizițiile publice</w:t>
            </w:r>
            <w:r w:rsidRPr="00EE4BDD">
              <w:rPr>
                <w:sz w:val="22"/>
                <w:szCs w:val="22"/>
                <w:lang w:val="ro-MD"/>
              </w:rPr>
              <w:t>;</w:t>
            </w:r>
          </w:p>
          <w:p w14:paraId="727FDBEA" w14:textId="69AEA76E" w:rsidR="00E22640" w:rsidRPr="00EE4BDD" w:rsidRDefault="00E22640" w:rsidP="00EE4BDD">
            <w:pPr>
              <w:pStyle w:val="af3"/>
              <w:tabs>
                <w:tab w:val="left" w:pos="567"/>
                <w:tab w:val="left" w:pos="2070"/>
              </w:tabs>
              <w:ind w:firstLine="0"/>
              <w:rPr>
                <w:sz w:val="22"/>
                <w:szCs w:val="22"/>
                <w:lang w:val="ro-MD"/>
              </w:rPr>
            </w:pPr>
            <w:r w:rsidRPr="00EE4BDD">
              <w:rPr>
                <w:sz w:val="22"/>
                <w:szCs w:val="22"/>
                <w:lang w:val="ro-MD"/>
              </w:rPr>
              <w:t>b) contractul a făcut obiectul unei modificări substanțiale care necesita o nouă procedură de achiziție publică în conformitate cu art. 76</w:t>
            </w:r>
            <w:r w:rsidR="00802287" w:rsidRPr="00EE4BDD">
              <w:rPr>
                <w:sz w:val="22"/>
                <w:szCs w:val="22"/>
                <w:lang w:val="ro-MD"/>
              </w:rPr>
              <w:t xml:space="preserve"> al Legii </w:t>
            </w:r>
            <w:r w:rsidR="0060188C" w:rsidRPr="00EE4BDD">
              <w:rPr>
                <w:sz w:val="22"/>
                <w:szCs w:val="22"/>
                <w:lang w:val="ro-MD"/>
              </w:rPr>
              <w:t>nr.</w:t>
            </w:r>
            <w:r w:rsidR="00DF4DCF" w:rsidRPr="00EE4BDD">
              <w:rPr>
                <w:sz w:val="22"/>
                <w:szCs w:val="22"/>
                <w:lang w:val="ro-MD"/>
              </w:rPr>
              <w:t xml:space="preserve"> </w:t>
            </w:r>
            <w:r w:rsidR="00802287" w:rsidRPr="00EE4BDD">
              <w:rPr>
                <w:sz w:val="22"/>
                <w:szCs w:val="22"/>
                <w:lang w:val="ro-MD"/>
              </w:rPr>
              <w:t>131/2015 privind achizițiile publice</w:t>
            </w:r>
            <w:r w:rsidRPr="00EE4BDD">
              <w:rPr>
                <w:sz w:val="22"/>
                <w:szCs w:val="22"/>
                <w:lang w:val="ro-MD"/>
              </w:rPr>
              <w:t>;</w:t>
            </w:r>
          </w:p>
          <w:p w14:paraId="2E2488FC" w14:textId="455BEA5E" w:rsidR="00E22640" w:rsidRPr="00EE4BDD" w:rsidRDefault="00E22640" w:rsidP="00EE4BDD">
            <w:pPr>
              <w:pStyle w:val="af3"/>
              <w:tabs>
                <w:tab w:val="left" w:pos="567"/>
                <w:tab w:val="left" w:pos="2070"/>
              </w:tabs>
              <w:ind w:firstLine="0"/>
              <w:rPr>
                <w:sz w:val="22"/>
                <w:szCs w:val="22"/>
                <w:lang w:val="ro-MD"/>
              </w:rPr>
            </w:pPr>
            <w:r w:rsidRPr="00EE4BDD">
              <w:rPr>
                <w:sz w:val="22"/>
                <w:szCs w:val="22"/>
                <w:lang w:val="ro-MD"/>
              </w:rPr>
              <w:t>c) contractul nu ar fi trebuit să fie atribui</w:t>
            </w:r>
            <w:r w:rsidR="00C33344" w:rsidRPr="00EE4BDD">
              <w:rPr>
                <w:sz w:val="22"/>
                <w:szCs w:val="22"/>
                <w:lang w:val="ro-MD"/>
              </w:rPr>
              <w:t>t contractantului respectiv, avâ</w:t>
            </w:r>
            <w:r w:rsidRPr="00EE4BDD">
              <w:rPr>
                <w:sz w:val="22"/>
                <w:szCs w:val="22"/>
                <w:lang w:val="ro-MD"/>
              </w:rPr>
              <w:t xml:space="preserve">nd în vedere o încălcare gravă a obligaţiilor ce rezultă din </w:t>
            </w:r>
            <w:r w:rsidR="00802287" w:rsidRPr="00EE4BDD">
              <w:rPr>
                <w:sz w:val="22"/>
                <w:szCs w:val="22"/>
                <w:lang w:val="ro-MD"/>
              </w:rPr>
              <w:t xml:space="preserve">Legea </w:t>
            </w:r>
            <w:r w:rsidR="0060188C" w:rsidRPr="00EE4BDD">
              <w:rPr>
                <w:sz w:val="22"/>
                <w:szCs w:val="22"/>
                <w:lang w:val="ro-MD"/>
              </w:rPr>
              <w:t>nr.</w:t>
            </w:r>
            <w:r w:rsidR="00DF4DCF" w:rsidRPr="00EE4BDD">
              <w:rPr>
                <w:sz w:val="22"/>
                <w:szCs w:val="22"/>
                <w:lang w:val="ro-MD"/>
              </w:rPr>
              <w:t xml:space="preserve"> </w:t>
            </w:r>
            <w:r w:rsidR="00802287" w:rsidRPr="00EE4BDD">
              <w:rPr>
                <w:sz w:val="22"/>
                <w:szCs w:val="22"/>
                <w:lang w:val="ro-MD"/>
              </w:rPr>
              <w:t>131/2015 priviind achizițiile publice</w:t>
            </w:r>
            <w:r w:rsidRPr="00EE4BDD">
              <w:rPr>
                <w:sz w:val="22"/>
                <w:szCs w:val="22"/>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EE4BDD" w:rsidRDefault="00E22640" w:rsidP="00EE4BDD">
            <w:pPr>
              <w:pStyle w:val="af3"/>
              <w:tabs>
                <w:tab w:val="left" w:pos="567"/>
                <w:tab w:val="left" w:pos="2070"/>
              </w:tabs>
              <w:ind w:firstLine="0"/>
              <w:rPr>
                <w:sz w:val="22"/>
                <w:szCs w:val="22"/>
                <w:lang w:val="ro-MD"/>
              </w:rPr>
            </w:pPr>
          </w:p>
          <w:p w14:paraId="27E6DB0A" w14:textId="77777777" w:rsidR="00460653" w:rsidRPr="00EE4BDD" w:rsidRDefault="007323B6" w:rsidP="00B424C7">
            <w:pPr>
              <w:pStyle w:val="a"/>
              <w:numPr>
                <w:ilvl w:val="0"/>
                <w:numId w:val="15"/>
              </w:numPr>
              <w:tabs>
                <w:tab w:val="clear" w:pos="1134"/>
                <w:tab w:val="left" w:pos="3705"/>
              </w:tabs>
              <w:ind w:left="0"/>
              <w:contextualSpacing/>
              <w:rPr>
                <w:sz w:val="22"/>
                <w:szCs w:val="22"/>
                <w:lang w:val="ro-MD"/>
              </w:rPr>
            </w:pPr>
            <w:r w:rsidRPr="00EE4BDD">
              <w:rPr>
                <w:b/>
                <w:sz w:val="22"/>
                <w:szCs w:val="22"/>
                <w:lang w:val="ro-MD"/>
              </w:rPr>
              <w:t xml:space="preserve">13. </w:t>
            </w:r>
            <w:r w:rsidR="00460653" w:rsidRPr="00EE4BDD">
              <w:rPr>
                <w:b/>
                <w:sz w:val="22"/>
                <w:szCs w:val="22"/>
                <w:lang w:val="ro-MD"/>
              </w:rPr>
              <w:t>DISPOZIŢII FINALE</w:t>
            </w:r>
          </w:p>
          <w:p w14:paraId="5E6DD7B0" w14:textId="77777777" w:rsidR="00460653" w:rsidRPr="00EE4BDD" w:rsidRDefault="007323B6" w:rsidP="00B424C7">
            <w:pPr>
              <w:pStyle w:val="af3"/>
              <w:numPr>
                <w:ilvl w:val="1"/>
                <w:numId w:val="15"/>
              </w:numPr>
              <w:tabs>
                <w:tab w:val="left" w:pos="567"/>
              </w:tabs>
              <w:ind w:left="0" w:hanging="567"/>
              <w:rPr>
                <w:sz w:val="22"/>
                <w:szCs w:val="22"/>
                <w:lang w:val="ro-MD"/>
              </w:rPr>
            </w:pPr>
            <w:r w:rsidRPr="00EE4BDD">
              <w:rPr>
                <w:sz w:val="22"/>
                <w:szCs w:val="22"/>
                <w:lang w:val="ro-MD"/>
              </w:rPr>
              <w:t xml:space="preserve">13.1. </w:t>
            </w:r>
            <w:r w:rsidR="00460653" w:rsidRPr="00EE4BDD">
              <w:rPr>
                <w:sz w:val="22"/>
                <w:szCs w:val="22"/>
                <w:lang w:val="ro-MD"/>
              </w:rPr>
              <w:t xml:space="preserve">Următoarele documente vor fi citite şi vor fi interpretate ca fiind parte integrantă a prezentului contract: </w:t>
            </w:r>
          </w:p>
          <w:p w14:paraId="36F85899" w14:textId="77777777" w:rsidR="00460653" w:rsidRPr="00EE4BDD" w:rsidRDefault="007323B6" w:rsidP="00EE4BDD">
            <w:pPr>
              <w:numPr>
                <w:ilvl w:val="0"/>
                <w:numId w:val="13"/>
              </w:numPr>
              <w:tabs>
                <w:tab w:val="left" w:pos="1276"/>
              </w:tabs>
              <w:ind w:left="0" w:hanging="425"/>
              <w:jc w:val="both"/>
              <w:rPr>
                <w:sz w:val="22"/>
                <w:szCs w:val="22"/>
                <w:lang w:val="ro-MD"/>
              </w:rPr>
            </w:pPr>
            <w:r w:rsidRPr="00EE4BDD">
              <w:rPr>
                <w:sz w:val="22"/>
                <w:szCs w:val="22"/>
                <w:lang w:val="ro-MD"/>
              </w:rPr>
              <w:t xml:space="preserve">a) </w:t>
            </w:r>
            <w:r w:rsidR="00460653" w:rsidRPr="00EE4BDD">
              <w:rPr>
                <w:sz w:val="22"/>
                <w:szCs w:val="22"/>
                <w:lang w:val="ro-MD"/>
              </w:rPr>
              <w:t>Caietul de sarcini;</w:t>
            </w:r>
          </w:p>
          <w:p w14:paraId="706BC15E" w14:textId="77777777" w:rsidR="00D379F6" w:rsidRPr="00EE4BDD" w:rsidRDefault="007323B6" w:rsidP="00EE4BDD">
            <w:pPr>
              <w:numPr>
                <w:ilvl w:val="0"/>
                <w:numId w:val="13"/>
              </w:numPr>
              <w:tabs>
                <w:tab w:val="left" w:pos="1276"/>
              </w:tabs>
              <w:ind w:left="0" w:hanging="425"/>
              <w:jc w:val="both"/>
              <w:rPr>
                <w:sz w:val="22"/>
                <w:szCs w:val="22"/>
                <w:lang w:val="ro-MD"/>
              </w:rPr>
            </w:pPr>
            <w:r w:rsidRPr="00EE4BDD">
              <w:rPr>
                <w:sz w:val="22"/>
                <w:szCs w:val="22"/>
                <w:lang w:val="ro-MD"/>
              </w:rPr>
              <w:t xml:space="preserve">b) </w:t>
            </w:r>
            <w:r w:rsidR="00460653" w:rsidRPr="00EE4BDD">
              <w:rPr>
                <w:sz w:val="22"/>
                <w:szCs w:val="22"/>
                <w:lang w:val="ro-MD"/>
              </w:rPr>
              <w:t>Propunerea tehnică</w:t>
            </w:r>
            <w:r w:rsidR="00D379F6" w:rsidRPr="00EE4BDD">
              <w:rPr>
                <w:sz w:val="22"/>
                <w:szCs w:val="22"/>
                <w:lang w:val="ro-MD"/>
              </w:rPr>
              <w:t>;</w:t>
            </w:r>
          </w:p>
          <w:p w14:paraId="70E6208B" w14:textId="77777777" w:rsidR="00460653" w:rsidRPr="00EE4BDD" w:rsidRDefault="007323B6" w:rsidP="00EE4BDD">
            <w:pPr>
              <w:numPr>
                <w:ilvl w:val="0"/>
                <w:numId w:val="13"/>
              </w:numPr>
              <w:tabs>
                <w:tab w:val="left" w:pos="1276"/>
              </w:tabs>
              <w:ind w:left="0" w:hanging="425"/>
              <w:jc w:val="both"/>
              <w:rPr>
                <w:sz w:val="22"/>
                <w:szCs w:val="22"/>
                <w:lang w:val="ro-MD"/>
              </w:rPr>
            </w:pPr>
            <w:r w:rsidRPr="00EE4BDD">
              <w:rPr>
                <w:sz w:val="22"/>
                <w:szCs w:val="22"/>
                <w:lang w:val="ro-MD"/>
              </w:rPr>
              <w:t xml:space="preserve">c) </w:t>
            </w:r>
            <w:r w:rsidR="00D74B95" w:rsidRPr="00EE4BDD">
              <w:rPr>
                <w:sz w:val="22"/>
                <w:szCs w:val="22"/>
                <w:lang w:val="ro-MD"/>
              </w:rPr>
              <w:t>Propunerea</w:t>
            </w:r>
            <w:r w:rsidR="00C33344" w:rsidRPr="00EE4BDD">
              <w:rPr>
                <w:sz w:val="22"/>
                <w:szCs w:val="22"/>
                <w:lang w:val="ro-MD"/>
              </w:rPr>
              <w:t xml:space="preserve"> </w:t>
            </w:r>
            <w:r w:rsidR="00460653" w:rsidRPr="00EE4BDD">
              <w:rPr>
                <w:sz w:val="22"/>
                <w:szCs w:val="22"/>
                <w:lang w:val="ro-MD"/>
              </w:rPr>
              <w:t>financiară;</w:t>
            </w:r>
          </w:p>
          <w:p w14:paraId="477B55D4" w14:textId="77777777" w:rsidR="00460653" w:rsidRPr="00EE4BDD" w:rsidRDefault="007323B6" w:rsidP="00EE4BDD">
            <w:pPr>
              <w:numPr>
                <w:ilvl w:val="0"/>
                <w:numId w:val="13"/>
              </w:numPr>
              <w:tabs>
                <w:tab w:val="left" w:pos="1276"/>
              </w:tabs>
              <w:ind w:left="0" w:hanging="425"/>
              <w:jc w:val="both"/>
              <w:rPr>
                <w:sz w:val="22"/>
                <w:szCs w:val="22"/>
                <w:lang w:val="ro-MD"/>
              </w:rPr>
            </w:pPr>
            <w:r w:rsidRPr="00EE4BDD">
              <w:rPr>
                <w:sz w:val="22"/>
                <w:szCs w:val="22"/>
                <w:lang w:val="ro-MD"/>
              </w:rPr>
              <w:t xml:space="preserve">d) </w:t>
            </w:r>
            <w:r w:rsidR="00460653" w:rsidRPr="00EE4BDD">
              <w:rPr>
                <w:sz w:val="22"/>
                <w:szCs w:val="22"/>
                <w:lang w:val="ro-MD"/>
              </w:rPr>
              <w:t xml:space="preserve">Graficul de </w:t>
            </w:r>
            <w:r w:rsidR="00D74B95" w:rsidRPr="00EE4BDD">
              <w:rPr>
                <w:sz w:val="22"/>
                <w:szCs w:val="22"/>
                <w:lang w:val="ro-MD"/>
              </w:rPr>
              <w:t>execu</w:t>
            </w:r>
            <w:r w:rsidR="00071859" w:rsidRPr="00EE4BDD">
              <w:rPr>
                <w:sz w:val="22"/>
                <w:szCs w:val="22"/>
                <w:lang w:val="ro-MD"/>
              </w:rPr>
              <w:t xml:space="preserve">tare a lucrărilor </w:t>
            </w:r>
            <w:r w:rsidR="00460653" w:rsidRPr="00EE4BDD">
              <w:rPr>
                <w:sz w:val="22"/>
                <w:szCs w:val="22"/>
                <w:lang w:val="ro-MD"/>
              </w:rPr>
              <w:t xml:space="preserve">; </w:t>
            </w:r>
          </w:p>
          <w:p w14:paraId="61987E0E" w14:textId="77777777" w:rsidR="00460653" w:rsidRPr="00EE4BDD" w:rsidRDefault="007323B6" w:rsidP="00EE4BDD">
            <w:pPr>
              <w:numPr>
                <w:ilvl w:val="0"/>
                <w:numId w:val="13"/>
              </w:numPr>
              <w:tabs>
                <w:tab w:val="left" w:pos="1276"/>
              </w:tabs>
              <w:ind w:left="0" w:hanging="425"/>
              <w:jc w:val="both"/>
              <w:rPr>
                <w:sz w:val="22"/>
                <w:szCs w:val="22"/>
                <w:lang w:val="ro-MD"/>
              </w:rPr>
            </w:pPr>
            <w:r w:rsidRPr="00EE4BDD">
              <w:rPr>
                <w:sz w:val="22"/>
                <w:szCs w:val="22"/>
                <w:lang w:val="ro-MD"/>
              </w:rPr>
              <w:t xml:space="preserve">e) </w:t>
            </w:r>
            <w:r w:rsidR="00460653" w:rsidRPr="00EE4BDD">
              <w:rPr>
                <w:sz w:val="22"/>
                <w:szCs w:val="22"/>
                <w:lang w:val="ro-MD"/>
              </w:rPr>
              <w:t>Garanția de bună execuție.</w:t>
            </w:r>
          </w:p>
          <w:p w14:paraId="3228C956" w14:textId="77777777" w:rsidR="00460653" w:rsidRPr="00EE4BDD" w:rsidRDefault="007323B6" w:rsidP="00B424C7">
            <w:pPr>
              <w:pStyle w:val="af3"/>
              <w:numPr>
                <w:ilvl w:val="1"/>
                <w:numId w:val="15"/>
              </w:numPr>
              <w:tabs>
                <w:tab w:val="left" w:pos="567"/>
              </w:tabs>
              <w:ind w:left="0" w:hanging="567"/>
              <w:rPr>
                <w:sz w:val="22"/>
                <w:szCs w:val="22"/>
                <w:lang w:val="ro-MD"/>
              </w:rPr>
            </w:pPr>
            <w:r w:rsidRPr="00EE4BDD">
              <w:rPr>
                <w:sz w:val="22"/>
                <w:szCs w:val="22"/>
                <w:lang w:val="ro-MD"/>
              </w:rPr>
              <w:t xml:space="preserve">13.2. </w:t>
            </w:r>
            <w:r w:rsidR="00460653" w:rsidRPr="00EE4BDD">
              <w:rPr>
                <w:sz w:val="22"/>
                <w:szCs w:val="22"/>
                <w:lang w:val="ro-MD"/>
              </w:rPr>
              <w:t>Documentele contractului vor fi întocmite în limba română.</w:t>
            </w:r>
          </w:p>
          <w:p w14:paraId="61C0B172" w14:textId="77777777" w:rsidR="00D379F6" w:rsidRPr="00EE4BDD" w:rsidRDefault="007323B6" w:rsidP="00B424C7">
            <w:pPr>
              <w:pStyle w:val="af3"/>
              <w:numPr>
                <w:ilvl w:val="1"/>
                <w:numId w:val="15"/>
              </w:numPr>
              <w:tabs>
                <w:tab w:val="left" w:pos="567"/>
              </w:tabs>
              <w:ind w:left="0" w:hanging="567"/>
              <w:rPr>
                <w:sz w:val="22"/>
                <w:szCs w:val="22"/>
                <w:lang w:val="ro-MD"/>
              </w:rPr>
            </w:pPr>
            <w:r w:rsidRPr="00EE4BDD">
              <w:rPr>
                <w:sz w:val="22"/>
                <w:szCs w:val="22"/>
                <w:lang w:val="ro-MD"/>
              </w:rPr>
              <w:t>13.</w:t>
            </w:r>
            <w:r w:rsidR="001873A6" w:rsidRPr="00EE4BDD">
              <w:rPr>
                <w:sz w:val="22"/>
                <w:szCs w:val="22"/>
                <w:lang w:val="ro-MD"/>
              </w:rPr>
              <w:t>3</w:t>
            </w:r>
            <w:r w:rsidRPr="00EE4BDD">
              <w:rPr>
                <w:sz w:val="22"/>
                <w:szCs w:val="22"/>
                <w:lang w:val="ro-MD"/>
              </w:rPr>
              <w:t xml:space="preserve">. </w:t>
            </w:r>
            <w:r w:rsidR="00D379F6" w:rsidRPr="00EE4BDD">
              <w:rPr>
                <w:sz w:val="22"/>
                <w:szCs w:val="22"/>
                <w:lang w:val="ro-MD"/>
              </w:rPr>
              <w:t>Prezentul Contract reprezintă acordul de voinţă al părţilor</w:t>
            </w:r>
            <w:r w:rsidR="00C33344" w:rsidRPr="00EE4BDD">
              <w:rPr>
                <w:sz w:val="22"/>
                <w:szCs w:val="22"/>
                <w:lang w:val="ro-MD"/>
              </w:rPr>
              <w:t xml:space="preserve"> </w:t>
            </w:r>
            <w:r w:rsidR="00D379F6" w:rsidRPr="00EE4BDD">
              <w:rPr>
                <w:sz w:val="22"/>
                <w:szCs w:val="22"/>
                <w:lang w:val="ro-MD"/>
              </w:rPr>
              <w:t>şi se consideră semnat la data aplicării ultimei semnături de către una dintre părți.</w:t>
            </w:r>
          </w:p>
          <w:p w14:paraId="38644E03" w14:textId="77777777" w:rsidR="00460653" w:rsidRPr="00EE4BDD" w:rsidRDefault="007323B6" w:rsidP="00B424C7">
            <w:pPr>
              <w:pStyle w:val="af3"/>
              <w:numPr>
                <w:ilvl w:val="1"/>
                <w:numId w:val="15"/>
              </w:numPr>
              <w:tabs>
                <w:tab w:val="left" w:pos="567"/>
                <w:tab w:val="left" w:pos="4005"/>
              </w:tabs>
              <w:ind w:left="0" w:hanging="567"/>
              <w:contextualSpacing/>
              <w:rPr>
                <w:sz w:val="22"/>
                <w:szCs w:val="22"/>
                <w:lang w:val="ro-MD"/>
              </w:rPr>
            </w:pPr>
            <w:r w:rsidRPr="00EE4BDD">
              <w:rPr>
                <w:sz w:val="22"/>
                <w:szCs w:val="22"/>
                <w:lang w:val="ro-MD"/>
              </w:rPr>
              <w:t>13.</w:t>
            </w:r>
            <w:r w:rsidR="001873A6" w:rsidRPr="00EE4BDD">
              <w:rPr>
                <w:sz w:val="22"/>
                <w:szCs w:val="22"/>
                <w:lang w:val="ro-MD"/>
              </w:rPr>
              <w:t>4</w:t>
            </w:r>
            <w:r w:rsidRPr="00EE4BDD">
              <w:rPr>
                <w:sz w:val="22"/>
                <w:szCs w:val="22"/>
                <w:lang w:val="ro-MD"/>
              </w:rPr>
              <w:t xml:space="preserve">. </w:t>
            </w:r>
            <w:r w:rsidR="00D379F6" w:rsidRPr="00EE4BDD">
              <w:rPr>
                <w:sz w:val="22"/>
                <w:szCs w:val="22"/>
                <w:lang w:val="ro-MD"/>
              </w:rPr>
              <w:t xml:space="preserve">Pentru confirmarea celor menţionate, </w:t>
            </w:r>
            <w:r w:rsidR="009D3792" w:rsidRPr="00EE4BDD">
              <w:rPr>
                <w:sz w:val="22"/>
                <w:szCs w:val="22"/>
                <w:lang w:val="ro-MD"/>
              </w:rPr>
              <w:t>p</w:t>
            </w:r>
            <w:r w:rsidR="00D379F6" w:rsidRPr="00EE4BDD">
              <w:rPr>
                <w:sz w:val="22"/>
                <w:szCs w:val="22"/>
                <w:lang w:val="ro-MD"/>
              </w:rPr>
              <w:t xml:space="preserve">ărţile au semnat prezentul Contract în conformitate cu legislaţia Republicii Moldova, la data şi anul indicate, </w:t>
            </w:r>
            <w:r w:rsidR="00460653" w:rsidRPr="00EE4BDD">
              <w:rPr>
                <w:sz w:val="22"/>
                <w:szCs w:val="22"/>
                <w:lang w:val="ro-MD"/>
              </w:rPr>
              <w:t xml:space="preserve">fiind valabil până la </w:t>
            </w:r>
            <w:r w:rsidR="00684D44" w:rsidRPr="00EE4BDD">
              <w:rPr>
                <w:sz w:val="22"/>
                <w:szCs w:val="22"/>
                <w:lang w:val="ro-MD"/>
              </w:rPr>
              <w:t>……./</w:t>
            </w:r>
            <w:r w:rsidR="00D379F6" w:rsidRPr="00EE4BDD">
              <w:rPr>
                <w:sz w:val="22"/>
                <w:szCs w:val="22"/>
                <w:lang w:val="ro-MD"/>
              </w:rPr>
              <w:t>recepția finală a lucrărilor</w:t>
            </w:r>
            <w:r w:rsidR="00460653" w:rsidRPr="00EE4BDD">
              <w:rPr>
                <w:sz w:val="22"/>
                <w:szCs w:val="22"/>
                <w:lang w:val="ro-MD"/>
              </w:rPr>
              <w:t>.</w:t>
            </w:r>
          </w:p>
          <w:p w14:paraId="0FE69F4A" w14:textId="77777777" w:rsidR="00877B36" w:rsidRPr="00EE4BDD" w:rsidRDefault="00877B36" w:rsidP="00EE4BDD">
            <w:pPr>
              <w:pStyle w:val="a"/>
              <w:numPr>
                <w:ilvl w:val="3"/>
                <w:numId w:val="3"/>
              </w:numPr>
              <w:tabs>
                <w:tab w:val="left" w:pos="2295"/>
              </w:tabs>
              <w:rPr>
                <w:sz w:val="22"/>
                <w:szCs w:val="22"/>
                <w:lang w:val="ro-MD"/>
              </w:rPr>
            </w:pPr>
            <w:r w:rsidRPr="00EE4BDD">
              <w:rPr>
                <w:b/>
                <w:sz w:val="22"/>
                <w:szCs w:val="22"/>
                <w:lang w:val="ro-MD"/>
              </w:rPr>
              <w:t xml:space="preserve">PARTEA CE ȚINE DE CONDIȚIILE </w:t>
            </w:r>
          </w:p>
          <w:p w14:paraId="1D79A27E" w14:textId="77777777" w:rsidR="00877B36" w:rsidRPr="00EE4BDD" w:rsidRDefault="00877B36" w:rsidP="00EE4BDD">
            <w:pPr>
              <w:pStyle w:val="a"/>
              <w:numPr>
                <w:ilvl w:val="0"/>
                <w:numId w:val="0"/>
              </w:numPr>
              <w:tabs>
                <w:tab w:val="left" w:pos="2295"/>
              </w:tabs>
              <w:ind w:left="3240"/>
              <w:rPr>
                <w:sz w:val="22"/>
                <w:szCs w:val="22"/>
                <w:lang w:val="ro-MD"/>
              </w:rPr>
            </w:pPr>
            <w:r w:rsidRPr="00EE4BDD">
              <w:rPr>
                <w:b/>
                <w:sz w:val="22"/>
                <w:szCs w:val="22"/>
                <w:lang w:val="ro-MD"/>
              </w:rPr>
              <w:t>SPECIALE A CONTRACTULUI</w:t>
            </w:r>
          </w:p>
          <w:p w14:paraId="5E5B6F9F" w14:textId="77777777" w:rsidR="00877B36" w:rsidRPr="00EE4BDD" w:rsidRDefault="00877B36" w:rsidP="00EE4BDD">
            <w:pPr>
              <w:jc w:val="center"/>
              <w:rPr>
                <w:sz w:val="22"/>
                <w:szCs w:val="22"/>
                <w:lang w:val="ro-MD"/>
              </w:rPr>
            </w:pPr>
            <w:r w:rsidRPr="00EE4BDD">
              <w:rPr>
                <w:sz w:val="22"/>
                <w:szCs w:val="22"/>
                <w:lang w:val="ro-MD"/>
              </w:rPr>
              <w:t xml:space="preserve">             (LA NECESITATE)</w:t>
            </w:r>
          </w:p>
          <w:p w14:paraId="1A24F838" w14:textId="77777777" w:rsidR="00460653" w:rsidRPr="00EE4BDD" w:rsidRDefault="00C33344" w:rsidP="00B424C7">
            <w:pPr>
              <w:pStyle w:val="a"/>
              <w:numPr>
                <w:ilvl w:val="0"/>
                <w:numId w:val="15"/>
              </w:numPr>
              <w:tabs>
                <w:tab w:val="clear" w:pos="1134"/>
              </w:tabs>
              <w:ind w:left="0"/>
              <w:contextualSpacing/>
              <w:rPr>
                <w:sz w:val="22"/>
                <w:szCs w:val="22"/>
                <w:lang w:val="ro-MD"/>
              </w:rPr>
            </w:pPr>
            <w:r w:rsidRPr="00EE4BDD">
              <w:rPr>
                <w:b/>
                <w:sz w:val="22"/>
                <w:szCs w:val="22"/>
                <w:lang w:val="ro-MD"/>
              </w:rPr>
              <w:t xml:space="preserve">                 </w:t>
            </w:r>
            <w:r w:rsidR="00460653" w:rsidRPr="00EE4BDD">
              <w:rPr>
                <w:b/>
                <w:sz w:val="22"/>
                <w:szCs w:val="22"/>
                <w:lang w:val="ro-MD"/>
              </w:rPr>
              <w:t>RECHIZITELE JURIDICE, POŞTALE ŞI DE PLĂŢI ALE PĂRŢILOR</w:t>
            </w:r>
          </w:p>
          <w:p w14:paraId="17532C73" w14:textId="77777777" w:rsidR="00460653" w:rsidRPr="00EE4BDD" w:rsidRDefault="00460653" w:rsidP="00EE4BDD">
            <w:pPr>
              <w:tabs>
                <w:tab w:val="left" w:pos="2685"/>
              </w:tabs>
              <w:jc w:val="both"/>
              <w:rPr>
                <w:sz w:val="22"/>
                <w:szCs w:val="22"/>
                <w:lang w:val="ro-MD"/>
              </w:rPr>
            </w:pPr>
            <w:r w:rsidRPr="00EE4BDD">
              <w:rPr>
                <w:sz w:val="22"/>
                <w:szCs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E4BDD" w14:paraId="75D52193" w14:textId="77777777" w:rsidTr="00A77C4F">
              <w:trPr>
                <w:jc w:val="center"/>
              </w:trPr>
              <w:tc>
                <w:tcPr>
                  <w:tcW w:w="5163" w:type="dxa"/>
                  <w:tcBorders>
                    <w:top w:val="nil"/>
                    <w:left w:val="nil"/>
                    <w:bottom w:val="nil"/>
                    <w:right w:val="nil"/>
                  </w:tcBorders>
                </w:tcPr>
                <w:p w14:paraId="6CDD02C7" w14:textId="77777777" w:rsidR="00460653" w:rsidRPr="00EE4BDD" w:rsidRDefault="00460653" w:rsidP="00EE4BDD">
                  <w:pPr>
                    <w:tabs>
                      <w:tab w:val="left" w:pos="3295"/>
                    </w:tabs>
                    <w:jc w:val="center"/>
                    <w:rPr>
                      <w:b/>
                      <w:sz w:val="22"/>
                      <w:szCs w:val="22"/>
                      <w:lang w:val="ro-MD"/>
                    </w:rPr>
                  </w:pPr>
                  <w:r w:rsidRPr="00EE4BDD">
                    <w:rPr>
                      <w:b/>
                      <w:iCs/>
                      <w:sz w:val="22"/>
                      <w:szCs w:val="22"/>
                      <w:lang w:val="ro-MD"/>
                    </w:rPr>
                    <w:t>ANTREPRENORUL</w:t>
                  </w:r>
                </w:p>
              </w:tc>
              <w:tc>
                <w:tcPr>
                  <w:tcW w:w="4927" w:type="dxa"/>
                  <w:tcBorders>
                    <w:top w:val="nil"/>
                    <w:left w:val="nil"/>
                    <w:bottom w:val="nil"/>
                    <w:right w:val="nil"/>
                  </w:tcBorders>
                </w:tcPr>
                <w:p w14:paraId="75C085AD" w14:textId="77777777" w:rsidR="00460653" w:rsidRPr="00EE4BDD" w:rsidRDefault="00460653" w:rsidP="00EE4BDD">
                  <w:pPr>
                    <w:tabs>
                      <w:tab w:val="left" w:pos="3295"/>
                    </w:tabs>
                    <w:jc w:val="center"/>
                    <w:rPr>
                      <w:sz w:val="22"/>
                      <w:szCs w:val="22"/>
                      <w:lang w:val="ro-MD"/>
                    </w:rPr>
                  </w:pPr>
                  <w:r w:rsidRPr="00EE4BDD">
                    <w:rPr>
                      <w:b/>
                      <w:iCs/>
                      <w:sz w:val="22"/>
                      <w:szCs w:val="22"/>
                      <w:lang w:val="ro-MD"/>
                    </w:rPr>
                    <w:t>BENEFICIARUL</w:t>
                  </w:r>
                </w:p>
              </w:tc>
            </w:tr>
            <w:tr w:rsidR="00D76BD0" w:rsidRPr="00EE4BDD"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Adresa poştală:</w:t>
                  </w:r>
                </w:p>
              </w:tc>
              <w:tc>
                <w:tcPr>
                  <w:tcW w:w="4927" w:type="dxa"/>
                  <w:tcBorders>
                    <w:top w:val="nil"/>
                    <w:left w:val="nil"/>
                    <w:bottom w:val="nil"/>
                    <w:right w:val="nil"/>
                  </w:tcBorders>
                  <w:vAlign w:val="center"/>
                </w:tcPr>
                <w:p w14:paraId="25428F94"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Adresa poştală:</w:t>
                  </w:r>
                </w:p>
              </w:tc>
            </w:tr>
            <w:tr w:rsidR="00D76BD0" w:rsidRPr="00EE4BDD"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Telefon:</w:t>
                  </w:r>
                </w:p>
              </w:tc>
              <w:tc>
                <w:tcPr>
                  <w:tcW w:w="4927" w:type="dxa"/>
                  <w:tcBorders>
                    <w:top w:val="nil"/>
                    <w:left w:val="nil"/>
                    <w:bottom w:val="nil"/>
                    <w:right w:val="nil"/>
                  </w:tcBorders>
                  <w:vAlign w:val="center"/>
                </w:tcPr>
                <w:p w14:paraId="194FCA2B"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Telefon:</w:t>
                  </w:r>
                </w:p>
              </w:tc>
            </w:tr>
            <w:tr w:rsidR="00D76BD0" w:rsidRPr="00EE4BDD"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Cod fiscal:</w:t>
                  </w:r>
                </w:p>
              </w:tc>
              <w:tc>
                <w:tcPr>
                  <w:tcW w:w="4927" w:type="dxa"/>
                  <w:tcBorders>
                    <w:top w:val="nil"/>
                    <w:left w:val="nil"/>
                    <w:bottom w:val="nil"/>
                    <w:right w:val="nil"/>
                  </w:tcBorders>
                  <w:vAlign w:val="center"/>
                </w:tcPr>
                <w:p w14:paraId="37461481"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Cod fiscal:</w:t>
                  </w:r>
                </w:p>
              </w:tc>
            </w:tr>
            <w:tr w:rsidR="00D76BD0" w:rsidRPr="00EE4BDD"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Banca:</w:t>
                  </w:r>
                </w:p>
              </w:tc>
              <w:tc>
                <w:tcPr>
                  <w:tcW w:w="4927" w:type="dxa"/>
                  <w:tcBorders>
                    <w:top w:val="nil"/>
                    <w:left w:val="nil"/>
                    <w:bottom w:val="nil"/>
                    <w:right w:val="nil"/>
                  </w:tcBorders>
                  <w:vAlign w:val="center"/>
                </w:tcPr>
                <w:p w14:paraId="4C3C6326"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Banca:</w:t>
                  </w:r>
                </w:p>
              </w:tc>
            </w:tr>
            <w:tr w:rsidR="00D76BD0" w:rsidRPr="00EE4BDD"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Cod:</w:t>
                  </w:r>
                </w:p>
              </w:tc>
              <w:tc>
                <w:tcPr>
                  <w:tcW w:w="4927" w:type="dxa"/>
                  <w:tcBorders>
                    <w:top w:val="nil"/>
                    <w:left w:val="nil"/>
                    <w:bottom w:val="nil"/>
                    <w:right w:val="nil"/>
                  </w:tcBorders>
                  <w:vAlign w:val="center"/>
                </w:tcPr>
                <w:p w14:paraId="72F8D325"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Cod:</w:t>
                  </w:r>
                </w:p>
              </w:tc>
            </w:tr>
            <w:tr w:rsidR="00D76BD0" w:rsidRPr="00EE4BDD"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IBAN</w:t>
                  </w:r>
                </w:p>
              </w:tc>
              <w:tc>
                <w:tcPr>
                  <w:tcW w:w="4927" w:type="dxa"/>
                  <w:tcBorders>
                    <w:top w:val="nil"/>
                    <w:left w:val="nil"/>
                    <w:bottom w:val="nil"/>
                    <w:right w:val="nil"/>
                  </w:tcBorders>
                  <w:vAlign w:val="center"/>
                </w:tcPr>
                <w:p w14:paraId="642D8D2B" w14:textId="77777777" w:rsidR="00D76BD0" w:rsidRPr="00EE4BDD" w:rsidRDefault="00D76BD0" w:rsidP="00EE4BDD">
                  <w:pPr>
                    <w:tabs>
                      <w:tab w:val="left" w:pos="1134"/>
                      <w:tab w:val="left" w:pos="4680"/>
                      <w:tab w:val="left" w:pos="7020"/>
                    </w:tabs>
                    <w:suppressAutoHyphens/>
                    <w:ind w:firstLine="567"/>
                    <w:jc w:val="both"/>
                    <w:rPr>
                      <w:sz w:val="22"/>
                      <w:szCs w:val="22"/>
                      <w:lang w:val="ro-MD"/>
                    </w:rPr>
                  </w:pPr>
                  <w:r w:rsidRPr="00EE4BDD">
                    <w:rPr>
                      <w:sz w:val="22"/>
                      <w:szCs w:val="22"/>
                      <w:lang w:val="ro-MD"/>
                    </w:rPr>
                    <w:t>IBAN</w:t>
                  </w:r>
                </w:p>
              </w:tc>
            </w:tr>
            <w:tr w:rsidR="00D76BD0" w:rsidRPr="00EE4BDD" w14:paraId="36F192AB" w14:textId="77777777" w:rsidTr="00EE4BDD">
              <w:trPr>
                <w:trHeight w:val="63"/>
                <w:jc w:val="center"/>
              </w:trPr>
              <w:tc>
                <w:tcPr>
                  <w:tcW w:w="5163" w:type="dxa"/>
                  <w:tcBorders>
                    <w:top w:val="nil"/>
                    <w:left w:val="nil"/>
                    <w:bottom w:val="nil"/>
                    <w:right w:val="nil"/>
                  </w:tcBorders>
                  <w:vAlign w:val="center"/>
                </w:tcPr>
                <w:p w14:paraId="4A2AF405" w14:textId="77777777" w:rsidR="00D76BD0" w:rsidRPr="00EE4BDD" w:rsidRDefault="00D76BD0" w:rsidP="00EE4BDD">
                  <w:pPr>
                    <w:tabs>
                      <w:tab w:val="left" w:pos="1134"/>
                      <w:tab w:val="left" w:pos="4680"/>
                      <w:tab w:val="left" w:pos="7020"/>
                    </w:tabs>
                    <w:suppressAutoHyphens/>
                    <w:jc w:val="both"/>
                    <w:rPr>
                      <w:sz w:val="22"/>
                      <w:szCs w:val="22"/>
                      <w:lang w:val="ro-MD"/>
                    </w:rPr>
                  </w:pPr>
                </w:p>
              </w:tc>
              <w:tc>
                <w:tcPr>
                  <w:tcW w:w="4927" w:type="dxa"/>
                  <w:tcBorders>
                    <w:top w:val="nil"/>
                    <w:left w:val="nil"/>
                    <w:bottom w:val="nil"/>
                    <w:right w:val="nil"/>
                  </w:tcBorders>
                  <w:vAlign w:val="center"/>
                </w:tcPr>
                <w:p w14:paraId="6CE8B841" w14:textId="77777777" w:rsidR="00D76BD0" w:rsidRPr="00EE4BDD" w:rsidRDefault="00D76BD0" w:rsidP="00EE4BDD">
                  <w:pPr>
                    <w:tabs>
                      <w:tab w:val="left" w:pos="1134"/>
                      <w:tab w:val="left" w:pos="4680"/>
                      <w:tab w:val="left" w:pos="7020"/>
                    </w:tabs>
                    <w:suppressAutoHyphens/>
                    <w:jc w:val="both"/>
                    <w:rPr>
                      <w:sz w:val="22"/>
                      <w:szCs w:val="22"/>
                      <w:lang w:val="ro-MD"/>
                    </w:rPr>
                  </w:pPr>
                </w:p>
              </w:tc>
            </w:tr>
          </w:tbl>
          <w:p w14:paraId="6C948A1A" w14:textId="77777777" w:rsidR="00460653" w:rsidRPr="00EE4BDD" w:rsidRDefault="00460653" w:rsidP="00EE4BDD">
            <w:pPr>
              <w:pStyle w:val="a"/>
              <w:numPr>
                <w:ilvl w:val="0"/>
                <w:numId w:val="0"/>
              </w:numPr>
              <w:tabs>
                <w:tab w:val="clear" w:pos="1134"/>
                <w:tab w:val="left" w:pos="2685"/>
              </w:tabs>
              <w:contextualSpacing/>
              <w:jc w:val="center"/>
              <w:rPr>
                <w:sz w:val="22"/>
                <w:szCs w:val="22"/>
                <w:lang w:val="ro-MD"/>
              </w:rPr>
            </w:pPr>
            <w:r w:rsidRPr="00EE4BDD">
              <w:rPr>
                <w:b/>
                <w:sz w:val="22"/>
                <w:szCs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E4BDD" w14:paraId="565FB008" w14:textId="77777777" w:rsidTr="00021BB8">
              <w:trPr>
                <w:trHeight w:val="357"/>
                <w:jc w:val="center"/>
              </w:trPr>
              <w:tc>
                <w:tcPr>
                  <w:tcW w:w="5188" w:type="dxa"/>
                  <w:vAlign w:val="center"/>
                </w:tcPr>
                <w:p w14:paraId="1982FB70" w14:textId="77777777" w:rsidR="00460653" w:rsidRPr="00EE4BDD" w:rsidRDefault="00460653" w:rsidP="00EE4BDD">
                  <w:pPr>
                    <w:jc w:val="center"/>
                    <w:rPr>
                      <w:b/>
                      <w:sz w:val="22"/>
                      <w:szCs w:val="22"/>
                      <w:lang w:val="ro-MD"/>
                    </w:rPr>
                  </w:pPr>
                  <w:r w:rsidRPr="00EE4BDD">
                    <w:rPr>
                      <w:b/>
                      <w:sz w:val="22"/>
                      <w:szCs w:val="22"/>
                      <w:lang w:val="ro-MD"/>
                    </w:rPr>
                    <w:t>ANTREPRENOR</w:t>
                  </w:r>
                </w:p>
              </w:tc>
              <w:tc>
                <w:tcPr>
                  <w:tcW w:w="4559" w:type="dxa"/>
                  <w:vAlign w:val="center"/>
                </w:tcPr>
                <w:p w14:paraId="50F4B20E" w14:textId="77777777" w:rsidR="00460653" w:rsidRPr="00EE4BDD" w:rsidRDefault="00460653" w:rsidP="00EE4BDD">
                  <w:pPr>
                    <w:jc w:val="center"/>
                    <w:rPr>
                      <w:b/>
                      <w:sz w:val="22"/>
                      <w:szCs w:val="22"/>
                      <w:lang w:val="ro-MD"/>
                    </w:rPr>
                  </w:pPr>
                  <w:r w:rsidRPr="00EE4BDD">
                    <w:rPr>
                      <w:b/>
                      <w:sz w:val="22"/>
                      <w:szCs w:val="22"/>
                      <w:lang w:val="ro-MD"/>
                    </w:rPr>
                    <w:t>BENEFICIAR</w:t>
                  </w:r>
                </w:p>
              </w:tc>
            </w:tr>
            <w:tr w:rsidR="00460653" w:rsidRPr="00EE4BDD" w14:paraId="7DDF5A18" w14:textId="77777777" w:rsidTr="00EE4BDD">
              <w:trPr>
                <w:trHeight w:val="63"/>
                <w:jc w:val="center"/>
              </w:trPr>
              <w:tc>
                <w:tcPr>
                  <w:tcW w:w="5188" w:type="dxa"/>
                  <w:vAlign w:val="center"/>
                </w:tcPr>
                <w:p w14:paraId="74FF57EE" w14:textId="77777777" w:rsidR="00460653" w:rsidRPr="00EE4BDD" w:rsidRDefault="00460653" w:rsidP="00EE4BDD">
                  <w:pPr>
                    <w:jc w:val="both"/>
                    <w:rPr>
                      <w:b/>
                      <w:sz w:val="22"/>
                      <w:szCs w:val="22"/>
                      <w:lang w:val="ro-MD"/>
                    </w:rPr>
                  </w:pPr>
                </w:p>
              </w:tc>
              <w:tc>
                <w:tcPr>
                  <w:tcW w:w="4559" w:type="dxa"/>
                  <w:vAlign w:val="center"/>
                </w:tcPr>
                <w:p w14:paraId="477C1285" w14:textId="77777777" w:rsidR="00460653" w:rsidRPr="00EE4BDD" w:rsidRDefault="00460653" w:rsidP="00EE4BDD">
                  <w:pPr>
                    <w:jc w:val="both"/>
                    <w:rPr>
                      <w:b/>
                      <w:sz w:val="22"/>
                      <w:szCs w:val="22"/>
                      <w:lang w:val="ro-MD"/>
                    </w:rPr>
                  </w:pPr>
                </w:p>
              </w:tc>
            </w:tr>
          </w:tbl>
          <w:p w14:paraId="7EAC3FBC" w14:textId="77777777" w:rsidR="00044073" w:rsidRDefault="00044073" w:rsidP="00EE4BDD">
            <w:pPr>
              <w:tabs>
                <w:tab w:val="left" w:pos="2295"/>
              </w:tabs>
              <w:jc w:val="right"/>
              <w:rPr>
                <w:sz w:val="22"/>
                <w:szCs w:val="22"/>
                <w:lang w:val="ro-MD"/>
              </w:rPr>
            </w:pPr>
          </w:p>
          <w:p w14:paraId="19F7FAF8" w14:textId="40C5C891" w:rsidR="007E709D" w:rsidRPr="00EE4BDD" w:rsidRDefault="007E709D" w:rsidP="00EE4BDD">
            <w:pPr>
              <w:tabs>
                <w:tab w:val="left" w:pos="2295"/>
              </w:tabs>
              <w:jc w:val="right"/>
              <w:rPr>
                <w:sz w:val="22"/>
                <w:szCs w:val="22"/>
                <w:lang w:val="ro-MD"/>
              </w:rPr>
            </w:pPr>
            <w:r w:rsidRPr="00EE4BDD">
              <w:rPr>
                <w:sz w:val="22"/>
                <w:szCs w:val="22"/>
                <w:lang w:val="ro-MD"/>
              </w:rPr>
              <w:t xml:space="preserve">Anexa nr. </w:t>
            </w:r>
            <w:r w:rsidR="004D7C86" w:rsidRPr="00EE4BDD">
              <w:rPr>
                <w:sz w:val="22"/>
                <w:szCs w:val="22"/>
                <w:lang w:val="ro-MD"/>
              </w:rPr>
              <w:t>1</w:t>
            </w:r>
          </w:p>
          <w:p w14:paraId="5963C5BF" w14:textId="77777777" w:rsidR="007E709D" w:rsidRPr="00EE4BDD" w:rsidRDefault="00C33344" w:rsidP="00EE4BDD">
            <w:pPr>
              <w:tabs>
                <w:tab w:val="left" w:pos="2295"/>
              </w:tabs>
              <w:jc w:val="right"/>
              <w:rPr>
                <w:sz w:val="22"/>
                <w:szCs w:val="22"/>
                <w:lang w:val="ro-MD"/>
              </w:rPr>
            </w:pPr>
            <w:r w:rsidRPr="00EE4BDD">
              <w:rPr>
                <w:sz w:val="22"/>
                <w:szCs w:val="22"/>
                <w:lang w:val="ro-MD"/>
              </w:rPr>
              <w:t>l</w:t>
            </w:r>
            <w:r w:rsidR="00892A6D" w:rsidRPr="00EE4BDD">
              <w:rPr>
                <w:sz w:val="22"/>
                <w:szCs w:val="22"/>
                <w:lang w:val="ro-MD"/>
              </w:rPr>
              <w:t>a C</w:t>
            </w:r>
            <w:r w:rsidR="007E709D" w:rsidRPr="00EE4BDD">
              <w:rPr>
                <w:sz w:val="22"/>
                <w:szCs w:val="22"/>
                <w:lang w:val="ro-MD"/>
              </w:rPr>
              <w:t>ontractul nr. ___________</w:t>
            </w:r>
          </w:p>
          <w:p w14:paraId="63A61F6E" w14:textId="77777777" w:rsidR="007E709D" w:rsidRPr="00EE4BDD" w:rsidRDefault="007E709D" w:rsidP="00EE4BDD">
            <w:pPr>
              <w:tabs>
                <w:tab w:val="left" w:pos="2295"/>
              </w:tabs>
              <w:jc w:val="right"/>
              <w:rPr>
                <w:sz w:val="22"/>
                <w:szCs w:val="22"/>
                <w:lang w:val="ro-MD"/>
              </w:rPr>
            </w:pPr>
            <w:r w:rsidRPr="00EE4BDD">
              <w:rPr>
                <w:sz w:val="22"/>
                <w:szCs w:val="22"/>
                <w:lang w:val="ro-MD"/>
              </w:rPr>
              <w:t>Din „____”  _____ 20_______</w:t>
            </w:r>
          </w:p>
          <w:p w14:paraId="53DC7578" w14:textId="77777777" w:rsidR="004D7C86" w:rsidRPr="00EE4BDD" w:rsidRDefault="004D7C86" w:rsidP="00EE4BDD">
            <w:pPr>
              <w:tabs>
                <w:tab w:val="left" w:pos="2295"/>
              </w:tabs>
              <w:jc w:val="both"/>
              <w:rPr>
                <w:sz w:val="22"/>
                <w:szCs w:val="22"/>
                <w:lang w:val="ro-MD"/>
              </w:rPr>
            </w:pPr>
          </w:p>
          <w:p w14:paraId="19891DBE" w14:textId="5424F6D9" w:rsidR="007E709D" w:rsidRPr="00EE4BDD" w:rsidRDefault="00C33344" w:rsidP="00EE4BDD">
            <w:pPr>
              <w:tabs>
                <w:tab w:val="left" w:pos="2295"/>
              </w:tabs>
              <w:jc w:val="both"/>
              <w:rPr>
                <w:b/>
                <w:sz w:val="22"/>
                <w:szCs w:val="22"/>
                <w:lang w:val="ro-MD"/>
              </w:rPr>
            </w:pPr>
            <w:r w:rsidRPr="00EE4BDD">
              <w:rPr>
                <w:b/>
                <w:sz w:val="22"/>
                <w:szCs w:val="22"/>
                <w:lang w:val="ro-MD"/>
              </w:rPr>
              <w:t xml:space="preserve">      </w:t>
            </w:r>
            <w:r w:rsidR="007E709D" w:rsidRPr="00EE4BDD">
              <w:rPr>
                <w:b/>
                <w:sz w:val="22"/>
                <w:szCs w:val="22"/>
                <w:lang w:val="ro-MD"/>
              </w:rPr>
              <w:t>SPECIFICAŢII TEHNICE</w:t>
            </w:r>
          </w:p>
          <w:p w14:paraId="3C46C6BC" w14:textId="77777777" w:rsidR="007E709D" w:rsidRPr="00EE4BDD" w:rsidRDefault="007E709D" w:rsidP="00EE4BDD">
            <w:pPr>
              <w:tabs>
                <w:tab w:val="left" w:pos="2295"/>
              </w:tabs>
              <w:jc w:val="both"/>
              <w:rPr>
                <w:sz w:val="22"/>
                <w:szCs w:val="22"/>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E4BDD"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EE4BDD" w:rsidRDefault="007E709D" w:rsidP="00EE4BDD">
                  <w:pPr>
                    <w:jc w:val="both"/>
                    <w:rPr>
                      <w:b/>
                      <w:bCs/>
                      <w:noProof w:val="0"/>
                      <w:sz w:val="22"/>
                      <w:szCs w:val="22"/>
                      <w:lang w:val="ro-MD"/>
                    </w:rPr>
                  </w:pPr>
                  <w:r w:rsidRPr="00EE4BDD">
                    <w:rPr>
                      <w:b/>
                      <w:bCs/>
                      <w:noProof w:val="0"/>
                      <w:sz w:val="22"/>
                      <w:szCs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EE4BDD" w:rsidRDefault="007E709D" w:rsidP="00EE4BDD">
                  <w:pPr>
                    <w:jc w:val="center"/>
                    <w:rPr>
                      <w:b/>
                      <w:bCs/>
                      <w:noProof w:val="0"/>
                      <w:sz w:val="22"/>
                      <w:szCs w:val="22"/>
                      <w:lang w:val="ro-MD"/>
                    </w:rPr>
                  </w:pPr>
                  <w:r w:rsidRPr="00EE4BDD">
                    <w:rPr>
                      <w:b/>
                      <w:bCs/>
                      <w:noProof w:val="0"/>
                      <w:sz w:val="22"/>
                      <w:szCs w:val="22"/>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EE4BDD" w:rsidRDefault="007E709D" w:rsidP="00EE4BDD">
                  <w:pPr>
                    <w:jc w:val="both"/>
                    <w:rPr>
                      <w:b/>
                      <w:bCs/>
                      <w:noProof w:val="0"/>
                      <w:sz w:val="22"/>
                      <w:szCs w:val="22"/>
                      <w:lang w:val="ro-MD"/>
                    </w:rPr>
                  </w:pPr>
                  <w:r w:rsidRPr="00EE4BDD">
                    <w:rPr>
                      <w:b/>
                      <w:bCs/>
                      <w:noProof w:val="0"/>
                      <w:sz w:val="22"/>
                      <w:szCs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EE4BDD" w:rsidRDefault="007E709D" w:rsidP="00EE4BDD">
                  <w:pPr>
                    <w:jc w:val="center"/>
                    <w:rPr>
                      <w:b/>
                      <w:sz w:val="22"/>
                      <w:szCs w:val="22"/>
                      <w:lang w:val="ro-MD"/>
                    </w:rPr>
                  </w:pPr>
                  <w:r w:rsidRPr="00EE4BDD">
                    <w:rPr>
                      <w:b/>
                      <w:sz w:val="22"/>
                      <w:szCs w:val="22"/>
                      <w:lang w:val="ro-MD"/>
                    </w:rPr>
                    <w:t>Specificarea tehnică deplină solicitată de către autoritatea contractantă</w:t>
                  </w:r>
                </w:p>
                <w:p w14:paraId="046E9149" w14:textId="77777777" w:rsidR="007E709D" w:rsidRPr="00EE4BDD" w:rsidRDefault="007E709D" w:rsidP="00EE4BDD">
                  <w:pPr>
                    <w:jc w:val="both"/>
                    <w:rPr>
                      <w:b/>
                      <w:bCs/>
                      <w:noProof w:val="0"/>
                      <w:sz w:val="22"/>
                      <w:szCs w:val="22"/>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EE4BDD" w:rsidRDefault="007E709D" w:rsidP="00EE4BDD">
                  <w:pPr>
                    <w:jc w:val="center"/>
                    <w:rPr>
                      <w:b/>
                      <w:sz w:val="22"/>
                      <w:szCs w:val="22"/>
                      <w:lang w:val="ro-MD"/>
                    </w:rPr>
                  </w:pPr>
                  <w:r w:rsidRPr="00EE4BDD">
                    <w:rPr>
                      <w:b/>
                      <w:bCs/>
                      <w:noProof w:val="0"/>
                      <w:sz w:val="22"/>
                      <w:szCs w:val="22"/>
                      <w:lang w:val="ro-MD"/>
                    </w:rPr>
                    <w:t xml:space="preserve">Specificarea tehnică </w:t>
                  </w:r>
                  <w:r w:rsidRPr="00EE4BDD">
                    <w:rPr>
                      <w:b/>
                      <w:sz w:val="22"/>
                      <w:szCs w:val="22"/>
                      <w:lang w:val="ro-MD"/>
                    </w:rPr>
                    <w:t>deplină propusă de către ofertant</w:t>
                  </w:r>
                </w:p>
                <w:p w14:paraId="42591B78" w14:textId="77777777" w:rsidR="007E709D" w:rsidRPr="00EE4BDD" w:rsidRDefault="007E709D" w:rsidP="00EE4BDD">
                  <w:pPr>
                    <w:jc w:val="both"/>
                    <w:rPr>
                      <w:b/>
                      <w:bCs/>
                      <w:noProof w:val="0"/>
                      <w:sz w:val="22"/>
                      <w:szCs w:val="22"/>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EE4BDD" w:rsidRDefault="007E709D" w:rsidP="00EE4BDD">
                  <w:pPr>
                    <w:ind w:right="943"/>
                    <w:jc w:val="center"/>
                    <w:rPr>
                      <w:b/>
                      <w:bCs/>
                      <w:noProof w:val="0"/>
                      <w:sz w:val="22"/>
                      <w:szCs w:val="22"/>
                      <w:lang w:val="ro-MD"/>
                    </w:rPr>
                  </w:pPr>
                  <w:r w:rsidRPr="00EE4BDD">
                    <w:rPr>
                      <w:b/>
                      <w:bCs/>
                      <w:noProof w:val="0"/>
                      <w:sz w:val="22"/>
                      <w:szCs w:val="22"/>
                      <w:lang w:val="ro-MD"/>
                    </w:rPr>
                    <w:t>Standarde de</w:t>
                  </w:r>
                </w:p>
                <w:p w14:paraId="0F04E5CD" w14:textId="77777777" w:rsidR="007E709D" w:rsidRPr="00EE4BDD" w:rsidRDefault="007E709D" w:rsidP="00EE4BDD">
                  <w:pPr>
                    <w:ind w:right="943"/>
                    <w:jc w:val="center"/>
                    <w:rPr>
                      <w:b/>
                      <w:bCs/>
                      <w:noProof w:val="0"/>
                      <w:sz w:val="22"/>
                      <w:szCs w:val="22"/>
                      <w:lang w:val="ro-MD"/>
                    </w:rPr>
                  </w:pPr>
                  <w:r w:rsidRPr="00EE4BDD">
                    <w:rPr>
                      <w:b/>
                      <w:bCs/>
                      <w:noProof w:val="0"/>
                      <w:sz w:val="22"/>
                      <w:szCs w:val="22"/>
                      <w:lang w:val="ro-MD"/>
                    </w:rPr>
                    <w:t>referinţă</w:t>
                  </w:r>
                </w:p>
              </w:tc>
            </w:tr>
            <w:tr w:rsidR="007E709D" w:rsidRPr="00EE4BDD"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EE4BDD" w:rsidRDefault="007E709D" w:rsidP="00EE4BDD">
                  <w:pPr>
                    <w:jc w:val="both"/>
                    <w:rPr>
                      <w:noProof w:val="0"/>
                      <w:sz w:val="22"/>
                      <w:szCs w:val="22"/>
                      <w:lang w:val="ro-MD"/>
                    </w:rPr>
                  </w:pPr>
                  <w:r w:rsidRPr="00EE4BDD">
                    <w:rPr>
                      <w:noProof w:val="0"/>
                      <w:sz w:val="22"/>
                      <w:szCs w:val="22"/>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EE4BDD" w:rsidRDefault="007E709D" w:rsidP="00EE4BDD">
                  <w:pPr>
                    <w:jc w:val="both"/>
                    <w:rPr>
                      <w:noProof w:val="0"/>
                      <w:sz w:val="22"/>
                      <w:szCs w:val="22"/>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EE4BDD" w:rsidRDefault="007E709D" w:rsidP="00EE4BDD">
                  <w:pPr>
                    <w:jc w:val="both"/>
                    <w:rPr>
                      <w:noProof w:val="0"/>
                      <w:sz w:val="22"/>
                      <w:szCs w:val="22"/>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EE4BDD" w:rsidRDefault="007E709D" w:rsidP="00EE4BDD">
                  <w:pPr>
                    <w:jc w:val="both"/>
                    <w:rPr>
                      <w:noProof w:val="0"/>
                      <w:sz w:val="22"/>
                      <w:szCs w:val="22"/>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EE4BDD" w:rsidRDefault="007E709D" w:rsidP="00EE4BDD">
                  <w:pPr>
                    <w:jc w:val="both"/>
                    <w:rPr>
                      <w:noProof w:val="0"/>
                      <w:sz w:val="22"/>
                      <w:szCs w:val="22"/>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EE4BDD" w:rsidRDefault="007E709D" w:rsidP="00EE4BDD">
                  <w:pPr>
                    <w:jc w:val="both"/>
                    <w:rPr>
                      <w:noProof w:val="0"/>
                      <w:sz w:val="22"/>
                      <w:szCs w:val="22"/>
                      <w:lang w:val="ro-MD"/>
                    </w:rPr>
                  </w:pPr>
                </w:p>
              </w:tc>
            </w:tr>
            <w:tr w:rsidR="007E709D" w:rsidRPr="00EE4BDD"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EE4BDD" w:rsidRDefault="007E709D" w:rsidP="00EE4BDD">
                  <w:pPr>
                    <w:jc w:val="both"/>
                    <w:rPr>
                      <w:noProof w:val="0"/>
                      <w:sz w:val="22"/>
                      <w:szCs w:val="22"/>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EE4BDD" w:rsidRDefault="007E709D" w:rsidP="00EE4BDD">
                  <w:pPr>
                    <w:jc w:val="both"/>
                    <w:rPr>
                      <w:noProof w:val="0"/>
                      <w:sz w:val="22"/>
                      <w:szCs w:val="22"/>
                      <w:lang w:val="ro-MD"/>
                    </w:rPr>
                  </w:pPr>
                  <w:r w:rsidRPr="00EE4BDD">
                    <w:rPr>
                      <w:b/>
                      <w:bCs/>
                      <w:noProof w:val="0"/>
                      <w:sz w:val="22"/>
                      <w:szCs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EE4BDD" w:rsidRDefault="007E709D" w:rsidP="00EE4BDD">
                  <w:pPr>
                    <w:jc w:val="both"/>
                    <w:rPr>
                      <w:noProof w:val="0"/>
                      <w:sz w:val="22"/>
                      <w:szCs w:val="22"/>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EE4BDD" w:rsidRDefault="007E709D" w:rsidP="00EE4BDD">
                  <w:pPr>
                    <w:jc w:val="both"/>
                    <w:rPr>
                      <w:noProof w:val="0"/>
                      <w:sz w:val="22"/>
                      <w:szCs w:val="22"/>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EE4BDD" w:rsidRDefault="007E709D" w:rsidP="00EE4BDD">
                  <w:pPr>
                    <w:jc w:val="both"/>
                    <w:rPr>
                      <w:noProof w:val="0"/>
                      <w:sz w:val="22"/>
                      <w:szCs w:val="22"/>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EE4BDD" w:rsidRDefault="007E709D" w:rsidP="00EE4BDD">
                  <w:pPr>
                    <w:jc w:val="both"/>
                    <w:rPr>
                      <w:noProof w:val="0"/>
                      <w:sz w:val="22"/>
                      <w:szCs w:val="22"/>
                      <w:lang w:val="ro-MD"/>
                    </w:rPr>
                  </w:pPr>
                </w:p>
              </w:tc>
            </w:tr>
            <w:tr w:rsidR="007E709D" w:rsidRPr="00EE4BDD" w14:paraId="0BADA6D4" w14:textId="77777777" w:rsidTr="004D7C86">
              <w:tc>
                <w:tcPr>
                  <w:tcW w:w="2261" w:type="dxa"/>
                  <w:gridSpan w:val="2"/>
                  <w:tcBorders>
                    <w:top w:val="single" w:sz="6" w:space="0" w:color="000000"/>
                    <w:left w:val="nil"/>
                    <w:bottom w:val="nil"/>
                    <w:right w:val="nil"/>
                  </w:tcBorders>
                </w:tcPr>
                <w:p w14:paraId="0EDE7AD5" w14:textId="77777777" w:rsidR="007E709D" w:rsidRPr="00EE4BDD" w:rsidRDefault="007E709D" w:rsidP="00EE4BDD">
                  <w:pPr>
                    <w:jc w:val="both"/>
                    <w:rPr>
                      <w:noProof w:val="0"/>
                      <w:sz w:val="22"/>
                      <w:szCs w:val="22"/>
                      <w:lang w:val="ro-MD"/>
                    </w:rPr>
                  </w:pPr>
                </w:p>
                <w:p w14:paraId="081AFD4C" w14:textId="77777777" w:rsidR="007E709D" w:rsidRPr="00EE4BDD" w:rsidRDefault="007E709D" w:rsidP="00EE4BDD">
                  <w:pPr>
                    <w:jc w:val="both"/>
                    <w:rPr>
                      <w:noProof w:val="0"/>
                      <w:sz w:val="22"/>
                      <w:szCs w:val="22"/>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3A31D10A" w:rsidR="004D7C86" w:rsidRPr="00EE4BDD" w:rsidRDefault="007E709D" w:rsidP="00EE4BDD">
                  <w:pPr>
                    <w:jc w:val="both"/>
                    <w:rPr>
                      <w:b/>
                      <w:bCs/>
                      <w:noProof w:val="0"/>
                      <w:sz w:val="22"/>
                      <w:szCs w:val="22"/>
                      <w:lang w:val="ro-MD"/>
                    </w:rPr>
                  </w:pPr>
                  <w:r w:rsidRPr="00EE4BDD">
                    <w:rPr>
                      <w:noProof w:val="0"/>
                      <w:sz w:val="22"/>
                      <w:szCs w:val="22"/>
                      <w:lang w:val="ro-MD"/>
                    </w:rPr>
                    <w:t> </w:t>
                  </w:r>
                </w:p>
                <w:p w14:paraId="4127C2B0" w14:textId="77777777" w:rsidR="007E709D" w:rsidRPr="00EE4BDD" w:rsidRDefault="007E709D" w:rsidP="00EE4BDD">
                  <w:pPr>
                    <w:rPr>
                      <w:b/>
                      <w:bCs/>
                      <w:noProof w:val="0"/>
                      <w:sz w:val="22"/>
                      <w:szCs w:val="22"/>
                      <w:lang w:val="ro-MD"/>
                    </w:rPr>
                  </w:pPr>
                  <w:r w:rsidRPr="00EE4BDD">
                    <w:rPr>
                      <w:b/>
                      <w:bCs/>
                      <w:noProof w:val="0"/>
                      <w:sz w:val="22"/>
                      <w:szCs w:val="22"/>
                      <w:lang w:val="ro-MD"/>
                    </w:rPr>
                    <w:t xml:space="preserve">                 SEMNĂTURILE PĂRŢILOR</w:t>
                  </w:r>
                </w:p>
                <w:p w14:paraId="2D64B62D" w14:textId="77777777" w:rsidR="004D7C86" w:rsidRPr="00EE4BDD" w:rsidRDefault="004D7C86" w:rsidP="00EE4BDD">
                  <w:pPr>
                    <w:rPr>
                      <w:noProof w:val="0"/>
                      <w:sz w:val="22"/>
                      <w:szCs w:val="22"/>
                      <w:lang w:val="ro-MD"/>
                    </w:rPr>
                  </w:pPr>
                </w:p>
              </w:tc>
            </w:tr>
            <w:tr w:rsidR="007E709D" w:rsidRPr="00EE4BDD"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EE4BDD" w:rsidRDefault="006A7C1C" w:rsidP="00EE4BDD">
                  <w:pPr>
                    <w:jc w:val="center"/>
                    <w:rPr>
                      <w:noProof w:val="0"/>
                      <w:sz w:val="22"/>
                      <w:szCs w:val="22"/>
                      <w:lang w:val="ro-MD"/>
                    </w:rPr>
                  </w:pPr>
                  <w:r w:rsidRPr="00EE4BDD">
                    <w:rPr>
                      <w:b/>
                      <w:bCs/>
                      <w:noProof w:val="0"/>
                      <w:sz w:val="22"/>
                      <w:szCs w:val="22"/>
                      <w:lang w:val="ro-MD"/>
                    </w:rPr>
                    <w:t>ANTREPRENORUL</w:t>
                  </w:r>
                </w:p>
                <w:p w14:paraId="50273CFA" w14:textId="77777777" w:rsidR="007E709D" w:rsidRPr="00EE4BDD" w:rsidRDefault="007E709D" w:rsidP="00EE4BDD">
                  <w:pPr>
                    <w:ind w:firstLine="567"/>
                    <w:jc w:val="both"/>
                    <w:rPr>
                      <w:noProof w:val="0"/>
                      <w:sz w:val="22"/>
                      <w:szCs w:val="22"/>
                      <w:lang w:val="ro-MD"/>
                    </w:rPr>
                  </w:pPr>
                  <w:r w:rsidRPr="00EE4BDD">
                    <w:rPr>
                      <w:noProof w:val="0"/>
                      <w:sz w:val="22"/>
                      <w:szCs w:val="22"/>
                      <w:lang w:val="ro-MD"/>
                    </w:rPr>
                    <w:t> </w:t>
                  </w:r>
                </w:p>
                <w:p w14:paraId="0C5B10F9" w14:textId="77777777" w:rsidR="00753976" w:rsidRPr="00EE4BDD" w:rsidRDefault="00753976" w:rsidP="00EE4BDD">
                  <w:pPr>
                    <w:ind w:firstLine="567"/>
                    <w:rPr>
                      <w:noProof w:val="0"/>
                      <w:sz w:val="22"/>
                      <w:szCs w:val="22"/>
                      <w:lang w:val="ro-MD"/>
                    </w:rPr>
                  </w:pPr>
                </w:p>
                <w:p w14:paraId="1CA6E53E" w14:textId="77777777" w:rsidR="007E709D" w:rsidRPr="00EE4BDD" w:rsidRDefault="007E709D" w:rsidP="00EE4BDD">
                  <w:pPr>
                    <w:ind w:firstLine="567"/>
                    <w:rPr>
                      <w:noProof w:val="0"/>
                      <w:sz w:val="22"/>
                      <w:szCs w:val="22"/>
                      <w:lang w:val="ro-MD"/>
                    </w:rPr>
                  </w:pPr>
                </w:p>
              </w:tc>
              <w:tc>
                <w:tcPr>
                  <w:tcW w:w="50" w:type="dxa"/>
                  <w:tcBorders>
                    <w:top w:val="nil"/>
                    <w:left w:val="nil"/>
                    <w:bottom w:val="nil"/>
                    <w:right w:val="nil"/>
                  </w:tcBorders>
                </w:tcPr>
                <w:p w14:paraId="49B54B9F" w14:textId="77777777" w:rsidR="007E709D" w:rsidRPr="00EE4BDD" w:rsidRDefault="007E709D" w:rsidP="00EE4BDD">
                  <w:pPr>
                    <w:jc w:val="both"/>
                    <w:rPr>
                      <w:b/>
                      <w:bCs/>
                      <w:noProof w:val="0"/>
                      <w:sz w:val="22"/>
                      <w:szCs w:val="22"/>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EE4BDD" w:rsidRDefault="007E709D" w:rsidP="00EE4BDD">
                  <w:pPr>
                    <w:rPr>
                      <w:noProof w:val="0"/>
                      <w:sz w:val="22"/>
                      <w:szCs w:val="22"/>
                      <w:lang w:val="ro-MD"/>
                    </w:rPr>
                  </w:pPr>
                  <w:r w:rsidRPr="00EE4BDD">
                    <w:rPr>
                      <w:b/>
                      <w:bCs/>
                      <w:noProof w:val="0"/>
                      <w:sz w:val="22"/>
                      <w:szCs w:val="22"/>
                      <w:lang w:val="ro-MD"/>
                    </w:rPr>
                    <w:t xml:space="preserve">                              </w:t>
                  </w:r>
                  <w:r w:rsidR="006A7C1C" w:rsidRPr="00EE4BDD">
                    <w:rPr>
                      <w:b/>
                      <w:bCs/>
                      <w:noProof w:val="0"/>
                      <w:sz w:val="22"/>
                      <w:szCs w:val="22"/>
                      <w:lang w:val="ro-MD"/>
                    </w:rPr>
                    <w:t xml:space="preserve"> BENEFICIAR</w:t>
                  </w:r>
                </w:p>
                <w:p w14:paraId="16DB761C" w14:textId="77777777" w:rsidR="007E709D" w:rsidRPr="00EE4BDD" w:rsidRDefault="007E709D" w:rsidP="00EE4BDD">
                  <w:pPr>
                    <w:ind w:firstLine="567"/>
                    <w:jc w:val="both"/>
                    <w:rPr>
                      <w:noProof w:val="0"/>
                      <w:sz w:val="22"/>
                      <w:szCs w:val="22"/>
                      <w:lang w:val="ro-MD"/>
                    </w:rPr>
                  </w:pPr>
                  <w:r w:rsidRPr="00EE4BDD">
                    <w:rPr>
                      <w:noProof w:val="0"/>
                      <w:sz w:val="22"/>
                      <w:szCs w:val="22"/>
                      <w:lang w:val="ro-MD"/>
                    </w:rPr>
                    <w:t> </w:t>
                  </w:r>
                </w:p>
                <w:p w14:paraId="7C4ED40E" w14:textId="77777777" w:rsidR="007E709D" w:rsidRPr="00EE4BDD" w:rsidRDefault="007E709D" w:rsidP="00EE4BDD">
                  <w:pPr>
                    <w:rPr>
                      <w:noProof w:val="0"/>
                      <w:sz w:val="22"/>
                      <w:szCs w:val="22"/>
                      <w:lang w:val="ro-MD"/>
                    </w:rPr>
                  </w:pPr>
                </w:p>
                <w:p w14:paraId="772A0CA7" w14:textId="77777777" w:rsidR="007E709D" w:rsidRPr="00EE4BDD" w:rsidRDefault="007E709D" w:rsidP="00EE4BDD">
                  <w:pPr>
                    <w:jc w:val="both"/>
                    <w:rPr>
                      <w:noProof w:val="0"/>
                      <w:sz w:val="22"/>
                      <w:szCs w:val="22"/>
                      <w:lang w:val="ro-MD"/>
                    </w:rPr>
                  </w:pPr>
                </w:p>
              </w:tc>
            </w:tr>
          </w:tbl>
          <w:p w14:paraId="28AE3A32" w14:textId="77777777" w:rsidR="00385C85" w:rsidRPr="00EE4BDD" w:rsidRDefault="00385C85" w:rsidP="00EE4BDD">
            <w:pPr>
              <w:tabs>
                <w:tab w:val="left" w:pos="2295"/>
              </w:tabs>
              <w:jc w:val="both"/>
              <w:rPr>
                <w:sz w:val="22"/>
                <w:szCs w:val="22"/>
                <w:lang w:val="ro-MD"/>
              </w:rPr>
            </w:pPr>
          </w:p>
          <w:p w14:paraId="23EE9EF3" w14:textId="05EFAB83" w:rsidR="00803E7E" w:rsidRPr="00EE4BDD" w:rsidRDefault="00803E7E" w:rsidP="00EE4BDD">
            <w:pPr>
              <w:jc w:val="right"/>
              <w:rPr>
                <w:noProof w:val="0"/>
                <w:sz w:val="22"/>
                <w:szCs w:val="22"/>
                <w:lang w:val="ro-MD"/>
              </w:rPr>
            </w:pPr>
            <w:r w:rsidRPr="00EE4BDD">
              <w:rPr>
                <w:noProof w:val="0"/>
                <w:sz w:val="22"/>
                <w:szCs w:val="22"/>
                <w:lang w:val="ro-MD"/>
              </w:rPr>
              <w:t>Anexa nr.</w:t>
            </w:r>
            <w:r w:rsidR="00FF5CB2" w:rsidRPr="00EE4BDD">
              <w:rPr>
                <w:noProof w:val="0"/>
                <w:sz w:val="22"/>
                <w:szCs w:val="22"/>
                <w:lang w:val="ro-MD"/>
              </w:rPr>
              <w:t xml:space="preserve"> </w:t>
            </w:r>
            <w:r w:rsidR="004D7C86" w:rsidRPr="00EE4BDD">
              <w:rPr>
                <w:noProof w:val="0"/>
                <w:sz w:val="22"/>
                <w:szCs w:val="22"/>
                <w:lang w:val="ro-MD"/>
              </w:rPr>
              <w:t>2</w:t>
            </w:r>
          </w:p>
          <w:p w14:paraId="14548E19" w14:textId="77777777" w:rsidR="00803E7E" w:rsidRPr="00EE4BDD" w:rsidRDefault="00803E7E" w:rsidP="00EE4BDD">
            <w:pPr>
              <w:jc w:val="right"/>
              <w:rPr>
                <w:noProof w:val="0"/>
                <w:sz w:val="22"/>
                <w:szCs w:val="22"/>
                <w:lang w:val="ro-MD"/>
              </w:rPr>
            </w:pPr>
            <w:r w:rsidRPr="00EE4BDD">
              <w:rPr>
                <w:noProof w:val="0"/>
                <w:sz w:val="22"/>
                <w:szCs w:val="22"/>
                <w:lang w:val="ro-MD"/>
              </w:rPr>
              <w:t xml:space="preserve">la </w:t>
            </w:r>
            <w:r w:rsidR="00892A6D" w:rsidRPr="00EE4BDD">
              <w:rPr>
                <w:noProof w:val="0"/>
                <w:sz w:val="22"/>
                <w:szCs w:val="22"/>
                <w:lang w:val="ro-MD"/>
              </w:rPr>
              <w:t>C</w:t>
            </w:r>
            <w:r w:rsidRPr="00EE4BDD">
              <w:rPr>
                <w:noProof w:val="0"/>
                <w:sz w:val="22"/>
                <w:szCs w:val="22"/>
                <w:lang w:val="ro-MD"/>
              </w:rPr>
              <w:t>ontractul nr.__________</w:t>
            </w:r>
          </w:p>
          <w:p w14:paraId="0ADC02F1" w14:textId="77777777" w:rsidR="00803E7E" w:rsidRPr="00EE4BDD" w:rsidRDefault="00803E7E" w:rsidP="00EE4BDD">
            <w:pPr>
              <w:jc w:val="right"/>
              <w:rPr>
                <w:noProof w:val="0"/>
                <w:sz w:val="22"/>
                <w:szCs w:val="22"/>
                <w:lang w:val="ro-MD"/>
              </w:rPr>
            </w:pPr>
            <w:r w:rsidRPr="00EE4BDD">
              <w:rPr>
                <w:noProof w:val="0"/>
                <w:sz w:val="22"/>
                <w:szCs w:val="22"/>
                <w:lang w:val="ro-MD"/>
              </w:rPr>
              <w:t>din “____” ________ 20___</w:t>
            </w:r>
          </w:p>
          <w:p w14:paraId="6B954B68" w14:textId="008538E4" w:rsidR="004D7C86" w:rsidRPr="00EE4BDD" w:rsidRDefault="004D7C86" w:rsidP="00EE4BDD">
            <w:pPr>
              <w:keepNext/>
              <w:keepLines/>
              <w:spacing w:before="200"/>
              <w:jc w:val="both"/>
              <w:outlineLvl w:val="2"/>
              <w:rPr>
                <w:noProof w:val="0"/>
                <w:sz w:val="22"/>
                <w:szCs w:val="22"/>
                <w:lang w:val="ro-MD"/>
              </w:rPr>
            </w:pPr>
          </w:p>
          <w:p w14:paraId="11E4291F" w14:textId="77777777" w:rsidR="006A7C1C" w:rsidRPr="00EE4BDD" w:rsidRDefault="006A7C1C" w:rsidP="00EE4BDD">
            <w:pPr>
              <w:keepNext/>
              <w:keepLines/>
              <w:spacing w:before="200"/>
              <w:jc w:val="both"/>
              <w:outlineLvl w:val="2"/>
              <w:rPr>
                <w:noProof w:val="0"/>
                <w:sz w:val="22"/>
                <w:szCs w:val="22"/>
                <w:lang w:val="ro-MD"/>
              </w:rPr>
            </w:pPr>
          </w:p>
          <w:p w14:paraId="597AC2A0" w14:textId="77777777" w:rsidR="00803E7E" w:rsidRPr="00EE4BDD" w:rsidRDefault="00803E7E" w:rsidP="00EE4BDD">
            <w:pPr>
              <w:ind w:firstLine="567"/>
              <w:jc w:val="both"/>
              <w:rPr>
                <w:b/>
                <w:noProof w:val="0"/>
                <w:sz w:val="22"/>
                <w:szCs w:val="22"/>
                <w:lang w:val="ro-MD"/>
              </w:rPr>
            </w:pPr>
            <w:r w:rsidRPr="00EE4BDD">
              <w:rPr>
                <w:b/>
                <w:noProof w:val="0"/>
                <w:sz w:val="22"/>
                <w:szCs w:val="22"/>
                <w:lang w:val="ro-MD"/>
              </w:rPr>
              <w:t>SPECIFICAŢII DE PREŢ</w:t>
            </w:r>
          </w:p>
          <w:p w14:paraId="5589590D" w14:textId="77777777" w:rsidR="00803E7E" w:rsidRPr="00EE4BDD" w:rsidRDefault="00803E7E" w:rsidP="00EE4BDD">
            <w:pPr>
              <w:keepNext/>
              <w:keepLines/>
              <w:spacing w:before="200"/>
              <w:ind w:firstLine="567"/>
              <w:jc w:val="both"/>
              <w:outlineLvl w:val="2"/>
              <w:rPr>
                <w:noProof w:val="0"/>
                <w:sz w:val="22"/>
                <w:szCs w:val="22"/>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E4BDD"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EE4BDD" w:rsidRDefault="00803E7E" w:rsidP="00EE4BDD">
                  <w:pPr>
                    <w:ind w:right="-176"/>
                    <w:jc w:val="both"/>
                    <w:rPr>
                      <w:b/>
                      <w:bCs/>
                      <w:noProof w:val="0"/>
                      <w:sz w:val="22"/>
                      <w:szCs w:val="22"/>
                      <w:lang w:val="ro-MD"/>
                    </w:rPr>
                  </w:pPr>
                  <w:r w:rsidRPr="00EE4BDD">
                    <w:rPr>
                      <w:b/>
                      <w:bCs/>
                      <w:noProof w:val="0"/>
                      <w:sz w:val="22"/>
                      <w:szCs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EE4BDD" w:rsidRDefault="00C33344" w:rsidP="00EE4BDD">
                  <w:pPr>
                    <w:tabs>
                      <w:tab w:val="left" w:pos="235"/>
                      <w:tab w:val="left" w:pos="378"/>
                    </w:tabs>
                    <w:ind w:left="-923"/>
                    <w:jc w:val="center"/>
                    <w:rPr>
                      <w:b/>
                      <w:bCs/>
                      <w:noProof w:val="0"/>
                      <w:sz w:val="22"/>
                      <w:szCs w:val="22"/>
                      <w:lang w:val="ro-MD"/>
                    </w:rPr>
                  </w:pPr>
                  <w:r w:rsidRPr="00EE4BDD">
                    <w:rPr>
                      <w:b/>
                      <w:bCs/>
                      <w:noProof w:val="0"/>
                      <w:sz w:val="22"/>
                      <w:szCs w:val="22"/>
                      <w:lang w:val="ro-MD"/>
                    </w:rPr>
                    <w:t xml:space="preserve">          </w:t>
                  </w:r>
                  <w:r w:rsidR="00803E7E" w:rsidRPr="00EE4BDD">
                    <w:rPr>
                      <w:b/>
                      <w:bCs/>
                      <w:noProof w:val="0"/>
                      <w:sz w:val="22"/>
                      <w:szCs w:val="22"/>
                      <w:lang w:val="ro-MD"/>
                    </w:rPr>
                    <w:t>Denumirea</w:t>
                  </w:r>
                </w:p>
                <w:p w14:paraId="05781770" w14:textId="77777777" w:rsidR="00E13118" w:rsidRPr="00EE4BDD" w:rsidRDefault="00C33344" w:rsidP="00EE4BDD">
                  <w:pPr>
                    <w:tabs>
                      <w:tab w:val="left" w:pos="235"/>
                      <w:tab w:val="left" w:pos="378"/>
                    </w:tabs>
                    <w:ind w:left="-923"/>
                    <w:jc w:val="center"/>
                    <w:rPr>
                      <w:b/>
                      <w:bCs/>
                      <w:noProof w:val="0"/>
                      <w:sz w:val="22"/>
                      <w:szCs w:val="22"/>
                      <w:lang w:val="ro-MD"/>
                    </w:rPr>
                  </w:pPr>
                  <w:r w:rsidRPr="00EE4BDD">
                    <w:rPr>
                      <w:b/>
                      <w:bCs/>
                      <w:noProof w:val="0"/>
                      <w:sz w:val="22"/>
                      <w:szCs w:val="22"/>
                      <w:lang w:val="ro-MD"/>
                    </w:rPr>
                    <w:t xml:space="preserve">          </w:t>
                  </w:r>
                  <w:r w:rsidR="00803E7E" w:rsidRPr="00EE4BDD">
                    <w:rPr>
                      <w:b/>
                      <w:bCs/>
                      <w:noProof w:val="0"/>
                      <w:sz w:val="22"/>
                      <w:szCs w:val="22"/>
                      <w:lang w:val="ro-MD"/>
                    </w:rPr>
                    <w:t>lucrărilor</w:t>
                  </w:r>
                </w:p>
                <w:p w14:paraId="6B27D8F6" w14:textId="77777777" w:rsidR="00803E7E" w:rsidRPr="00EE4BDD" w:rsidRDefault="00803E7E" w:rsidP="00EE4BDD">
                  <w:pPr>
                    <w:tabs>
                      <w:tab w:val="left" w:pos="369"/>
                    </w:tabs>
                    <w:ind w:left="-923"/>
                    <w:jc w:val="center"/>
                    <w:rPr>
                      <w:b/>
                      <w:bCs/>
                      <w:noProof w:val="0"/>
                      <w:sz w:val="22"/>
                      <w:szCs w:val="22"/>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EE4BDD" w:rsidRDefault="00803E7E" w:rsidP="00EE4BDD">
                  <w:pPr>
                    <w:jc w:val="both"/>
                    <w:rPr>
                      <w:b/>
                      <w:bCs/>
                      <w:noProof w:val="0"/>
                      <w:sz w:val="22"/>
                      <w:szCs w:val="22"/>
                      <w:lang w:val="ro-MD"/>
                    </w:rPr>
                  </w:pPr>
                  <w:r w:rsidRPr="00EE4BDD">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EE4BDD" w:rsidRDefault="00803E7E" w:rsidP="00EE4BDD">
                  <w:pPr>
                    <w:jc w:val="center"/>
                    <w:rPr>
                      <w:b/>
                      <w:bCs/>
                      <w:noProof w:val="0"/>
                      <w:sz w:val="22"/>
                      <w:szCs w:val="22"/>
                      <w:lang w:val="ro-MD"/>
                    </w:rPr>
                  </w:pPr>
                  <w:r w:rsidRPr="00EE4BDD">
                    <w:rPr>
                      <w:b/>
                      <w:bCs/>
                      <w:noProof w:val="0"/>
                      <w:sz w:val="22"/>
                      <w:szCs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EE4BDD" w:rsidRDefault="00803E7E" w:rsidP="00EE4BDD">
                  <w:pPr>
                    <w:jc w:val="both"/>
                    <w:rPr>
                      <w:b/>
                      <w:bCs/>
                      <w:noProof w:val="0"/>
                      <w:sz w:val="22"/>
                      <w:szCs w:val="22"/>
                      <w:lang w:val="ro-MD"/>
                    </w:rPr>
                  </w:pPr>
                  <w:r w:rsidRPr="00EE4BDD">
                    <w:rPr>
                      <w:b/>
                      <w:bCs/>
                      <w:noProof w:val="0"/>
                      <w:sz w:val="22"/>
                      <w:szCs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EE4BDD" w:rsidRDefault="00803E7E" w:rsidP="00EE4BDD">
                  <w:pPr>
                    <w:jc w:val="center"/>
                    <w:rPr>
                      <w:b/>
                      <w:bCs/>
                      <w:noProof w:val="0"/>
                      <w:sz w:val="22"/>
                      <w:szCs w:val="22"/>
                      <w:lang w:val="ro-MD"/>
                    </w:rPr>
                  </w:pPr>
                  <w:r w:rsidRPr="00EE4BDD">
                    <w:rPr>
                      <w:b/>
                      <w:bCs/>
                      <w:noProof w:val="0"/>
                      <w:sz w:val="22"/>
                      <w:szCs w:val="22"/>
                      <w:lang w:val="ro-MD"/>
                    </w:rPr>
                    <w:t>Preţ</w:t>
                  </w:r>
                  <w:r w:rsidR="00892A6D" w:rsidRPr="00EE4BDD">
                    <w:rPr>
                      <w:b/>
                      <w:bCs/>
                      <w:noProof w:val="0"/>
                      <w:sz w:val="22"/>
                      <w:szCs w:val="22"/>
                      <w:lang w:val="ro-MD"/>
                    </w:rPr>
                    <w:t>ul</w:t>
                  </w:r>
                  <w:r w:rsidRPr="00EE4BDD">
                    <w:rPr>
                      <w:b/>
                      <w:bCs/>
                      <w:noProof w:val="0"/>
                      <w:sz w:val="22"/>
                      <w:szCs w:val="22"/>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EE4BDD" w:rsidRDefault="00803E7E" w:rsidP="00EE4BDD">
                  <w:pPr>
                    <w:jc w:val="center"/>
                    <w:rPr>
                      <w:b/>
                      <w:bCs/>
                      <w:noProof w:val="0"/>
                      <w:sz w:val="22"/>
                      <w:szCs w:val="22"/>
                      <w:lang w:val="ro-MD"/>
                    </w:rPr>
                  </w:pPr>
                  <w:r w:rsidRPr="00EE4BDD">
                    <w:rPr>
                      <w:b/>
                      <w:bCs/>
                      <w:noProof w:val="0"/>
                      <w:sz w:val="22"/>
                      <w:szCs w:val="22"/>
                      <w:lang w:val="ro-MD"/>
                    </w:rPr>
                    <w:t>Suma</w:t>
                  </w:r>
                  <w:r w:rsidR="0060188C" w:rsidRPr="00EE4BDD">
                    <w:rPr>
                      <w:b/>
                      <w:bCs/>
                      <w:noProof w:val="0"/>
                      <w:sz w:val="22"/>
                      <w:szCs w:val="22"/>
                      <w:lang w:val="ro-MD"/>
                    </w:rPr>
                    <w:t>l</w:t>
                  </w:r>
                  <w:r w:rsidRPr="00EE4BDD">
                    <w:rPr>
                      <w:b/>
                      <w:bCs/>
                      <w:noProof w:val="0"/>
                      <w:sz w:val="22"/>
                      <w:szCs w:val="22"/>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EE4BDD" w:rsidRDefault="00EA64B0" w:rsidP="00EE4BDD">
                  <w:pPr>
                    <w:jc w:val="center"/>
                    <w:rPr>
                      <w:b/>
                      <w:bCs/>
                      <w:noProof w:val="0"/>
                      <w:sz w:val="22"/>
                      <w:szCs w:val="22"/>
                      <w:lang w:val="ro-MD"/>
                    </w:rPr>
                  </w:pPr>
                  <w:r w:rsidRPr="00EE4BDD">
                    <w:rPr>
                      <w:b/>
                      <w:bCs/>
                      <w:noProof w:val="0"/>
                      <w:sz w:val="22"/>
                      <w:szCs w:val="22"/>
                      <w:lang w:val="ro-MD"/>
                    </w:rPr>
                    <w:t>Termenii de executare</w:t>
                  </w:r>
                </w:p>
                <w:p w14:paraId="5F805D30" w14:textId="77777777" w:rsidR="00803E7E" w:rsidRPr="00EE4BDD" w:rsidRDefault="00803E7E" w:rsidP="00EE4BDD">
                  <w:pPr>
                    <w:tabs>
                      <w:tab w:val="left" w:pos="1134"/>
                    </w:tabs>
                    <w:ind w:left="720"/>
                    <w:outlineLvl w:val="0"/>
                    <w:rPr>
                      <w:b/>
                      <w:bCs/>
                      <w:noProof w:val="0"/>
                      <w:sz w:val="22"/>
                      <w:szCs w:val="22"/>
                      <w:lang w:val="ro-MD"/>
                    </w:rPr>
                  </w:pPr>
                </w:p>
              </w:tc>
            </w:tr>
            <w:tr w:rsidR="00803E7E" w:rsidRPr="00EE4BDD"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EE4BDD" w:rsidRDefault="00EA64B0" w:rsidP="00EE4BDD">
                  <w:pPr>
                    <w:jc w:val="both"/>
                    <w:rPr>
                      <w:noProof w:val="0"/>
                      <w:sz w:val="22"/>
                      <w:szCs w:val="22"/>
                      <w:lang w:val="ro-MD"/>
                    </w:rPr>
                  </w:pPr>
                  <w:r w:rsidRPr="00EE4BDD">
                    <w:rPr>
                      <w:noProof w:val="0"/>
                      <w:sz w:val="22"/>
                      <w:szCs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EE4BDD" w:rsidRDefault="00803E7E" w:rsidP="00EE4BDD">
                  <w:pPr>
                    <w:keepNext/>
                    <w:keepLines/>
                    <w:spacing w:before="200"/>
                    <w:jc w:val="both"/>
                    <w:outlineLvl w:val="2"/>
                    <w:rPr>
                      <w:noProof w:val="0"/>
                      <w:sz w:val="22"/>
                      <w:szCs w:val="22"/>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EE4BDD" w:rsidRDefault="00803E7E" w:rsidP="00EE4BDD">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EE4BDD" w:rsidRDefault="00803E7E" w:rsidP="00EE4BDD">
                  <w:pPr>
                    <w:keepNext/>
                    <w:keepLines/>
                    <w:spacing w:before="200"/>
                    <w:jc w:val="both"/>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EE4BDD" w:rsidRDefault="00803E7E" w:rsidP="00EE4BDD">
                  <w:pPr>
                    <w:keepNext/>
                    <w:keepLines/>
                    <w:spacing w:before="200"/>
                    <w:jc w:val="both"/>
                    <w:outlineLvl w:val="2"/>
                    <w:rPr>
                      <w:noProof w:val="0"/>
                      <w:sz w:val="22"/>
                      <w:szCs w:val="22"/>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EE4BDD" w:rsidRDefault="00803E7E" w:rsidP="00EE4BDD">
                  <w:pPr>
                    <w:keepNext/>
                    <w:keepLines/>
                    <w:spacing w:before="200"/>
                    <w:jc w:val="both"/>
                    <w:outlineLvl w:val="2"/>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EE4BDD" w:rsidRDefault="00803E7E" w:rsidP="00EE4BDD">
                  <w:pPr>
                    <w:keepNext/>
                    <w:keepLines/>
                    <w:spacing w:before="200"/>
                    <w:jc w:val="both"/>
                    <w:outlineLvl w:val="2"/>
                    <w:rPr>
                      <w:noProof w:val="0"/>
                      <w:sz w:val="22"/>
                      <w:szCs w:val="22"/>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EE4BDD" w:rsidRDefault="00803E7E" w:rsidP="00EE4BDD">
                  <w:pPr>
                    <w:keepNext/>
                    <w:keepLines/>
                    <w:spacing w:before="200"/>
                    <w:jc w:val="both"/>
                    <w:outlineLvl w:val="2"/>
                    <w:rPr>
                      <w:noProof w:val="0"/>
                      <w:sz w:val="22"/>
                      <w:szCs w:val="22"/>
                      <w:lang w:val="ro-MD"/>
                    </w:rPr>
                  </w:pPr>
                </w:p>
              </w:tc>
            </w:tr>
            <w:tr w:rsidR="00803E7E" w:rsidRPr="00EE4BDD"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EE4BDD" w:rsidRDefault="00803E7E" w:rsidP="00EE4BDD">
                  <w:pPr>
                    <w:keepNext/>
                    <w:keepLines/>
                    <w:spacing w:before="200"/>
                    <w:jc w:val="both"/>
                    <w:outlineLvl w:val="2"/>
                    <w:rPr>
                      <w:noProof w:val="0"/>
                      <w:sz w:val="22"/>
                      <w:szCs w:val="22"/>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EE4BDD" w:rsidRDefault="00EA64B0" w:rsidP="00EE4BDD">
                  <w:pPr>
                    <w:jc w:val="both"/>
                    <w:rPr>
                      <w:noProof w:val="0"/>
                      <w:sz w:val="22"/>
                      <w:szCs w:val="22"/>
                      <w:lang w:val="ro-MD"/>
                    </w:rPr>
                  </w:pPr>
                  <w:r w:rsidRPr="00EE4BDD">
                    <w:rPr>
                      <w:b/>
                      <w:bCs/>
                      <w:noProof w:val="0"/>
                      <w:sz w:val="22"/>
                      <w:szCs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EE4BDD" w:rsidRDefault="00803E7E" w:rsidP="00EE4BDD">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EE4BDD" w:rsidRDefault="00803E7E" w:rsidP="00EE4BDD">
                  <w:pPr>
                    <w:keepNext/>
                    <w:keepLines/>
                    <w:spacing w:before="200"/>
                    <w:jc w:val="both"/>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EE4BDD" w:rsidRDefault="00803E7E" w:rsidP="00EE4BDD">
                  <w:pPr>
                    <w:keepNext/>
                    <w:keepLines/>
                    <w:spacing w:before="200"/>
                    <w:jc w:val="both"/>
                    <w:outlineLvl w:val="2"/>
                    <w:rPr>
                      <w:noProof w:val="0"/>
                      <w:sz w:val="22"/>
                      <w:szCs w:val="22"/>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EE4BDD" w:rsidRDefault="00803E7E" w:rsidP="00EE4BDD">
                  <w:pPr>
                    <w:keepNext/>
                    <w:keepLines/>
                    <w:spacing w:before="200"/>
                    <w:jc w:val="both"/>
                    <w:outlineLvl w:val="2"/>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EE4BDD" w:rsidRDefault="00803E7E" w:rsidP="00EE4BDD">
                  <w:pPr>
                    <w:keepNext/>
                    <w:keepLines/>
                    <w:spacing w:before="200"/>
                    <w:jc w:val="both"/>
                    <w:outlineLvl w:val="2"/>
                    <w:rPr>
                      <w:noProof w:val="0"/>
                      <w:sz w:val="22"/>
                      <w:szCs w:val="22"/>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EE4BDD" w:rsidRDefault="00803E7E" w:rsidP="00EE4BDD">
                  <w:pPr>
                    <w:keepNext/>
                    <w:keepLines/>
                    <w:spacing w:before="200"/>
                    <w:jc w:val="both"/>
                    <w:outlineLvl w:val="2"/>
                    <w:rPr>
                      <w:noProof w:val="0"/>
                      <w:sz w:val="22"/>
                      <w:szCs w:val="22"/>
                      <w:lang w:val="ro-MD"/>
                    </w:rPr>
                  </w:pPr>
                </w:p>
              </w:tc>
            </w:tr>
            <w:tr w:rsidR="00803E7E" w:rsidRPr="00EE4BDD"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B9B29C7" w14:textId="794B723C" w:rsidR="00803E7E" w:rsidRPr="00EE4BDD" w:rsidRDefault="00EA64B0" w:rsidP="00EE4BDD">
                  <w:pPr>
                    <w:jc w:val="both"/>
                    <w:rPr>
                      <w:noProof w:val="0"/>
                      <w:sz w:val="22"/>
                      <w:szCs w:val="22"/>
                      <w:lang w:val="ro-MD"/>
                    </w:rPr>
                  </w:pPr>
                  <w:r w:rsidRPr="00EE4BDD">
                    <w:rPr>
                      <w:noProof w:val="0"/>
                      <w:sz w:val="22"/>
                      <w:szCs w:val="22"/>
                      <w:lang w:val="ro-MD"/>
                    </w:rPr>
                    <w:t> </w:t>
                  </w:r>
                </w:p>
                <w:p w14:paraId="2BC83696" w14:textId="77777777" w:rsidR="00803E7E" w:rsidRPr="00EE4BDD" w:rsidRDefault="00EA64B0" w:rsidP="00EE4BDD">
                  <w:pPr>
                    <w:jc w:val="center"/>
                    <w:rPr>
                      <w:b/>
                      <w:bCs/>
                      <w:noProof w:val="0"/>
                      <w:sz w:val="22"/>
                      <w:szCs w:val="22"/>
                      <w:lang w:val="ro-MD"/>
                    </w:rPr>
                  </w:pPr>
                  <w:r w:rsidRPr="00EE4BDD">
                    <w:rPr>
                      <w:b/>
                      <w:bCs/>
                      <w:noProof w:val="0"/>
                      <w:sz w:val="22"/>
                      <w:szCs w:val="22"/>
                      <w:lang w:val="ro-MD"/>
                    </w:rPr>
                    <w:t>SEMNĂTURILE PĂRŢILOR</w:t>
                  </w:r>
                </w:p>
                <w:p w14:paraId="7A9E7B1A" w14:textId="5A91F09A" w:rsidR="006A7C1C" w:rsidRPr="00EE4BDD" w:rsidRDefault="006A7C1C" w:rsidP="00EE4BDD">
                  <w:pPr>
                    <w:jc w:val="center"/>
                    <w:rPr>
                      <w:noProof w:val="0"/>
                      <w:sz w:val="22"/>
                      <w:szCs w:val="22"/>
                      <w:lang w:val="ro-MD"/>
                    </w:rPr>
                  </w:pPr>
                </w:p>
              </w:tc>
            </w:tr>
            <w:tr w:rsidR="00803E7E" w:rsidRPr="00EE4BDD"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50B6231F" w14:textId="291EC7D6" w:rsidR="00803E7E" w:rsidRPr="00EE4BDD" w:rsidRDefault="00EA64B0" w:rsidP="00EE4BDD">
                  <w:pPr>
                    <w:jc w:val="center"/>
                    <w:rPr>
                      <w:noProof w:val="0"/>
                      <w:sz w:val="22"/>
                      <w:szCs w:val="22"/>
                      <w:lang w:val="ro-MD"/>
                    </w:rPr>
                  </w:pPr>
                  <w:r w:rsidRPr="00EE4BDD">
                    <w:rPr>
                      <w:b/>
                      <w:bCs/>
                      <w:noProof w:val="0"/>
                      <w:sz w:val="22"/>
                      <w:szCs w:val="22"/>
                      <w:lang w:val="ro-MD"/>
                    </w:rPr>
                    <w:t>ANTREPRENOR</w:t>
                  </w: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EE4BDD" w:rsidRDefault="00EA64B0" w:rsidP="00EE4BDD">
                  <w:pPr>
                    <w:jc w:val="center"/>
                    <w:rPr>
                      <w:noProof w:val="0"/>
                      <w:sz w:val="22"/>
                      <w:szCs w:val="22"/>
                      <w:lang w:val="ro-MD"/>
                    </w:rPr>
                  </w:pPr>
                  <w:r w:rsidRPr="00EE4BDD">
                    <w:rPr>
                      <w:b/>
                      <w:bCs/>
                      <w:noProof w:val="0"/>
                      <w:sz w:val="22"/>
                      <w:szCs w:val="22"/>
                      <w:lang w:val="ro-MD"/>
                    </w:rPr>
                    <w:t>BENEFICIAR</w:t>
                  </w:r>
                </w:p>
                <w:p w14:paraId="2D539C49" w14:textId="0DCBE14D" w:rsidR="00240751" w:rsidRPr="00EE4BDD" w:rsidRDefault="00EA64B0" w:rsidP="00EE4BDD">
                  <w:pPr>
                    <w:ind w:firstLine="567"/>
                    <w:jc w:val="both"/>
                    <w:rPr>
                      <w:noProof w:val="0"/>
                      <w:sz w:val="22"/>
                      <w:szCs w:val="22"/>
                      <w:lang w:val="ro-MD"/>
                    </w:rPr>
                  </w:pPr>
                  <w:r w:rsidRPr="00EE4BDD">
                    <w:rPr>
                      <w:noProof w:val="0"/>
                      <w:sz w:val="22"/>
                      <w:szCs w:val="22"/>
                      <w:lang w:val="ro-MD"/>
                    </w:rPr>
                    <w:t> </w:t>
                  </w:r>
                </w:p>
                <w:p w14:paraId="7B9F60ED" w14:textId="77777777" w:rsidR="00803E7E" w:rsidRPr="00EE4BDD" w:rsidRDefault="00803E7E" w:rsidP="00EE4BDD">
                  <w:pPr>
                    <w:ind w:firstLine="567"/>
                    <w:jc w:val="both"/>
                    <w:rPr>
                      <w:noProof w:val="0"/>
                      <w:sz w:val="22"/>
                      <w:szCs w:val="22"/>
                      <w:lang w:val="ro-MD"/>
                    </w:rPr>
                  </w:pPr>
                </w:p>
              </w:tc>
            </w:tr>
          </w:tbl>
          <w:p w14:paraId="2D2A6819" w14:textId="77777777" w:rsidR="00233538" w:rsidRPr="00EE4BDD" w:rsidRDefault="00233538" w:rsidP="00EE4BDD">
            <w:pPr>
              <w:jc w:val="both"/>
              <w:rPr>
                <w:sz w:val="22"/>
                <w:szCs w:val="22"/>
                <w:lang w:val="ro-MD"/>
              </w:rPr>
            </w:pPr>
          </w:p>
        </w:tc>
      </w:tr>
    </w:tbl>
    <w:p w14:paraId="40CD3295" w14:textId="77777777" w:rsidR="001F6E5A" w:rsidRPr="00EE4BDD" w:rsidRDefault="001F6E5A" w:rsidP="00EE4BDD">
      <w:pPr>
        <w:jc w:val="both"/>
        <w:rPr>
          <w:lang w:val="ro-MD"/>
        </w:rPr>
      </w:pPr>
    </w:p>
    <w:sectPr w:rsidR="001F6E5A" w:rsidRPr="00EE4BDD"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222FE" w14:textId="77777777" w:rsidR="008E2FE9" w:rsidRDefault="008E2FE9" w:rsidP="00A20ACF">
      <w:r>
        <w:separator/>
      </w:r>
    </w:p>
  </w:endnote>
  <w:endnote w:type="continuationSeparator" w:id="0">
    <w:p w14:paraId="0746F850" w14:textId="77777777" w:rsidR="008E2FE9" w:rsidRDefault="008E2F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modern"/>
    <w:pitch w:val="fixed"/>
    <w:sig w:usb0="E00002FF" w:usb1="6AC7FDFB" w:usb2="08000012" w:usb3="00000000" w:csb0="0002009F" w:csb1="00000000"/>
  </w:font>
  <w:font w:name="Times New Roman CYR">
    <w:altName w:val="Cambria"/>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8E2FE9" w:rsidRDefault="008E2FE9">
        <w:pPr>
          <w:pStyle w:val="a5"/>
          <w:jc w:val="right"/>
        </w:pPr>
        <w:r>
          <w:fldChar w:fldCharType="begin"/>
        </w:r>
        <w:r>
          <w:instrText xml:space="preserve"> PAGE   \* MERGEFORMAT </w:instrText>
        </w:r>
        <w:r>
          <w:fldChar w:fldCharType="separate"/>
        </w:r>
        <w:r>
          <w:t>60</w:t>
        </w:r>
        <w:r>
          <w:fldChar w:fldCharType="end"/>
        </w:r>
      </w:p>
    </w:sdtContent>
  </w:sdt>
  <w:p w14:paraId="075618FA" w14:textId="77777777" w:rsidR="008E2FE9" w:rsidRDefault="008E2FE9">
    <w:pPr>
      <w:pStyle w:val="a5"/>
    </w:pPr>
  </w:p>
  <w:p w14:paraId="74DD5657" w14:textId="77777777" w:rsidR="008E2FE9" w:rsidRDefault="008E2F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DF765" w14:textId="77777777" w:rsidR="008E2FE9" w:rsidRDefault="008E2FE9" w:rsidP="00A20ACF">
      <w:r>
        <w:separator/>
      </w:r>
    </w:p>
  </w:footnote>
  <w:footnote w:type="continuationSeparator" w:id="0">
    <w:p w14:paraId="02802000" w14:textId="77777777" w:rsidR="008E2FE9" w:rsidRDefault="008E2F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B2C4914"/>
    <w:multiLevelType w:val="hybridMultilevel"/>
    <w:tmpl w:val="7FC29B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D8E0015"/>
    <w:multiLevelType w:val="hybridMultilevel"/>
    <w:tmpl w:val="79E270CA"/>
    <w:lvl w:ilvl="0" w:tplc="A67C90A4">
      <w:start w:val="1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CC1D6F"/>
    <w:multiLevelType w:val="multilevel"/>
    <w:tmpl w:val="5472121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8D94D34"/>
    <w:multiLevelType w:val="multilevel"/>
    <w:tmpl w:val="E126074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BC42C4"/>
    <w:multiLevelType w:val="multilevel"/>
    <w:tmpl w:val="F33E583E"/>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21"/>
  </w:num>
  <w:num w:numId="4">
    <w:abstractNumId w:val="20"/>
  </w:num>
  <w:num w:numId="5">
    <w:abstractNumId w:val="10"/>
  </w:num>
  <w:num w:numId="6">
    <w:abstractNumId w:val="14"/>
  </w:num>
  <w:num w:numId="7">
    <w:abstractNumId w:val="11"/>
  </w:num>
  <w:num w:numId="8">
    <w:abstractNumId w:val="6"/>
  </w:num>
  <w:num w:numId="9">
    <w:abstractNumId w:val="19"/>
  </w:num>
  <w:num w:numId="10">
    <w:abstractNumId w:val="9"/>
  </w:num>
  <w:num w:numId="11">
    <w:abstractNumId w:val="15"/>
  </w:num>
  <w:num w:numId="12">
    <w:abstractNumId w:val="16"/>
  </w:num>
  <w:num w:numId="13">
    <w:abstractNumId w:val="28"/>
  </w:num>
  <w:num w:numId="14">
    <w:abstractNumId w:val="18"/>
  </w:num>
  <w:num w:numId="15">
    <w:abstractNumId w:val="17"/>
  </w:num>
  <w:num w:numId="16">
    <w:abstractNumId w:val="7"/>
  </w:num>
  <w:num w:numId="17">
    <w:abstractNumId w:val="30"/>
  </w:num>
  <w:num w:numId="18">
    <w:abstractNumId w:val="24"/>
  </w:num>
  <w:num w:numId="19">
    <w:abstractNumId w:val="8"/>
  </w:num>
  <w:num w:numId="20">
    <w:abstractNumId w:val="22"/>
  </w:num>
  <w:num w:numId="21">
    <w:abstractNumId w:val="12"/>
  </w:num>
  <w:num w:numId="22">
    <w:abstractNumId w:val="27"/>
  </w:num>
  <w:num w:numId="23">
    <w:abstractNumId w:val="23"/>
  </w:num>
  <w:num w:numId="24">
    <w:abstractNumId w:val="5"/>
  </w:num>
  <w:num w:numId="25">
    <w:abstractNumId w:val="29"/>
  </w:num>
  <w:num w:numId="26">
    <w:abstractNumId w:val="13"/>
  </w:num>
  <w:num w:numId="27">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7DE"/>
    <w:rsid w:val="0004407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3EF"/>
    <w:rsid w:val="00087114"/>
    <w:rsid w:val="00087859"/>
    <w:rsid w:val="00090A0D"/>
    <w:rsid w:val="00090D4D"/>
    <w:rsid w:val="000924C3"/>
    <w:rsid w:val="000928D3"/>
    <w:rsid w:val="00092953"/>
    <w:rsid w:val="00092E6C"/>
    <w:rsid w:val="00093056"/>
    <w:rsid w:val="000930AB"/>
    <w:rsid w:val="00093AE5"/>
    <w:rsid w:val="000943CB"/>
    <w:rsid w:val="00095149"/>
    <w:rsid w:val="00096009"/>
    <w:rsid w:val="000960C1"/>
    <w:rsid w:val="0009748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92A"/>
    <w:rsid w:val="00153412"/>
    <w:rsid w:val="00154B34"/>
    <w:rsid w:val="00156CFC"/>
    <w:rsid w:val="0015798C"/>
    <w:rsid w:val="00160A28"/>
    <w:rsid w:val="00160DF3"/>
    <w:rsid w:val="001626F6"/>
    <w:rsid w:val="0016369C"/>
    <w:rsid w:val="00164565"/>
    <w:rsid w:val="001701DE"/>
    <w:rsid w:val="001704FB"/>
    <w:rsid w:val="001710E7"/>
    <w:rsid w:val="001718AE"/>
    <w:rsid w:val="00174C61"/>
    <w:rsid w:val="00174E5F"/>
    <w:rsid w:val="001763CD"/>
    <w:rsid w:val="0017664F"/>
    <w:rsid w:val="00177A21"/>
    <w:rsid w:val="001829E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A06"/>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08C"/>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5D27"/>
    <w:rsid w:val="00316769"/>
    <w:rsid w:val="00316C81"/>
    <w:rsid w:val="00316F2D"/>
    <w:rsid w:val="0031777A"/>
    <w:rsid w:val="00317CCE"/>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44F"/>
    <w:rsid w:val="003506C9"/>
    <w:rsid w:val="0035258F"/>
    <w:rsid w:val="00352B05"/>
    <w:rsid w:val="003534BD"/>
    <w:rsid w:val="00354299"/>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7054"/>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7F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932"/>
    <w:rsid w:val="0053238B"/>
    <w:rsid w:val="00532A46"/>
    <w:rsid w:val="00536403"/>
    <w:rsid w:val="00537904"/>
    <w:rsid w:val="00541DCC"/>
    <w:rsid w:val="00543226"/>
    <w:rsid w:val="00544DA1"/>
    <w:rsid w:val="005458AB"/>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EB8"/>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BE3"/>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20B"/>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53AB"/>
    <w:rsid w:val="0060606F"/>
    <w:rsid w:val="006104BA"/>
    <w:rsid w:val="00610A69"/>
    <w:rsid w:val="00612081"/>
    <w:rsid w:val="00612F38"/>
    <w:rsid w:val="006155E4"/>
    <w:rsid w:val="00615E49"/>
    <w:rsid w:val="00616B71"/>
    <w:rsid w:val="00616BC3"/>
    <w:rsid w:val="00620906"/>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4A0"/>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4FF"/>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1515"/>
    <w:rsid w:val="00702D98"/>
    <w:rsid w:val="007041C8"/>
    <w:rsid w:val="00706AD6"/>
    <w:rsid w:val="00707585"/>
    <w:rsid w:val="007075E8"/>
    <w:rsid w:val="00710C09"/>
    <w:rsid w:val="00711A07"/>
    <w:rsid w:val="00712E40"/>
    <w:rsid w:val="00715C8A"/>
    <w:rsid w:val="007167E4"/>
    <w:rsid w:val="00716AC6"/>
    <w:rsid w:val="00717B6E"/>
    <w:rsid w:val="007202BB"/>
    <w:rsid w:val="007208DC"/>
    <w:rsid w:val="00720E8D"/>
    <w:rsid w:val="00721653"/>
    <w:rsid w:val="007217FE"/>
    <w:rsid w:val="00721A9A"/>
    <w:rsid w:val="00721BB5"/>
    <w:rsid w:val="007230BF"/>
    <w:rsid w:val="00723613"/>
    <w:rsid w:val="007237F8"/>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BFA"/>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087"/>
    <w:rsid w:val="007B392A"/>
    <w:rsid w:val="007B53EA"/>
    <w:rsid w:val="007B6669"/>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E2"/>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4C2"/>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B6D"/>
    <w:rsid w:val="008B330F"/>
    <w:rsid w:val="008B3387"/>
    <w:rsid w:val="008B5DA7"/>
    <w:rsid w:val="008B608B"/>
    <w:rsid w:val="008B7CBD"/>
    <w:rsid w:val="008C0290"/>
    <w:rsid w:val="008C182E"/>
    <w:rsid w:val="008C1AE2"/>
    <w:rsid w:val="008C32C0"/>
    <w:rsid w:val="008D07A2"/>
    <w:rsid w:val="008D1439"/>
    <w:rsid w:val="008D1ADB"/>
    <w:rsid w:val="008D1DA6"/>
    <w:rsid w:val="008D1E68"/>
    <w:rsid w:val="008D2C5A"/>
    <w:rsid w:val="008D4C0D"/>
    <w:rsid w:val="008D52DF"/>
    <w:rsid w:val="008D59EE"/>
    <w:rsid w:val="008E0032"/>
    <w:rsid w:val="008E005E"/>
    <w:rsid w:val="008E0651"/>
    <w:rsid w:val="008E1222"/>
    <w:rsid w:val="008E1D02"/>
    <w:rsid w:val="008E2FE9"/>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26A"/>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68C"/>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C63"/>
    <w:rsid w:val="00A96BD5"/>
    <w:rsid w:val="00AA1251"/>
    <w:rsid w:val="00AA1372"/>
    <w:rsid w:val="00AA3E12"/>
    <w:rsid w:val="00AA4C46"/>
    <w:rsid w:val="00AA633F"/>
    <w:rsid w:val="00AA6755"/>
    <w:rsid w:val="00AA698F"/>
    <w:rsid w:val="00AA712F"/>
    <w:rsid w:val="00AA7E9A"/>
    <w:rsid w:val="00AB1EC3"/>
    <w:rsid w:val="00AB6768"/>
    <w:rsid w:val="00AB7AE2"/>
    <w:rsid w:val="00AC0312"/>
    <w:rsid w:val="00AC1F5C"/>
    <w:rsid w:val="00AC4562"/>
    <w:rsid w:val="00AC4778"/>
    <w:rsid w:val="00AC7246"/>
    <w:rsid w:val="00AC78C9"/>
    <w:rsid w:val="00AC7CA8"/>
    <w:rsid w:val="00AC7DAC"/>
    <w:rsid w:val="00AD17E8"/>
    <w:rsid w:val="00AD32DD"/>
    <w:rsid w:val="00AD4A65"/>
    <w:rsid w:val="00AD62DE"/>
    <w:rsid w:val="00AD6DA1"/>
    <w:rsid w:val="00AD6DF5"/>
    <w:rsid w:val="00AD7AD3"/>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4C7"/>
    <w:rsid w:val="00B43C8E"/>
    <w:rsid w:val="00B447CA"/>
    <w:rsid w:val="00B45370"/>
    <w:rsid w:val="00B453B6"/>
    <w:rsid w:val="00B45BBE"/>
    <w:rsid w:val="00B45D77"/>
    <w:rsid w:val="00B46D92"/>
    <w:rsid w:val="00B47003"/>
    <w:rsid w:val="00B501CC"/>
    <w:rsid w:val="00B501F9"/>
    <w:rsid w:val="00B519D7"/>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8F1"/>
    <w:rsid w:val="00BB0C40"/>
    <w:rsid w:val="00BB1EC7"/>
    <w:rsid w:val="00BB2106"/>
    <w:rsid w:val="00BB27F9"/>
    <w:rsid w:val="00BB2CB2"/>
    <w:rsid w:val="00BB2CEC"/>
    <w:rsid w:val="00BB37CD"/>
    <w:rsid w:val="00BB4E4B"/>
    <w:rsid w:val="00BB51B6"/>
    <w:rsid w:val="00BB5DBC"/>
    <w:rsid w:val="00BB66D3"/>
    <w:rsid w:val="00BB6AE9"/>
    <w:rsid w:val="00BB7754"/>
    <w:rsid w:val="00BC0FDB"/>
    <w:rsid w:val="00BC24BB"/>
    <w:rsid w:val="00BC46B3"/>
    <w:rsid w:val="00BC48B7"/>
    <w:rsid w:val="00BC59A9"/>
    <w:rsid w:val="00BC6192"/>
    <w:rsid w:val="00BC6269"/>
    <w:rsid w:val="00BC7216"/>
    <w:rsid w:val="00BC7CBC"/>
    <w:rsid w:val="00BD0D35"/>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2B6"/>
    <w:rsid w:val="00BF1FB8"/>
    <w:rsid w:val="00BF2BE1"/>
    <w:rsid w:val="00BF4972"/>
    <w:rsid w:val="00BF4F93"/>
    <w:rsid w:val="00BF5BF3"/>
    <w:rsid w:val="00BF73F0"/>
    <w:rsid w:val="00C00316"/>
    <w:rsid w:val="00C02E10"/>
    <w:rsid w:val="00C036B1"/>
    <w:rsid w:val="00C0477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37B59"/>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E24"/>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8A3"/>
    <w:rsid w:val="00CE034D"/>
    <w:rsid w:val="00CE0541"/>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080"/>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990"/>
    <w:rsid w:val="00D372D7"/>
    <w:rsid w:val="00D379F6"/>
    <w:rsid w:val="00D37F9E"/>
    <w:rsid w:val="00D4075B"/>
    <w:rsid w:val="00D41122"/>
    <w:rsid w:val="00D41FAC"/>
    <w:rsid w:val="00D42379"/>
    <w:rsid w:val="00D43956"/>
    <w:rsid w:val="00D47DE1"/>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2DC4"/>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BDD"/>
    <w:rsid w:val="00EF08C9"/>
    <w:rsid w:val="00EF104F"/>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1074"/>
    <w:rsid w:val="00F23E62"/>
    <w:rsid w:val="00F24A96"/>
    <w:rsid w:val="00F26535"/>
    <w:rsid w:val="00F26D37"/>
    <w:rsid w:val="00F319C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EF104F"/>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next w:val="a8"/>
    <w:link w:val="aff4"/>
    <w:uiPriority w:val="99"/>
    <w:qFormat/>
    <w:rsid w:val="00EE4BDD"/>
    <w:pPr>
      <w:keepNext/>
      <w:widowControl w:val="0"/>
      <w:autoSpaceDE w:val="0"/>
      <w:autoSpaceDN w:val="0"/>
      <w:adjustRightInd w:val="0"/>
      <w:spacing w:before="240" w:after="120"/>
    </w:pPr>
    <w:rPr>
      <w:rFonts w:ascii="Arial" w:eastAsiaTheme="minorEastAsia" w:hAnsi="Arial" w:cs="Arial"/>
      <w:noProof w:val="0"/>
      <w:sz w:val="28"/>
      <w:szCs w:val="28"/>
      <w:lang w:val="ru-RU" w:eastAsia="ru-RU"/>
    </w:rPr>
  </w:style>
  <w:style w:type="character" w:customStyle="1" w:styleId="aff4">
    <w:name w:val="Заголовок Знак"/>
    <w:basedOn w:val="a1"/>
    <w:link w:val="aff3"/>
    <w:uiPriority w:val="99"/>
    <w:rsid w:val="00EE4BDD"/>
    <w:rPr>
      <w:rFonts w:ascii="Arial" w:eastAsiaTheme="minorEastAsia" w:hAnsi="Arial" w:cs="Arial"/>
      <w:sz w:val="28"/>
      <w:szCs w:val="28"/>
      <w:lang w:val="ru-RU" w:eastAsia="ru-RU"/>
    </w:rPr>
  </w:style>
  <w:style w:type="paragraph" w:styleId="aff5">
    <w:name w:val="List"/>
    <w:basedOn w:val="a8"/>
    <w:uiPriority w:val="99"/>
    <w:rsid w:val="00EE4BDD"/>
    <w:pPr>
      <w:widowControl w:val="0"/>
      <w:autoSpaceDE w:val="0"/>
      <w:autoSpaceDN w:val="0"/>
      <w:adjustRightInd w:val="0"/>
      <w:spacing w:after="120"/>
    </w:pPr>
    <w:rPr>
      <w:rFonts w:ascii="Arial" w:eastAsiaTheme="minorEastAsia" w:hAnsi="Arial" w:cs="Arial"/>
      <w:sz w:val="20"/>
      <w:lang w:val="ru-RU" w:eastAsia="ru-RU"/>
    </w:rPr>
  </w:style>
  <w:style w:type="paragraph" w:customStyle="1" w:styleId="Index">
    <w:name w:val="Index"/>
    <w:basedOn w:val="a0"/>
    <w:uiPriority w:val="99"/>
    <w:rsid w:val="00EE4BDD"/>
    <w:pPr>
      <w:widowControl w:val="0"/>
      <w:autoSpaceDE w:val="0"/>
      <w:autoSpaceDN w:val="0"/>
      <w:adjustRightInd w:val="0"/>
    </w:pPr>
    <w:rPr>
      <w:rFonts w:ascii="Arial" w:eastAsiaTheme="minorEastAsia" w:hAnsi="Arial" w:cs="Tahoma"/>
      <w:noProof w:val="0"/>
      <w:sz w:val="20"/>
      <w:szCs w:val="20"/>
      <w:lang w:val="ru-RU" w:eastAsia="ru-RU"/>
    </w:rPr>
  </w:style>
  <w:style w:type="paragraph" w:customStyle="1" w:styleId="Index2">
    <w:name w:val="Index2"/>
    <w:basedOn w:val="a0"/>
    <w:uiPriority w:val="99"/>
    <w:rsid w:val="00EE4BDD"/>
    <w:pPr>
      <w:widowControl w:val="0"/>
      <w:autoSpaceDE w:val="0"/>
      <w:autoSpaceDN w:val="0"/>
      <w:adjustRightInd w:val="0"/>
    </w:pPr>
    <w:rPr>
      <w:rFonts w:ascii="Arial" w:eastAsiaTheme="minorEastAsia" w:hAnsi="Arial" w:cs="Tahoma"/>
      <w:noProof w:val="0"/>
      <w:sz w:val="20"/>
      <w:szCs w:val="20"/>
      <w:lang w:val="ru-RU" w:eastAsia="ru-RU"/>
    </w:rPr>
  </w:style>
  <w:style w:type="paragraph" w:customStyle="1" w:styleId="WW-caption">
    <w:name w:val="WW-caption"/>
    <w:basedOn w:val="a0"/>
    <w:uiPriority w:val="99"/>
    <w:rsid w:val="00EE4BDD"/>
    <w:pPr>
      <w:widowControl w:val="0"/>
      <w:autoSpaceDE w:val="0"/>
      <w:autoSpaceDN w:val="0"/>
      <w:adjustRightInd w:val="0"/>
      <w:spacing w:before="120" w:after="120"/>
    </w:pPr>
    <w:rPr>
      <w:rFonts w:ascii="Arial" w:eastAsiaTheme="minorEastAsia" w:hAnsi="Arial" w:cs="Arial"/>
      <w:i/>
      <w:iCs/>
      <w:noProof w:val="0"/>
      <w:lang w:val="ru-RU" w:eastAsia="ru-RU"/>
    </w:rPr>
  </w:style>
  <w:style w:type="paragraph" w:customStyle="1" w:styleId="WW-Index">
    <w:name w:val="WW-Index"/>
    <w:basedOn w:val="a0"/>
    <w:uiPriority w:val="99"/>
    <w:rsid w:val="00EE4BDD"/>
    <w:pPr>
      <w:widowControl w:val="0"/>
      <w:autoSpaceDE w:val="0"/>
      <w:autoSpaceDN w:val="0"/>
      <w:adjustRightInd w:val="0"/>
    </w:pPr>
    <w:rPr>
      <w:rFonts w:ascii="Arial" w:eastAsiaTheme="minorEastAsia" w:hAnsi="Arial" w:cs="Arial"/>
      <w:noProof w:val="0"/>
      <w:sz w:val="20"/>
      <w:szCs w:val="20"/>
      <w:lang w:val="ru-RU" w:eastAsia="ru-RU"/>
    </w:rPr>
  </w:style>
  <w:style w:type="paragraph" w:customStyle="1" w:styleId="Index1">
    <w:name w:val="Index1"/>
    <w:basedOn w:val="a0"/>
    <w:uiPriority w:val="99"/>
    <w:rsid w:val="00EE4BDD"/>
    <w:pPr>
      <w:widowControl w:val="0"/>
      <w:autoSpaceDE w:val="0"/>
      <w:autoSpaceDN w:val="0"/>
      <w:adjustRightInd w:val="0"/>
    </w:pPr>
    <w:rPr>
      <w:rFonts w:ascii="Arial" w:eastAsiaTheme="minorEastAsia" w:hAnsi="Arial" w:cs="Arial"/>
      <w:noProof w:val="0"/>
      <w:sz w:val="20"/>
      <w:szCs w:val="20"/>
      <w:lang w:val="ru-RU" w:eastAsia="ru-RU"/>
    </w:rPr>
  </w:style>
  <w:style w:type="paragraph" w:customStyle="1" w:styleId="WW-caption1">
    <w:name w:val="WW-caption1"/>
    <w:basedOn w:val="a0"/>
    <w:uiPriority w:val="99"/>
    <w:rsid w:val="00EE4BDD"/>
    <w:pPr>
      <w:widowControl w:val="0"/>
      <w:autoSpaceDE w:val="0"/>
      <w:autoSpaceDN w:val="0"/>
      <w:adjustRightInd w:val="0"/>
      <w:spacing w:before="120" w:after="120"/>
    </w:pPr>
    <w:rPr>
      <w:rFonts w:ascii="Arial" w:eastAsiaTheme="minorEastAsia" w:hAnsi="Arial" w:cs="Arial"/>
      <w:i/>
      <w:iCs/>
      <w:noProof w:val="0"/>
      <w:lang w:val="ru-RU" w:eastAsia="ru-RU"/>
    </w:rPr>
  </w:style>
  <w:style w:type="paragraph" w:customStyle="1" w:styleId="WW-Index1">
    <w:name w:val="WW-Index1"/>
    <w:basedOn w:val="a0"/>
    <w:uiPriority w:val="99"/>
    <w:rsid w:val="00EE4BDD"/>
    <w:pPr>
      <w:widowControl w:val="0"/>
      <w:autoSpaceDE w:val="0"/>
      <w:autoSpaceDN w:val="0"/>
      <w:adjustRightInd w:val="0"/>
    </w:pPr>
    <w:rPr>
      <w:rFonts w:ascii="Arial" w:eastAsiaTheme="minorEastAsia" w:hAnsi="Arial" w:cs="Arial"/>
      <w:noProof w:val="0"/>
      <w:sz w:val="20"/>
      <w:szCs w:val="20"/>
      <w:lang w:val="ru-RU" w:eastAsia="ru-RU"/>
    </w:rPr>
  </w:style>
  <w:style w:type="paragraph" w:customStyle="1" w:styleId="WW-Title">
    <w:name w:val="WW-Title"/>
    <w:basedOn w:val="a0"/>
    <w:next w:val="a8"/>
    <w:uiPriority w:val="99"/>
    <w:rsid w:val="00EE4BDD"/>
    <w:pPr>
      <w:keepNext/>
      <w:widowControl w:val="0"/>
      <w:autoSpaceDE w:val="0"/>
      <w:autoSpaceDN w:val="0"/>
      <w:adjustRightInd w:val="0"/>
      <w:spacing w:before="240" w:after="120"/>
    </w:pPr>
    <w:rPr>
      <w:rFonts w:ascii="Arial" w:eastAsiaTheme="minorEastAsia" w:hAnsi="Arial" w:cs="Arial"/>
      <w:noProof w:val="0"/>
      <w:sz w:val="28"/>
      <w:szCs w:val="28"/>
      <w:lang w:val="ru-RU" w:eastAsia="ru-RU"/>
    </w:rPr>
  </w:style>
  <w:style w:type="paragraph" w:customStyle="1" w:styleId="WW-caption11">
    <w:name w:val="WW-caption11"/>
    <w:basedOn w:val="a0"/>
    <w:uiPriority w:val="99"/>
    <w:rsid w:val="00EE4BDD"/>
    <w:pPr>
      <w:widowControl w:val="0"/>
      <w:autoSpaceDE w:val="0"/>
      <w:autoSpaceDN w:val="0"/>
      <w:adjustRightInd w:val="0"/>
      <w:spacing w:before="120" w:after="120"/>
    </w:pPr>
    <w:rPr>
      <w:rFonts w:ascii="Arial" w:eastAsiaTheme="minorEastAsia" w:hAnsi="Arial" w:cs="Arial"/>
      <w:i/>
      <w:iCs/>
      <w:noProof w:val="0"/>
      <w:lang w:val="ru-RU" w:eastAsia="ru-RU"/>
    </w:rPr>
  </w:style>
  <w:style w:type="paragraph" w:customStyle="1" w:styleId="WW-Index11">
    <w:name w:val="WW-Index11"/>
    <w:basedOn w:val="a0"/>
    <w:uiPriority w:val="99"/>
    <w:rsid w:val="00EE4BDD"/>
    <w:pPr>
      <w:widowControl w:val="0"/>
      <w:autoSpaceDE w:val="0"/>
      <w:autoSpaceDN w:val="0"/>
      <w:adjustRightInd w:val="0"/>
    </w:pPr>
    <w:rPr>
      <w:rFonts w:ascii="Arial" w:eastAsiaTheme="minorEastAsia" w:hAnsi="Arial" w:cs="Arial"/>
      <w:noProof w:val="0"/>
      <w:sz w:val="20"/>
      <w:szCs w:val="20"/>
      <w:lang w:val="ru-RU" w:eastAsia="ru-RU"/>
    </w:rPr>
  </w:style>
  <w:style w:type="paragraph" w:customStyle="1" w:styleId="TableContents">
    <w:name w:val="Table Contents"/>
    <w:basedOn w:val="a0"/>
    <w:uiPriority w:val="99"/>
    <w:rsid w:val="00EE4BDD"/>
    <w:pPr>
      <w:widowControl w:val="0"/>
      <w:autoSpaceDE w:val="0"/>
      <w:autoSpaceDN w:val="0"/>
      <w:adjustRightInd w:val="0"/>
    </w:pPr>
    <w:rPr>
      <w:rFonts w:eastAsiaTheme="minorEastAsia"/>
      <w:noProof w:val="0"/>
      <w:sz w:val="20"/>
      <w:szCs w:val="20"/>
      <w:lang w:val="ru-RU" w:eastAsia="ru-RU"/>
    </w:rPr>
  </w:style>
  <w:style w:type="paragraph" w:customStyle="1" w:styleId="TableHeading">
    <w:name w:val="Table Heading"/>
    <w:basedOn w:val="TableContents"/>
    <w:uiPriority w:val="99"/>
    <w:rsid w:val="00EE4BDD"/>
    <w:pPr>
      <w:jc w:val="center"/>
    </w:pPr>
    <w:rPr>
      <w:b/>
      <w:bCs/>
    </w:rPr>
  </w:style>
  <w:style w:type="paragraph" w:customStyle="1" w:styleId="WW-TableContents">
    <w:name w:val="WW-Table Contents"/>
    <w:basedOn w:val="a0"/>
    <w:uiPriority w:val="99"/>
    <w:rsid w:val="00EE4BDD"/>
    <w:pPr>
      <w:widowControl w:val="0"/>
      <w:autoSpaceDE w:val="0"/>
      <w:autoSpaceDN w:val="0"/>
      <w:adjustRightInd w:val="0"/>
    </w:pPr>
    <w:rPr>
      <w:rFonts w:eastAsiaTheme="minorEastAsia"/>
      <w:noProof w:val="0"/>
      <w:sz w:val="20"/>
      <w:szCs w:val="20"/>
      <w:lang w:val="ru-RU" w:eastAsia="ru-RU"/>
    </w:rPr>
  </w:style>
  <w:style w:type="paragraph" w:customStyle="1" w:styleId="WW-TableHeading">
    <w:name w:val="WW-Table Heading"/>
    <w:basedOn w:val="WW-TableContents"/>
    <w:uiPriority w:val="99"/>
    <w:rsid w:val="00EE4BDD"/>
    <w:pPr>
      <w:jc w:val="center"/>
    </w:pPr>
    <w:rPr>
      <w:b/>
      <w:bCs/>
    </w:rPr>
  </w:style>
  <w:style w:type="paragraph" w:customStyle="1" w:styleId="WW-TableContents1">
    <w:name w:val="WW-Table Contents1"/>
    <w:basedOn w:val="a0"/>
    <w:uiPriority w:val="99"/>
    <w:rsid w:val="00EE4BDD"/>
    <w:pPr>
      <w:widowControl w:val="0"/>
      <w:autoSpaceDE w:val="0"/>
      <w:autoSpaceDN w:val="0"/>
      <w:adjustRightInd w:val="0"/>
    </w:pPr>
    <w:rPr>
      <w:rFonts w:eastAsiaTheme="minorEastAsia"/>
      <w:noProof w:val="0"/>
      <w:sz w:val="20"/>
      <w:szCs w:val="20"/>
      <w:lang w:val="ru-RU" w:eastAsia="ru-RU"/>
    </w:rPr>
  </w:style>
  <w:style w:type="paragraph" w:customStyle="1" w:styleId="WW-TableHeading1">
    <w:name w:val="WW-Table Heading1"/>
    <w:basedOn w:val="WW-TableContents1"/>
    <w:uiPriority w:val="99"/>
    <w:rsid w:val="00EE4BDD"/>
    <w:pPr>
      <w:jc w:val="center"/>
    </w:pPr>
    <w:rPr>
      <w:b/>
      <w:bCs/>
    </w:rPr>
  </w:style>
  <w:style w:type="paragraph" w:customStyle="1" w:styleId="TableContents1">
    <w:name w:val="Table Contents1"/>
    <w:basedOn w:val="a0"/>
    <w:uiPriority w:val="99"/>
    <w:rsid w:val="00EE4BDD"/>
    <w:pPr>
      <w:widowControl w:val="0"/>
      <w:autoSpaceDE w:val="0"/>
      <w:autoSpaceDN w:val="0"/>
      <w:adjustRightInd w:val="0"/>
    </w:pPr>
    <w:rPr>
      <w:rFonts w:eastAsiaTheme="minorEastAsia"/>
      <w:noProof w:val="0"/>
      <w:sz w:val="20"/>
      <w:szCs w:val="20"/>
      <w:lang w:val="ru-RU" w:eastAsia="ru-RU"/>
    </w:rPr>
  </w:style>
  <w:style w:type="paragraph" w:customStyle="1" w:styleId="TableHeading1">
    <w:name w:val="Table Heading1"/>
    <w:basedOn w:val="TableContents1"/>
    <w:uiPriority w:val="99"/>
    <w:rsid w:val="00EE4BDD"/>
    <w:pPr>
      <w:jc w:val="center"/>
    </w:pPr>
    <w:rPr>
      <w:b/>
      <w:bCs/>
    </w:rPr>
  </w:style>
  <w:style w:type="paragraph" w:customStyle="1" w:styleId="WW-TableContents12">
    <w:name w:val="WW-Table Contents12"/>
    <w:basedOn w:val="a0"/>
    <w:uiPriority w:val="99"/>
    <w:rsid w:val="00EE4BDD"/>
    <w:pPr>
      <w:widowControl w:val="0"/>
      <w:autoSpaceDE w:val="0"/>
      <w:autoSpaceDN w:val="0"/>
      <w:adjustRightInd w:val="0"/>
    </w:pPr>
    <w:rPr>
      <w:rFonts w:eastAsiaTheme="minorEastAsia"/>
      <w:noProof w:val="0"/>
      <w:sz w:val="20"/>
      <w:szCs w:val="20"/>
      <w:lang w:val="ru-RU" w:eastAsia="ru-RU"/>
    </w:rPr>
  </w:style>
  <w:style w:type="paragraph" w:customStyle="1" w:styleId="WW-TableHeading12">
    <w:name w:val="WW-Table Heading12"/>
    <w:basedOn w:val="WW-TableContents12"/>
    <w:uiPriority w:val="99"/>
    <w:rsid w:val="00EE4BDD"/>
    <w:pPr>
      <w:jc w:val="center"/>
    </w:pPr>
    <w:rPr>
      <w:b/>
      <w:bCs/>
    </w:rPr>
  </w:style>
  <w:style w:type="paragraph" w:customStyle="1" w:styleId="TableContents2">
    <w:name w:val="Table Contents2"/>
    <w:basedOn w:val="a0"/>
    <w:uiPriority w:val="99"/>
    <w:rsid w:val="00EE4BDD"/>
    <w:pPr>
      <w:widowControl w:val="0"/>
      <w:autoSpaceDE w:val="0"/>
      <w:autoSpaceDN w:val="0"/>
      <w:adjustRightInd w:val="0"/>
    </w:pPr>
    <w:rPr>
      <w:rFonts w:eastAsiaTheme="minorEastAsia"/>
      <w:noProof w:val="0"/>
      <w:sz w:val="20"/>
      <w:szCs w:val="20"/>
      <w:lang w:val="ru-RU" w:eastAsia="ru-RU"/>
    </w:rPr>
  </w:style>
  <w:style w:type="paragraph" w:customStyle="1" w:styleId="TableHeading2">
    <w:name w:val="Table Heading2"/>
    <w:basedOn w:val="TableContents2"/>
    <w:uiPriority w:val="99"/>
    <w:rsid w:val="00EE4BDD"/>
    <w:pPr>
      <w:jc w:val="center"/>
    </w:pPr>
    <w:rPr>
      <w:b/>
      <w:bCs/>
    </w:rPr>
  </w:style>
  <w:style w:type="character" w:customStyle="1" w:styleId="3f3f3f3f3f3f3f3f3f3f3f3f3f3f3f3f3f3f3f3f3f3f3f3f3f3f">
    <w:name w:val="О3f3fс3f3fн3f3fо3f3fв3f3fн3f3fо3f3fй3f3f ш3f3fр3f3fи3f3fф3f3fт3f3f"/>
    <w:uiPriority w:val="99"/>
    <w:rsid w:val="00EE4BDD"/>
  </w:style>
  <w:style w:type="paragraph" w:customStyle="1" w:styleId="aff6">
    <w:basedOn w:val="a0"/>
    <w:next w:val="a8"/>
    <w:link w:val="aff7"/>
    <w:uiPriority w:val="10"/>
    <w:qFormat/>
    <w:rsid w:val="00770BFA"/>
    <w:pPr>
      <w:keepNext/>
      <w:widowControl w:val="0"/>
      <w:autoSpaceDE w:val="0"/>
      <w:autoSpaceDN w:val="0"/>
      <w:adjustRightInd w:val="0"/>
      <w:spacing w:before="240" w:after="120"/>
    </w:pPr>
    <w:rPr>
      <w:rFonts w:ascii="Cambria" w:hAnsi="Cambria"/>
      <w:b/>
      <w:bCs/>
      <w:noProof w:val="0"/>
      <w:kern w:val="28"/>
      <w:sz w:val="32"/>
      <w:szCs w:val="32"/>
      <w:lang w:val="en-GB"/>
    </w:rPr>
  </w:style>
  <w:style w:type="character" w:customStyle="1" w:styleId="aff7">
    <w:name w:val="Название Знак"/>
    <w:link w:val="aff6"/>
    <w:uiPriority w:val="10"/>
    <w:locked/>
    <w:rsid w:val="00770BFA"/>
    <w:rPr>
      <w:rFonts w:ascii="Cambria" w:eastAsia="Times New Roman" w:hAnsi="Cambria" w:cs="Times New Roman"/>
      <w:b/>
      <w:bCs/>
      <w:kern w:val="28"/>
      <w:sz w:val="32"/>
      <w:szCs w:val="32"/>
    </w:rPr>
  </w:style>
  <w:style w:type="character" w:customStyle="1" w:styleId="aff8">
    <w:name w:val="Основной шрифт"/>
    <w:uiPriority w:val="99"/>
    <w:rsid w:val="00544DA1"/>
  </w:style>
  <w:style w:type="paragraph" w:styleId="aff9">
    <w:name w:val="Document Map"/>
    <w:basedOn w:val="a0"/>
    <w:link w:val="affa"/>
    <w:uiPriority w:val="99"/>
    <w:semiHidden/>
    <w:unhideWhenUsed/>
    <w:rsid w:val="00544DA1"/>
    <w:pPr>
      <w:autoSpaceDE w:val="0"/>
      <w:autoSpaceDN w:val="0"/>
    </w:pPr>
    <w:rPr>
      <w:rFonts w:ascii="Tahoma" w:hAnsi="Tahoma" w:cs="Tahoma"/>
      <w:noProof w:val="0"/>
      <w:sz w:val="16"/>
      <w:szCs w:val="16"/>
      <w:lang w:val="ru-RU" w:eastAsia="ru-RU"/>
    </w:rPr>
  </w:style>
  <w:style w:type="character" w:customStyle="1" w:styleId="affa">
    <w:name w:val="Схема документа Знак"/>
    <w:basedOn w:val="a1"/>
    <w:link w:val="aff9"/>
    <w:uiPriority w:val="99"/>
    <w:semiHidden/>
    <w:rsid w:val="00544DA1"/>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E5EBD-B029-49D6-A9C5-8F220A722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75</Pages>
  <Words>29700</Words>
  <Characters>172263</Characters>
  <Application>Microsoft Office Word</Application>
  <DocSecurity>0</DocSecurity>
  <Lines>1435</Lines>
  <Paragraphs>403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35</cp:revision>
  <cp:lastPrinted>2025-05-21T10:38:00Z</cp:lastPrinted>
  <dcterms:created xsi:type="dcterms:W3CDTF">2021-06-14T10:00:00Z</dcterms:created>
  <dcterms:modified xsi:type="dcterms:W3CDTF">2025-07-30T12:22:00Z</dcterms:modified>
</cp:coreProperties>
</file>