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EFAE2" w14:textId="77777777" w:rsidR="00174390" w:rsidRPr="00FF430B" w:rsidRDefault="00174390" w:rsidP="00174390">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14:paraId="6DBB88AA" w14:textId="4B549674" w:rsidR="00174390" w:rsidRPr="00FF430B" w:rsidRDefault="00174390" w:rsidP="00174390">
      <w:pPr>
        <w:jc w:val="right"/>
        <w:rPr>
          <w:noProof w:val="0"/>
          <w:lang w:val="ro-MD"/>
        </w:rPr>
      </w:pPr>
      <w:r w:rsidRPr="00FF430B">
        <w:rPr>
          <w:noProof w:val="0"/>
          <w:lang w:val="ro-MD"/>
        </w:rPr>
        <w:t>la Documentația standard nr.</w:t>
      </w:r>
      <w:r w:rsidR="009141A9">
        <w:rPr>
          <w:noProof w:val="0"/>
          <w:lang w:val="ro-MD"/>
        </w:rPr>
        <w:t>69</w:t>
      </w:r>
    </w:p>
    <w:p w14:paraId="4E76D66C" w14:textId="1E1CDB47" w:rsidR="00174390" w:rsidRPr="00FF430B" w:rsidRDefault="00174390" w:rsidP="00174390">
      <w:pPr>
        <w:jc w:val="right"/>
        <w:rPr>
          <w:noProof w:val="0"/>
          <w:lang w:val="ro-MD"/>
        </w:rPr>
      </w:pPr>
      <w:r w:rsidRPr="00FF430B">
        <w:rPr>
          <w:noProof w:val="0"/>
          <w:lang w:val="ro-MD"/>
        </w:rPr>
        <w:t>din “</w:t>
      </w:r>
      <w:r w:rsidR="009141A9">
        <w:rPr>
          <w:noProof w:val="0"/>
          <w:lang w:val="ro-MD"/>
        </w:rPr>
        <w:t>07</w:t>
      </w:r>
      <w:r w:rsidRPr="00FF430B">
        <w:rPr>
          <w:noProof w:val="0"/>
          <w:lang w:val="ro-MD"/>
        </w:rPr>
        <w:t xml:space="preserve">” </w:t>
      </w:r>
      <w:r w:rsidR="009141A9">
        <w:rPr>
          <w:noProof w:val="0"/>
          <w:lang w:val="ro-MD"/>
        </w:rPr>
        <w:t xml:space="preserve">05 </w:t>
      </w:r>
      <w:r w:rsidRPr="00FF430B">
        <w:rPr>
          <w:noProof w:val="0"/>
          <w:lang w:val="ro-MD"/>
        </w:rPr>
        <w:t>20</w:t>
      </w:r>
      <w:r w:rsidR="009141A9">
        <w:rPr>
          <w:noProof w:val="0"/>
          <w:lang w:val="ro-MD"/>
        </w:rPr>
        <w:t>21</w:t>
      </w:r>
    </w:p>
    <w:p w14:paraId="400CC008" w14:textId="77777777" w:rsidR="00174390" w:rsidRPr="00FF430B" w:rsidRDefault="00174390" w:rsidP="00174390">
      <w:pPr>
        <w:pStyle w:val="Listparagraf"/>
        <w:numPr>
          <w:ilvl w:val="0"/>
          <w:numId w:val="0"/>
        </w:numPr>
        <w:ind w:right="-1"/>
        <w:rPr>
          <w:i/>
          <w:lang w:val="ro-MD"/>
        </w:rPr>
      </w:pPr>
    </w:p>
    <w:p w14:paraId="442FC1BB" w14:textId="77777777" w:rsidR="00174390" w:rsidRPr="00FF430B" w:rsidRDefault="00174390" w:rsidP="00174390">
      <w:pPr>
        <w:pStyle w:val="Listparagraf"/>
        <w:numPr>
          <w:ilvl w:val="0"/>
          <w:numId w:val="0"/>
        </w:numPr>
        <w:ind w:right="-1"/>
        <w:rPr>
          <w:i/>
          <w:lang w:val="ro-MD"/>
        </w:rPr>
      </w:pPr>
    </w:p>
    <w:p w14:paraId="77280011" w14:textId="77777777" w:rsidR="00174390" w:rsidRPr="00FF430B" w:rsidRDefault="00174390" w:rsidP="00174390">
      <w:pPr>
        <w:pStyle w:val="Listparagraf"/>
        <w:numPr>
          <w:ilvl w:val="0"/>
          <w:numId w:val="0"/>
        </w:numPr>
        <w:ind w:right="-1"/>
        <w:rPr>
          <w:i/>
          <w:lang w:val="ro-MD"/>
        </w:rPr>
      </w:pPr>
    </w:p>
    <w:p w14:paraId="549783E9" w14:textId="77777777" w:rsidR="00174390" w:rsidRPr="00FF430B" w:rsidRDefault="00174390" w:rsidP="00174390">
      <w:pPr>
        <w:jc w:val="center"/>
        <w:rPr>
          <w:b/>
          <w:noProof w:val="0"/>
          <w:lang w:val="ro-MD"/>
        </w:rPr>
      </w:pPr>
    </w:p>
    <w:p w14:paraId="53AC65AC" w14:textId="77777777" w:rsidR="00174390" w:rsidRPr="00FF430B" w:rsidRDefault="00174390" w:rsidP="00174390">
      <w:pPr>
        <w:jc w:val="center"/>
        <w:rPr>
          <w:b/>
          <w:noProof w:val="0"/>
          <w:lang w:val="ro-MD"/>
        </w:rPr>
      </w:pPr>
      <w:r w:rsidRPr="00FF430B">
        <w:rPr>
          <w:b/>
          <w:noProof w:val="0"/>
          <w:lang w:val="ro-MD"/>
        </w:rPr>
        <w:t>CONTRACT – MODEL</w:t>
      </w:r>
    </w:p>
    <w:p w14:paraId="17C56422" w14:textId="77777777" w:rsidR="00174390" w:rsidRPr="00FF430B" w:rsidRDefault="00174390" w:rsidP="00174390">
      <w:pPr>
        <w:pStyle w:val="Listparagraf"/>
        <w:numPr>
          <w:ilvl w:val="0"/>
          <w:numId w:val="0"/>
        </w:numPr>
        <w:ind w:right="-1"/>
        <w:rPr>
          <w:lang w:val="ro-MD"/>
        </w:rPr>
      </w:pPr>
    </w:p>
    <w:p w14:paraId="0A9F2E5E" w14:textId="77777777" w:rsidR="00174390" w:rsidRPr="00FF430B" w:rsidRDefault="00174390" w:rsidP="00174390">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174390" w:rsidRPr="00EC30C2" w14:paraId="25D830B6" w14:textId="77777777" w:rsidTr="00474615">
        <w:trPr>
          <w:trHeight w:val="697"/>
        </w:trPr>
        <w:tc>
          <w:tcPr>
            <w:tcW w:w="9748" w:type="dxa"/>
            <w:vAlign w:val="center"/>
          </w:tcPr>
          <w:p w14:paraId="17C2809A" w14:textId="77777777" w:rsidR="00174390" w:rsidRPr="002B51B7" w:rsidRDefault="00174390" w:rsidP="00474615">
            <w:pPr>
              <w:jc w:val="both"/>
              <w:rPr>
                <w:lang w:val="ro-MD"/>
              </w:rPr>
            </w:pPr>
          </w:p>
          <w:p w14:paraId="1BCC4D1E" w14:textId="77777777" w:rsidR="00174390" w:rsidRPr="002B51B7" w:rsidRDefault="00174390" w:rsidP="00474615">
            <w:pPr>
              <w:jc w:val="both"/>
              <w:rPr>
                <w:b/>
                <w:caps/>
                <w:sz w:val="28"/>
                <w:szCs w:val="28"/>
                <w:lang w:val="ro-MD"/>
              </w:rPr>
            </w:pPr>
          </w:p>
          <w:p w14:paraId="07B74215" w14:textId="77777777" w:rsidR="00174390" w:rsidRPr="002B51B7" w:rsidRDefault="00174390" w:rsidP="00474615">
            <w:pPr>
              <w:jc w:val="center"/>
              <w:rPr>
                <w:b/>
                <w:sz w:val="28"/>
                <w:szCs w:val="28"/>
                <w:u w:val="single"/>
                <w:lang w:val="ro-MD"/>
              </w:rPr>
            </w:pPr>
            <w:r w:rsidRPr="002B51B7">
              <w:rPr>
                <w:b/>
                <w:caps/>
                <w:sz w:val="28"/>
                <w:szCs w:val="28"/>
                <w:lang w:val="ro-MD"/>
              </w:rPr>
              <w:t>Contract</w:t>
            </w:r>
            <w:r w:rsidRPr="002B51B7">
              <w:rPr>
                <w:b/>
                <w:sz w:val="28"/>
                <w:szCs w:val="28"/>
                <w:lang w:val="ro-MD"/>
              </w:rPr>
              <w:t xml:space="preserve"> DE ANTREPRIZĂ Nr.</w:t>
            </w:r>
          </w:p>
          <w:p w14:paraId="1C6ECC5D" w14:textId="77777777" w:rsidR="00174390" w:rsidRPr="002B51B7" w:rsidRDefault="00174390" w:rsidP="00474615">
            <w:pPr>
              <w:jc w:val="center"/>
              <w:rPr>
                <w:b/>
                <w:lang w:val="ro-MD"/>
              </w:rPr>
            </w:pPr>
            <w:r w:rsidRPr="002B51B7">
              <w:rPr>
                <w:b/>
                <w:lang w:val="ro-MD"/>
              </w:rPr>
              <w:t>privind achiziţia prin</w:t>
            </w:r>
            <w:r w:rsidRPr="002B51B7">
              <w:rPr>
                <w:b/>
                <w:lang w:val="ro-MD"/>
              </w:rPr>
              <w:softHyphen/>
            </w:r>
            <w:r w:rsidRPr="002B51B7">
              <w:rPr>
                <w:b/>
                <w:lang w:val="ro-MD"/>
              </w:rPr>
              <w:softHyphen/>
            </w:r>
            <w:r w:rsidRPr="002B51B7">
              <w:rPr>
                <w:b/>
                <w:lang w:val="ro-MD"/>
              </w:rPr>
              <w:softHyphen/>
              <w:t>________________</w:t>
            </w:r>
          </w:p>
          <w:p w14:paraId="61A2D01E" w14:textId="77777777" w:rsidR="00174390" w:rsidRPr="002B51B7" w:rsidRDefault="00174390" w:rsidP="00474615">
            <w:pPr>
              <w:jc w:val="both"/>
              <w:rPr>
                <w:b/>
                <w:i/>
                <w:lang w:val="ro-MD"/>
              </w:rPr>
            </w:pPr>
          </w:p>
          <w:p w14:paraId="3E1701EA" w14:textId="77777777" w:rsidR="00174390" w:rsidRPr="002B51B7" w:rsidRDefault="00174390" w:rsidP="00474615">
            <w:pPr>
              <w:jc w:val="both"/>
              <w:rPr>
                <w:b/>
                <w:i/>
                <w:lang w:val="ro-MD"/>
              </w:rPr>
            </w:pPr>
          </w:p>
          <w:p w14:paraId="13B140E2" w14:textId="77777777" w:rsidR="00174390" w:rsidRPr="002B51B7" w:rsidRDefault="00174390" w:rsidP="00474615">
            <w:pPr>
              <w:tabs>
                <w:tab w:val="center" w:pos="-6663"/>
                <w:tab w:val="left" w:pos="567"/>
                <w:tab w:val="right" w:pos="10206"/>
              </w:tabs>
              <w:rPr>
                <w:lang w:val="ro-MD"/>
              </w:rPr>
            </w:pPr>
            <w:r w:rsidRPr="002B51B7">
              <w:rPr>
                <w:lang w:val="ro-MD"/>
              </w:rPr>
              <w:t>„___”_________20__                                                                                  _________________</w:t>
            </w:r>
          </w:p>
          <w:p w14:paraId="1212CD89" w14:textId="77777777" w:rsidR="00174390" w:rsidRPr="002B51B7" w:rsidRDefault="00174390" w:rsidP="00474615">
            <w:pPr>
              <w:jc w:val="center"/>
              <w:rPr>
                <w:lang w:val="ro-MD"/>
              </w:rPr>
            </w:pPr>
            <w:r w:rsidRPr="002B51B7">
              <w:rPr>
                <w:sz w:val="20"/>
                <w:szCs w:val="20"/>
                <w:lang w:val="ro-MD"/>
              </w:rPr>
              <w:t xml:space="preserve">                                                                                                                                    (municipiu, oraş)</w:t>
            </w:r>
          </w:p>
          <w:p w14:paraId="7663B36B" w14:textId="77777777" w:rsidR="00174390" w:rsidRPr="002B51B7" w:rsidRDefault="00174390" w:rsidP="00474615">
            <w:pPr>
              <w:jc w:val="both"/>
              <w:rPr>
                <w:lang w:val="ro-MD"/>
              </w:rPr>
            </w:pPr>
          </w:p>
          <w:p w14:paraId="69E707FB" w14:textId="77777777" w:rsidR="00174390" w:rsidRPr="002B51B7" w:rsidRDefault="00174390" w:rsidP="00474615">
            <w:pPr>
              <w:jc w:val="both"/>
              <w:rPr>
                <w:lang w:val="ro-MD"/>
              </w:rPr>
            </w:pPr>
          </w:p>
          <w:p w14:paraId="5F2A089D" w14:textId="77777777" w:rsidR="00174390" w:rsidRPr="002B51B7" w:rsidRDefault="00174390" w:rsidP="00474615">
            <w:pPr>
              <w:pStyle w:val="Listparagraf"/>
              <w:numPr>
                <w:ilvl w:val="3"/>
                <w:numId w:val="3"/>
              </w:numPr>
              <w:rPr>
                <w:b/>
                <w:kern w:val="28"/>
                <w:lang w:val="ro-MD"/>
              </w:rPr>
            </w:pPr>
            <w:r w:rsidRPr="002B51B7">
              <w:rPr>
                <w:b/>
                <w:kern w:val="28"/>
                <w:lang w:val="ro-MD"/>
              </w:rPr>
              <w:t>PARTEA GENERALĂ</w:t>
            </w:r>
          </w:p>
          <w:p w14:paraId="6A996678" w14:textId="77777777" w:rsidR="00174390" w:rsidRPr="002B51B7" w:rsidRDefault="00174390" w:rsidP="00474615">
            <w:pPr>
              <w:pStyle w:val="Listparagraf"/>
              <w:numPr>
                <w:ilvl w:val="0"/>
                <w:numId w:val="0"/>
              </w:numPr>
              <w:ind w:left="3240"/>
              <w:rPr>
                <w:kern w:val="28"/>
                <w:sz w:val="20"/>
                <w:szCs w:val="20"/>
                <w:lang w:val="ro-MD"/>
              </w:rPr>
            </w:pPr>
            <w:r w:rsidRPr="002B51B7">
              <w:rPr>
                <w:kern w:val="28"/>
                <w:sz w:val="20"/>
                <w:szCs w:val="20"/>
                <w:lang w:val="ro-MD"/>
              </w:rPr>
              <w:t xml:space="preserve"> (OBLIGATORIU)</w:t>
            </w:r>
          </w:p>
          <w:p w14:paraId="19FCF7F7" w14:textId="77777777" w:rsidR="00174390" w:rsidRPr="002B51B7" w:rsidRDefault="00174390" w:rsidP="00474615">
            <w:pPr>
              <w:rPr>
                <w:b/>
                <w:kern w:val="28"/>
                <w:lang w:val="ro-MD"/>
              </w:rPr>
            </w:pPr>
          </w:p>
          <w:p w14:paraId="18C18790" w14:textId="77777777" w:rsidR="00174390" w:rsidRPr="002B51B7" w:rsidRDefault="00174390" w:rsidP="00474615">
            <w:pPr>
              <w:rPr>
                <w:b/>
                <w:kern w:val="28"/>
                <w:lang w:val="ro-MD"/>
              </w:rPr>
            </w:pPr>
            <w:r w:rsidRPr="002B51B7">
              <w:rPr>
                <w:b/>
                <w:kern w:val="28"/>
                <w:lang w:val="ro-MD"/>
              </w:rPr>
              <w:t>PĂRŢILE CONTRACTANTE</w:t>
            </w:r>
          </w:p>
          <w:p w14:paraId="537A6811" w14:textId="77777777" w:rsidR="00174390" w:rsidRPr="002B51B7" w:rsidRDefault="00174390" w:rsidP="00474615">
            <w:pPr>
              <w:rPr>
                <w:b/>
                <w:kern w:val="28"/>
                <w:lang w:val="ro-MD"/>
              </w:rPr>
            </w:pPr>
          </w:p>
          <w:p w14:paraId="19F73C54" w14:textId="77777777" w:rsidR="00174390" w:rsidRPr="002B51B7" w:rsidRDefault="00174390" w:rsidP="00474615">
            <w:pPr>
              <w:pStyle w:val="NormalWeb"/>
              <w:tabs>
                <w:tab w:val="left" w:pos="567"/>
                <w:tab w:val="right" w:pos="9531"/>
              </w:tabs>
              <w:ind w:firstLine="0"/>
              <w:rPr>
                <w:lang w:val="ro-MD"/>
              </w:rPr>
            </w:pPr>
            <w:r w:rsidRPr="002B51B7">
              <w:rPr>
                <w:lang w:val="ro-MD"/>
              </w:rPr>
              <w:t>Prezentul contract este încheiat în urma procedurii de achiziție nr. ________________ din data___________________, între____________________________________________________</w:t>
            </w:r>
          </w:p>
          <w:p w14:paraId="3CD2286D" w14:textId="77777777" w:rsidR="00174390" w:rsidRPr="002B51B7" w:rsidRDefault="00174390" w:rsidP="00474615">
            <w:pPr>
              <w:tabs>
                <w:tab w:val="left" w:pos="567"/>
                <w:tab w:val="right" w:pos="10205"/>
              </w:tabs>
              <w:jc w:val="both"/>
              <w:rPr>
                <w:lang w:val="ro-MD"/>
              </w:rPr>
            </w:pPr>
            <w:r w:rsidRPr="002B51B7">
              <w:rPr>
                <w:lang w:val="ro-MD"/>
              </w:rPr>
              <w:t>_____________________________________________________________________, cu sediul în</w:t>
            </w:r>
          </w:p>
          <w:p w14:paraId="6565A321"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(denumirea autorităţii contractante) </w:t>
            </w:r>
          </w:p>
          <w:p w14:paraId="07301869" w14:textId="77777777" w:rsidR="00174390" w:rsidRPr="002B51B7" w:rsidRDefault="00174390" w:rsidP="00474615">
            <w:pPr>
              <w:tabs>
                <w:tab w:val="left" w:pos="567"/>
                <w:tab w:val="right" w:pos="9531"/>
              </w:tabs>
              <w:jc w:val="both"/>
              <w:rPr>
                <w:lang w:val="ro-MD"/>
              </w:rPr>
            </w:pPr>
            <w:r w:rsidRPr="002B51B7">
              <w:rPr>
                <w:lang w:val="ro-MD"/>
              </w:rPr>
              <w:t>______________________________________________________________________________</w:t>
            </w:r>
          </w:p>
          <w:p w14:paraId="5B252B71" w14:textId="77777777" w:rsidR="00174390" w:rsidRPr="002B51B7" w:rsidRDefault="00174390" w:rsidP="00474615">
            <w:pPr>
              <w:pStyle w:val="cn"/>
              <w:tabs>
                <w:tab w:val="left" w:pos="567"/>
              </w:tabs>
              <w:jc w:val="both"/>
              <w:rPr>
                <w:sz w:val="20"/>
                <w:szCs w:val="20"/>
                <w:lang w:val="ro-MD"/>
              </w:rPr>
            </w:pPr>
            <w:r w:rsidRPr="002B51B7">
              <w:rPr>
                <w:sz w:val="20"/>
                <w:szCs w:val="20"/>
                <w:lang w:val="ro-MD"/>
              </w:rPr>
              <w:t xml:space="preserve">                                                                   (localitatea) </w:t>
            </w:r>
          </w:p>
          <w:p w14:paraId="3C0069D7" w14:textId="77777777" w:rsidR="00174390" w:rsidRPr="002B51B7" w:rsidRDefault="00174390" w:rsidP="00474615">
            <w:pPr>
              <w:tabs>
                <w:tab w:val="left" w:pos="567"/>
                <w:tab w:val="right" w:pos="9531"/>
              </w:tabs>
              <w:jc w:val="both"/>
              <w:rPr>
                <w:lang w:val="ro-MD"/>
              </w:rPr>
            </w:pPr>
            <w:r w:rsidRPr="002B51B7">
              <w:rPr>
                <w:lang w:val="ro-MD"/>
              </w:rPr>
              <w:t xml:space="preserve">str._____________________________________, </w:t>
            </w:r>
            <w:r w:rsidRPr="002B51B7">
              <w:rPr>
                <w:lang w:val="ro-MD"/>
              </w:rPr>
              <w:tab/>
              <w:t>telefon: ______________, fax: _____________,</w:t>
            </w:r>
          </w:p>
          <w:p w14:paraId="76E92422" w14:textId="77777777" w:rsidR="00174390" w:rsidRPr="002B51B7" w:rsidRDefault="00174390" w:rsidP="00474615">
            <w:pPr>
              <w:pStyle w:val="NormalWeb"/>
              <w:tabs>
                <w:tab w:val="left" w:pos="567"/>
                <w:tab w:val="right" w:pos="9531"/>
              </w:tabs>
              <w:ind w:firstLine="0"/>
              <w:rPr>
                <w:lang w:val="ro-MD"/>
              </w:rPr>
            </w:pPr>
            <w:r w:rsidRPr="002B51B7">
              <w:rPr>
                <w:lang w:val="ro-MD"/>
              </w:rPr>
              <w:t xml:space="preserve">IDNO ________________ reprezentat prin ______________________________________________________________________________,    </w:t>
            </w:r>
          </w:p>
          <w:p w14:paraId="691C340B" w14:textId="77777777" w:rsidR="00174390" w:rsidRPr="002B51B7" w:rsidRDefault="00174390" w:rsidP="00474615">
            <w:pPr>
              <w:pStyle w:val="NormalWeb"/>
              <w:tabs>
                <w:tab w:val="left" w:pos="567"/>
              </w:tabs>
              <w:ind w:firstLine="0"/>
              <w:rPr>
                <w:sz w:val="20"/>
                <w:szCs w:val="20"/>
                <w:lang w:val="ro-MD"/>
              </w:rPr>
            </w:pPr>
            <w:r w:rsidRPr="002B51B7">
              <w:rPr>
                <w:sz w:val="20"/>
                <w:szCs w:val="20"/>
                <w:lang w:val="ro-MD"/>
              </w:rPr>
              <w:t xml:space="preserve">                                                    (numele, prenumele şi funcţia conducătorului) </w:t>
            </w:r>
          </w:p>
          <w:p w14:paraId="7A058866" w14:textId="77777777" w:rsidR="00174390" w:rsidRPr="002B51B7" w:rsidRDefault="00174390" w:rsidP="00474615">
            <w:pPr>
              <w:tabs>
                <w:tab w:val="left" w:pos="567"/>
                <w:tab w:val="right" w:pos="9531"/>
              </w:tabs>
              <w:jc w:val="both"/>
              <w:rPr>
                <w:lang w:val="ro-MD"/>
              </w:rPr>
            </w:pPr>
            <w:r w:rsidRPr="002B51B7">
              <w:rPr>
                <w:lang w:val="ro-MD"/>
              </w:rPr>
              <w:t xml:space="preserve">în calitate de Beneficiar, pe de o parte, şi______________________________________________, </w:t>
            </w:r>
          </w:p>
          <w:p w14:paraId="414E9B4E"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(denumirea operatorului economic) </w:t>
            </w:r>
          </w:p>
          <w:p w14:paraId="7FA8C8B0" w14:textId="77777777" w:rsidR="00174390" w:rsidRPr="002B51B7" w:rsidRDefault="00174390" w:rsidP="00474615">
            <w:pPr>
              <w:tabs>
                <w:tab w:val="left" w:pos="567"/>
                <w:tab w:val="right" w:pos="9531"/>
              </w:tabs>
              <w:jc w:val="both"/>
              <w:rPr>
                <w:lang w:val="ro-MD"/>
              </w:rPr>
            </w:pPr>
            <w:r w:rsidRPr="002B51B7">
              <w:rPr>
                <w:lang w:val="ro-MD"/>
              </w:rPr>
              <w:t>cu sediul în _________________________________str._________________________________,</w:t>
            </w:r>
          </w:p>
          <w:p w14:paraId="0928017A"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(localitatea) </w:t>
            </w:r>
          </w:p>
          <w:p w14:paraId="5ECD4A69" w14:textId="77777777" w:rsidR="00174390" w:rsidRPr="002B51B7" w:rsidRDefault="00174390" w:rsidP="00474615">
            <w:pPr>
              <w:pStyle w:val="NormalWeb"/>
              <w:tabs>
                <w:tab w:val="left" w:pos="567"/>
              </w:tabs>
              <w:ind w:firstLine="0"/>
              <w:rPr>
                <w:sz w:val="20"/>
                <w:szCs w:val="20"/>
                <w:lang w:val="ro-MD"/>
              </w:rPr>
            </w:pPr>
            <w:r w:rsidRPr="002B51B7">
              <w:rPr>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4AC749E" w14:textId="77777777" w:rsidR="00174390" w:rsidRPr="002B51B7" w:rsidRDefault="00174390" w:rsidP="00474615">
            <w:pPr>
              <w:pStyle w:val="NormalWeb"/>
              <w:tabs>
                <w:tab w:val="left" w:pos="567"/>
              </w:tabs>
              <w:ind w:firstLine="0"/>
              <w:rPr>
                <w:sz w:val="20"/>
                <w:szCs w:val="20"/>
                <w:lang w:val="ro-MD"/>
              </w:rPr>
            </w:pPr>
            <w:r w:rsidRPr="002B51B7">
              <w:rPr>
                <w:sz w:val="20"/>
                <w:szCs w:val="20"/>
                <w:lang w:val="ro-MD"/>
              </w:rPr>
              <w:t xml:space="preserve"> (numele şi funcţia conducătorului)</w:t>
            </w:r>
          </w:p>
          <w:p w14:paraId="67027609" w14:textId="77777777" w:rsidR="00174390" w:rsidRPr="002B51B7" w:rsidRDefault="00174390" w:rsidP="00474615">
            <w:pPr>
              <w:pStyle w:val="Listparagraf"/>
              <w:numPr>
                <w:ilvl w:val="0"/>
                <w:numId w:val="0"/>
              </w:numPr>
              <w:tabs>
                <w:tab w:val="clear" w:pos="1134"/>
                <w:tab w:val="left" w:pos="3705"/>
              </w:tabs>
              <w:spacing w:after="200" w:line="276" w:lineRule="auto"/>
              <w:contextualSpacing/>
              <w:rPr>
                <w:lang w:val="ro-MD"/>
              </w:rPr>
            </w:pPr>
          </w:p>
          <w:p w14:paraId="647730A7" w14:textId="77777777" w:rsidR="00174390" w:rsidRPr="002B51B7" w:rsidRDefault="00174390" w:rsidP="00474615">
            <w:pPr>
              <w:tabs>
                <w:tab w:val="left" w:pos="3705"/>
              </w:tabs>
              <w:spacing w:after="200" w:line="276" w:lineRule="auto"/>
              <w:contextualSpacing/>
              <w:rPr>
                <w:lang w:val="ro-MD"/>
              </w:rPr>
            </w:pPr>
            <w:r w:rsidRPr="002B51B7">
              <w:rPr>
                <w:b/>
                <w:lang w:val="ro-MD"/>
              </w:rPr>
              <w:t>1. OBIECTUL CONTRACTULUI</w:t>
            </w:r>
          </w:p>
          <w:p w14:paraId="4B925A66" w14:textId="77777777" w:rsidR="00174390" w:rsidRPr="002B51B7" w:rsidRDefault="00174390" w:rsidP="00474615">
            <w:pPr>
              <w:spacing w:line="276" w:lineRule="auto"/>
              <w:contextualSpacing/>
              <w:jc w:val="both"/>
              <w:rPr>
                <w:lang w:val="ro-MD"/>
              </w:rPr>
            </w:pPr>
            <w:r w:rsidRPr="002B51B7">
              <w:rPr>
                <w:lang w:val="ro-MD"/>
              </w:rPr>
              <w:t xml:space="preserve">1.1. Antreprenorul se obligă să execute </w:t>
            </w:r>
            <w:r w:rsidRPr="002B51B7">
              <w:rPr>
                <w:i/>
                <w:lang w:val="ro-MD"/>
              </w:rPr>
              <w:t>lucrările ______________________</w:t>
            </w:r>
            <w:r w:rsidRPr="002B51B7">
              <w:rPr>
                <w:lang w:val="ro-MD"/>
              </w:rPr>
              <w:t>în conformitate cu prevederile proiectului tehnic, cu detaliile de execuţie, precum şi cu normativele, standardele şi prescripţiile tehnice.</w:t>
            </w:r>
          </w:p>
          <w:p w14:paraId="48A2CBD4" w14:textId="77777777" w:rsidR="00174390" w:rsidRPr="002B51B7" w:rsidRDefault="00174390" w:rsidP="00474615">
            <w:pPr>
              <w:jc w:val="both"/>
              <w:rPr>
                <w:lang w:val="ro-MD"/>
              </w:rPr>
            </w:pPr>
          </w:p>
          <w:p w14:paraId="28725683" w14:textId="77777777" w:rsidR="00174390" w:rsidRPr="002B51B7" w:rsidRDefault="00174390" w:rsidP="00474615">
            <w:pPr>
              <w:tabs>
                <w:tab w:val="left" w:pos="3585"/>
              </w:tabs>
              <w:spacing w:line="276" w:lineRule="auto"/>
              <w:contextualSpacing/>
              <w:rPr>
                <w:lang w:val="ro-MD"/>
              </w:rPr>
            </w:pPr>
            <w:r w:rsidRPr="002B51B7">
              <w:rPr>
                <w:b/>
                <w:lang w:val="ro-MD"/>
              </w:rPr>
              <w:t>2. PERIOADA DE EXECUŢIE</w:t>
            </w:r>
          </w:p>
          <w:p w14:paraId="456DB8E8" w14:textId="2B6B719F" w:rsidR="00174390" w:rsidRPr="002B51B7" w:rsidRDefault="00174390" w:rsidP="00474615">
            <w:pPr>
              <w:pStyle w:val="NormalWeb"/>
              <w:tabs>
                <w:tab w:val="left" w:pos="567"/>
              </w:tabs>
              <w:spacing w:line="276" w:lineRule="auto"/>
              <w:ind w:firstLine="0"/>
              <w:rPr>
                <w:lang w:val="ro-MD"/>
              </w:rPr>
            </w:pPr>
            <w:r w:rsidRPr="002B51B7">
              <w:rPr>
                <w:lang w:val="ro-MD"/>
              </w:rPr>
              <w:lastRenderedPageBreak/>
              <w:t xml:space="preserve">2.1. Durata de execuţie a lucrărilor contractate este de </w:t>
            </w:r>
            <w:r w:rsidR="005F4F5A">
              <w:rPr>
                <w:lang w:val="ro-MD"/>
              </w:rPr>
              <w:t>3 luni din</w:t>
            </w:r>
            <w:r w:rsidRPr="002B51B7">
              <w:rPr>
                <w:lang w:val="ro-MD"/>
              </w:rPr>
              <w:t xml:space="preserve"> primirea ordinului de începere a execuţiei şi asigurării lucrului ritmic de către beneficiar-ordonatorul de credite.</w:t>
            </w:r>
          </w:p>
          <w:p w14:paraId="1D5B638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2.2. Graficul de execuţie a lucrărilor se va efectua conform specificaţiei din anexa la prezentul contract. </w:t>
            </w:r>
          </w:p>
          <w:p w14:paraId="56067501" w14:textId="77777777" w:rsidR="00174390" w:rsidRPr="002B51B7" w:rsidRDefault="00174390" w:rsidP="00474615">
            <w:pPr>
              <w:pStyle w:val="NormalWeb"/>
              <w:tabs>
                <w:tab w:val="left" w:pos="567"/>
              </w:tabs>
              <w:spacing w:line="276" w:lineRule="auto"/>
              <w:ind w:firstLine="0"/>
              <w:rPr>
                <w:lang w:val="ro-MD"/>
              </w:rPr>
            </w:pPr>
            <w:r w:rsidRPr="002B51B7">
              <w:rPr>
                <w:lang w:val="ro-MD"/>
              </w:rPr>
              <w:t>2.3. Perioada de execuţie poate fi prelungită sau suspendată dacă constrângerea activităţii se datorează următoarelor cauze:</w:t>
            </w:r>
          </w:p>
          <w:p w14:paraId="50C39954"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generate de Beneficiar;</w:t>
            </w:r>
          </w:p>
          <w:p w14:paraId="7ADE0FEB"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datorită impedimentului care justifică neexecutarea obligației sau altei situaţii extreme neimputabile şi imprevizibile pentru Antreprenor;</w:t>
            </w:r>
          </w:p>
          <w:p w14:paraId="3415937F"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influenţei factorilor climatici, care duc la imposibilitatea executării lucrărilor stabilite conform caietului de sarcini, or executarea lor în asemenea codiții climaterice se va răsfrânge asupra calității lucrărilor;</w:t>
            </w:r>
          </w:p>
          <w:p w14:paraId="3AC842FB"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calamităţilor naturale recunoscute de autoritatea legală.</w:t>
            </w:r>
          </w:p>
          <w:p w14:paraId="2FBE7AD7" w14:textId="77777777" w:rsidR="00174390" w:rsidRPr="002B51B7" w:rsidRDefault="00174390" w:rsidP="00474615">
            <w:pPr>
              <w:pStyle w:val="NormalWeb"/>
              <w:tabs>
                <w:tab w:val="left" w:pos="567"/>
              </w:tabs>
              <w:spacing w:line="276" w:lineRule="auto"/>
              <w:ind w:firstLine="0"/>
              <w:rPr>
                <w:lang w:val="ro-MD"/>
              </w:rPr>
            </w:pPr>
            <w:r w:rsidRPr="002B51B7">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97B53E9" w14:textId="77777777" w:rsidR="00174390" w:rsidRPr="002B51B7" w:rsidRDefault="00174390" w:rsidP="00474615">
            <w:pPr>
              <w:pStyle w:val="NormalWeb"/>
              <w:tabs>
                <w:tab w:val="left" w:pos="567"/>
              </w:tabs>
              <w:spacing w:line="276" w:lineRule="auto"/>
              <w:ind w:firstLine="0"/>
              <w:rPr>
                <w:lang w:val="ro-MD"/>
              </w:rPr>
            </w:pPr>
            <w:r w:rsidRPr="002B51B7">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B4EE843" w14:textId="77777777" w:rsidR="00174390" w:rsidRPr="002B51B7" w:rsidRDefault="00174390" w:rsidP="00474615">
            <w:pPr>
              <w:spacing w:after="200" w:line="276" w:lineRule="auto"/>
              <w:contextualSpacing/>
              <w:jc w:val="both"/>
              <w:rPr>
                <w:lang w:val="ro-MD"/>
              </w:rPr>
            </w:pPr>
            <w:r w:rsidRPr="002B51B7">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D312B48" w14:textId="77777777" w:rsidR="00174390" w:rsidRPr="002B51B7" w:rsidRDefault="00174390" w:rsidP="00474615">
            <w:pPr>
              <w:shd w:val="clear" w:color="auto" w:fill="FFFFFF" w:themeFill="background1"/>
              <w:tabs>
                <w:tab w:val="right" w:pos="0"/>
              </w:tabs>
              <w:spacing w:before="120"/>
              <w:rPr>
                <w:b/>
                <w:noProof w:val="0"/>
                <w:lang w:val="ro-MD" w:eastAsia="ru-RU"/>
              </w:rPr>
            </w:pPr>
            <w:r w:rsidRPr="002B51B7">
              <w:rPr>
                <w:lang w:val="ro-MD"/>
              </w:rPr>
              <w:t>2.7.Se indică t</w:t>
            </w:r>
            <w:r w:rsidRPr="002B51B7">
              <w:rPr>
                <w:noProof w:val="0"/>
                <w:lang w:val="ro-MD" w:eastAsia="ru-RU"/>
              </w:rPr>
              <w:t>ermenul de garanție a lucrărilor</w:t>
            </w:r>
            <w:r w:rsidRPr="002B51B7">
              <w:rPr>
                <w:b/>
                <w:noProof w:val="0"/>
                <w:lang w:val="ro-MD" w:eastAsia="ru-RU"/>
              </w:rPr>
              <w:t>___________________.</w:t>
            </w:r>
          </w:p>
          <w:p w14:paraId="525633EF" w14:textId="77777777" w:rsidR="00174390" w:rsidRPr="002B51B7" w:rsidRDefault="00174390" w:rsidP="00474615">
            <w:pPr>
              <w:pStyle w:val="Listparagraf"/>
              <w:numPr>
                <w:ilvl w:val="0"/>
                <w:numId w:val="0"/>
              </w:numPr>
              <w:rPr>
                <w:lang w:val="ro-MD"/>
              </w:rPr>
            </w:pPr>
          </w:p>
          <w:p w14:paraId="50133C4D" w14:textId="77777777" w:rsidR="00174390" w:rsidRPr="002B51B7" w:rsidRDefault="00174390" w:rsidP="00474615">
            <w:pPr>
              <w:tabs>
                <w:tab w:val="left" w:pos="3645"/>
              </w:tabs>
              <w:spacing w:line="276" w:lineRule="auto"/>
              <w:contextualSpacing/>
              <w:rPr>
                <w:lang w:val="ro-MD"/>
              </w:rPr>
            </w:pPr>
            <w:r w:rsidRPr="002B51B7">
              <w:rPr>
                <w:b/>
                <w:lang w:val="ro-MD"/>
              </w:rPr>
              <w:t>3. VALOAREA LUCRĂRILOR ŞI MODALITĂŢILE DE PLATĂ</w:t>
            </w:r>
          </w:p>
          <w:p w14:paraId="0CFD4612" w14:textId="77777777" w:rsidR="00174390" w:rsidRPr="002B51B7" w:rsidRDefault="00174390" w:rsidP="00474615">
            <w:pPr>
              <w:jc w:val="both"/>
              <w:rPr>
                <w:lang w:val="ro-MD"/>
              </w:rPr>
            </w:pPr>
            <w:r w:rsidRPr="002B51B7">
              <w:rPr>
                <w:lang w:val="ro-MD"/>
              </w:rPr>
              <w:t>3.1.Valoarea lucrărilor, ce reprezintă obiectul prezentului contract, este de_________________________lei MD, inclusiv __________ TVA lei MD</w:t>
            </w:r>
            <w:r w:rsidRPr="002B51B7">
              <w:rPr>
                <w:sz w:val="20"/>
                <w:szCs w:val="20"/>
                <w:lang w:val="ro-MD"/>
              </w:rPr>
              <w:t xml:space="preserve">.                                                         </w:t>
            </w:r>
            <w:r w:rsidRPr="002B51B7">
              <w:rPr>
                <w:i/>
                <w:sz w:val="20"/>
                <w:szCs w:val="20"/>
                <w:lang w:val="ro-MD"/>
              </w:rPr>
              <w:t>(suma cu cifre şi litere)                                                                     (suma cu cifre şi litere)</w:t>
            </w:r>
          </w:p>
          <w:p w14:paraId="6B75C9D2" w14:textId="40AAAB05" w:rsidR="00174390" w:rsidRPr="009249B5" w:rsidRDefault="00174390" w:rsidP="00474615">
            <w:pPr>
              <w:pStyle w:val="NormalWeb"/>
              <w:tabs>
                <w:tab w:val="left" w:pos="321"/>
              </w:tabs>
              <w:spacing w:line="276" w:lineRule="auto"/>
              <w:ind w:firstLine="0"/>
              <w:rPr>
                <w:lang w:val="ro-MD"/>
              </w:rPr>
            </w:pPr>
            <w:r w:rsidRPr="002B51B7">
              <w:rPr>
                <w:lang w:val="ro-MD"/>
              </w:rPr>
              <w:t>3.2.Achitările vor fi efectuate prin transfer în baza facturilor fiscale, după primirea proceselor – verbale de recepţie a lucrărilor executate, semnate ş</w:t>
            </w:r>
            <w:r w:rsidR="009249B5">
              <w:rPr>
                <w:lang w:val="ro-MD"/>
              </w:rPr>
              <w:t xml:space="preserve">i acceptate de către Beneficiar </w:t>
            </w:r>
            <w:r w:rsidR="009249B5" w:rsidRPr="009249B5">
              <w:rPr>
                <w:highlight w:val="yellow"/>
                <w:lang w:val="ro-MD"/>
              </w:rPr>
              <w:t>în termen de 15 zile</w:t>
            </w:r>
          </w:p>
          <w:p w14:paraId="20CC80B7" w14:textId="75B7681C" w:rsidR="00174390" w:rsidRPr="002B51B7" w:rsidRDefault="00174390" w:rsidP="00474615">
            <w:pPr>
              <w:pStyle w:val="NormalWeb"/>
              <w:tabs>
                <w:tab w:val="left" w:pos="37"/>
              </w:tabs>
              <w:spacing w:line="276" w:lineRule="auto"/>
              <w:ind w:firstLine="0"/>
              <w:rPr>
                <w:lang w:val="ro-MD"/>
              </w:rPr>
            </w:pPr>
            <w:r w:rsidRPr="009249B5">
              <w:rPr>
                <w:highlight w:val="yellow"/>
                <w:lang w:val="ro-MD"/>
              </w:rPr>
              <w:t>3.3. Beneficiarul va verifica procesele-verbale de recepție</w:t>
            </w:r>
            <w:r w:rsidRPr="002B51B7">
              <w:rPr>
                <w:lang w:val="ro-MD"/>
              </w:rPr>
              <w:t xml:space="preserve"> </w:t>
            </w:r>
            <w:r w:rsidRPr="009249B5">
              <w:rPr>
                <w:highlight w:val="yellow"/>
                <w:lang w:val="ro-MD"/>
              </w:rPr>
              <w:t xml:space="preserve">a lucrărilor executate în termen de </w:t>
            </w:r>
            <w:r w:rsidR="009249B5" w:rsidRPr="009249B5">
              <w:rPr>
                <w:highlight w:val="yellow"/>
                <w:lang w:val="ro-MD"/>
              </w:rPr>
              <w:t xml:space="preserve">10 </w:t>
            </w:r>
            <w:r w:rsidRPr="009249B5">
              <w:rPr>
                <w:highlight w:val="yellow"/>
                <w:lang w:val="ro-MD"/>
              </w:rPr>
              <w:t>zile calendaristice de la primirea acestora de la Antreprenor.</w:t>
            </w:r>
          </w:p>
          <w:p w14:paraId="6072B708" w14:textId="77777777" w:rsidR="00174390" w:rsidRPr="002B51B7" w:rsidRDefault="00174390" w:rsidP="00474615">
            <w:pPr>
              <w:pStyle w:val="NormalWeb"/>
              <w:tabs>
                <w:tab w:val="left" w:pos="37"/>
              </w:tabs>
              <w:spacing w:line="276" w:lineRule="auto"/>
              <w:ind w:firstLine="0"/>
              <w:rPr>
                <w:lang w:val="ro-MD"/>
              </w:rPr>
            </w:pPr>
            <w:r w:rsidRPr="002B51B7">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BE4A3D8" w14:textId="77777777" w:rsidR="00174390" w:rsidRPr="002B51B7" w:rsidRDefault="00174390" w:rsidP="00474615">
            <w:pPr>
              <w:pStyle w:val="NormalWeb"/>
              <w:tabs>
                <w:tab w:val="left" w:pos="37"/>
              </w:tabs>
              <w:spacing w:line="276" w:lineRule="auto"/>
              <w:ind w:firstLine="0"/>
              <w:rPr>
                <w:lang w:val="ro-MD"/>
              </w:rPr>
            </w:pPr>
            <w:r w:rsidRPr="002B51B7">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14:paraId="7D6E6B8F" w14:textId="77777777" w:rsidR="00174390" w:rsidRPr="002B51B7" w:rsidRDefault="00174390" w:rsidP="00474615">
            <w:pPr>
              <w:pStyle w:val="NormalWeb"/>
              <w:tabs>
                <w:tab w:val="left" w:pos="37"/>
              </w:tabs>
              <w:spacing w:line="276" w:lineRule="auto"/>
              <w:ind w:firstLine="0"/>
              <w:rPr>
                <w:lang w:val="ro-MD"/>
              </w:rPr>
            </w:pPr>
            <w:r w:rsidRPr="002B51B7">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102141D7" w14:textId="77777777" w:rsidR="00174390" w:rsidRPr="002B51B7" w:rsidRDefault="00174390" w:rsidP="00474615">
            <w:pPr>
              <w:pStyle w:val="NormalWeb"/>
              <w:tabs>
                <w:tab w:val="left" w:pos="37"/>
              </w:tabs>
              <w:spacing w:line="276" w:lineRule="auto"/>
              <w:ind w:firstLine="0"/>
              <w:rPr>
                <w:lang w:val="ro-MD"/>
              </w:rPr>
            </w:pPr>
          </w:p>
          <w:p w14:paraId="66E7965E" w14:textId="77777777" w:rsidR="00174390" w:rsidRPr="002B51B7" w:rsidRDefault="00174390" w:rsidP="00474615">
            <w:pPr>
              <w:tabs>
                <w:tab w:val="left" w:pos="2625"/>
              </w:tabs>
              <w:spacing w:after="200" w:line="276" w:lineRule="auto"/>
              <w:contextualSpacing/>
              <w:rPr>
                <w:b/>
                <w:lang w:val="ro-MD"/>
              </w:rPr>
            </w:pPr>
            <w:r w:rsidRPr="002B51B7">
              <w:rPr>
                <w:b/>
                <w:lang w:val="ro-MD"/>
              </w:rPr>
              <w:t>4. DREPTURILE ŞI OBLIGAŢIUNILE ANTREPRENORULUI ŞI ALE BENEFICIARULUI</w:t>
            </w:r>
          </w:p>
          <w:p w14:paraId="5D807601" w14:textId="77777777" w:rsidR="00174390" w:rsidRPr="002B51B7" w:rsidRDefault="00174390" w:rsidP="00474615">
            <w:pPr>
              <w:tabs>
                <w:tab w:val="left" w:pos="2625"/>
              </w:tabs>
              <w:spacing w:after="200" w:line="276" w:lineRule="auto"/>
              <w:contextualSpacing/>
              <w:jc w:val="both"/>
              <w:rPr>
                <w:lang w:val="ro-MD"/>
              </w:rPr>
            </w:pPr>
            <w:r w:rsidRPr="002B51B7">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43BE6BF" w14:textId="77777777" w:rsidR="00174390" w:rsidRPr="002B51B7" w:rsidRDefault="00174390" w:rsidP="00474615">
            <w:pPr>
              <w:tabs>
                <w:tab w:val="left" w:pos="2625"/>
              </w:tabs>
              <w:spacing w:line="276" w:lineRule="auto"/>
              <w:contextualSpacing/>
              <w:jc w:val="both"/>
              <w:rPr>
                <w:lang w:val="ro-MD"/>
              </w:rPr>
            </w:pPr>
            <w:r w:rsidRPr="002B51B7">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90FF3D2" w14:textId="77777777" w:rsidR="00174390" w:rsidRPr="002B51B7" w:rsidRDefault="00174390" w:rsidP="00474615">
            <w:pPr>
              <w:pStyle w:val="NormalWeb"/>
              <w:tabs>
                <w:tab w:val="left" w:pos="567"/>
              </w:tabs>
              <w:spacing w:line="276" w:lineRule="auto"/>
              <w:ind w:firstLine="0"/>
              <w:rPr>
                <w:lang w:val="ro-MD"/>
              </w:rPr>
            </w:pPr>
            <w:r w:rsidRPr="002B51B7">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4098F3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4.4. Documentaţia pusă la dispoziţia Antreprenorului se repartizează astfel: </w:t>
            </w:r>
          </w:p>
          <w:p w14:paraId="5DC8E9BB" w14:textId="1821DF1A" w:rsidR="00174390" w:rsidRPr="002B51B7" w:rsidRDefault="00174390" w:rsidP="00474615">
            <w:pPr>
              <w:numPr>
                <w:ilvl w:val="0"/>
                <w:numId w:val="10"/>
              </w:numPr>
              <w:tabs>
                <w:tab w:val="left" w:pos="1276"/>
              </w:tabs>
              <w:spacing w:line="276" w:lineRule="auto"/>
              <w:ind w:left="0" w:hanging="283"/>
              <w:jc w:val="both"/>
              <w:rPr>
                <w:lang w:val="ro-MD"/>
              </w:rPr>
            </w:pPr>
            <w:r w:rsidRPr="002B51B7">
              <w:rPr>
                <w:lang w:val="ro-MD"/>
              </w:rPr>
              <w:t>un exemplar rămâne la dispoziţia Antreprenorului, iar</w:t>
            </w:r>
            <w:r w:rsidR="009249B5">
              <w:rPr>
                <w:lang w:val="ro-MD"/>
              </w:rPr>
              <w:t xml:space="preserve"> </w:t>
            </w:r>
            <w:r w:rsidRPr="002B51B7">
              <w:rPr>
                <w:lang w:val="ro-MD"/>
              </w:rPr>
              <w:t xml:space="preserve">altul va fi ţinut de către acesta la dispoziţie pentru consultare de către Agenția pentru Supravegherea Tehnică, precum şi de către alte persoane autorizate, inclusiv responsabilul tehnic atestat. </w:t>
            </w:r>
          </w:p>
          <w:p w14:paraId="7FBB8B3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8D8A67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A778CEF"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76674E8"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09FB815"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A65C244" w14:textId="12686CF7" w:rsidR="00174390" w:rsidRPr="002B51B7" w:rsidRDefault="00174390" w:rsidP="00474615">
            <w:pPr>
              <w:pStyle w:val="NormalWeb"/>
              <w:tabs>
                <w:tab w:val="left" w:pos="567"/>
              </w:tabs>
              <w:spacing w:line="276" w:lineRule="auto"/>
              <w:ind w:firstLine="0"/>
              <w:rPr>
                <w:lang w:val="ro-MD"/>
              </w:rPr>
            </w:pPr>
            <w:r w:rsidRPr="002B51B7">
              <w:rPr>
                <w:lang w:val="ro-MD"/>
              </w:rPr>
              <w:t xml:space="preserve">4.10. Antreprenorul, prin atribuirea ofertei în favoarea sa, se angajează să prezinte garanţia de bună execuţie </w:t>
            </w:r>
            <w:r w:rsidR="009249B5">
              <w:rPr>
                <w:lang w:val="ro-MD"/>
              </w:rPr>
              <w:t>a contractului, în cuantum de  10%</w:t>
            </w:r>
            <w:r w:rsidRPr="002B51B7">
              <w:rPr>
                <w:lang w:val="ro-MD"/>
              </w:rPr>
              <w:t xml:space="preserve"> din valoarea contractului atribuit.</w:t>
            </w:r>
          </w:p>
          <w:p w14:paraId="1CDA6CDE" w14:textId="77777777" w:rsidR="00174390" w:rsidRPr="002B51B7" w:rsidRDefault="00174390" w:rsidP="00474615">
            <w:pPr>
              <w:pStyle w:val="NormalWeb"/>
              <w:tabs>
                <w:tab w:val="left" w:pos="567"/>
              </w:tabs>
              <w:spacing w:line="276" w:lineRule="auto"/>
              <w:ind w:firstLine="0"/>
              <w:rPr>
                <w:lang w:val="ro-MD"/>
              </w:rPr>
            </w:pPr>
            <w:r w:rsidRPr="002B51B7">
              <w:rPr>
                <w:lang w:val="ro-MD"/>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028F430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D0B878F"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E5C6A3E"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4.14. La lucrările la care se fac încercări, se consideră calitatea probei îndeplinită atâta timp cât rezultatele se înscriu în limitele admise prin reglementările tehnice. </w:t>
            </w:r>
          </w:p>
          <w:p w14:paraId="4A64AF94"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3B09F8E" w14:textId="77777777" w:rsidR="00174390" w:rsidRPr="002B51B7" w:rsidRDefault="00174390" w:rsidP="00474615">
            <w:pPr>
              <w:pStyle w:val="NormalWeb"/>
              <w:tabs>
                <w:tab w:val="left" w:pos="567"/>
              </w:tabs>
              <w:spacing w:line="276" w:lineRule="auto"/>
              <w:ind w:firstLine="0"/>
              <w:rPr>
                <w:lang w:val="ro-MD"/>
              </w:rPr>
            </w:pPr>
            <w:r w:rsidRPr="002B51B7">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9E5B571"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C6EAC5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CD7061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4.19. Pentru verificarea trasării de către Beneficiar sau proiectant, Antreprenorul este obligat să protejeze şi să păstreze toate reperele, bornele sau alte obiecte folosite la trasarea lucrărilor. </w:t>
            </w:r>
          </w:p>
          <w:p w14:paraId="20114A8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265741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92355A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4.22. Pe parcursul executării lucrărilor, Beneficiarul are dreptul să dispună în scris: </w:t>
            </w:r>
          </w:p>
          <w:p w14:paraId="7B9A6D9D"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t xml:space="preserve">îndepărtarea de pe şantier a oricăror materiale care sunt calitativ necorespunzătoare; </w:t>
            </w:r>
          </w:p>
          <w:p w14:paraId="6E6C20D6"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t xml:space="preserve">înlocuirea materialelor necorespunzătoare calitativ cu altele corespunzătoare; </w:t>
            </w:r>
          </w:p>
          <w:p w14:paraId="453494DF"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lastRenderedPageBreak/>
              <w:t xml:space="preserve">îndepărtarea sau refacerea oricărei lucrări sau părţi de lucrare necorespunzătoare din punct    de vedere calitativ. </w:t>
            </w:r>
          </w:p>
          <w:p w14:paraId="0D4014D8"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E6C502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C4CA08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2B7D860" w14:textId="77777777" w:rsidR="00174390" w:rsidRPr="002B51B7" w:rsidRDefault="00174390" w:rsidP="00474615">
            <w:pPr>
              <w:pStyle w:val="NormalWeb"/>
              <w:tabs>
                <w:tab w:val="left" w:pos="426"/>
                <w:tab w:val="left" w:pos="3645"/>
              </w:tabs>
              <w:spacing w:line="276" w:lineRule="auto"/>
              <w:ind w:firstLine="0"/>
              <w:rPr>
                <w:lang w:val="ro-MD"/>
              </w:rPr>
            </w:pPr>
            <w:r w:rsidRPr="002B51B7">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1F4B995" w14:textId="77777777" w:rsidR="00174390" w:rsidRPr="002B51B7" w:rsidRDefault="00174390" w:rsidP="00474615">
            <w:pPr>
              <w:pStyle w:val="NormalWeb"/>
              <w:tabs>
                <w:tab w:val="left" w:pos="426"/>
                <w:tab w:val="left" w:pos="3645"/>
              </w:tabs>
              <w:spacing w:line="276" w:lineRule="auto"/>
              <w:ind w:firstLine="0"/>
              <w:rPr>
                <w:lang w:val="ro-MD"/>
              </w:rPr>
            </w:pPr>
          </w:p>
          <w:p w14:paraId="348079BF" w14:textId="77777777" w:rsidR="00174390" w:rsidRPr="002B51B7" w:rsidRDefault="00174390" w:rsidP="00474615">
            <w:pPr>
              <w:tabs>
                <w:tab w:val="left" w:pos="3225"/>
              </w:tabs>
              <w:spacing w:after="200" w:line="276" w:lineRule="auto"/>
              <w:contextualSpacing/>
              <w:rPr>
                <w:lang w:val="ro-MD"/>
              </w:rPr>
            </w:pPr>
            <w:r w:rsidRPr="002B51B7">
              <w:rPr>
                <w:b/>
                <w:lang w:val="ro-MD"/>
              </w:rPr>
              <w:t>5. AJUSTAREA VALORII CONTRACTULUI</w:t>
            </w:r>
          </w:p>
          <w:p w14:paraId="3FCB6E73" w14:textId="77777777" w:rsidR="00174390" w:rsidRPr="002B51B7" w:rsidRDefault="00174390" w:rsidP="00474615">
            <w:pPr>
              <w:tabs>
                <w:tab w:val="left" w:pos="3225"/>
              </w:tabs>
              <w:spacing w:after="200" w:line="276" w:lineRule="auto"/>
              <w:contextualSpacing/>
              <w:jc w:val="both"/>
              <w:rPr>
                <w:lang w:val="ro-MD"/>
              </w:rPr>
            </w:pPr>
            <w:r w:rsidRPr="002B51B7">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A59185A" w14:textId="77777777" w:rsidR="00174390" w:rsidRPr="002B51B7" w:rsidRDefault="00174390" w:rsidP="00474615">
            <w:pPr>
              <w:pStyle w:val="Listparagraf"/>
              <w:numPr>
                <w:ilvl w:val="0"/>
                <w:numId w:val="0"/>
              </w:numPr>
              <w:tabs>
                <w:tab w:val="left" w:pos="1755"/>
              </w:tabs>
              <w:rPr>
                <w:lang w:val="ro-MD"/>
              </w:rPr>
            </w:pPr>
          </w:p>
          <w:p w14:paraId="47082816" w14:textId="77777777" w:rsidR="00174390" w:rsidRPr="002B51B7" w:rsidRDefault="00174390" w:rsidP="00474615">
            <w:pPr>
              <w:tabs>
                <w:tab w:val="left" w:pos="4365"/>
              </w:tabs>
              <w:spacing w:line="276" w:lineRule="auto"/>
              <w:contextualSpacing/>
              <w:rPr>
                <w:lang w:val="ro-MD"/>
              </w:rPr>
            </w:pPr>
            <w:r w:rsidRPr="002B51B7">
              <w:rPr>
                <w:b/>
                <w:lang w:val="ro-MD"/>
              </w:rPr>
              <w:t xml:space="preserve">6. ANTREPRENORUL ŞI SUBANTREPRENORII </w:t>
            </w:r>
          </w:p>
          <w:p w14:paraId="1EF6A358" w14:textId="77777777" w:rsidR="00174390" w:rsidRPr="002B51B7" w:rsidRDefault="00174390" w:rsidP="00474615">
            <w:pPr>
              <w:pStyle w:val="NormalWeb"/>
              <w:tabs>
                <w:tab w:val="left" w:pos="567"/>
              </w:tabs>
              <w:spacing w:line="276" w:lineRule="auto"/>
              <w:ind w:firstLine="0"/>
              <w:rPr>
                <w:lang w:val="ro-MD"/>
              </w:rPr>
            </w:pPr>
            <w:r w:rsidRPr="002B51B7">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6E52827"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5042616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6.3. Pe parcursul execuţiei lucrărilor, Antreprenorul este obligat să comunice, la cererea Beneficiarului, datele de identificare ale subantreprenorilor. </w:t>
            </w:r>
          </w:p>
          <w:p w14:paraId="1DA02C73" w14:textId="77777777" w:rsidR="00174390" w:rsidRPr="002B51B7" w:rsidRDefault="00174390" w:rsidP="00474615">
            <w:pPr>
              <w:pStyle w:val="NormalWeb"/>
              <w:tabs>
                <w:tab w:val="left" w:pos="142"/>
                <w:tab w:val="left" w:pos="284"/>
              </w:tabs>
              <w:spacing w:line="276" w:lineRule="auto"/>
              <w:ind w:firstLine="0"/>
              <w:rPr>
                <w:lang w:val="ro-MD"/>
              </w:rPr>
            </w:pPr>
            <w:r w:rsidRPr="002B51B7">
              <w:rPr>
                <w:lang w:val="ro-MD"/>
              </w:rPr>
              <w:t>6.4. Angajarea forţei de muncă pe bază de acord nu este considerată obiectul unei subcontractări.</w:t>
            </w:r>
          </w:p>
          <w:p w14:paraId="24D604CE" w14:textId="77777777" w:rsidR="00174390" w:rsidRPr="002B51B7" w:rsidRDefault="00174390" w:rsidP="00474615">
            <w:pPr>
              <w:pStyle w:val="NormalWeb"/>
              <w:tabs>
                <w:tab w:val="left" w:pos="142"/>
                <w:tab w:val="left" w:pos="284"/>
              </w:tabs>
              <w:spacing w:line="276" w:lineRule="auto"/>
              <w:ind w:firstLine="0"/>
              <w:rPr>
                <w:lang w:val="ro-MD"/>
              </w:rPr>
            </w:pPr>
          </w:p>
          <w:p w14:paraId="4183222F" w14:textId="77777777" w:rsidR="00174390" w:rsidRPr="002B51B7" w:rsidRDefault="00174390" w:rsidP="00474615">
            <w:pPr>
              <w:tabs>
                <w:tab w:val="left" w:pos="3645"/>
              </w:tabs>
              <w:spacing w:after="200" w:line="276" w:lineRule="auto"/>
              <w:contextualSpacing/>
              <w:rPr>
                <w:lang w:val="ro-MD"/>
              </w:rPr>
            </w:pPr>
            <w:r w:rsidRPr="002B51B7">
              <w:rPr>
                <w:b/>
                <w:lang w:val="ro-MD"/>
              </w:rPr>
              <w:t>7. FORŢA DE MUNCĂ</w:t>
            </w:r>
          </w:p>
          <w:p w14:paraId="5EC34CA0" w14:textId="77777777" w:rsidR="00174390" w:rsidRPr="002B51B7" w:rsidRDefault="00174390" w:rsidP="00474615">
            <w:pPr>
              <w:tabs>
                <w:tab w:val="left" w:pos="3645"/>
              </w:tabs>
              <w:spacing w:after="200" w:line="276" w:lineRule="auto"/>
              <w:contextualSpacing/>
              <w:jc w:val="both"/>
              <w:rPr>
                <w:lang w:val="ro-MD"/>
              </w:rPr>
            </w:pPr>
            <w:r w:rsidRPr="002B51B7">
              <w:rPr>
                <w:lang w:val="ro-MD"/>
              </w:rPr>
              <w:t xml:space="preserve">7.1. Antreprenorul şi subantreprenorii vor îndeplini toate formalităţile necesare angajării întregii forţe de muncă pentru executarea lucrărilor contractate în conformitate cu prevederile legislaţiei. </w:t>
            </w:r>
          </w:p>
          <w:p w14:paraId="055F7104" w14:textId="77777777" w:rsidR="00174390" w:rsidRPr="002B51B7" w:rsidRDefault="00174390" w:rsidP="00474615">
            <w:pPr>
              <w:tabs>
                <w:tab w:val="left" w:pos="2385"/>
              </w:tabs>
              <w:jc w:val="both"/>
              <w:rPr>
                <w:lang w:val="ro-MD"/>
              </w:rPr>
            </w:pPr>
          </w:p>
          <w:p w14:paraId="397F6698" w14:textId="77777777" w:rsidR="00174390" w:rsidRPr="002B51B7" w:rsidRDefault="00174390" w:rsidP="00474615">
            <w:pPr>
              <w:tabs>
                <w:tab w:val="left" w:pos="4275"/>
              </w:tabs>
              <w:spacing w:line="276" w:lineRule="auto"/>
              <w:contextualSpacing/>
              <w:rPr>
                <w:lang w:val="ro-MD"/>
              </w:rPr>
            </w:pPr>
            <w:r w:rsidRPr="002B51B7">
              <w:rPr>
                <w:b/>
                <w:lang w:val="ro-MD"/>
              </w:rPr>
              <w:t>8. MATERIALELE ŞI EXECUŢIA LUCRĂRILOR PROPRIU-ZISE</w:t>
            </w:r>
          </w:p>
          <w:p w14:paraId="678F9B46" w14:textId="77777777" w:rsidR="00174390" w:rsidRPr="002B51B7" w:rsidRDefault="00174390" w:rsidP="00474615">
            <w:pPr>
              <w:pStyle w:val="NormalWeb"/>
              <w:tabs>
                <w:tab w:val="left" w:pos="0"/>
              </w:tabs>
              <w:spacing w:line="276" w:lineRule="auto"/>
              <w:ind w:firstLine="0"/>
              <w:rPr>
                <w:lang w:val="ro-MD"/>
              </w:rPr>
            </w:pPr>
            <w:r w:rsidRPr="002B51B7">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44C644" w14:textId="77777777" w:rsidR="00174390" w:rsidRPr="002B51B7" w:rsidRDefault="00174390" w:rsidP="00474615">
            <w:pPr>
              <w:pStyle w:val="NormalWeb"/>
              <w:tabs>
                <w:tab w:val="left" w:pos="284"/>
              </w:tabs>
              <w:spacing w:line="276" w:lineRule="auto"/>
              <w:ind w:firstLine="0"/>
              <w:rPr>
                <w:lang w:val="ro-MD"/>
              </w:rPr>
            </w:pPr>
            <w:r w:rsidRPr="002B51B7">
              <w:rPr>
                <w:lang w:val="ro-MD"/>
              </w:rPr>
              <w:t xml:space="preserve">8.2.Costul probelor şi încercărilor va fi suportat de Antreprenor, dacă acesta este prevăzut îndocumentaţie, în caz contrar cheltuielile vor fi suportate de Beneficiar. </w:t>
            </w:r>
          </w:p>
          <w:p w14:paraId="6876DF84" w14:textId="77777777" w:rsidR="00174390" w:rsidRPr="002B51B7" w:rsidRDefault="00174390" w:rsidP="00474615">
            <w:pPr>
              <w:pStyle w:val="NormalWeb"/>
              <w:tabs>
                <w:tab w:val="left" w:pos="284"/>
              </w:tabs>
              <w:spacing w:line="276" w:lineRule="auto"/>
              <w:ind w:firstLine="0"/>
              <w:rPr>
                <w:lang w:val="ro-MD"/>
              </w:rPr>
            </w:pPr>
            <w:r w:rsidRPr="002B51B7">
              <w:rPr>
                <w:lang w:val="ro-MD"/>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369A95D"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8.4. Beneficiarul, proiectantul sau orice altă persoană autorizată de aceştia au acces tot timpul la lucrări pe şantier şi în locurile unde se pregăteşte lucrarea, în depozite de materiale prefabricate etc. </w:t>
            </w:r>
          </w:p>
          <w:p w14:paraId="77932987"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3AD0A97"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07C2816"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361A96AE"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5135E04" w14:textId="7D57864D" w:rsidR="00174390" w:rsidRPr="009249B5" w:rsidRDefault="00174390" w:rsidP="00474615">
            <w:pPr>
              <w:pStyle w:val="NormalWeb"/>
              <w:numPr>
                <w:ilvl w:val="1"/>
                <w:numId w:val="17"/>
              </w:numPr>
              <w:tabs>
                <w:tab w:val="left" w:pos="284"/>
                <w:tab w:val="left" w:pos="426"/>
              </w:tabs>
              <w:spacing w:line="276" w:lineRule="auto"/>
              <w:ind w:left="0" w:hanging="425"/>
              <w:rPr>
                <w:highlight w:val="yellow"/>
                <w:lang w:val="ro-MD"/>
              </w:rPr>
            </w:pPr>
            <w:r w:rsidRPr="002B51B7">
              <w:rPr>
                <w:lang w:val="ro-MD"/>
              </w:rPr>
              <w:t xml:space="preserve">8.9. </w:t>
            </w:r>
            <w:r w:rsidRPr="009249B5">
              <w:rPr>
                <w:highlight w:val="yellow"/>
                <w:lang w:val="ro-MD"/>
              </w:rPr>
              <w:t xml:space="preserve">Lucrările încep după </w:t>
            </w:r>
            <w:r w:rsidR="009249B5" w:rsidRPr="009249B5">
              <w:rPr>
                <w:highlight w:val="yellow"/>
                <w:lang w:val="ro-MD"/>
              </w:rPr>
              <w:t>10</w:t>
            </w:r>
            <w:r w:rsidRPr="009249B5">
              <w:rPr>
                <w:highlight w:val="yellow"/>
                <w:lang w:val="ro-MD"/>
              </w:rPr>
              <w:t xml:space="preserve"> zile de la semnarea şi înregistrarea contractului în modul corespunzător şi primirea ordinului de execuţie.</w:t>
            </w:r>
          </w:p>
          <w:p w14:paraId="430A855D" w14:textId="77777777" w:rsidR="00174390" w:rsidRPr="002B51B7" w:rsidRDefault="00174390" w:rsidP="00474615">
            <w:pPr>
              <w:pStyle w:val="NormalWeb"/>
              <w:tabs>
                <w:tab w:val="left" w:pos="284"/>
                <w:tab w:val="left" w:pos="426"/>
              </w:tabs>
              <w:spacing w:line="276" w:lineRule="auto"/>
              <w:ind w:firstLine="0"/>
              <w:rPr>
                <w:lang w:val="ro-MD"/>
              </w:rPr>
            </w:pPr>
          </w:p>
          <w:p w14:paraId="05AB0653" w14:textId="77777777" w:rsidR="00174390" w:rsidRPr="002B51B7" w:rsidRDefault="00174390" w:rsidP="00474615">
            <w:pPr>
              <w:pStyle w:val="Listparagraf"/>
              <w:numPr>
                <w:ilvl w:val="0"/>
                <w:numId w:val="17"/>
              </w:numPr>
              <w:tabs>
                <w:tab w:val="clear" w:pos="1134"/>
                <w:tab w:val="left" w:pos="3255"/>
              </w:tabs>
              <w:spacing w:line="276" w:lineRule="auto"/>
              <w:ind w:left="0"/>
              <w:contextualSpacing/>
              <w:rPr>
                <w:lang w:val="ro-MD"/>
              </w:rPr>
            </w:pPr>
            <w:r w:rsidRPr="002B51B7">
              <w:rPr>
                <w:b/>
                <w:lang w:val="ro-MD"/>
              </w:rPr>
              <w:t>9. PERIOADA DE GARANŢIE ŞI REMEDIERI ÎN PERIOADA DE GARANŢIE</w:t>
            </w:r>
          </w:p>
          <w:p w14:paraId="0D1E40D9" w14:textId="6D65EC65"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9.1. Perioada de garanţie pentru lucrărieste de  </w:t>
            </w:r>
            <w:r w:rsidRPr="002B51B7">
              <w:rPr>
                <w:b/>
                <w:lang w:val="ro-MD"/>
              </w:rPr>
              <w:t>__5_</w:t>
            </w:r>
            <w:r w:rsidRPr="002B51B7">
              <w:rPr>
                <w:lang w:val="ro-MD"/>
              </w:rPr>
              <w:t xml:space="preserve"> ani. </w:t>
            </w:r>
          </w:p>
          <w:p w14:paraId="5CAA7C21"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9.2. Perioada de garanţie începe de la data recepţiei la terminarea lucrărilor şipână la expirarea termenului prevăzut la punctul 9.1 din prezentul capitol. </w:t>
            </w:r>
          </w:p>
          <w:p w14:paraId="1368D9C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38776E53" w14:textId="77777777" w:rsidR="00174390" w:rsidRPr="002B51B7" w:rsidRDefault="00174390" w:rsidP="00474615">
            <w:pPr>
              <w:pStyle w:val="NormalWeb"/>
              <w:tabs>
                <w:tab w:val="left" w:pos="567"/>
              </w:tabs>
              <w:spacing w:line="276" w:lineRule="auto"/>
              <w:ind w:firstLine="0"/>
              <w:rPr>
                <w:lang w:val="ro-MD"/>
              </w:rPr>
            </w:pPr>
          </w:p>
          <w:p w14:paraId="58D0477C" w14:textId="77777777" w:rsidR="00174390" w:rsidRPr="002B51B7" w:rsidRDefault="00174390" w:rsidP="00474615">
            <w:pPr>
              <w:pStyle w:val="Listparagraf"/>
              <w:numPr>
                <w:ilvl w:val="0"/>
                <w:numId w:val="17"/>
              </w:numPr>
              <w:tabs>
                <w:tab w:val="clear" w:pos="1134"/>
                <w:tab w:val="left" w:pos="3480"/>
              </w:tabs>
              <w:spacing w:line="276" w:lineRule="auto"/>
              <w:ind w:left="0"/>
              <w:contextualSpacing/>
              <w:rPr>
                <w:lang w:val="ro-MD"/>
              </w:rPr>
            </w:pPr>
            <w:r w:rsidRPr="002B51B7">
              <w:rPr>
                <w:b/>
                <w:lang w:val="ro-MD"/>
              </w:rPr>
              <w:t>10. RĂSPUNDEREA PĂRŢILOR</w:t>
            </w:r>
          </w:p>
          <w:p w14:paraId="49533803"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10.1. Părţile  poartă răspundere pentru neexecutarea sau executarea necorespunzătoare a obligaţiilor  prevăzute de prezentul contract în conformitate cu legislaţia  Republicii Moldova.</w:t>
            </w:r>
          </w:p>
          <w:p w14:paraId="1898AE5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4663FD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lastRenderedPageBreak/>
              <w:t>10.3. Membrii asocierii își păstrează individualitatea ca subiecți de drept, însă sunt obligați să răspundă solidar față de autoritatea contractantă pentru modul de îndeplinire a obligațiilor contractuale.</w:t>
            </w:r>
          </w:p>
          <w:p w14:paraId="51ABDFF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9BBDDCC"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38B77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E45B8D"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49916F4"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0012433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7AA68A1" w14:textId="77777777" w:rsidR="00174390" w:rsidRPr="002B51B7" w:rsidRDefault="00174390" w:rsidP="00474615">
            <w:pPr>
              <w:pStyle w:val="NormalWeb"/>
              <w:numPr>
                <w:ilvl w:val="1"/>
                <w:numId w:val="17"/>
              </w:numPr>
              <w:tabs>
                <w:tab w:val="left" w:pos="567"/>
                <w:tab w:val="left" w:pos="1890"/>
              </w:tabs>
              <w:spacing w:line="276" w:lineRule="auto"/>
              <w:ind w:left="0" w:hanging="567"/>
              <w:rPr>
                <w:lang w:val="ro-MD"/>
              </w:rPr>
            </w:pPr>
            <w:r w:rsidRPr="002B51B7">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F7CD0CA" w14:textId="77777777" w:rsidR="00174390" w:rsidRPr="002B51B7" w:rsidRDefault="00174390" w:rsidP="00474615">
            <w:pPr>
              <w:pStyle w:val="NormalWeb"/>
              <w:numPr>
                <w:ilvl w:val="1"/>
                <w:numId w:val="17"/>
              </w:numPr>
              <w:tabs>
                <w:tab w:val="left" w:pos="567"/>
                <w:tab w:val="left" w:pos="1890"/>
              </w:tabs>
              <w:spacing w:line="276" w:lineRule="auto"/>
              <w:ind w:left="0" w:hanging="567"/>
              <w:rPr>
                <w:lang w:val="ro-MD"/>
              </w:rPr>
            </w:pPr>
            <w:r w:rsidRPr="002B51B7">
              <w:rPr>
                <w:lang w:val="ro-MD"/>
              </w:rPr>
              <w:t>10.11. Antreprenorul şi subantreprenorii răspund solidar pentru neexecutarea obligațiilor contractuale.</w:t>
            </w:r>
          </w:p>
          <w:p w14:paraId="3262B6DE" w14:textId="77777777" w:rsidR="00174390" w:rsidRPr="002B51B7" w:rsidRDefault="00174390" w:rsidP="00474615">
            <w:pPr>
              <w:pStyle w:val="NormalWeb"/>
              <w:tabs>
                <w:tab w:val="left" w:pos="567"/>
                <w:tab w:val="left" w:pos="1890"/>
              </w:tabs>
              <w:spacing w:line="276" w:lineRule="auto"/>
              <w:ind w:firstLine="0"/>
              <w:rPr>
                <w:lang w:val="ro-MD"/>
              </w:rPr>
            </w:pPr>
          </w:p>
          <w:p w14:paraId="100E2231" w14:textId="77777777" w:rsidR="00174390" w:rsidRPr="002B51B7" w:rsidRDefault="00174390" w:rsidP="00474615">
            <w:pPr>
              <w:pStyle w:val="Listparagraf"/>
              <w:numPr>
                <w:ilvl w:val="0"/>
                <w:numId w:val="17"/>
              </w:numPr>
              <w:tabs>
                <w:tab w:val="clear" w:pos="1134"/>
                <w:tab w:val="left" w:pos="3465"/>
              </w:tabs>
              <w:spacing w:line="276" w:lineRule="auto"/>
              <w:ind w:left="0"/>
              <w:contextualSpacing/>
              <w:rPr>
                <w:lang w:val="ro-MD"/>
              </w:rPr>
            </w:pPr>
            <w:r w:rsidRPr="002B51B7">
              <w:rPr>
                <w:b/>
                <w:lang w:val="ro-MD"/>
              </w:rPr>
              <w:t>11. SOLUŢIONAREA LITIGIILOR</w:t>
            </w:r>
          </w:p>
          <w:p w14:paraId="0942667B" w14:textId="77777777" w:rsidR="00174390" w:rsidRPr="002B51B7" w:rsidRDefault="00174390" w:rsidP="00474615">
            <w:pPr>
              <w:pStyle w:val="Listparagraf"/>
              <w:numPr>
                <w:ilvl w:val="1"/>
                <w:numId w:val="17"/>
              </w:numPr>
              <w:tabs>
                <w:tab w:val="clear" w:pos="1134"/>
                <w:tab w:val="left" w:pos="567"/>
              </w:tabs>
              <w:spacing w:line="276" w:lineRule="auto"/>
              <w:ind w:left="0" w:hanging="567"/>
              <w:contextualSpacing/>
              <w:rPr>
                <w:lang w:val="ro-MD"/>
              </w:rPr>
            </w:pPr>
            <w:r w:rsidRPr="002B51B7">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622465" w14:textId="77777777" w:rsidR="00174390" w:rsidRPr="002B51B7" w:rsidRDefault="00174390" w:rsidP="00474615">
            <w:pPr>
              <w:tabs>
                <w:tab w:val="left" w:pos="567"/>
              </w:tabs>
              <w:jc w:val="both"/>
              <w:rPr>
                <w:lang w:val="ro-MD"/>
              </w:rPr>
            </w:pPr>
          </w:p>
          <w:p w14:paraId="771B1ADE" w14:textId="77777777" w:rsidR="00174390" w:rsidRPr="002B51B7" w:rsidRDefault="00174390" w:rsidP="00474615">
            <w:pPr>
              <w:pStyle w:val="Listparagraf"/>
              <w:numPr>
                <w:ilvl w:val="0"/>
                <w:numId w:val="17"/>
              </w:numPr>
              <w:tabs>
                <w:tab w:val="clear" w:pos="1134"/>
                <w:tab w:val="left" w:pos="3825"/>
              </w:tabs>
              <w:spacing w:line="276" w:lineRule="auto"/>
              <w:ind w:left="0"/>
              <w:contextualSpacing/>
              <w:rPr>
                <w:lang w:val="ro-MD"/>
              </w:rPr>
            </w:pPr>
            <w:r w:rsidRPr="002B51B7">
              <w:rPr>
                <w:b/>
                <w:lang w:val="ro-MD"/>
              </w:rPr>
              <w:t>12. REZOLUȚIUNEACONTRACTULUI</w:t>
            </w:r>
          </w:p>
          <w:p w14:paraId="65E2B13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12.1. Antreprenorul poate cere rezoluțiunea contractului, dacă: </w:t>
            </w:r>
          </w:p>
          <w:p w14:paraId="44B60491"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a) Beneficiarul nu-şi îndeplineşte o obligaţie care este în sarcina sa şi prin aceasta pune Antreprenorul în situaţia de a nu putea executa lucrarea; </w:t>
            </w:r>
          </w:p>
          <w:p w14:paraId="15DA0A3E"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b) Beneficiarul nu onorează o plată scadentă mai mult de 3 luni; </w:t>
            </w:r>
          </w:p>
          <w:p w14:paraId="68C79EA6"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c) Beneficiarul notifică antreprenorul că din motive neprevăzute şi datorită unor conjuncturi economice este în imposibilitate de a continua îndeplinirea obligaţiunilor contractuale. </w:t>
            </w:r>
          </w:p>
          <w:p w14:paraId="4D1E3400"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12.2. Beneficiarul poate cere rezoluțiunea contractului, dacă: </w:t>
            </w:r>
          </w:p>
          <w:p w14:paraId="1ABDBAD8"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lastRenderedPageBreak/>
              <w:t>a) Antreprenorul se află în incapacitate de plată, lichidare sau bunurile acestuia sunt subsechestru;</w:t>
            </w:r>
          </w:p>
          <w:p w14:paraId="7BB5B7F2"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 xml:space="preserve">b) Antreprenorul nu începe lucrările fără să aibă un motiv justificat sau nu reia lucrările suspendate, în termen rezonabil de la primirea dispoziţiei scrise de reîncepere a lucrărilor; </w:t>
            </w:r>
          </w:p>
          <w:p w14:paraId="055ECA0F"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c) Antreprenorul nu a îndepărtat materialele necorespunzătoare de pe şantier sau nu a refăcut o lucrare în termenul stabilit de către beneficiar;</w:t>
            </w:r>
          </w:p>
          <w:p w14:paraId="207A60C4"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 xml:space="preserve">d) Beneficiarul notifică antreprenorul că din motive neprevăzute şi datorită unor conjuncturi economice este în imposibilitate de a continua îndeplinirea obligaţiunilor contractuale. </w:t>
            </w:r>
          </w:p>
          <w:p w14:paraId="11DF0557"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12.3. Contractul se consideră rezolvit, dacă partea contractantă va comunica în scris celeilalte părţi contractante în termen de 15 zile motivele indicate la punctele 12.1 şi 12.2 din prezentul contract.  </w:t>
            </w:r>
          </w:p>
          <w:p w14:paraId="33DC8EAF"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12.4. Beneficiarul, în caz de rezoluțiunea contractului, va convoca comisia de recepţie care va efectua recepţia cantitativă şi calitativă a lucrărilor executate, în maximum 15 zile de la data rezoluțiunii contractului.</w:t>
            </w:r>
          </w:p>
          <w:p w14:paraId="2F5A8C44"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FC3EB7D"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12.6. După rezoluțiunea contractului, Beneficiarul poate continua execuţia lucrărilor cu respectarea prevederilor legale. </w:t>
            </w:r>
          </w:p>
          <w:p w14:paraId="5A2DEBA2" w14:textId="77777777" w:rsidR="00174390" w:rsidRPr="002B51B7" w:rsidRDefault="00174390" w:rsidP="00474615">
            <w:pPr>
              <w:pStyle w:val="NormalWeb"/>
              <w:tabs>
                <w:tab w:val="left" w:pos="567"/>
                <w:tab w:val="left" w:pos="2070"/>
              </w:tabs>
              <w:ind w:firstLine="0"/>
              <w:rPr>
                <w:lang w:val="ro-MD"/>
              </w:rPr>
            </w:pPr>
            <w:r w:rsidRPr="002B51B7">
              <w:rPr>
                <w:lang w:val="ro-MD"/>
              </w:rPr>
              <w:t>12.7. Cazuri specifice de încetare a contractului de achiziţii publice:</w:t>
            </w:r>
          </w:p>
          <w:p w14:paraId="2EB57BCC" w14:textId="77777777" w:rsidR="00174390" w:rsidRPr="002B51B7" w:rsidRDefault="00174390" w:rsidP="00474615">
            <w:pPr>
              <w:pStyle w:val="NormalWeb"/>
              <w:tabs>
                <w:tab w:val="left" w:pos="567"/>
                <w:tab w:val="left" w:pos="2070"/>
              </w:tabs>
              <w:ind w:firstLine="284"/>
              <w:rPr>
                <w:lang w:val="ro-MD"/>
              </w:rPr>
            </w:pPr>
            <w:r w:rsidRPr="002B51B7">
              <w:rPr>
                <w:lang w:val="ro-MD"/>
              </w:rPr>
              <w:t xml:space="preserve">     Beneficiarul are dreptul de a rezolvi unilateral un contract de achiziţii publice în perioada de valabilitate a acestuia în una dintre următoarele situaţii:</w:t>
            </w:r>
          </w:p>
          <w:p w14:paraId="035B01B4" w14:textId="77777777" w:rsidR="00174390" w:rsidRPr="002B51B7" w:rsidRDefault="00174390" w:rsidP="00474615">
            <w:pPr>
              <w:pStyle w:val="NormalWeb"/>
              <w:tabs>
                <w:tab w:val="left" w:pos="567"/>
                <w:tab w:val="left" w:pos="2070"/>
              </w:tabs>
              <w:rPr>
                <w:lang w:val="ro-MD"/>
              </w:rPr>
            </w:pPr>
            <w:r w:rsidRPr="002B51B7">
              <w:rPr>
                <w:lang w:val="ro-MD"/>
              </w:rPr>
              <w:t xml:space="preserve">    a) contractantul se afla, la momentul atribuirii lui, în una dintre situaţiile care ar fi determinat excluderea sa din procedura de atribuire potrivit art. 19 al Legii nr. 131/2015 privind achizițiile publice;</w:t>
            </w:r>
          </w:p>
          <w:p w14:paraId="555CF988" w14:textId="77777777" w:rsidR="00174390" w:rsidRPr="002B51B7" w:rsidRDefault="00174390" w:rsidP="00474615">
            <w:pPr>
              <w:pStyle w:val="NormalWeb"/>
              <w:tabs>
                <w:tab w:val="left" w:pos="567"/>
                <w:tab w:val="left" w:pos="2070"/>
              </w:tabs>
              <w:rPr>
                <w:lang w:val="ro-MD"/>
              </w:rPr>
            </w:pPr>
            <w:r w:rsidRPr="002B51B7">
              <w:rPr>
                <w:lang w:val="ro-MD"/>
              </w:rPr>
              <w:t xml:space="preserve">    b) contractul a făcut obiectul unei modificări substanțiale care necesita o nouă procedură de achiziție publică în conformitate cu art. 76 al Legii nr. 131/2015 privind achizițiile publice;</w:t>
            </w:r>
          </w:p>
          <w:p w14:paraId="6ADDB783" w14:textId="77777777" w:rsidR="00174390" w:rsidRPr="002B51B7" w:rsidRDefault="00174390" w:rsidP="00474615">
            <w:pPr>
              <w:pStyle w:val="NormalWeb"/>
              <w:tabs>
                <w:tab w:val="left" w:pos="567"/>
                <w:tab w:val="left" w:pos="2070"/>
              </w:tabs>
              <w:rPr>
                <w:lang w:val="ro-MD"/>
              </w:rPr>
            </w:pPr>
            <w:r w:rsidRPr="002B51B7">
              <w:rPr>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6D60603" w14:textId="77777777" w:rsidR="00174390" w:rsidRPr="002B51B7" w:rsidRDefault="00174390" w:rsidP="00474615">
            <w:pPr>
              <w:pStyle w:val="NormalWeb"/>
              <w:tabs>
                <w:tab w:val="left" w:pos="567"/>
                <w:tab w:val="left" w:pos="2070"/>
              </w:tabs>
              <w:ind w:firstLine="0"/>
              <w:rPr>
                <w:lang w:val="ro-MD"/>
              </w:rPr>
            </w:pPr>
          </w:p>
          <w:p w14:paraId="6BB190CE" w14:textId="77777777" w:rsidR="00174390" w:rsidRPr="002B51B7" w:rsidRDefault="00174390" w:rsidP="00474615">
            <w:pPr>
              <w:pStyle w:val="Listparagraf"/>
              <w:numPr>
                <w:ilvl w:val="0"/>
                <w:numId w:val="17"/>
              </w:numPr>
              <w:tabs>
                <w:tab w:val="clear" w:pos="1134"/>
                <w:tab w:val="left" w:pos="3705"/>
              </w:tabs>
              <w:ind w:left="0"/>
              <w:contextualSpacing/>
              <w:rPr>
                <w:lang w:val="ro-MD"/>
              </w:rPr>
            </w:pPr>
            <w:r w:rsidRPr="002B51B7">
              <w:rPr>
                <w:b/>
                <w:lang w:val="ro-MD"/>
              </w:rPr>
              <w:t>13. DISPOZIŢII FINALE</w:t>
            </w:r>
          </w:p>
          <w:p w14:paraId="160D285F"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13.1. Următoarele documente vor fi citite şi vor fi interpretate ca fiind parte integrantă a prezentului contract: </w:t>
            </w:r>
          </w:p>
          <w:p w14:paraId="11D28FF8"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a) Caietul de sarcini;</w:t>
            </w:r>
          </w:p>
          <w:p w14:paraId="55E9CD32"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b) Propunerea tehnică;</w:t>
            </w:r>
          </w:p>
          <w:p w14:paraId="0571E889"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c) Propunerea financiară;</w:t>
            </w:r>
          </w:p>
          <w:p w14:paraId="7DF27C6C"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 xml:space="preserve">d) Graficul de executare a lucrărilor ; </w:t>
            </w:r>
          </w:p>
          <w:p w14:paraId="5A9C4553"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e) Garanția de bună execuție.</w:t>
            </w:r>
          </w:p>
          <w:p w14:paraId="381C785D"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13.2. Documentele contractului vor fi întocmite în limba română.</w:t>
            </w:r>
          </w:p>
          <w:p w14:paraId="37426140"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13.3. Prezentul Contract reprezintă acordul de voinţă al părţilor şi se consideră semnat la data aplicării ultimei semnături de către una dintre părți.</w:t>
            </w:r>
          </w:p>
          <w:p w14:paraId="0A06420D" w14:textId="1795F855" w:rsidR="00174390" w:rsidRPr="001E113F" w:rsidRDefault="00174390" w:rsidP="00474615">
            <w:pPr>
              <w:pStyle w:val="NormalWeb"/>
              <w:numPr>
                <w:ilvl w:val="1"/>
                <w:numId w:val="17"/>
              </w:numPr>
              <w:tabs>
                <w:tab w:val="left" w:pos="567"/>
                <w:tab w:val="left" w:pos="2295"/>
                <w:tab w:val="left" w:pos="4005"/>
              </w:tabs>
              <w:ind w:left="0" w:hanging="567"/>
              <w:contextualSpacing/>
              <w:rPr>
                <w:lang w:val="ro-MD"/>
              </w:rPr>
            </w:pPr>
            <w:r w:rsidRPr="001E113F">
              <w:rPr>
                <w:lang w:val="ro-MD"/>
              </w:rPr>
              <w:t xml:space="preserve">13.4. Pentru confirmarea celor menţionate, părţile au semnat prezentul Contract în conformitate cu legislaţia Republicii Moldova, la data şi anul indicate, fiind valabil până la </w:t>
            </w:r>
            <w:r w:rsidR="001E113F" w:rsidRPr="001E113F">
              <w:rPr>
                <w:lang w:val="ro-MD"/>
              </w:rPr>
              <w:t>31.07.2024</w:t>
            </w:r>
            <w:r w:rsidR="001E113F">
              <w:rPr>
                <w:lang w:val="ro-MD"/>
              </w:rPr>
              <w:t>.</w:t>
            </w:r>
          </w:p>
          <w:p w14:paraId="2D2092B6" w14:textId="77777777" w:rsidR="00174390" w:rsidRPr="002B51B7" w:rsidRDefault="00174390" w:rsidP="00474615">
            <w:pPr>
              <w:tabs>
                <w:tab w:val="left" w:pos="2295"/>
              </w:tabs>
              <w:jc w:val="both"/>
              <w:rPr>
                <w:lang w:val="ro-MD"/>
              </w:rPr>
            </w:pPr>
          </w:p>
          <w:p w14:paraId="55A92D7A" w14:textId="77777777" w:rsidR="00174390" w:rsidRPr="002B51B7" w:rsidRDefault="00174390" w:rsidP="00474615">
            <w:pPr>
              <w:tabs>
                <w:tab w:val="left" w:pos="2295"/>
              </w:tabs>
              <w:jc w:val="both"/>
              <w:rPr>
                <w:lang w:val="ro-MD"/>
              </w:rPr>
            </w:pPr>
          </w:p>
          <w:p w14:paraId="56428799" w14:textId="77777777" w:rsidR="00174390" w:rsidRPr="002B51B7" w:rsidRDefault="00174390" w:rsidP="00474615">
            <w:pPr>
              <w:tabs>
                <w:tab w:val="left" w:pos="2295"/>
              </w:tabs>
              <w:jc w:val="both"/>
              <w:rPr>
                <w:lang w:val="ro-MD"/>
              </w:rPr>
            </w:pPr>
          </w:p>
          <w:p w14:paraId="5158D019" w14:textId="77777777" w:rsidR="00174390" w:rsidRPr="002B51B7" w:rsidRDefault="00174390" w:rsidP="00474615">
            <w:pPr>
              <w:tabs>
                <w:tab w:val="left" w:pos="2295"/>
              </w:tabs>
              <w:jc w:val="both"/>
              <w:rPr>
                <w:lang w:val="ro-MD"/>
              </w:rPr>
            </w:pPr>
          </w:p>
          <w:p w14:paraId="57342EEA" w14:textId="77777777" w:rsidR="00174390" w:rsidRPr="002B51B7" w:rsidRDefault="00174390" w:rsidP="00474615">
            <w:pPr>
              <w:tabs>
                <w:tab w:val="left" w:pos="2295"/>
              </w:tabs>
              <w:jc w:val="both"/>
              <w:rPr>
                <w:lang w:val="ro-MD"/>
              </w:rPr>
            </w:pPr>
          </w:p>
          <w:p w14:paraId="07F8AD10" w14:textId="77777777" w:rsidR="00174390" w:rsidRPr="002B51B7" w:rsidRDefault="00174390" w:rsidP="00474615">
            <w:pPr>
              <w:tabs>
                <w:tab w:val="left" w:pos="2295"/>
              </w:tabs>
              <w:jc w:val="both"/>
              <w:rPr>
                <w:lang w:val="ro-MD"/>
              </w:rPr>
            </w:pPr>
          </w:p>
          <w:p w14:paraId="6A14016C" w14:textId="77777777" w:rsidR="00174390" w:rsidRPr="002B51B7" w:rsidRDefault="00174390" w:rsidP="00474615">
            <w:pPr>
              <w:tabs>
                <w:tab w:val="left" w:pos="2295"/>
              </w:tabs>
              <w:jc w:val="both"/>
              <w:rPr>
                <w:lang w:val="ro-MD"/>
              </w:rPr>
            </w:pPr>
          </w:p>
          <w:p w14:paraId="1C87786F" w14:textId="77777777" w:rsidR="00174390" w:rsidRPr="002B51B7" w:rsidRDefault="00174390" w:rsidP="00474615">
            <w:pPr>
              <w:tabs>
                <w:tab w:val="left" w:pos="2295"/>
              </w:tabs>
              <w:jc w:val="both"/>
              <w:rPr>
                <w:lang w:val="ro-MD"/>
              </w:rPr>
            </w:pPr>
          </w:p>
          <w:p w14:paraId="1423F8E4" w14:textId="77777777" w:rsidR="00174390" w:rsidRPr="002B51B7" w:rsidRDefault="00174390" w:rsidP="00474615">
            <w:pPr>
              <w:tabs>
                <w:tab w:val="left" w:pos="2295"/>
              </w:tabs>
              <w:jc w:val="both"/>
              <w:rPr>
                <w:lang w:val="ro-MD"/>
              </w:rPr>
            </w:pPr>
          </w:p>
          <w:p w14:paraId="43101001" w14:textId="77777777" w:rsidR="00174390" w:rsidRPr="002B51B7" w:rsidRDefault="00174390" w:rsidP="00474615">
            <w:pPr>
              <w:tabs>
                <w:tab w:val="left" w:pos="2295"/>
              </w:tabs>
              <w:jc w:val="both"/>
              <w:rPr>
                <w:lang w:val="ro-MD"/>
              </w:rPr>
            </w:pPr>
          </w:p>
          <w:p w14:paraId="5A42D3A6" w14:textId="77777777" w:rsidR="00174390" w:rsidRPr="002B51B7" w:rsidRDefault="00174390" w:rsidP="00474615">
            <w:pPr>
              <w:pStyle w:val="Listparagraf"/>
              <w:numPr>
                <w:ilvl w:val="3"/>
                <w:numId w:val="3"/>
              </w:numPr>
              <w:tabs>
                <w:tab w:val="left" w:pos="2295"/>
              </w:tabs>
              <w:rPr>
                <w:lang w:val="ro-MD"/>
              </w:rPr>
            </w:pPr>
            <w:r w:rsidRPr="002B51B7">
              <w:rPr>
                <w:b/>
                <w:lang w:val="ro-MD"/>
              </w:rPr>
              <w:t xml:space="preserve">PARTEA CE ȚINE DE CONDIȚIILE </w:t>
            </w:r>
          </w:p>
          <w:p w14:paraId="50BE669D" w14:textId="77777777" w:rsidR="00174390" w:rsidRPr="002B51B7" w:rsidRDefault="00174390" w:rsidP="00474615">
            <w:pPr>
              <w:pStyle w:val="Listparagraf"/>
              <w:numPr>
                <w:ilvl w:val="0"/>
                <w:numId w:val="0"/>
              </w:numPr>
              <w:tabs>
                <w:tab w:val="left" w:pos="2295"/>
              </w:tabs>
              <w:ind w:left="3240"/>
              <w:rPr>
                <w:lang w:val="ro-MD"/>
              </w:rPr>
            </w:pPr>
            <w:r w:rsidRPr="002B51B7">
              <w:rPr>
                <w:b/>
                <w:lang w:val="ro-MD"/>
              </w:rPr>
              <w:t>SPECIALE A CONTRACTULUI</w:t>
            </w:r>
          </w:p>
          <w:p w14:paraId="337370AC" w14:textId="77777777" w:rsidR="00174390" w:rsidRPr="002B51B7" w:rsidRDefault="00174390" w:rsidP="00474615">
            <w:pPr>
              <w:jc w:val="center"/>
              <w:rPr>
                <w:lang w:val="ro-MD"/>
              </w:rPr>
            </w:pPr>
            <w:r w:rsidRPr="002B51B7">
              <w:rPr>
                <w:lang w:val="ro-MD"/>
              </w:rPr>
              <w:t xml:space="preserve">             (</w:t>
            </w:r>
            <w:r w:rsidRPr="002B51B7">
              <w:rPr>
                <w:sz w:val="20"/>
                <w:szCs w:val="20"/>
                <w:lang w:val="ro-MD"/>
              </w:rPr>
              <w:t>LA NECESITATE)</w:t>
            </w:r>
          </w:p>
          <w:p w14:paraId="6EB655F1" w14:textId="77777777" w:rsidR="00174390" w:rsidRPr="002B51B7" w:rsidRDefault="00174390" w:rsidP="00474615">
            <w:pPr>
              <w:tabs>
                <w:tab w:val="left" w:pos="567"/>
                <w:tab w:val="left" w:pos="4005"/>
              </w:tabs>
              <w:jc w:val="both"/>
              <w:rPr>
                <w:lang w:val="ro-MD"/>
              </w:rPr>
            </w:pPr>
          </w:p>
          <w:p w14:paraId="640BE81F" w14:textId="77777777" w:rsidR="00174390" w:rsidRPr="002B51B7" w:rsidRDefault="00174390" w:rsidP="00474615">
            <w:pPr>
              <w:tabs>
                <w:tab w:val="left" w:pos="567"/>
                <w:tab w:val="left" w:pos="4005"/>
              </w:tabs>
              <w:jc w:val="both"/>
              <w:rPr>
                <w:lang w:val="ro-MD"/>
              </w:rPr>
            </w:pPr>
          </w:p>
          <w:p w14:paraId="37D4EAEB" w14:textId="77777777" w:rsidR="00174390" w:rsidRPr="002B51B7" w:rsidRDefault="00174390" w:rsidP="00474615">
            <w:pPr>
              <w:tabs>
                <w:tab w:val="left" w:pos="567"/>
                <w:tab w:val="left" w:pos="4005"/>
              </w:tabs>
              <w:jc w:val="both"/>
              <w:rPr>
                <w:lang w:val="ro-MD"/>
              </w:rPr>
            </w:pPr>
          </w:p>
          <w:p w14:paraId="7E45044C" w14:textId="77777777" w:rsidR="00174390" w:rsidRPr="002B51B7" w:rsidRDefault="00174390" w:rsidP="00474615">
            <w:pPr>
              <w:tabs>
                <w:tab w:val="left" w:pos="567"/>
                <w:tab w:val="left" w:pos="4005"/>
              </w:tabs>
              <w:jc w:val="both"/>
              <w:rPr>
                <w:lang w:val="ro-MD"/>
              </w:rPr>
            </w:pPr>
          </w:p>
          <w:p w14:paraId="38C2CA07" w14:textId="77777777" w:rsidR="00174390" w:rsidRPr="002B51B7" w:rsidRDefault="00174390" w:rsidP="00474615">
            <w:pPr>
              <w:tabs>
                <w:tab w:val="left" w:pos="567"/>
                <w:tab w:val="left" w:pos="4005"/>
              </w:tabs>
              <w:jc w:val="both"/>
              <w:rPr>
                <w:lang w:val="ro-MD"/>
              </w:rPr>
            </w:pPr>
          </w:p>
          <w:p w14:paraId="23CD301B" w14:textId="77777777" w:rsidR="00174390" w:rsidRPr="002B51B7" w:rsidRDefault="00174390" w:rsidP="00474615">
            <w:pPr>
              <w:tabs>
                <w:tab w:val="left" w:pos="567"/>
                <w:tab w:val="left" w:pos="4005"/>
              </w:tabs>
              <w:jc w:val="both"/>
              <w:rPr>
                <w:lang w:val="ro-MD"/>
              </w:rPr>
            </w:pPr>
          </w:p>
          <w:p w14:paraId="11BB532E" w14:textId="77777777" w:rsidR="00174390" w:rsidRPr="002B51B7" w:rsidRDefault="00174390" w:rsidP="00474615">
            <w:pPr>
              <w:tabs>
                <w:tab w:val="left" w:pos="567"/>
                <w:tab w:val="left" w:pos="4005"/>
              </w:tabs>
              <w:jc w:val="both"/>
              <w:rPr>
                <w:lang w:val="ro-MD"/>
              </w:rPr>
            </w:pPr>
          </w:p>
          <w:p w14:paraId="5A72B73E" w14:textId="77777777" w:rsidR="00174390" w:rsidRPr="002B51B7" w:rsidRDefault="00174390" w:rsidP="00474615">
            <w:pPr>
              <w:tabs>
                <w:tab w:val="left" w:pos="567"/>
                <w:tab w:val="left" w:pos="4005"/>
              </w:tabs>
              <w:jc w:val="both"/>
              <w:rPr>
                <w:lang w:val="ro-MD"/>
              </w:rPr>
            </w:pPr>
          </w:p>
          <w:p w14:paraId="7DECB3D0" w14:textId="77777777" w:rsidR="00174390" w:rsidRPr="002B51B7" w:rsidRDefault="00174390" w:rsidP="00474615">
            <w:pPr>
              <w:tabs>
                <w:tab w:val="left" w:pos="567"/>
                <w:tab w:val="left" w:pos="4005"/>
              </w:tabs>
              <w:jc w:val="both"/>
              <w:rPr>
                <w:lang w:val="ro-MD"/>
              </w:rPr>
            </w:pPr>
          </w:p>
          <w:p w14:paraId="7CBB4126" w14:textId="77777777" w:rsidR="00174390" w:rsidRPr="002B51B7" w:rsidRDefault="00174390" w:rsidP="00474615">
            <w:pPr>
              <w:tabs>
                <w:tab w:val="left" w:pos="567"/>
                <w:tab w:val="left" w:pos="4005"/>
              </w:tabs>
              <w:jc w:val="both"/>
              <w:rPr>
                <w:lang w:val="ro-MD"/>
              </w:rPr>
            </w:pPr>
          </w:p>
          <w:p w14:paraId="36BF421F" w14:textId="77777777" w:rsidR="00174390" w:rsidRPr="002B51B7" w:rsidRDefault="00174390" w:rsidP="00474615">
            <w:pPr>
              <w:tabs>
                <w:tab w:val="left" w:pos="567"/>
                <w:tab w:val="left" w:pos="4005"/>
              </w:tabs>
              <w:jc w:val="both"/>
              <w:rPr>
                <w:lang w:val="ro-MD"/>
              </w:rPr>
            </w:pPr>
          </w:p>
          <w:p w14:paraId="625867B7" w14:textId="77777777" w:rsidR="00174390" w:rsidRPr="002B51B7" w:rsidRDefault="00174390" w:rsidP="00474615">
            <w:pPr>
              <w:tabs>
                <w:tab w:val="left" w:pos="567"/>
                <w:tab w:val="left" w:pos="4005"/>
              </w:tabs>
              <w:jc w:val="both"/>
              <w:rPr>
                <w:lang w:val="ro-MD"/>
              </w:rPr>
            </w:pPr>
          </w:p>
          <w:p w14:paraId="748FCA1E" w14:textId="77777777" w:rsidR="00174390" w:rsidRPr="002B51B7" w:rsidRDefault="00174390" w:rsidP="00474615">
            <w:pPr>
              <w:tabs>
                <w:tab w:val="left" w:pos="567"/>
                <w:tab w:val="left" w:pos="4005"/>
              </w:tabs>
              <w:jc w:val="both"/>
              <w:rPr>
                <w:lang w:val="ro-MD"/>
              </w:rPr>
            </w:pPr>
          </w:p>
          <w:p w14:paraId="4B49DDA7" w14:textId="77777777" w:rsidR="00174390" w:rsidRPr="002B51B7" w:rsidRDefault="00174390" w:rsidP="00474615">
            <w:pPr>
              <w:tabs>
                <w:tab w:val="left" w:pos="567"/>
                <w:tab w:val="left" w:pos="4005"/>
              </w:tabs>
              <w:jc w:val="both"/>
              <w:rPr>
                <w:lang w:val="ro-MD"/>
              </w:rPr>
            </w:pPr>
          </w:p>
          <w:p w14:paraId="6BC93A24" w14:textId="77777777" w:rsidR="00174390" w:rsidRPr="002B51B7" w:rsidRDefault="00174390" w:rsidP="00474615">
            <w:pPr>
              <w:tabs>
                <w:tab w:val="left" w:pos="567"/>
                <w:tab w:val="left" w:pos="4005"/>
              </w:tabs>
              <w:jc w:val="both"/>
              <w:rPr>
                <w:lang w:val="ro-MD"/>
              </w:rPr>
            </w:pPr>
          </w:p>
          <w:p w14:paraId="21C85531" w14:textId="77777777" w:rsidR="00174390" w:rsidRPr="002B51B7" w:rsidRDefault="00174390" w:rsidP="00474615">
            <w:pPr>
              <w:tabs>
                <w:tab w:val="left" w:pos="567"/>
                <w:tab w:val="left" w:pos="4005"/>
              </w:tabs>
              <w:jc w:val="both"/>
              <w:rPr>
                <w:lang w:val="ro-MD"/>
              </w:rPr>
            </w:pPr>
          </w:p>
          <w:p w14:paraId="1D78F1AC" w14:textId="77777777" w:rsidR="00174390" w:rsidRPr="002B51B7" w:rsidRDefault="00174390" w:rsidP="00474615">
            <w:pPr>
              <w:tabs>
                <w:tab w:val="left" w:pos="567"/>
                <w:tab w:val="left" w:pos="4005"/>
              </w:tabs>
              <w:jc w:val="both"/>
              <w:rPr>
                <w:lang w:val="ro-MD"/>
              </w:rPr>
            </w:pPr>
          </w:p>
          <w:p w14:paraId="43DC2827" w14:textId="77777777" w:rsidR="00174390" w:rsidRPr="002B51B7" w:rsidRDefault="00174390" w:rsidP="00474615">
            <w:pPr>
              <w:tabs>
                <w:tab w:val="left" w:pos="567"/>
                <w:tab w:val="left" w:pos="4005"/>
              </w:tabs>
              <w:jc w:val="both"/>
              <w:rPr>
                <w:lang w:val="ro-MD"/>
              </w:rPr>
            </w:pPr>
          </w:p>
          <w:p w14:paraId="6FFD43BF" w14:textId="77777777" w:rsidR="00174390" w:rsidRPr="002B51B7" w:rsidRDefault="00174390" w:rsidP="00474615">
            <w:pPr>
              <w:pStyle w:val="Listparagraf"/>
              <w:numPr>
                <w:ilvl w:val="0"/>
                <w:numId w:val="17"/>
              </w:numPr>
              <w:tabs>
                <w:tab w:val="clear" w:pos="1134"/>
              </w:tabs>
              <w:spacing w:line="276" w:lineRule="auto"/>
              <w:ind w:left="0"/>
              <w:contextualSpacing/>
              <w:rPr>
                <w:lang w:val="ro-MD"/>
              </w:rPr>
            </w:pPr>
            <w:r w:rsidRPr="002B51B7">
              <w:rPr>
                <w:b/>
                <w:lang w:val="ro-MD"/>
              </w:rPr>
              <w:t xml:space="preserve">                 RECHIZITELE JURIDICE, POŞTALE ŞI DE PLĂŢI ALE PĂRŢILOR</w:t>
            </w:r>
          </w:p>
          <w:p w14:paraId="621CDF96" w14:textId="77777777" w:rsidR="00174390" w:rsidRPr="002B51B7" w:rsidRDefault="00174390" w:rsidP="00474615">
            <w:pPr>
              <w:tabs>
                <w:tab w:val="left" w:pos="2685"/>
              </w:tabs>
              <w:jc w:val="both"/>
              <w:rPr>
                <w:lang w:val="ro-MD"/>
              </w:rPr>
            </w:pPr>
            <w:r w:rsidRPr="002B51B7">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4390" w:rsidRPr="002B51B7" w14:paraId="3F54D64D" w14:textId="77777777" w:rsidTr="00474615">
              <w:trPr>
                <w:jc w:val="center"/>
              </w:trPr>
              <w:tc>
                <w:tcPr>
                  <w:tcW w:w="5163" w:type="dxa"/>
                  <w:tcBorders>
                    <w:top w:val="nil"/>
                    <w:left w:val="nil"/>
                    <w:bottom w:val="nil"/>
                    <w:right w:val="nil"/>
                  </w:tcBorders>
                </w:tcPr>
                <w:p w14:paraId="08BA583C" w14:textId="77777777" w:rsidR="00174390" w:rsidRPr="002B51B7" w:rsidRDefault="00174390" w:rsidP="00474615">
                  <w:pPr>
                    <w:tabs>
                      <w:tab w:val="left" w:pos="3295"/>
                    </w:tabs>
                    <w:jc w:val="center"/>
                    <w:rPr>
                      <w:b/>
                      <w:lang w:val="ro-MD"/>
                    </w:rPr>
                  </w:pPr>
                  <w:r w:rsidRPr="002B51B7">
                    <w:rPr>
                      <w:b/>
                      <w:iCs/>
                      <w:lang w:val="ro-MD"/>
                    </w:rPr>
                    <w:t>ANTREPRENORUL</w:t>
                  </w:r>
                </w:p>
              </w:tc>
              <w:tc>
                <w:tcPr>
                  <w:tcW w:w="4927" w:type="dxa"/>
                  <w:tcBorders>
                    <w:top w:val="nil"/>
                    <w:left w:val="nil"/>
                    <w:bottom w:val="nil"/>
                    <w:right w:val="nil"/>
                  </w:tcBorders>
                </w:tcPr>
                <w:p w14:paraId="6FD7A7FF" w14:textId="77777777" w:rsidR="00174390" w:rsidRPr="002B51B7" w:rsidRDefault="00174390" w:rsidP="00474615">
                  <w:pPr>
                    <w:tabs>
                      <w:tab w:val="left" w:pos="3295"/>
                    </w:tabs>
                    <w:jc w:val="center"/>
                    <w:rPr>
                      <w:lang w:val="ro-MD"/>
                    </w:rPr>
                  </w:pPr>
                  <w:r w:rsidRPr="002B51B7">
                    <w:rPr>
                      <w:b/>
                      <w:iCs/>
                      <w:lang w:val="ro-MD"/>
                    </w:rPr>
                    <w:t>BENEFICIARUL</w:t>
                  </w:r>
                </w:p>
              </w:tc>
            </w:tr>
            <w:tr w:rsidR="00174390" w:rsidRPr="002B51B7" w14:paraId="0DD8C778" w14:textId="77777777" w:rsidTr="00474615">
              <w:trPr>
                <w:jc w:val="center"/>
              </w:trPr>
              <w:tc>
                <w:tcPr>
                  <w:tcW w:w="5163" w:type="dxa"/>
                  <w:tcBorders>
                    <w:top w:val="nil"/>
                    <w:left w:val="nil"/>
                    <w:bottom w:val="nil"/>
                    <w:right w:val="nil"/>
                  </w:tcBorders>
                  <w:vAlign w:val="center"/>
                </w:tcPr>
                <w:p w14:paraId="34AE1AC5"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c>
                <w:tcPr>
                  <w:tcW w:w="4927" w:type="dxa"/>
                  <w:tcBorders>
                    <w:top w:val="nil"/>
                    <w:left w:val="nil"/>
                    <w:bottom w:val="nil"/>
                    <w:right w:val="nil"/>
                  </w:tcBorders>
                  <w:vAlign w:val="center"/>
                </w:tcPr>
                <w:p w14:paraId="1645C665"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r>
            <w:tr w:rsidR="00174390" w:rsidRPr="002B51B7" w14:paraId="3939715D" w14:textId="77777777" w:rsidTr="00474615">
              <w:trPr>
                <w:jc w:val="center"/>
              </w:trPr>
              <w:tc>
                <w:tcPr>
                  <w:tcW w:w="5163" w:type="dxa"/>
                  <w:tcBorders>
                    <w:top w:val="nil"/>
                    <w:left w:val="nil"/>
                    <w:bottom w:val="nil"/>
                    <w:right w:val="nil"/>
                  </w:tcBorders>
                  <w:vAlign w:val="center"/>
                </w:tcPr>
                <w:p w14:paraId="5068F19A"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c>
                <w:tcPr>
                  <w:tcW w:w="4927" w:type="dxa"/>
                  <w:tcBorders>
                    <w:top w:val="nil"/>
                    <w:left w:val="nil"/>
                    <w:bottom w:val="nil"/>
                    <w:right w:val="nil"/>
                  </w:tcBorders>
                  <w:vAlign w:val="center"/>
                </w:tcPr>
                <w:p w14:paraId="650984D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r>
            <w:tr w:rsidR="00174390" w:rsidRPr="002B51B7" w14:paraId="7B492763" w14:textId="77777777" w:rsidTr="00474615">
              <w:trPr>
                <w:jc w:val="center"/>
              </w:trPr>
              <w:tc>
                <w:tcPr>
                  <w:tcW w:w="5163" w:type="dxa"/>
                  <w:tcBorders>
                    <w:top w:val="nil"/>
                    <w:left w:val="nil"/>
                    <w:bottom w:val="nil"/>
                    <w:right w:val="nil"/>
                  </w:tcBorders>
                  <w:vAlign w:val="center"/>
                </w:tcPr>
                <w:p w14:paraId="6BBEC709"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c>
                <w:tcPr>
                  <w:tcW w:w="4927" w:type="dxa"/>
                  <w:tcBorders>
                    <w:top w:val="nil"/>
                    <w:left w:val="nil"/>
                    <w:bottom w:val="nil"/>
                    <w:right w:val="nil"/>
                  </w:tcBorders>
                  <w:vAlign w:val="center"/>
                </w:tcPr>
                <w:p w14:paraId="10E6A4B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r>
            <w:tr w:rsidR="00174390" w:rsidRPr="002B51B7" w14:paraId="76EE2ABC" w14:textId="77777777" w:rsidTr="00474615">
              <w:trPr>
                <w:jc w:val="center"/>
              </w:trPr>
              <w:tc>
                <w:tcPr>
                  <w:tcW w:w="5163" w:type="dxa"/>
                  <w:tcBorders>
                    <w:top w:val="nil"/>
                    <w:left w:val="nil"/>
                    <w:bottom w:val="nil"/>
                    <w:right w:val="nil"/>
                  </w:tcBorders>
                  <w:vAlign w:val="center"/>
                </w:tcPr>
                <w:p w14:paraId="4079024B"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c>
                <w:tcPr>
                  <w:tcW w:w="4927" w:type="dxa"/>
                  <w:tcBorders>
                    <w:top w:val="nil"/>
                    <w:left w:val="nil"/>
                    <w:bottom w:val="nil"/>
                    <w:right w:val="nil"/>
                  </w:tcBorders>
                  <w:vAlign w:val="center"/>
                </w:tcPr>
                <w:p w14:paraId="7D59BE80"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r>
            <w:tr w:rsidR="00174390" w:rsidRPr="002B51B7" w14:paraId="4846EBCD" w14:textId="77777777" w:rsidTr="00474615">
              <w:trPr>
                <w:jc w:val="center"/>
              </w:trPr>
              <w:tc>
                <w:tcPr>
                  <w:tcW w:w="5163" w:type="dxa"/>
                  <w:tcBorders>
                    <w:top w:val="nil"/>
                    <w:left w:val="nil"/>
                    <w:bottom w:val="nil"/>
                    <w:right w:val="nil"/>
                  </w:tcBorders>
                  <w:vAlign w:val="center"/>
                </w:tcPr>
                <w:p w14:paraId="29EA606A"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c>
                <w:tcPr>
                  <w:tcW w:w="4927" w:type="dxa"/>
                  <w:tcBorders>
                    <w:top w:val="nil"/>
                    <w:left w:val="nil"/>
                    <w:bottom w:val="nil"/>
                    <w:right w:val="nil"/>
                  </w:tcBorders>
                  <w:vAlign w:val="center"/>
                </w:tcPr>
                <w:p w14:paraId="1F818E90"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r>
            <w:tr w:rsidR="00174390" w:rsidRPr="002B51B7" w14:paraId="4B11F676" w14:textId="77777777" w:rsidTr="00474615">
              <w:trPr>
                <w:jc w:val="center"/>
              </w:trPr>
              <w:tc>
                <w:tcPr>
                  <w:tcW w:w="5163" w:type="dxa"/>
                  <w:tcBorders>
                    <w:top w:val="nil"/>
                    <w:left w:val="nil"/>
                    <w:bottom w:val="nil"/>
                    <w:right w:val="nil"/>
                  </w:tcBorders>
                  <w:vAlign w:val="center"/>
                </w:tcPr>
                <w:p w14:paraId="63D0E7DE"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c>
                <w:tcPr>
                  <w:tcW w:w="4927" w:type="dxa"/>
                  <w:tcBorders>
                    <w:top w:val="nil"/>
                    <w:left w:val="nil"/>
                    <w:bottom w:val="nil"/>
                    <w:right w:val="nil"/>
                  </w:tcBorders>
                  <w:vAlign w:val="center"/>
                </w:tcPr>
                <w:p w14:paraId="605C2C07"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r>
            <w:tr w:rsidR="00174390" w:rsidRPr="002B51B7" w14:paraId="54141E03" w14:textId="77777777" w:rsidTr="00474615">
              <w:trPr>
                <w:trHeight w:val="713"/>
                <w:jc w:val="center"/>
              </w:trPr>
              <w:tc>
                <w:tcPr>
                  <w:tcW w:w="5163" w:type="dxa"/>
                  <w:tcBorders>
                    <w:top w:val="nil"/>
                    <w:left w:val="nil"/>
                    <w:bottom w:val="nil"/>
                    <w:right w:val="nil"/>
                  </w:tcBorders>
                  <w:vAlign w:val="center"/>
                </w:tcPr>
                <w:p w14:paraId="0B28F89E" w14:textId="77777777" w:rsidR="00174390" w:rsidRPr="002B51B7" w:rsidRDefault="00174390" w:rsidP="00474615">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3DD68084" w14:textId="77777777" w:rsidR="00174390" w:rsidRPr="002B51B7" w:rsidRDefault="00174390" w:rsidP="00474615">
                  <w:pPr>
                    <w:tabs>
                      <w:tab w:val="left" w:pos="1134"/>
                      <w:tab w:val="left" w:pos="4680"/>
                      <w:tab w:val="left" w:pos="7020"/>
                    </w:tabs>
                    <w:suppressAutoHyphens/>
                    <w:ind w:firstLine="567"/>
                    <w:jc w:val="both"/>
                    <w:rPr>
                      <w:lang w:val="ro-MD"/>
                    </w:rPr>
                  </w:pPr>
                </w:p>
                <w:p w14:paraId="690D2DDA" w14:textId="77777777" w:rsidR="00174390" w:rsidRPr="002B51B7" w:rsidRDefault="00174390" w:rsidP="00474615">
                  <w:pPr>
                    <w:tabs>
                      <w:tab w:val="left" w:pos="1134"/>
                      <w:tab w:val="left" w:pos="4680"/>
                      <w:tab w:val="left" w:pos="7020"/>
                    </w:tabs>
                    <w:suppressAutoHyphens/>
                    <w:ind w:firstLine="567"/>
                    <w:jc w:val="both"/>
                    <w:rPr>
                      <w:lang w:val="ro-MD"/>
                    </w:rPr>
                  </w:pPr>
                </w:p>
                <w:p w14:paraId="39A50599" w14:textId="77777777" w:rsidR="00174390" w:rsidRPr="002B51B7" w:rsidRDefault="00174390" w:rsidP="00474615">
                  <w:pPr>
                    <w:tabs>
                      <w:tab w:val="left" w:pos="1134"/>
                      <w:tab w:val="left" w:pos="4680"/>
                      <w:tab w:val="left" w:pos="7020"/>
                    </w:tabs>
                    <w:suppressAutoHyphens/>
                    <w:ind w:firstLine="567"/>
                    <w:jc w:val="both"/>
                    <w:rPr>
                      <w:lang w:val="ro-MD"/>
                    </w:rPr>
                  </w:pPr>
                </w:p>
                <w:p w14:paraId="0AD48CA9" w14:textId="77777777" w:rsidR="00174390" w:rsidRPr="002B51B7" w:rsidRDefault="00174390" w:rsidP="00474615">
                  <w:pPr>
                    <w:tabs>
                      <w:tab w:val="left" w:pos="1134"/>
                      <w:tab w:val="left" w:pos="4680"/>
                      <w:tab w:val="left" w:pos="7020"/>
                    </w:tabs>
                    <w:suppressAutoHyphens/>
                    <w:ind w:firstLine="567"/>
                    <w:jc w:val="both"/>
                    <w:rPr>
                      <w:lang w:val="ro-MD"/>
                    </w:rPr>
                  </w:pPr>
                </w:p>
                <w:p w14:paraId="1724ED37" w14:textId="77777777" w:rsidR="00174390" w:rsidRPr="002B51B7" w:rsidRDefault="00174390" w:rsidP="00474615">
                  <w:pPr>
                    <w:tabs>
                      <w:tab w:val="left" w:pos="1134"/>
                      <w:tab w:val="left" w:pos="4680"/>
                      <w:tab w:val="left" w:pos="7020"/>
                    </w:tabs>
                    <w:suppressAutoHyphens/>
                    <w:ind w:firstLine="567"/>
                    <w:jc w:val="both"/>
                    <w:rPr>
                      <w:lang w:val="ro-MD"/>
                    </w:rPr>
                  </w:pPr>
                </w:p>
                <w:p w14:paraId="7EAD04D5" w14:textId="77777777" w:rsidR="00174390" w:rsidRPr="002B51B7" w:rsidRDefault="00174390" w:rsidP="00474615">
                  <w:pPr>
                    <w:tabs>
                      <w:tab w:val="left" w:pos="1134"/>
                      <w:tab w:val="left" w:pos="4680"/>
                      <w:tab w:val="left" w:pos="7020"/>
                    </w:tabs>
                    <w:suppressAutoHyphens/>
                    <w:ind w:firstLine="567"/>
                    <w:jc w:val="both"/>
                    <w:rPr>
                      <w:lang w:val="ro-MD"/>
                    </w:rPr>
                  </w:pPr>
                </w:p>
                <w:p w14:paraId="4E9F65E0" w14:textId="77777777" w:rsidR="00174390" w:rsidRPr="002B51B7" w:rsidRDefault="00174390" w:rsidP="00474615">
                  <w:pPr>
                    <w:tabs>
                      <w:tab w:val="left" w:pos="1134"/>
                      <w:tab w:val="left" w:pos="4680"/>
                      <w:tab w:val="left" w:pos="7020"/>
                    </w:tabs>
                    <w:suppressAutoHyphens/>
                    <w:ind w:firstLine="567"/>
                    <w:jc w:val="both"/>
                    <w:rPr>
                      <w:lang w:val="ro-MD"/>
                    </w:rPr>
                  </w:pPr>
                </w:p>
              </w:tc>
            </w:tr>
          </w:tbl>
          <w:p w14:paraId="22D0388D" w14:textId="77777777" w:rsidR="00174390" w:rsidRPr="002B51B7" w:rsidRDefault="00174390" w:rsidP="00474615">
            <w:pPr>
              <w:pStyle w:val="Listparagraf"/>
              <w:numPr>
                <w:ilvl w:val="0"/>
                <w:numId w:val="0"/>
              </w:numPr>
              <w:tabs>
                <w:tab w:val="clear" w:pos="1134"/>
                <w:tab w:val="left" w:pos="2685"/>
              </w:tabs>
              <w:spacing w:line="276" w:lineRule="auto"/>
              <w:contextualSpacing/>
              <w:jc w:val="center"/>
              <w:rPr>
                <w:lang w:val="ro-MD"/>
              </w:rPr>
            </w:pPr>
            <w:r w:rsidRPr="002B51B7">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174390" w:rsidRPr="002B51B7" w14:paraId="458DA975" w14:textId="77777777" w:rsidTr="00474615">
              <w:trPr>
                <w:trHeight w:val="357"/>
                <w:jc w:val="center"/>
              </w:trPr>
              <w:tc>
                <w:tcPr>
                  <w:tcW w:w="5188" w:type="dxa"/>
                  <w:vAlign w:val="center"/>
                </w:tcPr>
                <w:p w14:paraId="29163C6F" w14:textId="77777777" w:rsidR="00174390" w:rsidRPr="002B51B7" w:rsidRDefault="00174390" w:rsidP="00474615">
                  <w:pPr>
                    <w:jc w:val="center"/>
                    <w:rPr>
                      <w:b/>
                      <w:lang w:val="ro-MD"/>
                    </w:rPr>
                  </w:pPr>
                  <w:r w:rsidRPr="002B51B7">
                    <w:rPr>
                      <w:b/>
                      <w:lang w:val="ro-MD"/>
                    </w:rPr>
                    <w:t>ANTREPRENOR</w:t>
                  </w:r>
                </w:p>
              </w:tc>
              <w:tc>
                <w:tcPr>
                  <w:tcW w:w="4559" w:type="dxa"/>
                  <w:vAlign w:val="center"/>
                </w:tcPr>
                <w:p w14:paraId="5519458A" w14:textId="77777777" w:rsidR="00174390" w:rsidRPr="002B51B7" w:rsidRDefault="00174390" w:rsidP="00474615">
                  <w:pPr>
                    <w:jc w:val="center"/>
                    <w:rPr>
                      <w:b/>
                      <w:lang w:val="ro-MD"/>
                    </w:rPr>
                  </w:pPr>
                  <w:r w:rsidRPr="002B51B7">
                    <w:rPr>
                      <w:b/>
                      <w:lang w:val="ro-MD"/>
                    </w:rPr>
                    <w:t>BENEFICIAR</w:t>
                  </w:r>
                </w:p>
              </w:tc>
            </w:tr>
            <w:tr w:rsidR="00174390" w:rsidRPr="002B51B7" w14:paraId="1FBB2BEB" w14:textId="77777777" w:rsidTr="00474615">
              <w:trPr>
                <w:trHeight w:val="357"/>
                <w:jc w:val="center"/>
              </w:trPr>
              <w:tc>
                <w:tcPr>
                  <w:tcW w:w="5188" w:type="dxa"/>
                  <w:vAlign w:val="center"/>
                </w:tcPr>
                <w:p w14:paraId="66AABDAD" w14:textId="77777777" w:rsidR="00174390" w:rsidRPr="002B51B7" w:rsidRDefault="00174390" w:rsidP="00474615">
                  <w:pPr>
                    <w:jc w:val="both"/>
                    <w:rPr>
                      <w:b/>
                      <w:lang w:val="ro-MD"/>
                    </w:rPr>
                  </w:pPr>
                </w:p>
                <w:p w14:paraId="3F3B7D53" w14:textId="77777777" w:rsidR="00174390" w:rsidRPr="002B51B7" w:rsidRDefault="00174390" w:rsidP="00474615">
                  <w:pPr>
                    <w:jc w:val="both"/>
                    <w:rPr>
                      <w:b/>
                      <w:lang w:val="ro-MD"/>
                    </w:rPr>
                  </w:pPr>
                </w:p>
                <w:p w14:paraId="6843AD12" w14:textId="77777777" w:rsidR="00174390" w:rsidRPr="002B51B7" w:rsidRDefault="00174390" w:rsidP="00474615">
                  <w:pPr>
                    <w:jc w:val="both"/>
                    <w:rPr>
                      <w:b/>
                      <w:lang w:val="ro-MD"/>
                    </w:rPr>
                  </w:pPr>
                </w:p>
              </w:tc>
              <w:tc>
                <w:tcPr>
                  <w:tcW w:w="4559" w:type="dxa"/>
                  <w:vAlign w:val="center"/>
                </w:tcPr>
                <w:p w14:paraId="0753762A" w14:textId="77777777" w:rsidR="00174390" w:rsidRPr="002B51B7" w:rsidRDefault="00174390" w:rsidP="00474615">
                  <w:pPr>
                    <w:jc w:val="both"/>
                    <w:rPr>
                      <w:b/>
                      <w:lang w:val="ro-MD"/>
                    </w:rPr>
                  </w:pPr>
                </w:p>
                <w:p w14:paraId="27E8EEF1" w14:textId="77777777" w:rsidR="00174390" w:rsidRPr="002B51B7" w:rsidRDefault="00174390" w:rsidP="00474615">
                  <w:pPr>
                    <w:jc w:val="both"/>
                    <w:rPr>
                      <w:b/>
                      <w:lang w:val="ro-MD"/>
                    </w:rPr>
                  </w:pPr>
                </w:p>
                <w:p w14:paraId="2E236A8B" w14:textId="77777777" w:rsidR="00174390" w:rsidRPr="002B51B7" w:rsidRDefault="00174390" w:rsidP="00474615">
                  <w:pPr>
                    <w:jc w:val="both"/>
                    <w:rPr>
                      <w:b/>
                      <w:lang w:val="ro-MD"/>
                    </w:rPr>
                  </w:pPr>
                </w:p>
              </w:tc>
            </w:tr>
          </w:tbl>
          <w:p w14:paraId="6A908C8B" w14:textId="77777777" w:rsidR="00174390" w:rsidRPr="002B51B7" w:rsidRDefault="00174390" w:rsidP="00474615">
            <w:pPr>
              <w:tabs>
                <w:tab w:val="left" w:pos="2295"/>
              </w:tabs>
              <w:jc w:val="both"/>
              <w:rPr>
                <w:lang w:val="ro-MD"/>
              </w:rPr>
            </w:pPr>
          </w:p>
          <w:p w14:paraId="466C96D9" w14:textId="77777777" w:rsidR="00174390" w:rsidRPr="002B51B7" w:rsidRDefault="00174390" w:rsidP="00474615">
            <w:pPr>
              <w:tabs>
                <w:tab w:val="left" w:pos="2295"/>
              </w:tabs>
              <w:jc w:val="both"/>
              <w:rPr>
                <w:lang w:val="ro-MD"/>
              </w:rPr>
            </w:pPr>
          </w:p>
          <w:p w14:paraId="4EE3E151" w14:textId="77777777" w:rsidR="00174390" w:rsidRPr="002B51B7" w:rsidRDefault="00174390" w:rsidP="00474615">
            <w:pPr>
              <w:tabs>
                <w:tab w:val="left" w:pos="2295"/>
              </w:tabs>
              <w:jc w:val="both"/>
              <w:rPr>
                <w:lang w:val="ro-MD"/>
              </w:rPr>
            </w:pPr>
          </w:p>
          <w:p w14:paraId="1747BC24" w14:textId="77777777" w:rsidR="00174390" w:rsidRPr="002B51B7" w:rsidRDefault="00174390" w:rsidP="00474615">
            <w:pPr>
              <w:tabs>
                <w:tab w:val="left" w:pos="2295"/>
              </w:tabs>
              <w:jc w:val="both"/>
              <w:rPr>
                <w:lang w:val="ro-MD"/>
              </w:rPr>
            </w:pPr>
          </w:p>
          <w:p w14:paraId="36097125" w14:textId="77777777" w:rsidR="00174390" w:rsidRPr="002B51B7" w:rsidRDefault="00174390" w:rsidP="00474615">
            <w:pPr>
              <w:tabs>
                <w:tab w:val="left" w:pos="2295"/>
              </w:tabs>
              <w:jc w:val="both"/>
              <w:rPr>
                <w:lang w:val="ro-MD"/>
              </w:rPr>
            </w:pPr>
            <w:r w:rsidRPr="002B51B7">
              <w:rPr>
                <w:lang w:val="ro-MD"/>
              </w:rPr>
              <w:br/>
            </w:r>
          </w:p>
          <w:p w14:paraId="23465788" w14:textId="77777777" w:rsidR="00174390" w:rsidRPr="002B51B7" w:rsidRDefault="00174390" w:rsidP="00474615">
            <w:pPr>
              <w:tabs>
                <w:tab w:val="left" w:pos="2295"/>
              </w:tabs>
              <w:jc w:val="both"/>
              <w:rPr>
                <w:lang w:val="ro-MD"/>
              </w:rPr>
            </w:pPr>
          </w:p>
          <w:p w14:paraId="5C98D3FF" w14:textId="77777777" w:rsidR="00174390" w:rsidRPr="002B51B7" w:rsidRDefault="00174390" w:rsidP="00474615">
            <w:pPr>
              <w:tabs>
                <w:tab w:val="left" w:pos="2295"/>
              </w:tabs>
              <w:jc w:val="both"/>
              <w:rPr>
                <w:lang w:val="ro-MD"/>
              </w:rPr>
            </w:pPr>
          </w:p>
          <w:p w14:paraId="6E09C470" w14:textId="77777777" w:rsidR="00174390" w:rsidRPr="002B51B7" w:rsidRDefault="00174390" w:rsidP="00474615">
            <w:pPr>
              <w:jc w:val="both"/>
              <w:rPr>
                <w:lang w:val="ro-MD"/>
              </w:rPr>
            </w:pPr>
          </w:p>
          <w:p w14:paraId="07C1DE9F" w14:textId="77777777" w:rsidR="00174390" w:rsidRPr="002B51B7" w:rsidRDefault="00174390" w:rsidP="00474615">
            <w:pPr>
              <w:jc w:val="both"/>
              <w:rPr>
                <w:sz w:val="28"/>
                <w:szCs w:val="28"/>
                <w:lang w:val="ro-MD"/>
              </w:rPr>
            </w:pPr>
          </w:p>
          <w:p w14:paraId="33863CD3" w14:textId="77777777" w:rsidR="00174390" w:rsidRPr="002B51B7" w:rsidRDefault="00174390" w:rsidP="00474615">
            <w:pPr>
              <w:tabs>
                <w:tab w:val="left" w:pos="2295"/>
              </w:tabs>
              <w:jc w:val="right"/>
              <w:rPr>
                <w:lang w:val="ro-MD"/>
              </w:rPr>
            </w:pPr>
            <w:r w:rsidRPr="002B51B7">
              <w:rPr>
                <w:lang w:val="ro-MD"/>
              </w:rPr>
              <w:t>Anexa nr. 1</w:t>
            </w:r>
          </w:p>
          <w:p w14:paraId="3FD833EF" w14:textId="77777777" w:rsidR="00174390" w:rsidRPr="002B51B7" w:rsidRDefault="00174390" w:rsidP="00474615">
            <w:pPr>
              <w:tabs>
                <w:tab w:val="left" w:pos="2295"/>
              </w:tabs>
              <w:jc w:val="right"/>
              <w:rPr>
                <w:lang w:val="ro-MD"/>
              </w:rPr>
            </w:pPr>
            <w:r w:rsidRPr="002B51B7">
              <w:rPr>
                <w:lang w:val="ro-MD"/>
              </w:rPr>
              <w:t>la Contractul nr. ___________</w:t>
            </w:r>
          </w:p>
          <w:p w14:paraId="644D2406" w14:textId="77777777" w:rsidR="00174390" w:rsidRPr="002B51B7" w:rsidRDefault="00174390" w:rsidP="00474615">
            <w:pPr>
              <w:tabs>
                <w:tab w:val="left" w:pos="2295"/>
              </w:tabs>
              <w:jc w:val="right"/>
              <w:rPr>
                <w:lang w:val="ro-MD"/>
              </w:rPr>
            </w:pPr>
            <w:r w:rsidRPr="002B51B7">
              <w:rPr>
                <w:lang w:val="ro-MD"/>
              </w:rPr>
              <w:t>Din „____”  _____ 20_______</w:t>
            </w:r>
          </w:p>
          <w:p w14:paraId="7E6BEFF7" w14:textId="77777777" w:rsidR="00174390" w:rsidRPr="002B51B7" w:rsidRDefault="00174390" w:rsidP="00474615">
            <w:pPr>
              <w:tabs>
                <w:tab w:val="left" w:pos="2295"/>
              </w:tabs>
              <w:jc w:val="both"/>
              <w:rPr>
                <w:lang w:val="ro-MD"/>
              </w:rPr>
            </w:pPr>
          </w:p>
          <w:p w14:paraId="0DE1C541" w14:textId="77777777" w:rsidR="00174390" w:rsidRPr="002B51B7" w:rsidRDefault="00174390" w:rsidP="00474615">
            <w:pPr>
              <w:tabs>
                <w:tab w:val="left" w:pos="2295"/>
              </w:tabs>
              <w:jc w:val="both"/>
              <w:rPr>
                <w:lang w:val="ro-MD"/>
              </w:rPr>
            </w:pPr>
          </w:p>
          <w:p w14:paraId="2958FF18" w14:textId="77777777" w:rsidR="00174390" w:rsidRPr="002B51B7" w:rsidRDefault="00174390" w:rsidP="00474615">
            <w:pPr>
              <w:tabs>
                <w:tab w:val="left" w:pos="2295"/>
              </w:tabs>
              <w:jc w:val="both"/>
              <w:rPr>
                <w:lang w:val="ro-MD"/>
              </w:rPr>
            </w:pPr>
          </w:p>
          <w:p w14:paraId="563F0333" w14:textId="77777777" w:rsidR="00174390" w:rsidRPr="002B51B7" w:rsidRDefault="00174390" w:rsidP="00474615">
            <w:pPr>
              <w:tabs>
                <w:tab w:val="left" w:pos="2295"/>
              </w:tabs>
              <w:jc w:val="both"/>
              <w:rPr>
                <w:lang w:val="ro-MD"/>
              </w:rPr>
            </w:pPr>
          </w:p>
          <w:p w14:paraId="4A6AA04E" w14:textId="77777777" w:rsidR="00174390" w:rsidRPr="002B51B7" w:rsidRDefault="00174390" w:rsidP="00474615">
            <w:pPr>
              <w:tabs>
                <w:tab w:val="left" w:pos="2295"/>
              </w:tabs>
              <w:jc w:val="both"/>
              <w:rPr>
                <w:lang w:val="ro-MD"/>
              </w:rPr>
            </w:pPr>
          </w:p>
          <w:p w14:paraId="7794B5F0" w14:textId="77777777" w:rsidR="00174390" w:rsidRPr="002B51B7" w:rsidRDefault="00174390" w:rsidP="00474615">
            <w:pPr>
              <w:tabs>
                <w:tab w:val="left" w:pos="2295"/>
              </w:tabs>
              <w:jc w:val="both"/>
              <w:rPr>
                <w:lang w:val="ro-MD"/>
              </w:rPr>
            </w:pPr>
          </w:p>
          <w:p w14:paraId="1F149DB8" w14:textId="77777777" w:rsidR="00174390" w:rsidRPr="002B51B7" w:rsidRDefault="00174390" w:rsidP="00474615">
            <w:pPr>
              <w:tabs>
                <w:tab w:val="left" w:pos="2295"/>
              </w:tabs>
              <w:jc w:val="both"/>
              <w:rPr>
                <w:lang w:val="ro-MD"/>
              </w:rPr>
            </w:pPr>
          </w:p>
          <w:p w14:paraId="74F3541D" w14:textId="77777777" w:rsidR="00174390" w:rsidRPr="002B51B7" w:rsidRDefault="00174390" w:rsidP="00474615">
            <w:pPr>
              <w:tabs>
                <w:tab w:val="left" w:pos="2295"/>
              </w:tabs>
              <w:jc w:val="both"/>
              <w:rPr>
                <w:lang w:val="ro-MD"/>
              </w:rPr>
            </w:pPr>
          </w:p>
          <w:p w14:paraId="35EEC62F" w14:textId="77777777" w:rsidR="00174390" w:rsidRPr="002B51B7" w:rsidRDefault="00174390" w:rsidP="00474615">
            <w:pPr>
              <w:tabs>
                <w:tab w:val="left" w:pos="2295"/>
              </w:tabs>
              <w:jc w:val="both"/>
              <w:rPr>
                <w:b/>
                <w:lang w:val="ro-MD"/>
              </w:rPr>
            </w:pPr>
            <w:r w:rsidRPr="002B51B7">
              <w:rPr>
                <w:b/>
                <w:lang w:val="ro-MD"/>
              </w:rPr>
              <w:t xml:space="preserve">       SPECIFICAŢII TEHNICE</w:t>
            </w:r>
          </w:p>
          <w:p w14:paraId="2435D769" w14:textId="77777777" w:rsidR="00174390" w:rsidRPr="002B51B7" w:rsidRDefault="00174390" w:rsidP="00474615">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74390" w:rsidRPr="002B51B7" w14:paraId="7EE6A720" w14:textId="77777777" w:rsidTr="0047461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95A4EC" w14:textId="77777777" w:rsidR="00174390" w:rsidRPr="002B51B7" w:rsidRDefault="00174390" w:rsidP="00474615">
                  <w:pPr>
                    <w:jc w:val="both"/>
                    <w:rPr>
                      <w:b/>
                      <w:bCs/>
                      <w:noProof w:val="0"/>
                      <w:lang w:val="ro-MD"/>
                    </w:rPr>
                  </w:pPr>
                  <w:r w:rsidRPr="002B51B7">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E4BA0A" w14:textId="77777777" w:rsidR="00174390" w:rsidRPr="002B51B7" w:rsidRDefault="00174390" w:rsidP="00474615">
                  <w:pPr>
                    <w:jc w:val="center"/>
                    <w:rPr>
                      <w:b/>
                      <w:bCs/>
                      <w:noProof w:val="0"/>
                      <w:lang w:val="ro-MD"/>
                    </w:rPr>
                  </w:pPr>
                  <w:r w:rsidRPr="002B51B7">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C1F657" w14:textId="77777777" w:rsidR="00174390" w:rsidRPr="002B51B7" w:rsidRDefault="00174390" w:rsidP="00474615">
                  <w:pPr>
                    <w:jc w:val="both"/>
                    <w:rPr>
                      <w:b/>
                      <w:bCs/>
                      <w:noProof w:val="0"/>
                      <w:lang w:val="ro-MD"/>
                    </w:rPr>
                  </w:pPr>
                  <w:r w:rsidRPr="002B51B7">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8141FE1" w14:textId="77777777" w:rsidR="00174390" w:rsidRPr="002B51B7" w:rsidRDefault="00174390" w:rsidP="00474615">
                  <w:pPr>
                    <w:jc w:val="center"/>
                    <w:rPr>
                      <w:b/>
                      <w:lang w:val="ro-MD"/>
                    </w:rPr>
                  </w:pPr>
                  <w:r w:rsidRPr="002B51B7">
                    <w:rPr>
                      <w:b/>
                      <w:lang w:val="ro-MD"/>
                    </w:rPr>
                    <w:t>Specificarea tehnică deplină solicitată de către autoritatea contractantă</w:t>
                  </w:r>
                </w:p>
                <w:p w14:paraId="2717BE07" w14:textId="77777777" w:rsidR="00174390" w:rsidRPr="002B51B7" w:rsidRDefault="00174390" w:rsidP="00474615">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E1CA5D" w14:textId="77777777" w:rsidR="00174390" w:rsidRPr="002B51B7" w:rsidRDefault="00174390" w:rsidP="00474615">
                  <w:pPr>
                    <w:jc w:val="center"/>
                    <w:rPr>
                      <w:b/>
                      <w:lang w:val="ro-MD"/>
                    </w:rPr>
                  </w:pPr>
                  <w:r w:rsidRPr="002B51B7">
                    <w:rPr>
                      <w:b/>
                      <w:bCs/>
                      <w:noProof w:val="0"/>
                      <w:lang w:val="ro-MD"/>
                    </w:rPr>
                    <w:t xml:space="preserve">Specificarea tehnică </w:t>
                  </w:r>
                  <w:r w:rsidRPr="002B51B7">
                    <w:rPr>
                      <w:b/>
                      <w:lang w:val="ro-MD"/>
                    </w:rPr>
                    <w:t>deplină propusă de către ofertant</w:t>
                  </w:r>
                </w:p>
                <w:p w14:paraId="751D37FC" w14:textId="77777777" w:rsidR="00174390" w:rsidRPr="002B51B7" w:rsidRDefault="00174390" w:rsidP="00474615">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F9B574" w14:textId="77777777" w:rsidR="00174390" w:rsidRPr="002B51B7" w:rsidRDefault="00174390" w:rsidP="00474615">
                  <w:pPr>
                    <w:ind w:right="943"/>
                    <w:jc w:val="center"/>
                    <w:rPr>
                      <w:b/>
                      <w:bCs/>
                      <w:noProof w:val="0"/>
                      <w:lang w:val="ro-MD"/>
                    </w:rPr>
                  </w:pPr>
                  <w:r w:rsidRPr="002B51B7">
                    <w:rPr>
                      <w:b/>
                      <w:bCs/>
                      <w:noProof w:val="0"/>
                      <w:lang w:val="ro-MD"/>
                    </w:rPr>
                    <w:t>Standarde de</w:t>
                  </w:r>
                </w:p>
                <w:p w14:paraId="12B32D89" w14:textId="77777777" w:rsidR="00174390" w:rsidRPr="002B51B7" w:rsidRDefault="00174390" w:rsidP="00474615">
                  <w:pPr>
                    <w:ind w:right="943"/>
                    <w:jc w:val="center"/>
                    <w:rPr>
                      <w:b/>
                      <w:bCs/>
                      <w:noProof w:val="0"/>
                      <w:lang w:val="ro-MD"/>
                    </w:rPr>
                  </w:pPr>
                  <w:r w:rsidRPr="002B51B7">
                    <w:rPr>
                      <w:b/>
                      <w:bCs/>
                      <w:noProof w:val="0"/>
                      <w:lang w:val="ro-MD"/>
                    </w:rPr>
                    <w:t>referinţă</w:t>
                  </w:r>
                </w:p>
              </w:tc>
            </w:tr>
            <w:tr w:rsidR="00174390" w:rsidRPr="002B51B7" w14:paraId="1BF83D40"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665F7" w14:textId="77777777" w:rsidR="00174390" w:rsidRPr="002B51B7" w:rsidRDefault="00174390" w:rsidP="00474615">
                  <w:pPr>
                    <w:jc w:val="both"/>
                    <w:rPr>
                      <w:noProof w:val="0"/>
                      <w:lang w:val="ro-MD"/>
                    </w:rPr>
                  </w:pPr>
                  <w:r w:rsidRPr="002B51B7">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A2B1F0" w14:textId="77777777" w:rsidR="00174390" w:rsidRPr="002B51B7" w:rsidRDefault="00174390" w:rsidP="00474615">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910BBE"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7C63C4"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C5E0D" w14:textId="77777777" w:rsidR="00174390" w:rsidRPr="002B51B7" w:rsidRDefault="00174390" w:rsidP="00474615">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80D856" w14:textId="77777777" w:rsidR="00174390" w:rsidRPr="002B51B7" w:rsidRDefault="00174390" w:rsidP="00474615">
                  <w:pPr>
                    <w:jc w:val="both"/>
                    <w:rPr>
                      <w:noProof w:val="0"/>
                      <w:lang w:val="ro-MD"/>
                    </w:rPr>
                  </w:pPr>
                </w:p>
              </w:tc>
            </w:tr>
            <w:tr w:rsidR="00174390" w:rsidRPr="002B51B7" w14:paraId="47920A12"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28A35" w14:textId="77777777" w:rsidR="00174390" w:rsidRPr="002B51B7" w:rsidRDefault="00174390" w:rsidP="00474615">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CD173"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BD31C"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EECB11"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11953" w14:textId="77777777" w:rsidR="00174390" w:rsidRPr="002B51B7" w:rsidRDefault="00174390" w:rsidP="00474615">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5704D" w14:textId="77777777" w:rsidR="00174390" w:rsidRPr="002B51B7" w:rsidRDefault="00174390" w:rsidP="00474615">
                  <w:pPr>
                    <w:jc w:val="both"/>
                    <w:rPr>
                      <w:noProof w:val="0"/>
                      <w:lang w:val="ro-MD"/>
                    </w:rPr>
                  </w:pPr>
                </w:p>
              </w:tc>
            </w:tr>
            <w:tr w:rsidR="00174390" w:rsidRPr="002B51B7" w14:paraId="657ED291" w14:textId="77777777" w:rsidTr="00474615">
              <w:tc>
                <w:tcPr>
                  <w:tcW w:w="2261" w:type="dxa"/>
                  <w:gridSpan w:val="2"/>
                  <w:tcBorders>
                    <w:top w:val="single" w:sz="6" w:space="0" w:color="000000"/>
                    <w:left w:val="nil"/>
                    <w:bottom w:val="nil"/>
                    <w:right w:val="nil"/>
                  </w:tcBorders>
                </w:tcPr>
                <w:p w14:paraId="4899350C" w14:textId="77777777" w:rsidR="00174390" w:rsidRPr="002B51B7" w:rsidRDefault="00174390" w:rsidP="00474615">
                  <w:pPr>
                    <w:jc w:val="both"/>
                    <w:rPr>
                      <w:noProof w:val="0"/>
                      <w:lang w:val="ro-MD"/>
                    </w:rPr>
                  </w:pPr>
                </w:p>
                <w:p w14:paraId="3894E567" w14:textId="77777777" w:rsidR="00174390" w:rsidRPr="002B51B7" w:rsidRDefault="00174390" w:rsidP="00474615">
                  <w:pPr>
                    <w:jc w:val="both"/>
                    <w:rPr>
                      <w:noProof w:val="0"/>
                      <w:lang w:val="ro-MD"/>
                    </w:rPr>
                  </w:pPr>
                </w:p>
                <w:p w14:paraId="4331644E" w14:textId="77777777" w:rsidR="00174390" w:rsidRPr="002B51B7" w:rsidRDefault="00174390" w:rsidP="00474615">
                  <w:pPr>
                    <w:jc w:val="both"/>
                    <w:rPr>
                      <w:noProof w:val="0"/>
                      <w:lang w:val="ro-MD"/>
                    </w:rPr>
                  </w:pPr>
                </w:p>
                <w:p w14:paraId="58E1CD8A" w14:textId="77777777" w:rsidR="00174390" w:rsidRPr="002B51B7" w:rsidRDefault="00174390" w:rsidP="00474615">
                  <w:pPr>
                    <w:jc w:val="both"/>
                    <w:rPr>
                      <w:noProof w:val="0"/>
                      <w:lang w:val="ro-MD"/>
                    </w:rPr>
                  </w:pPr>
                </w:p>
                <w:p w14:paraId="699712BA" w14:textId="77777777" w:rsidR="00174390" w:rsidRPr="002B51B7" w:rsidRDefault="00174390" w:rsidP="00474615">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3B6637A" w14:textId="77777777" w:rsidR="00174390" w:rsidRPr="002B51B7" w:rsidRDefault="00174390" w:rsidP="00474615">
                  <w:pPr>
                    <w:jc w:val="both"/>
                    <w:rPr>
                      <w:noProof w:val="0"/>
                      <w:lang w:val="ro-MD"/>
                    </w:rPr>
                  </w:pPr>
                  <w:r w:rsidRPr="002B51B7">
                    <w:rPr>
                      <w:noProof w:val="0"/>
                      <w:lang w:val="ro-MD"/>
                    </w:rPr>
                    <w:t> </w:t>
                  </w:r>
                </w:p>
                <w:p w14:paraId="67132D76" w14:textId="77777777" w:rsidR="00174390" w:rsidRPr="002B51B7" w:rsidRDefault="00174390" w:rsidP="00474615">
                  <w:pPr>
                    <w:jc w:val="center"/>
                    <w:rPr>
                      <w:b/>
                      <w:bCs/>
                      <w:noProof w:val="0"/>
                      <w:lang w:val="ro-MD"/>
                    </w:rPr>
                  </w:pPr>
                </w:p>
                <w:p w14:paraId="65C40884" w14:textId="77777777" w:rsidR="00174390" w:rsidRPr="002B51B7" w:rsidRDefault="00174390" w:rsidP="00474615">
                  <w:pPr>
                    <w:jc w:val="center"/>
                    <w:rPr>
                      <w:b/>
                      <w:bCs/>
                      <w:noProof w:val="0"/>
                      <w:lang w:val="ro-MD"/>
                    </w:rPr>
                  </w:pPr>
                </w:p>
                <w:p w14:paraId="2C87AB70" w14:textId="77777777" w:rsidR="00174390" w:rsidRPr="002B51B7" w:rsidRDefault="00174390" w:rsidP="00474615">
                  <w:pPr>
                    <w:jc w:val="center"/>
                    <w:rPr>
                      <w:b/>
                      <w:bCs/>
                      <w:noProof w:val="0"/>
                      <w:lang w:val="ro-MD"/>
                    </w:rPr>
                  </w:pPr>
                </w:p>
                <w:p w14:paraId="6BC8A859" w14:textId="77777777" w:rsidR="00174390" w:rsidRPr="002B51B7" w:rsidRDefault="00174390" w:rsidP="00474615">
                  <w:pPr>
                    <w:jc w:val="center"/>
                    <w:rPr>
                      <w:b/>
                      <w:bCs/>
                      <w:noProof w:val="0"/>
                      <w:lang w:val="ro-MD"/>
                    </w:rPr>
                  </w:pPr>
                </w:p>
                <w:p w14:paraId="0BEF552C" w14:textId="77777777" w:rsidR="00174390" w:rsidRPr="002B51B7" w:rsidRDefault="00174390" w:rsidP="00474615">
                  <w:pPr>
                    <w:jc w:val="center"/>
                    <w:rPr>
                      <w:b/>
                      <w:bCs/>
                      <w:noProof w:val="0"/>
                      <w:lang w:val="ro-MD"/>
                    </w:rPr>
                  </w:pPr>
                </w:p>
                <w:p w14:paraId="77A32FC1" w14:textId="77777777" w:rsidR="00174390" w:rsidRPr="002B51B7" w:rsidRDefault="00174390" w:rsidP="00474615">
                  <w:pPr>
                    <w:jc w:val="center"/>
                    <w:rPr>
                      <w:b/>
                      <w:bCs/>
                      <w:noProof w:val="0"/>
                      <w:lang w:val="ro-MD"/>
                    </w:rPr>
                  </w:pPr>
                </w:p>
                <w:p w14:paraId="4A6BF6D9" w14:textId="77777777" w:rsidR="00174390" w:rsidRPr="002B51B7" w:rsidRDefault="00174390" w:rsidP="00474615">
                  <w:pPr>
                    <w:rPr>
                      <w:b/>
                      <w:bCs/>
                      <w:noProof w:val="0"/>
                      <w:lang w:val="ro-MD"/>
                    </w:rPr>
                  </w:pPr>
                  <w:r w:rsidRPr="002B51B7">
                    <w:rPr>
                      <w:b/>
                      <w:bCs/>
                      <w:noProof w:val="0"/>
                      <w:lang w:val="ro-MD"/>
                    </w:rPr>
                    <w:t xml:space="preserve">                 SEMNĂTURILE PĂRŢILOR</w:t>
                  </w:r>
                </w:p>
                <w:p w14:paraId="2AE9C6DD" w14:textId="77777777" w:rsidR="00174390" w:rsidRPr="002B51B7" w:rsidRDefault="00174390" w:rsidP="00474615">
                  <w:pPr>
                    <w:rPr>
                      <w:noProof w:val="0"/>
                      <w:lang w:val="ro-MD"/>
                    </w:rPr>
                  </w:pPr>
                </w:p>
              </w:tc>
            </w:tr>
            <w:tr w:rsidR="00174390" w:rsidRPr="002B51B7" w14:paraId="7DCC0F19" w14:textId="77777777" w:rsidTr="00474615">
              <w:tc>
                <w:tcPr>
                  <w:tcW w:w="4763" w:type="dxa"/>
                  <w:gridSpan w:val="4"/>
                  <w:tcBorders>
                    <w:top w:val="nil"/>
                    <w:left w:val="nil"/>
                    <w:bottom w:val="nil"/>
                    <w:right w:val="nil"/>
                  </w:tcBorders>
                  <w:tcMar>
                    <w:top w:w="24" w:type="dxa"/>
                    <w:left w:w="48" w:type="dxa"/>
                    <w:bottom w:w="24" w:type="dxa"/>
                    <w:right w:w="48" w:type="dxa"/>
                  </w:tcMar>
                  <w:hideMark/>
                </w:tcPr>
                <w:p w14:paraId="4D60ED0D" w14:textId="77777777" w:rsidR="00174390" w:rsidRPr="002B51B7" w:rsidRDefault="00174390" w:rsidP="00474615">
                  <w:pPr>
                    <w:jc w:val="center"/>
                    <w:rPr>
                      <w:noProof w:val="0"/>
                      <w:lang w:val="ro-MD"/>
                    </w:rPr>
                  </w:pPr>
                  <w:r w:rsidRPr="002B51B7">
                    <w:rPr>
                      <w:b/>
                      <w:bCs/>
                      <w:noProof w:val="0"/>
                      <w:lang w:val="ro-MD"/>
                    </w:rPr>
                    <w:t>ANTREPRENORUL</w:t>
                  </w:r>
                </w:p>
                <w:p w14:paraId="1A72E68A" w14:textId="77777777" w:rsidR="00174390" w:rsidRPr="002B51B7" w:rsidRDefault="00174390" w:rsidP="00474615">
                  <w:pPr>
                    <w:ind w:firstLine="567"/>
                    <w:jc w:val="both"/>
                    <w:rPr>
                      <w:noProof w:val="0"/>
                      <w:lang w:val="ro-MD"/>
                    </w:rPr>
                  </w:pPr>
                  <w:r w:rsidRPr="002B51B7">
                    <w:rPr>
                      <w:noProof w:val="0"/>
                      <w:lang w:val="ro-MD"/>
                    </w:rPr>
                    <w:t> </w:t>
                  </w:r>
                </w:p>
                <w:p w14:paraId="4502F54E" w14:textId="77777777" w:rsidR="00174390" w:rsidRPr="002B51B7" w:rsidRDefault="00174390" w:rsidP="00474615">
                  <w:pPr>
                    <w:ind w:firstLine="567"/>
                    <w:rPr>
                      <w:noProof w:val="0"/>
                      <w:lang w:val="ro-MD"/>
                    </w:rPr>
                  </w:pPr>
                </w:p>
                <w:p w14:paraId="1D897B84" w14:textId="77777777" w:rsidR="00174390" w:rsidRPr="002B51B7" w:rsidRDefault="00174390" w:rsidP="00474615">
                  <w:pPr>
                    <w:ind w:firstLine="567"/>
                    <w:rPr>
                      <w:noProof w:val="0"/>
                      <w:lang w:val="ro-MD"/>
                    </w:rPr>
                  </w:pPr>
                </w:p>
              </w:tc>
              <w:tc>
                <w:tcPr>
                  <w:tcW w:w="50" w:type="dxa"/>
                  <w:tcBorders>
                    <w:top w:val="nil"/>
                    <w:left w:val="nil"/>
                    <w:bottom w:val="nil"/>
                    <w:right w:val="nil"/>
                  </w:tcBorders>
                </w:tcPr>
                <w:p w14:paraId="3E544A0D" w14:textId="77777777" w:rsidR="00174390" w:rsidRPr="002B51B7" w:rsidRDefault="00174390" w:rsidP="00474615">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2A9990F" w14:textId="77777777" w:rsidR="00174390" w:rsidRPr="002B51B7" w:rsidRDefault="00174390" w:rsidP="00474615">
                  <w:pPr>
                    <w:rPr>
                      <w:noProof w:val="0"/>
                      <w:lang w:val="ro-MD"/>
                    </w:rPr>
                  </w:pPr>
                  <w:r w:rsidRPr="002B51B7">
                    <w:rPr>
                      <w:b/>
                      <w:bCs/>
                      <w:noProof w:val="0"/>
                      <w:lang w:val="ro-MD"/>
                    </w:rPr>
                    <w:t xml:space="preserve">                               BENEFICIAR</w:t>
                  </w:r>
                </w:p>
                <w:p w14:paraId="7F61A119" w14:textId="77777777" w:rsidR="00174390" w:rsidRPr="002B51B7" w:rsidRDefault="00174390" w:rsidP="00474615">
                  <w:pPr>
                    <w:ind w:firstLine="567"/>
                    <w:jc w:val="both"/>
                    <w:rPr>
                      <w:noProof w:val="0"/>
                      <w:lang w:val="ro-MD"/>
                    </w:rPr>
                  </w:pPr>
                  <w:r w:rsidRPr="002B51B7">
                    <w:rPr>
                      <w:noProof w:val="0"/>
                      <w:lang w:val="ro-MD"/>
                    </w:rPr>
                    <w:t> </w:t>
                  </w:r>
                </w:p>
                <w:p w14:paraId="5F6E3550" w14:textId="77777777" w:rsidR="00174390" w:rsidRPr="002B51B7" w:rsidRDefault="00174390" w:rsidP="00474615">
                  <w:pPr>
                    <w:rPr>
                      <w:noProof w:val="0"/>
                      <w:lang w:val="ro-MD"/>
                    </w:rPr>
                  </w:pPr>
                </w:p>
                <w:p w14:paraId="22003A5F" w14:textId="77777777" w:rsidR="00174390" w:rsidRPr="002B51B7" w:rsidRDefault="00174390" w:rsidP="00474615">
                  <w:pPr>
                    <w:jc w:val="both"/>
                    <w:rPr>
                      <w:noProof w:val="0"/>
                      <w:lang w:val="ro-MD"/>
                    </w:rPr>
                  </w:pPr>
                </w:p>
              </w:tc>
            </w:tr>
          </w:tbl>
          <w:p w14:paraId="186C21F4" w14:textId="77777777" w:rsidR="00174390" w:rsidRPr="002B51B7" w:rsidRDefault="00174390" w:rsidP="00474615">
            <w:pPr>
              <w:tabs>
                <w:tab w:val="left" w:pos="2295"/>
              </w:tabs>
              <w:jc w:val="both"/>
              <w:rPr>
                <w:lang w:val="ro-MD"/>
              </w:rPr>
            </w:pPr>
          </w:p>
          <w:p w14:paraId="075F4877" w14:textId="77777777" w:rsidR="00174390" w:rsidRPr="002B51B7" w:rsidRDefault="00174390" w:rsidP="00474615">
            <w:pPr>
              <w:tabs>
                <w:tab w:val="left" w:pos="2295"/>
              </w:tabs>
              <w:jc w:val="both"/>
              <w:rPr>
                <w:lang w:val="ro-MD"/>
              </w:rPr>
            </w:pPr>
          </w:p>
          <w:p w14:paraId="6D6BA0E5" w14:textId="77777777" w:rsidR="00174390" w:rsidRPr="002B51B7" w:rsidRDefault="00174390" w:rsidP="00474615">
            <w:pPr>
              <w:tabs>
                <w:tab w:val="left" w:pos="2295"/>
              </w:tabs>
              <w:jc w:val="both"/>
              <w:rPr>
                <w:lang w:val="ro-MD"/>
              </w:rPr>
            </w:pPr>
          </w:p>
          <w:p w14:paraId="55085CB6" w14:textId="77777777" w:rsidR="00174390" w:rsidRPr="002B51B7" w:rsidRDefault="00174390" w:rsidP="00474615">
            <w:pPr>
              <w:tabs>
                <w:tab w:val="left" w:pos="2295"/>
              </w:tabs>
              <w:jc w:val="both"/>
              <w:rPr>
                <w:lang w:val="ro-MD"/>
              </w:rPr>
            </w:pPr>
          </w:p>
          <w:p w14:paraId="3CD9A522" w14:textId="77777777" w:rsidR="00174390" w:rsidRPr="002B51B7" w:rsidRDefault="00174390" w:rsidP="00474615">
            <w:pPr>
              <w:tabs>
                <w:tab w:val="left" w:pos="2295"/>
              </w:tabs>
              <w:jc w:val="both"/>
              <w:rPr>
                <w:lang w:val="ro-MD"/>
              </w:rPr>
            </w:pPr>
          </w:p>
          <w:p w14:paraId="04A0DC3A" w14:textId="77777777" w:rsidR="00174390" w:rsidRPr="002B51B7" w:rsidRDefault="00174390" w:rsidP="00474615">
            <w:pPr>
              <w:tabs>
                <w:tab w:val="left" w:pos="2295"/>
              </w:tabs>
              <w:jc w:val="both"/>
              <w:rPr>
                <w:lang w:val="ro-MD"/>
              </w:rPr>
            </w:pPr>
          </w:p>
          <w:p w14:paraId="2A2D4C80" w14:textId="77777777" w:rsidR="00174390" w:rsidRPr="002B51B7" w:rsidRDefault="00174390" w:rsidP="00474615">
            <w:pPr>
              <w:tabs>
                <w:tab w:val="left" w:pos="2295"/>
              </w:tabs>
              <w:jc w:val="both"/>
              <w:rPr>
                <w:lang w:val="ro-MD"/>
              </w:rPr>
            </w:pPr>
          </w:p>
          <w:p w14:paraId="26DCA384" w14:textId="77777777" w:rsidR="00174390" w:rsidRPr="002B51B7" w:rsidRDefault="00174390" w:rsidP="00474615">
            <w:pPr>
              <w:tabs>
                <w:tab w:val="left" w:pos="2295"/>
              </w:tabs>
              <w:jc w:val="both"/>
              <w:rPr>
                <w:lang w:val="ro-MD"/>
              </w:rPr>
            </w:pPr>
          </w:p>
          <w:p w14:paraId="7979D0B2" w14:textId="77777777" w:rsidR="00174390" w:rsidRPr="002B51B7" w:rsidRDefault="00174390" w:rsidP="00474615">
            <w:pPr>
              <w:tabs>
                <w:tab w:val="left" w:pos="2295"/>
              </w:tabs>
              <w:jc w:val="both"/>
              <w:rPr>
                <w:lang w:val="ro-MD"/>
              </w:rPr>
            </w:pPr>
          </w:p>
          <w:p w14:paraId="51484362" w14:textId="77777777" w:rsidR="00174390" w:rsidRPr="002B51B7" w:rsidRDefault="00174390" w:rsidP="00474615">
            <w:pPr>
              <w:tabs>
                <w:tab w:val="left" w:pos="2295"/>
              </w:tabs>
              <w:jc w:val="both"/>
              <w:rPr>
                <w:lang w:val="ro-MD"/>
              </w:rPr>
            </w:pPr>
          </w:p>
          <w:p w14:paraId="5C4DF738" w14:textId="77777777" w:rsidR="00174390" w:rsidRPr="002B51B7" w:rsidRDefault="00174390" w:rsidP="00474615">
            <w:pPr>
              <w:tabs>
                <w:tab w:val="left" w:pos="2295"/>
              </w:tabs>
              <w:jc w:val="both"/>
              <w:rPr>
                <w:lang w:val="ro-MD"/>
              </w:rPr>
            </w:pPr>
          </w:p>
          <w:p w14:paraId="3611F969" w14:textId="77777777" w:rsidR="00174390" w:rsidRPr="002B51B7" w:rsidRDefault="00174390" w:rsidP="00474615">
            <w:pPr>
              <w:tabs>
                <w:tab w:val="left" w:pos="2295"/>
              </w:tabs>
              <w:jc w:val="both"/>
              <w:rPr>
                <w:lang w:val="ro-MD"/>
              </w:rPr>
            </w:pPr>
          </w:p>
          <w:p w14:paraId="6A99F15B" w14:textId="77777777" w:rsidR="00174390" w:rsidRPr="002B51B7" w:rsidRDefault="00174390" w:rsidP="00474615">
            <w:pPr>
              <w:tabs>
                <w:tab w:val="left" w:pos="2295"/>
              </w:tabs>
              <w:jc w:val="both"/>
              <w:rPr>
                <w:lang w:val="ro-MD"/>
              </w:rPr>
            </w:pPr>
          </w:p>
          <w:p w14:paraId="2ECD2373" w14:textId="77777777" w:rsidR="00174390" w:rsidRPr="002B51B7" w:rsidRDefault="00174390" w:rsidP="00474615">
            <w:pPr>
              <w:tabs>
                <w:tab w:val="left" w:pos="2295"/>
              </w:tabs>
              <w:jc w:val="both"/>
              <w:rPr>
                <w:lang w:val="ro-MD"/>
              </w:rPr>
            </w:pPr>
          </w:p>
          <w:p w14:paraId="0ED5C221" w14:textId="77777777" w:rsidR="00174390" w:rsidRPr="002B51B7" w:rsidRDefault="00174390" w:rsidP="00474615">
            <w:pPr>
              <w:tabs>
                <w:tab w:val="left" w:pos="2295"/>
              </w:tabs>
              <w:jc w:val="both"/>
              <w:rPr>
                <w:lang w:val="ro-MD"/>
              </w:rPr>
            </w:pPr>
          </w:p>
          <w:p w14:paraId="39852D2D" w14:textId="77777777" w:rsidR="00174390" w:rsidRPr="002B51B7" w:rsidRDefault="00174390" w:rsidP="00474615">
            <w:pPr>
              <w:tabs>
                <w:tab w:val="left" w:pos="2295"/>
              </w:tabs>
              <w:jc w:val="both"/>
              <w:rPr>
                <w:lang w:val="ro-MD"/>
              </w:rPr>
            </w:pPr>
          </w:p>
          <w:p w14:paraId="4522F23C" w14:textId="77777777" w:rsidR="00174390" w:rsidRPr="002B51B7" w:rsidRDefault="00174390" w:rsidP="00474615">
            <w:pPr>
              <w:tabs>
                <w:tab w:val="left" w:pos="2295"/>
              </w:tabs>
              <w:jc w:val="both"/>
              <w:rPr>
                <w:lang w:val="ro-MD"/>
              </w:rPr>
            </w:pPr>
          </w:p>
          <w:p w14:paraId="68B3CE4C" w14:textId="77777777" w:rsidR="00174390" w:rsidRPr="002B51B7" w:rsidRDefault="00174390" w:rsidP="00474615">
            <w:pPr>
              <w:tabs>
                <w:tab w:val="left" w:pos="2295"/>
              </w:tabs>
              <w:jc w:val="both"/>
              <w:rPr>
                <w:lang w:val="ro-MD"/>
              </w:rPr>
            </w:pPr>
          </w:p>
          <w:p w14:paraId="54FE2608" w14:textId="77777777" w:rsidR="00174390" w:rsidRPr="002B51B7" w:rsidRDefault="00174390" w:rsidP="00474615">
            <w:pPr>
              <w:jc w:val="right"/>
              <w:rPr>
                <w:noProof w:val="0"/>
                <w:lang w:val="ro-MD"/>
              </w:rPr>
            </w:pPr>
            <w:r w:rsidRPr="002B51B7">
              <w:rPr>
                <w:noProof w:val="0"/>
                <w:lang w:val="ro-MD"/>
              </w:rPr>
              <w:t>Anexa nr. 2</w:t>
            </w:r>
          </w:p>
          <w:p w14:paraId="3505D461" w14:textId="77777777" w:rsidR="00174390" w:rsidRPr="002B51B7" w:rsidRDefault="00174390" w:rsidP="00474615">
            <w:pPr>
              <w:jc w:val="right"/>
              <w:rPr>
                <w:noProof w:val="0"/>
                <w:lang w:val="ro-MD"/>
              </w:rPr>
            </w:pPr>
            <w:r w:rsidRPr="002B51B7">
              <w:rPr>
                <w:noProof w:val="0"/>
                <w:lang w:val="ro-MD"/>
              </w:rPr>
              <w:t>la Contractul nr.__________</w:t>
            </w:r>
          </w:p>
          <w:p w14:paraId="3BB14E0D" w14:textId="77777777" w:rsidR="00174390" w:rsidRPr="002B51B7" w:rsidRDefault="00174390" w:rsidP="00474615">
            <w:pPr>
              <w:jc w:val="right"/>
              <w:rPr>
                <w:noProof w:val="0"/>
                <w:lang w:val="ro-MD"/>
              </w:rPr>
            </w:pPr>
            <w:r w:rsidRPr="002B51B7">
              <w:rPr>
                <w:noProof w:val="0"/>
                <w:lang w:val="ro-MD"/>
              </w:rPr>
              <w:t>din “____” ________ 20___</w:t>
            </w:r>
          </w:p>
          <w:p w14:paraId="1C0C2723" w14:textId="77777777" w:rsidR="00174390" w:rsidRPr="002B51B7" w:rsidRDefault="00174390" w:rsidP="00474615">
            <w:pPr>
              <w:keepNext/>
              <w:keepLines/>
              <w:spacing w:before="200"/>
              <w:jc w:val="both"/>
              <w:outlineLvl w:val="2"/>
              <w:rPr>
                <w:noProof w:val="0"/>
                <w:lang w:val="ro-MD"/>
              </w:rPr>
            </w:pPr>
          </w:p>
          <w:p w14:paraId="19461819" w14:textId="77777777" w:rsidR="00174390" w:rsidRPr="002B51B7" w:rsidRDefault="00174390" w:rsidP="00474615">
            <w:pPr>
              <w:keepNext/>
              <w:keepLines/>
              <w:spacing w:before="200"/>
              <w:jc w:val="both"/>
              <w:outlineLvl w:val="2"/>
              <w:rPr>
                <w:noProof w:val="0"/>
                <w:lang w:val="ro-MD"/>
              </w:rPr>
            </w:pPr>
          </w:p>
          <w:p w14:paraId="31173B45" w14:textId="77777777" w:rsidR="00174390" w:rsidRPr="002B51B7" w:rsidRDefault="00174390" w:rsidP="00474615">
            <w:pPr>
              <w:ind w:firstLine="567"/>
              <w:jc w:val="both"/>
              <w:rPr>
                <w:b/>
                <w:noProof w:val="0"/>
                <w:lang w:val="ro-MD"/>
              </w:rPr>
            </w:pPr>
            <w:r w:rsidRPr="002B51B7">
              <w:rPr>
                <w:b/>
                <w:noProof w:val="0"/>
                <w:lang w:val="ro-MD"/>
              </w:rPr>
              <w:t>SPECIFICAŢII DE PREŢ</w:t>
            </w:r>
          </w:p>
          <w:p w14:paraId="634984C8" w14:textId="77777777" w:rsidR="00174390" w:rsidRPr="002B51B7" w:rsidRDefault="00174390" w:rsidP="00474615">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74390" w:rsidRPr="002B51B7" w14:paraId="6F22A719" w14:textId="77777777" w:rsidTr="0047461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77C7C6" w14:textId="77777777" w:rsidR="00174390" w:rsidRPr="002B51B7" w:rsidRDefault="00174390" w:rsidP="00474615">
                  <w:pPr>
                    <w:ind w:right="-176"/>
                    <w:jc w:val="both"/>
                    <w:rPr>
                      <w:b/>
                      <w:bCs/>
                      <w:noProof w:val="0"/>
                      <w:lang w:val="ro-MD"/>
                    </w:rPr>
                  </w:pPr>
                  <w:r w:rsidRPr="002B51B7">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37A59D" w14:textId="77777777" w:rsidR="00174390" w:rsidRPr="002B51B7" w:rsidRDefault="00174390" w:rsidP="00474615">
                  <w:pPr>
                    <w:tabs>
                      <w:tab w:val="left" w:pos="235"/>
                      <w:tab w:val="left" w:pos="378"/>
                    </w:tabs>
                    <w:ind w:left="-923"/>
                    <w:jc w:val="center"/>
                    <w:rPr>
                      <w:b/>
                      <w:bCs/>
                      <w:noProof w:val="0"/>
                      <w:lang w:val="ro-MD"/>
                    </w:rPr>
                  </w:pPr>
                  <w:r w:rsidRPr="002B51B7">
                    <w:rPr>
                      <w:b/>
                      <w:bCs/>
                      <w:noProof w:val="0"/>
                      <w:lang w:val="ro-MD"/>
                    </w:rPr>
                    <w:t xml:space="preserve">          Denumirea</w:t>
                  </w:r>
                </w:p>
                <w:p w14:paraId="4DD931BB" w14:textId="77777777" w:rsidR="00174390" w:rsidRPr="002B51B7" w:rsidRDefault="00174390" w:rsidP="00474615">
                  <w:pPr>
                    <w:tabs>
                      <w:tab w:val="left" w:pos="235"/>
                      <w:tab w:val="left" w:pos="378"/>
                    </w:tabs>
                    <w:ind w:left="-923"/>
                    <w:jc w:val="center"/>
                    <w:rPr>
                      <w:b/>
                      <w:bCs/>
                      <w:noProof w:val="0"/>
                      <w:lang w:val="ro-MD"/>
                    </w:rPr>
                  </w:pPr>
                  <w:r w:rsidRPr="002B51B7">
                    <w:rPr>
                      <w:b/>
                      <w:bCs/>
                      <w:noProof w:val="0"/>
                      <w:lang w:val="ro-MD"/>
                    </w:rPr>
                    <w:t xml:space="preserve">          lucrărilor</w:t>
                  </w:r>
                </w:p>
                <w:p w14:paraId="2055A788" w14:textId="77777777" w:rsidR="00174390" w:rsidRPr="002B51B7" w:rsidRDefault="00174390" w:rsidP="00474615">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08C2A8" w14:textId="77777777" w:rsidR="00174390" w:rsidRPr="002B51B7" w:rsidRDefault="00174390" w:rsidP="00474615">
                  <w:pPr>
                    <w:jc w:val="both"/>
                    <w:rPr>
                      <w:b/>
                      <w:bCs/>
                      <w:noProof w:val="0"/>
                      <w:lang w:val="ro-MD"/>
                    </w:rPr>
                  </w:pPr>
                  <w:r w:rsidRPr="002B51B7">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206DFE" w14:textId="77777777" w:rsidR="00174390" w:rsidRPr="002B51B7" w:rsidRDefault="00174390" w:rsidP="00474615">
                  <w:pPr>
                    <w:jc w:val="center"/>
                    <w:rPr>
                      <w:b/>
                      <w:bCs/>
                      <w:noProof w:val="0"/>
                      <w:lang w:val="ro-MD"/>
                    </w:rPr>
                  </w:pPr>
                  <w:r w:rsidRPr="002B51B7">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285D46" w14:textId="77777777" w:rsidR="00174390" w:rsidRPr="002B51B7" w:rsidRDefault="00174390" w:rsidP="00474615">
                  <w:pPr>
                    <w:jc w:val="both"/>
                    <w:rPr>
                      <w:b/>
                      <w:bCs/>
                      <w:noProof w:val="0"/>
                      <w:lang w:val="ro-MD"/>
                    </w:rPr>
                  </w:pPr>
                  <w:r w:rsidRPr="002B51B7">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8F2284" w14:textId="77777777" w:rsidR="00174390" w:rsidRPr="002B51B7" w:rsidRDefault="00174390" w:rsidP="00474615">
                  <w:pPr>
                    <w:jc w:val="center"/>
                    <w:rPr>
                      <w:b/>
                      <w:bCs/>
                      <w:noProof w:val="0"/>
                      <w:lang w:val="ro-MD"/>
                    </w:rPr>
                  </w:pPr>
                  <w:r w:rsidRPr="002B51B7">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2C04DC" w14:textId="77777777" w:rsidR="00174390" w:rsidRPr="002B51B7" w:rsidRDefault="00174390" w:rsidP="00474615">
                  <w:pPr>
                    <w:jc w:val="center"/>
                    <w:rPr>
                      <w:b/>
                      <w:bCs/>
                      <w:noProof w:val="0"/>
                      <w:lang w:val="ro-MD"/>
                    </w:rPr>
                  </w:pPr>
                  <w:r w:rsidRPr="002B51B7">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33CC5" w14:textId="77777777" w:rsidR="00174390" w:rsidRPr="002B51B7" w:rsidRDefault="00174390" w:rsidP="00474615">
                  <w:pPr>
                    <w:jc w:val="center"/>
                    <w:rPr>
                      <w:b/>
                      <w:bCs/>
                      <w:noProof w:val="0"/>
                      <w:lang w:val="ro-MD"/>
                    </w:rPr>
                  </w:pPr>
                  <w:r w:rsidRPr="002B51B7">
                    <w:rPr>
                      <w:b/>
                      <w:bCs/>
                      <w:noProof w:val="0"/>
                      <w:lang w:val="ro-MD"/>
                    </w:rPr>
                    <w:t>Termenii de executare</w:t>
                  </w:r>
                </w:p>
                <w:p w14:paraId="03FF2B09" w14:textId="77777777" w:rsidR="00174390" w:rsidRPr="002B51B7" w:rsidRDefault="00174390" w:rsidP="00474615">
                  <w:pPr>
                    <w:tabs>
                      <w:tab w:val="left" w:pos="1134"/>
                    </w:tabs>
                    <w:ind w:left="720"/>
                    <w:outlineLvl w:val="0"/>
                    <w:rPr>
                      <w:b/>
                      <w:bCs/>
                      <w:noProof w:val="0"/>
                      <w:lang w:val="ro-MD"/>
                    </w:rPr>
                  </w:pPr>
                </w:p>
              </w:tc>
            </w:tr>
            <w:tr w:rsidR="00174390" w:rsidRPr="002B51B7" w14:paraId="103F138A"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15814" w14:textId="77777777" w:rsidR="00174390" w:rsidRPr="002B51B7" w:rsidRDefault="00174390" w:rsidP="00474615">
                  <w:pPr>
                    <w:jc w:val="both"/>
                    <w:rPr>
                      <w:noProof w:val="0"/>
                      <w:lang w:val="ro-MD"/>
                    </w:rPr>
                  </w:pPr>
                  <w:r w:rsidRPr="002B51B7">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4CC39E" w14:textId="77777777" w:rsidR="00174390" w:rsidRPr="002B51B7" w:rsidRDefault="00174390" w:rsidP="00474615">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961C2" w14:textId="77777777" w:rsidR="00174390" w:rsidRPr="002B51B7" w:rsidRDefault="00174390" w:rsidP="00474615">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2835C0" w14:textId="77777777" w:rsidR="00174390" w:rsidRPr="002B51B7" w:rsidRDefault="00174390" w:rsidP="0047461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A304A1" w14:textId="77777777" w:rsidR="00174390" w:rsidRPr="002B51B7" w:rsidRDefault="00174390" w:rsidP="0047461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57452" w14:textId="77777777" w:rsidR="00174390" w:rsidRPr="002B51B7" w:rsidRDefault="00174390" w:rsidP="0047461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C53D7" w14:textId="77777777" w:rsidR="00174390" w:rsidRPr="002B51B7" w:rsidRDefault="00174390" w:rsidP="0047461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A94816" w14:textId="77777777" w:rsidR="00174390" w:rsidRPr="002B51B7" w:rsidRDefault="00174390" w:rsidP="00474615">
                  <w:pPr>
                    <w:keepNext/>
                    <w:keepLines/>
                    <w:spacing w:before="200"/>
                    <w:jc w:val="both"/>
                    <w:outlineLvl w:val="2"/>
                    <w:rPr>
                      <w:noProof w:val="0"/>
                      <w:lang w:val="ro-MD"/>
                    </w:rPr>
                  </w:pPr>
                </w:p>
              </w:tc>
            </w:tr>
            <w:tr w:rsidR="00174390" w:rsidRPr="002B51B7" w14:paraId="6EF5E99F"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D5AAA" w14:textId="77777777" w:rsidR="00174390" w:rsidRPr="002B51B7" w:rsidRDefault="00174390" w:rsidP="00474615">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C1B2C"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DB6B02" w14:textId="77777777" w:rsidR="00174390" w:rsidRPr="002B51B7" w:rsidRDefault="00174390" w:rsidP="00474615">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A507AA" w14:textId="77777777" w:rsidR="00174390" w:rsidRPr="002B51B7" w:rsidRDefault="00174390" w:rsidP="0047461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3D9BA" w14:textId="77777777" w:rsidR="00174390" w:rsidRPr="002B51B7" w:rsidRDefault="00174390" w:rsidP="0047461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648DA9" w14:textId="77777777" w:rsidR="00174390" w:rsidRPr="002B51B7" w:rsidRDefault="00174390" w:rsidP="0047461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B651D" w14:textId="77777777" w:rsidR="00174390" w:rsidRPr="002B51B7" w:rsidRDefault="00174390" w:rsidP="0047461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82BF68" w14:textId="77777777" w:rsidR="00174390" w:rsidRPr="002B51B7" w:rsidRDefault="00174390" w:rsidP="00474615">
                  <w:pPr>
                    <w:keepNext/>
                    <w:keepLines/>
                    <w:spacing w:before="200"/>
                    <w:jc w:val="both"/>
                    <w:outlineLvl w:val="2"/>
                    <w:rPr>
                      <w:noProof w:val="0"/>
                      <w:lang w:val="ro-MD"/>
                    </w:rPr>
                  </w:pPr>
                </w:p>
              </w:tc>
            </w:tr>
            <w:tr w:rsidR="00174390" w:rsidRPr="002B51B7" w14:paraId="674EF349" w14:textId="77777777" w:rsidTr="00474615">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B1067E1" w14:textId="77777777" w:rsidR="00174390" w:rsidRPr="002B51B7" w:rsidRDefault="00174390" w:rsidP="00474615">
                  <w:pPr>
                    <w:jc w:val="both"/>
                    <w:rPr>
                      <w:noProof w:val="0"/>
                      <w:lang w:val="ro-MD"/>
                    </w:rPr>
                  </w:pPr>
                  <w:r w:rsidRPr="002B51B7">
                    <w:rPr>
                      <w:noProof w:val="0"/>
                      <w:lang w:val="ro-MD"/>
                    </w:rPr>
                    <w:t> </w:t>
                  </w:r>
                </w:p>
                <w:p w14:paraId="6F6E0AF6" w14:textId="77777777" w:rsidR="00174390" w:rsidRPr="002B51B7" w:rsidRDefault="00174390" w:rsidP="00474615">
                  <w:pPr>
                    <w:keepNext/>
                    <w:keepLines/>
                    <w:spacing w:before="200"/>
                    <w:jc w:val="both"/>
                    <w:outlineLvl w:val="2"/>
                    <w:rPr>
                      <w:noProof w:val="0"/>
                      <w:lang w:val="ro-MD"/>
                    </w:rPr>
                  </w:pPr>
                </w:p>
                <w:p w14:paraId="6BA772AE" w14:textId="77777777" w:rsidR="00174390" w:rsidRPr="002B51B7" w:rsidRDefault="00174390" w:rsidP="00474615">
                  <w:pPr>
                    <w:keepNext/>
                    <w:keepLines/>
                    <w:spacing w:before="200"/>
                    <w:jc w:val="both"/>
                    <w:outlineLvl w:val="2"/>
                    <w:rPr>
                      <w:noProof w:val="0"/>
                      <w:lang w:val="ro-MD"/>
                    </w:rPr>
                  </w:pPr>
                </w:p>
                <w:p w14:paraId="11E76C08" w14:textId="77777777" w:rsidR="00174390" w:rsidRPr="002B51B7" w:rsidRDefault="00174390" w:rsidP="00474615">
                  <w:pPr>
                    <w:keepNext/>
                    <w:keepLines/>
                    <w:spacing w:before="200"/>
                    <w:jc w:val="both"/>
                    <w:outlineLvl w:val="2"/>
                    <w:rPr>
                      <w:noProof w:val="0"/>
                      <w:lang w:val="ro-MD"/>
                    </w:rPr>
                  </w:pPr>
                </w:p>
                <w:p w14:paraId="76283B41" w14:textId="77777777" w:rsidR="00174390" w:rsidRPr="002B51B7" w:rsidRDefault="00174390" w:rsidP="00474615">
                  <w:pPr>
                    <w:keepNext/>
                    <w:keepLines/>
                    <w:spacing w:before="200"/>
                    <w:jc w:val="both"/>
                    <w:outlineLvl w:val="2"/>
                    <w:rPr>
                      <w:noProof w:val="0"/>
                      <w:lang w:val="ro-MD"/>
                    </w:rPr>
                  </w:pPr>
                </w:p>
                <w:p w14:paraId="00763057" w14:textId="77777777" w:rsidR="00174390" w:rsidRPr="002B51B7" w:rsidRDefault="00174390" w:rsidP="00474615">
                  <w:pPr>
                    <w:keepNext/>
                    <w:keepLines/>
                    <w:spacing w:before="200"/>
                    <w:jc w:val="both"/>
                    <w:outlineLvl w:val="2"/>
                    <w:rPr>
                      <w:noProof w:val="0"/>
                      <w:lang w:val="ro-MD"/>
                    </w:rPr>
                  </w:pPr>
                </w:p>
                <w:p w14:paraId="512939AB" w14:textId="77777777" w:rsidR="00174390" w:rsidRPr="002B51B7" w:rsidRDefault="00174390" w:rsidP="00474615">
                  <w:pPr>
                    <w:keepNext/>
                    <w:keepLines/>
                    <w:spacing w:before="200"/>
                    <w:jc w:val="both"/>
                    <w:outlineLvl w:val="2"/>
                    <w:rPr>
                      <w:noProof w:val="0"/>
                      <w:lang w:val="ro-MD"/>
                    </w:rPr>
                  </w:pPr>
                </w:p>
                <w:p w14:paraId="35963A93" w14:textId="77777777" w:rsidR="00174390" w:rsidRPr="002B51B7" w:rsidRDefault="00174390" w:rsidP="00474615">
                  <w:pPr>
                    <w:jc w:val="center"/>
                    <w:rPr>
                      <w:b/>
                      <w:bCs/>
                      <w:noProof w:val="0"/>
                      <w:lang w:val="ro-MD"/>
                    </w:rPr>
                  </w:pPr>
                  <w:r w:rsidRPr="002B51B7">
                    <w:rPr>
                      <w:b/>
                      <w:bCs/>
                      <w:noProof w:val="0"/>
                      <w:lang w:val="ro-MD"/>
                    </w:rPr>
                    <w:t>SEMNĂTURILE PĂRŢILOR</w:t>
                  </w:r>
                </w:p>
                <w:p w14:paraId="5F51FC75" w14:textId="77777777" w:rsidR="00174390" w:rsidRPr="002B51B7" w:rsidRDefault="00174390" w:rsidP="00474615">
                  <w:pPr>
                    <w:jc w:val="center"/>
                    <w:rPr>
                      <w:noProof w:val="0"/>
                      <w:lang w:val="ro-MD"/>
                    </w:rPr>
                  </w:pPr>
                </w:p>
              </w:tc>
            </w:tr>
            <w:tr w:rsidR="00174390" w:rsidRPr="002B51B7" w14:paraId="4FA078A0" w14:textId="77777777" w:rsidTr="00474615">
              <w:tc>
                <w:tcPr>
                  <w:tcW w:w="5303" w:type="dxa"/>
                  <w:gridSpan w:val="5"/>
                  <w:tcBorders>
                    <w:top w:val="nil"/>
                    <w:left w:val="nil"/>
                    <w:bottom w:val="nil"/>
                    <w:right w:val="nil"/>
                  </w:tcBorders>
                  <w:tcMar>
                    <w:top w:w="24" w:type="dxa"/>
                    <w:left w:w="48" w:type="dxa"/>
                    <w:bottom w:w="24" w:type="dxa"/>
                    <w:right w:w="48" w:type="dxa"/>
                  </w:tcMar>
                  <w:hideMark/>
                </w:tcPr>
                <w:p w14:paraId="5AD82F1B" w14:textId="77777777" w:rsidR="00174390" w:rsidRPr="002B51B7" w:rsidRDefault="00174390" w:rsidP="00474615">
                  <w:pPr>
                    <w:jc w:val="center"/>
                    <w:rPr>
                      <w:noProof w:val="0"/>
                      <w:lang w:val="ro-MD"/>
                    </w:rPr>
                  </w:pPr>
                  <w:r w:rsidRPr="002B51B7">
                    <w:rPr>
                      <w:b/>
                      <w:bCs/>
                      <w:noProof w:val="0"/>
                      <w:lang w:val="ro-MD"/>
                    </w:rPr>
                    <w:t>ANTREPRENOR</w:t>
                  </w:r>
                </w:p>
                <w:p w14:paraId="3293F4C1" w14:textId="77777777" w:rsidR="00174390" w:rsidRPr="002B51B7" w:rsidRDefault="00174390" w:rsidP="00474615">
                  <w:pPr>
                    <w:tabs>
                      <w:tab w:val="left" w:pos="1134"/>
                    </w:tabs>
                    <w:ind w:left="720"/>
                    <w:outlineLvl w:val="0"/>
                    <w:rPr>
                      <w:noProof w:val="0"/>
                      <w:lang w:val="ro-MD"/>
                    </w:rPr>
                  </w:pPr>
                </w:p>
                <w:p w14:paraId="712150B3" w14:textId="77777777" w:rsidR="00174390" w:rsidRPr="002B51B7" w:rsidRDefault="00174390" w:rsidP="00474615">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621D2E6" w14:textId="77777777" w:rsidR="00174390" w:rsidRPr="002B51B7" w:rsidRDefault="00174390" w:rsidP="00474615">
                  <w:pPr>
                    <w:jc w:val="center"/>
                    <w:rPr>
                      <w:noProof w:val="0"/>
                      <w:lang w:val="ro-MD"/>
                    </w:rPr>
                  </w:pPr>
                  <w:r w:rsidRPr="002B51B7">
                    <w:rPr>
                      <w:b/>
                      <w:bCs/>
                      <w:noProof w:val="0"/>
                      <w:lang w:val="ro-MD"/>
                    </w:rPr>
                    <w:t>BENEFICIAR</w:t>
                  </w:r>
                </w:p>
                <w:p w14:paraId="7AA47C5F" w14:textId="77777777" w:rsidR="00174390" w:rsidRPr="002B51B7" w:rsidRDefault="00174390" w:rsidP="00474615">
                  <w:pPr>
                    <w:ind w:firstLine="567"/>
                    <w:jc w:val="both"/>
                    <w:rPr>
                      <w:noProof w:val="0"/>
                      <w:lang w:val="ro-MD"/>
                    </w:rPr>
                  </w:pPr>
                  <w:r w:rsidRPr="002B51B7">
                    <w:rPr>
                      <w:noProof w:val="0"/>
                      <w:lang w:val="ro-MD"/>
                    </w:rPr>
                    <w:t> </w:t>
                  </w:r>
                </w:p>
                <w:p w14:paraId="134438E8" w14:textId="77777777" w:rsidR="00174390" w:rsidRPr="002B51B7" w:rsidRDefault="00174390" w:rsidP="00474615">
                  <w:pPr>
                    <w:keepNext/>
                    <w:keepLines/>
                    <w:spacing w:before="200"/>
                    <w:ind w:firstLine="567"/>
                    <w:jc w:val="both"/>
                    <w:outlineLvl w:val="2"/>
                    <w:rPr>
                      <w:noProof w:val="0"/>
                      <w:lang w:val="ro-MD"/>
                    </w:rPr>
                  </w:pPr>
                </w:p>
                <w:p w14:paraId="3B47E171" w14:textId="77777777" w:rsidR="00174390" w:rsidRPr="002B51B7" w:rsidRDefault="00174390" w:rsidP="00474615">
                  <w:pPr>
                    <w:ind w:firstLine="567"/>
                    <w:jc w:val="both"/>
                    <w:rPr>
                      <w:noProof w:val="0"/>
                      <w:lang w:val="ro-MD"/>
                    </w:rPr>
                  </w:pPr>
                </w:p>
              </w:tc>
            </w:tr>
          </w:tbl>
          <w:p w14:paraId="5A408464" w14:textId="77777777" w:rsidR="00174390" w:rsidRPr="002B51B7" w:rsidRDefault="00174390" w:rsidP="00474615">
            <w:pPr>
              <w:tabs>
                <w:tab w:val="left" w:pos="2295"/>
              </w:tabs>
              <w:jc w:val="both"/>
              <w:rPr>
                <w:lang w:val="ro-MD"/>
              </w:rPr>
            </w:pPr>
          </w:p>
          <w:p w14:paraId="7823CA3D" w14:textId="77777777" w:rsidR="00174390" w:rsidRPr="002B51B7" w:rsidRDefault="00174390" w:rsidP="00474615">
            <w:pPr>
              <w:tabs>
                <w:tab w:val="left" w:pos="2295"/>
              </w:tabs>
              <w:jc w:val="both"/>
              <w:rPr>
                <w:lang w:val="ro-MD"/>
              </w:rPr>
            </w:pPr>
          </w:p>
          <w:p w14:paraId="1012852B" w14:textId="77777777" w:rsidR="00174390" w:rsidRPr="002B51B7" w:rsidRDefault="00174390" w:rsidP="00474615">
            <w:pPr>
              <w:tabs>
                <w:tab w:val="left" w:pos="2295"/>
              </w:tabs>
              <w:jc w:val="both"/>
              <w:rPr>
                <w:lang w:val="ro-MD"/>
              </w:rPr>
            </w:pPr>
          </w:p>
          <w:p w14:paraId="318B719A" w14:textId="77777777" w:rsidR="00174390" w:rsidRPr="002B51B7" w:rsidRDefault="00174390" w:rsidP="00474615">
            <w:pPr>
              <w:tabs>
                <w:tab w:val="left" w:pos="2295"/>
              </w:tabs>
              <w:jc w:val="both"/>
              <w:rPr>
                <w:lang w:val="ro-MD"/>
              </w:rPr>
            </w:pPr>
          </w:p>
          <w:p w14:paraId="4D91F683" w14:textId="77777777" w:rsidR="00174390" w:rsidRPr="002B51B7" w:rsidRDefault="00174390" w:rsidP="00474615">
            <w:pPr>
              <w:tabs>
                <w:tab w:val="left" w:pos="2295"/>
              </w:tabs>
              <w:jc w:val="both"/>
              <w:rPr>
                <w:lang w:val="ro-MD"/>
              </w:rPr>
            </w:pPr>
          </w:p>
          <w:p w14:paraId="73AAEA0F" w14:textId="77777777" w:rsidR="00174390" w:rsidRPr="002B51B7" w:rsidRDefault="00174390" w:rsidP="00474615">
            <w:pPr>
              <w:tabs>
                <w:tab w:val="left" w:pos="2295"/>
              </w:tabs>
              <w:jc w:val="both"/>
              <w:rPr>
                <w:lang w:val="ro-MD"/>
              </w:rPr>
            </w:pPr>
          </w:p>
          <w:p w14:paraId="7EE245EB" w14:textId="77777777" w:rsidR="00174390" w:rsidRPr="002B51B7" w:rsidRDefault="00174390" w:rsidP="00474615">
            <w:pPr>
              <w:tabs>
                <w:tab w:val="left" w:pos="2295"/>
              </w:tabs>
              <w:jc w:val="both"/>
              <w:rPr>
                <w:lang w:val="ro-MD"/>
              </w:rPr>
            </w:pPr>
          </w:p>
          <w:p w14:paraId="49A14DF8" w14:textId="77777777" w:rsidR="00174390" w:rsidRPr="002B51B7" w:rsidRDefault="00174390" w:rsidP="00474615">
            <w:pPr>
              <w:tabs>
                <w:tab w:val="left" w:pos="2295"/>
              </w:tabs>
              <w:jc w:val="both"/>
              <w:rPr>
                <w:lang w:val="ro-MD"/>
              </w:rPr>
            </w:pPr>
          </w:p>
          <w:p w14:paraId="4C38F7D6" w14:textId="77777777" w:rsidR="00174390" w:rsidRPr="002B51B7" w:rsidRDefault="00174390" w:rsidP="00474615">
            <w:pPr>
              <w:tabs>
                <w:tab w:val="left" w:pos="2295"/>
              </w:tabs>
              <w:jc w:val="both"/>
              <w:rPr>
                <w:lang w:val="ro-MD"/>
              </w:rPr>
            </w:pPr>
          </w:p>
          <w:p w14:paraId="4088B74A" w14:textId="77777777" w:rsidR="00174390" w:rsidRPr="002B51B7" w:rsidRDefault="00174390" w:rsidP="00474615">
            <w:pPr>
              <w:tabs>
                <w:tab w:val="left" w:pos="2295"/>
              </w:tabs>
              <w:jc w:val="both"/>
              <w:rPr>
                <w:lang w:val="ro-MD"/>
              </w:rPr>
            </w:pPr>
          </w:p>
          <w:p w14:paraId="57EC76F6" w14:textId="77777777" w:rsidR="00174390" w:rsidRPr="002B51B7" w:rsidRDefault="00174390" w:rsidP="00474615">
            <w:pPr>
              <w:tabs>
                <w:tab w:val="left" w:pos="2295"/>
              </w:tabs>
              <w:jc w:val="both"/>
              <w:rPr>
                <w:lang w:val="ro-MD"/>
              </w:rPr>
            </w:pPr>
          </w:p>
          <w:p w14:paraId="43ECA65B" w14:textId="77777777" w:rsidR="00174390" w:rsidRPr="002B51B7" w:rsidRDefault="00174390" w:rsidP="00474615">
            <w:pPr>
              <w:jc w:val="both"/>
              <w:rPr>
                <w:lang w:val="ro-MD"/>
              </w:rPr>
            </w:pPr>
          </w:p>
          <w:p w14:paraId="68B6D636" w14:textId="77777777" w:rsidR="00174390" w:rsidRPr="002B51B7" w:rsidRDefault="00174390" w:rsidP="00474615">
            <w:pPr>
              <w:jc w:val="both"/>
              <w:rPr>
                <w:lang w:val="ro-MD"/>
              </w:rPr>
            </w:pPr>
          </w:p>
          <w:p w14:paraId="4944B7B3" w14:textId="77777777" w:rsidR="00174390" w:rsidRPr="002B51B7" w:rsidRDefault="00174390" w:rsidP="00474615">
            <w:pPr>
              <w:jc w:val="both"/>
              <w:rPr>
                <w:lang w:val="ro-MD"/>
              </w:rPr>
            </w:pPr>
          </w:p>
          <w:p w14:paraId="6C481EF3" w14:textId="77777777" w:rsidR="00174390" w:rsidRPr="002B51B7" w:rsidRDefault="00174390" w:rsidP="00474615">
            <w:pPr>
              <w:jc w:val="both"/>
              <w:rPr>
                <w:lang w:val="ro-MD"/>
              </w:rPr>
            </w:pPr>
          </w:p>
        </w:tc>
      </w:tr>
    </w:tbl>
    <w:p w14:paraId="18EB5773" w14:textId="77777777" w:rsidR="007D3A4A" w:rsidRDefault="007D3A4A"/>
    <w:sectPr w:rsidR="007D3A4A" w:rsidSect="00EF68B3">
      <w:pgSz w:w="11907" w:h="16840"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1F0"/>
    <w:rsid w:val="00007574"/>
    <w:rsid w:val="00174390"/>
    <w:rsid w:val="001E113F"/>
    <w:rsid w:val="002B51B7"/>
    <w:rsid w:val="00503ADE"/>
    <w:rsid w:val="0052441D"/>
    <w:rsid w:val="005F4F5A"/>
    <w:rsid w:val="007D3A4A"/>
    <w:rsid w:val="008621F0"/>
    <w:rsid w:val="009141A9"/>
    <w:rsid w:val="009249B5"/>
    <w:rsid w:val="00A43FE5"/>
    <w:rsid w:val="00EF68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0B44"/>
  <w15:chartTrackingRefBased/>
  <w15:docId w15:val="{432023CA-BA44-4F3A-8795-1A1D468EC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390"/>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174390"/>
    <w:pPr>
      <w:numPr>
        <w:numId w:val="1"/>
      </w:numPr>
      <w:jc w:val="center"/>
      <w:outlineLvl w:val="0"/>
    </w:pPr>
    <w:rPr>
      <w:b/>
    </w:rPr>
  </w:style>
  <w:style w:type="paragraph" w:styleId="Titlu2">
    <w:name w:val="heading 2"/>
    <w:basedOn w:val="Normal"/>
    <w:next w:val="Normal"/>
    <w:link w:val="Titlu2Caracter"/>
    <w:unhideWhenUsed/>
    <w:qFormat/>
    <w:rsid w:val="0017439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174390"/>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174390"/>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174390"/>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174390"/>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17439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74390"/>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174390"/>
    <w:rPr>
      <w:rFonts w:asciiTheme="majorHAnsi" w:eastAsiaTheme="majorEastAsia" w:hAnsiTheme="majorHAnsi" w:cstheme="majorBidi"/>
      <w:b/>
      <w:bCs/>
      <w:noProof/>
      <w:color w:val="4472C4" w:themeColor="accent1"/>
      <w:sz w:val="26"/>
      <w:szCs w:val="26"/>
    </w:rPr>
  </w:style>
  <w:style w:type="character" w:customStyle="1" w:styleId="Titlu3Caracter">
    <w:name w:val="Titlu 3 Caracter"/>
    <w:basedOn w:val="Fontdeparagrafimplicit"/>
    <w:link w:val="Titlu3"/>
    <w:rsid w:val="00174390"/>
    <w:rPr>
      <w:rFonts w:asciiTheme="majorHAnsi" w:eastAsiaTheme="majorEastAsia" w:hAnsiTheme="majorHAnsi" w:cstheme="majorBidi"/>
      <w:b/>
      <w:bCs/>
      <w:noProof/>
      <w:color w:val="4472C4" w:themeColor="accent1"/>
      <w:sz w:val="24"/>
      <w:szCs w:val="24"/>
    </w:rPr>
  </w:style>
  <w:style w:type="character" w:customStyle="1" w:styleId="Titlu4Caracter">
    <w:name w:val="Titlu 4 Caracter"/>
    <w:aliases w:val=" Sub-Clause Sub-paragraph Caracter"/>
    <w:basedOn w:val="Fontdeparagrafimplicit"/>
    <w:link w:val="Titlu4"/>
    <w:rsid w:val="00174390"/>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174390"/>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174390"/>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174390"/>
    <w:rPr>
      <w:rFonts w:ascii="Cambria" w:eastAsia="Times New Roman" w:hAnsi="Cambria" w:cs="Times New Roman"/>
    </w:rPr>
  </w:style>
  <w:style w:type="paragraph" w:styleId="Subsol">
    <w:name w:val="footer"/>
    <w:basedOn w:val="Normal"/>
    <w:link w:val="SubsolCaracter"/>
    <w:uiPriority w:val="99"/>
    <w:rsid w:val="00174390"/>
    <w:pPr>
      <w:tabs>
        <w:tab w:val="center" w:pos="4536"/>
        <w:tab w:val="right" w:pos="9072"/>
      </w:tabs>
    </w:pPr>
  </w:style>
  <w:style w:type="character" w:customStyle="1" w:styleId="SubsolCaracter">
    <w:name w:val="Subsol Caracter"/>
    <w:basedOn w:val="Fontdeparagrafimplicit"/>
    <w:link w:val="Subsol"/>
    <w:uiPriority w:val="99"/>
    <w:rsid w:val="00174390"/>
    <w:rPr>
      <w:rFonts w:ascii="Times New Roman" w:eastAsia="Times New Roman" w:hAnsi="Times New Roman" w:cs="Times New Roman"/>
      <w:noProof/>
      <w:sz w:val="24"/>
      <w:szCs w:val="24"/>
    </w:rPr>
  </w:style>
  <w:style w:type="character" w:styleId="Numrdepagin">
    <w:name w:val="page number"/>
    <w:basedOn w:val="Fontdeparagrafimplicit"/>
    <w:rsid w:val="00174390"/>
  </w:style>
  <w:style w:type="paragraph" w:styleId="Listparagraf">
    <w:name w:val="List Paragraph"/>
    <w:aliases w:val="HotarirePunct1"/>
    <w:basedOn w:val="Normal"/>
    <w:uiPriority w:val="34"/>
    <w:qFormat/>
    <w:rsid w:val="00174390"/>
    <w:pPr>
      <w:numPr>
        <w:numId w:val="2"/>
      </w:numPr>
      <w:tabs>
        <w:tab w:val="left" w:pos="1134"/>
      </w:tabs>
      <w:jc w:val="both"/>
    </w:pPr>
    <w:rPr>
      <w:noProof w:val="0"/>
      <w:lang w:val="en-US"/>
    </w:rPr>
  </w:style>
  <w:style w:type="paragraph" w:styleId="Corptext">
    <w:name w:val="Body Text"/>
    <w:basedOn w:val="Normal"/>
    <w:link w:val="CorptextCaracter"/>
    <w:rsid w:val="00174390"/>
    <w:rPr>
      <w:rFonts w:ascii="Baltica RR" w:hAnsi="Baltica RR"/>
      <w:noProof w:val="0"/>
      <w:szCs w:val="20"/>
    </w:rPr>
  </w:style>
  <w:style w:type="character" w:customStyle="1" w:styleId="CorptextCaracter">
    <w:name w:val="Corp text Caracter"/>
    <w:basedOn w:val="Fontdeparagrafimplicit"/>
    <w:link w:val="Corptext"/>
    <w:rsid w:val="00174390"/>
    <w:rPr>
      <w:rFonts w:ascii="Baltica RR" w:eastAsia="Times New Roman" w:hAnsi="Baltica RR" w:cs="Times New Roman"/>
      <w:sz w:val="24"/>
      <w:szCs w:val="20"/>
    </w:rPr>
  </w:style>
  <w:style w:type="paragraph" w:styleId="Antet">
    <w:name w:val="header"/>
    <w:basedOn w:val="Normal"/>
    <w:link w:val="AntetCaracter"/>
    <w:rsid w:val="0017439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174390"/>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174390"/>
    <w:pPr>
      <w:jc w:val="center"/>
    </w:pPr>
    <w:rPr>
      <w:b/>
      <w:noProof w:val="0"/>
      <w:sz w:val="32"/>
      <w:szCs w:val="20"/>
      <w:lang w:val="en-US" w:eastAsia="ru-RU"/>
    </w:rPr>
  </w:style>
  <w:style w:type="character" w:customStyle="1" w:styleId="SubtitluCaracter">
    <w:name w:val="Subtitlu Caracter"/>
    <w:basedOn w:val="Fontdeparagrafimplicit"/>
    <w:link w:val="Subtitlu"/>
    <w:rsid w:val="00174390"/>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17439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174390"/>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17439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174390"/>
    <w:rPr>
      <w:rFonts w:ascii="Baltica RR" w:eastAsia="Times New Roman" w:hAnsi="Baltica RR" w:cs="Times New Roman"/>
      <w:sz w:val="24"/>
      <w:szCs w:val="20"/>
      <w:lang w:eastAsia="ru-RU"/>
    </w:rPr>
  </w:style>
  <w:style w:type="paragraph" w:styleId="Corptext2">
    <w:name w:val="Body Text 2"/>
    <w:basedOn w:val="Normal"/>
    <w:link w:val="Corptext2Caracter"/>
    <w:rsid w:val="0017439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174390"/>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17439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174390"/>
    <w:rPr>
      <w:rFonts w:ascii="Tahoma" w:eastAsia="Times New Roman" w:hAnsi="Tahoma" w:cs="Tahoma"/>
      <w:sz w:val="16"/>
      <w:szCs w:val="16"/>
      <w:lang w:val="ru-RU" w:eastAsia="ru-RU"/>
    </w:rPr>
  </w:style>
  <w:style w:type="table" w:styleId="Tabelgril">
    <w:name w:val="Table Grid"/>
    <w:basedOn w:val="TabelNormal"/>
    <w:uiPriority w:val="39"/>
    <w:rsid w:val="0017439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4390"/>
    <w:pPr>
      <w:ind w:firstLine="567"/>
      <w:jc w:val="both"/>
    </w:pPr>
    <w:rPr>
      <w:noProof w:val="0"/>
      <w:lang w:val="ru-RU" w:eastAsia="ru-RU"/>
    </w:rPr>
  </w:style>
  <w:style w:type="paragraph" w:customStyle="1" w:styleId="cn">
    <w:name w:val="cn"/>
    <w:basedOn w:val="Normal"/>
    <w:rsid w:val="00174390"/>
    <w:pPr>
      <w:jc w:val="center"/>
    </w:pPr>
    <w:rPr>
      <w:noProof w:val="0"/>
      <w:lang w:val="ru-RU" w:eastAsia="ru-RU"/>
    </w:rPr>
  </w:style>
  <w:style w:type="paragraph" w:customStyle="1" w:styleId="cb">
    <w:name w:val="cb"/>
    <w:basedOn w:val="Normal"/>
    <w:rsid w:val="00174390"/>
    <w:pPr>
      <w:jc w:val="center"/>
    </w:pPr>
    <w:rPr>
      <w:b/>
      <w:bCs/>
      <w:noProof w:val="0"/>
      <w:lang w:val="ru-RU" w:eastAsia="ru-RU"/>
    </w:rPr>
  </w:style>
  <w:style w:type="paragraph" w:styleId="Indentcorptext3">
    <w:name w:val="Body Text Indent 3"/>
    <w:basedOn w:val="Normal"/>
    <w:link w:val="Indentcorptext3Caracter"/>
    <w:rsid w:val="00174390"/>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174390"/>
    <w:rPr>
      <w:rFonts w:ascii="Times New Roman" w:eastAsia="Times New Roman" w:hAnsi="Times New Roman" w:cs="Times New Roman"/>
      <w:sz w:val="16"/>
      <w:szCs w:val="16"/>
    </w:rPr>
  </w:style>
  <w:style w:type="character" w:styleId="Hyperlink">
    <w:name w:val="Hyperlink"/>
    <w:uiPriority w:val="99"/>
    <w:rsid w:val="00174390"/>
    <w:rPr>
      <w:color w:val="0000FF"/>
      <w:u w:val="single"/>
    </w:rPr>
  </w:style>
  <w:style w:type="paragraph" w:customStyle="1" w:styleId="cp">
    <w:name w:val="cp"/>
    <w:basedOn w:val="Normal"/>
    <w:rsid w:val="00174390"/>
    <w:pPr>
      <w:jc w:val="center"/>
    </w:pPr>
    <w:rPr>
      <w:b/>
      <w:bCs/>
      <w:noProof w:val="0"/>
      <w:lang w:eastAsia="ru-RU"/>
    </w:rPr>
  </w:style>
  <w:style w:type="paragraph" w:customStyle="1" w:styleId="rg">
    <w:name w:val="rg"/>
    <w:basedOn w:val="Normal"/>
    <w:rsid w:val="00174390"/>
    <w:pPr>
      <w:jc w:val="right"/>
    </w:pPr>
    <w:rPr>
      <w:noProof w:val="0"/>
      <w:lang w:val="ru-RU" w:eastAsia="ru-RU"/>
    </w:rPr>
  </w:style>
  <w:style w:type="paragraph" w:customStyle="1" w:styleId="Listparagraf1">
    <w:name w:val="Listă paragraf1"/>
    <w:basedOn w:val="Normal"/>
    <w:qFormat/>
    <w:rsid w:val="00174390"/>
    <w:pPr>
      <w:ind w:left="708"/>
    </w:pPr>
    <w:rPr>
      <w:noProof w:val="0"/>
      <w:lang w:eastAsia="ru-RU"/>
    </w:rPr>
  </w:style>
  <w:style w:type="paragraph" w:customStyle="1" w:styleId="Sub-ClauseText">
    <w:name w:val="Sub-Clause Text"/>
    <w:basedOn w:val="Normal"/>
    <w:rsid w:val="00174390"/>
    <w:pPr>
      <w:spacing w:before="120" w:after="120"/>
      <w:jc w:val="both"/>
    </w:pPr>
    <w:rPr>
      <w:noProof w:val="0"/>
      <w:spacing w:val="-4"/>
      <w:szCs w:val="20"/>
      <w:lang w:val="en-US"/>
    </w:rPr>
  </w:style>
  <w:style w:type="paragraph" w:customStyle="1" w:styleId="i">
    <w:name w:val="(i)"/>
    <w:basedOn w:val="Normal"/>
    <w:rsid w:val="00174390"/>
    <w:pPr>
      <w:suppressAutoHyphens/>
      <w:jc w:val="both"/>
    </w:pPr>
    <w:rPr>
      <w:rFonts w:ascii="Tms Rmn" w:hAnsi="Tms Rmn"/>
      <w:noProof w:val="0"/>
      <w:szCs w:val="20"/>
      <w:lang w:val="en-US"/>
    </w:rPr>
  </w:style>
  <w:style w:type="paragraph" w:customStyle="1" w:styleId="ListParagraph1">
    <w:name w:val="List Paragraph1"/>
    <w:basedOn w:val="Normal"/>
    <w:qFormat/>
    <w:rsid w:val="0017439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74390"/>
    <w:pPr>
      <w:spacing w:after="240"/>
    </w:pPr>
    <w:rPr>
      <w:noProof w:val="0"/>
      <w:szCs w:val="20"/>
      <w:lang w:val="en-US"/>
    </w:rPr>
  </w:style>
  <w:style w:type="paragraph" w:styleId="Titlucuprins">
    <w:name w:val="TOC Heading"/>
    <w:basedOn w:val="Titlu1"/>
    <w:next w:val="Normal"/>
    <w:uiPriority w:val="39"/>
    <w:unhideWhenUsed/>
    <w:qFormat/>
    <w:rsid w:val="0017439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174390"/>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174390"/>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174390"/>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174390"/>
    <w:pPr>
      <w:jc w:val="both"/>
    </w:pPr>
    <w:rPr>
      <w:noProof w:val="0"/>
      <w:sz w:val="20"/>
      <w:szCs w:val="20"/>
      <w:lang w:val="en-US"/>
    </w:rPr>
  </w:style>
  <w:style w:type="character" w:customStyle="1" w:styleId="TextnotdesubsolCaracter">
    <w:name w:val="Text notă de subsol Caracter"/>
    <w:basedOn w:val="Fontdeparagrafimplicit"/>
    <w:link w:val="Textnotdesubsol"/>
    <w:rsid w:val="00174390"/>
    <w:rPr>
      <w:rFonts w:ascii="Times New Roman" w:eastAsia="Times New Roman" w:hAnsi="Times New Roman" w:cs="Times New Roman"/>
      <w:sz w:val="20"/>
      <w:szCs w:val="20"/>
      <w:lang w:val="en-US"/>
    </w:rPr>
  </w:style>
  <w:style w:type="character" w:styleId="Referinnotdesubsol">
    <w:name w:val="footnote reference"/>
    <w:rsid w:val="00174390"/>
    <w:rPr>
      <w:vertAlign w:val="superscript"/>
    </w:rPr>
  </w:style>
  <w:style w:type="character" w:styleId="Referincomentariu">
    <w:name w:val="annotation reference"/>
    <w:uiPriority w:val="99"/>
    <w:rsid w:val="00174390"/>
    <w:rPr>
      <w:sz w:val="16"/>
      <w:szCs w:val="16"/>
    </w:rPr>
  </w:style>
  <w:style w:type="paragraph" w:styleId="Textcomentariu">
    <w:name w:val="annotation text"/>
    <w:basedOn w:val="Normal"/>
    <w:link w:val="TextcomentariuCaracter"/>
    <w:uiPriority w:val="99"/>
    <w:rsid w:val="0017439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174390"/>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174390"/>
    <w:rPr>
      <w:b/>
      <w:bCs/>
    </w:rPr>
  </w:style>
  <w:style w:type="character" w:customStyle="1" w:styleId="SubiectComentariuCaracter">
    <w:name w:val="Subiect Comentariu Caracter"/>
    <w:basedOn w:val="TextcomentariuCaracter"/>
    <w:link w:val="SubiectComentariu"/>
    <w:rsid w:val="00174390"/>
    <w:rPr>
      <w:rFonts w:ascii="Times New Roman" w:eastAsia="Times New Roman" w:hAnsi="Times New Roman" w:cs="Times New Roman"/>
      <w:b/>
      <w:bCs/>
      <w:sz w:val="20"/>
      <w:szCs w:val="20"/>
      <w:lang w:val="ru-RU" w:eastAsia="ru-RU"/>
    </w:rPr>
  </w:style>
  <w:style w:type="paragraph" w:customStyle="1" w:styleId="Default">
    <w:name w:val="Default"/>
    <w:rsid w:val="0017439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7439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74390"/>
  </w:style>
  <w:style w:type="paragraph" w:customStyle="1" w:styleId="Style3">
    <w:name w:val="Style3"/>
    <w:basedOn w:val="Titlu3"/>
    <w:link w:val="Style3Char"/>
    <w:qFormat/>
    <w:rsid w:val="0017439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74390"/>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17439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17439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17439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17439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17439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17439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7439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74390"/>
    <w:rPr>
      <w:rFonts w:ascii="Times New Roman" w:hAnsi="Times New Roman" w:cs="Times New Roman"/>
      <w:b/>
      <w:bCs/>
      <w:i/>
      <w:iCs/>
      <w:sz w:val="22"/>
      <w:szCs w:val="22"/>
    </w:rPr>
  </w:style>
  <w:style w:type="paragraph" w:customStyle="1" w:styleId="Style73">
    <w:name w:val="Style73"/>
    <w:basedOn w:val="Normal"/>
    <w:uiPriority w:val="99"/>
    <w:rsid w:val="0017439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74390"/>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17439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174390"/>
    <w:rPr>
      <w:rFonts w:ascii="Consolas" w:eastAsia="Times New Roman" w:hAnsi="Consolas" w:cs="Times New Roman"/>
      <w:noProof/>
      <w:sz w:val="20"/>
      <w:szCs w:val="20"/>
    </w:rPr>
  </w:style>
  <w:style w:type="character" w:customStyle="1" w:styleId="Style4Char">
    <w:name w:val="Style4 Char"/>
    <w:basedOn w:val="Style3Char"/>
    <w:locked/>
    <w:rsid w:val="00174390"/>
    <w:rPr>
      <w:rFonts w:ascii="Times New Roman" w:eastAsia="Calibri" w:hAnsi="Times New Roman" w:cs="Times New Roman"/>
      <w:b/>
      <w:sz w:val="24"/>
      <w:szCs w:val="24"/>
      <w:lang w:val="ru-RU" w:eastAsia="ru-RU" w:bidi="ar-SA"/>
    </w:rPr>
  </w:style>
  <w:style w:type="character" w:customStyle="1" w:styleId="shorttext">
    <w:name w:val="short_text"/>
    <w:rsid w:val="00174390"/>
  </w:style>
  <w:style w:type="paragraph" w:styleId="Legend">
    <w:name w:val="caption"/>
    <w:basedOn w:val="Normal"/>
    <w:qFormat/>
    <w:rsid w:val="0017439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17439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174390"/>
    <w:rPr>
      <w:b/>
      <w:bCs/>
    </w:rPr>
  </w:style>
  <w:style w:type="paragraph" w:styleId="Revizuire">
    <w:name w:val="Revision"/>
    <w:hidden/>
    <w:uiPriority w:val="99"/>
    <w:semiHidden/>
    <w:rsid w:val="00174390"/>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1743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17439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1743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17439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7439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74390"/>
    <w:rPr>
      <w:color w:val="808080"/>
    </w:rPr>
  </w:style>
  <w:style w:type="character" w:customStyle="1" w:styleId="ln2paragraf1">
    <w:name w:val="ln2paragraf1"/>
    <w:rsid w:val="00174390"/>
    <w:rPr>
      <w:b/>
      <w:bCs/>
    </w:rPr>
  </w:style>
  <w:style w:type="character" w:customStyle="1" w:styleId="ln2tparagraf">
    <w:name w:val="ln2tparagraf"/>
    <w:rsid w:val="00174390"/>
  </w:style>
  <w:style w:type="character" w:customStyle="1" w:styleId="ln2tpunct">
    <w:name w:val="ln2tpunct"/>
    <w:rsid w:val="00174390"/>
  </w:style>
  <w:style w:type="paragraph" w:customStyle="1" w:styleId="nt">
    <w:name w:val="nt"/>
    <w:basedOn w:val="Normal"/>
    <w:rsid w:val="00174390"/>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174390"/>
    <w:rPr>
      <w:b/>
      <w:bCs/>
      <w:sz w:val="26"/>
      <w:szCs w:val="26"/>
    </w:rPr>
  </w:style>
  <w:style w:type="paragraph" w:customStyle="1" w:styleId="DefaultText">
    <w:name w:val="Default Text"/>
    <w:basedOn w:val="Normal"/>
    <w:link w:val="DefaultTextChar"/>
    <w:uiPriority w:val="99"/>
    <w:rsid w:val="00174390"/>
    <w:rPr>
      <w:szCs w:val="20"/>
      <w:lang w:val="en-US"/>
    </w:rPr>
  </w:style>
  <w:style w:type="character" w:customStyle="1" w:styleId="DefaultTextChar">
    <w:name w:val="Default Text Char"/>
    <w:link w:val="DefaultText"/>
    <w:uiPriority w:val="99"/>
    <w:locked/>
    <w:rsid w:val="0017439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4255</Words>
  <Characters>24260</Characters>
  <Application>Microsoft Office Word</Application>
  <DocSecurity>0</DocSecurity>
  <Lines>202</Lines>
  <Paragraphs>56</Paragraphs>
  <ScaleCrop>false</ScaleCrop>
  <Company/>
  <LinksUpToDate>false</LinksUpToDate>
  <CharactersWithSpaces>28459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boticaaurelia@gmail.com</cp:lastModifiedBy>
  <cp:revision>11</cp:revision>
  <dcterms:created xsi:type="dcterms:W3CDTF">2021-11-15T16:52:00Z</dcterms:created>
  <dcterms:modified xsi:type="dcterms:W3CDTF">2026-01-24T06:42:00Z</dcterms:modified>
</cp:coreProperties>
</file>