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14"/>
          <w:rFonts w:eastAsiaTheme="majorEastAsia"/>
          <w:bCs/>
          <w:color w:val="auto"/>
          <w:u w:val="none"/>
          <w:shd w:val="clear" w:color="auto" w:fill="FFFFFF"/>
          <w:lang w:val="zh-CN"/>
        </w:rPr>
        <w:t>Hotărârii Guvernului nr. 638/2020 pentru aprobarea Regulamentului privind achizițiile publice de lucrări</w:t>
      </w:r>
      <w:r>
        <w:rPr>
          <w:rStyle w:val="14"/>
          <w:rFonts w:eastAsiaTheme="majorEastAsia"/>
          <w:bCs/>
          <w:color w:val="auto"/>
          <w:u w:val="none"/>
          <w:shd w:val="clear" w:color="auto" w:fill="FFFFFF"/>
          <w:lang w:val="zh-CN"/>
        </w:rPr>
        <w:fldChar w:fldCharType="end"/>
      </w:r>
      <w:r>
        <w:rPr>
          <w:rStyle w:val="16"/>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392179964"/>
      <w:bookmarkStart w:id="5" w:name="_Toc44953902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79965"/>
      <w:bookmarkStart w:id="7" w:name="_Toc449539026"/>
      <w:bookmarkStart w:id="8" w:name="_Toc39218013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80137"/>
      <w:bookmarkStart w:id="10" w:name="_Toc392179966"/>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449539028"/>
      <w:bookmarkStart w:id="14" w:name="_Toc39218013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80140"/>
      <w:bookmarkStart w:id="20" w:name="_Toc392179969"/>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92045"/>
      <w:bookmarkStart w:id="28" w:name="_Toc449630844"/>
      <w:bookmarkStart w:id="29" w:name="_Toc449633089"/>
      <w:bookmarkStart w:id="30" w:name="_Toc449632597"/>
      <w:bookmarkStart w:id="31" w:name="_Toc392198690"/>
      <w:bookmarkStart w:id="32" w:name="_Toc392199060"/>
      <w:bookmarkStart w:id="33" w:name="_Toc392222624"/>
      <w:bookmarkStart w:id="34" w:name="_Toc392254909"/>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2599"/>
      <w:bookmarkStart w:id="37" w:name="_Toc449630846"/>
      <w:bookmarkStart w:id="38" w:name="_Toc449633091"/>
      <w:bookmarkStart w:id="39" w:name="_Toc449692047"/>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37"/>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392AF5C5">
      <w:pPr>
        <w:spacing w:line="276" w:lineRule="auto"/>
        <w:jc w:val="center"/>
        <w:rPr>
          <w:rFonts w:ascii="Times New Roman" w:hAnsi="Times New Roman" w:cs="Times New Roman"/>
          <w:b/>
          <w:sz w:val="28"/>
          <w:szCs w:val="28"/>
        </w:rPr>
      </w:pPr>
      <w:r>
        <w:rPr>
          <w:rFonts w:ascii="Times New Roman" w:hAnsi="Times New Roman" w:cs="Times New Roman"/>
          <w:b/>
          <w:sz w:val="28"/>
          <w:szCs w:val="28"/>
        </w:rPr>
        <w:t>ANUNȚ DE INTENȚIE</w:t>
      </w:r>
    </w:p>
    <w:p w14:paraId="15AB8BE4">
      <w:pPr>
        <w:spacing w:line="276" w:lineRule="auto"/>
        <w:jc w:val="center"/>
        <w:rPr>
          <w:rFonts w:hint="default" w:ascii="Times New Roman" w:hAnsi="Times New Roman" w:cs="Times New Roman"/>
          <w:sz w:val="24"/>
          <w:szCs w:val="24"/>
          <w:lang w:val="en-US"/>
        </w:rPr>
      </w:pPr>
      <w:r>
        <w:rPr>
          <w:rFonts w:ascii="Times New Roman" w:hAnsi="Times New Roman" w:cs="Times New Roman"/>
          <w:sz w:val="24"/>
          <w:szCs w:val="24"/>
        </w:rPr>
        <w:t xml:space="preserve">Nr. </w:t>
      </w:r>
      <w:r>
        <w:rPr>
          <w:rFonts w:hint="default" w:cs="Times New Roman"/>
          <w:sz w:val="24"/>
          <w:szCs w:val="24"/>
          <w:lang w:val="en-US"/>
        </w:rPr>
        <w:t>2</w:t>
      </w:r>
      <w:r>
        <w:rPr>
          <w:rFonts w:hint="default" w:ascii="Times New Roman" w:hAnsi="Times New Roman" w:cs="Times New Roman"/>
          <w:sz w:val="24"/>
          <w:szCs w:val="24"/>
          <w:lang w:val="en-US"/>
        </w:rPr>
        <w:t xml:space="preserve"> </w:t>
      </w:r>
      <w:r>
        <w:rPr>
          <w:rFonts w:ascii="Times New Roman" w:hAnsi="Times New Roman" w:cs="Times New Roman"/>
          <w:sz w:val="24"/>
          <w:szCs w:val="24"/>
        </w:rPr>
        <w:t>din</w:t>
      </w:r>
      <w:r>
        <w:rPr>
          <w:rFonts w:hint="default" w:ascii="Times New Roman" w:hAnsi="Times New Roman" w:cs="Times New Roman"/>
          <w:sz w:val="24"/>
          <w:szCs w:val="24"/>
          <w:lang w:val="en-US"/>
        </w:rPr>
        <w:t xml:space="preserve"> </w:t>
      </w:r>
      <w:r>
        <w:rPr>
          <w:rFonts w:hint="default" w:cs="Times New Roman"/>
          <w:sz w:val="24"/>
          <w:szCs w:val="24"/>
          <w:lang w:val="en-US"/>
        </w:rPr>
        <w:t>17</w:t>
      </w:r>
      <w:r>
        <w:rPr>
          <w:rFonts w:hint="default" w:ascii="Times New Roman" w:hAnsi="Times New Roman" w:cs="Times New Roman"/>
          <w:sz w:val="24"/>
          <w:szCs w:val="24"/>
          <w:lang w:val="en-US"/>
        </w:rPr>
        <w:t>.03.2026</w:t>
      </w:r>
    </w:p>
    <w:p w14:paraId="4A910B04">
      <w:pPr>
        <w:pStyle w:val="3"/>
        <w:numPr>
          <w:ilvl w:val="0"/>
          <w:numId w:val="8"/>
        </w:numPr>
        <w:spacing w:before="240" w:line="276" w:lineRule="auto"/>
        <w:ind w:left="1077"/>
        <w:contextualSpacing w:val="0"/>
        <w:jc w:val="both"/>
        <w:rPr>
          <w:rFonts w:ascii="Times New Roman" w:hAnsi="Times New Roman" w:cs="Times New Roman"/>
          <w:b/>
          <w:sz w:val="24"/>
          <w:szCs w:val="24"/>
        </w:rPr>
      </w:pPr>
      <w:r>
        <w:rPr>
          <w:rFonts w:ascii="Times New Roman" w:hAnsi="Times New Roman" w:cs="Times New Roman"/>
          <w:b/>
          <w:sz w:val="24"/>
          <w:szCs w:val="24"/>
        </w:rPr>
        <w:t>Informații generale despre autoritatea contractantă:</w:t>
      </w:r>
    </w:p>
    <w:tbl>
      <w:tblPr>
        <w:tblStyle w:val="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60C56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5EC7454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Denumirea autorității contractante</w:t>
            </w:r>
          </w:p>
        </w:tc>
        <w:tc>
          <w:tcPr>
            <w:tcW w:w="3969" w:type="dxa"/>
          </w:tcPr>
          <w:p w14:paraId="3CB8DC88">
            <w:pPr>
              <w:spacing w:after="0" w:line="276" w:lineRule="auto"/>
              <w:jc w:val="both"/>
              <w:rPr>
                <w:rFonts w:ascii="Times New Roman" w:hAnsi="Times New Roman" w:cs="Times New Roman"/>
                <w:sz w:val="24"/>
                <w:szCs w:val="24"/>
              </w:rPr>
            </w:pPr>
            <w:r>
              <w:rPr>
                <w:b/>
                <w:u w:val="single"/>
                <w:lang w:val="zh-CN" w:eastAsia="ru-RU"/>
              </w:rPr>
              <w:t>Primaria s.Olanesti</w:t>
            </w:r>
          </w:p>
        </w:tc>
      </w:tr>
      <w:tr w14:paraId="0570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147175C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IDNO</w:t>
            </w:r>
          </w:p>
        </w:tc>
        <w:tc>
          <w:tcPr>
            <w:tcW w:w="3969" w:type="dxa"/>
          </w:tcPr>
          <w:p w14:paraId="1239E007">
            <w:pPr>
              <w:spacing w:after="0" w:line="276" w:lineRule="auto"/>
              <w:jc w:val="both"/>
              <w:rPr>
                <w:rFonts w:ascii="Times New Roman" w:hAnsi="Times New Roman" w:cs="Times New Roman"/>
                <w:sz w:val="24"/>
                <w:szCs w:val="24"/>
              </w:rPr>
            </w:pPr>
            <w:r>
              <w:rPr>
                <w:b/>
                <w:u w:val="single"/>
                <w:shd w:val="clear" w:color="auto" w:fill="FFFFFF" w:themeFill="background1"/>
                <w:lang w:val="zh-CN" w:eastAsia="ru-RU"/>
              </w:rPr>
              <w:t>1007601005338</w:t>
            </w:r>
          </w:p>
        </w:tc>
      </w:tr>
      <w:tr w14:paraId="57BE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6B49341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w:t>
            </w:r>
          </w:p>
        </w:tc>
        <w:tc>
          <w:tcPr>
            <w:tcW w:w="3969" w:type="dxa"/>
          </w:tcPr>
          <w:p w14:paraId="568FA03E">
            <w:pPr>
              <w:spacing w:after="0" w:line="276" w:lineRule="auto"/>
              <w:jc w:val="both"/>
              <w:rPr>
                <w:rFonts w:ascii="Times New Roman" w:hAnsi="Times New Roman" w:cs="Times New Roman"/>
                <w:sz w:val="24"/>
                <w:szCs w:val="24"/>
              </w:rPr>
            </w:pPr>
            <w:r>
              <w:rPr>
                <w:b/>
                <w:u w:val="single"/>
                <w:shd w:val="clear" w:color="auto" w:fill="FFFFFF" w:themeFill="background1"/>
                <w:lang w:val="zh-CN" w:eastAsia="ru-RU"/>
              </w:rPr>
              <w:t>R-ul. Stefan Voda s. Olanesti str. Alexandru ce Bun nr.62</w:t>
            </w:r>
          </w:p>
        </w:tc>
      </w:tr>
      <w:tr w14:paraId="4444F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0FCF71B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Numărul de telefon/fax</w:t>
            </w:r>
          </w:p>
        </w:tc>
        <w:tc>
          <w:tcPr>
            <w:tcW w:w="3969" w:type="dxa"/>
          </w:tcPr>
          <w:p w14:paraId="69AC46E5">
            <w:pPr>
              <w:spacing w:after="0" w:line="276"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024520685</w:t>
            </w:r>
          </w:p>
        </w:tc>
      </w:tr>
      <w:tr w14:paraId="480E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6B71680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e-mail ale autorității contractante</w:t>
            </w:r>
          </w:p>
        </w:tc>
        <w:tc>
          <w:tcPr>
            <w:tcW w:w="3969" w:type="dxa"/>
          </w:tcPr>
          <w:p w14:paraId="2AACA031">
            <w:pPr>
              <w:spacing w:after="0" w:line="276" w:lineRule="auto"/>
              <w:jc w:val="both"/>
              <w:rPr>
                <w:rFonts w:ascii="Times New Roman" w:hAnsi="Times New Roman" w:cs="Times New Roman"/>
                <w:sz w:val="24"/>
                <w:szCs w:val="24"/>
              </w:rPr>
            </w:pPr>
            <w:r>
              <w:rPr>
                <w:b/>
                <w:u w:val="single"/>
                <w:shd w:val="clear" w:color="auto" w:fill="FFFFFF" w:themeFill="background1"/>
                <w:lang w:val="zh-CN" w:eastAsia="ru-RU"/>
              </w:rPr>
              <w:t>olanprim@mail.ru</w:t>
            </w:r>
          </w:p>
        </w:tc>
      </w:tr>
      <w:tr w14:paraId="20DD6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4ED231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internet ale autorității contractante</w:t>
            </w:r>
          </w:p>
        </w:tc>
        <w:tc>
          <w:tcPr>
            <w:tcW w:w="3969" w:type="dxa"/>
          </w:tcPr>
          <w:p w14:paraId="151938F1">
            <w:pPr>
              <w:spacing w:after="0" w:line="276" w:lineRule="auto"/>
              <w:jc w:val="both"/>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pPr>
            <w:r>
              <w:fldChar w:fldCharType="begin"/>
            </w:r>
            <w:r>
              <w:instrText xml:space="preserve"> HYPERLINK "http://olanesti.sat.md/" \t "_blank" </w:instrText>
            </w:r>
            <w:r>
              <w:fldChar w:fldCharType="separate"/>
            </w:r>
            <w:r>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t>http://olanesti.sat.md/</w:t>
            </w:r>
            <w:r>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fldChar w:fldCharType="end"/>
            </w:r>
          </w:p>
          <w:p w14:paraId="38C04984">
            <w:pPr>
              <w:spacing w:after="0" w:line="276" w:lineRule="auto"/>
              <w:jc w:val="both"/>
              <w:rPr>
                <w:rFonts w:ascii="Times New Roman" w:hAnsi="Times New Roman" w:cs="Times New Roman"/>
                <w:sz w:val="24"/>
                <w:szCs w:val="24"/>
              </w:rPr>
            </w:pPr>
            <w:r>
              <w:rPr>
                <w:rStyle w:val="14"/>
                <w:rFonts w:hint="default"/>
                <w:b/>
                <w:lang w:val="zh-CN" w:eastAsia="ru-RU"/>
              </w:rPr>
              <w:t>primariaolanesti</w:t>
            </w:r>
            <w:r>
              <w:rPr>
                <w:rStyle w:val="14"/>
                <w:rFonts w:hint="default"/>
                <w:b/>
                <w:lang w:eastAsia="ru-RU"/>
              </w:rPr>
              <w:t>@gmail.com</w:t>
            </w:r>
          </w:p>
        </w:tc>
      </w:tr>
      <w:tr w14:paraId="6E60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4D79055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Persoana de contact, numărul de telefon/e-mail</w:t>
            </w:r>
          </w:p>
        </w:tc>
        <w:tc>
          <w:tcPr>
            <w:tcW w:w="3969" w:type="dxa"/>
          </w:tcPr>
          <w:p w14:paraId="7088651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Ostafii Iurie  079289993</w:t>
            </w:r>
          </w:p>
        </w:tc>
      </w:tr>
      <w:tr w14:paraId="1554C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099B95B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e-mail sau de internet de la care se va putea obține accesul liber, direct, total și gratuit la documentația de atribuire</w:t>
            </w:r>
          </w:p>
          <w:p w14:paraId="33CF1358">
            <w:pPr>
              <w:spacing w:after="0" w:line="276" w:lineRule="auto"/>
              <w:jc w:val="both"/>
              <w:rPr>
                <w:rFonts w:ascii="Times New Roman" w:hAnsi="Times New Roman" w:cs="Times New Roman"/>
                <w:sz w:val="20"/>
                <w:szCs w:val="20"/>
              </w:rPr>
            </w:pPr>
            <w:r>
              <w:rPr>
                <w:rFonts w:ascii="Times New Roman" w:hAnsi="Times New Roman" w:cs="Times New Roman"/>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88C87AB">
            <w:pPr>
              <w:spacing w:after="0" w:line="276" w:lineRule="auto"/>
              <w:jc w:val="both"/>
              <w:rPr>
                <w:rFonts w:ascii="Times New Roman" w:hAnsi="Times New Roman" w:cs="Times New Roman"/>
                <w:sz w:val="24"/>
                <w:szCs w:val="24"/>
              </w:rPr>
            </w:pPr>
            <w:r>
              <w:rPr>
                <w:b/>
                <w:bCs/>
                <w:i/>
                <w:lang w:eastAsia="ru-RU"/>
              </w:rPr>
              <w:t>documentația de atribuire este anexată în cadrul procedurii în SIA RSAP</w:t>
            </w:r>
          </w:p>
        </w:tc>
      </w:tr>
      <w:tr w14:paraId="6959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1B3A65B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Tipul autorității contractante și obiectul principal de activitate</w:t>
            </w:r>
          </w:p>
          <w:p w14:paraId="2F449BC4">
            <w:pPr>
              <w:spacing w:after="0" w:line="276" w:lineRule="auto"/>
              <w:jc w:val="both"/>
              <w:rPr>
                <w:rFonts w:ascii="Times New Roman" w:hAnsi="Times New Roman" w:cs="Times New Roman"/>
                <w:sz w:val="20"/>
                <w:szCs w:val="20"/>
              </w:rPr>
            </w:pPr>
            <w:r>
              <w:rPr>
                <w:rFonts w:ascii="Times New Roman" w:hAnsi="Times New Roman" w:cs="Times New Roman"/>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3DBAB3E">
            <w:pPr>
              <w:spacing w:after="0" w:line="276"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APL</w:t>
            </w:r>
          </w:p>
        </w:tc>
      </w:tr>
    </w:tbl>
    <w:p w14:paraId="62118998">
      <w:pPr>
        <w:pStyle w:val="3"/>
        <w:numPr>
          <w:ilvl w:val="0"/>
          <w:numId w:val="8"/>
        </w:numPr>
        <w:spacing w:before="240" w:line="276" w:lineRule="auto"/>
        <w:jc w:val="both"/>
        <w:rPr>
          <w:rFonts w:ascii="Times New Roman" w:hAnsi="Times New Roman" w:cs="Times New Roman"/>
          <w:sz w:val="24"/>
          <w:szCs w:val="24"/>
          <w:lang w:val="zh-CN"/>
        </w:rPr>
      </w:pPr>
      <w:r>
        <w:rPr>
          <w:rFonts w:ascii="Times New Roman" w:hAnsi="Times New Roman" w:cs="Times New Roman"/>
          <w:b/>
          <w:sz w:val="24"/>
          <w:szCs w:val="24"/>
          <w:lang w:val="zh-CN"/>
        </w:rPr>
        <w:t>Informații despre obiectul achiziției</w:t>
      </w:r>
      <w:r>
        <w:rPr>
          <w:rFonts w:ascii="Times New Roman" w:hAnsi="Times New Roman" w:cs="Times New Roman"/>
          <w:sz w:val="24"/>
          <w:szCs w:val="24"/>
          <w:lang w:val="zh-CN"/>
        </w:rPr>
        <w:t>:</w:t>
      </w:r>
    </w:p>
    <w:tbl>
      <w:tblPr>
        <w:tblStyle w:val="11"/>
        <w:tblW w:w="9923" w:type="dxa"/>
        <w:tblInd w:w="-5" w:type="dxa"/>
        <w:tblLayout w:type="fixed"/>
        <w:tblCellMar>
          <w:top w:w="0" w:type="dxa"/>
          <w:left w:w="108" w:type="dxa"/>
          <w:bottom w:w="0" w:type="dxa"/>
          <w:right w:w="108" w:type="dxa"/>
        </w:tblCellMar>
      </w:tblPr>
      <w:tblGrid>
        <w:gridCol w:w="567"/>
        <w:gridCol w:w="1312"/>
        <w:gridCol w:w="2090"/>
        <w:gridCol w:w="1276"/>
        <w:gridCol w:w="3260"/>
        <w:gridCol w:w="1418"/>
      </w:tblGrid>
      <w:tr w14:paraId="60F68E1A">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FE8D8B0">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Nr. d/o</w:t>
            </w:r>
          </w:p>
        </w:tc>
        <w:tc>
          <w:tcPr>
            <w:tcW w:w="131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D43203D">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Cod CPV</w:t>
            </w:r>
          </w:p>
        </w:tc>
        <w:tc>
          <w:tcPr>
            <w:tcW w:w="209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18F9CB">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Denumirea bunurilor, serviciilor sau lucrărilor</w:t>
            </w:r>
          </w:p>
        </w:tc>
        <w:tc>
          <w:tcPr>
            <w:tcW w:w="127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B466F37">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140DDBC">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14:paraId="187BDA70">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Valoarea estimată,</w:t>
            </w:r>
            <w:r>
              <w:rPr>
                <w:rFonts w:hint="default" w:ascii="Times New Roman" w:hAnsi="Times New Roman" w:cs="Times New Roman"/>
                <w:sz w:val="24"/>
                <w:szCs w:val="24"/>
                <w:lang w:val="zh-CN"/>
              </w:rPr>
              <w:br w:type="textWrapping"/>
            </w:r>
            <w:r>
              <w:rPr>
                <w:rFonts w:hint="default" w:ascii="Times New Roman" w:hAnsi="Times New Roman" w:cs="Times New Roman"/>
                <w:sz w:val="24"/>
                <w:szCs w:val="24"/>
                <w:lang w:val="zh-CN"/>
              </w:rPr>
              <w:t>fără TVA</w:t>
            </w:r>
            <w:r>
              <w:rPr>
                <w:rFonts w:hint="default" w:ascii="Times New Roman" w:hAnsi="Times New Roman" w:cs="Times New Roman"/>
                <w:i/>
                <w:sz w:val="24"/>
                <w:szCs w:val="24"/>
                <w:lang w:val="zh-CN"/>
              </w:rPr>
              <w:t xml:space="preserve"> </w:t>
            </w:r>
            <w:r>
              <w:rPr>
                <w:rFonts w:hint="default" w:ascii="Times New Roman" w:hAnsi="Times New Roman" w:cs="Times New Roman"/>
                <w:i/>
                <w:sz w:val="20"/>
                <w:szCs w:val="20"/>
                <w:lang w:val="zh-CN"/>
              </w:rPr>
              <w:t>(pentru fiecare lot în parte)</w:t>
            </w:r>
          </w:p>
        </w:tc>
      </w:tr>
      <w:tr w14:paraId="28B2DDAB">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428864A9">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1</w:t>
            </w:r>
          </w:p>
        </w:tc>
        <w:tc>
          <w:tcPr>
            <w:tcW w:w="1312" w:type="dxa"/>
            <w:tcBorders>
              <w:top w:val="single" w:color="auto" w:sz="4" w:space="0"/>
              <w:left w:val="single" w:color="auto" w:sz="4" w:space="0"/>
              <w:bottom w:val="single" w:color="auto" w:sz="4" w:space="0"/>
              <w:right w:val="single" w:color="auto" w:sz="4" w:space="0"/>
            </w:tcBorders>
            <w:shd w:val="clear" w:color="auto" w:fill="auto"/>
            <w:vAlign w:val="center"/>
          </w:tcPr>
          <w:p w14:paraId="72990737">
            <w:pPr>
              <w:keepNext w:val="0"/>
              <w:keepLines w:val="0"/>
              <w:widowControl/>
              <w:suppressLineNumbers w:val="0"/>
              <w:jc w:val="left"/>
              <w:rPr>
                <w:rFonts w:hint="default" w:ascii="Times New Roman" w:hAnsi="Times New Roman" w:cs="Times New Roman"/>
              </w:rPr>
            </w:pPr>
            <w:r>
              <w:rPr>
                <w:rFonts w:hint="default" w:ascii="Times New Roman" w:hAnsi="Times New Roman" w:eastAsia="Segoe UI" w:cs="Times New Roman"/>
                <w:b/>
                <w:bCs/>
                <w:color w:val="000000"/>
                <w:kern w:val="0"/>
                <w:sz w:val="18"/>
                <w:szCs w:val="18"/>
                <w:lang w:val="en-US" w:eastAsia="zh-CN" w:bidi="ar"/>
              </w:rPr>
              <w:t>45233142-6</w:t>
            </w:r>
          </w:p>
          <w:p w14:paraId="05E47FA2">
            <w:pPr>
              <w:spacing w:after="0" w:line="276" w:lineRule="auto"/>
              <w:rPr>
                <w:rFonts w:hint="default" w:ascii="Times New Roman" w:hAnsi="Times New Roman" w:cs="Times New Roman"/>
                <w:sz w:val="24"/>
                <w:szCs w:val="24"/>
                <w:lang w:val="zh-CN"/>
              </w:rPr>
            </w:pPr>
          </w:p>
        </w:tc>
        <w:tc>
          <w:tcPr>
            <w:tcW w:w="2090" w:type="dxa"/>
            <w:tcBorders>
              <w:top w:val="single" w:color="auto" w:sz="4" w:space="0"/>
              <w:left w:val="single" w:color="auto" w:sz="4" w:space="0"/>
              <w:bottom w:val="single" w:color="auto" w:sz="4" w:space="0"/>
              <w:right w:val="single" w:color="auto" w:sz="4" w:space="0"/>
            </w:tcBorders>
            <w:shd w:val="clear" w:color="auto" w:fill="auto"/>
            <w:vAlign w:val="center"/>
          </w:tcPr>
          <w:p w14:paraId="575275D3">
            <w:pPr>
              <w:keepNext w:val="0"/>
              <w:keepLines w:val="0"/>
              <w:widowControl/>
              <w:suppressLineNumbers w:val="0"/>
              <w:jc w:val="left"/>
              <w:rPr>
                <w:rFonts w:hint="default" w:ascii="Times New Roman" w:hAnsi="Times New Roman" w:cs="Times New Roman"/>
                <w:sz w:val="22"/>
                <w:szCs w:val="22"/>
              </w:rPr>
            </w:pPr>
            <w:r>
              <w:rPr>
                <w:rFonts w:hint="default" w:ascii="Times New Roman" w:hAnsi="Times New Roman" w:cs="Times New Roman"/>
                <w:b/>
                <w:sz w:val="22"/>
                <w:szCs w:val="22"/>
                <w:lang w:val="en-US"/>
              </w:rPr>
              <w:t xml:space="preserve">Lucrari de imbunatatire si dezvoltare a infrastructurii publice din </w:t>
            </w:r>
            <w:r>
              <w:rPr>
                <w:rFonts w:hint="default" w:ascii="Times New Roman" w:hAnsi="Times New Roman" w:eastAsia="CIDFont" w:cs="Times New Roman"/>
                <w:color w:val="000000"/>
                <w:kern w:val="0"/>
                <w:sz w:val="22"/>
                <w:szCs w:val="22"/>
                <w:lang w:val="en-US" w:eastAsia="zh-CN" w:bidi="ar"/>
              </w:rPr>
              <w:t>„</w:t>
            </w:r>
            <w:r>
              <w:rPr>
                <w:rFonts w:hint="default" w:ascii="Times New Roman" w:hAnsi="Times New Roman" w:eastAsia="CIDFont" w:cs="Times New Roman"/>
                <w:b/>
                <w:bCs/>
                <w:color w:val="000000"/>
                <w:kern w:val="0"/>
                <w:sz w:val="22"/>
                <w:szCs w:val="22"/>
                <w:lang w:val="en-US" w:eastAsia="zh-CN" w:bidi="ar"/>
              </w:rPr>
              <w:t>Restabilirea unui sector de drum de pe strada 31 August din s.Olănești, r.Ștefan Vodă, Etapa I”</w:t>
            </w:r>
          </w:p>
          <w:p w14:paraId="06AF001D">
            <w:pPr>
              <w:spacing w:after="0" w:line="276" w:lineRule="auto"/>
              <w:jc w:val="center"/>
              <w:rPr>
                <w:rFonts w:hint="default" w:ascii="Times New Roman" w:hAnsi="Times New Roman" w:cs="Times New Roman"/>
                <w:sz w:val="24"/>
                <w:szCs w:val="24"/>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7444462D">
            <w:pPr>
              <w:spacing w:after="0" w:line="276" w:lineRule="auto"/>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lucrare</w:t>
            </w: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A527025">
            <w:pPr>
              <w:keepNext w:val="0"/>
              <w:keepLines w:val="0"/>
              <w:widowControl/>
              <w:suppressLineNumbers w:val="0"/>
              <w:jc w:val="left"/>
              <w:rPr>
                <w:rFonts w:hint="default" w:ascii="Times New Roman" w:hAnsi="Times New Roman" w:cs="Times New Roman"/>
                <w:sz w:val="22"/>
                <w:szCs w:val="22"/>
              </w:rPr>
            </w:pPr>
            <w:r>
              <w:rPr>
                <w:rFonts w:hint="default" w:ascii="Times New Roman" w:hAnsi="Times New Roman" w:cs="Times New Roman"/>
                <w:b/>
                <w:sz w:val="22"/>
                <w:szCs w:val="22"/>
                <w:lang w:val="en-US"/>
              </w:rPr>
              <w:t xml:space="preserve">Lucrari de imbunatatire si dezvoltare a infrastructurii publice din </w:t>
            </w:r>
            <w:r>
              <w:rPr>
                <w:rFonts w:hint="default" w:ascii="Times New Roman" w:hAnsi="Times New Roman" w:eastAsia="CIDFont" w:cs="Times New Roman"/>
                <w:color w:val="000000"/>
                <w:kern w:val="0"/>
                <w:sz w:val="22"/>
                <w:szCs w:val="22"/>
                <w:lang w:val="en-US" w:eastAsia="zh-CN" w:bidi="ar"/>
              </w:rPr>
              <w:t>„</w:t>
            </w:r>
            <w:r>
              <w:rPr>
                <w:rFonts w:hint="default" w:ascii="Times New Roman" w:hAnsi="Times New Roman" w:eastAsia="CIDFont" w:cs="Times New Roman"/>
                <w:b/>
                <w:bCs/>
                <w:color w:val="000000"/>
                <w:kern w:val="0"/>
                <w:sz w:val="22"/>
                <w:szCs w:val="22"/>
                <w:lang w:val="en-US" w:eastAsia="zh-CN" w:bidi="ar"/>
              </w:rPr>
              <w:t>Restabilirea unui sector de drum de pe strada 31 August din s.Olănești, r.Ștefan Vodă, Etapa I”</w:t>
            </w:r>
          </w:p>
          <w:p w14:paraId="1BB37230">
            <w:pPr>
              <w:spacing w:after="0" w:line="276" w:lineRule="auto"/>
              <w:jc w:val="both"/>
              <w:rPr>
                <w:rFonts w:hint="default"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top"/>
          </w:tcPr>
          <w:p w14:paraId="11E6194D">
            <w:pPr>
              <w:shd w:val="clear" w:color="auto" w:fill="FFFFFF" w:themeFill="background1"/>
              <w:spacing w:before="120"/>
              <w:jc w:val="center"/>
              <w:rPr>
                <w:rFonts w:hint="default" w:ascii="Times New Roman" w:hAnsi="Times New Roman" w:cs="Times New Roman" w:eastAsiaTheme="minorHAnsi"/>
                <w:sz w:val="20"/>
                <w:szCs w:val="20"/>
                <w:lang w:val="en-US" w:eastAsia="ru-RU" w:bidi="ar-SA"/>
              </w:rPr>
            </w:pPr>
            <w:r>
              <w:rPr>
                <w:rFonts w:hint="default" w:ascii="Times New Roman" w:hAnsi="Times New Roman" w:cs="Times New Roman"/>
                <w:b/>
                <w:bCs/>
                <w:sz w:val="20"/>
                <w:szCs w:val="20"/>
                <w:lang w:val="en-US" w:eastAsia="ru-RU" w:bidi="ar-SA"/>
              </w:rPr>
              <w:t>7182704.00</w:t>
            </w:r>
          </w:p>
        </w:tc>
      </w:tr>
      <w:tr w14:paraId="5D695350">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0F80544D">
            <w:pPr>
              <w:spacing w:after="0" w:line="276" w:lineRule="auto"/>
              <w:jc w:val="center"/>
              <w:rPr>
                <w:rFonts w:hint="default" w:ascii="Times New Roman" w:hAnsi="Times New Roman" w:cs="Times New Roman"/>
                <w:sz w:val="24"/>
                <w:szCs w:val="24"/>
                <w:lang w:val="en-US"/>
              </w:rPr>
            </w:pPr>
          </w:p>
        </w:tc>
        <w:tc>
          <w:tcPr>
            <w:tcW w:w="1312" w:type="dxa"/>
            <w:tcBorders>
              <w:top w:val="single" w:color="auto" w:sz="4" w:space="0"/>
              <w:left w:val="single" w:color="auto" w:sz="4" w:space="0"/>
              <w:bottom w:val="single" w:color="auto" w:sz="4" w:space="0"/>
              <w:right w:val="single" w:color="auto" w:sz="4" w:space="0"/>
            </w:tcBorders>
            <w:shd w:val="clear" w:color="auto" w:fill="auto"/>
            <w:vAlign w:val="center"/>
          </w:tcPr>
          <w:p w14:paraId="1F4DEC6D">
            <w:pPr>
              <w:spacing w:after="0" w:line="276" w:lineRule="auto"/>
              <w:rPr>
                <w:rFonts w:ascii="Times New Roman" w:hAnsi="Times New Roman" w:cs="Times New Roman"/>
                <w:sz w:val="24"/>
                <w:szCs w:val="24"/>
                <w:lang w:val="zh-CN"/>
              </w:rPr>
            </w:pPr>
          </w:p>
        </w:tc>
        <w:tc>
          <w:tcPr>
            <w:tcW w:w="2090" w:type="dxa"/>
            <w:tcBorders>
              <w:top w:val="single" w:color="auto" w:sz="4" w:space="0"/>
              <w:left w:val="single" w:color="auto" w:sz="4" w:space="0"/>
              <w:bottom w:val="single" w:color="auto" w:sz="4" w:space="0"/>
              <w:right w:val="single" w:color="auto" w:sz="4" w:space="0"/>
            </w:tcBorders>
            <w:shd w:val="clear" w:color="auto" w:fill="auto"/>
            <w:vAlign w:val="center"/>
          </w:tcPr>
          <w:p w14:paraId="0C22DFC6">
            <w:pPr>
              <w:spacing w:after="0" w:line="276" w:lineRule="auto"/>
              <w:jc w:val="center"/>
              <w:rPr>
                <w:rFonts w:ascii="Times New Roman" w:hAnsi="Times New Roman" w:cs="Times New Roman"/>
                <w:sz w:val="24"/>
                <w:szCs w:val="24"/>
                <w:lang w:val="zh-CN"/>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1320B5A">
            <w:pPr>
              <w:spacing w:after="0" w:line="276" w:lineRule="auto"/>
              <w:jc w:val="center"/>
              <w:rPr>
                <w:rFonts w:ascii="Times New Roman" w:hAnsi="Times New Roman" w:cs="Times New Roman"/>
                <w:sz w:val="24"/>
                <w:szCs w:val="24"/>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4274B2">
            <w:pPr>
              <w:spacing w:after="0" w:line="276" w:lineRule="auto"/>
              <w:jc w:val="both"/>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13A1C677">
            <w:pPr>
              <w:spacing w:after="0" w:line="276" w:lineRule="auto"/>
              <w:jc w:val="center"/>
              <w:rPr>
                <w:rFonts w:hint="default" w:ascii="Times New Roman" w:hAnsi="Times New Roman" w:cs="Times New Roman"/>
                <w:sz w:val="24"/>
                <w:szCs w:val="24"/>
                <w:lang w:val="en-US"/>
              </w:rPr>
            </w:pPr>
            <w:r>
              <w:rPr>
                <w:rFonts w:hint="default" w:ascii="Times New Roman" w:hAnsi="Times New Roman" w:cs="Times New Roman"/>
                <w:b/>
                <w:bCs/>
                <w:sz w:val="20"/>
                <w:szCs w:val="20"/>
                <w:lang w:val="en-US" w:eastAsia="ru-RU" w:bidi="ar-SA"/>
              </w:rPr>
              <w:t>7182704.00</w:t>
            </w:r>
          </w:p>
        </w:tc>
      </w:tr>
    </w:tbl>
    <w:p w14:paraId="7856777F">
      <w:pPr>
        <w:pStyle w:val="3"/>
        <w:numPr>
          <w:ilvl w:val="0"/>
          <w:numId w:val="8"/>
        </w:numPr>
        <w:spacing w:before="240" w:line="276" w:lineRule="auto"/>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 xml:space="preserve">Condiții de participare </w:t>
      </w:r>
      <w:r>
        <w:rPr>
          <w:rFonts w:ascii="Times New Roman" w:hAnsi="Times New Roman" w:cs="Times New Roman"/>
          <w:i/>
          <w:sz w:val="24"/>
          <w:szCs w:val="24"/>
          <w:lang w:val="zh-CN"/>
        </w:rPr>
        <w:t>(în măsura în care sunt deja cunoscute)</w:t>
      </w:r>
      <w:r>
        <w:rPr>
          <w:rFonts w:ascii="Times New Roman" w:hAnsi="Times New Roman" w:cs="Times New Roman"/>
          <w:b/>
          <w:sz w:val="24"/>
          <w:szCs w:val="24"/>
          <w:lang w:val="zh-CN"/>
        </w:rPr>
        <w:t>:</w:t>
      </w:r>
    </w:p>
    <w:tbl>
      <w:tblPr>
        <w:tblStyle w:val="41"/>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0E81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1F1F1" w:themeFill="background1" w:themeFillShade="F2"/>
          </w:tcPr>
          <w:p w14:paraId="4EAAF65E">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Contractul de achiziție publică este rezervat unor ateliere protejate sau acesta poate fi executat numai în cadrul unor programe de angajare protejată</w:t>
            </w:r>
          </w:p>
        </w:tc>
        <w:tc>
          <w:tcPr>
            <w:tcW w:w="3969" w:type="dxa"/>
          </w:tcPr>
          <w:p w14:paraId="4BF6D4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 □</w:t>
            </w:r>
          </w:p>
          <w:p w14:paraId="0E369CB5">
            <w:pPr>
              <w:pStyle w:val="3"/>
              <w:spacing w:after="0" w:line="276" w:lineRule="auto"/>
              <w:ind w:left="0"/>
              <w:jc w:val="both"/>
              <w:rPr>
                <w:rFonts w:ascii="Times New Roman" w:hAnsi="Times New Roman" w:cs="Times New Roman"/>
                <w:sz w:val="24"/>
                <w:szCs w:val="24"/>
                <w:lang w:val="zh-CN"/>
              </w:rPr>
            </w:pPr>
          </w:p>
        </w:tc>
      </w:tr>
      <w:tr w14:paraId="32170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25983578">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Prestarea serviciului este rezervată unei anumite profesii în temeiul unor acte cu putere de lege sau al unor acte administrative</w:t>
            </w:r>
          </w:p>
        </w:tc>
        <w:tc>
          <w:tcPr>
            <w:tcW w:w="3969" w:type="dxa"/>
          </w:tcPr>
          <w:p w14:paraId="31BDFD5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 □</w:t>
            </w:r>
          </w:p>
          <w:p w14:paraId="2AED816B">
            <w:pPr>
              <w:pStyle w:val="3"/>
              <w:spacing w:after="0" w:line="276" w:lineRule="auto"/>
              <w:ind w:left="0"/>
              <w:jc w:val="both"/>
              <w:rPr>
                <w:rFonts w:ascii="Times New Roman" w:hAnsi="Times New Roman" w:cs="Times New Roman"/>
                <w:sz w:val="24"/>
                <w:szCs w:val="24"/>
                <w:lang w:val="zh-CN"/>
              </w:rPr>
            </w:pPr>
          </w:p>
        </w:tc>
      </w:tr>
      <w:tr w14:paraId="258F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1F1F1" w:themeFill="background1" w:themeFillShade="F2"/>
          </w:tcPr>
          <w:p w14:paraId="577E0EE6">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Scurtă descriere a criteriilor de selecție</w:t>
            </w:r>
          </w:p>
        </w:tc>
        <w:tc>
          <w:tcPr>
            <w:tcW w:w="3969" w:type="dxa"/>
          </w:tcPr>
          <w:p w14:paraId="38F6400C">
            <w:pPr>
              <w:pStyle w:val="3"/>
              <w:numPr>
                <w:ilvl w:val="0"/>
                <w:numId w:val="9"/>
              </w:numPr>
              <w:spacing w:after="0" w:line="276" w:lineRule="auto"/>
              <w:ind w:left="0"/>
              <w:contextualSpacing w:val="0"/>
              <w:jc w:val="both"/>
              <w:rPr>
                <w:lang w:val="zh-CN"/>
              </w:rPr>
            </w:pPr>
            <w:r>
              <w:rPr>
                <w:b/>
                <w:bCs/>
              </w:rPr>
              <w:t>Eligibilitatea ofertaпtalui; Capacitatea de exercitare а activitaii profesioпale ; Capacitatea есопоmiсa si fiпапсiаra; Capacitatea tеhпiсa; Staпdarde de asigarare а calitatii.</w:t>
            </w:r>
            <w:r>
              <w:rPr>
                <w:b/>
                <w:bCs/>
                <w:lang w:val="zh-CN"/>
              </w:rPr>
              <w:t xml:space="preserve"> Cel mai mic preț în conformitate cu caietul de sarcini</w:t>
            </w:r>
            <w:r>
              <w:rPr>
                <w:lang w:val="zh-CN"/>
              </w:rPr>
              <w:t>.</w:t>
            </w:r>
          </w:p>
          <w:p w14:paraId="0EB883D4">
            <w:pPr>
              <w:pStyle w:val="3"/>
              <w:spacing w:after="0" w:line="276" w:lineRule="auto"/>
              <w:ind w:left="0"/>
              <w:jc w:val="both"/>
              <w:rPr>
                <w:rFonts w:ascii="Times New Roman" w:hAnsi="Times New Roman" w:cs="Times New Roman"/>
                <w:sz w:val="20"/>
                <w:szCs w:val="20"/>
                <w:lang w:val="zh-CN"/>
              </w:rPr>
            </w:pPr>
          </w:p>
          <w:p w14:paraId="1133B343">
            <w:pPr>
              <w:pStyle w:val="3"/>
              <w:spacing w:after="0" w:line="276" w:lineRule="auto"/>
              <w:ind w:left="0"/>
              <w:jc w:val="both"/>
              <w:rPr>
                <w:rFonts w:ascii="Times New Roman" w:hAnsi="Times New Roman" w:cs="Times New Roman"/>
                <w:sz w:val="24"/>
                <w:szCs w:val="24"/>
                <w:lang w:val="zh-CN"/>
              </w:rPr>
            </w:pPr>
          </w:p>
          <w:p w14:paraId="0D16D51B">
            <w:pPr>
              <w:pStyle w:val="3"/>
              <w:spacing w:after="0" w:line="276" w:lineRule="auto"/>
              <w:ind w:left="0"/>
              <w:jc w:val="both"/>
              <w:rPr>
                <w:rFonts w:ascii="Times New Roman" w:hAnsi="Times New Roman" w:cs="Times New Roman"/>
                <w:sz w:val="24"/>
                <w:szCs w:val="24"/>
                <w:lang w:val="zh-CN"/>
              </w:rPr>
            </w:pPr>
          </w:p>
        </w:tc>
      </w:tr>
    </w:tbl>
    <w:p w14:paraId="2254244F">
      <w:pPr>
        <w:pStyle w:val="3"/>
        <w:numPr>
          <w:ilvl w:val="0"/>
          <w:numId w:val="0"/>
        </w:numPr>
        <w:spacing w:before="240" w:line="276" w:lineRule="auto"/>
        <w:contextualSpacing w:val="0"/>
        <w:jc w:val="both"/>
        <w:rPr>
          <w:rFonts w:ascii="Times New Roman" w:hAnsi="Times New Roman" w:cs="Times New Roman"/>
          <w:b/>
          <w:sz w:val="24"/>
          <w:szCs w:val="24"/>
          <w:lang w:val="zh-CN"/>
        </w:rPr>
      </w:pPr>
    </w:p>
    <w:p w14:paraId="6A3FB516">
      <w:pPr>
        <w:pStyle w:val="3"/>
        <w:numPr>
          <w:ilvl w:val="0"/>
          <w:numId w:val="8"/>
        </w:numPr>
        <w:spacing w:before="240" w:line="276" w:lineRule="auto"/>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Alte informații:</w:t>
      </w:r>
    </w:p>
    <w:tbl>
      <w:tblPr>
        <w:tblStyle w:val="41"/>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1D80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471137EA">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Data estimată pentru publicarea anunțului de participare pentru contractul/contractele la care se referă anunțul de intenție</w:t>
            </w:r>
          </w:p>
        </w:tc>
        <w:tc>
          <w:tcPr>
            <w:tcW w:w="4111" w:type="dxa"/>
          </w:tcPr>
          <w:p w14:paraId="2B86245E">
            <w:pPr>
              <w:pStyle w:val="3"/>
              <w:spacing w:after="0" w:line="276"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lang w:val="en-US"/>
              </w:rPr>
              <w:t>Martie -iunie 2026</w:t>
            </w:r>
          </w:p>
        </w:tc>
      </w:tr>
      <w:tr w14:paraId="77F9A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55B41367">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Tehnici și instrumente specifice de atribuire utilizate</w:t>
            </w:r>
          </w:p>
        </w:tc>
        <w:tc>
          <w:tcPr>
            <w:tcW w:w="4111" w:type="dxa"/>
          </w:tcPr>
          <w:p w14:paraId="3902DEAE">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Acord-cadru □</w:t>
            </w:r>
          </w:p>
          <w:p w14:paraId="5C3DFBFD">
            <w:pPr>
              <w:pStyle w:val="3"/>
              <w:spacing w:after="0" w:line="276" w:lineRule="auto"/>
              <w:ind w:left="0"/>
              <w:jc w:val="both"/>
              <w:rPr>
                <w:rFonts w:ascii="Times New Roman" w:hAnsi="Times New Roman" w:cs="Times New Roman"/>
                <w:sz w:val="24"/>
                <w:szCs w:val="24"/>
                <w:lang w:val="zh-CN"/>
              </w:rPr>
            </w:pPr>
          </w:p>
        </w:tc>
      </w:tr>
      <w:tr w14:paraId="7721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4969FA69">
            <w:pPr>
              <w:pStyle w:val="3"/>
              <w:spacing w:after="0" w:line="276" w:lineRule="auto"/>
              <w:ind w:left="0"/>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Contractul intră sub incidența Acordului privind achizițiile guvernamentale al Organizației Mondiale a Comerțului</w:t>
            </w:r>
          </w:p>
          <w:p w14:paraId="00919657">
            <w:pPr>
              <w:pStyle w:val="3"/>
              <w:spacing w:after="0" w:line="276" w:lineRule="auto"/>
              <w:ind w:left="0"/>
              <w:jc w:val="both"/>
              <w:rPr>
                <w:rFonts w:ascii="Times New Roman" w:hAnsi="Times New Roman" w:cs="Times New Roman"/>
                <w:sz w:val="24"/>
                <w:szCs w:val="24"/>
                <w:lang w:val="zh-CN"/>
              </w:rPr>
            </w:pPr>
            <w:r>
              <w:rPr>
                <w:rFonts w:ascii="Times New Roman" w:hAnsi="Times New Roman" w:eastAsia="Times New Roman" w:cs="Times New Roman"/>
                <w:i/>
                <w:sz w:val="24"/>
                <w:szCs w:val="24"/>
                <w:lang w:val="zh-CN" w:eastAsia="zh-CN"/>
              </w:rPr>
              <w:t>(Numai în cazul anunțurilor transmise spre publicare în JOUE)</w:t>
            </w:r>
          </w:p>
        </w:tc>
        <w:tc>
          <w:tcPr>
            <w:tcW w:w="4111" w:type="dxa"/>
          </w:tcPr>
          <w:p w14:paraId="1834018F">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Nu □</w:t>
            </w:r>
          </w:p>
          <w:p w14:paraId="39C32F58">
            <w:pPr>
              <w:pStyle w:val="3"/>
              <w:spacing w:after="0" w:line="276" w:lineRule="auto"/>
              <w:ind w:left="0"/>
              <w:jc w:val="both"/>
              <w:rPr>
                <w:rFonts w:ascii="Times New Roman" w:hAnsi="Times New Roman" w:cs="Times New Roman"/>
                <w:sz w:val="24"/>
                <w:szCs w:val="24"/>
                <w:lang w:val="zh-CN"/>
              </w:rPr>
            </w:pPr>
          </w:p>
        </w:tc>
      </w:tr>
      <w:tr w14:paraId="15444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031CEA64">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Agenția Națională pentru Soluționarea Contestațiilor</w:t>
            </w:r>
          </w:p>
          <w:p w14:paraId="1BFC9A5B">
            <w:pPr>
              <w:pStyle w:val="3"/>
              <w:spacing w:after="0" w:line="276" w:lineRule="auto"/>
              <w:ind w:left="0"/>
              <w:jc w:val="both"/>
              <w:rPr>
                <w:rFonts w:ascii="Times New Roman" w:hAnsi="Times New Roman" w:eastAsia="Times New Roman" w:cs="Times New Roman"/>
                <w:sz w:val="24"/>
                <w:szCs w:val="24"/>
                <w:lang w:val="zh-CN" w:eastAsia="zh-CN"/>
              </w:rPr>
            </w:pPr>
          </w:p>
        </w:tc>
        <w:tc>
          <w:tcPr>
            <w:tcW w:w="4111" w:type="dxa"/>
          </w:tcPr>
          <w:p w14:paraId="63AA8DB4">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mun. Chișinău, bd. Ștefan cel Mare și Sfânt, 124, MD-2001;</w:t>
            </w:r>
          </w:p>
          <w:p w14:paraId="68D60C99">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tel/fax: (022) 820 652, 820-651 </w:t>
            </w:r>
          </w:p>
          <w:p w14:paraId="6C839DCE">
            <w:pPr>
              <w:spacing w:after="0" w:line="276" w:lineRule="auto"/>
              <w:jc w:val="both"/>
              <w:rPr>
                <w:rStyle w:val="14"/>
                <w:rFonts w:ascii="Times New Roman" w:hAnsi="Times New Roman" w:cs="Times New Roman"/>
                <w:sz w:val="24"/>
                <w:szCs w:val="24"/>
                <w:lang w:val="zh-CN"/>
              </w:rPr>
            </w:pPr>
            <w:r>
              <w:rPr>
                <w:rFonts w:ascii="Times New Roman" w:hAnsi="Times New Roman" w:cs="Times New Roman"/>
                <w:sz w:val="24"/>
                <w:szCs w:val="24"/>
                <w:lang w:val="zh-CN"/>
              </w:rPr>
              <w:t xml:space="preserve">e-mail: </w:t>
            </w:r>
            <w:r>
              <w:fldChar w:fldCharType="begin"/>
            </w:r>
            <w:r>
              <w:instrText xml:space="preserve"> HYPERLINK "mailto:contestatii@ansc.md" </w:instrText>
            </w:r>
            <w:r>
              <w:fldChar w:fldCharType="separate"/>
            </w:r>
            <w:r>
              <w:rPr>
                <w:rStyle w:val="14"/>
                <w:rFonts w:ascii="Times New Roman" w:hAnsi="Times New Roman" w:cs="Times New Roman"/>
                <w:sz w:val="24"/>
                <w:szCs w:val="24"/>
                <w:lang w:val="zh-CN"/>
              </w:rPr>
              <w:t>contestatii@ansc.md</w:t>
            </w:r>
            <w:r>
              <w:rPr>
                <w:rStyle w:val="14"/>
                <w:rFonts w:ascii="Times New Roman" w:hAnsi="Times New Roman" w:cs="Times New Roman"/>
                <w:sz w:val="24"/>
                <w:szCs w:val="24"/>
                <w:lang w:val="zh-CN"/>
              </w:rPr>
              <w:fldChar w:fldCharType="end"/>
            </w:r>
          </w:p>
          <w:p w14:paraId="1C8BDE3D">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pagina web: </w:t>
            </w:r>
            <w:r>
              <w:rPr>
                <w:rStyle w:val="14"/>
                <w:rFonts w:ascii="Times New Roman" w:hAnsi="Times New Roman" w:cs="Times New Roman"/>
                <w:sz w:val="24"/>
                <w:szCs w:val="24"/>
                <w:lang w:val="zh-CN"/>
              </w:rPr>
              <w:t>www.ansc.md</w:t>
            </w:r>
          </w:p>
        </w:tc>
      </w:tr>
      <w:tr w14:paraId="2093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0B6EE7B3">
            <w:pPr>
              <w:pStyle w:val="3"/>
              <w:spacing w:after="0" w:line="276" w:lineRule="auto"/>
              <w:ind w:left="0"/>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Alte informații relevante</w:t>
            </w:r>
          </w:p>
        </w:tc>
        <w:tc>
          <w:tcPr>
            <w:tcW w:w="4111" w:type="dxa"/>
          </w:tcPr>
          <w:p w14:paraId="0CD64C06">
            <w:pPr>
              <w:spacing w:after="0" w:line="276" w:lineRule="auto"/>
              <w:jc w:val="both"/>
              <w:rPr>
                <w:rFonts w:ascii="Times New Roman" w:hAnsi="Times New Roman" w:cs="Times New Roman"/>
                <w:sz w:val="24"/>
                <w:szCs w:val="24"/>
                <w:lang w:val="zh-CN"/>
              </w:rPr>
            </w:pPr>
          </w:p>
          <w:p w14:paraId="49C6D8BE">
            <w:pPr>
              <w:spacing w:after="0" w:line="276" w:lineRule="auto"/>
              <w:jc w:val="both"/>
              <w:rPr>
                <w:rFonts w:ascii="Times New Roman" w:hAnsi="Times New Roman" w:cs="Times New Roman"/>
                <w:sz w:val="24"/>
                <w:szCs w:val="24"/>
                <w:lang w:val="zh-CN"/>
              </w:rPr>
            </w:pPr>
          </w:p>
        </w:tc>
      </w:tr>
    </w:tbl>
    <w:p w14:paraId="27D58462">
      <w:pPr>
        <w:spacing w:line="276" w:lineRule="auto"/>
        <w:jc w:val="both"/>
        <w:rPr>
          <w:rFonts w:ascii="Times New Roman" w:hAnsi="Times New Roman" w:cs="Times New Roman"/>
          <w:sz w:val="24"/>
          <w:szCs w:val="24"/>
          <w:lang w:val="zh-CN"/>
        </w:rPr>
      </w:pPr>
    </w:p>
    <w:p w14:paraId="79FABB5B">
      <w:pPr>
        <w:spacing w:before="120" w:after="120" w:line="276" w:lineRule="auto"/>
        <w:ind w:firstLine="567"/>
        <w:rPr>
          <w:rFonts w:ascii="Times New Roman" w:hAnsi="Times New Roman" w:cs="Times New Roman"/>
          <w:b/>
          <w:sz w:val="24"/>
          <w:szCs w:val="24"/>
          <w:lang w:val="zh-CN"/>
        </w:rPr>
      </w:pPr>
      <w:r>
        <w:rPr>
          <w:rFonts w:ascii="Times New Roman" w:hAnsi="Times New Roman" w:cs="Times New Roman"/>
          <w:b/>
          <w:sz w:val="24"/>
          <w:szCs w:val="24"/>
          <w:lang w:val="zh-CN"/>
        </w:rPr>
        <w:t>Conducătorul grupului de lucru:</w:t>
      </w:r>
      <w:r>
        <w:rPr>
          <w:rFonts w:hint="default" w:ascii="Times New Roman" w:hAnsi="Times New Roman" w:cs="Times New Roman"/>
          <w:b/>
          <w:sz w:val="24"/>
          <w:szCs w:val="24"/>
          <w:lang w:val="en-US"/>
        </w:rPr>
        <w:t xml:space="preserve"> </w:t>
      </w:r>
      <w:r>
        <w:rPr>
          <w:rFonts w:hint="default" w:ascii="Times New Roman" w:hAnsi="Times New Roman" w:cs="Times New Roman"/>
          <w:b/>
          <w:sz w:val="24"/>
          <w:szCs w:val="24"/>
          <w:u w:val="single"/>
          <w:lang w:val="en-US"/>
        </w:rPr>
        <w:t xml:space="preserve">Ostafii Iurie                    </w:t>
      </w:r>
      <w:r>
        <w:rPr>
          <w:rFonts w:ascii="Times New Roman" w:hAnsi="Times New Roman" w:cs="Times New Roman"/>
          <w:b/>
          <w:sz w:val="24"/>
          <w:szCs w:val="24"/>
          <w:lang w:val="zh-CN"/>
        </w:rPr>
        <w:t xml:space="preserve">                L.Ș.</w:t>
      </w:r>
    </w:p>
    <w:p w14:paraId="2B076D39">
      <w:pPr>
        <w:spacing w:line="276"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p>
    <w:p w14:paraId="375B2CF9">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18BB2112">
      <w:pPr>
        <w:pStyle w:val="28"/>
        <w:spacing w:before="64" w:line="398" w:lineRule="auto"/>
        <w:ind w:left="1536" w:right="727" w:firstLine="268"/>
      </w:pPr>
      <w:r>
        <w:t>ANUNȚ DE PARTICIPARE MODIFICAT INCLUSIV PENTRU PROCEDURILE</w:t>
      </w:r>
      <w:r>
        <w:rPr>
          <w:spacing w:val="-12"/>
        </w:rPr>
        <w:t xml:space="preserve"> </w:t>
      </w:r>
      <w:r>
        <w:t>DE</w:t>
      </w:r>
      <w:r>
        <w:rPr>
          <w:spacing w:val="-12"/>
        </w:rPr>
        <w:t xml:space="preserve"> </w:t>
      </w:r>
      <w:r>
        <w:t>PRESELECȚIE/PROCEDURILE</w:t>
      </w:r>
      <w:r>
        <w:rPr>
          <w:spacing w:val="-12"/>
        </w:rPr>
        <w:t xml:space="preserve"> </w:t>
      </w:r>
      <w:r>
        <w:t>NEGOCIATE</w:t>
      </w:r>
    </w:p>
    <w:p w14:paraId="5DF07106">
      <w:pPr>
        <w:spacing w:line="259" w:lineRule="auto"/>
        <w:ind w:left="144" w:right="727"/>
        <w:rPr>
          <w:b/>
          <w:i/>
          <w:sz w:val="24"/>
        </w:rPr>
      </w:pPr>
      <w:r>
        <w:rPr>
          <w:b/>
          <w:sz w:val="24"/>
        </w:rPr>
        <w:t>privind</w:t>
      </w:r>
      <w:r>
        <w:rPr>
          <w:b/>
          <w:spacing w:val="-5"/>
          <w:sz w:val="24"/>
        </w:rPr>
        <w:t xml:space="preserve"> </w:t>
      </w:r>
      <w:r>
        <w:rPr>
          <w:b/>
          <w:sz w:val="24"/>
        </w:rPr>
        <w:t>achiziționarea</w:t>
      </w:r>
      <w:r>
        <w:rPr>
          <w:b/>
          <w:spacing w:val="-5"/>
          <w:sz w:val="24"/>
          <w:u w:val="none"/>
        </w:rPr>
        <w:t xml:space="preserve"> </w:t>
      </w:r>
      <w:r>
        <w:rPr>
          <w:b/>
          <w:sz w:val="24"/>
          <w:u w:val="none"/>
        </w:rPr>
        <w:t>“</w:t>
      </w:r>
      <w:r>
        <w:rPr>
          <w:rFonts w:hint="default" w:ascii="Times New Roman" w:hAnsi="Times New Roman" w:cs="Times New Roman"/>
          <w:b/>
          <w:sz w:val="24"/>
          <w:szCs w:val="24"/>
          <w:u w:val="single"/>
          <w:lang w:val="en-US"/>
        </w:rPr>
        <w:t>Lucrari de imbunatatire si dezvoltare a infrastructurii publice din s. Olanesti, r-ul Stefan Voda, prin constructia accesului persoanelor catre obiectivele de menire sociala din localitate</w:t>
      </w:r>
      <w:r>
        <w:rPr>
          <w:b/>
          <w:bCs/>
          <w:i/>
          <w:iCs/>
          <w:sz w:val="24"/>
          <w:szCs w:val="24"/>
          <w:u w:val="none"/>
        </w:rPr>
        <w:t>.</w:t>
      </w:r>
      <w:r>
        <w:rPr>
          <w:b/>
          <w:bCs/>
          <w:i/>
          <w:iCs/>
          <w:sz w:val="24"/>
          <w:u w:val="none"/>
        </w:rPr>
        <w:t>”</w:t>
      </w:r>
    </w:p>
    <w:p w14:paraId="6C2CE9F0">
      <w:pPr>
        <w:spacing w:before="1"/>
        <w:ind w:left="2734"/>
        <w:rPr>
          <w:b/>
          <w:sz w:val="18"/>
        </w:rPr>
      </w:pPr>
      <w:r>
        <w:rPr>
          <w:b/>
          <w:sz w:val="18"/>
        </w:rPr>
        <w:t>(se</w:t>
      </w:r>
      <w:r>
        <w:rPr>
          <w:b/>
          <w:spacing w:val="-2"/>
          <w:sz w:val="18"/>
        </w:rPr>
        <w:t xml:space="preserve"> </w:t>
      </w:r>
      <w:r>
        <w:rPr>
          <w:b/>
          <w:sz w:val="18"/>
        </w:rPr>
        <w:t>indică</w:t>
      </w:r>
      <w:r>
        <w:rPr>
          <w:b/>
          <w:spacing w:val="-3"/>
          <w:sz w:val="18"/>
        </w:rPr>
        <w:t xml:space="preserve"> </w:t>
      </w:r>
      <w:r>
        <w:rPr>
          <w:b/>
          <w:sz w:val="18"/>
        </w:rPr>
        <w:t>obiectul</w:t>
      </w:r>
      <w:r>
        <w:rPr>
          <w:b/>
          <w:spacing w:val="-2"/>
          <w:sz w:val="18"/>
        </w:rPr>
        <w:t xml:space="preserve"> achiziției)</w:t>
      </w:r>
    </w:p>
    <w:p w14:paraId="12179892">
      <w:pPr>
        <w:pStyle w:val="28"/>
        <w:tabs>
          <w:tab w:val="left" w:pos="7573"/>
        </w:tabs>
        <w:spacing w:before="15"/>
        <w:ind w:left="144"/>
      </w:pPr>
      <w:r>
        <w:t>prin</w:t>
      </w:r>
      <w:r>
        <w:rPr>
          <w:spacing w:val="-1"/>
        </w:rPr>
        <w:t xml:space="preserve"> </w:t>
      </w:r>
      <w:r>
        <w:t>procedura</w:t>
      </w:r>
      <w:r>
        <w:rPr>
          <w:spacing w:val="-2"/>
        </w:rPr>
        <w:t xml:space="preserve"> </w:t>
      </w:r>
      <w:r>
        <w:t>de</w:t>
      </w:r>
      <w:r>
        <w:rPr>
          <w:spacing w:val="-3"/>
        </w:rPr>
        <w:t xml:space="preserve"> </w:t>
      </w:r>
      <w:r>
        <w:t>achiziție</w:t>
      </w:r>
      <w:r>
        <w:rPr>
          <w:spacing w:val="-1"/>
        </w:rPr>
        <w:t xml:space="preserve"> </w:t>
      </w:r>
      <w:r>
        <w:rPr>
          <w:u w:val="single"/>
        </w:rPr>
        <w:t>_Licitație</w:t>
      </w:r>
      <w:r>
        <w:rPr>
          <w:spacing w:val="-1"/>
          <w:u w:val="single"/>
        </w:rPr>
        <w:t xml:space="preserve"> </w:t>
      </w:r>
      <w:r>
        <w:rPr>
          <w:spacing w:val="-2"/>
          <w:u w:val="single"/>
        </w:rPr>
        <w:t>deschisă</w:t>
      </w:r>
      <w:r>
        <w:rPr>
          <w:u w:val="single"/>
        </w:rPr>
        <w:tab/>
      </w:r>
    </w:p>
    <w:p w14:paraId="2E44E099">
      <w:pPr>
        <w:spacing w:before="22"/>
        <w:ind w:left="5" w:right="432"/>
        <w:jc w:val="center"/>
        <w:rPr>
          <w:b/>
          <w:sz w:val="18"/>
        </w:rPr>
      </w:pPr>
      <w:r>
        <w:rPr>
          <w:b/>
          <w:sz w:val="18"/>
        </w:rPr>
        <w:t>(tipul</w:t>
      </w:r>
      <w:r>
        <w:rPr>
          <w:b/>
          <w:spacing w:val="-4"/>
          <w:sz w:val="18"/>
        </w:rPr>
        <w:t xml:space="preserve"> </w:t>
      </w:r>
      <w:r>
        <w:rPr>
          <w:b/>
          <w:sz w:val="18"/>
        </w:rPr>
        <w:t>procedurii</w:t>
      </w:r>
      <w:r>
        <w:rPr>
          <w:b/>
          <w:spacing w:val="-4"/>
          <w:sz w:val="18"/>
        </w:rPr>
        <w:t xml:space="preserve"> </w:t>
      </w:r>
      <w:r>
        <w:rPr>
          <w:b/>
          <w:sz w:val="18"/>
        </w:rPr>
        <w:t>de</w:t>
      </w:r>
      <w:r>
        <w:rPr>
          <w:b/>
          <w:spacing w:val="-4"/>
          <w:sz w:val="18"/>
        </w:rPr>
        <w:t xml:space="preserve"> </w:t>
      </w:r>
      <w:r>
        <w:rPr>
          <w:b/>
          <w:spacing w:val="-2"/>
          <w:sz w:val="18"/>
        </w:rPr>
        <w:t>achiziție)</w:t>
      </w:r>
    </w:p>
    <w:p w14:paraId="236912F8">
      <w:pPr>
        <w:pStyle w:val="3"/>
        <w:numPr>
          <w:ilvl w:val="0"/>
          <w:numId w:val="10"/>
        </w:numPr>
        <w:tabs>
          <w:tab w:val="left" w:pos="384"/>
          <w:tab w:val="clear" w:pos="1134"/>
        </w:tabs>
        <w:spacing w:before="16"/>
        <w:rPr>
          <w:b/>
          <w:bCs/>
          <w:sz w:val="24"/>
          <w:u w:val="single"/>
        </w:rPr>
      </w:pPr>
      <w:r>
        <w:rPr>
          <w:b/>
          <w:sz w:val="24"/>
        </w:rPr>
        <w:t>Denumirea</w:t>
      </w:r>
      <w:r>
        <w:rPr>
          <w:b/>
          <w:spacing w:val="-5"/>
          <w:sz w:val="24"/>
        </w:rPr>
        <w:t xml:space="preserve"> </w:t>
      </w:r>
      <w:r>
        <w:rPr>
          <w:b/>
          <w:sz w:val="24"/>
        </w:rPr>
        <w:t>autorității</w:t>
      </w:r>
      <w:r>
        <w:rPr>
          <w:b/>
          <w:spacing w:val="-2"/>
          <w:sz w:val="24"/>
        </w:rPr>
        <w:t xml:space="preserve"> </w:t>
      </w:r>
      <w:r>
        <w:rPr>
          <w:b/>
          <w:sz w:val="24"/>
        </w:rPr>
        <w:t>contractante:</w:t>
      </w:r>
      <w:r>
        <w:rPr>
          <w:b/>
          <w:spacing w:val="-2"/>
          <w:sz w:val="24"/>
        </w:rPr>
        <w:t xml:space="preserve"> </w:t>
      </w:r>
      <w:r>
        <w:rPr>
          <w:b/>
          <w:i/>
          <w:sz w:val="24"/>
          <w:u w:val="single"/>
        </w:rPr>
        <w:t xml:space="preserve">Primaria </w:t>
      </w:r>
      <w:r>
        <w:rPr>
          <w:rFonts w:hint="default"/>
          <w:b/>
          <w:i/>
          <w:sz w:val="24"/>
          <w:u w:val="single"/>
          <w:lang w:val="en-US"/>
        </w:rPr>
        <w:t>Ol</w:t>
      </w:r>
      <w:r>
        <w:rPr>
          <w:rFonts w:hint="default"/>
          <w:b/>
          <w:i/>
          <w:sz w:val="24"/>
          <w:u w:val="single"/>
        </w:rPr>
        <w:t>ănești</w:t>
      </w:r>
    </w:p>
    <w:p w14:paraId="37CE0CE8">
      <w:pPr>
        <w:pStyle w:val="3"/>
        <w:numPr>
          <w:ilvl w:val="0"/>
          <w:numId w:val="10"/>
        </w:numPr>
        <w:tabs>
          <w:tab w:val="left" w:pos="384"/>
          <w:tab w:val="clear" w:pos="1134"/>
        </w:tabs>
        <w:spacing w:before="161"/>
        <w:rPr>
          <w:b/>
          <w:i/>
          <w:sz w:val="24"/>
        </w:rPr>
      </w:pPr>
      <w:r>
        <w:rPr>
          <w:b/>
          <w:sz w:val="24"/>
        </w:rPr>
        <w:t>IDNO:</w:t>
      </w:r>
      <w:r>
        <w:rPr>
          <w:b/>
          <w:spacing w:val="-2"/>
          <w:sz w:val="24"/>
        </w:rPr>
        <w:t xml:space="preserve"> </w:t>
      </w:r>
      <w:r>
        <w:rPr>
          <w:b/>
          <w:i/>
          <w:spacing w:val="-2"/>
          <w:sz w:val="24"/>
          <w:u w:val="single"/>
        </w:rPr>
        <w:t>100760100</w:t>
      </w:r>
      <w:r>
        <w:rPr>
          <w:rFonts w:hint="default"/>
          <w:b/>
          <w:i/>
          <w:spacing w:val="-2"/>
          <w:sz w:val="24"/>
          <w:u w:val="single"/>
        </w:rPr>
        <w:t>5338</w:t>
      </w:r>
    </w:p>
    <w:p w14:paraId="135F8B45">
      <w:pPr>
        <w:pStyle w:val="3"/>
        <w:numPr>
          <w:ilvl w:val="0"/>
          <w:numId w:val="10"/>
        </w:numPr>
        <w:tabs>
          <w:tab w:val="left" w:pos="384"/>
          <w:tab w:val="clear" w:pos="1134"/>
        </w:tabs>
        <w:spacing w:before="161"/>
        <w:rPr>
          <w:b/>
          <w:i/>
          <w:sz w:val="24"/>
        </w:rPr>
      </w:pPr>
      <w:r>
        <w:rPr>
          <w:b/>
          <w:sz w:val="24"/>
        </w:rPr>
        <w:t>Adresa:</w:t>
      </w:r>
      <w:r>
        <w:rPr>
          <w:b/>
          <w:spacing w:val="-5"/>
          <w:sz w:val="24"/>
        </w:rPr>
        <w:t xml:space="preserve"> </w:t>
      </w:r>
      <w:r>
        <w:rPr>
          <w:b/>
          <w:i/>
          <w:sz w:val="24"/>
          <w:u w:val="single"/>
        </w:rPr>
        <w:t>Republica</w:t>
      </w:r>
      <w:r>
        <w:rPr>
          <w:b/>
          <w:i/>
          <w:spacing w:val="-1"/>
          <w:sz w:val="24"/>
          <w:u w:val="single"/>
        </w:rPr>
        <w:t xml:space="preserve"> </w:t>
      </w:r>
      <w:r>
        <w:rPr>
          <w:b/>
          <w:i/>
          <w:sz w:val="24"/>
          <w:u w:val="single"/>
        </w:rPr>
        <w:t>Moldova, or.</w:t>
      </w:r>
      <w:r>
        <w:rPr>
          <w:b/>
          <w:i/>
          <w:spacing w:val="-1"/>
          <w:sz w:val="24"/>
          <w:u w:val="single"/>
        </w:rPr>
        <w:t xml:space="preserve"> </w:t>
      </w:r>
      <w:r>
        <w:rPr>
          <w:b/>
          <w:i/>
          <w:sz w:val="24"/>
          <w:u w:val="single"/>
        </w:rPr>
        <w:t>Ştefan Vodă, s</w:t>
      </w:r>
      <w:r>
        <w:rPr>
          <w:rFonts w:hint="default"/>
          <w:b/>
          <w:i/>
          <w:sz w:val="24"/>
          <w:u w:val="single"/>
        </w:rPr>
        <w:t>.</w:t>
      </w:r>
      <w:r>
        <w:rPr>
          <w:rFonts w:hint="default"/>
          <w:b/>
          <w:i/>
          <w:sz w:val="24"/>
          <w:u w:val="single"/>
          <w:lang w:val="en-US"/>
        </w:rPr>
        <w:t>Ol</w:t>
      </w:r>
      <w:r>
        <w:rPr>
          <w:rFonts w:hint="default"/>
          <w:b/>
          <w:i/>
          <w:sz w:val="24"/>
          <w:u w:val="single"/>
        </w:rPr>
        <w:t>ănești</w:t>
      </w:r>
    </w:p>
    <w:p w14:paraId="37A9D95B">
      <w:pPr>
        <w:pStyle w:val="3"/>
        <w:numPr>
          <w:ilvl w:val="0"/>
          <w:numId w:val="10"/>
        </w:numPr>
        <w:tabs>
          <w:tab w:val="left" w:pos="384"/>
          <w:tab w:val="clear" w:pos="1134"/>
        </w:tabs>
        <w:spacing w:before="159"/>
        <w:rPr>
          <w:b/>
          <w:i/>
          <w:sz w:val="24"/>
        </w:rPr>
      </w:pPr>
      <w:r>
        <w:rPr>
          <w:b/>
          <w:sz w:val="24"/>
        </w:rPr>
        <w:t>Numărul</w:t>
      </w:r>
      <w:r>
        <w:rPr>
          <w:b/>
          <w:spacing w:val="-4"/>
          <w:sz w:val="24"/>
        </w:rPr>
        <w:t xml:space="preserve"> </w:t>
      </w:r>
      <w:r>
        <w:rPr>
          <w:b/>
          <w:sz w:val="24"/>
        </w:rPr>
        <w:t>de</w:t>
      </w:r>
      <w:r>
        <w:rPr>
          <w:b/>
          <w:spacing w:val="-2"/>
          <w:sz w:val="24"/>
        </w:rPr>
        <w:t xml:space="preserve"> </w:t>
      </w:r>
      <w:r>
        <w:rPr>
          <w:b/>
          <w:sz w:val="24"/>
        </w:rPr>
        <w:t>telefon/fax:</w:t>
      </w:r>
      <w:r>
        <w:rPr>
          <w:b/>
          <w:spacing w:val="-2"/>
          <w:sz w:val="24"/>
        </w:rPr>
        <w:t xml:space="preserve"> </w:t>
      </w:r>
      <w:r>
        <w:rPr>
          <w:b/>
          <w:i/>
          <w:sz w:val="24"/>
          <w:u w:val="single"/>
        </w:rPr>
        <w:t>0242-</w:t>
      </w:r>
      <w:r>
        <w:rPr>
          <w:rFonts w:hint="default"/>
          <w:b/>
          <w:i/>
          <w:sz w:val="24"/>
          <w:u w:val="single"/>
        </w:rPr>
        <w:t>52</w:t>
      </w:r>
      <w:r>
        <w:rPr>
          <w:b/>
          <w:i/>
          <w:sz w:val="24"/>
          <w:u w:val="single"/>
        </w:rPr>
        <w:t>-</w:t>
      </w:r>
      <w:r>
        <w:rPr>
          <w:rFonts w:hint="default"/>
          <w:b/>
          <w:i/>
          <w:sz w:val="24"/>
          <w:u w:val="single"/>
        </w:rPr>
        <w:t>236</w:t>
      </w:r>
    </w:p>
    <w:p w14:paraId="0A044623">
      <w:pPr>
        <w:pStyle w:val="3"/>
        <w:numPr>
          <w:ilvl w:val="0"/>
          <w:numId w:val="10"/>
        </w:numPr>
        <w:tabs>
          <w:tab w:val="left" w:pos="384"/>
          <w:tab w:val="clear" w:pos="1134"/>
        </w:tabs>
        <w:spacing w:before="161"/>
        <w:ind w:left="144" w:right="221" w:firstLine="0"/>
        <w:rPr>
          <w:b/>
          <w:i/>
          <w:sz w:val="24"/>
        </w:rPr>
      </w:pPr>
      <w:r>
        <w:rPr>
          <w:b/>
          <w:sz w:val="24"/>
        </w:rPr>
        <w:t>Adresa</w:t>
      </w:r>
      <w:r>
        <w:rPr>
          <w:b/>
          <w:spacing w:val="-4"/>
          <w:sz w:val="24"/>
        </w:rPr>
        <w:t xml:space="preserve"> </w:t>
      </w:r>
      <w:r>
        <w:rPr>
          <w:b/>
          <w:sz w:val="24"/>
        </w:rPr>
        <w:t>de</w:t>
      </w:r>
      <w:r>
        <w:rPr>
          <w:b/>
          <w:spacing w:val="-5"/>
          <w:sz w:val="24"/>
        </w:rPr>
        <w:t xml:space="preserve"> </w:t>
      </w:r>
      <w:r>
        <w:rPr>
          <w:b/>
          <w:sz w:val="24"/>
        </w:rPr>
        <w:t>e-mail</w:t>
      </w:r>
      <w:r>
        <w:rPr>
          <w:b/>
          <w:spacing w:val="-4"/>
          <w:sz w:val="24"/>
        </w:rPr>
        <w:t xml:space="preserve"> </w:t>
      </w:r>
      <w:r>
        <w:rPr>
          <w:b/>
          <w:sz w:val="24"/>
        </w:rPr>
        <w:t>și</w:t>
      </w:r>
      <w:r>
        <w:rPr>
          <w:b/>
          <w:spacing w:val="-4"/>
          <w:sz w:val="24"/>
        </w:rPr>
        <w:t xml:space="preserve"> </w:t>
      </w:r>
      <w:r>
        <w:rPr>
          <w:b/>
          <w:sz w:val="24"/>
        </w:rPr>
        <w:t>pagina</w:t>
      </w:r>
      <w:r>
        <w:rPr>
          <w:b/>
          <w:spacing w:val="-4"/>
          <w:sz w:val="24"/>
        </w:rPr>
        <w:t xml:space="preserve"> </w:t>
      </w:r>
      <w:r>
        <w:rPr>
          <w:b/>
          <w:sz w:val="24"/>
        </w:rPr>
        <w:t>web</w:t>
      </w:r>
      <w:r>
        <w:rPr>
          <w:b/>
          <w:spacing w:val="-4"/>
          <w:sz w:val="24"/>
        </w:rPr>
        <w:t xml:space="preserve"> </w:t>
      </w:r>
      <w:r>
        <w:rPr>
          <w:b/>
          <w:sz w:val="24"/>
        </w:rPr>
        <w:t>oficială</w:t>
      </w:r>
      <w:r>
        <w:rPr>
          <w:b/>
          <w:spacing w:val="-4"/>
          <w:sz w:val="24"/>
        </w:rPr>
        <w:t xml:space="preserve"> </w:t>
      </w:r>
      <w:r>
        <w:rPr>
          <w:b/>
          <w:sz w:val="24"/>
        </w:rPr>
        <w:t>a</w:t>
      </w:r>
      <w:r>
        <w:rPr>
          <w:b/>
          <w:spacing w:val="-4"/>
          <w:sz w:val="24"/>
        </w:rPr>
        <w:t xml:space="preserve"> </w:t>
      </w:r>
      <w:r>
        <w:rPr>
          <w:b/>
          <w:sz w:val="24"/>
        </w:rPr>
        <w:t>autorității</w:t>
      </w:r>
      <w:r>
        <w:rPr>
          <w:b/>
          <w:spacing w:val="-4"/>
          <w:sz w:val="24"/>
        </w:rPr>
        <w:t xml:space="preserve"> </w:t>
      </w:r>
      <w:r>
        <w:rPr>
          <w:b/>
          <w:sz w:val="24"/>
        </w:rPr>
        <w:t xml:space="preserve">contractante: </w:t>
      </w:r>
      <w:r>
        <w:rPr>
          <w:b/>
          <w:sz w:val="24"/>
          <w:szCs w:val="24"/>
        </w:rPr>
        <w:fldChar w:fldCharType="begin"/>
      </w:r>
      <w:r>
        <w:rPr>
          <w:b/>
          <w:sz w:val="24"/>
          <w:szCs w:val="24"/>
        </w:rPr>
        <w:instrText xml:space="preserve"> HYPERLINK "mailto:primaria.purcari@apl.gov.md" </w:instrText>
      </w:r>
      <w:r>
        <w:rPr>
          <w:b/>
          <w:sz w:val="24"/>
          <w:szCs w:val="24"/>
        </w:rPr>
        <w:fldChar w:fldCharType="separate"/>
      </w:r>
      <w:r>
        <w:rPr>
          <w:rStyle w:val="14"/>
          <w:b/>
          <w:sz w:val="24"/>
          <w:szCs w:val="24"/>
        </w:rPr>
        <w:t>primaria.</w:t>
      </w:r>
      <w:r>
        <w:rPr>
          <w:rStyle w:val="14"/>
          <w:rFonts w:hint="default"/>
          <w:b/>
          <w:sz w:val="24"/>
          <w:szCs w:val="24"/>
        </w:rPr>
        <w:t>olanesti</w:t>
      </w:r>
      <w:r>
        <w:rPr>
          <w:rStyle w:val="14"/>
          <w:b/>
          <w:sz w:val="24"/>
          <w:szCs w:val="24"/>
        </w:rPr>
        <w:t>@apl.gov.md</w:t>
      </w:r>
      <w:r>
        <w:rPr>
          <w:b/>
          <w:sz w:val="24"/>
          <w:szCs w:val="24"/>
        </w:rPr>
        <w:fldChar w:fldCharType="end"/>
      </w:r>
      <w:r>
        <w:rPr>
          <w:b/>
          <w:sz w:val="24"/>
          <w:szCs w:val="24"/>
        </w:rPr>
        <w:t xml:space="preserve">  :</w:t>
      </w:r>
      <w:r>
        <w:rPr>
          <w:rFonts w:hint="default"/>
          <w:sz w:val="24"/>
          <w:szCs w:val="24"/>
        </w:rPr>
        <w:t>primariaolanesti@gmail.com</w:t>
      </w:r>
      <w:r>
        <w:rPr>
          <w:sz w:val="24"/>
          <w:szCs w:val="24"/>
        </w:rPr>
        <w:fldChar w:fldCharType="begin"/>
      </w:r>
      <w:r>
        <w:rPr>
          <w:sz w:val="24"/>
          <w:szCs w:val="24"/>
        </w:rPr>
        <w:instrText xml:space="preserve"> HYPERLINK "http://olanesti.sat.md/" \t "_blank" </w:instrText>
      </w:r>
      <w:r>
        <w:rPr>
          <w:sz w:val="24"/>
          <w:szCs w:val="24"/>
        </w:rPr>
        <w:fldChar w:fldCharType="separate"/>
      </w:r>
      <w:r>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t>http://olanesti.sat.md/</w:t>
      </w:r>
      <w:r>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fldChar w:fldCharType="end"/>
      </w:r>
    </w:p>
    <w:p w14:paraId="61036A87">
      <w:pPr>
        <w:pStyle w:val="3"/>
        <w:numPr>
          <w:ilvl w:val="0"/>
          <w:numId w:val="10"/>
        </w:numPr>
        <w:tabs>
          <w:tab w:val="left" w:pos="384"/>
          <w:tab w:val="clear" w:pos="1134"/>
        </w:tabs>
        <w:ind w:left="144" w:right="350" w:firstLine="0"/>
        <w:rPr>
          <w:rFonts w:ascii="Calibri" w:hAnsi="Calibri"/>
          <w:b/>
          <w:i/>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sau</w:t>
      </w:r>
      <w:r>
        <w:rPr>
          <w:b/>
          <w:spacing w:val="-2"/>
          <w:sz w:val="24"/>
        </w:rPr>
        <w:t xml:space="preserve"> </w:t>
      </w:r>
      <w:r>
        <w:rPr>
          <w:b/>
          <w:sz w:val="24"/>
        </w:rPr>
        <w:t>pagina</w:t>
      </w:r>
      <w:r>
        <w:rPr>
          <w:b/>
          <w:spacing w:val="-2"/>
          <w:sz w:val="24"/>
        </w:rPr>
        <w:t xml:space="preserve"> </w:t>
      </w:r>
      <w:r>
        <w:rPr>
          <w:b/>
          <w:sz w:val="24"/>
        </w:rPr>
        <w:t>web</w:t>
      </w:r>
      <w:r>
        <w:rPr>
          <w:b/>
          <w:spacing w:val="-2"/>
          <w:sz w:val="24"/>
        </w:rPr>
        <w:t xml:space="preserve"> </w:t>
      </w:r>
      <w:r>
        <w:rPr>
          <w:b/>
          <w:sz w:val="24"/>
        </w:rPr>
        <w:t>oficială</w:t>
      </w:r>
      <w:r>
        <w:rPr>
          <w:b/>
          <w:spacing w:val="-2"/>
          <w:sz w:val="24"/>
        </w:rPr>
        <w:t xml:space="preserve"> </w:t>
      </w:r>
      <w:r>
        <w:rPr>
          <w:b/>
          <w:sz w:val="24"/>
        </w:rPr>
        <w:t>de</w:t>
      </w:r>
      <w:r>
        <w:rPr>
          <w:b/>
          <w:spacing w:val="-3"/>
          <w:sz w:val="24"/>
        </w:rPr>
        <w:t xml:space="preserve"> </w:t>
      </w:r>
      <w:r>
        <w:rPr>
          <w:b/>
          <w:sz w:val="24"/>
        </w:rPr>
        <w:t>la</w:t>
      </w:r>
      <w:r>
        <w:rPr>
          <w:b/>
          <w:spacing w:val="-2"/>
          <w:sz w:val="24"/>
        </w:rPr>
        <w:t xml:space="preserve"> </w:t>
      </w:r>
      <w:r>
        <w:rPr>
          <w:b/>
          <w:sz w:val="24"/>
        </w:rPr>
        <w:t>care</w:t>
      </w:r>
      <w:r>
        <w:rPr>
          <w:b/>
          <w:spacing w:val="-3"/>
          <w:sz w:val="24"/>
        </w:rPr>
        <w:t xml:space="preserve"> </w:t>
      </w:r>
      <w:r>
        <w:rPr>
          <w:b/>
          <w:sz w:val="24"/>
        </w:rPr>
        <w:t>se</w:t>
      </w:r>
      <w:r>
        <w:rPr>
          <w:b/>
          <w:spacing w:val="-3"/>
          <w:sz w:val="24"/>
        </w:rPr>
        <w:t xml:space="preserve"> </w:t>
      </w:r>
      <w:r>
        <w:rPr>
          <w:b/>
          <w:sz w:val="24"/>
        </w:rPr>
        <w:t>va</w:t>
      </w:r>
      <w:r>
        <w:rPr>
          <w:b/>
          <w:spacing w:val="-2"/>
          <w:sz w:val="24"/>
        </w:rPr>
        <w:t xml:space="preserve"> </w:t>
      </w:r>
      <w:r>
        <w:rPr>
          <w:b/>
          <w:sz w:val="24"/>
        </w:rPr>
        <w:t>putea</w:t>
      </w:r>
      <w:r>
        <w:rPr>
          <w:b/>
          <w:spacing w:val="-2"/>
          <w:sz w:val="24"/>
        </w:rPr>
        <w:t xml:space="preserve"> </w:t>
      </w:r>
      <w:r>
        <w:rPr>
          <w:b/>
          <w:sz w:val="24"/>
        </w:rPr>
        <w:t>obține</w:t>
      </w:r>
      <w:r>
        <w:rPr>
          <w:b/>
          <w:spacing w:val="-3"/>
          <w:sz w:val="24"/>
        </w:rPr>
        <w:t xml:space="preserve"> </w:t>
      </w:r>
      <w:r>
        <w:rPr>
          <w:b/>
          <w:sz w:val="24"/>
        </w:rPr>
        <w:t>accesul</w:t>
      </w:r>
      <w:r>
        <w:rPr>
          <w:b/>
          <w:spacing w:val="-2"/>
          <w:sz w:val="24"/>
        </w:rPr>
        <w:t xml:space="preserve"> </w:t>
      </w:r>
      <w:r>
        <w:rPr>
          <w:b/>
          <w:sz w:val="24"/>
        </w:rPr>
        <w:t>la</w:t>
      </w:r>
      <w:r>
        <w:rPr>
          <w:b/>
          <w:spacing w:val="-2"/>
          <w:sz w:val="24"/>
        </w:rPr>
        <w:t xml:space="preserve"> </w:t>
      </w:r>
      <w:r>
        <w:rPr>
          <w:b/>
          <w:sz w:val="24"/>
        </w:rPr>
        <w:t xml:space="preserve">documentația de atribuire: </w:t>
      </w:r>
      <w:r>
        <w:rPr>
          <w:b/>
          <w:i/>
          <w:sz w:val="24"/>
          <w:u w:val="single"/>
        </w:rPr>
        <w:t>documentația de atribuire este anexată în cadrul procedurii în SIA RSAP</w:t>
      </w:r>
      <w:r>
        <w:rPr>
          <w:rFonts w:ascii="Calibri" w:hAnsi="Calibri"/>
          <w:b/>
          <w:i/>
        </w:rPr>
        <w:t>.</w:t>
      </w:r>
    </w:p>
    <w:p w14:paraId="5B1AB7A0">
      <w:pPr>
        <w:pStyle w:val="3"/>
        <w:numPr>
          <w:ilvl w:val="0"/>
          <w:numId w:val="10"/>
        </w:numPr>
        <w:tabs>
          <w:tab w:val="left" w:pos="384"/>
          <w:tab w:val="clear" w:pos="1134"/>
        </w:tabs>
        <w:spacing w:before="161"/>
        <w:ind w:left="144" w:right="1773" w:firstLine="0"/>
        <w:rPr>
          <w:b/>
          <w:sz w:val="24"/>
        </w:rPr>
      </w:pPr>
      <w:r>
        <w:rPr>
          <w:b/>
          <w:sz w:val="24"/>
        </w:rPr>
        <w:t>Tipul autorității contractante și obiectul principal de activitate (dacă este cazul, mențiunea</w:t>
      </w:r>
      <w:r>
        <w:rPr>
          <w:b/>
          <w:spacing w:val="-4"/>
          <w:sz w:val="24"/>
        </w:rPr>
        <w:t xml:space="preserve"> </w:t>
      </w:r>
      <w:r>
        <w:rPr>
          <w:b/>
          <w:sz w:val="24"/>
        </w:rPr>
        <w:t>că</w:t>
      </w:r>
      <w:r>
        <w:rPr>
          <w:b/>
          <w:spacing w:val="-3"/>
          <w:sz w:val="24"/>
        </w:rPr>
        <w:t xml:space="preserve"> </w:t>
      </w:r>
      <w:r>
        <w:rPr>
          <w:b/>
          <w:sz w:val="24"/>
        </w:rPr>
        <w:t>autoritatea</w:t>
      </w:r>
      <w:r>
        <w:rPr>
          <w:b/>
          <w:spacing w:val="-4"/>
          <w:sz w:val="24"/>
        </w:rPr>
        <w:t xml:space="preserve"> </w:t>
      </w:r>
      <w:r>
        <w:rPr>
          <w:b/>
          <w:sz w:val="24"/>
        </w:rPr>
        <w:t>contractantă</w:t>
      </w:r>
      <w:r>
        <w:rPr>
          <w:b/>
          <w:spacing w:val="-3"/>
          <w:sz w:val="24"/>
        </w:rPr>
        <w:t xml:space="preserve"> </w:t>
      </w:r>
      <w:r>
        <w:rPr>
          <w:b/>
          <w:sz w:val="24"/>
        </w:rPr>
        <w:t>este</w:t>
      </w:r>
      <w:r>
        <w:rPr>
          <w:b/>
          <w:spacing w:val="-6"/>
          <w:sz w:val="24"/>
        </w:rPr>
        <w:t xml:space="preserve"> </w:t>
      </w:r>
      <w:r>
        <w:rPr>
          <w:b/>
          <w:sz w:val="24"/>
        </w:rPr>
        <w:t>o</w:t>
      </w:r>
      <w:r>
        <w:rPr>
          <w:b/>
          <w:spacing w:val="-4"/>
          <w:sz w:val="24"/>
        </w:rPr>
        <w:t xml:space="preserve"> </w:t>
      </w:r>
      <w:r>
        <w:rPr>
          <w:b/>
          <w:sz w:val="24"/>
        </w:rPr>
        <w:t>autoritate</w:t>
      </w:r>
      <w:r>
        <w:rPr>
          <w:b/>
          <w:spacing w:val="-3"/>
          <w:sz w:val="24"/>
        </w:rPr>
        <w:t xml:space="preserve"> </w:t>
      </w:r>
      <w:r>
        <w:rPr>
          <w:b/>
          <w:sz w:val="24"/>
        </w:rPr>
        <w:t>centrală</w:t>
      </w:r>
      <w:r>
        <w:rPr>
          <w:b/>
          <w:spacing w:val="-4"/>
          <w:sz w:val="24"/>
        </w:rPr>
        <w:t xml:space="preserve"> </w:t>
      </w:r>
      <w:r>
        <w:rPr>
          <w:b/>
          <w:sz w:val="24"/>
        </w:rPr>
        <w:t>de</w:t>
      </w:r>
      <w:r>
        <w:rPr>
          <w:b/>
          <w:spacing w:val="-5"/>
          <w:sz w:val="24"/>
        </w:rPr>
        <w:t xml:space="preserve"> </w:t>
      </w:r>
      <w:r>
        <w:rPr>
          <w:b/>
          <w:sz w:val="24"/>
        </w:rPr>
        <w:t>achiziție</w:t>
      </w:r>
      <w:r>
        <w:rPr>
          <w:b/>
          <w:spacing w:val="-6"/>
          <w:sz w:val="24"/>
        </w:rPr>
        <w:t xml:space="preserve"> </w:t>
      </w:r>
      <w:r>
        <w:rPr>
          <w:b/>
          <w:sz w:val="24"/>
        </w:rPr>
        <w:t>sau</w:t>
      </w:r>
      <w:r>
        <w:rPr>
          <w:b/>
          <w:spacing w:val="-4"/>
          <w:sz w:val="24"/>
        </w:rPr>
        <w:t xml:space="preserve"> </w:t>
      </w:r>
      <w:r>
        <w:rPr>
          <w:b/>
          <w:sz w:val="24"/>
        </w:rPr>
        <w:t>că</w:t>
      </w:r>
    </w:p>
    <w:p w14:paraId="2B035542">
      <w:pPr>
        <w:spacing w:line="274" w:lineRule="exact"/>
        <w:ind w:left="144"/>
        <w:rPr>
          <w:b/>
          <w:i/>
          <w:sz w:val="24"/>
        </w:rPr>
      </w:pPr>
      <w:r>
        <w:rPr>
          <w:b/>
          <w:sz w:val="24"/>
        </w:rPr>
        <w:t>achiziția</w:t>
      </w:r>
      <w:r>
        <w:rPr>
          <w:b/>
          <w:spacing w:val="-2"/>
          <w:sz w:val="24"/>
        </w:rPr>
        <w:t xml:space="preserve"> </w:t>
      </w:r>
      <w:r>
        <w:rPr>
          <w:b/>
          <w:sz w:val="24"/>
        </w:rPr>
        <w:t>implică</w:t>
      </w:r>
      <w:r>
        <w:rPr>
          <w:b/>
          <w:spacing w:val="-1"/>
          <w:sz w:val="24"/>
        </w:rPr>
        <w:t xml:space="preserve"> </w:t>
      </w:r>
      <w:r>
        <w:rPr>
          <w:b/>
          <w:sz w:val="24"/>
        </w:rPr>
        <w:t>o</w:t>
      </w:r>
      <w:r>
        <w:rPr>
          <w:b/>
          <w:spacing w:val="-2"/>
          <w:sz w:val="24"/>
        </w:rPr>
        <w:t xml:space="preserve"> </w:t>
      </w:r>
      <w:r>
        <w:rPr>
          <w:b/>
          <w:sz w:val="24"/>
        </w:rPr>
        <w:t>altă</w:t>
      </w:r>
      <w:r>
        <w:rPr>
          <w:b/>
          <w:spacing w:val="-1"/>
          <w:sz w:val="24"/>
        </w:rPr>
        <w:t xml:space="preserve"> </w:t>
      </w:r>
      <w:r>
        <w:rPr>
          <w:b/>
          <w:sz w:val="24"/>
        </w:rPr>
        <w:t>formă</w:t>
      </w:r>
      <w:r>
        <w:rPr>
          <w:b/>
          <w:spacing w:val="-1"/>
          <w:sz w:val="24"/>
        </w:rPr>
        <w:t xml:space="preserve"> </w:t>
      </w:r>
      <w:r>
        <w:rPr>
          <w:b/>
          <w:sz w:val="24"/>
        </w:rPr>
        <w:t>de</w:t>
      </w:r>
      <w:r>
        <w:rPr>
          <w:b/>
          <w:spacing w:val="-3"/>
          <w:sz w:val="24"/>
        </w:rPr>
        <w:t xml:space="preserve"> </w:t>
      </w:r>
      <w:r>
        <w:rPr>
          <w:b/>
          <w:sz w:val="24"/>
        </w:rPr>
        <w:t>achiziție</w:t>
      </w:r>
      <w:r>
        <w:rPr>
          <w:b/>
          <w:spacing w:val="-3"/>
          <w:sz w:val="24"/>
        </w:rPr>
        <w:t xml:space="preserve"> </w:t>
      </w:r>
      <w:r>
        <w:rPr>
          <w:b/>
          <w:sz w:val="24"/>
        </w:rPr>
        <w:t>comună):</w:t>
      </w:r>
      <w:r>
        <w:rPr>
          <w:b/>
          <w:spacing w:val="-1"/>
          <w:sz w:val="24"/>
        </w:rPr>
        <w:t xml:space="preserve"> </w:t>
      </w:r>
      <w:r>
        <w:rPr>
          <w:b/>
          <w:i/>
          <w:sz w:val="24"/>
          <w:u w:val="single"/>
        </w:rPr>
        <w:t>Administratia</w:t>
      </w:r>
      <w:r>
        <w:rPr>
          <w:b/>
          <w:i/>
          <w:spacing w:val="-1"/>
          <w:sz w:val="24"/>
          <w:u w:val="single"/>
        </w:rPr>
        <w:t xml:space="preserve"> </w:t>
      </w:r>
      <w:r>
        <w:rPr>
          <w:b/>
          <w:i/>
          <w:sz w:val="24"/>
          <w:u w:val="single"/>
        </w:rPr>
        <w:t>Publica</w:t>
      </w:r>
      <w:r>
        <w:rPr>
          <w:b/>
          <w:i/>
          <w:spacing w:val="-1"/>
          <w:sz w:val="24"/>
          <w:u w:val="single"/>
        </w:rPr>
        <w:t xml:space="preserve"> </w:t>
      </w:r>
      <w:r>
        <w:rPr>
          <w:b/>
          <w:i/>
          <w:sz w:val="24"/>
          <w:u w:val="single"/>
        </w:rPr>
        <w:t xml:space="preserve">Locala </w:t>
      </w:r>
    </w:p>
    <w:p w14:paraId="39EAA08A">
      <w:pPr>
        <w:pStyle w:val="28"/>
        <w:rPr>
          <w:i/>
        </w:rPr>
      </w:pPr>
    </w:p>
    <w:p w14:paraId="791DA69F">
      <w:pPr>
        <w:pStyle w:val="3"/>
        <w:numPr>
          <w:ilvl w:val="0"/>
          <w:numId w:val="10"/>
        </w:numPr>
        <w:tabs>
          <w:tab w:val="left" w:pos="384"/>
          <w:tab w:val="clear" w:pos="1134"/>
        </w:tabs>
        <w:ind w:left="144" w:right="1030" w:firstLine="0"/>
        <w:rPr>
          <w:b/>
          <w:sz w:val="24"/>
        </w:rPr>
      </w:pPr>
      <w:r>
        <w:rPr>
          <w:b/>
          <w:sz w:val="24"/>
        </w:rPr>
        <w:t>Cumpărătorul</w:t>
      </w:r>
      <w:r>
        <w:rPr>
          <w:b/>
          <w:spacing w:val="-4"/>
          <w:sz w:val="24"/>
        </w:rPr>
        <w:t xml:space="preserve"> </w:t>
      </w:r>
      <w:r>
        <w:rPr>
          <w:b/>
          <w:sz w:val="24"/>
        </w:rPr>
        <w:t>invită</w:t>
      </w:r>
      <w:r>
        <w:rPr>
          <w:b/>
          <w:spacing w:val="-4"/>
          <w:sz w:val="24"/>
        </w:rPr>
        <w:t xml:space="preserve"> </w:t>
      </w:r>
      <w:r>
        <w:rPr>
          <w:b/>
          <w:sz w:val="24"/>
        </w:rPr>
        <w:t>operatorii</w:t>
      </w:r>
      <w:r>
        <w:rPr>
          <w:b/>
          <w:spacing w:val="-4"/>
          <w:sz w:val="24"/>
        </w:rPr>
        <w:t xml:space="preserve"> </w:t>
      </w:r>
      <w:r>
        <w:rPr>
          <w:b/>
          <w:sz w:val="24"/>
        </w:rPr>
        <w:t>economici</w:t>
      </w:r>
      <w:r>
        <w:rPr>
          <w:b/>
          <w:spacing w:val="-4"/>
          <w:sz w:val="24"/>
        </w:rPr>
        <w:t xml:space="preserve"> </w:t>
      </w:r>
      <w:r>
        <w:rPr>
          <w:b/>
          <w:sz w:val="24"/>
        </w:rPr>
        <w:t>interesați,</w:t>
      </w:r>
      <w:r>
        <w:rPr>
          <w:b/>
          <w:spacing w:val="-2"/>
          <w:sz w:val="24"/>
        </w:rPr>
        <w:t xml:space="preserve"> </w:t>
      </w:r>
      <w:r>
        <w:rPr>
          <w:b/>
          <w:sz w:val="24"/>
        </w:rPr>
        <w:t>care</w:t>
      </w:r>
      <w:r>
        <w:rPr>
          <w:b/>
          <w:spacing w:val="-5"/>
          <w:sz w:val="24"/>
        </w:rPr>
        <w:t xml:space="preserve"> </w:t>
      </w:r>
      <w:r>
        <w:rPr>
          <w:b/>
          <w:sz w:val="24"/>
        </w:rPr>
        <w:t>îi</w:t>
      </w:r>
      <w:r>
        <w:rPr>
          <w:b/>
          <w:spacing w:val="-4"/>
          <w:sz w:val="24"/>
        </w:rPr>
        <w:t xml:space="preserve"> </w:t>
      </w:r>
      <w:r>
        <w:rPr>
          <w:b/>
          <w:sz w:val="24"/>
        </w:rPr>
        <w:t>pot</w:t>
      </w:r>
      <w:r>
        <w:rPr>
          <w:b/>
          <w:spacing w:val="-4"/>
          <w:sz w:val="24"/>
        </w:rPr>
        <w:t xml:space="preserve"> </w:t>
      </w:r>
      <w:r>
        <w:rPr>
          <w:b/>
          <w:sz w:val="24"/>
        </w:rPr>
        <w:t>satisface</w:t>
      </w:r>
      <w:r>
        <w:rPr>
          <w:b/>
          <w:spacing w:val="-5"/>
          <w:sz w:val="24"/>
        </w:rPr>
        <w:t xml:space="preserve"> </w:t>
      </w:r>
      <w:r>
        <w:rPr>
          <w:b/>
          <w:sz w:val="24"/>
        </w:rPr>
        <w:t>necesitățile,</w:t>
      </w:r>
      <w:r>
        <w:rPr>
          <w:b/>
          <w:spacing w:val="-4"/>
          <w:sz w:val="24"/>
        </w:rPr>
        <w:t xml:space="preserve"> </w:t>
      </w:r>
      <w:r>
        <w:rPr>
          <w:b/>
          <w:sz w:val="24"/>
        </w:rPr>
        <w:t>să participe la procedura de achiziție privind prestarea/executarea următoarelor servicii</w:t>
      </w:r>
    </w:p>
    <w:p w14:paraId="018E0F76">
      <w:pPr>
        <w:pStyle w:val="28"/>
        <w:ind w:left="144"/>
      </w:pPr>
      <w:r>
        <w:t>de</w:t>
      </w:r>
      <w:r>
        <w:rPr>
          <w:spacing w:val="-1"/>
        </w:rPr>
        <w:t xml:space="preserve"> </w:t>
      </w:r>
      <w:r>
        <w:rPr>
          <w:spacing w:val="-2"/>
        </w:rPr>
        <w:t>proiectare/lucrări:</w:t>
      </w: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395"/>
        <w:gridCol w:w="2310"/>
        <w:gridCol w:w="987"/>
        <w:gridCol w:w="1063"/>
        <w:gridCol w:w="1368"/>
        <w:gridCol w:w="1557"/>
      </w:tblGrid>
      <w:tr w14:paraId="5071C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 w:hRule="atLeast"/>
        </w:trPr>
        <w:tc>
          <w:tcPr>
            <w:tcW w:w="682" w:type="dxa"/>
            <w:tcBorders>
              <w:bottom w:val="nil"/>
            </w:tcBorders>
          </w:tcPr>
          <w:p w14:paraId="41F3D259">
            <w:pPr>
              <w:pStyle w:val="98"/>
              <w:spacing w:line="215" w:lineRule="exact"/>
              <w:ind w:left="0" w:right="200"/>
              <w:jc w:val="right"/>
              <w:rPr>
                <w:sz w:val="20"/>
              </w:rPr>
            </w:pPr>
            <w:r>
              <w:rPr>
                <w:spacing w:val="-5"/>
                <w:sz w:val="20"/>
              </w:rPr>
              <w:t>Nr.</w:t>
            </w:r>
          </w:p>
        </w:tc>
        <w:tc>
          <w:tcPr>
            <w:tcW w:w="1395" w:type="dxa"/>
            <w:tcBorders>
              <w:bottom w:val="nil"/>
            </w:tcBorders>
          </w:tcPr>
          <w:p w14:paraId="41D967D1">
            <w:pPr>
              <w:pStyle w:val="98"/>
              <w:spacing w:line="215" w:lineRule="exact"/>
              <w:ind w:left="3"/>
              <w:jc w:val="center"/>
              <w:rPr>
                <w:sz w:val="20"/>
              </w:rPr>
            </w:pPr>
            <w:r>
              <w:rPr>
                <w:sz w:val="20"/>
              </w:rPr>
              <w:t>Cod</w:t>
            </w:r>
            <w:r>
              <w:rPr>
                <w:spacing w:val="-3"/>
                <w:sz w:val="20"/>
              </w:rPr>
              <w:t xml:space="preserve"> </w:t>
            </w:r>
            <w:r>
              <w:rPr>
                <w:spacing w:val="-5"/>
                <w:sz w:val="20"/>
              </w:rPr>
              <w:t>CPV</w:t>
            </w:r>
          </w:p>
        </w:tc>
        <w:tc>
          <w:tcPr>
            <w:tcW w:w="2310" w:type="dxa"/>
            <w:tcBorders>
              <w:bottom w:val="nil"/>
            </w:tcBorders>
          </w:tcPr>
          <w:p w14:paraId="4C7086CE">
            <w:pPr>
              <w:pStyle w:val="98"/>
              <w:spacing w:line="215" w:lineRule="exact"/>
              <w:ind w:left="9" w:right="4"/>
              <w:jc w:val="center"/>
              <w:rPr>
                <w:sz w:val="20"/>
              </w:rPr>
            </w:pPr>
            <w:r>
              <w:rPr>
                <w:sz w:val="20"/>
              </w:rPr>
              <w:t>Denumirea</w:t>
            </w:r>
            <w:r>
              <w:rPr>
                <w:spacing w:val="-8"/>
                <w:sz w:val="20"/>
              </w:rPr>
              <w:t xml:space="preserve"> </w:t>
            </w:r>
            <w:r>
              <w:rPr>
                <w:sz w:val="20"/>
              </w:rPr>
              <w:t>serviciilor</w:t>
            </w:r>
            <w:r>
              <w:rPr>
                <w:spacing w:val="-8"/>
                <w:sz w:val="20"/>
              </w:rPr>
              <w:t xml:space="preserve"> </w:t>
            </w:r>
            <w:r>
              <w:rPr>
                <w:spacing w:val="-5"/>
                <w:sz w:val="20"/>
              </w:rPr>
              <w:t>de</w:t>
            </w:r>
          </w:p>
        </w:tc>
        <w:tc>
          <w:tcPr>
            <w:tcW w:w="987" w:type="dxa"/>
            <w:tcBorders>
              <w:bottom w:val="nil"/>
            </w:tcBorders>
          </w:tcPr>
          <w:p w14:paraId="13F06A6D">
            <w:pPr>
              <w:pStyle w:val="98"/>
              <w:spacing w:line="215" w:lineRule="exact"/>
              <w:ind w:left="0" w:right="147"/>
              <w:jc w:val="right"/>
              <w:rPr>
                <w:sz w:val="20"/>
              </w:rPr>
            </w:pPr>
            <w:r>
              <w:rPr>
                <w:spacing w:val="-2"/>
                <w:sz w:val="20"/>
              </w:rPr>
              <w:t>Unitatea</w:t>
            </w:r>
          </w:p>
        </w:tc>
        <w:tc>
          <w:tcPr>
            <w:tcW w:w="1063" w:type="dxa"/>
            <w:tcBorders>
              <w:bottom w:val="nil"/>
            </w:tcBorders>
          </w:tcPr>
          <w:p w14:paraId="092F860F">
            <w:pPr>
              <w:pStyle w:val="98"/>
              <w:spacing w:line="215" w:lineRule="exact"/>
              <w:ind w:left="122"/>
              <w:rPr>
                <w:sz w:val="20"/>
              </w:rPr>
            </w:pPr>
            <w:r>
              <w:rPr>
                <w:spacing w:val="-2"/>
                <w:sz w:val="20"/>
              </w:rPr>
              <w:t>Cantitatea</w:t>
            </w:r>
          </w:p>
        </w:tc>
        <w:tc>
          <w:tcPr>
            <w:tcW w:w="1368" w:type="dxa"/>
            <w:tcBorders>
              <w:bottom w:val="nil"/>
            </w:tcBorders>
          </w:tcPr>
          <w:p w14:paraId="7F36923C">
            <w:pPr>
              <w:pStyle w:val="98"/>
              <w:spacing w:line="215" w:lineRule="exact"/>
              <w:ind w:left="7" w:right="3"/>
              <w:jc w:val="center"/>
              <w:rPr>
                <w:sz w:val="20"/>
              </w:rPr>
            </w:pPr>
            <w:r>
              <w:rPr>
                <w:spacing w:val="-2"/>
                <w:sz w:val="20"/>
              </w:rPr>
              <w:t>Specificarea</w:t>
            </w:r>
          </w:p>
        </w:tc>
        <w:tc>
          <w:tcPr>
            <w:tcW w:w="1557" w:type="dxa"/>
            <w:tcBorders>
              <w:bottom w:val="nil"/>
            </w:tcBorders>
          </w:tcPr>
          <w:p w14:paraId="6B950F1D">
            <w:pPr>
              <w:pStyle w:val="98"/>
              <w:spacing w:line="215" w:lineRule="exact"/>
              <w:ind w:left="416"/>
              <w:rPr>
                <w:sz w:val="20"/>
              </w:rPr>
            </w:pPr>
            <w:r>
              <w:rPr>
                <w:spacing w:val="-2"/>
                <w:sz w:val="20"/>
              </w:rPr>
              <w:t>Valoarea</w:t>
            </w:r>
          </w:p>
        </w:tc>
      </w:tr>
      <w:tr w14:paraId="54FD9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682" w:type="dxa"/>
            <w:tcBorders>
              <w:top w:val="nil"/>
              <w:bottom w:val="nil"/>
            </w:tcBorders>
          </w:tcPr>
          <w:p w14:paraId="38E6E04E">
            <w:pPr>
              <w:pStyle w:val="98"/>
              <w:spacing w:line="210" w:lineRule="exact"/>
              <w:ind w:left="0" w:right="201"/>
              <w:jc w:val="right"/>
              <w:rPr>
                <w:sz w:val="20"/>
              </w:rPr>
            </w:pPr>
            <w:r>
              <w:rPr>
                <w:spacing w:val="-5"/>
                <w:sz w:val="20"/>
              </w:rPr>
              <w:t>d/o</w:t>
            </w:r>
          </w:p>
        </w:tc>
        <w:tc>
          <w:tcPr>
            <w:tcW w:w="1395" w:type="dxa"/>
            <w:tcBorders>
              <w:top w:val="nil"/>
              <w:bottom w:val="nil"/>
            </w:tcBorders>
          </w:tcPr>
          <w:p w14:paraId="0C37DA85">
            <w:pPr>
              <w:pStyle w:val="98"/>
              <w:ind w:left="0"/>
              <w:rPr>
                <w:sz w:val="16"/>
              </w:rPr>
            </w:pPr>
          </w:p>
        </w:tc>
        <w:tc>
          <w:tcPr>
            <w:tcW w:w="2310" w:type="dxa"/>
            <w:tcBorders>
              <w:top w:val="nil"/>
              <w:bottom w:val="nil"/>
            </w:tcBorders>
          </w:tcPr>
          <w:p w14:paraId="55C6CD0C">
            <w:pPr>
              <w:pStyle w:val="98"/>
              <w:spacing w:line="210" w:lineRule="exact"/>
              <w:ind w:left="9" w:right="6"/>
              <w:jc w:val="center"/>
              <w:rPr>
                <w:sz w:val="20"/>
              </w:rPr>
            </w:pPr>
            <w:r>
              <w:rPr>
                <w:sz w:val="20"/>
              </w:rPr>
              <w:t>proiectare</w:t>
            </w:r>
            <w:r>
              <w:rPr>
                <w:spacing w:val="-4"/>
                <w:sz w:val="20"/>
              </w:rPr>
              <w:t xml:space="preserve"> </w:t>
            </w:r>
            <w:r>
              <w:rPr>
                <w:sz w:val="20"/>
              </w:rPr>
              <w:t>sau</w:t>
            </w:r>
            <w:r>
              <w:rPr>
                <w:spacing w:val="-3"/>
                <w:sz w:val="20"/>
              </w:rPr>
              <w:t xml:space="preserve"> </w:t>
            </w:r>
            <w:r>
              <w:rPr>
                <w:sz w:val="20"/>
              </w:rPr>
              <w:t>de</w:t>
            </w:r>
            <w:r>
              <w:rPr>
                <w:spacing w:val="-5"/>
                <w:sz w:val="20"/>
              </w:rPr>
              <w:t xml:space="preserve"> </w:t>
            </w:r>
            <w:r>
              <w:rPr>
                <w:spacing w:val="-2"/>
                <w:sz w:val="20"/>
              </w:rPr>
              <w:t>lucrări</w:t>
            </w:r>
          </w:p>
        </w:tc>
        <w:tc>
          <w:tcPr>
            <w:tcW w:w="987" w:type="dxa"/>
            <w:tcBorders>
              <w:top w:val="nil"/>
              <w:bottom w:val="nil"/>
            </w:tcBorders>
          </w:tcPr>
          <w:p w14:paraId="46B5300F">
            <w:pPr>
              <w:pStyle w:val="98"/>
              <w:spacing w:line="210" w:lineRule="exact"/>
              <w:ind w:left="7"/>
              <w:jc w:val="center"/>
              <w:rPr>
                <w:sz w:val="20"/>
              </w:rPr>
            </w:pPr>
            <w:r>
              <w:rPr>
                <w:spacing w:val="-5"/>
                <w:sz w:val="20"/>
              </w:rPr>
              <w:t>de</w:t>
            </w:r>
          </w:p>
        </w:tc>
        <w:tc>
          <w:tcPr>
            <w:tcW w:w="1063" w:type="dxa"/>
            <w:tcBorders>
              <w:top w:val="nil"/>
              <w:bottom w:val="nil"/>
            </w:tcBorders>
          </w:tcPr>
          <w:p w14:paraId="30017C1A">
            <w:pPr>
              <w:pStyle w:val="98"/>
              <w:ind w:left="0"/>
              <w:rPr>
                <w:sz w:val="16"/>
              </w:rPr>
            </w:pPr>
          </w:p>
        </w:tc>
        <w:tc>
          <w:tcPr>
            <w:tcW w:w="1368" w:type="dxa"/>
            <w:tcBorders>
              <w:top w:val="nil"/>
              <w:bottom w:val="nil"/>
            </w:tcBorders>
          </w:tcPr>
          <w:p w14:paraId="4402C451">
            <w:pPr>
              <w:pStyle w:val="98"/>
              <w:spacing w:line="210" w:lineRule="exact"/>
              <w:ind w:left="7" w:right="5"/>
              <w:jc w:val="center"/>
              <w:rPr>
                <w:sz w:val="20"/>
              </w:rPr>
            </w:pPr>
            <w:r>
              <w:rPr>
                <w:spacing w:val="-2"/>
                <w:sz w:val="20"/>
              </w:rPr>
              <w:t>tehnică</w:t>
            </w:r>
          </w:p>
        </w:tc>
        <w:tc>
          <w:tcPr>
            <w:tcW w:w="1557" w:type="dxa"/>
            <w:tcBorders>
              <w:top w:val="nil"/>
              <w:bottom w:val="nil"/>
            </w:tcBorders>
          </w:tcPr>
          <w:p w14:paraId="39322D38">
            <w:pPr>
              <w:pStyle w:val="98"/>
              <w:spacing w:line="210" w:lineRule="exact"/>
              <w:ind w:left="442"/>
              <w:rPr>
                <w:sz w:val="20"/>
              </w:rPr>
            </w:pPr>
            <w:r>
              <w:rPr>
                <w:spacing w:val="-2"/>
                <w:sz w:val="20"/>
              </w:rPr>
              <w:t>estimată</w:t>
            </w:r>
          </w:p>
        </w:tc>
      </w:tr>
      <w:tr w14:paraId="0D6FA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682" w:type="dxa"/>
            <w:tcBorders>
              <w:top w:val="nil"/>
              <w:bottom w:val="nil"/>
            </w:tcBorders>
          </w:tcPr>
          <w:p w14:paraId="1F7E192C">
            <w:pPr>
              <w:pStyle w:val="98"/>
              <w:ind w:left="0"/>
              <w:rPr>
                <w:sz w:val="16"/>
              </w:rPr>
            </w:pPr>
          </w:p>
        </w:tc>
        <w:tc>
          <w:tcPr>
            <w:tcW w:w="1395" w:type="dxa"/>
            <w:tcBorders>
              <w:top w:val="nil"/>
              <w:bottom w:val="nil"/>
            </w:tcBorders>
          </w:tcPr>
          <w:p w14:paraId="439866FB">
            <w:pPr>
              <w:pStyle w:val="98"/>
              <w:ind w:left="0"/>
              <w:rPr>
                <w:sz w:val="16"/>
              </w:rPr>
            </w:pPr>
          </w:p>
        </w:tc>
        <w:tc>
          <w:tcPr>
            <w:tcW w:w="2310" w:type="dxa"/>
            <w:tcBorders>
              <w:top w:val="nil"/>
              <w:bottom w:val="nil"/>
            </w:tcBorders>
          </w:tcPr>
          <w:p w14:paraId="48B3754A">
            <w:pPr>
              <w:pStyle w:val="98"/>
              <w:spacing w:line="211" w:lineRule="exact"/>
              <w:ind w:left="9" w:right="7"/>
              <w:jc w:val="center"/>
              <w:rPr>
                <w:sz w:val="20"/>
              </w:rPr>
            </w:pPr>
            <w:r>
              <w:rPr>
                <w:spacing w:val="-2"/>
                <w:sz w:val="20"/>
              </w:rPr>
              <w:t>solicitate</w:t>
            </w:r>
          </w:p>
        </w:tc>
        <w:tc>
          <w:tcPr>
            <w:tcW w:w="987" w:type="dxa"/>
            <w:tcBorders>
              <w:top w:val="nil"/>
              <w:bottom w:val="nil"/>
            </w:tcBorders>
          </w:tcPr>
          <w:p w14:paraId="27A76403">
            <w:pPr>
              <w:pStyle w:val="98"/>
              <w:spacing w:line="211" w:lineRule="exact"/>
              <w:ind w:left="0" w:right="195"/>
              <w:jc w:val="right"/>
              <w:rPr>
                <w:sz w:val="20"/>
              </w:rPr>
            </w:pPr>
            <w:r>
              <w:rPr>
                <w:spacing w:val="-2"/>
                <w:sz w:val="20"/>
              </w:rPr>
              <w:t>măsură</w:t>
            </w:r>
          </w:p>
        </w:tc>
        <w:tc>
          <w:tcPr>
            <w:tcW w:w="1063" w:type="dxa"/>
            <w:tcBorders>
              <w:top w:val="nil"/>
              <w:bottom w:val="nil"/>
            </w:tcBorders>
          </w:tcPr>
          <w:p w14:paraId="5BB48F8B">
            <w:pPr>
              <w:pStyle w:val="98"/>
              <w:ind w:left="0"/>
              <w:rPr>
                <w:sz w:val="16"/>
              </w:rPr>
            </w:pPr>
          </w:p>
        </w:tc>
        <w:tc>
          <w:tcPr>
            <w:tcW w:w="1368" w:type="dxa"/>
            <w:tcBorders>
              <w:top w:val="nil"/>
              <w:bottom w:val="nil"/>
            </w:tcBorders>
          </w:tcPr>
          <w:p w14:paraId="38F3BA23">
            <w:pPr>
              <w:pStyle w:val="98"/>
              <w:spacing w:line="211" w:lineRule="exact"/>
              <w:ind w:left="7" w:right="2"/>
              <w:jc w:val="center"/>
              <w:rPr>
                <w:sz w:val="20"/>
              </w:rPr>
            </w:pPr>
            <w:r>
              <w:rPr>
                <w:spacing w:val="-2"/>
                <w:sz w:val="20"/>
              </w:rPr>
              <w:t>deplină</w:t>
            </w:r>
          </w:p>
        </w:tc>
        <w:tc>
          <w:tcPr>
            <w:tcW w:w="1557" w:type="dxa"/>
            <w:tcBorders>
              <w:top w:val="nil"/>
              <w:bottom w:val="nil"/>
            </w:tcBorders>
          </w:tcPr>
          <w:p w14:paraId="7938A71B">
            <w:pPr>
              <w:pStyle w:val="98"/>
              <w:spacing w:line="211" w:lineRule="exact"/>
              <w:ind w:left="0" w:right="261"/>
              <w:jc w:val="right"/>
              <w:rPr>
                <w:sz w:val="20"/>
              </w:rPr>
            </w:pPr>
            <w:r>
              <w:rPr>
                <w:sz w:val="20"/>
              </w:rPr>
              <w:t>(se</w:t>
            </w:r>
            <w:r>
              <w:rPr>
                <w:spacing w:val="-3"/>
                <w:sz w:val="20"/>
              </w:rPr>
              <w:t xml:space="preserve"> </w:t>
            </w:r>
            <w:r>
              <w:rPr>
                <w:sz w:val="20"/>
              </w:rPr>
              <w:t>va</w:t>
            </w:r>
            <w:r>
              <w:rPr>
                <w:spacing w:val="-2"/>
                <w:sz w:val="20"/>
              </w:rPr>
              <w:t xml:space="preserve"> indica</w:t>
            </w:r>
          </w:p>
        </w:tc>
      </w:tr>
      <w:tr w14:paraId="6F292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682" w:type="dxa"/>
            <w:tcBorders>
              <w:top w:val="nil"/>
              <w:bottom w:val="nil"/>
            </w:tcBorders>
          </w:tcPr>
          <w:p w14:paraId="0E884566">
            <w:pPr>
              <w:pStyle w:val="98"/>
              <w:ind w:left="0"/>
              <w:rPr>
                <w:sz w:val="16"/>
              </w:rPr>
            </w:pPr>
          </w:p>
        </w:tc>
        <w:tc>
          <w:tcPr>
            <w:tcW w:w="1395" w:type="dxa"/>
            <w:tcBorders>
              <w:top w:val="nil"/>
              <w:bottom w:val="nil"/>
            </w:tcBorders>
          </w:tcPr>
          <w:p w14:paraId="1CDB170C">
            <w:pPr>
              <w:pStyle w:val="98"/>
              <w:ind w:left="0"/>
              <w:rPr>
                <w:sz w:val="16"/>
              </w:rPr>
            </w:pPr>
          </w:p>
        </w:tc>
        <w:tc>
          <w:tcPr>
            <w:tcW w:w="2310" w:type="dxa"/>
            <w:tcBorders>
              <w:top w:val="nil"/>
              <w:bottom w:val="nil"/>
            </w:tcBorders>
          </w:tcPr>
          <w:p w14:paraId="1C0FFBA8">
            <w:pPr>
              <w:pStyle w:val="98"/>
              <w:ind w:left="0"/>
              <w:rPr>
                <w:sz w:val="16"/>
              </w:rPr>
            </w:pPr>
          </w:p>
        </w:tc>
        <w:tc>
          <w:tcPr>
            <w:tcW w:w="987" w:type="dxa"/>
            <w:tcBorders>
              <w:top w:val="nil"/>
              <w:bottom w:val="nil"/>
            </w:tcBorders>
          </w:tcPr>
          <w:p w14:paraId="2C361CC5">
            <w:pPr>
              <w:pStyle w:val="98"/>
              <w:ind w:left="0"/>
              <w:rPr>
                <w:sz w:val="16"/>
              </w:rPr>
            </w:pPr>
          </w:p>
        </w:tc>
        <w:tc>
          <w:tcPr>
            <w:tcW w:w="1063" w:type="dxa"/>
            <w:tcBorders>
              <w:top w:val="nil"/>
              <w:bottom w:val="nil"/>
            </w:tcBorders>
          </w:tcPr>
          <w:p w14:paraId="32FA8902">
            <w:pPr>
              <w:pStyle w:val="98"/>
              <w:ind w:left="0"/>
              <w:rPr>
                <w:sz w:val="16"/>
              </w:rPr>
            </w:pPr>
          </w:p>
        </w:tc>
        <w:tc>
          <w:tcPr>
            <w:tcW w:w="1368" w:type="dxa"/>
            <w:tcBorders>
              <w:top w:val="nil"/>
              <w:bottom w:val="nil"/>
            </w:tcBorders>
          </w:tcPr>
          <w:p w14:paraId="5066EA97">
            <w:pPr>
              <w:pStyle w:val="98"/>
              <w:spacing w:line="211" w:lineRule="exact"/>
              <w:ind w:left="7" w:right="5"/>
              <w:jc w:val="center"/>
              <w:rPr>
                <w:sz w:val="20"/>
              </w:rPr>
            </w:pPr>
            <w:r>
              <w:rPr>
                <w:spacing w:val="-2"/>
                <w:sz w:val="20"/>
              </w:rPr>
              <w:t>solicitată,</w:t>
            </w:r>
          </w:p>
        </w:tc>
        <w:tc>
          <w:tcPr>
            <w:tcW w:w="1557" w:type="dxa"/>
            <w:tcBorders>
              <w:top w:val="nil"/>
              <w:bottom w:val="nil"/>
            </w:tcBorders>
          </w:tcPr>
          <w:p w14:paraId="17428D08">
            <w:pPr>
              <w:pStyle w:val="98"/>
              <w:spacing w:line="211" w:lineRule="exact"/>
              <w:ind w:left="0" w:right="216"/>
              <w:jc w:val="right"/>
              <w:rPr>
                <w:sz w:val="20"/>
              </w:rPr>
            </w:pPr>
            <w:r>
              <w:rPr>
                <w:sz w:val="20"/>
              </w:rPr>
              <w:t>pentru</w:t>
            </w:r>
            <w:r>
              <w:rPr>
                <w:spacing w:val="-5"/>
                <w:sz w:val="20"/>
              </w:rPr>
              <w:t xml:space="preserve"> </w:t>
            </w:r>
            <w:r>
              <w:rPr>
                <w:spacing w:val="-2"/>
                <w:sz w:val="20"/>
              </w:rPr>
              <w:t>fiecare</w:t>
            </w:r>
          </w:p>
        </w:tc>
      </w:tr>
      <w:tr w14:paraId="0B05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682" w:type="dxa"/>
            <w:tcBorders>
              <w:top w:val="nil"/>
              <w:bottom w:val="nil"/>
            </w:tcBorders>
          </w:tcPr>
          <w:p w14:paraId="19DC0ACD">
            <w:pPr>
              <w:pStyle w:val="98"/>
              <w:ind w:left="0"/>
              <w:rPr>
                <w:sz w:val="16"/>
              </w:rPr>
            </w:pPr>
          </w:p>
        </w:tc>
        <w:tc>
          <w:tcPr>
            <w:tcW w:w="1395" w:type="dxa"/>
            <w:tcBorders>
              <w:top w:val="nil"/>
              <w:bottom w:val="nil"/>
            </w:tcBorders>
          </w:tcPr>
          <w:p w14:paraId="2997075B">
            <w:pPr>
              <w:pStyle w:val="98"/>
              <w:ind w:left="0"/>
              <w:rPr>
                <w:sz w:val="16"/>
              </w:rPr>
            </w:pPr>
          </w:p>
        </w:tc>
        <w:tc>
          <w:tcPr>
            <w:tcW w:w="2310" w:type="dxa"/>
            <w:tcBorders>
              <w:top w:val="nil"/>
              <w:bottom w:val="nil"/>
            </w:tcBorders>
          </w:tcPr>
          <w:p w14:paraId="22020055">
            <w:pPr>
              <w:pStyle w:val="98"/>
              <w:ind w:left="0"/>
              <w:rPr>
                <w:sz w:val="16"/>
              </w:rPr>
            </w:pPr>
          </w:p>
        </w:tc>
        <w:tc>
          <w:tcPr>
            <w:tcW w:w="987" w:type="dxa"/>
            <w:tcBorders>
              <w:top w:val="nil"/>
              <w:bottom w:val="nil"/>
            </w:tcBorders>
          </w:tcPr>
          <w:p w14:paraId="41D3814A">
            <w:pPr>
              <w:pStyle w:val="98"/>
              <w:ind w:left="0"/>
              <w:rPr>
                <w:sz w:val="16"/>
              </w:rPr>
            </w:pPr>
          </w:p>
        </w:tc>
        <w:tc>
          <w:tcPr>
            <w:tcW w:w="1063" w:type="dxa"/>
            <w:tcBorders>
              <w:top w:val="nil"/>
              <w:bottom w:val="nil"/>
            </w:tcBorders>
          </w:tcPr>
          <w:p w14:paraId="6A13C780">
            <w:pPr>
              <w:pStyle w:val="98"/>
              <w:ind w:left="0"/>
              <w:rPr>
                <w:sz w:val="16"/>
              </w:rPr>
            </w:pPr>
          </w:p>
        </w:tc>
        <w:tc>
          <w:tcPr>
            <w:tcW w:w="1368" w:type="dxa"/>
            <w:tcBorders>
              <w:top w:val="nil"/>
              <w:bottom w:val="nil"/>
            </w:tcBorders>
          </w:tcPr>
          <w:p w14:paraId="13D96E9E">
            <w:pPr>
              <w:pStyle w:val="98"/>
              <w:spacing w:line="210" w:lineRule="exact"/>
              <w:ind w:left="7" w:right="3"/>
              <w:jc w:val="center"/>
              <w:rPr>
                <w:sz w:val="20"/>
              </w:rPr>
            </w:pPr>
            <w:r>
              <w:rPr>
                <w:sz w:val="20"/>
              </w:rPr>
              <w:t>Standarde</w:t>
            </w:r>
            <w:r>
              <w:rPr>
                <w:spacing w:val="-5"/>
                <w:sz w:val="20"/>
              </w:rPr>
              <w:t xml:space="preserve"> de</w:t>
            </w:r>
          </w:p>
        </w:tc>
        <w:tc>
          <w:tcPr>
            <w:tcW w:w="1557" w:type="dxa"/>
            <w:tcBorders>
              <w:top w:val="nil"/>
              <w:bottom w:val="nil"/>
            </w:tcBorders>
          </w:tcPr>
          <w:p w14:paraId="17755335">
            <w:pPr>
              <w:pStyle w:val="98"/>
              <w:spacing w:line="210" w:lineRule="exact"/>
              <w:ind w:left="5"/>
              <w:jc w:val="center"/>
              <w:rPr>
                <w:sz w:val="20"/>
              </w:rPr>
            </w:pPr>
            <w:r>
              <w:rPr>
                <w:spacing w:val="-5"/>
                <w:sz w:val="20"/>
              </w:rPr>
              <w:t>lot</w:t>
            </w:r>
          </w:p>
        </w:tc>
      </w:tr>
      <w:tr w14:paraId="0393B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82" w:type="dxa"/>
            <w:tcBorders>
              <w:top w:val="nil"/>
              <w:right w:val="single" w:color="000000" w:sz="8" w:space="0"/>
            </w:tcBorders>
          </w:tcPr>
          <w:p w14:paraId="77BEDE1A">
            <w:pPr>
              <w:pStyle w:val="98"/>
              <w:ind w:left="0"/>
            </w:pPr>
          </w:p>
        </w:tc>
        <w:tc>
          <w:tcPr>
            <w:tcW w:w="1395" w:type="dxa"/>
            <w:tcBorders>
              <w:top w:val="nil"/>
              <w:left w:val="single" w:color="000000" w:sz="8" w:space="0"/>
            </w:tcBorders>
          </w:tcPr>
          <w:p w14:paraId="705B9409">
            <w:pPr>
              <w:pStyle w:val="98"/>
              <w:ind w:left="0"/>
            </w:pPr>
          </w:p>
        </w:tc>
        <w:tc>
          <w:tcPr>
            <w:tcW w:w="2310" w:type="dxa"/>
            <w:tcBorders>
              <w:top w:val="nil"/>
            </w:tcBorders>
          </w:tcPr>
          <w:p w14:paraId="044B2292">
            <w:pPr>
              <w:pStyle w:val="98"/>
              <w:ind w:left="0"/>
            </w:pPr>
          </w:p>
        </w:tc>
        <w:tc>
          <w:tcPr>
            <w:tcW w:w="987" w:type="dxa"/>
            <w:tcBorders>
              <w:top w:val="nil"/>
            </w:tcBorders>
          </w:tcPr>
          <w:p w14:paraId="5179F3E9">
            <w:pPr>
              <w:pStyle w:val="98"/>
              <w:ind w:left="0"/>
            </w:pPr>
          </w:p>
        </w:tc>
        <w:tc>
          <w:tcPr>
            <w:tcW w:w="1063" w:type="dxa"/>
            <w:tcBorders>
              <w:top w:val="nil"/>
            </w:tcBorders>
          </w:tcPr>
          <w:p w14:paraId="4E8F0650">
            <w:pPr>
              <w:pStyle w:val="98"/>
              <w:ind w:left="0"/>
            </w:pPr>
          </w:p>
        </w:tc>
        <w:tc>
          <w:tcPr>
            <w:tcW w:w="1368" w:type="dxa"/>
            <w:tcBorders>
              <w:top w:val="nil"/>
            </w:tcBorders>
          </w:tcPr>
          <w:p w14:paraId="5FF20EA4">
            <w:pPr>
              <w:pStyle w:val="98"/>
              <w:spacing w:line="226" w:lineRule="exact"/>
              <w:ind w:left="7"/>
              <w:jc w:val="center"/>
              <w:rPr>
                <w:sz w:val="20"/>
              </w:rPr>
            </w:pPr>
            <w:r>
              <w:rPr>
                <w:spacing w:val="-2"/>
                <w:sz w:val="20"/>
              </w:rPr>
              <w:t>referință</w:t>
            </w:r>
          </w:p>
        </w:tc>
        <w:tc>
          <w:tcPr>
            <w:tcW w:w="1557" w:type="dxa"/>
            <w:tcBorders>
              <w:top w:val="nil"/>
            </w:tcBorders>
          </w:tcPr>
          <w:p w14:paraId="642892C7">
            <w:pPr>
              <w:pStyle w:val="98"/>
              <w:spacing w:line="226" w:lineRule="exact"/>
              <w:ind w:left="440"/>
              <w:rPr>
                <w:sz w:val="20"/>
              </w:rPr>
            </w:pPr>
            <w:r>
              <w:rPr>
                <w:sz w:val="20"/>
              </w:rPr>
              <w:t>în</w:t>
            </w:r>
            <w:r>
              <w:rPr>
                <w:spacing w:val="-1"/>
                <w:sz w:val="20"/>
              </w:rPr>
              <w:t xml:space="preserve"> </w:t>
            </w:r>
            <w:r>
              <w:rPr>
                <w:spacing w:val="-2"/>
                <w:sz w:val="20"/>
              </w:rPr>
              <w:t>parte)</w:t>
            </w:r>
          </w:p>
        </w:tc>
      </w:tr>
      <w:tr w14:paraId="55FFC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1" w:hRule="atLeast"/>
        </w:trPr>
        <w:tc>
          <w:tcPr>
            <w:tcW w:w="682" w:type="dxa"/>
          </w:tcPr>
          <w:p w14:paraId="54E18678">
            <w:pPr>
              <w:pStyle w:val="98"/>
              <w:spacing w:line="251" w:lineRule="exact"/>
              <w:rPr>
                <w:b/>
              </w:rPr>
            </w:pPr>
            <w:r>
              <w:rPr>
                <w:b/>
                <w:spacing w:val="-10"/>
              </w:rPr>
              <w:t>1</w:t>
            </w:r>
          </w:p>
        </w:tc>
        <w:tc>
          <w:tcPr>
            <w:tcW w:w="1395" w:type="dxa"/>
          </w:tcPr>
          <w:p w14:paraId="6AF09E41">
            <w:pPr>
              <w:pStyle w:val="98"/>
              <w:spacing w:line="251" w:lineRule="exact"/>
              <w:ind w:left="3" w:right="105"/>
              <w:jc w:val="center"/>
              <w:rPr>
                <w:b/>
              </w:rPr>
            </w:pPr>
            <w:r>
              <w:rPr>
                <w:sz w:val="24"/>
                <w:szCs w:val="24"/>
              </w:rPr>
              <w:t>45200000-9</w:t>
            </w:r>
          </w:p>
        </w:tc>
        <w:tc>
          <w:tcPr>
            <w:tcW w:w="2310" w:type="dxa"/>
            <w:tcBorders>
              <w:bottom w:val="thinThickMediumGap" w:color="000000" w:sz="6" w:space="0"/>
            </w:tcBorders>
          </w:tcPr>
          <w:p w14:paraId="790CF96E">
            <w:pPr>
              <w:keepNext w:val="0"/>
              <w:keepLines w:val="0"/>
              <w:widowControl/>
              <w:suppressLineNumbers w:val="0"/>
              <w:jc w:val="left"/>
              <w:rPr>
                <w:rFonts w:hint="default" w:ascii="Times New Roman" w:hAnsi="Times New Roman" w:cs="Times New Roman"/>
                <w:sz w:val="22"/>
                <w:szCs w:val="22"/>
              </w:rPr>
            </w:pPr>
            <w:r>
              <w:rPr>
                <w:rFonts w:hint="default" w:ascii="Times New Roman" w:hAnsi="Times New Roman" w:cs="Times New Roman"/>
                <w:b/>
                <w:sz w:val="22"/>
                <w:szCs w:val="22"/>
                <w:lang w:val="en-US"/>
              </w:rPr>
              <w:t>Lucrari de imbunatatire si dezvoltare a infrastructurii publice</w:t>
            </w:r>
            <w:r>
              <w:rPr>
                <w:rFonts w:hint="default" w:ascii="Times New Roman" w:hAnsi="Times New Roman" w:eastAsia="CIDFont" w:cs="Times New Roman"/>
                <w:color w:val="000000"/>
                <w:kern w:val="0"/>
                <w:sz w:val="22"/>
                <w:szCs w:val="22"/>
                <w:lang w:val="en-US" w:eastAsia="zh-CN" w:bidi="ar"/>
              </w:rPr>
              <w:t>„</w:t>
            </w:r>
            <w:r>
              <w:rPr>
                <w:rFonts w:hint="default" w:ascii="Times New Roman" w:hAnsi="Times New Roman" w:eastAsia="CIDFont" w:cs="Times New Roman"/>
                <w:b/>
                <w:bCs/>
                <w:color w:val="000000"/>
                <w:kern w:val="0"/>
                <w:sz w:val="22"/>
                <w:szCs w:val="22"/>
                <w:lang w:val="en-US" w:eastAsia="zh-CN" w:bidi="ar"/>
              </w:rPr>
              <w:t>Restabilirea unui sector de drum de pe strada 31 August din s.Olănești, r.Ștefan Vodă, Etapa I”</w:t>
            </w:r>
          </w:p>
          <w:p w14:paraId="6AE8382B">
            <w:pPr>
              <w:pStyle w:val="98"/>
              <w:spacing w:line="208" w:lineRule="exact"/>
              <w:ind w:left="9"/>
              <w:jc w:val="center"/>
              <w:rPr>
                <w:b/>
                <w:spacing w:val="-2"/>
                <w:sz w:val="20"/>
                <w:szCs w:val="20"/>
                <w:u w:val="single"/>
              </w:rPr>
            </w:pPr>
          </w:p>
        </w:tc>
        <w:tc>
          <w:tcPr>
            <w:tcW w:w="987" w:type="dxa"/>
          </w:tcPr>
          <w:p w14:paraId="05DE736C">
            <w:pPr>
              <w:pStyle w:val="98"/>
              <w:spacing w:line="251" w:lineRule="exact"/>
              <w:ind w:left="0" w:right="183"/>
              <w:jc w:val="right"/>
              <w:rPr>
                <w:b/>
              </w:rPr>
            </w:pPr>
            <w:r>
              <w:rPr>
                <w:b/>
                <w:spacing w:val="-2"/>
              </w:rPr>
              <w:t>lucrare</w:t>
            </w:r>
          </w:p>
        </w:tc>
        <w:tc>
          <w:tcPr>
            <w:tcW w:w="1063" w:type="dxa"/>
          </w:tcPr>
          <w:p w14:paraId="41FEB759">
            <w:pPr>
              <w:pStyle w:val="98"/>
              <w:spacing w:line="251" w:lineRule="exact"/>
              <w:ind w:left="105"/>
              <w:rPr>
                <w:b/>
              </w:rPr>
            </w:pPr>
            <w:r>
              <w:rPr>
                <w:b/>
                <w:spacing w:val="-10"/>
              </w:rPr>
              <w:t>1</w:t>
            </w:r>
          </w:p>
        </w:tc>
        <w:tc>
          <w:tcPr>
            <w:tcW w:w="1368" w:type="dxa"/>
          </w:tcPr>
          <w:p w14:paraId="63CCA540">
            <w:pPr>
              <w:pStyle w:val="98"/>
              <w:spacing w:before="1" w:line="276" w:lineRule="auto"/>
              <w:ind w:left="7"/>
              <w:jc w:val="center"/>
              <w:rPr>
                <w:b/>
                <w:i/>
              </w:rPr>
            </w:pPr>
            <w:r>
              <w:rPr>
                <w:b/>
                <w:i/>
                <w:spacing w:val="-2"/>
              </w:rPr>
              <w:t xml:space="preserve">Conform </w:t>
            </w:r>
            <w:r>
              <w:rPr>
                <w:b/>
                <w:i/>
              </w:rPr>
              <w:t>caietului</w:t>
            </w:r>
            <w:r>
              <w:rPr>
                <w:b/>
                <w:i/>
                <w:spacing w:val="-14"/>
              </w:rPr>
              <w:t xml:space="preserve"> </w:t>
            </w:r>
            <w:r>
              <w:rPr>
                <w:b/>
                <w:i/>
              </w:rPr>
              <w:t xml:space="preserve">de </w:t>
            </w:r>
            <w:r>
              <w:rPr>
                <w:b/>
                <w:i/>
                <w:spacing w:val="-2"/>
              </w:rPr>
              <w:t>sarcini</w:t>
            </w:r>
          </w:p>
        </w:tc>
        <w:tc>
          <w:tcPr>
            <w:tcW w:w="1557" w:type="dxa"/>
          </w:tcPr>
          <w:p w14:paraId="3CEC72E0">
            <w:pPr>
              <w:pStyle w:val="98"/>
              <w:spacing w:line="251" w:lineRule="exact"/>
              <w:ind w:left="106"/>
              <w:rPr>
                <w:b/>
                <w:color w:val="000000" w:themeColor="text1"/>
                <w14:textFill>
                  <w14:solidFill>
                    <w14:schemeClr w14:val="tx1"/>
                  </w14:solidFill>
                </w14:textFill>
              </w:rPr>
            </w:pPr>
            <w:r>
              <w:rPr>
                <w:rFonts w:hint="default" w:ascii="Times New Roman" w:hAnsi="Times New Roman" w:cs="Times New Roman"/>
                <w:b/>
                <w:bCs/>
                <w:sz w:val="20"/>
                <w:szCs w:val="20"/>
                <w:lang w:val="en-US" w:eastAsia="ru-RU" w:bidi="ar-SA"/>
              </w:rPr>
              <w:t>7182704.00</w:t>
            </w:r>
          </w:p>
        </w:tc>
      </w:tr>
      <w:tr w14:paraId="3BE41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 w:hRule="atLeast"/>
        </w:trPr>
        <w:tc>
          <w:tcPr>
            <w:tcW w:w="7805" w:type="dxa"/>
            <w:gridSpan w:val="6"/>
            <w:tcBorders>
              <w:top w:val="nil"/>
            </w:tcBorders>
          </w:tcPr>
          <w:p w14:paraId="4F9E3371">
            <w:pPr>
              <w:pStyle w:val="98"/>
              <w:spacing w:line="209" w:lineRule="exact"/>
              <w:rPr>
                <w:rFonts w:hint="default"/>
                <w:b/>
              </w:rPr>
            </w:pPr>
            <w:r>
              <w:rPr>
                <w:b/>
              </w:rPr>
              <w:t>Valoarea</w:t>
            </w:r>
            <w:r>
              <w:rPr>
                <w:b/>
                <w:spacing w:val="-6"/>
              </w:rPr>
              <w:t xml:space="preserve"> </w:t>
            </w:r>
            <w:r>
              <w:rPr>
                <w:b/>
              </w:rPr>
              <w:t>estimativă</w:t>
            </w:r>
            <w:r>
              <w:rPr>
                <w:b/>
                <w:spacing w:val="-8"/>
              </w:rPr>
              <w:t xml:space="preserve"> </w:t>
            </w:r>
            <w:r>
              <w:rPr>
                <w:b/>
                <w:spacing w:val="-2"/>
              </w:rPr>
              <w:t>totală</w:t>
            </w:r>
            <w:r>
              <w:rPr>
                <w:rFonts w:hint="default"/>
                <w:b/>
                <w:spacing w:val="-2"/>
              </w:rPr>
              <w:t xml:space="preserve"> fara TVA</w:t>
            </w:r>
          </w:p>
        </w:tc>
        <w:tc>
          <w:tcPr>
            <w:tcW w:w="1557" w:type="dxa"/>
          </w:tcPr>
          <w:p w14:paraId="03284B79">
            <w:pPr>
              <w:pStyle w:val="98"/>
              <w:spacing w:line="209" w:lineRule="exact"/>
              <w:ind w:left="106"/>
              <w:rPr>
                <w:b/>
              </w:rPr>
            </w:pPr>
            <w:r>
              <w:rPr>
                <w:rFonts w:hint="default" w:ascii="Times New Roman" w:hAnsi="Times New Roman" w:cs="Times New Roman"/>
                <w:b/>
                <w:bCs/>
                <w:sz w:val="20"/>
                <w:szCs w:val="20"/>
                <w:lang w:val="en-US" w:eastAsia="ru-RU" w:bidi="ar-SA"/>
              </w:rPr>
              <w:t>7182704.00</w:t>
            </w:r>
          </w:p>
        </w:tc>
      </w:tr>
    </w:tbl>
    <w:p w14:paraId="38583358">
      <w:pPr>
        <w:pStyle w:val="28"/>
        <w:spacing w:before="23"/>
      </w:pPr>
    </w:p>
    <w:p w14:paraId="2AB68618">
      <w:pPr>
        <w:pStyle w:val="3"/>
        <w:numPr>
          <w:ilvl w:val="0"/>
          <w:numId w:val="10"/>
        </w:numPr>
        <w:tabs>
          <w:tab w:val="left" w:pos="384"/>
          <w:tab w:val="clear" w:pos="1134"/>
        </w:tabs>
        <w:spacing w:before="1" w:line="276" w:lineRule="auto"/>
        <w:ind w:left="144" w:right="1330" w:firstLine="0"/>
        <w:rPr>
          <w:b/>
          <w:i/>
          <w:sz w:val="24"/>
        </w:rPr>
      </w:pPr>
      <w:r>
        <w:rPr>
          <w:b/>
          <w:sz w:val="24"/>
        </w:rPr>
        <w:t>În</w:t>
      </w:r>
      <w:r>
        <w:rPr>
          <w:b/>
          <w:spacing w:val="-3"/>
          <w:sz w:val="24"/>
        </w:rPr>
        <w:t xml:space="preserve"> </w:t>
      </w:r>
      <w:r>
        <w:rPr>
          <w:b/>
          <w:sz w:val="24"/>
        </w:rPr>
        <w:t>cazul</w:t>
      </w:r>
      <w:r>
        <w:rPr>
          <w:b/>
          <w:spacing w:val="-3"/>
          <w:sz w:val="24"/>
        </w:rPr>
        <w:t xml:space="preserve"> </w:t>
      </w:r>
      <w:r>
        <w:rPr>
          <w:b/>
          <w:sz w:val="24"/>
        </w:rPr>
        <w:t>procedurilor</w:t>
      </w:r>
      <w:r>
        <w:rPr>
          <w:b/>
          <w:spacing w:val="-4"/>
          <w:sz w:val="24"/>
        </w:rPr>
        <w:t xml:space="preserve"> </w:t>
      </w:r>
      <w:r>
        <w:rPr>
          <w:b/>
          <w:sz w:val="24"/>
        </w:rPr>
        <w:t>de</w:t>
      </w:r>
      <w:r>
        <w:rPr>
          <w:b/>
          <w:spacing w:val="-4"/>
          <w:sz w:val="24"/>
        </w:rPr>
        <w:t xml:space="preserve"> </w:t>
      </w:r>
      <w:r>
        <w:rPr>
          <w:b/>
          <w:sz w:val="24"/>
        </w:rPr>
        <w:t>preselecție</w:t>
      </w:r>
      <w:r>
        <w:rPr>
          <w:b/>
          <w:spacing w:val="-5"/>
          <w:sz w:val="24"/>
        </w:rPr>
        <w:t xml:space="preserve"> </w:t>
      </w:r>
      <w:r>
        <w:rPr>
          <w:b/>
          <w:sz w:val="24"/>
        </w:rPr>
        <w:t>se</w:t>
      </w:r>
      <w:r>
        <w:rPr>
          <w:b/>
          <w:spacing w:val="-4"/>
          <w:sz w:val="24"/>
        </w:rPr>
        <w:t xml:space="preserve"> </w:t>
      </w:r>
      <w:r>
        <w:rPr>
          <w:b/>
          <w:sz w:val="24"/>
        </w:rPr>
        <w:t>indică</w:t>
      </w:r>
      <w:r>
        <w:rPr>
          <w:b/>
          <w:spacing w:val="-3"/>
          <w:sz w:val="24"/>
        </w:rPr>
        <w:t xml:space="preserve"> </w:t>
      </w:r>
      <w:r>
        <w:rPr>
          <w:b/>
          <w:sz w:val="24"/>
        </w:rPr>
        <w:t>numărul</w:t>
      </w:r>
      <w:r>
        <w:rPr>
          <w:b/>
          <w:spacing w:val="-3"/>
          <w:sz w:val="24"/>
        </w:rPr>
        <w:t xml:space="preserve"> </w:t>
      </w:r>
      <w:r>
        <w:rPr>
          <w:b/>
          <w:sz w:val="24"/>
        </w:rPr>
        <w:t>minim</w:t>
      </w:r>
      <w:r>
        <w:rPr>
          <w:b/>
          <w:spacing w:val="-2"/>
          <w:sz w:val="24"/>
        </w:rPr>
        <w:t xml:space="preserve"> </w:t>
      </w:r>
      <w:r>
        <w:rPr>
          <w:b/>
          <w:sz w:val="24"/>
        </w:rPr>
        <w:t>al</w:t>
      </w:r>
      <w:r>
        <w:rPr>
          <w:b/>
          <w:spacing w:val="-3"/>
          <w:sz w:val="24"/>
        </w:rPr>
        <w:t xml:space="preserve"> </w:t>
      </w:r>
      <w:r>
        <w:rPr>
          <w:b/>
          <w:sz w:val="24"/>
        </w:rPr>
        <w:t>candidaţilor</w:t>
      </w:r>
      <w:r>
        <w:rPr>
          <w:b/>
          <w:spacing w:val="-4"/>
          <w:sz w:val="24"/>
        </w:rPr>
        <w:t xml:space="preserve"> </w:t>
      </w:r>
      <w:r>
        <w:rPr>
          <w:b/>
          <w:sz w:val="24"/>
        </w:rPr>
        <w:t>şi,</w:t>
      </w:r>
      <w:r>
        <w:rPr>
          <w:b/>
          <w:spacing w:val="-3"/>
          <w:sz w:val="24"/>
        </w:rPr>
        <w:t xml:space="preserve"> </w:t>
      </w:r>
      <w:r>
        <w:rPr>
          <w:b/>
          <w:sz w:val="24"/>
        </w:rPr>
        <w:t xml:space="preserve">dacă este cazul, numărul maxim al acestora. </w:t>
      </w:r>
      <w:r>
        <w:rPr>
          <w:b/>
          <w:i/>
          <w:sz w:val="24"/>
          <w:u w:val="single"/>
        </w:rPr>
        <w:t>Nu se aplică</w:t>
      </w:r>
    </w:p>
    <w:p w14:paraId="3743195E">
      <w:pPr>
        <w:pStyle w:val="3"/>
        <w:numPr>
          <w:ilvl w:val="0"/>
          <w:numId w:val="10"/>
        </w:numPr>
        <w:tabs>
          <w:tab w:val="left" w:pos="504"/>
          <w:tab w:val="clear" w:pos="1134"/>
        </w:tabs>
        <w:spacing w:before="2"/>
        <w:ind w:left="504" w:hanging="360"/>
        <w:rPr>
          <w:b/>
          <w:sz w:val="24"/>
        </w:rPr>
      </w:pPr>
      <w:r>
        <w:rPr>
          <w:b/>
          <w:sz w:val="24"/>
        </w:rPr>
        <w:t>În</w:t>
      </w:r>
      <w:r>
        <w:rPr>
          <w:b/>
          <w:spacing w:val="-3"/>
          <w:sz w:val="24"/>
        </w:rPr>
        <w:t xml:space="preserve"> </w:t>
      </w:r>
      <w:r>
        <w:rPr>
          <w:b/>
          <w:sz w:val="24"/>
        </w:rPr>
        <w:t>cazul</w:t>
      </w:r>
      <w:r>
        <w:rPr>
          <w:b/>
          <w:spacing w:val="-1"/>
          <w:sz w:val="24"/>
        </w:rPr>
        <w:t xml:space="preserve"> </w:t>
      </w:r>
      <w:r>
        <w:rPr>
          <w:b/>
          <w:sz w:val="24"/>
        </w:rPr>
        <w:t>în care</w:t>
      </w:r>
      <w:r>
        <w:rPr>
          <w:b/>
          <w:spacing w:val="-1"/>
          <w:sz w:val="24"/>
        </w:rPr>
        <w:t xml:space="preserve"> </w:t>
      </w:r>
      <w:r>
        <w:rPr>
          <w:b/>
          <w:sz w:val="24"/>
        </w:rPr>
        <w:t>contractul</w:t>
      </w:r>
      <w:r>
        <w:rPr>
          <w:b/>
          <w:spacing w:val="-1"/>
          <w:sz w:val="24"/>
        </w:rPr>
        <w:t xml:space="preserve"> </w:t>
      </w:r>
      <w:r>
        <w:rPr>
          <w:b/>
          <w:sz w:val="24"/>
        </w:rPr>
        <w:t>este</w:t>
      </w:r>
      <w:r>
        <w:rPr>
          <w:b/>
          <w:spacing w:val="-2"/>
          <w:sz w:val="24"/>
        </w:rPr>
        <w:t xml:space="preserve"> </w:t>
      </w:r>
      <w:r>
        <w:rPr>
          <w:b/>
          <w:sz w:val="24"/>
        </w:rPr>
        <w:t>împărțit</w:t>
      </w:r>
      <w:r>
        <w:rPr>
          <w:b/>
          <w:spacing w:val="-1"/>
          <w:sz w:val="24"/>
        </w:rPr>
        <w:t xml:space="preserve"> </w:t>
      </w:r>
      <w:r>
        <w:rPr>
          <w:b/>
          <w:sz w:val="24"/>
        </w:rPr>
        <w:t>pe</w:t>
      </w:r>
      <w:r>
        <w:rPr>
          <w:b/>
          <w:spacing w:val="-2"/>
          <w:sz w:val="24"/>
        </w:rPr>
        <w:t xml:space="preserve"> </w:t>
      </w:r>
      <w:r>
        <w:rPr>
          <w:b/>
          <w:sz w:val="24"/>
        </w:rPr>
        <w:t>loturi,</w:t>
      </w:r>
      <w:r>
        <w:rPr>
          <w:b/>
          <w:spacing w:val="-1"/>
          <w:sz w:val="24"/>
        </w:rPr>
        <w:t xml:space="preserve"> </w:t>
      </w:r>
      <w:r>
        <w:rPr>
          <w:b/>
          <w:sz w:val="24"/>
        </w:rPr>
        <w:t>un operator</w:t>
      </w:r>
      <w:r>
        <w:rPr>
          <w:b/>
          <w:spacing w:val="-3"/>
          <w:sz w:val="24"/>
        </w:rPr>
        <w:t xml:space="preserve"> </w:t>
      </w:r>
      <w:r>
        <w:rPr>
          <w:b/>
          <w:sz w:val="24"/>
        </w:rPr>
        <w:t>economic</w:t>
      </w:r>
      <w:r>
        <w:rPr>
          <w:b/>
          <w:spacing w:val="-1"/>
          <w:sz w:val="24"/>
        </w:rPr>
        <w:t xml:space="preserve"> </w:t>
      </w:r>
      <w:r>
        <w:rPr>
          <w:b/>
          <w:sz w:val="24"/>
        </w:rPr>
        <w:t>poate</w:t>
      </w:r>
      <w:r>
        <w:rPr>
          <w:b/>
          <w:spacing w:val="-2"/>
          <w:sz w:val="24"/>
        </w:rPr>
        <w:t xml:space="preserve"> depune</w:t>
      </w:r>
    </w:p>
    <w:p w14:paraId="2430EC0A">
      <w:pPr>
        <w:pStyle w:val="3"/>
        <w:tabs>
          <w:tab w:val="left" w:pos="501"/>
          <w:tab w:val="clear" w:pos="1134"/>
        </w:tabs>
        <w:spacing w:before="40"/>
        <w:ind w:left="501"/>
        <w:rPr>
          <w:b/>
          <w:i/>
          <w:sz w:val="24"/>
        </w:rPr>
      </w:pPr>
      <w:r>
        <w:rPr>
          <w:b/>
          <w:sz w:val="24"/>
        </w:rPr>
        <w:t>oferta (se</w:t>
      </w:r>
      <w:r>
        <w:rPr>
          <w:b/>
          <w:spacing w:val="-3"/>
          <w:sz w:val="24"/>
        </w:rPr>
        <w:t xml:space="preserve"> </w:t>
      </w:r>
      <w:r>
        <w:rPr>
          <w:b/>
          <w:sz w:val="24"/>
        </w:rPr>
        <w:t>va selecta):</w:t>
      </w:r>
      <w:r>
        <w:rPr>
          <w:b/>
          <w:i/>
          <w:spacing w:val="-10"/>
          <w:sz w:val="24"/>
          <w:u w:val="single"/>
        </w:rPr>
        <w:t xml:space="preserve"> </w:t>
      </w:r>
      <w:r>
        <w:rPr>
          <w:b/>
          <w:i/>
          <w:sz w:val="24"/>
          <w:u w:val="single"/>
        </w:rPr>
        <w:t>Nu</w:t>
      </w:r>
      <w:r>
        <w:rPr>
          <w:b/>
          <w:i/>
          <w:spacing w:val="-1"/>
          <w:sz w:val="24"/>
          <w:u w:val="single"/>
        </w:rPr>
        <w:t xml:space="preserve"> </w:t>
      </w:r>
      <w:r>
        <w:rPr>
          <w:b/>
          <w:i/>
          <w:sz w:val="24"/>
          <w:u w:val="single"/>
        </w:rPr>
        <w:t>se</w:t>
      </w:r>
      <w:r>
        <w:rPr>
          <w:b/>
          <w:i/>
          <w:spacing w:val="-1"/>
          <w:sz w:val="24"/>
          <w:u w:val="single"/>
        </w:rPr>
        <w:t xml:space="preserve"> </w:t>
      </w:r>
      <w:r>
        <w:rPr>
          <w:b/>
          <w:i/>
          <w:spacing w:val="-2"/>
          <w:sz w:val="24"/>
          <w:u w:val="single"/>
        </w:rPr>
        <w:t>aplică</w:t>
      </w:r>
    </w:p>
    <w:p w14:paraId="03DBFAA7">
      <w:pPr>
        <w:pStyle w:val="3"/>
        <w:numPr>
          <w:ilvl w:val="1"/>
          <w:numId w:val="11"/>
        </w:numPr>
        <w:tabs>
          <w:tab w:val="left" w:pos="763"/>
          <w:tab w:val="clear" w:pos="1134"/>
        </w:tabs>
        <w:ind w:left="763" w:hanging="259"/>
        <w:jc w:val="left"/>
        <w:rPr>
          <w:b/>
          <w:bCs/>
          <w:i/>
          <w:iCs/>
          <w:sz w:val="24"/>
          <w:u w:val="single"/>
        </w:rPr>
      </w:pPr>
      <w:r>
        <w:rPr>
          <w:b/>
          <w:bCs/>
          <w:i/>
          <w:iCs/>
          <w:sz w:val="24"/>
          <w:u w:val="single"/>
        </w:rPr>
        <w:t>Pentru</w:t>
      </w:r>
      <w:r>
        <w:rPr>
          <w:b/>
          <w:bCs/>
          <w:i/>
          <w:iCs/>
          <w:spacing w:val="-1"/>
          <w:sz w:val="24"/>
          <w:u w:val="single"/>
        </w:rPr>
        <w:t xml:space="preserve"> </w:t>
      </w:r>
      <w:r>
        <w:rPr>
          <w:b/>
          <w:bCs/>
          <w:i/>
          <w:iCs/>
          <w:sz w:val="24"/>
          <w:u w:val="single"/>
        </w:rPr>
        <w:t>un singur</w:t>
      </w:r>
      <w:r>
        <w:rPr>
          <w:b/>
          <w:bCs/>
          <w:i/>
          <w:iCs/>
          <w:spacing w:val="-1"/>
          <w:sz w:val="24"/>
          <w:u w:val="single"/>
        </w:rPr>
        <w:t xml:space="preserve"> </w:t>
      </w:r>
      <w:r>
        <w:rPr>
          <w:b/>
          <w:bCs/>
          <w:i/>
          <w:iCs/>
          <w:spacing w:val="-4"/>
          <w:sz w:val="24"/>
          <w:u w:val="single"/>
        </w:rPr>
        <w:t>lot;</w:t>
      </w:r>
    </w:p>
    <w:p w14:paraId="292B82EE">
      <w:pPr>
        <w:pStyle w:val="3"/>
        <w:numPr>
          <w:ilvl w:val="1"/>
          <w:numId w:val="11"/>
        </w:numPr>
        <w:tabs>
          <w:tab w:val="left" w:pos="763"/>
          <w:tab w:val="clear" w:pos="1134"/>
        </w:tabs>
        <w:spacing w:before="41"/>
        <w:ind w:left="763" w:hanging="259"/>
        <w:jc w:val="left"/>
        <w:rPr>
          <w:sz w:val="24"/>
        </w:rPr>
      </w:pPr>
      <w:r>
        <w:rPr>
          <w:sz w:val="24"/>
        </w:rPr>
        <w:t>Pentru</w:t>
      </w:r>
      <w:r>
        <w:rPr>
          <w:spacing w:val="-1"/>
          <w:sz w:val="24"/>
        </w:rPr>
        <w:t xml:space="preserve"> </w:t>
      </w:r>
      <w:r>
        <w:rPr>
          <w:sz w:val="24"/>
        </w:rPr>
        <w:t xml:space="preserve">mai multe </w:t>
      </w:r>
      <w:r>
        <w:rPr>
          <w:spacing w:val="-2"/>
          <w:sz w:val="24"/>
        </w:rPr>
        <w:t>loturi;</w:t>
      </w:r>
    </w:p>
    <w:p w14:paraId="054AA906">
      <w:pPr>
        <w:pStyle w:val="3"/>
        <w:numPr>
          <w:ilvl w:val="1"/>
          <w:numId w:val="11"/>
        </w:numPr>
        <w:tabs>
          <w:tab w:val="left" w:pos="763"/>
          <w:tab w:val="clear" w:pos="1134"/>
        </w:tabs>
        <w:spacing w:before="41"/>
        <w:ind w:left="763" w:hanging="259"/>
        <w:jc w:val="left"/>
        <w:rPr>
          <w:sz w:val="24"/>
        </w:rPr>
      </w:pPr>
      <w:r>
        <w:rPr>
          <w:sz w:val="24"/>
        </w:rPr>
        <w:t>Pentru</w:t>
      </w:r>
      <w:r>
        <w:rPr>
          <w:spacing w:val="-1"/>
          <w:sz w:val="24"/>
        </w:rPr>
        <w:t xml:space="preserve"> </w:t>
      </w:r>
      <w:r>
        <w:rPr>
          <w:sz w:val="24"/>
        </w:rPr>
        <w:t>toate</w:t>
      </w:r>
      <w:r>
        <w:rPr>
          <w:spacing w:val="-1"/>
          <w:sz w:val="24"/>
        </w:rPr>
        <w:t xml:space="preserve"> </w:t>
      </w:r>
      <w:r>
        <w:rPr>
          <w:spacing w:val="-2"/>
          <w:sz w:val="24"/>
        </w:rPr>
        <w:t>loturile;</w:t>
      </w:r>
    </w:p>
    <w:p w14:paraId="1C430660">
      <w:pPr>
        <w:pStyle w:val="3"/>
        <w:numPr>
          <w:ilvl w:val="1"/>
          <w:numId w:val="11"/>
        </w:numPr>
        <w:tabs>
          <w:tab w:val="left" w:pos="583"/>
          <w:tab w:val="left" w:pos="9217"/>
          <w:tab w:val="clear" w:pos="1134"/>
        </w:tabs>
        <w:spacing w:before="43"/>
        <w:ind w:left="583" w:hanging="259"/>
        <w:jc w:val="left"/>
        <w:rPr>
          <w:sz w:val="24"/>
        </w:rPr>
      </w:pPr>
      <w:r>
        <w:rPr>
          <w:sz w:val="24"/>
        </w:rPr>
        <w:t>Alte</w:t>
      </w:r>
      <w:r>
        <w:rPr>
          <w:spacing w:val="-3"/>
          <w:sz w:val="24"/>
        </w:rPr>
        <w:t xml:space="preserve"> </w:t>
      </w:r>
      <w:r>
        <w:rPr>
          <w:sz w:val="24"/>
        </w:rPr>
        <w:t>limitări</w:t>
      </w:r>
      <w:r>
        <w:rPr>
          <w:spacing w:val="-1"/>
          <w:sz w:val="24"/>
        </w:rPr>
        <w:t xml:space="preserve"> </w:t>
      </w:r>
      <w:r>
        <w:rPr>
          <w:sz w:val="24"/>
        </w:rPr>
        <w:t>privind</w:t>
      </w:r>
      <w:r>
        <w:rPr>
          <w:spacing w:val="-1"/>
          <w:sz w:val="24"/>
        </w:rPr>
        <w:t xml:space="preserve"> </w:t>
      </w:r>
      <w:r>
        <w:rPr>
          <w:sz w:val="24"/>
        </w:rPr>
        <w:t>numărul</w:t>
      </w:r>
      <w:r>
        <w:rPr>
          <w:spacing w:val="-1"/>
          <w:sz w:val="24"/>
        </w:rPr>
        <w:t xml:space="preserve"> </w:t>
      </w:r>
      <w:r>
        <w:rPr>
          <w:sz w:val="24"/>
        </w:rPr>
        <w:t>de loturi</w:t>
      </w:r>
      <w:r>
        <w:rPr>
          <w:spacing w:val="-1"/>
          <w:sz w:val="24"/>
        </w:rPr>
        <w:t xml:space="preserve"> </w:t>
      </w:r>
      <w:r>
        <w:rPr>
          <w:sz w:val="24"/>
        </w:rPr>
        <w:t>care</w:t>
      </w:r>
      <w:r>
        <w:rPr>
          <w:spacing w:val="-2"/>
          <w:sz w:val="24"/>
        </w:rPr>
        <w:t xml:space="preserve"> </w:t>
      </w:r>
      <w:r>
        <w:rPr>
          <w:sz w:val="24"/>
        </w:rPr>
        <w:t>pot</w:t>
      </w:r>
      <w:r>
        <w:rPr>
          <w:spacing w:val="-1"/>
          <w:sz w:val="24"/>
        </w:rPr>
        <w:t xml:space="preserve"> </w:t>
      </w:r>
      <w:r>
        <w:rPr>
          <w:sz w:val="24"/>
        </w:rPr>
        <w:t>fi</w:t>
      </w:r>
      <w:r>
        <w:rPr>
          <w:spacing w:val="-1"/>
          <w:sz w:val="24"/>
        </w:rPr>
        <w:t xml:space="preserve"> </w:t>
      </w:r>
      <w:r>
        <w:rPr>
          <w:sz w:val="24"/>
        </w:rPr>
        <w:t>atribuite</w:t>
      </w:r>
      <w:r>
        <w:rPr>
          <w:spacing w:val="-1"/>
          <w:sz w:val="24"/>
        </w:rPr>
        <w:t xml:space="preserve"> </w:t>
      </w:r>
      <w:r>
        <w:rPr>
          <w:sz w:val="24"/>
        </w:rPr>
        <w:t>aceluiași</w:t>
      </w:r>
      <w:r>
        <w:rPr>
          <w:spacing w:val="-1"/>
          <w:sz w:val="24"/>
        </w:rPr>
        <w:t xml:space="preserve"> </w:t>
      </w:r>
      <w:r>
        <w:rPr>
          <w:spacing w:val="-2"/>
          <w:sz w:val="24"/>
        </w:rPr>
        <w:t>ofertant</w:t>
      </w:r>
      <w:r>
        <w:rPr>
          <w:sz w:val="24"/>
          <w:u w:val="single"/>
        </w:rPr>
        <w:tab/>
      </w:r>
    </w:p>
    <w:p w14:paraId="52585762">
      <w:pPr>
        <w:pStyle w:val="3"/>
        <w:numPr>
          <w:ilvl w:val="0"/>
          <w:numId w:val="10"/>
        </w:numPr>
        <w:tabs>
          <w:tab w:val="left" w:pos="504"/>
          <w:tab w:val="left" w:pos="10070"/>
          <w:tab w:val="clear" w:pos="1134"/>
        </w:tabs>
        <w:spacing w:before="41"/>
        <w:ind w:left="504" w:hanging="360"/>
        <w:rPr>
          <w:b/>
          <w:i/>
          <w:sz w:val="24"/>
        </w:rPr>
      </w:pPr>
      <w:r>
        <w:rPr>
          <w:b/>
          <w:sz w:val="24"/>
        </w:rPr>
        <w:t>Admiterea</w:t>
      </w:r>
      <w:r>
        <w:rPr>
          <w:b/>
          <w:spacing w:val="-2"/>
          <w:sz w:val="24"/>
        </w:rPr>
        <w:t xml:space="preserve"> </w:t>
      </w:r>
      <w:r>
        <w:rPr>
          <w:b/>
          <w:sz w:val="24"/>
        </w:rPr>
        <w:t>sau</w:t>
      </w:r>
      <w:r>
        <w:rPr>
          <w:b/>
          <w:spacing w:val="-2"/>
          <w:sz w:val="24"/>
        </w:rPr>
        <w:t xml:space="preserve"> </w:t>
      </w:r>
      <w:r>
        <w:rPr>
          <w:b/>
          <w:sz w:val="24"/>
        </w:rPr>
        <w:t>interzicerea</w:t>
      </w:r>
      <w:r>
        <w:rPr>
          <w:b/>
          <w:spacing w:val="-2"/>
          <w:sz w:val="24"/>
        </w:rPr>
        <w:t xml:space="preserve"> </w:t>
      </w:r>
      <w:r>
        <w:rPr>
          <w:b/>
          <w:sz w:val="24"/>
        </w:rPr>
        <w:t>ofertelor</w:t>
      </w:r>
      <w:r>
        <w:rPr>
          <w:b/>
          <w:spacing w:val="-1"/>
          <w:sz w:val="24"/>
        </w:rPr>
        <w:t xml:space="preserve"> </w:t>
      </w:r>
      <w:r>
        <w:rPr>
          <w:b/>
          <w:sz w:val="24"/>
        </w:rPr>
        <w:t xml:space="preserve">alternative: </w:t>
      </w:r>
      <w:r>
        <w:rPr>
          <w:b/>
          <w:i/>
          <w:sz w:val="24"/>
          <w:u w:val="single"/>
        </w:rPr>
        <w:t>Nu</w:t>
      </w:r>
      <w:r>
        <w:rPr>
          <w:b/>
          <w:i/>
          <w:spacing w:val="-2"/>
          <w:sz w:val="24"/>
          <w:u w:val="single"/>
        </w:rPr>
        <w:t xml:space="preserve"> </w:t>
      </w:r>
      <w:r>
        <w:rPr>
          <w:b/>
          <w:i/>
          <w:sz w:val="24"/>
          <w:u w:val="single"/>
        </w:rPr>
        <w:t>se</w:t>
      </w:r>
      <w:r>
        <w:rPr>
          <w:b/>
          <w:i/>
          <w:spacing w:val="-1"/>
          <w:sz w:val="24"/>
          <w:u w:val="single"/>
        </w:rPr>
        <w:t xml:space="preserve"> </w:t>
      </w:r>
      <w:r>
        <w:rPr>
          <w:b/>
          <w:i/>
          <w:spacing w:val="-2"/>
          <w:sz w:val="24"/>
          <w:u w:val="single"/>
        </w:rPr>
        <w:t>admite</w:t>
      </w:r>
      <w:r>
        <w:rPr>
          <w:b/>
          <w:i/>
          <w:sz w:val="24"/>
          <w:u w:val="single"/>
        </w:rPr>
        <w:tab/>
      </w:r>
    </w:p>
    <w:p w14:paraId="221D2185">
      <w:pPr>
        <w:spacing w:before="42"/>
        <w:ind w:left="6630"/>
        <w:rPr>
          <w:sz w:val="18"/>
        </w:rPr>
      </w:pPr>
      <w:r>
        <w:rPr>
          <w:sz w:val="18"/>
        </w:rPr>
        <w:t>(indicați</w:t>
      </w:r>
      <w:r>
        <w:rPr>
          <w:spacing w:val="-2"/>
          <w:sz w:val="18"/>
        </w:rPr>
        <w:t xml:space="preserve"> </w:t>
      </w:r>
      <w:r>
        <w:rPr>
          <w:sz w:val="18"/>
        </w:rPr>
        <w:t>se</w:t>
      </w:r>
      <w:r>
        <w:rPr>
          <w:spacing w:val="-5"/>
          <w:sz w:val="18"/>
        </w:rPr>
        <w:t xml:space="preserve"> </w:t>
      </w:r>
      <w:r>
        <w:rPr>
          <w:sz w:val="18"/>
        </w:rPr>
        <w:t>admite</w:t>
      </w:r>
      <w:r>
        <w:rPr>
          <w:spacing w:val="-2"/>
          <w:sz w:val="18"/>
        </w:rPr>
        <w:t xml:space="preserve"> </w:t>
      </w:r>
      <w:r>
        <w:rPr>
          <w:sz w:val="18"/>
        </w:rPr>
        <w:t>sau nu se</w:t>
      </w:r>
      <w:r>
        <w:rPr>
          <w:spacing w:val="-2"/>
          <w:sz w:val="18"/>
        </w:rPr>
        <w:t xml:space="preserve"> admite)</w:t>
      </w:r>
    </w:p>
    <w:p w14:paraId="529BB9C4">
      <w:pPr>
        <w:pStyle w:val="3"/>
        <w:numPr>
          <w:ilvl w:val="0"/>
          <w:numId w:val="10"/>
        </w:numPr>
        <w:tabs>
          <w:tab w:val="left" w:pos="504"/>
          <w:tab w:val="clear" w:pos="1134"/>
        </w:tabs>
        <w:spacing w:before="29" w:line="276" w:lineRule="auto"/>
        <w:ind w:left="144" w:right="233" w:firstLine="0"/>
        <w:rPr>
          <w:b/>
          <w:i/>
          <w:sz w:val="24"/>
        </w:rPr>
      </w:pPr>
      <w:r>
        <w:rPr>
          <w:b/>
          <w:sz w:val="24"/>
        </w:rPr>
        <w:t>Termenii</w:t>
      </w:r>
      <w:r>
        <w:rPr>
          <w:b/>
          <w:spacing w:val="-4"/>
          <w:sz w:val="24"/>
        </w:rPr>
        <w:t xml:space="preserve"> </w:t>
      </w:r>
      <w:r>
        <w:rPr>
          <w:b/>
          <w:sz w:val="24"/>
        </w:rPr>
        <w:t>și</w:t>
      </w:r>
      <w:r>
        <w:rPr>
          <w:b/>
          <w:spacing w:val="-4"/>
          <w:sz w:val="24"/>
        </w:rPr>
        <w:t xml:space="preserve"> </w:t>
      </w:r>
      <w:r>
        <w:rPr>
          <w:b/>
          <w:sz w:val="24"/>
        </w:rPr>
        <w:t>condițiile</w:t>
      </w:r>
      <w:r>
        <w:rPr>
          <w:b/>
          <w:spacing w:val="-5"/>
          <w:sz w:val="24"/>
        </w:rPr>
        <w:t xml:space="preserve"> </w:t>
      </w:r>
      <w:r>
        <w:rPr>
          <w:b/>
          <w:sz w:val="24"/>
        </w:rPr>
        <w:t>de</w:t>
      </w:r>
      <w:r>
        <w:rPr>
          <w:b/>
          <w:spacing w:val="-5"/>
          <w:sz w:val="24"/>
        </w:rPr>
        <w:t xml:space="preserve"> </w:t>
      </w:r>
      <w:r>
        <w:rPr>
          <w:b/>
          <w:sz w:val="24"/>
        </w:rPr>
        <w:t>prestare/executare</w:t>
      </w:r>
      <w:r>
        <w:rPr>
          <w:b/>
          <w:spacing w:val="-3"/>
          <w:sz w:val="24"/>
        </w:rPr>
        <w:t xml:space="preserve"> </w:t>
      </w:r>
      <w:r>
        <w:rPr>
          <w:b/>
          <w:sz w:val="24"/>
        </w:rPr>
        <w:t>solicitați</w:t>
      </w:r>
      <w:r>
        <w:rPr>
          <w:b/>
          <w:color w:val="000000" w:themeColor="text1"/>
          <w:sz w:val="24"/>
          <w14:textFill>
            <w14:solidFill>
              <w14:schemeClr w14:val="tx1"/>
            </w14:solidFill>
          </w14:textFill>
        </w:rPr>
        <w:t>:</w:t>
      </w:r>
      <w:r>
        <w:rPr>
          <w:b/>
          <w:color w:val="000000" w:themeColor="text1"/>
          <w:spacing w:val="-1"/>
          <w:sz w:val="24"/>
          <w14:textFill>
            <w14:solidFill>
              <w14:schemeClr w14:val="tx1"/>
            </w14:solidFill>
          </w14:textFill>
        </w:rPr>
        <w:t xml:space="preserve"> </w:t>
      </w:r>
      <w:r>
        <w:rPr>
          <w:b/>
          <w:i/>
          <w:color w:val="000000" w:themeColor="text1"/>
          <w:sz w:val="24"/>
          <w:u w:val="single"/>
          <w14:textFill>
            <w14:solidFill>
              <w14:schemeClr w14:val="tx1"/>
            </w14:solidFill>
          </w14:textFill>
        </w:rPr>
        <w:t>maximum</w:t>
      </w:r>
      <w:r>
        <w:rPr>
          <w:b/>
          <w:i/>
          <w:color w:val="000000" w:themeColor="text1"/>
          <w:spacing w:val="-3"/>
          <w:sz w:val="24"/>
          <w:u w:val="single"/>
          <w14:textFill>
            <w14:solidFill>
              <w14:schemeClr w14:val="tx1"/>
            </w14:solidFill>
          </w14:textFill>
        </w:rPr>
        <w:t xml:space="preserve"> </w:t>
      </w:r>
      <w:r>
        <w:rPr>
          <w:b/>
          <w:i/>
          <w:color w:val="000000" w:themeColor="text1"/>
          <w:sz w:val="24"/>
          <w:u w:val="single"/>
          <w14:textFill>
            <w14:solidFill>
              <w14:schemeClr w14:val="tx1"/>
            </w14:solidFill>
          </w14:textFill>
        </w:rPr>
        <w:t>4</w:t>
      </w:r>
      <w:r>
        <w:rPr>
          <w:b/>
          <w:i/>
          <w:color w:val="000000" w:themeColor="text1"/>
          <w:spacing w:val="-4"/>
          <w:sz w:val="24"/>
          <w:u w:val="single"/>
          <w14:textFill>
            <w14:solidFill>
              <w14:schemeClr w14:val="tx1"/>
            </w14:solidFill>
          </w14:textFill>
        </w:rPr>
        <w:t xml:space="preserve"> </w:t>
      </w:r>
      <w:r>
        <w:rPr>
          <w:b/>
          <w:i/>
          <w:color w:val="000000" w:themeColor="text1"/>
          <w:sz w:val="24"/>
          <w:u w:val="single"/>
          <w14:textFill>
            <w14:solidFill>
              <w14:schemeClr w14:val="tx1"/>
            </w14:solidFill>
          </w14:textFill>
        </w:rPr>
        <w:t>luni</w:t>
      </w:r>
      <w:r>
        <w:rPr>
          <w:b/>
          <w:i/>
          <w:color w:val="000000" w:themeColor="text1"/>
          <w:spacing w:val="-4"/>
          <w:sz w:val="24"/>
          <w:u w:val="single"/>
          <w14:textFill>
            <w14:solidFill>
              <w14:schemeClr w14:val="tx1"/>
            </w14:solidFill>
          </w14:textFill>
        </w:rPr>
        <w:t xml:space="preserve"> </w:t>
      </w:r>
      <w:r>
        <w:rPr>
          <w:b/>
          <w:i/>
          <w:color w:val="000000" w:themeColor="text1"/>
          <w:sz w:val="24"/>
          <w:u w:val="single"/>
          <w14:textFill>
            <w14:solidFill>
              <w14:schemeClr w14:val="tx1"/>
            </w14:solidFill>
          </w14:textFill>
        </w:rPr>
        <w:t>după</w:t>
      </w:r>
      <w:r>
        <w:rPr>
          <w:b/>
          <w:i/>
          <w:color w:val="000000" w:themeColor="text1"/>
          <w:spacing w:val="-4"/>
          <w:sz w:val="24"/>
          <w:u w:val="single"/>
          <w14:textFill>
            <w14:solidFill>
              <w14:schemeClr w14:val="tx1"/>
            </w14:solidFill>
          </w14:textFill>
        </w:rPr>
        <w:t xml:space="preserve"> </w:t>
      </w:r>
      <w:r>
        <w:rPr>
          <w:b/>
          <w:i/>
          <w:sz w:val="24"/>
          <w:u w:val="single"/>
        </w:rPr>
        <w:t>primirea</w:t>
      </w:r>
      <w:r>
        <w:rPr>
          <w:b/>
          <w:i/>
          <w:spacing w:val="-4"/>
          <w:sz w:val="24"/>
          <w:u w:val="single"/>
        </w:rPr>
        <w:t xml:space="preserve"> </w:t>
      </w:r>
      <w:r>
        <w:rPr>
          <w:b/>
          <w:i/>
          <w:sz w:val="24"/>
          <w:u w:val="single"/>
        </w:rPr>
        <w:t>ordinului</w:t>
      </w:r>
      <w:r>
        <w:rPr>
          <w:b/>
          <w:i/>
          <w:sz w:val="24"/>
        </w:rPr>
        <w:t xml:space="preserve"> </w:t>
      </w:r>
      <w:r>
        <w:rPr>
          <w:b/>
          <w:i/>
          <w:sz w:val="24"/>
          <w:u w:val="single"/>
        </w:rPr>
        <w:t>de începere a lucrărilor , termenul de execuție a lucrarilor pana la 31.12.2026</w:t>
      </w:r>
    </w:p>
    <w:p w14:paraId="3B3274DC">
      <w:pPr>
        <w:pStyle w:val="3"/>
        <w:numPr>
          <w:ilvl w:val="0"/>
          <w:numId w:val="10"/>
        </w:numPr>
        <w:tabs>
          <w:tab w:val="left" w:pos="504"/>
          <w:tab w:val="clear" w:pos="1134"/>
        </w:tabs>
        <w:spacing w:before="2"/>
        <w:ind w:left="504" w:hanging="360"/>
        <w:rPr>
          <w:b/>
          <w:i/>
          <w:sz w:val="24"/>
        </w:rPr>
      </w:pPr>
      <w:r>
        <w:rPr>
          <w:b/>
          <w:sz w:val="24"/>
        </w:rPr>
        <w:t>Termenul</w:t>
      </w:r>
      <w:r>
        <w:rPr>
          <w:b/>
          <w:spacing w:val="-2"/>
          <w:sz w:val="24"/>
        </w:rPr>
        <w:t xml:space="preserve"> </w:t>
      </w:r>
      <w:r>
        <w:rPr>
          <w:b/>
          <w:sz w:val="24"/>
        </w:rPr>
        <w:t>de</w:t>
      </w:r>
      <w:r>
        <w:rPr>
          <w:b/>
          <w:spacing w:val="-2"/>
          <w:sz w:val="24"/>
        </w:rPr>
        <w:t xml:space="preserve"> </w:t>
      </w:r>
      <w:r>
        <w:rPr>
          <w:b/>
          <w:sz w:val="24"/>
        </w:rPr>
        <w:t>valabilitate</w:t>
      </w:r>
      <w:r>
        <w:rPr>
          <w:b/>
          <w:spacing w:val="-2"/>
          <w:sz w:val="24"/>
        </w:rPr>
        <w:t xml:space="preserve"> </w:t>
      </w:r>
      <w:r>
        <w:rPr>
          <w:b/>
          <w:sz w:val="24"/>
        </w:rPr>
        <w:t>a contractului:</w:t>
      </w:r>
      <w:r>
        <w:rPr>
          <w:b/>
          <w:spacing w:val="-1"/>
          <w:sz w:val="24"/>
        </w:rPr>
        <w:t xml:space="preserve"> </w:t>
      </w:r>
      <w:r>
        <w:rPr>
          <w:b/>
          <w:i/>
          <w:spacing w:val="-2"/>
          <w:sz w:val="24"/>
          <w:u w:val="single"/>
        </w:rPr>
        <w:t>31.12.2026</w:t>
      </w:r>
    </w:p>
    <w:p w14:paraId="19BA01E7">
      <w:pPr>
        <w:pStyle w:val="3"/>
        <w:numPr>
          <w:ilvl w:val="0"/>
          <w:numId w:val="10"/>
        </w:numPr>
        <w:tabs>
          <w:tab w:val="left" w:pos="504"/>
          <w:tab w:val="left" w:pos="8151"/>
          <w:tab w:val="clear" w:pos="1134"/>
        </w:tabs>
        <w:spacing w:before="41" w:line="276" w:lineRule="auto"/>
        <w:ind w:left="144" w:right="862" w:firstLine="0"/>
        <w:rPr>
          <w:b/>
          <w:i/>
          <w:sz w:val="24"/>
        </w:rPr>
      </w:pPr>
      <w:r>
        <w:rPr>
          <w:b/>
          <w:sz w:val="24"/>
        </w:rPr>
        <w:t>Contract</w:t>
      </w:r>
      <w:r>
        <w:rPr>
          <w:b/>
          <w:spacing w:val="-3"/>
          <w:sz w:val="24"/>
        </w:rPr>
        <w:t xml:space="preserve"> </w:t>
      </w:r>
      <w:r>
        <w:rPr>
          <w:b/>
          <w:sz w:val="24"/>
        </w:rPr>
        <w:t>de</w:t>
      </w:r>
      <w:r>
        <w:rPr>
          <w:b/>
          <w:spacing w:val="-3"/>
          <w:sz w:val="24"/>
        </w:rPr>
        <w:t xml:space="preserve"> </w:t>
      </w:r>
      <w:r>
        <w:rPr>
          <w:b/>
          <w:sz w:val="24"/>
        </w:rPr>
        <w:t>achiziție</w:t>
      </w:r>
      <w:r>
        <w:rPr>
          <w:b/>
          <w:spacing w:val="-5"/>
          <w:sz w:val="24"/>
        </w:rPr>
        <w:t xml:space="preserve"> </w:t>
      </w:r>
      <w:r>
        <w:rPr>
          <w:b/>
          <w:sz w:val="24"/>
        </w:rPr>
        <w:t>rezervat</w:t>
      </w:r>
      <w:r>
        <w:rPr>
          <w:b/>
          <w:spacing w:val="-3"/>
          <w:sz w:val="24"/>
        </w:rPr>
        <w:t xml:space="preserve"> </w:t>
      </w:r>
      <w:r>
        <w:rPr>
          <w:b/>
          <w:sz w:val="24"/>
        </w:rPr>
        <w:t>atelierelor</w:t>
      </w:r>
      <w:r>
        <w:rPr>
          <w:b/>
          <w:spacing w:val="-3"/>
          <w:sz w:val="24"/>
        </w:rPr>
        <w:t xml:space="preserve"> </w:t>
      </w:r>
      <w:r>
        <w:rPr>
          <w:b/>
          <w:sz w:val="24"/>
        </w:rPr>
        <w:t>protejate</w:t>
      </w:r>
      <w:r>
        <w:rPr>
          <w:b/>
          <w:spacing w:val="-4"/>
          <w:sz w:val="24"/>
        </w:rPr>
        <w:t xml:space="preserve"> </w:t>
      </w:r>
      <w:r>
        <w:rPr>
          <w:b/>
          <w:sz w:val="24"/>
        </w:rPr>
        <w:t>sau</w:t>
      </w:r>
      <w:r>
        <w:rPr>
          <w:b/>
          <w:spacing w:val="-3"/>
          <w:sz w:val="24"/>
        </w:rPr>
        <w:t xml:space="preserve"> </w:t>
      </w:r>
      <w:r>
        <w:rPr>
          <w:b/>
          <w:sz w:val="24"/>
        </w:rPr>
        <w:t>că</w:t>
      </w:r>
      <w:r>
        <w:rPr>
          <w:b/>
          <w:spacing w:val="-3"/>
          <w:sz w:val="24"/>
        </w:rPr>
        <w:t xml:space="preserve"> </w:t>
      </w:r>
      <w:r>
        <w:rPr>
          <w:b/>
          <w:sz w:val="24"/>
        </w:rPr>
        <w:t>acesta</w:t>
      </w:r>
      <w:r>
        <w:rPr>
          <w:b/>
          <w:spacing w:val="-3"/>
          <w:sz w:val="24"/>
        </w:rPr>
        <w:t xml:space="preserve"> </w:t>
      </w:r>
      <w:r>
        <w:rPr>
          <w:b/>
          <w:sz w:val="24"/>
        </w:rPr>
        <w:t>poate</w:t>
      </w:r>
      <w:r>
        <w:rPr>
          <w:b/>
          <w:spacing w:val="-5"/>
          <w:sz w:val="24"/>
        </w:rPr>
        <w:t xml:space="preserve"> </w:t>
      </w:r>
      <w:r>
        <w:rPr>
          <w:b/>
          <w:sz w:val="24"/>
        </w:rPr>
        <w:t>fi</w:t>
      </w:r>
      <w:r>
        <w:rPr>
          <w:b/>
          <w:spacing w:val="-3"/>
          <w:sz w:val="24"/>
        </w:rPr>
        <w:t xml:space="preserve"> </w:t>
      </w:r>
      <w:r>
        <w:rPr>
          <w:b/>
          <w:sz w:val="24"/>
        </w:rPr>
        <w:t>executat</w:t>
      </w:r>
      <w:r>
        <w:rPr>
          <w:b/>
          <w:spacing w:val="-5"/>
          <w:sz w:val="24"/>
        </w:rPr>
        <w:t xml:space="preserve"> </w:t>
      </w:r>
      <w:r>
        <w:rPr>
          <w:b/>
          <w:sz w:val="24"/>
        </w:rPr>
        <w:t xml:space="preserve">numai în cadrul unor programe de angajare protejată (după caz): </w:t>
      </w:r>
      <w:r>
        <w:rPr>
          <w:b/>
          <w:i/>
          <w:spacing w:val="40"/>
          <w:sz w:val="24"/>
          <w:u w:val="single"/>
        </w:rPr>
        <w:t xml:space="preserve">  </w:t>
      </w:r>
      <w:r>
        <w:rPr>
          <w:b/>
          <w:i/>
          <w:sz w:val="24"/>
          <w:u w:val="single"/>
        </w:rPr>
        <w:t>NU</w:t>
      </w:r>
      <w:r>
        <w:rPr>
          <w:b/>
          <w:i/>
          <w:sz w:val="24"/>
          <w:u w:val="single"/>
        </w:rPr>
        <w:tab/>
      </w:r>
    </w:p>
    <w:p w14:paraId="47537C44">
      <w:pPr>
        <w:spacing w:before="64"/>
        <w:ind w:left="6495"/>
        <w:rPr>
          <w:sz w:val="18"/>
        </w:rPr>
      </w:pPr>
      <w:r>
        <w:rPr>
          <w:sz w:val="18"/>
        </w:rPr>
        <w:t>(indicați</w:t>
      </w:r>
      <w:r>
        <w:rPr>
          <w:spacing w:val="-3"/>
          <w:sz w:val="18"/>
        </w:rPr>
        <w:t xml:space="preserve"> </w:t>
      </w:r>
      <w:r>
        <w:rPr>
          <w:sz w:val="18"/>
        </w:rPr>
        <w:t>da</w:t>
      </w:r>
      <w:r>
        <w:rPr>
          <w:spacing w:val="-4"/>
          <w:sz w:val="18"/>
        </w:rPr>
        <w:t xml:space="preserve"> </w:t>
      </w:r>
      <w:r>
        <w:rPr>
          <w:sz w:val="18"/>
        </w:rPr>
        <w:t>sau</w:t>
      </w:r>
      <w:r>
        <w:rPr>
          <w:spacing w:val="-1"/>
          <w:sz w:val="18"/>
        </w:rPr>
        <w:t xml:space="preserve"> </w:t>
      </w:r>
      <w:r>
        <w:rPr>
          <w:spacing w:val="-5"/>
          <w:sz w:val="18"/>
        </w:rPr>
        <w:t>nu)</w:t>
      </w:r>
    </w:p>
    <w:p w14:paraId="68D32141">
      <w:pPr>
        <w:pStyle w:val="3"/>
        <w:numPr>
          <w:ilvl w:val="0"/>
          <w:numId w:val="10"/>
        </w:numPr>
        <w:tabs>
          <w:tab w:val="left" w:pos="504"/>
          <w:tab w:val="left" w:pos="8286"/>
          <w:tab w:val="clear" w:pos="1134"/>
        </w:tabs>
        <w:spacing w:before="33" w:line="276" w:lineRule="auto"/>
        <w:ind w:left="144" w:right="1310" w:firstLine="0"/>
        <w:rPr>
          <w:b/>
          <w:i/>
          <w:sz w:val="24"/>
        </w:rPr>
      </w:pPr>
      <w:r>
        <w:rPr>
          <w:b/>
          <w:sz w:val="24"/>
        </w:rPr>
        <w:t>Prestarea</w:t>
      </w:r>
      <w:r>
        <w:rPr>
          <w:b/>
          <w:spacing w:val="-3"/>
          <w:sz w:val="24"/>
        </w:rPr>
        <w:t xml:space="preserve"> </w:t>
      </w:r>
      <w:r>
        <w:rPr>
          <w:b/>
          <w:sz w:val="24"/>
        </w:rPr>
        <w:t>serviciului</w:t>
      </w:r>
      <w:r>
        <w:rPr>
          <w:b/>
          <w:spacing w:val="-3"/>
          <w:sz w:val="24"/>
        </w:rPr>
        <w:t xml:space="preserve"> </w:t>
      </w:r>
      <w:r>
        <w:rPr>
          <w:b/>
          <w:sz w:val="24"/>
        </w:rPr>
        <w:t>este</w:t>
      </w:r>
      <w:r>
        <w:rPr>
          <w:b/>
          <w:spacing w:val="-4"/>
          <w:sz w:val="24"/>
        </w:rPr>
        <w:t xml:space="preserve"> </w:t>
      </w:r>
      <w:r>
        <w:rPr>
          <w:b/>
          <w:sz w:val="24"/>
        </w:rPr>
        <w:t>rezervată</w:t>
      </w:r>
      <w:r>
        <w:rPr>
          <w:b/>
          <w:spacing w:val="-4"/>
          <w:sz w:val="24"/>
        </w:rPr>
        <w:t xml:space="preserve"> </w:t>
      </w:r>
      <w:r>
        <w:rPr>
          <w:b/>
          <w:sz w:val="24"/>
        </w:rPr>
        <w:t>unei</w:t>
      </w:r>
      <w:r>
        <w:rPr>
          <w:b/>
          <w:spacing w:val="-3"/>
          <w:sz w:val="24"/>
        </w:rPr>
        <w:t xml:space="preserve"> </w:t>
      </w:r>
      <w:r>
        <w:rPr>
          <w:b/>
          <w:sz w:val="24"/>
        </w:rPr>
        <w:t>anumite</w:t>
      </w:r>
      <w:r>
        <w:rPr>
          <w:b/>
          <w:spacing w:val="-5"/>
          <w:sz w:val="24"/>
        </w:rPr>
        <w:t xml:space="preserve"> </w:t>
      </w:r>
      <w:r>
        <w:rPr>
          <w:b/>
          <w:sz w:val="24"/>
        </w:rPr>
        <w:t>profesii</w:t>
      </w:r>
      <w:r>
        <w:rPr>
          <w:b/>
          <w:spacing w:val="-2"/>
          <w:sz w:val="24"/>
        </w:rPr>
        <w:t xml:space="preserve"> </w:t>
      </w:r>
      <w:r>
        <w:rPr>
          <w:b/>
          <w:sz w:val="24"/>
        </w:rPr>
        <w:t>în</w:t>
      </w:r>
      <w:r>
        <w:rPr>
          <w:b/>
          <w:spacing w:val="-2"/>
          <w:sz w:val="24"/>
        </w:rPr>
        <w:t xml:space="preserve"> </w:t>
      </w:r>
      <w:r>
        <w:rPr>
          <w:b/>
          <w:sz w:val="24"/>
        </w:rPr>
        <w:t>temeiul</w:t>
      </w:r>
      <w:r>
        <w:rPr>
          <w:b/>
          <w:spacing w:val="-3"/>
          <w:sz w:val="24"/>
        </w:rPr>
        <w:t xml:space="preserve"> </w:t>
      </w:r>
      <w:r>
        <w:rPr>
          <w:b/>
          <w:sz w:val="24"/>
        </w:rPr>
        <w:t>unor</w:t>
      </w:r>
      <w:r>
        <w:rPr>
          <w:b/>
          <w:spacing w:val="-4"/>
          <w:sz w:val="24"/>
        </w:rPr>
        <w:t xml:space="preserve"> </w:t>
      </w:r>
      <w:r>
        <w:rPr>
          <w:b/>
          <w:sz w:val="24"/>
        </w:rPr>
        <w:t>legi</w:t>
      </w:r>
      <w:r>
        <w:rPr>
          <w:b/>
          <w:spacing w:val="-3"/>
          <w:sz w:val="24"/>
        </w:rPr>
        <w:t xml:space="preserve"> </w:t>
      </w:r>
      <w:r>
        <w:rPr>
          <w:b/>
          <w:sz w:val="24"/>
        </w:rPr>
        <w:t>sau</w:t>
      </w:r>
      <w:r>
        <w:rPr>
          <w:b/>
          <w:spacing w:val="-3"/>
          <w:sz w:val="24"/>
        </w:rPr>
        <w:t xml:space="preserve"> </w:t>
      </w:r>
      <w:r>
        <w:rPr>
          <w:b/>
          <w:sz w:val="24"/>
        </w:rPr>
        <w:t xml:space="preserve">al unor acte administrative (după caz): </w:t>
      </w:r>
      <w:r>
        <w:rPr>
          <w:b/>
          <w:i/>
          <w:sz w:val="24"/>
          <w:u w:val="single"/>
        </w:rPr>
        <w:t>Nu se aplică</w:t>
      </w:r>
      <w:r>
        <w:rPr>
          <w:b/>
          <w:i/>
          <w:sz w:val="24"/>
          <w:u w:val="single"/>
        </w:rPr>
        <w:tab/>
      </w:r>
    </w:p>
    <w:p w14:paraId="06AFB1AE">
      <w:pPr>
        <w:spacing w:line="207" w:lineRule="exact"/>
        <w:ind w:left="3972"/>
        <w:rPr>
          <w:sz w:val="18"/>
        </w:rPr>
      </w:pPr>
      <w:r>
        <w:rPr>
          <w:sz w:val="18"/>
        </w:rPr>
        <w:t>(se</w:t>
      </w:r>
      <w:r>
        <w:rPr>
          <w:spacing w:val="-3"/>
          <w:sz w:val="18"/>
        </w:rPr>
        <w:t xml:space="preserve"> </w:t>
      </w:r>
      <w:r>
        <w:rPr>
          <w:sz w:val="18"/>
        </w:rPr>
        <w:t>menționează</w:t>
      </w:r>
      <w:r>
        <w:rPr>
          <w:spacing w:val="-2"/>
          <w:sz w:val="18"/>
        </w:rPr>
        <w:t xml:space="preserve"> </w:t>
      </w:r>
      <w:r>
        <w:rPr>
          <w:sz w:val="18"/>
        </w:rPr>
        <w:t>respectivele</w:t>
      </w:r>
      <w:r>
        <w:rPr>
          <w:spacing w:val="-2"/>
          <w:sz w:val="18"/>
        </w:rPr>
        <w:t xml:space="preserve"> </w:t>
      </w:r>
      <w:r>
        <w:rPr>
          <w:sz w:val="18"/>
        </w:rPr>
        <w:t>legi</w:t>
      </w:r>
      <w:r>
        <w:rPr>
          <w:spacing w:val="-1"/>
          <w:sz w:val="18"/>
        </w:rPr>
        <w:t xml:space="preserve"> </w:t>
      </w:r>
      <w:r>
        <w:rPr>
          <w:sz w:val="18"/>
        </w:rPr>
        <w:t>și</w:t>
      </w:r>
      <w:r>
        <w:rPr>
          <w:spacing w:val="-2"/>
          <w:sz w:val="18"/>
        </w:rPr>
        <w:t xml:space="preserve"> </w:t>
      </w:r>
      <w:r>
        <w:rPr>
          <w:sz w:val="18"/>
        </w:rPr>
        <w:t>acte</w:t>
      </w:r>
      <w:r>
        <w:rPr>
          <w:spacing w:val="-1"/>
          <w:sz w:val="18"/>
        </w:rPr>
        <w:t xml:space="preserve"> </w:t>
      </w:r>
      <w:r>
        <w:rPr>
          <w:spacing w:val="-2"/>
          <w:sz w:val="18"/>
        </w:rPr>
        <w:t>administrative)</w:t>
      </w:r>
    </w:p>
    <w:p w14:paraId="1D400561">
      <w:pPr>
        <w:pStyle w:val="3"/>
        <w:numPr>
          <w:ilvl w:val="0"/>
          <w:numId w:val="10"/>
        </w:numPr>
        <w:tabs>
          <w:tab w:val="left" w:pos="504"/>
          <w:tab w:val="clear" w:pos="1134"/>
        </w:tabs>
        <w:spacing w:before="29" w:line="276" w:lineRule="auto"/>
        <w:ind w:left="144" w:right="1492" w:firstLine="0"/>
        <w:jc w:val="both"/>
        <w:rPr>
          <w:b/>
          <w:sz w:val="24"/>
        </w:rPr>
      </w:pPr>
      <w:r>
        <w:rPr>
          <w:b/>
          <w:sz w:val="24"/>
        </w:rPr>
        <w:t>Scurta</w:t>
      </w:r>
      <w:r>
        <w:rPr>
          <w:b/>
          <w:spacing w:val="-5"/>
          <w:sz w:val="24"/>
        </w:rPr>
        <w:t xml:space="preserve"> </w:t>
      </w:r>
      <w:r>
        <w:rPr>
          <w:b/>
          <w:sz w:val="24"/>
        </w:rPr>
        <w:t>descriere</w:t>
      </w:r>
      <w:r>
        <w:rPr>
          <w:b/>
          <w:spacing w:val="-6"/>
          <w:sz w:val="24"/>
        </w:rPr>
        <w:t xml:space="preserve"> </w:t>
      </w:r>
      <w:r>
        <w:rPr>
          <w:b/>
          <w:sz w:val="24"/>
        </w:rPr>
        <w:t>a</w:t>
      </w:r>
      <w:r>
        <w:rPr>
          <w:b/>
          <w:spacing w:val="-5"/>
          <w:sz w:val="24"/>
        </w:rPr>
        <w:t xml:space="preserve"> </w:t>
      </w:r>
      <w:r>
        <w:rPr>
          <w:b/>
          <w:sz w:val="24"/>
        </w:rPr>
        <w:t>criteriilor</w:t>
      </w:r>
      <w:r>
        <w:rPr>
          <w:b/>
          <w:spacing w:val="-5"/>
          <w:sz w:val="24"/>
        </w:rPr>
        <w:t xml:space="preserve"> </w:t>
      </w:r>
      <w:r>
        <w:rPr>
          <w:b/>
          <w:sz w:val="24"/>
        </w:rPr>
        <w:t>privind</w:t>
      </w:r>
      <w:r>
        <w:rPr>
          <w:b/>
          <w:spacing w:val="-5"/>
          <w:sz w:val="24"/>
        </w:rPr>
        <w:t xml:space="preserve"> </w:t>
      </w:r>
      <w:r>
        <w:rPr>
          <w:b/>
          <w:sz w:val="24"/>
        </w:rPr>
        <w:t>eligibilitatea</w:t>
      </w:r>
      <w:r>
        <w:rPr>
          <w:b/>
          <w:spacing w:val="-5"/>
          <w:sz w:val="24"/>
        </w:rPr>
        <w:t xml:space="preserve"> </w:t>
      </w:r>
      <w:r>
        <w:rPr>
          <w:b/>
          <w:sz w:val="24"/>
        </w:rPr>
        <w:t>operatorilor</w:t>
      </w:r>
      <w:r>
        <w:rPr>
          <w:b/>
          <w:spacing w:val="-1"/>
          <w:sz w:val="24"/>
        </w:rPr>
        <w:t xml:space="preserve"> </w:t>
      </w:r>
      <w:r>
        <w:rPr>
          <w:b/>
          <w:sz w:val="24"/>
        </w:rPr>
        <w:t>economici</w:t>
      </w:r>
      <w:r>
        <w:rPr>
          <w:b/>
          <w:spacing w:val="-5"/>
          <w:sz w:val="24"/>
        </w:rPr>
        <w:t xml:space="preserve"> </w:t>
      </w:r>
      <w:r>
        <w:rPr>
          <w:b/>
          <w:sz w:val="24"/>
        </w:rPr>
        <w:t>care</w:t>
      </w:r>
      <w:r>
        <w:rPr>
          <w:b/>
          <w:spacing w:val="-6"/>
          <w:sz w:val="24"/>
        </w:rPr>
        <w:t xml:space="preserve"> </w:t>
      </w:r>
      <w:r>
        <w:rPr>
          <w:b/>
          <w:sz w:val="24"/>
        </w:rPr>
        <w:t>pot determina eliminarea acestora și a criteriilor de selecție/de</w:t>
      </w:r>
      <w:r>
        <w:rPr>
          <w:b/>
          <w:spacing w:val="-1"/>
          <w:sz w:val="24"/>
        </w:rPr>
        <w:t xml:space="preserve"> </w:t>
      </w:r>
      <w:r>
        <w:rPr>
          <w:b/>
          <w:sz w:val="24"/>
        </w:rPr>
        <w:t>preselecție; nivelul</w:t>
      </w:r>
      <w:r>
        <w:rPr>
          <w:b/>
          <w:spacing w:val="-2"/>
          <w:sz w:val="24"/>
        </w:rPr>
        <w:t xml:space="preserve"> </w:t>
      </w:r>
      <w:r>
        <w:rPr>
          <w:b/>
          <w:sz w:val="24"/>
        </w:rPr>
        <w:t>minim (nivelurile minime) al (ale) cerințelor eventual impuse; se menționează informațiile</w:t>
      </w:r>
    </w:p>
    <w:p w14:paraId="3C1B1150">
      <w:pPr>
        <w:pStyle w:val="28"/>
        <w:spacing w:before="2" w:after="42"/>
        <w:ind w:left="144"/>
        <w:jc w:val="both"/>
      </w:pPr>
      <w:r>
        <w:t>solicitate</w:t>
      </w:r>
      <w:r>
        <w:rPr>
          <w:spacing w:val="-3"/>
        </w:rPr>
        <w:t xml:space="preserve"> </w:t>
      </w:r>
      <w:r>
        <w:t>(DUAE,</w:t>
      </w:r>
      <w:r>
        <w:rPr>
          <w:spacing w:val="-1"/>
        </w:rPr>
        <w:t xml:space="preserve"> </w:t>
      </w:r>
      <w:r>
        <w:rPr>
          <w:spacing w:val="-2"/>
        </w:rPr>
        <w:t>documentație):</w:t>
      </w: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3262"/>
        <w:gridCol w:w="3543"/>
        <w:gridCol w:w="1838"/>
      </w:tblGrid>
      <w:tr w14:paraId="2B51E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703" w:type="dxa"/>
          </w:tcPr>
          <w:p w14:paraId="7573F0F1">
            <w:pPr>
              <w:pStyle w:val="98"/>
              <w:ind w:right="264"/>
              <w:rPr>
                <w:sz w:val="24"/>
              </w:rPr>
            </w:pPr>
            <w:r>
              <w:rPr>
                <w:spacing w:val="-4"/>
                <w:sz w:val="24"/>
              </w:rPr>
              <w:t xml:space="preserve">Nr. </w:t>
            </w:r>
            <w:r>
              <w:rPr>
                <w:spacing w:val="-5"/>
                <w:sz w:val="24"/>
              </w:rPr>
              <w:t>d/o</w:t>
            </w:r>
          </w:p>
        </w:tc>
        <w:tc>
          <w:tcPr>
            <w:tcW w:w="3262" w:type="dxa"/>
          </w:tcPr>
          <w:p w14:paraId="7BEF474E">
            <w:pPr>
              <w:pStyle w:val="98"/>
              <w:spacing w:line="275" w:lineRule="exact"/>
              <w:rPr>
                <w:sz w:val="24"/>
              </w:rPr>
            </w:pPr>
            <w:r>
              <w:rPr>
                <w:sz w:val="24"/>
              </w:rPr>
              <w:t>Descrierea</w:t>
            </w:r>
            <w:r>
              <w:rPr>
                <w:spacing w:val="-6"/>
                <w:sz w:val="24"/>
              </w:rPr>
              <w:t xml:space="preserve"> </w:t>
            </w:r>
            <w:r>
              <w:rPr>
                <w:spacing w:val="-2"/>
                <w:sz w:val="24"/>
              </w:rPr>
              <w:t>criteriului/cerinței</w:t>
            </w:r>
          </w:p>
        </w:tc>
        <w:tc>
          <w:tcPr>
            <w:tcW w:w="3543" w:type="dxa"/>
          </w:tcPr>
          <w:p w14:paraId="258F81FC">
            <w:pPr>
              <w:pStyle w:val="98"/>
              <w:ind w:left="105"/>
              <w:rPr>
                <w:sz w:val="24"/>
              </w:rPr>
            </w:pPr>
            <w:r>
              <w:rPr>
                <w:sz w:val="24"/>
              </w:rPr>
              <w:t>Mod</w:t>
            </w:r>
            <w:r>
              <w:rPr>
                <w:spacing w:val="-9"/>
                <w:sz w:val="24"/>
              </w:rPr>
              <w:t xml:space="preserve"> </w:t>
            </w:r>
            <w:r>
              <w:rPr>
                <w:sz w:val="24"/>
              </w:rPr>
              <w:t>de</w:t>
            </w:r>
            <w:r>
              <w:rPr>
                <w:spacing w:val="-10"/>
                <w:sz w:val="24"/>
              </w:rPr>
              <w:t xml:space="preserve"> </w:t>
            </w:r>
            <w:r>
              <w:rPr>
                <w:sz w:val="24"/>
              </w:rPr>
              <w:t>demonstrare</w:t>
            </w:r>
            <w:r>
              <w:rPr>
                <w:spacing w:val="-10"/>
                <w:sz w:val="24"/>
              </w:rPr>
              <w:t xml:space="preserve"> </w:t>
            </w:r>
            <w:r>
              <w:rPr>
                <w:sz w:val="24"/>
              </w:rPr>
              <w:t>a</w:t>
            </w:r>
            <w:r>
              <w:rPr>
                <w:spacing w:val="-10"/>
                <w:sz w:val="24"/>
              </w:rPr>
              <w:t xml:space="preserve"> </w:t>
            </w:r>
            <w:r>
              <w:rPr>
                <w:sz w:val="24"/>
              </w:rPr>
              <w:t xml:space="preserve">îndeplinirii </w:t>
            </w:r>
            <w:r>
              <w:rPr>
                <w:spacing w:val="-2"/>
                <w:sz w:val="24"/>
              </w:rPr>
              <w:t>criteriului/cerinței:</w:t>
            </w:r>
          </w:p>
        </w:tc>
        <w:tc>
          <w:tcPr>
            <w:tcW w:w="1838" w:type="dxa"/>
          </w:tcPr>
          <w:p w14:paraId="0D7A63C3">
            <w:pPr>
              <w:pStyle w:val="98"/>
              <w:ind w:left="108" w:right="241"/>
              <w:rPr>
                <w:sz w:val="24"/>
              </w:rPr>
            </w:pPr>
            <w:r>
              <w:rPr>
                <w:sz w:val="24"/>
              </w:rPr>
              <w:t>Nivelul</w:t>
            </w:r>
            <w:r>
              <w:rPr>
                <w:spacing w:val="-15"/>
                <w:sz w:val="24"/>
              </w:rPr>
              <w:t xml:space="preserve"> </w:t>
            </w:r>
            <w:r>
              <w:rPr>
                <w:sz w:val="24"/>
              </w:rPr>
              <w:t xml:space="preserve">minim/ </w:t>
            </w:r>
            <w:r>
              <w:rPr>
                <w:spacing w:val="-2"/>
                <w:sz w:val="24"/>
              </w:rPr>
              <w:t>Obligativitatea</w:t>
            </w:r>
          </w:p>
        </w:tc>
      </w:tr>
      <w:tr w14:paraId="0712A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5" w:hRule="atLeast"/>
        </w:trPr>
        <w:tc>
          <w:tcPr>
            <w:tcW w:w="703" w:type="dxa"/>
          </w:tcPr>
          <w:p w14:paraId="334CC8A8">
            <w:pPr>
              <w:pStyle w:val="98"/>
              <w:numPr>
                <w:ilvl w:val="0"/>
                <w:numId w:val="12"/>
              </w:numPr>
              <w:spacing w:before="1"/>
              <w:rPr>
                <w:b/>
              </w:rPr>
            </w:pPr>
          </w:p>
        </w:tc>
        <w:tc>
          <w:tcPr>
            <w:tcW w:w="3262" w:type="dxa"/>
          </w:tcPr>
          <w:p w14:paraId="23BA910D">
            <w:pPr>
              <w:pStyle w:val="98"/>
              <w:ind w:left="0"/>
              <w:rPr>
                <w:b/>
                <w:sz w:val="21"/>
              </w:rPr>
            </w:pPr>
          </w:p>
          <w:p w14:paraId="475B6628">
            <w:pPr>
              <w:pStyle w:val="98"/>
              <w:ind w:left="0"/>
              <w:rPr>
                <w:b/>
                <w:sz w:val="21"/>
              </w:rPr>
            </w:pPr>
          </w:p>
          <w:p w14:paraId="186ADC7C">
            <w:pPr>
              <w:pStyle w:val="98"/>
              <w:ind w:left="0"/>
              <w:rPr>
                <w:b/>
                <w:sz w:val="21"/>
              </w:rPr>
            </w:pPr>
          </w:p>
          <w:p w14:paraId="56992D41">
            <w:pPr>
              <w:pStyle w:val="98"/>
              <w:spacing w:before="1"/>
              <w:ind w:left="0"/>
              <w:rPr>
                <w:b/>
                <w:sz w:val="21"/>
              </w:rPr>
            </w:pPr>
          </w:p>
          <w:p w14:paraId="4D69F6E5">
            <w:pPr>
              <w:pStyle w:val="98"/>
              <w:spacing w:before="1"/>
              <w:ind w:left="8"/>
              <w:jc w:val="center"/>
              <w:rPr>
                <w:b/>
                <w:sz w:val="21"/>
              </w:rPr>
            </w:pPr>
            <w:r>
              <w:rPr>
                <w:b/>
                <w:spacing w:val="-4"/>
                <w:sz w:val="21"/>
              </w:rPr>
              <w:t>DUAE</w:t>
            </w:r>
          </w:p>
        </w:tc>
        <w:tc>
          <w:tcPr>
            <w:tcW w:w="3543" w:type="dxa"/>
          </w:tcPr>
          <w:p w14:paraId="753198B0">
            <w:pPr>
              <w:pStyle w:val="98"/>
              <w:spacing w:before="1"/>
              <w:ind w:left="105" w:right="175"/>
              <w:jc w:val="both"/>
              <w:rPr>
                <w:b/>
              </w:rPr>
            </w:pPr>
            <w:r>
              <w:rPr>
                <w:b/>
              </w:rPr>
              <w:t>Se</w:t>
            </w:r>
            <w:r>
              <w:rPr>
                <w:b/>
                <w:spacing w:val="-9"/>
              </w:rPr>
              <w:t xml:space="preserve"> </w:t>
            </w:r>
            <w:r>
              <w:rPr>
                <w:b/>
              </w:rPr>
              <w:t>va</w:t>
            </w:r>
            <w:r>
              <w:rPr>
                <w:b/>
                <w:spacing w:val="-9"/>
              </w:rPr>
              <w:t xml:space="preserve"> </w:t>
            </w:r>
            <w:r>
              <w:rPr>
                <w:b/>
              </w:rPr>
              <w:t>completa</w:t>
            </w:r>
            <w:r>
              <w:rPr>
                <w:b/>
                <w:spacing w:val="-11"/>
              </w:rPr>
              <w:t xml:space="preserve"> </w:t>
            </w:r>
            <w:r>
              <w:rPr>
                <w:b/>
              </w:rPr>
              <w:t>conform</w:t>
            </w:r>
            <w:r>
              <w:rPr>
                <w:b/>
                <w:spacing w:val="-11"/>
              </w:rPr>
              <w:t xml:space="preserve"> </w:t>
            </w:r>
            <w:r>
              <w:rPr>
                <w:b/>
              </w:rPr>
              <w:t>modelului atașat în SIA RSAP.</w:t>
            </w:r>
          </w:p>
          <w:p w14:paraId="0ABB8E8D">
            <w:pPr>
              <w:pStyle w:val="98"/>
              <w:ind w:left="105" w:right="94"/>
              <w:jc w:val="both"/>
              <w:rPr>
                <w:i/>
              </w:rPr>
            </w:pPr>
            <w:r>
              <w:rPr>
                <w:i/>
              </w:rPr>
              <w:t>Cu</w:t>
            </w:r>
            <w:r>
              <w:rPr>
                <w:i/>
                <w:spacing w:val="-14"/>
              </w:rPr>
              <w:t xml:space="preserve"> </w:t>
            </w:r>
            <w:r>
              <w:rPr>
                <w:i/>
              </w:rPr>
              <w:t>aplicarea</w:t>
            </w:r>
            <w:r>
              <w:rPr>
                <w:i/>
                <w:spacing w:val="-14"/>
              </w:rPr>
              <w:t xml:space="preserve"> </w:t>
            </w:r>
            <w:r>
              <w:rPr>
                <w:i/>
              </w:rPr>
              <w:t>semnăturii</w:t>
            </w:r>
            <w:r>
              <w:rPr>
                <w:i/>
                <w:spacing w:val="-13"/>
              </w:rPr>
              <w:t xml:space="preserve"> </w:t>
            </w:r>
            <w:r>
              <w:rPr>
                <w:i/>
              </w:rPr>
              <w:t>electronice</w:t>
            </w:r>
            <w:r>
              <w:rPr>
                <w:i/>
                <w:spacing w:val="-14"/>
              </w:rPr>
              <w:t xml:space="preserve"> </w:t>
            </w:r>
            <w:r>
              <w:rPr>
                <w:i/>
              </w:rPr>
              <w:t>a operatorului economic.</w:t>
            </w:r>
          </w:p>
          <w:p w14:paraId="58587F61">
            <w:pPr>
              <w:pStyle w:val="98"/>
              <w:ind w:left="105" w:right="97"/>
              <w:jc w:val="both"/>
            </w:pPr>
            <w:r>
              <w:t>Prezentarea oricărui alt formular DUAE este temei de descalificare de la procedura de achiziție publică.</w:t>
            </w:r>
          </w:p>
        </w:tc>
        <w:tc>
          <w:tcPr>
            <w:tcW w:w="1838" w:type="dxa"/>
          </w:tcPr>
          <w:p w14:paraId="561B8301">
            <w:pPr>
              <w:pStyle w:val="98"/>
              <w:spacing w:before="251"/>
              <w:ind w:left="0"/>
              <w:rPr>
                <w:b/>
              </w:rPr>
            </w:pPr>
          </w:p>
          <w:p w14:paraId="787DA43D">
            <w:pPr>
              <w:pStyle w:val="98"/>
              <w:spacing w:before="1"/>
              <w:ind w:left="108"/>
              <w:rPr>
                <w:b/>
                <w:i/>
              </w:rPr>
            </w:pPr>
            <w:r>
              <w:rPr>
                <w:b/>
                <w:i/>
                <w:spacing w:val="-2"/>
              </w:rPr>
              <w:t>Obligatoriu</w:t>
            </w:r>
          </w:p>
        </w:tc>
      </w:tr>
      <w:tr w14:paraId="7D9C7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70B9A1AD">
            <w:pPr>
              <w:pStyle w:val="98"/>
              <w:numPr>
                <w:ilvl w:val="0"/>
                <w:numId w:val="12"/>
              </w:numPr>
              <w:spacing w:line="251" w:lineRule="exact"/>
              <w:rPr>
                <w:b/>
              </w:rPr>
            </w:pPr>
          </w:p>
        </w:tc>
        <w:tc>
          <w:tcPr>
            <w:tcW w:w="3262" w:type="dxa"/>
          </w:tcPr>
          <w:p w14:paraId="1C7C52E6">
            <w:pPr>
              <w:pStyle w:val="98"/>
              <w:spacing w:before="240"/>
              <w:ind w:left="8" w:right="1"/>
              <w:jc w:val="center"/>
              <w:rPr>
                <w:b/>
                <w:sz w:val="21"/>
              </w:rPr>
            </w:pPr>
            <w:r>
              <w:rPr>
                <w:b/>
                <w:spacing w:val="-2"/>
                <w:sz w:val="21"/>
              </w:rPr>
              <w:t>Oferta</w:t>
            </w:r>
          </w:p>
        </w:tc>
        <w:tc>
          <w:tcPr>
            <w:tcW w:w="3543" w:type="dxa"/>
          </w:tcPr>
          <w:p w14:paraId="68850E81">
            <w:pPr>
              <w:pStyle w:val="98"/>
              <w:ind w:left="105" w:right="93"/>
              <w:jc w:val="both"/>
              <w:rPr>
                <w:i/>
              </w:rPr>
            </w:pPr>
            <w:r>
              <w:rPr>
                <w:b/>
              </w:rPr>
              <w:t xml:space="preserve">Formularul ofertei </w:t>
            </w:r>
            <w:r>
              <w:rPr>
                <w:i/>
              </w:rPr>
              <w:t>(conform modelului</w:t>
            </w:r>
            <w:r>
              <w:rPr>
                <w:i/>
                <w:spacing w:val="-10"/>
              </w:rPr>
              <w:t xml:space="preserve"> </w:t>
            </w:r>
            <w:r>
              <w:rPr>
                <w:i/>
              </w:rPr>
              <w:t>din</w:t>
            </w:r>
            <w:r>
              <w:rPr>
                <w:i/>
                <w:spacing w:val="-9"/>
              </w:rPr>
              <w:t xml:space="preserve"> </w:t>
            </w:r>
            <w:r>
              <w:rPr>
                <w:i/>
              </w:rPr>
              <w:t>documentați</w:t>
            </w:r>
            <w:r>
              <w:rPr>
                <w:i/>
                <w:spacing w:val="-11"/>
              </w:rPr>
              <w:t xml:space="preserve"> </w:t>
            </w:r>
            <w:r>
              <w:rPr>
                <w:i/>
              </w:rPr>
              <w:t>standard), Semnat electronic</w:t>
            </w:r>
          </w:p>
        </w:tc>
        <w:tc>
          <w:tcPr>
            <w:tcW w:w="1838" w:type="dxa"/>
          </w:tcPr>
          <w:p w14:paraId="538A599B">
            <w:pPr>
              <w:pStyle w:val="98"/>
              <w:spacing w:before="250"/>
              <w:ind w:left="108"/>
              <w:rPr>
                <w:b/>
                <w:i/>
              </w:rPr>
            </w:pPr>
            <w:r>
              <w:rPr>
                <w:b/>
                <w:i/>
                <w:spacing w:val="-2"/>
              </w:rPr>
              <w:t>Obligatoriu</w:t>
            </w:r>
          </w:p>
        </w:tc>
      </w:tr>
      <w:tr w14:paraId="0771C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1A5A4D84">
            <w:pPr>
              <w:pStyle w:val="98"/>
              <w:numPr>
                <w:ilvl w:val="0"/>
                <w:numId w:val="12"/>
              </w:numPr>
              <w:spacing w:line="251" w:lineRule="exact"/>
              <w:rPr>
                <w:b/>
              </w:rPr>
            </w:pPr>
          </w:p>
        </w:tc>
        <w:tc>
          <w:tcPr>
            <w:tcW w:w="3262" w:type="dxa"/>
          </w:tcPr>
          <w:p w14:paraId="155C76E8">
            <w:pPr>
              <w:pStyle w:val="98"/>
              <w:spacing w:before="240"/>
              <w:ind w:left="8" w:right="1"/>
              <w:jc w:val="center"/>
              <w:rPr>
                <w:b/>
                <w:spacing w:val="-2"/>
                <w:sz w:val="21"/>
              </w:rPr>
            </w:pPr>
            <w:r>
              <w:rPr>
                <w:b/>
                <w:bCs/>
              </w:rPr>
              <w:t>Ultimul Raport financiar pentru ultimul an de activitate 2024</w:t>
            </w:r>
          </w:p>
        </w:tc>
        <w:tc>
          <w:tcPr>
            <w:tcW w:w="3543" w:type="dxa"/>
          </w:tcPr>
          <w:p w14:paraId="174A4D5E">
            <w:pPr>
              <w:pStyle w:val="98"/>
              <w:ind w:left="105" w:right="93"/>
              <w:jc w:val="both"/>
              <w:rPr>
                <w:b/>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1886D3A3">
            <w:pPr>
              <w:pStyle w:val="98"/>
              <w:spacing w:before="250"/>
              <w:ind w:left="108"/>
              <w:rPr>
                <w:b/>
                <w:i/>
                <w:spacing w:val="-2"/>
              </w:rPr>
            </w:pPr>
            <w:r>
              <w:rPr>
                <w:i/>
                <w:iCs/>
                <w:lang w:val="en-US"/>
              </w:rPr>
              <w:t>Obligatoriu</w:t>
            </w:r>
          </w:p>
        </w:tc>
      </w:tr>
      <w:tr w14:paraId="03B37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6" w:hRule="atLeast"/>
        </w:trPr>
        <w:tc>
          <w:tcPr>
            <w:tcW w:w="703" w:type="dxa"/>
          </w:tcPr>
          <w:p w14:paraId="7726C9B2">
            <w:pPr>
              <w:pStyle w:val="98"/>
              <w:numPr>
                <w:ilvl w:val="0"/>
                <w:numId w:val="12"/>
              </w:numPr>
              <w:rPr>
                <w:b/>
                <w:sz w:val="20"/>
              </w:rPr>
            </w:pPr>
          </w:p>
        </w:tc>
        <w:tc>
          <w:tcPr>
            <w:tcW w:w="3262" w:type="dxa"/>
          </w:tcPr>
          <w:p w14:paraId="26149BB1">
            <w:pPr>
              <w:pStyle w:val="98"/>
              <w:spacing w:before="241"/>
              <w:ind w:left="0"/>
              <w:rPr>
                <w:b/>
                <w:sz w:val="21"/>
              </w:rPr>
            </w:pPr>
          </w:p>
          <w:p w14:paraId="7FA589AC">
            <w:pPr>
              <w:pStyle w:val="98"/>
              <w:ind w:left="659"/>
              <w:rPr>
                <w:b/>
                <w:sz w:val="21"/>
              </w:rPr>
            </w:pPr>
            <w:r>
              <w:rPr>
                <w:b/>
                <w:sz w:val="21"/>
              </w:rPr>
              <w:t>Cerere</w:t>
            </w:r>
            <w:r>
              <w:rPr>
                <w:b/>
                <w:spacing w:val="-3"/>
                <w:sz w:val="21"/>
              </w:rPr>
              <w:t xml:space="preserve"> </w:t>
            </w:r>
            <w:r>
              <w:rPr>
                <w:b/>
                <w:sz w:val="21"/>
              </w:rPr>
              <w:t>de</w:t>
            </w:r>
            <w:r>
              <w:rPr>
                <w:b/>
                <w:spacing w:val="-4"/>
                <w:sz w:val="21"/>
              </w:rPr>
              <w:t xml:space="preserve"> </w:t>
            </w:r>
            <w:r>
              <w:rPr>
                <w:b/>
                <w:spacing w:val="-2"/>
                <w:sz w:val="21"/>
              </w:rPr>
              <w:t>participare</w:t>
            </w:r>
          </w:p>
        </w:tc>
        <w:tc>
          <w:tcPr>
            <w:tcW w:w="3543" w:type="dxa"/>
          </w:tcPr>
          <w:p w14:paraId="0C9F8A6B">
            <w:pPr>
              <w:pStyle w:val="98"/>
              <w:ind w:left="105"/>
              <w:rPr>
                <w:b/>
              </w:rPr>
            </w:pPr>
            <w:r>
              <w:rPr>
                <w:b/>
              </w:rPr>
              <w:t>Conform Anexei nr. 7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5F8DD2F5">
            <w:pPr>
              <w:pStyle w:val="98"/>
              <w:spacing w:line="254" w:lineRule="exact"/>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5EE2E1A9">
            <w:pPr>
              <w:pStyle w:val="98"/>
              <w:spacing w:before="228"/>
              <w:ind w:left="0"/>
              <w:rPr>
                <w:b/>
                <w:sz w:val="20"/>
              </w:rPr>
            </w:pPr>
          </w:p>
          <w:p w14:paraId="40F7F65F">
            <w:pPr>
              <w:pStyle w:val="98"/>
              <w:ind w:left="108"/>
              <w:rPr>
                <w:b/>
                <w:i/>
                <w:sz w:val="20"/>
              </w:rPr>
            </w:pPr>
            <w:r>
              <w:rPr>
                <w:b/>
                <w:i/>
                <w:spacing w:val="-2"/>
                <w:sz w:val="20"/>
              </w:rPr>
              <w:t>Obligatoriu</w:t>
            </w:r>
          </w:p>
        </w:tc>
      </w:tr>
      <w:tr w14:paraId="1BC7A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7" w:hRule="atLeast"/>
        </w:trPr>
        <w:tc>
          <w:tcPr>
            <w:tcW w:w="703" w:type="dxa"/>
          </w:tcPr>
          <w:p w14:paraId="17BCC446">
            <w:pPr>
              <w:pStyle w:val="98"/>
              <w:numPr>
                <w:ilvl w:val="0"/>
                <w:numId w:val="12"/>
              </w:numPr>
              <w:spacing w:line="239" w:lineRule="exact"/>
              <w:rPr>
                <w:b/>
                <w:sz w:val="21"/>
              </w:rPr>
            </w:pPr>
          </w:p>
        </w:tc>
        <w:tc>
          <w:tcPr>
            <w:tcW w:w="3262" w:type="dxa"/>
          </w:tcPr>
          <w:p w14:paraId="3FC26F9F">
            <w:pPr>
              <w:pStyle w:val="98"/>
              <w:spacing w:before="239"/>
              <w:ind w:left="791"/>
              <w:rPr>
                <w:b/>
                <w:sz w:val="21"/>
              </w:rPr>
            </w:pPr>
            <w:r>
              <w:rPr>
                <w:b/>
                <w:sz w:val="21"/>
              </w:rPr>
              <w:t>Deviz</w:t>
            </w:r>
            <w:r>
              <w:rPr>
                <w:b/>
                <w:spacing w:val="-3"/>
                <w:sz w:val="21"/>
              </w:rPr>
              <w:t xml:space="preserve"> </w:t>
            </w:r>
            <w:r>
              <w:rPr>
                <w:b/>
                <w:sz w:val="21"/>
              </w:rPr>
              <w:t>de</w:t>
            </w:r>
            <w:r>
              <w:rPr>
                <w:b/>
                <w:spacing w:val="-4"/>
                <w:sz w:val="21"/>
              </w:rPr>
              <w:t xml:space="preserve"> </w:t>
            </w:r>
            <w:r>
              <w:rPr>
                <w:b/>
                <w:spacing w:val="-2"/>
                <w:sz w:val="21"/>
              </w:rPr>
              <w:t>cheltuieli</w:t>
            </w:r>
          </w:p>
        </w:tc>
        <w:tc>
          <w:tcPr>
            <w:tcW w:w="3543" w:type="dxa"/>
          </w:tcPr>
          <w:p w14:paraId="2140F776">
            <w:pPr>
              <w:pStyle w:val="98"/>
              <w:spacing w:line="259" w:lineRule="auto"/>
              <w:ind w:left="105" w:right="95"/>
              <w:jc w:val="both"/>
              <w:rPr>
                <w:i/>
              </w:rPr>
            </w:pPr>
            <w:r>
              <w:rPr>
                <w:b/>
              </w:rPr>
              <w:t xml:space="preserve">Original scanat, conform F7, F5, F3, </w:t>
            </w:r>
            <w:r>
              <w:rPr>
                <w:i/>
              </w:rPr>
              <w:t xml:space="preserve">confirmat prin semnătură electronica întocmite conform </w:t>
            </w:r>
            <w:r>
              <w:rPr>
                <w:i/>
                <w:spacing w:val="-2"/>
              </w:rPr>
              <w:t>CPL.01.01-2012.</w:t>
            </w:r>
          </w:p>
          <w:p w14:paraId="54623565">
            <w:pPr>
              <w:pStyle w:val="98"/>
              <w:spacing w:line="259" w:lineRule="auto"/>
              <w:ind w:left="105" w:right="95"/>
              <w:jc w:val="both"/>
              <w:rPr>
                <w:i/>
              </w:rPr>
            </w:pPr>
            <w:r>
              <w:rPr>
                <w:i/>
              </w:rPr>
              <w:t>Este interzisă modificarea formularelor de deviz prin majorare sau micșorare a resurselor sau excluderea totală a acestora.</w:t>
            </w:r>
          </w:p>
          <w:p w14:paraId="56A74120">
            <w:pPr>
              <w:pStyle w:val="98"/>
              <w:ind w:left="105" w:right="96"/>
              <w:jc w:val="both"/>
              <w:rPr>
                <w:b/>
              </w:rPr>
            </w:pPr>
            <w:r>
              <w:rPr>
                <w:i/>
              </w:rPr>
              <w:t>Cifrele indicate în devize la valoarea de deviz lei, pe unitate de măsură inclusiv salariu și total inclusiv salariu, obligatoriu vor fi cu două semne după virgulă</w:t>
            </w:r>
            <w:r>
              <w:rPr>
                <w:b/>
              </w:rPr>
              <w:t>.</w:t>
            </w:r>
          </w:p>
        </w:tc>
        <w:tc>
          <w:tcPr>
            <w:tcW w:w="1838" w:type="dxa"/>
          </w:tcPr>
          <w:p w14:paraId="697A55DE">
            <w:pPr>
              <w:pStyle w:val="98"/>
              <w:ind w:left="0"/>
              <w:rPr>
                <w:b/>
                <w:sz w:val="21"/>
              </w:rPr>
            </w:pPr>
          </w:p>
          <w:p w14:paraId="153D1F69">
            <w:pPr>
              <w:pStyle w:val="98"/>
              <w:spacing w:before="238"/>
              <w:ind w:left="0"/>
              <w:rPr>
                <w:b/>
                <w:sz w:val="21"/>
              </w:rPr>
            </w:pPr>
          </w:p>
          <w:p w14:paraId="64EAB8FD">
            <w:pPr>
              <w:pStyle w:val="98"/>
              <w:spacing w:before="1"/>
              <w:ind w:left="108"/>
              <w:rPr>
                <w:b/>
                <w:i/>
                <w:sz w:val="21"/>
              </w:rPr>
            </w:pPr>
            <w:r>
              <w:rPr>
                <w:b/>
                <w:i/>
                <w:spacing w:val="-2"/>
                <w:sz w:val="21"/>
              </w:rPr>
              <w:t>Obligatoriu</w:t>
            </w:r>
          </w:p>
        </w:tc>
      </w:tr>
      <w:tr w14:paraId="41045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703" w:type="dxa"/>
          </w:tcPr>
          <w:p w14:paraId="54FC576B">
            <w:pPr>
              <w:pStyle w:val="98"/>
              <w:numPr>
                <w:ilvl w:val="0"/>
                <w:numId w:val="12"/>
              </w:numPr>
              <w:rPr>
                <w:b/>
                <w:sz w:val="20"/>
              </w:rPr>
            </w:pPr>
          </w:p>
        </w:tc>
        <w:tc>
          <w:tcPr>
            <w:tcW w:w="3262" w:type="dxa"/>
          </w:tcPr>
          <w:p w14:paraId="6FB291F0">
            <w:pPr>
              <w:pStyle w:val="98"/>
              <w:rPr>
                <w:b/>
              </w:rPr>
            </w:pPr>
            <w:r>
              <w:rPr>
                <w:b/>
              </w:rPr>
              <w:t>Declarație</w:t>
            </w:r>
            <w:r>
              <w:rPr>
                <w:b/>
                <w:spacing w:val="-14"/>
              </w:rPr>
              <w:t xml:space="preserve"> </w:t>
            </w:r>
            <w:r>
              <w:rPr>
                <w:b/>
              </w:rPr>
              <w:t>privind</w:t>
            </w:r>
            <w:r>
              <w:rPr>
                <w:b/>
                <w:spacing w:val="-14"/>
              </w:rPr>
              <w:t xml:space="preserve"> </w:t>
            </w:r>
            <w:r>
              <w:rPr>
                <w:b/>
              </w:rPr>
              <w:t xml:space="preserve">valabilitatea </w:t>
            </w:r>
            <w:r>
              <w:rPr>
                <w:b/>
                <w:spacing w:val="-2"/>
              </w:rPr>
              <w:t>ofertei</w:t>
            </w:r>
          </w:p>
        </w:tc>
        <w:tc>
          <w:tcPr>
            <w:tcW w:w="3543" w:type="dxa"/>
          </w:tcPr>
          <w:p w14:paraId="30959DDF">
            <w:pPr>
              <w:pStyle w:val="98"/>
              <w:ind w:left="105" w:right="95"/>
              <w:jc w:val="both"/>
              <w:rPr>
                <w:b/>
              </w:rPr>
            </w:pPr>
            <w:r>
              <w:rPr>
                <w:b/>
              </w:rPr>
              <w:t xml:space="preserve">Conform Anexei nr. 8 din Documentația standard aprobată prin Ordinul MF nr. 69 din </w:t>
            </w:r>
            <w:r>
              <w:rPr>
                <w:b/>
                <w:spacing w:val="-2"/>
              </w:rPr>
              <w:t>07.05.2021</w:t>
            </w:r>
          </w:p>
          <w:p w14:paraId="76D64D40">
            <w:pPr>
              <w:pStyle w:val="98"/>
              <w:ind w:left="105" w:right="203"/>
              <w:jc w:val="both"/>
              <w:rPr>
                <w:i/>
              </w:rPr>
            </w:pPr>
            <w:r>
              <w:rPr>
                <w:i/>
              </w:rPr>
              <w:t>Confirmat</w:t>
            </w:r>
            <w:r>
              <w:rPr>
                <w:i/>
                <w:spacing w:val="-12"/>
              </w:rPr>
              <w:t xml:space="preserve"> </w:t>
            </w:r>
            <w:r>
              <w:rPr>
                <w:i/>
              </w:rPr>
              <w:t>prin</w:t>
            </w:r>
            <w:r>
              <w:rPr>
                <w:i/>
                <w:spacing w:val="-14"/>
              </w:rPr>
              <w:t xml:space="preserve"> </w:t>
            </w:r>
            <w:r>
              <w:rPr>
                <w:i/>
              </w:rPr>
              <w:t>aplicarea</w:t>
            </w:r>
            <w:r>
              <w:rPr>
                <w:i/>
                <w:spacing w:val="-11"/>
              </w:rPr>
              <w:t xml:space="preserve"> </w:t>
            </w:r>
            <w:r>
              <w:rPr>
                <w:i/>
              </w:rPr>
              <w:t xml:space="preserve">semnăturii </w:t>
            </w:r>
            <w:r>
              <w:rPr>
                <w:i/>
                <w:spacing w:val="-2"/>
              </w:rPr>
              <w:t>electronice</w:t>
            </w:r>
          </w:p>
        </w:tc>
        <w:tc>
          <w:tcPr>
            <w:tcW w:w="1838" w:type="dxa"/>
          </w:tcPr>
          <w:p w14:paraId="165E76E8">
            <w:pPr>
              <w:pStyle w:val="98"/>
              <w:spacing w:line="251" w:lineRule="exact"/>
              <w:ind w:left="108"/>
              <w:rPr>
                <w:b/>
                <w:i/>
              </w:rPr>
            </w:pPr>
            <w:r>
              <w:rPr>
                <w:b/>
                <w:i/>
                <w:spacing w:val="-2"/>
              </w:rPr>
              <w:t>Obligatoriu</w:t>
            </w:r>
          </w:p>
        </w:tc>
      </w:tr>
    </w:tbl>
    <w:p w14:paraId="5D804EFA">
      <w:pPr>
        <w:pStyle w:val="98"/>
        <w:spacing w:line="251" w:lineRule="exact"/>
        <w:rPr>
          <w:b/>
          <w:i/>
        </w:rPr>
        <w:sectPr>
          <w:pgSz w:w="11910" w:h="16840"/>
          <w:pgMar w:top="200" w:right="425" w:bottom="280" w:left="1133" w:header="720" w:footer="720" w:gutter="0"/>
          <w:cols w:space="720" w:num="1"/>
        </w:sectPr>
      </w:pPr>
    </w:p>
    <w:p w14:paraId="1E62AC82">
      <w:pPr>
        <w:pStyle w:val="28"/>
        <w:spacing w:before="1"/>
        <w:rPr>
          <w:sz w:val="2"/>
        </w:rPr>
      </w:pP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3262"/>
        <w:gridCol w:w="3543"/>
        <w:gridCol w:w="1838"/>
      </w:tblGrid>
      <w:tr w14:paraId="0CFE2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2" w:hRule="atLeast"/>
        </w:trPr>
        <w:tc>
          <w:tcPr>
            <w:tcW w:w="703" w:type="dxa"/>
          </w:tcPr>
          <w:p w14:paraId="4A80A8FB">
            <w:pPr>
              <w:pStyle w:val="98"/>
              <w:numPr>
                <w:ilvl w:val="0"/>
                <w:numId w:val="12"/>
              </w:numPr>
              <w:rPr>
                <w:b/>
                <w:sz w:val="20"/>
              </w:rPr>
            </w:pPr>
          </w:p>
        </w:tc>
        <w:tc>
          <w:tcPr>
            <w:tcW w:w="3262" w:type="dxa"/>
          </w:tcPr>
          <w:p w14:paraId="44DF7009">
            <w:pPr>
              <w:pStyle w:val="98"/>
              <w:spacing w:before="1" w:line="259" w:lineRule="auto"/>
              <w:ind w:right="97"/>
              <w:jc w:val="both"/>
              <w:rPr>
                <w:b/>
              </w:rPr>
            </w:pPr>
            <w:r>
              <w:rPr>
                <w:b/>
              </w:rPr>
              <w:t xml:space="preserve">Scrisoare de garanție bancară 1% din valoarea ofertei fără </w:t>
            </w:r>
            <w:r>
              <w:rPr>
                <w:b/>
                <w:spacing w:val="-4"/>
              </w:rPr>
              <w:t>TVA</w:t>
            </w:r>
          </w:p>
          <w:p w14:paraId="4AD9F4B7">
            <w:pPr>
              <w:pStyle w:val="98"/>
              <w:spacing w:line="232" w:lineRule="exact"/>
              <w:jc w:val="both"/>
              <w:rPr>
                <w:b/>
              </w:rPr>
            </w:pPr>
            <w:r>
              <w:rPr>
                <w:b/>
              </w:rPr>
              <w:t>Scrisoare</w:t>
            </w:r>
            <w:r>
              <w:rPr>
                <w:b/>
                <w:spacing w:val="-4"/>
              </w:rPr>
              <w:t xml:space="preserve"> </w:t>
            </w:r>
            <w:r>
              <w:rPr>
                <w:b/>
              </w:rPr>
              <w:t>scanată</w:t>
            </w:r>
            <w:r>
              <w:rPr>
                <w:b/>
                <w:spacing w:val="-5"/>
              </w:rPr>
              <w:t xml:space="preserve"> </w:t>
            </w:r>
            <w:r>
              <w:rPr>
                <w:b/>
              </w:rPr>
              <w:t>în</w:t>
            </w:r>
            <w:r>
              <w:rPr>
                <w:b/>
                <w:spacing w:val="-1"/>
              </w:rPr>
              <w:t xml:space="preserve"> </w:t>
            </w:r>
            <w:r>
              <w:rPr>
                <w:b/>
                <w:spacing w:val="-2"/>
              </w:rPr>
              <w:t>original</w:t>
            </w:r>
          </w:p>
        </w:tc>
        <w:tc>
          <w:tcPr>
            <w:tcW w:w="3543" w:type="dxa"/>
          </w:tcPr>
          <w:p w14:paraId="45E3CF41">
            <w:pPr>
              <w:pStyle w:val="98"/>
              <w:ind w:left="105" w:right="97"/>
              <w:jc w:val="both"/>
              <w:rPr>
                <w:i/>
                <w:iCs/>
              </w:rPr>
            </w:pPr>
            <w:r>
              <w:rPr>
                <w:i/>
                <w:iCs/>
              </w:rPr>
              <w:t>Anexa nr. 9. Emisă de o bancă comercială cu aplicarea semnăturii electronice a operatorului economic</w:t>
            </w:r>
          </w:p>
          <w:p w14:paraId="268DFC74">
            <w:pPr>
              <w:pStyle w:val="98"/>
              <w:ind w:left="105" w:right="97"/>
              <w:jc w:val="both"/>
              <w:rPr>
                <w:i/>
                <w:iCs/>
              </w:rPr>
            </w:pPr>
            <w:r>
              <w:rPr>
                <w:i/>
              </w:rPr>
              <w:t>Confirmat</w:t>
            </w:r>
            <w:r>
              <w:rPr>
                <w:i/>
                <w:spacing w:val="-12"/>
              </w:rPr>
              <w:t xml:space="preserve"> </w:t>
            </w:r>
            <w:r>
              <w:rPr>
                <w:i/>
              </w:rPr>
              <w:t>prin</w:t>
            </w:r>
            <w:r>
              <w:rPr>
                <w:i/>
                <w:spacing w:val="-14"/>
              </w:rPr>
              <w:t xml:space="preserve"> </w:t>
            </w:r>
            <w:r>
              <w:rPr>
                <w:i/>
              </w:rPr>
              <w:t>aplicarea</w:t>
            </w:r>
            <w:r>
              <w:rPr>
                <w:i/>
                <w:spacing w:val="-11"/>
              </w:rPr>
              <w:t xml:space="preserve"> </w:t>
            </w:r>
            <w:r>
              <w:rPr>
                <w:i/>
              </w:rPr>
              <w:t xml:space="preserve">semnăturii </w:t>
            </w:r>
            <w:r>
              <w:rPr>
                <w:i/>
                <w:spacing w:val="-2"/>
              </w:rPr>
              <w:t>electronice</w:t>
            </w:r>
          </w:p>
        </w:tc>
        <w:tc>
          <w:tcPr>
            <w:tcW w:w="1838" w:type="dxa"/>
          </w:tcPr>
          <w:p w14:paraId="301ABE2A">
            <w:pPr>
              <w:pStyle w:val="98"/>
              <w:ind w:left="108"/>
              <w:rPr>
                <w:b/>
                <w:i/>
                <w:sz w:val="20"/>
              </w:rPr>
            </w:pPr>
            <w:r>
              <w:rPr>
                <w:b/>
                <w:i/>
                <w:spacing w:val="-2"/>
                <w:sz w:val="20"/>
              </w:rPr>
              <w:t>Obligatoriu</w:t>
            </w:r>
          </w:p>
        </w:tc>
      </w:tr>
      <w:tr w14:paraId="3B57B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703" w:type="dxa"/>
          </w:tcPr>
          <w:p w14:paraId="4D395A47">
            <w:pPr>
              <w:pStyle w:val="98"/>
              <w:numPr>
                <w:ilvl w:val="0"/>
                <w:numId w:val="12"/>
              </w:numPr>
              <w:spacing w:line="251" w:lineRule="exact"/>
              <w:ind w:right="285"/>
              <w:jc w:val="right"/>
              <w:rPr>
                <w:b/>
              </w:rPr>
            </w:pPr>
          </w:p>
        </w:tc>
        <w:tc>
          <w:tcPr>
            <w:tcW w:w="3262" w:type="dxa"/>
          </w:tcPr>
          <w:p w14:paraId="2C492FA2">
            <w:pPr>
              <w:pStyle w:val="98"/>
              <w:ind w:right="141"/>
              <w:rPr>
                <w:b/>
              </w:rPr>
            </w:pPr>
            <w:r>
              <w:rPr>
                <w:b/>
              </w:rPr>
              <w:t>Certificat/Decizie de inregistrare a intreprinderii/Extras din Registrul</w:t>
            </w:r>
            <w:r>
              <w:rPr>
                <w:b/>
                <w:spacing w:val="-10"/>
              </w:rPr>
              <w:t xml:space="preserve"> </w:t>
            </w:r>
            <w:r>
              <w:rPr>
                <w:b/>
              </w:rPr>
              <w:t>de</w:t>
            </w:r>
            <w:r>
              <w:rPr>
                <w:b/>
                <w:spacing w:val="-9"/>
              </w:rPr>
              <w:t xml:space="preserve"> </w:t>
            </w:r>
            <w:r>
              <w:rPr>
                <w:b/>
              </w:rPr>
              <w:t>Stat</w:t>
            </w:r>
            <w:r>
              <w:rPr>
                <w:b/>
                <w:spacing w:val="-9"/>
              </w:rPr>
              <w:t xml:space="preserve"> </w:t>
            </w:r>
            <w:r>
              <w:rPr>
                <w:b/>
              </w:rPr>
              <w:t>al</w:t>
            </w:r>
            <w:r>
              <w:rPr>
                <w:b/>
                <w:spacing w:val="-8"/>
              </w:rPr>
              <w:t xml:space="preserve"> </w:t>
            </w:r>
            <w:r>
              <w:rPr>
                <w:b/>
              </w:rPr>
              <w:t xml:space="preserve">persoanelor </w:t>
            </w:r>
            <w:r>
              <w:rPr>
                <w:b/>
                <w:spacing w:val="-2"/>
              </w:rPr>
              <w:t>juridice</w:t>
            </w:r>
          </w:p>
        </w:tc>
        <w:tc>
          <w:tcPr>
            <w:tcW w:w="3543" w:type="dxa"/>
          </w:tcPr>
          <w:p w14:paraId="0EB52B87">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57538D11">
            <w:pPr>
              <w:pStyle w:val="98"/>
              <w:spacing w:line="251" w:lineRule="exact"/>
              <w:ind w:left="108"/>
              <w:rPr>
                <w:b/>
                <w:i/>
              </w:rPr>
            </w:pPr>
            <w:r>
              <w:rPr>
                <w:b/>
                <w:i/>
                <w:spacing w:val="-2"/>
              </w:rPr>
              <w:t>Obligatoriu</w:t>
            </w:r>
          </w:p>
        </w:tc>
      </w:tr>
      <w:tr w14:paraId="35946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703" w:type="dxa"/>
          </w:tcPr>
          <w:p w14:paraId="2F7E5FF5">
            <w:pPr>
              <w:pStyle w:val="98"/>
              <w:numPr>
                <w:ilvl w:val="0"/>
                <w:numId w:val="12"/>
              </w:numPr>
              <w:spacing w:line="251" w:lineRule="exact"/>
              <w:ind w:right="285"/>
              <w:jc w:val="right"/>
              <w:rPr>
                <w:b/>
              </w:rPr>
            </w:pPr>
          </w:p>
        </w:tc>
        <w:tc>
          <w:tcPr>
            <w:tcW w:w="3262" w:type="dxa"/>
          </w:tcPr>
          <w:p w14:paraId="1E3405FC">
            <w:pPr>
              <w:pStyle w:val="98"/>
              <w:rPr>
                <w:b/>
              </w:rPr>
            </w:pPr>
            <w:r>
              <w:rPr>
                <w:b/>
              </w:rPr>
              <w:t>Actul</w:t>
            </w:r>
            <w:r>
              <w:rPr>
                <w:b/>
                <w:spacing w:val="40"/>
              </w:rPr>
              <w:t xml:space="preserve"> </w:t>
            </w:r>
            <w:r>
              <w:rPr>
                <w:b/>
              </w:rPr>
              <w:t>care</w:t>
            </w:r>
            <w:r>
              <w:rPr>
                <w:b/>
                <w:spacing w:val="40"/>
              </w:rPr>
              <w:t xml:space="preserve"> </w:t>
            </w:r>
            <w:r>
              <w:rPr>
                <w:b/>
              </w:rPr>
              <w:t>atestă</w:t>
            </w:r>
            <w:r>
              <w:rPr>
                <w:b/>
                <w:spacing w:val="40"/>
              </w:rPr>
              <w:t xml:space="preserve"> </w:t>
            </w:r>
            <w:r>
              <w:rPr>
                <w:b/>
              </w:rPr>
              <w:t>dreptul</w:t>
            </w:r>
            <w:r>
              <w:rPr>
                <w:b/>
                <w:spacing w:val="40"/>
              </w:rPr>
              <w:t xml:space="preserve"> </w:t>
            </w:r>
            <w:r>
              <w:rPr>
                <w:b/>
              </w:rPr>
              <w:t>de</w:t>
            </w:r>
            <w:r>
              <w:rPr>
                <w:b/>
                <w:spacing w:val="40"/>
              </w:rPr>
              <w:t xml:space="preserve"> </w:t>
            </w:r>
            <w:r>
              <w:rPr>
                <w:b/>
              </w:rPr>
              <w:t>a executa lucrările</w:t>
            </w:r>
          </w:p>
        </w:tc>
        <w:tc>
          <w:tcPr>
            <w:tcW w:w="3543" w:type="dxa"/>
          </w:tcPr>
          <w:p w14:paraId="4CD64F11">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54A413B2">
            <w:pPr>
              <w:pStyle w:val="98"/>
              <w:spacing w:line="251" w:lineRule="exact"/>
              <w:ind w:left="108"/>
              <w:rPr>
                <w:b/>
                <w:i/>
              </w:rPr>
            </w:pPr>
            <w:r>
              <w:rPr>
                <w:b/>
                <w:i/>
                <w:spacing w:val="-2"/>
              </w:rPr>
              <w:t>Obligatoriu</w:t>
            </w:r>
          </w:p>
        </w:tc>
      </w:tr>
      <w:tr w14:paraId="43C86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9" w:hRule="atLeast"/>
        </w:trPr>
        <w:tc>
          <w:tcPr>
            <w:tcW w:w="703" w:type="dxa"/>
          </w:tcPr>
          <w:p w14:paraId="1998C6C8">
            <w:pPr>
              <w:pStyle w:val="98"/>
              <w:numPr>
                <w:ilvl w:val="0"/>
                <w:numId w:val="12"/>
              </w:numPr>
              <w:spacing w:line="251" w:lineRule="exact"/>
              <w:ind w:right="285"/>
              <w:jc w:val="right"/>
              <w:rPr>
                <w:b/>
              </w:rPr>
            </w:pPr>
          </w:p>
        </w:tc>
        <w:tc>
          <w:tcPr>
            <w:tcW w:w="3262" w:type="dxa"/>
          </w:tcPr>
          <w:p w14:paraId="150E9A49">
            <w:pPr>
              <w:pStyle w:val="98"/>
              <w:spacing w:line="251" w:lineRule="exact"/>
              <w:ind w:left="139"/>
              <w:rPr>
                <w:b/>
              </w:rPr>
            </w:pPr>
            <w:r>
              <w:rPr>
                <w:b/>
              </w:rPr>
              <w:t>Grafic</w:t>
            </w:r>
            <w:r>
              <w:rPr>
                <w:b/>
                <w:spacing w:val="-4"/>
              </w:rPr>
              <w:t xml:space="preserve"> </w:t>
            </w:r>
            <w:r>
              <w:rPr>
                <w:b/>
              </w:rPr>
              <w:t>de</w:t>
            </w:r>
            <w:r>
              <w:rPr>
                <w:b/>
                <w:spacing w:val="-2"/>
              </w:rPr>
              <w:t xml:space="preserve"> </w:t>
            </w:r>
            <w:r>
              <w:rPr>
                <w:b/>
              </w:rPr>
              <w:t>executare</w:t>
            </w:r>
            <w:r>
              <w:rPr>
                <w:b/>
                <w:spacing w:val="-4"/>
              </w:rPr>
              <w:t xml:space="preserve"> </w:t>
            </w:r>
            <w:r>
              <w:rPr>
                <w:b/>
              </w:rPr>
              <w:t>a</w:t>
            </w:r>
            <w:r>
              <w:rPr>
                <w:b/>
                <w:spacing w:val="-1"/>
              </w:rPr>
              <w:t xml:space="preserve"> </w:t>
            </w:r>
            <w:r>
              <w:rPr>
                <w:b/>
                <w:spacing w:val="-2"/>
              </w:rPr>
              <w:t>lucrărilor</w:t>
            </w:r>
          </w:p>
        </w:tc>
        <w:tc>
          <w:tcPr>
            <w:tcW w:w="3543" w:type="dxa"/>
          </w:tcPr>
          <w:p w14:paraId="6C419BC3">
            <w:pPr>
              <w:pStyle w:val="98"/>
              <w:tabs>
                <w:tab w:val="left" w:pos="714"/>
                <w:tab w:val="left" w:pos="1676"/>
                <w:tab w:val="left" w:pos="2223"/>
                <w:tab w:val="left" w:pos="2701"/>
                <w:tab w:val="left" w:pos="3125"/>
              </w:tabs>
              <w:ind w:left="105" w:right="98"/>
              <w:rPr>
                <w:b/>
              </w:rPr>
            </w:pPr>
            <w:r>
              <w:rPr>
                <w:b/>
              </w:rPr>
              <w:t xml:space="preserve">Conform Anexei nr. 10 din Documentația standard aprobată </w:t>
            </w:r>
            <w:r>
              <w:rPr>
                <w:b/>
                <w:spacing w:val="-4"/>
              </w:rPr>
              <w:t>prin</w:t>
            </w:r>
            <w:r>
              <w:rPr>
                <w:b/>
              </w:rPr>
              <w:tab/>
            </w:r>
            <w:r>
              <w:rPr>
                <w:b/>
                <w:spacing w:val="-2"/>
              </w:rPr>
              <w:t>Ordinul</w:t>
            </w:r>
            <w:r>
              <w:rPr>
                <w:b/>
              </w:rPr>
              <w:tab/>
            </w:r>
            <w:r>
              <w:rPr>
                <w:b/>
                <w:spacing w:val="-6"/>
              </w:rPr>
              <w:t>MF</w:t>
            </w:r>
            <w:r>
              <w:rPr>
                <w:b/>
              </w:rPr>
              <w:tab/>
            </w:r>
            <w:r>
              <w:rPr>
                <w:b/>
                <w:spacing w:val="-4"/>
              </w:rPr>
              <w:t>nr.</w:t>
            </w:r>
            <w:r>
              <w:rPr>
                <w:b/>
              </w:rPr>
              <w:tab/>
            </w:r>
            <w:r>
              <w:rPr>
                <w:b/>
                <w:spacing w:val="-6"/>
              </w:rPr>
              <w:t>69</w:t>
            </w:r>
            <w:r>
              <w:rPr>
                <w:b/>
              </w:rPr>
              <w:tab/>
            </w:r>
            <w:r>
              <w:rPr>
                <w:b/>
                <w:spacing w:val="-4"/>
              </w:rPr>
              <w:t xml:space="preserve">din </w:t>
            </w:r>
            <w:r>
              <w:rPr>
                <w:b/>
                <w:spacing w:val="-2"/>
              </w:rPr>
              <w:t>07.05.2021</w:t>
            </w:r>
          </w:p>
          <w:p w14:paraId="2C017F5A">
            <w:pPr>
              <w:pStyle w:val="98"/>
              <w:spacing w:line="250" w:lineRule="atLeast"/>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507F6EBE">
            <w:pPr>
              <w:pStyle w:val="98"/>
              <w:spacing w:line="251" w:lineRule="exact"/>
              <w:ind w:left="108"/>
              <w:rPr>
                <w:b/>
                <w:i/>
              </w:rPr>
            </w:pPr>
            <w:r>
              <w:rPr>
                <w:b/>
                <w:i/>
                <w:spacing w:val="-2"/>
              </w:rPr>
              <w:t>Obligatoriu</w:t>
            </w:r>
          </w:p>
        </w:tc>
      </w:tr>
      <w:tr w14:paraId="733A5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4" w:hRule="atLeast"/>
        </w:trPr>
        <w:tc>
          <w:tcPr>
            <w:tcW w:w="703" w:type="dxa"/>
          </w:tcPr>
          <w:p w14:paraId="07804BC6">
            <w:pPr>
              <w:pStyle w:val="98"/>
              <w:numPr>
                <w:ilvl w:val="0"/>
                <w:numId w:val="12"/>
              </w:numPr>
              <w:rPr>
                <w:b/>
                <w:sz w:val="20"/>
              </w:rPr>
            </w:pPr>
          </w:p>
        </w:tc>
        <w:tc>
          <w:tcPr>
            <w:tcW w:w="3262" w:type="dxa"/>
          </w:tcPr>
          <w:p w14:paraId="5FE7A0CD">
            <w:pPr>
              <w:pStyle w:val="98"/>
              <w:spacing w:line="251" w:lineRule="exact"/>
              <w:rPr>
                <w:b/>
              </w:rPr>
            </w:pPr>
            <w:r>
              <w:rPr>
                <w:b/>
              </w:rPr>
              <w:t>Declarație</w:t>
            </w:r>
            <w:r>
              <w:rPr>
                <w:b/>
                <w:spacing w:val="-9"/>
              </w:rPr>
              <w:t xml:space="preserve"> </w:t>
            </w:r>
            <w:r>
              <w:rPr>
                <w:b/>
              </w:rPr>
              <w:t>privind</w:t>
            </w:r>
            <w:r>
              <w:rPr>
                <w:b/>
                <w:spacing w:val="-6"/>
              </w:rPr>
              <w:t xml:space="preserve"> </w:t>
            </w:r>
            <w:r>
              <w:rPr>
                <w:b/>
                <w:spacing w:val="-4"/>
              </w:rPr>
              <w:t>lista</w:t>
            </w:r>
          </w:p>
          <w:p w14:paraId="5410C950">
            <w:pPr>
              <w:pStyle w:val="98"/>
              <w:spacing w:before="1"/>
              <w:ind w:right="99"/>
              <w:rPr>
                <w:b/>
              </w:rPr>
            </w:pPr>
            <w:r>
              <w:rPr>
                <w:b/>
              </w:rPr>
              <w:t>principalelor</w:t>
            </w:r>
            <w:r>
              <w:rPr>
                <w:b/>
                <w:spacing w:val="40"/>
              </w:rPr>
              <w:t xml:space="preserve"> </w:t>
            </w:r>
            <w:r>
              <w:rPr>
                <w:b/>
              </w:rPr>
              <w:t>lucrări</w:t>
            </w:r>
            <w:r>
              <w:rPr>
                <w:b/>
                <w:spacing w:val="74"/>
              </w:rPr>
              <w:t xml:space="preserve"> </w:t>
            </w:r>
            <w:r>
              <w:rPr>
                <w:b/>
              </w:rPr>
              <w:t>executate în ultimul an de activitate</w:t>
            </w:r>
          </w:p>
        </w:tc>
        <w:tc>
          <w:tcPr>
            <w:tcW w:w="3543" w:type="dxa"/>
          </w:tcPr>
          <w:p w14:paraId="2307F109">
            <w:pPr>
              <w:pStyle w:val="98"/>
              <w:ind w:left="105"/>
              <w:rPr>
                <w:b/>
              </w:rPr>
            </w:pPr>
            <w:r>
              <w:rPr>
                <w:b/>
              </w:rPr>
              <w:t>Conform Anexei nr. 13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02B69A20">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p w14:paraId="3243656A">
            <w:pPr>
              <w:pStyle w:val="98"/>
              <w:ind w:left="105" w:right="310"/>
            </w:pPr>
            <w:r>
              <w:t>Operatorul</w:t>
            </w:r>
            <w:r>
              <w:rPr>
                <w:spacing w:val="-12"/>
              </w:rPr>
              <w:t xml:space="preserve"> </w:t>
            </w:r>
            <w:r>
              <w:t>economic</w:t>
            </w:r>
            <w:r>
              <w:rPr>
                <w:spacing w:val="-12"/>
              </w:rPr>
              <w:t xml:space="preserve"> </w:t>
            </w:r>
            <w:r>
              <w:t>va</w:t>
            </w:r>
            <w:r>
              <w:rPr>
                <w:spacing w:val="-12"/>
              </w:rPr>
              <w:t xml:space="preserve"> </w:t>
            </w:r>
            <w:r>
              <w:t>prezenta copia proceselor verbale de</w:t>
            </w:r>
          </w:p>
          <w:p w14:paraId="5E96584B">
            <w:pPr>
              <w:pStyle w:val="98"/>
              <w:ind w:left="105"/>
            </w:pPr>
            <w:r>
              <w:t>recepție</w:t>
            </w:r>
            <w:r>
              <w:rPr>
                <w:spacing w:val="-7"/>
              </w:rPr>
              <w:t xml:space="preserve"> </w:t>
            </w:r>
            <w:r>
              <w:t>finală</w:t>
            </w:r>
            <w:r>
              <w:rPr>
                <w:spacing w:val="-9"/>
              </w:rPr>
              <w:t xml:space="preserve"> </w:t>
            </w:r>
            <w:r>
              <w:t>sau</w:t>
            </w:r>
            <w:r>
              <w:rPr>
                <w:spacing w:val="-7"/>
              </w:rPr>
              <w:t xml:space="preserve"> </w:t>
            </w:r>
            <w:r>
              <w:t>de</w:t>
            </w:r>
            <w:r>
              <w:rPr>
                <w:spacing w:val="-7"/>
              </w:rPr>
              <w:t xml:space="preserve"> </w:t>
            </w:r>
            <w:r>
              <w:t>terminare</w:t>
            </w:r>
            <w:r>
              <w:rPr>
                <w:spacing w:val="-9"/>
              </w:rPr>
              <w:t xml:space="preserve"> </w:t>
            </w:r>
            <w:r>
              <w:t xml:space="preserve">a </w:t>
            </w:r>
            <w:r>
              <w:rPr>
                <w:spacing w:val="-2"/>
              </w:rPr>
              <w:t>lucrărilor.</w:t>
            </w:r>
          </w:p>
        </w:tc>
        <w:tc>
          <w:tcPr>
            <w:tcW w:w="1838" w:type="dxa"/>
          </w:tcPr>
          <w:p w14:paraId="48C61C59">
            <w:pPr>
              <w:pStyle w:val="98"/>
              <w:spacing w:line="251" w:lineRule="exact"/>
              <w:ind w:left="108"/>
              <w:rPr>
                <w:i/>
              </w:rPr>
            </w:pPr>
            <w:r>
              <w:rPr>
                <w:i/>
                <w:spacing w:val="-2"/>
              </w:rPr>
              <w:t>Obligatoriu</w:t>
            </w:r>
          </w:p>
        </w:tc>
      </w:tr>
      <w:tr w14:paraId="15E70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703" w:type="dxa"/>
          </w:tcPr>
          <w:p w14:paraId="2092D9CC">
            <w:pPr>
              <w:pStyle w:val="98"/>
              <w:numPr>
                <w:ilvl w:val="0"/>
                <w:numId w:val="12"/>
              </w:numPr>
              <w:ind w:right="237"/>
              <w:jc w:val="right"/>
              <w:rPr>
                <w:b/>
                <w:sz w:val="20"/>
              </w:rPr>
            </w:pPr>
          </w:p>
        </w:tc>
        <w:tc>
          <w:tcPr>
            <w:tcW w:w="3262" w:type="dxa"/>
          </w:tcPr>
          <w:p w14:paraId="3CBA2B12">
            <w:pPr>
              <w:pStyle w:val="98"/>
              <w:spacing w:line="251" w:lineRule="exact"/>
              <w:rPr>
                <w:b/>
              </w:rPr>
            </w:pPr>
            <w:r>
              <w:rPr>
                <w:b/>
              </w:rPr>
              <w:t>Declaraţie</w:t>
            </w:r>
            <w:r>
              <w:rPr>
                <w:b/>
                <w:spacing w:val="-7"/>
              </w:rPr>
              <w:t xml:space="preserve"> </w:t>
            </w:r>
            <w:r>
              <w:rPr>
                <w:b/>
              </w:rPr>
              <w:t>privind</w:t>
            </w:r>
            <w:r>
              <w:rPr>
                <w:b/>
                <w:spacing w:val="-6"/>
              </w:rPr>
              <w:t xml:space="preserve"> </w:t>
            </w:r>
            <w:r>
              <w:rPr>
                <w:b/>
                <w:spacing w:val="-2"/>
              </w:rPr>
              <w:t>dotările</w:t>
            </w:r>
          </w:p>
          <w:p w14:paraId="4D1321B6">
            <w:pPr>
              <w:pStyle w:val="98"/>
              <w:tabs>
                <w:tab w:val="left" w:pos="1640"/>
                <w:tab w:val="left" w:pos="3003"/>
              </w:tabs>
              <w:ind w:right="99"/>
              <w:rPr>
                <w:b/>
              </w:rPr>
            </w:pPr>
            <w:r>
              <w:rPr>
                <w:b/>
                <w:spacing w:val="-2"/>
              </w:rPr>
              <w:t>specifice,</w:t>
            </w:r>
            <w:r>
              <w:rPr>
                <w:b/>
              </w:rPr>
              <w:tab/>
            </w:r>
            <w:r>
              <w:rPr>
                <w:b/>
                <w:spacing w:val="-2"/>
              </w:rPr>
              <w:t>utilajul</w:t>
            </w:r>
            <w:r>
              <w:rPr>
                <w:b/>
              </w:rPr>
              <w:tab/>
            </w:r>
            <w:r>
              <w:rPr>
                <w:b/>
                <w:spacing w:val="-6"/>
              </w:rPr>
              <w:t xml:space="preserve">şi </w:t>
            </w:r>
            <w:r>
              <w:rPr>
                <w:b/>
                <w:spacing w:val="-2"/>
              </w:rPr>
              <w:t>echipamentul</w:t>
            </w:r>
          </w:p>
          <w:p w14:paraId="72012A97">
            <w:pPr>
              <w:pStyle w:val="98"/>
              <w:rPr>
                <w:b/>
              </w:rPr>
            </w:pPr>
            <w:r>
              <w:rPr>
                <w:b/>
              </w:rPr>
              <w:t>necesar</w:t>
            </w:r>
            <w:r>
              <w:rPr>
                <w:b/>
                <w:spacing w:val="-5"/>
              </w:rPr>
              <w:t xml:space="preserve"> </w:t>
            </w:r>
            <w:r>
              <w:rPr>
                <w:b/>
              </w:rPr>
              <w:t>pentru</w:t>
            </w:r>
            <w:r>
              <w:rPr>
                <w:b/>
                <w:spacing w:val="-6"/>
              </w:rPr>
              <w:t xml:space="preserve"> </w:t>
            </w:r>
            <w:r>
              <w:rPr>
                <w:b/>
                <w:spacing w:val="-2"/>
              </w:rPr>
              <w:t>îndeplinirea</w:t>
            </w:r>
          </w:p>
          <w:p w14:paraId="31CBDD24">
            <w:pPr>
              <w:pStyle w:val="98"/>
              <w:spacing w:before="1"/>
              <w:rPr>
                <w:b/>
              </w:rPr>
            </w:pPr>
            <w:r>
              <w:rPr>
                <w:b/>
              </w:rPr>
              <w:t>corespunzătoare</w:t>
            </w:r>
            <w:r>
              <w:rPr>
                <w:b/>
                <w:spacing w:val="-6"/>
              </w:rPr>
              <w:t xml:space="preserve"> </w:t>
            </w:r>
            <w:r>
              <w:rPr>
                <w:b/>
              </w:rPr>
              <w:t>a</w:t>
            </w:r>
            <w:r>
              <w:rPr>
                <w:b/>
                <w:spacing w:val="-4"/>
              </w:rPr>
              <w:t xml:space="preserve"> </w:t>
            </w:r>
            <w:r>
              <w:rPr>
                <w:b/>
                <w:spacing w:val="-2"/>
              </w:rPr>
              <w:t>contractului</w:t>
            </w:r>
          </w:p>
        </w:tc>
        <w:tc>
          <w:tcPr>
            <w:tcW w:w="3543" w:type="dxa"/>
          </w:tcPr>
          <w:p w14:paraId="74EF7256">
            <w:pPr>
              <w:pStyle w:val="98"/>
              <w:ind w:left="105"/>
              <w:rPr>
                <w:b/>
              </w:rPr>
            </w:pPr>
            <w:r>
              <w:rPr>
                <w:b/>
              </w:rPr>
              <w:t>Conform Anexei nr. 14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2102394A">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6D5CA306">
            <w:pPr>
              <w:pStyle w:val="98"/>
              <w:spacing w:line="251" w:lineRule="exact"/>
              <w:ind w:left="0" w:right="386"/>
              <w:jc w:val="right"/>
              <w:rPr>
                <w:i/>
              </w:rPr>
            </w:pPr>
            <w:r>
              <w:rPr>
                <w:i/>
                <w:spacing w:val="-2"/>
              </w:rPr>
              <w:t>Obligatoriu</w:t>
            </w:r>
          </w:p>
        </w:tc>
      </w:tr>
      <w:tr w14:paraId="69C61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9" w:hRule="atLeast"/>
        </w:trPr>
        <w:tc>
          <w:tcPr>
            <w:tcW w:w="703" w:type="dxa"/>
          </w:tcPr>
          <w:p w14:paraId="5A0C5C36">
            <w:pPr>
              <w:pStyle w:val="98"/>
              <w:numPr>
                <w:ilvl w:val="0"/>
                <w:numId w:val="12"/>
              </w:numPr>
              <w:ind w:right="237"/>
              <w:jc w:val="right"/>
              <w:rPr>
                <w:b/>
                <w:sz w:val="20"/>
              </w:rPr>
            </w:pPr>
          </w:p>
        </w:tc>
        <w:tc>
          <w:tcPr>
            <w:tcW w:w="3262" w:type="dxa"/>
          </w:tcPr>
          <w:p w14:paraId="273A78A8">
            <w:pPr>
              <w:pStyle w:val="98"/>
              <w:rPr>
                <w:b/>
              </w:rPr>
            </w:pPr>
            <w:r>
              <w:rPr>
                <w:b/>
              </w:rPr>
              <w:t>Declaraţie</w:t>
            </w:r>
            <w:r>
              <w:rPr>
                <w:b/>
                <w:spacing w:val="-12"/>
              </w:rPr>
              <w:t xml:space="preserve"> </w:t>
            </w:r>
            <w:r>
              <w:rPr>
                <w:b/>
              </w:rPr>
              <w:t>privind</w:t>
            </w:r>
            <w:r>
              <w:rPr>
                <w:b/>
                <w:spacing w:val="-13"/>
              </w:rPr>
              <w:t xml:space="preserve"> </w:t>
            </w:r>
            <w:r>
              <w:rPr>
                <w:b/>
              </w:rPr>
              <w:t>personalul</w:t>
            </w:r>
            <w:r>
              <w:rPr>
                <w:b/>
                <w:spacing w:val="-12"/>
              </w:rPr>
              <w:t xml:space="preserve"> </w:t>
            </w:r>
            <w:r>
              <w:rPr>
                <w:b/>
              </w:rPr>
              <w:t>de specialitate propus pentru implementarea contractului</w:t>
            </w:r>
          </w:p>
        </w:tc>
        <w:tc>
          <w:tcPr>
            <w:tcW w:w="3543" w:type="dxa"/>
          </w:tcPr>
          <w:p w14:paraId="0933943C">
            <w:pPr>
              <w:pStyle w:val="98"/>
              <w:ind w:left="105"/>
              <w:rPr>
                <w:b/>
              </w:rPr>
            </w:pPr>
            <w:r>
              <w:rPr>
                <w:b/>
              </w:rPr>
              <w:t>Conform Anexei nr. 15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1ACA750D">
            <w:pPr>
              <w:pStyle w:val="98"/>
              <w:spacing w:line="252" w:lineRule="exact"/>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63F9307D">
            <w:pPr>
              <w:pStyle w:val="98"/>
              <w:spacing w:line="251" w:lineRule="exact"/>
              <w:ind w:left="0" w:right="386"/>
              <w:jc w:val="right"/>
              <w:rPr>
                <w:i/>
              </w:rPr>
            </w:pPr>
            <w:r>
              <w:rPr>
                <w:i/>
                <w:spacing w:val="-2"/>
              </w:rPr>
              <w:t>Obligatoriu</w:t>
            </w:r>
          </w:p>
        </w:tc>
      </w:tr>
    </w:tbl>
    <w:p w14:paraId="6E8D455B">
      <w:pPr>
        <w:pStyle w:val="98"/>
        <w:spacing w:line="251" w:lineRule="exact"/>
        <w:ind w:left="0" w:leftChars="0" w:firstLine="0" w:firstLineChars="0"/>
        <w:jc w:val="both"/>
        <w:rPr>
          <w:i/>
        </w:rPr>
        <w:sectPr>
          <w:pgSz w:w="11910" w:h="16840"/>
          <w:pgMar w:top="240" w:right="425" w:bottom="280" w:left="1133" w:header="720" w:footer="720" w:gutter="0"/>
          <w:cols w:space="720" w:num="1"/>
        </w:sectPr>
      </w:pPr>
    </w:p>
    <w:p w14:paraId="3CAAB0BD">
      <w:pPr>
        <w:pStyle w:val="28"/>
        <w:spacing w:before="1"/>
        <w:rPr>
          <w:sz w:val="2"/>
        </w:rPr>
      </w:pP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3262"/>
        <w:gridCol w:w="3543"/>
        <w:gridCol w:w="1972"/>
      </w:tblGrid>
      <w:tr w14:paraId="7E169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703" w:type="dxa"/>
          </w:tcPr>
          <w:p w14:paraId="7B4B2616">
            <w:pPr>
              <w:pStyle w:val="98"/>
              <w:ind w:left="0"/>
              <w:rPr>
                <w:sz w:val="18"/>
              </w:rPr>
            </w:pPr>
          </w:p>
        </w:tc>
        <w:tc>
          <w:tcPr>
            <w:tcW w:w="3262" w:type="dxa"/>
          </w:tcPr>
          <w:p w14:paraId="0D011B9F">
            <w:pPr>
              <w:pStyle w:val="98"/>
              <w:ind w:left="0"/>
              <w:rPr>
                <w:sz w:val="18"/>
              </w:rPr>
            </w:pPr>
          </w:p>
        </w:tc>
        <w:tc>
          <w:tcPr>
            <w:tcW w:w="3543" w:type="dxa"/>
          </w:tcPr>
          <w:p w14:paraId="7E8D5F86">
            <w:pPr>
              <w:pStyle w:val="98"/>
              <w:ind w:left="0"/>
              <w:rPr>
                <w:sz w:val="18"/>
              </w:rPr>
            </w:pPr>
          </w:p>
        </w:tc>
        <w:tc>
          <w:tcPr>
            <w:tcW w:w="1972" w:type="dxa"/>
          </w:tcPr>
          <w:p w14:paraId="1096A3CC">
            <w:pPr>
              <w:pStyle w:val="98"/>
              <w:ind w:left="0"/>
              <w:rPr>
                <w:sz w:val="18"/>
              </w:rPr>
            </w:pPr>
          </w:p>
        </w:tc>
      </w:tr>
      <w:tr w14:paraId="50DDC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703" w:type="dxa"/>
          </w:tcPr>
          <w:p w14:paraId="43932BAD">
            <w:pPr>
              <w:pStyle w:val="98"/>
              <w:numPr>
                <w:ilvl w:val="0"/>
                <w:numId w:val="12"/>
              </w:numPr>
              <w:jc w:val="center"/>
              <w:rPr>
                <w:b/>
                <w:sz w:val="20"/>
              </w:rPr>
            </w:pPr>
          </w:p>
        </w:tc>
        <w:tc>
          <w:tcPr>
            <w:tcW w:w="3262" w:type="dxa"/>
          </w:tcPr>
          <w:p w14:paraId="7FFF672F">
            <w:pPr>
              <w:pStyle w:val="98"/>
              <w:rPr>
                <w:b/>
              </w:rPr>
            </w:pPr>
            <w:r>
              <w:rPr>
                <w:b/>
              </w:rPr>
              <w:t>Lista subcontractanților şi partea/părţile</w:t>
            </w:r>
            <w:r>
              <w:rPr>
                <w:b/>
                <w:spacing w:val="18"/>
              </w:rPr>
              <w:t xml:space="preserve"> </w:t>
            </w:r>
            <w:r>
              <w:rPr>
                <w:b/>
              </w:rPr>
              <w:t>din</w:t>
            </w:r>
            <w:r>
              <w:rPr>
                <w:b/>
                <w:spacing w:val="17"/>
              </w:rPr>
              <w:t xml:space="preserve"> </w:t>
            </w:r>
            <w:r>
              <w:rPr>
                <w:b/>
              </w:rPr>
              <w:t>contract</w:t>
            </w:r>
            <w:r>
              <w:rPr>
                <w:b/>
                <w:spacing w:val="19"/>
              </w:rPr>
              <w:t xml:space="preserve"> </w:t>
            </w:r>
            <w:r>
              <w:rPr>
                <w:b/>
              </w:rPr>
              <w:t>care sunt îndeplinite de aceştia</w:t>
            </w:r>
          </w:p>
        </w:tc>
        <w:tc>
          <w:tcPr>
            <w:tcW w:w="3543" w:type="dxa"/>
          </w:tcPr>
          <w:p w14:paraId="04266007">
            <w:pPr>
              <w:pStyle w:val="98"/>
              <w:ind w:left="105"/>
              <w:rPr>
                <w:b/>
              </w:rPr>
            </w:pPr>
            <w:r>
              <w:rPr>
                <w:b/>
              </w:rPr>
              <w:t>Conform Anexei nr. 16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4F3E9A06">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2FA7BBD6">
            <w:pPr>
              <w:pStyle w:val="98"/>
              <w:spacing w:line="251" w:lineRule="exact"/>
              <w:ind w:left="10"/>
              <w:jc w:val="center"/>
              <w:rPr>
                <w:i/>
              </w:rPr>
            </w:pPr>
            <w:r>
              <w:rPr>
                <w:i/>
                <w:spacing w:val="-2"/>
              </w:rPr>
              <w:t>Obligatoriu</w:t>
            </w:r>
          </w:p>
        </w:tc>
      </w:tr>
      <w:tr w14:paraId="17B3A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703" w:type="dxa"/>
          </w:tcPr>
          <w:p w14:paraId="67B03379">
            <w:pPr>
              <w:pStyle w:val="98"/>
              <w:numPr>
                <w:ilvl w:val="0"/>
                <w:numId w:val="12"/>
              </w:numPr>
              <w:jc w:val="center"/>
              <w:rPr>
                <w:b/>
                <w:sz w:val="20"/>
              </w:rPr>
            </w:pPr>
          </w:p>
        </w:tc>
        <w:tc>
          <w:tcPr>
            <w:tcW w:w="3262" w:type="dxa"/>
          </w:tcPr>
          <w:p w14:paraId="6DB3A842">
            <w:pPr>
              <w:pStyle w:val="98"/>
              <w:spacing w:line="251" w:lineRule="exact"/>
              <w:rPr>
                <w:b/>
              </w:rPr>
            </w:pPr>
            <w:r>
              <w:rPr>
                <w:b/>
              </w:rPr>
              <w:t>Informaţii</w:t>
            </w:r>
            <w:r>
              <w:rPr>
                <w:b/>
                <w:spacing w:val="-5"/>
              </w:rPr>
              <w:t xml:space="preserve"> </w:t>
            </w:r>
            <w:r>
              <w:rPr>
                <w:b/>
              </w:rPr>
              <w:t>privind</w:t>
            </w:r>
            <w:r>
              <w:rPr>
                <w:b/>
                <w:spacing w:val="-8"/>
              </w:rPr>
              <w:t xml:space="preserve"> </w:t>
            </w:r>
            <w:r>
              <w:rPr>
                <w:b/>
                <w:spacing w:val="-2"/>
              </w:rPr>
              <w:t>asocierea</w:t>
            </w:r>
          </w:p>
        </w:tc>
        <w:tc>
          <w:tcPr>
            <w:tcW w:w="3543" w:type="dxa"/>
          </w:tcPr>
          <w:p w14:paraId="204ADD1F">
            <w:pPr>
              <w:pStyle w:val="98"/>
              <w:ind w:left="105"/>
              <w:rPr>
                <w:b/>
              </w:rPr>
            </w:pPr>
            <w:r>
              <w:rPr>
                <w:b/>
              </w:rPr>
              <w:t>Conform Anexei nr. 17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7311AC86">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08148EB6">
            <w:pPr>
              <w:pStyle w:val="98"/>
              <w:spacing w:line="251" w:lineRule="exact"/>
              <w:ind w:left="10"/>
              <w:jc w:val="center"/>
              <w:rPr>
                <w:i/>
              </w:rPr>
            </w:pPr>
            <w:r>
              <w:rPr>
                <w:i/>
                <w:spacing w:val="-2"/>
              </w:rPr>
              <w:t>Obligatoriu</w:t>
            </w:r>
          </w:p>
        </w:tc>
      </w:tr>
      <w:tr w14:paraId="74B8C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703" w:type="dxa"/>
          </w:tcPr>
          <w:p w14:paraId="619AE93B">
            <w:pPr>
              <w:pStyle w:val="98"/>
              <w:numPr>
                <w:ilvl w:val="0"/>
                <w:numId w:val="12"/>
              </w:numPr>
              <w:jc w:val="center"/>
              <w:rPr>
                <w:b/>
                <w:sz w:val="20"/>
              </w:rPr>
            </w:pPr>
          </w:p>
        </w:tc>
        <w:tc>
          <w:tcPr>
            <w:tcW w:w="3262" w:type="dxa"/>
          </w:tcPr>
          <w:p w14:paraId="0EF25DEB">
            <w:pPr>
              <w:pStyle w:val="98"/>
              <w:rPr>
                <w:b/>
              </w:rPr>
            </w:pPr>
            <w:r>
              <w:rPr>
                <w:b/>
              </w:rPr>
              <w:t>Aviz pentru participare la licitațiile</w:t>
            </w:r>
            <w:r>
              <w:rPr>
                <w:b/>
                <w:spacing w:val="-8"/>
              </w:rPr>
              <w:t xml:space="preserve"> </w:t>
            </w:r>
            <w:r>
              <w:rPr>
                <w:b/>
              </w:rPr>
              <w:t>publice</w:t>
            </w:r>
            <w:r>
              <w:rPr>
                <w:b/>
                <w:spacing w:val="-9"/>
              </w:rPr>
              <w:t xml:space="preserve"> </w:t>
            </w:r>
            <w:r>
              <w:rPr>
                <w:b/>
              </w:rPr>
              <w:t>de</w:t>
            </w:r>
            <w:r>
              <w:rPr>
                <w:b/>
                <w:spacing w:val="-11"/>
              </w:rPr>
              <w:t xml:space="preserve"> </w:t>
            </w:r>
            <w:r>
              <w:rPr>
                <w:b/>
              </w:rPr>
              <w:t>lucrări</w:t>
            </w:r>
            <w:r>
              <w:rPr>
                <w:b/>
                <w:spacing w:val="-8"/>
              </w:rPr>
              <w:t xml:space="preserve"> </w:t>
            </w:r>
            <w:r>
              <w:rPr>
                <w:b/>
              </w:rPr>
              <w:t xml:space="preserve">din domeniul construcțiilor și </w:t>
            </w:r>
            <w:r>
              <w:rPr>
                <w:b/>
                <w:spacing w:val="-2"/>
              </w:rPr>
              <w:t>instalațiilor</w:t>
            </w:r>
          </w:p>
        </w:tc>
        <w:tc>
          <w:tcPr>
            <w:tcW w:w="3543" w:type="dxa"/>
          </w:tcPr>
          <w:p w14:paraId="0309BFEA">
            <w:pPr>
              <w:pStyle w:val="98"/>
              <w:ind w:left="105"/>
              <w:rPr>
                <w:b/>
              </w:rPr>
            </w:pPr>
            <w:r>
              <w:rPr>
                <w:b/>
              </w:rPr>
              <w:t>Conform Anexei nr. 22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281428AF">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28698FA7">
            <w:pPr>
              <w:pStyle w:val="98"/>
              <w:spacing w:line="251" w:lineRule="exact"/>
              <w:ind w:left="10"/>
              <w:jc w:val="center"/>
              <w:rPr>
                <w:i/>
              </w:rPr>
            </w:pPr>
            <w:r>
              <w:rPr>
                <w:i/>
                <w:spacing w:val="-2"/>
              </w:rPr>
              <w:t>Obligatoriu</w:t>
            </w:r>
          </w:p>
        </w:tc>
      </w:tr>
      <w:tr w14:paraId="0BC22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trPr>
        <w:tc>
          <w:tcPr>
            <w:tcW w:w="703" w:type="dxa"/>
          </w:tcPr>
          <w:p w14:paraId="70D65C90">
            <w:pPr>
              <w:pStyle w:val="98"/>
              <w:numPr>
                <w:ilvl w:val="0"/>
                <w:numId w:val="12"/>
              </w:numPr>
              <w:jc w:val="center"/>
              <w:rPr>
                <w:b/>
                <w:sz w:val="20"/>
              </w:rPr>
            </w:pPr>
          </w:p>
        </w:tc>
        <w:tc>
          <w:tcPr>
            <w:tcW w:w="3262" w:type="dxa"/>
          </w:tcPr>
          <w:p w14:paraId="6AA9E158">
            <w:pPr>
              <w:pStyle w:val="98"/>
              <w:ind w:right="95"/>
              <w:jc w:val="both"/>
              <w:rPr>
                <w:b/>
              </w:rPr>
            </w:pPr>
            <w:r>
              <w:rPr>
                <w:b/>
              </w:rPr>
              <w:t>Pină</w:t>
            </w:r>
            <w:r>
              <w:rPr>
                <w:b/>
                <w:spacing w:val="-14"/>
              </w:rPr>
              <w:t xml:space="preserve"> </w:t>
            </w:r>
            <w:r>
              <w:rPr>
                <w:b/>
              </w:rPr>
              <w:t>la</w:t>
            </w:r>
            <w:r>
              <w:rPr>
                <w:b/>
                <w:spacing w:val="-14"/>
              </w:rPr>
              <w:t xml:space="preserve"> </w:t>
            </w:r>
            <w:r>
              <w:rPr>
                <w:b/>
              </w:rPr>
              <w:t>data</w:t>
            </w:r>
            <w:r>
              <w:rPr>
                <w:b/>
                <w:spacing w:val="-14"/>
              </w:rPr>
              <w:t xml:space="preserve"> </w:t>
            </w:r>
            <w:r>
              <w:rPr>
                <w:b/>
              </w:rPr>
              <w:t>limită</w:t>
            </w:r>
            <w:r>
              <w:rPr>
                <w:b/>
                <w:spacing w:val="-13"/>
              </w:rPr>
              <w:t xml:space="preserve"> </w:t>
            </w:r>
            <w:r>
              <w:rPr>
                <w:b/>
              </w:rPr>
              <w:t>de</w:t>
            </w:r>
            <w:r>
              <w:rPr>
                <w:b/>
                <w:spacing w:val="-14"/>
              </w:rPr>
              <w:t xml:space="preserve"> </w:t>
            </w:r>
            <w:r>
              <w:rPr>
                <w:b/>
              </w:rPr>
              <w:t>depunere</w:t>
            </w:r>
            <w:r>
              <w:rPr>
                <w:b/>
                <w:spacing w:val="-14"/>
              </w:rPr>
              <w:t xml:space="preserve"> </w:t>
            </w:r>
            <w:r>
              <w:rPr>
                <w:b/>
              </w:rPr>
              <w:t>a ofertelor vor fi organizate vizite la</w:t>
            </w:r>
            <w:r>
              <w:rPr>
                <w:b/>
                <w:spacing w:val="62"/>
              </w:rPr>
              <w:t xml:space="preserve">   </w:t>
            </w:r>
            <w:r>
              <w:rPr>
                <w:b/>
              </w:rPr>
              <w:t>șantier.</w:t>
            </w:r>
            <w:r>
              <w:rPr>
                <w:b/>
                <w:spacing w:val="63"/>
              </w:rPr>
              <w:t xml:space="preserve">   </w:t>
            </w:r>
            <w:r>
              <w:rPr>
                <w:b/>
              </w:rPr>
              <w:t>Înscrierea</w:t>
            </w:r>
            <w:r>
              <w:rPr>
                <w:b/>
                <w:spacing w:val="63"/>
              </w:rPr>
              <w:t xml:space="preserve">   </w:t>
            </w:r>
            <w:r>
              <w:rPr>
                <w:b/>
                <w:spacing w:val="-5"/>
              </w:rPr>
              <w:t>și</w:t>
            </w:r>
          </w:p>
          <w:p w14:paraId="1236CF81">
            <w:pPr>
              <w:pStyle w:val="98"/>
              <w:spacing w:line="254" w:lineRule="exact"/>
              <w:ind w:right="98"/>
              <w:jc w:val="both"/>
              <w:rPr>
                <w:rFonts w:hint="default"/>
                <w:b/>
              </w:rPr>
            </w:pPr>
            <w:r>
              <w:rPr>
                <w:b/>
              </w:rPr>
              <w:t xml:space="preserve">coordonarea vizitelor se va face la telefonul </w:t>
            </w:r>
            <w:r>
              <w:rPr>
                <w:rFonts w:hint="default"/>
                <w:b/>
              </w:rPr>
              <w:t>069405025</w:t>
            </w:r>
          </w:p>
        </w:tc>
        <w:tc>
          <w:tcPr>
            <w:tcW w:w="3543" w:type="dxa"/>
          </w:tcPr>
          <w:p w14:paraId="75FEBC57">
            <w:pPr>
              <w:pStyle w:val="98"/>
              <w:ind w:left="105"/>
              <w:rPr>
                <w:b/>
              </w:rPr>
            </w:pPr>
            <w:r>
              <w:rPr>
                <w:b/>
              </w:rPr>
              <w:t>Confirmarea</w:t>
            </w:r>
            <w:r>
              <w:rPr>
                <w:b/>
                <w:spacing w:val="-9"/>
              </w:rPr>
              <w:t xml:space="preserve"> </w:t>
            </w:r>
            <w:r>
              <w:rPr>
                <w:b/>
              </w:rPr>
              <w:t>vizitei</w:t>
            </w:r>
            <w:r>
              <w:rPr>
                <w:b/>
                <w:spacing w:val="-9"/>
              </w:rPr>
              <w:t xml:space="preserve"> </w:t>
            </w:r>
            <w:r>
              <w:rPr>
                <w:b/>
              </w:rPr>
              <w:t>la</w:t>
            </w:r>
            <w:r>
              <w:rPr>
                <w:b/>
                <w:spacing w:val="-9"/>
              </w:rPr>
              <w:t xml:space="preserve"> </w:t>
            </w:r>
            <w:r>
              <w:rPr>
                <w:b/>
              </w:rPr>
              <w:t>șantier</w:t>
            </w:r>
            <w:r>
              <w:rPr>
                <w:b/>
                <w:spacing w:val="-10"/>
              </w:rPr>
              <w:t xml:space="preserve"> </w:t>
            </w:r>
            <w:r>
              <w:rPr>
                <w:b/>
              </w:rPr>
              <w:t>prin prezentarea certificatului.</w:t>
            </w:r>
          </w:p>
          <w:p w14:paraId="5BC335DE">
            <w:pPr>
              <w:pStyle w:val="98"/>
              <w:ind w:left="105"/>
              <w:rPr>
                <w:b/>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6AF673B7">
            <w:pPr>
              <w:pStyle w:val="98"/>
              <w:spacing w:line="251" w:lineRule="exact"/>
              <w:ind w:left="10"/>
              <w:jc w:val="center"/>
              <w:rPr>
                <w:i/>
              </w:rPr>
            </w:pPr>
            <w:r>
              <w:rPr>
                <w:i/>
                <w:spacing w:val="-2"/>
              </w:rPr>
              <w:t>Obligatoriu</w:t>
            </w:r>
          </w:p>
        </w:tc>
      </w:tr>
      <w:tr w14:paraId="0C906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6" w:hRule="atLeast"/>
        </w:trPr>
        <w:tc>
          <w:tcPr>
            <w:tcW w:w="703" w:type="dxa"/>
          </w:tcPr>
          <w:p w14:paraId="334B7D80">
            <w:pPr>
              <w:pStyle w:val="98"/>
              <w:numPr>
                <w:ilvl w:val="0"/>
                <w:numId w:val="12"/>
              </w:numPr>
              <w:spacing w:line="228" w:lineRule="exact"/>
              <w:jc w:val="center"/>
              <w:rPr>
                <w:b/>
                <w:sz w:val="20"/>
              </w:rPr>
            </w:pPr>
          </w:p>
        </w:tc>
        <w:tc>
          <w:tcPr>
            <w:tcW w:w="3262" w:type="dxa"/>
          </w:tcPr>
          <w:p w14:paraId="721A57C9">
            <w:pPr>
              <w:pStyle w:val="98"/>
              <w:spacing w:line="249" w:lineRule="exact"/>
              <w:rPr>
                <w:b/>
              </w:rPr>
            </w:pPr>
            <w:r>
              <w:rPr>
                <w:b/>
              </w:rPr>
              <w:t>Garanție</w:t>
            </w:r>
            <w:r>
              <w:rPr>
                <w:b/>
                <w:spacing w:val="25"/>
              </w:rPr>
              <w:t xml:space="preserve"> </w:t>
            </w:r>
            <w:r>
              <w:rPr>
                <w:b/>
              </w:rPr>
              <w:t>de</w:t>
            </w:r>
            <w:r>
              <w:rPr>
                <w:b/>
                <w:spacing w:val="23"/>
              </w:rPr>
              <w:t xml:space="preserve"> </w:t>
            </w:r>
            <w:r>
              <w:rPr>
                <w:b/>
              </w:rPr>
              <w:t>bună</w:t>
            </w:r>
            <w:r>
              <w:rPr>
                <w:b/>
                <w:spacing w:val="24"/>
              </w:rPr>
              <w:t xml:space="preserve"> </w:t>
            </w:r>
            <w:r>
              <w:rPr>
                <w:b/>
              </w:rPr>
              <w:t>execuție</w:t>
            </w:r>
            <w:r>
              <w:rPr>
                <w:b/>
                <w:spacing w:val="28"/>
              </w:rPr>
              <w:t xml:space="preserve"> </w:t>
            </w:r>
            <w:r>
              <w:rPr>
                <w:b/>
              </w:rPr>
              <w:t>–</w:t>
            </w:r>
            <w:r>
              <w:rPr>
                <w:b/>
                <w:spacing w:val="26"/>
              </w:rPr>
              <w:t xml:space="preserve"> </w:t>
            </w:r>
            <w:r>
              <w:rPr>
                <w:b/>
                <w:spacing w:val="-5"/>
              </w:rPr>
              <w:t>10</w:t>
            </w:r>
          </w:p>
          <w:p w14:paraId="77A6B460">
            <w:pPr>
              <w:pStyle w:val="98"/>
              <w:spacing w:before="1"/>
              <w:rPr>
                <w:b/>
              </w:rPr>
            </w:pPr>
            <w:r>
              <w:rPr>
                <w:b/>
              </w:rPr>
              <w:t>%</w:t>
            </w:r>
            <w:r>
              <w:rPr>
                <w:b/>
                <w:spacing w:val="80"/>
              </w:rPr>
              <w:t xml:space="preserve"> </w:t>
            </w:r>
            <w:r>
              <w:rPr>
                <w:b/>
              </w:rPr>
              <w:t>din</w:t>
            </w:r>
            <w:r>
              <w:rPr>
                <w:b/>
                <w:spacing w:val="80"/>
              </w:rPr>
              <w:t xml:space="preserve"> </w:t>
            </w:r>
            <w:r>
              <w:rPr>
                <w:b/>
              </w:rPr>
              <w:t>valoarea</w:t>
            </w:r>
            <w:r>
              <w:rPr>
                <w:b/>
                <w:spacing w:val="80"/>
              </w:rPr>
              <w:t xml:space="preserve"> </w:t>
            </w:r>
            <w:r>
              <w:rPr>
                <w:b/>
              </w:rPr>
              <w:t>de</w:t>
            </w:r>
            <w:r>
              <w:rPr>
                <w:b/>
                <w:spacing w:val="80"/>
              </w:rPr>
              <w:t xml:space="preserve"> </w:t>
            </w:r>
            <w:r>
              <w:rPr>
                <w:b/>
              </w:rPr>
              <w:t>deviz</w:t>
            </w:r>
            <w:r>
              <w:rPr>
                <w:b/>
                <w:spacing w:val="80"/>
              </w:rPr>
              <w:t xml:space="preserve"> </w:t>
            </w:r>
            <w:r>
              <w:rPr>
                <w:b/>
              </w:rPr>
              <w:t>a contractului de achiziţii publice</w:t>
            </w:r>
          </w:p>
        </w:tc>
        <w:tc>
          <w:tcPr>
            <w:tcW w:w="3543" w:type="dxa"/>
          </w:tcPr>
          <w:p w14:paraId="5162B88A">
            <w:pPr>
              <w:pStyle w:val="98"/>
              <w:spacing w:line="242" w:lineRule="auto"/>
              <w:ind w:left="105" w:right="285"/>
              <w:rPr>
                <w:b/>
              </w:rPr>
            </w:pPr>
            <w:r>
              <w:rPr>
                <w:b/>
              </w:rPr>
              <w:t>Scrisoare</w:t>
            </w:r>
            <w:r>
              <w:rPr>
                <w:b/>
                <w:spacing w:val="-10"/>
              </w:rPr>
              <w:t xml:space="preserve"> </w:t>
            </w:r>
            <w:r>
              <w:rPr>
                <w:b/>
              </w:rPr>
              <w:t>bancară</w:t>
            </w:r>
            <w:r>
              <w:rPr>
                <w:b/>
                <w:spacing w:val="-9"/>
              </w:rPr>
              <w:t xml:space="preserve"> </w:t>
            </w:r>
            <w:r>
              <w:rPr>
                <w:b/>
              </w:rPr>
              <w:t>Se</w:t>
            </w:r>
            <w:r>
              <w:rPr>
                <w:b/>
                <w:spacing w:val="-9"/>
              </w:rPr>
              <w:t xml:space="preserve"> </w:t>
            </w:r>
            <w:r>
              <w:rPr>
                <w:b/>
              </w:rPr>
              <w:t>va</w:t>
            </w:r>
            <w:r>
              <w:rPr>
                <w:b/>
                <w:spacing w:val="-11"/>
              </w:rPr>
              <w:t xml:space="preserve"> </w:t>
            </w:r>
            <w:r>
              <w:rPr>
                <w:b/>
              </w:rPr>
              <w:t>prezenta de сătrе ofertantul desemnat</w:t>
            </w:r>
          </w:p>
          <w:p w14:paraId="534E751A">
            <w:pPr>
              <w:pStyle w:val="98"/>
              <w:ind w:left="105" w:right="310"/>
              <w:rPr>
                <w:b/>
              </w:rPr>
            </w:pPr>
            <w:r>
              <w:rPr>
                <w:b/>
              </w:rPr>
              <w:t>cîștigător</w:t>
            </w:r>
            <w:r>
              <w:rPr>
                <w:b/>
                <w:spacing w:val="-13"/>
              </w:rPr>
              <w:t xml:space="preserve"> </w:t>
            </w:r>
            <w:r>
              <w:rPr>
                <w:b/>
              </w:rPr>
              <w:t>la</w:t>
            </w:r>
            <w:r>
              <w:rPr>
                <w:b/>
                <w:spacing w:val="-12"/>
              </w:rPr>
              <w:t xml:space="preserve"> </w:t>
            </w:r>
            <w:r>
              <w:rPr>
                <w:b/>
              </w:rPr>
              <w:t>momentul</w:t>
            </w:r>
            <w:r>
              <w:rPr>
                <w:b/>
                <w:spacing w:val="-13"/>
              </w:rPr>
              <w:t xml:space="preserve"> </w:t>
            </w:r>
            <w:r>
              <w:rPr>
                <w:b/>
              </w:rPr>
              <w:t xml:space="preserve">încheierii contractului de la o bancă </w:t>
            </w:r>
            <w:r>
              <w:rPr>
                <w:b/>
                <w:spacing w:val="-2"/>
              </w:rPr>
              <w:t>licențiată.</w:t>
            </w:r>
          </w:p>
        </w:tc>
        <w:tc>
          <w:tcPr>
            <w:tcW w:w="1972" w:type="dxa"/>
          </w:tcPr>
          <w:p w14:paraId="03EF40AA">
            <w:pPr>
              <w:pStyle w:val="98"/>
              <w:ind w:left="355" w:right="344" w:firstLine="43"/>
              <w:jc w:val="both"/>
              <w:rPr>
                <w:b/>
                <w:bCs/>
                <w:i/>
              </w:rPr>
            </w:pPr>
            <w:r>
              <w:rPr>
                <w:b/>
                <w:bCs/>
                <w:i/>
                <w:spacing w:val="-2"/>
              </w:rPr>
              <w:t xml:space="preserve">Obligatoriu </w:t>
            </w:r>
            <w:r>
              <w:rPr>
                <w:b/>
                <w:bCs/>
                <w:i/>
              </w:rPr>
              <w:t xml:space="preserve">la semnarea </w:t>
            </w:r>
            <w:r>
              <w:rPr>
                <w:b/>
                <w:bCs/>
                <w:i/>
                <w:spacing w:val="-2"/>
              </w:rPr>
              <w:t>Contractului</w:t>
            </w:r>
          </w:p>
        </w:tc>
      </w:tr>
      <w:tr w14:paraId="2BA13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7" w:hRule="atLeast"/>
        </w:trPr>
        <w:tc>
          <w:tcPr>
            <w:tcW w:w="703" w:type="dxa"/>
          </w:tcPr>
          <w:p w14:paraId="19FAFCA5">
            <w:pPr>
              <w:pStyle w:val="98"/>
              <w:numPr>
                <w:ilvl w:val="0"/>
                <w:numId w:val="12"/>
              </w:numPr>
              <w:jc w:val="center"/>
              <w:rPr>
                <w:b/>
                <w:sz w:val="20"/>
              </w:rPr>
            </w:pPr>
          </w:p>
        </w:tc>
        <w:tc>
          <w:tcPr>
            <w:tcW w:w="3262" w:type="dxa"/>
          </w:tcPr>
          <w:p w14:paraId="4CBB160A">
            <w:pPr>
              <w:pStyle w:val="98"/>
              <w:ind w:right="920"/>
              <w:rPr>
                <w:b/>
              </w:rPr>
            </w:pPr>
            <w:r>
              <w:rPr>
                <w:b/>
              </w:rPr>
              <w:t>DECLARAŢIE</w:t>
            </w:r>
            <w:r>
              <w:rPr>
                <w:b/>
                <w:spacing w:val="-14"/>
              </w:rPr>
              <w:t xml:space="preserve"> </w:t>
            </w:r>
            <w:r>
              <w:rPr>
                <w:b/>
              </w:rPr>
              <w:t>privind confirmarea identității</w:t>
            </w:r>
          </w:p>
        </w:tc>
        <w:tc>
          <w:tcPr>
            <w:tcW w:w="3543" w:type="dxa"/>
          </w:tcPr>
          <w:p w14:paraId="40495E24">
            <w:pPr>
              <w:pStyle w:val="98"/>
              <w:spacing w:line="251" w:lineRule="exact"/>
              <w:ind w:left="105"/>
              <w:rPr>
                <w:b/>
              </w:rPr>
            </w:pPr>
            <w:r>
              <w:rPr>
                <w:b/>
              </w:rPr>
              <w:t>Se</w:t>
            </w:r>
            <w:r>
              <w:rPr>
                <w:b/>
                <w:spacing w:val="-4"/>
              </w:rPr>
              <w:t xml:space="preserve"> </w:t>
            </w:r>
            <w:r>
              <w:rPr>
                <w:b/>
              </w:rPr>
              <w:t>va</w:t>
            </w:r>
            <w:r>
              <w:rPr>
                <w:b/>
                <w:spacing w:val="-1"/>
              </w:rPr>
              <w:t xml:space="preserve"> </w:t>
            </w:r>
            <w:r>
              <w:rPr>
                <w:b/>
              </w:rPr>
              <w:t>prezenta</w:t>
            </w:r>
            <w:r>
              <w:rPr>
                <w:b/>
                <w:spacing w:val="-1"/>
              </w:rPr>
              <w:t xml:space="preserve"> </w:t>
            </w:r>
            <w:r>
              <w:rPr>
                <w:b/>
              </w:rPr>
              <w:t>de</w:t>
            </w:r>
            <w:r>
              <w:rPr>
                <w:b/>
                <w:spacing w:val="-4"/>
              </w:rPr>
              <w:t xml:space="preserve"> сătrе</w:t>
            </w:r>
          </w:p>
          <w:p w14:paraId="59AD631E">
            <w:pPr>
              <w:pStyle w:val="98"/>
              <w:ind w:left="105"/>
              <w:rPr>
                <w:b/>
              </w:rPr>
            </w:pPr>
            <w:r>
              <w:rPr>
                <w:b/>
              </w:rPr>
              <w:t>ofertantul</w:t>
            </w:r>
            <w:r>
              <w:rPr>
                <w:b/>
                <w:spacing w:val="-11"/>
              </w:rPr>
              <w:t xml:space="preserve"> </w:t>
            </w:r>
            <w:r>
              <w:rPr>
                <w:b/>
              </w:rPr>
              <w:t>desemnat</w:t>
            </w:r>
            <w:r>
              <w:rPr>
                <w:b/>
                <w:spacing w:val="-14"/>
              </w:rPr>
              <w:t xml:space="preserve"> </w:t>
            </w:r>
            <w:r>
              <w:rPr>
                <w:b/>
              </w:rPr>
              <w:t>cîștigător</w:t>
            </w:r>
            <w:r>
              <w:rPr>
                <w:b/>
                <w:spacing w:val="-13"/>
              </w:rPr>
              <w:t xml:space="preserve"> </w:t>
            </w:r>
            <w:r>
              <w:rPr>
                <w:b/>
              </w:rPr>
              <w:t xml:space="preserve">în </w:t>
            </w:r>
            <w:r>
              <w:rPr>
                <w:b/>
                <w:spacing w:val="-2"/>
              </w:rPr>
              <w:t>Obligatoriu</w:t>
            </w:r>
          </w:p>
          <w:p w14:paraId="6BC06025">
            <w:pPr>
              <w:pStyle w:val="98"/>
              <w:ind w:left="105"/>
              <w:rPr>
                <w:b/>
              </w:rPr>
            </w:pPr>
            <w:r>
              <w:rPr>
                <w:b/>
              </w:rPr>
              <w:t>beneficiarilor</w:t>
            </w:r>
            <w:r>
              <w:rPr>
                <w:b/>
                <w:spacing w:val="-8"/>
              </w:rPr>
              <w:t xml:space="preserve"> </w:t>
            </w:r>
            <w:r>
              <w:rPr>
                <w:b/>
              </w:rPr>
              <w:t>efectivi</w:t>
            </w:r>
            <w:r>
              <w:rPr>
                <w:b/>
                <w:spacing w:val="-7"/>
              </w:rPr>
              <w:t xml:space="preserve"> </w:t>
            </w:r>
            <w:r>
              <w:rPr>
                <w:b/>
                <w:spacing w:val="-5"/>
              </w:rPr>
              <w:t>și</w:t>
            </w:r>
          </w:p>
          <w:p w14:paraId="4E355B02">
            <w:pPr>
              <w:pStyle w:val="98"/>
              <w:spacing w:before="1"/>
              <w:ind w:left="105"/>
              <w:rPr>
                <w:b/>
              </w:rPr>
            </w:pPr>
            <w:r>
              <w:rPr>
                <w:b/>
              </w:rPr>
              <w:t>neîncadrarea acestora în situația condamnării</w:t>
            </w:r>
            <w:r>
              <w:rPr>
                <w:b/>
                <w:spacing w:val="-11"/>
              </w:rPr>
              <w:t xml:space="preserve"> </w:t>
            </w:r>
            <w:r>
              <w:rPr>
                <w:b/>
              </w:rPr>
              <w:t>pentru</w:t>
            </w:r>
            <w:r>
              <w:rPr>
                <w:b/>
                <w:spacing w:val="-14"/>
              </w:rPr>
              <w:t xml:space="preserve"> </w:t>
            </w:r>
            <w:r>
              <w:rPr>
                <w:b/>
              </w:rPr>
              <w:t>participarea</w:t>
            </w:r>
            <w:r>
              <w:rPr>
                <w:b/>
                <w:spacing w:val="-13"/>
              </w:rPr>
              <w:t xml:space="preserve"> </w:t>
            </w:r>
            <w:r>
              <w:rPr>
                <w:b/>
              </w:rPr>
              <w:t>la activităţi ale unei organizaţii sau</w:t>
            </w:r>
          </w:p>
          <w:p w14:paraId="6FF14765">
            <w:pPr>
              <w:pStyle w:val="98"/>
              <w:ind w:left="105"/>
              <w:rPr>
                <w:b/>
              </w:rPr>
            </w:pPr>
            <w:r>
              <w:rPr>
                <w:b/>
              </w:rPr>
              <w:t>grupări</w:t>
            </w:r>
            <w:r>
              <w:rPr>
                <w:b/>
                <w:spacing w:val="-11"/>
              </w:rPr>
              <w:t xml:space="preserve"> </w:t>
            </w:r>
            <w:r>
              <w:rPr>
                <w:b/>
              </w:rPr>
              <w:t>criminale,</w:t>
            </w:r>
            <w:r>
              <w:rPr>
                <w:b/>
                <w:spacing w:val="-12"/>
              </w:rPr>
              <w:t xml:space="preserve"> </w:t>
            </w:r>
            <w:r>
              <w:rPr>
                <w:b/>
              </w:rPr>
              <w:t>pentru</w:t>
            </w:r>
            <w:r>
              <w:rPr>
                <w:b/>
                <w:spacing w:val="-14"/>
              </w:rPr>
              <w:t xml:space="preserve"> </w:t>
            </w:r>
            <w:r>
              <w:rPr>
                <w:b/>
              </w:rPr>
              <w:t>corupţie, fraudă şi/sau spălare de bani</w:t>
            </w:r>
          </w:p>
          <w:p w14:paraId="164CEE92">
            <w:pPr>
              <w:pStyle w:val="98"/>
              <w:ind w:left="105"/>
              <w:rPr>
                <w:b/>
              </w:rPr>
            </w:pPr>
            <w:r>
              <w:rPr>
                <w:b/>
              </w:rPr>
              <w:t>tеrmen</w:t>
            </w:r>
            <w:r>
              <w:rPr>
                <w:b/>
                <w:spacing w:val="-6"/>
              </w:rPr>
              <w:t xml:space="preserve"> </w:t>
            </w:r>
            <w:r>
              <w:rPr>
                <w:b/>
              </w:rPr>
              <w:t>de</w:t>
            </w:r>
            <w:r>
              <w:rPr>
                <w:b/>
                <w:spacing w:val="-8"/>
              </w:rPr>
              <w:t xml:space="preserve"> </w:t>
            </w:r>
            <w:r>
              <w:rPr>
                <w:b/>
              </w:rPr>
              <w:t>5</w:t>
            </w:r>
            <w:r>
              <w:rPr>
                <w:b/>
                <w:spacing w:val="-6"/>
              </w:rPr>
              <w:t xml:space="preserve"> </w:t>
            </w:r>
            <w:r>
              <w:rPr>
                <w:b/>
              </w:rPr>
              <w:t>zile</w:t>
            </w:r>
            <w:r>
              <w:rPr>
                <w:b/>
                <w:spacing w:val="-8"/>
              </w:rPr>
              <w:t xml:space="preserve"> </w:t>
            </w:r>
            <w:r>
              <w:rPr>
                <w:b/>
              </w:rPr>
              <w:t>de</w:t>
            </w:r>
            <w:r>
              <w:rPr>
                <w:b/>
                <w:spacing w:val="-6"/>
              </w:rPr>
              <w:t xml:space="preserve"> </w:t>
            </w:r>
            <w:r>
              <w:rPr>
                <w:b/>
              </w:rPr>
              <w:t>la</w:t>
            </w:r>
            <w:r>
              <w:rPr>
                <w:b/>
                <w:spacing w:val="-6"/>
              </w:rPr>
              <w:t xml:space="preserve"> </w:t>
            </w:r>
            <w:r>
              <w:rPr>
                <w:b/>
              </w:rPr>
              <w:t>data comunicării rezultatelor</w:t>
            </w:r>
          </w:p>
          <w:p w14:paraId="20691AB4">
            <w:pPr>
              <w:pStyle w:val="98"/>
              <w:ind w:left="105" w:right="285"/>
              <w:rPr>
                <w:b/>
              </w:rPr>
            </w:pPr>
            <w:r>
              <w:rPr>
                <w:b/>
              </w:rPr>
              <w:t>procedurii</w:t>
            </w:r>
            <w:r>
              <w:rPr>
                <w:b/>
                <w:spacing w:val="-8"/>
              </w:rPr>
              <w:t xml:space="preserve"> </w:t>
            </w:r>
            <w:r>
              <w:rPr>
                <w:b/>
              </w:rPr>
              <w:t>de</w:t>
            </w:r>
            <w:r>
              <w:rPr>
                <w:b/>
                <w:spacing w:val="-9"/>
              </w:rPr>
              <w:t xml:space="preserve"> </w:t>
            </w:r>
            <w:r>
              <w:rPr>
                <w:b/>
              </w:rPr>
              <w:t>achiziție</w:t>
            </w:r>
            <w:r>
              <w:rPr>
                <w:b/>
                <w:spacing w:val="-8"/>
              </w:rPr>
              <w:t xml:space="preserve"> </w:t>
            </w:r>
            <w:r>
              <w:rPr>
                <w:b/>
              </w:rPr>
              <w:t>publice,</w:t>
            </w:r>
            <w:r>
              <w:rPr>
                <w:b/>
                <w:spacing w:val="-9"/>
              </w:rPr>
              <w:t xml:space="preserve"> </w:t>
            </w:r>
            <w:r>
              <w:rPr>
                <w:b/>
              </w:rPr>
              <w:t xml:space="preserve">in adresa autorității contractante, conform modelului aprobat prin Ordinul MF nr.145 din </w:t>
            </w:r>
            <w:r>
              <w:rPr>
                <w:b/>
                <w:spacing w:val="-2"/>
              </w:rPr>
              <w:t>24.11.2020</w:t>
            </w:r>
          </w:p>
          <w:p w14:paraId="7B321FB0">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4CF69AE6">
            <w:pPr>
              <w:pStyle w:val="98"/>
              <w:ind w:left="355" w:right="344" w:firstLine="1"/>
              <w:jc w:val="center"/>
              <w:rPr>
                <w:b/>
                <w:bCs/>
                <w:i/>
              </w:rPr>
            </w:pPr>
            <w:r>
              <w:rPr>
                <w:b/>
                <w:bCs/>
                <w:i/>
                <w:spacing w:val="-2"/>
              </w:rPr>
              <w:t>Obligtoriu</w:t>
            </w:r>
            <w:r>
              <w:rPr>
                <w:b/>
                <w:bCs/>
                <w:i/>
                <w:spacing w:val="40"/>
              </w:rPr>
              <w:t xml:space="preserve"> </w:t>
            </w:r>
            <w:r>
              <w:rPr>
                <w:b/>
                <w:bCs/>
                <w:i/>
              </w:rPr>
              <w:t xml:space="preserve">la semnarea </w:t>
            </w:r>
            <w:r>
              <w:rPr>
                <w:b/>
                <w:bCs/>
                <w:i/>
                <w:spacing w:val="-2"/>
              </w:rPr>
              <w:t>Contractului</w:t>
            </w:r>
          </w:p>
        </w:tc>
      </w:tr>
      <w:tr w14:paraId="5576A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703" w:type="dxa"/>
          </w:tcPr>
          <w:p w14:paraId="63899809">
            <w:pPr>
              <w:pStyle w:val="98"/>
              <w:numPr>
                <w:ilvl w:val="0"/>
                <w:numId w:val="12"/>
              </w:numPr>
              <w:jc w:val="center"/>
              <w:rPr>
                <w:b/>
                <w:sz w:val="20"/>
              </w:rPr>
            </w:pPr>
          </w:p>
        </w:tc>
        <w:tc>
          <w:tcPr>
            <w:tcW w:w="3262" w:type="dxa"/>
          </w:tcPr>
          <w:p w14:paraId="309A7EE4">
            <w:pPr>
              <w:pStyle w:val="98"/>
              <w:tabs>
                <w:tab w:val="left" w:pos="1887"/>
                <w:tab w:val="left" w:pos="2446"/>
              </w:tabs>
              <w:ind w:right="97"/>
              <w:rPr>
                <w:b/>
              </w:rPr>
            </w:pPr>
            <w:r>
              <w:rPr>
                <w:b/>
              </w:rPr>
              <w:t xml:space="preserve">Certificat ISO 9001 Sistemul de </w:t>
            </w:r>
            <w:r>
              <w:rPr>
                <w:b/>
                <w:spacing w:val="-2"/>
              </w:rPr>
              <w:t>manamgement</w:t>
            </w:r>
            <w:r>
              <w:rPr>
                <w:b/>
              </w:rPr>
              <w:tab/>
            </w:r>
            <w:r>
              <w:rPr>
                <w:b/>
                <w:spacing w:val="-5"/>
              </w:rPr>
              <w:t>al</w:t>
            </w:r>
            <w:r>
              <w:rPr>
                <w:b/>
              </w:rPr>
              <w:tab/>
            </w:r>
            <w:r>
              <w:rPr>
                <w:b/>
                <w:spacing w:val="-2"/>
              </w:rPr>
              <w:t>calitatii</w:t>
            </w:r>
          </w:p>
          <w:p w14:paraId="3202C0B4">
            <w:pPr>
              <w:pStyle w:val="98"/>
              <w:spacing w:line="233" w:lineRule="exact"/>
              <w:rPr>
                <w:b/>
              </w:rPr>
            </w:pPr>
            <w:r>
              <w:rPr>
                <w:b/>
                <w:spacing w:val="-2"/>
              </w:rPr>
              <w:t>lucrarilor. ”sau echivalentul ”</w:t>
            </w:r>
          </w:p>
        </w:tc>
        <w:tc>
          <w:tcPr>
            <w:tcW w:w="3543" w:type="dxa"/>
          </w:tcPr>
          <w:p w14:paraId="2EA784FF">
            <w:pPr>
              <w:pStyle w:val="98"/>
              <w:tabs>
                <w:tab w:val="left" w:pos="587"/>
                <w:tab w:val="left" w:pos="1828"/>
                <w:tab w:val="left" w:pos="3325"/>
              </w:tabs>
              <w:ind w:left="105" w:right="95"/>
              <w:rPr>
                <w:i/>
              </w:rPr>
            </w:pPr>
            <w:r>
              <w:rPr>
                <w:i/>
              </w:rPr>
              <w:t>Confirmata</w:t>
            </w:r>
            <w:r>
              <w:rPr>
                <w:i/>
                <w:spacing w:val="-14"/>
              </w:rPr>
              <w:t xml:space="preserve"> </w:t>
            </w:r>
            <w:r>
              <w:rPr>
                <w:i/>
              </w:rPr>
              <w:t>prin</w:t>
            </w:r>
            <w:r>
              <w:rPr>
                <w:i/>
                <w:spacing w:val="-12"/>
              </w:rPr>
              <w:t xml:space="preserve"> </w:t>
            </w:r>
            <w:r>
              <w:rPr>
                <w:i/>
              </w:rPr>
              <w:t>aplicarea</w:t>
            </w:r>
            <w:r>
              <w:rPr>
                <w:i/>
                <w:spacing w:val="-14"/>
              </w:rPr>
              <w:t xml:space="preserve"> </w:t>
            </w:r>
            <w:r>
              <w:rPr>
                <w:i/>
              </w:rPr>
              <w:t xml:space="preserve">semnaturii </w:t>
            </w:r>
            <w:r>
              <w:rPr>
                <w:i/>
                <w:spacing w:val="-10"/>
              </w:rPr>
              <w:t>a</w:t>
            </w:r>
            <w:r>
              <w:rPr>
                <w:i/>
              </w:rPr>
              <w:tab/>
            </w:r>
            <w:r>
              <w:rPr>
                <w:i/>
                <w:spacing w:val="-2"/>
              </w:rPr>
              <w:t>persoanei</w:t>
            </w:r>
            <w:r>
              <w:rPr>
                <w:i/>
              </w:rPr>
              <w:tab/>
            </w:r>
            <w:r>
              <w:rPr>
                <w:i/>
                <w:spacing w:val="-2"/>
              </w:rPr>
              <w:t>responsabile</w:t>
            </w:r>
            <w:r>
              <w:rPr>
                <w:i/>
              </w:rPr>
              <w:tab/>
            </w:r>
            <w:r>
              <w:rPr>
                <w:i/>
                <w:spacing w:val="-10"/>
              </w:rPr>
              <w:t>a</w:t>
            </w:r>
          </w:p>
          <w:p w14:paraId="6BA5E8AD">
            <w:pPr>
              <w:pStyle w:val="98"/>
              <w:spacing w:line="233" w:lineRule="exact"/>
              <w:ind w:left="105"/>
              <w:rPr>
                <w:i/>
              </w:rPr>
            </w:pPr>
            <w:r>
              <w:rPr>
                <w:i/>
                <w:spacing w:val="-2"/>
              </w:rPr>
              <w:t>ofertantului.</w:t>
            </w:r>
          </w:p>
        </w:tc>
        <w:tc>
          <w:tcPr>
            <w:tcW w:w="1972" w:type="dxa"/>
          </w:tcPr>
          <w:p w14:paraId="56DC1DF9">
            <w:pPr>
              <w:pStyle w:val="98"/>
              <w:spacing w:line="251" w:lineRule="exact"/>
              <w:ind w:left="10"/>
              <w:jc w:val="center"/>
              <w:rPr>
                <w:i/>
              </w:rPr>
            </w:pPr>
            <w:r>
              <w:rPr>
                <w:i/>
                <w:spacing w:val="-2"/>
              </w:rPr>
              <w:t>Obligatoriu</w:t>
            </w:r>
          </w:p>
        </w:tc>
      </w:tr>
      <w:tr w14:paraId="5B1B4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703" w:type="dxa"/>
          </w:tcPr>
          <w:p w14:paraId="44E346A1">
            <w:pPr>
              <w:pStyle w:val="98"/>
              <w:numPr>
                <w:ilvl w:val="0"/>
                <w:numId w:val="12"/>
              </w:numPr>
              <w:jc w:val="center"/>
              <w:rPr>
                <w:b/>
                <w:sz w:val="20"/>
              </w:rPr>
            </w:pPr>
          </w:p>
        </w:tc>
        <w:tc>
          <w:tcPr>
            <w:tcW w:w="3262" w:type="dxa"/>
          </w:tcPr>
          <w:p w14:paraId="5E19584B">
            <w:pPr>
              <w:pStyle w:val="98"/>
              <w:spacing w:line="251" w:lineRule="exact"/>
              <w:rPr>
                <w:b/>
              </w:rPr>
            </w:pPr>
            <w:r>
              <w:rPr>
                <w:b/>
              </w:rPr>
              <w:t>Certificat</w:t>
            </w:r>
            <w:r>
              <w:rPr>
                <w:b/>
                <w:spacing w:val="-13"/>
              </w:rPr>
              <w:t xml:space="preserve"> </w:t>
            </w:r>
            <w:r>
              <w:rPr>
                <w:b/>
              </w:rPr>
              <w:t>ISO</w:t>
            </w:r>
            <w:r>
              <w:rPr>
                <w:b/>
                <w:spacing w:val="-13"/>
              </w:rPr>
              <w:t xml:space="preserve"> </w:t>
            </w:r>
            <w:r>
              <w:rPr>
                <w:b/>
              </w:rPr>
              <w:t>14001</w:t>
            </w:r>
            <w:r>
              <w:rPr>
                <w:b/>
                <w:spacing w:val="-14"/>
              </w:rPr>
              <w:t xml:space="preserve"> </w:t>
            </w:r>
            <w:r>
              <w:rPr>
                <w:b/>
              </w:rPr>
              <w:t>Sistemul</w:t>
            </w:r>
            <w:r>
              <w:rPr>
                <w:b/>
                <w:spacing w:val="-12"/>
              </w:rPr>
              <w:t xml:space="preserve"> </w:t>
            </w:r>
            <w:r>
              <w:rPr>
                <w:b/>
                <w:spacing w:val="-5"/>
              </w:rPr>
              <w:t>de</w:t>
            </w:r>
          </w:p>
          <w:p w14:paraId="0D5D0BDE">
            <w:pPr>
              <w:pStyle w:val="98"/>
              <w:tabs>
                <w:tab w:val="left" w:pos="1539"/>
                <w:tab w:val="left" w:pos="1930"/>
                <w:tab w:val="left" w:pos="3040"/>
              </w:tabs>
              <w:spacing w:line="252" w:lineRule="exact"/>
              <w:ind w:right="98"/>
              <w:rPr>
                <w:b/>
              </w:rPr>
            </w:pPr>
            <w:r>
              <w:rPr>
                <w:b/>
                <w:spacing w:val="-2"/>
              </w:rPr>
              <w:t>management</w:t>
            </w:r>
            <w:r>
              <w:rPr>
                <w:b/>
              </w:rPr>
              <w:tab/>
            </w:r>
            <w:r>
              <w:rPr>
                <w:b/>
                <w:spacing w:val="-6"/>
              </w:rPr>
              <w:t>al</w:t>
            </w:r>
            <w:r>
              <w:rPr>
                <w:b/>
              </w:rPr>
              <w:tab/>
            </w:r>
            <w:r>
              <w:rPr>
                <w:b/>
                <w:spacing w:val="-2"/>
              </w:rPr>
              <w:t>protecției</w:t>
            </w:r>
            <w:r>
              <w:rPr>
                <w:b/>
              </w:rPr>
              <w:tab/>
            </w:r>
            <w:r>
              <w:rPr>
                <w:b/>
                <w:spacing w:val="-10"/>
              </w:rPr>
              <w:t xml:space="preserve">a </w:t>
            </w:r>
            <w:r>
              <w:rPr>
                <w:b/>
                <w:spacing w:val="-2"/>
              </w:rPr>
              <w:t>mediului”sau echivalentul ”</w:t>
            </w:r>
          </w:p>
        </w:tc>
        <w:tc>
          <w:tcPr>
            <w:tcW w:w="3543" w:type="dxa"/>
          </w:tcPr>
          <w:p w14:paraId="459CF63A">
            <w:pPr>
              <w:pStyle w:val="98"/>
              <w:spacing w:line="251" w:lineRule="exact"/>
              <w:ind w:left="105"/>
              <w:rPr>
                <w:i/>
              </w:rPr>
            </w:pPr>
            <w:r>
              <w:rPr>
                <w:i/>
              </w:rPr>
              <w:t>Confirmată</w:t>
            </w:r>
            <w:r>
              <w:rPr>
                <w:i/>
                <w:spacing w:val="-8"/>
              </w:rPr>
              <w:t xml:space="preserve"> </w:t>
            </w:r>
            <w:r>
              <w:rPr>
                <w:i/>
              </w:rPr>
              <w:t>prin</w:t>
            </w:r>
            <w:r>
              <w:rPr>
                <w:i/>
                <w:spacing w:val="-5"/>
              </w:rPr>
              <w:t xml:space="preserve"> </w:t>
            </w:r>
            <w:r>
              <w:rPr>
                <w:i/>
              </w:rPr>
              <w:t>aplicarea</w:t>
            </w:r>
            <w:r>
              <w:rPr>
                <w:i/>
                <w:spacing w:val="-7"/>
              </w:rPr>
              <w:t xml:space="preserve"> </w:t>
            </w:r>
            <w:r>
              <w:rPr>
                <w:i/>
                <w:spacing w:val="-2"/>
              </w:rPr>
              <w:t>semnăturii</w:t>
            </w:r>
          </w:p>
          <w:p w14:paraId="319ED9DA">
            <w:pPr>
              <w:pStyle w:val="98"/>
              <w:spacing w:line="252" w:lineRule="exact"/>
              <w:ind w:left="105" w:right="95"/>
              <w:rPr>
                <w:i/>
              </w:rPr>
            </w:pPr>
            <w:r>
              <w:rPr>
                <w:i/>
              </w:rPr>
              <w:t>electronice a persoanei responsabile a ofertantului</w:t>
            </w:r>
          </w:p>
        </w:tc>
        <w:tc>
          <w:tcPr>
            <w:tcW w:w="1972" w:type="dxa"/>
          </w:tcPr>
          <w:p w14:paraId="36183E50">
            <w:pPr>
              <w:pStyle w:val="98"/>
              <w:spacing w:line="251" w:lineRule="exact"/>
              <w:ind w:left="10"/>
              <w:jc w:val="center"/>
              <w:rPr>
                <w:i/>
              </w:rPr>
            </w:pPr>
            <w:r>
              <w:rPr>
                <w:i/>
                <w:spacing w:val="-2"/>
              </w:rPr>
              <w:t>Obligatoriu</w:t>
            </w:r>
          </w:p>
        </w:tc>
      </w:tr>
      <w:tr w14:paraId="4C0A6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703" w:type="dxa"/>
          </w:tcPr>
          <w:p w14:paraId="415DD765">
            <w:pPr>
              <w:pStyle w:val="98"/>
              <w:numPr>
                <w:ilvl w:val="0"/>
                <w:numId w:val="12"/>
              </w:numPr>
              <w:jc w:val="center"/>
              <w:rPr>
                <w:b/>
                <w:sz w:val="20"/>
              </w:rPr>
            </w:pPr>
          </w:p>
        </w:tc>
        <w:tc>
          <w:tcPr>
            <w:tcW w:w="3262" w:type="dxa"/>
          </w:tcPr>
          <w:p w14:paraId="481D1AC1">
            <w:pPr>
              <w:pStyle w:val="98"/>
              <w:spacing w:line="252" w:lineRule="exact"/>
              <w:ind w:right="98"/>
              <w:jc w:val="both"/>
              <w:rPr>
                <w:b/>
              </w:rPr>
            </w:pPr>
            <w:r>
              <w:rPr>
                <w:b/>
              </w:rPr>
              <w:t>Certificat</w:t>
            </w:r>
            <w:r>
              <w:rPr>
                <w:b/>
                <w:spacing w:val="-14"/>
              </w:rPr>
              <w:t xml:space="preserve"> </w:t>
            </w:r>
            <w:r>
              <w:rPr>
                <w:b/>
              </w:rPr>
              <w:t>ISO</w:t>
            </w:r>
            <w:r>
              <w:rPr>
                <w:b/>
                <w:spacing w:val="-14"/>
              </w:rPr>
              <w:t xml:space="preserve"> </w:t>
            </w:r>
            <w:r>
              <w:rPr>
                <w:b/>
              </w:rPr>
              <w:t>45001</w:t>
            </w:r>
            <w:r>
              <w:rPr>
                <w:b/>
                <w:spacing w:val="-14"/>
              </w:rPr>
              <w:t xml:space="preserve"> </w:t>
            </w:r>
            <w:r>
              <w:rPr>
                <w:b/>
              </w:rPr>
              <w:t>Sistemul</w:t>
            </w:r>
            <w:r>
              <w:rPr>
                <w:b/>
                <w:spacing w:val="-13"/>
              </w:rPr>
              <w:t xml:space="preserve"> </w:t>
            </w:r>
            <w:r>
              <w:rPr>
                <w:b/>
              </w:rPr>
              <w:t>de management al sănătății și securității ocupaționale</w:t>
            </w:r>
            <w:r>
              <w:rPr>
                <w:b/>
                <w:spacing w:val="-2"/>
              </w:rPr>
              <w:t>”sau echivalentul ”</w:t>
            </w:r>
          </w:p>
        </w:tc>
        <w:tc>
          <w:tcPr>
            <w:tcW w:w="3543" w:type="dxa"/>
          </w:tcPr>
          <w:p w14:paraId="1F982885">
            <w:pPr>
              <w:pStyle w:val="98"/>
              <w:spacing w:line="252" w:lineRule="exact"/>
              <w:ind w:left="105" w:right="95"/>
              <w:jc w:val="both"/>
              <w:rPr>
                <w:i/>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w:t>
            </w:r>
          </w:p>
        </w:tc>
        <w:tc>
          <w:tcPr>
            <w:tcW w:w="1972" w:type="dxa"/>
          </w:tcPr>
          <w:p w14:paraId="2B5737F5">
            <w:pPr>
              <w:pStyle w:val="98"/>
              <w:spacing w:before="1"/>
              <w:ind w:left="10"/>
              <w:jc w:val="center"/>
              <w:rPr>
                <w:i/>
              </w:rPr>
            </w:pPr>
            <w:r>
              <w:rPr>
                <w:i/>
                <w:spacing w:val="-2"/>
              </w:rPr>
              <w:t>Obligatoriu</w:t>
            </w:r>
          </w:p>
        </w:tc>
      </w:tr>
    </w:tbl>
    <w:p w14:paraId="46906999">
      <w:pPr>
        <w:pStyle w:val="98"/>
        <w:jc w:val="center"/>
        <w:rPr>
          <w:i/>
        </w:rPr>
        <w:sectPr>
          <w:pgSz w:w="11910" w:h="16840"/>
          <w:pgMar w:top="240" w:right="425" w:bottom="280" w:left="1133" w:header="720" w:footer="720" w:gutter="0"/>
          <w:cols w:space="720" w:num="1"/>
        </w:sectPr>
      </w:pPr>
    </w:p>
    <w:p w14:paraId="2D2FDAE4">
      <w:pPr>
        <w:pStyle w:val="28"/>
        <w:spacing w:before="1"/>
        <w:rPr>
          <w:sz w:val="2"/>
        </w:rPr>
      </w:pP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3262"/>
        <w:gridCol w:w="3543"/>
        <w:gridCol w:w="1838"/>
      </w:tblGrid>
      <w:tr w14:paraId="5B935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1809A7E0">
            <w:pPr>
              <w:pStyle w:val="98"/>
              <w:numPr>
                <w:ilvl w:val="0"/>
                <w:numId w:val="12"/>
              </w:numPr>
              <w:jc w:val="center"/>
              <w:rPr>
                <w:b/>
                <w:spacing w:val="-5"/>
                <w:sz w:val="20"/>
              </w:rPr>
            </w:pPr>
          </w:p>
        </w:tc>
        <w:tc>
          <w:tcPr>
            <w:tcW w:w="3262" w:type="dxa"/>
          </w:tcPr>
          <w:p w14:paraId="4579F59F">
            <w:pPr>
              <w:pStyle w:val="98"/>
              <w:ind w:right="96"/>
              <w:jc w:val="both"/>
              <w:rPr>
                <w:b/>
                <w:bCs/>
              </w:rPr>
            </w:pPr>
            <w:r>
              <w:rPr>
                <w:b/>
                <w:bCs/>
                <w:lang w:val="it-IT"/>
              </w:rPr>
              <w:t>Certificat de la organele Inspectoratului Fiscal  privind datoriile la buget şi Fondul Social</w:t>
            </w:r>
            <w:r>
              <w:rPr>
                <w:b/>
                <w:spacing w:val="-2"/>
              </w:rPr>
              <w:t>”</w:t>
            </w:r>
          </w:p>
        </w:tc>
        <w:tc>
          <w:tcPr>
            <w:tcW w:w="3543" w:type="dxa"/>
          </w:tcPr>
          <w:p w14:paraId="72D0A5E8">
            <w:pPr>
              <w:pStyle w:val="98"/>
              <w:ind w:left="105" w:right="95"/>
              <w:jc w:val="both"/>
              <w:rPr>
                <w:i/>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4979AA9E">
            <w:pPr>
              <w:pStyle w:val="98"/>
              <w:spacing w:line="251" w:lineRule="exact"/>
              <w:ind w:left="398"/>
              <w:rPr>
                <w:i/>
                <w:spacing w:val="-2"/>
              </w:rPr>
            </w:pPr>
            <w:r>
              <w:rPr>
                <w:i/>
                <w:spacing w:val="-2"/>
              </w:rPr>
              <w:t>Obligatoriu</w:t>
            </w:r>
          </w:p>
        </w:tc>
      </w:tr>
      <w:tr w14:paraId="00159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2FA230C6">
            <w:pPr>
              <w:pStyle w:val="98"/>
              <w:numPr>
                <w:ilvl w:val="0"/>
                <w:numId w:val="12"/>
              </w:numPr>
              <w:jc w:val="center"/>
              <w:rPr>
                <w:b/>
                <w:spacing w:val="-5"/>
                <w:sz w:val="20"/>
              </w:rPr>
            </w:pPr>
          </w:p>
        </w:tc>
        <w:tc>
          <w:tcPr>
            <w:tcW w:w="3262" w:type="dxa"/>
          </w:tcPr>
          <w:p w14:paraId="7C35E309">
            <w:pPr>
              <w:pStyle w:val="98"/>
              <w:ind w:right="96"/>
              <w:jc w:val="both"/>
              <w:rPr>
                <w:b/>
                <w:bCs/>
              </w:rPr>
            </w:pPr>
            <w:r>
              <w:rPr>
                <w:b/>
                <w:bCs/>
                <w:lang w:val="en-US"/>
              </w:rPr>
              <w:t>Certificat de atribuire a contului bancar</w:t>
            </w:r>
          </w:p>
        </w:tc>
        <w:tc>
          <w:tcPr>
            <w:tcW w:w="3543" w:type="dxa"/>
          </w:tcPr>
          <w:p w14:paraId="3A53B892">
            <w:pPr>
              <w:pStyle w:val="98"/>
              <w:ind w:left="105" w:right="95"/>
              <w:jc w:val="both"/>
              <w:rPr>
                <w:i/>
                <w:iCs/>
              </w:rPr>
            </w:pPr>
            <w:r>
              <w:rPr>
                <w:i/>
                <w:iCs/>
                <w:lang w:val="en-US"/>
              </w:rPr>
              <w:t xml:space="preserve">Eliberat de banca deținătoare de cont. </w:t>
            </w: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r>
              <w:rPr>
                <w:b/>
                <w:i/>
                <w:iCs/>
                <w:lang w:val="en-US"/>
              </w:rPr>
              <w:t>.</w:t>
            </w:r>
          </w:p>
        </w:tc>
        <w:tc>
          <w:tcPr>
            <w:tcW w:w="1838" w:type="dxa"/>
          </w:tcPr>
          <w:p w14:paraId="38DC8CE2">
            <w:pPr>
              <w:pStyle w:val="98"/>
              <w:spacing w:line="251" w:lineRule="exact"/>
              <w:ind w:left="398"/>
              <w:rPr>
                <w:i/>
                <w:iCs/>
                <w:spacing w:val="-2"/>
              </w:rPr>
            </w:pPr>
            <w:r>
              <w:rPr>
                <w:i/>
                <w:iCs/>
                <w:lang w:val="en-US"/>
              </w:rPr>
              <w:t>Obligatoriu</w:t>
            </w:r>
          </w:p>
        </w:tc>
      </w:tr>
      <w:tr w14:paraId="59F6E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6BA94BF5">
            <w:pPr>
              <w:pStyle w:val="98"/>
              <w:numPr>
                <w:ilvl w:val="0"/>
                <w:numId w:val="12"/>
              </w:numPr>
              <w:jc w:val="center"/>
              <w:rPr>
                <w:b/>
                <w:spacing w:val="-5"/>
                <w:sz w:val="20"/>
              </w:rPr>
            </w:pPr>
          </w:p>
        </w:tc>
        <w:tc>
          <w:tcPr>
            <w:tcW w:w="3262" w:type="dxa"/>
          </w:tcPr>
          <w:p w14:paraId="58D3E0ED">
            <w:pPr>
              <w:pStyle w:val="98"/>
              <w:ind w:right="96"/>
              <w:jc w:val="both"/>
              <w:rPr>
                <w:b/>
                <w:bCs/>
                <w:lang w:val="en-US"/>
              </w:rPr>
            </w:pPr>
            <w:r>
              <w:rPr>
                <w:b/>
                <w:bCs/>
              </w:rPr>
              <w:t>Manualul Calității</w:t>
            </w:r>
          </w:p>
        </w:tc>
        <w:tc>
          <w:tcPr>
            <w:tcW w:w="3543" w:type="dxa"/>
          </w:tcPr>
          <w:p w14:paraId="5368C5BA">
            <w:pPr>
              <w:pStyle w:val="98"/>
              <w:ind w:left="105" w:right="95"/>
              <w:jc w:val="both"/>
              <w:rPr>
                <w:i/>
                <w:iCs/>
                <w:lang w:val="en-US"/>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75766468">
            <w:pPr>
              <w:pStyle w:val="98"/>
              <w:spacing w:line="251" w:lineRule="exact"/>
              <w:ind w:left="398"/>
              <w:rPr>
                <w:i/>
                <w:iCs/>
                <w:lang w:val="en-US"/>
              </w:rPr>
            </w:pPr>
            <w:r>
              <w:rPr>
                <w:i/>
                <w:iCs/>
                <w:lang w:val="en-US"/>
              </w:rPr>
              <w:t>Obligatoriu</w:t>
            </w:r>
          </w:p>
        </w:tc>
      </w:tr>
      <w:tr w14:paraId="579DA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6153C1D7">
            <w:pPr>
              <w:pStyle w:val="98"/>
              <w:numPr>
                <w:ilvl w:val="0"/>
                <w:numId w:val="12"/>
              </w:numPr>
              <w:jc w:val="center"/>
              <w:rPr>
                <w:b/>
                <w:spacing w:val="-5"/>
                <w:sz w:val="20"/>
              </w:rPr>
            </w:pPr>
          </w:p>
        </w:tc>
        <w:tc>
          <w:tcPr>
            <w:tcW w:w="3262" w:type="dxa"/>
          </w:tcPr>
          <w:p w14:paraId="654030F7">
            <w:pPr>
              <w:pStyle w:val="98"/>
              <w:ind w:right="96"/>
              <w:jc w:val="both"/>
              <w:rPr>
                <w:b/>
                <w:bCs/>
              </w:rPr>
            </w:pPr>
            <w:r>
              <w:rPr>
                <w:b/>
                <w:bCs/>
              </w:rPr>
              <w:t>Lichiditatea generală</w:t>
            </w:r>
          </w:p>
        </w:tc>
        <w:tc>
          <w:tcPr>
            <w:tcW w:w="3543" w:type="dxa"/>
          </w:tcPr>
          <w:p w14:paraId="597511B8">
            <w:pPr>
              <w:pStyle w:val="98"/>
              <w:spacing w:line="249" w:lineRule="auto"/>
              <w:ind w:right="112"/>
              <w:rPr>
                <w:b/>
                <w:bCs/>
                <w:i/>
              </w:rPr>
            </w:pPr>
            <w:r>
              <w:rPr>
                <w:i/>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Pr>
                <w:b/>
                <w:bCs/>
                <w:i/>
              </w:rPr>
              <w:t>100 %;</w:t>
            </w:r>
          </w:p>
          <w:p w14:paraId="6AA36818">
            <w:pPr>
              <w:pStyle w:val="98"/>
              <w:spacing w:line="249" w:lineRule="auto"/>
              <w:ind w:right="112"/>
              <w:rPr>
                <w:i/>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19DD3DEF">
            <w:pPr>
              <w:pStyle w:val="98"/>
              <w:spacing w:line="251" w:lineRule="exact"/>
              <w:ind w:left="398"/>
              <w:rPr>
                <w:i/>
                <w:iCs/>
                <w:lang w:val="en-US"/>
              </w:rPr>
            </w:pPr>
            <w:r>
              <w:rPr>
                <w:i/>
                <w:iCs/>
                <w:lang w:val="en-US"/>
              </w:rPr>
              <w:t>Obligatoriu</w:t>
            </w:r>
          </w:p>
        </w:tc>
      </w:tr>
      <w:tr w14:paraId="5A24B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27FDB3A7">
            <w:pPr>
              <w:pStyle w:val="98"/>
              <w:numPr>
                <w:ilvl w:val="0"/>
                <w:numId w:val="12"/>
              </w:numPr>
              <w:jc w:val="center"/>
              <w:rPr>
                <w:b/>
                <w:spacing w:val="-5"/>
                <w:sz w:val="20"/>
              </w:rPr>
            </w:pPr>
          </w:p>
        </w:tc>
        <w:tc>
          <w:tcPr>
            <w:tcW w:w="3262" w:type="dxa"/>
          </w:tcPr>
          <w:p w14:paraId="4AE1CE41">
            <w:pPr>
              <w:pStyle w:val="98"/>
              <w:ind w:right="96"/>
              <w:jc w:val="both"/>
              <w:rPr>
                <w:b/>
                <w:bCs/>
              </w:rPr>
            </w:pPr>
            <w:r>
              <w:rPr>
                <w:b/>
                <w:bCs/>
              </w:rPr>
              <w:t xml:space="preserve">Extras din contul curent bancar despre disponibilitatea de bani lichizi, sau certificate de linie de credit din ultimele 3 zile după deschiderea procedurii de achiziție </w:t>
            </w:r>
          </w:p>
        </w:tc>
        <w:tc>
          <w:tcPr>
            <w:tcW w:w="3543" w:type="dxa"/>
          </w:tcPr>
          <w:p w14:paraId="36C8DDAB">
            <w:pPr>
              <w:pStyle w:val="98"/>
              <w:spacing w:line="249" w:lineRule="auto"/>
              <w:ind w:right="112"/>
            </w:pPr>
            <w:r>
              <w:t xml:space="preserve">Operatorul economic trebuie să demonstreze că are pe contul curent bani lichizi sau certificate de linie de credit – minim </w:t>
            </w:r>
            <w:r>
              <w:rPr>
                <w:b/>
                <w:bCs/>
              </w:rPr>
              <w:t>3 milioane lei</w:t>
            </w:r>
            <w:r>
              <w:t>, confirmată prin aplicarea semnăturii electronice a operatorului</w:t>
            </w:r>
          </w:p>
          <w:p w14:paraId="53B2837B">
            <w:pPr>
              <w:pStyle w:val="98"/>
              <w:spacing w:line="249" w:lineRule="auto"/>
              <w:ind w:right="112"/>
              <w:rPr>
                <w:i/>
                <w:iCs/>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026AE6CB">
            <w:pPr>
              <w:pStyle w:val="98"/>
              <w:spacing w:line="251" w:lineRule="exact"/>
              <w:ind w:left="398"/>
              <w:rPr>
                <w:i/>
                <w:iCs/>
                <w:lang w:val="en-US"/>
              </w:rPr>
            </w:pPr>
            <w:r>
              <w:rPr>
                <w:i/>
                <w:iCs/>
                <w:lang w:val="en-US"/>
              </w:rPr>
              <w:t>Obligatoriu</w:t>
            </w:r>
          </w:p>
        </w:tc>
      </w:tr>
      <w:tr w14:paraId="3100B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50970D85">
            <w:pPr>
              <w:pStyle w:val="98"/>
              <w:numPr>
                <w:ilvl w:val="0"/>
                <w:numId w:val="12"/>
              </w:numPr>
              <w:jc w:val="center"/>
              <w:rPr>
                <w:b/>
                <w:spacing w:val="-5"/>
                <w:sz w:val="20"/>
              </w:rPr>
            </w:pPr>
          </w:p>
        </w:tc>
        <w:tc>
          <w:tcPr>
            <w:tcW w:w="3262" w:type="dxa"/>
          </w:tcPr>
          <w:p w14:paraId="4DEE7970">
            <w:pPr>
              <w:pStyle w:val="98"/>
              <w:ind w:right="96"/>
              <w:jc w:val="both"/>
              <w:rPr>
                <w:b/>
                <w:bCs/>
              </w:rPr>
            </w:pPr>
            <w:r>
              <w:rPr>
                <w:b/>
              </w:rPr>
              <w:t>Declarație</w:t>
            </w:r>
            <w:r>
              <w:rPr>
                <w:b/>
                <w:spacing w:val="-14"/>
              </w:rPr>
              <w:t xml:space="preserve"> </w:t>
            </w:r>
            <w:r>
              <w:rPr>
                <w:b/>
              </w:rPr>
              <w:t>privind</w:t>
            </w:r>
            <w:r>
              <w:rPr>
                <w:b/>
                <w:spacing w:val="-14"/>
              </w:rPr>
              <w:t xml:space="preserve"> </w:t>
            </w:r>
            <w:r>
              <w:rPr>
                <w:b/>
              </w:rPr>
              <w:t xml:space="preserve">experienţa </w:t>
            </w:r>
            <w:r>
              <w:rPr>
                <w:b/>
                <w:spacing w:val="-2"/>
              </w:rPr>
              <w:t>similară</w:t>
            </w:r>
          </w:p>
        </w:tc>
        <w:tc>
          <w:tcPr>
            <w:tcW w:w="3543" w:type="dxa"/>
          </w:tcPr>
          <w:p w14:paraId="7C23F340">
            <w:pPr>
              <w:pStyle w:val="98"/>
              <w:ind w:left="105"/>
              <w:rPr>
                <w:bCs/>
                <w:spacing w:val="-2"/>
              </w:rPr>
            </w:pPr>
            <w:r>
              <w:rPr>
                <w:b/>
              </w:rPr>
              <w:t>Conform Anexei nr. 12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 xml:space="preserve">07.05.202 </w:t>
            </w:r>
            <w:r>
              <w:rPr>
                <w:bCs/>
                <w:spacing w:val="-2"/>
              </w:rPr>
              <w:t>operatorul trebuie sa de monstreze 1</w:t>
            </w:r>
            <w:r>
              <w:rPr>
                <w:bCs/>
                <w:lang w:val="en-US"/>
              </w:rPr>
              <w:t xml:space="preserve">ucrărilor similare executate în ultimii 5 ani, în care să se conțină cel puțin un contract de lucrări similare a cărei valoare să nu fie mai mică de 75% din valoarea viitorului contract sau valoarea cumulată a tuturor contractelor executate în ultimul an de activitate să fie egală cu sau mai mare decât valoarea viitorului contract, sau </w:t>
            </w:r>
            <w:r>
              <w:rPr>
                <w:b/>
              </w:rPr>
              <w:t xml:space="preserve">Conform Anexei nr. </w:t>
            </w:r>
            <w:r>
              <w:rPr>
                <w:b/>
                <w:lang w:val="en-US"/>
              </w:rPr>
              <w:t>13 din Documentația standard pentru realizarea achizițiilor publice de lucrări, aprobată prin Ordinul Ministrului Finanțelor nr. 69/2021,</w:t>
            </w:r>
            <w:r>
              <w:rPr>
                <w:bCs/>
                <w:lang w:val="en-US"/>
              </w:rPr>
              <w:t xml:space="preserve"> cu anexarea copiilor contractelor și a proceselor verbale la terminarea lucrărilor.</w:t>
            </w:r>
          </w:p>
          <w:p w14:paraId="50B59A86">
            <w:pPr>
              <w:pStyle w:val="98"/>
              <w:spacing w:line="249" w:lineRule="auto"/>
              <w:ind w:right="112"/>
            </w:pPr>
            <w:r>
              <w:rPr>
                <w:bCs/>
                <w:i/>
              </w:rPr>
              <w:t>Confirmat</w:t>
            </w:r>
            <w:r>
              <w:rPr>
                <w:bCs/>
                <w:i/>
                <w:spacing w:val="-14"/>
              </w:rPr>
              <w:t xml:space="preserve"> </w:t>
            </w:r>
            <w:r>
              <w:rPr>
                <w:bCs/>
                <w:i/>
              </w:rPr>
              <w:t>prin</w:t>
            </w:r>
            <w:r>
              <w:rPr>
                <w:bCs/>
                <w:i/>
                <w:spacing w:val="-14"/>
              </w:rPr>
              <w:t xml:space="preserve"> </w:t>
            </w:r>
            <w:r>
              <w:rPr>
                <w:bCs/>
                <w:i/>
              </w:rPr>
              <w:t>aplicarea semnăturii electronice</w:t>
            </w:r>
          </w:p>
        </w:tc>
        <w:tc>
          <w:tcPr>
            <w:tcW w:w="1838" w:type="dxa"/>
          </w:tcPr>
          <w:p w14:paraId="61F5E28A">
            <w:pPr>
              <w:pStyle w:val="98"/>
              <w:spacing w:line="251" w:lineRule="exact"/>
              <w:ind w:left="398"/>
              <w:rPr>
                <w:i/>
                <w:iCs/>
                <w:lang w:val="en-US"/>
              </w:rPr>
            </w:pPr>
            <w:r>
              <w:rPr>
                <w:b/>
                <w:i/>
                <w:spacing w:val="-2"/>
              </w:rPr>
              <w:t>Obligatoriu</w:t>
            </w:r>
          </w:p>
        </w:tc>
      </w:tr>
    </w:tbl>
    <w:p w14:paraId="3E7FD642">
      <w:pPr>
        <w:pStyle w:val="28"/>
        <w:spacing w:before="21"/>
      </w:pPr>
    </w:p>
    <w:p w14:paraId="494B87A7">
      <w:pPr>
        <w:pStyle w:val="3"/>
        <w:numPr>
          <w:ilvl w:val="0"/>
          <w:numId w:val="10"/>
        </w:numPr>
        <w:tabs>
          <w:tab w:val="left" w:pos="504"/>
          <w:tab w:val="clear" w:pos="1134"/>
        </w:tabs>
        <w:spacing w:before="1" w:line="259" w:lineRule="auto"/>
        <w:ind w:left="144" w:right="1104" w:firstLine="0"/>
        <w:rPr>
          <w:b/>
          <w:i/>
          <w:sz w:val="24"/>
        </w:rPr>
      </w:pPr>
      <w:r>
        <w:rPr>
          <w:b/>
          <w:sz w:val="24"/>
        </w:rPr>
        <w:t>Garanția</w:t>
      </w:r>
      <w:r>
        <w:rPr>
          <w:b/>
          <w:spacing w:val="-2"/>
          <w:sz w:val="24"/>
        </w:rPr>
        <w:t xml:space="preserve"> </w:t>
      </w:r>
      <w:r>
        <w:rPr>
          <w:b/>
          <w:sz w:val="24"/>
        </w:rPr>
        <w:t>pentru</w:t>
      </w:r>
      <w:r>
        <w:rPr>
          <w:b/>
          <w:spacing w:val="-2"/>
          <w:sz w:val="24"/>
        </w:rPr>
        <w:t xml:space="preserve"> </w:t>
      </w:r>
      <w:r>
        <w:rPr>
          <w:b/>
          <w:sz w:val="24"/>
        </w:rPr>
        <w:t>ofertă</w:t>
      </w:r>
      <w:r>
        <w:rPr>
          <w:b/>
          <w:spacing w:val="-2"/>
          <w:sz w:val="24"/>
        </w:rPr>
        <w:t xml:space="preserve"> </w:t>
      </w:r>
      <w:r>
        <w:rPr>
          <w:b/>
          <w:sz w:val="24"/>
        </w:rPr>
        <w:t>,</w:t>
      </w:r>
      <w:r>
        <w:rPr>
          <w:b/>
          <w:spacing w:val="-2"/>
          <w:sz w:val="24"/>
        </w:rPr>
        <w:t xml:space="preserve"> </w:t>
      </w:r>
      <w:r>
        <w:rPr>
          <w:b/>
          <w:i/>
          <w:sz w:val="24"/>
          <w:u w:val="single"/>
        </w:rPr>
        <w:t>cuantumul</w:t>
      </w:r>
      <w:r>
        <w:rPr>
          <w:b/>
          <w:i/>
          <w:spacing w:val="-2"/>
          <w:sz w:val="24"/>
          <w:u w:val="single"/>
        </w:rPr>
        <w:t xml:space="preserve"> </w:t>
      </w:r>
      <w:r>
        <w:rPr>
          <w:b/>
          <w:i/>
          <w:sz w:val="24"/>
          <w:u w:val="single"/>
        </w:rPr>
        <w:t>1</w:t>
      </w:r>
      <w:r>
        <w:rPr>
          <w:b/>
          <w:i/>
          <w:spacing w:val="-4"/>
          <w:sz w:val="24"/>
          <w:u w:val="single"/>
        </w:rPr>
        <w:t xml:space="preserve"> </w:t>
      </w:r>
      <w:r>
        <w:rPr>
          <w:b/>
          <w:i/>
          <w:sz w:val="24"/>
          <w:u w:val="single"/>
        </w:rPr>
        <w:t>%</w:t>
      </w:r>
      <w:r>
        <w:rPr>
          <w:b/>
          <w:i/>
          <w:spacing w:val="-2"/>
          <w:sz w:val="24"/>
          <w:u w:val="single"/>
        </w:rPr>
        <w:t xml:space="preserve"> </w:t>
      </w:r>
      <w:r>
        <w:rPr>
          <w:b/>
          <w:i/>
          <w:sz w:val="24"/>
          <w:u w:val="single"/>
        </w:rPr>
        <w:t>,</w:t>
      </w:r>
      <w:r>
        <w:rPr>
          <w:b/>
          <w:i/>
          <w:spacing w:val="-2"/>
          <w:sz w:val="24"/>
          <w:u w:val="single"/>
        </w:rPr>
        <w:t xml:space="preserve"> </w:t>
      </w:r>
      <w:r>
        <w:rPr>
          <w:b/>
          <w:i/>
          <w:sz w:val="24"/>
          <w:u w:val="single"/>
        </w:rPr>
        <w:t>Gаranție</w:t>
      </w:r>
      <w:r>
        <w:rPr>
          <w:b/>
          <w:i/>
          <w:spacing w:val="-3"/>
          <w:sz w:val="24"/>
          <w:u w:val="single"/>
        </w:rPr>
        <w:t xml:space="preserve"> </w:t>
      </w:r>
      <w:r>
        <w:rPr>
          <w:b/>
          <w:i/>
          <w:sz w:val="24"/>
          <w:u w:val="single"/>
        </w:rPr>
        <w:t>Вancară -</w:t>
      </w:r>
      <w:r>
        <w:rPr>
          <w:b/>
          <w:i/>
          <w:spacing w:val="-3"/>
          <w:sz w:val="24"/>
          <w:u w:val="single"/>
        </w:rPr>
        <w:t xml:space="preserve"> </w:t>
      </w:r>
      <w:r>
        <w:rPr>
          <w:b/>
          <w:i/>
          <w:sz w:val="24"/>
          <w:u w:val="single"/>
        </w:rPr>
        <w:t>conform</w:t>
      </w:r>
      <w:r>
        <w:rPr>
          <w:b/>
          <w:i/>
          <w:spacing w:val="-2"/>
          <w:sz w:val="24"/>
          <w:u w:val="single"/>
        </w:rPr>
        <w:t xml:space="preserve"> </w:t>
      </w:r>
      <w:r>
        <w:rPr>
          <w:b/>
          <w:i/>
          <w:sz w:val="24"/>
          <w:u w:val="single"/>
        </w:rPr>
        <w:t>Anexei</w:t>
      </w:r>
      <w:r>
        <w:rPr>
          <w:b/>
          <w:i/>
          <w:spacing w:val="-2"/>
          <w:sz w:val="24"/>
          <w:u w:val="single"/>
        </w:rPr>
        <w:t xml:space="preserve"> </w:t>
      </w:r>
      <w:r>
        <w:rPr>
          <w:b/>
          <w:i/>
          <w:sz w:val="24"/>
          <w:u w:val="single"/>
        </w:rPr>
        <w:t>nr.</w:t>
      </w:r>
      <w:r>
        <w:rPr>
          <w:b/>
          <w:i/>
          <w:spacing w:val="-2"/>
          <w:sz w:val="24"/>
          <w:u w:val="single"/>
        </w:rPr>
        <w:t xml:space="preserve"> </w:t>
      </w:r>
      <w:r>
        <w:rPr>
          <w:b/>
          <w:i/>
          <w:sz w:val="24"/>
          <w:u w:val="single"/>
        </w:rPr>
        <w:t>9</w:t>
      </w:r>
      <w:r>
        <w:rPr>
          <w:b/>
          <w:i/>
          <w:spacing w:val="-2"/>
          <w:sz w:val="24"/>
          <w:u w:val="single"/>
        </w:rPr>
        <w:t xml:space="preserve"> </w:t>
      </w:r>
      <w:r>
        <w:rPr>
          <w:b/>
          <w:i/>
          <w:sz w:val="24"/>
          <w:u w:val="single"/>
        </w:rPr>
        <w:t>din</w:t>
      </w:r>
      <w:r>
        <w:rPr>
          <w:b/>
          <w:i/>
          <w:sz w:val="24"/>
        </w:rPr>
        <w:t xml:space="preserve"> </w:t>
      </w:r>
      <w:r>
        <w:rPr>
          <w:b/>
          <w:i/>
          <w:sz w:val="24"/>
          <w:u w:val="single"/>
        </w:rPr>
        <w:t>Documentatia standard.</w:t>
      </w:r>
    </w:p>
    <w:p w14:paraId="719FFE29">
      <w:pPr>
        <w:spacing w:before="1" w:line="259" w:lineRule="auto"/>
        <w:ind w:left="144" w:firstLine="708"/>
        <w:rPr>
          <w:b/>
          <w:i/>
          <w:sz w:val="24"/>
        </w:rPr>
      </w:pPr>
      <w:r>
        <w:rPr>
          <w:b/>
          <w:i/>
          <w:sz w:val="24"/>
          <w:u w:val="single"/>
        </w:rPr>
        <w:t>Prezentarea</w:t>
      </w:r>
      <w:r>
        <w:rPr>
          <w:b/>
          <w:i/>
          <w:spacing w:val="-11"/>
          <w:sz w:val="24"/>
          <w:u w:val="single"/>
        </w:rPr>
        <w:t xml:space="preserve"> </w:t>
      </w:r>
      <w:r>
        <w:rPr>
          <w:b/>
          <w:i/>
          <w:sz w:val="24"/>
          <w:u w:val="single"/>
        </w:rPr>
        <w:t>oricărui</w:t>
      </w:r>
      <w:r>
        <w:rPr>
          <w:b/>
          <w:i/>
          <w:spacing w:val="-10"/>
          <w:sz w:val="24"/>
          <w:u w:val="single"/>
        </w:rPr>
        <w:t xml:space="preserve"> </w:t>
      </w:r>
      <w:r>
        <w:rPr>
          <w:b/>
          <w:i/>
          <w:sz w:val="24"/>
          <w:u w:val="single"/>
        </w:rPr>
        <w:t>alt</w:t>
      </w:r>
      <w:r>
        <w:rPr>
          <w:b/>
          <w:i/>
          <w:spacing w:val="-12"/>
          <w:sz w:val="24"/>
          <w:u w:val="single"/>
        </w:rPr>
        <w:t xml:space="preserve"> </w:t>
      </w:r>
      <w:r>
        <w:rPr>
          <w:b/>
          <w:i/>
          <w:sz w:val="24"/>
          <w:u w:val="single"/>
        </w:rPr>
        <w:t>formular</w:t>
      </w:r>
      <w:r>
        <w:rPr>
          <w:b/>
          <w:i/>
          <w:spacing w:val="-10"/>
          <w:sz w:val="24"/>
          <w:u w:val="single"/>
        </w:rPr>
        <w:t xml:space="preserve"> </w:t>
      </w:r>
      <w:r>
        <w:rPr>
          <w:b/>
          <w:i/>
          <w:sz w:val="24"/>
          <w:u w:val="single"/>
        </w:rPr>
        <w:t>decât</w:t>
      </w:r>
      <w:r>
        <w:rPr>
          <w:b/>
          <w:i/>
          <w:spacing w:val="-10"/>
          <w:sz w:val="24"/>
          <w:u w:val="single"/>
        </w:rPr>
        <w:t xml:space="preserve"> </w:t>
      </w:r>
      <w:r>
        <w:rPr>
          <w:b/>
          <w:i/>
          <w:sz w:val="24"/>
          <w:u w:val="single"/>
        </w:rPr>
        <w:t>cel</w:t>
      </w:r>
      <w:r>
        <w:rPr>
          <w:b/>
          <w:i/>
          <w:spacing w:val="-10"/>
          <w:sz w:val="24"/>
          <w:u w:val="single"/>
        </w:rPr>
        <w:t xml:space="preserve"> </w:t>
      </w:r>
      <w:r>
        <w:rPr>
          <w:b/>
          <w:i/>
          <w:sz w:val="24"/>
          <w:u w:val="single"/>
        </w:rPr>
        <w:t>aprobat</w:t>
      </w:r>
      <w:r>
        <w:rPr>
          <w:b/>
          <w:i/>
          <w:spacing w:val="-10"/>
          <w:sz w:val="24"/>
          <w:u w:val="single"/>
        </w:rPr>
        <w:t xml:space="preserve"> </w:t>
      </w:r>
      <w:r>
        <w:rPr>
          <w:b/>
          <w:i/>
          <w:sz w:val="24"/>
          <w:u w:val="single"/>
        </w:rPr>
        <w:t>prin</w:t>
      </w:r>
      <w:r>
        <w:rPr>
          <w:b/>
          <w:i/>
          <w:spacing w:val="-9"/>
          <w:sz w:val="24"/>
          <w:u w:val="single"/>
        </w:rPr>
        <w:t xml:space="preserve"> </w:t>
      </w:r>
      <w:r>
        <w:rPr>
          <w:b/>
          <w:i/>
          <w:sz w:val="24"/>
          <w:u w:val="single"/>
        </w:rPr>
        <w:t>Ordinul</w:t>
      </w:r>
      <w:r>
        <w:rPr>
          <w:b/>
          <w:i/>
          <w:spacing w:val="-10"/>
          <w:sz w:val="24"/>
          <w:u w:val="single"/>
        </w:rPr>
        <w:t xml:space="preserve"> </w:t>
      </w:r>
      <w:r>
        <w:rPr>
          <w:b/>
          <w:i/>
          <w:sz w:val="24"/>
          <w:u w:val="single"/>
        </w:rPr>
        <w:t>Ministerului</w:t>
      </w:r>
      <w:r>
        <w:rPr>
          <w:b/>
          <w:i/>
          <w:spacing w:val="-13"/>
          <w:sz w:val="24"/>
          <w:u w:val="single"/>
        </w:rPr>
        <w:t xml:space="preserve"> </w:t>
      </w:r>
      <w:r>
        <w:rPr>
          <w:b/>
          <w:i/>
          <w:sz w:val="24"/>
          <w:u w:val="single"/>
        </w:rPr>
        <w:t>Finanțelor</w:t>
      </w:r>
      <w:r>
        <w:rPr>
          <w:b/>
          <w:i/>
          <w:spacing w:val="-10"/>
          <w:sz w:val="24"/>
          <w:u w:val="single"/>
        </w:rPr>
        <w:t xml:space="preserve"> </w:t>
      </w:r>
      <w:r>
        <w:rPr>
          <w:b/>
          <w:i/>
          <w:sz w:val="24"/>
          <w:u w:val="single"/>
        </w:rPr>
        <w:t>nr.</w:t>
      </w:r>
      <w:r>
        <w:rPr>
          <w:b/>
          <w:i/>
          <w:spacing w:val="-13"/>
          <w:sz w:val="24"/>
          <w:u w:val="single"/>
        </w:rPr>
        <w:t xml:space="preserve"> </w:t>
      </w:r>
      <w:r>
        <w:rPr>
          <w:b/>
          <w:i/>
          <w:sz w:val="24"/>
          <w:u w:val="single"/>
        </w:rPr>
        <w:t>69</w:t>
      </w:r>
      <w:r>
        <w:rPr>
          <w:b/>
          <w:i/>
          <w:sz w:val="24"/>
        </w:rPr>
        <w:t xml:space="preserve"> </w:t>
      </w:r>
      <w:r>
        <w:rPr>
          <w:b/>
          <w:i/>
          <w:sz w:val="24"/>
          <w:u w:val="single"/>
        </w:rPr>
        <w:t>din 07.05.2021 constituie temei de respingere a ofertei , conform pct.53 din Ordin.</w:t>
      </w:r>
    </w:p>
    <w:p w14:paraId="21E66BB3">
      <w:pPr>
        <w:pStyle w:val="3"/>
        <w:numPr>
          <w:ilvl w:val="0"/>
          <w:numId w:val="10"/>
        </w:numPr>
        <w:tabs>
          <w:tab w:val="left" w:pos="504"/>
          <w:tab w:val="clear" w:pos="1134"/>
        </w:tabs>
        <w:spacing w:line="275" w:lineRule="exact"/>
        <w:ind w:left="504" w:hanging="360"/>
        <w:rPr>
          <w:b/>
          <w:sz w:val="24"/>
        </w:rPr>
      </w:pPr>
      <w:r>
        <w:rPr>
          <w:b/>
          <w:sz w:val="24"/>
        </w:rPr>
        <w:t>Termenul</w:t>
      </w:r>
      <w:r>
        <w:rPr>
          <w:b/>
          <w:spacing w:val="-1"/>
          <w:sz w:val="24"/>
        </w:rPr>
        <w:t xml:space="preserve"> </w:t>
      </w:r>
      <w:r>
        <w:rPr>
          <w:b/>
          <w:sz w:val="24"/>
        </w:rPr>
        <w:t>de</w:t>
      </w:r>
      <w:r>
        <w:rPr>
          <w:b/>
          <w:spacing w:val="-2"/>
          <w:sz w:val="24"/>
        </w:rPr>
        <w:t xml:space="preserve"> </w:t>
      </w:r>
      <w:r>
        <w:rPr>
          <w:b/>
          <w:sz w:val="24"/>
        </w:rPr>
        <w:t>garanție</w:t>
      </w:r>
      <w:r>
        <w:rPr>
          <w:b/>
          <w:spacing w:val="-1"/>
          <w:sz w:val="24"/>
        </w:rPr>
        <w:t xml:space="preserve"> </w:t>
      </w:r>
      <w:r>
        <w:rPr>
          <w:b/>
          <w:sz w:val="24"/>
        </w:rPr>
        <w:t>a</w:t>
      </w:r>
      <w:r>
        <w:rPr>
          <w:b/>
          <w:spacing w:val="-1"/>
          <w:sz w:val="24"/>
        </w:rPr>
        <w:t xml:space="preserve"> </w:t>
      </w:r>
      <w:r>
        <w:rPr>
          <w:b/>
          <w:sz w:val="24"/>
        </w:rPr>
        <w:t>lucrărilor</w:t>
      </w:r>
      <w:r>
        <w:rPr>
          <w:b/>
          <w:spacing w:val="-2"/>
          <w:sz w:val="24"/>
        </w:rPr>
        <w:t xml:space="preserve"> </w:t>
      </w:r>
      <w:r>
        <w:rPr>
          <w:b/>
          <w:sz w:val="24"/>
        </w:rPr>
        <w:t>sau</w:t>
      </w:r>
      <w:r>
        <w:rPr>
          <w:b/>
          <w:spacing w:val="-1"/>
          <w:sz w:val="24"/>
        </w:rPr>
        <w:t xml:space="preserve"> </w:t>
      </w:r>
      <w:r>
        <w:rPr>
          <w:b/>
          <w:sz w:val="24"/>
        </w:rPr>
        <w:t>serviciilor</w:t>
      </w:r>
      <w:r>
        <w:rPr>
          <w:b/>
          <w:spacing w:val="-1"/>
          <w:sz w:val="24"/>
        </w:rPr>
        <w:t xml:space="preserve"> </w:t>
      </w:r>
      <w:r>
        <w:rPr>
          <w:b/>
          <w:sz w:val="24"/>
        </w:rPr>
        <w:t>de</w:t>
      </w:r>
      <w:r>
        <w:rPr>
          <w:b/>
          <w:spacing w:val="-1"/>
          <w:sz w:val="24"/>
        </w:rPr>
        <w:t xml:space="preserve"> </w:t>
      </w:r>
      <w:r>
        <w:rPr>
          <w:b/>
          <w:sz w:val="24"/>
        </w:rPr>
        <w:t>proiectare</w:t>
      </w:r>
      <w:r>
        <w:rPr>
          <w:b/>
          <w:spacing w:val="-2"/>
          <w:sz w:val="24"/>
        </w:rPr>
        <w:t xml:space="preserve"> </w:t>
      </w:r>
      <w:r>
        <w:rPr>
          <w:b/>
          <w:sz w:val="24"/>
        </w:rPr>
        <w:t>și</w:t>
      </w:r>
      <w:r>
        <w:rPr>
          <w:b/>
          <w:spacing w:val="-1"/>
          <w:sz w:val="24"/>
        </w:rPr>
        <w:t xml:space="preserve"> </w:t>
      </w:r>
      <w:r>
        <w:rPr>
          <w:b/>
          <w:sz w:val="24"/>
        </w:rPr>
        <w:t>de</w:t>
      </w:r>
      <w:r>
        <w:rPr>
          <w:b/>
          <w:spacing w:val="-2"/>
          <w:sz w:val="24"/>
        </w:rPr>
        <w:t xml:space="preserve"> </w:t>
      </w:r>
      <w:r>
        <w:rPr>
          <w:b/>
          <w:sz w:val="24"/>
        </w:rPr>
        <w:t>lucrări</w:t>
      </w:r>
      <w:r>
        <w:rPr>
          <w:b/>
          <w:spacing w:val="2"/>
          <w:sz w:val="24"/>
        </w:rPr>
        <w:t xml:space="preserve"> </w:t>
      </w:r>
      <w:r>
        <w:rPr>
          <w:b/>
          <w:sz w:val="24"/>
        </w:rPr>
        <w:t>–</w:t>
      </w:r>
      <w:r>
        <w:rPr>
          <w:b/>
          <w:i/>
          <w:iCs/>
          <w:spacing w:val="-1"/>
          <w:sz w:val="24"/>
          <w:u w:val="single"/>
        </w:rPr>
        <w:t xml:space="preserve"> minim</w:t>
      </w:r>
      <w:r>
        <w:rPr>
          <w:b/>
          <w:spacing w:val="-1"/>
          <w:sz w:val="24"/>
        </w:rPr>
        <w:t xml:space="preserve"> </w:t>
      </w:r>
      <w:r>
        <w:rPr>
          <w:b/>
          <w:i/>
          <w:sz w:val="24"/>
          <w:u w:val="single"/>
        </w:rPr>
        <w:t xml:space="preserve">5 </w:t>
      </w:r>
      <w:r>
        <w:rPr>
          <w:b/>
          <w:i/>
          <w:spacing w:val="-4"/>
          <w:sz w:val="24"/>
          <w:u w:val="single"/>
        </w:rPr>
        <w:t>ani</w:t>
      </w:r>
      <w:r>
        <w:rPr>
          <w:b/>
          <w:spacing w:val="-4"/>
          <w:sz w:val="24"/>
        </w:rPr>
        <w:t>.</w:t>
      </w:r>
    </w:p>
    <w:p w14:paraId="1FBE6ECC">
      <w:pPr>
        <w:pStyle w:val="3"/>
        <w:numPr>
          <w:ilvl w:val="0"/>
          <w:numId w:val="10"/>
        </w:numPr>
        <w:tabs>
          <w:tab w:val="left" w:pos="504"/>
          <w:tab w:val="clear" w:pos="1134"/>
        </w:tabs>
        <w:spacing w:before="41" w:line="276" w:lineRule="auto"/>
        <w:ind w:left="144" w:right="981" w:firstLine="0"/>
        <w:rPr>
          <w:b/>
          <w:i/>
          <w:sz w:val="24"/>
        </w:rPr>
      </w:pPr>
      <w:r>
        <w:rPr>
          <w:b/>
          <w:sz w:val="24"/>
        </w:rPr>
        <w:t>Garanția</w:t>
      </w:r>
      <w:r>
        <w:rPr>
          <w:b/>
          <w:spacing w:val="-3"/>
          <w:sz w:val="24"/>
        </w:rPr>
        <w:t xml:space="preserve"> </w:t>
      </w:r>
      <w:r>
        <w:rPr>
          <w:b/>
          <w:sz w:val="24"/>
        </w:rPr>
        <w:t>de</w:t>
      </w:r>
      <w:r>
        <w:rPr>
          <w:b/>
          <w:spacing w:val="-4"/>
          <w:sz w:val="24"/>
        </w:rPr>
        <w:t xml:space="preserve"> </w:t>
      </w:r>
      <w:r>
        <w:rPr>
          <w:b/>
          <w:sz w:val="24"/>
        </w:rPr>
        <w:t>bună</w:t>
      </w:r>
      <w:r>
        <w:rPr>
          <w:b/>
          <w:spacing w:val="-3"/>
          <w:sz w:val="24"/>
        </w:rPr>
        <w:t xml:space="preserve"> </w:t>
      </w:r>
      <w:r>
        <w:rPr>
          <w:b/>
          <w:sz w:val="24"/>
        </w:rPr>
        <w:t>execuție</w:t>
      </w:r>
      <w:r>
        <w:rPr>
          <w:b/>
          <w:spacing w:val="-5"/>
          <w:sz w:val="24"/>
        </w:rPr>
        <w:t xml:space="preserve"> </w:t>
      </w:r>
      <w:r>
        <w:rPr>
          <w:b/>
          <w:sz w:val="24"/>
        </w:rPr>
        <w:t>a</w:t>
      </w:r>
      <w:r>
        <w:rPr>
          <w:b/>
          <w:spacing w:val="-3"/>
          <w:sz w:val="24"/>
        </w:rPr>
        <w:t xml:space="preserve"> </w:t>
      </w:r>
      <w:r>
        <w:rPr>
          <w:b/>
          <w:sz w:val="24"/>
        </w:rPr>
        <w:t>contractului:</w:t>
      </w:r>
      <w:r>
        <w:rPr>
          <w:b/>
          <w:spacing w:val="40"/>
          <w:sz w:val="24"/>
        </w:rPr>
        <w:t xml:space="preserve"> </w:t>
      </w:r>
      <w:r>
        <w:rPr>
          <w:b/>
          <w:i/>
          <w:sz w:val="24"/>
          <w:u w:val="single"/>
        </w:rPr>
        <w:t>în</w:t>
      </w:r>
      <w:r>
        <w:rPr>
          <w:b/>
          <w:i/>
          <w:spacing w:val="-2"/>
          <w:sz w:val="24"/>
          <w:u w:val="single"/>
        </w:rPr>
        <w:t xml:space="preserve"> </w:t>
      </w:r>
      <w:r>
        <w:rPr>
          <w:b/>
          <w:i/>
          <w:sz w:val="24"/>
          <w:u w:val="single"/>
        </w:rPr>
        <w:t>cuantumul</w:t>
      </w:r>
      <w:r>
        <w:rPr>
          <w:b/>
          <w:i/>
          <w:spacing w:val="-3"/>
          <w:sz w:val="24"/>
          <w:u w:val="single"/>
        </w:rPr>
        <w:t xml:space="preserve"> </w:t>
      </w:r>
      <w:r>
        <w:rPr>
          <w:b/>
          <w:i/>
          <w:sz w:val="24"/>
          <w:u w:val="single"/>
        </w:rPr>
        <w:t>10%</w:t>
      </w:r>
      <w:r>
        <w:rPr>
          <w:b/>
          <w:i/>
          <w:spacing w:val="-2"/>
          <w:sz w:val="24"/>
          <w:u w:val="single"/>
        </w:rPr>
        <w:t xml:space="preserve"> </w:t>
      </w:r>
      <w:r>
        <w:rPr>
          <w:b/>
          <w:i/>
          <w:sz w:val="24"/>
          <w:u w:val="single"/>
        </w:rPr>
        <w:t>din</w:t>
      </w:r>
      <w:r>
        <w:rPr>
          <w:b/>
          <w:i/>
          <w:spacing w:val="-3"/>
          <w:sz w:val="24"/>
          <w:u w:val="single"/>
        </w:rPr>
        <w:t xml:space="preserve"> </w:t>
      </w:r>
      <w:r>
        <w:rPr>
          <w:b/>
          <w:i/>
          <w:sz w:val="24"/>
          <w:u w:val="single"/>
        </w:rPr>
        <w:t>valoarea</w:t>
      </w:r>
      <w:r>
        <w:rPr>
          <w:b/>
          <w:i/>
          <w:spacing w:val="-3"/>
          <w:sz w:val="24"/>
          <w:u w:val="single"/>
        </w:rPr>
        <w:t xml:space="preserve"> </w:t>
      </w:r>
      <w:r>
        <w:rPr>
          <w:b/>
          <w:i/>
          <w:sz w:val="24"/>
          <w:u w:val="single"/>
        </w:rPr>
        <w:t>contractului,</w:t>
      </w:r>
      <w:r>
        <w:rPr>
          <w:b/>
          <w:i/>
          <w:sz w:val="24"/>
        </w:rPr>
        <w:t xml:space="preserve"> </w:t>
      </w:r>
      <w:r>
        <w:rPr>
          <w:b/>
          <w:i/>
          <w:sz w:val="24"/>
          <w:u w:val="single"/>
        </w:rPr>
        <w:t>se va prezenta la încheierea contractului de la o bancă licențiată.</w:t>
      </w:r>
    </w:p>
    <w:p w14:paraId="67AD477F">
      <w:pPr>
        <w:pStyle w:val="3"/>
        <w:numPr>
          <w:ilvl w:val="0"/>
          <w:numId w:val="10"/>
        </w:numPr>
        <w:tabs>
          <w:tab w:val="left" w:pos="504"/>
          <w:tab w:val="clear" w:pos="1134"/>
        </w:tabs>
        <w:spacing w:line="278" w:lineRule="auto"/>
        <w:ind w:left="144" w:right="1292" w:firstLine="0"/>
        <w:rPr>
          <w:b/>
          <w:i/>
          <w:sz w:val="24"/>
        </w:rPr>
      </w:pPr>
      <w:r>
        <w:rPr>
          <w:b/>
          <w:sz w:val="24"/>
        </w:rPr>
        <w:t>Motivul</w:t>
      </w:r>
      <w:r>
        <w:rPr>
          <w:b/>
          <w:spacing w:val="-4"/>
          <w:sz w:val="24"/>
        </w:rPr>
        <w:t xml:space="preserve"> </w:t>
      </w:r>
      <w:r>
        <w:rPr>
          <w:b/>
          <w:sz w:val="24"/>
        </w:rPr>
        <w:t>recurgerii</w:t>
      </w:r>
      <w:r>
        <w:rPr>
          <w:b/>
          <w:spacing w:val="-4"/>
          <w:sz w:val="24"/>
        </w:rPr>
        <w:t xml:space="preserve"> </w:t>
      </w:r>
      <w:r>
        <w:rPr>
          <w:b/>
          <w:sz w:val="24"/>
        </w:rPr>
        <w:t>la</w:t>
      </w:r>
      <w:r>
        <w:rPr>
          <w:b/>
          <w:spacing w:val="-4"/>
          <w:sz w:val="24"/>
        </w:rPr>
        <w:t xml:space="preserve"> </w:t>
      </w:r>
      <w:r>
        <w:rPr>
          <w:b/>
          <w:sz w:val="24"/>
        </w:rPr>
        <w:t>procedura</w:t>
      </w:r>
      <w:r>
        <w:rPr>
          <w:b/>
          <w:spacing w:val="-4"/>
          <w:sz w:val="24"/>
        </w:rPr>
        <w:t xml:space="preserve"> </w:t>
      </w:r>
      <w:r>
        <w:rPr>
          <w:b/>
          <w:sz w:val="24"/>
        </w:rPr>
        <w:t>accelerată</w:t>
      </w:r>
      <w:r>
        <w:rPr>
          <w:b/>
          <w:spacing w:val="-3"/>
          <w:sz w:val="24"/>
        </w:rPr>
        <w:t xml:space="preserve"> </w:t>
      </w:r>
      <w:r>
        <w:rPr>
          <w:b/>
          <w:sz w:val="24"/>
        </w:rPr>
        <w:t>(în</w:t>
      </w:r>
      <w:r>
        <w:rPr>
          <w:b/>
          <w:spacing w:val="-4"/>
          <w:sz w:val="24"/>
        </w:rPr>
        <w:t xml:space="preserve"> </w:t>
      </w:r>
      <w:r>
        <w:rPr>
          <w:b/>
          <w:sz w:val="24"/>
        </w:rPr>
        <w:t>cazul</w:t>
      </w:r>
      <w:r>
        <w:rPr>
          <w:b/>
          <w:spacing w:val="-4"/>
          <w:sz w:val="24"/>
        </w:rPr>
        <w:t xml:space="preserve"> </w:t>
      </w:r>
      <w:r>
        <w:rPr>
          <w:b/>
          <w:sz w:val="24"/>
        </w:rPr>
        <w:t>licitației</w:t>
      </w:r>
      <w:r>
        <w:rPr>
          <w:b/>
          <w:spacing w:val="-4"/>
          <w:sz w:val="24"/>
        </w:rPr>
        <w:t xml:space="preserve"> </w:t>
      </w:r>
      <w:r>
        <w:rPr>
          <w:b/>
          <w:sz w:val="24"/>
        </w:rPr>
        <w:t>deschise,</w:t>
      </w:r>
      <w:r>
        <w:rPr>
          <w:b/>
          <w:spacing w:val="-4"/>
          <w:sz w:val="24"/>
        </w:rPr>
        <w:t xml:space="preserve"> </w:t>
      </w:r>
      <w:r>
        <w:rPr>
          <w:b/>
          <w:sz w:val="24"/>
        </w:rPr>
        <w:t>restrânse</w:t>
      </w:r>
      <w:r>
        <w:rPr>
          <w:b/>
          <w:spacing w:val="-5"/>
          <w:sz w:val="24"/>
        </w:rPr>
        <w:t xml:space="preserve"> </w:t>
      </w:r>
      <w:r>
        <w:rPr>
          <w:b/>
          <w:sz w:val="24"/>
        </w:rPr>
        <w:t>și</w:t>
      </w:r>
      <w:r>
        <w:rPr>
          <w:b/>
          <w:spacing w:val="-4"/>
          <w:sz w:val="24"/>
        </w:rPr>
        <w:t xml:space="preserve"> </w:t>
      </w:r>
      <w:r>
        <w:rPr>
          <w:b/>
          <w:sz w:val="24"/>
        </w:rPr>
        <w:t xml:space="preserve">a procedurii negociate), după caz: </w:t>
      </w:r>
      <w:r>
        <w:rPr>
          <w:b/>
          <w:i/>
          <w:sz w:val="24"/>
          <w:u w:val="single"/>
        </w:rPr>
        <w:t>Nu se aplică</w:t>
      </w:r>
    </w:p>
    <w:p w14:paraId="7D9CC699">
      <w:pPr>
        <w:pStyle w:val="3"/>
        <w:numPr>
          <w:ilvl w:val="0"/>
          <w:numId w:val="10"/>
        </w:numPr>
        <w:tabs>
          <w:tab w:val="left" w:pos="504"/>
          <w:tab w:val="clear" w:pos="1134"/>
        </w:tabs>
        <w:spacing w:line="276" w:lineRule="auto"/>
        <w:ind w:left="144" w:right="1503" w:firstLine="0"/>
        <w:rPr>
          <w:b/>
          <w:i/>
          <w:sz w:val="24"/>
        </w:rPr>
      </w:pPr>
      <w:r>
        <w:rPr>
          <w:b/>
          <w:sz w:val="24"/>
        </w:rPr>
        <w:t>Tehnici</w:t>
      </w:r>
      <w:r>
        <w:rPr>
          <w:b/>
          <w:spacing w:val="-3"/>
          <w:sz w:val="24"/>
        </w:rPr>
        <w:t xml:space="preserve"> </w:t>
      </w:r>
      <w:r>
        <w:rPr>
          <w:b/>
          <w:sz w:val="24"/>
        </w:rPr>
        <w:t>și</w:t>
      </w:r>
      <w:r>
        <w:rPr>
          <w:b/>
          <w:spacing w:val="-3"/>
          <w:sz w:val="24"/>
        </w:rPr>
        <w:t xml:space="preserve"> </w:t>
      </w:r>
      <w:r>
        <w:rPr>
          <w:b/>
          <w:sz w:val="24"/>
        </w:rPr>
        <w:t>instrumente</w:t>
      </w:r>
      <w:r>
        <w:rPr>
          <w:b/>
          <w:spacing w:val="-5"/>
          <w:sz w:val="24"/>
        </w:rPr>
        <w:t xml:space="preserve"> </w:t>
      </w:r>
      <w:r>
        <w:rPr>
          <w:b/>
          <w:sz w:val="24"/>
        </w:rPr>
        <w:t>specifice</w:t>
      </w:r>
      <w:r>
        <w:rPr>
          <w:b/>
          <w:spacing w:val="-4"/>
          <w:sz w:val="24"/>
        </w:rPr>
        <w:t xml:space="preserve"> </w:t>
      </w:r>
      <w:r>
        <w:rPr>
          <w:b/>
          <w:sz w:val="24"/>
        </w:rPr>
        <w:t>de</w:t>
      </w:r>
      <w:r>
        <w:rPr>
          <w:b/>
          <w:spacing w:val="-4"/>
          <w:sz w:val="24"/>
        </w:rPr>
        <w:t xml:space="preserve"> </w:t>
      </w:r>
      <w:r>
        <w:rPr>
          <w:b/>
          <w:sz w:val="24"/>
        </w:rPr>
        <w:t>atribuire</w:t>
      </w:r>
      <w:r>
        <w:rPr>
          <w:b/>
          <w:spacing w:val="-5"/>
          <w:sz w:val="24"/>
        </w:rPr>
        <w:t xml:space="preserve"> </w:t>
      </w:r>
      <w:r>
        <w:rPr>
          <w:b/>
          <w:sz w:val="24"/>
        </w:rPr>
        <w:t>(dacă</w:t>
      </w:r>
      <w:r>
        <w:rPr>
          <w:b/>
          <w:spacing w:val="-3"/>
          <w:sz w:val="24"/>
        </w:rPr>
        <w:t xml:space="preserve"> </w:t>
      </w:r>
      <w:r>
        <w:rPr>
          <w:b/>
          <w:sz w:val="24"/>
        </w:rPr>
        <w:t>este</w:t>
      </w:r>
      <w:r>
        <w:rPr>
          <w:b/>
          <w:spacing w:val="-4"/>
          <w:sz w:val="24"/>
        </w:rPr>
        <w:t xml:space="preserve"> </w:t>
      </w:r>
      <w:r>
        <w:rPr>
          <w:b/>
          <w:sz w:val="24"/>
        </w:rPr>
        <w:t>cazul</w:t>
      </w:r>
      <w:r>
        <w:rPr>
          <w:b/>
          <w:spacing w:val="-3"/>
          <w:sz w:val="24"/>
        </w:rPr>
        <w:t xml:space="preserve"> </w:t>
      </w:r>
      <w:r>
        <w:rPr>
          <w:b/>
          <w:sz w:val="24"/>
        </w:rPr>
        <w:t>specificați</w:t>
      </w:r>
      <w:r>
        <w:rPr>
          <w:b/>
          <w:spacing w:val="-3"/>
          <w:sz w:val="24"/>
        </w:rPr>
        <w:t xml:space="preserve"> </w:t>
      </w:r>
      <w:r>
        <w:rPr>
          <w:b/>
          <w:sz w:val="24"/>
        </w:rPr>
        <w:t>dacă</w:t>
      </w:r>
      <w:r>
        <w:rPr>
          <w:b/>
          <w:spacing w:val="-3"/>
          <w:sz w:val="24"/>
        </w:rPr>
        <w:t xml:space="preserve"> </w:t>
      </w:r>
      <w:r>
        <w:rPr>
          <w:b/>
          <w:sz w:val="24"/>
        </w:rPr>
        <w:t>se</w:t>
      </w:r>
      <w:r>
        <w:rPr>
          <w:b/>
          <w:spacing w:val="-4"/>
          <w:sz w:val="24"/>
        </w:rPr>
        <w:t xml:space="preserve"> </w:t>
      </w:r>
      <w:r>
        <w:rPr>
          <w:b/>
          <w:sz w:val="24"/>
        </w:rPr>
        <w:t xml:space="preserve">va utiliza acordul-cadru, sistemul dinamic de achiziție sau licitația electronică): </w:t>
      </w:r>
      <w:r>
        <w:rPr>
          <w:b/>
          <w:i/>
          <w:sz w:val="24"/>
          <w:u w:val="single"/>
        </w:rPr>
        <w:t>Nu se</w:t>
      </w:r>
    </w:p>
    <w:p w14:paraId="027BD844">
      <w:pPr>
        <w:spacing w:line="275" w:lineRule="exact"/>
        <w:ind w:left="144"/>
        <w:rPr>
          <w:b/>
          <w:i/>
          <w:sz w:val="24"/>
        </w:rPr>
      </w:pPr>
      <w:r>
        <w:rPr>
          <w:b/>
          <w:i/>
          <w:spacing w:val="-2"/>
          <w:sz w:val="24"/>
          <w:u w:val="single"/>
        </w:rPr>
        <w:t>aplică</w:t>
      </w:r>
    </w:p>
    <w:p w14:paraId="642465C5">
      <w:pPr>
        <w:pStyle w:val="3"/>
        <w:numPr>
          <w:ilvl w:val="0"/>
          <w:numId w:val="10"/>
        </w:numPr>
        <w:tabs>
          <w:tab w:val="left" w:pos="504"/>
          <w:tab w:val="clear" w:pos="1134"/>
        </w:tabs>
        <w:spacing w:before="38"/>
        <w:ind w:left="504" w:hanging="360"/>
        <w:rPr>
          <w:b/>
          <w:sz w:val="24"/>
        </w:rPr>
      </w:pPr>
      <w:r>
        <w:rPr>
          <w:b/>
          <w:sz w:val="24"/>
        </w:rPr>
        <w:t>Condiții</w:t>
      </w:r>
      <w:r>
        <w:rPr>
          <w:b/>
          <w:spacing w:val="-5"/>
          <w:sz w:val="24"/>
        </w:rPr>
        <w:t xml:space="preserve"> </w:t>
      </w:r>
      <w:r>
        <w:rPr>
          <w:b/>
          <w:sz w:val="24"/>
        </w:rPr>
        <w:t>speciale</w:t>
      </w:r>
      <w:r>
        <w:rPr>
          <w:b/>
          <w:spacing w:val="-3"/>
          <w:sz w:val="24"/>
        </w:rPr>
        <w:t xml:space="preserve"> </w:t>
      </w:r>
      <w:r>
        <w:rPr>
          <w:b/>
          <w:sz w:val="24"/>
        </w:rPr>
        <w:t>de</w:t>
      </w:r>
      <w:r>
        <w:rPr>
          <w:b/>
          <w:spacing w:val="-6"/>
          <w:sz w:val="24"/>
        </w:rPr>
        <w:t xml:space="preserve"> </w:t>
      </w:r>
      <w:r>
        <w:rPr>
          <w:b/>
          <w:sz w:val="24"/>
        </w:rPr>
        <w:t>care</w:t>
      </w:r>
      <w:r>
        <w:rPr>
          <w:b/>
          <w:spacing w:val="-4"/>
          <w:sz w:val="24"/>
        </w:rPr>
        <w:t xml:space="preserve"> </w:t>
      </w:r>
      <w:r>
        <w:rPr>
          <w:b/>
          <w:sz w:val="24"/>
        </w:rPr>
        <w:t>depinde</w:t>
      </w:r>
      <w:r>
        <w:rPr>
          <w:b/>
          <w:spacing w:val="-3"/>
          <w:sz w:val="24"/>
        </w:rPr>
        <w:t xml:space="preserve"> </w:t>
      </w:r>
      <w:r>
        <w:rPr>
          <w:b/>
          <w:sz w:val="24"/>
        </w:rPr>
        <w:t>îndeplinirea</w:t>
      </w:r>
      <w:r>
        <w:rPr>
          <w:b/>
          <w:spacing w:val="-2"/>
          <w:sz w:val="24"/>
        </w:rPr>
        <w:t xml:space="preserve"> </w:t>
      </w:r>
      <w:r>
        <w:rPr>
          <w:b/>
          <w:sz w:val="24"/>
        </w:rPr>
        <w:t>contractului</w:t>
      </w:r>
      <w:r>
        <w:rPr>
          <w:b/>
          <w:spacing w:val="-3"/>
          <w:sz w:val="24"/>
        </w:rPr>
        <w:t xml:space="preserve"> </w:t>
      </w:r>
      <w:r>
        <w:rPr>
          <w:b/>
          <w:sz w:val="24"/>
        </w:rPr>
        <w:t>(indicați</w:t>
      </w:r>
      <w:r>
        <w:rPr>
          <w:b/>
          <w:spacing w:val="-4"/>
          <w:sz w:val="24"/>
        </w:rPr>
        <w:t xml:space="preserve"> </w:t>
      </w:r>
      <w:r>
        <w:rPr>
          <w:b/>
          <w:sz w:val="24"/>
        </w:rPr>
        <w:t>după</w:t>
      </w:r>
      <w:r>
        <w:rPr>
          <w:b/>
          <w:spacing w:val="-2"/>
          <w:sz w:val="24"/>
        </w:rPr>
        <w:t xml:space="preserve"> caz):</w:t>
      </w:r>
    </w:p>
    <w:p w14:paraId="636111D4">
      <w:pPr>
        <w:pStyle w:val="3"/>
        <w:numPr>
          <w:ilvl w:val="0"/>
          <w:numId w:val="10"/>
        </w:numPr>
        <w:tabs>
          <w:tab w:val="left" w:pos="504"/>
          <w:tab w:val="clear" w:pos="1134"/>
        </w:tabs>
        <w:spacing w:before="41"/>
        <w:ind w:left="504" w:hanging="360"/>
        <w:rPr>
          <w:b/>
          <w:i/>
          <w:sz w:val="24"/>
        </w:rPr>
      </w:pPr>
      <w:r>
        <w:rPr>
          <w:b/>
          <w:sz w:val="24"/>
        </w:rPr>
        <w:t>Ofertele</w:t>
      </w:r>
      <w:r>
        <w:rPr>
          <w:b/>
          <w:spacing w:val="-1"/>
          <w:sz w:val="24"/>
        </w:rPr>
        <w:t xml:space="preserve"> </w:t>
      </w:r>
      <w:r>
        <w:rPr>
          <w:b/>
          <w:sz w:val="24"/>
        </w:rPr>
        <w:t>se</w:t>
      </w:r>
      <w:r>
        <w:rPr>
          <w:b/>
          <w:spacing w:val="-3"/>
          <w:sz w:val="24"/>
        </w:rPr>
        <w:t xml:space="preserve"> </w:t>
      </w:r>
      <w:r>
        <w:rPr>
          <w:b/>
          <w:sz w:val="24"/>
        </w:rPr>
        <w:t>prezintă în valuta-</w:t>
      </w:r>
      <w:r>
        <w:rPr>
          <w:b/>
          <w:spacing w:val="-2"/>
          <w:sz w:val="24"/>
        </w:rPr>
        <w:t xml:space="preserve"> </w:t>
      </w:r>
      <w:r>
        <w:rPr>
          <w:b/>
          <w:sz w:val="24"/>
        </w:rPr>
        <w:t>–</w:t>
      </w:r>
      <w:r>
        <w:rPr>
          <w:b/>
          <w:spacing w:val="-1"/>
          <w:sz w:val="24"/>
        </w:rPr>
        <w:t xml:space="preserve"> </w:t>
      </w:r>
      <w:r>
        <w:rPr>
          <w:b/>
          <w:i/>
          <w:sz w:val="24"/>
          <w:u w:val="single"/>
        </w:rPr>
        <w:t xml:space="preserve">lei </w:t>
      </w:r>
      <w:r>
        <w:rPr>
          <w:b/>
          <w:i/>
          <w:spacing w:val="-5"/>
          <w:sz w:val="24"/>
          <w:u w:val="single"/>
        </w:rPr>
        <w:t>MDL</w:t>
      </w:r>
    </w:p>
    <w:p w14:paraId="7E6B8ABF">
      <w:pPr>
        <w:pStyle w:val="3"/>
        <w:numPr>
          <w:ilvl w:val="0"/>
          <w:numId w:val="10"/>
        </w:numPr>
        <w:tabs>
          <w:tab w:val="left" w:pos="504"/>
          <w:tab w:val="clear" w:pos="1134"/>
        </w:tabs>
        <w:spacing w:before="160" w:line="259" w:lineRule="auto"/>
        <w:ind w:left="144" w:right="513" w:firstLine="0"/>
        <w:rPr>
          <w:b/>
          <w:i/>
          <w:sz w:val="24"/>
        </w:rPr>
      </w:pPr>
      <w:r>
        <w:rPr>
          <w:b/>
          <w:sz w:val="24"/>
        </w:rPr>
        <w:t>Criteriul</w:t>
      </w:r>
      <w:r>
        <w:rPr>
          <w:b/>
          <w:spacing w:val="-3"/>
          <w:sz w:val="24"/>
        </w:rPr>
        <w:t xml:space="preserve"> </w:t>
      </w:r>
      <w:r>
        <w:rPr>
          <w:b/>
          <w:sz w:val="24"/>
        </w:rPr>
        <w:t>de</w:t>
      </w:r>
      <w:r>
        <w:rPr>
          <w:b/>
          <w:spacing w:val="-4"/>
          <w:sz w:val="24"/>
        </w:rPr>
        <w:t xml:space="preserve"> </w:t>
      </w:r>
      <w:r>
        <w:rPr>
          <w:b/>
          <w:sz w:val="24"/>
        </w:rPr>
        <w:t>evaluare</w:t>
      </w:r>
      <w:r>
        <w:rPr>
          <w:b/>
          <w:spacing w:val="-4"/>
          <w:sz w:val="24"/>
        </w:rPr>
        <w:t xml:space="preserve"> </w:t>
      </w:r>
      <w:r>
        <w:rPr>
          <w:b/>
          <w:sz w:val="24"/>
        </w:rPr>
        <w:t>aplicat</w:t>
      </w:r>
      <w:r>
        <w:rPr>
          <w:b/>
          <w:spacing w:val="-3"/>
          <w:sz w:val="24"/>
        </w:rPr>
        <w:t xml:space="preserve"> </w:t>
      </w:r>
      <w:r>
        <w:rPr>
          <w:b/>
          <w:sz w:val="24"/>
        </w:rPr>
        <w:t>pentru</w:t>
      </w:r>
      <w:r>
        <w:rPr>
          <w:b/>
          <w:spacing w:val="-3"/>
          <w:sz w:val="24"/>
        </w:rPr>
        <w:t xml:space="preserve"> </w:t>
      </w:r>
      <w:r>
        <w:rPr>
          <w:b/>
          <w:sz w:val="24"/>
        </w:rPr>
        <w:t>atribuirea contractului:</w:t>
      </w:r>
      <w:r>
        <w:rPr>
          <w:b/>
          <w:spacing w:val="-3"/>
          <w:sz w:val="24"/>
        </w:rPr>
        <w:t xml:space="preserve"> </w:t>
      </w:r>
      <w:r>
        <w:rPr>
          <w:b/>
          <w:i/>
          <w:sz w:val="24"/>
          <w:u w:val="single"/>
          <w:lang w:val="zh-CN"/>
        </w:rPr>
        <w:t> Preţul cel mai scăzut</w:t>
      </w:r>
      <w:r>
        <w:rPr>
          <w:b/>
          <w:i/>
          <w:sz w:val="24"/>
          <w:u w:val="single"/>
        </w:rPr>
        <w:t>fără TVA, cu corespunderea cerințelor solicitate</w:t>
      </w:r>
    </w:p>
    <w:p w14:paraId="7EB6BDEA">
      <w:pPr>
        <w:pStyle w:val="3"/>
        <w:numPr>
          <w:ilvl w:val="0"/>
          <w:numId w:val="10"/>
        </w:numPr>
        <w:tabs>
          <w:tab w:val="left" w:pos="444"/>
          <w:tab w:val="clear" w:pos="1134"/>
        </w:tabs>
        <w:spacing w:after="3" w:line="276" w:lineRule="auto"/>
        <w:ind w:left="144" w:right="489" w:firstLine="0"/>
        <w:rPr>
          <w:b/>
          <w:i/>
          <w:sz w:val="24"/>
        </w:rPr>
      </w:pPr>
      <w:r>
        <w:rPr>
          <w:b/>
          <w:sz w:val="24"/>
        </w:rPr>
        <w:t>Factorii</w:t>
      </w:r>
      <w:r>
        <w:rPr>
          <w:b/>
          <w:spacing w:val="-3"/>
          <w:sz w:val="24"/>
        </w:rPr>
        <w:t xml:space="preserve"> </w:t>
      </w:r>
      <w:r>
        <w:rPr>
          <w:b/>
          <w:sz w:val="24"/>
        </w:rPr>
        <w:t>de</w:t>
      </w:r>
      <w:r>
        <w:rPr>
          <w:b/>
          <w:spacing w:val="-4"/>
          <w:sz w:val="24"/>
        </w:rPr>
        <w:t xml:space="preserve"> </w:t>
      </w:r>
      <w:r>
        <w:rPr>
          <w:b/>
          <w:sz w:val="24"/>
        </w:rPr>
        <w:t>evaluare</w:t>
      </w:r>
      <w:r>
        <w:rPr>
          <w:b/>
          <w:spacing w:val="-2"/>
          <w:sz w:val="24"/>
        </w:rPr>
        <w:t xml:space="preserve"> </w:t>
      </w:r>
      <w:r>
        <w:rPr>
          <w:b/>
          <w:sz w:val="24"/>
        </w:rPr>
        <w:t>a</w:t>
      </w:r>
      <w:r>
        <w:rPr>
          <w:b/>
          <w:spacing w:val="-3"/>
          <w:sz w:val="24"/>
        </w:rPr>
        <w:t xml:space="preserve"> </w:t>
      </w:r>
      <w:r>
        <w:rPr>
          <w:b/>
          <w:sz w:val="24"/>
        </w:rPr>
        <w:t>ofertei</w:t>
      </w:r>
      <w:r>
        <w:rPr>
          <w:b/>
          <w:spacing w:val="-3"/>
          <w:sz w:val="24"/>
        </w:rPr>
        <w:t xml:space="preserve"> </w:t>
      </w:r>
      <w:r>
        <w:rPr>
          <w:b/>
          <w:sz w:val="24"/>
        </w:rPr>
        <w:t>celei</w:t>
      </w:r>
      <w:r>
        <w:rPr>
          <w:b/>
          <w:spacing w:val="-3"/>
          <w:sz w:val="24"/>
        </w:rPr>
        <w:t xml:space="preserve"> </w:t>
      </w:r>
      <w:r>
        <w:rPr>
          <w:b/>
          <w:sz w:val="24"/>
        </w:rPr>
        <w:t>mai</w:t>
      </w:r>
      <w:r>
        <w:rPr>
          <w:b/>
          <w:spacing w:val="-3"/>
          <w:sz w:val="24"/>
        </w:rPr>
        <w:t xml:space="preserve"> </w:t>
      </w:r>
      <w:r>
        <w:rPr>
          <w:b/>
          <w:sz w:val="24"/>
        </w:rPr>
        <w:t>avantajoase</w:t>
      </w:r>
      <w:r>
        <w:rPr>
          <w:b/>
          <w:spacing w:val="-5"/>
          <w:sz w:val="24"/>
        </w:rPr>
        <w:t xml:space="preserve"> </w:t>
      </w:r>
      <w:r>
        <w:rPr>
          <w:b/>
          <w:sz w:val="24"/>
        </w:rPr>
        <w:t>din</w:t>
      </w:r>
      <w:r>
        <w:rPr>
          <w:b/>
          <w:spacing w:val="-2"/>
          <w:sz w:val="24"/>
        </w:rPr>
        <w:t xml:space="preserve"> </w:t>
      </w:r>
      <w:r>
        <w:rPr>
          <w:b/>
          <w:sz w:val="24"/>
        </w:rPr>
        <w:t>punct</w:t>
      </w:r>
      <w:r>
        <w:rPr>
          <w:b/>
          <w:spacing w:val="-3"/>
          <w:sz w:val="24"/>
        </w:rPr>
        <w:t xml:space="preserve"> </w:t>
      </w:r>
      <w:r>
        <w:rPr>
          <w:b/>
          <w:sz w:val="24"/>
        </w:rPr>
        <w:t>de</w:t>
      </w:r>
      <w:r>
        <w:rPr>
          <w:b/>
          <w:spacing w:val="-3"/>
          <w:sz w:val="24"/>
        </w:rPr>
        <w:t xml:space="preserve"> </w:t>
      </w:r>
      <w:r>
        <w:rPr>
          <w:b/>
          <w:sz w:val="24"/>
        </w:rPr>
        <w:t>vedere</w:t>
      </w:r>
      <w:r>
        <w:rPr>
          <w:b/>
          <w:spacing w:val="-2"/>
          <w:sz w:val="24"/>
        </w:rPr>
        <w:t xml:space="preserve"> </w:t>
      </w:r>
      <w:r>
        <w:rPr>
          <w:b/>
          <w:sz w:val="24"/>
        </w:rPr>
        <w:t>economic,</w:t>
      </w:r>
      <w:r>
        <w:rPr>
          <w:b/>
          <w:spacing w:val="-3"/>
          <w:sz w:val="24"/>
        </w:rPr>
        <w:t xml:space="preserve"> </w:t>
      </w:r>
      <w:r>
        <w:rPr>
          <w:b/>
          <w:sz w:val="24"/>
        </w:rPr>
        <w:t>precum</w:t>
      </w:r>
      <w:r>
        <w:rPr>
          <w:b/>
          <w:spacing w:val="-2"/>
          <w:sz w:val="24"/>
        </w:rPr>
        <w:t xml:space="preserve"> </w:t>
      </w:r>
      <w:r>
        <w:rPr>
          <w:b/>
          <w:sz w:val="24"/>
        </w:rPr>
        <w:t>și ponderile lor:</w:t>
      </w:r>
      <w:r>
        <w:rPr>
          <w:b/>
          <w:i/>
          <w:sz w:val="24"/>
          <w:u w:val="single"/>
        </w:rPr>
        <w:t xml:space="preserve"> pct.17 anexa2.</w:t>
      </w: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6996"/>
        <w:gridCol w:w="2068"/>
      </w:tblGrid>
      <w:tr w14:paraId="71E1E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574" w:type="dxa"/>
          </w:tcPr>
          <w:p w14:paraId="43A0B604">
            <w:pPr>
              <w:pStyle w:val="98"/>
              <w:spacing w:line="256" w:lineRule="auto"/>
              <w:ind w:right="165"/>
              <w:rPr>
                <w:b/>
                <w:sz w:val="20"/>
              </w:rPr>
            </w:pPr>
            <w:r>
              <w:rPr>
                <w:b/>
                <w:spacing w:val="-4"/>
                <w:sz w:val="20"/>
              </w:rPr>
              <w:t xml:space="preserve">Nr. </w:t>
            </w:r>
            <w:r>
              <w:rPr>
                <w:b/>
                <w:spacing w:val="-5"/>
                <w:sz w:val="20"/>
              </w:rPr>
              <w:t>d/o</w:t>
            </w:r>
          </w:p>
        </w:tc>
        <w:tc>
          <w:tcPr>
            <w:tcW w:w="6996" w:type="dxa"/>
          </w:tcPr>
          <w:p w14:paraId="0773829C">
            <w:pPr>
              <w:pStyle w:val="98"/>
              <w:ind w:left="2"/>
              <w:jc w:val="center"/>
              <w:rPr>
                <w:b/>
                <w:sz w:val="20"/>
              </w:rPr>
            </w:pPr>
            <w:r>
              <w:rPr>
                <w:b/>
                <w:sz w:val="20"/>
              </w:rPr>
              <w:t>Denumirea</w:t>
            </w:r>
            <w:r>
              <w:rPr>
                <w:b/>
                <w:spacing w:val="-4"/>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2068" w:type="dxa"/>
          </w:tcPr>
          <w:p w14:paraId="75665543">
            <w:pPr>
              <w:pStyle w:val="98"/>
              <w:ind w:left="4"/>
              <w:jc w:val="center"/>
              <w:rPr>
                <w:b/>
                <w:sz w:val="20"/>
              </w:rPr>
            </w:pPr>
            <w:r>
              <w:rPr>
                <w:b/>
                <w:spacing w:val="-2"/>
                <w:sz w:val="20"/>
              </w:rPr>
              <w:t>Ponderea%</w:t>
            </w:r>
          </w:p>
        </w:tc>
      </w:tr>
      <w:tr w14:paraId="417B5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574" w:type="dxa"/>
          </w:tcPr>
          <w:p w14:paraId="78E1158C">
            <w:pPr>
              <w:pStyle w:val="98"/>
            </w:pPr>
          </w:p>
        </w:tc>
        <w:tc>
          <w:tcPr>
            <w:tcW w:w="6996" w:type="dxa"/>
          </w:tcPr>
          <w:p w14:paraId="0D04DCB1">
            <w:pPr>
              <w:pStyle w:val="98"/>
              <w:tabs>
                <w:tab w:val="left" w:pos="360"/>
              </w:tabs>
              <w:spacing w:before="121" w:line="259" w:lineRule="auto"/>
              <w:ind w:left="0" w:right="97"/>
              <w:jc w:val="both"/>
            </w:pPr>
          </w:p>
        </w:tc>
        <w:tc>
          <w:tcPr>
            <w:tcW w:w="2068" w:type="dxa"/>
          </w:tcPr>
          <w:p w14:paraId="3F1FC953">
            <w:pPr>
              <w:pStyle w:val="98"/>
              <w:ind w:left="4" w:right="1"/>
              <w:jc w:val="center"/>
            </w:pPr>
          </w:p>
        </w:tc>
      </w:tr>
    </w:tbl>
    <w:p w14:paraId="1EEAB6A8">
      <w:pPr>
        <w:pStyle w:val="28"/>
        <w:spacing w:before="41"/>
        <w:rPr>
          <w:i/>
        </w:rPr>
      </w:pPr>
    </w:p>
    <w:p w14:paraId="2D6E0ACC">
      <w:pPr>
        <w:pStyle w:val="3"/>
        <w:numPr>
          <w:ilvl w:val="0"/>
          <w:numId w:val="10"/>
        </w:numPr>
        <w:tabs>
          <w:tab w:val="left" w:pos="504"/>
          <w:tab w:val="clear" w:pos="1134"/>
        </w:tabs>
        <w:ind w:left="504" w:hanging="360"/>
        <w:rPr>
          <w:b/>
          <w:sz w:val="24"/>
        </w:rPr>
      </w:pPr>
      <w:r>
        <w:rPr>
          <w:b/>
          <w:sz w:val="24"/>
        </w:rPr>
        <w:t>Termenul</w:t>
      </w:r>
      <w:r>
        <w:rPr>
          <w:b/>
          <w:spacing w:val="-3"/>
          <w:sz w:val="24"/>
        </w:rPr>
        <w:t xml:space="preserve"> </w:t>
      </w:r>
      <w:r>
        <w:rPr>
          <w:b/>
          <w:sz w:val="24"/>
        </w:rPr>
        <w:t>limită</w:t>
      </w:r>
      <w:r>
        <w:rPr>
          <w:b/>
          <w:spacing w:val="-2"/>
          <w:sz w:val="24"/>
        </w:rPr>
        <w:t xml:space="preserve"> </w:t>
      </w:r>
      <w:r>
        <w:rPr>
          <w:b/>
          <w:sz w:val="24"/>
        </w:rPr>
        <w:t>de</w:t>
      </w:r>
      <w:r>
        <w:rPr>
          <w:b/>
          <w:spacing w:val="-6"/>
          <w:sz w:val="24"/>
        </w:rPr>
        <w:t xml:space="preserve"> </w:t>
      </w:r>
      <w:r>
        <w:rPr>
          <w:b/>
          <w:sz w:val="24"/>
        </w:rPr>
        <w:t>depunere/deschidere</w:t>
      </w:r>
      <w:r>
        <w:rPr>
          <w:b/>
          <w:spacing w:val="-3"/>
          <w:sz w:val="24"/>
        </w:rPr>
        <w:t xml:space="preserve"> </w:t>
      </w:r>
      <w:r>
        <w:rPr>
          <w:b/>
          <w:sz w:val="24"/>
        </w:rPr>
        <w:t>a</w:t>
      </w:r>
      <w:r>
        <w:rPr>
          <w:b/>
          <w:spacing w:val="-2"/>
          <w:sz w:val="24"/>
        </w:rPr>
        <w:t xml:space="preserve"> ofertelor:</w:t>
      </w:r>
    </w:p>
    <w:p w14:paraId="71A0FDB0">
      <w:pPr>
        <w:pStyle w:val="3"/>
        <w:numPr>
          <w:ilvl w:val="1"/>
          <w:numId w:val="10"/>
        </w:numPr>
        <w:tabs>
          <w:tab w:val="left" w:pos="642"/>
          <w:tab w:val="clear" w:pos="1134"/>
        </w:tabs>
        <w:spacing w:before="41"/>
        <w:ind w:left="642" w:hanging="138"/>
        <w:rPr>
          <w:b/>
          <w:i/>
          <w:sz w:val="24"/>
        </w:rPr>
      </w:pPr>
      <w:r>
        <w:rPr>
          <w:b/>
          <w:i/>
          <w:sz w:val="24"/>
        </w:rPr>
        <w:t>conform</w:t>
      </w:r>
      <w:r>
        <w:rPr>
          <w:b/>
          <w:i/>
          <w:spacing w:val="-3"/>
          <w:sz w:val="24"/>
        </w:rPr>
        <w:t xml:space="preserve"> </w:t>
      </w:r>
      <w:r>
        <w:rPr>
          <w:b/>
          <w:i/>
          <w:sz w:val="24"/>
        </w:rPr>
        <w:t>SIA</w:t>
      </w:r>
      <w:r>
        <w:rPr>
          <w:b/>
          <w:i/>
          <w:spacing w:val="-1"/>
          <w:sz w:val="24"/>
        </w:rPr>
        <w:t xml:space="preserve"> </w:t>
      </w:r>
      <w:r>
        <w:rPr>
          <w:b/>
          <w:i/>
          <w:sz w:val="24"/>
        </w:rPr>
        <w:t>RSAP</w:t>
      </w:r>
      <w:r>
        <w:rPr>
          <w:b/>
          <w:i/>
          <w:spacing w:val="-4"/>
          <w:sz w:val="24"/>
        </w:rPr>
        <w:t xml:space="preserve"> </w:t>
      </w:r>
      <w:r>
        <w:rPr>
          <w:b/>
          <w:i/>
          <w:sz w:val="24"/>
        </w:rPr>
        <w:t>/până</w:t>
      </w:r>
      <w:r>
        <w:rPr>
          <w:b/>
          <w:i/>
          <w:spacing w:val="-1"/>
          <w:sz w:val="24"/>
        </w:rPr>
        <w:t xml:space="preserve"> </w:t>
      </w:r>
      <w:r>
        <w:rPr>
          <w:b/>
          <w:i/>
          <w:sz w:val="24"/>
        </w:rPr>
        <w:t>la:</w:t>
      </w:r>
      <w:r>
        <w:rPr>
          <w:b/>
          <w:i/>
          <w:spacing w:val="-1"/>
          <w:sz w:val="24"/>
        </w:rPr>
        <w:t xml:space="preserve"> </w:t>
      </w:r>
      <w:r>
        <w:rPr>
          <w:b/>
          <w:i/>
          <w:sz w:val="24"/>
        </w:rPr>
        <w:t>[ora exactă]-</w:t>
      </w:r>
      <w:r>
        <w:rPr>
          <w:b/>
          <w:i/>
          <w:spacing w:val="-2"/>
          <w:sz w:val="24"/>
        </w:rPr>
        <w:t xml:space="preserve"> </w:t>
      </w:r>
      <w:r>
        <w:rPr>
          <w:b/>
          <w:i/>
          <w:sz w:val="24"/>
        </w:rPr>
        <w:t>Informația</w:t>
      </w:r>
      <w:r>
        <w:rPr>
          <w:b/>
          <w:i/>
          <w:spacing w:val="-1"/>
          <w:sz w:val="24"/>
        </w:rPr>
        <w:t xml:space="preserve"> </w:t>
      </w:r>
      <w:r>
        <w:rPr>
          <w:b/>
          <w:i/>
          <w:sz w:val="24"/>
        </w:rPr>
        <w:t>o</w:t>
      </w:r>
      <w:r>
        <w:rPr>
          <w:b/>
          <w:i/>
          <w:spacing w:val="-1"/>
          <w:sz w:val="24"/>
        </w:rPr>
        <w:t xml:space="preserve"> </w:t>
      </w:r>
      <w:r>
        <w:rPr>
          <w:b/>
          <w:i/>
          <w:sz w:val="24"/>
        </w:rPr>
        <w:t>găsiți</w:t>
      </w:r>
      <w:r>
        <w:rPr>
          <w:b/>
          <w:i/>
          <w:spacing w:val="-3"/>
          <w:sz w:val="24"/>
        </w:rPr>
        <w:t xml:space="preserve"> </w:t>
      </w:r>
      <w:r>
        <w:rPr>
          <w:b/>
          <w:i/>
          <w:sz w:val="24"/>
        </w:rPr>
        <w:t>în</w:t>
      </w:r>
      <w:r>
        <w:rPr>
          <w:b/>
          <w:i/>
          <w:spacing w:val="1"/>
          <w:sz w:val="24"/>
        </w:rPr>
        <w:t xml:space="preserve"> </w:t>
      </w:r>
      <w:r>
        <w:rPr>
          <w:b/>
          <w:i/>
          <w:sz w:val="24"/>
        </w:rPr>
        <w:t xml:space="preserve">SIA </w:t>
      </w:r>
      <w:r>
        <w:rPr>
          <w:b/>
          <w:i/>
          <w:spacing w:val="-4"/>
          <w:sz w:val="24"/>
        </w:rPr>
        <w:t>RSAP</w:t>
      </w:r>
    </w:p>
    <w:p w14:paraId="48313103">
      <w:pPr>
        <w:pStyle w:val="3"/>
        <w:numPr>
          <w:ilvl w:val="1"/>
          <w:numId w:val="10"/>
        </w:numPr>
        <w:tabs>
          <w:tab w:val="left" w:pos="642"/>
          <w:tab w:val="clear" w:pos="1134"/>
        </w:tabs>
        <w:spacing w:before="43"/>
        <w:ind w:left="642" w:hanging="138"/>
        <w:rPr>
          <w:b/>
          <w:i/>
          <w:sz w:val="24"/>
        </w:rPr>
      </w:pPr>
      <w:r>
        <w:rPr>
          <w:b/>
          <w:i/>
          <w:sz w:val="24"/>
        </w:rPr>
        <w:t>pe:</w:t>
      </w:r>
      <w:r>
        <w:rPr>
          <w:b/>
          <w:i/>
          <w:spacing w:val="-1"/>
          <w:sz w:val="24"/>
        </w:rPr>
        <w:t xml:space="preserve"> </w:t>
      </w:r>
      <w:r>
        <w:rPr>
          <w:b/>
          <w:i/>
          <w:sz w:val="24"/>
        </w:rPr>
        <w:t>[data]</w:t>
      </w:r>
      <w:r>
        <w:rPr>
          <w:b/>
          <w:i/>
          <w:spacing w:val="1"/>
          <w:sz w:val="24"/>
        </w:rPr>
        <w:t xml:space="preserve"> </w:t>
      </w:r>
      <w:r>
        <w:rPr>
          <w:b/>
          <w:i/>
          <w:sz w:val="24"/>
        </w:rPr>
        <w:t>-</w:t>
      </w:r>
      <w:r>
        <w:rPr>
          <w:b/>
          <w:i/>
          <w:spacing w:val="-2"/>
          <w:sz w:val="24"/>
        </w:rPr>
        <w:t xml:space="preserve"> </w:t>
      </w:r>
      <w:r>
        <w:rPr>
          <w:b/>
          <w:i/>
          <w:sz w:val="24"/>
        </w:rPr>
        <w:t>Informația</w:t>
      </w:r>
      <w:r>
        <w:rPr>
          <w:b/>
          <w:i/>
          <w:spacing w:val="-1"/>
          <w:sz w:val="24"/>
        </w:rPr>
        <w:t xml:space="preserve"> </w:t>
      </w:r>
      <w:r>
        <w:rPr>
          <w:b/>
          <w:i/>
          <w:sz w:val="24"/>
        </w:rPr>
        <w:t>o găsiți</w:t>
      </w:r>
      <w:r>
        <w:rPr>
          <w:b/>
          <w:i/>
          <w:spacing w:val="-1"/>
          <w:sz w:val="24"/>
        </w:rPr>
        <w:t xml:space="preserve"> </w:t>
      </w:r>
      <w:r>
        <w:rPr>
          <w:b/>
          <w:i/>
          <w:sz w:val="24"/>
        </w:rPr>
        <w:t>în</w:t>
      </w:r>
      <w:r>
        <w:rPr>
          <w:b/>
          <w:i/>
          <w:spacing w:val="-1"/>
          <w:sz w:val="24"/>
        </w:rPr>
        <w:t xml:space="preserve"> </w:t>
      </w:r>
      <w:r>
        <w:rPr>
          <w:b/>
          <w:i/>
          <w:sz w:val="24"/>
        </w:rPr>
        <w:t>SIA</w:t>
      </w:r>
      <w:r>
        <w:rPr>
          <w:b/>
          <w:i/>
          <w:spacing w:val="-2"/>
          <w:sz w:val="24"/>
        </w:rPr>
        <w:t xml:space="preserve"> </w:t>
      </w:r>
      <w:r>
        <w:rPr>
          <w:b/>
          <w:i/>
          <w:spacing w:val="-4"/>
          <w:sz w:val="24"/>
        </w:rPr>
        <w:t>RSAP</w:t>
      </w:r>
    </w:p>
    <w:p w14:paraId="22322578">
      <w:pPr>
        <w:pStyle w:val="3"/>
        <w:numPr>
          <w:ilvl w:val="0"/>
          <w:numId w:val="10"/>
        </w:numPr>
        <w:tabs>
          <w:tab w:val="left" w:pos="504"/>
          <w:tab w:val="clear" w:pos="1134"/>
        </w:tabs>
        <w:spacing w:before="41"/>
        <w:ind w:left="504" w:hanging="360"/>
        <w:rPr>
          <w:b/>
          <w:sz w:val="24"/>
        </w:rPr>
      </w:pPr>
      <w:r>
        <w:rPr>
          <w:b/>
          <w:sz w:val="24"/>
        </w:rPr>
        <w:t>Adresa</w:t>
      </w:r>
      <w:r>
        <w:rPr>
          <w:b/>
          <w:spacing w:val="-2"/>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2"/>
          <w:sz w:val="24"/>
        </w:rPr>
        <w:t xml:space="preserve"> </w:t>
      </w:r>
      <w:r>
        <w:rPr>
          <w:b/>
          <w:sz w:val="24"/>
        </w:rPr>
        <w:t>transmise</w:t>
      </w:r>
      <w:r>
        <w:rPr>
          <w:b/>
          <w:spacing w:val="-1"/>
          <w:sz w:val="24"/>
        </w:rPr>
        <w:t xml:space="preserve"> </w:t>
      </w:r>
      <w:r>
        <w:rPr>
          <w:b/>
          <w:sz w:val="24"/>
        </w:rPr>
        <w:t>ofertele</w:t>
      </w:r>
      <w:r>
        <w:rPr>
          <w:b/>
          <w:spacing w:val="-2"/>
          <w:sz w:val="24"/>
        </w:rPr>
        <w:t xml:space="preserve"> </w:t>
      </w:r>
      <w:r>
        <w:rPr>
          <w:b/>
          <w:sz w:val="24"/>
        </w:rPr>
        <w:t>sau</w:t>
      </w:r>
      <w:r>
        <w:rPr>
          <w:b/>
          <w:spacing w:val="-1"/>
          <w:sz w:val="24"/>
        </w:rPr>
        <w:t xml:space="preserve"> </w:t>
      </w:r>
      <w:r>
        <w:rPr>
          <w:b/>
          <w:sz w:val="24"/>
        </w:rPr>
        <w:t>cererile</w:t>
      </w:r>
      <w:r>
        <w:rPr>
          <w:b/>
          <w:spacing w:val="-2"/>
          <w:sz w:val="24"/>
        </w:rPr>
        <w:t xml:space="preserve"> </w:t>
      </w:r>
      <w:r>
        <w:rPr>
          <w:b/>
          <w:sz w:val="24"/>
        </w:rPr>
        <w:t>de</w:t>
      </w:r>
      <w:r>
        <w:rPr>
          <w:b/>
          <w:spacing w:val="-2"/>
          <w:sz w:val="24"/>
        </w:rPr>
        <w:t xml:space="preserve"> participare:</w:t>
      </w:r>
    </w:p>
    <w:p w14:paraId="78D43D37">
      <w:pPr>
        <w:spacing w:before="137"/>
        <w:ind w:left="144"/>
        <w:rPr>
          <w:b/>
          <w:i/>
          <w:sz w:val="24"/>
        </w:rPr>
      </w:pPr>
      <w:r>
        <w:rPr>
          <w:b/>
          <w:i/>
          <w:sz w:val="24"/>
        </w:rPr>
        <w:t>Ofertele</w:t>
      </w:r>
      <w:r>
        <w:rPr>
          <w:b/>
          <w:i/>
          <w:spacing w:val="-2"/>
          <w:sz w:val="24"/>
        </w:rPr>
        <w:t xml:space="preserve"> </w:t>
      </w:r>
      <w:r>
        <w:rPr>
          <w:b/>
          <w:i/>
          <w:sz w:val="24"/>
        </w:rPr>
        <w:t>sau</w:t>
      </w:r>
      <w:r>
        <w:rPr>
          <w:b/>
          <w:i/>
          <w:spacing w:val="-1"/>
          <w:sz w:val="24"/>
        </w:rPr>
        <w:t xml:space="preserve"> </w:t>
      </w:r>
      <w:r>
        <w:rPr>
          <w:b/>
          <w:i/>
          <w:sz w:val="24"/>
        </w:rPr>
        <w:t>cererile</w:t>
      </w:r>
      <w:r>
        <w:rPr>
          <w:b/>
          <w:i/>
          <w:spacing w:val="-2"/>
          <w:sz w:val="24"/>
        </w:rPr>
        <w:t xml:space="preserve"> </w:t>
      </w:r>
      <w:r>
        <w:rPr>
          <w:b/>
          <w:i/>
          <w:sz w:val="24"/>
        </w:rPr>
        <w:t>de participare</w:t>
      </w:r>
      <w:r>
        <w:rPr>
          <w:b/>
          <w:i/>
          <w:spacing w:val="-2"/>
          <w:sz w:val="24"/>
        </w:rPr>
        <w:t xml:space="preserve"> </w:t>
      </w:r>
      <w:r>
        <w:rPr>
          <w:b/>
          <w:i/>
          <w:sz w:val="24"/>
        </w:rPr>
        <w:t>vor</w:t>
      </w:r>
      <w:r>
        <w:rPr>
          <w:b/>
          <w:i/>
          <w:spacing w:val="-1"/>
          <w:sz w:val="24"/>
        </w:rPr>
        <w:t xml:space="preserve"> </w:t>
      </w:r>
      <w:r>
        <w:rPr>
          <w:b/>
          <w:i/>
          <w:sz w:val="24"/>
        </w:rPr>
        <w:t>fi</w:t>
      </w:r>
      <w:r>
        <w:rPr>
          <w:b/>
          <w:i/>
          <w:spacing w:val="-1"/>
          <w:sz w:val="24"/>
        </w:rPr>
        <w:t xml:space="preserve"> </w:t>
      </w:r>
      <w:r>
        <w:rPr>
          <w:b/>
          <w:i/>
          <w:sz w:val="24"/>
        </w:rPr>
        <w:t>depuse electronic</w:t>
      </w:r>
      <w:r>
        <w:rPr>
          <w:b/>
          <w:i/>
          <w:spacing w:val="-1"/>
          <w:sz w:val="24"/>
        </w:rPr>
        <w:t xml:space="preserve"> </w:t>
      </w:r>
      <w:r>
        <w:rPr>
          <w:b/>
          <w:i/>
          <w:sz w:val="24"/>
        </w:rPr>
        <w:t>prin</w:t>
      </w:r>
      <w:r>
        <w:rPr>
          <w:b/>
          <w:i/>
          <w:spacing w:val="-1"/>
          <w:sz w:val="24"/>
        </w:rPr>
        <w:t xml:space="preserve"> </w:t>
      </w:r>
      <w:r>
        <w:rPr>
          <w:b/>
          <w:i/>
          <w:sz w:val="24"/>
        </w:rPr>
        <w:t>intermediul</w:t>
      </w:r>
      <w:r>
        <w:rPr>
          <w:b/>
          <w:i/>
          <w:spacing w:val="-1"/>
          <w:sz w:val="24"/>
        </w:rPr>
        <w:t xml:space="preserve"> </w:t>
      </w:r>
      <w:r>
        <w:rPr>
          <w:b/>
          <w:i/>
          <w:sz w:val="24"/>
        </w:rPr>
        <w:t>SIA</w:t>
      </w:r>
      <w:r>
        <w:rPr>
          <w:b/>
          <w:i/>
          <w:spacing w:val="-1"/>
          <w:sz w:val="24"/>
        </w:rPr>
        <w:t xml:space="preserve"> </w:t>
      </w:r>
      <w:r>
        <w:rPr>
          <w:b/>
          <w:i/>
          <w:spacing w:val="-4"/>
          <w:sz w:val="24"/>
        </w:rPr>
        <w:t>RSAP</w:t>
      </w:r>
    </w:p>
    <w:p w14:paraId="013D51E8">
      <w:pPr>
        <w:pStyle w:val="3"/>
        <w:numPr>
          <w:ilvl w:val="0"/>
          <w:numId w:val="10"/>
        </w:numPr>
        <w:tabs>
          <w:tab w:val="left" w:pos="504"/>
          <w:tab w:val="clear" w:pos="1134"/>
        </w:tabs>
        <w:spacing w:before="140"/>
        <w:ind w:left="504" w:hanging="360"/>
        <w:rPr>
          <w:b/>
          <w:i/>
          <w:sz w:val="24"/>
        </w:rPr>
      </w:pPr>
      <w:r>
        <w:rPr>
          <w:b/>
          <w:sz w:val="24"/>
        </w:rPr>
        <w:t>Termenul</w:t>
      </w:r>
      <w:r>
        <w:rPr>
          <w:b/>
          <w:spacing w:val="-3"/>
          <w:sz w:val="24"/>
        </w:rPr>
        <w:t xml:space="preserve"> </w:t>
      </w:r>
      <w:r>
        <w:rPr>
          <w:b/>
          <w:sz w:val="24"/>
        </w:rPr>
        <w:t>de</w:t>
      </w:r>
      <w:r>
        <w:rPr>
          <w:b/>
          <w:spacing w:val="-2"/>
          <w:sz w:val="24"/>
        </w:rPr>
        <w:t xml:space="preserve"> </w:t>
      </w:r>
      <w:r>
        <w:rPr>
          <w:b/>
          <w:sz w:val="24"/>
        </w:rPr>
        <w:t>valabilitate a</w:t>
      </w:r>
      <w:r>
        <w:rPr>
          <w:b/>
          <w:spacing w:val="-2"/>
          <w:sz w:val="24"/>
        </w:rPr>
        <w:t xml:space="preserve"> </w:t>
      </w:r>
      <w:r>
        <w:rPr>
          <w:b/>
          <w:sz w:val="24"/>
        </w:rPr>
        <w:t>ofertelor:</w:t>
      </w:r>
      <w:r>
        <w:rPr>
          <w:b/>
          <w:spacing w:val="-1"/>
          <w:sz w:val="24"/>
        </w:rPr>
        <w:t xml:space="preserve"> </w:t>
      </w:r>
      <w:r>
        <w:rPr>
          <w:b/>
          <w:i/>
          <w:sz w:val="24"/>
          <w:u w:val="single"/>
        </w:rPr>
        <w:t>60</w:t>
      </w:r>
      <w:r>
        <w:rPr>
          <w:b/>
          <w:i/>
          <w:spacing w:val="-1"/>
          <w:sz w:val="24"/>
          <w:u w:val="single"/>
        </w:rPr>
        <w:t xml:space="preserve"> </w:t>
      </w:r>
      <w:r>
        <w:rPr>
          <w:b/>
          <w:i/>
          <w:spacing w:val="-2"/>
          <w:sz w:val="24"/>
          <w:u w:val="single"/>
        </w:rPr>
        <w:t>zile.</w:t>
      </w:r>
    </w:p>
    <w:p w14:paraId="287BEC8D">
      <w:pPr>
        <w:tabs>
          <w:tab w:val="left" w:pos="8011"/>
        </w:tabs>
        <w:spacing w:before="136"/>
        <w:ind w:left="144"/>
        <w:rPr>
          <w:b/>
          <w:i/>
          <w:sz w:val="24"/>
        </w:rPr>
      </w:pPr>
      <w:r>
        <w:rPr>
          <w:b/>
          <w:sz w:val="24"/>
        </w:rPr>
        <w:t>Locul</w:t>
      </w:r>
      <w:r>
        <w:rPr>
          <w:b/>
          <w:spacing w:val="-2"/>
          <w:sz w:val="24"/>
        </w:rPr>
        <w:t xml:space="preserve"> </w:t>
      </w:r>
      <w:r>
        <w:rPr>
          <w:b/>
          <w:sz w:val="24"/>
        </w:rPr>
        <w:t>deschiderii</w:t>
      </w:r>
      <w:r>
        <w:rPr>
          <w:b/>
          <w:spacing w:val="-1"/>
          <w:sz w:val="24"/>
        </w:rPr>
        <w:t xml:space="preserve"> </w:t>
      </w:r>
      <w:r>
        <w:rPr>
          <w:b/>
          <w:sz w:val="24"/>
        </w:rPr>
        <w:t>ofertelor:</w:t>
      </w:r>
      <w:r>
        <w:rPr>
          <w:b/>
          <w:spacing w:val="-1"/>
          <w:sz w:val="24"/>
        </w:rPr>
        <w:t xml:space="preserve"> </w:t>
      </w:r>
      <w:r>
        <w:rPr>
          <w:b/>
          <w:i/>
          <w:sz w:val="24"/>
          <w:u w:val="single"/>
        </w:rPr>
        <w:t>SIA</w:t>
      </w:r>
      <w:r>
        <w:rPr>
          <w:b/>
          <w:i/>
          <w:spacing w:val="-1"/>
          <w:sz w:val="24"/>
          <w:u w:val="single"/>
        </w:rPr>
        <w:t xml:space="preserve"> </w:t>
      </w:r>
      <w:r>
        <w:rPr>
          <w:b/>
          <w:i/>
          <w:spacing w:val="-4"/>
          <w:sz w:val="24"/>
          <w:u w:val="single"/>
        </w:rPr>
        <w:t>RSAP</w:t>
      </w:r>
      <w:r>
        <w:rPr>
          <w:b/>
          <w:i/>
          <w:sz w:val="24"/>
          <w:u w:val="single"/>
        </w:rPr>
        <w:tab/>
      </w:r>
    </w:p>
    <w:p w14:paraId="352EAAB3">
      <w:pPr>
        <w:spacing w:before="140"/>
        <w:ind w:left="4738"/>
        <w:rPr>
          <w:b/>
          <w:sz w:val="18"/>
        </w:rPr>
      </w:pPr>
      <w:r>
        <w:rPr>
          <w:b/>
          <w:sz w:val="18"/>
        </w:rPr>
        <w:t>(SIA</w:t>
      </w:r>
      <w:r>
        <w:rPr>
          <w:b/>
          <w:spacing w:val="-2"/>
          <w:sz w:val="18"/>
        </w:rPr>
        <w:t xml:space="preserve"> </w:t>
      </w:r>
      <w:r>
        <w:rPr>
          <w:b/>
          <w:sz w:val="18"/>
        </w:rPr>
        <w:t>RSAP</w:t>
      </w:r>
      <w:r>
        <w:rPr>
          <w:b/>
          <w:spacing w:val="-1"/>
          <w:sz w:val="18"/>
        </w:rPr>
        <w:t xml:space="preserve"> </w:t>
      </w:r>
      <w:r>
        <w:rPr>
          <w:b/>
          <w:sz w:val="18"/>
        </w:rPr>
        <w:t>sau</w:t>
      </w:r>
      <w:r>
        <w:rPr>
          <w:b/>
          <w:spacing w:val="-2"/>
          <w:sz w:val="18"/>
        </w:rPr>
        <w:t xml:space="preserve"> </w:t>
      </w:r>
      <w:r>
        <w:rPr>
          <w:b/>
          <w:sz w:val="18"/>
        </w:rPr>
        <w:t>adresa</w:t>
      </w:r>
      <w:r>
        <w:rPr>
          <w:b/>
          <w:spacing w:val="-1"/>
          <w:sz w:val="18"/>
        </w:rPr>
        <w:t xml:space="preserve"> </w:t>
      </w:r>
      <w:r>
        <w:rPr>
          <w:b/>
          <w:spacing w:val="-2"/>
          <w:sz w:val="18"/>
        </w:rPr>
        <w:t>deschiderii)</w:t>
      </w:r>
    </w:p>
    <w:p w14:paraId="5A577353">
      <w:pPr>
        <w:spacing w:before="102"/>
        <w:ind w:left="144"/>
        <w:rPr>
          <w:b/>
          <w:i/>
          <w:sz w:val="24"/>
        </w:rPr>
      </w:pPr>
      <w:r>
        <w:rPr>
          <w:b/>
          <w:i/>
          <w:sz w:val="24"/>
        </w:rPr>
        <w:t>Ofertele</w:t>
      </w:r>
      <w:r>
        <w:rPr>
          <w:b/>
          <w:i/>
          <w:spacing w:val="-3"/>
          <w:sz w:val="24"/>
        </w:rPr>
        <w:t xml:space="preserve"> </w:t>
      </w:r>
      <w:r>
        <w:rPr>
          <w:b/>
          <w:i/>
          <w:sz w:val="24"/>
        </w:rPr>
        <w:t>întârziate</w:t>
      </w:r>
      <w:r>
        <w:rPr>
          <w:b/>
          <w:i/>
          <w:spacing w:val="-3"/>
          <w:sz w:val="24"/>
        </w:rPr>
        <w:t xml:space="preserve"> </w:t>
      </w:r>
      <w:r>
        <w:rPr>
          <w:b/>
          <w:i/>
          <w:sz w:val="24"/>
        </w:rPr>
        <w:t>vor</w:t>
      </w:r>
      <w:r>
        <w:rPr>
          <w:b/>
          <w:i/>
          <w:spacing w:val="-3"/>
          <w:sz w:val="24"/>
        </w:rPr>
        <w:t xml:space="preserve"> </w:t>
      </w:r>
      <w:r>
        <w:rPr>
          <w:b/>
          <w:i/>
          <w:sz w:val="24"/>
        </w:rPr>
        <w:t xml:space="preserve">fi </w:t>
      </w:r>
      <w:r>
        <w:rPr>
          <w:b/>
          <w:i/>
          <w:spacing w:val="-2"/>
          <w:sz w:val="24"/>
        </w:rPr>
        <w:t>respinse.</w:t>
      </w:r>
    </w:p>
    <w:p w14:paraId="67F014A0">
      <w:pPr>
        <w:pStyle w:val="3"/>
        <w:numPr>
          <w:ilvl w:val="0"/>
          <w:numId w:val="10"/>
        </w:numPr>
        <w:tabs>
          <w:tab w:val="left" w:pos="504"/>
          <w:tab w:val="clear" w:pos="1134"/>
        </w:tabs>
        <w:spacing w:before="139"/>
        <w:ind w:left="504" w:hanging="360"/>
        <w:rPr>
          <w:b/>
          <w:sz w:val="24"/>
        </w:rPr>
      </w:pPr>
      <w:r>
        <w:rPr>
          <w:b/>
          <w:sz w:val="24"/>
        </w:rPr>
        <w:t>Persoanele</w:t>
      </w:r>
      <w:r>
        <w:rPr>
          <w:b/>
          <w:spacing w:val="-4"/>
          <w:sz w:val="24"/>
        </w:rPr>
        <w:t xml:space="preserve"> </w:t>
      </w:r>
      <w:r>
        <w:rPr>
          <w:b/>
          <w:sz w:val="24"/>
        </w:rPr>
        <w:t>autorizate</w:t>
      </w:r>
      <w:r>
        <w:rPr>
          <w:b/>
          <w:spacing w:val="-4"/>
          <w:sz w:val="24"/>
        </w:rPr>
        <w:t xml:space="preserve"> </w:t>
      </w:r>
      <w:r>
        <w:rPr>
          <w:b/>
          <w:sz w:val="24"/>
        </w:rPr>
        <w:t>să</w:t>
      </w:r>
      <w:r>
        <w:rPr>
          <w:b/>
          <w:spacing w:val="-1"/>
          <w:sz w:val="24"/>
        </w:rPr>
        <w:t xml:space="preserve"> </w:t>
      </w:r>
      <w:r>
        <w:rPr>
          <w:b/>
          <w:sz w:val="24"/>
        </w:rPr>
        <w:t>asiste</w:t>
      </w:r>
      <w:r>
        <w:rPr>
          <w:b/>
          <w:spacing w:val="-4"/>
          <w:sz w:val="24"/>
        </w:rPr>
        <w:t xml:space="preserve"> </w:t>
      </w:r>
      <w:r>
        <w:rPr>
          <w:b/>
          <w:sz w:val="24"/>
        </w:rPr>
        <w:t>la</w:t>
      </w:r>
      <w:r>
        <w:rPr>
          <w:b/>
          <w:spacing w:val="-2"/>
          <w:sz w:val="24"/>
        </w:rPr>
        <w:t xml:space="preserve"> </w:t>
      </w:r>
      <w:r>
        <w:rPr>
          <w:b/>
          <w:sz w:val="24"/>
        </w:rPr>
        <w:t>deschiderea</w:t>
      </w:r>
      <w:r>
        <w:rPr>
          <w:b/>
          <w:spacing w:val="-1"/>
          <w:sz w:val="24"/>
        </w:rPr>
        <w:t xml:space="preserve"> </w:t>
      </w:r>
      <w:r>
        <w:rPr>
          <w:b/>
          <w:spacing w:val="-2"/>
          <w:sz w:val="24"/>
        </w:rPr>
        <w:t>ofertelor:</w:t>
      </w:r>
    </w:p>
    <w:p w14:paraId="00541BA4">
      <w:pPr>
        <w:spacing w:before="137" w:line="360" w:lineRule="auto"/>
        <w:ind w:left="144" w:right="727"/>
        <w:rPr>
          <w:b/>
          <w:i/>
          <w:sz w:val="24"/>
        </w:rPr>
      </w:pPr>
      <w:r>
        <w:rPr>
          <w:b/>
          <w:i/>
          <w:sz w:val="24"/>
        </w:rPr>
        <w:t>Ofertanții</w:t>
      </w:r>
      <w:r>
        <w:rPr>
          <w:b/>
          <w:i/>
          <w:spacing w:val="-4"/>
          <w:sz w:val="24"/>
        </w:rPr>
        <w:t xml:space="preserve"> </w:t>
      </w:r>
      <w:r>
        <w:rPr>
          <w:b/>
          <w:i/>
          <w:sz w:val="24"/>
        </w:rPr>
        <w:t>sau</w:t>
      </w:r>
      <w:r>
        <w:rPr>
          <w:b/>
          <w:i/>
          <w:spacing w:val="-3"/>
          <w:sz w:val="24"/>
        </w:rPr>
        <w:t xml:space="preserve"> </w:t>
      </w:r>
      <w:r>
        <w:rPr>
          <w:b/>
          <w:i/>
          <w:sz w:val="24"/>
        </w:rPr>
        <w:t>reprezentanții</w:t>
      </w:r>
      <w:r>
        <w:rPr>
          <w:b/>
          <w:i/>
          <w:spacing w:val="-4"/>
          <w:sz w:val="24"/>
        </w:rPr>
        <w:t xml:space="preserve"> </w:t>
      </w:r>
      <w:r>
        <w:rPr>
          <w:b/>
          <w:i/>
          <w:sz w:val="24"/>
        </w:rPr>
        <w:t>acestora</w:t>
      </w:r>
      <w:r>
        <w:rPr>
          <w:b/>
          <w:i/>
          <w:spacing w:val="-4"/>
          <w:sz w:val="24"/>
        </w:rPr>
        <w:t xml:space="preserve"> </w:t>
      </w:r>
      <w:r>
        <w:rPr>
          <w:b/>
          <w:i/>
          <w:sz w:val="24"/>
        </w:rPr>
        <w:t>au</w:t>
      </w:r>
      <w:r>
        <w:rPr>
          <w:b/>
          <w:i/>
          <w:spacing w:val="-4"/>
          <w:sz w:val="24"/>
        </w:rPr>
        <w:t xml:space="preserve"> </w:t>
      </w:r>
      <w:r>
        <w:rPr>
          <w:b/>
          <w:i/>
          <w:sz w:val="24"/>
        </w:rPr>
        <w:t>dreptul</w:t>
      </w:r>
      <w:r>
        <w:rPr>
          <w:b/>
          <w:i/>
          <w:spacing w:val="-6"/>
          <w:sz w:val="24"/>
        </w:rPr>
        <w:t xml:space="preserve"> </w:t>
      </w:r>
      <w:r>
        <w:rPr>
          <w:b/>
          <w:i/>
          <w:sz w:val="24"/>
        </w:rPr>
        <w:t>să</w:t>
      </w:r>
      <w:r>
        <w:rPr>
          <w:b/>
          <w:i/>
          <w:spacing w:val="-4"/>
          <w:sz w:val="24"/>
        </w:rPr>
        <w:t xml:space="preserve"> </w:t>
      </w:r>
      <w:r>
        <w:rPr>
          <w:b/>
          <w:i/>
          <w:sz w:val="24"/>
        </w:rPr>
        <w:t>participe</w:t>
      </w:r>
      <w:r>
        <w:rPr>
          <w:b/>
          <w:i/>
          <w:spacing w:val="-5"/>
          <w:sz w:val="24"/>
        </w:rPr>
        <w:t xml:space="preserve"> </w:t>
      </w:r>
      <w:r>
        <w:rPr>
          <w:b/>
          <w:i/>
          <w:sz w:val="24"/>
        </w:rPr>
        <w:t>la</w:t>
      </w:r>
      <w:r>
        <w:rPr>
          <w:b/>
          <w:i/>
          <w:spacing w:val="-4"/>
          <w:sz w:val="24"/>
        </w:rPr>
        <w:t xml:space="preserve"> </w:t>
      </w:r>
      <w:r>
        <w:rPr>
          <w:b/>
          <w:i/>
          <w:sz w:val="24"/>
        </w:rPr>
        <w:t>deschiderea</w:t>
      </w:r>
      <w:r>
        <w:rPr>
          <w:b/>
          <w:i/>
          <w:spacing w:val="-4"/>
          <w:sz w:val="24"/>
        </w:rPr>
        <w:t xml:space="preserve"> </w:t>
      </w:r>
      <w:r>
        <w:rPr>
          <w:b/>
          <w:i/>
          <w:sz w:val="24"/>
        </w:rPr>
        <w:t>ofertelor,</w:t>
      </w:r>
      <w:r>
        <w:rPr>
          <w:b/>
          <w:i/>
          <w:spacing w:val="-4"/>
          <w:sz w:val="24"/>
        </w:rPr>
        <w:t xml:space="preserve"> </w:t>
      </w:r>
      <w:r>
        <w:rPr>
          <w:b/>
          <w:i/>
          <w:sz w:val="24"/>
        </w:rPr>
        <w:t>cu excepția cazului când ofertele au fost depuse prin SIA RSAP.</w:t>
      </w:r>
    </w:p>
    <w:p w14:paraId="35B50A11">
      <w:pPr>
        <w:pStyle w:val="3"/>
        <w:numPr>
          <w:ilvl w:val="0"/>
          <w:numId w:val="10"/>
        </w:numPr>
        <w:tabs>
          <w:tab w:val="left" w:pos="504"/>
          <w:tab w:val="clear" w:pos="1134"/>
        </w:tabs>
        <w:spacing w:line="362" w:lineRule="auto"/>
        <w:ind w:left="144" w:right="1139" w:firstLine="0"/>
        <w:rPr>
          <w:b/>
          <w:i/>
          <w:sz w:val="24"/>
        </w:rPr>
      </w:pPr>
      <w:r>
        <w:rPr>
          <w:b/>
          <w:sz w:val="24"/>
        </w:rPr>
        <w:t>Limba</w:t>
      </w:r>
      <w:r>
        <w:rPr>
          <w:b/>
          <w:spacing w:val="-4"/>
          <w:sz w:val="24"/>
        </w:rPr>
        <w:t xml:space="preserve"> </w:t>
      </w:r>
      <w:r>
        <w:rPr>
          <w:b/>
          <w:sz w:val="24"/>
        </w:rPr>
        <w:t>sau</w:t>
      </w:r>
      <w:r>
        <w:rPr>
          <w:b/>
          <w:spacing w:val="-4"/>
          <w:sz w:val="24"/>
        </w:rPr>
        <w:t xml:space="preserve"> </w:t>
      </w:r>
      <w:r>
        <w:rPr>
          <w:b/>
          <w:sz w:val="24"/>
        </w:rPr>
        <w:t>limbile</w:t>
      </w:r>
      <w:r>
        <w:rPr>
          <w:b/>
          <w:spacing w:val="-5"/>
          <w:sz w:val="24"/>
        </w:rPr>
        <w:t xml:space="preserve"> </w:t>
      </w:r>
      <w:r>
        <w:rPr>
          <w:b/>
          <w:sz w:val="24"/>
        </w:rPr>
        <w:t>în</w:t>
      </w:r>
      <w:r>
        <w:rPr>
          <w:b/>
          <w:spacing w:val="-4"/>
          <w:sz w:val="24"/>
        </w:rPr>
        <w:t xml:space="preserve"> </w:t>
      </w:r>
      <w:r>
        <w:rPr>
          <w:b/>
          <w:sz w:val="24"/>
        </w:rPr>
        <w:t>care</w:t>
      </w:r>
      <w:r>
        <w:rPr>
          <w:b/>
          <w:spacing w:val="-5"/>
          <w:sz w:val="24"/>
        </w:rPr>
        <w:t xml:space="preserve"> </w:t>
      </w:r>
      <w:r>
        <w:rPr>
          <w:b/>
          <w:sz w:val="24"/>
        </w:rPr>
        <w:t>trebuie</w:t>
      </w:r>
      <w:r>
        <w:rPr>
          <w:b/>
          <w:spacing w:val="-4"/>
          <w:sz w:val="24"/>
        </w:rPr>
        <w:t xml:space="preserve"> </w:t>
      </w:r>
      <w:r>
        <w:rPr>
          <w:b/>
          <w:sz w:val="24"/>
        </w:rPr>
        <w:t>redactate</w:t>
      </w:r>
      <w:r>
        <w:rPr>
          <w:b/>
          <w:spacing w:val="-4"/>
          <w:sz w:val="24"/>
        </w:rPr>
        <w:t xml:space="preserve"> </w:t>
      </w:r>
      <w:r>
        <w:rPr>
          <w:b/>
          <w:sz w:val="24"/>
        </w:rPr>
        <w:t>ofertele</w:t>
      </w:r>
      <w:r>
        <w:rPr>
          <w:b/>
          <w:spacing w:val="-4"/>
          <w:sz w:val="24"/>
        </w:rPr>
        <w:t xml:space="preserve"> </w:t>
      </w:r>
      <w:r>
        <w:rPr>
          <w:b/>
          <w:sz w:val="24"/>
        </w:rPr>
        <w:t>sau</w:t>
      </w:r>
      <w:r>
        <w:rPr>
          <w:b/>
          <w:spacing w:val="-5"/>
          <w:sz w:val="24"/>
        </w:rPr>
        <w:t xml:space="preserve"> </w:t>
      </w:r>
      <w:r>
        <w:rPr>
          <w:b/>
          <w:sz w:val="24"/>
        </w:rPr>
        <w:t>cererile</w:t>
      </w:r>
      <w:r>
        <w:rPr>
          <w:b/>
          <w:spacing w:val="-5"/>
          <w:sz w:val="24"/>
        </w:rPr>
        <w:t xml:space="preserve"> </w:t>
      </w:r>
      <w:r>
        <w:rPr>
          <w:b/>
          <w:sz w:val="24"/>
        </w:rPr>
        <w:t>de</w:t>
      </w:r>
      <w:r>
        <w:rPr>
          <w:b/>
          <w:spacing w:val="-3"/>
          <w:sz w:val="24"/>
        </w:rPr>
        <w:t xml:space="preserve"> </w:t>
      </w:r>
      <w:r>
        <w:rPr>
          <w:b/>
          <w:sz w:val="24"/>
        </w:rPr>
        <w:t xml:space="preserve">participare: </w:t>
      </w:r>
      <w:r>
        <w:rPr>
          <w:b/>
          <w:i/>
          <w:sz w:val="24"/>
          <w:u w:val="single"/>
        </w:rPr>
        <w:t>limba</w:t>
      </w:r>
      <w:r>
        <w:rPr>
          <w:b/>
          <w:i/>
          <w:sz w:val="24"/>
        </w:rPr>
        <w:t xml:space="preserve"> </w:t>
      </w:r>
      <w:r>
        <w:rPr>
          <w:b/>
          <w:i/>
          <w:spacing w:val="-2"/>
          <w:sz w:val="24"/>
          <w:u w:val="single"/>
        </w:rPr>
        <w:t>română</w:t>
      </w:r>
    </w:p>
    <w:p w14:paraId="7D4FFD73">
      <w:pPr>
        <w:pStyle w:val="3"/>
        <w:numPr>
          <w:ilvl w:val="0"/>
          <w:numId w:val="10"/>
        </w:numPr>
        <w:tabs>
          <w:tab w:val="left" w:pos="504"/>
          <w:tab w:val="clear" w:pos="1134"/>
        </w:tabs>
        <w:spacing w:line="360" w:lineRule="auto"/>
        <w:ind w:left="144" w:right="1390" w:firstLine="0"/>
        <w:rPr>
          <w:b/>
          <w:i/>
          <w:sz w:val="24"/>
        </w:rPr>
      </w:pPr>
      <w:r>
        <w:rPr>
          <w:b/>
          <w:sz w:val="24"/>
        </w:rPr>
        <w:t>Respectivul</w:t>
      </w:r>
      <w:r>
        <w:rPr>
          <w:b/>
          <w:spacing w:val="-3"/>
          <w:sz w:val="24"/>
        </w:rPr>
        <w:t xml:space="preserve"> </w:t>
      </w:r>
      <w:r>
        <w:rPr>
          <w:b/>
          <w:sz w:val="24"/>
        </w:rPr>
        <w:t>contract</w:t>
      </w:r>
      <w:r>
        <w:rPr>
          <w:b/>
          <w:spacing w:val="-3"/>
          <w:sz w:val="24"/>
        </w:rPr>
        <w:t xml:space="preserve"> </w:t>
      </w:r>
      <w:r>
        <w:rPr>
          <w:b/>
          <w:sz w:val="24"/>
        </w:rPr>
        <w:t>se</w:t>
      </w:r>
      <w:r>
        <w:rPr>
          <w:b/>
          <w:spacing w:val="-5"/>
          <w:sz w:val="24"/>
        </w:rPr>
        <w:t xml:space="preserve"> </w:t>
      </w:r>
      <w:r>
        <w:rPr>
          <w:b/>
          <w:sz w:val="24"/>
        </w:rPr>
        <w:t>referă</w:t>
      </w:r>
      <w:r>
        <w:rPr>
          <w:b/>
          <w:spacing w:val="-3"/>
          <w:sz w:val="24"/>
        </w:rPr>
        <w:t xml:space="preserve"> </w:t>
      </w:r>
      <w:r>
        <w:rPr>
          <w:b/>
          <w:sz w:val="24"/>
        </w:rPr>
        <w:t>la</w:t>
      </w:r>
      <w:r>
        <w:rPr>
          <w:b/>
          <w:spacing w:val="-3"/>
          <w:sz w:val="24"/>
        </w:rPr>
        <w:t xml:space="preserve"> </w:t>
      </w:r>
      <w:r>
        <w:rPr>
          <w:b/>
          <w:sz w:val="24"/>
        </w:rPr>
        <w:t>un</w:t>
      </w:r>
      <w:r>
        <w:rPr>
          <w:b/>
          <w:spacing w:val="-3"/>
          <w:sz w:val="24"/>
        </w:rPr>
        <w:t xml:space="preserve"> </w:t>
      </w:r>
      <w:r>
        <w:rPr>
          <w:b/>
          <w:sz w:val="24"/>
        </w:rPr>
        <w:t>proiect</w:t>
      </w:r>
      <w:r>
        <w:rPr>
          <w:b/>
          <w:spacing w:val="-2"/>
          <w:sz w:val="24"/>
        </w:rPr>
        <w:t xml:space="preserve"> </w:t>
      </w:r>
      <w:r>
        <w:rPr>
          <w:b/>
          <w:sz w:val="24"/>
        </w:rPr>
        <w:t>și/sau</w:t>
      </w:r>
      <w:r>
        <w:rPr>
          <w:b/>
          <w:spacing w:val="-3"/>
          <w:sz w:val="24"/>
        </w:rPr>
        <w:t xml:space="preserve"> </w:t>
      </w:r>
      <w:r>
        <w:rPr>
          <w:b/>
          <w:sz w:val="24"/>
        </w:rPr>
        <w:t>program</w:t>
      </w:r>
      <w:r>
        <w:rPr>
          <w:b/>
          <w:spacing w:val="-2"/>
          <w:sz w:val="24"/>
        </w:rPr>
        <w:t xml:space="preserve"> </w:t>
      </w:r>
      <w:r>
        <w:rPr>
          <w:b/>
          <w:sz w:val="24"/>
        </w:rPr>
        <w:t>finanțat</w:t>
      </w:r>
      <w:r>
        <w:rPr>
          <w:b/>
          <w:spacing w:val="-5"/>
          <w:sz w:val="24"/>
        </w:rPr>
        <w:t xml:space="preserve"> </w:t>
      </w:r>
      <w:r>
        <w:rPr>
          <w:b/>
          <w:sz w:val="24"/>
        </w:rPr>
        <w:t>din</w:t>
      </w:r>
      <w:r>
        <w:rPr>
          <w:b/>
          <w:spacing w:val="-2"/>
          <w:sz w:val="24"/>
        </w:rPr>
        <w:t xml:space="preserve"> </w:t>
      </w:r>
      <w:r>
        <w:rPr>
          <w:b/>
          <w:sz w:val="24"/>
        </w:rPr>
        <w:t>fonduri</w:t>
      </w:r>
      <w:r>
        <w:rPr>
          <w:b/>
          <w:spacing w:val="-3"/>
          <w:sz w:val="24"/>
        </w:rPr>
        <w:t xml:space="preserve"> </w:t>
      </w:r>
      <w:r>
        <w:rPr>
          <w:b/>
          <w:sz w:val="24"/>
        </w:rPr>
        <w:t xml:space="preserve">ale Uniunii Europene: </w:t>
      </w:r>
      <w:r>
        <w:rPr>
          <w:b/>
          <w:i/>
          <w:sz w:val="24"/>
        </w:rPr>
        <w:t>Nu se referă</w:t>
      </w:r>
    </w:p>
    <w:p w14:paraId="00BB13C0">
      <w:pPr>
        <w:pStyle w:val="28"/>
        <w:spacing w:before="10"/>
        <w:rPr>
          <w:i/>
          <w:sz w:val="20"/>
        </w:rPr>
      </w:pPr>
      <w:r>
        <w:rPr>
          <w:i/>
          <w:sz w:val="20"/>
        </w:rPr>
        <mc:AlternateContent>
          <mc:Choice Requires="wps">
            <w:drawing>
              <wp:anchor distT="0" distB="0" distL="0" distR="0" simplePos="0" relativeHeight="251659264" behindDoc="1" locked="0" layoutInCell="1" allowOverlap="1">
                <wp:simplePos x="0" y="0"/>
                <wp:positionH relativeFrom="page">
                  <wp:posOffset>810895</wp:posOffset>
                </wp:positionH>
                <wp:positionV relativeFrom="paragraph">
                  <wp:posOffset>167640</wp:posOffset>
                </wp:positionV>
                <wp:extent cx="5638800" cy="1270"/>
                <wp:effectExtent l="0" t="0" r="0" b="0"/>
                <wp:wrapTopAndBottom/>
                <wp:docPr id="1" name="Graphic 1"/>
                <wp:cNvGraphicFramePr/>
                <a:graphic xmlns:a="http://schemas.openxmlformats.org/drawingml/2006/main">
                  <a:graphicData uri="http://schemas.microsoft.com/office/word/2010/wordprocessingShape">
                    <wps:wsp>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noAutofit/>
                      </wps:bodyPr>
                    </wps:wsp>
                  </a:graphicData>
                </a:graphic>
              </wp:anchor>
            </w:drawing>
          </mc:Choice>
          <mc:Fallback>
            <w:pict>
              <v:shape id="Graphic 1" o:spid="_x0000_s1026" o:spt="100" style="position:absolute;left:0pt;margin-left:63.85pt;margin-top:13.2pt;height:0.1pt;width:444pt;mso-position-horizontal-relative:page;mso-wrap-distance-bottom:0pt;mso-wrap-distance-top:0pt;z-index:-251657216;mso-width-relative:page;mso-height-relative:page;" filled="f" stroked="t" coordsize="5638800,1" o:gfxdata="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KTdrWAAAACgEAAA8AAAAAAAAAAQAg&#10;AAAAIgAAAGRycy9kb3ducmV2LnhtbFBLAQIUABQAAAAIAIdO4kArFA+8EAIAAHoEAAAOAAAAAAAA&#10;AAEAIAAAACUBAABkcnMvZTJvRG9jLnhtbFBLBQYAAAAABgAGAFkBAACnBQAAAAA=&#10;" path="m0,0l5638800,0e">
                <v:fill on="f" focussize="0,0"/>
                <v:stroke weight="0.755984251968504pt" color="#000000" joinstyle="round"/>
                <v:imagedata o:title=""/>
                <o:lock v:ext="edit" aspectratio="f"/>
                <v:textbox inset="0mm,0mm,0mm,0mm"/>
                <w10:wrap type="topAndBottom"/>
              </v:shape>
            </w:pict>
          </mc:Fallback>
        </mc:AlternateContent>
      </w:r>
    </w:p>
    <w:p w14:paraId="23F160AD">
      <w:pPr>
        <w:spacing w:before="137"/>
        <w:ind w:left="430" w:right="427"/>
        <w:jc w:val="center"/>
        <w:rPr>
          <w:b/>
          <w:sz w:val="18"/>
        </w:rPr>
      </w:pPr>
      <w:r>
        <w:rPr>
          <w:b/>
          <w:sz w:val="18"/>
        </w:rPr>
        <w:t>(se</w:t>
      </w:r>
      <w:r>
        <w:rPr>
          <w:b/>
          <w:spacing w:val="-5"/>
          <w:sz w:val="18"/>
        </w:rPr>
        <w:t xml:space="preserve"> </w:t>
      </w:r>
      <w:r>
        <w:rPr>
          <w:b/>
          <w:sz w:val="18"/>
        </w:rPr>
        <w:t>specifică</w:t>
      </w:r>
      <w:r>
        <w:rPr>
          <w:b/>
          <w:spacing w:val="-2"/>
          <w:sz w:val="18"/>
        </w:rPr>
        <w:t xml:space="preserve"> </w:t>
      </w:r>
      <w:r>
        <w:rPr>
          <w:b/>
          <w:sz w:val="18"/>
        </w:rPr>
        <w:t>denumirea</w:t>
      </w:r>
      <w:r>
        <w:rPr>
          <w:b/>
          <w:spacing w:val="-2"/>
          <w:sz w:val="18"/>
        </w:rPr>
        <w:t xml:space="preserve"> </w:t>
      </w:r>
      <w:r>
        <w:rPr>
          <w:b/>
          <w:sz w:val="18"/>
        </w:rPr>
        <w:t>proiectului</w:t>
      </w:r>
      <w:r>
        <w:rPr>
          <w:b/>
          <w:spacing w:val="-3"/>
          <w:sz w:val="18"/>
        </w:rPr>
        <w:t xml:space="preserve"> </w:t>
      </w:r>
      <w:r>
        <w:rPr>
          <w:b/>
          <w:sz w:val="18"/>
        </w:rPr>
        <w:t>și/sau</w:t>
      </w:r>
      <w:r>
        <w:rPr>
          <w:b/>
          <w:spacing w:val="-1"/>
          <w:sz w:val="18"/>
        </w:rPr>
        <w:t xml:space="preserve"> </w:t>
      </w:r>
      <w:r>
        <w:rPr>
          <w:b/>
          <w:spacing w:val="-2"/>
          <w:sz w:val="18"/>
        </w:rPr>
        <w:t>programului)</w:t>
      </w:r>
    </w:p>
    <w:p w14:paraId="7E16A1F7">
      <w:pPr>
        <w:pStyle w:val="3"/>
        <w:numPr>
          <w:ilvl w:val="0"/>
          <w:numId w:val="10"/>
        </w:numPr>
        <w:tabs>
          <w:tab w:val="left" w:pos="504"/>
          <w:tab w:val="clear" w:pos="1134"/>
        </w:tabs>
        <w:spacing w:before="105"/>
        <w:ind w:left="504" w:hanging="360"/>
        <w:rPr>
          <w:b/>
          <w:sz w:val="24"/>
        </w:rPr>
      </w:pPr>
      <w:r>
        <w:rPr>
          <w:b/>
          <w:sz w:val="24"/>
        </w:rPr>
        <w:t>Denumirea</w:t>
      </w:r>
      <w:r>
        <w:rPr>
          <w:b/>
          <w:spacing w:val="-3"/>
          <w:sz w:val="24"/>
        </w:rPr>
        <w:t xml:space="preserve"> </w:t>
      </w:r>
      <w:r>
        <w:rPr>
          <w:b/>
          <w:sz w:val="24"/>
        </w:rPr>
        <w:t>și</w:t>
      </w:r>
      <w:r>
        <w:rPr>
          <w:b/>
          <w:spacing w:val="-3"/>
          <w:sz w:val="24"/>
        </w:rPr>
        <w:t xml:space="preserve"> </w:t>
      </w:r>
      <w:r>
        <w:rPr>
          <w:b/>
          <w:sz w:val="24"/>
        </w:rPr>
        <w:t>adresa</w:t>
      </w:r>
      <w:r>
        <w:rPr>
          <w:b/>
          <w:spacing w:val="-2"/>
          <w:sz w:val="24"/>
        </w:rPr>
        <w:t xml:space="preserve"> </w:t>
      </w:r>
      <w:r>
        <w:rPr>
          <w:b/>
          <w:sz w:val="24"/>
        </w:rPr>
        <w:t>organismului</w:t>
      </w:r>
      <w:r>
        <w:rPr>
          <w:b/>
          <w:spacing w:val="-3"/>
          <w:sz w:val="24"/>
        </w:rPr>
        <w:t xml:space="preserve"> </w:t>
      </w:r>
      <w:r>
        <w:rPr>
          <w:b/>
          <w:sz w:val="24"/>
        </w:rPr>
        <w:t>competent</w:t>
      </w:r>
      <w:r>
        <w:rPr>
          <w:b/>
          <w:spacing w:val="-3"/>
          <w:sz w:val="24"/>
        </w:rPr>
        <w:t xml:space="preserve"> </w:t>
      </w:r>
      <w:r>
        <w:rPr>
          <w:b/>
          <w:sz w:val="24"/>
        </w:rPr>
        <w:t>de</w:t>
      </w:r>
      <w:r>
        <w:rPr>
          <w:b/>
          <w:spacing w:val="-2"/>
          <w:sz w:val="24"/>
        </w:rPr>
        <w:t xml:space="preserve"> </w:t>
      </w:r>
      <w:r>
        <w:rPr>
          <w:b/>
          <w:sz w:val="24"/>
        </w:rPr>
        <w:t>soluționare</w:t>
      </w:r>
      <w:r>
        <w:rPr>
          <w:b/>
          <w:spacing w:val="-4"/>
          <w:sz w:val="24"/>
        </w:rPr>
        <w:t xml:space="preserve"> </w:t>
      </w:r>
      <w:r>
        <w:rPr>
          <w:b/>
          <w:sz w:val="24"/>
        </w:rPr>
        <w:t>a</w:t>
      </w:r>
      <w:r>
        <w:rPr>
          <w:b/>
          <w:spacing w:val="-2"/>
          <w:sz w:val="24"/>
        </w:rPr>
        <w:t xml:space="preserve"> contestațiilor:</w:t>
      </w:r>
    </w:p>
    <w:p w14:paraId="45507342">
      <w:pPr>
        <w:spacing w:before="136"/>
        <w:ind w:left="144"/>
        <w:rPr>
          <w:b/>
          <w:i/>
          <w:sz w:val="24"/>
        </w:rPr>
      </w:pPr>
      <w:r>
        <w:rPr>
          <w:b/>
          <w:i/>
          <w:sz w:val="24"/>
        </w:rPr>
        <w:t>Agenția</w:t>
      </w:r>
      <w:r>
        <w:rPr>
          <w:b/>
          <w:i/>
          <w:spacing w:val="-5"/>
          <w:sz w:val="24"/>
        </w:rPr>
        <w:t xml:space="preserve"> </w:t>
      </w:r>
      <w:r>
        <w:rPr>
          <w:b/>
          <w:i/>
          <w:sz w:val="24"/>
        </w:rPr>
        <w:t>Națională</w:t>
      </w:r>
      <w:r>
        <w:rPr>
          <w:b/>
          <w:i/>
          <w:spacing w:val="-4"/>
          <w:sz w:val="24"/>
        </w:rPr>
        <w:t xml:space="preserve"> </w:t>
      </w:r>
      <w:r>
        <w:rPr>
          <w:b/>
          <w:i/>
          <w:sz w:val="24"/>
        </w:rPr>
        <w:t>pentru</w:t>
      </w:r>
      <w:r>
        <w:rPr>
          <w:b/>
          <w:i/>
          <w:spacing w:val="-4"/>
          <w:sz w:val="24"/>
        </w:rPr>
        <w:t xml:space="preserve"> </w:t>
      </w:r>
      <w:r>
        <w:rPr>
          <w:b/>
          <w:i/>
          <w:sz w:val="24"/>
        </w:rPr>
        <w:t>Soluționarea</w:t>
      </w:r>
      <w:r>
        <w:rPr>
          <w:b/>
          <w:i/>
          <w:spacing w:val="-4"/>
          <w:sz w:val="24"/>
        </w:rPr>
        <w:t xml:space="preserve"> </w:t>
      </w:r>
      <w:r>
        <w:rPr>
          <w:b/>
          <w:i/>
          <w:spacing w:val="-2"/>
          <w:sz w:val="24"/>
        </w:rPr>
        <w:t>Contestațiilor</w:t>
      </w:r>
    </w:p>
    <w:p w14:paraId="3A628A36">
      <w:pPr>
        <w:ind w:left="144" w:right="1201"/>
        <w:rPr>
          <w:b/>
          <w:i/>
          <w:sz w:val="24"/>
        </w:rPr>
      </w:pPr>
      <w:r>
        <w:rPr>
          <w:b/>
          <w:i/>
          <w:sz w:val="24"/>
        </w:rPr>
        <w:t>Adresa:</w:t>
      </w:r>
      <w:r>
        <w:rPr>
          <w:b/>
          <w:i/>
          <w:spacing w:val="-3"/>
          <w:sz w:val="24"/>
        </w:rPr>
        <w:t xml:space="preserve"> </w:t>
      </w:r>
      <w:r>
        <w:rPr>
          <w:b/>
          <w:i/>
          <w:sz w:val="24"/>
        </w:rPr>
        <w:t>mun.</w:t>
      </w:r>
      <w:r>
        <w:rPr>
          <w:b/>
          <w:i/>
          <w:spacing w:val="-3"/>
          <w:sz w:val="24"/>
        </w:rPr>
        <w:t xml:space="preserve"> </w:t>
      </w:r>
      <w:r>
        <w:rPr>
          <w:b/>
          <w:i/>
          <w:sz w:val="24"/>
        </w:rPr>
        <w:t>Chișinău,</w:t>
      </w:r>
      <w:r>
        <w:rPr>
          <w:b/>
          <w:i/>
          <w:spacing w:val="-6"/>
          <w:sz w:val="24"/>
        </w:rPr>
        <w:t xml:space="preserve"> </w:t>
      </w:r>
      <w:r>
        <w:rPr>
          <w:b/>
          <w:i/>
          <w:sz w:val="24"/>
        </w:rPr>
        <w:t>bd.</w:t>
      </w:r>
      <w:r>
        <w:rPr>
          <w:b/>
          <w:i/>
          <w:spacing w:val="-3"/>
          <w:sz w:val="24"/>
        </w:rPr>
        <w:t xml:space="preserve"> </w:t>
      </w:r>
      <w:r>
        <w:rPr>
          <w:b/>
          <w:i/>
          <w:sz w:val="24"/>
        </w:rPr>
        <w:t>Ștefan</w:t>
      </w:r>
      <w:r>
        <w:rPr>
          <w:b/>
          <w:i/>
          <w:spacing w:val="-3"/>
          <w:sz w:val="24"/>
        </w:rPr>
        <w:t xml:space="preserve"> </w:t>
      </w:r>
      <w:r>
        <w:rPr>
          <w:b/>
          <w:i/>
          <w:sz w:val="24"/>
        </w:rPr>
        <w:t>cel</w:t>
      </w:r>
      <w:r>
        <w:rPr>
          <w:b/>
          <w:i/>
          <w:spacing w:val="-3"/>
          <w:sz w:val="24"/>
        </w:rPr>
        <w:t xml:space="preserve"> </w:t>
      </w:r>
      <w:r>
        <w:rPr>
          <w:b/>
          <w:i/>
          <w:sz w:val="24"/>
        </w:rPr>
        <w:t>Mare</w:t>
      </w:r>
      <w:r>
        <w:rPr>
          <w:b/>
          <w:i/>
          <w:spacing w:val="-4"/>
          <w:sz w:val="24"/>
        </w:rPr>
        <w:t xml:space="preserve"> </w:t>
      </w:r>
      <w:r>
        <w:rPr>
          <w:b/>
          <w:i/>
          <w:sz w:val="24"/>
        </w:rPr>
        <w:t>și</w:t>
      </w:r>
      <w:r>
        <w:rPr>
          <w:b/>
          <w:i/>
          <w:spacing w:val="-3"/>
          <w:sz w:val="24"/>
        </w:rPr>
        <w:t xml:space="preserve"> </w:t>
      </w:r>
      <w:r>
        <w:rPr>
          <w:b/>
          <w:i/>
          <w:sz w:val="24"/>
        </w:rPr>
        <w:t>Sfânt</w:t>
      </w:r>
      <w:r>
        <w:rPr>
          <w:b/>
          <w:i/>
          <w:spacing w:val="-3"/>
          <w:sz w:val="24"/>
        </w:rPr>
        <w:t xml:space="preserve"> </w:t>
      </w:r>
      <w:r>
        <w:rPr>
          <w:b/>
          <w:i/>
          <w:sz w:val="24"/>
        </w:rPr>
        <w:t>nr.124</w:t>
      </w:r>
      <w:r>
        <w:rPr>
          <w:b/>
          <w:i/>
          <w:spacing w:val="-3"/>
          <w:sz w:val="24"/>
        </w:rPr>
        <w:t xml:space="preserve"> </w:t>
      </w:r>
      <w:r>
        <w:rPr>
          <w:b/>
          <w:i/>
          <w:sz w:val="24"/>
        </w:rPr>
        <w:t>(et.4),</w:t>
      </w:r>
      <w:r>
        <w:rPr>
          <w:b/>
          <w:i/>
          <w:spacing w:val="-3"/>
          <w:sz w:val="24"/>
        </w:rPr>
        <w:t xml:space="preserve"> </w:t>
      </w:r>
      <w:r>
        <w:rPr>
          <w:b/>
          <w:i/>
          <w:sz w:val="24"/>
        </w:rPr>
        <w:t>MD</w:t>
      </w:r>
      <w:r>
        <w:rPr>
          <w:b/>
          <w:i/>
          <w:spacing w:val="-4"/>
          <w:sz w:val="24"/>
        </w:rPr>
        <w:t xml:space="preserve"> </w:t>
      </w:r>
      <w:r>
        <w:rPr>
          <w:b/>
          <w:i/>
          <w:sz w:val="24"/>
        </w:rPr>
        <w:t xml:space="preserve">2001; Tel/Fax/email: 022-820 652, 022 820-651, </w:t>
      </w:r>
      <w:r>
        <w:fldChar w:fldCharType="begin"/>
      </w:r>
      <w:r>
        <w:instrText xml:space="preserve"> HYPERLINK "mailto:contestatii@ansc.md" \h </w:instrText>
      </w:r>
      <w:r>
        <w:fldChar w:fldCharType="separate"/>
      </w:r>
      <w:r>
        <w:rPr>
          <w:b/>
          <w:i/>
          <w:sz w:val="24"/>
          <w:u w:val="single"/>
        </w:rPr>
        <w:t>contestatii@ansc.md</w:t>
      </w:r>
      <w:r>
        <w:rPr>
          <w:b/>
          <w:i/>
          <w:sz w:val="24"/>
          <w:u w:val="single"/>
        </w:rPr>
        <w:fldChar w:fldCharType="end"/>
      </w:r>
    </w:p>
    <w:p w14:paraId="715D0E49">
      <w:pPr>
        <w:pStyle w:val="28"/>
        <w:spacing w:before="1"/>
        <w:rPr>
          <w:i/>
        </w:rPr>
      </w:pPr>
    </w:p>
    <w:p w14:paraId="19F9EA1A">
      <w:pPr>
        <w:pStyle w:val="3"/>
        <w:numPr>
          <w:ilvl w:val="0"/>
          <w:numId w:val="10"/>
        </w:numPr>
        <w:tabs>
          <w:tab w:val="left" w:pos="504"/>
          <w:tab w:val="clear" w:pos="1134"/>
        </w:tabs>
        <w:spacing w:line="360" w:lineRule="auto"/>
        <w:ind w:left="144" w:right="1432" w:firstLine="0"/>
        <w:rPr>
          <w:b/>
          <w:i/>
          <w:sz w:val="24"/>
        </w:rPr>
      </w:pPr>
      <w:r>
        <w:rPr>
          <w:b/>
          <w:sz w:val="24"/>
        </w:rPr>
        <w:t>Data</w:t>
      </w:r>
      <w:r>
        <w:rPr>
          <w:b/>
          <w:spacing w:val="-4"/>
          <w:sz w:val="24"/>
        </w:rPr>
        <w:t xml:space="preserve"> </w:t>
      </w:r>
      <w:r>
        <w:rPr>
          <w:b/>
          <w:sz w:val="24"/>
        </w:rPr>
        <w:t>(datele)</w:t>
      </w:r>
      <w:r>
        <w:rPr>
          <w:b/>
          <w:spacing w:val="-4"/>
          <w:sz w:val="24"/>
        </w:rPr>
        <w:t xml:space="preserve"> </w:t>
      </w:r>
      <w:r>
        <w:rPr>
          <w:b/>
          <w:sz w:val="24"/>
        </w:rPr>
        <w:t>și</w:t>
      </w:r>
      <w:r>
        <w:rPr>
          <w:b/>
          <w:spacing w:val="-4"/>
          <w:sz w:val="24"/>
        </w:rPr>
        <w:t xml:space="preserve"> </w:t>
      </w:r>
      <w:r>
        <w:rPr>
          <w:b/>
          <w:sz w:val="24"/>
        </w:rPr>
        <w:t>referința</w:t>
      </w:r>
      <w:r>
        <w:rPr>
          <w:b/>
          <w:spacing w:val="-4"/>
          <w:sz w:val="24"/>
        </w:rPr>
        <w:t xml:space="preserve"> </w:t>
      </w:r>
      <w:r>
        <w:rPr>
          <w:b/>
          <w:sz w:val="24"/>
        </w:rPr>
        <w:t>(referințele)</w:t>
      </w:r>
      <w:r>
        <w:rPr>
          <w:b/>
          <w:spacing w:val="-4"/>
          <w:sz w:val="24"/>
        </w:rPr>
        <w:t xml:space="preserve"> </w:t>
      </w:r>
      <w:r>
        <w:rPr>
          <w:b/>
          <w:sz w:val="24"/>
        </w:rPr>
        <w:t>publicărilor</w:t>
      </w:r>
      <w:r>
        <w:rPr>
          <w:b/>
          <w:spacing w:val="-5"/>
          <w:sz w:val="24"/>
        </w:rPr>
        <w:t xml:space="preserve"> </w:t>
      </w:r>
      <w:r>
        <w:rPr>
          <w:b/>
          <w:sz w:val="24"/>
        </w:rPr>
        <w:t>anterioare</w:t>
      </w:r>
      <w:r>
        <w:rPr>
          <w:b/>
          <w:spacing w:val="-5"/>
          <w:sz w:val="24"/>
        </w:rPr>
        <w:t xml:space="preserve"> </w:t>
      </w:r>
      <w:r>
        <w:rPr>
          <w:b/>
          <w:sz w:val="24"/>
        </w:rPr>
        <w:t>în</w:t>
      </w:r>
      <w:r>
        <w:rPr>
          <w:b/>
          <w:spacing w:val="-3"/>
          <w:sz w:val="24"/>
        </w:rPr>
        <w:t xml:space="preserve"> </w:t>
      </w:r>
      <w:r>
        <w:rPr>
          <w:b/>
          <w:sz w:val="24"/>
        </w:rPr>
        <w:t>Jurnalul</w:t>
      </w:r>
      <w:r>
        <w:rPr>
          <w:b/>
          <w:spacing w:val="-4"/>
          <w:sz w:val="24"/>
        </w:rPr>
        <w:t xml:space="preserve"> </w:t>
      </w:r>
      <w:r>
        <w:rPr>
          <w:b/>
          <w:sz w:val="24"/>
        </w:rPr>
        <w:t>Oficial</w:t>
      </w:r>
      <w:r>
        <w:rPr>
          <w:b/>
          <w:spacing w:val="-4"/>
          <w:sz w:val="24"/>
        </w:rPr>
        <w:t xml:space="preserve"> </w:t>
      </w:r>
      <w:r>
        <w:rPr>
          <w:b/>
          <w:sz w:val="24"/>
        </w:rPr>
        <w:t xml:space="preserve">al Uniunii Europene privind contractul (contractele) la care se referă anunțul respectiv (dacă este cazul): </w:t>
      </w:r>
      <w:r>
        <w:rPr>
          <w:b/>
          <w:i/>
          <w:sz w:val="24"/>
          <w:u w:val="single"/>
        </w:rPr>
        <w:t>Nu se aplică</w:t>
      </w:r>
    </w:p>
    <w:p w14:paraId="2396AA5C">
      <w:pPr>
        <w:pStyle w:val="3"/>
        <w:numPr>
          <w:ilvl w:val="0"/>
          <w:numId w:val="10"/>
        </w:numPr>
        <w:tabs>
          <w:tab w:val="left" w:pos="504"/>
          <w:tab w:val="clear" w:pos="1134"/>
        </w:tabs>
        <w:spacing w:before="1" w:line="360" w:lineRule="auto"/>
        <w:ind w:left="144" w:right="1663" w:firstLine="0"/>
        <w:rPr>
          <w:b/>
          <w:i/>
          <w:sz w:val="24"/>
        </w:rPr>
      </w:pPr>
      <w:r>
        <w:rPr>
          <w:b/>
          <w:sz w:val="24"/>
        </w:rPr>
        <w:t>În</w:t>
      </w:r>
      <w:r>
        <w:rPr>
          <w:b/>
          <w:spacing w:val="-5"/>
          <w:sz w:val="24"/>
        </w:rPr>
        <w:t xml:space="preserve"> </w:t>
      </w:r>
      <w:r>
        <w:rPr>
          <w:b/>
          <w:sz w:val="24"/>
        </w:rPr>
        <w:t>cazul</w:t>
      </w:r>
      <w:r>
        <w:rPr>
          <w:b/>
          <w:spacing w:val="-5"/>
          <w:sz w:val="24"/>
        </w:rPr>
        <w:t xml:space="preserve"> </w:t>
      </w:r>
      <w:r>
        <w:rPr>
          <w:b/>
          <w:sz w:val="24"/>
        </w:rPr>
        <w:t>achizițiilor</w:t>
      </w:r>
      <w:r>
        <w:rPr>
          <w:b/>
          <w:spacing w:val="-6"/>
          <w:sz w:val="24"/>
        </w:rPr>
        <w:t xml:space="preserve"> </w:t>
      </w:r>
      <w:r>
        <w:rPr>
          <w:b/>
          <w:sz w:val="24"/>
        </w:rPr>
        <w:t>periodice,</w:t>
      </w:r>
      <w:r>
        <w:rPr>
          <w:b/>
          <w:spacing w:val="-5"/>
          <w:sz w:val="24"/>
        </w:rPr>
        <w:t xml:space="preserve"> </w:t>
      </w:r>
      <w:r>
        <w:rPr>
          <w:b/>
          <w:sz w:val="24"/>
        </w:rPr>
        <w:t>calendarul</w:t>
      </w:r>
      <w:r>
        <w:rPr>
          <w:b/>
          <w:spacing w:val="-5"/>
          <w:sz w:val="24"/>
        </w:rPr>
        <w:t xml:space="preserve"> </w:t>
      </w:r>
      <w:r>
        <w:rPr>
          <w:b/>
          <w:sz w:val="24"/>
        </w:rPr>
        <w:t>estimat</w:t>
      </w:r>
      <w:r>
        <w:rPr>
          <w:b/>
          <w:spacing w:val="-5"/>
          <w:sz w:val="24"/>
        </w:rPr>
        <w:t xml:space="preserve"> </w:t>
      </w:r>
      <w:r>
        <w:rPr>
          <w:b/>
          <w:sz w:val="24"/>
        </w:rPr>
        <w:t>pentru</w:t>
      </w:r>
      <w:r>
        <w:rPr>
          <w:b/>
          <w:spacing w:val="-5"/>
          <w:sz w:val="24"/>
        </w:rPr>
        <w:t xml:space="preserve"> </w:t>
      </w:r>
      <w:r>
        <w:rPr>
          <w:b/>
          <w:sz w:val="24"/>
        </w:rPr>
        <w:t>publicarea</w:t>
      </w:r>
      <w:r>
        <w:rPr>
          <w:b/>
          <w:spacing w:val="-5"/>
          <w:sz w:val="24"/>
        </w:rPr>
        <w:t xml:space="preserve"> </w:t>
      </w:r>
      <w:r>
        <w:rPr>
          <w:b/>
          <w:sz w:val="24"/>
        </w:rPr>
        <w:t xml:space="preserve">anunțurilor viitoare: </w:t>
      </w:r>
      <w:r>
        <w:rPr>
          <w:b/>
          <w:i/>
          <w:sz w:val="24"/>
          <w:u w:val="single"/>
        </w:rPr>
        <w:t>Nu se aplică</w:t>
      </w:r>
    </w:p>
    <w:p w14:paraId="661246C3">
      <w:pPr>
        <w:pStyle w:val="3"/>
        <w:numPr>
          <w:ilvl w:val="0"/>
          <w:numId w:val="10"/>
        </w:numPr>
        <w:tabs>
          <w:tab w:val="left" w:pos="504"/>
          <w:tab w:val="clear" w:pos="1134"/>
        </w:tabs>
        <w:spacing w:before="1" w:line="360" w:lineRule="auto"/>
        <w:ind w:left="144" w:right="1004" w:firstLine="0"/>
        <w:rPr>
          <w:b/>
          <w:i/>
          <w:sz w:val="24"/>
        </w:rPr>
      </w:pPr>
      <w:r>
        <w:rPr>
          <w:b/>
          <w:sz w:val="24"/>
        </w:rPr>
        <w:t>Data</w:t>
      </w:r>
      <w:r>
        <w:rPr>
          <w:b/>
          <w:spacing w:val="-3"/>
          <w:sz w:val="24"/>
        </w:rPr>
        <w:t xml:space="preserve"> </w:t>
      </w:r>
      <w:r>
        <w:rPr>
          <w:b/>
          <w:sz w:val="24"/>
        </w:rPr>
        <w:t>publicării</w:t>
      </w:r>
      <w:r>
        <w:rPr>
          <w:b/>
          <w:spacing w:val="-3"/>
          <w:sz w:val="24"/>
        </w:rPr>
        <w:t xml:space="preserve"> </w:t>
      </w:r>
      <w:r>
        <w:rPr>
          <w:b/>
          <w:sz w:val="24"/>
        </w:rPr>
        <w:t>anunțului</w:t>
      </w:r>
      <w:r>
        <w:rPr>
          <w:b/>
          <w:spacing w:val="-5"/>
          <w:sz w:val="24"/>
        </w:rPr>
        <w:t xml:space="preserve"> </w:t>
      </w:r>
      <w:r>
        <w:rPr>
          <w:b/>
          <w:sz w:val="24"/>
        </w:rPr>
        <w:t>de</w:t>
      </w:r>
      <w:r>
        <w:rPr>
          <w:b/>
          <w:spacing w:val="-4"/>
          <w:sz w:val="24"/>
        </w:rPr>
        <w:t xml:space="preserve"> </w:t>
      </w:r>
      <w:r>
        <w:rPr>
          <w:b/>
          <w:sz w:val="24"/>
        </w:rPr>
        <w:t>intenție</w:t>
      </w:r>
      <w:r>
        <w:rPr>
          <w:b/>
          <w:spacing w:val="-5"/>
          <w:sz w:val="24"/>
        </w:rPr>
        <w:t xml:space="preserve"> </w:t>
      </w:r>
      <w:r>
        <w:rPr>
          <w:b/>
          <w:sz w:val="24"/>
        </w:rPr>
        <w:t>sau,</w:t>
      </w:r>
      <w:r>
        <w:rPr>
          <w:b/>
          <w:spacing w:val="-3"/>
          <w:sz w:val="24"/>
        </w:rPr>
        <w:t xml:space="preserve"> </w:t>
      </w:r>
      <w:r>
        <w:rPr>
          <w:b/>
          <w:sz w:val="24"/>
        </w:rPr>
        <w:t>după</w:t>
      </w:r>
      <w:r>
        <w:rPr>
          <w:b/>
          <w:spacing w:val="-3"/>
          <w:sz w:val="24"/>
        </w:rPr>
        <w:t xml:space="preserve"> </w:t>
      </w:r>
      <w:r>
        <w:rPr>
          <w:b/>
          <w:sz w:val="24"/>
        </w:rPr>
        <w:t>caz,</w:t>
      </w:r>
      <w:r>
        <w:rPr>
          <w:b/>
          <w:spacing w:val="-3"/>
          <w:sz w:val="24"/>
        </w:rPr>
        <w:t xml:space="preserve"> </w:t>
      </w:r>
      <w:r>
        <w:rPr>
          <w:b/>
          <w:sz w:val="24"/>
        </w:rPr>
        <w:t>precizarea</w:t>
      </w:r>
      <w:r>
        <w:rPr>
          <w:b/>
          <w:spacing w:val="-3"/>
          <w:sz w:val="24"/>
        </w:rPr>
        <w:t xml:space="preserve"> </w:t>
      </w:r>
      <w:r>
        <w:rPr>
          <w:b/>
          <w:sz w:val="24"/>
        </w:rPr>
        <w:t>că</w:t>
      </w:r>
      <w:r>
        <w:rPr>
          <w:b/>
          <w:spacing w:val="-1"/>
          <w:sz w:val="24"/>
        </w:rPr>
        <w:t xml:space="preserve"> </w:t>
      </w:r>
      <w:r>
        <w:rPr>
          <w:b/>
          <w:sz w:val="24"/>
        </w:rPr>
        <w:t>nu</w:t>
      </w:r>
      <w:r>
        <w:rPr>
          <w:b/>
          <w:spacing w:val="-3"/>
          <w:sz w:val="24"/>
        </w:rPr>
        <w:t xml:space="preserve"> </w:t>
      </w:r>
      <w:r>
        <w:rPr>
          <w:b/>
          <w:sz w:val="24"/>
        </w:rPr>
        <w:t>a</w:t>
      </w:r>
      <w:r>
        <w:rPr>
          <w:b/>
          <w:spacing w:val="-3"/>
          <w:sz w:val="24"/>
        </w:rPr>
        <w:t xml:space="preserve"> </w:t>
      </w:r>
      <w:r>
        <w:rPr>
          <w:b/>
          <w:sz w:val="24"/>
        </w:rPr>
        <w:t>fost</w:t>
      </w:r>
      <w:r>
        <w:rPr>
          <w:b/>
          <w:spacing w:val="-5"/>
          <w:sz w:val="24"/>
        </w:rPr>
        <w:t xml:space="preserve"> </w:t>
      </w:r>
      <w:r>
        <w:rPr>
          <w:b/>
          <w:sz w:val="24"/>
        </w:rPr>
        <w:t>publicat</w:t>
      </w:r>
      <w:r>
        <w:rPr>
          <w:b/>
          <w:spacing w:val="-3"/>
          <w:sz w:val="24"/>
        </w:rPr>
        <w:t xml:space="preserve"> </w:t>
      </w:r>
      <w:r>
        <w:rPr>
          <w:b/>
          <w:sz w:val="24"/>
        </w:rPr>
        <w:t xml:space="preserve">un astfel de anunţ: </w:t>
      </w:r>
      <w:r>
        <w:rPr>
          <w:rFonts w:hint="default"/>
          <w:b/>
          <w:sz w:val="24"/>
        </w:rPr>
        <w:t>A</w:t>
      </w:r>
      <w:r>
        <w:rPr>
          <w:b/>
          <w:sz w:val="24"/>
        </w:rPr>
        <w:t>nunț</w:t>
      </w:r>
      <w:r>
        <w:rPr>
          <w:b/>
          <w:spacing w:val="-5"/>
          <w:sz w:val="24"/>
        </w:rPr>
        <w:t xml:space="preserve"> </w:t>
      </w:r>
      <w:r>
        <w:rPr>
          <w:b/>
          <w:sz w:val="24"/>
        </w:rPr>
        <w:t>de</w:t>
      </w:r>
      <w:r>
        <w:rPr>
          <w:b/>
          <w:spacing w:val="-4"/>
          <w:sz w:val="24"/>
        </w:rPr>
        <w:t xml:space="preserve"> </w:t>
      </w:r>
      <w:r>
        <w:rPr>
          <w:b/>
          <w:sz w:val="24"/>
        </w:rPr>
        <w:t>intenție</w:t>
      </w:r>
      <w:r>
        <w:rPr>
          <w:rFonts w:hint="default"/>
          <w:b/>
          <w:sz w:val="24"/>
        </w:rPr>
        <w:t xml:space="preserve"> NR.</w:t>
      </w:r>
      <w:r>
        <w:rPr>
          <w:rFonts w:hint="default"/>
          <w:b/>
          <w:sz w:val="24"/>
          <w:lang w:val="en-US"/>
        </w:rPr>
        <w:t>2</w:t>
      </w:r>
      <w:r>
        <w:rPr>
          <w:rFonts w:hint="default"/>
          <w:b/>
          <w:sz w:val="24"/>
        </w:rPr>
        <w:t xml:space="preserve"> din </w:t>
      </w:r>
      <w:r>
        <w:rPr>
          <w:rFonts w:hint="default"/>
          <w:b/>
          <w:sz w:val="24"/>
          <w:lang w:val="en-US"/>
        </w:rPr>
        <w:t>17</w:t>
      </w:r>
      <w:r>
        <w:rPr>
          <w:rFonts w:hint="default"/>
          <w:b/>
          <w:sz w:val="24"/>
        </w:rPr>
        <w:t>.03.2026</w:t>
      </w:r>
    </w:p>
    <w:p w14:paraId="6631A1A5">
      <w:pPr>
        <w:pStyle w:val="3"/>
        <w:numPr>
          <w:ilvl w:val="0"/>
          <w:numId w:val="10"/>
        </w:numPr>
        <w:tabs>
          <w:tab w:val="left" w:pos="504"/>
          <w:tab w:val="clear" w:pos="1134"/>
        </w:tabs>
        <w:ind w:left="504" w:hanging="360"/>
        <w:rPr>
          <w:b/>
          <w:i/>
          <w:sz w:val="24"/>
        </w:rPr>
      </w:pPr>
      <w:r>
        <w:rPr>
          <w:b/>
          <w:sz w:val="24"/>
        </w:rPr>
        <w:t>Data</w:t>
      </w:r>
      <w:r>
        <w:rPr>
          <w:b/>
          <w:spacing w:val="-5"/>
          <w:sz w:val="24"/>
        </w:rPr>
        <w:t xml:space="preserve"> </w:t>
      </w:r>
      <w:r>
        <w:rPr>
          <w:b/>
          <w:sz w:val="24"/>
        </w:rPr>
        <w:t>transmiterii</w:t>
      </w:r>
      <w:r>
        <w:rPr>
          <w:b/>
          <w:spacing w:val="-2"/>
          <w:sz w:val="24"/>
        </w:rPr>
        <w:t xml:space="preserve"> </w:t>
      </w:r>
      <w:r>
        <w:rPr>
          <w:b/>
          <w:sz w:val="24"/>
        </w:rPr>
        <w:t>spre</w:t>
      </w:r>
      <w:r>
        <w:rPr>
          <w:b/>
          <w:spacing w:val="-4"/>
          <w:sz w:val="24"/>
        </w:rPr>
        <w:t xml:space="preserve"> </w:t>
      </w:r>
      <w:r>
        <w:rPr>
          <w:b/>
          <w:sz w:val="24"/>
        </w:rPr>
        <w:t>publicare</w:t>
      </w:r>
      <w:r>
        <w:rPr>
          <w:b/>
          <w:spacing w:val="-3"/>
          <w:sz w:val="24"/>
        </w:rPr>
        <w:t xml:space="preserve"> </w:t>
      </w:r>
      <w:r>
        <w:rPr>
          <w:b/>
          <w:sz w:val="24"/>
        </w:rPr>
        <w:t>a</w:t>
      </w:r>
      <w:r>
        <w:rPr>
          <w:b/>
          <w:spacing w:val="-3"/>
          <w:sz w:val="24"/>
        </w:rPr>
        <w:t xml:space="preserve"> </w:t>
      </w:r>
      <w:r>
        <w:rPr>
          <w:b/>
          <w:sz w:val="24"/>
        </w:rPr>
        <w:t>anunțului</w:t>
      </w:r>
      <w:r>
        <w:rPr>
          <w:b/>
          <w:spacing w:val="-2"/>
          <w:sz w:val="24"/>
        </w:rPr>
        <w:t xml:space="preserve"> </w:t>
      </w:r>
      <w:r>
        <w:rPr>
          <w:b/>
          <w:sz w:val="24"/>
        </w:rPr>
        <w:t>de</w:t>
      </w:r>
      <w:r>
        <w:rPr>
          <w:b/>
          <w:spacing w:val="-4"/>
          <w:sz w:val="24"/>
        </w:rPr>
        <w:t xml:space="preserve"> </w:t>
      </w:r>
      <w:r>
        <w:rPr>
          <w:b/>
          <w:sz w:val="24"/>
        </w:rPr>
        <w:t>participare:</w:t>
      </w:r>
      <w:r>
        <w:rPr>
          <w:b/>
          <w:spacing w:val="1"/>
          <w:sz w:val="24"/>
        </w:rPr>
        <w:t xml:space="preserve"> </w:t>
      </w:r>
      <w:r>
        <w:rPr>
          <w:rFonts w:hint="default"/>
          <w:b/>
          <w:sz w:val="24"/>
          <w:lang w:val="en-US"/>
        </w:rPr>
        <w:t>17</w:t>
      </w:r>
      <w:r>
        <w:rPr>
          <w:rFonts w:hint="default"/>
          <w:b/>
          <w:sz w:val="24"/>
        </w:rPr>
        <w:t>.03.2026</w:t>
      </w:r>
    </w:p>
    <w:p w14:paraId="19132BFB">
      <w:pPr>
        <w:pStyle w:val="3"/>
        <w:numPr>
          <w:ilvl w:val="0"/>
          <w:numId w:val="10"/>
        </w:numPr>
        <w:tabs>
          <w:tab w:val="left" w:pos="504"/>
          <w:tab w:val="clear" w:pos="1134"/>
        </w:tabs>
        <w:spacing w:before="137"/>
        <w:ind w:left="504" w:hanging="360"/>
        <w:rPr>
          <w:b/>
          <w:sz w:val="24"/>
        </w:rPr>
      </w:pPr>
      <w:r>
        <w:rPr>
          <w:b/>
          <w:sz w:val="24"/>
        </w:rPr>
        <w:t>În</w:t>
      </w:r>
      <w:r>
        <w:rPr>
          <w:b/>
          <w:spacing w:val="-2"/>
          <w:sz w:val="24"/>
        </w:rPr>
        <w:t xml:space="preserve"> </w:t>
      </w:r>
      <w:r>
        <w:rPr>
          <w:b/>
          <w:sz w:val="24"/>
        </w:rPr>
        <w:t>cadrul</w:t>
      </w:r>
      <w:r>
        <w:rPr>
          <w:b/>
          <w:spacing w:val="-1"/>
          <w:sz w:val="24"/>
        </w:rPr>
        <w:t xml:space="preserve"> </w:t>
      </w:r>
      <w:r>
        <w:rPr>
          <w:b/>
          <w:sz w:val="24"/>
        </w:rPr>
        <w:t>procedurii</w:t>
      </w:r>
      <w:r>
        <w:rPr>
          <w:b/>
          <w:spacing w:val="-3"/>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1"/>
          <w:sz w:val="24"/>
        </w:rPr>
        <w:t xml:space="preserve"> </w:t>
      </w:r>
      <w:r>
        <w:rPr>
          <w:b/>
          <w:sz w:val="24"/>
        </w:rPr>
        <w:t>se</w:t>
      </w:r>
      <w:r>
        <w:rPr>
          <w:b/>
          <w:spacing w:val="-2"/>
          <w:sz w:val="24"/>
        </w:rPr>
        <w:t xml:space="preserve"> </w:t>
      </w:r>
      <w:r>
        <w:rPr>
          <w:b/>
          <w:sz w:val="24"/>
        </w:rPr>
        <w:t>va</w:t>
      </w:r>
      <w:r>
        <w:rPr>
          <w:b/>
          <w:spacing w:val="-1"/>
          <w:sz w:val="24"/>
        </w:rPr>
        <w:t xml:space="preserve"> </w:t>
      </w:r>
      <w:r>
        <w:rPr>
          <w:b/>
          <w:spacing w:val="-2"/>
          <w:sz w:val="24"/>
        </w:rPr>
        <w:t>utiliza/accepta:</w:t>
      </w:r>
    </w:p>
    <w:p w14:paraId="0F8B0B63">
      <w:pPr>
        <w:pStyle w:val="28"/>
        <w:spacing w:before="2"/>
        <w:rPr>
          <w:sz w:val="12"/>
        </w:rPr>
      </w:pP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75"/>
        <w:gridCol w:w="2971"/>
      </w:tblGrid>
      <w:tr w14:paraId="67B6D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64408837">
            <w:pPr>
              <w:pStyle w:val="98"/>
              <w:spacing w:line="275" w:lineRule="exact"/>
              <w:rPr>
                <w:b/>
                <w:sz w:val="24"/>
              </w:rPr>
            </w:pPr>
            <w:r>
              <w:rPr>
                <w:b/>
                <w:sz w:val="24"/>
              </w:rPr>
              <w:t>Denumirea</w:t>
            </w:r>
            <w:r>
              <w:rPr>
                <w:b/>
                <w:spacing w:val="-4"/>
                <w:sz w:val="24"/>
              </w:rPr>
              <w:t xml:space="preserve"> </w:t>
            </w:r>
            <w:r>
              <w:rPr>
                <w:b/>
                <w:sz w:val="24"/>
              </w:rPr>
              <w:t>instrumentului</w:t>
            </w:r>
            <w:r>
              <w:rPr>
                <w:b/>
                <w:spacing w:val="-3"/>
                <w:sz w:val="24"/>
              </w:rPr>
              <w:t xml:space="preserve"> </w:t>
            </w:r>
            <w:r>
              <w:rPr>
                <w:b/>
                <w:spacing w:val="-2"/>
                <w:sz w:val="24"/>
              </w:rPr>
              <w:t>electronic:</w:t>
            </w:r>
          </w:p>
        </w:tc>
        <w:tc>
          <w:tcPr>
            <w:tcW w:w="2971" w:type="dxa"/>
          </w:tcPr>
          <w:p w14:paraId="1AB6891D">
            <w:pPr>
              <w:pStyle w:val="98"/>
              <w:spacing w:line="276" w:lineRule="exact"/>
              <w:ind w:left="108" w:right="171"/>
              <w:rPr>
                <w:b/>
                <w:sz w:val="24"/>
              </w:rPr>
            </w:pPr>
            <w:r>
              <w:rPr>
                <w:b/>
                <w:sz w:val="24"/>
              </w:rPr>
              <w:t>Se</w:t>
            </w:r>
            <w:r>
              <w:rPr>
                <w:b/>
                <w:spacing w:val="-14"/>
                <w:sz w:val="24"/>
              </w:rPr>
              <w:t xml:space="preserve"> </w:t>
            </w:r>
            <w:r>
              <w:rPr>
                <w:b/>
                <w:sz w:val="24"/>
              </w:rPr>
              <w:t>va</w:t>
            </w:r>
            <w:r>
              <w:rPr>
                <w:b/>
                <w:spacing w:val="-13"/>
                <w:sz w:val="24"/>
              </w:rPr>
              <w:t xml:space="preserve"> </w:t>
            </w:r>
            <w:r>
              <w:rPr>
                <w:b/>
                <w:sz w:val="24"/>
              </w:rPr>
              <w:t>utiliza/accepta</w:t>
            </w:r>
            <w:r>
              <w:rPr>
                <w:b/>
                <w:spacing w:val="-13"/>
                <w:sz w:val="24"/>
              </w:rPr>
              <w:t xml:space="preserve"> </w:t>
            </w:r>
            <w:r>
              <w:rPr>
                <w:b/>
                <w:sz w:val="24"/>
              </w:rPr>
              <w:t xml:space="preserve">sau </w:t>
            </w:r>
            <w:r>
              <w:rPr>
                <w:b/>
                <w:spacing w:val="-6"/>
                <w:sz w:val="24"/>
              </w:rPr>
              <w:t>nu</w:t>
            </w:r>
          </w:p>
        </w:tc>
      </w:tr>
      <w:tr w14:paraId="79984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44B815B7">
            <w:pPr>
              <w:pStyle w:val="98"/>
              <w:spacing w:line="275" w:lineRule="exact"/>
              <w:rPr>
                <w:bCs/>
                <w:sz w:val="24"/>
              </w:rPr>
            </w:pPr>
            <w:r>
              <w:rPr>
                <w:bCs/>
                <w:sz w:val="24"/>
              </w:rPr>
              <w:t>depunerea</w:t>
            </w:r>
            <w:r>
              <w:rPr>
                <w:bCs/>
                <w:spacing w:val="-6"/>
                <w:sz w:val="24"/>
              </w:rPr>
              <w:t xml:space="preserve"> </w:t>
            </w:r>
            <w:r>
              <w:rPr>
                <w:bCs/>
                <w:sz w:val="24"/>
              </w:rPr>
              <w:t>electronică</w:t>
            </w:r>
            <w:r>
              <w:rPr>
                <w:bCs/>
                <w:spacing w:val="-6"/>
                <w:sz w:val="24"/>
              </w:rPr>
              <w:t xml:space="preserve"> </w:t>
            </w:r>
            <w:r>
              <w:rPr>
                <w:bCs/>
                <w:sz w:val="24"/>
              </w:rPr>
              <w:t>a</w:t>
            </w:r>
            <w:r>
              <w:rPr>
                <w:bCs/>
                <w:spacing w:val="-6"/>
                <w:sz w:val="24"/>
              </w:rPr>
              <w:t xml:space="preserve"> </w:t>
            </w:r>
            <w:r>
              <w:rPr>
                <w:bCs/>
                <w:sz w:val="24"/>
              </w:rPr>
              <w:t>ofertelor</w:t>
            </w:r>
            <w:r>
              <w:rPr>
                <w:bCs/>
                <w:spacing w:val="-6"/>
                <w:sz w:val="24"/>
              </w:rPr>
              <w:t xml:space="preserve"> </w:t>
            </w:r>
            <w:r>
              <w:rPr>
                <w:bCs/>
                <w:sz w:val="24"/>
              </w:rPr>
              <w:t>sau</w:t>
            </w:r>
            <w:r>
              <w:rPr>
                <w:bCs/>
                <w:spacing w:val="-7"/>
                <w:sz w:val="24"/>
              </w:rPr>
              <w:t xml:space="preserve"> </w:t>
            </w:r>
            <w:r>
              <w:rPr>
                <w:bCs/>
                <w:sz w:val="24"/>
              </w:rPr>
              <w:t>a</w:t>
            </w:r>
            <w:r>
              <w:rPr>
                <w:bCs/>
                <w:spacing w:val="-6"/>
                <w:sz w:val="24"/>
              </w:rPr>
              <w:t xml:space="preserve"> </w:t>
            </w:r>
            <w:r>
              <w:rPr>
                <w:bCs/>
                <w:sz w:val="24"/>
              </w:rPr>
              <w:t>cererilor</w:t>
            </w:r>
            <w:r>
              <w:rPr>
                <w:bCs/>
                <w:spacing w:val="-7"/>
                <w:sz w:val="24"/>
              </w:rPr>
              <w:t xml:space="preserve"> </w:t>
            </w:r>
            <w:r>
              <w:rPr>
                <w:bCs/>
                <w:sz w:val="24"/>
              </w:rPr>
              <w:t xml:space="preserve">de </w:t>
            </w:r>
            <w:r>
              <w:rPr>
                <w:bCs/>
                <w:spacing w:val="-2"/>
                <w:sz w:val="24"/>
              </w:rPr>
              <w:t>participare</w:t>
            </w:r>
          </w:p>
        </w:tc>
        <w:tc>
          <w:tcPr>
            <w:tcW w:w="2971" w:type="dxa"/>
          </w:tcPr>
          <w:p w14:paraId="6525E392">
            <w:pPr>
              <w:pStyle w:val="98"/>
              <w:spacing w:line="276" w:lineRule="exact"/>
              <w:ind w:left="108" w:right="171"/>
              <w:rPr>
                <w:bCs/>
                <w:sz w:val="24"/>
              </w:rPr>
            </w:pPr>
            <w:r>
              <w:rPr>
                <w:bCs/>
                <w:sz w:val="24"/>
              </w:rPr>
              <w:t>Se</w:t>
            </w:r>
            <w:r>
              <w:rPr>
                <w:bCs/>
                <w:spacing w:val="-1"/>
                <w:sz w:val="24"/>
              </w:rPr>
              <w:t xml:space="preserve"> </w:t>
            </w:r>
            <w:r>
              <w:rPr>
                <w:bCs/>
                <w:spacing w:val="-2"/>
                <w:sz w:val="24"/>
              </w:rPr>
              <w:t>acceptă</w:t>
            </w:r>
          </w:p>
        </w:tc>
      </w:tr>
      <w:tr w14:paraId="57520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6C30F610">
            <w:pPr>
              <w:pStyle w:val="98"/>
              <w:spacing w:line="275" w:lineRule="exact"/>
              <w:rPr>
                <w:bCs/>
                <w:sz w:val="24"/>
              </w:rPr>
            </w:pPr>
            <w:r>
              <w:rPr>
                <w:bCs/>
                <w:sz w:val="24"/>
              </w:rPr>
              <w:t>sistemul</w:t>
            </w:r>
            <w:r>
              <w:rPr>
                <w:bCs/>
                <w:spacing w:val="-1"/>
                <w:sz w:val="24"/>
              </w:rPr>
              <w:t xml:space="preserve"> </w:t>
            </w:r>
            <w:r>
              <w:rPr>
                <w:bCs/>
                <w:sz w:val="24"/>
              </w:rPr>
              <w:t>de</w:t>
            </w:r>
            <w:r>
              <w:rPr>
                <w:bCs/>
                <w:spacing w:val="-2"/>
                <w:sz w:val="24"/>
              </w:rPr>
              <w:t xml:space="preserve"> </w:t>
            </w:r>
            <w:r>
              <w:rPr>
                <w:bCs/>
                <w:sz w:val="24"/>
              </w:rPr>
              <w:t xml:space="preserve">comenzi </w:t>
            </w:r>
            <w:r>
              <w:rPr>
                <w:bCs/>
                <w:spacing w:val="-2"/>
                <w:sz w:val="24"/>
              </w:rPr>
              <w:t>electronice</w:t>
            </w:r>
          </w:p>
        </w:tc>
        <w:tc>
          <w:tcPr>
            <w:tcW w:w="2971" w:type="dxa"/>
          </w:tcPr>
          <w:p w14:paraId="2D5CAC7D">
            <w:pPr>
              <w:pStyle w:val="98"/>
              <w:spacing w:line="276" w:lineRule="exact"/>
              <w:ind w:left="108" w:right="171"/>
              <w:rPr>
                <w:bCs/>
                <w:sz w:val="24"/>
              </w:rPr>
            </w:pPr>
            <w:r>
              <w:rPr>
                <w:bCs/>
                <w:sz w:val="24"/>
              </w:rPr>
              <w:t>Nu</w:t>
            </w:r>
            <w:r>
              <w:rPr>
                <w:bCs/>
                <w:spacing w:val="-4"/>
                <w:sz w:val="24"/>
              </w:rPr>
              <w:t xml:space="preserve"> </w:t>
            </w:r>
            <w:r>
              <w:rPr>
                <w:bCs/>
                <w:sz w:val="24"/>
              </w:rPr>
              <w:t xml:space="preserve">se </w:t>
            </w:r>
            <w:r>
              <w:rPr>
                <w:bCs/>
                <w:spacing w:val="-2"/>
                <w:sz w:val="24"/>
              </w:rPr>
              <w:t>acceptă</w:t>
            </w:r>
          </w:p>
        </w:tc>
      </w:tr>
      <w:tr w14:paraId="51E3C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4072184E">
            <w:pPr>
              <w:pStyle w:val="98"/>
              <w:spacing w:line="275" w:lineRule="exact"/>
              <w:rPr>
                <w:bCs/>
                <w:sz w:val="24"/>
              </w:rPr>
            </w:pPr>
            <w:r>
              <w:rPr>
                <w:bCs/>
                <w:sz w:val="24"/>
              </w:rPr>
              <w:t>facturarea</w:t>
            </w:r>
            <w:r>
              <w:rPr>
                <w:bCs/>
                <w:spacing w:val="-3"/>
                <w:sz w:val="24"/>
              </w:rPr>
              <w:t xml:space="preserve"> </w:t>
            </w:r>
            <w:r>
              <w:rPr>
                <w:bCs/>
                <w:spacing w:val="-2"/>
                <w:sz w:val="24"/>
              </w:rPr>
              <w:t>electronică</w:t>
            </w:r>
          </w:p>
        </w:tc>
        <w:tc>
          <w:tcPr>
            <w:tcW w:w="2971" w:type="dxa"/>
          </w:tcPr>
          <w:p w14:paraId="741B2EEA">
            <w:pPr>
              <w:pStyle w:val="98"/>
              <w:spacing w:line="276" w:lineRule="exact"/>
              <w:ind w:left="108" w:right="171"/>
              <w:rPr>
                <w:bCs/>
                <w:sz w:val="24"/>
              </w:rPr>
            </w:pPr>
            <w:r>
              <w:rPr>
                <w:bCs/>
                <w:sz w:val="24"/>
              </w:rPr>
              <w:t>Se</w:t>
            </w:r>
            <w:r>
              <w:rPr>
                <w:bCs/>
                <w:spacing w:val="-1"/>
                <w:sz w:val="24"/>
              </w:rPr>
              <w:t xml:space="preserve"> </w:t>
            </w:r>
            <w:r>
              <w:rPr>
                <w:bCs/>
                <w:spacing w:val="-2"/>
                <w:sz w:val="24"/>
              </w:rPr>
              <w:t>acceptă</w:t>
            </w:r>
          </w:p>
        </w:tc>
      </w:tr>
      <w:tr w14:paraId="5C6DF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3D23A47F">
            <w:pPr>
              <w:pStyle w:val="98"/>
              <w:spacing w:line="275" w:lineRule="exact"/>
              <w:rPr>
                <w:bCs/>
                <w:sz w:val="24"/>
              </w:rPr>
            </w:pPr>
            <w:r>
              <w:rPr>
                <w:bCs/>
                <w:sz w:val="24"/>
              </w:rPr>
              <w:t xml:space="preserve">plățile </w:t>
            </w:r>
            <w:r>
              <w:rPr>
                <w:bCs/>
                <w:spacing w:val="-2"/>
                <w:sz w:val="24"/>
              </w:rPr>
              <w:t>electronice</w:t>
            </w:r>
          </w:p>
        </w:tc>
        <w:tc>
          <w:tcPr>
            <w:tcW w:w="2971" w:type="dxa"/>
          </w:tcPr>
          <w:p w14:paraId="1B6A69EA">
            <w:pPr>
              <w:pStyle w:val="98"/>
              <w:spacing w:line="276" w:lineRule="exact"/>
              <w:ind w:left="108" w:right="171"/>
              <w:rPr>
                <w:bCs/>
                <w:sz w:val="24"/>
              </w:rPr>
            </w:pPr>
            <w:r>
              <w:rPr>
                <w:bCs/>
                <w:sz w:val="24"/>
              </w:rPr>
              <w:t>Se</w:t>
            </w:r>
            <w:r>
              <w:rPr>
                <w:bCs/>
                <w:spacing w:val="-1"/>
                <w:sz w:val="24"/>
              </w:rPr>
              <w:t xml:space="preserve"> </w:t>
            </w:r>
            <w:r>
              <w:rPr>
                <w:bCs/>
                <w:spacing w:val="-2"/>
                <w:sz w:val="24"/>
              </w:rPr>
              <w:t>acceptă</w:t>
            </w:r>
          </w:p>
        </w:tc>
      </w:tr>
    </w:tbl>
    <w:p w14:paraId="3AA6A3D8">
      <w:pPr>
        <w:pStyle w:val="28"/>
        <w:spacing w:before="1"/>
        <w:rPr>
          <w:sz w:val="2"/>
        </w:rPr>
      </w:pPr>
    </w:p>
    <w:p w14:paraId="7D8166D8">
      <w:pPr>
        <w:pStyle w:val="28"/>
        <w:spacing w:before="140"/>
      </w:pPr>
    </w:p>
    <w:p w14:paraId="68536746">
      <w:pPr>
        <w:pStyle w:val="3"/>
        <w:numPr>
          <w:ilvl w:val="0"/>
          <w:numId w:val="10"/>
        </w:numPr>
        <w:tabs>
          <w:tab w:val="left" w:pos="504"/>
          <w:tab w:val="clear" w:pos="1134"/>
        </w:tabs>
        <w:spacing w:before="1" w:line="259" w:lineRule="auto"/>
        <w:ind w:left="144" w:right="1802" w:firstLine="0"/>
        <w:rPr>
          <w:b/>
          <w:i/>
          <w:sz w:val="24"/>
        </w:rPr>
      </w:pPr>
      <w:r>
        <w:rPr>
          <w:b/>
          <w:sz w:val="24"/>
        </w:rPr>
        <w:t>Contractul</w:t>
      </w:r>
      <w:r>
        <w:rPr>
          <w:b/>
          <w:spacing w:val="-4"/>
          <w:sz w:val="24"/>
        </w:rPr>
        <w:t xml:space="preserve"> </w:t>
      </w:r>
      <w:r>
        <w:rPr>
          <w:b/>
          <w:sz w:val="24"/>
        </w:rPr>
        <w:t>intră</w:t>
      </w:r>
      <w:r>
        <w:rPr>
          <w:b/>
          <w:spacing w:val="-4"/>
          <w:sz w:val="24"/>
        </w:rPr>
        <w:t xml:space="preserve"> </w:t>
      </w:r>
      <w:r>
        <w:rPr>
          <w:b/>
          <w:sz w:val="24"/>
        </w:rPr>
        <w:t>sub</w:t>
      </w:r>
      <w:r>
        <w:rPr>
          <w:b/>
          <w:spacing w:val="-4"/>
          <w:sz w:val="24"/>
        </w:rPr>
        <w:t xml:space="preserve"> </w:t>
      </w:r>
      <w:r>
        <w:rPr>
          <w:b/>
          <w:sz w:val="24"/>
        </w:rPr>
        <w:t>incidența</w:t>
      </w:r>
      <w:r>
        <w:rPr>
          <w:b/>
          <w:spacing w:val="-4"/>
          <w:sz w:val="24"/>
        </w:rPr>
        <w:t xml:space="preserve"> </w:t>
      </w:r>
      <w:r>
        <w:rPr>
          <w:b/>
          <w:sz w:val="24"/>
        </w:rPr>
        <w:t>Acordului</w:t>
      </w:r>
      <w:r>
        <w:rPr>
          <w:b/>
          <w:spacing w:val="-6"/>
          <w:sz w:val="24"/>
        </w:rPr>
        <w:t xml:space="preserve"> </w:t>
      </w:r>
      <w:r>
        <w:rPr>
          <w:b/>
          <w:sz w:val="24"/>
        </w:rPr>
        <w:t>privind</w:t>
      </w:r>
      <w:r>
        <w:rPr>
          <w:b/>
          <w:spacing w:val="-4"/>
          <w:sz w:val="24"/>
        </w:rPr>
        <w:t xml:space="preserve"> </w:t>
      </w:r>
      <w:r>
        <w:rPr>
          <w:b/>
          <w:sz w:val="24"/>
        </w:rPr>
        <w:t>achizițiile</w:t>
      </w:r>
      <w:r>
        <w:rPr>
          <w:b/>
          <w:spacing w:val="-5"/>
          <w:sz w:val="24"/>
        </w:rPr>
        <w:t xml:space="preserve"> </w:t>
      </w:r>
      <w:r>
        <w:rPr>
          <w:b/>
          <w:sz w:val="24"/>
        </w:rPr>
        <w:t>guvernamentale</w:t>
      </w:r>
      <w:r>
        <w:rPr>
          <w:b/>
          <w:spacing w:val="-6"/>
          <w:sz w:val="24"/>
        </w:rPr>
        <w:t xml:space="preserve"> </w:t>
      </w:r>
      <w:r>
        <w:rPr>
          <w:b/>
          <w:sz w:val="24"/>
        </w:rPr>
        <w:t>al Organizației Mondiale a Comerțului (numai în cazul anunțurilor transmise spre publicare în Jurnalul Oficial al Uniunii Europene):</w:t>
      </w:r>
      <w:r>
        <w:rPr>
          <w:b/>
          <w:spacing w:val="40"/>
          <w:sz w:val="24"/>
        </w:rPr>
        <w:t xml:space="preserve"> </w:t>
      </w:r>
      <w:r>
        <w:rPr>
          <w:b/>
          <w:i/>
          <w:sz w:val="24"/>
          <w:u w:val="single"/>
        </w:rPr>
        <w:t>Nu</w:t>
      </w:r>
    </w:p>
    <w:p w14:paraId="62ADE914">
      <w:pPr>
        <w:pStyle w:val="28"/>
        <w:spacing w:before="12"/>
        <w:rPr>
          <w:i/>
          <w:sz w:val="20"/>
        </w:rPr>
      </w:pPr>
      <w:r>
        <w:rPr>
          <w:i/>
          <w:sz w:val="20"/>
        </w:rPr>
        <mc:AlternateContent>
          <mc:Choice Requires="wps">
            <w:drawing>
              <wp:anchor distT="0" distB="0" distL="0" distR="0" simplePos="0" relativeHeight="251659264" behindDoc="1" locked="0" layoutInCell="1" allowOverlap="1">
                <wp:simplePos x="0" y="0"/>
                <wp:positionH relativeFrom="page">
                  <wp:posOffset>810895</wp:posOffset>
                </wp:positionH>
                <wp:positionV relativeFrom="paragraph">
                  <wp:posOffset>168910</wp:posOffset>
                </wp:positionV>
                <wp:extent cx="5638800" cy="1270"/>
                <wp:effectExtent l="0" t="0" r="0" b="0"/>
                <wp:wrapTopAndBottom/>
                <wp:docPr id="2" name="Graphic 2"/>
                <wp:cNvGraphicFramePr/>
                <a:graphic xmlns:a="http://schemas.openxmlformats.org/drawingml/2006/main">
                  <a:graphicData uri="http://schemas.microsoft.com/office/word/2010/wordprocessingShape">
                    <wps:wsp>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noAutofit/>
                      </wps:bodyPr>
                    </wps:wsp>
                  </a:graphicData>
                </a:graphic>
              </wp:anchor>
            </w:drawing>
          </mc:Choice>
          <mc:Fallback>
            <w:pict>
              <v:shape id="Graphic 2" o:spid="_x0000_s1026" o:spt="100" style="position:absolute;left:0pt;margin-left:63.85pt;margin-top:13.3pt;height:0.1pt;width:444pt;mso-position-horizontal-relative:page;mso-wrap-distance-bottom:0pt;mso-wrap-distance-top:0pt;z-index:-251657216;mso-width-relative:page;mso-height-relative:page;" filled="f" stroked="t" coordsize="5638800,1" o:gfxdata="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b0oZTWAAAACgEAAA8AAAAAAAAAAQAg&#10;AAAAIgAAAGRycy9kb3ducmV2LnhtbFBLAQIUABQAAAAIAIdO4kAIKfjtEAIAAHoEAAAOAAAAAAAA&#10;AAEAIAAAACUBAABkcnMvZTJvRG9jLnhtbFBLBQYAAAAABgAGAFkBAACnBQAAAAA=&#10;" path="m0,0l5638800,0e">
                <v:fill on="f" focussize="0,0"/>
                <v:stroke weight="0.755984251968504pt" color="#000000" joinstyle="round"/>
                <v:imagedata o:title=""/>
                <o:lock v:ext="edit" aspectratio="f"/>
                <v:textbox inset="0mm,0mm,0mm,0mm"/>
                <w10:wrap type="topAndBottom"/>
              </v:shape>
            </w:pict>
          </mc:Fallback>
        </mc:AlternateContent>
      </w:r>
    </w:p>
    <w:p w14:paraId="44D39FBF">
      <w:pPr>
        <w:spacing w:before="22"/>
        <w:ind w:left="432" w:right="427"/>
        <w:jc w:val="center"/>
        <w:rPr>
          <w:b/>
          <w:sz w:val="18"/>
        </w:rPr>
      </w:pPr>
      <w:r>
        <w:rPr>
          <w:b/>
          <w:sz w:val="18"/>
        </w:rPr>
        <w:t>(se</w:t>
      </w:r>
      <w:r>
        <w:rPr>
          <w:b/>
          <w:spacing w:val="-3"/>
          <w:sz w:val="18"/>
        </w:rPr>
        <w:t xml:space="preserve"> </w:t>
      </w:r>
      <w:r>
        <w:rPr>
          <w:b/>
          <w:sz w:val="18"/>
        </w:rPr>
        <w:t>specifică da sau</w:t>
      </w:r>
      <w:r>
        <w:rPr>
          <w:b/>
          <w:spacing w:val="-1"/>
          <w:sz w:val="18"/>
        </w:rPr>
        <w:t xml:space="preserve"> </w:t>
      </w:r>
      <w:r>
        <w:rPr>
          <w:b/>
          <w:spacing w:val="-5"/>
          <w:sz w:val="18"/>
        </w:rPr>
        <w:t>nu)</w:t>
      </w:r>
    </w:p>
    <w:p w14:paraId="7BBAABA3">
      <w:pPr>
        <w:pStyle w:val="3"/>
        <w:widowControl/>
        <w:numPr>
          <w:ilvl w:val="0"/>
          <w:numId w:val="10"/>
        </w:numPr>
        <w:shd w:val="clear" w:color="auto" w:fill="FFFFFF" w:themeFill="background1"/>
        <w:tabs>
          <w:tab w:val="right" w:pos="426"/>
          <w:tab w:val="clear" w:pos="1134"/>
        </w:tabs>
        <w:autoSpaceDE/>
        <w:autoSpaceDN/>
        <w:spacing w:before="120"/>
        <w:rPr>
          <w:b/>
          <w:i/>
          <w:iCs/>
          <w:u w:val="single"/>
          <w:shd w:val="clear" w:color="auto" w:fill="FFFFFF" w:themeFill="background1"/>
          <w:lang w:val="zh-CN" w:eastAsia="ru-RU"/>
        </w:rPr>
      </w:pPr>
      <w:r>
        <w:rPr>
          <w:b/>
          <w:sz w:val="24"/>
        </w:rPr>
        <w:t xml:space="preserve">Alte informații relevante: </w:t>
      </w:r>
      <w:r>
        <w:rPr>
          <w:b/>
          <w:bCs/>
          <w:i/>
          <w:iCs/>
          <w:u w:val="single"/>
          <w:shd w:val="clear" w:color="auto" w:fill="FFFFFF" w:themeFill="background1"/>
          <w:lang w:val="zh-CN" w:eastAsia="ru-RU"/>
        </w:rPr>
        <w:t>Stabilirea caracterului obligatoriu al cerinței privind confirmarea vizitei la șantier, conform punctului 17 din criteriile de selecție/preselecție, este justificată de lipsa unui proiect tehnic detaliat și de starea avansată de degradare a drumurilor ce urmează a fi executate, amplasate într-o localitate locuită.</w:t>
      </w:r>
    </w:p>
    <w:p w14:paraId="43578573">
      <w:pPr>
        <w:pStyle w:val="3"/>
        <w:shd w:val="clear" w:color="auto" w:fill="FFFFFF" w:themeFill="background1"/>
        <w:tabs>
          <w:tab w:val="right" w:pos="426"/>
          <w:tab w:val="clear" w:pos="1134"/>
        </w:tabs>
        <w:spacing w:before="120"/>
        <w:ind w:left="384"/>
        <w:rPr>
          <w:b/>
          <w:i/>
          <w:iCs/>
          <w:u w:val="single"/>
          <w:shd w:val="clear" w:color="auto" w:fill="FFFFFF" w:themeFill="background1"/>
          <w:lang w:val="zh-CN" w:eastAsia="ru-RU"/>
        </w:rPr>
      </w:pPr>
      <w:r>
        <w:rPr>
          <w:b/>
          <w:i/>
          <w:iCs/>
          <w:u w:val="single"/>
          <w:shd w:val="clear" w:color="auto" w:fill="FFFFFF" w:themeFill="background1"/>
          <w:lang w:val="zh-CN" w:eastAsia="ru-RU"/>
        </w:rPr>
        <w:t>Această cerință are rolul de a asigura informarea corectă a operatorilor economici asupra condițiilor reale din teren, în vederea formulării unor oferte conforme și adaptate complexității lucrărilor.</w:t>
      </w:r>
    </w:p>
    <w:p w14:paraId="0AA137FC">
      <w:pPr>
        <w:widowControl/>
        <w:shd w:val="clear" w:color="auto" w:fill="FFFFFF" w:themeFill="background1"/>
        <w:tabs>
          <w:tab w:val="right" w:pos="426"/>
        </w:tabs>
        <w:autoSpaceDE/>
        <w:autoSpaceDN/>
        <w:spacing w:before="120"/>
        <w:ind w:left="144"/>
        <w:rPr>
          <w:b/>
        </w:rPr>
      </w:pPr>
    </w:p>
    <w:p w14:paraId="65ED752B">
      <w:pPr>
        <w:pStyle w:val="28"/>
        <w:rPr>
          <w:b w:val="0"/>
        </w:rPr>
      </w:pPr>
    </w:p>
    <w:p w14:paraId="61B4DC6B">
      <w:pPr>
        <w:pStyle w:val="28"/>
        <w:spacing w:before="86"/>
        <w:rPr>
          <w:b w:val="0"/>
        </w:rPr>
      </w:pPr>
    </w:p>
    <w:p w14:paraId="1D8079DB">
      <w:pPr>
        <w:pStyle w:val="28"/>
        <w:ind w:left="204"/>
        <w:rPr>
          <w:spacing w:val="-2"/>
        </w:rPr>
      </w:pPr>
      <w:r>
        <w:t>Conducătorul</w:t>
      </w:r>
      <w:r>
        <w:rPr>
          <w:spacing w:val="-4"/>
        </w:rPr>
        <w:t xml:space="preserve"> </w:t>
      </w:r>
      <w:r>
        <w:t>grupului</w:t>
      </w:r>
      <w:r>
        <w:rPr>
          <w:spacing w:val="-4"/>
        </w:rPr>
        <w:t xml:space="preserve"> </w:t>
      </w:r>
      <w:r>
        <w:t>de</w:t>
      </w:r>
      <w:r>
        <w:rPr>
          <w:spacing w:val="-4"/>
        </w:rPr>
        <w:t xml:space="preserve"> </w:t>
      </w:r>
      <w:r>
        <w:rPr>
          <w:spacing w:val="-2"/>
        </w:rPr>
        <w:t xml:space="preserve">lucru:  </w:t>
      </w:r>
    </w:p>
    <w:p w14:paraId="1FBA651A">
      <w:pPr>
        <w:pStyle w:val="28"/>
        <w:ind w:left="204"/>
        <w:rPr>
          <w:sz w:val="15"/>
        </w:rPr>
      </w:pPr>
      <w:r>
        <w:rPr>
          <w:spacing w:val="-2"/>
        </w:rPr>
        <w:t xml:space="preserve">Primar </w:t>
      </w:r>
      <w:r>
        <w:rPr>
          <w:rFonts w:hint="default"/>
          <w:spacing w:val="-2"/>
        </w:rPr>
        <w:t>s.Olănești</w:t>
      </w:r>
      <w:r>
        <w:rPr>
          <w:spacing w:val="-2"/>
        </w:rPr>
        <w:t xml:space="preserve">              </w:t>
      </w:r>
      <w:r>
        <w:rPr>
          <w:rFonts w:hint="default"/>
          <w:spacing w:val="-2"/>
        </w:rPr>
        <w:t>Iurie Ostafii</w:t>
      </w:r>
      <w:r>
        <w:rPr>
          <w:spacing w:val="-2"/>
        </w:rPr>
        <w:t xml:space="preserve"> </w:t>
      </w:r>
    </w:p>
    <w:p w14:paraId="3116C2E4">
      <w:pPr>
        <w:spacing w:after="160" w:line="276" w:lineRule="auto"/>
        <w:rPr>
          <w:rFonts w:ascii="Calibri" w:hAnsi="Calibri" w:eastAsia="Calibri"/>
          <w:sz w:val="22"/>
          <w:szCs w:val="22"/>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99D5D5D">
            <w:pPr>
              <w:shd w:val="clear" w:color="auto" w:fill="FFFFFF" w:themeFill="background1"/>
              <w:tabs>
                <w:tab w:val="left" w:pos="612"/>
              </w:tabs>
              <w:spacing w:before="120" w:after="120"/>
              <w:rPr>
                <w:iCs/>
                <w:lang w:val="zh-CN" w:eastAsia="ru-RU"/>
              </w:rPr>
            </w:pPr>
          </w:p>
        </w:tc>
        <w:tc>
          <w:tcPr>
            <w:tcW w:w="3810" w:type="dxa"/>
            <w:shd w:val="clear" w:color="auto" w:fill="auto"/>
          </w:tcPr>
          <w:p w14:paraId="0513A955">
            <w:pPr>
              <w:shd w:val="clear" w:color="auto" w:fill="FFFFFF" w:themeFill="background1"/>
              <w:tabs>
                <w:tab w:val="left" w:pos="612"/>
              </w:tabs>
              <w:spacing w:before="120" w:after="120"/>
              <w:rPr>
                <w:iCs/>
                <w:lang w:val="zh-CN" w:eastAsia="ru-RU"/>
              </w:rPr>
            </w:pPr>
          </w:p>
        </w:tc>
        <w:tc>
          <w:tcPr>
            <w:tcW w:w="3563" w:type="dxa"/>
            <w:shd w:val="clear" w:color="auto" w:fill="auto"/>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B4F0629">
            <w:pPr>
              <w:shd w:val="clear" w:color="auto" w:fill="FFFFFF" w:themeFill="background1"/>
              <w:tabs>
                <w:tab w:val="left" w:pos="612"/>
              </w:tabs>
              <w:spacing w:before="120" w:after="120"/>
              <w:rPr>
                <w:iCs/>
                <w:lang w:val="zh-CN" w:eastAsia="ru-RU"/>
              </w:rPr>
            </w:pPr>
          </w:p>
        </w:tc>
        <w:tc>
          <w:tcPr>
            <w:tcW w:w="3810" w:type="dxa"/>
            <w:shd w:val="clear" w:color="auto" w:fill="auto"/>
          </w:tcPr>
          <w:p w14:paraId="21AC4C21">
            <w:pPr>
              <w:shd w:val="clear" w:color="auto" w:fill="FFFFFF" w:themeFill="background1"/>
              <w:tabs>
                <w:tab w:val="left" w:pos="612"/>
              </w:tabs>
              <w:spacing w:before="120" w:after="120"/>
              <w:rPr>
                <w:iCs/>
                <w:lang w:val="zh-CN" w:eastAsia="ru-RU"/>
              </w:rPr>
            </w:pPr>
          </w:p>
        </w:tc>
        <w:tc>
          <w:tcPr>
            <w:tcW w:w="3563" w:type="dxa"/>
            <w:shd w:val="clear" w:color="auto" w:fill="auto"/>
          </w:tcPr>
          <w:p w14:paraId="69F163EE">
            <w:pPr>
              <w:shd w:val="clear" w:color="auto" w:fill="FFFFFF" w:themeFill="background1"/>
              <w:tabs>
                <w:tab w:val="left" w:pos="612"/>
              </w:tabs>
              <w:spacing w:before="120" w:after="120"/>
              <w:rPr>
                <w:iCs/>
                <w:lang w:val="zh-CN" w:eastAsia="ru-RU"/>
              </w:rPr>
            </w:pPr>
          </w:p>
        </w:tc>
      </w:tr>
    </w:tbl>
    <w:p w14:paraId="72E51402">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3"/>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4"/>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4"/>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3"/>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3"/>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3"/>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3"/>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5"/>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5"/>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5"/>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5"/>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6"/>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6"/>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6"/>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5"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5"/>
    <w:p w14:paraId="5925F865">
      <w:pPr>
        <w:pStyle w:val="28"/>
        <w:tabs>
          <w:tab w:val="left" w:pos="567"/>
        </w:tabs>
        <w:rPr>
          <w:rFonts w:asciiTheme="majorHAnsi" w:hAnsiTheme="majorHAnsi" w:cstheme="majorHAnsi"/>
          <w:b/>
          <w:szCs w:val="24"/>
          <w:lang w:val="zh-CN"/>
        </w:rPr>
      </w:pPr>
      <w:bookmarkStart w:id="46" w:name="_Toc449692096"/>
    </w:p>
    <w:p w14:paraId="20B72B16">
      <w:pPr>
        <w:pStyle w:val="28"/>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28"/>
        <w:tabs>
          <w:tab w:val="left" w:pos="-142"/>
        </w:tabs>
        <w:spacing w:before="240"/>
        <w:jc w:val="center"/>
        <w:rPr>
          <w:rFonts w:asciiTheme="majorHAnsi" w:hAnsiTheme="majorHAnsi" w:cstheme="majorHAnsi"/>
          <w:szCs w:val="24"/>
          <w:lang w:val="zh-CN"/>
        </w:rPr>
      </w:pPr>
    </w:p>
    <w:p w14:paraId="51FE94BE">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28"/>
        <w:tabs>
          <w:tab w:val="left" w:pos="567"/>
        </w:tabs>
        <w:spacing w:line="360" w:lineRule="auto"/>
        <w:jc w:val="both"/>
        <w:rPr>
          <w:rFonts w:ascii="Times New Roman" w:hAnsi="Times New Roman"/>
          <w:szCs w:val="24"/>
          <w:lang w:val="zh-CN"/>
        </w:rPr>
      </w:pPr>
    </w:p>
    <w:p w14:paraId="5F2C03CC">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28"/>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28"/>
        <w:tabs>
          <w:tab w:val="left" w:pos="567"/>
        </w:tabs>
        <w:spacing w:line="360" w:lineRule="auto"/>
        <w:rPr>
          <w:rFonts w:ascii="Times New Roman" w:hAnsi="Times New Roman"/>
          <w:szCs w:val="24"/>
          <w:lang w:val="zh-CN"/>
        </w:rPr>
      </w:pPr>
    </w:p>
    <w:p w14:paraId="55B9266A">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28"/>
        <w:tabs>
          <w:tab w:val="left" w:pos="567"/>
        </w:tabs>
        <w:spacing w:line="360" w:lineRule="auto"/>
        <w:rPr>
          <w:rFonts w:ascii="Times New Roman" w:hAnsi="Times New Roman"/>
          <w:szCs w:val="24"/>
          <w:lang w:val="zh-CN"/>
        </w:rPr>
      </w:pPr>
    </w:p>
    <w:p w14:paraId="368B1992">
      <w:pPr>
        <w:pStyle w:val="28"/>
        <w:tabs>
          <w:tab w:val="left" w:pos="567"/>
        </w:tabs>
        <w:spacing w:line="360" w:lineRule="auto"/>
        <w:rPr>
          <w:rFonts w:ascii="Times New Roman" w:hAnsi="Times New Roman"/>
          <w:szCs w:val="24"/>
          <w:lang w:val="zh-CN"/>
        </w:rPr>
      </w:pPr>
    </w:p>
    <w:p w14:paraId="1160CA7D">
      <w:pPr>
        <w:pStyle w:val="28"/>
        <w:tabs>
          <w:tab w:val="left" w:pos="567"/>
        </w:tabs>
        <w:spacing w:line="360" w:lineRule="auto"/>
        <w:rPr>
          <w:rFonts w:ascii="Times New Roman" w:hAnsi="Times New Roman"/>
          <w:szCs w:val="24"/>
          <w:lang w:val="zh-CN"/>
        </w:rPr>
      </w:pPr>
    </w:p>
    <w:p w14:paraId="4944C5B9">
      <w:pPr>
        <w:pStyle w:val="28"/>
        <w:tabs>
          <w:tab w:val="left" w:pos="567"/>
        </w:tabs>
        <w:spacing w:line="360" w:lineRule="auto"/>
        <w:rPr>
          <w:rFonts w:ascii="Times New Roman" w:hAnsi="Times New Roman"/>
          <w:szCs w:val="24"/>
          <w:lang w:val="zh-CN"/>
        </w:rPr>
      </w:pPr>
    </w:p>
    <w:p w14:paraId="6E621967">
      <w:pPr>
        <w:pStyle w:val="28"/>
        <w:tabs>
          <w:tab w:val="left" w:pos="567"/>
        </w:tabs>
        <w:spacing w:line="360" w:lineRule="auto"/>
        <w:rPr>
          <w:rFonts w:ascii="Times New Roman" w:hAnsi="Times New Roman"/>
          <w:szCs w:val="24"/>
          <w:lang w:val="zh-CN"/>
        </w:rPr>
      </w:pPr>
    </w:p>
    <w:p w14:paraId="44758465">
      <w:pPr>
        <w:pStyle w:val="28"/>
        <w:tabs>
          <w:tab w:val="left" w:pos="567"/>
        </w:tabs>
        <w:spacing w:line="360" w:lineRule="auto"/>
        <w:rPr>
          <w:rFonts w:ascii="Times New Roman" w:hAnsi="Times New Roman"/>
          <w:szCs w:val="24"/>
          <w:lang w:val="zh-CN"/>
        </w:rPr>
      </w:pPr>
    </w:p>
    <w:p w14:paraId="6B64F9D2">
      <w:pPr>
        <w:pStyle w:val="28"/>
        <w:tabs>
          <w:tab w:val="left" w:pos="567"/>
        </w:tabs>
        <w:spacing w:line="360" w:lineRule="auto"/>
        <w:rPr>
          <w:rFonts w:ascii="Times New Roman" w:hAnsi="Times New Roman"/>
          <w:szCs w:val="24"/>
          <w:lang w:val="zh-CN"/>
        </w:rPr>
      </w:pPr>
    </w:p>
    <w:p w14:paraId="1BD0D30B">
      <w:pPr>
        <w:pStyle w:val="28"/>
        <w:tabs>
          <w:tab w:val="left" w:pos="567"/>
        </w:tabs>
        <w:spacing w:line="360" w:lineRule="auto"/>
        <w:rPr>
          <w:rFonts w:ascii="Times New Roman" w:hAnsi="Times New Roman"/>
          <w:szCs w:val="24"/>
          <w:lang w:val="zh-CN"/>
        </w:rPr>
      </w:pPr>
    </w:p>
    <w:p w14:paraId="353D1A40">
      <w:pPr>
        <w:pStyle w:val="28"/>
        <w:tabs>
          <w:tab w:val="left" w:pos="567"/>
        </w:tabs>
        <w:spacing w:line="360" w:lineRule="auto"/>
        <w:rPr>
          <w:rFonts w:ascii="Times New Roman" w:hAnsi="Times New Roman"/>
          <w:szCs w:val="24"/>
          <w:lang w:val="zh-CN"/>
        </w:rPr>
      </w:pPr>
    </w:p>
    <w:p w14:paraId="0424C725">
      <w:pPr>
        <w:pStyle w:val="28"/>
        <w:tabs>
          <w:tab w:val="left" w:pos="567"/>
        </w:tabs>
        <w:spacing w:line="360" w:lineRule="auto"/>
        <w:rPr>
          <w:rFonts w:ascii="Times New Roman" w:hAnsi="Times New Roman"/>
          <w:szCs w:val="24"/>
          <w:lang w:val="zh-CN"/>
        </w:rPr>
      </w:pPr>
    </w:p>
    <w:p w14:paraId="11F88B45">
      <w:pPr>
        <w:pStyle w:val="28"/>
        <w:tabs>
          <w:tab w:val="left" w:pos="567"/>
        </w:tabs>
        <w:spacing w:line="360" w:lineRule="auto"/>
        <w:rPr>
          <w:rFonts w:ascii="Times New Roman" w:hAnsi="Times New Roman"/>
          <w:szCs w:val="24"/>
          <w:lang w:val="zh-CN"/>
        </w:rPr>
      </w:pPr>
    </w:p>
    <w:p w14:paraId="07038BB8">
      <w:pPr>
        <w:pStyle w:val="28"/>
        <w:tabs>
          <w:tab w:val="left" w:pos="567"/>
        </w:tabs>
        <w:spacing w:line="360" w:lineRule="auto"/>
        <w:rPr>
          <w:rFonts w:ascii="Times New Roman" w:hAnsi="Times New Roman"/>
          <w:szCs w:val="24"/>
          <w:lang w:val="zh-CN"/>
        </w:rPr>
      </w:pPr>
    </w:p>
    <w:p w14:paraId="2E13C76B">
      <w:pPr>
        <w:pStyle w:val="28"/>
        <w:tabs>
          <w:tab w:val="left" w:pos="567"/>
        </w:tabs>
        <w:spacing w:line="360" w:lineRule="auto"/>
        <w:rPr>
          <w:rFonts w:ascii="Times New Roman" w:hAnsi="Times New Roman"/>
          <w:szCs w:val="24"/>
          <w:lang w:val="zh-CN"/>
        </w:rPr>
      </w:pPr>
    </w:p>
    <w:p w14:paraId="47D628D7">
      <w:pPr>
        <w:pStyle w:val="28"/>
        <w:tabs>
          <w:tab w:val="left" w:pos="567"/>
        </w:tabs>
        <w:spacing w:line="360" w:lineRule="auto"/>
        <w:rPr>
          <w:rFonts w:ascii="Times New Roman" w:hAnsi="Times New Roman"/>
          <w:szCs w:val="24"/>
          <w:lang w:val="zh-CN"/>
        </w:rPr>
      </w:pPr>
    </w:p>
    <w:p w14:paraId="7DE99931">
      <w:pPr>
        <w:pStyle w:val="28"/>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28"/>
        <w:tabs>
          <w:tab w:val="left" w:pos="567"/>
        </w:tabs>
        <w:spacing w:line="360" w:lineRule="auto"/>
        <w:rPr>
          <w:rFonts w:ascii="Times New Roman" w:hAnsi="Times New Roman"/>
          <w:szCs w:val="24"/>
          <w:lang w:val="zh-CN"/>
        </w:rPr>
      </w:pPr>
    </w:p>
    <w:p w14:paraId="3C3054B9">
      <w:pPr>
        <w:pStyle w:val="28"/>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28"/>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28"/>
        <w:tabs>
          <w:tab w:val="left" w:pos="567"/>
        </w:tabs>
        <w:spacing w:line="360" w:lineRule="auto"/>
        <w:rPr>
          <w:rFonts w:ascii="Times New Roman" w:hAnsi="Times New Roman"/>
          <w:szCs w:val="24"/>
          <w:lang w:val="zh-CN"/>
        </w:rPr>
      </w:pPr>
    </w:p>
    <w:p w14:paraId="7BB2B8E5">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28"/>
        <w:tabs>
          <w:tab w:val="left" w:pos="567"/>
        </w:tabs>
        <w:spacing w:line="360" w:lineRule="auto"/>
        <w:jc w:val="both"/>
        <w:rPr>
          <w:rFonts w:ascii="Times New Roman" w:hAnsi="Times New Roman"/>
          <w:szCs w:val="24"/>
          <w:lang w:val="zh-CN"/>
        </w:rPr>
      </w:pPr>
    </w:p>
    <w:p w14:paraId="5AC79613">
      <w:pPr>
        <w:pStyle w:val="28"/>
        <w:tabs>
          <w:tab w:val="left" w:pos="567"/>
        </w:tabs>
        <w:spacing w:line="360" w:lineRule="auto"/>
        <w:jc w:val="both"/>
        <w:rPr>
          <w:rFonts w:ascii="Times New Roman" w:hAnsi="Times New Roman"/>
          <w:szCs w:val="24"/>
          <w:lang w:val="zh-CN"/>
        </w:rPr>
      </w:pPr>
    </w:p>
    <w:p w14:paraId="35D53F34">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28"/>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28"/>
        <w:tabs>
          <w:tab w:val="left" w:pos="567"/>
        </w:tabs>
        <w:spacing w:line="360" w:lineRule="auto"/>
        <w:rPr>
          <w:rFonts w:ascii="Times New Roman" w:hAnsi="Times New Roman"/>
          <w:szCs w:val="24"/>
          <w:lang w:val="zh-CN"/>
        </w:rPr>
      </w:pPr>
    </w:p>
    <w:p w14:paraId="37C20DD9">
      <w:pPr>
        <w:pStyle w:val="28"/>
        <w:tabs>
          <w:tab w:val="left" w:pos="567"/>
        </w:tabs>
        <w:spacing w:line="360" w:lineRule="auto"/>
        <w:rPr>
          <w:rFonts w:ascii="Times New Roman" w:hAnsi="Times New Roman"/>
          <w:szCs w:val="24"/>
          <w:lang w:val="zh-CN"/>
        </w:rPr>
      </w:pPr>
    </w:p>
    <w:p w14:paraId="2A9A1F9D">
      <w:pPr>
        <w:pStyle w:val="28"/>
        <w:tabs>
          <w:tab w:val="left" w:pos="567"/>
        </w:tabs>
        <w:spacing w:line="360" w:lineRule="auto"/>
        <w:rPr>
          <w:rFonts w:ascii="Times New Roman" w:hAnsi="Times New Roman"/>
          <w:szCs w:val="24"/>
          <w:lang w:val="zh-CN"/>
        </w:rPr>
      </w:pPr>
    </w:p>
    <w:p w14:paraId="75BBA572">
      <w:pPr>
        <w:pStyle w:val="28"/>
        <w:tabs>
          <w:tab w:val="left" w:pos="567"/>
        </w:tabs>
        <w:spacing w:line="360" w:lineRule="auto"/>
        <w:rPr>
          <w:rFonts w:ascii="Times New Roman" w:hAnsi="Times New Roman"/>
          <w:szCs w:val="24"/>
          <w:lang w:val="zh-CN"/>
        </w:rPr>
      </w:pPr>
    </w:p>
    <w:p w14:paraId="3AC6F755">
      <w:pPr>
        <w:pStyle w:val="28"/>
        <w:tabs>
          <w:tab w:val="left" w:pos="567"/>
        </w:tabs>
        <w:spacing w:line="360" w:lineRule="auto"/>
        <w:rPr>
          <w:rFonts w:ascii="Times New Roman" w:hAnsi="Times New Roman"/>
          <w:szCs w:val="24"/>
          <w:lang w:val="zh-CN"/>
        </w:rPr>
      </w:pPr>
    </w:p>
    <w:p w14:paraId="7E0B4786">
      <w:pPr>
        <w:pStyle w:val="28"/>
        <w:tabs>
          <w:tab w:val="left" w:pos="567"/>
        </w:tabs>
        <w:spacing w:line="360" w:lineRule="auto"/>
        <w:rPr>
          <w:rFonts w:ascii="Times New Roman" w:hAnsi="Times New Roman"/>
          <w:szCs w:val="24"/>
          <w:lang w:val="zh-CN"/>
        </w:rPr>
      </w:pPr>
    </w:p>
    <w:p w14:paraId="11C3E31B">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28"/>
        <w:tabs>
          <w:tab w:val="left" w:pos="567"/>
        </w:tabs>
        <w:spacing w:line="360" w:lineRule="auto"/>
        <w:rPr>
          <w:rFonts w:ascii="Times New Roman" w:hAnsi="Times New Roman"/>
          <w:szCs w:val="24"/>
          <w:lang w:val="zh-CN"/>
        </w:rPr>
      </w:pPr>
    </w:p>
    <w:p w14:paraId="6C271CF2">
      <w:pPr>
        <w:pStyle w:val="28"/>
        <w:tabs>
          <w:tab w:val="left" w:pos="567"/>
        </w:tabs>
        <w:spacing w:line="360" w:lineRule="auto"/>
        <w:rPr>
          <w:rFonts w:ascii="Times New Roman" w:hAnsi="Times New Roman"/>
          <w:szCs w:val="24"/>
          <w:lang w:val="zh-CN"/>
        </w:rPr>
      </w:pPr>
    </w:p>
    <w:p w14:paraId="338E51C6">
      <w:pPr>
        <w:pStyle w:val="28"/>
        <w:tabs>
          <w:tab w:val="left" w:pos="567"/>
        </w:tabs>
        <w:spacing w:line="360" w:lineRule="auto"/>
        <w:rPr>
          <w:rFonts w:ascii="Times New Roman" w:hAnsi="Times New Roman"/>
          <w:szCs w:val="24"/>
          <w:lang w:val="zh-CN"/>
        </w:rPr>
      </w:pPr>
    </w:p>
    <w:p w14:paraId="75E3D518">
      <w:pPr>
        <w:pStyle w:val="28"/>
        <w:tabs>
          <w:tab w:val="left" w:pos="567"/>
        </w:tabs>
        <w:spacing w:line="360" w:lineRule="auto"/>
        <w:rPr>
          <w:rFonts w:ascii="Times New Roman" w:hAnsi="Times New Roman"/>
          <w:szCs w:val="24"/>
          <w:lang w:val="zh-CN"/>
        </w:rPr>
      </w:pPr>
    </w:p>
    <w:p w14:paraId="4072F474">
      <w:pPr>
        <w:pStyle w:val="28"/>
        <w:tabs>
          <w:tab w:val="left" w:pos="567"/>
        </w:tabs>
        <w:spacing w:line="360" w:lineRule="auto"/>
        <w:rPr>
          <w:rFonts w:ascii="Times New Roman" w:hAnsi="Times New Roman"/>
          <w:szCs w:val="24"/>
          <w:lang w:val="zh-CN"/>
        </w:rPr>
      </w:pPr>
    </w:p>
    <w:p w14:paraId="1518CE00">
      <w:pPr>
        <w:pStyle w:val="28"/>
        <w:tabs>
          <w:tab w:val="left" w:pos="567"/>
        </w:tabs>
        <w:spacing w:line="360" w:lineRule="auto"/>
        <w:rPr>
          <w:rFonts w:ascii="Times New Roman" w:hAnsi="Times New Roman"/>
          <w:szCs w:val="24"/>
          <w:lang w:val="zh-CN"/>
        </w:rPr>
      </w:pPr>
    </w:p>
    <w:p w14:paraId="73A390E4">
      <w:pPr>
        <w:pStyle w:val="28"/>
        <w:tabs>
          <w:tab w:val="left" w:pos="567"/>
        </w:tabs>
        <w:spacing w:line="360" w:lineRule="auto"/>
        <w:rPr>
          <w:rFonts w:ascii="Times New Roman" w:hAnsi="Times New Roman"/>
          <w:szCs w:val="24"/>
          <w:lang w:val="zh-CN"/>
        </w:rPr>
      </w:pPr>
    </w:p>
    <w:p w14:paraId="64FA7230">
      <w:pPr>
        <w:pStyle w:val="28"/>
        <w:tabs>
          <w:tab w:val="left" w:pos="567"/>
        </w:tabs>
        <w:spacing w:line="360" w:lineRule="auto"/>
        <w:rPr>
          <w:rFonts w:ascii="Times New Roman" w:hAnsi="Times New Roman"/>
          <w:szCs w:val="24"/>
          <w:lang w:val="zh-CN"/>
        </w:rPr>
      </w:pPr>
    </w:p>
    <w:p w14:paraId="76FB82E9">
      <w:pPr>
        <w:pStyle w:val="28"/>
        <w:tabs>
          <w:tab w:val="left" w:pos="567"/>
        </w:tabs>
        <w:spacing w:line="360" w:lineRule="auto"/>
        <w:rPr>
          <w:rFonts w:ascii="Times New Roman" w:hAnsi="Times New Roman"/>
          <w:szCs w:val="24"/>
          <w:lang w:val="zh-CN"/>
        </w:rPr>
      </w:pPr>
    </w:p>
    <w:p w14:paraId="29DA1EEE">
      <w:pPr>
        <w:pStyle w:val="28"/>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28"/>
        <w:tabs>
          <w:tab w:val="left" w:pos="567"/>
        </w:tabs>
        <w:spacing w:line="360" w:lineRule="auto"/>
        <w:rPr>
          <w:rFonts w:ascii="Times New Roman" w:hAnsi="Times New Roman"/>
          <w:szCs w:val="24"/>
          <w:lang w:val="zh-CN"/>
        </w:rPr>
      </w:pPr>
    </w:p>
    <w:bookmarkEnd w:id="46"/>
    <w:p w14:paraId="1C51A82A">
      <w:pPr>
        <w:pStyle w:val="28"/>
        <w:tabs>
          <w:tab w:val="left" w:pos="567"/>
        </w:tabs>
        <w:rPr>
          <w:rFonts w:ascii="Times New Roman" w:hAnsi="Times New Roman"/>
          <w:b/>
          <w:szCs w:val="24"/>
          <w:lang w:val="zh-CN"/>
        </w:rPr>
      </w:pPr>
    </w:p>
    <w:p w14:paraId="03AD0F21">
      <w:pPr>
        <w:pStyle w:val="28"/>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28"/>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28"/>
        <w:tabs>
          <w:tab w:val="left" w:pos="567"/>
        </w:tabs>
        <w:rPr>
          <w:rFonts w:ascii="Times New Roman" w:hAnsi="Times New Roman"/>
          <w:b/>
          <w:szCs w:val="24"/>
          <w:lang w:val="zh-CN"/>
        </w:rPr>
      </w:pPr>
    </w:p>
    <w:p w14:paraId="7A2AAB82">
      <w:pPr>
        <w:pStyle w:val="28"/>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28"/>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28"/>
        <w:tabs>
          <w:tab w:val="left" w:pos="567"/>
        </w:tabs>
        <w:rPr>
          <w:rFonts w:ascii="Times New Roman" w:hAnsi="Times New Roman"/>
          <w:szCs w:val="24"/>
          <w:lang w:val="zh-CN"/>
        </w:rPr>
      </w:pPr>
    </w:p>
    <w:p w14:paraId="5D1725F5">
      <w:pPr>
        <w:pStyle w:val="28"/>
        <w:tabs>
          <w:tab w:val="left" w:pos="567"/>
        </w:tabs>
        <w:rPr>
          <w:rFonts w:ascii="Times New Roman" w:hAnsi="Times New Roman"/>
          <w:szCs w:val="24"/>
          <w:lang w:val="zh-CN"/>
        </w:rPr>
      </w:pPr>
    </w:p>
    <w:p w14:paraId="5C17FDCC">
      <w:pPr>
        <w:pStyle w:val="28"/>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28"/>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28"/>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28"/>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28"/>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28"/>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28"/>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28"/>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28"/>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28"/>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28"/>
        <w:numPr>
          <w:ilvl w:val="0"/>
          <w:numId w:val="17"/>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28"/>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28"/>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28"/>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28"/>
        <w:numPr>
          <w:ilvl w:val="0"/>
          <w:numId w:val="1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28"/>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28"/>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28"/>
        <w:numPr>
          <w:ilvl w:val="0"/>
          <w:numId w:val="1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28"/>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28"/>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28"/>
        <w:tabs>
          <w:tab w:val="left" w:pos="567"/>
        </w:tabs>
        <w:ind w:hanging="502"/>
        <w:rPr>
          <w:rFonts w:ascii="Times New Roman" w:hAnsi="Times New Roman"/>
          <w:szCs w:val="24"/>
          <w:lang w:val="zh-CN"/>
        </w:rPr>
      </w:pPr>
    </w:p>
    <w:p w14:paraId="59A22C7D">
      <w:pPr>
        <w:pStyle w:val="28"/>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28"/>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28"/>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28"/>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7"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7"/>
    <w:p w14:paraId="5F7BC614">
      <w:pPr>
        <w:jc w:val="center"/>
        <w:rPr>
          <w:b/>
          <w:lang w:val="zh-CN"/>
        </w:rPr>
      </w:pPr>
    </w:p>
    <w:p w14:paraId="2A6AE53A">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28"/>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28"/>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28"/>
              <w:tabs>
                <w:tab w:val="left" w:pos="567"/>
              </w:tabs>
              <w:rPr>
                <w:rFonts w:ascii="Times New Roman" w:hAnsi="Times New Roman"/>
                <w:b/>
                <w:szCs w:val="24"/>
                <w:lang w:val="zh-CN"/>
              </w:rPr>
            </w:pPr>
          </w:p>
        </w:tc>
        <w:tc>
          <w:tcPr>
            <w:tcW w:w="2825" w:type="dxa"/>
            <w:vMerge w:val="continue"/>
          </w:tcPr>
          <w:p w14:paraId="2B541149">
            <w:pPr>
              <w:pStyle w:val="28"/>
              <w:tabs>
                <w:tab w:val="left" w:pos="567"/>
              </w:tabs>
              <w:rPr>
                <w:rFonts w:ascii="Times New Roman" w:hAnsi="Times New Roman"/>
                <w:b/>
                <w:szCs w:val="24"/>
                <w:lang w:val="zh-CN"/>
              </w:rPr>
            </w:pPr>
          </w:p>
        </w:tc>
        <w:tc>
          <w:tcPr>
            <w:tcW w:w="5490" w:type="dxa"/>
            <w:gridSpan w:val="7"/>
          </w:tcPr>
          <w:p w14:paraId="5327F290">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28"/>
              <w:tabs>
                <w:tab w:val="left" w:pos="567"/>
              </w:tabs>
              <w:rPr>
                <w:rFonts w:ascii="Times New Roman" w:hAnsi="Times New Roman"/>
                <w:b/>
                <w:szCs w:val="24"/>
                <w:lang w:val="zh-CN"/>
              </w:rPr>
            </w:pPr>
          </w:p>
        </w:tc>
        <w:tc>
          <w:tcPr>
            <w:tcW w:w="2825" w:type="dxa"/>
            <w:vMerge w:val="continue"/>
          </w:tcPr>
          <w:p w14:paraId="0CF4E36C">
            <w:pPr>
              <w:pStyle w:val="28"/>
              <w:tabs>
                <w:tab w:val="left" w:pos="567"/>
              </w:tabs>
              <w:rPr>
                <w:rFonts w:ascii="Times New Roman" w:hAnsi="Times New Roman"/>
                <w:b/>
                <w:szCs w:val="24"/>
                <w:lang w:val="zh-CN"/>
              </w:rPr>
            </w:pPr>
          </w:p>
        </w:tc>
        <w:tc>
          <w:tcPr>
            <w:tcW w:w="1035" w:type="dxa"/>
          </w:tcPr>
          <w:p w14:paraId="29C56D31">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28"/>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28"/>
              <w:tabs>
                <w:tab w:val="left" w:pos="567"/>
              </w:tabs>
              <w:rPr>
                <w:rFonts w:ascii="Times New Roman" w:hAnsi="Times New Roman"/>
                <w:szCs w:val="24"/>
                <w:lang w:val="zh-CN"/>
              </w:rPr>
            </w:pPr>
          </w:p>
        </w:tc>
        <w:tc>
          <w:tcPr>
            <w:tcW w:w="1215" w:type="dxa"/>
          </w:tcPr>
          <w:p w14:paraId="5BE57E8E">
            <w:pPr>
              <w:pStyle w:val="28"/>
              <w:tabs>
                <w:tab w:val="left" w:pos="567"/>
              </w:tabs>
              <w:rPr>
                <w:rFonts w:ascii="Times New Roman" w:hAnsi="Times New Roman"/>
                <w:szCs w:val="24"/>
                <w:lang w:val="zh-CN"/>
              </w:rPr>
            </w:pPr>
          </w:p>
        </w:tc>
        <w:tc>
          <w:tcPr>
            <w:tcW w:w="1005" w:type="dxa"/>
            <w:gridSpan w:val="2"/>
          </w:tcPr>
          <w:p w14:paraId="0E34ECD3">
            <w:pPr>
              <w:pStyle w:val="28"/>
              <w:tabs>
                <w:tab w:val="left" w:pos="567"/>
              </w:tabs>
              <w:rPr>
                <w:rFonts w:ascii="Times New Roman" w:hAnsi="Times New Roman"/>
                <w:szCs w:val="24"/>
                <w:lang w:val="zh-CN"/>
              </w:rPr>
            </w:pPr>
          </w:p>
        </w:tc>
        <w:tc>
          <w:tcPr>
            <w:tcW w:w="990" w:type="dxa"/>
            <w:gridSpan w:val="2"/>
          </w:tcPr>
          <w:p w14:paraId="1F6E08F6">
            <w:pPr>
              <w:pStyle w:val="28"/>
              <w:tabs>
                <w:tab w:val="left" w:pos="567"/>
              </w:tabs>
              <w:rPr>
                <w:rFonts w:ascii="Times New Roman" w:hAnsi="Times New Roman"/>
                <w:szCs w:val="24"/>
                <w:lang w:val="zh-CN"/>
              </w:rPr>
            </w:pPr>
          </w:p>
        </w:tc>
        <w:tc>
          <w:tcPr>
            <w:tcW w:w="1245" w:type="dxa"/>
          </w:tcPr>
          <w:p w14:paraId="5B5A8295">
            <w:pPr>
              <w:pStyle w:val="28"/>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28"/>
              <w:tabs>
                <w:tab w:val="left" w:pos="567"/>
              </w:tabs>
              <w:rPr>
                <w:rFonts w:ascii="Times New Roman" w:hAnsi="Times New Roman"/>
                <w:szCs w:val="24"/>
                <w:lang w:val="zh-CN"/>
              </w:rPr>
            </w:pPr>
          </w:p>
          <w:p w14:paraId="407D3D03">
            <w:pPr>
              <w:pStyle w:val="28"/>
              <w:tabs>
                <w:tab w:val="left" w:pos="567"/>
              </w:tabs>
              <w:rPr>
                <w:rFonts w:ascii="Times New Roman" w:hAnsi="Times New Roman"/>
                <w:szCs w:val="24"/>
                <w:lang w:val="zh-CN"/>
              </w:rPr>
            </w:pPr>
          </w:p>
          <w:p w14:paraId="1F9A6ED0">
            <w:pPr>
              <w:pStyle w:val="28"/>
              <w:tabs>
                <w:tab w:val="left" w:pos="567"/>
              </w:tabs>
              <w:rPr>
                <w:rFonts w:ascii="Times New Roman" w:hAnsi="Times New Roman"/>
                <w:szCs w:val="24"/>
                <w:lang w:val="zh-CN"/>
              </w:rPr>
            </w:pPr>
          </w:p>
          <w:p w14:paraId="0299E96C">
            <w:pPr>
              <w:pStyle w:val="28"/>
              <w:tabs>
                <w:tab w:val="left" w:pos="567"/>
              </w:tabs>
              <w:rPr>
                <w:rFonts w:ascii="Times New Roman" w:hAnsi="Times New Roman"/>
                <w:szCs w:val="24"/>
                <w:lang w:val="zh-CN"/>
              </w:rPr>
            </w:pPr>
          </w:p>
        </w:tc>
        <w:tc>
          <w:tcPr>
            <w:tcW w:w="2825" w:type="dxa"/>
          </w:tcPr>
          <w:p w14:paraId="659C8F20">
            <w:pPr>
              <w:pStyle w:val="28"/>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28"/>
              <w:tabs>
                <w:tab w:val="left" w:pos="567"/>
              </w:tabs>
              <w:rPr>
                <w:rFonts w:ascii="Times New Roman" w:hAnsi="Times New Roman"/>
                <w:szCs w:val="24"/>
                <w:lang w:val="zh-CN"/>
              </w:rPr>
            </w:pPr>
          </w:p>
        </w:tc>
        <w:tc>
          <w:tcPr>
            <w:tcW w:w="1035" w:type="dxa"/>
          </w:tcPr>
          <w:p w14:paraId="4AB34E7C">
            <w:pPr>
              <w:pStyle w:val="28"/>
              <w:tabs>
                <w:tab w:val="left" w:pos="567"/>
              </w:tabs>
              <w:rPr>
                <w:rFonts w:ascii="Times New Roman" w:hAnsi="Times New Roman"/>
                <w:szCs w:val="24"/>
                <w:lang w:val="zh-CN"/>
              </w:rPr>
            </w:pPr>
          </w:p>
        </w:tc>
        <w:tc>
          <w:tcPr>
            <w:tcW w:w="1215" w:type="dxa"/>
          </w:tcPr>
          <w:p w14:paraId="5BD6BE97">
            <w:pPr>
              <w:pStyle w:val="28"/>
              <w:tabs>
                <w:tab w:val="left" w:pos="567"/>
              </w:tabs>
              <w:rPr>
                <w:rFonts w:ascii="Times New Roman" w:hAnsi="Times New Roman"/>
                <w:szCs w:val="24"/>
                <w:lang w:val="zh-CN"/>
              </w:rPr>
            </w:pPr>
          </w:p>
        </w:tc>
        <w:tc>
          <w:tcPr>
            <w:tcW w:w="1005" w:type="dxa"/>
            <w:gridSpan w:val="2"/>
          </w:tcPr>
          <w:p w14:paraId="585A9500">
            <w:pPr>
              <w:pStyle w:val="28"/>
              <w:tabs>
                <w:tab w:val="left" w:pos="567"/>
              </w:tabs>
              <w:rPr>
                <w:rFonts w:ascii="Times New Roman" w:hAnsi="Times New Roman"/>
                <w:szCs w:val="24"/>
                <w:lang w:val="zh-CN"/>
              </w:rPr>
            </w:pPr>
          </w:p>
        </w:tc>
        <w:tc>
          <w:tcPr>
            <w:tcW w:w="990" w:type="dxa"/>
            <w:gridSpan w:val="2"/>
          </w:tcPr>
          <w:p w14:paraId="2612FB4A">
            <w:pPr>
              <w:pStyle w:val="28"/>
              <w:tabs>
                <w:tab w:val="left" w:pos="567"/>
              </w:tabs>
              <w:rPr>
                <w:rFonts w:ascii="Times New Roman" w:hAnsi="Times New Roman"/>
                <w:szCs w:val="24"/>
                <w:lang w:val="zh-CN"/>
              </w:rPr>
            </w:pPr>
          </w:p>
        </w:tc>
        <w:tc>
          <w:tcPr>
            <w:tcW w:w="1245" w:type="dxa"/>
          </w:tcPr>
          <w:p w14:paraId="413F1B00">
            <w:pPr>
              <w:pStyle w:val="28"/>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28"/>
              <w:tabs>
                <w:tab w:val="left" w:pos="567"/>
              </w:tabs>
              <w:rPr>
                <w:rFonts w:ascii="Times New Roman" w:hAnsi="Times New Roman"/>
                <w:szCs w:val="24"/>
                <w:lang w:val="zh-CN"/>
              </w:rPr>
            </w:pPr>
            <w:r>
              <w:rPr>
                <w:rFonts w:ascii="Times New Roman" w:hAnsi="Times New Roman"/>
                <w:szCs w:val="24"/>
                <w:lang w:val="zh-CN"/>
              </w:rPr>
              <w:t>3.</w:t>
            </w:r>
          </w:p>
          <w:p w14:paraId="6EE4A570">
            <w:pPr>
              <w:pStyle w:val="28"/>
              <w:tabs>
                <w:tab w:val="left" w:pos="567"/>
              </w:tabs>
              <w:rPr>
                <w:rFonts w:ascii="Times New Roman" w:hAnsi="Times New Roman"/>
                <w:szCs w:val="24"/>
                <w:lang w:val="zh-CN"/>
              </w:rPr>
            </w:pPr>
          </w:p>
          <w:p w14:paraId="54ABA37C">
            <w:pPr>
              <w:pStyle w:val="28"/>
              <w:tabs>
                <w:tab w:val="left" w:pos="567"/>
              </w:tabs>
              <w:rPr>
                <w:rFonts w:ascii="Times New Roman" w:hAnsi="Times New Roman"/>
                <w:szCs w:val="24"/>
                <w:lang w:val="zh-CN"/>
              </w:rPr>
            </w:pPr>
          </w:p>
          <w:p w14:paraId="57ABB82B">
            <w:pPr>
              <w:pStyle w:val="28"/>
              <w:tabs>
                <w:tab w:val="left" w:pos="567"/>
              </w:tabs>
              <w:rPr>
                <w:rFonts w:ascii="Times New Roman" w:hAnsi="Times New Roman"/>
                <w:szCs w:val="24"/>
                <w:lang w:val="zh-CN"/>
              </w:rPr>
            </w:pPr>
          </w:p>
          <w:p w14:paraId="71C52794">
            <w:pPr>
              <w:pStyle w:val="28"/>
              <w:tabs>
                <w:tab w:val="left" w:pos="567"/>
              </w:tabs>
              <w:rPr>
                <w:rFonts w:ascii="Times New Roman" w:hAnsi="Times New Roman"/>
                <w:szCs w:val="24"/>
                <w:lang w:val="zh-CN"/>
              </w:rPr>
            </w:pPr>
          </w:p>
        </w:tc>
        <w:tc>
          <w:tcPr>
            <w:tcW w:w="2825" w:type="dxa"/>
          </w:tcPr>
          <w:p w14:paraId="338C506D">
            <w:pPr>
              <w:pStyle w:val="28"/>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28"/>
              <w:tabs>
                <w:tab w:val="left" w:pos="567"/>
              </w:tabs>
              <w:rPr>
                <w:rFonts w:ascii="Times New Roman" w:hAnsi="Times New Roman"/>
                <w:szCs w:val="24"/>
                <w:lang w:val="zh-CN"/>
              </w:rPr>
            </w:pPr>
          </w:p>
        </w:tc>
        <w:tc>
          <w:tcPr>
            <w:tcW w:w="1035" w:type="dxa"/>
          </w:tcPr>
          <w:p w14:paraId="61477EA2">
            <w:pPr>
              <w:pStyle w:val="28"/>
              <w:tabs>
                <w:tab w:val="left" w:pos="567"/>
              </w:tabs>
              <w:rPr>
                <w:rFonts w:ascii="Times New Roman" w:hAnsi="Times New Roman"/>
                <w:szCs w:val="24"/>
                <w:lang w:val="zh-CN"/>
              </w:rPr>
            </w:pPr>
          </w:p>
        </w:tc>
        <w:tc>
          <w:tcPr>
            <w:tcW w:w="1215" w:type="dxa"/>
          </w:tcPr>
          <w:p w14:paraId="0ED1E9C4">
            <w:pPr>
              <w:pStyle w:val="28"/>
              <w:tabs>
                <w:tab w:val="left" w:pos="567"/>
              </w:tabs>
              <w:rPr>
                <w:rFonts w:ascii="Times New Roman" w:hAnsi="Times New Roman"/>
                <w:szCs w:val="24"/>
                <w:lang w:val="zh-CN"/>
              </w:rPr>
            </w:pPr>
          </w:p>
        </w:tc>
        <w:tc>
          <w:tcPr>
            <w:tcW w:w="1005" w:type="dxa"/>
            <w:gridSpan w:val="2"/>
          </w:tcPr>
          <w:p w14:paraId="2601C0AC">
            <w:pPr>
              <w:pStyle w:val="28"/>
              <w:tabs>
                <w:tab w:val="left" w:pos="567"/>
              </w:tabs>
              <w:rPr>
                <w:rFonts w:ascii="Times New Roman" w:hAnsi="Times New Roman"/>
                <w:szCs w:val="24"/>
                <w:lang w:val="zh-CN"/>
              </w:rPr>
            </w:pPr>
          </w:p>
        </w:tc>
        <w:tc>
          <w:tcPr>
            <w:tcW w:w="990" w:type="dxa"/>
            <w:gridSpan w:val="2"/>
          </w:tcPr>
          <w:p w14:paraId="2C49505D">
            <w:pPr>
              <w:pStyle w:val="28"/>
              <w:tabs>
                <w:tab w:val="left" w:pos="567"/>
              </w:tabs>
              <w:rPr>
                <w:rFonts w:ascii="Times New Roman" w:hAnsi="Times New Roman"/>
                <w:szCs w:val="24"/>
                <w:lang w:val="zh-CN"/>
              </w:rPr>
            </w:pPr>
          </w:p>
        </w:tc>
        <w:tc>
          <w:tcPr>
            <w:tcW w:w="1245" w:type="dxa"/>
          </w:tcPr>
          <w:p w14:paraId="139CDD60">
            <w:pPr>
              <w:pStyle w:val="28"/>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28"/>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28"/>
              <w:tabs>
                <w:tab w:val="left" w:pos="567"/>
              </w:tabs>
              <w:rPr>
                <w:rFonts w:ascii="Times New Roman" w:hAnsi="Times New Roman"/>
                <w:szCs w:val="24"/>
                <w:lang w:val="zh-CN"/>
              </w:rPr>
            </w:pPr>
          </w:p>
        </w:tc>
        <w:tc>
          <w:tcPr>
            <w:tcW w:w="1035" w:type="dxa"/>
          </w:tcPr>
          <w:p w14:paraId="661383F0">
            <w:pPr>
              <w:pStyle w:val="28"/>
              <w:tabs>
                <w:tab w:val="left" w:pos="567"/>
              </w:tabs>
              <w:rPr>
                <w:rFonts w:ascii="Times New Roman" w:hAnsi="Times New Roman"/>
                <w:szCs w:val="24"/>
                <w:lang w:val="zh-CN"/>
              </w:rPr>
            </w:pPr>
          </w:p>
        </w:tc>
        <w:tc>
          <w:tcPr>
            <w:tcW w:w="1215" w:type="dxa"/>
          </w:tcPr>
          <w:p w14:paraId="15B987A6">
            <w:pPr>
              <w:pStyle w:val="28"/>
              <w:tabs>
                <w:tab w:val="left" w:pos="567"/>
              </w:tabs>
              <w:rPr>
                <w:rFonts w:ascii="Times New Roman" w:hAnsi="Times New Roman"/>
                <w:szCs w:val="24"/>
                <w:lang w:val="zh-CN"/>
              </w:rPr>
            </w:pPr>
          </w:p>
        </w:tc>
        <w:tc>
          <w:tcPr>
            <w:tcW w:w="1005" w:type="dxa"/>
            <w:gridSpan w:val="2"/>
          </w:tcPr>
          <w:p w14:paraId="0995AFA5">
            <w:pPr>
              <w:pStyle w:val="28"/>
              <w:tabs>
                <w:tab w:val="left" w:pos="567"/>
              </w:tabs>
              <w:rPr>
                <w:rFonts w:ascii="Times New Roman" w:hAnsi="Times New Roman"/>
                <w:szCs w:val="24"/>
                <w:lang w:val="zh-CN"/>
              </w:rPr>
            </w:pPr>
          </w:p>
        </w:tc>
        <w:tc>
          <w:tcPr>
            <w:tcW w:w="990" w:type="dxa"/>
            <w:gridSpan w:val="2"/>
          </w:tcPr>
          <w:p w14:paraId="4E7FF33B">
            <w:pPr>
              <w:pStyle w:val="28"/>
              <w:tabs>
                <w:tab w:val="left" w:pos="567"/>
              </w:tabs>
              <w:rPr>
                <w:rFonts w:ascii="Times New Roman" w:hAnsi="Times New Roman"/>
                <w:szCs w:val="24"/>
                <w:lang w:val="zh-CN"/>
              </w:rPr>
            </w:pPr>
          </w:p>
        </w:tc>
        <w:tc>
          <w:tcPr>
            <w:tcW w:w="1245" w:type="dxa"/>
          </w:tcPr>
          <w:p w14:paraId="1DA2F14F">
            <w:pPr>
              <w:pStyle w:val="28"/>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8"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28"/>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0" w:hRule="atLeast"/>
        </w:trPr>
        <w:tc>
          <w:tcPr>
            <w:tcW w:w="709" w:type="dxa"/>
            <w:vMerge w:val="restart"/>
          </w:tcPr>
          <w:p w14:paraId="663428B2">
            <w:pPr>
              <w:pStyle w:val="28"/>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28"/>
              <w:tabs>
                <w:tab w:val="left" w:pos="567"/>
              </w:tabs>
              <w:rPr>
                <w:rFonts w:ascii="Times New Roman" w:hAnsi="Times New Roman"/>
                <w:b/>
                <w:szCs w:val="24"/>
                <w:lang w:val="zh-CN"/>
              </w:rPr>
            </w:pPr>
          </w:p>
        </w:tc>
        <w:tc>
          <w:tcPr>
            <w:tcW w:w="2825" w:type="dxa"/>
            <w:vMerge w:val="continue"/>
          </w:tcPr>
          <w:p w14:paraId="4822D2F6">
            <w:pPr>
              <w:pStyle w:val="28"/>
              <w:tabs>
                <w:tab w:val="left" w:pos="567"/>
              </w:tabs>
              <w:rPr>
                <w:rFonts w:ascii="Times New Roman" w:hAnsi="Times New Roman"/>
                <w:b/>
                <w:szCs w:val="24"/>
                <w:lang w:val="zh-CN"/>
              </w:rPr>
            </w:pPr>
          </w:p>
        </w:tc>
        <w:tc>
          <w:tcPr>
            <w:tcW w:w="5490" w:type="dxa"/>
            <w:gridSpan w:val="7"/>
          </w:tcPr>
          <w:p w14:paraId="7B040DDE">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28"/>
              <w:tabs>
                <w:tab w:val="left" w:pos="567"/>
              </w:tabs>
              <w:rPr>
                <w:rFonts w:ascii="Times New Roman" w:hAnsi="Times New Roman"/>
                <w:b/>
                <w:szCs w:val="24"/>
                <w:lang w:val="zh-CN"/>
              </w:rPr>
            </w:pPr>
          </w:p>
        </w:tc>
        <w:tc>
          <w:tcPr>
            <w:tcW w:w="2825" w:type="dxa"/>
            <w:vMerge w:val="continue"/>
          </w:tcPr>
          <w:p w14:paraId="06457BC7">
            <w:pPr>
              <w:pStyle w:val="28"/>
              <w:tabs>
                <w:tab w:val="left" w:pos="567"/>
              </w:tabs>
              <w:rPr>
                <w:rFonts w:ascii="Times New Roman" w:hAnsi="Times New Roman"/>
                <w:b/>
                <w:szCs w:val="24"/>
                <w:lang w:val="zh-CN"/>
              </w:rPr>
            </w:pPr>
          </w:p>
        </w:tc>
        <w:tc>
          <w:tcPr>
            <w:tcW w:w="1035" w:type="dxa"/>
          </w:tcPr>
          <w:p w14:paraId="32AA3538">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28"/>
              <w:tabs>
                <w:tab w:val="left" w:pos="567"/>
              </w:tabs>
              <w:rPr>
                <w:rFonts w:ascii="Times New Roman" w:hAnsi="Times New Roman"/>
                <w:szCs w:val="24"/>
                <w:lang w:val="zh-CN"/>
              </w:rPr>
            </w:pPr>
            <w:r>
              <w:rPr>
                <w:rFonts w:ascii="Times New Roman" w:hAnsi="Times New Roman"/>
                <w:szCs w:val="24"/>
                <w:lang w:val="zh-CN"/>
              </w:rPr>
              <w:t>Faza 1</w:t>
            </w:r>
          </w:p>
          <w:p w14:paraId="2D468F1B">
            <w:pPr>
              <w:pStyle w:val="28"/>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28"/>
              <w:tabs>
                <w:tab w:val="left" w:pos="567"/>
              </w:tabs>
              <w:rPr>
                <w:rFonts w:ascii="Times New Roman" w:hAnsi="Times New Roman"/>
                <w:szCs w:val="24"/>
                <w:lang w:val="zh-CN"/>
              </w:rPr>
            </w:pPr>
          </w:p>
        </w:tc>
        <w:tc>
          <w:tcPr>
            <w:tcW w:w="1215" w:type="dxa"/>
          </w:tcPr>
          <w:p w14:paraId="47B604AD">
            <w:pPr>
              <w:pStyle w:val="28"/>
              <w:tabs>
                <w:tab w:val="left" w:pos="567"/>
              </w:tabs>
              <w:rPr>
                <w:rFonts w:ascii="Times New Roman" w:hAnsi="Times New Roman"/>
                <w:szCs w:val="24"/>
                <w:lang w:val="zh-CN"/>
              </w:rPr>
            </w:pPr>
          </w:p>
        </w:tc>
        <w:tc>
          <w:tcPr>
            <w:tcW w:w="1005" w:type="dxa"/>
            <w:gridSpan w:val="2"/>
          </w:tcPr>
          <w:p w14:paraId="2CDE2ABA">
            <w:pPr>
              <w:pStyle w:val="28"/>
              <w:tabs>
                <w:tab w:val="left" w:pos="567"/>
              </w:tabs>
              <w:rPr>
                <w:rFonts w:ascii="Times New Roman" w:hAnsi="Times New Roman"/>
                <w:szCs w:val="24"/>
                <w:lang w:val="zh-CN"/>
              </w:rPr>
            </w:pPr>
          </w:p>
        </w:tc>
        <w:tc>
          <w:tcPr>
            <w:tcW w:w="990" w:type="dxa"/>
            <w:gridSpan w:val="2"/>
          </w:tcPr>
          <w:p w14:paraId="6219FF27">
            <w:pPr>
              <w:pStyle w:val="28"/>
              <w:tabs>
                <w:tab w:val="left" w:pos="567"/>
              </w:tabs>
              <w:rPr>
                <w:rFonts w:ascii="Times New Roman" w:hAnsi="Times New Roman"/>
                <w:szCs w:val="24"/>
                <w:lang w:val="zh-CN"/>
              </w:rPr>
            </w:pPr>
          </w:p>
        </w:tc>
        <w:tc>
          <w:tcPr>
            <w:tcW w:w="1245" w:type="dxa"/>
          </w:tcPr>
          <w:p w14:paraId="1A5E765A">
            <w:pPr>
              <w:pStyle w:val="28"/>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72" w:hRule="atLeast"/>
        </w:trPr>
        <w:tc>
          <w:tcPr>
            <w:tcW w:w="709" w:type="dxa"/>
          </w:tcPr>
          <w:p w14:paraId="558BD6CA">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28"/>
              <w:tabs>
                <w:tab w:val="left" w:pos="567"/>
              </w:tabs>
              <w:rPr>
                <w:rFonts w:ascii="Times New Roman" w:hAnsi="Times New Roman"/>
                <w:szCs w:val="24"/>
                <w:lang w:val="zh-CN"/>
              </w:rPr>
            </w:pPr>
          </w:p>
          <w:p w14:paraId="7261E288">
            <w:pPr>
              <w:pStyle w:val="28"/>
              <w:tabs>
                <w:tab w:val="left" w:pos="567"/>
              </w:tabs>
              <w:rPr>
                <w:rFonts w:ascii="Times New Roman" w:hAnsi="Times New Roman"/>
                <w:szCs w:val="24"/>
                <w:lang w:val="zh-CN"/>
              </w:rPr>
            </w:pPr>
          </w:p>
          <w:p w14:paraId="303C6D39">
            <w:pPr>
              <w:pStyle w:val="28"/>
              <w:tabs>
                <w:tab w:val="left" w:pos="567"/>
              </w:tabs>
              <w:rPr>
                <w:rFonts w:ascii="Times New Roman" w:hAnsi="Times New Roman"/>
                <w:szCs w:val="24"/>
                <w:lang w:val="zh-CN"/>
              </w:rPr>
            </w:pPr>
          </w:p>
          <w:p w14:paraId="1936FA40">
            <w:pPr>
              <w:pStyle w:val="28"/>
              <w:tabs>
                <w:tab w:val="left" w:pos="567"/>
              </w:tabs>
              <w:rPr>
                <w:rFonts w:ascii="Times New Roman" w:hAnsi="Times New Roman"/>
                <w:szCs w:val="24"/>
                <w:lang w:val="zh-CN"/>
              </w:rPr>
            </w:pPr>
          </w:p>
        </w:tc>
        <w:tc>
          <w:tcPr>
            <w:tcW w:w="2825" w:type="dxa"/>
          </w:tcPr>
          <w:p w14:paraId="6D2B3B38">
            <w:pPr>
              <w:pStyle w:val="28"/>
              <w:tabs>
                <w:tab w:val="left" w:pos="567"/>
              </w:tabs>
              <w:rPr>
                <w:rFonts w:ascii="Times New Roman" w:hAnsi="Times New Roman"/>
                <w:szCs w:val="24"/>
                <w:lang w:val="zh-CN"/>
              </w:rPr>
            </w:pPr>
            <w:r>
              <w:rPr>
                <w:rFonts w:ascii="Times New Roman" w:hAnsi="Times New Roman"/>
                <w:szCs w:val="24"/>
                <w:lang w:val="zh-CN"/>
              </w:rPr>
              <w:t>Faza 2</w:t>
            </w:r>
          </w:p>
          <w:p w14:paraId="2E8BC89C">
            <w:pPr>
              <w:pStyle w:val="28"/>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28"/>
              <w:tabs>
                <w:tab w:val="left" w:pos="567"/>
              </w:tabs>
              <w:rPr>
                <w:rFonts w:ascii="Times New Roman" w:hAnsi="Times New Roman"/>
                <w:szCs w:val="24"/>
                <w:lang w:val="zh-CN"/>
              </w:rPr>
            </w:pPr>
          </w:p>
        </w:tc>
        <w:tc>
          <w:tcPr>
            <w:tcW w:w="1035" w:type="dxa"/>
          </w:tcPr>
          <w:p w14:paraId="4A1A7DA1">
            <w:pPr>
              <w:pStyle w:val="28"/>
              <w:tabs>
                <w:tab w:val="left" w:pos="567"/>
              </w:tabs>
              <w:rPr>
                <w:rFonts w:ascii="Times New Roman" w:hAnsi="Times New Roman"/>
                <w:szCs w:val="24"/>
                <w:lang w:val="zh-CN"/>
              </w:rPr>
            </w:pPr>
          </w:p>
        </w:tc>
        <w:tc>
          <w:tcPr>
            <w:tcW w:w="1215" w:type="dxa"/>
          </w:tcPr>
          <w:p w14:paraId="7552699E">
            <w:pPr>
              <w:pStyle w:val="28"/>
              <w:tabs>
                <w:tab w:val="left" w:pos="567"/>
              </w:tabs>
              <w:rPr>
                <w:rFonts w:ascii="Times New Roman" w:hAnsi="Times New Roman"/>
                <w:szCs w:val="24"/>
                <w:lang w:val="zh-CN"/>
              </w:rPr>
            </w:pPr>
          </w:p>
        </w:tc>
        <w:tc>
          <w:tcPr>
            <w:tcW w:w="1005" w:type="dxa"/>
            <w:gridSpan w:val="2"/>
          </w:tcPr>
          <w:p w14:paraId="75AAD452">
            <w:pPr>
              <w:pStyle w:val="28"/>
              <w:tabs>
                <w:tab w:val="left" w:pos="567"/>
              </w:tabs>
              <w:rPr>
                <w:rFonts w:ascii="Times New Roman" w:hAnsi="Times New Roman"/>
                <w:szCs w:val="24"/>
                <w:lang w:val="zh-CN"/>
              </w:rPr>
            </w:pPr>
          </w:p>
        </w:tc>
        <w:tc>
          <w:tcPr>
            <w:tcW w:w="990" w:type="dxa"/>
            <w:gridSpan w:val="2"/>
          </w:tcPr>
          <w:p w14:paraId="35A04CCB">
            <w:pPr>
              <w:pStyle w:val="28"/>
              <w:tabs>
                <w:tab w:val="left" w:pos="567"/>
              </w:tabs>
              <w:rPr>
                <w:rFonts w:ascii="Times New Roman" w:hAnsi="Times New Roman"/>
                <w:szCs w:val="24"/>
                <w:lang w:val="zh-CN"/>
              </w:rPr>
            </w:pPr>
          </w:p>
        </w:tc>
        <w:tc>
          <w:tcPr>
            <w:tcW w:w="1245" w:type="dxa"/>
          </w:tcPr>
          <w:p w14:paraId="61AEDD16">
            <w:pPr>
              <w:pStyle w:val="28"/>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28"/>
              <w:tabs>
                <w:tab w:val="left" w:pos="567"/>
              </w:tabs>
              <w:rPr>
                <w:rFonts w:ascii="Times New Roman" w:hAnsi="Times New Roman"/>
                <w:szCs w:val="24"/>
                <w:lang w:val="zh-CN"/>
              </w:rPr>
            </w:pPr>
            <w:r>
              <w:rPr>
                <w:rFonts w:ascii="Times New Roman" w:hAnsi="Times New Roman"/>
                <w:szCs w:val="24"/>
                <w:lang w:val="zh-CN"/>
              </w:rPr>
              <w:t>3.</w:t>
            </w:r>
          </w:p>
          <w:p w14:paraId="0F94075E">
            <w:pPr>
              <w:pStyle w:val="28"/>
              <w:tabs>
                <w:tab w:val="left" w:pos="567"/>
              </w:tabs>
              <w:rPr>
                <w:rFonts w:ascii="Times New Roman" w:hAnsi="Times New Roman"/>
                <w:szCs w:val="24"/>
                <w:lang w:val="zh-CN"/>
              </w:rPr>
            </w:pPr>
          </w:p>
          <w:p w14:paraId="3CEB5A05">
            <w:pPr>
              <w:pStyle w:val="28"/>
              <w:tabs>
                <w:tab w:val="left" w:pos="567"/>
              </w:tabs>
              <w:rPr>
                <w:rFonts w:ascii="Times New Roman" w:hAnsi="Times New Roman"/>
                <w:szCs w:val="24"/>
                <w:lang w:val="zh-CN"/>
              </w:rPr>
            </w:pPr>
          </w:p>
          <w:p w14:paraId="2BE9467D">
            <w:pPr>
              <w:pStyle w:val="28"/>
              <w:tabs>
                <w:tab w:val="left" w:pos="567"/>
              </w:tabs>
              <w:rPr>
                <w:rFonts w:ascii="Times New Roman" w:hAnsi="Times New Roman"/>
                <w:szCs w:val="24"/>
                <w:lang w:val="zh-CN"/>
              </w:rPr>
            </w:pPr>
          </w:p>
          <w:p w14:paraId="2F41E6A1">
            <w:pPr>
              <w:pStyle w:val="28"/>
              <w:tabs>
                <w:tab w:val="left" w:pos="567"/>
              </w:tabs>
              <w:rPr>
                <w:rFonts w:ascii="Times New Roman" w:hAnsi="Times New Roman"/>
                <w:szCs w:val="24"/>
                <w:lang w:val="zh-CN"/>
              </w:rPr>
            </w:pPr>
          </w:p>
        </w:tc>
        <w:tc>
          <w:tcPr>
            <w:tcW w:w="2825" w:type="dxa"/>
          </w:tcPr>
          <w:p w14:paraId="0E397154">
            <w:pPr>
              <w:pStyle w:val="28"/>
              <w:tabs>
                <w:tab w:val="left" w:pos="567"/>
              </w:tabs>
              <w:rPr>
                <w:rFonts w:ascii="Times New Roman" w:hAnsi="Times New Roman"/>
                <w:szCs w:val="24"/>
                <w:lang w:val="zh-CN"/>
              </w:rPr>
            </w:pPr>
            <w:r>
              <w:rPr>
                <w:rFonts w:ascii="Times New Roman" w:hAnsi="Times New Roman"/>
                <w:szCs w:val="24"/>
                <w:lang w:val="zh-CN"/>
              </w:rPr>
              <w:t>Faza 3</w:t>
            </w:r>
          </w:p>
          <w:p w14:paraId="4CBD57E4">
            <w:pPr>
              <w:pStyle w:val="28"/>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28"/>
              <w:tabs>
                <w:tab w:val="left" w:pos="567"/>
              </w:tabs>
              <w:rPr>
                <w:rFonts w:ascii="Times New Roman" w:hAnsi="Times New Roman"/>
                <w:szCs w:val="24"/>
                <w:lang w:val="zh-CN"/>
              </w:rPr>
            </w:pPr>
          </w:p>
        </w:tc>
        <w:tc>
          <w:tcPr>
            <w:tcW w:w="1035" w:type="dxa"/>
          </w:tcPr>
          <w:p w14:paraId="77F72907">
            <w:pPr>
              <w:pStyle w:val="28"/>
              <w:tabs>
                <w:tab w:val="left" w:pos="567"/>
              </w:tabs>
              <w:rPr>
                <w:rFonts w:ascii="Times New Roman" w:hAnsi="Times New Roman"/>
                <w:szCs w:val="24"/>
                <w:lang w:val="zh-CN"/>
              </w:rPr>
            </w:pPr>
          </w:p>
        </w:tc>
        <w:tc>
          <w:tcPr>
            <w:tcW w:w="1215" w:type="dxa"/>
          </w:tcPr>
          <w:p w14:paraId="5FEDE90D">
            <w:pPr>
              <w:pStyle w:val="28"/>
              <w:tabs>
                <w:tab w:val="left" w:pos="567"/>
              </w:tabs>
              <w:rPr>
                <w:rFonts w:ascii="Times New Roman" w:hAnsi="Times New Roman"/>
                <w:szCs w:val="24"/>
                <w:lang w:val="zh-CN"/>
              </w:rPr>
            </w:pPr>
          </w:p>
        </w:tc>
        <w:tc>
          <w:tcPr>
            <w:tcW w:w="1005" w:type="dxa"/>
            <w:gridSpan w:val="2"/>
          </w:tcPr>
          <w:p w14:paraId="45128D23">
            <w:pPr>
              <w:pStyle w:val="28"/>
              <w:tabs>
                <w:tab w:val="left" w:pos="567"/>
              </w:tabs>
              <w:rPr>
                <w:rFonts w:ascii="Times New Roman" w:hAnsi="Times New Roman"/>
                <w:szCs w:val="24"/>
                <w:lang w:val="zh-CN"/>
              </w:rPr>
            </w:pPr>
          </w:p>
        </w:tc>
        <w:tc>
          <w:tcPr>
            <w:tcW w:w="990" w:type="dxa"/>
            <w:gridSpan w:val="2"/>
          </w:tcPr>
          <w:p w14:paraId="73BD4364">
            <w:pPr>
              <w:pStyle w:val="28"/>
              <w:tabs>
                <w:tab w:val="left" w:pos="567"/>
              </w:tabs>
              <w:rPr>
                <w:rFonts w:ascii="Times New Roman" w:hAnsi="Times New Roman"/>
                <w:szCs w:val="24"/>
                <w:lang w:val="zh-CN"/>
              </w:rPr>
            </w:pPr>
          </w:p>
        </w:tc>
        <w:tc>
          <w:tcPr>
            <w:tcW w:w="1245" w:type="dxa"/>
          </w:tcPr>
          <w:p w14:paraId="3ECF3EB3">
            <w:pPr>
              <w:pStyle w:val="28"/>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28"/>
              <w:tabs>
                <w:tab w:val="left" w:pos="567"/>
              </w:tabs>
              <w:rPr>
                <w:rFonts w:ascii="Times New Roman" w:hAnsi="Times New Roman"/>
                <w:szCs w:val="24"/>
                <w:lang w:val="zh-CN"/>
              </w:rPr>
            </w:pPr>
            <w:r>
              <w:rPr>
                <w:rFonts w:ascii="Times New Roman" w:hAnsi="Times New Roman"/>
                <w:szCs w:val="24"/>
                <w:lang w:val="zh-CN"/>
              </w:rPr>
              <w:t>Faza n</w:t>
            </w:r>
          </w:p>
          <w:p w14:paraId="17D5A86E">
            <w:pPr>
              <w:pStyle w:val="28"/>
              <w:tabs>
                <w:tab w:val="left" w:pos="567"/>
              </w:tabs>
              <w:rPr>
                <w:rFonts w:ascii="Times New Roman" w:hAnsi="Times New Roman"/>
                <w:szCs w:val="24"/>
                <w:lang w:val="zh-CN"/>
              </w:rPr>
            </w:pPr>
            <w:r>
              <w:rPr>
                <w:rFonts w:ascii="Times New Roman" w:hAnsi="Times New Roman"/>
                <w:szCs w:val="24"/>
                <w:lang w:val="zh-CN"/>
              </w:rPr>
              <w:t>:</w:t>
            </w:r>
          </w:p>
          <w:p w14:paraId="7AAB392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28"/>
              <w:tabs>
                <w:tab w:val="left" w:pos="567"/>
              </w:tabs>
              <w:rPr>
                <w:rFonts w:ascii="Times New Roman" w:hAnsi="Times New Roman"/>
                <w:szCs w:val="24"/>
                <w:lang w:val="zh-CN"/>
              </w:rPr>
            </w:pPr>
          </w:p>
        </w:tc>
        <w:tc>
          <w:tcPr>
            <w:tcW w:w="1035" w:type="dxa"/>
          </w:tcPr>
          <w:p w14:paraId="3C02E553">
            <w:pPr>
              <w:pStyle w:val="28"/>
              <w:tabs>
                <w:tab w:val="left" w:pos="567"/>
              </w:tabs>
              <w:rPr>
                <w:rFonts w:ascii="Times New Roman" w:hAnsi="Times New Roman"/>
                <w:szCs w:val="24"/>
                <w:lang w:val="zh-CN"/>
              </w:rPr>
            </w:pPr>
          </w:p>
        </w:tc>
        <w:tc>
          <w:tcPr>
            <w:tcW w:w="1215" w:type="dxa"/>
          </w:tcPr>
          <w:p w14:paraId="56246484">
            <w:pPr>
              <w:pStyle w:val="28"/>
              <w:tabs>
                <w:tab w:val="left" w:pos="567"/>
              </w:tabs>
              <w:rPr>
                <w:rFonts w:ascii="Times New Roman" w:hAnsi="Times New Roman"/>
                <w:szCs w:val="24"/>
                <w:lang w:val="zh-CN"/>
              </w:rPr>
            </w:pPr>
          </w:p>
        </w:tc>
        <w:tc>
          <w:tcPr>
            <w:tcW w:w="1005" w:type="dxa"/>
            <w:gridSpan w:val="2"/>
          </w:tcPr>
          <w:p w14:paraId="4D30F1BF">
            <w:pPr>
              <w:pStyle w:val="28"/>
              <w:tabs>
                <w:tab w:val="left" w:pos="567"/>
              </w:tabs>
              <w:rPr>
                <w:rFonts w:ascii="Times New Roman" w:hAnsi="Times New Roman"/>
                <w:szCs w:val="24"/>
                <w:lang w:val="zh-CN"/>
              </w:rPr>
            </w:pPr>
          </w:p>
        </w:tc>
        <w:tc>
          <w:tcPr>
            <w:tcW w:w="990" w:type="dxa"/>
            <w:gridSpan w:val="2"/>
          </w:tcPr>
          <w:p w14:paraId="69B70566">
            <w:pPr>
              <w:pStyle w:val="28"/>
              <w:tabs>
                <w:tab w:val="left" w:pos="567"/>
              </w:tabs>
              <w:rPr>
                <w:rFonts w:ascii="Times New Roman" w:hAnsi="Times New Roman"/>
                <w:szCs w:val="24"/>
                <w:lang w:val="zh-CN"/>
              </w:rPr>
            </w:pPr>
          </w:p>
        </w:tc>
        <w:tc>
          <w:tcPr>
            <w:tcW w:w="1245" w:type="dxa"/>
          </w:tcPr>
          <w:p w14:paraId="2D57122B">
            <w:pPr>
              <w:pStyle w:val="28"/>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8"/>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28"/>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28"/>
        <w:tabs>
          <w:tab w:val="left" w:pos="567"/>
        </w:tabs>
        <w:jc w:val="center"/>
        <w:rPr>
          <w:rFonts w:ascii="Times New Roman" w:hAnsi="Times New Roman"/>
          <w:b/>
          <w:szCs w:val="24"/>
          <w:lang w:val="zh-CN"/>
        </w:rPr>
      </w:pPr>
    </w:p>
    <w:p w14:paraId="77172FCD">
      <w:pPr>
        <w:pStyle w:val="28"/>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28"/>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28"/>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28"/>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28"/>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28"/>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28"/>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28"/>
        <w:numPr>
          <w:ilvl w:val="0"/>
          <w:numId w:val="18"/>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28"/>
        <w:numPr>
          <w:ilvl w:val="0"/>
          <w:numId w:val="18"/>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28"/>
        <w:numPr>
          <w:ilvl w:val="0"/>
          <w:numId w:val="18"/>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28"/>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28"/>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28"/>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28"/>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28"/>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28"/>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28"/>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28"/>
        <w:numPr>
          <w:ilvl w:val="0"/>
          <w:numId w:val="19"/>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28"/>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28"/>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28"/>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28"/>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28"/>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49"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49"/>
    <w:p w14:paraId="2D8A9806">
      <w:pPr>
        <w:jc w:val="center"/>
        <w:rPr>
          <w:b/>
          <w:lang w:val="zh-CN"/>
        </w:rPr>
      </w:pPr>
    </w:p>
    <w:p w14:paraId="38F6D8B3">
      <w:pPr>
        <w:pStyle w:val="28"/>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28"/>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28"/>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12"/>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0"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0"/>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1" w:name="_Toc449632664"/>
      <w:bookmarkStart w:id="52" w:name="_Toc449692111"/>
      <w:bookmarkStart w:id="53" w:name="_Toc449633156"/>
      <w:r>
        <w:rPr>
          <w:rFonts w:eastAsia="PMingLiU"/>
          <w:b/>
          <w:bCs/>
          <w:iCs/>
          <w:lang w:val="zh-CN" w:eastAsia="zh-CN"/>
        </w:rPr>
        <w:t>DECLARAŢIE</w:t>
      </w:r>
      <w:bookmarkEnd w:id="51"/>
      <w:bookmarkEnd w:id="52"/>
      <w:bookmarkEnd w:id="53"/>
    </w:p>
    <w:p w14:paraId="65E0A4FA">
      <w:pPr>
        <w:tabs>
          <w:tab w:val="left" w:pos="720"/>
        </w:tabs>
        <w:jc w:val="center"/>
        <w:outlineLvl w:val="1"/>
        <w:rPr>
          <w:rFonts w:eastAsia="PMingLiU"/>
          <w:b/>
          <w:lang w:val="zh-CN" w:eastAsia="zh-CN"/>
        </w:rPr>
      </w:pPr>
      <w:bookmarkStart w:id="54" w:name="_Toc449692112"/>
      <w:bookmarkStart w:id="55" w:name="_Toc449632665"/>
      <w:bookmarkStart w:id="56"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4"/>
      <w:bookmarkEnd w:id="55"/>
      <w:bookmarkEnd w:id="56"/>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7"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7"/>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8"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8"/>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59"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59"/>
    <w:p w14:paraId="15C3F35D">
      <w:pPr>
        <w:pStyle w:val="28"/>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28"/>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20"/>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20"/>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20"/>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21"/>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21"/>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21"/>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28"/>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36"/>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4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2"/>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0" w:name="_Toc449692118"/>
      <w:bookmarkStart w:id="61" w:name="_Toc390252621"/>
      <w:r>
        <w:rPr>
          <w:rFonts w:ascii="Times New Roman" w:hAnsi="Times New Roman" w:cs="Times New Roman"/>
          <w:bCs w:val="0"/>
          <w:color w:val="auto"/>
          <w:sz w:val="24"/>
          <w:szCs w:val="24"/>
          <w:lang w:val="zh-CN"/>
        </w:rPr>
        <w:t>CAIET DE SARCINI</w:t>
      </w:r>
      <w:bookmarkEnd w:id="60"/>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1"/>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7E123F57">
      <w:pPr>
        <w:spacing w:beforeLines="0" w:afterLines="0"/>
        <w:rPr>
          <w:rFonts w:hint="default"/>
          <w:sz w:val="20"/>
          <w:szCs w:val="20"/>
        </w:rPr>
      </w:pPr>
    </w:p>
    <w:tbl>
      <w:tblPr>
        <w:tblStyle w:val="11"/>
        <w:tblW w:w="10031" w:type="dxa"/>
        <w:tblInd w:w="0" w:type="dxa"/>
        <w:tblLayout w:type="fixed"/>
        <w:tblCellMar>
          <w:top w:w="0" w:type="dxa"/>
          <w:left w:w="108" w:type="dxa"/>
          <w:bottom w:w="0" w:type="dxa"/>
          <w:right w:w="108" w:type="dxa"/>
        </w:tblCellMar>
      </w:tblPr>
      <w:tblGrid>
        <w:gridCol w:w="5637"/>
        <w:gridCol w:w="4394"/>
      </w:tblGrid>
      <w:tr w14:paraId="776512D3">
        <w:tblPrEx>
          <w:tblCellMar>
            <w:top w:w="0" w:type="dxa"/>
            <w:left w:w="108" w:type="dxa"/>
            <w:bottom w:w="0" w:type="dxa"/>
            <w:right w:w="108" w:type="dxa"/>
          </w:tblCellMar>
        </w:tblPrEx>
        <w:tc>
          <w:tcPr>
            <w:tcW w:w="5637" w:type="dxa"/>
            <w:tcBorders>
              <w:top w:val="nil"/>
              <w:left w:val="nil"/>
              <w:bottom w:val="single" w:color="auto" w:sz="6" w:space="0"/>
              <w:right w:val="nil"/>
            </w:tcBorders>
            <w:noWrap w:val="0"/>
            <w:vAlign w:val="top"/>
          </w:tcPr>
          <w:p w14:paraId="350F23EF">
            <w:pPr>
              <w:jc w:val="center"/>
              <w:rPr>
                <w:b/>
                <w:bCs/>
                <w:sz w:val="2"/>
                <w:szCs w:val="2"/>
                <w:lang w:val="en-US"/>
              </w:rPr>
            </w:pPr>
          </w:p>
          <w:p w14:paraId="5482ADDF">
            <w:pPr>
              <w:jc w:val="center"/>
              <w:rPr>
                <w:b/>
                <w:bCs/>
                <w:sz w:val="2"/>
                <w:szCs w:val="2"/>
                <w:lang w:val="en-US"/>
              </w:rPr>
            </w:pPr>
          </w:p>
          <w:p w14:paraId="28CB23B3">
            <w:pPr>
              <w:jc w:val="center"/>
              <w:rPr>
                <w:b/>
                <w:bCs/>
                <w:sz w:val="2"/>
                <w:szCs w:val="2"/>
                <w:lang w:val="en-US"/>
              </w:rPr>
            </w:pPr>
          </w:p>
          <w:p w14:paraId="101AF877">
            <w:pPr>
              <w:jc w:val="center"/>
              <w:rPr>
                <w:b/>
                <w:bCs/>
                <w:sz w:val="2"/>
                <w:szCs w:val="2"/>
                <w:lang w:val="en-US"/>
              </w:rPr>
            </w:pPr>
          </w:p>
          <w:p w14:paraId="44C903FB">
            <w:pPr>
              <w:jc w:val="center"/>
              <w:rPr>
                <w:b/>
                <w:bCs/>
                <w:sz w:val="2"/>
                <w:szCs w:val="2"/>
                <w:lang w:val="en-US"/>
              </w:rPr>
            </w:pPr>
          </w:p>
          <w:p w14:paraId="7A0D9968">
            <w:pPr>
              <w:jc w:val="center"/>
              <w:rPr>
                <w:b/>
                <w:bCs/>
                <w:sz w:val="2"/>
                <w:szCs w:val="2"/>
                <w:lang w:val="en-US"/>
              </w:rPr>
            </w:pPr>
          </w:p>
          <w:p w14:paraId="4D9CEF58">
            <w:pPr>
              <w:jc w:val="center"/>
              <w:rPr>
                <w:b/>
                <w:bCs/>
                <w:sz w:val="2"/>
                <w:szCs w:val="2"/>
                <w:lang w:val="en-US"/>
              </w:rPr>
            </w:pPr>
          </w:p>
          <w:p w14:paraId="270788E3">
            <w:pPr>
              <w:jc w:val="center"/>
              <w:rPr>
                <w:b/>
                <w:bCs/>
                <w:sz w:val="2"/>
                <w:szCs w:val="2"/>
                <w:lang w:val="en-US"/>
              </w:rPr>
            </w:pPr>
          </w:p>
          <w:p w14:paraId="38A429AF">
            <w:pPr>
              <w:jc w:val="center"/>
              <w:rPr>
                <w:b/>
                <w:bCs/>
                <w:sz w:val="2"/>
                <w:szCs w:val="2"/>
                <w:lang w:val="en-US"/>
              </w:rPr>
            </w:pPr>
          </w:p>
          <w:p w14:paraId="723D2D83">
            <w:pPr>
              <w:jc w:val="center"/>
              <w:rPr>
                <w:b/>
                <w:bCs/>
                <w:sz w:val="2"/>
                <w:szCs w:val="2"/>
                <w:lang w:val="en-US"/>
              </w:rPr>
            </w:pPr>
          </w:p>
          <w:p w14:paraId="6EACC6C9">
            <w:pPr>
              <w:jc w:val="center"/>
              <w:rPr>
                <w:b/>
                <w:bCs/>
                <w:sz w:val="2"/>
                <w:szCs w:val="2"/>
                <w:lang w:val="en-US"/>
              </w:rPr>
            </w:pPr>
          </w:p>
          <w:p w14:paraId="61DC4458">
            <w:pPr>
              <w:jc w:val="center"/>
              <w:rPr>
                <w:b/>
                <w:bCs/>
                <w:sz w:val="2"/>
                <w:szCs w:val="2"/>
                <w:lang w:val="en-US"/>
              </w:rPr>
            </w:pPr>
          </w:p>
          <w:p w14:paraId="613D9EF8">
            <w:pPr>
              <w:jc w:val="center"/>
              <w:rPr>
                <w:b/>
                <w:bCs/>
                <w:sz w:val="2"/>
                <w:szCs w:val="2"/>
                <w:lang w:val="en-US"/>
              </w:rPr>
            </w:pPr>
          </w:p>
          <w:p w14:paraId="61CDBC3B">
            <w:pPr>
              <w:jc w:val="center"/>
              <w:rPr>
                <w:b/>
                <w:bCs/>
                <w:sz w:val="2"/>
                <w:szCs w:val="2"/>
                <w:lang w:val="en-US"/>
              </w:rPr>
            </w:pPr>
          </w:p>
          <w:p w14:paraId="45875869">
            <w:pPr>
              <w:jc w:val="center"/>
              <w:rPr>
                <w:b/>
                <w:bCs/>
                <w:sz w:val="2"/>
                <w:szCs w:val="2"/>
                <w:lang w:val="en-US"/>
              </w:rPr>
            </w:pPr>
          </w:p>
          <w:p w14:paraId="5B1AB197">
            <w:pPr>
              <w:jc w:val="center"/>
              <w:rPr>
                <w:b/>
                <w:bCs/>
                <w:sz w:val="2"/>
                <w:szCs w:val="2"/>
                <w:lang w:val="en-US"/>
              </w:rPr>
            </w:pPr>
          </w:p>
          <w:p w14:paraId="6F871BEB">
            <w:pPr>
              <w:jc w:val="center"/>
              <w:rPr>
                <w:b/>
                <w:bCs/>
                <w:sz w:val="2"/>
                <w:szCs w:val="2"/>
                <w:lang w:val="en-US"/>
              </w:rPr>
            </w:pPr>
          </w:p>
          <w:p w14:paraId="31752937">
            <w:pPr>
              <w:jc w:val="center"/>
              <w:rPr>
                <w:b/>
                <w:bCs/>
                <w:sz w:val="2"/>
                <w:szCs w:val="2"/>
                <w:lang w:val="en-US"/>
              </w:rPr>
            </w:pPr>
          </w:p>
          <w:p w14:paraId="17180AD9">
            <w:pPr>
              <w:jc w:val="center"/>
              <w:rPr>
                <w:b/>
                <w:bCs/>
                <w:sz w:val="2"/>
                <w:szCs w:val="2"/>
                <w:lang w:val="en-US"/>
              </w:rPr>
            </w:pPr>
          </w:p>
          <w:p w14:paraId="5E7209BA">
            <w:pPr>
              <w:jc w:val="center"/>
              <w:rPr>
                <w:b/>
                <w:bCs/>
                <w:sz w:val="2"/>
                <w:szCs w:val="2"/>
                <w:lang w:val="en-US"/>
              </w:rPr>
            </w:pPr>
          </w:p>
          <w:p w14:paraId="2522398E">
            <w:pPr>
              <w:jc w:val="right"/>
              <w:rPr>
                <w:b/>
                <w:bCs/>
                <w:sz w:val="2"/>
                <w:szCs w:val="2"/>
                <w:lang w:val="en-US"/>
              </w:rPr>
            </w:pPr>
          </w:p>
          <w:p w14:paraId="16376715">
            <w:pPr>
              <w:jc w:val="center"/>
              <w:rPr>
                <w:b/>
                <w:bCs/>
                <w:sz w:val="2"/>
                <w:szCs w:val="2"/>
                <w:lang w:val="en-US"/>
              </w:rPr>
            </w:pPr>
          </w:p>
          <w:p w14:paraId="6008B7C2">
            <w:pPr>
              <w:keepNext w:val="0"/>
              <w:keepLines w:val="0"/>
              <w:widowControl/>
              <w:suppressLineNumbers w:val="0"/>
              <w:jc w:val="left"/>
              <w:rPr>
                <w:rFonts w:hint="default" w:ascii="Times New Roman" w:hAnsi="Times New Roman" w:cs="Times New Roman"/>
                <w:sz w:val="22"/>
                <w:szCs w:val="22"/>
              </w:rPr>
            </w:pPr>
            <w:r>
              <w:rPr>
                <w:rFonts w:hint="default" w:ascii="Times New Roman" w:hAnsi="Times New Roman" w:cs="Times New Roman"/>
                <w:b/>
                <w:sz w:val="22"/>
                <w:szCs w:val="22"/>
                <w:lang w:val="en-US"/>
              </w:rPr>
              <w:t>Lucrari de imbunatatire si dezvoltare a infrastructurii publice</w:t>
            </w:r>
            <w:r>
              <w:rPr>
                <w:rFonts w:hint="default" w:ascii="Times New Roman" w:hAnsi="Times New Roman" w:eastAsia="CIDFont" w:cs="Times New Roman"/>
                <w:color w:val="000000"/>
                <w:kern w:val="0"/>
                <w:sz w:val="22"/>
                <w:szCs w:val="22"/>
                <w:lang w:val="en-US" w:eastAsia="zh-CN" w:bidi="ar"/>
              </w:rPr>
              <w:t>„</w:t>
            </w:r>
            <w:r>
              <w:rPr>
                <w:rFonts w:hint="default" w:ascii="Times New Roman" w:hAnsi="Times New Roman" w:eastAsia="CIDFont" w:cs="Times New Roman"/>
                <w:b/>
                <w:bCs/>
                <w:color w:val="000000"/>
                <w:kern w:val="0"/>
                <w:sz w:val="22"/>
                <w:szCs w:val="22"/>
                <w:lang w:val="en-US" w:eastAsia="zh-CN" w:bidi="ar"/>
              </w:rPr>
              <w:t>Restabilirea unui sector de drum de pe strada 31 August din s.Olănești, r.Ștefan Vodă, Etapa I”</w:t>
            </w:r>
          </w:p>
          <w:p w14:paraId="62367D05">
            <w:pPr>
              <w:jc w:val="center"/>
              <w:rPr>
                <w:b/>
                <w:bCs/>
                <w:sz w:val="28"/>
                <w:szCs w:val="28"/>
                <w:lang w:val="en-US"/>
              </w:rPr>
            </w:pPr>
            <w:r>
              <w:rPr>
                <w:b/>
                <w:bCs/>
                <w:sz w:val="28"/>
                <w:szCs w:val="28"/>
                <w:lang w:val="en-US"/>
              </w:rPr>
              <w:t xml:space="preserve"> (5230-126/22-DA)</w:t>
            </w:r>
          </w:p>
        </w:tc>
        <w:tc>
          <w:tcPr>
            <w:tcW w:w="4394" w:type="dxa"/>
            <w:tcBorders>
              <w:top w:val="nil"/>
              <w:left w:val="nil"/>
              <w:bottom w:val="nil"/>
              <w:right w:val="nil"/>
            </w:tcBorders>
            <w:noWrap w:val="0"/>
            <w:vAlign w:val="top"/>
          </w:tcPr>
          <w:p w14:paraId="33791A69">
            <w:pPr>
              <w:jc w:val="right"/>
              <w:rPr>
                <w:sz w:val="16"/>
                <w:szCs w:val="16"/>
                <w:lang w:val="en-US"/>
              </w:rPr>
            </w:pPr>
            <w:r>
              <w:rPr>
                <w:sz w:val="16"/>
                <w:szCs w:val="16"/>
                <w:lang w:val="en-US"/>
              </w:rPr>
              <w:t>Formular Nr.1 desfasurat</w:t>
            </w:r>
          </w:p>
          <w:p w14:paraId="2E404723">
            <w:pPr>
              <w:tabs>
                <w:tab w:val="left" w:pos="4786"/>
                <w:tab w:val="left" w:pos="10031"/>
              </w:tabs>
              <w:jc w:val="right"/>
              <w:rPr>
                <w:sz w:val="16"/>
                <w:szCs w:val="16"/>
                <w:lang w:val="en-US"/>
              </w:rPr>
            </w:pPr>
            <w:r>
              <w:rPr>
                <w:sz w:val="16"/>
                <w:szCs w:val="16"/>
                <w:lang w:val="en-US"/>
              </w:rPr>
              <w:t>WinСmeta</w:t>
            </w:r>
          </w:p>
        </w:tc>
      </w:tr>
      <w:tr w14:paraId="69DD5394">
        <w:tblPrEx>
          <w:tblCellMar>
            <w:top w:w="0" w:type="dxa"/>
            <w:left w:w="108" w:type="dxa"/>
            <w:bottom w:w="0" w:type="dxa"/>
            <w:right w:w="108" w:type="dxa"/>
          </w:tblCellMar>
        </w:tblPrEx>
        <w:trPr>
          <w:trHeight w:val="567" w:hRule="atLeast"/>
        </w:trPr>
        <w:tc>
          <w:tcPr>
            <w:tcW w:w="5637" w:type="dxa"/>
            <w:tcBorders>
              <w:top w:val="nil"/>
              <w:left w:val="nil"/>
              <w:bottom w:val="nil"/>
              <w:right w:val="nil"/>
            </w:tcBorders>
            <w:noWrap w:val="0"/>
            <w:vAlign w:val="top"/>
          </w:tcPr>
          <w:p w14:paraId="48788B08">
            <w:pPr>
              <w:jc w:val="center"/>
              <w:rPr>
                <w:sz w:val="22"/>
                <w:szCs w:val="22"/>
                <w:lang w:val="en-US"/>
              </w:rPr>
            </w:pPr>
            <w:r>
              <w:rPr>
                <w:sz w:val="14"/>
                <w:szCs w:val="14"/>
                <w:lang w:val="en-US"/>
              </w:rPr>
              <w:t>(denumirea obiectivului)</w:t>
            </w:r>
          </w:p>
        </w:tc>
        <w:tc>
          <w:tcPr>
            <w:tcW w:w="4394" w:type="dxa"/>
            <w:tcBorders>
              <w:top w:val="nil"/>
              <w:left w:val="nil"/>
              <w:bottom w:val="nil"/>
              <w:right w:val="nil"/>
            </w:tcBorders>
            <w:noWrap w:val="0"/>
            <w:vAlign w:val="top"/>
          </w:tcPr>
          <w:p w14:paraId="3734FE9C">
            <w:pPr>
              <w:jc w:val="center"/>
              <w:rPr>
                <w:sz w:val="22"/>
                <w:szCs w:val="22"/>
                <w:lang w:val="en-US"/>
              </w:rPr>
            </w:pPr>
          </w:p>
        </w:tc>
      </w:tr>
    </w:tbl>
    <w:p w14:paraId="40587415">
      <w:pPr>
        <w:rPr>
          <w:rFonts w:hint="default"/>
          <w:sz w:val="28"/>
          <w:szCs w:val="28"/>
          <w:lang w:val="en-US"/>
        </w:rPr>
      </w:pPr>
      <w:r>
        <w:rPr>
          <w:rFonts w:hint="default"/>
          <w:sz w:val="22"/>
          <w:szCs w:val="22"/>
          <w:lang w:val="en-US"/>
        </w:rPr>
        <w:t xml:space="preserve">                                                         </w:t>
      </w:r>
      <w:r>
        <w:rPr>
          <w:rFonts w:hint="default"/>
          <w:b/>
          <w:bCs/>
          <w:sz w:val="36"/>
          <w:szCs w:val="36"/>
          <w:lang w:val="en-US"/>
        </w:rPr>
        <w:t>CAIET DE SARCINI</w:t>
      </w:r>
    </w:p>
    <w:p w14:paraId="12B9DF7C">
      <w:pPr>
        <w:jc w:val="center"/>
        <w:rPr>
          <w:sz w:val="28"/>
          <w:szCs w:val="28"/>
          <w:lang w:val="en-US"/>
        </w:rPr>
      </w:pPr>
      <w:r>
        <w:rPr>
          <w:b/>
          <w:bCs/>
          <w:sz w:val="28"/>
          <w:szCs w:val="28"/>
          <w:lang w:val="it-IT"/>
        </w:rPr>
        <w:t>Lista cu cantit</w:t>
      </w:r>
      <w:r>
        <w:rPr>
          <w:b/>
          <w:bCs/>
          <w:sz w:val="28"/>
          <w:szCs w:val="28"/>
          <w:lang w:val="ro-RO"/>
        </w:rPr>
        <w:t>ăţile de lucrări</w:t>
      </w:r>
      <w:r>
        <w:rPr>
          <w:b/>
          <w:bCs/>
          <w:sz w:val="28"/>
          <w:szCs w:val="28"/>
          <w:lang w:val="en-US"/>
        </w:rPr>
        <w:t xml:space="preserve"> № 2-1-1</w:t>
      </w:r>
    </w:p>
    <w:p w14:paraId="0441CE77">
      <w:pPr>
        <w:jc w:val="center"/>
        <w:rPr>
          <w:b/>
          <w:bCs/>
          <w:sz w:val="28"/>
          <w:szCs w:val="28"/>
          <w:lang w:val="en-US"/>
        </w:rPr>
      </w:pPr>
      <w:r>
        <w:rPr>
          <w:b/>
          <w:bCs/>
          <w:sz w:val="28"/>
          <w:szCs w:val="28"/>
          <w:lang w:val="en-US"/>
        </w:rPr>
        <w:t xml:space="preserve"> Drumuri pentru automobile (Etapa I)</w:t>
      </w:r>
    </w:p>
    <w:p w14:paraId="17372791">
      <w:pPr>
        <w:jc w:val="center"/>
        <w:rPr>
          <w:b/>
          <w:bCs/>
          <w:sz w:val="28"/>
          <w:szCs w:val="28"/>
          <w:lang w:val="en-US"/>
        </w:rPr>
      </w:pPr>
    </w:p>
    <w:p w14:paraId="38DBDA1F">
      <w:pPr>
        <w:rPr>
          <w:sz w:val="24"/>
          <w:szCs w:val="24"/>
          <w:lang w:val="en-US"/>
        </w:rPr>
      </w:pPr>
      <w:r>
        <w:rPr>
          <w:sz w:val="24"/>
          <w:szCs w:val="24"/>
          <w:lang w:val="ro-RO"/>
        </w:rPr>
        <w:t>I</w:t>
      </w:r>
      <w:r>
        <w:rPr>
          <w:sz w:val="24"/>
          <w:szCs w:val="24"/>
          <w:lang w:val="en-US"/>
        </w:rPr>
        <w:t xml:space="preserve">ntocmit in preţuri  curente </w:t>
      </w:r>
    </w:p>
    <w:tbl>
      <w:tblPr>
        <w:tblStyle w:val="11"/>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7E3FA824">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noWrap w:val="0"/>
            <w:vAlign w:val="center"/>
          </w:tcPr>
          <w:p w14:paraId="69CA4E56">
            <w:pPr>
              <w:ind w:right="-108"/>
              <w:jc w:val="center"/>
              <w:rPr>
                <w:sz w:val="16"/>
                <w:szCs w:val="16"/>
                <w:lang w:val="en-US"/>
              </w:rPr>
            </w:pPr>
            <w:r>
              <w:rPr>
                <w:sz w:val="16"/>
                <w:szCs w:val="16"/>
                <w:lang w:val="en-US"/>
              </w:rPr>
              <w:t>№</w:t>
            </w:r>
          </w:p>
          <w:p w14:paraId="0D7EE7B8">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noWrap w:val="0"/>
            <w:vAlign w:val="center"/>
          </w:tcPr>
          <w:p w14:paraId="0BA2C25C">
            <w:pPr>
              <w:ind w:left="-120" w:right="-108"/>
              <w:jc w:val="center"/>
              <w:rPr>
                <w:sz w:val="16"/>
                <w:szCs w:val="16"/>
                <w:lang w:val="en-US"/>
              </w:rPr>
            </w:pPr>
            <w:r>
              <w:rPr>
                <w:sz w:val="16"/>
                <w:szCs w:val="16"/>
                <w:lang w:val="ro-RO"/>
              </w:rPr>
              <w:t>Simbol</w:t>
            </w:r>
            <w:r>
              <w:rPr>
                <w:sz w:val="16"/>
                <w:szCs w:val="16"/>
                <w:lang w:val="en-US"/>
              </w:rPr>
              <w:t xml:space="preserve"> </w:t>
            </w:r>
            <w:r>
              <w:rPr>
                <w:sz w:val="16"/>
                <w:szCs w:val="16"/>
                <w:lang w:val="ro-RO"/>
              </w:rPr>
              <w:t>norme</w:t>
            </w:r>
            <w:r>
              <w:rPr>
                <w:sz w:val="16"/>
                <w:szCs w:val="16"/>
                <w:lang w:val="en-US"/>
              </w:rPr>
              <w:t xml:space="preserve"> </w:t>
            </w:r>
            <w:r>
              <w:rPr>
                <w:sz w:val="16"/>
                <w:szCs w:val="16"/>
                <w:lang w:val="ro-RO"/>
              </w:rPr>
              <w:t xml:space="preserve">şi Cod </w:t>
            </w:r>
            <w:r>
              <w:rPr>
                <w:sz w:val="16"/>
                <w:szCs w:val="16"/>
                <w:lang w:val="en-US"/>
              </w:rPr>
              <w:t xml:space="preserve"> </w:t>
            </w:r>
            <w:r>
              <w:rPr>
                <w:sz w:val="16"/>
                <w:szCs w:val="16"/>
                <w:lang w:val="ro-RO"/>
              </w:rPr>
              <w:t>resurse</w:t>
            </w:r>
          </w:p>
        </w:tc>
        <w:tc>
          <w:tcPr>
            <w:tcW w:w="4253" w:type="dxa"/>
            <w:vMerge w:val="restart"/>
            <w:tcBorders>
              <w:top w:val="single" w:color="auto" w:sz="6" w:space="0"/>
              <w:left w:val="single" w:color="auto" w:sz="6" w:space="0"/>
              <w:bottom w:val="single" w:color="auto" w:sz="6" w:space="0"/>
              <w:right w:val="nil"/>
            </w:tcBorders>
            <w:shd w:val="pct5" w:color="auto" w:fill="auto"/>
            <w:noWrap w:val="0"/>
            <w:vAlign w:val="center"/>
          </w:tcPr>
          <w:p w14:paraId="1728FC57">
            <w:pPr>
              <w:jc w:val="center"/>
              <w:rPr>
                <w:sz w:val="16"/>
                <w:szCs w:val="16"/>
                <w:lang w:val="ro-RO"/>
              </w:rPr>
            </w:pPr>
          </w:p>
          <w:p w14:paraId="6361DBD0">
            <w:pPr>
              <w:jc w:val="center"/>
              <w:rPr>
                <w:sz w:val="16"/>
                <w:szCs w:val="16"/>
                <w:lang w:val="en-US"/>
              </w:rPr>
            </w:pPr>
            <w:r>
              <w:rPr>
                <w:sz w:val="16"/>
                <w:szCs w:val="16"/>
                <w:lang w:val="ro-RO"/>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noWrap w:val="0"/>
            <w:vAlign w:val="center"/>
          </w:tcPr>
          <w:p w14:paraId="02374B2F">
            <w:pPr>
              <w:ind w:left="-108" w:right="-108"/>
              <w:jc w:val="center"/>
              <w:rPr>
                <w:sz w:val="16"/>
                <w:szCs w:val="16"/>
                <w:lang w:val="ro-RO"/>
              </w:rPr>
            </w:pPr>
          </w:p>
          <w:p w14:paraId="5C5001EC">
            <w:pPr>
              <w:ind w:left="-108" w:right="-108"/>
              <w:jc w:val="center"/>
              <w:rPr>
                <w:sz w:val="16"/>
                <w:szCs w:val="16"/>
                <w:lang w:val="en-US"/>
              </w:rPr>
            </w:pPr>
            <w:r>
              <w:rPr>
                <w:sz w:val="16"/>
                <w:szCs w:val="16"/>
                <w:lang w:val="ro-RO"/>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noWrap w:val="0"/>
            <w:vAlign w:val="center"/>
          </w:tcPr>
          <w:p w14:paraId="282DA7F0">
            <w:pPr>
              <w:ind w:left="-108" w:right="175"/>
              <w:jc w:val="center"/>
              <w:rPr>
                <w:sz w:val="16"/>
                <w:szCs w:val="16"/>
                <w:lang w:val="en-US"/>
              </w:rPr>
            </w:pPr>
            <w:r>
              <w:rPr>
                <w:sz w:val="16"/>
                <w:szCs w:val="16"/>
                <w:lang w:val="en-US"/>
              </w:rPr>
              <w:t>Consum de resurse manopera, materiale si mecanizme</w:t>
            </w:r>
          </w:p>
        </w:tc>
      </w:tr>
      <w:tr w14:paraId="17DEDE3B">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shd w:val="clear" w:color="auto" w:fill="auto"/>
            <w:noWrap w:val="0"/>
            <w:vAlign w:val="center"/>
          </w:tcPr>
          <w:p w14:paraId="497BCA97">
            <w:pPr>
              <w:autoSpaceDE/>
              <w:autoSpaceDN/>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shd w:val="clear" w:color="auto" w:fill="auto"/>
            <w:noWrap w:val="0"/>
            <w:vAlign w:val="center"/>
          </w:tcPr>
          <w:p w14:paraId="6D2705CC">
            <w:pPr>
              <w:autoSpaceDE/>
              <w:autoSpaceDN/>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shd w:val="clear" w:color="auto" w:fill="auto"/>
            <w:noWrap w:val="0"/>
            <w:vAlign w:val="center"/>
          </w:tcPr>
          <w:p w14:paraId="2704DA72">
            <w:pPr>
              <w:autoSpaceDE/>
              <w:autoSpaceDN/>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shd w:val="clear" w:color="auto" w:fill="auto"/>
            <w:noWrap w:val="0"/>
            <w:vAlign w:val="center"/>
          </w:tcPr>
          <w:p w14:paraId="15543813">
            <w:pPr>
              <w:autoSpaceDE/>
              <w:autoSpaceDN/>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noWrap w:val="0"/>
            <w:vAlign w:val="center"/>
          </w:tcPr>
          <w:p w14:paraId="29D2FBE0">
            <w:pPr>
              <w:autoSpaceDE/>
              <w:autoSpaceDN/>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noWrap w:val="0"/>
            <w:vAlign w:val="center"/>
          </w:tcPr>
          <w:p w14:paraId="520F18B1">
            <w:pPr>
              <w:autoSpaceDE/>
              <w:autoSpaceDN/>
              <w:jc w:val="center"/>
              <w:rPr>
                <w:sz w:val="16"/>
                <w:szCs w:val="16"/>
                <w:lang w:val="en-US"/>
              </w:rPr>
            </w:pPr>
            <w:r>
              <w:rPr>
                <w:sz w:val="16"/>
                <w:szCs w:val="16"/>
                <w:lang w:val="en-US"/>
              </w:rPr>
              <w:t>Pe volumul total</w:t>
            </w:r>
          </w:p>
        </w:tc>
      </w:tr>
    </w:tbl>
    <w:p w14:paraId="643421B2">
      <w:pPr>
        <w:rPr>
          <w:sz w:val="2"/>
          <w:szCs w:val="2"/>
          <w:lang w:val="en-US"/>
        </w:rPr>
      </w:pPr>
    </w:p>
    <w:tbl>
      <w:tblPr>
        <w:tblStyle w:val="11"/>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1"/>
        <w:gridCol w:w="6"/>
        <w:gridCol w:w="1264"/>
        <w:gridCol w:w="94"/>
        <w:gridCol w:w="16"/>
        <w:gridCol w:w="1"/>
        <w:gridCol w:w="14"/>
        <w:gridCol w:w="3861"/>
        <w:gridCol w:w="90"/>
        <w:gridCol w:w="267"/>
        <w:gridCol w:w="2"/>
        <w:gridCol w:w="1"/>
        <w:gridCol w:w="610"/>
        <w:gridCol w:w="91"/>
        <w:gridCol w:w="296"/>
        <w:gridCol w:w="1"/>
        <w:gridCol w:w="6"/>
        <w:gridCol w:w="941"/>
        <w:gridCol w:w="158"/>
        <w:gridCol w:w="1"/>
        <w:gridCol w:w="658"/>
        <w:gridCol w:w="858"/>
        <w:gridCol w:w="5"/>
      </w:tblGrid>
      <w:tr w14:paraId="6523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0" w:type="dxa"/>
          <w:cantSplit/>
          <w:tblHeader/>
        </w:trPr>
        <w:tc>
          <w:tcPr>
            <w:tcW w:w="1134" w:type="dxa"/>
            <w:gridSpan w:val="3"/>
            <w:shd w:val="pct5" w:color="auto" w:fill="auto"/>
            <w:noWrap w:val="0"/>
            <w:vAlign w:val="center"/>
          </w:tcPr>
          <w:p w14:paraId="390BA6B1">
            <w:pPr>
              <w:ind w:right="-108"/>
              <w:jc w:val="center"/>
              <w:rPr>
                <w:sz w:val="16"/>
                <w:szCs w:val="16"/>
                <w:lang w:val="en-US"/>
              </w:rPr>
            </w:pPr>
            <w:r>
              <w:rPr>
                <w:sz w:val="16"/>
                <w:szCs w:val="16"/>
                <w:lang w:val="en-US"/>
              </w:rPr>
              <w:t>1</w:t>
            </w:r>
          </w:p>
        </w:tc>
        <w:tc>
          <w:tcPr>
            <w:tcW w:w="1418" w:type="dxa"/>
            <w:gridSpan w:val="5"/>
            <w:shd w:val="pct5" w:color="auto" w:fill="auto"/>
            <w:noWrap w:val="0"/>
            <w:vAlign w:val="center"/>
          </w:tcPr>
          <w:p w14:paraId="59C69067">
            <w:pPr>
              <w:ind w:left="-120" w:right="-108"/>
              <w:jc w:val="center"/>
              <w:rPr>
                <w:sz w:val="16"/>
                <w:szCs w:val="16"/>
                <w:lang w:val="en-US"/>
              </w:rPr>
            </w:pPr>
            <w:r>
              <w:rPr>
                <w:sz w:val="16"/>
                <w:szCs w:val="16"/>
                <w:lang w:val="en-US"/>
              </w:rPr>
              <w:t>2</w:t>
            </w:r>
          </w:p>
        </w:tc>
        <w:tc>
          <w:tcPr>
            <w:tcW w:w="4366" w:type="dxa"/>
            <w:gridSpan w:val="6"/>
            <w:shd w:val="pct5" w:color="auto" w:fill="auto"/>
            <w:noWrap w:val="0"/>
            <w:vAlign w:val="center"/>
          </w:tcPr>
          <w:p w14:paraId="5F2AA071">
            <w:pPr>
              <w:jc w:val="center"/>
              <w:rPr>
                <w:sz w:val="16"/>
                <w:szCs w:val="16"/>
                <w:lang w:val="en-US"/>
              </w:rPr>
            </w:pPr>
            <w:r>
              <w:rPr>
                <w:sz w:val="16"/>
                <w:szCs w:val="16"/>
                <w:lang w:val="en-US"/>
              </w:rPr>
              <w:t>3</w:t>
            </w:r>
          </w:p>
        </w:tc>
        <w:tc>
          <w:tcPr>
            <w:tcW w:w="1006" w:type="dxa"/>
            <w:gridSpan w:val="4"/>
            <w:shd w:val="pct5" w:color="auto" w:fill="auto"/>
            <w:noWrap w:val="0"/>
            <w:vAlign w:val="center"/>
          </w:tcPr>
          <w:p w14:paraId="7E5D9C14">
            <w:pPr>
              <w:ind w:left="-108" w:right="-108"/>
              <w:jc w:val="center"/>
              <w:rPr>
                <w:sz w:val="16"/>
                <w:szCs w:val="16"/>
                <w:lang w:val="en-US"/>
              </w:rPr>
            </w:pPr>
            <w:r>
              <w:rPr>
                <w:sz w:val="16"/>
                <w:szCs w:val="16"/>
                <w:lang w:val="en-US"/>
              </w:rPr>
              <w:t>4</w:t>
            </w:r>
          </w:p>
        </w:tc>
        <w:tc>
          <w:tcPr>
            <w:tcW w:w="1134" w:type="dxa"/>
            <w:gridSpan w:val="4"/>
            <w:shd w:val="pct5" w:color="auto" w:fill="auto"/>
            <w:noWrap w:val="0"/>
            <w:vAlign w:val="center"/>
          </w:tcPr>
          <w:p w14:paraId="0E768F85">
            <w:pPr>
              <w:ind w:left="-108" w:right="-108"/>
              <w:jc w:val="center"/>
              <w:rPr>
                <w:sz w:val="16"/>
                <w:szCs w:val="16"/>
                <w:lang w:val="en-US"/>
              </w:rPr>
            </w:pPr>
            <w:r>
              <w:rPr>
                <w:sz w:val="16"/>
                <w:szCs w:val="16"/>
                <w:lang w:val="en-US"/>
              </w:rPr>
              <w:t>5</w:t>
            </w:r>
          </w:p>
        </w:tc>
        <w:tc>
          <w:tcPr>
            <w:tcW w:w="1559" w:type="dxa"/>
            <w:gridSpan w:val="3"/>
            <w:shd w:val="pct5" w:color="auto" w:fill="auto"/>
            <w:noWrap w:val="0"/>
            <w:vAlign w:val="center"/>
          </w:tcPr>
          <w:p w14:paraId="6F6B475E">
            <w:pPr>
              <w:ind w:left="-108" w:right="-108"/>
              <w:jc w:val="center"/>
              <w:rPr>
                <w:sz w:val="16"/>
                <w:szCs w:val="16"/>
                <w:lang w:val="en-US"/>
              </w:rPr>
            </w:pPr>
            <w:r>
              <w:rPr>
                <w:sz w:val="16"/>
                <w:szCs w:val="16"/>
                <w:lang w:val="en-US"/>
              </w:rPr>
              <w:t>6</w:t>
            </w:r>
          </w:p>
        </w:tc>
      </w:tr>
      <w:tr w14:paraId="2BC8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26"/>
            <w:noWrap w:val="0"/>
            <w:vAlign w:val="top"/>
          </w:tcPr>
          <w:p w14:paraId="7D05F5FF">
            <w:pPr>
              <w:rPr>
                <w:b/>
                <w:bCs/>
                <w:sz w:val="22"/>
                <w:szCs w:val="22"/>
                <w:lang w:val="en-US"/>
              </w:rPr>
            </w:pPr>
            <w:r>
              <w:rPr>
                <w:sz w:val="22"/>
                <w:szCs w:val="22"/>
                <w:lang w:val="en-US"/>
              </w:rPr>
              <w:t xml:space="preserve"> </w:t>
            </w:r>
            <w:r>
              <w:rPr>
                <w:b/>
                <w:bCs/>
                <w:sz w:val="22"/>
                <w:szCs w:val="22"/>
                <w:lang w:val="en-US"/>
              </w:rPr>
              <w:t>1. Lucrari pregatitoare</w:t>
            </w:r>
          </w:p>
          <w:p w14:paraId="0617FACB">
            <w:pPr>
              <w:rPr>
                <w:sz w:val="2"/>
                <w:szCs w:val="2"/>
                <w:lang w:val="en-US"/>
              </w:rPr>
            </w:pPr>
          </w:p>
        </w:tc>
      </w:tr>
      <w:tr w14:paraId="53AC51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28672076">
            <w:pPr>
              <w:jc w:val="center"/>
              <w:rPr>
                <w:b/>
                <w:bCs/>
                <w:sz w:val="22"/>
                <w:szCs w:val="22"/>
                <w:lang w:val="en-US"/>
              </w:rPr>
            </w:pPr>
            <w:r>
              <w:rPr>
                <w:b/>
                <w:bCs/>
                <w:sz w:val="22"/>
                <w:szCs w:val="22"/>
                <w:lang w:val="en-US"/>
              </w:rPr>
              <w:t>1</w:t>
            </w:r>
          </w:p>
        </w:tc>
        <w:tc>
          <w:tcPr>
            <w:tcW w:w="1402" w:type="dxa"/>
            <w:gridSpan w:val="4"/>
            <w:tcBorders>
              <w:top w:val="single" w:color="auto" w:sz="4" w:space="0"/>
              <w:bottom w:val="single" w:color="auto" w:sz="4" w:space="0"/>
            </w:tcBorders>
            <w:noWrap w:val="0"/>
            <w:vAlign w:val="center"/>
          </w:tcPr>
          <w:p w14:paraId="1A7634E5">
            <w:pPr>
              <w:jc w:val="center"/>
              <w:rPr>
                <w:b/>
                <w:bCs/>
                <w:sz w:val="22"/>
                <w:szCs w:val="22"/>
                <w:lang w:val="en-US"/>
              </w:rPr>
            </w:pPr>
            <w:r>
              <w:rPr>
                <w:b/>
                <w:bCs/>
                <w:sz w:val="22"/>
                <w:szCs w:val="22"/>
                <w:lang w:val="en-US"/>
              </w:rPr>
              <w:t>DI109</w:t>
            </w:r>
          </w:p>
        </w:tc>
        <w:tc>
          <w:tcPr>
            <w:tcW w:w="4366" w:type="dxa"/>
            <w:gridSpan w:val="7"/>
            <w:tcBorders>
              <w:top w:val="single" w:color="auto" w:sz="4" w:space="0"/>
              <w:bottom w:val="single" w:color="auto" w:sz="4" w:space="0"/>
            </w:tcBorders>
            <w:noWrap w:val="0"/>
            <w:vAlign w:val="top"/>
          </w:tcPr>
          <w:p w14:paraId="0E8BECD5">
            <w:pPr>
              <w:rPr>
                <w:b/>
                <w:bCs/>
                <w:sz w:val="2"/>
                <w:szCs w:val="2"/>
                <w:lang w:val="en-US"/>
              </w:rPr>
            </w:pPr>
            <w:r>
              <w:rPr>
                <w:b/>
                <w:bCs/>
                <w:sz w:val="22"/>
                <w:szCs w:val="22"/>
                <w:lang w:val="en-US"/>
              </w:rPr>
              <w:t>Decaparea mecanizata a imbracamintei din beton asfaltic (Demolare imbracamintei rutiere din  beton asfaltic  H=8cm )</w:t>
            </w:r>
          </w:p>
          <w:p w14:paraId="302EC0FD">
            <w:pPr>
              <w:rPr>
                <w:sz w:val="2"/>
                <w:szCs w:val="2"/>
                <w:lang w:val="en-US"/>
              </w:rPr>
            </w:pPr>
          </w:p>
        </w:tc>
        <w:tc>
          <w:tcPr>
            <w:tcW w:w="1011" w:type="dxa"/>
            <w:gridSpan w:val="5"/>
            <w:tcBorders>
              <w:top w:val="single" w:color="auto" w:sz="4" w:space="0"/>
              <w:bottom w:val="single" w:color="auto" w:sz="4" w:space="0"/>
            </w:tcBorders>
            <w:noWrap w:val="0"/>
            <w:vAlign w:val="center"/>
          </w:tcPr>
          <w:p w14:paraId="1D31E66A">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1ED03A6D">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557262B">
            <w:pPr>
              <w:jc w:val="center"/>
              <w:rPr>
                <w:b/>
                <w:bCs/>
                <w:sz w:val="22"/>
                <w:szCs w:val="22"/>
                <w:lang w:val="en-US"/>
              </w:rPr>
            </w:pPr>
            <w:r>
              <w:rPr>
                <w:b/>
                <w:bCs/>
                <w:sz w:val="22"/>
                <w:szCs w:val="22"/>
                <w:lang w:val="en-US"/>
              </w:rPr>
              <w:t>348,000</w:t>
            </w:r>
          </w:p>
          <w:p w14:paraId="126C340F">
            <w:pPr>
              <w:jc w:val="center"/>
              <w:rPr>
                <w:sz w:val="2"/>
                <w:szCs w:val="2"/>
                <w:lang w:val="en-US"/>
              </w:rPr>
            </w:pPr>
          </w:p>
        </w:tc>
      </w:tr>
      <w:tr w14:paraId="3936AF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C9EE755">
            <w:pPr>
              <w:jc w:val="center"/>
              <w:rPr>
                <w:sz w:val="16"/>
                <w:szCs w:val="16"/>
                <w:lang w:val="en-US"/>
              </w:rPr>
            </w:pPr>
          </w:p>
        </w:tc>
        <w:tc>
          <w:tcPr>
            <w:tcW w:w="1418" w:type="dxa"/>
            <w:gridSpan w:val="5"/>
            <w:tcBorders>
              <w:top w:val="nil"/>
              <w:bottom w:val="single" w:color="auto" w:sz="2" w:space="0"/>
            </w:tcBorders>
            <w:noWrap w:val="0"/>
            <w:vAlign w:val="center"/>
          </w:tcPr>
          <w:p w14:paraId="400C4D3D">
            <w:pPr>
              <w:jc w:val="center"/>
              <w:rPr>
                <w:sz w:val="16"/>
                <w:szCs w:val="16"/>
                <w:lang w:val="en-US"/>
              </w:rPr>
            </w:pPr>
            <w:r>
              <w:rPr>
                <w:sz w:val="16"/>
                <w:szCs w:val="16"/>
                <w:lang w:val="en-US"/>
              </w:rPr>
              <w:t>9310060019930</w:t>
            </w:r>
          </w:p>
        </w:tc>
        <w:tc>
          <w:tcPr>
            <w:tcW w:w="4366" w:type="dxa"/>
            <w:gridSpan w:val="5"/>
            <w:tcBorders>
              <w:top w:val="nil"/>
              <w:bottom w:val="single" w:color="auto" w:sz="2" w:space="0"/>
            </w:tcBorders>
            <w:noWrap w:val="0"/>
            <w:vAlign w:val="center"/>
          </w:tcPr>
          <w:p w14:paraId="4ACB1815">
            <w:pPr>
              <w:rPr>
                <w:sz w:val="16"/>
                <w:szCs w:val="16"/>
                <w:lang w:val="en-US"/>
              </w:rPr>
            </w:pPr>
            <w:r>
              <w:rPr>
                <w:sz w:val="16"/>
                <w:szCs w:val="16"/>
                <w:lang w:val="en-US"/>
              </w:rPr>
              <w:t>Muncitor</w:t>
            </w:r>
          </w:p>
        </w:tc>
        <w:tc>
          <w:tcPr>
            <w:tcW w:w="1021" w:type="dxa"/>
            <w:gridSpan w:val="5"/>
            <w:tcBorders>
              <w:top w:val="nil"/>
              <w:bottom w:val="single" w:color="auto" w:sz="2" w:space="0"/>
            </w:tcBorders>
            <w:noWrap w:val="0"/>
            <w:vAlign w:val="center"/>
          </w:tcPr>
          <w:p w14:paraId="54C19140">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70089BFA">
            <w:pPr>
              <w:jc w:val="center"/>
              <w:rPr>
                <w:sz w:val="16"/>
                <w:szCs w:val="16"/>
                <w:lang w:val="en-US"/>
              </w:rPr>
            </w:pPr>
            <w:r>
              <w:rPr>
                <w:rFonts w:ascii="Times New Roman CYR" w:hAnsi="Times New Roman CYR" w:cs="Times New Roman CYR"/>
                <w:sz w:val="16"/>
                <w:szCs w:val="16"/>
                <w:lang w:val="en-US"/>
              </w:rPr>
              <w:t>1,6000</w:t>
            </w:r>
          </w:p>
        </w:tc>
        <w:tc>
          <w:tcPr>
            <w:tcW w:w="1559" w:type="dxa"/>
            <w:gridSpan w:val="3"/>
            <w:tcBorders>
              <w:top w:val="nil"/>
              <w:bottom w:val="single" w:color="auto" w:sz="2" w:space="0"/>
            </w:tcBorders>
            <w:noWrap w:val="0"/>
            <w:vAlign w:val="center"/>
          </w:tcPr>
          <w:p w14:paraId="6CFF5164">
            <w:pPr>
              <w:jc w:val="center"/>
              <w:rPr>
                <w:sz w:val="16"/>
                <w:szCs w:val="16"/>
                <w:lang w:val="en-US"/>
              </w:rPr>
            </w:pPr>
            <w:r>
              <w:rPr>
                <w:sz w:val="16"/>
                <w:szCs w:val="16"/>
                <w:lang w:val="en-US"/>
              </w:rPr>
              <w:t>556,800</w:t>
            </w:r>
          </w:p>
        </w:tc>
      </w:tr>
      <w:tr w14:paraId="4566D23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7EA2A86">
            <w:pPr>
              <w:jc w:val="center"/>
              <w:rPr>
                <w:sz w:val="16"/>
                <w:szCs w:val="16"/>
                <w:lang w:val="en-US"/>
              </w:rPr>
            </w:pPr>
          </w:p>
        </w:tc>
        <w:tc>
          <w:tcPr>
            <w:tcW w:w="1418" w:type="dxa"/>
            <w:gridSpan w:val="5"/>
            <w:tcBorders>
              <w:top w:val="nil"/>
              <w:bottom w:val="single" w:color="auto" w:sz="2" w:space="0"/>
            </w:tcBorders>
            <w:noWrap w:val="0"/>
            <w:vAlign w:val="center"/>
          </w:tcPr>
          <w:p w14:paraId="05F10387">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7F5CC270">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704EFD64">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F732BC1">
            <w:pPr>
              <w:jc w:val="center"/>
              <w:rPr>
                <w:sz w:val="16"/>
                <w:szCs w:val="16"/>
                <w:lang w:val="en-US"/>
              </w:rPr>
            </w:pPr>
            <w:r>
              <w:rPr>
                <w:rFonts w:ascii="Times New Roman CYR" w:hAnsi="Times New Roman CYR" w:cs="Times New Roman CYR"/>
                <w:sz w:val="16"/>
                <w:szCs w:val="16"/>
                <w:lang w:val="en-US"/>
              </w:rPr>
              <w:t>0,0191</w:t>
            </w:r>
          </w:p>
        </w:tc>
        <w:tc>
          <w:tcPr>
            <w:tcW w:w="1559" w:type="dxa"/>
            <w:gridSpan w:val="3"/>
            <w:tcBorders>
              <w:top w:val="nil"/>
              <w:bottom w:val="single" w:color="auto" w:sz="2" w:space="0"/>
              <w:right w:val="single" w:color="auto" w:sz="4" w:space="0"/>
            </w:tcBorders>
            <w:noWrap w:val="0"/>
            <w:vAlign w:val="center"/>
          </w:tcPr>
          <w:p w14:paraId="1F672EE0">
            <w:pPr>
              <w:jc w:val="center"/>
              <w:rPr>
                <w:sz w:val="16"/>
                <w:szCs w:val="16"/>
                <w:lang w:val="en-US"/>
              </w:rPr>
            </w:pPr>
            <w:r>
              <w:rPr>
                <w:sz w:val="16"/>
                <w:szCs w:val="16"/>
                <w:lang w:val="en-US"/>
              </w:rPr>
              <w:t>6,647</w:t>
            </w:r>
          </w:p>
        </w:tc>
      </w:tr>
      <w:tr w14:paraId="6C11A71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712BE59">
            <w:pPr>
              <w:jc w:val="center"/>
              <w:rPr>
                <w:sz w:val="16"/>
                <w:szCs w:val="16"/>
                <w:lang w:val="en-US"/>
              </w:rPr>
            </w:pPr>
          </w:p>
        </w:tc>
        <w:tc>
          <w:tcPr>
            <w:tcW w:w="1418" w:type="dxa"/>
            <w:gridSpan w:val="5"/>
            <w:tcBorders>
              <w:top w:val="nil"/>
              <w:bottom w:val="single" w:color="auto" w:sz="2" w:space="0"/>
            </w:tcBorders>
            <w:noWrap w:val="0"/>
            <w:vAlign w:val="center"/>
          </w:tcPr>
          <w:p w14:paraId="7EF75F57">
            <w:pPr>
              <w:jc w:val="center"/>
              <w:rPr>
                <w:sz w:val="16"/>
                <w:szCs w:val="16"/>
                <w:lang w:val="en-US"/>
              </w:rPr>
            </w:pPr>
            <w:r>
              <w:rPr>
                <w:sz w:val="16"/>
                <w:szCs w:val="16"/>
                <w:lang w:val="en-US"/>
              </w:rPr>
              <w:t>2952270003370</w:t>
            </w:r>
          </w:p>
        </w:tc>
        <w:tc>
          <w:tcPr>
            <w:tcW w:w="4366" w:type="dxa"/>
            <w:gridSpan w:val="5"/>
            <w:tcBorders>
              <w:top w:val="nil"/>
              <w:bottom w:val="single" w:color="auto" w:sz="2" w:space="0"/>
            </w:tcBorders>
            <w:noWrap w:val="0"/>
            <w:vAlign w:val="center"/>
          </w:tcPr>
          <w:p w14:paraId="447D76D3">
            <w:pPr>
              <w:rPr>
                <w:sz w:val="16"/>
                <w:szCs w:val="16"/>
                <w:lang w:val="en-US"/>
              </w:rPr>
            </w:pPr>
            <w:r>
              <w:rPr>
                <w:sz w:val="16"/>
                <w:szCs w:val="16"/>
                <w:lang w:val="en-US"/>
              </w:rPr>
              <w:t>Ciocan pneumatic 4.0-5.9 m3/min</w:t>
            </w:r>
          </w:p>
        </w:tc>
        <w:tc>
          <w:tcPr>
            <w:tcW w:w="1021" w:type="dxa"/>
            <w:gridSpan w:val="5"/>
            <w:tcBorders>
              <w:top w:val="nil"/>
              <w:bottom w:val="single" w:color="auto" w:sz="2" w:space="0"/>
            </w:tcBorders>
            <w:noWrap w:val="0"/>
            <w:vAlign w:val="center"/>
          </w:tcPr>
          <w:p w14:paraId="383CA814">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158DB68">
            <w:pPr>
              <w:jc w:val="center"/>
              <w:rPr>
                <w:sz w:val="16"/>
                <w:szCs w:val="16"/>
                <w:lang w:val="en-US"/>
              </w:rPr>
            </w:pPr>
            <w:r>
              <w:rPr>
                <w:rFonts w:ascii="Times New Roman CYR" w:hAnsi="Times New Roman CYR" w:cs="Times New Roman CYR"/>
                <w:sz w:val="16"/>
                <w:szCs w:val="16"/>
                <w:lang w:val="en-US"/>
              </w:rPr>
              <w:t>0,7750</w:t>
            </w:r>
          </w:p>
        </w:tc>
        <w:tc>
          <w:tcPr>
            <w:tcW w:w="1559" w:type="dxa"/>
            <w:gridSpan w:val="3"/>
            <w:tcBorders>
              <w:top w:val="nil"/>
              <w:bottom w:val="single" w:color="auto" w:sz="2" w:space="0"/>
              <w:right w:val="single" w:color="auto" w:sz="4" w:space="0"/>
            </w:tcBorders>
            <w:noWrap w:val="0"/>
            <w:vAlign w:val="center"/>
          </w:tcPr>
          <w:p w14:paraId="06735663">
            <w:pPr>
              <w:jc w:val="center"/>
              <w:rPr>
                <w:sz w:val="16"/>
                <w:szCs w:val="16"/>
                <w:lang w:val="en-US"/>
              </w:rPr>
            </w:pPr>
            <w:r>
              <w:rPr>
                <w:sz w:val="16"/>
                <w:szCs w:val="16"/>
                <w:lang w:val="en-US"/>
              </w:rPr>
              <w:t>269,700</w:t>
            </w:r>
          </w:p>
        </w:tc>
      </w:tr>
      <w:tr w14:paraId="424101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969A357">
            <w:pPr>
              <w:jc w:val="center"/>
              <w:rPr>
                <w:sz w:val="16"/>
                <w:szCs w:val="16"/>
                <w:lang w:val="en-US"/>
              </w:rPr>
            </w:pPr>
          </w:p>
        </w:tc>
        <w:tc>
          <w:tcPr>
            <w:tcW w:w="1418" w:type="dxa"/>
            <w:gridSpan w:val="5"/>
            <w:tcBorders>
              <w:top w:val="nil"/>
              <w:bottom w:val="single" w:color="auto" w:sz="2" w:space="0"/>
            </w:tcBorders>
            <w:noWrap w:val="0"/>
            <w:vAlign w:val="center"/>
          </w:tcPr>
          <w:p w14:paraId="68005CC9">
            <w:pPr>
              <w:jc w:val="center"/>
              <w:rPr>
                <w:sz w:val="16"/>
                <w:szCs w:val="16"/>
                <w:lang w:val="en-US"/>
              </w:rPr>
            </w:pPr>
            <w:r>
              <w:rPr>
                <w:sz w:val="16"/>
                <w:szCs w:val="16"/>
                <w:lang w:val="en-US"/>
              </w:rPr>
              <w:t>12340002506</w:t>
            </w:r>
          </w:p>
        </w:tc>
        <w:tc>
          <w:tcPr>
            <w:tcW w:w="4366" w:type="dxa"/>
            <w:gridSpan w:val="5"/>
            <w:tcBorders>
              <w:top w:val="nil"/>
              <w:bottom w:val="single" w:color="auto" w:sz="2" w:space="0"/>
            </w:tcBorders>
            <w:noWrap w:val="0"/>
            <w:vAlign w:val="center"/>
          </w:tcPr>
          <w:p w14:paraId="3FD94FE2">
            <w:pPr>
              <w:rPr>
                <w:sz w:val="16"/>
                <w:szCs w:val="16"/>
                <w:lang w:val="en-US"/>
              </w:rPr>
            </w:pPr>
            <w:r>
              <w:rPr>
                <w:sz w:val="16"/>
                <w:szCs w:val="16"/>
                <w:lang w:val="en-US"/>
              </w:rPr>
              <w:t xml:space="preserve">Compresor 5-6 m3/min </w:t>
            </w:r>
          </w:p>
        </w:tc>
        <w:tc>
          <w:tcPr>
            <w:tcW w:w="1021" w:type="dxa"/>
            <w:gridSpan w:val="5"/>
            <w:tcBorders>
              <w:top w:val="nil"/>
              <w:bottom w:val="single" w:color="auto" w:sz="2" w:space="0"/>
            </w:tcBorders>
            <w:noWrap w:val="0"/>
            <w:vAlign w:val="center"/>
          </w:tcPr>
          <w:p w14:paraId="1241F1AD">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EFE2199">
            <w:pPr>
              <w:jc w:val="center"/>
              <w:rPr>
                <w:sz w:val="16"/>
                <w:szCs w:val="16"/>
                <w:lang w:val="en-US"/>
              </w:rPr>
            </w:pPr>
            <w:r>
              <w:rPr>
                <w:rFonts w:ascii="Times New Roman CYR" w:hAnsi="Times New Roman CYR" w:cs="Times New Roman CYR"/>
                <w:sz w:val="16"/>
                <w:szCs w:val="16"/>
                <w:lang w:val="en-US"/>
              </w:rPr>
              <w:t>0,7750</w:t>
            </w:r>
          </w:p>
        </w:tc>
        <w:tc>
          <w:tcPr>
            <w:tcW w:w="1559" w:type="dxa"/>
            <w:gridSpan w:val="3"/>
            <w:tcBorders>
              <w:top w:val="nil"/>
              <w:bottom w:val="single" w:color="auto" w:sz="2" w:space="0"/>
              <w:right w:val="single" w:color="auto" w:sz="4" w:space="0"/>
            </w:tcBorders>
            <w:noWrap w:val="0"/>
            <w:vAlign w:val="center"/>
          </w:tcPr>
          <w:p w14:paraId="2B159E37">
            <w:pPr>
              <w:jc w:val="center"/>
              <w:rPr>
                <w:sz w:val="16"/>
                <w:szCs w:val="16"/>
                <w:lang w:val="en-US"/>
              </w:rPr>
            </w:pPr>
            <w:r>
              <w:rPr>
                <w:sz w:val="16"/>
                <w:szCs w:val="16"/>
                <w:lang w:val="en-US"/>
              </w:rPr>
              <w:t>269,700</w:t>
            </w:r>
          </w:p>
        </w:tc>
      </w:tr>
      <w:tr w14:paraId="6EBDA1D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44E7ECB4">
            <w:pPr>
              <w:jc w:val="center"/>
              <w:rPr>
                <w:b/>
                <w:bCs/>
                <w:sz w:val="22"/>
                <w:szCs w:val="22"/>
                <w:lang w:val="en-US"/>
              </w:rPr>
            </w:pPr>
            <w:r>
              <w:rPr>
                <w:b/>
                <w:bCs/>
                <w:sz w:val="22"/>
                <w:szCs w:val="22"/>
                <w:lang w:val="en-US"/>
              </w:rPr>
              <w:t>2</w:t>
            </w:r>
          </w:p>
        </w:tc>
        <w:tc>
          <w:tcPr>
            <w:tcW w:w="1402" w:type="dxa"/>
            <w:gridSpan w:val="4"/>
            <w:tcBorders>
              <w:top w:val="single" w:color="auto" w:sz="4" w:space="0"/>
              <w:bottom w:val="single" w:color="auto" w:sz="4" w:space="0"/>
            </w:tcBorders>
            <w:noWrap w:val="0"/>
            <w:vAlign w:val="center"/>
          </w:tcPr>
          <w:p w14:paraId="4A0353D0">
            <w:pPr>
              <w:jc w:val="center"/>
              <w:rPr>
                <w:b/>
                <w:bCs/>
                <w:sz w:val="22"/>
                <w:szCs w:val="22"/>
                <w:lang w:val="en-US"/>
              </w:rPr>
            </w:pPr>
            <w:r>
              <w:rPr>
                <w:b/>
                <w:bCs/>
                <w:sz w:val="22"/>
                <w:szCs w:val="22"/>
                <w:lang w:val="en-US"/>
              </w:rPr>
              <w:t>TsC03G1</w:t>
            </w:r>
          </w:p>
        </w:tc>
        <w:tc>
          <w:tcPr>
            <w:tcW w:w="4366" w:type="dxa"/>
            <w:gridSpan w:val="7"/>
            <w:tcBorders>
              <w:top w:val="single" w:color="auto" w:sz="4" w:space="0"/>
              <w:bottom w:val="single" w:color="auto" w:sz="4" w:space="0"/>
            </w:tcBorders>
            <w:noWrap w:val="0"/>
            <w:vAlign w:val="top"/>
          </w:tcPr>
          <w:p w14:paraId="61F1E8ED">
            <w:pPr>
              <w:rPr>
                <w:b/>
                <w:bCs/>
                <w:sz w:val="2"/>
                <w:szCs w:val="2"/>
                <w:lang w:val="en-US"/>
              </w:rPr>
            </w:pPr>
            <w:r>
              <w:rPr>
                <w:b/>
                <w:bCs/>
                <w:sz w:val="22"/>
                <w:szCs w:val="22"/>
                <w:lang w:val="en-US"/>
              </w:rPr>
              <w:t>Sapatura mecanica cu excavatorul de 0,40-0,70 mc, cu motor cu ardere interna si comanda hidraulica, in pamint cu umiditate naturala, descarcare in autovehicule teren catg. III (Incarcare)</w:t>
            </w:r>
          </w:p>
          <w:p w14:paraId="4325E23E">
            <w:pPr>
              <w:rPr>
                <w:sz w:val="2"/>
                <w:szCs w:val="2"/>
                <w:lang w:val="en-US"/>
              </w:rPr>
            </w:pPr>
          </w:p>
        </w:tc>
        <w:tc>
          <w:tcPr>
            <w:tcW w:w="1011" w:type="dxa"/>
            <w:gridSpan w:val="5"/>
            <w:tcBorders>
              <w:top w:val="single" w:color="auto" w:sz="4" w:space="0"/>
              <w:bottom w:val="single" w:color="auto" w:sz="4" w:space="0"/>
            </w:tcBorders>
            <w:noWrap w:val="0"/>
            <w:vAlign w:val="center"/>
          </w:tcPr>
          <w:p w14:paraId="75E4872C">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6DA1C044">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8B716A0">
            <w:pPr>
              <w:jc w:val="center"/>
              <w:rPr>
                <w:b/>
                <w:bCs/>
                <w:sz w:val="22"/>
                <w:szCs w:val="22"/>
                <w:lang w:val="en-US"/>
              </w:rPr>
            </w:pPr>
            <w:r>
              <w:rPr>
                <w:b/>
                <w:bCs/>
                <w:sz w:val="22"/>
                <w:szCs w:val="22"/>
                <w:lang w:val="en-US"/>
              </w:rPr>
              <w:t>3,480</w:t>
            </w:r>
          </w:p>
          <w:p w14:paraId="784A9D6D">
            <w:pPr>
              <w:jc w:val="center"/>
              <w:rPr>
                <w:sz w:val="2"/>
                <w:szCs w:val="2"/>
                <w:lang w:val="en-US"/>
              </w:rPr>
            </w:pPr>
          </w:p>
        </w:tc>
      </w:tr>
      <w:tr w14:paraId="219994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BCCFCDD">
            <w:pPr>
              <w:jc w:val="center"/>
              <w:rPr>
                <w:sz w:val="16"/>
                <w:szCs w:val="16"/>
                <w:lang w:val="en-US"/>
              </w:rPr>
            </w:pPr>
          </w:p>
        </w:tc>
        <w:tc>
          <w:tcPr>
            <w:tcW w:w="1418" w:type="dxa"/>
            <w:gridSpan w:val="5"/>
            <w:tcBorders>
              <w:top w:val="nil"/>
              <w:bottom w:val="single" w:color="auto" w:sz="2" w:space="0"/>
            </w:tcBorders>
            <w:noWrap w:val="0"/>
            <w:vAlign w:val="center"/>
          </w:tcPr>
          <w:p w14:paraId="2ECEF5CE">
            <w:pPr>
              <w:jc w:val="center"/>
              <w:rPr>
                <w:sz w:val="16"/>
                <w:szCs w:val="16"/>
                <w:lang w:val="en-US"/>
              </w:rPr>
            </w:pPr>
            <w:r>
              <w:rPr>
                <w:sz w:val="16"/>
                <w:szCs w:val="16"/>
                <w:lang w:val="en-US"/>
              </w:rPr>
              <w:t>2952260003501</w:t>
            </w:r>
          </w:p>
        </w:tc>
        <w:tc>
          <w:tcPr>
            <w:tcW w:w="4366" w:type="dxa"/>
            <w:gridSpan w:val="5"/>
            <w:tcBorders>
              <w:top w:val="nil"/>
              <w:bottom w:val="single" w:color="auto" w:sz="2" w:space="0"/>
            </w:tcBorders>
            <w:noWrap w:val="0"/>
            <w:vAlign w:val="center"/>
          </w:tcPr>
          <w:p w14:paraId="5789F070">
            <w:pPr>
              <w:rPr>
                <w:sz w:val="16"/>
                <w:szCs w:val="16"/>
                <w:lang w:val="en-US"/>
              </w:rPr>
            </w:pPr>
            <w:r>
              <w:rPr>
                <w:sz w:val="16"/>
                <w:szCs w:val="16"/>
                <w:lang w:val="en-US"/>
              </w:rPr>
              <w:t>Excavator pe senile cu o cupa cu motor termic, 0,40-0,70 mc</w:t>
            </w:r>
          </w:p>
        </w:tc>
        <w:tc>
          <w:tcPr>
            <w:tcW w:w="1021" w:type="dxa"/>
            <w:gridSpan w:val="5"/>
            <w:tcBorders>
              <w:top w:val="nil"/>
              <w:bottom w:val="single" w:color="auto" w:sz="2" w:space="0"/>
            </w:tcBorders>
            <w:noWrap w:val="0"/>
            <w:vAlign w:val="center"/>
          </w:tcPr>
          <w:p w14:paraId="503A066C">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E19B921">
            <w:pPr>
              <w:jc w:val="center"/>
              <w:rPr>
                <w:sz w:val="16"/>
                <w:szCs w:val="16"/>
                <w:lang w:val="en-US"/>
              </w:rPr>
            </w:pPr>
            <w:r>
              <w:rPr>
                <w:rFonts w:ascii="Times New Roman CYR" w:hAnsi="Times New Roman CYR" w:cs="Times New Roman CYR"/>
                <w:sz w:val="16"/>
                <w:szCs w:val="16"/>
                <w:lang w:val="en-US"/>
              </w:rPr>
              <w:t>2,6000</w:t>
            </w:r>
          </w:p>
        </w:tc>
        <w:tc>
          <w:tcPr>
            <w:tcW w:w="1559" w:type="dxa"/>
            <w:gridSpan w:val="3"/>
            <w:tcBorders>
              <w:top w:val="nil"/>
              <w:bottom w:val="single" w:color="auto" w:sz="2" w:space="0"/>
              <w:right w:val="single" w:color="auto" w:sz="4" w:space="0"/>
            </w:tcBorders>
            <w:noWrap w:val="0"/>
            <w:vAlign w:val="center"/>
          </w:tcPr>
          <w:p w14:paraId="4356CE75">
            <w:pPr>
              <w:jc w:val="center"/>
              <w:rPr>
                <w:sz w:val="16"/>
                <w:szCs w:val="16"/>
                <w:lang w:val="en-US"/>
              </w:rPr>
            </w:pPr>
            <w:r>
              <w:rPr>
                <w:sz w:val="16"/>
                <w:szCs w:val="16"/>
                <w:lang w:val="en-US"/>
              </w:rPr>
              <w:t>9,048</w:t>
            </w:r>
          </w:p>
        </w:tc>
      </w:tr>
      <w:tr w14:paraId="7D3967D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6B22A21D">
            <w:pPr>
              <w:jc w:val="center"/>
              <w:rPr>
                <w:b/>
                <w:bCs/>
                <w:sz w:val="22"/>
                <w:szCs w:val="22"/>
                <w:lang w:val="en-US"/>
              </w:rPr>
            </w:pPr>
            <w:r>
              <w:rPr>
                <w:b/>
                <w:bCs/>
                <w:sz w:val="22"/>
                <w:szCs w:val="22"/>
                <w:lang w:val="en-US"/>
              </w:rPr>
              <w:t>3</w:t>
            </w:r>
          </w:p>
        </w:tc>
        <w:tc>
          <w:tcPr>
            <w:tcW w:w="1402" w:type="dxa"/>
            <w:gridSpan w:val="4"/>
            <w:tcBorders>
              <w:top w:val="single" w:color="auto" w:sz="4" w:space="0"/>
              <w:bottom w:val="single" w:color="auto" w:sz="4" w:space="0"/>
            </w:tcBorders>
            <w:noWrap w:val="0"/>
            <w:vAlign w:val="center"/>
          </w:tcPr>
          <w:p w14:paraId="6570F13E">
            <w:pPr>
              <w:jc w:val="center"/>
              <w:rPr>
                <w:b/>
                <w:bCs/>
                <w:sz w:val="22"/>
                <w:szCs w:val="22"/>
                <w:lang w:val="en-US"/>
              </w:rPr>
            </w:pPr>
            <w:r>
              <w:rPr>
                <w:b/>
                <w:bCs/>
                <w:sz w:val="22"/>
                <w:szCs w:val="22"/>
                <w:lang w:val="en-US"/>
              </w:rPr>
              <w:t>TsI51A3</w:t>
            </w:r>
          </w:p>
        </w:tc>
        <w:tc>
          <w:tcPr>
            <w:tcW w:w="4366" w:type="dxa"/>
            <w:gridSpan w:val="7"/>
            <w:tcBorders>
              <w:top w:val="single" w:color="auto" w:sz="4" w:space="0"/>
              <w:bottom w:val="single" w:color="auto" w:sz="4" w:space="0"/>
            </w:tcBorders>
            <w:noWrap w:val="0"/>
            <w:vAlign w:val="top"/>
          </w:tcPr>
          <w:p w14:paraId="0531D2AB">
            <w:pPr>
              <w:rPr>
                <w:b/>
                <w:bCs/>
                <w:sz w:val="2"/>
                <w:szCs w:val="2"/>
                <w:lang w:val="en-US"/>
              </w:rPr>
            </w:pPr>
            <w:r>
              <w:rPr>
                <w:b/>
                <w:bCs/>
                <w:sz w:val="22"/>
                <w:szCs w:val="22"/>
                <w:lang w:val="en-US"/>
              </w:rPr>
              <w:t>Transportarea pamintului cu autobasculanta de 10 t la distanta de: 3 km</w:t>
            </w:r>
          </w:p>
          <w:p w14:paraId="7EDED54D">
            <w:pPr>
              <w:rPr>
                <w:sz w:val="2"/>
                <w:szCs w:val="2"/>
                <w:lang w:val="en-US"/>
              </w:rPr>
            </w:pPr>
          </w:p>
        </w:tc>
        <w:tc>
          <w:tcPr>
            <w:tcW w:w="1011" w:type="dxa"/>
            <w:gridSpan w:val="5"/>
            <w:tcBorders>
              <w:top w:val="single" w:color="auto" w:sz="4" w:space="0"/>
              <w:bottom w:val="single" w:color="auto" w:sz="4" w:space="0"/>
            </w:tcBorders>
            <w:noWrap w:val="0"/>
            <w:vAlign w:val="center"/>
          </w:tcPr>
          <w:p w14:paraId="038E3CFD">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35A8F750">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78E894E6">
            <w:pPr>
              <w:jc w:val="center"/>
              <w:rPr>
                <w:b/>
                <w:bCs/>
                <w:sz w:val="22"/>
                <w:szCs w:val="22"/>
                <w:lang w:val="en-US"/>
              </w:rPr>
            </w:pPr>
            <w:r>
              <w:rPr>
                <w:b/>
                <w:bCs/>
                <w:sz w:val="22"/>
                <w:szCs w:val="22"/>
                <w:lang w:val="en-US"/>
              </w:rPr>
              <w:t>765,600</w:t>
            </w:r>
          </w:p>
          <w:p w14:paraId="06A3443F">
            <w:pPr>
              <w:jc w:val="center"/>
              <w:rPr>
                <w:sz w:val="2"/>
                <w:szCs w:val="2"/>
                <w:lang w:val="en-US"/>
              </w:rPr>
            </w:pPr>
          </w:p>
        </w:tc>
      </w:tr>
      <w:tr w14:paraId="1DDA291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8A564D9">
            <w:pPr>
              <w:jc w:val="center"/>
              <w:rPr>
                <w:sz w:val="16"/>
                <w:szCs w:val="16"/>
                <w:lang w:val="en-US"/>
              </w:rPr>
            </w:pPr>
          </w:p>
        </w:tc>
        <w:tc>
          <w:tcPr>
            <w:tcW w:w="1418" w:type="dxa"/>
            <w:gridSpan w:val="5"/>
            <w:tcBorders>
              <w:top w:val="nil"/>
              <w:bottom w:val="single" w:color="auto" w:sz="2" w:space="0"/>
            </w:tcBorders>
            <w:noWrap w:val="0"/>
            <w:vAlign w:val="center"/>
          </w:tcPr>
          <w:p w14:paraId="767EBA31">
            <w:pPr>
              <w:jc w:val="center"/>
              <w:rPr>
                <w:sz w:val="16"/>
                <w:szCs w:val="16"/>
                <w:lang w:val="en-US"/>
              </w:rPr>
            </w:pPr>
            <w:r>
              <w:rPr>
                <w:sz w:val="16"/>
                <w:szCs w:val="16"/>
                <w:lang w:val="en-US"/>
              </w:rPr>
              <w:t>3410540000007</w:t>
            </w:r>
          </w:p>
        </w:tc>
        <w:tc>
          <w:tcPr>
            <w:tcW w:w="4366" w:type="dxa"/>
            <w:gridSpan w:val="5"/>
            <w:tcBorders>
              <w:top w:val="nil"/>
              <w:bottom w:val="single" w:color="auto" w:sz="2" w:space="0"/>
            </w:tcBorders>
            <w:noWrap w:val="0"/>
            <w:vAlign w:val="center"/>
          </w:tcPr>
          <w:p w14:paraId="2B57F3FF">
            <w:pPr>
              <w:rPr>
                <w:sz w:val="16"/>
                <w:szCs w:val="16"/>
                <w:lang w:val="en-US"/>
              </w:rPr>
            </w:pPr>
            <w:r>
              <w:rPr>
                <w:sz w:val="16"/>
                <w:szCs w:val="16"/>
                <w:lang w:val="en-US"/>
              </w:rPr>
              <w:t>Autobasculanta-10t</w:t>
            </w:r>
          </w:p>
        </w:tc>
        <w:tc>
          <w:tcPr>
            <w:tcW w:w="1021" w:type="dxa"/>
            <w:gridSpan w:val="5"/>
            <w:tcBorders>
              <w:top w:val="nil"/>
              <w:bottom w:val="single" w:color="auto" w:sz="2" w:space="0"/>
            </w:tcBorders>
            <w:noWrap w:val="0"/>
            <w:vAlign w:val="center"/>
          </w:tcPr>
          <w:p w14:paraId="29EF5F5F">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4321660">
            <w:pPr>
              <w:jc w:val="center"/>
              <w:rPr>
                <w:sz w:val="16"/>
                <w:szCs w:val="16"/>
                <w:lang w:val="en-US"/>
              </w:rPr>
            </w:pPr>
            <w:r>
              <w:rPr>
                <w:rFonts w:ascii="Times New Roman CYR" w:hAnsi="Times New Roman CYR" w:cs="Times New Roman CYR"/>
                <w:sz w:val="16"/>
                <w:szCs w:val="16"/>
                <w:lang w:val="en-US"/>
              </w:rPr>
              <w:t>0,0307</w:t>
            </w:r>
          </w:p>
        </w:tc>
        <w:tc>
          <w:tcPr>
            <w:tcW w:w="1559" w:type="dxa"/>
            <w:gridSpan w:val="3"/>
            <w:tcBorders>
              <w:top w:val="nil"/>
              <w:bottom w:val="single" w:color="auto" w:sz="2" w:space="0"/>
              <w:right w:val="single" w:color="auto" w:sz="4" w:space="0"/>
            </w:tcBorders>
            <w:noWrap w:val="0"/>
            <w:vAlign w:val="center"/>
          </w:tcPr>
          <w:p w14:paraId="2F264D2C">
            <w:pPr>
              <w:jc w:val="center"/>
              <w:rPr>
                <w:sz w:val="16"/>
                <w:szCs w:val="16"/>
                <w:lang w:val="en-US"/>
              </w:rPr>
            </w:pPr>
            <w:r>
              <w:rPr>
                <w:sz w:val="16"/>
                <w:szCs w:val="16"/>
                <w:lang w:val="en-US"/>
              </w:rPr>
              <w:t>23,504</w:t>
            </w:r>
          </w:p>
        </w:tc>
      </w:tr>
      <w:tr w14:paraId="71FB0FC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1FE67DDC">
            <w:pPr>
              <w:jc w:val="center"/>
              <w:rPr>
                <w:b/>
                <w:bCs/>
                <w:sz w:val="22"/>
                <w:szCs w:val="22"/>
                <w:lang w:val="en-US"/>
              </w:rPr>
            </w:pPr>
            <w:r>
              <w:rPr>
                <w:b/>
                <w:bCs/>
                <w:sz w:val="22"/>
                <w:szCs w:val="22"/>
                <w:lang w:val="en-US"/>
              </w:rPr>
              <w:t>4</w:t>
            </w:r>
          </w:p>
        </w:tc>
        <w:tc>
          <w:tcPr>
            <w:tcW w:w="1402" w:type="dxa"/>
            <w:gridSpan w:val="4"/>
            <w:tcBorders>
              <w:top w:val="single" w:color="auto" w:sz="4" w:space="0"/>
              <w:bottom w:val="single" w:color="auto" w:sz="4" w:space="0"/>
            </w:tcBorders>
            <w:noWrap w:val="0"/>
            <w:vAlign w:val="center"/>
          </w:tcPr>
          <w:p w14:paraId="7EB07084">
            <w:pPr>
              <w:jc w:val="center"/>
              <w:rPr>
                <w:b/>
                <w:bCs/>
                <w:sz w:val="22"/>
                <w:szCs w:val="22"/>
                <w:lang w:val="en-US"/>
              </w:rPr>
            </w:pPr>
            <w:r>
              <w:rPr>
                <w:b/>
                <w:bCs/>
                <w:sz w:val="22"/>
                <w:szCs w:val="22"/>
                <w:lang w:val="en-US"/>
              </w:rPr>
              <w:t>DI109</w:t>
            </w:r>
          </w:p>
        </w:tc>
        <w:tc>
          <w:tcPr>
            <w:tcW w:w="4366" w:type="dxa"/>
            <w:gridSpan w:val="7"/>
            <w:tcBorders>
              <w:top w:val="single" w:color="auto" w:sz="4" w:space="0"/>
              <w:bottom w:val="single" w:color="auto" w:sz="4" w:space="0"/>
            </w:tcBorders>
            <w:noWrap w:val="0"/>
            <w:vAlign w:val="top"/>
          </w:tcPr>
          <w:p w14:paraId="0EC9A79D">
            <w:pPr>
              <w:rPr>
                <w:b/>
                <w:bCs/>
                <w:sz w:val="2"/>
                <w:szCs w:val="2"/>
                <w:lang w:val="en-US"/>
              </w:rPr>
            </w:pPr>
            <w:r>
              <w:rPr>
                <w:b/>
                <w:bCs/>
                <w:sz w:val="22"/>
                <w:szCs w:val="22"/>
                <w:lang w:val="en-US"/>
              </w:rPr>
              <w:t>Decaparea mecanizata a imbracamintei din beton asfaltic (Demolare imbracamintei trotuarelor din beton asfaltic  H=5cm )</w:t>
            </w:r>
          </w:p>
          <w:p w14:paraId="49CAE5A7">
            <w:pPr>
              <w:rPr>
                <w:sz w:val="2"/>
                <w:szCs w:val="2"/>
                <w:lang w:val="en-US"/>
              </w:rPr>
            </w:pPr>
          </w:p>
        </w:tc>
        <w:tc>
          <w:tcPr>
            <w:tcW w:w="1011" w:type="dxa"/>
            <w:gridSpan w:val="5"/>
            <w:tcBorders>
              <w:top w:val="single" w:color="auto" w:sz="4" w:space="0"/>
              <w:bottom w:val="single" w:color="auto" w:sz="4" w:space="0"/>
            </w:tcBorders>
            <w:noWrap w:val="0"/>
            <w:vAlign w:val="center"/>
          </w:tcPr>
          <w:p w14:paraId="27E27197">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79E578FF">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F7D78B3">
            <w:pPr>
              <w:jc w:val="center"/>
              <w:rPr>
                <w:b/>
                <w:bCs/>
                <w:sz w:val="22"/>
                <w:szCs w:val="22"/>
                <w:lang w:val="en-US"/>
              </w:rPr>
            </w:pPr>
            <w:r>
              <w:rPr>
                <w:b/>
                <w:bCs/>
                <w:sz w:val="22"/>
                <w:szCs w:val="22"/>
                <w:lang w:val="en-US"/>
              </w:rPr>
              <w:t>43,000</w:t>
            </w:r>
          </w:p>
          <w:p w14:paraId="1A3E9C71">
            <w:pPr>
              <w:jc w:val="center"/>
              <w:rPr>
                <w:sz w:val="2"/>
                <w:szCs w:val="2"/>
                <w:lang w:val="en-US"/>
              </w:rPr>
            </w:pPr>
          </w:p>
        </w:tc>
      </w:tr>
      <w:tr w14:paraId="44C6BB1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0C98ABF">
            <w:pPr>
              <w:jc w:val="center"/>
              <w:rPr>
                <w:sz w:val="16"/>
                <w:szCs w:val="16"/>
                <w:lang w:val="en-US"/>
              </w:rPr>
            </w:pPr>
          </w:p>
        </w:tc>
        <w:tc>
          <w:tcPr>
            <w:tcW w:w="1418" w:type="dxa"/>
            <w:gridSpan w:val="5"/>
            <w:tcBorders>
              <w:top w:val="nil"/>
              <w:bottom w:val="single" w:color="auto" w:sz="2" w:space="0"/>
            </w:tcBorders>
            <w:noWrap w:val="0"/>
            <w:vAlign w:val="center"/>
          </w:tcPr>
          <w:p w14:paraId="2443838C">
            <w:pPr>
              <w:jc w:val="center"/>
              <w:rPr>
                <w:sz w:val="16"/>
                <w:szCs w:val="16"/>
                <w:lang w:val="en-US"/>
              </w:rPr>
            </w:pPr>
            <w:r>
              <w:rPr>
                <w:sz w:val="16"/>
                <w:szCs w:val="16"/>
                <w:lang w:val="en-US"/>
              </w:rPr>
              <w:t>9310060019930</w:t>
            </w:r>
          </w:p>
        </w:tc>
        <w:tc>
          <w:tcPr>
            <w:tcW w:w="4366" w:type="dxa"/>
            <w:gridSpan w:val="5"/>
            <w:tcBorders>
              <w:top w:val="nil"/>
              <w:bottom w:val="single" w:color="auto" w:sz="2" w:space="0"/>
            </w:tcBorders>
            <w:noWrap w:val="0"/>
            <w:vAlign w:val="center"/>
          </w:tcPr>
          <w:p w14:paraId="21AA65FE">
            <w:pPr>
              <w:rPr>
                <w:sz w:val="16"/>
                <w:szCs w:val="16"/>
                <w:lang w:val="en-US"/>
              </w:rPr>
            </w:pPr>
            <w:r>
              <w:rPr>
                <w:sz w:val="16"/>
                <w:szCs w:val="16"/>
                <w:lang w:val="en-US"/>
              </w:rPr>
              <w:t>Muncitor</w:t>
            </w:r>
          </w:p>
        </w:tc>
        <w:tc>
          <w:tcPr>
            <w:tcW w:w="1021" w:type="dxa"/>
            <w:gridSpan w:val="5"/>
            <w:tcBorders>
              <w:top w:val="nil"/>
              <w:bottom w:val="single" w:color="auto" w:sz="2" w:space="0"/>
            </w:tcBorders>
            <w:noWrap w:val="0"/>
            <w:vAlign w:val="center"/>
          </w:tcPr>
          <w:p w14:paraId="58BD8107">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2D52BE5A">
            <w:pPr>
              <w:jc w:val="center"/>
              <w:rPr>
                <w:sz w:val="16"/>
                <w:szCs w:val="16"/>
                <w:lang w:val="en-US"/>
              </w:rPr>
            </w:pPr>
            <w:r>
              <w:rPr>
                <w:rFonts w:ascii="Times New Roman CYR" w:hAnsi="Times New Roman CYR" w:cs="Times New Roman CYR"/>
                <w:sz w:val="16"/>
                <w:szCs w:val="16"/>
                <w:lang w:val="en-US"/>
              </w:rPr>
              <w:t>1,6000</w:t>
            </w:r>
          </w:p>
        </w:tc>
        <w:tc>
          <w:tcPr>
            <w:tcW w:w="1559" w:type="dxa"/>
            <w:gridSpan w:val="3"/>
            <w:tcBorders>
              <w:top w:val="nil"/>
              <w:bottom w:val="single" w:color="auto" w:sz="2" w:space="0"/>
            </w:tcBorders>
            <w:noWrap w:val="0"/>
            <w:vAlign w:val="center"/>
          </w:tcPr>
          <w:p w14:paraId="47C75AE2">
            <w:pPr>
              <w:jc w:val="center"/>
              <w:rPr>
                <w:sz w:val="16"/>
                <w:szCs w:val="16"/>
                <w:lang w:val="en-US"/>
              </w:rPr>
            </w:pPr>
            <w:r>
              <w:rPr>
                <w:sz w:val="16"/>
                <w:szCs w:val="16"/>
                <w:lang w:val="en-US"/>
              </w:rPr>
              <w:t>68,800</w:t>
            </w:r>
          </w:p>
        </w:tc>
      </w:tr>
      <w:tr w14:paraId="7187F1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5FF6C0B">
            <w:pPr>
              <w:jc w:val="center"/>
              <w:rPr>
                <w:sz w:val="16"/>
                <w:szCs w:val="16"/>
                <w:lang w:val="en-US"/>
              </w:rPr>
            </w:pPr>
          </w:p>
        </w:tc>
        <w:tc>
          <w:tcPr>
            <w:tcW w:w="1418" w:type="dxa"/>
            <w:gridSpan w:val="5"/>
            <w:tcBorders>
              <w:top w:val="nil"/>
              <w:bottom w:val="single" w:color="auto" w:sz="2" w:space="0"/>
            </w:tcBorders>
            <w:noWrap w:val="0"/>
            <w:vAlign w:val="center"/>
          </w:tcPr>
          <w:p w14:paraId="19BCE4BA">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478063A4">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1EC9EADE">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1B04DBD">
            <w:pPr>
              <w:jc w:val="center"/>
              <w:rPr>
                <w:sz w:val="16"/>
                <w:szCs w:val="16"/>
                <w:lang w:val="en-US"/>
              </w:rPr>
            </w:pPr>
            <w:r>
              <w:rPr>
                <w:rFonts w:ascii="Times New Roman CYR" w:hAnsi="Times New Roman CYR" w:cs="Times New Roman CYR"/>
                <w:sz w:val="16"/>
                <w:szCs w:val="16"/>
                <w:lang w:val="en-US"/>
              </w:rPr>
              <w:t>0,0191</w:t>
            </w:r>
          </w:p>
        </w:tc>
        <w:tc>
          <w:tcPr>
            <w:tcW w:w="1559" w:type="dxa"/>
            <w:gridSpan w:val="3"/>
            <w:tcBorders>
              <w:top w:val="nil"/>
              <w:bottom w:val="single" w:color="auto" w:sz="2" w:space="0"/>
              <w:right w:val="single" w:color="auto" w:sz="4" w:space="0"/>
            </w:tcBorders>
            <w:noWrap w:val="0"/>
            <w:vAlign w:val="center"/>
          </w:tcPr>
          <w:p w14:paraId="068E0730">
            <w:pPr>
              <w:jc w:val="center"/>
              <w:rPr>
                <w:sz w:val="16"/>
                <w:szCs w:val="16"/>
                <w:lang w:val="en-US"/>
              </w:rPr>
            </w:pPr>
            <w:r>
              <w:rPr>
                <w:sz w:val="16"/>
                <w:szCs w:val="16"/>
                <w:lang w:val="en-US"/>
              </w:rPr>
              <w:t>0,821</w:t>
            </w:r>
          </w:p>
        </w:tc>
      </w:tr>
      <w:tr w14:paraId="166A47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619122F">
            <w:pPr>
              <w:jc w:val="center"/>
              <w:rPr>
                <w:sz w:val="16"/>
                <w:szCs w:val="16"/>
                <w:lang w:val="en-US"/>
              </w:rPr>
            </w:pPr>
          </w:p>
        </w:tc>
        <w:tc>
          <w:tcPr>
            <w:tcW w:w="1418" w:type="dxa"/>
            <w:gridSpan w:val="5"/>
            <w:tcBorders>
              <w:top w:val="nil"/>
              <w:bottom w:val="single" w:color="auto" w:sz="2" w:space="0"/>
            </w:tcBorders>
            <w:noWrap w:val="0"/>
            <w:vAlign w:val="center"/>
          </w:tcPr>
          <w:p w14:paraId="78A7DC18">
            <w:pPr>
              <w:jc w:val="center"/>
              <w:rPr>
                <w:sz w:val="16"/>
                <w:szCs w:val="16"/>
                <w:lang w:val="en-US"/>
              </w:rPr>
            </w:pPr>
            <w:r>
              <w:rPr>
                <w:sz w:val="16"/>
                <w:szCs w:val="16"/>
                <w:lang w:val="en-US"/>
              </w:rPr>
              <w:t>2952270003370</w:t>
            </w:r>
          </w:p>
        </w:tc>
        <w:tc>
          <w:tcPr>
            <w:tcW w:w="4366" w:type="dxa"/>
            <w:gridSpan w:val="5"/>
            <w:tcBorders>
              <w:top w:val="nil"/>
              <w:bottom w:val="single" w:color="auto" w:sz="2" w:space="0"/>
            </w:tcBorders>
            <w:noWrap w:val="0"/>
            <w:vAlign w:val="center"/>
          </w:tcPr>
          <w:p w14:paraId="44387C61">
            <w:pPr>
              <w:rPr>
                <w:sz w:val="16"/>
                <w:szCs w:val="16"/>
                <w:lang w:val="en-US"/>
              </w:rPr>
            </w:pPr>
            <w:r>
              <w:rPr>
                <w:sz w:val="16"/>
                <w:szCs w:val="16"/>
                <w:lang w:val="en-US"/>
              </w:rPr>
              <w:t>Ciocan pneumatic 4.0-5.9 m3/min</w:t>
            </w:r>
          </w:p>
        </w:tc>
        <w:tc>
          <w:tcPr>
            <w:tcW w:w="1021" w:type="dxa"/>
            <w:gridSpan w:val="5"/>
            <w:tcBorders>
              <w:top w:val="nil"/>
              <w:bottom w:val="single" w:color="auto" w:sz="2" w:space="0"/>
            </w:tcBorders>
            <w:noWrap w:val="0"/>
            <w:vAlign w:val="center"/>
          </w:tcPr>
          <w:p w14:paraId="74144142">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34F863DC">
            <w:pPr>
              <w:jc w:val="center"/>
              <w:rPr>
                <w:sz w:val="16"/>
                <w:szCs w:val="16"/>
                <w:lang w:val="en-US"/>
              </w:rPr>
            </w:pPr>
            <w:r>
              <w:rPr>
                <w:rFonts w:ascii="Times New Roman CYR" w:hAnsi="Times New Roman CYR" w:cs="Times New Roman CYR"/>
                <w:sz w:val="16"/>
                <w:szCs w:val="16"/>
                <w:lang w:val="en-US"/>
              </w:rPr>
              <w:t>0,7750</w:t>
            </w:r>
          </w:p>
        </w:tc>
        <w:tc>
          <w:tcPr>
            <w:tcW w:w="1559" w:type="dxa"/>
            <w:gridSpan w:val="3"/>
            <w:tcBorders>
              <w:top w:val="nil"/>
              <w:bottom w:val="single" w:color="auto" w:sz="2" w:space="0"/>
              <w:right w:val="single" w:color="auto" w:sz="4" w:space="0"/>
            </w:tcBorders>
            <w:noWrap w:val="0"/>
            <w:vAlign w:val="center"/>
          </w:tcPr>
          <w:p w14:paraId="3799FC32">
            <w:pPr>
              <w:jc w:val="center"/>
              <w:rPr>
                <w:sz w:val="16"/>
                <w:szCs w:val="16"/>
                <w:lang w:val="en-US"/>
              </w:rPr>
            </w:pPr>
            <w:r>
              <w:rPr>
                <w:sz w:val="16"/>
                <w:szCs w:val="16"/>
                <w:lang w:val="en-US"/>
              </w:rPr>
              <w:t>33,325</w:t>
            </w:r>
          </w:p>
        </w:tc>
      </w:tr>
      <w:tr w14:paraId="5275EC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7E5BA43">
            <w:pPr>
              <w:jc w:val="center"/>
              <w:rPr>
                <w:sz w:val="16"/>
                <w:szCs w:val="16"/>
                <w:lang w:val="en-US"/>
              </w:rPr>
            </w:pPr>
          </w:p>
        </w:tc>
        <w:tc>
          <w:tcPr>
            <w:tcW w:w="1418" w:type="dxa"/>
            <w:gridSpan w:val="5"/>
            <w:tcBorders>
              <w:top w:val="nil"/>
              <w:bottom w:val="single" w:color="auto" w:sz="2" w:space="0"/>
            </w:tcBorders>
            <w:noWrap w:val="0"/>
            <w:vAlign w:val="center"/>
          </w:tcPr>
          <w:p w14:paraId="5CA976C2">
            <w:pPr>
              <w:jc w:val="center"/>
              <w:rPr>
                <w:sz w:val="16"/>
                <w:szCs w:val="16"/>
                <w:lang w:val="en-US"/>
              </w:rPr>
            </w:pPr>
            <w:r>
              <w:rPr>
                <w:sz w:val="16"/>
                <w:szCs w:val="16"/>
                <w:lang w:val="en-US"/>
              </w:rPr>
              <w:t>12340002506</w:t>
            </w:r>
          </w:p>
        </w:tc>
        <w:tc>
          <w:tcPr>
            <w:tcW w:w="4366" w:type="dxa"/>
            <w:gridSpan w:val="5"/>
            <w:tcBorders>
              <w:top w:val="nil"/>
              <w:bottom w:val="single" w:color="auto" w:sz="2" w:space="0"/>
            </w:tcBorders>
            <w:noWrap w:val="0"/>
            <w:vAlign w:val="center"/>
          </w:tcPr>
          <w:p w14:paraId="524A88B9">
            <w:pPr>
              <w:rPr>
                <w:sz w:val="16"/>
                <w:szCs w:val="16"/>
                <w:lang w:val="en-US"/>
              </w:rPr>
            </w:pPr>
            <w:r>
              <w:rPr>
                <w:sz w:val="16"/>
                <w:szCs w:val="16"/>
                <w:lang w:val="en-US"/>
              </w:rPr>
              <w:t xml:space="preserve">Compresor 5-6 m3/min </w:t>
            </w:r>
          </w:p>
        </w:tc>
        <w:tc>
          <w:tcPr>
            <w:tcW w:w="1021" w:type="dxa"/>
            <w:gridSpan w:val="5"/>
            <w:tcBorders>
              <w:top w:val="nil"/>
              <w:bottom w:val="single" w:color="auto" w:sz="2" w:space="0"/>
            </w:tcBorders>
            <w:noWrap w:val="0"/>
            <w:vAlign w:val="center"/>
          </w:tcPr>
          <w:p w14:paraId="0072DE18">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3C257DA">
            <w:pPr>
              <w:jc w:val="center"/>
              <w:rPr>
                <w:sz w:val="16"/>
                <w:szCs w:val="16"/>
                <w:lang w:val="en-US"/>
              </w:rPr>
            </w:pPr>
            <w:r>
              <w:rPr>
                <w:rFonts w:ascii="Times New Roman CYR" w:hAnsi="Times New Roman CYR" w:cs="Times New Roman CYR"/>
                <w:sz w:val="16"/>
                <w:szCs w:val="16"/>
                <w:lang w:val="en-US"/>
              </w:rPr>
              <w:t>0,7750</w:t>
            </w:r>
          </w:p>
        </w:tc>
        <w:tc>
          <w:tcPr>
            <w:tcW w:w="1559" w:type="dxa"/>
            <w:gridSpan w:val="3"/>
            <w:tcBorders>
              <w:top w:val="nil"/>
              <w:bottom w:val="single" w:color="auto" w:sz="2" w:space="0"/>
              <w:right w:val="single" w:color="auto" w:sz="4" w:space="0"/>
            </w:tcBorders>
            <w:noWrap w:val="0"/>
            <w:vAlign w:val="center"/>
          </w:tcPr>
          <w:p w14:paraId="4945AA10">
            <w:pPr>
              <w:jc w:val="center"/>
              <w:rPr>
                <w:sz w:val="16"/>
                <w:szCs w:val="16"/>
                <w:lang w:val="en-US"/>
              </w:rPr>
            </w:pPr>
            <w:r>
              <w:rPr>
                <w:sz w:val="16"/>
                <w:szCs w:val="16"/>
                <w:lang w:val="en-US"/>
              </w:rPr>
              <w:t>33,325</w:t>
            </w:r>
          </w:p>
        </w:tc>
      </w:tr>
      <w:tr w14:paraId="0A74E7D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153DB051">
            <w:pPr>
              <w:jc w:val="center"/>
              <w:rPr>
                <w:b/>
                <w:bCs/>
                <w:sz w:val="22"/>
                <w:szCs w:val="22"/>
                <w:lang w:val="en-US"/>
              </w:rPr>
            </w:pPr>
            <w:r>
              <w:rPr>
                <w:b/>
                <w:bCs/>
                <w:sz w:val="22"/>
                <w:szCs w:val="22"/>
                <w:lang w:val="en-US"/>
              </w:rPr>
              <w:t>5</w:t>
            </w:r>
          </w:p>
        </w:tc>
        <w:tc>
          <w:tcPr>
            <w:tcW w:w="1402" w:type="dxa"/>
            <w:gridSpan w:val="4"/>
            <w:tcBorders>
              <w:top w:val="single" w:color="auto" w:sz="4" w:space="0"/>
              <w:bottom w:val="single" w:color="auto" w:sz="4" w:space="0"/>
            </w:tcBorders>
            <w:noWrap w:val="0"/>
            <w:vAlign w:val="center"/>
          </w:tcPr>
          <w:p w14:paraId="0EAF308A">
            <w:pPr>
              <w:jc w:val="center"/>
              <w:rPr>
                <w:b/>
                <w:bCs/>
                <w:sz w:val="22"/>
                <w:szCs w:val="22"/>
                <w:lang w:val="en-US"/>
              </w:rPr>
            </w:pPr>
            <w:r>
              <w:rPr>
                <w:b/>
                <w:bCs/>
                <w:sz w:val="22"/>
                <w:szCs w:val="22"/>
                <w:lang w:val="en-US"/>
              </w:rPr>
              <w:t>TsC03G1</w:t>
            </w:r>
          </w:p>
        </w:tc>
        <w:tc>
          <w:tcPr>
            <w:tcW w:w="4366" w:type="dxa"/>
            <w:gridSpan w:val="7"/>
            <w:tcBorders>
              <w:top w:val="single" w:color="auto" w:sz="4" w:space="0"/>
              <w:bottom w:val="single" w:color="auto" w:sz="4" w:space="0"/>
            </w:tcBorders>
            <w:noWrap w:val="0"/>
            <w:vAlign w:val="top"/>
          </w:tcPr>
          <w:p w14:paraId="7AC75989">
            <w:pPr>
              <w:rPr>
                <w:b/>
                <w:bCs/>
                <w:sz w:val="2"/>
                <w:szCs w:val="2"/>
                <w:lang w:val="en-US"/>
              </w:rPr>
            </w:pPr>
            <w:r>
              <w:rPr>
                <w:b/>
                <w:bCs/>
                <w:sz w:val="22"/>
                <w:szCs w:val="22"/>
                <w:lang w:val="en-US"/>
              </w:rPr>
              <w:t>Sapatura mecanica cu excavatorul de 0,40-0,70 mc, cu motor cu ardere interna si comanda hidraulica, in pamint cu umiditate naturala, descarcare in autovehicule teren catg. III (Incarcare)</w:t>
            </w:r>
          </w:p>
          <w:p w14:paraId="1BF43409">
            <w:pPr>
              <w:rPr>
                <w:sz w:val="2"/>
                <w:szCs w:val="2"/>
                <w:lang w:val="en-US"/>
              </w:rPr>
            </w:pPr>
          </w:p>
        </w:tc>
        <w:tc>
          <w:tcPr>
            <w:tcW w:w="1011" w:type="dxa"/>
            <w:gridSpan w:val="5"/>
            <w:tcBorders>
              <w:top w:val="single" w:color="auto" w:sz="4" w:space="0"/>
              <w:bottom w:val="single" w:color="auto" w:sz="4" w:space="0"/>
            </w:tcBorders>
            <w:noWrap w:val="0"/>
            <w:vAlign w:val="center"/>
          </w:tcPr>
          <w:p w14:paraId="5C3A5789">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378E03AD">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0A3BA2A">
            <w:pPr>
              <w:jc w:val="center"/>
              <w:rPr>
                <w:b/>
                <w:bCs/>
                <w:sz w:val="22"/>
                <w:szCs w:val="22"/>
                <w:lang w:val="en-US"/>
              </w:rPr>
            </w:pPr>
            <w:r>
              <w:rPr>
                <w:b/>
                <w:bCs/>
                <w:sz w:val="22"/>
                <w:szCs w:val="22"/>
                <w:lang w:val="en-US"/>
              </w:rPr>
              <w:t>0,430</w:t>
            </w:r>
          </w:p>
          <w:p w14:paraId="1075EAAB">
            <w:pPr>
              <w:jc w:val="center"/>
              <w:rPr>
                <w:sz w:val="2"/>
                <w:szCs w:val="2"/>
                <w:lang w:val="en-US"/>
              </w:rPr>
            </w:pPr>
          </w:p>
        </w:tc>
      </w:tr>
      <w:tr w14:paraId="430DA5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26EEA2E">
            <w:pPr>
              <w:jc w:val="center"/>
              <w:rPr>
                <w:sz w:val="16"/>
                <w:szCs w:val="16"/>
                <w:lang w:val="en-US"/>
              </w:rPr>
            </w:pPr>
          </w:p>
        </w:tc>
        <w:tc>
          <w:tcPr>
            <w:tcW w:w="1418" w:type="dxa"/>
            <w:gridSpan w:val="5"/>
            <w:tcBorders>
              <w:top w:val="nil"/>
              <w:bottom w:val="single" w:color="auto" w:sz="2" w:space="0"/>
            </w:tcBorders>
            <w:noWrap w:val="0"/>
            <w:vAlign w:val="center"/>
          </w:tcPr>
          <w:p w14:paraId="1D00CBAD">
            <w:pPr>
              <w:jc w:val="center"/>
              <w:rPr>
                <w:sz w:val="16"/>
                <w:szCs w:val="16"/>
                <w:lang w:val="en-US"/>
              </w:rPr>
            </w:pPr>
            <w:r>
              <w:rPr>
                <w:sz w:val="16"/>
                <w:szCs w:val="16"/>
                <w:lang w:val="en-US"/>
              </w:rPr>
              <w:t>2952260003501</w:t>
            </w:r>
          </w:p>
        </w:tc>
        <w:tc>
          <w:tcPr>
            <w:tcW w:w="4366" w:type="dxa"/>
            <w:gridSpan w:val="5"/>
            <w:tcBorders>
              <w:top w:val="nil"/>
              <w:bottom w:val="single" w:color="auto" w:sz="2" w:space="0"/>
            </w:tcBorders>
            <w:noWrap w:val="0"/>
            <w:vAlign w:val="center"/>
          </w:tcPr>
          <w:p w14:paraId="365A1A64">
            <w:pPr>
              <w:rPr>
                <w:sz w:val="16"/>
                <w:szCs w:val="16"/>
                <w:lang w:val="en-US"/>
              </w:rPr>
            </w:pPr>
            <w:r>
              <w:rPr>
                <w:sz w:val="16"/>
                <w:szCs w:val="16"/>
                <w:lang w:val="en-US"/>
              </w:rPr>
              <w:t>Excavator pe senile cu o cupa cu motor termic, 0,40-0,70 mc</w:t>
            </w:r>
          </w:p>
        </w:tc>
        <w:tc>
          <w:tcPr>
            <w:tcW w:w="1021" w:type="dxa"/>
            <w:gridSpan w:val="5"/>
            <w:tcBorders>
              <w:top w:val="nil"/>
              <w:bottom w:val="single" w:color="auto" w:sz="2" w:space="0"/>
            </w:tcBorders>
            <w:noWrap w:val="0"/>
            <w:vAlign w:val="center"/>
          </w:tcPr>
          <w:p w14:paraId="20E4EA6F">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2575360B">
            <w:pPr>
              <w:jc w:val="center"/>
              <w:rPr>
                <w:sz w:val="16"/>
                <w:szCs w:val="16"/>
                <w:lang w:val="en-US"/>
              </w:rPr>
            </w:pPr>
            <w:r>
              <w:rPr>
                <w:rFonts w:ascii="Times New Roman CYR" w:hAnsi="Times New Roman CYR" w:cs="Times New Roman CYR"/>
                <w:sz w:val="16"/>
                <w:szCs w:val="16"/>
                <w:lang w:val="en-US"/>
              </w:rPr>
              <w:t>2,6000</w:t>
            </w:r>
          </w:p>
        </w:tc>
        <w:tc>
          <w:tcPr>
            <w:tcW w:w="1559" w:type="dxa"/>
            <w:gridSpan w:val="3"/>
            <w:tcBorders>
              <w:top w:val="nil"/>
              <w:bottom w:val="single" w:color="auto" w:sz="2" w:space="0"/>
              <w:right w:val="single" w:color="auto" w:sz="4" w:space="0"/>
            </w:tcBorders>
            <w:noWrap w:val="0"/>
            <w:vAlign w:val="center"/>
          </w:tcPr>
          <w:p w14:paraId="76FA662A">
            <w:pPr>
              <w:jc w:val="center"/>
              <w:rPr>
                <w:sz w:val="16"/>
                <w:szCs w:val="16"/>
                <w:lang w:val="en-US"/>
              </w:rPr>
            </w:pPr>
            <w:r>
              <w:rPr>
                <w:sz w:val="16"/>
                <w:szCs w:val="16"/>
                <w:lang w:val="en-US"/>
              </w:rPr>
              <w:t>1,118</w:t>
            </w:r>
          </w:p>
        </w:tc>
      </w:tr>
      <w:tr w14:paraId="507D9E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7C13ED5A">
            <w:pPr>
              <w:jc w:val="center"/>
              <w:rPr>
                <w:b/>
                <w:bCs/>
                <w:sz w:val="22"/>
                <w:szCs w:val="22"/>
                <w:lang w:val="en-US"/>
              </w:rPr>
            </w:pPr>
            <w:r>
              <w:rPr>
                <w:b/>
                <w:bCs/>
                <w:sz w:val="22"/>
                <w:szCs w:val="22"/>
                <w:lang w:val="en-US"/>
              </w:rPr>
              <w:t>6</w:t>
            </w:r>
          </w:p>
        </w:tc>
        <w:tc>
          <w:tcPr>
            <w:tcW w:w="1402" w:type="dxa"/>
            <w:gridSpan w:val="4"/>
            <w:tcBorders>
              <w:top w:val="single" w:color="auto" w:sz="4" w:space="0"/>
              <w:bottom w:val="single" w:color="auto" w:sz="4" w:space="0"/>
            </w:tcBorders>
            <w:noWrap w:val="0"/>
            <w:vAlign w:val="center"/>
          </w:tcPr>
          <w:p w14:paraId="265AB84D">
            <w:pPr>
              <w:jc w:val="center"/>
              <w:rPr>
                <w:b/>
                <w:bCs/>
                <w:sz w:val="22"/>
                <w:szCs w:val="22"/>
                <w:lang w:val="en-US"/>
              </w:rPr>
            </w:pPr>
            <w:r>
              <w:rPr>
                <w:b/>
                <w:bCs/>
                <w:sz w:val="22"/>
                <w:szCs w:val="22"/>
                <w:lang w:val="en-US"/>
              </w:rPr>
              <w:t>TsI51A3</w:t>
            </w:r>
          </w:p>
        </w:tc>
        <w:tc>
          <w:tcPr>
            <w:tcW w:w="4366" w:type="dxa"/>
            <w:gridSpan w:val="7"/>
            <w:tcBorders>
              <w:top w:val="single" w:color="auto" w:sz="4" w:space="0"/>
              <w:bottom w:val="single" w:color="auto" w:sz="4" w:space="0"/>
            </w:tcBorders>
            <w:noWrap w:val="0"/>
            <w:vAlign w:val="top"/>
          </w:tcPr>
          <w:p w14:paraId="3BC4A75F">
            <w:pPr>
              <w:rPr>
                <w:b/>
                <w:bCs/>
                <w:sz w:val="2"/>
                <w:szCs w:val="2"/>
                <w:lang w:val="en-US"/>
              </w:rPr>
            </w:pPr>
            <w:r>
              <w:rPr>
                <w:b/>
                <w:bCs/>
                <w:sz w:val="22"/>
                <w:szCs w:val="22"/>
                <w:lang w:val="en-US"/>
              </w:rPr>
              <w:t>Transportarea pamintului cu autobasculanta de 10 t la distanta de: 3 km</w:t>
            </w:r>
          </w:p>
          <w:p w14:paraId="5E419825">
            <w:pPr>
              <w:rPr>
                <w:sz w:val="2"/>
                <w:szCs w:val="2"/>
                <w:lang w:val="en-US"/>
              </w:rPr>
            </w:pPr>
          </w:p>
        </w:tc>
        <w:tc>
          <w:tcPr>
            <w:tcW w:w="1011" w:type="dxa"/>
            <w:gridSpan w:val="5"/>
            <w:tcBorders>
              <w:top w:val="single" w:color="auto" w:sz="4" w:space="0"/>
              <w:bottom w:val="single" w:color="auto" w:sz="4" w:space="0"/>
            </w:tcBorders>
            <w:noWrap w:val="0"/>
            <w:vAlign w:val="center"/>
          </w:tcPr>
          <w:p w14:paraId="08A07E49">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1E585717">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08F60BDA">
            <w:pPr>
              <w:jc w:val="center"/>
              <w:rPr>
                <w:b/>
                <w:bCs/>
                <w:sz w:val="22"/>
                <w:szCs w:val="22"/>
                <w:lang w:val="en-US"/>
              </w:rPr>
            </w:pPr>
            <w:r>
              <w:rPr>
                <w:b/>
                <w:bCs/>
                <w:sz w:val="22"/>
                <w:szCs w:val="22"/>
                <w:lang w:val="en-US"/>
              </w:rPr>
              <w:t>94,600</w:t>
            </w:r>
          </w:p>
          <w:p w14:paraId="2BCAE13C">
            <w:pPr>
              <w:jc w:val="center"/>
              <w:rPr>
                <w:sz w:val="2"/>
                <w:szCs w:val="2"/>
                <w:lang w:val="en-US"/>
              </w:rPr>
            </w:pPr>
          </w:p>
        </w:tc>
      </w:tr>
      <w:tr w14:paraId="5FBF8C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7B36F64">
            <w:pPr>
              <w:jc w:val="center"/>
              <w:rPr>
                <w:sz w:val="16"/>
                <w:szCs w:val="16"/>
                <w:lang w:val="en-US"/>
              </w:rPr>
            </w:pPr>
          </w:p>
        </w:tc>
        <w:tc>
          <w:tcPr>
            <w:tcW w:w="1418" w:type="dxa"/>
            <w:gridSpan w:val="5"/>
            <w:tcBorders>
              <w:top w:val="nil"/>
              <w:bottom w:val="single" w:color="auto" w:sz="2" w:space="0"/>
            </w:tcBorders>
            <w:noWrap w:val="0"/>
            <w:vAlign w:val="center"/>
          </w:tcPr>
          <w:p w14:paraId="42391E74">
            <w:pPr>
              <w:jc w:val="center"/>
              <w:rPr>
                <w:sz w:val="16"/>
                <w:szCs w:val="16"/>
                <w:lang w:val="en-US"/>
              </w:rPr>
            </w:pPr>
            <w:r>
              <w:rPr>
                <w:sz w:val="16"/>
                <w:szCs w:val="16"/>
                <w:lang w:val="en-US"/>
              </w:rPr>
              <w:t>3410540000007</w:t>
            </w:r>
          </w:p>
        </w:tc>
        <w:tc>
          <w:tcPr>
            <w:tcW w:w="4366" w:type="dxa"/>
            <w:gridSpan w:val="5"/>
            <w:tcBorders>
              <w:top w:val="nil"/>
              <w:bottom w:val="single" w:color="auto" w:sz="2" w:space="0"/>
            </w:tcBorders>
            <w:noWrap w:val="0"/>
            <w:vAlign w:val="center"/>
          </w:tcPr>
          <w:p w14:paraId="1814D179">
            <w:pPr>
              <w:rPr>
                <w:sz w:val="16"/>
                <w:szCs w:val="16"/>
                <w:lang w:val="en-US"/>
              </w:rPr>
            </w:pPr>
            <w:r>
              <w:rPr>
                <w:sz w:val="16"/>
                <w:szCs w:val="16"/>
                <w:lang w:val="en-US"/>
              </w:rPr>
              <w:t>Autobasculanta-10t</w:t>
            </w:r>
          </w:p>
        </w:tc>
        <w:tc>
          <w:tcPr>
            <w:tcW w:w="1021" w:type="dxa"/>
            <w:gridSpan w:val="5"/>
            <w:tcBorders>
              <w:top w:val="nil"/>
              <w:bottom w:val="single" w:color="auto" w:sz="2" w:space="0"/>
            </w:tcBorders>
            <w:noWrap w:val="0"/>
            <w:vAlign w:val="center"/>
          </w:tcPr>
          <w:p w14:paraId="7ADE3274">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8D4FD5F">
            <w:pPr>
              <w:jc w:val="center"/>
              <w:rPr>
                <w:sz w:val="16"/>
                <w:szCs w:val="16"/>
                <w:lang w:val="en-US"/>
              </w:rPr>
            </w:pPr>
            <w:r>
              <w:rPr>
                <w:rFonts w:ascii="Times New Roman CYR" w:hAnsi="Times New Roman CYR" w:cs="Times New Roman CYR"/>
                <w:sz w:val="16"/>
                <w:szCs w:val="16"/>
                <w:lang w:val="en-US"/>
              </w:rPr>
              <w:t>0,0307</w:t>
            </w:r>
          </w:p>
        </w:tc>
        <w:tc>
          <w:tcPr>
            <w:tcW w:w="1559" w:type="dxa"/>
            <w:gridSpan w:val="3"/>
            <w:tcBorders>
              <w:top w:val="nil"/>
              <w:bottom w:val="single" w:color="auto" w:sz="2" w:space="0"/>
              <w:right w:val="single" w:color="auto" w:sz="4" w:space="0"/>
            </w:tcBorders>
            <w:noWrap w:val="0"/>
            <w:vAlign w:val="center"/>
          </w:tcPr>
          <w:p w14:paraId="2A321E1B">
            <w:pPr>
              <w:jc w:val="center"/>
              <w:rPr>
                <w:sz w:val="16"/>
                <w:szCs w:val="16"/>
                <w:lang w:val="en-US"/>
              </w:rPr>
            </w:pPr>
            <w:r>
              <w:rPr>
                <w:sz w:val="16"/>
                <w:szCs w:val="16"/>
                <w:lang w:val="en-US"/>
              </w:rPr>
              <w:t>2,904</w:t>
            </w:r>
          </w:p>
        </w:tc>
      </w:tr>
      <w:tr w14:paraId="79CF1167">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Pr>
        <w:tc>
          <w:tcPr>
            <w:tcW w:w="1021" w:type="dxa"/>
            <w:gridSpan w:val="2"/>
            <w:tcBorders>
              <w:top w:val="single" w:color="auto" w:sz="6" w:space="0"/>
              <w:bottom w:val="nil"/>
            </w:tcBorders>
            <w:noWrap w:val="0"/>
            <w:vAlign w:val="center"/>
          </w:tcPr>
          <w:p w14:paraId="4D8B64DA">
            <w:pPr>
              <w:rPr>
                <w:sz w:val="2"/>
                <w:szCs w:val="2"/>
                <w:lang w:val="en-US"/>
              </w:rPr>
            </w:pPr>
          </w:p>
        </w:tc>
        <w:tc>
          <w:tcPr>
            <w:tcW w:w="1418" w:type="dxa"/>
            <w:gridSpan w:val="4"/>
            <w:tcBorders>
              <w:top w:val="single" w:color="auto" w:sz="6" w:space="0"/>
              <w:bottom w:val="nil"/>
            </w:tcBorders>
            <w:noWrap w:val="0"/>
            <w:vAlign w:val="center"/>
          </w:tcPr>
          <w:p w14:paraId="14882F78">
            <w:pPr>
              <w:rPr>
                <w:sz w:val="2"/>
                <w:szCs w:val="2"/>
                <w:lang w:val="en-US"/>
              </w:rPr>
            </w:pPr>
          </w:p>
        </w:tc>
        <w:tc>
          <w:tcPr>
            <w:tcW w:w="4204" w:type="dxa"/>
            <w:gridSpan w:val="6"/>
            <w:tcBorders>
              <w:top w:val="single" w:color="auto" w:sz="6" w:space="0"/>
              <w:bottom w:val="nil"/>
            </w:tcBorders>
            <w:noWrap w:val="0"/>
            <w:vAlign w:val="top"/>
          </w:tcPr>
          <w:p w14:paraId="324FE1D6">
            <w:pPr>
              <w:rPr>
                <w:sz w:val="2"/>
                <w:szCs w:val="2"/>
                <w:lang w:val="en-US"/>
              </w:rPr>
            </w:pPr>
          </w:p>
        </w:tc>
        <w:tc>
          <w:tcPr>
            <w:tcW w:w="992" w:type="dxa"/>
            <w:gridSpan w:val="5"/>
            <w:tcBorders>
              <w:top w:val="single" w:color="auto" w:sz="6" w:space="0"/>
              <w:bottom w:val="nil"/>
              <w:right w:val="nil"/>
            </w:tcBorders>
            <w:noWrap w:val="0"/>
            <w:vAlign w:val="top"/>
          </w:tcPr>
          <w:p w14:paraId="69088025">
            <w:pPr>
              <w:rPr>
                <w:sz w:val="2"/>
                <w:szCs w:val="2"/>
                <w:lang w:val="en-US"/>
              </w:rPr>
            </w:pPr>
          </w:p>
        </w:tc>
        <w:tc>
          <w:tcPr>
            <w:tcW w:w="1276" w:type="dxa"/>
            <w:gridSpan w:val="4"/>
            <w:tcBorders>
              <w:top w:val="single" w:color="auto" w:sz="6" w:space="0"/>
              <w:left w:val="nil"/>
              <w:bottom w:val="nil"/>
              <w:right w:val="nil"/>
            </w:tcBorders>
            <w:noWrap w:val="0"/>
            <w:vAlign w:val="top"/>
          </w:tcPr>
          <w:p w14:paraId="02D443BB">
            <w:pPr>
              <w:rPr>
                <w:sz w:val="2"/>
                <w:szCs w:val="2"/>
                <w:lang w:val="en-US"/>
              </w:rPr>
            </w:pPr>
          </w:p>
        </w:tc>
        <w:tc>
          <w:tcPr>
            <w:tcW w:w="1559" w:type="dxa"/>
            <w:gridSpan w:val="4"/>
            <w:tcBorders>
              <w:top w:val="single" w:color="auto" w:sz="6" w:space="0"/>
              <w:left w:val="nil"/>
              <w:bottom w:val="nil"/>
              <w:right w:val="nil"/>
            </w:tcBorders>
            <w:noWrap w:val="0"/>
            <w:vAlign w:val="top"/>
          </w:tcPr>
          <w:p w14:paraId="43C246BA">
            <w:pPr>
              <w:rPr>
                <w:sz w:val="2"/>
                <w:szCs w:val="2"/>
                <w:lang w:val="en-US"/>
              </w:rPr>
            </w:pPr>
          </w:p>
        </w:tc>
      </w:tr>
      <w:tr w14:paraId="02F25B6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4" w:space="0"/>
            </w:tcBorders>
            <w:noWrap w:val="0"/>
            <w:vAlign w:val="center"/>
          </w:tcPr>
          <w:p w14:paraId="1D54D3AD">
            <w:pPr>
              <w:rPr>
                <w:sz w:val="22"/>
                <w:szCs w:val="22"/>
                <w:lang w:val="en-US"/>
              </w:rPr>
            </w:pPr>
          </w:p>
        </w:tc>
        <w:tc>
          <w:tcPr>
            <w:tcW w:w="1418" w:type="dxa"/>
            <w:gridSpan w:val="5"/>
            <w:tcBorders>
              <w:top w:val="nil"/>
              <w:bottom w:val="single" w:color="auto" w:sz="4" w:space="0"/>
            </w:tcBorders>
            <w:noWrap w:val="0"/>
            <w:vAlign w:val="center"/>
          </w:tcPr>
          <w:p w14:paraId="49A25FB9">
            <w:pPr>
              <w:rPr>
                <w:sz w:val="22"/>
                <w:szCs w:val="22"/>
                <w:lang w:val="en-US"/>
              </w:rPr>
            </w:pPr>
          </w:p>
        </w:tc>
        <w:tc>
          <w:tcPr>
            <w:tcW w:w="4366" w:type="dxa"/>
            <w:gridSpan w:val="5"/>
            <w:tcBorders>
              <w:top w:val="nil"/>
              <w:bottom w:val="single" w:color="auto" w:sz="4" w:space="0"/>
            </w:tcBorders>
            <w:noWrap w:val="0"/>
            <w:vAlign w:val="top"/>
          </w:tcPr>
          <w:p w14:paraId="4938A6B5">
            <w:pPr>
              <w:rPr>
                <w:i/>
                <w:iCs/>
                <w:sz w:val="22"/>
                <w:szCs w:val="22"/>
                <w:lang w:val="en-US"/>
              </w:rPr>
            </w:pPr>
            <w:r>
              <w:rPr>
                <w:i/>
                <w:iCs/>
                <w:sz w:val="22"/>
                <w:szCs w:val="22"/>
                <w:lang w:val="en-US"/>
              </w:rPr>
              <w:t>Total</w:t>
            </w:r>
          </w:p>
        </w:tc>
        <w:tc>
          <w:tcPr>
            <w:tcW w:w="1021" w:type="dxa"/>
            <w:gridSpan w:val="5"/>
            <w:tcBorders>
              <w:top w:val="nil"/>
              <w:bottom w:val="single" w:color="auto" w:sz="4" w:space="0"/>
              <w:right w:val="nil"/>
            </w:tcBorders>
            <w:noWrap w:val="0"/>
            <w:vAlign w:val="top"/>
          </w:tcPr>
          <w:p w14:paraId="1F0C3407">
            <w:pPr>
              <w:rPr>
                <w:sz w:val="22"/>
                <w:szCs w:val="22"/>
                <w:lang w:val="en-US"/>
              </w:rPr>
            </w:pPr>
          </w:p>
        </w:tc>
        <w:tc>
          <w:tcPr>
            <w:tcW w:w="1134" w:type="dxa"/>
            <w:gridSpan w:val="4"/>
            <w:tcBorders>
              <w:top w:val="nil"/>
              <w:left w:val="nil"/>
              <w:bottom w:val="single" w:color="auto" w:sz="4" w:space="0"/>
              <w:right w:val="nil"/>
            </w:tcBorders>
            <w:noWrap w:val="0"/>
            <w:vAlign w:val="top"/>
          </w:tcPr>
          <w:p w14:paraId="42AFE186">
            <w:pPr>
              <w:rPr>
                <w:sz w:val="22"/>
                <w:szCs w:val="22"/>
                <w:lang w:val="en-US"/>
              </w:rPr>
            </w:pPr>
          </w:p>
        </w:tc>
        <w:tc>
          <w:tcPr>
            <w:tcW w:w="1559" w:type="dxa"/>
            <w:gridSpan w:val="3"/>
            <w:tcBorders>
              <w:top w:val="nil"/>
              <w:left w:val="nil"/>
              <w:bottom w:val="single" w:color="auto" w:sz="4" w:space="0"/>
            </w:tcBorders>
            <w:noWrap w:val="0"/>
            <w:vAlign w:val="top"/>
          </w:tcPr>
          <w:p w14:paraId="5BD8DF88">
            <w:pPr>
              <w:rPr>
                <w:sz w:val="22"/>
                <w:szCs w:val="22"/>
                <w:lang w:val="en-US"/>
              </w:rPr>
            </w:pPr>
          </w:p>
        </w:tc>
      </w:tr>
      <w:tr w14:paraId="10CAEA39">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07" w:type="dxa"/>
            <w:gridSpan w:val="3"/>
            <w:tcBorders>
              <w:bottom w:val="single" w:color="auto" w:sz="4" w:space="0"/>
            </w:tcBorders>
            <w:noWrap w:val="0"/>
            <w:vAlign w:val="center"/>
          </w:tcPr>
          <w:p w14:paraId="5A0784B6">
            <w:pPr>
              <w:rPr>
                <w:sz w:val="22"/>
                <w:szCs w:val="22"/>
                <w:lang w:val="en-US"/>
              </w:rPr>
            </w:pPr>
          </w:p>
        </w:tc>
        <w:tc>
          <w:tcPr>
            <w:tcW w:w="1381" w:type="dxa"/>
            <w:gridSpan w:val="5"/>
            <w:tcBorders>
              <w:bottom w:val="single" w:color="auto" w:sz="4" w:space="0"/>
            </w:tcBorders>
            <w:noWrap w:val="0"/>
            <w:vAlign w:val="center"/>
          </w:tcPr>
          <w:p w14:paraId="02A60C4C">
            <w:pPr>
              <w:rPr>
                <w:sz w:val="22"/>
                <w:szCs w:val="22"/>
                <w:lang w:val="en-US"/>
              </w:rPr>
            </w:pPr>
          </w:p>
        </w:tc>
        <w:tc>
          <w:tcPr>
            <w:tcW w:w="4238" w:type="dxa"/>
            <w:gridSpan w:val="5"/>
            <w:tcBorders>
              <w:bottom w:val="single" w:color="auto" w:sz="4" w:space="0"/>
            </w:tcBorders>
            <w:noWrap w:val="0"/>
            <w:vAlign w:val="top"/>
          </w:tcPr>
          <w:p w14:paraId="3234F4FB">
            <w:pPr>
              <w:rPr>
                <w:sz w:val="22"/>
                <w:szCs w:val="22"/>
                <w:lang w:val="en-US"/>
              </w:rPr>
            </w:pPr>
            <w:r>
              <w:rPr>
                <w:b/>
                <w:bCs/>
                <w:sz w:val="24"/>
                <w:szCs w:val="24"/>
                <w:lang w:val="en-US"/>
              </w:rPr>
              <w:t xml:space="preserve">Total </w:t>
            </w:r>
            <w:r>
              <w:rPr>
                <w:b/>
                <w:bCs/>
                <w:sz w:val="22"/>
                <w:szCs w:val="22"/>
                <w:lang w:val="en-US"/>
              </w:rPr>
              <w:t>Lucrari pregatitoare</w:t>
            </w:r>
          </w:p>
        </w:tc>
        <w:tc>
          <w:tcPr>
            <w:tcW w:w="3621" w:type="dxa"/>
            <w:gridSpan w:val="12"/>
            <w:tcBorders>
              <w:bottom w:val="single" w:color="auto" w:sz="4" w:space="0"/>
              <w:right w:val="single" w:color="auto" w:sz="4" w:space="0"/>
            </w:tcBorders>
            <w:noWrap w:val="0"/>
            <w:vAlign w:val="top"/>
          </w:tcPr>
          <w:p w14:paraId="670CE7E9">
            <w:pPr>
              <w:rPr>
                <w:sz w:val="22"/>
                <w:szCs w:val="22"/>
                <w:lang w:val="en-US"/>
              </w:rPr>
            </w:pPr>
          </w:p>
        </w:tc>
      </w:tr>
      <w:tr w14:paraId="4D8AC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26"/>
            <w:noWrap w:val="0"/>
            <w:vAlign w:val="top"/>
          </w:tcPr>
          <w:p w14:paraId="1636A20E">
            <w:pPr>
              <w:rPr>
                <w:b/>
                <w:bCs/>
                <w:sz w:val="22"/>
                <w:szCs w:val="22"/>
                <w:lang w:val="en-US"/>
              </w:rPr>
            </w:pPr>
            <w:r>
              <w:rPr>
                <w:b/>
                <w:bCs/>
                <w:sz w:val="22"/>
                <w:szCs w:val="22"/>
                <w:lang w:val="en-US"/>
              </w:rPr>
              <w:t>2. Lucrari de terasamente</w:t>
            </w:r>
          </w:p>
          <w:p w14:paraId="1C7287DA">
            <w:pPr>
              <w:rPr>
                <w:sz w:val="2"/>
                <w:szCs w:val="2"/>
                <w:lang w:val="en-US"/>
              </w:rPr>
            </w:pPr>
          </w:p>
        </w:tc>
      </w:tr>
      <w:tr w14:paraId="71931F6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2DA70237">
            <w:pPr>
              <w:jc w:val="center"/>
              <w:rPr>
                <w:b/>
                <w:bCs/>
                <w:sz w:val="22"/>
                <w:szCs w:val="22"/>
                <w:lang w:val="en-US"/>
              </w:rPr>
            </w:pPr>
            <w:r>
              <w:rPr>
                <w:b/>
                <w:bCs/>
                <w:sz w:val="22"/>
                <w:szCs w:val="22"/>
                <w:lang w:val="en-US"/>
              </w:rPr>
              <w:t>7</w:t>
            </w:r>
          </w:p>
        </w:tc>
        <w:tc>
          <w:tcPr>
            <w:tcW w:w="1402" w:type="dxa"/>
            <w:gridSpan w:val="4"/>
            <w:tcBorders>
              <w:top w:val="single" w:color="auto" w:sz="4" w:space="0"/>
              <w:bottom w:val="single" w:color="auto" w:sz="4" w:space="0"/>
            </w:tcBorders>
            <w:noWrap w:val="0"/>
            <w:vAlign w:val="center"/>
          </w:tcPr>
          <w:p w14:paraId="32E31E12">
            <w:pPr>
              <w:jc w:val="center"/>
              <w:rPr>
                <w:b/>
                <w:bCs/>
                <w:sz w:val="22"/>
                <w:szCs w:val="22"/>
                <w:lang w:val="en-US"/>
              </w:rPr>
            </w:pPr>
            <w:r>
              <w:rPr>
                <w:b/>
                <w:bCs/>
                <w:sz w:val="22"/>
                <w:szCs w:val="22"/>
                <w:lang w:val="en-US"/>
              </w:rPr>
              <w:t>TsC03F1</w:t>
            </w:r>
          </w:p>
        </w:tc>
        <w:tc>
          <w:tcPr>
            <w:tcW w:w="4366" w:type="dxa"/>
            <w:gridSpan w:val="7"/>
            <w:tcBorders>
              <w:top w:val="single" w:color="auto" w:sz="4" w:space="0"/>
              <w:bottom w:val="single" w:color="auto" w:sz="4" w:space="0"/>
            </w:tcBorders>
            <w:noWrap w:val="0"/>
            <w:vAlign w:val="top"/>
          </w:tcPr>
          <w:p w14:paraId="2A4C6B24">
            <w:pPr>
              <w:rPr>
                <w:b/>
                <w:bCs/>
                <w:sz w:val="2"/>
                <w:szCs w:val="2"/>
                <w:lang w:val="en-US"/>
              </w:rPr>
            </w:pPr>
            <w:r>
              <w:rPr>
                <w:b/>
                <w:bCs/>
                <w:sz w:val="22"/>
                <w:szCs w:val="22"/>
                <w:lang w:val="en-US"/>
              </w:rPr>
              <w:t>Sapatura mecanica cu excavatorul de 0,40-0,70 mc, cu motor cu ardere interna si comanda hidraulica, in pamint cu umiditate naturala, descarcare in autovehicule teren catg. II (Excavarea pamintului din dembleu cu gr. II cu excavatorul 0,4m3 cu incarcare )</w:t>
            </w:r>
          </w:p>
          <w:p w14:paraId="5BCADC53">
            <w:pPr>
              <w:rPr>
                <w:sz w:val="2"/>
                <w:szCs w:val="2"/>
                <w:lang w:val="en-US"/>
              </w:rPr>
            </w:pPr>
          </w:p>
        </w:tc>
        <w:tc>
          <w:tcPr>
            <w:tcW w:w="1011" w:type="dxa"/>
            <w:gridSpan w:val="5"/>
            <w:tcBorders>
              <w:top w:val="single" w:color="auto" w:sz="4" w:space="0"/>
              <w:bottom w:val="single" w:color="auto" w:sz="4" w:space="0"/>
            </w:tcBorders>
            <w:noWrap w:val="0"/>
            <w:vAlign w:val="center"/>
          </w:tcPr>
          <w:p w14:paraId="6521501E">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6C78A7F8">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AF420EA">
            <w:pPr>
              <w:jc w:val="center"/>
              <w:rPr>
                <w:b/>
                <w:bCs/>
                <w:sz w:val="22"/>
                <w:szCs w:val="22"/>
                <w:lang w:val="en-US"/>
              </w:rPr>
            </w:pPr>
            <w:r>
              <w:rPr>
                <w:b/>
                <w:bCs/>
                <w:sz w:val="22"/>
                <w:szCs w:val="22"/>
                <w:lang w:val="en-US"/>
              </w:rPr>
              <w:t>1,600</w:t>
            </w:r>
          </w:p>
          <w:p w14:paraId="02CF8FC4">
            <w:pPr>
              <w:jc w:val="center"/>
              <w:rPr>
                <w:sz w:val="2"/>
                <w:szCs w:val="2"/>
                <w:lang w:val="en-US"/>
              </w:rPr>
            </w:pPr>
          </w:p>
        </w:tc>
      </w:tr>
      <w:tr w14:paraId="466713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9F73E29">
            <w:pPr>
              <w:jc w:val="center"/>
              <w:rPr>
                <w:sz w:val="16"/>
                <w:szCs w:val="16"/>
                <w:lang w:val="en-US"/>
              </w:rPr>
            </w:pPr>
          </w:p>
        </w:tc>
        <w:tc>
          <w:tcPr>
            <w:tcW w:w="1418" w:type="dxa"/>
            <w:gridSpan w:val="5"/>
            <w:tcBorders>
              <w:top w:val="nil"/>
              <w:bottom w:val="single" w:color="auto" w:sz="2" w:space="0"/>
            </w:tcBorders>
            <w:noWrap w:val="0"/>
            <w:vAlign w:val="center"/>
          </w:tcPr>
          <w:p w14:paraId="0CF65295">
            <w:pPr>
              <w:jc w:val="center"/>
              <w:rPr>
                <w:sz w:val="16"/>
                <w:szCs w:val="16"/>
                <w:lang w:val="en-US"/>
              </w:rPr>
            </w:pPr>
            <w:r>
              <w:rPr>
                <w:sz w:val="16"/>
                <w:szCs w:val="16"/>
                <w:lang w:val="en-US"/>
              </w:rPr>
              <w:t>2952260003501</w:t>
            </w:r>
          </w:p>
        </w:tc>
        <w:tc>
          <w:tcPr>
            <w:tcW w:w="4366" w:type="dxa"/>
            <w:gridSpan w:val="5"/>
            <w:tcBorders>
              <w:top w:val="nil"/>
              <w:bottom w:val="single" w:color="auto" w:sz="2" w:space="0"/>
            </w:tcBorders>
            <w:noWrap w:val="0"/>
            <w:vAlign w:val="center"/>
          </w:tcPr>
          <w:p w14:paraId="655DB02B">
            <w:pPr>
              <w:rPr>
                <w:sz w:val="16"/>
                <w:szCs w:val="16"/>
                <w:lang w:val="en-US"/>
              </w:rPr>
            </w:pPr>
            <w:r>
              <w:rPr>
                <w:sz w:val="16"/>
                <w:szCs w:val="16"/>
                <w:lang w:val="en-US"/>
              </w:rPr>
              <w:t>Excavator pe senile cu o cupa cu motor termic, 0,40-0,70 mc</w:t>
            </w:r>
          </w:p>
        </w:tc>
        <w:tc>
          <w:tcPr>
            <w:tcW w:w="1021" w:type="dxa"/>
            <w:gridSpan w:val="5"/>
            <w:tcBorders>
              <w:top w:val="nil"/>
              <w:bottom w:val="single" w:color="auto" w:sz="2" w:space="0"/>
            </w:tcBorders>
            <w:noWrap w:val="0"/>
            <w:vAlign w:val="center"/>
          </w:tcPr>
          <w:p w14:paraId="28A30443">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00D0D87">
            <w:pPr>
              <w:jc w:val="center"/>
              <w:rPr>
                <w:sz w:val="16"/>
                <w:szCs w:val="16"/>
                <w:lang w:val="en-US"/>
              </w:rPr>
            </w:pPr>
            <w:r>
              <w:rPr>
                <w:rFonts w:ascii="Times New Roman CYR" w:hAnsi="Times New Roman CYR" w:cs="Times New Roman CYR"/>
                <w:sz w:val="16"/>
                <w:szCs w:val="16"/>
                <w:lang w:val="en-US"/>
              </w:rPr>
              <w:t>2,2500</w:t>
            </w:r>
          </w:p>
        </w:tc>
        <w:tc>
          <w:tcPr>
            <w:tcW w:w="1559" w:type="dxa"/>
            <w:gridSpan w:val="3"/>
            <w:tcBorders>
              <w:top w:val="nil"/>
              <w:bottom w:val="single" w:color="auto" w:sz="2" w:space="0"/>
              <w:right w:val="single" w:color="auto" w:sz="4" w:space="0"/>
            </w:tcBorders>
            <w:noWrap w:val="0"/>
            <w:vAlign w:val="center"/>
          </w:tcPr>
          <w:p w14:paraId="3EF5F170">
            <w:pPr>
              <w:jc w:val="center"/>
              <w:rPr>
                <w:sz w:val="16"/>
                <w:szCs w:val="16"/>
                <w:lang w:val="en-US"/>
              </w:rPr>
            </w:pPr>
            <w:r>
              <w:rPr>
                <w:sz w:val="16"/>
                <w:szCs w:val="16"/>
                <w:lang w:val="en-US"/>
              </w:rPr>
              <w:t>3,600</w:t>
            </w:r>
          </w:p>
        </w:tc>
      </w:tr>
      <w:tr w14:paraId="2951E78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67BA07B0">
            <w:pPr>
              <w:jc w:val="center"/>
              <w:rPr>
                <w:b/>
                <w:bCs/>
                <w:sz w:val="22"/>
                <w:szCs w:val="22"/>
                <w:lang w:val="en-US"/>
              </w:rPr>
            </w:pPr>
            <w:r>
              <w:rPr>
                <w:b/>
                <w:bCs/>
                <w:sz w:val="22"/>
                <w:szCs w:val="22"/>
                <w:lang w:val="en-US"/>
              </w:rPr>
              <w:t>8</w:t>
            </w:r>
          </w:p>
        </w:tc>
        <w:tc>
          <w:tcPr>
            <w:tcW w:w="1402" w:type="dxa"/>
            <w:gridSpan w:val="4"/>
            <w:tcBorders>
              <w:top w:val="single" w:color="auto" w:sz="4" w:space="0"/>
              <w:bottom w:val="single" w:color="auto" w:sz="4" w:space="0"/>
            </w:tcBorders>
            <w:noWrap w:val="0"/>
            <w:vAlign w:val="center"/>
          </w:tcPr>
          <w:p w14:paraId="5566D111">
            <w:pPr>
              <w:jc w:val="center"/>
              <w:rPr>
                <w:b/>
                <w:bCs/>
                <w:sz w:val="22"/>
                <w:szCs w:val="22"/>
                <w:lang w:val="en-US"/>
              </w:rPr>
            </w:pPr>
            <w:r>
              <w:rPr>
                <w:b/>
                <w:bCs/>
                <w:sz w:val="22"/>
                <w:szCs w:val="22"/>
                <w:lang w:val="en-US"/>
              </w:rPr>
              <w:t>TsI50A1</w:t>
            </w:r>
          </w:p>
        </w:tc>
        <w:tc>
          <w:tcPr>
            <w:tcW w:w="4366" w:type="dxa"/>
            <w:gridSpan w:val="7"/>
            <w:tcBorders>
              <w:top w:val="single" w:color="auto" w:sz="4" w:space="0"/>
              <w:bottom w:val="single" w:color="auto" w:sz="4" w:space="0"/>
            </w:tcBorders>
            <w:noWrap w:val="0"/>
            <w:vAlign w:val="top"/>
          </w:tcPr>
          <w:p w14:paraId="0872ACD9">
            <w:pPr>
              <w:rPr>
                <w:b/>
                <w:bCs/>
                <w:sz w:val="2"/>
                <w:szCs w:val="2"/>
                <w:lang w:val="en-US"/>
              </w:rPr>
            </w:pPr>
            <w:r>
              <w:rPr>
                <w:b/>
                <w:bCs/>
                <w:sz w:val="22"/>
                <w:szCs w:val="22"/>
                <w:lang w:val="en-US"/>
              </w:rPr>
              <w:t>Transportarea incarcaturilor cu autocamione la distanta 1 km(pentru rambleu)</w:t>
            </w:r>
          </w:p>
          <w:p w14:paraId="0F8F4ABD">
            <w:pPr>
              <w:rPr>
                <w:sz w:val="2"/>
                <w:szCs w:val="2"/>
                <w:lang w:val="en-US"/>
              </w:rPr>
            </w:pPr>
          </w:p>
        </w:tc>
        <w:tc>
          <w:tcPr>
            <w:tcW w:w="1011" w:type="dxa"/>
            <w:gridSpan w:val="5"/>
            <w:tcBorders>
              <w:top w:val="single" w:color="auto" w:sz="4" w:space="0"/>
              <w:bottom w:val="single" w:color="auto" w:sz="4" w:space="0"/>
            </w:tcBorders>
            <w:noWrap w:val="0"/>
            <w:vAlign w:val="center"/>
          </w:tcPr>
          <w:p w14:paraId="05068AAE">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3575FD20">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035E4D99">
            <w:pPr>
              <w:jc w:val="center"/>
              <w:rPr>
                <w:b/>
                <w:bCs/>
                <w:sz w:val="22"/>
                <w:szCs w:val="22"/>
                <w:lang w:val="en-US"/>
              </w:rPr>
            </w:pPr>
            <w:r>
              <w:rPr>
                <w:b/>
                <w:bCs/>
                <w:sz w:val="22"/>
                <w:szCs w:val="22"/>
                <w:lang w:val="en-US"/>
              </w:rPr>
              <w:t>272,000</w:t>
            </w:r>
          </w:p>
          <w:p w14:paraId="44E89E62">
            <w:pPr>
              <w:jc w:val="center"/>
              <w:rPr>
                <w:sz w:val="2"/>
                <w:szCs w:val="2"/>
                <w:lang w:val="en-US"/>
              </w:rPr>
            </w:pPr>
          </w:p>
        </w:tc>
      </w:tr>
      <w:tr w14:paraId="761B8D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E031685">
            <w:pPr>
              <w:jc w:val="center"/>
              <w:rPr>
                <w:sz w:val="16"/>
                <w:szCs w:val="16"/>
                <w:lang w:val="en-US"/>
              </w:rPr>
            </w:pPr>
          </w:p>
        </w:tc>
        <w:tc>
          <w:tcPr>
            <w:tcW w:w="1418" w:type="dxa"/>
            <w:gridSpan w:val="5"/>
            <w:tcBorders>
              <w:top w:val="nil"/>
              <w:bottom w:val="single" w:color="auto" w:sz="2" w:space="0"/>
            </w:tcBorders>
            <w:noWrap w:val="0"/>
            <w:vAlign w:val="center"/>
          </w:tcPr>
          <w:p w14:paraId="7A12EF4B">
            <w:pPr>
              <w:jc w:val="center"/>
              <w:rPr>
                <w:sz w:val="16"/>
                <w:szCs w:val="16"/>
                <w:lang w:val="en-US"/>
              </w:rPr>
            </w:pPr>
            <w:r>
              <w:rPr>
                <w:sz w:val="16"/>
                <w:szCs w:val="16"/>
                <w:lang w:val="en-US"/>
              </w:rPr>
              <w:t>3410540000006</w:t>
            </w:r>
          </w:p>
        </w:tc>
        <w:tc>
          <w:tcPr>
            <w:tcW w:w="4366" w:type="dxa"/>
            <w:gridSpan w:val="5"/>
            <w:tcBorders>
              <w:top w:val="nil"/>
              <w:bottom w:val="single" w:color="auto" w:sz="2" w:space="0"/>
            </w:tcBorders>
            <w:noWrap w:val="0"/>
            <w:vAlign w:val="center"/>
          </w:tcPr>
          <w:p w14:paraId="61DF4623">
            <w:pPr>
              <w:rPr>
                <w:sz w:val="16"/>
                <w:szCs w:val="16"/>
                <w:lang w:val="en-US"/>
              </w:rPr>
            </w:pPr>
            <w:r>
              <w:rPr>
                <w:sz w:val="16"/>
                <w:szCs w:val="16"/>
                <w:lang w:val="en-US"/>
              </w:rPr>
              <w:t>Autobasculanta-5t</w:t>
            </w:r>
          </w:p>
        </w:tc>
        <w:tc>
          <w:tcPr>
            <w:tcW w:w="1021" w:type="dxa"/>
            <w:gridSpan w:val="5"/>
            <w:tcBorders>
              <w:top w:val="nil"/>
              <w:bottom w:val="single" w:color="auto" w:sz="2" w:space="0"/>
            </w:tcBorders>
            <w:noWrap w:val="0"/>
            <w:vAlign w:val="center"/>
          </w:tcPr>
          <w:p w14:paraId="5F4112C1">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6534EEC">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right w:val="single" w:color="auto" w:sz="4" w:space="0"/>
            </w:tcBorders>
            <w:noWrap w:val="0"/>
            <w:vAlign w:val="center"/>
          </w:tcPr>
          <w:p w14:paraId="1772442B">
            <w:pPr>
              <w:jc w:val="center"/>
              <w:rPr>
                <w:sz w:val="16"/>
                <w:szCs w:val="16"/>
                <w:lang w:val="en-US"/>
              </w:rPr>
            </w:pPr>
            <w:r>
              <w:rPr>
                <w:sz w:val="16"/>
                <w:szCs w:val="16"/>
                <w:lang w:val="en-US"/>
              </w:rPr>
              <w:t>13,600</w:t>
            </w:r>
          </w:p>
        </w:tc>
      </w:tr>
      <w:tr w14:paraId="6B65590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64831842">
            <w:pPr>
              <w:jc w:val="center"/>
              <w:rPr>
                <w:b/>
                <w:bCs/>
                <w:sz w:val="22"/>
                <w:szCs w:val="22"/>
                <w:lang w:val="en-US"/>
              </w:rPr>
            </w:pPr>
            <w:r>
              <w:rPr>
                <w:b/>
                <w:bCs/>
                <w:sz w:val="22"/>
                <w:szCs w:val="22"/>
                <w:lang w:val="en-US"/>
              </w:rPr>
              <w:t>9</w:t>
            </w:r>
          </w:p>
        </w:tc>
        <w:tc>
          <w:tcPr>
            <w:tcW w:w="1402" w:type="dxa"/>
            <w:gridSpan w:val="4"/>
            <w:tcBorders>
              <w:top w:val="single" w:color="auto" w:sz="4" w:space="0"/>
              <w:bottom w:val="single" w:color="auto" w:sz="4" w:space="0"/>
            </w:tcBorders>
            <w:noWrap w:val="0"/>
            <w:vAlign w:val="center"/>
          </w:tcPr>
          <w:p w14:paraId="527F3824">
            <w:pPr>
              <w:jc w:val="center"/>
              <w:rPr>
                <w:b/>
                <w:bCs/>
                <w:sz w:val="22"/>
                <w:szCs w:val="22"/>
                <w:lang w:val="en-US"/>
              </w:rPr>
            </w:pPr>
            <w:r>
              <w:rPr>
                <w:b/>
                <w:bCs/>
                <w:sz w:val="22"/>
                <w:szCs w:val="22"/>
                <w:lang w:val="en-US"/>
              </w:rPr>
              <w:t>TsC03E1</w:t>
            </w:r>
          </w:p>
        </w:tc>
        <w:tc>
          <w:tcPr>
            <w:tcW w:w="4366" w:type="dxa"/>
            <w:gridSpan w:val="7"/>
            <w:tcBorders>
              <w:top w:val="single" w:color="auto" w:sz="4" w:space="0"/>
              <w:bottom w:val="single" w:color="auto" w:sz="4" w:space="0"/>
            </w:tcBorders>
            <w:noWrap w:val="0"/>
            <w:vAlign w:val="top"/>
          </w:tcPr>
          <w:p w14:paraId="322873A7">
            <w:pPr>
              <w:rPr>
                <w:b/>
                <w:bCs/>
                <w:sz w:val="2"/>
                <w:szCs w:val="2"/>
                <w:lang w:val="en-US"/>
              </w:rPr>
            </w:pPr>
            <w:r>
              <w:rPr>
                <w:b/>
                <w:bCs/>
                <w:sz w:val="22"/>
                <w:szCs w:val="22"/>
                <w:lang w:val="en-US"/>
              </w:rPr>
              <w:t>Sapatura mecanica cu excavatorul de 0,40-0,70 mc, cu motor cu ardere interna si comanda hidraulica, in pamint cu umiditate naturala, descarcare in autovehicule teren catg. I (Excavarea pamintului din debleu cu gr. II cu excavatorul 0,4m3 )</w:t>
            </w:r>
          </w:p>
          <w:p w14:paraId="2D4C8F02">
            <w:pPr>
              <w:rPr>
                <w:sz w:val="2"/>
                <w:szCs w:val="2"/>
                <w:lang w:val="en-US"/>
              </w:rPr>
            </w:pPr>
          </w:p>
        </w:tc>
        <w:tc>
          <w:tcPr>
            <w:tcW w:w="1011" w:type="dxa"/>
            <w:gridSpan w:val="5"/>
            <w:tcBorders>
              <w:top w:val="single" w:color="auto" w:sz="4" w:space="0"/>
              <w:bottom w:val="single" w:color="auto" w:sz="4" w:space="0"/>
            </w:tcBorders>
            <w:noWrap w:val="0"/>
            <w:vAlign w:val="center"/>
          </w:tcPr>
          <w:p w14:paraId="445DEBD6">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394460E2">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1ED2BD91">
            <w:pPr>
              <w:jc w:val="center"/>
              <w:rPr>
                <w:b/>
                <w:bCs/>
                <w:sz w:val="22"/>
                <w:szCs w:val="22"/>
                <w:lang w:val="en-US"/>
              </w:rPr>
            </w:pPr>
            <w:r>
              <w:rPr>
                <w:b/>
                <w:bCs/>
                <w:sz w:val="22"/>
                <w:szCs w:val="22"/>
                <w:lang w:val="en-US"/>
              </w:rPr>
              <w:t>0,560</w:t>
            </w:r>
          </w:p>
          <w:p w14:paraId="1CC16C1F">
            <w:pPr>
              <w:jc w:val="center"/>
              <w:rPr>
                <w:sz w:val="2"/>
                <w:szCs w:val="2"/>
                <w:lang w:val="en-US"/>
              </w:rPr>
            </w:pPr>
          </w:p>
        </w:tc>
      </w:tr>
      <w:tr w14:paraId="12C517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6FFAAC8">
            <w:pPr>
              <w:jc w:val="center"/>
              <w:rPr>
                <w:sz w:val="16"/>
                <w:szCs w:val="16"/>
                <w:lang w:val="en-US"/>
              </w:rPr>
            </w:pPr>
          </w:p>
        </w:tc>
        <w:tc>
          <w:tcPr>
            <w:tcW w:w="1418" w:type="dxa"/>
            <w:gridSpan w:val="5"/>
            <w:tcBorders>
              <w:top w:val="nil"/>
              <w:bottom w:val="single" w:color="auto" w:sz="2" w:space="0"/>
            </w:tcBorders>
            <w:noWrap w:val="0"/>
            <w:vAlign w:val="center"/>
          </w:tcPr>
          <w:p w14:paraId="038A3815">
            <w:pPr>
              <w:jc w:val="center"/>
              <w:rPr>
                <w:sz w:val="16"/>
                <w:szCs w:val="16"/>
                <w:lang w:val="en-US"/>
              </w:rPr>
            </w:pPr>
            <w:r>
              <w:rPr>
                <w:sz w:val="16"/>
                <w:szCs w:val="16"/>
                <w:lang w:val="en-US"/>
              </w:rPr>
              <w:t>2952260003501</w:t>
            </w:r>
          </w:p>
        </w:tc>
        <w:tc>
          <w:tcPr>
            <w:tcW w:w="4366" w:type="dxa"/>
            <w:gridSpan w:val="5"/>
            <w:tcBorders>
              <w:top w:val="nil"/>
              <w:bottom w:val="single" w:color="auto" w:sz="2" w:space="0"/>
            </w:tcBorders>
            <w:noWrap w:val="0"/>
            <w:vAlign w:val="center"/>
          </w:tcPr>
          <w:p w14:paraId="43DCEDBF">
            <w:pPr>
              <w:rPr>
                <w:sz w:val="16"/>
                <w:szCs w:val="16"/>
                <w:lang w:val="en-US"/>
              </w:rPr>
            </w:pPr>
            <w:r>
              <w:rPr>
                <w:sz w:val="16"/>
                <w:szCs w:val="16"/>
                <w:lang w:val="en-US"/>
              </w:rPr>
              <w:t>Excavator pe senile cu o cupa cu motor termic, 0,40-0,70 mc</w:t>
            </w:r>
          </w:p>
        </w:tc>
        <w:tc>
          <w:tcPr>
            <w:tcW w:w="1021" w:type="dxa"/>
            <w:gridSpan w:val="5"/>
            <w:tcBorders>
              <w:top w:val="nil"/>
              <w:bottom w:val="single" w:color="auto" w:sz="2" w:space="0"/>
            </w:tcBorders>
            <w:noWrap w:val="0"/>
            <w:vAlign w:val="center"/>
          </w:tcPr>
          <w:p w14:paraId="570A517F">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4278F745">
            <w:pPr>
              <w:jc w:val="center"/>
              <w:rPr>
                <w:sz w:val="16"/>
                <w:szCs w:val="16"/>
                <w:lang w:val="en-US"/>
              </w:rPr>
            </w:pPr>
            <w:r>
              <w:rPr>
                <w:rFonts w:ascii="Times New Roman CYR" w:hAnsi="Times New Roman CYR" w:cs="Times New Roman CYR"/>
                <w:sz w:val="16"/>
                <w:szCs w:val="16"/>
                <w:lang w:val="en-US"/>
              </w:rPr>
              <w:t>1,9500</w:t>
            </w:r>
          </w:p>
        </w:tc>
        <w:tc>
          <w:tcPr>
            <w:tcW w:w="1559" w:type="dxa"/>
            <w:gridSpan w:val="3"/>
            <w:tcBorders>
              <w:top w:val="nil"/>
              <w:bottom w:val="single" w:color="auto" w:sz="2" w:space="0"/>
              <w:right w:val="single" w:color="auto" w:sz="4" w:space="0"/>
            </w:tcBorders>
            <w:noWrap w:val="0"/>
            <w:vAlign w:val="center"/>
          </w:tcPr>
          <w:p w14:paraId="6E019C3E">
            <w:pPr>
              <w:jc w:val="center"/>
              <w:rPr>
                <w:sz w:val="16"/>
                <w:szCs w:val="16"/>
                <w:lang w:val="en-US"/>
              </w:rPr>
            </w:pPr>
            <w:r>
              <w:rPr>
                <w:sz w:val="16"/>
                <w:szCs w:val="16"/>
                <w:lang w:val="en-US"/>
              </w:rPr>
              <w:t>1,092</w:t>
            </w:r>
          </w:p>
        </w:tc>
      </w:tr>
      <w:tr w14:paraId="4D03728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1146B38B">
            <w:pPr>
              <w:jc w:val="center"/>
              <w:rPr>
                <w:b/>
                <w:bCs/>
                <w:sz w:val="22"/>
                <w:szCs w:val="22"/>
                <w:lang w:val="en-US"/>
              </w:rPr>
            </w:pPr>
            <w:r>
              <w:rPr>
                <w:b/>
                <w:bCs/>
                <w:sz w:val="22"/>
                <w:szCs w:val="22"/>
                <w:lang w:val="en-US"/>
              </w:rPr>
              <w:t>10</w:t>
            </w:r>
          </w:p>
        </w:tc>
        <w:tc>
          <w:tcPr>
            <w:tcW w:w="1402" w:type="dxa"/>
            <w:gridSpan w:val="4"/>
            <w:tcBorders>
              <w:top w:val="single" w:color="auto" w:sz="4" w:space="0"/>
              <w:bottom w:val="single" w:color="auto" w:sz="4" w:space="0"/>
            </w:tcBorders>
            <w:noWrap w:val="0"/>
            <w:vAlign w:val="center"/>
          </w:tcPr>
          <w:p w14:paraId="751BFA73">
            <w:pPr>
              <w:jc w:val="center"/>
              <w:rPr>
                <w:b/>
                <w:bCs/>
                <w:sz w:val="22"/>
                <w:szCs w:val="22"/>
                <w:lang w:val="en-US"/>
              </w:rPr>
            </w:pPr>
            <w:r>
              <w:rPr>
                <w:b/>
                <w:bCs/>
                <w:sz w:val="22"/>
                <w:szCs w:val="22"/>
                <w:lang w:val="en-US"/>
              </w:rPr>
              <w:t>TsI51A3</w:t>
            </w:r>
          </w:p>
        </w:tc>
        <w:tc>
          <w:tcPr>
            <w:tcW w:w="4366" w:type="dxa"/>
            <w:gridSpan w:val="7"/>
            <w:tcBorders>
              <w:top w:val="single" w:color="auto" w:sz="4" w:space="0"/>
              <w:bottom w:val="single" w:color="auto" w:sz="4" w:space="0"/>
            </w:tcBorders>
            <w:noWrap w:val="0"/>
            <w:vAlign w:val="top"/>
          </w:tcPr>
          <w:p w14:paraId="629BF556">
            <w:pPr>
              <w:rPr>
                <w:b/>
                <w:bCs/>
                <w:sz w:val="2"/>
                <w:szCs w:val="2"/>
                <w:lang w:val="en-US"/>
              </w:rPr>
            </w:pPr>
            <w:r>
              <w:rPr>
                <w:b/>
                <w:bCs/>
                <w:sz w:val="22"/>
                <w:szCs w:val="22"/>
                <w:lang w:val="en-US"/>
              </w:rPr>
              <w:t>Transportarea pamintului cu autobasculanta de 10 t la distanta de: 3 km (La depozit)</w:t>
            </w:r>
          </w:p>
          <w:p w14:paraId="0DF5415D">
            <w:pPr>
              <w:rPr>
                <w:sz w:val="2"/>
                <w:szCs w:val="2"/>
                <w:lang w:val="en-US"/>
              </w:rPr>
            </w:pPr>
          </w:p>
        </w:tc>
        <w:tc>
          <w:tcPr>
            <w:tcW w:w="1011" w:type="dxa"/>
            <w:gridSpan w:val="5"/>
            <w:tcBorders>
              <w:top w:val="single" w:color="auto" w:sz="4" w:space="0"/>
              <w:bottom w:val="single" w:color="auto" w:sz="4" w:space="0"/>
            </w:tcBorders>
            <w:noWrap w:val="0"/>
            <w:vAlign w:val="center"/>
          </w:tcPr>
          <w:p w14:paraId="265F9760">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3222F30B">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D922E1C">
            <w:pPr>
              <w:jc w:val="center"/>
              <w:rPr>
                <w:b/>
                <w:bCs/>
                <w:sz w:val="22"/>
                <w:szCs w:val="22"/>
                <w:lang w:val="en-US"/>
              </w:rPr>
            </w:pPr>
            <w:r>
              <w:rPr>
                <w:b/>
                <w:bCs/>
                <w:sz w:val="22"/>
                <w:szCs w:val="22"/>
                <w:lang w:val="en-US"/>
              </w:rPr>
              <w:t>95,200</w:t>
            </w:r>
          </w:p>
          <w:p w14:paraId="2DB58E43">
            <w:pPr>
              <w:jc w:val="center"/>
              <w:rPr>
                <w:sz w:val="2"/>
                <w:szCs w:val="2"/>
                <w:lang w:val="en-US"/>
              </w:rPr>
            </w:pPr>
          </w:p>
        </w:tc>
      </w:tr>
      <w:tr w14:paraId="148E5D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C7F578F">
            <w:pPr>
              <w:jc w:val="center"/>
              <w:rPr>
                <w:sz w:val="16"/>
                <w:szCs w:val="16"/>
                <w:lang w:val="en-US"/>
              </w:rPr>
            </w:pPr>
          </w:p>
        </w:tc>
        <w:tc>
          <w:tcPr>
            <w:tcW w:w="1418" w:type="dxa"/>
            <w:gridSpan w:val="5"/>
            <w:tcBorders>
              <w:top w:val="nil"/>
              <w:bottom w:val="single" w:color="auto" w:sz="2" w:space="0"/>
            </w:tcBorders>
            <w:noWrap w:val="0"/>
            <w:vAlign w:val="center"/>
          </w:tcPr>
          <w:p w14:paraId="5AF3E3E6">
            <w:pPr>
              <w:jc w:val="center"/>
              <w:rPr>
                <w:sz w:val="16"/>
                <w:szCs w:val="16"/>
                <w:lang w:val="en-US"/>
              </w:rPr>
            </w:pPr>
            <w:r>
              <w:rPr>
                <w:sz w:val="16"/>
                <w:szCs w:val="16"/>
                <w:lang w:val="en-US"/>
              </w:rPr>
              <w:t>3410540000007</w:t>
            </w:r>
          </w:p>
        </w:tc>
        <w:tc>
          <w:tcPr>
            <w:tcW w:w="4366" w:type="dxa"/>
            <w:gridSpan w:val="5"/>
            <w:tcBorders>
              <w:top w:val="nil"/>
              <w:bottom w:val="single" w:color="auto" w:sz="2" w:space="0"/>
            </w:tcBorders>
            <w:noWrap w:val="0"/>
            <w:vAlign w:val="center"/>
          </w:tcPr>
          <w:p w14:paraId="02890E43">
            <w:pPr>
              <w:rPr>
                <w:sz w:val="16"/>
                <w:szCs w:val="16"/>
                <w:lang w:val="en-US"/>
              </w:rPr>
            </w:pPr>
            <w:r>
              <w:rPr>
                <w:sz w:val="16"/>
                <w:szCs w:val="16"/>
                <w:lang w:val="en-US"/>
              </w:rPr>
              <w:t>Autobasculanta-10t</w:t>
            </w:r>
          </w:p>
        </w:tc>
        <w:tc>
          <w:tcPr>
            <w:tcW w:w="1021" w:type="dxa"/>
            <w:gridSpan w:val="5"/>
            <w:tcBorders>
              <w:top w:val="nil"/>
              <w:bottom w:val="single" w:color="auto" w:sz="2" w:space="0"/>
            </w:tcBorders>
            <w:noWrap w:val="0"/>
            <w:vAlign w:val="center"/>
          </w:tcPr>
          <w:p w14:paraId="70282953">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F85D888">
            <w:pPr>
              <w:jc w:val="center"/>
              <w:rPr>
                <w:sz w:val="16"/>
                <w:szCs w:val="16"/>
                <w:lang w:val="en-US"/>
              </w:rPr>
            </w:pPr>
            <w:r>
              <w:rPr>
                <w:rFonts w:ascii="Times New Roman CYR" w:hAnsi="Times New Roman CYR" w:cs="Times New Roman CYR"/>
                <w:sz w:val="16"/>
                <w:szCs w:val="16"/>
                <w:lang w:val="en-US"/>
              </w:rPr>
              <w:t>0,0307</w:t>
            </w:r>
          </w:p>
        </w:tc>
        <w:tc>
          <w:tcPr>
            <w:tcW w:w="1559" w:type="dxa"/>
            <w:gridSpan w:val="3"/>
            <w:tcBorders>
              <w:top w:val="nil"/>
              <w:bottom w:val="single" w:color="auto" w:sz="2" w:space="0"/>
              <w:right w:val="single" w:color="auto" w:sz="4" w:space="0"/>
            </w:tcBorders>
            <w:noWrap w:val="0"/>
            <w:vAlign w:val="center"/>
          </w:tcPr>
          <w:p w14:paraId="743623D5">
            <w:pPr>
              <w:jc w:val="center"/>
              <w:rPr>
                <w:sz w:val="16"/>
                <w:szCs w:val="16"/>
                <w:lang w:val="en-US"/>
              </w:rPr>
            </w:pPr>
            <w:r>
              <w:rPr>
                <w:sz w:val="16"/>
                <w:szCs w:val="16"/>
                <w:lang w:val="en-US"/>
              </w:rPr>
              <w:t>2,923</w:t>
            </w:r>
          </w:p>
        </w:tc>
      </w:tr>
      <w:tr w14:paraId="092C9A1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071A8F7">
            <w:pPr>
              <w:jc w:val="center"/>
              <w:rPr>
                <w:b/>
                <w:bCs/>
                <w:sz w:val="22"/>
                <w:szCs w:val="22"/>
                <w:lang w:val="en-US"/>
              </w:rPr>
            </w:pPr>
            <w:r>
              <w:rPr>
                <w:b/>
                <w:bCs/>
                <w:sz w:val="22"/>
                <w:szCs w:val="22"/>
                <w:lang w:val="en-US"/>
              </w:rPr>
              <w:t>11</w:t>
            </w:r>
          </w:p>
        </w:tc>
        <w:tc>
          <w:tcPr>
            <w:tcW w:w="1402" w:type="dxa"/>
            <w:gridSpan w:val="4"/>
            <w:tcBorders>
              <w:top w:val="single" w:color="auto" w:sz="4" w:space="0"/>
              <w:bottom w:val="single" w:color="auto" w:sz="4" w:space="0"/>
            </w:tcBorders>
            <w:noWrap w:val="0"/>
            <w:vAlign w:val="center"/>
          </w:tcPr>
          <w:p w14:paraId="3EFB6DEA">
            <w:pPr>
              <w:jc w:val="center"/>
              <w:rPr>
                <w:b/>
                <w:bCs/>
                <w:sz w:val="22"/>
                <w:szCs w:val="22"/>
                <w:lang w:val="en-US"/>
              </w:rPr>
            </w:pPr>
            <w:r>
              <w:rPr>
                <w:b/>
                <w:bCs/>
                <w:sz w:val="22"/>
                <w:szCs w:val="22"/>
                <w:lang w:val="en-US"/>
              </w:rPr>
              <w:t>TsC03E1</w:t>
            </w:r>
          </w:p>
        </w:tc>
        <w:tc>
          <w:tcPr>
            <w:tcW w:w="4366" w:type="dxa"/>
            <w:gridSpan w:val="7"/>
            <w:tcBorders>
              <w:top w:val="single" w:color="auto" w:sz="4" w:space="0"/>
              <w:bottom w:val="single" w:color="auto" w:sz="4" w:space="0"/>
            </w:tcBorders>
            <w:noWrap w:val="0"/>
            <w:vAlign w:val="top"/>
          </w:tcPr>
          <w:p w14:paraId="1DBCF82D">
            <w:pPr>
              <w:rPr>
                <w:b/>
                <w:bCs/>
                <w:sz w:val="2"/>
                <w:szCs w:val="2"/>
                <w:lang w:val="en-US"/>
              </w:rPr>
            </w:pPr>
            <w:r>
              <w:rPr>
                <w:b/>
                <w:bCs/>
                <w:sz w:val="22"/>
                <w:szCs w:val="22"/>
                <w:lang w:val="en-US"/>
              </w:rPr>
              <w:t>Sapatura mecanica cu excavatorul de 0,40-0,70 mc, cu motor cu ardere interna si comanda hidraulica, in pamint cu umiditate naturala, descarcare in autovehicule teren catg. I (Taierea casetei in pamint gr. II cu excavatorul 0,4m3) (incarcare)</w:t>
            </w:r>
          </w:p>
          <w:p w14:paraId="7DE3309C">
            <w:pPr>
              <w:rPr>
                <w:sz w:val="2"/>
                <w:szCs w:val="2"/>
                <w:lang w:val="en-US"/>
              </w:rPr>
            </w:pPr>
          </w:p>
        </w:tc>
        <w:tc>
          <w:tcPr>
            <w:tcW w:w="1011" w:type="dxa"/>
            <w:gridSpan w:val="5"/>
            <w:tcBorders>
              <w:top w:val="single" w:color="auto" w:sz="4" w:space="0"/>
              <w:bottom w:val="single" w:color="auto" w:sz="4" w:space="0"/>
            </w:tcBorders>
            <w:noWrap w:val="0"/>
            <w:vAlign w:val="center"/>
          </w:tcPr>
          <w:p w14:paraId="57E1C3C6">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329C5C73">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33CBB24E">
            <w:pPr>
              <w:jc w:val="center"/>
              <w:rPr>
                <w:b/>
                <w:bCs/>
                <w:sz w:val="22"/>
                <w:szCs w:val="22"/>
                <w:lang w:val="en-US"/>
              </w:rPr>
            </w:pPr>
            <w:r>
              <w:rPr>
                <w:b/>
                <w:bCs/>
                <w:sz w:val="22"/>
                <w:szCs w:val="22"/>
                <w:lang w:val="en-US"/>
              </w:rPr>
              <w:t>8,880</w:t>
            </w:r>
          </w:p>
          <w:p w14:paraId="264AA6FB">
            <w:pPr>
              <w:jc w:val="center"/>
              <w:rPr>
                <w:sz w:val="2"/>
                <w:szCs w:val="2"/>
                <w:lang w:val="en-US"/>
              </w:rPr>
            </w:pPr>
          </w:p>
        </w:tc>
      </w:tr>
      <w:tr w14:paraId="4DE5B9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BEE0CBA">
            <w:pPr>
              <w:jc w:val="center"/>
              <w:rPr>
                <w:sz w:val="16"/>
                <w:szCs w:val="16"/>
                <w:lang w:val="en-US"/>
              </w:rPr>
            </w:pPr>
          </w:p>
        </w:tc>
        <w:tc>
          <w:tcPr>
            <w:tcW w:w="1418" w:type="dxa"/>
            <w:gridSpan w:val="5"/>
            <w:tcBorders>
              <w:top w:val="nil"/>
              <w:bottom w:val="single" w:color="auto" w:sz="2" w:space="0"/>
            </w:tcBorders>
            <w:noWrap w:val="0"/>
            <w:vAlign w:val="center"/>
          </w:tcPr>
          <w:p w14:paraId="3BE89449">
            <w:pPr>
              <w:jc w:val="center"/>
              <w:rPr>
                <w:sz w:val="16"/>
                <w:szCs w:val="16"/>
                <w:lang w:val="en-US"/>
              </w:rPr>
            </w:pPr>
            <w:r>
              <w:rPr>
                <w:sz w:val="16"/>
                <w:szCs w:val="16"/>
                <w:lang w:val="en-US"/>
              </w:rPr>
              <w:t>2952260003501</w:t>
            </w:r>
          </w:p>
        </w:tc>
        <w:tc>
          <w:tcPr>
            <w:tcW w:w="4366" w:type="dxa"/>
            <w:gridSpan w:val="5"/>
            <w:tcBorders>
              <w:top w:val="nil"/>
              <w:bottom w:val="single" w:color="auto" w:sz="2" w:space="0"/>
            </w:tcBorders>
            <w:noWrap w:val="0"/>
            <w:vAlign w:val="center"/>
          </w:tcPr>
          <w:p w14:paraId="5E7F2359">
            <w:pPr>
              <w:rPr>
                <w:sz w:val="16"/>
                <w:szCs w:val="16"/>
                <w:lang w:val="en-US"/>
              </w:rPr>
            </w:pPr>
            <w:r>
              <w:rPr>
                <w:sz w:val="16"/>
                <w:szCs w:val="16"/>
                <w:lang w:val="en-US"/>
              </w:rPr>
              <w:t>Excavator pe senile cu o cupa cu motor termic, 0,40-0,70 mc</w:t>
            </w:r>
          </w:p>
        </w:tc>
        <w:tc>
          <w:tcPr>
            <w:tcW w:w="1021" w:type="dxa"/>
            <w:gridSpan w:val="5"/>
            <w:tcBorders>
              <w:top w:val="nil"/>
              <w:bottom w:val="single" w:color="auto" w:sz="2" w:space="0"/>
            </w:tcBorders>
            <w:noWrap w:val="0"/>
            <w:vAlign w:val="center"/>
          </w:tcPr>
          <w:p w14:paraId="49C4B6CB">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83FEB74">
            <w:pPr>
              <w:jc w:val="center"/>
              <w:rPr>
                <w:sz w:val="16"/>
                <w:szCs w:val="16"/>
                <w:lang w:val="en-US"/>
              </w:rPr>
            </w:pPr>
            <w:r>
              <w:rPr>
                <w:rFonts w:ascii="Times New Roman CYR" w:hAnsi="Times New Roman CYR" w:cs="Times New Roman CYR"/>
                <w:sz w:val="16"/>
                <w:szCs w:val="16"/>
                <w:lang w:val="en-US"/>
              </w:rPr>
              <w:t>1,9500</w:t>
            </w:r>
          </w:p>
        </w:tc>
        <w:tc>
          <w:tcPr>
            <w:tcW w:w="1559" w:type="dxa"/>
            <w:gridSpan w:val="3"/>
            <w:tcBorders>
              <w:top w:val="nil"/>
              <w:bottom w:val="single" w:color="auto" w:sz="2" w:space="0"/>
              <w:right w:val="single" w:color="auto" w:sz="4" w:space="0"/>
            </w:tcBorders>
            <w:noWrap w:val="0"/>
            <w:vAlign w:val="center"/>
          </w:tcPr>
          <w:p w14:paraId="769385FB">
            <w:pPr>
              <w:jc w:val="center"/>
              <w:rPr>
                <w:sz w:val="16"/>
                <w:szCs w:val="16"/>
                <w:lang w:val="en-US"/>
              </w:rPr>
            </w:pPr>
            <w:r>
              <w:rPr>
                <w:sz w:val="16"/>
                <w:szCs w:val="16"/>
                <w:lang w:val="en-US"/>
              </w:rPr>
              <w:t>17,316</w:t>
            </w:r>
          </w:p>
        </w:tc>
      </w:tr>
      <w:tr w14:paraId="2A86BAD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40A8AC6D">
            <w:pPr>
              <w:jc w:val="center"/>
              <w:rPr>
                <w:b/>
                <w:bCs/>
                <w:sz w:val="22"/>
                <w:szCs w:val="22"/>
                <w:lang w:val="en-US"/>
              </w:rPr>
            </w:pPr>
            <w:r>
              <w:rPr>
                <w:b/>
                <w:bCs/>
                <w:sz w:val="22"/>
                <w:szCs w:val="22"/>
                <w:lang w:val="en-US"/>
              </w:rPr>
              <w:t>12</w:t>
            </w:r>
          </w:p>
        </w:tc>
        <w:tc>
          <w:tcPr>
            <w:tcW w:w="1402" w:type="dxa"/>
            <w:gridSpan w:val="4"/>
            <w:tcBorders>
              <w:top w:val="single" w:color="auto" w:sz="4" w:space="0"/>
              <w:bottom w:val="single" w:color="auto" w:sz="4" w:space="0"/>
            </w:tcBorders>
            <w:noWrap w:val="0"/>
            <w:vAlign w:val="center"/>
          </w:tcPr>
          <w:p w14:paraId="4B9E9D5D">
            <w:pPr>
              <w:jc w:val="center"/>
              <w:rPr>
                <w:b/>
                <w:bCs/>
                <w:sz w:val="22"/>
                <w:szCs w:val="22"/>
                <w:lang w:val="en-US"/>
              </w:rPr>
            </w:pPr>
            <w:r>
              <w:rPr>
                <w:b/>
                <w:bCs/>
                <w:sz w:val="22"/>
                <w:szCs w:val="22"/>
                <w:lang w:val="en-US"/>
              </w:rPr>
              <w:t>TsI51A3</w:t>
            </w:r>
          </w:p>
        </w:tc>
        <w:tc>
          <w:tcPr>
            <w:tcW w:w="4366" w:type="dxa"/>
            <w:gridSpan w:val="7"/>
            <w:tcBorders>
              <w:top w:val="single" w:color="auto" w:sz="4" w:space="0"/>
              <w:bottom w:val="single" w:color="auto" w:sz="4" w:space="0"/>
            </w:tcBorders>
            <w:noWrap w:val="0"/>
            <w:vAlign w:val="top"/>
          </w:tcPr>
          <w:p w14:paraId="0A51E1BD">
            <w:pPr>
              <w:rPr>
                <w:b/>
                <w:bCs/>
                <w:sz w:val="2"/>
                <w:szCs w:val="2"/>
                <w:lang w:val="en-US"/>
              </w:rPr>
            </w:pPr>
            <w:r>
              <w:rPr>
                <w:b/>
                <w:bCs/>
                <w:sz w:val="22"/>
                <w:szCs w:val="22"/>
                <w:lang w:val="en-US"/>
              </w:rPr>
              <w:t>Transportarea pamintului cu autobasculanta de 10 t la distanta de: 3 km (La depozit)</w:t>
            </w:r>
          </w:p>
          <w:p w14:paraId="2F8FE35B">
            <w:pPr>
              <w:rPr>
                <w:sz w:val="2"/>
                <w:szCs w:val="2"/>
                <w:lang w:val="en-US"/>
              </w:rPr>
            </w:pPr>
          </w:p>
        </w:tc>
        <w:tc>
          <w:tcPr>
            <w:tcW w:w="1011" w:type="dxa"/>
            <w:gridSpan w:val="5"/>
            <w:tcBorders>
              <w:top w:val="single" w:color="auto" w:sz="4" w:space="0"/>
              <w:bottom w:val="single" w:color="auto" w:sz="4" w:space="0"/>
            </w:tcBorders>
            <w:noWrap w:val="0"/>
            <w:vAlign w:val="center"/>
          </w:tcPr>
          <w:p w14:paraId="1A5654A7">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221D87AB">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3A23436E">
            <w:pPr>
              <w:jc w:val="center"/>
              <w:rPr>
                <w:b/>
                <w:bCs/>
                <w:sz w:val="22"/>
                <w:szCs w:val="22"/>
                <w:lang w:val="en-US"/>
              </w:rPr>
            </w:pPr>
            <w:r>
              <w:rPr>
                <w:b/>
                <w:bCs/>
                <w:sz w:val="22"/>
                <w:szCs w:val="22"/>
                <w:lang w:val="en-US"/>
              </w:rPr>
              <w:t>1 510,000</w:t>
            </w:r>
          </w:p>
          <w:p w14:paraId="60394ACB">
            <w:pPr>
              <w:jc w:val="center"/>
              <w:rPr>
                <w:sz w:val="2"/>
                <w:szCs w:val="2"/>
                <w:lang w:val="en-US"/>
              </w:rPr>
            </w:pPr>
          </w:p>
        </w:tc>
      </w:tr>
      <w:tr w14:paraId="32E3E1C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2BBB33A">
            <w:pPr>
              <w:jc w:val="center"/>
              <w:rPr>
                <w:sz w:val="16"/>
                <w:szCs w:val="16"/>
                <w:lang w:val="en-US"/>
              </w:rPr>
            </w:pPr>
          </w:p>
        </w:tc>
        <w:tc>
          <w:tcPr>
            <w:tcW w:w="1418" w:type="dxa"/>
            <w:gridSpan w:val="5"/>
            <w:tcBorders>
              <w:top w:val="nil"/>
              <w:bottom w:val="single" w:color="auto" w:sz="2" w:space="0"/>
            </w:tcBorders>
            <w:noWrap w:val="0"/>
            <w:vAlign w:val="center"/>
          </w:tcPr>
          <w:p w14:paraId="6DE504C0">
            <w:pPr>
              <w:jc w:val="center"/>
              <w:rPr>
                <w:sz w:val="16"/>
                <w:szCs w:val="16"/>
                <w:lang w:val="en-US"/>
              </w:rPr>
            </w:pPr>
            <w:r>
              <w:rPr>
                <w:sz w:val="16"/>
                <w:szCs w:val="16"/>
                <w:lang w:val="en-US"/>
              </w:rPr>
              <w:t>3410540000007</w:t>
            </w:r>
          </w:p>
        </w:tc>
        <w:tc>
          <w:tcPr>
            <w:tcW w:w="4366" w:type="dxa"/>
            <w:gridSpan w:val="5"/>
            <w:tcBorders>
              <w:top w:val="nil"/>
              <w:bottom w:val="single" w:color="auto" w:sz="2" w:space="0"/>
            </w:tcBorders>
            <w:noWrap w:val="0"/>
            <w:vAlign w:val="center"/>
          </w:tcPr>
          <w:p w14:paraId="70915049">
            <w:pPr>
              <w:rPr>
                <w:sz w:val="16"/>
                <w:szCs w:val="16"/>
                <w:lang w:val="en-US"/>
              </w:rPr>
            </w:pPr>
            <w:r>
              <w:rPr>
                <w:sz w:val="16"/>
                <w:szCs w:val="16"/>
                <w:lang w:val="en-US"/>
              </w:rPr>
              <w:t>Autobasculanta-10t</w:t>
            </w:r>
          </w:p>
        </w:tc>
        <w:tc>
          <w:tcPr>
            <w:tcW w:w="1021" w:type="dxa"/>
            <w:gridSpan w:val="5"/>
            <w:tcBorders>
              <w:top w:val="nil"/>
              <w:bottom w:val="single" w:color="auto" w:sz="2" w:space="0"/>
            </w:tcBorders>
            <w:noWrap w:val="0"/>
            <w:vAlign w:val="center"/>
          </w:tcPr>
          <w:p w14:paraId="348D1B13">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F79D9A5">
            <w:pPr>
              <w:jc w:val="center"/>
              <w:rPr>
                <w:sz w:val="16"/>
                <w:szCs w:val="16"/>
                <w:lang w:val="en-US"/>
              </w:rPr>
            </w:pPr>
            <w:r>
              <w:rPr>
                <w:rFonts w:ascii="Times New Roman CYR" w:hAnsi="Times New Roman CYR" w:cs="Times New Roman CYR"/>
                <w:sz w:val="16"/>
                <w:szCs w:val="16"/>
                <w:lang w:val="en-US"/>
              </w:rPr>
              <w:t>0,0307</w:t>
            </w:r>
          </w:p>
        </w:tc>
        <w:tc>
          <w:tcPr>
            <w:tcW w:w="1559" w:type="dxa"/>
            <w:gridSpan w:val="3"/>
            <w:tcBorders>
              <w:top w:val="nil"/>
              <w:bottom w:val="single" w:color="auto" w:sz="2" w:space="0"/>
              <w:right w:val="single" w:color="auto" w:sz="4" w:space="0"/>
            </w:tcBorders>
            <w:noWrap w:val="0"/>
            <w:vAlign w:val="center"/>
          </w:tcPr>
          <w:p w14:paraId="44FFEDFE">
            <w:pPr>
              <w:jc w:val="center"/>
              <w:rPr>
                <w:sz w:val="16"/>
                <w:szCs w:val="16"/>
                <w:lang w:val="en-US"/>
              </w:rPr>
            </w:pPr>
            <w:r>
              <w:rPr>
                <w:sz w:val="16"/>
                <w:szCs w:val="16"/>
                <w:lang w:val="en-US"/>
              </w:rPr>
              <w:t>46,357</w:t>
            </w:r>
          </w:p>
        </w:tc>
      </w:tr>
      <w:tr w14:paraId="7B4D10C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6359575C">
            <w:pPr>
              <w:jc w:val="center"/>
              <w:rPr>
                <w:b/>
                <w:bCs/>
                <w:sz w:val="22"/>
                <w:szCs w:val="22"/>
                <w:lang w:val="en-US"/>
              </w:rPr>
            </w:pPr>
            <w:r>
              <w:rPr>
                <w:b/>
                <w:bCs/>
                <w:sz w:val="22"/>
                <w:szCs w:val="22"/>
                <w:lang w:val="en-US"/>
              </w:rPr>
              <w:t>13</w:t>
            </w:r>
          </w:p>
        </w:tc>
        <w:tc>
          <w:tcPr>
            <w:tcW w:w="1402" w:type="dxa"/>
            <w:gridSpan w:val="4"/>
            <w:tcBorders>
              <w:top w:val="single" w:color="auto" w:sz="4" w:space="0"/>
              <w:bottom w:val="single" w:color="auto" w:sz="4" w:space="0"/>
            </w:tcBorders>
            <w:noWrap w:val="0"/>
            <w:vAlign w:val="center"/>
          </w:tcPr>
          <w:p w14:paraId="1CB1655A">
            <w:pPr>
              <w:jc w:val="center"/>
              <w:rPr>
                <w:b/>
                <w:bCs/>
                <w:sz w:val="22"/>
                <w:szCs w:val="22"/>
                <w:lang w:val="en-US"/>
              </w:rPr>
            </w:pPr>
            <w:r>
              <w:rPr>
                <w:b/>
                <w:bCs/>
                <w:sz w:val="22"/>
                <w:szCs w:val="22"/>
                <w:lang w:val="en-US"/>
              </w:rPr>
              <w:t>DI96</w:t>
            </w:r>
          </w:p>
        </w:tc>
        <w:tc>
          <w:tcPr>
            <w:tcW w:w="4366" w:type="dxa"/>
            <w:gridSpan w:val="7"/>
            <w:tcBorders>
              <w:top w:val="single" w:color="auto" w:sz="4" w:space="0"/>
              <w:bottom w:val="single" w:color="auto" w:sz="4" w:space="0"/>
            </w:tcBorders>
            <w:noWrap w:val="0"/>
            <w:vAlign w:val="top"/>
          </w:tcPr>
          <w:p w14:paraId="1EE43369">
            <w:pPr>
              <w:rPr>
                <w:b/>
                <w:bCs/>
                <w:sz w:val="2"/>
                <w:szCs w:val="2"/>
                <w:lang w:val="en-US"/>
              </w:rPr>
            </w:pPr>
            <w:r>
              <w:rPr>
                <w:b/>
                <w:bCs/>
                <w:sz w:val="22"/>
                <w:szCs w:val="22"/>
                <w:lang w:val="en-US"/>
              </w:rPr>
              <w:t>Compactarea rambleului in pamint de cat.II, cu compactor pe pneuri de 25 t , 8 parcursuri pe o urma (Compactarea pamintului din rambleu cu compactor pneumatic 25t cu 8 treceri pe aceasi urma cu grosimea H=30cm.)</w:t>
            </w:r>
          </w:p>
          <w:p w14:paraId="7D9F6E5C">
            <w:pPr>
              <w:rPr>
                <w:sz w:val="2"/>
                <w:szCs w:val="2"/>
                <w:lang w:val="en-US"/>
              </w:rPr>
            </w:pPr>
          </w:p>
        </w:tc>
        <w:tc>
          <w:tcPr>
            <w:tcW w:w="1011" w:type="dxa"/>
            <w:gridSpan w:val="5"/>
            <w:tcBorders>
              <w:top w:val="single" w:color="auto" w:sz="4" w:space="0"/>
              <w:bottom w:val="single" w:color="auto" w:sz="4" w:space="0"/>
            </w:tcBorders>
            <w:noWrap w:val="0"/>
            <w:vAlign w:val="center"/>
          </w:tcPr>
          <w:p w14:paraId="11153AD0">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2D741D09">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3A88EA39">
            <w:pPr>
              <w:jc w:val="center"/>
              <w:rPr>
                <w:b/>
                <w:bCs/>
                <w:sz w:val="22"/>
                <w:szCs w:val="22"/>
                <w:lang w:val="en-US"/>
              </w:rPr>
            </w:pPr>
            <w:r>
              <w:rPr>
                <w:b/>
                <w:bCs/>
                <w:sz w:val="22"/>
                <w:szCs w:val="22"/>
                <w:lang w:val="en-US"/>
              </w:rPr>
              <w:t>1,600</w:t>
            </w:r>
          </w:p>
          <w:p w14:paraId="7B320CA8">
            <w:pPr>
              <w:jc w:val="center"/>
              <w:rPr>
                <w:sz w:val="2"/>
                <w:szCs w:val="2"/>
                <w:lang w:val="en-US"/>
              </w:rPr>
            </w:pPr>
          </w:p>
        </w:tc>
      </w:tr>
      <w:tr w14:paraId="1E4600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C47504B">
            <w:pPr>
              <w:jc w:val="center"/>
              <w:rPr>
                <w:sz w:val="16"/>
                <w:szCs w:val="16"/>
                <w:lang w:val="en-US"/>
              </w:rPr>
            </w:pPr>
          </w:p>
        </w:tc>
        <w:tc>
          <w:tcPr>
            <w:tcW w:w="1418" w:type="dxa"/>
            <w:gridSpan w:val="5"/>
            <w:tcBorders>
              <w:top w:val="nil"/>
              <w:bottom w:val="single" w:color="auto" w:sz="2" w:space="0"/>
            </w:tcBorders>
            <w:noWrap w:val="0"/>
            <w:vAlign w:val="center"/>
          </w:tcPr>
          <w:p w14:paraId="57579502">
            <w:pPr>
              <w:jc w:val="center"/>
              <w:rPr>
                <w:sz w:val="16"/>
                <w:szCs w:val="16"/>
                <w:lang w:val="en-US"/>
              </w:rPr>
            </w:pPr>
            <w:r>
              <w:rPr>
                <w:sz w:val="16"/>
                <w:szCs w:val="16"/>
                <w:lang w:val="en-US"/>
              </w:rPr>
              <w:t>2952240004125</w:t>
            </w:r>
          </w:p>
        </w:tc>
        <w:tc>
          <w:tcPr>
            <w:tcW w:w="4366" w:type="dxa"/>
            <w:gridSpan w:val="5"/>
            <w:tcBorders>
              <w:top w:val="nil"/>
              <w:bottom w:val="single" w:color="auto" w:sz="2" w:space="0"/>
            </w:tcBorders>
            <w:noWrap w:val="0"/>
            <w:vAlign w:val="center"/>
          </w:tcPr>
          <w:p w14:paraId="292F5028">
            <w:pPr>
              <w:rPr>
                <w:sz w:val="16"/>
                <w:szCs w:val="16"/>
                <w:lang w:val="en-US"/>
              </w:rPr>
            </w:pPr>
            <w:r>
              <w:rPr>
                <w:sz w:val="16"/>
                <w:szCs w:val="16"/>
                <w:lang w:val="en-US"/>
              </w:rPr>
              <w:t>Compactor 25 t</w:t>
            </w:r>
          </w:p>
        </w:tc>
        <w:tc>
          <w:tcPr>
            <w:tcW w:w="1021" w:type="dxa"/>
            <w:gridSpan w:val="5"/>
            <w:tcBorders>
              <w:top w:val="nil"/>
              <w:bottom w:val="single" w:color="auto" w:sz="2" w:space="0"/>
            </w:tcBorders>
            <w:noWrap w:val="0"/>
            <w:vAlign w:val="center"/>
          </w:tcPr>
          <w:p w14:paraId="4AB41ECB">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88DD1A0">
            <w:pPr>
              <w:jc w:val="center"/>
              <w:rPr>
                <w:sz w:val="16"/>
                <w:szCs w:val="16"/>
                <w:lang w:val="en-US"/>
              </w:rPr>
            </w:pPr>
            <w:r>
              <w:rPr>
                <w:rFonts w:ascii="Times New Roman CYR" w:hAnsi="Times New Roman CYR" w:cs="Times New Roman CYR"/>
                <w:sz w:val="16"/>
                <w:szCs w:val="16"/>
                <w:lang w:val="en-US"/>
              </w:rPr>
              <w:t>1,1920</w:t>
            </w:r>
          </w:p>
        </w:tc>
        <w:tc>
          <w:tcPr>
            <w:tcW w:w="1559" w:type="dxa"/>
            <w:gridSpan w:val="3"/>
            <w:tcBorders>
              <w:top w:val="nil"/>
              <w:bottom w:val="single" w:color="auto" w:sz="2" w:space="0"/>
              <w:right w:val="single" w:color="auto" w:sz="4" w:space="0"/>
            </w:tcBorders>
            <w:noWrap w:val="0"/>
            <w:vAlign w:val="center"/>
          </w:tcPr>
          <w:p w14:paraId="48DB7198">
            <w:pPr>
              <w:jc w:val="center"/>
              <w:rPr>
                <w:sz w:val="16"/>
                <w:szCs w:val="16"/>
                <w:lang w:val="en-US"/>
              </w:rPr>
            </w:pPr>
            <w:r>
              <w:rPr>
                <w:sz w:val="16"/>
                <w:szCs w:val="16"/>
                <w:lang w:val="en-US"/>
              </w:rPr>
              <w:t>1,907</w:t>
            </w:r>
          </w:p>
        </w:tc>
      </w:tr>
      <w:tr w14:paraId="7A7BD04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E87F04D">
            <w:pPr>
              <w:jc w:val="center"/>
              <w:rPr>
                <w:sz w:val="16"/>
                <w:szCs w:val="16"/>
                <w:lang w:val="en-US"/>
              </w:rPr>
            </w:pPr>
          </w:p>
        </w:tc>
        <w:tc>
          <w:tcPr>
            <w:tcW w:w="1418" w:type="dxa"/>
            <w:gridSpan w:val="5"/>
            <w:tcBorders>
              <w:top w:val="nil"/>
              <w:bottom w:val="single" w:color="auto" w:sz="2" w:space="0"/>
            </w:tcBorders>
            <w:noWrap w:val="0"/>
            <w:vAlign w:val="center"/>
          </w:tcPr>
          <w:p w14:paraId="07089C52">
            <w:pPr>
              <w:jc w:val="center"/>
              <w:rPr>
                <w:sz w:val="16"/>
                <w:szCs w:val="16"/>
                <w:lang w:val="en-US"/>
              </w:rPr>
            </w:pPr>
            <w:r>
              <w:rPr>
                <w:sz w:val="16"/>
                <w:szCs w:val="16"/>
                <w:lang w:val="en-US"/>
              </w:rPr>
              <w:t>2952260003552</w:t>
            </w:r>
          </w:p>
        </w:tc>
        <w:tc>
          <w:tcPr>
            <w:tcW w:w="4366" w:type="dxa"/>
            <w:gridSpan w:val="5"/>
            <w:tcBorders>
              <w:top w:val="nil"/>
              <w:bottom w:val="single" w:color="auto" w:sz="2" w:space="0"/>
            </w:tcBorders>
            <w:noWrap w:val="0"/>
            <w:vAlign w:val="center"/>
          </w:tcPr>
          <w:p w14:paraId="5628F9B0">
            <w:pPr>
              <w:rPr>
                <w:sz w:val="16"/>
                <w:szCs w:val="16"/>
                <w:lang w:val="en-US"/>
              </w:rPr>
            </w:pPr>
            <w:r>
              <w:rPr>
                <w:sz w:val="16"/>
                <w:szCs w:val="16"/>
                <w:lang w:val="en-US"/>
              </w:rPr>
              <w:t>Buldozer pe senile 79 kW</w:t>
            </w:r>
          </w:p>
        </w:tc>
        <w:tc>
          <w:tcPr>
            <w:tcW w:w="1021" w:type="dxa"/>
            <w:gridSpan w:val="5"/>
            <w:tcBorders>
              <w:top w:val="nil"/>
              <w:bottom w:val="single" w:color="auto" w:sz="2" w:space="0"/>
            </w:tcBorders>
            <w:noWrap w:val="0"/>
            <w:vAlign w:val="center"/>
          </w:tcPr>
          <w:p w14:paraId="67EE0BE9">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238197B">
            <w:pPr>
              <w:jc w:val="center"/>
              <w:rPr>
                <w:sz w:val="16"/>
                <w:szCs w:val="16"/>
                <w:lang w:val="en-US"/>
              </w:rPr>
            </w:pPr>
            <w:r>
              <w:rPr>
                <w:rFonts w:ascii="Times New Roman CYR" w:hAnsi="Times New Roman CYR" w:cs="Times New Roman CYR"/>
                <w:sz w:val="16"/>
                <w:szCs w:val="16"/>
                <w:lang w:val="en-US"/>
              </w:rPr>
              <w:t>1,5900</w:t>
            </w:r>
          </w:p>
        </w:tc>
        <w:tc>
          <w:tcPr>
            <w:tcW w:w="1559" w:type="dxa"/>
            <w:gridSpan w:val="3"/>
            <w:tcBorders>
              <w:top w:val="nil"/>
              <w:bottom w:val="single" w:color="auto" w:sz="2" w:space="0"/>
              <w:right w:val="single" w:color="auto" w:sz="4" w:space="0"/>
            </w:tcBorders>
            <w:noWrap w:val="0"/>
            <w:vAlign w:val="center"/>
          </w:tcPr>
          <w:p w14:paraId="54A58833">
            <w:pPr>
              <w:jc w:val="center"/>
              <w:rPr>
                <w:sz w:val="16"/>
                <w:szCs w:val="16"/>
                <w:lang w:val="en-US"/>
              </w:rPr>
            </w:pPr>
            <w:r>
              <w:rPr>
                <w:sz w:val="16"/>
                <w:szCs w:val="16"/>
                <w:lang w:val="en-US"/>
              </w:rPr>
              <w:t>2,544</w:t>
            </w:r>
          </w:p>
        </w:tc>
      </w:tr>
      <w:tr w14:paraId="14B4AE2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B7DF796">
            <w:pPr>
              <w:jc w:val="center"/>
              <w:rPr>
                <w:sz w:val="16"/>
                <w:szCs w:val="16"/>
                <w:lang w:val="en-US"/>
              </w:rPr>
            </w:pPr>
          </w:p>
        </w:tc>
        <w:tc>
          <w:tcPr>
            <w:tcW w:w="1418" w:type="dxa"/>
            <w:gridSpan w:val="5"/>
            <w:tcBorders>
              <w:top w:val="nil"/>
              <w:bottom w:val="single" w:color="auto" w:sz="2" w:space="0"/>
            </w:tcBorders>
            <w:noWrap w:val="0"/>
            <w:vAlign w:val="center"/>
          </w:tcPr>
          <w:p w14:paraId="3A8F000F">
            <w:pPr>
              <w:jc w:val="center"/>
              <w:rPr>
                <w:sz w:val="16"/>
                <w:szCs w:val="16"/>
                <w:lang w:val="en-US"/>
              </w:rPr>
            </w:pPr>
            <w:r>
              <w:rPr>
                <w:sz w:val="16"/>
                <w:szCs w:val="16"/>
                <w:lang w:val="en-US"/>
              </w:rPr>
              <w:t>2952500005600</w:t>
            </w:r>
          </w:p>
        </w:tc>
        <w:tc>
          <w:tcPr>
            <w:tcW w:w="4366" w:type="dxa"/>
            <w:gridSpan w:val="5"/>
            <w:tcBorders>
              <w:top w:val="nil"/>
              <w:bottom w:val="single" w:color="auto" w:sz="2" w:space="0"/>
            </w:tcBorders>
            <w:noWrap w:val="0"/>
            <w:vAlign w:val="center"/>
          </w:tcPr>
          <w:p w14:paraId="3B19DD62">
            <w:pPr>
              <w:rPr>
                <w:sz w:val="16"/>
                <w:szCs w:val="16"/>
                <w:lang w:val="en-US"/>
              </w:rPr>
            </w:pPr>
            <w:r>
              <w:rPr>
                <w:sz w:val="16"/>
                <w:szCs w:val="16"/>
                <w:lang w:val="en-US"/>
              </w:rPr>
              <w:t>Tractor pe senile pt. alte tipuri de constr. (cu exceptia constructiilor hidrotehnice) 79 kW (108 cp)</w:t>
            </w:r>
          </w:p>
        </w:tc>
        <w:tc>
          <w:tcPr>
            <w:tcW w:w="1021" w:type="dxa"/>
            <w:gridSpan w:val="5"/>
            <w:tcBorders>
              <w:top w:val="nil"/>
              <w:bottom w:val="single" w:color="auto" w:sz="2" w:space="0"/>
            </w:tcBorders>
            <w:noWrap w:val="0"/>
            <w:vAlign w:val="center"/>
          </w:tcPr>
          <w:p w14:paraId="1D7EBE9F">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D5FB6E0">
            <w:pPr>
              <w:jc w:val="center"/>
              <w:rPr>
                <w:sz w:val="16"/>
                <w:szCs w:val="16"/>
                <w:lang w:val="en-US"/>
              </w:rPr>
            </w:pPr>
            <w:r>
              <w:rPr>
                <w:rFonts w:ascii="Times New Roman CYR" w:hAnsi="Times New Roman CYR" w:cs="Times New Roman CYR"/>
                <w:sz w:val="16"/>
                <w:szCs w:val="16"/>
                <w:lang w:val="en-US"/>
              </w:rPr>
              <w:t>1,1920</w:t>
            </w:r>
          </w:p>
        </w:tc>
        <w:tc>
          <w:tcPr>
            <w:tcW w:w="1559" w:type="dxa"/>
            <w:gridSpan w:val="3"/>
            <w:tcBorders>
              <w:top w:val="nil"/>
              <w:bottom w:val="single" w:color="auto" w:sz="2" w:space="0"/>
              <w:right w:val="single" w:color="auto" w:sz="4" w:space="0"/>
            </w:tcBorders>
            <w:noWrap w:val="0"/>
            <w:vAlign w:val="center"/>
          </w:tcPr>
          <w:p w14:paraId="78717979">
            <w:pPr>
              <w:jc w:val="center"/>
              <w:rPr>
                <w:sz w:val="16"/>
                <w:szCs w:val="16"/>
                <w:lang w:val="en-US"/>
              </w:rPr>
            </w:pPr>
            <w:r>
              <w:rPr>
                <w:sz w:val="16"/>
                <w:szCs w:val="16"/>
                <w:lang w:val="en-US"/>
              </w:rPr>
              <w:t>1,907</w:t>
            </w:r>
          </w:p>
        </w:tc>
      </w:tr>
      <w:tr w14:paraId="020BBF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2F09D2A8">
            <w:pPr>
              <w:jc w:val="center"/>
              <w:rPr>
                <w:b/>
                <w:bCs/>
                <w:sz w:val="22"/>
                <w:szCs w:val="22"/>
                <w:lang w:val="en-US"/>
              </w:rPr>
            </w:pPr>
            <w:r>
              <w:rPr>
                <w:b/>
                <w:bCs/>
                <w:sz w:val="22"/>
                <w:szCs w:val="22"/>
                <w:lang w:val="en-US"/>
              </w:rPr>
              <w:t>14</w:t>
            </w:r>
          </w:p>
        </w:tc>
        <w:tc>
          <w:tcPr>
            <w:tcW w:w="1402" w:type="dxa"/>
            <w:gridSpan w:val="4"/>
            <w:tcBorders>
              <w:top w:val="single" w:color="auto" w:sz="4" w:space="0"/>
              <w:bottom w:val="single" w:color="auto" w:sz="4" w:space="0"/>
            </w:tcBorders>
            <w:noWrap w:val="0"/>
            <w:vAlign w:val="center"/>
          </w:tcPr>
          <w:p w14:paraId="0FD68B2A">
            <w:pPr>
              <w:jc w:val="center"/>
              <w:rPr>
                <w:b/>
                <w:bCs/>
                <w:sz w:val="22"/>
                <w:szCs w:val="22"/>
                <w:lang w:val="en-US"/>
              </w:rPr>
            </w:pPr>
            <w:r>
              <w:rPr>
                <w:b/>
                <w:bCs/>
                <w:sz w:val="22"/>
                <w:szCs w:val="22"/>
                <w:lang w:val="en-US"/>
              </w:rPr>
              <w:t>DI98</w:t>
            </w:r>
          </w:p>
        </w:tc>
        <w:tc>
          <w:tcPr>
            <w:tcW w:w="4366" w:type="dxa"/>
            <w:gridSpan w:val="7"/>
            <w:tcBorders>
              <w:top w:val="single" w:color="auto" w:sz="4" w:space="0"/>
              <w:bottom w:val="single" w:color="auto" w:sz="4" w:space="0"/>
            </w:tcBorders>
            <w:noWrap w:val="0"/>
            <w:vAlign w:val="top"/>
          </w:tcPr>
          <w:p w14:paraId="26F7BC08">
            <w:pPr>
              <w:rPr>
                <w:b/>
                <w:bCs/>
                <w:sz w:val="2"/>
                <w:szCs w:val="2"/>
                <w:lang w:val="en-US"/>
              </w:rPr>
            </w:pPr>
            <w:r>
              <w:rPr>
                <w:b/>
                <w:bCs/>
                <w:sz w:val="22"/>
                <w:szCs w:val="22"/>
                <w:lang w:val="en-US"/>
              </w:rPr>
              <w:t>Profilarea mecanizata a taluzului rambleului la terasamente, pamint de categ. II (Finisarea acostamentul si taluzului mecanizat)</w:t>
            </w:r>
          </w:p>
          <w:p w14:paraId="0C76D750">
            <w:pPr>
              <w:rPr>
                <w:sz w:val="2"/>
                <w:szCs w:val="2"/>
                <w:lang w:val="en-US"/>
              </w:rPr>
            </w:pPr>
          </w:p>
        </w:tc>
        <w:tc>
          <w:tcPr>
            <w:tcW w:w="1011" w:type="dxa"/>
            <w:gridSpan w:val="5"/>
            <w:tcBorders>
              <w:top w:val="single" w:color="auto" w:sz="4" w:space="0"/>
              <w:bottom w:val="single" w:color="auto" w:sz="4" w:space="0"/>
            </w:tcBorders>
            <w:noWrap w:val="0"/>
            <w:vAlign w:val="center"/>
          </w:tcPr>
          <w:p w14:paraId="2DAABABC">
            <w:pPr>
              <w:jc w:val="center"/>
              <w:rPr>
                <w:b/>
                <w:bCs/>
                <w:sz w:val="22"/>
                <w:szCs w:val="22"/>
                <w:lang w:val="en-US"/>
              </w:rPr>
            </w:pPr>
            <w:r>
              <w:rPr>
                <w:b/>
                <w:bCs/>
                <w:sz w:val="22"/>
                <w:szCs w:val="22"/>
                <w:lang w:val="en-US"/>
              </w:rPr>
              <w:t>100m2</w:t>
            </w:r>
          </w:p>
        </w:tc>
        <w:tc>
          <w:tcPr>
            <w:tcW w:w="1134" w:type="dxa"/>
            <w:gridSpan w:val="4"/>
            <w:tcBorders>
              <w:top w:val="single" w:color="auto" w:sz="4" w:space="0"/>
              <w:bottom w:val="single" w:color="auto" w:sz="4" w:space="0"/>
            </w:tcBorders>
            <w:noWrap w:val="0"/>
            <w:vAlign w:val="center"/>
          </w:tcPr>
          <w:p w14:paraId="7D6144B5">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680D9629">
            <w:pPr>
              <w:jc w:val="center"/>
              <w:rPr>
                <w:b/>
                <w:bCs/>
                <w:sz w:val="22"/>
                <w:szCs w:val="22"/>
                <w:lang w:val="en-US"/>
              </w:rPr>
            </w:pPr>
            <w:r>
              <w:rPr>
                <w:b/>
                <w:bCs/>
                <w:sz w:val="22"/>
                <w:szCs w:val="22"/>
                <w:lang w:val="en-US"/>
              </w:rPr>
              <w:t>10,440</w:t>
            </w:r>
          </w:p>
          <w:p w14:paraId="0ECE2027">
            <w:pPr>
              <w:jc w:val="center"/>
              <w:rPr>
                <w:sz w:val="2"/>
                <w:szCs w:val="2"/>
                <w:lang w:val="en-US"/>
              </w:rPr>
            </w:pPr>
          </w:p>
        </w:tc>
      </w:tr>
      <w:tr w14:paraId="3BF06E5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D725E10">
            <w:pPr>
              <w:jc w:val="center"/>
              <w:rPr>
                <w:sz w:val="16"/>
                <w:szCs w:val="16"/>
                <w:lang w:val="en-US"/>
              </w:rPr>
            </w:pPr>
          </w:p>
        </w:tc>
        <w:tc>
          <w:tcPr>
            <w:tcW w:w="1418" w:type="dxa"/>
            <w:gridSpan w:val="5"/>
            <w:tcBorders>
              <w:top w:val="nil"/>
              <w:bottom w:val="single" w:color="auto" w:sz="2" w:space="0"/>
            </w:tcBorders>
            <w:noWrap w:val="0"/>
            <w:vAlign w:val="center"/>
          </w:tcPr>
          <w:p w14:paraId="278494AC">
            <w:pPr>
              <w:jc w:val="center"/>
              <w:rPr>
                <w:sz w:val="16"/>
                <w:szCs w:val="16"/>
                <w:lang w:val="en-US"/>
              </w:rPr>
            </w:pPr>
            <w:r>
              <w:rPr>
                <w:sz w:val="16"/>
                <w:szCs w:val="16"/>
                <w:lang w:val="en-US"/>
              </w:rPr>
              <w:t>9310060019930</w:t>
            </w:r>
          </w:p>
        </w:tc>
        <w:tc>
          <w:tcPr>
            <w:tcW w:w="4366" w:type="dxa"/>
            <w:gridSpan w:val="5"/>
            <w:tcBorders>
              <w:top w:val="nil"/>
              <w:bottom w:val="single" w:color="auto" w:sz="2" w:space="0"/>
            </w:tcBorders>
            <w:noWrap w:val="0"/>
            <w:vAlign w:val="center"/>
          </w:tcPr>
          <w:p w14:paraId="3CFDEC63">
            <w:pPr>
              <w:rPr>
                <w:sz w:val="16"/>
                <w:szCs w:val="16"/>
                <w:lang w:val="en-US"/>
              </w:rPr>
            </w:pPr>
            <w:r>
              <w:rPr>
                <w:sz w:val="16"/>
                <w:szCs w:val="16"/>
                <w:lang w:val="en-US"/>
              </w:rPr>
              <w:t>Muncitor</w:t>
            </w:r>
          </w:p>
        </w:tc>
        <w:tc>
          <w:tcPr>
            <w:tcW w:w="1021" w:type="dxa"/>
            <w:gridSpan w:val="5"/>
            <w:tcBorders>
              <w:top w:val="nil"/>
              <w:bottom w:val="single" w:color="auto" w:sz="2" w:space="0"/>
            </w:tcBorders>
            <w:noWrap w:val="0"/>
            <w:vAlign w:val="center"/>
          </w:tcPr>
          <w:p w14:paraId="0668FAB2">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4D38DDCF">
            <w:pPr>
              <w:jc w:val="center"/>
              <w:rPr>
                <w:sz w:val="16"/>
                <w:szCs w:val="16"/>
                <w:lang w:val="en-US"/>
              </w:rPr>
            </w:pPr>
            <w:r>
              <w:rPr>
                <w:rFonts w:ascii="Times New Roman CYR" w:hAnsi="Times New Roman CYR" w:cs="Times New Roman CYR"/>
                <w:sz w:val="16"/>
                <w:szCs w:val="16"/>
                <w:lang w:val="en-US"/>
              </w:rPr>
              <w:t>2,9400</w:t>
            </w:r>
          </w:p>
        </w:tc>
        <w:tc>
          <w:tcPr>
            <w:tcW w:w="1559" w:type="dxa"/>
            <w:gridSpan w:val="3"/>
            <w:tcBorders>
              <w:top w:val="nil"/>
              <w:bottom w:val="single" w:color="auto" w:sz="2" w:space="0"/>
            </w:tcBorders>
            <w:noWrap w:val="0"/>
            <w:vAlign w:val="center"/>
          </w:tcPr>
          <w:p w14:paraId="6BD96181">
            <w:pPr>
              <w:jc w:val="center"/>
              <w:rPr>
                <w:sz w:val="16"/>
                <w:szCs w:val="16"/>
                <w:lang w:val="en-US"/>
              </w:rPr>
            </w:pPr>
            <w:r>
              <w:rPr>
                <w:sz w:val="16"/>
                <w:szCs w:val="16"/>
                <w:lang w:val="en-US"/>
              </w:rPr>
              <w:t>30,694</w:t>
            </w:r>
          </w:p>
        </w:tc>
      </w:tr>
      <w:tr w14:paraId="5366B8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0F73913">
            <w:pPr>
              <w:jc w:val="center"/>
              <w:rPr>
                <w:sz w:val="16"/>
                <w:szCs w:val="16"/>
                <w:lang w:val="en-US"/>
              </w:rPr>
            </w:pPr>
          </w:p>
        </w:tc>
        <w:tc>
          <w:tcPr>
            <w:tcW w:w="1418" w:type="dxa"/>
            <w:gridSpan w:val="5"/>
            <w:tcBorders>
              <w:top w:val="nil"/>
              <w:bottom w:val="single" w:color="auto" w:sz="2" w:space="0"/>
            </w:tcBorders>
            <w:noWrap w:val="0"/>
            <w:vAlign w:val="center"/>
          </w:tcPr>
          <w:p w14:paraId="10B4DC14">
            <w:pPr>
              <w:jc w:val="center"/>
              <w:rPr>
                <w:sz w:val="16"/>
                <w:szCs w:val="16"/>
                <w:lang w:val="en-US"/>
              </w:rPr>
            </w:pPr>
            <w:r>
              <w:rPr>
                <w:sz w:val="16"/>
                <w:szCs w:val="16"/>
                <w:lang w:val="en-US"/>
              </w:rPr>
              <w:t>2952260003552</w:t>
            </w:r>
          </w:p>
        </w:tc>
        <w:tc>
          <w:tcPr>
            <w:tcW w:w="4366" w:type="dxa"/>
            <w:gridSpan w:val="5"/>
            <w:tcBorders>
              <w:top w:val="nil"/>
              <w:bottom w:val="single" w:color="auto" w:sz="2" w:space="0"/>
            </w:tcBorders>
            <w:noWrap w:val="0"/>
            <w:vAlign w:val="center"/>
          </w:tcPr>
          <w:p w14:paraId="1CA15BEC">
            <w:pPr>
              <w:rPr>
                <w:sz w:val="16"/>
                <w:szCs w:val="16"/>
                <w:lang w:val="en-US"/>
              </w:rPr>
            </w:pPr>
            <w:r>
              <w:rPr>
                <w:sz w:val="16"/>
                <w:szCs w:val="16"/>
                <w:lang w:val="en-US"/>
              </w:rPr>
              <w:t>Buldozer pe senile 79 kW</w:t>
            </w:r>
          </w:p>
        </w:tc>
        <w:tc>
          <w:tcPr>
            <w:tcW w:w="1021" w:type="dxa"/>
            <w:gridSpan w:val="5"/>
            <w:tcBorders>
              <w:top w:val="nil"/>
              <w:bottom w:val="single" w:color="auto" w:sz="2" w:space="0"/>
            </w:tcBorders>
            <w:noWrap w:val="0"/>
            <w:vAlign w:val="center"/>
          </w:tcPr>
          <w:p w14:paraId="0A6344B1">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3E5EDE2A">
            <w:pPr>
              <w:jc w:val="center"/>
              <w:rPr>
                <w:sz w:val="16"/>
                <w:szCs w:val="16"/>
                <w:lang w:val="en-US"/>
              </w:rPr>
            </w:pPr>
            <w:r>
              <w:rPr>
                <w:rFonts w:ascii="Times New Roman CYR" w:hAnsi="Times New Roman CYR" w:cs="Times New Roman CYR"/>
                <w:sz w:val="16"/>
                <w:szCs w:val="16"/>
                <w:lang w:val="en-US"/>
              </w:rPr>
              <w:t>0,0380</w:t>
            </w:r>
          </w:p>
        </w:tc>
        <w:tc>
          <w:tcPr>
            <w:tcW w:w="1559" w:type="dxa"/>
            <w:gridSpan w:val="3"/>
            <w:tcBorders>
              <w:top w:val="nil"/>
              <w:bottom w:val="single" w:color="auto" w:sz="2" w:space="0"/>
              <w:right w:val="single" w:color="auto" w:sz="4" w:space="0"/>
            </w:tcBorders>
            <w:noWrap w:val="0"/>
            <w:vAlign w:val="center"/>
          </w:tcPr>
          <w:p w14:paraId="4DA908FE">
            <w:pPr>
              <w:jc w:val="center"/>
              <w:rPr>
                <w:sz w:val="16"/>
                <w:szCs w:val="16"/>
                <w:lang w:val="en-US"/>
              </w:rPr>
            </w:pPr>
            <w:r>
              <w:rPr>
                <w:sz w:val="16"/>
                <w:szCs w:val="16"/>
                <w:lang w:val="en-US"/>
              </w:rPr>
              <w:t>0,397</w:t>
            </w:r>
          </w:p>
        </w:tc>
      </w:tr>
      <w:tr w14:paraId="3FD605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2F79A65">
            <w:pPr>
              <w:jc w:val="center"/>
              <w:rPr>
                <w:sz w:val="16"/>
                <w:szCs w:val="16"/>
                <w:lang w:val="en-US"/>
              </w:rPr>
            </w:pPr>
          </w:p>
        </w:tc>
        <w:tc>
          <w:tcPr>
            <w:tcW w:w="1418" w:type="dxa"/>
            <w:gridSpan w:val="5"/>
            <w:tcBorders>
              <w:top w:val="nil"/>
              <w:bottom w:val="single" w:color="auto" w:sz="2" w:space="0"/>
            </w:tcBorders>
            <w:noWrap w:val="0"/>
            <w:vAlign w:val="center"/>
          </w:tcPr>
          <w:p w14:paraId="40316B52">
            <w:pPr>
              <w:jc w:val="center"/>
              <w:rPr>
                <w:sz w:val="16"/>
                <w:szCs w:val="16"/>
                <w:lang w:val="en-US"/>
              </w:rPr>
            </w:pPr>
            <w:r>
              <w:rPr>
                <w:sz w:val="16"/>
                <w:szCs w:val="16"/>
                <w:lang w:val="en-US"/>
              </w:rPr>
              <w:t>2952260003510</w:t>
            </w:r>
          </w:p>
        </w:tc>
        <w:tc>
          <w:tcPr>
            <w:tcW w:w="4366" w:type="dxa"/>
            <w:gridSpan w:val="5"/>
            <w:tcBorders>
              <w:top w:val="nil"/>
              <w:bottom w:val="single" w:color="auto" w:sz="2" w:space="0"/>
            </w:tcBorders>
            <w:noWrap w:val="0"/>
            <w:vAlign w:val="center"/>
          </w:tcPr>
          <w:p w14:paraId="7F1EEA7E">
            <w:pPr>
              <w:rPr>
                <w:sz w:val="16"/>
                <w:szCs w:val="16"/>
                <w:lang w:val="en-US"/>
              </w:rPr>
            </w:pPr>
            <w:r>
              <w:rPr>
                <w:sz w:val="16"/>
                <w:szCs w:val="16"/>
                <w:lang w:val="en-US"/>
              </w:rPr>
              <w:t>Excavator pe senile 0.71- 1.25 mc, cu comanda prin cabluri, cu echipament de soneta</w:t>
            </w:r>
          </w:p>
        </w:tc>
        <w:tc>
          <w:tcPr>
            <w:tcW w:w="1021" w:type="dxa"/>
            <w:gridSpan w:val="5"/>
            <w:tcBorders>
              <w:top w:val="nil"/>
              <w:bottom w:val="single" w:color="auto" w:sz="2" w:space="0"/>
            </w:tcBorders>
            <w:noWrap w:val="0"/>
            <w:vAlign w:val="center"/>
          </w:tcPr>
          <w:p w14:paraId="706117C9">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18813D3">
            <w:pPr>
              <w:jc w:val="center"/>
              <w:rPr>
                <w:sz w:val="16"/>
                <w:szCs w:val="16"/>
                <w:lang w:val="en-US"/>
              </w:rPr>
            </w:pPr>
            <w:r>
              <w:rPr>
                <w:rFonts w:ascii="Times New Roman CYR" w:hAnsi="Times New Roman CYR" w:cs="Times New Roman CYR"/>
                <w:sz w:val="16"/>
                <w:szCs w:val="16"/>
                <w:lang w:val="en-US"/>
              </w:rPr>
              <w:t>0,0670</w:t>
            </w:r>
          </w:p>
        </w:tc>
        <w:tc>
          <w:tcPr>
            <w:tcW w:w="1559" w:type="dxa"/>
            <w:gridSpan w:val="3"/>
            <w:tcBorders>
              <w:top w:val="nil"/>
              <w:bottom w:val="single" w:color="auto" w:sz="2" w:space="0"/>
              <w:right w:val="single" w:color="auto" w:sz="4" w:space="0"/>
            </w:tcBorders>
            <w:noWrap w:val="0"/>
            <w:vAlign w:val="center"/>
          </w:tcPr>
          <w:p w14:paraId="6F1D5F5C">
            <w:pPr>
              <w:jc w:val="center"/>
              <w:rPr>
                <w:sz w:val="16"/>
                <w:szCs w:val="16"/>
                <w:lang w:val="en-US"/>
              </w:rPr>
            </w:pPr>
            <w:r>
              <w:rPr>
                <w:sz w:val="16"/>
                <w:szCs w:val="16"/>
                <w:lang w:val="en-US"/>
              </w:rPr>
              <w:t>0,699</w:t>
            </w:r>
          </w:p>
        </w:tc>
      </w:tr>
      <w:tr w14:paraId="1612E3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45CBC9C">
            <w:pPr>
              <w:jc w:val="center"/>
              <w:rPr>
                <w:sz w:val="16"/>
                <w:szCs w:val="16"/>
                <w:lang w:val="en-US"/>
              </w:rPr>
            </w:pPr>
          </w:p>
        </w:tc>
        <w:tc>
          <w:tcPr>
            <w:tcW w:w="1418" w:type="dxa"/>
            <w:gridSpan w:val="5"/>
            <w:tcBorders>
              <w:top w:val="nil"/>
              <w:bottom w:val="single" w:color="auto" w:sz="2" w:space="0"/>
            </w:tcBorders>
            <w:noWrap w:val="0"/>
            <w:vAlign w:val="center"/>
          </w:tcPr>
          <w:p w14:paraId="4FF022E5">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71405C81">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5E32644B">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C9373B2">
            <w:pPr>
              <w:jc w:val="center"/>
              <w:rPr>
                <w:sz w:val="16"/>
                <w:szCs w:val="16"/>
                <w:lang w:val="en-US"/>
              </w:rPr>
            </w:pPr>
            <w:r>
              <w:rPr>
                <w:rFonts w:ascii="Times New Roman CYR" w:hAnsi="Times New Roman CYR" w:cs="Times New Roman CYR"/>
                <w:sz w:val="16"/>
                <w:szCs w:val="16"/>
                <w:lang w:val="en-US"/>
              </w:rPr>
              <w:t>0,1420</w:t>
            </w:r>
          </w:p>
        </w:tc>
        <w:tc>
          <w:tcPr>
            <w:tcW w:w="1559" w:type="dxa"/>
            <w:gridSpan w:val="3"/>
            <w:tcBorders>
              <w:top w:val="nil"/>
              <w:bottom w:val="single" w:color="auto" w:sz="2" w:space="0"/>
              <w:right w:val="single" w:color="auto" w:sz="4" w:space="0"/>
            </w:tcBorders>
            <w:noWrap w:val="0"/>
            <w:vAlign w:val="center"/>
          </w:tcPr>
          <w:p w14:paraId="7E90706E">
            <w:pPr>
              <w:jc w:val="center"/>
              <w:rPr>
                <w:sz w:val="16"/>
                <w:szCs w:val="16"/>
                <w:lang w:val="en-US"/>
              </w:rPr>
            </w:pPr>
            <w:r>
              <w:rPr>
                <w:sz w:val="16"/>
                <w:szCs w:val="16"/>
                <w:lang w:val="en-US"/>
              </w:rPr>
              <w:t>1,482</w:t>
            </w:r>
          </w:p>
        </w:tc>
      </w:tr>
      <w:tr w14:paraId="208D1DA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5CA4D35">
            <w:pPr>
              <w:jc w:val="center"/>
              <w:rPr>
                <w:b/>
                <w:bCs/>
                <w:sz w:val="22"/>
                <w:szCs w:val="22"/>
                <w:lang w:val="en-US"/>
              </w:rPr>
            </w:pPr>
            <w:r>
              <w:rPr>
                <w:b/>
                <w:bCs/>
                <w:sz w:val="22"/>
                <w:szCs w:val="22"/>
                <w:lang w:val="en-US"/>
              </w:rPr>
              <w:t>15</w:t>
            </w:r>
          </w:p>
        </w:tc>
        <w:tc>
          <w:tcPr>
            <w:tcW w:w="1402" w:type="dxa"/>
            <w:gridSpan w:val="4"/>
            <w:tcBorders>
              <w:top w:val="single" w:color="auto" w:sz="4" w:space="0"/>
              <w:bottom w:val="single" w:color="auto" w:sz="4" w:space="0"/>
            </w:tcBorders>
            <w:noWrap w:val="0"/>
            <w:vAlign w:val="center"/>
          </w:tcPr>
          <w:p w14:paraId="1961EF89">
            <w:pPr>
              <w:jc w:val="center"/>
              <w:rPr>
                <w:b/>
                <w:bCs/>
                <w:sz w:val="22"/>
                <w:szCs w:val="22"/>
                <w:lang w:val="en-US"/>
              </w:rPr>
            </w:pPr>
            <w:r>
              <w:rPr>
                <w:b/>
                <w:bCs/>
                <w:sz w:val="22"/>
                <w:szCs w:val="22"/>
                <w:lang w:val="en-US"/>
              </w:rPr>
              <w:t>TsC03E1</w:t>
            </w:r>
          </w:p>
        </w:tc>
        <w:tc>
          <w:tcPr>
            <w:tcW w:w="4366" w:type="dxa"/>
            <w:gridSpan w:val="7"/>
            <w:tcBorders>
              <w:top w:val="single" w:color="auto" w:sz="4" w:space="0"/>
              <w:bottom w:val="single" w:color="auto" w:sz="4" w:space="0"/>
            </w:tcBorders>
            <w:noWrap w:val="0"/>
            <w:vAlign w:val="top"/>
          </w:tcPr>
          <w:p w14:paraId="19C9A045">
            <w:pPr>
              <w:rPr>
                <w:b/>
                <w:bCs/>
                <w:sz w:val="2"/>
                <w:szCs w:val="2"/>
                <w:lang w:val="en-US"/>
              </w:rPr>
            </w:pPr>
            <w:r>
              <w:rPr>
                <w:b/>
                <w:bCs/>
                <w:sz w:val="22"/>
                <w:szCs w:val="22"/>
                <w:lang w:val="en-US"/>
              </w:rPr>
              <w:t>Sapatura mecanica cu excavatorul de 0,40-0,70 mc, cu motor cu ardere interna si comanda hidraulica, in pamint cu umiditate naturala, descarcare in autovehicule teren catg. I (Pamintului vegetal pentru acostament si taluzului)</w:t>
            </w:r>
          </w:p>
          <w:p w14:paraId="54B24F7E">
            <w:pPr>
              <w:rPr>
                <w:sz w:val="2"/>
                <w:szCs w:val="2"/>
                <w:lang w:val="en-US"/>
              </w:rPr>
            </w:pPr>
          </w:p>
        </w:tc>
        <w:tc>
          <w:tcPr>
            <w:tcW w:w="1011" w:type="dxa"/>
            <w:gridSpan w:val="5"/>
            <w:tcBorders>
              <w:top w:val="single" w:color="auto" w:sz="4" w:space="0"/>
              <w:bottom w:val="single" w:color="auto" w:sz="4" w:space="0"/>
            </w:tcBorders>
            <w:noWrap w:val="0"/>
            <w:vAlign w:val="center"/>
          </w:tcPr>
          <w:p w14:paraId="222DE545">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5382FCCB">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04C8975F">
            <w:pPr>
              <w:jc w:val="center"/>
              <w:rPr>
                <w:b/>
                <w:bCs/>
                <w:sz w:val="22"/>
                <w:szCs w:val="22"/>
                <w:lang w:val="en-US"/>
              </w:rPr>
            </w:pPr>
            <w:r>
              <w:rPr>
                <w:b/>
                <w:bCs/>
                <w:sz w:val="22"/>
                <w:szCs w:val="22"/>
                <w:lang w:val="en-US"/>
              </w:rPr>
              <w:t>1,570</w:t>
            </w:r>
          </w:p>
          <w:p w14:paraId="3FBF8D98">
            <w:pPr>
              <w:jc w:val="center"/>
              <w:rPr>
                <w:sz w:val="2"/>
                <w:szCs w:val="2"/>
                <w:lang w:val="en-US"/>
              </w:rPr>
            </w:pPr>
          </w:p>
        </w:tc>
      </w:tr>
      <w:tr w14:paraId="4D6F947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C7522F5">
            <w:pPr>
              <w:jc w:val="center"/>
              <w:rPr>
                <w:sz w:val="16"/>
                <w:szCs w:val="16"/>
                <w:lang w:val="en-US"/>
              </w:rPr>
            </w:pPr>
          </w:p>
        </w:tc>
        <w:tc>
          <w:tcPr>
            <w:tcW w:w="1418" w:type="dxa"/>
            <w:gridSpan w:val="5"/>
            <w:tcBorders>
              <w:top w:val="nil"/>
              <w:bottom w:val="single" w:color="auto" w:sz="2" w:space="0"/>
            </w:tcBorders>
            <w:noWrap w:val="0"/>
            <w:vAlign w:val="center"/>
          </w:tcPr>
          <w:p w14:paraId="19D5A0DC">
            <w:pPr>
              <w:jc w:val="center"/>
              <w:rPr>
                <w:sz w:val="16"/>
                <w:szCs w:val="16"/>
                <w:lang w:val="en-US"/>
              </w:rPr>
            </w:pPr>
            <w:r>
              <w:rPr>
                <w:sz w:val="16"/>
                <w:szCs w:val="16"/>
                <w:lang w:val="en-US"/>
              </w:rPr>
              <w:t>2952260003501</w:t>
            </w:r>
          </w:p>
        </w:tc>
        <w:tc>
          <w:tcPr>
            <w:tcW w:w="4366" w:type="dxa"/>
            <w:gridSpan w:val="5"/>
            <w:tcBorders>
              <w:top w:val="nil"/>
              <w:bottom w:val="single" w:color="auto" w:sz="2" w:space="0"/>
            </w:tcBorders>
            <w:noWrap w:val="0"/>
            <w:vAlign w:val="center"/>
          </w:tcPr>
          <w:p w14:paraId="5ED44DE6">
            <w:pPr>
              <w:rPr>
                <w:sz w:val="16"/>
                <w:szCs w:val="16"/>
                <w:lang w:val="en-US"/>
              </w:rPr>
            </w:pPr>
            <w:r>
              <w:rPr>
                <w:sz w:val="16"/>
                <w:szCs w:val="16"/>
                <w:lang w:val="en-US"/>
              </w:rPr>
              <w:t>Excavator pe senile cu o cupa cu motor termic, 0,40-0,70 mc</w:t>
            </w:r>
          </w:p>
        </w:tc>
        <w:tc>
          <w:tcPr>
            <w:tcW w:w="1021" w:type="dxa"/>
            <w:gridSpan w:val="5"/>
            <w:tcBorders>
              <w:top w:val="nil"/>
              <w:bottom w:val="single" w:color="auto" w:sz="2" w:space="0"/>
            </w:tcBorders>
            <w:noWrap w:val="0"/>
            <w:vAlign w:val="center"/>
          </w:tcPr>
          <w:p w14:paraId="0EA1E903">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570C909">
            <w:pPr>
              <w:jc w:val="center"/>
              <w:rPr>
                <w:sz w:val="16"/>
                <w:szCs w:val="16"/>
                <w:lang w:val="en-US"/>
              </w:rPr>
            </w:pPr>
            <w:r>
              <w:rPr>
                <w:rFonts w:ascii="Times New Roman CYR" w:hAnsi="Times New Roman CYR" w:cs="Times New Roman CYR"/>
                <w:sz w:val="16"/>
                <w:szCs w:val="16"/>
                <w:lang w:val="en-US"/>
              </w:rPr>
              <w:t>1,9500</w:t>
            </w:r>
          </w:p>
        </w:tc>
        <w:tc>
          <w:tcPr>
            <w:tcW w:w="1559" w:type="dxa"/>
            <w:gridSpan w:val="3"/>
            <w:tcBorders>
              <w:top w:val="nil"/>
              <w:bottom w:val="single" w:color="auto" w:sz="2" w:space="0"/>
              <w:right w:val="single" w:color="auto" w:sz="4" w:space="0"/>
            </w:tcBorders>
            <w:noWrap w:val="0"/>
            <w:vAlign w:val="center"/>
          </w:tcPr>
          <w:p w14:paraId="7C2FE97A">
            <w:pPr>
              <w:jc w:val="center"/>
              <w:rPr>
                <w:sz w:val="16"/>
                <w:szCs w:val="16"/>
                <w:lang w:val="en-US"/>
              </w:rPr>
            </w:pPr>
            <w:r>
              <w:rPr>
                <w:sz w:val="16"/>
                <w:szCs w:val="16"/>
                <w:lang w:val="en-US"/>
              </w:rPr>
              <w:t>3,062</w:t>
            </w:r>
          </w:p>
        </w:tc>
      </w:tr>
      <w:tr w14:paraId="503D714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7B669FE">
            <w:pPr>
              <w:jc w:val="center"/>
              <w:rPr>
                <w:b/>
                <w:bCs/>
                <w:sz w:val="22"/>
                <w:szCs w:val="22"/>
                <w:lang w:val="en-US"/>
              </w:rPr>
            </w:pPr>
            <w:r>
              <w:rPr>
                <w:b/>
                <w:bCs/>
                <w:sz w:val="22"/>
                <w:szCs w:val="22"/>
                <w:lang w:val="en-US"/>
              </w:rPr>
              <w:t>16</w:t>
            </w:r>
          </w:p>
        </w:tc>
        <w:tc>
          <w:tcPr>
            <w:tcW w:w="1402" w:type="dxa"/>
            <w:gridSpan w:val="4"/>
            <w:tcBorders>
              <w:top w:val="single" w:color="auto" w:sz="4" w:space="0"/>
              <w:bottom w:val="single" w:color="auto" w:sz="4" w:space="0"/>
            </w:tcBorders>
            <w:noWrap w:val="0"/>
            <w:vAlign w:val="center"/>
          </w:tcPr>
          <w:p w14:paraId="6696E1C4">
            <w:pPr>
              <w:jc w:val="center"/>
              <w:rPr>
                <w:b/>
                <w:bCs/>
                <w:sz w:val="22"/>
                <w:szCs w:val="22"/>
                <w:lang w:val="en-US"/>
              </w:rPr>
            </w:pPr>
            <w:r>
              <w:rPr>
                <w:b/>
                <w:bCs/>
                <w:sz w:val="22"/>
                <w:szCs w:val="22"/>
                <w:lang w:val="en-US"/>
              </w:rPr>
              <w:t>TsI51A5</w:t>
            </w:r>
          </w:p>
        </w:tc>
        <w:tc>
          <w:tcPr>
            <w:tcW w:w="4366" w:type="dxa"/>
            <w:gridSpan w:val="7"/>
            <w:tcBorders>
              <w:top w:val="single" w:color="auto" w:sz="4" w:space="0"/>
              <w:bottom w:val="single" w:color="auto" w:sz="4" w:space="0"/>
            </w:tcBorders>
            <w:noWrap w:val="0"/>
            <w:vAlign w:val="top"/>
          </w:tcPr>
          <w:p w14:paraId="1CDF266A">
            <w:pPr>
              <w:rPr>
                <w:b/>
                <w:bCs/>
                <w:sz w:val="2"/>
                <w:szCs w:val="2"/>
                <w:lang w:val="en-US"/>
              </w:rPr>
            </w:pPr>
            <w:r>
              <w:rPr>
                <w:b/>
                <w:bCs/>
                <w:sz w:val="22"/>
                <w:szCs w:val="22"/>
                <w:lang w:val="en-US"/>
              </w:rPr>
              <w:t>Transportarea pamintului cu autobasculanta de 10 t la distanta de: 5 km (pentru acostament si taluzului)</w:t>
            </w:r>
          </w:p>
          <w:p w14:paraId="585BB4B3">
            <w:pPr>
              <w:rPr>
                <w:sz w:val="2"/>
                <w:szCs w:val="2"/>
                <w:lang w:val="en-US"/>
              </w:rPr>
            </w:pPr>
          </w:p>
        </w:tc>
        <w:tc>
          <w:tcPr>
            <w:tcW w:w="1011" w:type="dxa"/>
            <w:gridSpan w:val="5"/>
            <w:tcBorders>
              <w:top w:val="single" w:color="auto" w:sz="4" w:space="0"/>
              <w:bottom w:val="single" w:color="auto" w:sz="4" w:space="0"/>
            </w:tcBorders>
            <w:noWrap w:val="0"/>
            <w:vAlign w:val="center"/>
          </w:tcPr>
          <w:p w14:paraId="41777782">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7597EC37">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524649F3">
            <w:pPr>
              <w:jc w:val="center"/>
              <w:rPr>
                <w:b/>
                <w:bCs/>
                <w:sz w:val="22"/>
                <w:szCs w:val="22"/>
                <w:lang w:val="en-US"/>
              </w:rPr>
            </w:pPr>
            <w:r>
              <w:rPr>
                <w:b/>
                <w:bCs/>
                <w:sz w:val="22"/>
                <w:szCs w:val="22"/>
                <w:lang w:val="en-US"/>
              </w:rPr>
              <w:t>188,400</w:t>
            </w:r>
          </w:p>
          <w:p w14:paraId="6108D441">
            <w:pPr>
              <w:jc w:val="center"/>
              <w:rPr>
                <w:sz w:val="2"/>
                <w:szCs w:val="2"/>
                <w:lang w:val="en-US"/>
              </w:rPr>
            </w:pPr>
          </w:p>
        </w:tc>
      </w:tr>
      <w:tr w14:paraId="7612B3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A938DBB">
            <w:pPr>
              <w:jc w:val="center"/>
              <w:rPr>
                <w:sz w:val="16"/>
                <w:szCs w:val="16"/>
                <w:lang w:val="en-US"/>
              </w:rPr>
            </w:pPr>
          </w:p>
        </w:tc>
        <w:tc>
          <w:tcPr>
            <w:tcW w:w="1418" w:type="dxa"/>
            <w:gridSpan w:val="5"/>
            <w:tcBorders>
              <w:top w:val="nil"/>
              <w:bottom w:val="single" w:color="auto" w:sz="2" w:space="0"/>
            </w:tcBorders>
            <w:noWrap w:val="0"/>
            <w:vAlign w:val="center"/>
          </w:tcPr>
          <w:p w14:paraId="5B0A0948">
            <w:pPr>
              <w:jc w:val="center"/>
              <w:rPr>
                <w:sz w:val="16"/>
                <w:szCs w:val="16"/>
                <w:lang w:val="en-US"/>
              </w:rPr>
            </w:pPr>
            <w:r>
              <w:rPr>
                <w:sz w:val="16"/>
                <w:szCs w:val="16"/>
                <w:lang w:val="en-US"/>
              </w:rPr>
              <w:t>3410540000007</w:t>
            </w:r>
          </w:p>
        </w:tc>
        <w:tc>
          <w:tcPr>
            <w:tcW w:w="4366" w:type="dxa"/>
            <w:gridSpan w:val="5"/>
            <w:tcBorders>
              <w:top w:val="nil"/>
              <w:bottom w:val="single" w:color="auto" w:sz="2" w:space="0"/>
            </w:tcBorders>
            <w:noWrap w:val="0"/>
            <w:vAlign w:val="center"/>
          </w:tcPr>
          <w:p w14:paraId="5B7796F3">
            <w:pPr>
              <w:rPr>
                <w:sz w:val="16"/>
                <w:szCs w:val="16"/>
                <w:lang w:val="en-US"/>
              </w:rPr>
            </w:pPr>
            <w:r>
              <w:rPr>
                <w:sz w:val="16"/>
                <w:szCs w:val="16"/>
                <w:lang w:val="en-US"/>
              </w:rPr>
              <w:t>Autobasculanta-10t</w:t>
            </w:r>
          </w:p>
        </w:tc>
        <w:tc>
          <w:tcPr>
            <w:tcW w:w="1021" w:type="dxa"/>
            <w:gridSpan w:val="5"/>
            <w:tcBorders>
              <w:top w:val="nil"/>
              <w:bottom w:val="single" w:color="auto" w:sz="2" w:space="0"/>
            </w:tcBorders>
            <w:noWrap w:val="0"/>
            <w:vAlign w:val="center"/>
          </w:tcPr>
          <w:p w14:paraId="58C5C731">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5E94C2B">
            <w:pPr>
              <w:jc w:val="center"/>
              <w:rPr>
                <w:sz w:val="16"/>
                <w:szCs w:val="16"/>
                <w:lang w:val="en-US"/>
              </w:rPr>
            </w:pPr>
            <w:r>
              <w:rPr>
                <w:rFonts w:ascii="Times New Roman CYR" w:hAnsi="Times New Roman CYR" w:cs="Times New Roman CYR"/>
                <w:sz w:val="16"/>
                <w:szCs w:val="16"/>
                <w:lang w:val="en-US"/>
              </w:rPr>
              <w:t>0,0383</w:t>
            </w:r>
          </w:p>
        </w:tc>
        <w:tc>
          <w:tcPr>
            <w:tcW w:w="1559" w:type="dxa"/>
            <w:gridSpan w:val="3"/>
            <w:tcBorders>
              <w:top w:val="nil"/>
              <w:bottom w:val="single" w:color="auto" w:sz="2" w:space="0"/>
              <w:right w:val="single" w:color="auto" w:sz="4" w:space="0"/>
            </w:tcBorders>
            <w:noWrap w:val="0"/>
            <w:vAlign w:val="center"/>
          </w:tcPr>
          <w:p w14:paraId="3C84EEEF">
            <w:pPr>
              <w:jc w:val="center"/>
              <w:rPr>
                <w:sz w:val="16"/>
                <w:szCs w:val="16"/>
                <w:lang w:val="en-US"/>
              </w:rPr>
            </w:pPr>
            <w:r>
              <w:rPr>
                <w:sz w:val="16"/>
                <w:szCs w:val="16"/>
                <w:lang w:val="en-US"/>
              </w:rPr>
              <w:t>7,216</w:t>
            </w:r>
          </w:p>
        </w:tc>
      </w:tr>
      <w:tr w14:paraId="1B8EA2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1B26CB4">
            <w:pPr>
              <w:jc w:val="center"/>
              <w:rPr>
                <w:b/>
                <w:bCs/>
                <w:sz w:val="22"/>
                <w:szCs w:val="22"/>
                <w:lang w:val="en-US"/>
              </w:rPr>
            </w:pPr>
            <w:r>
              <w:rPr>
                <w:b/>
                <w:bCs/>
                <w:sz w:val="22"/>
                <w:szCs w:val="22"/>
                <w:lang w:val="en-US"/>
              </w:rPr>
              <w:t>17</w:t>
            </w:r>
          </w:p>
        </w:tc>
        <w:tc>
          <w:tcPr>
            <w:tcW w:w="1402" w:type="dxa"/>
            <w:gridSpan w:val="4"/>
            <w:tcBorders>
              <w:top w:val="single" w:color="auto" w:sz="4" w:space="0"/>
              <w:bottom w:val="single" w:color="auto" w:sz="4" w:space="0"/>
            </w:tcBorders>
            <w:noWrap w:val="0"/>
            <w:vAlign w:val="center"/>
          </w:tcPr>
          <w:p w14:paraId="6D4F3762">
            <w:pPr>
              <w:jc w:val="center"/>
              <w:rPr>
                <w:b/>
                <w:bCs/>
                <w:sz w:val="22"/>
                <w:szCs w:val="22"/>
                <w:lang w:val="en-US"/>
              </w:rPr>
            </w:pPr>
            <w:r>
              <w:rPr>
                <w:b/>
                <w:bCs/>
                <w:sz w:val="22"/>
                <w:szCs w:val="22"/>
                <w:lang w:val="en-US"/>
              </w:rPr>
              <w:t>TsH09C</w:t>
            </w:r>
          </w:p>
        </w:tc>
        <w:tc>
          <w:tcPr>
            <w:tcW w:w="4366" w:type="dxa"/>
            <w:gridSpan w:val="7"/>
            <w:tcBorders>
              <w:top w:val="single" w:color="auto" w:sz="4" w:space="0"/>
              <w:bottom w:val="single" w:color="auto" w:sz="4" w:space="0"/>
            </w:tcBorders>
            <w:noWrap w:val="0"/>
            <w:vAlign w:val="top"/>
          </w:tcPr>
          <w:p w14:paraId="54613708">
            <w:pPr>
              <w:rPr>
                <w:b/>
                <w:bCs/>
                <w:sz w:val="2"/>
                <w:szCs w:val="2"/>
                <w:lang w:val="en-US"/>
              </w:rPr>
            </w:pPr>
            <w:r>
              <w:rPr>
                <w:b/>
                <w:bCs/>
                <w:sz w:val="22"/>
                <w:szCs w:val="22"/>
                <w:lang w:val="en-US"/>
              </w:rPr>
              <w:t>Semanarea gazonului pe suprafetele taluzelor cu 1 kg saminta pe 100 mp (Insamintarea cu iarba a taluzurilor )</w:t>
            </w:r>
          </w:p>
          <w:p w14:paraId="60082095">
            <w:pPr>
              <w:rPr>
                <w:sz w:val="2"/>
                <w:szCs w:val="2"/>
                <w:lang w:val="en-US"/>
              </w:rPr>
            </w:pPr>
          </w:p>
        </w:tc>
        <w:tc>
          <w:tcPr>
            <w:tcW w:w="1011" w:type="dxa"/>
            <w:gridSpan w:val="5"/>
            <w:tcBorders>
              <w:top w:val="single" w:color="auto" w:sz="4" w:space="0"/>
              <w:bottom w:val="single" w:color="auto" w:sz="4" w:space="0"/>
            </w:tcBorders>
            <w:noWrap w:val="0"/>
            <w:vAlign w:val="center"/>
          </w:tcPr>
          <w:p w14:paraId="49134452">
            <w:pPr>
              <w:jc w:val="center"/>
              <w:rPr>
                <w:b/>
                <w:bCs/>
                <w:sz w:val="22"/>
                <w:szCs w:val="22"/>
                <w:lang w:val="en-US"/>
              </w:rPr>
            </w:pPr>
            <w:r>
              <w:rPr>
                <w:b/>
                <w:bCs/>
                <w:sz w:val="22"/>
                <w:szCs w:val="22"/>
                <w:lang w:val="en-US"/>
              </w:rPr>
              <w:t>100m2</w:t>
            </w:r>
          </w:p>
        </w:tc>
        <w:tc>
          <w:tcPr>
            <w:tcW w:w="1134" w:type="dxa"/>
            <w:gridSpan w:val="4"/>
            <w:tcBorders>
              <w:top w:val="single" w:color="auto" w:sz="4" w:space="0"/>
              <w:bottom w:val="single" w:color="auto" w:sz="4" w:space="0"/>
            </w:tcBorders>
            <w:noWrap w:val="0"/>
            <w:vAlign w:val="center"/>
          </w:tcPr>
          <w:p w14:paraId="1D5DC17C">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6E3C4F91">
            <w:pPr>
              <w:jc w:val="center"/>
              <w:rPr>
                <w:b/>
                <w:bCs/>
                <w:sz w:val="22"/>
                <w:szCs w:val="22"/>
                <w:lang w:val="en-US"/>
              </w:rPr>
            </w:pPr>
            <w:r>
              <w:rPr>
                <w:b/>
                <w:bCs/>
                <w:sz w:val="22"/>
                <w:szCs w:val="22"/>
                <w:lang w:val="en-US"/>
              </w:rPr>
              <w:t>10,440</w:t>
            </w:r>
          </w:p>
          <w:p w14:paraId="76859C84">
            <w:pPr>
              <w:jc w:val="center"/>
              <w:rPr>
                <w:sz w:val="2"/>
                <w:szCs w:val="2"/>
                <w:lang w:val="en-US"/>
              </w:rPr>
            </w:pPr>
          </w:p>
        </w:tc>
      </w:tr>
      <w:tr w14:paraId="0C4F2B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8F55C75">
            <w:pPr>
              <w:jc w:val="center"/>
              <w:rPr>
                <w:sz w:val="16"/>
                <w:szCs w:val="16"/>
                <w:lang w:val="en-US"/>
              </w:rPr>
            </w:pPr>
          </w:p>
        </w:tc>
        <w:tc>
          <w:tcPr>
            <w:tcW w:w="1418" w:type="dxa"/>
            <w:gridSpan w:val="5"/>
            <w:tcBorders>
              <w:top w:val="nil"/>
              <w:bottom w:val="single" w:color="auto" w:sz="2" w:space="0"/>
            </w:tcBorders>
            <w:noWrap w:val="0"/>
            <w:vAlign w:val="center"/>
          </w:tcPr>
          <w:p w14:paraId="0BB09B95">
            <w:pPr>
              <w:jc w:val="center"/>
              <w:rPr>
                <w:sz w:val="16"/>
                <w:szCs w:val="16"/>
                <w:lang w:val="en-US"/>
              </w:rPr>
            </w:pPr>
            <w:r>
              <w:rPr>
                <w:sz w:val="16"/>
                <w:szCs w:val="16"/>
                <w:lang w:val="en-US"/>
              </w:rPr>
              <w:t>7129020012880</w:t>
            </w:r>
          </w:p>
        </w:tc>
        <w:tc>
          <w:tcPr>
            <w:tcW w:w="4366" w:type="dxa"/>
            <w:gridSpan w:val="5"/>
            <w:tcBorders>
              <w:top w:val="nil"/>
              <w:bottom w:val="single" w:color="auto" w:sz="2" w:space="0"/>
            </w:tcBorders>
            <w:noWrap w:val="0"/>
            <w:vAlign w:val="center"/>
          </w:tcPr>
          <w:p w14:paraId="55229B08">
            <w:pPr>
              <w:rPr>
                <w:sz w:val="16"/>
                <w:szCs w:val="16"/>
                <w:lang w:val="en-US"/>
              </w:rPr>
            </w:pPr>
            <w:r>
              <w:rPr>
                <w:sz w:val="16"/>
                <w:szCs w:val="16"/>
                <w:lang w:val="en-US"/>
              </w:rPr>
              <w:t>Peisagist-floricultor</w:t>
            </w:r>
          </w:p>
        </w:tc>
        <w:tc>
          <w:tcPr>
            <w:tcW w:w="1021" w:type="dxa"/>
            <w:gridSpan w:val="5"/>
            <w:tcBorders>
              <w:top w:val="nil"/>
              <w:bottom w:val="single" w:color="auto" w:sz="2" w:space="0"/>
            </w:tcBorders>
            <w:noWrap w:val="0"/>
            <w:vAlign w:val="center"/>
          </w:tcPr>
          <w:p w14:paraId="658ECF1D">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239944C7">
            <w:pPr>
              <w:jc w:val="center"/>
              <w:rPr>
                <w:sz w:val="16"/>
                <w:szCs w:val="16"/>
                <w:lang w:val="en-US"/>
              </w:rPr>
            </w:pPr>
            <w:r>
              <w:rPr>
                <w:rFonts w:ascii="Times New Roman CYR" w:hAnsi="Times New Roman CYR" w:cs="Times New Roman CYR"/>
                <w:sz w:val="16"/>
                <w:szCs w:val="16"/>
                <w:lang w:val="en-US"/>
              </w:rPr>
              <w:t>5,2000</w:t>
            </w:r>
          </w:p>
        </w:tc>
        <w:tc>
          <w:tcPr>
            <w:tcW w:w="1559" w:type="dxa"/>
            <w:gridSpan w:val="3"/>
            <w:tcBorders>
              <w:top w:val="nil"/>
              <w:bottom w:val="single" w:color="auto" w:sz="2" w:space="0"/>
            </w:tcBorders>
            <w:noWrap w:val="0"/>
            <w:vAlign w:val="center"/>
          </w:tcPr>
          <w:p w14:paraId="2BD2C20F">
            <w:pPr>
              <w:jc w:val="center"/>
              <w:rPr>
                <w:sz w:val="16"/>
                <w:szCs w:val="16"/>
                <w:lang w:val="en-US"/>
              </w:rPr>
            </w:pPr>
            <w:r>
              <w:rPr>
                <w:sz w:val="16"/>
                <w:szCs w:val="16"/>
                <w:lang w:val="en-US"/>
              </w:rPr>
              <w:t>54,288</w:t>
            </w:r>
          </w:p>
        </w:tc>
      </w:tr>
      <w:tr w14:paraId="544FDB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F469736">
            <w:pPr>
              <w:jc w:val="center"/>
              <w:rPr>
                <w:sz w:val="16"/>
                <w:szCs w:val="16"/>
                <w:lang w:val="en-US"/>
              </w:rPr>
            </w:pPr>
          </w:p>
        </w:tc>
        <w:tc>
          <w:tcPr>
            <w:tcW w:w="1418" w:type="dxa"/>
            <w:gridSpan w:val="5"/>
            <w:tcBorders>
              <w:top w:val="nil"/>
              <w:bottom w:val="single" w:color="auto" w:sz="2" w:space="0"/>
            </w:tcBorders>
            <w:noWrap w:val="0"/>
            <w:vAlign w:val="center"/>
          </w:tcPr>
          <w:p w14:paraId="62D63C72">
            <w:pPr>
              <w:jc w:val="center"/>
              <w:rPr>
                <w:sz w:val="16"/>
                <w:szCs w:val="16"/>
                <w:lang w:val="en-US"/>
              </w:rPr>
            </w:pPr>
            <w:r>
              <w:rPr>
                <w:sz w:val="16"/>
                <w:szCs w:val="16"/>
                <w:lang w:val="en-US"/>
              </w:rPr>
              <w:t>0221107204435</w:t>
            </w:r>
          </w:p>
        </w:tc>
        <w:tc>
          <w:tcPr>
            <w:tcW w:w="4366" w:type="dxa"/>
            <w:gridSpan w:val="5"/>
            <w:tcBorders>
              <w:top w:val="nil"/>
              <w:bottom w:val="single" w:color="auto" w:sz="2" w:space="0"/>
            </w:tcBorders>
            <w:noWrap w:val="0"/>
            <w:vAlign w:val="center"/>
          </w:tcPr>
          <w:p w14:paraId="3538908F">
            <w:pPr>
              <w:rPr>
                <w:sz w:val="16"/>
                <w:szCs w:val="16"/>
                <w:lang w:val="en-US"/>
              </w:rPr>
            </w:pPr>
            <w:r>
              <w:rPr>
                <w:sz w:val="16"/>
                <w:szCs w:val="16"/>
                <w:lang w:val="en-US"/>
              </w:rPr>
              <w:t>Seminte de plante-graminee perene (pm)</w:t>
            </w:r>
          </w:p>
        </w:tc>
        <w:tc>
          <w:tcPr>
            <w:tcW w:w="1021" w:type="dxa"/>
            <w:gridSpan w:val="5"/>
            <w:tcBorders>
              <w:top w:val="nil"/>
              <w:bottom w:val="single" w:color="auto" w:sz="2" w:space="0"/>
            </w:tcBorders>
            <w:noWrap w:val="0"/>
            <w:vAlign w:val="center"/>
          </w:tcPr>
          <w:p w14:paraId="6A602F23">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316E9EEA">
            <w:pPr>
              <w:jc w:val="center"/>
              <w:rPr>
                <w:sz w:val="16"/>
                <w:szCs w:val="16"/>
                <w:lang w:val="en-US"/>
              </w:rPr>
            </w:pPr>
            <w:r>
              <w:rPr>
                <w:rFonts w:ascii="Times New Roman CYR" w:hAnsi="Times New Roman CYR" w:cs="Times New Roman CYR"/>
                <w:sz w:val="16"/>
                <w:szCs w:val="16"/>
                <w:lang w:val="en-US"/>
              </w:rPr>
              <w:t>1,0000</w:t>
            </w:r>
          </w:p>
        </w:tc>
        <w:tc>
          <w:tcPr>
            <w:tcW w:w="1559" w:type="dxa"/>
            <w:gridSpan w:val="3"/>
            <w:tcBorders>
              <w:top w:val="nil"/>
              <w:bottom w:val="single" w:color="auto" w:sz="2" w:space="0"/>
            </w:tcBorders>
            <w:noWrap w:val="0"/>
            <w:vAlign w:val="center"/>
          </w:tcPr>
          <w:p w14:paraId="6A021691">
            <w:pPr>
              <w:jc w:val="center"/>
              <w:rPr>
                <w:sz w:val="16"/>
                <w:szCs w:val="16"/>
                <w:lang w:val="en-US"/>
              </w:rPr>
            </w:pPr>
            <w:r>
              <w:rPr>
                <w:sz w:val="16"/>
                <w:szCs w:val="16"/>
                <w:lang w:val="en-US"/>
              </w:rPr>
              <w:t>10,440</w:t>
            </w:r>
          </w:p>
        </w:tc>
      </w:tr>
      <w:tr w14:paraId="27349E5A">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Pr>
        <w:tc>
          <w:tcPr>
            <w:tcW w:w="1021" w:type="dxa"/>
            <w:gridSpan w:val="2"/>
            <w:tcBorders>
              <w:top w:val="single" w:color="auto" w:sz="6" w:space="0"/>
              <w:bottom w:val="nil"/>
            </w:tcBorders>
            <w:noWrap w:val="0"/>
            <w:vAlign w:val="center"/>
          </w:tcPr>
          <w:p w14:paraId="0DE78001">
            <w:pPr>
              <w:rPr>
                <w:sz w:val="2"/>
                <w:szCs w:val="2"/>
                <w:lang w:val="en-US"/>
              </w:rPr>
            </w:pPr>
          </w:p>
        </w:tc>
        <w:tc>
          <w:tcPr>
            <w:tcW w:w="1418" w:type="dxa"/>
            <w:gridSpan w:val="4"/>
            <w:tcBorders>
              <w:top w:val="single" w:color="auto" w:sz="6" w:space="0"/>
              <w:bottom w:val="nil"/>
            </w:tcBorders>
            <w:noWrap w:val="0"/>
            <w:vAlign w:val="center"/>
          </w:tcPr>
          <w:p w14:paraId="15F62655">
            <w:pPr>
              <w:rPr>
                <w:sz w:val="2"/>
                <w:szCs w:val="2"/>
                <w:lang w:val="en-US"/>
              </w:rPr>
            </w:pPr>
          </w:p>
        </w:tc>
        <w:tc>
          <w:tcPr>
            <w:tcW w:w="4204" w:type="dxa"/>
            <w:gridSpan w:val="6"/>
            <w:tcBorders>
              <w:top w:val="single" w:color="auto" w:sz="6" w:space="0"/>
              <w:bottom w:val="nil"/>
            </w:tcBorders>
            <w:noWrap w:val="0"/>
            <w:vAlign w:val="top"/>
          </w:tcPr>
          <w:p w14:paraId="59030858">
            <w:pPr>
              <w:rPr>
                <w:sz w:val="2"/>
                <w:szCs w:val="2"/>
                <w:lang w:val="en-US"/>
              </w:rPr>
            </w:pPr>
          </w:p>
        </w:tc>
        <w:tc>
          <w:tcPr>
            <w:tcW w:w="992" w:type="dxa"/>
            <w:gridSpan w:val="5"/>
            <w:tcBorders>
              <w:top w:val="single" w:color="auto" w:sz="6" w:space="0"/>
              <w:bottom w:val="nil"/>
              <w:right w:val="nil"/>
            </w:tcBorders>
            <w:noWrap w:val="0"/>
            <w:vAlign w:val="top"/>
          </w:tcPr>
          <w:p w14:paraId="5EACDC88">
            <w:pPr>
              <w:rPr>
                <w:sz w:val="2"/>
                <w:szCs w:val="2"/>
                <w:lang w:val="en-US"/>
              </w:rPr>
            </w:pPr>
          </w:p>
        </w:tc>
        <w:tc>
          <w:tcPr>
            <w:tcW w:w="1276" w:type="dxa"/>
            <w:gridSpan w:val="4"/>
            <w:tcBorders>
              <w:top w:val="single" w:color="auto" w:sz="6" w:space="0"/>
              <w:left w:val="nil"/>
              <w:bottom w:val="nil"/>
              <w:right w:val="nil"/>
            </w:tcBorders>
            <w:noWrap w:val="0"/>
            <w:vAlign w:val="top"/>
          </w:tcPr>
          <w:p w14:paraId="3E23BC24">
            <w:pPr>
              <w:rPr>
                <w:sz w:val="2"/>
                <w:szCs w:val="2"/>
                <w:lang w:val="en-US"/>
              </w:rPr>
            </w:pPr>
          </w:p>
        </w:tc>
        <w:tc>
          <w:tcPr>
            <w:tcW w:w="1559" w:type="dxa"/>
            <w:gridSpan w:val="4"/>
            <w:tcBorders>
              <w:top w:val="single" w:color="auto" w:sz="6" w:space="0"/>
              <w:left w:val="nil"/>
              <w:bottom w:val="nil"/>
              <w:right w:val="nil"/>
            </w:tcBorders>
            <w:noWrap w:val="0"/>
            <w:vAlign w:val="top"/>
          </w:tcPr>
          <w:p w14:paraId="48A20D7C">
            <w:pPr>
              <w:rPr>
                <w:sz w:val="2"/>
                <w:szCs w:val="2"/>
                <w:lang w:val="en-US"/>
              </w:rPr>
            </w:pPr>
          </w:p>
        </w:tc>
      </w:tr>
      <w:tr w14:paraId="72F51182">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4" w:space="0"/>
            </w:tcBorders>
            <w:noWrap w:val="0"/>
            <w:vAlign w:val="center"/>
          </w:tcPr>
          <w:p w14:paraId="5CA41289">
            <w:pPr>
              <w:rPr>
                <w:sz w:val="22"/>
                <w:szCs w:val="22"/>
                <w:lang w:val="en-US"/>
              </w:rPr>
            </w:pPr>
          </w:p>
        </w:tc>
        <w:tc>
          <w:tcPr>
            <w:tcW w:w="1418" w:type="dxa"/>
            <w:gridSpan w:val="5"/>
            <w:tcBorders>
              <w:top w:val="nil"/>
              <w:bottom w:val="single" w:color="auto" w:sz="4" w:space="0"/>
            </w:tcBorders>
            <w:noWrap w:val="0"/>
            <w:vAlign w:val="center"/>
          </w:tcPr>
          <w:p w14:paraId="157D033D">
            <w:pPr>
              <w:rPr>
                <w:sz w:val="22"/>
                <w:szCs w:val="22"/>
                <w:lang w:val="en-US"/>
              </w:rPr>
            </w:pPr>
          </w:p>
        </w:tc>
        <w:tc>
          <w:tcPr>
            <w:tcW w:w="4366" w:type="dxa"/>
            <w:gridSpan w:val="5"/>
            <w:tcBorders>
              <w:top w:val="nil"/>
              <w:bottom w:val="single" w:color="auto" w:sz="4" w:space="0"/>
            </w:tcBorders>
            <w:noWrap w:val="0"/>
            <w:vAlign w:val="top"/>
          </w:tcPr>
          <w:p w14:paraId="634AE80B">
            <w:pPr>
              <w:rPr>
                <w:i/>
                <w:iCs/>
                <w:sz w:val="22"/>
                <w:szCs w:val="22"/>
                <w:lang w:val="en-US"/>
              </w:rPr>
            </w:pPr>
            <w:r>
              <w:rPr>
                <w:i/>
                <w:iCs/>
                <w:sz w:val="22"/>
                <w:szCs w:val="22"/>
                <w:lang w:val="en-US"/>
              </w:rPr>
              <w:t>Total</w:t>
            </w:r>
          </w:p>
        </w:tc>
        <w:tc>
          <w:tcPr>
            <w:tcW w:w="1021" w:type="dxa"/>
            <w:gridSpan w:val="5"/>
            <w:tcBorders>
              <w:top w:val="nil"/>
              <w:bottom w:val="single" w:color="auto" w:sz="4" w:space="0"/>
              <w:right w:val="nil"/>
            </w:tcBorders>
            <w:noWrap w:val="0"/>
            <w:vAlign w:val="top"/>
          </w:tcPr>
          <w:p w14:paraId="0E1B24C3">
            <w:pPr>
              <w:rPr>
                <w:sz w:val="22"/>
                <w:szCs w:val="22"/>
                <w:lang w:val="en-US"/>
              </w:rPr>
            </w:pPr>
          </w:p>
        </w:tc>
        <w:tc>
          <w:tcPr>
            <w:tcW w:w="1134" w:type="dxa"/>
            <w:gridSpan w:val="4"/>
            <w:tcBorders>
              <w:top w:val="nil"/>
              <w:left w:val="nil"/>
              <w:bottom w:val="single" w:color="auto" w:sz="4" w:space="0"/>
              <w:right w:val="nil"/>
            </w:tcBorders>
            <w:noWrap w:val="0"/>
            <w:vAlign w:val="top"/>
          </w:tcPr>
          <w:p w14:paraId="22CB921A">
            <w:pPr>
              <w:rPr>
                <w:sz w:val="22"/>
                <w:szCs w:val="22"/>
                <w:lang w:val="en-US"/>
              </w:rPr>
            </w:pPr>
          </w:p>
        </w:tc>
        <w:tc>
          <w:tcPr>
            <w:tcW w:w="1559" w:type="dxa"/>
            <w:gridSpan w:val="3"/>
            <w:tcBorders>
              <w:top w:val="nil"/>
              <w:left w:val="nil"/>
              <w:bottom w:val="single" w:color="auto" w:sz="4" w:space="0"/>
            </w:tcBorders>
            <w:noWrap w:val="0"/>
            <w:vAlign w:val="top"/>
          </w:tcPr>
          <w:p w14:paraId="5E1174BC">
            <w:pPr>
              <w:rPr>
                <w:sz w:val="22"/>
                <w:szCs w:val="22"/>
                <w:lang w:val="en-US"/>
              </w:rPr>
            </w:pPr>
          </w:p>
        </w:tc>
      </w:tr>
      <w:tr w14:paraId="04E1A1F4">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07" w:type="dxa"/>
            <w:gridSpan w:val="3"/>
            <w:tcBorders>
              <w:bottom w:val="single" w:color="auto" w:sz="4" w:space="0"/>
            </w:tcBorders>
            <w:noWrap w:val="0"/>
            <w:vAlign w:val="center"/>
          </w:tcPr>
          <w:p w14:paraId="362529BF">
            <w:pPr>
              <w:rPr>
                <w:sz w:val="22"/>
                <w:szCs w:val="22"/>
                <w:lang w:val="en-US"/>
              </w:rPr>
            </w:pPr>
          </w:p>
        </w:tc>
        <w:tc>
          <w:tcPr>
            <w:tcW w:w="1381" w:type="dxa"/>
            <w:gridSpan w:val="5"/>
            <w:tcBorders>
              <w:bottom w:val="single" w:color="auto" w:sz="4" w:space="0"/>
            </w:tcBorders>
            <w:noWrap w:val="0"/>
            <w:vAlign w:val="center"/>
          </w:tcPr>
          <w:p w14:paraId="63A46B11">
            <w:pPr>
              <w:rPr>
                <w:sz w:val="22"/>
                <w:szCs w:val="22"/>
                <w:lang w:val="en-US"/>
              </w:rPr>
            </w:pPr>
          </w:p>
        </w:tc>
        <w:tc>
          <w:tcPr>
            <w:tcW w:w="4238" w:type="dxa"/>
            <w:gridSpan w:val="5"/>
            <w:tcBorders>
              <w:bottom w:val="single" w:color="auto" w:sz="4" w:space="0"/>
            </w:tcBorders>
            <w:noWrap w:val="0"/>
            <w:vAlign w:val="top"/>
          </w:tcPr>
          <w:p w14:paraId="64AC4362">
            <w:pPr>
              <w:rPr>
                <w:sz w:val="22"/>
                <w:szCs w:val="22"/>
                <w:lang w:val="en-US"/>
              </w:rPr>
            </w:pPr>
            <w:r>
              <w:rPr>
                <w:b/>
                <w:bCs/>
                <w:sz w:val="24"/>
                <w:szCs w:val="24"/>
                <w:lang w:val="en-US"/>
              </w:rPr>
              <w:t xml:space="preserve">Total </w:t>
            </w:r>
            <w:r>
              <w:rPr>
                <w:b/>
                <w:bCs/>
                <w:sz w:val="22"/>
                <w:szCs w:val="22"/>
                <w:lang w:val="en-US"/>
              </w:rPr>
              <w:t>Lucrari de terasamente</w:t>
            </w:r>
          </w:p>
        </w:tc>
        <w:tc>
          <w:tcPr>
            <w:tcW w:w="3621" w:type="dxa"/>
            <w:gridSpan w:val="12"/>
            <w:tcBorders>
              <w:bottom w:val="single" w:color="auto" w:sz="4" w:space="0"/>
              <w:right w:val="single" w:color="auto" w:sz="4" w:space="0"/>
            </w:tcBorders>
            <w:noWrap w:val="0"/>
            <w:vAlign w:val="top"/>
          </w:tcPr>
          <w:p w14:paraId="4E028636">
            <w:pPr>
              <w:rPr>
                <w:sz w:val="22"/>
                <w:szCs w:val="22"/>
                <w:lang w:val="en-US"/>
              </w:rPr>
            </w:pPr>
          </w:p>
        </w:tc>
      </w:tr>
      <w:tr w14:paraId="37F30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26"/>
            <w:noWrap w:val="0"/>
            <w:vAlign w:val="top"/>
          </w:tcPr>
          <w:p w14:paraId="0A7D1D59">
            <w:pPr>
              <w:rPr>
                <w:b/>
                <w:bCs/>
                <w:sz w:val="22"/>
                <w:szCs w:val="22"/>
                <w:lang w:val="en-US"/>
              </w:rPr>
            </w:pPr>
            <w:r>
              <w:rPr>
                <w:b/>
                <w:bCs/>
                <w:sz w:val="22"/>
                <w:szCs w:val="22"/>
                <w:lang w:val="en-US"/>
              </w:rPr>
              <w:t>3. Amenajarea sistemului rutier</w:t>
            </w:r>
          </w:p>
          <w:p w14:paraId="19BA4010">
            <w:pPr>
              <w:rPr>
                <w:sz w:val="2"/>
                <w:szCs w:val="2"/>
                <w:lang w:val="en-US"/>
              </w:rPr>
            </w:pPr>
          </w:p>
        </w:tc>
      </w:tr>
      <w:tr w14:paraId="477FFBE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E0A5524">
            <w:pPr>
              <w:jc w:val="center"/>
              <w:rPr>
                <w:b/>
                <w:bCs/>
                <w:sz w:val="22"/>
                <w:szCs w:val="22"/>
                <w:lang w:val="en-US"/>
              </w:rPr>
            </w:pPr>
            <w:r>
              <w:rPr>
                <w:b/>
                <w:bCs/>
                <w:sz w:val="22"/>
                <w:szCs w:val="22"/>
                <w:lang w:val="en-US"/>
              </w:rPr>
              <w:t>18</w:t>
            </w:r>
          </w:p>
        </w:tc>
        <w:tc>
          <w:tcPr>
            <w:tcW w:w="1402" w:type="dxa"/>
            <w:gridSpan w:val="4"/>
            <w:tcBorders>
              <w:top w:val="single" w:color="auto" w:sz="4" w:space="0"/>
              <w:bottom w:val="single" w:color="auto" w:sz="4" w:space="0"/>
            </w:tcBorders>
            <w:noWrap w:val="0"/>
            <w:vAlign w:val="center"/>
          </w:tcPr>
          <w:p w14:paraId="48FEA6B9">
            <w:pPr>
              <w:jc w:val="center"/>
              <w:rPr>
                <w:b/>
                <w:bCs/>
                <w:sz w:val="22"/>
                <w:szCs w:val="22"/>
                <w:lang w:val="en-US"/>
              </w:rPr>
            </w:pPr>
            <w:r>
              <w:rPr>
                <w:b/>
                <w:bCs/>
                <w:sz w:val="22"/>
                <w:szCs w:val="22"/>
                <w:lang w:val="en-US"/>
              </w:rPr>
              <w:t>TsE05B</w:t>
            </w:r>
          </w:p>
        </w:tc>
        <w:tc>
          <w:tcPr>
            <w:tcW w:w="4366" w:type="dxa"/>
            <w:gridSpan w:val="7"/>
            <w:tcBorders>
              <w:top w:val="single" w:color="auto" w:sz="4" w:space="0"/>
              <w:bottom w:val="single" w:color="auto" w:sz="4" w:space="0"/>
            </w:tcBorders>
            <w:noWrap w:val="0"/>
            <w:vAlign w:val="top"/>
          </w:tcPr>
          <w:p w14:paraId="18640883">
            <w:pPr>
              <w:rPr>
                <w:b/>
                <w:bCs/>
                <w:sz w:val="2"/>
                <w:szCs w:val="2"/>
                <w:lang w:val="en-US"/>
              </w:rPr>
            </w:pPr>
            <w:r>
              <w:rPr>
                <w:b/>
                <w:bCs/>
                <w:sz w:val="22"/>
                <w:szCs w:val="22"/>
                <w:lang w:val="en-US"/>
              </w:rPr>
              <w:t>Nivelarea cu autogreder de pina la 175 CP a suprafetei terenului natural si a platformelor de terasamente, prin taierea damburilor si deplasarea in goluri a pamintului sapat in teren catg. II</w:t>
            </w:r>
          </w:p>
          <w:p w14:paraId="19888998">
            <w:pPr>
              <w:rPr>
                <w:sz w:val="2"/>
                <w:szCs w:val="2"/>
                <w:lang w:val="en-US"/>
              </w:rPr>
            </w:pPr>
          </w:p>
        </w:tc>
        <w:tc>
          <w:tcPr>
            <w:tcW w:w="1011" w:type="dxa"/>
            <w:gridSpan w:val="5"/>
            <w:tcBorders>
              <w:top w:val="single" w:color="auto" w:sz="4" w:space="0"/>
              <w:bottom w:val="single" w:color="auto" w:sz="4" w:space="0"/>
            </w:tcBorders>
            <w:noWrap w:val="0"/>
            <w:vAlign w:val="center"/>
          </w:tcPr>
          <w:p w14:paraId="089DE34D">
            <w:pPr>
              <w:jc w:val="center"/>
              <w:rPr>
                <w:b/>
                <w:bCs/>
                <w:sz w:val="22"/>
                <w:szCs w:val="22"/>
                <w:lang w:val="en-US"/>
              </w:rPr>
            </w:pPr>
            <w:r>
              <w:rPr>
                <w:b/>
                <w:bCs/>
                <w:sz w:val="22"/>
                <w:szCs w:val="22"/>
                <w:lang w:val="en-US"/>
              </w:rPr>
              <w:t>100m2</w:t>
            </w:r>
          </w:p>
        </w:tc>
        <w:tc>
          <w:tcPr>
            <w:tcW w:w="1134" w:type="dxa"/>
            <w:gridSpan w:val="4"/>
            <w:tcBorders>
              <w:top w:val="single" w:color="auto" w:sz="4" w:space="0"/>
              <w:bottom w:val="single" w:color="auto" w:sz="4" w:space="0"/>
            </w:tcBorders>
            <w:noWrap w:val="0"/>
            <w:vAlign w:val="center"/>
          </w:tcPr>
          <w:p w14:paraId="3F96CDB7">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3811A6D">
            <w:pPr>
              <w:jc w:val="center"/>
              <w:rPr>
                <w:b/>
                <w:bCs/>
                <w:sz w:val="22"/>
                <w:szCs w:val="22"/>
                <w:lang w:val="en-US"/>
              </w:rPr>
            </w:pPr>
            <w:r>
              <w:rPr>
                <w:b/>
                <w:bCs/>
                <w:sz w:val="22"/>
                <w:szCs w:val="22"/>
                <w:lang w:val="en-US"/>
              </w:rPr>
              <w:t>49,160</w:t>
            </w:r>
          </w:p>
          <w:p w14:paraId="5966E9F7">
            <w:pPr>
              <w:jc w:val="center"/>
              <w:rPr>
                <w:sz w:val="2"/>
                <w:szCs w:val="2"/>
                <w:lang w:val="en-US"/>
              </w:rPr>
            </w:pPr>
          </w:p>
        </w:tc>
      </w:tr>
      <w:tr w14:paraId="5BAF2A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E4777DB">
            <w:pPr>
              <w:jc w:val="center"/>
              <w:rPr>
                <w:sz w:val="16"/>
                <w:szCs w:val="16"/>
                <w:lang w:val="en-US"/>
              </w:rPr>
            </w:pPr>
          </w:p>
        </w:tc>
        <w:tc>
          <w:tcPr>
            <w:tcW w:w="1418" w:type="dxa"/>
            <w:gridSpan w:val="5"/>
            <w:tcBorders>
              <w:top w:val="nil"/>
              <w:bottom w:val="single" w:color="auto" w:sz="2" w:space="0"/>
            </w:tcBorders>
            <w:noWrap w:val="0"/>
            <w:vAlign w:val="center"/>
          </w:tcPr>
          <w:p w14:paraId="054C2478">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479A286E">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3239DE77">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767CD9E">
            <w:pPr>
              <w:jc w:val="center"/>
              <w:rPr>
                <w:sz w:val="16"/>
                <w:szCs w:val="16"/>
                <w:lang w:val="en-US"/>
              </w:rPr>
            </w:pPr>
            <w:r>
              <w:rPr>
                <w:rFonts w:ascii="Times New Roman CYR" w:hAnsi="Times New Roman CYR" w:cs="Times New Roman CYR"/>
                <w:sz w:val="16"/>
                <w:szCs w:val="16"/>
                <w:lang w:val="en-US"/>
              </w:rPr>
              <w:t>0,1890</w:t>
            </w:r>
          </w:p>
        </w:tc>
        <w:tc>
          <w:tcPr>
            <w:tcW w:w="1559" w:type="dxa"/>
            <w:gridSpan w:val="3"/>
            <w:tcBorders>
              <w:top w:val="nil"/>
              <w:bottom w:val="single" w:color="auto" w:sz="2" w:space="0"/>
              <w:right w:val="single" w:color="auto" w:sz="4" w:space="0"/>
            </w:tcBorders>
            <w:noWrap w:val="0"/>
            <w:vAlign w:val="center"/>
          </w:tcPr>
          <w:p w14:paraId="20312BD2">
            <w:pPr>
              <w:jc w:val="center"/>
              <w:rPr>
                <w:sz w:val="16"/>
                <w:szCs w:val="16"/>
                <w:lang w:val="en-US"/>
              </w:rPr>
            </w:pPr>
            <w:r>
              <w:rPr>
                <w:sz w:val="16"/>
                <w:szCs w:val="16"/>
                <w:lang w:val="en-US"/>
              </w:rPr>
              <w:t>9,291</w:t>
            </w:r>
          </w:p>
        </w:tc>
      </w:tr>
      <w:tr w14:paraId="460D48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75CB872C">
            <w:pPr>
              <w:jc w:val="center"/>
              <w:rPr>
                <w:b/>
                <w:bCs/>
                <w:sz w:val="22"/>
                <w:szCs w:val="22"/>
                <w:lang w:val="en-US"/>
              </w:rPr>
            </w:pPr>
            <w:r>
              <w:rPr>
                <w:b/>
                <w:bCs/>
                <w:sz w:val="22"/>
                <w:szCs w:val="22"/>
                <w:lang w:val="en-US"/>
              </w:rPr>
              <w:t>19</w:t>
            </w:r>
          </w:p>
        </w:tc>
        <w:tc>
          <w:tcPr>
            <w:tcW w:w="1402" w:type="dxa"/>
            <w:gridSpan w:val="4"/>
            <w:tcBorders>
              <w:top w:val="single" w:color="auto" w:sz="4" w:space="0"/>
              <w:bottom w:val="single" w:color="auto" w:sz="4" w:space="0"/>
            </w:tcBorders>
            <w:noWrap w:val="0"/>
            <w:vAlign w:val="center"/>
          </w:tcPr>
          <w:p w14:paraId="1615221E">
            <w:pPr>
              <w:jc w:val="center"/>
              <w:rPr>
                <w:b/>
                <w:bCs/>
                <w:sz w:val="22"/>
                <w:szCs w:val="22"/>
                <w:lang w:val="en-US"/>
              </w:rPr>
            </w:pPr>
            <w:r>
              <w:rPr>
                <w:b/>
                <w:bCs/>
                <w:sz w:val="22"/>
                <w:szCs w:val="22"/>
                <w:lang w:val="en-US"/>
              </w:rPr>
              <w:t>DI96</w:t>
            </w:r>
          </w:p>
        </w:tc>
        <w:tc>
          <w:tcPr>
            <w:tcW w:w="4366" w:type="dxa"/>
            <w:gridSpan w:val="7"/>
            <w:tcBorders>
              <w:top w:val="single" w:color="auto" w:sz="4" w:space="0"/>
              <w:bottom w:val="single" w:color="auto" w:sz="4" w:space="0"/>
            </w:tcBorders>
            <w:noWrap w:val="0"/>
            <w:vAlign w:val="top"/>
          </w:tcPr>
          <w:p w14:paraId="7044D198">
            <w:pPr>
              <w:rPr>
                <w:b/>
                <w:bCs/>
                <w:sz w:val="2"/>
                <w:szCs w:val="2"/>
                <w:lang w:val="en-US"/>
              </w:rPr>
            </w:pPr>
            <w:r>
              <w:rPr>
                <w:b/>
                <w:bCs/>
                <w:sz w:val="22"/>
                <w:szCs w:val="22"/>
                <w:lang w:val="en-US"/>
              </w:rPr>
              <w:t>Compactarea rambleului in pamint de cat.II, cu compactor pe pneuri de 25 t , 8 parcursuri pe o urma (Compactarea pamintului din rambleu cu compactor pneumatic 25t cu 8 treceri pe aceasi urma cu grosimea H=30cm.)</w:t>
            </w:r>
          </w:p>
          <w:p w14:paraId="2F9E15D7">
            <w:pPr>
              <w:rPr>
                <w:sz w:val="2"/>
                <w:szCs w:val="2"/>
                <w:lang w:val="en-US"/>
              </w:rPr>
            </w:pPr>
          </w:p>
        </w:tc>
        <w:tc>
          <w:tcPr>
            <w:tcW w:w="1011" w:type="dxa"/>
            <w:gridSpan w:val="5"/>
            <w:tcBorders>
              <w:top w:val="single" w:color="auto" w:sz="4" w:space="0"/>
              <w:bottom w:val="single" w:color="auto" w:sz="4" w:space="0"/>
            </w:tcBorders>
            <w:noWrap w:val="0"/>
            <w:vAlign w:val="center"/>
          </w:tcPr>
          <w:p w14:paraId="49C7849B">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6282505E">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661F0013">
            <w:pPr>
              <w:jc w:val="center"/>
              <w:rPr>
                <w:b/>
                <w:bCs/>
                <w:sz w:val="22"/>
                <w:szCs w:val="22"/>
                <w:lang w:val="en-US"/>
              </w:rPr>
            </w:pPr>
            <w:r>
              <w:rPr>
                <w:b/>
                <w:bCs/>
                <w:sz w:val="22"/>
                <w:szCs w:val="22"/>
                <w:lang w:val="en-US"/>
              </w:rPr>
              <w:t>14,750</w:t>
            </w:r>
          </w:p>
          <w:p w14:paraId="0DDC7A36">
            <w:pPr>
              <w:jc w:val="center"/>
              <w:rPr>
                <w:sz w:val="2"/>
                <w:szCs w:val="2"/>
                <w:lang w:val="en-US"/>
              </w:rPr>
            </w:pPr>
          </w:p>
        </w:tc>
      </w:tr>
      <w:tr w14:paraId="5947A7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F7CF2DC">
            <w:pPr>
              <w:jc w:val="center"/>
              <w:rPr>
                <w:sz w:val="16"/>
                <w:szCs w:val="16"/>
                <w:lang w:val="en-US"/>
              </w:rPr>
            </w:pPr>
          </w:p>
        </w:tc>
        <w:tc>
          <w:tcPr>
            <w:tcW w:w="1418" w:type="dxa"/>
            <w:gridSpan w:val="5"/>
            <w:tcBorders>
              <w:top w:val="nil"/>
              <w:bottom w:val="single" w:color="auto" w:sz="2" w:space="0"/>
            </w:tcBorders>
            <w:noWrap w:val="0"/>
            <w:vAlign w:val="center"/>
          </w:tcPr>
          <w:p w14:paraId="42BD9310">
            <w:pPr>
              <w:jc w:val="center"/>
              <w:rPr>
                <w:sz w:val="16"/>
                <w:szCs w:val="16"/>
                <w:lang w:val="en-US"/>
              </w:rPr>
            </w:pPr>
            <w:r>
              <w:rPr>
                <w:sz w:val="16"/>
                <w:szCs w:val="16"/>
                <w:lang w:val="en-US"/>
              </w:rPr>
              <w:t>2952240004125</w:t>
            </w:r>
          </w:p>
        </w:tc>
        <w:tc>
          <w:tcPr>
            <w:tcW w:w="4366" w:type="dxa"/>
            <w:gridSpan w:val="5"/>
            <w:tcBorders>
              <w:top w:val="nil"/>
              <w:bottom w:val="single" w:color="auto" w:sz="2" w:space="0"/>
            </w:tcBorders>
            <w:noWrap w:val="0"/>
            <w:vAlign w:val="center"/>
          </w:tcPr>
          <w:p w14:paraId="18DE734C">
            <w:pPr>
              <w:rPr>
                <w:sz w:val="16"/>
                <w:szCs w:val="16"/>
                <w:lang w:val="en-US"/>
              </w:rPr>
            </w:pPr>
            <w:r>
              <w:rPr>
                <w:sz w:val="16"/>
                <w:szCs w:val="16"/>
                <w:lang w:val="en-US"/>
              </w:rPr>
              <w:t>Compactor 25 t</w:t>
            </w:r>
          </w:p>
        </w:tc>
        <w:tc>
          <w:tcPr>
            <w:tcW w:w="1021" w:type="dxa"/>
            <w:gridSpan w:val="5"/>
            <w:tcBorders>
              <w:top w:val="nil"/>
              <w:bottom w:val="single" w:color="auto" w:sz="2" w:space="0"/>
            </w:tcBorders>
            <w:noWrap w:val="0"/>
            <w:vAlign w:val="center"/>
          </w:tcPr>
          <w:p w14:paraId="7A6E4477">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A59B95B">
            <w:pPr>
              <w:jc w:val="center"/>
              <w:rPr>
                <w:sz w:val="16"/>
                <w:szCs w:val="16"/>
                <w:lang w:val="en-US"/>
              </w:rPr>
            </w:pPr>
            <w:r>
              <w:rPr>
                <w:rFonts w:ascii="Times New Roman CYR" w:hAnsi="Times New Roman CYR" w:cs="Times New Roman CYR"/>
                <w:sz w:val="16"/>
                <w:szCs w:val="16"/>
                <w:lang w:val="en-US"/>
              </w:rPr>
              <w:t>1,1920</w:t>
            </w:r>
          </w:p>
        </w:tc>
        <w:tc>
          <w:tcPr>
            <w:tcW w:w="1559" w:type="dxa"/>
            <w:gridSpan w:val="3"/>
            <w:tcBorders>
              <w:top w:val="nil"/>
              <w:bottom w:val="single" w:color="auto" w:sz="2" w:space="0"/>
              <w:right w:val="single" w:color="auto" w:sz="4" w:space="0"/>
            </w:tcBorders>
            <w:noWrap w:val="0"/>
            <w:vAlign w:val="center"/>
          </w:tcPr>
          <w:p w14:paraId="7DABE092">
            <w:pPr>
              <w:jc w:val="center"/>
              <w:rPr>
                <w:sz w:val="16"/>
                <w:szCs w:val="16"/>
                <w:lang w:val="en-US"/>
              </w:rPr>
            </w:pPr>
            <w:r>
              <w:rPr>
                <w:sz w:val="16"/>
                <w:szCs w:val="16"/>
                <w:lang w:val="en-US"/>
              </w:rPr>
              <w:t>17,582</w:t>
            </w:r>
          </w:p>
        </w:tc>
      </w:tr>
      <w:tr w14:paraId="26DF261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7AE34AF">
            <w:pPr>
              <w:jc w:val="center"/>
              <w:rPr>
                <w:sz w:val="16"/>
                <w:szCs w:val="16"/>
                <w:lang w:val="en-US"/>
              </w:rPr>
            </w:pPr>
          </w:p>
        </w:tc>
        <w:tc>
          <w:tcPr>
            <w:tcW w:w="1418" w:type="dxa"/>
            <w:gridSpan w:val="5"/>
            <w:tcBorders>
              <w:top w:val="nil"/>
              <w:bottom w:val="single" w:color="auto" w:sz="2" w:space="0"/>
            </w:tcBorders>
            <w:noWrap w:val="0"/>
            <w:vAlign w:val="center"/>
          </w:tcPr>
          <w:p w14:paraId="13D0017E">
            <w:pPr>
              <w:jc w:val="center"/>
              <w:rPr>
                <w:sz w:val="16"/>
                <w:szCs w:val="16"/>
                <w:lang w:val="en-US"/>
              </w:rPr>
            </w:pPr>
            <w:r>
              <w:rPr>
                <w:sz w:val="16"/>
                <w:szCs w:val="16"/>
                <w:lang w:val="en-US"/>
              </w:rPr>
              <w:t>2952260003552</w:t>
            </w:r>
          </w:p>
        </w:tc>
        <w:tc>
          <w:tcPr>
            <w:tcW w:w="4366" w:type="dxa"/>
            <w:gridSpan w:val="5"/>
            <w:tcBorders>
              <w:top w:val="nil"/>
              <w:bottom w:val="single" w:color="auto" w:sz="2" w:space="0"/>
            </w:tcBorders>
            <w:noWrap w:val="0"/>
            <w:vAlign w:val="center"/>
          </w:tcPr>
          <w:p w14:paraId="495B4069">
            <w:pPr>
              <w:rPr>
                <w:sz w:val="16"/>
                <w:szCs w:val="16"/>
                <w:lang w:val="en-US"/>
              </w:rPr>
            </w:pPr>
            <w:r>
              <w:rPr>
                <w:sz w:val="16"/>
                <w:szCs w:val="16"/>
                <w:lang w:val="en-US"/>
              </w:rPr>
              <w:t>Buldozer pe senile 79 kW</w:t>
            </w:r>
          </w:p>
        </w:tc>
        <w:tc>
          <w:tcPr>
            <w:tcW w:w="1021" w:type="dxa"/>
            <w:gridSpan w:val="5"/>
            <w:tcBorders>
              <w:top w:val="nil"/>
              <w:bottom w:val="single" w:color="auto" w:sz="2" w:space="0"/>
            </w:tcBorders>
            <w:noWrap w:val="0"/>
            <w:vAlign w:val="center"/>
          </w:tcPr>
          <w:p w14:paraId="71A69107">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33C64F61">
            <w:pPr>
              <w:jc w:val="center"/>
              <w:rPr>
                <w:sz w:val="16"/>
                <w:szCs w:val="16"/>
                <w:lang w:val="en-US"/>
              </w:rPr>
            </w:pPr>
            <w:r>
              <w:rPr>
                <w:rFonts w:ascii="Times New Roman CYR" w:hAnsi="Times New Roman CYR" w:cs="Times New Roman CYR"/>
                <w:sz w:val="16"/>
                <w:szCs w:val="16"/>
                <w:lang w:val="en-US"/>
              </w:rPr>
              <w:t>1,5900</w:t>
            </w:r>
          </w:p>
        </w:tc>
        <w:tc>
          <w:tcPr>
            <w:tcW w:w="1559" w:type="dxa"/>
            <w:gridSpan w:val="3"/>
            <w:tcBorders>
              <w:top w:val="nil"/>
              <w:bottom w:val="single" w:color="auto" w:sz="2" w:space="0"/>
              <w:right w:val="single" w:color="auto" w:sz="4" w:space="0"/>
            </w:tcBorders>
            <w:noWrap w:val="0"/>
            <w:vAlign w:val="center"/>
          </w:tcPr>
          <w:p w14:paraId="0DDA19EC">
            <w:pPr>
              <w:jc w:val="center"/>
              <w:rPr>
                <w:sz w:val="16"/>
                <w:szCs w:val="16"/>
                <w:lang w:val="en-US"/>
              </w:rPr>
            </w:pPr>
            <w:r>
              <w:rPr>
                <w:sz w:val="16"/>
                <w:szCs w:val="16"/>
                <w:lang w:val="en-US"/>
              </w:rPr>
              <w:t>23,453</w:t>
            </w:r>
          </w:p>
        </w:tc>
      </w:tr>
      <w:tr w14:paraId="0091F50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2E39F3C">
            <w:pPr>
              <w:jc w:val="center"/>
              <w:rPr>
                <w:sz w:val="16"/>
                <w:szCs w:val="16"/>
                <w:lang w:val="en-US"/>
              </w:rPr>
            </w:pPr>
          </w:p>
        </w:tc>
        <w:tc>
          <w:tcPr>
            <w:tcW w:w="1418" w:type="dxa"/>
            <w:gridSpan w:val="5"/>
            <w:tcBorders>
              <w:top w:val="nil"/>
              <w:bottom w:val="single" w:color="auto" w:sz="2" w:space="0"/>
            </w:tcBorders>
            <w:noWrap w:val="0"/>
            <w:vAlign w:val="center"/>
          </w:tcPr>
          <w:p w14:paraId="15F9B57F">
            <w:pPr>
              <w:jc w:val="center"/>
              <w:rPr>
                <w:sz w:val="16"/>
                <w:szCs w:val="16"/>
                <w:lang w:val="en-US"/>
              </w:rPr>
            </w:pPr>
            <w:r>
              <w:rPr>
                <w:sz w:val="16"/>
                <w:szCs w:val="16"/>
                <w:lang w:val="en-US"/>
              </w:rPr>
              <w:t>2952500005600</w:t>
            </w:r>
          </w:p>
        </w:tc>
        <w:tc>
          <w:tcPr>
            <w:tcW w:w="4366" w:type="dxa"/>
            <w:gridSpan w:val="5"/>
            <w:tcBorders>
              <w:top w:val="nil"/>
              <w:bottom w:val="single" w:color="auto" w:sz="2" w:space="0"/>
            </w:tcBorders>
            <w:noWrap w:val="0"/>
            <w:vAlign w:val="center"/>
          </w:tcPr>
          <w:p w14:paraId="10E15B81">
            <w:pPr>
              <w:rPr>
                <w:sz w:val="16"/>
                <w:szCs w:val="16"/>
                <w:lang w:val="en-US"/>
              </w:rPr>
            </w:pPr>
            <w:r>
              <w:rPr>
                <w:sz w:val="16"/>
                <w:szCs w:val="16"/>
                <w:lang w:val="en-US"/>
              </w:rPr>
              <w:t>Tractor pe senile pt. alte tipuri de constr. (cu exceptia constructiilor hidrotehnice) 79 kW (108 cp)</w:t>
            </w:r>
          </w:p>
        </w:tc>
        <w:tc>
          <w:tcPr>
            <w:tcW w:w="1021" w:type="dxa"/>
            <w:gridSpan w:val="5"/>
            <w:tcBorders>
              <w:top w:val="nil"/>
              <w:bottom w:val="single" w:color="auto" w:sz="2" w:space="0"/>
            </w:tcBorders>
            <w:noWrap w:val="0"/>
            <w:vAlign w:val="center"/>
          </w:tcPr>
          <w:p w14:paraId="416512D7">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FEC7142">
            <w:pPr>
              <w:jc w:val="center"/>
              <w:rPr>
                <w:sz w:val="16"/>
                <w:szCs w:val="16"/>
                <w:lang w:val="en-US"/>
              </w:rPr>
            </w:pPr>
            <w:r>
              <w:rPr>
                <w:rFonts w:ascii="Times New Roman CYR" w:hAnsi="Times New Roman CYR" w:cs="Times New Roman CYR"/>
                <w:sz w:val="16"/>
                <w:szCs w:val="16"/>
                <w:lang w:val="en-US"/>
              </w:rPr>
              <w:t>1,1920</w:t>
            </w:r>
          </w:p>
        </w:tc>
        <w:tc>
          <w:tcPr>
            <w:tcW w:w="1559" w:type="dxa"/>
            <w:gridSpan w:val="3"/>
            <w:tcBorders>
              <w:top w:val="nil"/>
              <w:bottom w:val="single" w:color="auto" w:sz="2" w:space="0"/>
              <w:right w:val="single" w:color="auto" w:sz="4" w:space="0"/>
            </w:tcBorders>
            <w:noWrap w:val="0"/>
            <w:vAlign w:val="center"/>
          </w:tcPr>
          <w:p w14:paraId="7E127895">
            <w:pPr>
              <w:jc w:val="center"/>
              <w:rPr>
                <w:sz w:val="16"/>
                <w:szCs w:val="16"/>
                <w:lang w:val="en-US"/>
              </w:rPr>
            </w:pPr>
            <w:r>
              <w:rPr>
                <w:sz w:val="16"/>
                <w:szCs w:val="16"/>
                <w:lang w:val="en-US"/>
              </w:rPr>
              <w:t>17,582</w:t>
            </w:r>
          </w:p>
        </w:tc>
      </w:tr>
      <w:tr w14:paraId="40FF20E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274E4FFE">
            <w:pPr>
              <w:jc w:val="center"/>
              <w:rPr>
                <w:b/>
                <w:bCs/>
                <w:sz w:val="22"/>
                <w:szCs w:val="22"/>
                <w:lang w:val="en-US"/>
              </w:rPr>
            </w:pPr>
            <w:r>
              <w:rPr>
                <w:b/>
                <w:bCs/>
                <w:sz w:val="22"/>
                <w:szCs w:val="22"/>
                <w:lang w:val="en-US"/>
              </w:rPr>
              <w:t>20</w:t>
            </w:r>
          </w:p>
        </w:tc>
        <w:tc>
          <w:tcPr>
            <w:tcW w:w="1402" w:type="dxa"/>
            <w:gridSpan w:val="4"/>
            <w:tcBorders>
              <w:top w:val="single" w:color="auto" w:sz="4" w:space="0"/>
              <w:bottom w:val="single" w:color="auto" w:sz="4" w:space="0"/>
            </w:tcBorders>
            <w:noWrap w:val="0"/>
            <w:vAlign w:val="center"/>
          </w:tcPr>
          <w:p w14:paraId="409E81BD">
            <w:pPr>
              <w:jc w:val="center"/>
              <w:rPr>
                <w:b/>
                <w:bCs/>
                <w:sz w:val="22"/>
                <w:szCs w:val="22"/>
                <w:lang w:val="en-US"/>
              </w:rPr>
            </w:pPr>
            <w:r>
              <w:rPr>
                <w:b/>
                <w:bCs/>
                <w:sz w:val="22"/>
                <w:szCs w:val="22"/>
                <w:lang w:val="en-US"/>
              </w:rPr>
              <w:t>DA06B2</w:t>
            </w:r>
          </w:p>
        </w:tc>
        <w:tc>
          <w:tcPr>
            <w:tcW w:w="4366" w:type="dxa"/>
            <w:gridSpan w:val="7"/>
            <w:tcBorders>
              <w:top w:val="single" w:color="auto" w:sz="4" w:space="0"/>
              <w:bottom w:val="single" w:color="auto" w:sz="4" w:space="0"/>
            </w:tcBorders>
            <w:noWrap w:val="0"/>
            <w:vAlign w:val="top"/>
          </w:tcPr>
          <w:p w14:paraId="6E934509">
            <w:pPr>
              <w:rPr>
                <w:b/>
                <w:bCs/>
                <w:sz w:val="2"/>
                <w:szCs w:val="2"/>
                <w:lang w:val="en-US"/>
              </w:rPr>
            </w:pPr>
            <w:r>
              <w:rPr>
                <w:b/>
                <w:bCs/>
                <w:sz w:val="22"/>
                <w:szCs w:val="22"/>
                <w:lang w:val="en-US"/>
              </w:rPr>
              <w:t>Strat de agregate naturale cilindrate, avind functia de rezistenta filtranta, izolatoare, aerisire, antigeliva si anticapilara, cu asternere mecanica, cu nisip ( Amenajarea stratului din nisip,  conform SR EN13242+A1 Н=10сm.)</w:t>
            </w:r>
          </w:p>
          <w:p w14:paraId="13EDFFD5">
            <w:pPr>
              <w:rPr>
                <w:sz w:val="2"/>
                <w:szCs w:val="2"/>
                <w:lang w:val="en-US"/>
              </w:rPr>
            </w:pPr>
          </w:p>
        </w:tc>
        <w:tc>
          <w:tcPr>
            <w:tcW w:w="1011" w:type="dxa"/>
            <w:gridSpan w:val="5"/>
            <w:tcBorders>
              <w:top w:val="single" w:color="auto" w:sz="4" w:space="0"/>
              <w:bottom w:val="single" w:color="auto" w:sz="4" w:space="0"/>
            </w:tcBorders>
            <w:noWrap w:val="0"/>
            <w:vAlign w:val="center"/>
          </w:tcPr>
          <w:p w14:paraId="32241C69">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7CFA4046">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77CF6768">
            <w:pPr>
              <w:jc w:val="center"/>
              <w:rPr>
                <w:b/>
                <w:bCs/>
                <w:sz w:val="22"/>
                <w:szCs w:val="22"/>
                <w:lang w:val="en-US"/>
              </w:rPr>
            </w:pPr>
            <w:r>
              <w:rPr>
                <w:b/>
                <w:bCs/>
                <w:sz w:val="22"/>
                <w:szCs w:val="22"/>
                <w:lang w:val="en-US"/>
              </w:rPr>
              <w:t>492,000</w:t>
            </w:r>
          </w:p>
          <w:p w14:paraId="61A4387F">
            <w:pPr>
              <w:jc w:val="center"/>
              <w:rPr>
                <w:sz w:val="2"/>
                <w:szCs w:val="2"/>
                <w:lang w:val="en-US"/>
              </w:rPr>
            </w:pPr>
          </w:p>
        </w:tc>
      </w:tr>
      <w:tr w14:paraId="7FAA480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0ADD9A6">
            <w:pPr>
              <w:jc w:val="center"/>
              <w:rPr>
                <w:sz w:val="16"/>
                <w:szCs w:val="16"/>
                <w:lang w:val="en-US"/>
              </w:rPr>
            </w:pPr>
          </w:p>
        </w:tc>
        <w:tc>
          <w:tcPr>
            <w:tcW w:w="1418" w:type="dxa"/>
            <w:gridSpan w:val="5"/>
            <w:tcBorders>
              <w:top w:val="nil"/>
              <w:bottom w:val="single" w:color="auto" w:sz="2" w:space="0"/>
            </w:tcBorders>
            <w:noWrap w:val="0"/>
            <w:vAlign w:val="center"/>
          </w:tcPr>
          <w:p w14:paraId="43D20812">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7230FA09">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74152FFB">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5817B516">
            <w:pPr>
              <w:jc w:val="center"/>
              <w:rPr>
                <w:sz w:val="16"/>
                <w:szCs w:val="16"/>
                <w:lang w:val="en-US"/>
              </w:rPr>
            </w:pPr>
            <w:r>
              <w:rPr>
                <w:rFonts w:ascii="Times New Roman CYR" w:hAnsi="Times New Roman CYR" w:cs="Times New Roman CYR"/>
                <w:sz w:val="16"/>
                <w:szCs w:val="16"/>
                <w:lang w:val="en-US"/>
              </w:rPr>
              <w:t>0,3700</w:t>
            </w:r>
          </w:p>
        </w:tc>
        <w:tc>
          <w:tcPr>
            <w:tcW w:w="1559" w:type="dxa"/>
            <w:gridSpan w:val="3"/>
            <w:tcBorders>
              <w:top w:val="nil"/>
              <w:bottom w:val="single" w:color="auto" w:sz="2" w:space="0"/>
            </w:tcBorders>
            <w:noWrap w:val="0"/>
            <w:vAlign w:val="center"/>
          </w:tcPr>
          <w:p w14:paraId="0C2E4BD3">
            <w:pPr>
              <w:jc w:val="center"/>
              <w:rPr>
                <w:sz w:val="16"/>
                <w:szCs w:val="16"/>
                <w:lang w:val="en-US"/>
              </w:rPr>
            </w:pPr>
            <w:r>
              <w:rPr>
                <w:sz w:val="16"/>
                <w:szCs w:val="16"/>
                <w:lang w:val="en-US"/>
              </w:rPr>
              <w:t>182,040</w:t>
            </w:r>
          </w:p>
        </w:tc>
      </w:tr>
      <w:tr w14:paraId="1679C7D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3BA2F7D">
            <w:pPr>
              <w:jc w:val="center"/>
              <w:rPr>
                <w:sz w:val="16"/>
                <w:szCs w:val="16"/>
                <w:lang w:val="en-US"/>
              </w:rPr>
            </w:pPr>
          </w:p>
        </w:tc>
        <w:tc>
          <w:tcPr>
            <w:tcW w:w="1418" w:type="dxa"/>
            <w:gridSpan w:val="5"/>
            <w:tcBorders>
              <w:top w:val="nil"/>
              <w:bottom w:val="single" w:color="auto" w:sz="2" w:space="0"/>
            </w:tcBorders>
            <w:noWrap w:val="0"/>
            <w:vAlign w:val="center"/>
          </w:tcPr>
          <w:p w14:paraId="03801607">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37718348">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3B7156CB">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67168407">
            <w:pPr>
              <w:jc w:val="center"/>
              <w:rPr>
                <w:sz w:val="16"/>
                <w:szCs w:val="16"/>
                <w:lang w:val="en-US"/>
              </w:rPr>
            </w:pPr>
            <w:r>
              <w:rPr>
                <w:rFonts w:ascii="Times New Roman CYR" w:hAnsi="Times New Roman CYR" w:cs="Times New Roman CYR"/>
                <w:sz w:val="16"/>
                <w:szCs w:val="16"/>
                <w:lang w:val="en-US"/>
              </w:rPr>
              <w:t>0,2320</w:t>
            </w:r>
          </w:p>
        </w:tc>
        <w:tc>
          <w:tcPr>
            <w:tcW w:w="1559" w:type="dxa"/>
            <w:gridSpan w:val="3"/>
            <w:tcBorders>
              <w:top w:val="nil"/>
              <w:bottom w:val="single" w:color="auto" w:sz="2" w:space="0"/>
            </w:tcBorders>
            <w:noWrap w:val="0"/>
            <w:vAlign w:val="center"/>
          </w:tcPr>
          <w:p w14:paraId="1EF8762F">
            <w:pPr>
              <w:jc w:val="center"/>
              <w:rPr>
                <w:sz w:val="16"/>
                <w:szCs w:val="16"/>
                <w:lang w:val="en-US"/>
              </w:rPr>
            </w:pPr>
            <w:r>
              <w:rPr>
                <w:sz w:val="16"/>
                <w:szCs w:val="16"/>
                <w:lang w:val="en-US"/>
              </w:rPr>
              <w:t>114,144</w:t>
            </w:r>
          </w:p>
        </w:tc>
      </w:tr>
      <w:tr w14:paraId="3AF0628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8A6A9BF">
            <w:pPr>
              <w:jc w:val="center"/>
              <w:rPr>
                <w:sz w:val="16"/>
                <w:szCs w:val="16"/>
                <w:lang w:val="en-US"/>
              </w:rPr>
            </w:pPr>
          </w:p>
        </w:tc>
        <w:tc>
          <w:tcPr>
            <w:tcW w:w="1418" w:type="dxa"/>
            <w:gridSpan w:val="5"/>
            <w:tcBorders>
              <w:top w:val="nil"/>
              <w:bottom w:val="single" w:color="auto" w:sz="2" w:space="0"/>
            </w:tcBorders>
            <w:noWrap w:val="0"/>
            <w:vAlign w:val="center"/>
          </w:tcPr>
          <w:p w14:paraId="001AFAE9">
            <w:pPr>
              <w:jc w:val="center"/>
              <w:rPr>
                <w:sz w:val="16"/>
                <w:szCs w:val="16"/>
                <w:lang w:val="en-US"/>
              </w:rPr>
            </w:pPr>
            <w:r>
              <w:rPr>
                <w:sz w:val="16"/>
                <w:szCs w:val="16"/>
                <w:lang w:val="en-US"/>
              </w:rPr>
              <w:t>1421102200525</w:t>
            </w:r>
          </w:p>
        </w:tc>
        <w:tc>
          <w:tcPr>
            <w:tcW w:w="4366" w:type="dxa"/>
            <w:gridSpan w:val="5"/>
            <w:tcBorders>
              <w:top w:val="nil"/>
              <w:bottom w:val="single" w:color="auto" w:sz="2" w:space="0"/>
            </w:tcBorders>
            <w:noWrap w:val="0"/>
            <w:vAlign w:val="center"/>
          </w:tcPr>
          <w:p w14:paraId="22667697">
            <w:pPr>
              <w:rPr>
                <w:sz w:val="16"/>
                <w:szCs w:val="16"/>
                <w:lang w:val="en-US"/>
              </w:rPr>
            </w:pPr>
            <w:r>
              <w:rPr>
                <w:sz w:val="16"/>
                <w:szCs w:val="16"/>
                <w:lang w:val="en-US"/>
              </w:rPr>
              <w:t>Nisip sortat nespalat de riu si lacuri 0,0-7,0 mm</w:t>
            </w:r>
          </w:p>
        </w:tc>
        <w:tc>
          <w:tcPr>
            <w:tcW w:w="1021" w:type="dxa"/>
            <w:gridSpan w:val="5"/>
            <w:tcBorders>
              <w:top w:val="nil"/>
              <w:bottom w:val="single" w:color="auto" w:sz="2" w:space="0"/>
            </w:tcBorders>
            <w:noWrap w:val="0"/>
            <w:vAlign w:val="center"/>
          </w:tcPr>
          <w:p w14:paraId="3847989A">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498BE559">
            <w:pPr>
              <w:jc w:val="center"/>
              <w:rPr>
                <w:sz w:val="16"/>
                <w:szCs w:val="16"/>
                <w:lang w:val="en-US"/>
              </w:rPr>
            </w:pPr>
            <w:r>
              <w:rPr>
                <w:rFonts w:ascii="Times New Roman CYR" w:hAnsi="Times New Roman CYR" w:cs="Times New Roman CYR"/>
                <w:sz w:val="16"/>
                <w:szCs w:val="16"/>
                <w:lang w:val="en-US"/>
              </w:rPr>
              <w:t>1,3110</w:t>
            </w:r>
          </w:p>
        </w:tc>
        <w:tc>
          <w:tcPr>
            <w:tcW w:w="1559" w:type="dxa"/>
            <w:gridSpan w:val="3"/>
            <w:tcBorders>
              <w:top w:val="nil"/>
              <w:bottom w:val="single" w:color="auto" w:sz="2" w:space="0"/>
            </w:tcBorders>
            <w:noWrap w:val="0"/>
            <w:vAlign w:val="center"/>
          </w:tcPr>
          <w:p w14:paraId="1449EC82">
            <w:pPr>
              <w:jc w:val="center"/>
              <w:rPr>
                <w:sz w:val="16"/>
                <w:szCs w:val="16"/>
                <w:lang w:val="en-US"/>
              </w:rPr>
            </w:pPr>
            <w:r>
              <w:rPr>
                <w:sz w:val="16"/>
                <w:szCs w:val="16"/>
                <w:lang w:val="en-US"/>
              </w:rPr>
              <w:t>645,012</w:t>
            </w:r>
          </w:p>
        </w:tc>
      </w:tr>
      <w:tr w14:paraId="644D1B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ABA80B8">
            <w:pPr>
              <w:jc w:val="center"/>
              <w:rPr>
                <w:sz w:val="16"/>
                <w:szCs w:val="16"/>
                <w:lang w:val="en-US"/>
              </w:rPr>
            </w:pPr>
          </w:p>
        </w:tc>
        <w:tc>
          <w:tcPr>
            <w:tcW w:w="1418" w:type="dxa"/>
            <w:gridSpan w:val="5"/>
            <w:tcBorders>
              <w:top w:val="nil"/>
              <w:bottom w:val="single" w:color="auto" w:sz="2" w:space="0"/>
            </w:tcBorders>
            <w:noWrap w:val="0"/>
            <w:vAlign w:val="center"/>
          </w:tcPr>
          <w:p w14:paraId="20B6355C">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7F0DDDF7">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26281165">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ED76CDE">
            <w:pPr>
              <w:jc w:val="center"/>
              <w:rPr>
                <w:sz w:val="16"/>
                <w:szCs w:val="16"/>
                <w:lang w:val="en-US"/>
              </w:rPr>
            </w:pPr>
            <w:r>
              <w:rPr>
                <w:rFonts w:ascii="Times New Roman CYR" w:hAnsi="Times New Roman CYR" w:cs="Times New Roman CYR"/>
                <w:sz w:val="16"/>
                <w:szCs w:val="16"/>
                <w:lang w:val="en-US"/>
              </w:rPr>
              <w:t>0,1530</w:t>
            </w:r>
          </w:p>
        </w:tc>
        <w:tc>
          <w:tcPr>
            <w:tcW w:w="1559" w:type="dxa"/>
            <w:gridSpan w:val="3"/>
            <w:tcBorders>
              <w:top w:val="nil"/>
              <w:bottom w:val="single" w:color="auto" w:sz="2" w:space="0"/>
              <w:right w:val="single" w:color="auto" w:sz="4" w:space="0"/>
            </w:tcBorders>
            <w:noWrap w:val="0"/>
            <w:vAlign w:val="center"/>
          </w:tcPr>
          <w:p w14:paraId="4E04DF15">
            <w:pPr>
              <w:jc w:val="center"/>
              <w:rPr>
                <w:sz w:val="16"/>
                <w:szCs w:val="16"/>
                <w:lang w:val="en-US"/>
              </w:rPr>
            </w:pPr>
            <w:r>
              <w:rPr>
                <w:sz w:val="16"/>
                <w:szCs w:val="16"/>
                <w:lang w:val="en-US"/>
              </w:rPr>
              <w:t>75,276</w:t>
            </w:r>
          </w:p>
        </w:tc>
      </w:tr>
      <w:tr w14:paraId="3D50188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D63D8E4">
            <w:pPr>
              <w:jc w:val="center"/>
              <w:rPr>
                <w:sz w:val="16"/>
                <w:szCs w:val="16"/>
                <w:lang w:val="en-US"/>
              </w:rPr>
            </w:pPr>
          </w:p>
        </w:tc>
        <w:tc>
          <w:tcPr>
            <w:tcW w:w="1418" w:type="dxa"/>
            <w:gridSpan w:val="5"/>
            <w:tcBorders>
              <w:top w:val="nil"/>
              <w:bottom w:val="single" w:color="auto" w:sz="2" w:space="0"/>
            </w:tcBorders>
            <w:noWrap w:val="0"/>
            <w:vAlign w:val="center"/>
          </w:tcPr>
          <w:p w14:paraId="75F1B7F4">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76B39B42">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0B09CCF0">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0B7866F">
            <w:pPr>
              <w:jc w:val="center"/>
              <w:rPr>
                <w:sz w:val="16"/>
                <w:szCs w:val="16"/>
                <w:lang w:val="en-US"/>
              </w:rPr>
            </w:pPr>
            <w:r>
              <w:rPr>
                <w:rFonts w:ascii="Times New Roman CYR" w:hAnsi="Times New Roman CYR" w:cs="Times New Roman CYR"/>
                <w:sz w:val="16"/>
                <w:szCs w:val="16"/>
                <w:lang w:val="en-US"/>
              </w:rPr>
              <w:t>0,0230</w:t>
            </w:r>
          </w:p>
        </w:tc>
        <w:tc>
          <w:tcPr>
            <w:tcW w:w="1559" w:type="dxa"/>
            <w:gridSpan w:val="3"/>
            <w:tcBorders>
              <w:top w:val="nil"/>
              <w:bottom w:val="single" w:color="auto" w:sz="2" w:space="0"/>
              <w:right w:val="single" w:color="auto" w:sz="4" w:space="0"/>
            </w:tcBorders>
            <w:noWrap w:val="0"/>
            <w:vAlign w:val="center"/>
          </w:tcPr>
          <w:p w14:paraId="1122A634">
            <w:pPr>
              <w:jc w:val="center"/>
              <w:rPr>
                <w:sz w:val="16"/>
                <w:szCs w:val="16"/>
                <w:lang w:val="en-US"/>
              </w:rPr>
            </w:pPr>
            <w:r>
              <w:rPr>
                <w:sz w:val="16"/>
                <w:szCs w:val="16"/>
                <w:lang w:val="en-US"/>
              </w:rPr>
              <w:t>11,316</w:t>
            </w:r>
          </w:p>
        </w:tc>
      </w:tr>
      <w:tr w14:paraId="6E286D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EEA4AAF">
            <w:pPr>
              <w:jc w:val="center"/>
              <w:rPr>
                <w:sz w:val="16"/>
                <w:szCs w:val="16"/>
                <w:lang w:val="en-US"/>
              </w:rPr>
            </w:pPr>
          </w:p>
        </w:tc>
        <w:tc>
          <w:tcPr>
            <w:tcW w:w="1418" w:type="dxa"/>
            <w:gridSpan w:val="5"/>
            <w:tcBorders>
              <w:top w:val="nil"/>
              <w:bottom w:val="single" w:color="auto" w:sz="2" w:space="0"/>
            </w:tcBorders>
            <w:noWrap w:val="0"/>
            <w:vAlign w:val="center"/>
          </w:tcPr>
          <w:p w14:paraId="24E1E49F">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3C488ECE">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4C151EDD">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4A3110FF">
            <w:pPr>
              <w:jc w:val="center"/>
              <w:rPr>
                <w:sz w:val="16"/>
                <w:szCs w:val="16"/>
                <w:lang w:val="en-US"/>
              </w:rPr>
            </w:pPr>
            <w:r>
              <w:rPr>
                <w:rFonts w:ascii="Times New Roman CYR" w:hAnsi="Times New Roman CYR" w:cs="Times New Roman CYR"/>
                <w:sz w:val="16"/>
                <w:szCs w:val="16"/>
                <w:lang w:val="en-US"/>
              </w:rPr>
              <w:t>0,0480</w:t>
            </w:r>
          </w:p>
        </w:tc>
        <w:tc>
          <w:tcPr>
            <w:tcW w:w="1559" w:type="dxa"/>
            <w:gridSpan w:val="3"/>
            <w:tcBorders>
              <w:top w:val="nil"/>
              <w:bottom w:val="single" w:color="auto" w:sz="2" w:space="0"/>
              <w:right w:val="single" w:color="auto" w:sz="4" w:space="0"/>
            </w:tcBorders>
            <w:noWrap w:val="0"/>
            <w:vAlign w:val="center"/>
          </w:tcPr>
          <w:p w14:paraId="2A297677">
            <w:pPr>
              <w:jc w:val="center"/>
              <w:rPr>
                <w:sz w:val="16"/>
                <w:szCs w:val="16"/>
                <w:lang w:val="en-US"/>
              </w:rPr>
            </w:pPr>
            <w:r>
              <w:rPr>
                <w:sz w:val="16"/>
                <w:szCs w:val="16"/>
                <w:lang w:val="en-US"/>
              </w:rPr>
              <w:t>23,616</w:t>
            </w:r>
          </w:p>
        </w:tc>
      </w:tr>
      <w:tr w14:paraId="37BE7F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5D4C30DA">
            <w:pPr>
              <w:jc w:val="center"/>
              <w:rPr>
                <w:b/>
                <w:bCs/>
                <w:sz w:val="22"/>
                <w:szCs w:val="22"/>
                <w:lang w:val="en-US"/>
              </w:rPr>
            </w:pPr>
            <w:r>
              <w:rPr>
                <w:b/>
                <w:bCs/>
                <w:sz w:val="22"/>
                <w:szCs w:val="22"/>
                <w:lang w:val="en-US"/>
              </w:rPr>
              <w:t>21</w:t>
            </w:r>
          </w:p>
        </w:tc>
        <w:tc>
          <w:tcPr>
            <w:tcW w:w="1402" w:type="dxa"/>
            <w:gridSpan w:val="4"/>
            <w:tcBorders>
              <w:top w:val="single" w:color="auto" w:sz="4" w:space="0"/>
              <w:bottom w:val="single" w:color="auto" w:sz="4" w:space="0"/>
            </w:tcBorders>
            <w:noWrap w:val="0"/>
            <w:vAlign w:val="center"/>
          </w:tcPr>
          <w:p w14:paraId="1EE7D920">
            <w:pPr>
              <w:jc w:val="center"/>
              <w:rPr>
                <w:b/>
                <w:bCs/>
                <w:sz w:val="22"/>
                <w:szCs w:val="22"/>
                <w:lang w:val="en-US"/>
              </w:rPr>
            </w:pPr>
            <w:r>
              <w:rPr>
                <w:b/>
                <w:bCs/>
                <w:sz w:val="22"/>
                <w:szCs w:val="22"/>
                <w:lang w:val="en-US"/>
              </w:rPr>
              <w:t>DA12C</w:t>
            </w:r>
          </w:p>
        </w:tc>
        <w:tc>
          <w:tcPr>
            <w:tcW w:w="4366" w:type="dxa"/>
            <w:gridSpan w:val="7"/>
            <w:tcBorders>
              <w:top w:val="single" w:color="auto" w:sz="4" w:space="0"/>
              <w:bottom w:val="single" w:color="auto" w:sz="4" w:space="0"/>
            </w:tcBorders>
            <w:noWrap w:val="0"/>
            <w:vAlign w:val="top"/>
          </w:tcPr>
          <w:p w14:paraId="0A2C8BB0">
            <w:pPr>
              <w:rPr>
                <w:b/>
                <w:bCs/>
                <w:sz w:val="2"/>
                <w:szCs w:val="2"/>
                <w:lang w:val="en-US"/>
              </w:rPr>
            </w:pPr>
            <w:r>
              <w:rPr>
                <w:b/>
                <w:bCs/>
                <w:sz w:val="22"/>
                <w:szCs w:val="22"/>
                <w:lang w:val="en-US"/>
              </w:rPr>
              <w:t>Strat de fundatie sau reprofilare din piatra sparta, pentru drumuri, cu asternere mecanica, executat fara impanare, fara innoroire(Strat de fundatie din piatra sparta fr. 32-63 LA30, conform SR-EN 13242+A1:2008, H=16cm)</w:t>
            </w:r>
          </w:p>
          <w:p w14:paraId="72ADF721">
            <w:pPr>
              <w:rPr>
                <w:sz w:val="2"/>
                <w:szCs w:val="2"/>
                <w:lang w:val="en-US"/>
              </w:rPr>
            </w:pPr>
          </w:p>
        </w:tc>
        <w:tc>
          <w:tcPr>
            <w:tcW w:w="1011" w:type="dxa"/>
            <w:gridSpan w:val="5"/>
            <w:tcBorders>
              <w:top w:val="single" w:color="auto" w:sz="4" w:space="0"/>
              <w:bottom w:val="single" w:color="auto" w:sz="4" w:space="0"/>
            </w:tcBorders>
            <w:noWrap w:val="0"/>
            <w:vAlign w:val="center"/>
          </w:tcPr>
          <w:p w14:paraId="0BF1B86B">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0E673387">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7B213F19">
            <w:pPr>
              <w:jc w:val="center"/>
              <w:rPr>
                <w:b/>
                <w:bCs/>
                <w:sz w:val="22"/>
                <w:szCs w:val="22"/>
                <w:lang w:val="en-US"/>
              </w:rPr>
            </w:pPr>
            <w:r>
              <w:rPr>
                <w:b/>
                <w:bCs/>
                <w:sz w:val="22"/>
                <w:szCs w:val="22"/>
                <w:lang w:val="en-US"/>
              </w:rPr>
              <w:t>787,000</w:t>
            </w:r>
          </w:p>
          <w:p w14:paraId="7FBFB77C">
            <w:pPr>
              <w:jc w:val="center"/>
              <w:rPr>
                <w:sz w:val="2"/>
                <w:szCs w:val="2"/>
                <w:lang w:val="en-US"/>
              </w:rPr>
            </w:pPr>
          </w:p>
        </w:tc>
      </w:tr>
      <w:tr w14:paraId="4DFF981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823DDA4">
            <w:pPr>
              <w:jc w:val="center"/>
              <w:rPr>
                <w:sz w:val="16"/>
                <w:szCs w:val="16"/>
                <w:lang w:val="en-US"/>
              </w:rPr>
            </w:pPr>
          </w:p>
        </w:tc>
        <w:tc>
          <w:tcPr>
            <w:tcW w:w="1418" w:type="dxa"/>
            <w:gridSpan w:val="5"/>
            <w:tcBorders>
              <w:top w:val="nil"/>
              <w:bottom w:val="single" w:color="auto" w:sz="2" w:space="0"/>
            </w:tcBorders>
            <w:noWrap w:val="0"/>
            <w:vAlign w:val="center"/>
          </w:tcPr>
          <w:p w14:paraId="12F61B71">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095D1361">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4FD1DF9E">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4A722341">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tcBorders>
            <w:noWrap w:val="0"/>
            <w:vAlign w:val="center"/>
          </w:tcPr>
          <w:p w14:paraId="79F5A1A4">
            <w:pPr>
              <w:jc w:val="center"/>
              <w:rPr>
                <w:sz w:val="16"/>
                <w:szCs w:val="16"/>
                <w:lang w:val="en-US"/>
              </w:rPr>
            </w:pPr>
            <w:r>
              <w:rPr>
                <w:sz w:val="16"/>
                <w:szCs w:val="16"/>
                <w:lang w:val="en-US"/>
              </w:rPr>
              <w:t>236,100</w:t>
            </w:r>
          </w:p>
        </w:tc>
      </w:tr>
      <w:tr w14:paraId="1F0B29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B346315">
            <w:pPr>
              <w:jc w:val="center"/>
              <w:rPr>
                <w:sz w:val="16"/>
                <w:szCs w:val="16"/>
                <w:lang w:val="en-US"/>
              </w:rPr>
            </w:pPr>
          </w:p>
        </w:tc>
        <w:tc>
          <w:tcPr>
            <w:tcW w:w="1418" w:type="dxa"/>
            <w:gridSpan w:val="5"/>
            <w:tcBorders>
              <w:top w:val="nil"/>
              <w:bottom w:val="single" w:color="auto" w:sz="2" w:space="0"/>
            </w:tcBorders>
            <w:noWrap w:val="0"/>
            <w:vAlign w:val="center"/>
          </w:tcPr>
          <w:p w14:paraId="6F6BD69D">
            <w:pPr>
              <w:jc w:val="center"/>
              <w:rPr>
                <w:sz w:val="16"/>
                <w:szCs w:val="16"/>
                <w:lang w:val="en-US"/>
              </w:rPr>
            </w:pPr>
            <w:r>
              <w:rPr>
                <w:sz w:val="16"/>
                <w:szCs w:val="16"/>
                <w:lang w:val="en-US"/>
              </w:rPr>
              <w:t>14111222016721</w:t>
            </w:r>
          </w:p>
        </w:tc>
        <w:tc>
          <w:tcPr>
            <w:tcW w:w="4366" w:type="dxa"/>
            <w:gridSpan w:val="5"/>
            <w:tcBorders>
              <w:top w:val="nil"/>
              <w:bottom w:val="single" w:color="auto" w:sz="2" w:space="0"/>
            </w:tcBorders>
            <w:noWrap w:val="0"/>
            <w:vAlign w:val="center"/>
          </w:tcPr>
          <w:p w14:paraId="33C4F531">
            <w:pPr>
              <w:rPr>
                <w:sz w:val="16"/>
                <w:szCs w:val="16"/>
                <w:lang w:val="en-US"/>
              </w:rPr>
            </w:pPr>
            <w:r>
              <w:rPr>
                <w:sz w:val="16"/>
                <w:szCs w:val="16"/>
                <w:lang w:val="en-US"/>
              </w:rPr>
              <w:t>Piatra sparta pentru pt.drumuri r.magmatice 32-63 mm</w:t>
            </w:r>
          </w:p>
        </w:tc>
        <w:tc>
          <w:tcPr>
            <w:tcW w:w="1021" w:type="dxa"/>
            <w:gridSpan w:val="5"/>
            <w:tcBorders>
              <w:top w:val="nil"/>
              <w:bottom w:val="single" w:color="auto" w:sz="2" w:space="0"/>
            </w:tcBorders>
            <w:noWrap w:val="0"/>
            <w:vAlign w:val="center"/>
          </w:tcPr>
          <w:p w14:paraId="67F68C58">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744B3AC7">
            <w:pPr>
              <w:jc w:val="center"/>
              <w:rPr>
                <w:sz w:val="16"/>
                <w:szCs w:val="16"/>
                <w:lang w:val="en-US"/>
              </w:rPr>
            </w:pPr>
            <w:r>
              <w:rPr>
                <w:rFonts w:ascii="Times New Roman CYR" w:hAnsi="Times New Roman CYR" w:cs="Times New Roman CYR"/>
                <w:sz w:val="16"/>
                <w:szCs w:val="16"/>
                <w:lang w:val="en-US"/>
              </w:rPr>
              <w:t>1,2700</w:t>
            </w:r>
          </w:p>
        </w:tc>
        <w:tc>
          <w:tcPr>
            <w:tcW w:w="1559" w:type="dxa"/>
            <w:gridSpan w:val="3"/>
            <w:tcBorders>
              <w:top w:val="nil"/>
              <w:bottom w:val="single" w:color="auto" w:sz="2" w:space="0"/>
            </w:tcBorders>
            <w:noWrap w:val="0"/>
            <w:vAlign w:val="center"/>
          </w:tcPr>
          <w:p w14:paraId="6971E9BF">
            <w:pPr>
              <w:jc w:val="center"/>
              <w:rPr>
                <w:sz w:val="16"/>
                <w:szCs w:val="16"/>
                <w:lang w:val="en-US"/>
              </w:rPr>
            </w:pPr>
            <w:r>
              <w:rPr>
                <w:sz w:val="16"/>
                <w:szCs w:val="16"/>
                <w:lang w:val="en-US"/>
              </w:rPr>
              <w:t>999,490</w:t>
            </w:r>
          </w:p>
        </w:tc>
      </w:tr>
      <w:tr w14:paraId="3E05A0C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DEEFC01">
            <w:pPr>
              <w:jc w:val="center"/>
              <w:rPr>
                <w:sz w:val="16"/>
                <w:szCs w:val="16"/>
                <w:lang w:val="en-US"/>
              </w:rPr>
            </w:pPr>
          </w:p>
        </w:tc>
        <w:tc>
          <w:tcPr>
            <w:tcW w:w="1418" w:type="dxa"/>
            <w:gridSpan w:val="5"/>
            <w:tcBorders>
              <w:top w:val="nil"/>
              <w:bottom w:val="single" w:color="auto" w:sz="2" w:space="0"/>
            </w:tcBorders>
            <w:noWrap w:val="0"/>
            <w:vAlign w:val="center"/>
          </w:tcPr>
          <w:p w14:paraId="5BEDF70B">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0FCDF1D0">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717E705E">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F7501C9">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tcBorders>
            <w:noWrap w:val="0"/>
            <w:vAlign w:val="center"/>
          </w:tcPr>
          <w:p w14:paraId="13175254">
            <w:pPr>
              <w:jc w:val="center"/>
              <w:rPr>
                <w:sz w:val="16"/>
                <w:szCs w:val="16"/>
                <w:lang w:val="en-US"/>
              </w:rPr>
            </w:pPr>
            <w:r>
              <w:rPr>
                <w:sz w:val="16"/>
                <w:szCs w:val="16"/>
                <w:lang w:val="en-US"/>
              </w:rPr>
              <w:t>39,350</w:t>
            </w:r>
          </w:p>
        </w:tc>
      </w:tr>
      <w:tr w14:paraId="063121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D085198">
            <w:pPr>
              <w:jc w:val="center"/>
              <w:rPr>
                <w:sz w:val="16"/>
                <w:szCs w:val="16"/>
                <w:lang w:val="en-US"/>
              </w:rPr>
            </w:pPr>
          </w:p>
        </w:tc>
        <w:tc>
          <w:tcPr>
            <w:tcW w:w="1418" w:type="dxa"/>
            <w:gridSpan w:val="5"/>
            <w:tcBorders>
              <w:top w:val="nil"/>
              <w:bottom w:val="single" w:color="auto" w:sz="2" w:space="0"/>
            </w:tcBorders>
            <w:noWrap w:val="0"/>
            <w:vAlign w:val="center"/>
          </w:tcPr>
          <w:p w14:paraId="7FFA80D7">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72E43CCE">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134D8FAC">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ED81E57">
            <w:pPr>
              <w:jc w:val="center"/>
              <w:rPr>
                <w:sz w:val="16"/>
                <w:szCs w:val="16"/>
                <w:lang w:val="en-US"/>
              </w:rPr>
            </w:pPr>
            <w:r>
              <w:rPr>
                <w:rFonts w:ascii="Times New Roman CYR" w:hAnsi="Times New Roman CYR" w:cs="Times New Roman CYR"/>
                <w:sz w:val="16"/>
                <w:szCs w:val="16"/>
                <w:lang w:val="en-US"/>
              </w:rPr>
              <w:t>0,0420</w:t>
            </w:r>
          </w:p>
        </w:tc>
        <w:tc>
          <w:tcPr>
            <w:tcW w:w="1559" w:type="dxa"/>
            <w:gridSpan w:val="3"/>
            <w:tcBorders>
              <w:top w:val="nil"/>
              <w:bottom w:val="single" w:color="auto" w:sz="2" w:space="0"/>
              <w:right w:val="single" w:color="auto" w:sz="4" w:space="0"/>
            </w:tcBorders>
            <w:noWrap w:val="0"/>
            <w:vAlign w:val="center"/>
          </w:tcPr>
          <w:p w14:paraId="373C91FB">
            <w:pPr>
              <w:jc w:val="center"/>
              <w:rPr>
                <w:sz w:val="16"/>
                <w:szCs w:val="16"/>
                <w:lang w:val="en-US"/>
              </w:rPr>
            </w:pPr>
            <w:r>
              <w:rPr>
                <w:sz w:val="16"/>
                <w:szCs w:val="16"/>
                <w:lang w:val="en-US"/>
              </w:rPr>
              <w:t>33,054</w:t>
            </w:r>
          </w:p>
        </w:tc>
      </w:tr>
      <w:tr w14:paraId="2908EAE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CD2A235">
            <w:pPr>
              <w:jc w:val="center"/>
              <w:rPr>
                <w:sz w:val="16"/>
                <w:szCs w:val="16"/>
                <w:lang w:val="en-US"/>
              </w:rPr>
            </w:pPr>
          </w:p>
        </w:tc>
        <w:tc>
          <w:tcPr>
            <w:tcW w:w="1418" w:type="dxa"/>
            <w:gridSpan w:val="5"/>
            <w:tcBorders>
              <w:top w:val="nil"/>
              <w:bottom w:val="single" w:color="auto" w:sz="2" w:space="0"/>
            </w:tcBorders>
            <w:noWrap w:val="0"/>
            <w:vAlign w:val="center"/>
          </w:tcPr>
          <w:p w14:paraId="2D08148A">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65709A04">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60B82C61">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77750F9">
            <w:pPr>
              <w:jc w:val="center"/>
              <w:rPr>
                <w:sz w:val="16"/>
                <w:szCs w:val="16"/>
                <w:lang w:val="en-US"/>
              </w:rPr>
            </w:pPr>
            <w:r>
              <w:rPr>
                <w:rFonts w:ascii="Times New Roman CYR" w:hAnsi="Times New Roman CYR" w:cs="Times New Roman CYR"/>
                <w:sz w:val="16"/>
                <w:szCs w:val="16"/>
                <w:lang w:val="en-US"/>
              </w:rPr>
              <w:t>0,2180</w:t>
            </w:r>
          </w:p>
        </w:tc>
        <w:tc>
          <w:tcPr>
            <w:tcW w:w="1559" w:type="dxa"/>
            <w:gridSpan w:val="3"/>
            <w:tcBorders>
              <w:top w:val="nil"/>
              <w:bottom w:val="single" w:color="auto" w:sz="2" w:space="0"/>
              <w:right w:val="single" w:color="auto" w:sz="4" w:space="0"/>
            </w:tcBorders>
            <w:noWrap w:val="0"/>
            <w:vAlign w:val="center"/>
          </w:tcPr>
          <w:p w14:paraId="6A318DA7">
            <w:pPr>
              <w:jc w:val="center"/>
              <w:rPr>
                <w:sz w:val="16"/>
                <w:szCs w:val="16"/>
                <w:lang w:val="en-US"/>
              </w:rPr>
            </w:pPr>
            <w:r>
              <w:rPr>
                <w:sz w:val="16"/>
                <w:szCs w:val="16"/>
                <w:lang w:val="en-US"/>
              </w:rPr>
              <w:t>171,566</w:t>
            </w:r>
          </w:p>
        </w:tc>
      </w:tr>
      <w:tr w14:paraId="0C3C3C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DE6074E">
            <w:pPr>
              <w:jc w:val="center"/>
              <w:rPr>
                <w:sz w:val="16"/>
                <w:szCs w:val="16"/>
                <w:lang w:val="en-US"/>
              </w:rPr>
            </w:pPr>
          </w:p>
        </w:tc>
        <w:tc>
          <w:tcPr>
            <w:tcW w:w="1418" w:type="dxa"/>
            <w:gridSpan w:val="5"/>
            <w:tcBorders>
              <w:top w:val="nil"/>
              <w:bottom w:val="single" w:color="auto" w:sz="2" w:space="0"/>
            </w:tcBorders>
            <w:noWrap w:val="0"/>
            <w:vAlign w:val="center"/>
          </w:tcPr>
          <w:p w14:paraId="2727C65C">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32E77597">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678E7ECC">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12282B2">
            <w:pPr>
              <w:jc w:val="center"/>
              <w:rPr>
                <w:sz w:val="16"/>
                <w:szCs w:val="16"/>
                <w:lang w:val="en-US"/>
              </w:rPr>
            </w:pPr>
            <w:r>
              <w:rPr>
                <w:rFonts w:ascii="Times New Roman CYR" w:hAnsi="Times New Roman CYR" w:cs="Times New Roman CYR"/>
                <w:sz w:val="16"/>
                <w:szCs w:val="16"/>
                <w:lang w:val="en-US"/>
              </w:rPr>
              <w:t>0,0050</w:t>
            </w:r>
          </w:p>
        </w:tc>
        <w:tc>
          <w:tcPr>
            <w:tcW w:w="1559" w:type="dxa"/>
            <w:gridSpan w:val="3"/>
            <w:tcBorders>
              <w:top w:val="nil"/>
              <w:bottom w:val="single" w:color="auto" w:sz="2" w:space="0"/>
              <w:right w:val="single" w:color="auto" w:sz="4" w:space="0"/>
            </w:tcBorders>
            <w:noWrap w:val="0"/>
            <w:vAlign w:val="center"/>
          </w:tcPr>
          <w:p w14:paraId="63EA2E17">
            <w:pPr>
              <w:jc w:val="center"/>
              <w:rPr>
                <w:sz w:val="16"/>
                <w:szCs w:val="16"/>
                <w:lang w:val="en-US"/>
              </w:rPr>
            </w:pPr>
            <w:r>
              <w:rPr>
                <w:sz w:val="16"/>
                <w:szCs w:val="16"/>
                <w:lang w:val="en-US"/>
              </w:rPr>
              <w:t>3,935</w:t>
            </w:r>
          </w:p>
        </w:tc>
      </w:tr>
      <w:tr w14:paraId="1DACD51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715675BE">
            <w:pPr>
              <w:jc w:val="center"/>
              <w:rPr>
                <w:b/>
                <w:bCs/>
                <w:sz w:val="22"/>
                <w:szCs w:val="22"/>
                <w:lang w:val="en-US"/>
              </w:rPr>
            </w:pPr>
            <w:r>
              <w:rPr>
                <w:b/>
                <w:bCs/>
                <w:sz w:val="22"/>
                <w:szCs w:val="22"/>
                <w:lang w:val="en-US"/>
              </w:rPr>
              <w:t>22</w:t>
            </w:r>
          </w:p>
        </w:tc>
        <w:tc>
          <w:tcPr>
            <w:tcW w:w="1402" w:type="dxa"/>
            <w:gridSpan w:val="4"/>
            <w:tcBorders>
              <w:top w:val="single" w:color="auto" w:sz="4" w:space="0"/>
              <w:bottom w:val="single" w:color="auto" w:sz="4" w:space="0"/>
            </w:tcBorders>
            <w:noWrap w:val="0"/>
            <w:vAlign w:val="center"/>
          </w:tcPr>
          <w:p w14:paraId="4546A8B5">
            <w:pPr>
              <w:jc w:val="center"/>
              <w:rPr>
                <w:b/>
                <w:bCs/>
                <w:sz w:val="22"/>
                <w:szCs w:val="22"/>
                <w:lang w:val="en-US"/>
              </w:rPr>
            </w:pPr>
            <w:r>
              <w:rPr>
                <w:b/>
                <w:bCs/>
                <w:sz w:val="22"/>
                <w:szCs w:val="22"/>
                <w:lang w:val="en-US"/>
              </w:rPr>
              <w:t>DA12C</w:t>
            </w:r>
          </w:p>
        </w:tc>
        <w:tc>
          <w:tcPr>
            <w:tcW w:w="4366" w:type="dxa"/>
            <w:gridSpan w:val="7"/>
            <w:tcBorders>
              <w:top w:val="single" w:color="auto" w:sz="4" w:space="0"/>
              <w:bottom w:val="single" w:color="auto" w:sz="4" w:space="0"/>
            </w:tcBorders>
            <w:noWrap w:val="0"/>
            <w:vAlign w:val="top"/>
          </w:tcPr>
          <w:p w14:paraId="68C4F965">
            <w:pPr>
              <w:rPr>
                <w:b/>
                <w:bCs/>
                <w:sz w:val="2"/>
                <w:szCs w:val="2"/>
                <w:lang w:val="en-US"/>
              </w:rPr>
            </w:pPr>
            <w:r>
              <w:rPr>
                <w:b/>
                <w:bCs/>
                <w:sz w:val="22"/>
                <w:szCs w:val="22"/>
                <w:lang w:val="en-US"/>
              </w:rPr>
              <w:t>Strat de fundatie sau reprofilare din piatra sparta, pentru drumuri, cu asternere mecanica, executat fara impanare, fara innoroire(Strat de fundatie din piatra sparta fr. 16-32 LA30, conform SR-EN 13242+A1:2008, H=12cm)</w:t>
            </w:r>
          </w:p>
          <w:p w14:paraId="7DB20758">
            <w:pPr>
              <w:rPr>
                <w:sz w:val="2"/>
                <w:szCs w:val="2"/>
                <w:lang w:val="en-US"/>
              </w:rPr>
            </w:pPr>
          </w:p>
        </w:tc>
        <w:tc>
          <w:tcPr>
            <w:tcW w:w="1011" w:type="dxa"/>
            <w:gridSpan w:val="5"/>
            <w:tcBorders>
              <w:top w:val="single" w:color="auto" w:sz="4" w:space="0"/>
              <w:bottom w:val="single" w:color="auto" w:sz="4" w:space="0"/>
            </w:tcBorders>
            <w:noWrap w:val="0"/>
            <w:vAlign w:val="center"/>
          </w:tcPr>
          <w:p w14:paraId="4C2D3581">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309ADF1F">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61EC682E">
            <w:pPr>
              <w:jc w:val="center"/>
              <w:rPr>
                <w:b/>
                <w:bCs/>
                <w:sz w:val="22"/>
                <w:szCs w:val="22"/>
                <w:lang w:val="en-US"/>
              </w:rPr>
            </w:pPr>
            <w:r>
              <w:rPr>
                <w:b/>
                <w:bCs/>
                <w:sz w:val="22"/>
                <w:szCs w:val="22"/>
                <w:lang w:val="en-US"/>
              </w:rPr>
              <w:t>589,000</w:t>
            </w:r>
          </w:p>
          <w:p w14:paraId="49A9CF80">
            <w:pPr>
              <w:jc w:val="center"/>
              <w:rPr>
                <w:sz w:val="2"/>
                <w:szCs w:val="2"/>
                <w:lang w:val="en-US"/>
              </w:rPr>
            </w:pPr>
          </w:p>
        </w:tc>
      </w:tr>
      <w:tr w14:paraId="57DBC7A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56F4857">
            <w:pPr>
              <w:jc w:val="center"/>
              <w:rPr>
                <w:sz w:val="16"/>
                <w:szCs w:val="16"/>
                <w:lang w:val="en-US"/>
              </w:rPr>
            </w:pPr>
          </w:p>
        </w:tc>
        <w:tc>
          <w:tcPr>
            <w:tcW w:w="1418" w:type="dxa"/>
            <w:gridSpan w:val="5"/>
            <w:tcBorders>
              <w:top w:val="nil"/>
              <w:bottom w:val="single" w:color="auto" w:sz="2" w:space="0"/>
            </w:tcBorders>
            <w:noWrap w:val="0"/>
            <w:vAlign w:val="center"/>
          </w:tcPr>
          <w:p w14:paraId="46947351">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3ED67E11">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232F3028">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40B4C782">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tcBorders>
            <w:noWrap w:val="0"/>
            <w:vAlign w:val="center"/>
          </w:tcPr>
          <w:p w14:paraId="04B59100">
            <w:pPr>
              <w:jc w:val="center"/>
              <w:rPr>
                <w:sz w:val="16"/>
                <w:szCs w:val="16"/>
                <w:lang w:val="en-US"/>
              </w:rPr>
            </w:pPr>
            <w:r>
              <w:rPr>
                <w:sz w:val="16"/>
                <w:szCs w:val="16"/>
                <w:lang w:val="en-US"/>
              </w:rPr>
              <w:t>176,700</w:t>
            </w:r>
          </w:p>
        </w:tc>
      </w:tr>
      <w:tr w14:paraId="77D2B4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F159A4A">
            <w:pPr>
              <w:jc w:val="center"/>
              <w:rPr>
                <w:sz w:val="16"/>
                <w:szCs w:val="16"/>
                <w:lang w:val="en-US"/>
              </w:rPr>
            </w:pPr>
          </w:p>
        </w:tc>
        <w:tc>
          <w:tcPr>
            <w:tcW w:w="1418" w:type="dxa"/>
            <w:gridSpan w:val="5"/>
            <w:tcBorders>
              <w:top w:val="nil"/>
              <w:bottom w:val="single" w:color="auto" w:sz="2" w:space="0"/>
            </w:tcBorders>
            <w:noWrap w:val="0"/>
            <w:vAlign w:val="center"/>
          </w:tcPr>
          <w:p w14:paraId="329D82BB">
            <w:pPr>
              <w:jc w:val="center"/>
              <w:rPr>
                <w:sz w:val="16"/>
                <w:szCs w:val="16"/>
                <w:lang w:val="en-US"/>
              </w:rPr>
            </w:pPr>
            <w:r>
              <w:rPr>
                <w:sz w:val="16"/>
                <w:szCs w:val="16"/>
                <w:lang w:val="en-US"/>
              </w:rPr>
              <w:t>14111222016722</w:t>
            </w:r>
          </w:p>
        </w:tc>
        <w:tc>
          <w:tcPr>
            <w:tcW w:w="4366" w:type="dxa"/>
            <w:gridSpan w:val="5"/>
            <w:tcBorders>
              <w:top w:val="nil"/>
              <w:bottom w:val="single" w:color="auto" w:sz="2" w:space="0"/>
            </w:tcBorders>
            <w:noWrap w:val="0"/>
            <w:vAlign w:val="center"/>
          </w:tcPr>
          <w:p w14:paraId="7A04A875">
            <w:pPr>
              <w:rPr>
                <w:sz w:val="16"/>
                <w:szCs w:val="16"/>
                <w:lang w:val="en-US"/>
              </w:rPr>
            </w:pPr>
            <w:r>
              <w:rPr>
                <w:sz w:val="16"/>
                <w:szCs w:val="16"/>
                <w:lang w:val="en-US"/>
              </w:rPr>
              <w:t>Piatra sparta pentru pt.drumuri r.magmatice 16-32 mm</w:t>
            </w:r>
          </w:p>
        </w:tc>
        <w:tc>
          <w:tcPr>
            <w:tcW w:w="1021" w:type="dxa"/>
            <w:gridSpan w:val="5"/>
            <w:tcBorders>
              <w:top w:val="nil"/>
              <w:bottom w:val="single" w:color="auto" w:sz="2" w:space="0"/>
            </w:tcBorders>
            <w:noWrap w:val="0"/>
            <w:vAlign w:val="center"/>
          </w:tcPr>
          <w:p w14:paraId="2D17A2B6">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476E3EBC">
            <w:pPr>
              <w:jc w:val="center"/>
              <w:rPr>
                <w:sz w:val="16"/>
                <w:szCs w:val="16"/>
                <w:lang w:val="en-US"/>
              </w:rPr>
            </w:pPr>
            <w:r>
              <w:rPr>
                <w:rFonts w:ascii="Times New Roman CYR" w:hAnsi="Times New Roman CYR" w:cs="Times New Roman CYR"/>
                <w:sz w:val="16"/>
                <w:szCs w:val="16"/>
                <w:lang w:val="en-US"/>
              </w:rPr>
              <w:t>1,2700</w:t>
            </w:r>
          </w:p>
        </w:tc>
        <w:tc>
          <w:tcPr>
            <w:tcW w:w="1559" w:type="dxa"/>
            <w:gridSpan w:val="3"/>
            <w:tcBorders>
              <w:top w:val="nil"/>
              <w:bottom w:val="single" w:color="auto" w:sz="2" w:space="0"/>
            </w:tcBorders>
            <w:noWrap w:val="0"/>
            <w:vAlign w:val="center"/>
          </w:tcPr>
          <w:p w14:paraId="50A364B2">
            <w:pPr>
              <w:jc w:val="center"/>
              <w:rPr>
                <w:sz w:val="16"/>
                <w:szCs w:val="16"/>
                <w:lang w:val="en-US"/>
              </w:rPr>
            </w:pPr>
            <w:r>
              <w:rPr>
                <w:sz w:val="16"/>
                <w:szCs w:val="16"/>
                <w:lang w:val="en-US"/>
              </w:rPr>
              <w:t>748,030</w:t>
            </w:r>
          </w:p>
        </w:tc>
      </w:tr>
      <w:tr w14:paraId="78A1BB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024F967">
            <w:pPr>
              <w:jc w:val="center"/>
              <w:rPr>
                <w:sz w:val="16"/>
                <w:szCs w:val="16"/>
                <w:lang w:val="en-US"/>
              </w:rPr>
            </w:pPr>
          </w:p>
        </w:tc>
        <w:tc>
          <w:tcPr>
            <w:tcW w:w="1418" w:type="dxa"/>
            <w:gridSpan w:val="5"/>
            <w:tcBorders>
              <w:top w:val="nil"/>
              <w:bottom w:val="single" w:color="auto" w:sz="2" w:space="0"/>
            </w:tcBorders>
            <w:noWrap w:val="0"/>
            <w:vAlign w:val="center"/>
          </w:tcPr>
          <w:p w14:paraId="0C806A21">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1C51722E">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1A76BE7C">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5D40A078">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tcBorders>
            <w:noWrap w:val="0"/>
            <w:vAlign w:val="center"/>
          </w:tcPr>
          <w:p w14:paraId="06925244">
            <w:pPr>
              <w:jc w:val="center"/>
              <w:rPr>
                <w:sz w:val="16"/>
                <w:szCs w:val="16"/>
                <w:lang w:val="en-US"/>
              </w:rPr>
            </w:pPr>
            <w:r>
              <w:rPr>
                <w:sz w:val="16"/>
                <w:szCs w:val="16"/>
                <w:lang w:val="en-US"/>
              </w:rPr>
              <w:t>29,450</w:t>
            </w:r>
          </w:p>
        </w:tc>
      </w:tr>
      <w:tr w14:paraId="37DF8ED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DDE75FA">
            <w:pPr>
              <w:jc w:val="center"/>
              <w:rPr>
                <w:sz w:val="16"/>
                <w:szCs w:val="16"/>
                <w:lang w:val="en-US"/>
              </w:rPr>
            </w:pPr>
          </w:p>
        </w:tc>
        <w:tc>
          <w:tcPr>
            <w:tcW w:w="1418" w:type="dxa"/>
            <w:gridSpan w:val="5"/>
            <w:tcBorders>
              <w:top w:val="nil"/>
              <w:bottom w:val="single" w:color="auto" w:sz="2" w:space="0"/>
            </w:tcBorders>
            <w:noWrap w:val="0"/>
            <w:vAlign w:val="center"/>
          </w:tcPr>
          <w:p w14:paraId="0B84FD08">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428BC63F">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29D374F1">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1AC4024">
            <w:pPr>
              <w:jc w:val="center"/>
              <w:rPr>
                <w:sz w:val="16"/>
                <w:szCs w:val="16"/>
                <w:lang w:val="en-US"/>
              </w:rPr>
            </w:pPr>
            <w:r>
              <w:rPr>
                <w:rFonts w:ascii="Times New Roman CYR" w:hAnsi="Times New Roman CYR" w:cs="Times New Roman CYR"/>
                <w:sz w:val="16"/>
                <w:szCs w:val="16"/>
                <w:lang w:val="en-US"/>
              </w:rPr>
              <w:t>0,0420</w:t>
            </w:r>
          </w:p>
        </w:tc>
        <w:tc>
          <w:tcPr>
            <w:tcW w:w="1559" w:type="dxa"/>
            <w:gridSpan w:val="3"/>
            <w:tcBorders>
              <w:top w:val="nil"/>
              <w:bottom w:val="single" w:color="auto" w:sz="2" w:space="0"/>
              <w:right w:val="single" w:color="auto" w:sz="4" w:space="0"/>
            </w:tcBorders>
            <w:noWrap w:val="0"/>
            <w:vAlign w:val="center"/>
          </w:tcPr>
          <w:p w14:paraId="68ED63E2">
            <w:pPr>
              <w:jc w:val="center"/>
              <w:rPr>
                <w:sz w:val="16"/>
                <w:szCs w:val="16"/>
                <w:lang w:val="en-US"/>
              </w:rPr>
            </w:pPr>
            <w:r>
              <w:rPr>
                <w:sz w:val="16"/>
                <w:szCs w:val="16"/>
                <w:lang w:val="en-US"/>
              </w:rPr>
              <w:t>24,738</w:t>
            </w:r>
          </w:p>
        </w:tc>
      </w:tr>
      <w:tr w14:paraId="6F8ED67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81BF96C">
            <w:pPr>
              <w:jc w:val="center"/>
              <w:rPr>
                <w:sz w:val="16"/>
                <w:szCs w:val="16"/>
                <w:lang w:val="en-US"/>
              </w:rPr>
            </w:pPr>
          </w:p>
        </w:tc>
        <w:tc>
          <w:tcPr>
            <w:tcW w:w="1418" w:type="dxa"/>
            <w:gridSpan w:val="5"/>
            <w:tcBorders>
              <w:top w:val="nil"/>
              <w:bottom w:val="single" w:color="auto" w:sz="2" w:space="0"/>
            </w:tcBorders>
            <w:noWrap w:val="0"/>
            <w:vAlign w:val="center"/>
          </w:tcPr>
          <w:p w14:paraId="2231B3F7">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15729B97">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47746B6C">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DFD5C99">
            <w:pPr>
              <w:jc w:val="center"/>
              <w:rPr>
                <w:sz w:val="16"/>
                <w:szCs w:val="16"/>
                <w:lang w:val="en-US"/>
              </w:rPr>
            </w:pPr>
            <w:r>
              <w:rPr>
                <w:rFonts w:ascii="Times New Roman CYR" w:hAnsi="Times New Roman CYR" w:cs="Times New Roman CYR"/>
                <w:sz w:val="16"/>
                <w:szCs w:val="16"/>
                <w:lang w:val="en-US"/>
              </w:rPr>
              <w:t>0,2180</w:t>
            </w:r>
          </w:p>
        </w:tc>
        <w:tc>
          <w:tcPr>
            <w:tcW w:w="1559" w:type="dxa"/>
            <w:gridSpan w:val="3"/>
            <w:tcBorders>
              <w:top w:val="nil"/>
              <w:bottom w:val="single" w:color="auto" w:sz="2" w:space="0"/>
              <w:right w:val="single" w:color="auto" w:sz="4" w:space="0"/>
            </w:tcBorders>
            <w:noWrap w:val="0"/>
            <w:vAlign w:val="center"/>
          </w:tcPr>
          <w:p w14:paraId="104A91EE">
            <w:pPr>
              <w:jc w:val="center"/>
              <w:rPr>
                <w:sz w:val="16"/>
                <w:szCs w:val="16"/>
                <w:lang w:val="en-US"/>
              </w:rPr>
            </w:pPr>
            <w:r>
              <w:rPr>
                <w:sz w:val="16"/>
                <w:szCs w:val="16"/>
                <w:lang w:val="en-US"/>
              </w:rPr>
              <w:t>128,402</w:t>
            </w:r>
          </w:p>
        </w:tc>
      </w:tr>
      <w:tr w14:paraId="6D34858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9D5D65B">
            <w:pPr>
              <w:jc w:val="center"/>
              <w:rPr>
                <w:sz w:val="16"/>
                <w:szCs w:val="16"/>
                <w:lang w:val="en-US"/>
              </w:rPr>
            </w:pPr>
          </w:p>
        </w:tc>
        <w:tc>
          <w:tcPr>
            <w:tcW w:w="1418" w:type="dxa"/>
            <w:gridSpan w:val="5"/>
            <w:tcBorders>
              <w:top w:val="nil"/>
              <w:bottom w:val="single" w:color="auto" w:sz="2" w:space="0"/>
            </w:tcBorders>
            <w:noWrap w:val="0"/>
            <w:vAlign w:val="center"/>
          </w:tcPr>
          <w:p w14:paraId="0A0ABE3D">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517E695A">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5768D5F3">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10150D3">
            <w:pPr>
              <w:jc w:val="center"/>
              <w:rPr>
                <w:sz w:val="16"/>
                <w:szCs w:val="16"/>
                <w:lang w:val="en-US"/>
              </w:rPr>
            </w:pPr>
            <w:r>
              <w:rPr>
                <w:rFonts w:ascii="Times New Roman CYR" w:hAnsi="Times New Roman CYR" w:cs="Times New Roman CYR"/>
                <w:sz w:val="16"/>
                <w:szCs w:val="16"/>
                <w:lang w:val="en-US"/>
              </w:rPr>
              <w:t>0,0050</w:t>
            </w:r>
          </w:p>
        </w:tc>
        <w:tc>
          <w:tcPr>
            <w:tcW w:w="1559" w:type="dxa"/>
            <w:gridSpan w:val="3"/>
            <w:tcBorders>
              <w:top w:val="nil"/>
              <w:bottom w:val="single" w:color="auto" w:sz="2" w:space="0"/>
              <w:right w:val="single" w:color="auto" w:sz="4" w:space="0"/>
            </w:tcBorders>
            <w:noWrap w:val="0"/>
            <w:vAlign w:val="center"/>
          </w:tcPr>
          <w:p w14:paraId="40D3A561">
            <w:pPr>
              <w:jc w:val="center"/>
              <w:rPr>
                <w:sz w:val="16"/>
                <w:szCs w:val="16"/>
                <w:lang w:val="en-US"/>
              </w:rPr>
            </w:pPr>
            <w:r>
              <w:rPr>
                <w:sz w:val="16"/>
                <w:szCs w:val="16"/>
                <w:lang w:val="en-US"/>
              </w:rPr>
              <w:t>2,945</w:t>
            </w:r>
          </w:p>
        </w:tc>
      </w:tr>
      <w:tr w14:paraId="1B3440B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52D858C5">
            <w:pPr>
              <w:jc w:val="center"/>
              <w:rPr>
                <w:b/>
                <w:bCs/>
                <w:sz w:val="22"/>
                <w:szCs w:val="22"/>
                <w:lang w:val="en-US"/>
              </w:rPr>
            </w:pPr>
            <w:r>
              <w:rPr>
                <w:b/>
                <w:bCs/>
                <w:sz w:val="22"/>
                <w:szCs w:val="22"/>
                <w:lang w:val="en-US"/>
              </w:rPr>
              <w:t>23</w:t>
            </w:r>
          </w:p>
        </w:tc>
        <w:tc>
          <w:tcPr>
            <w:tcW w:w="1402" w:type="dxa"/>
            <w:gridSpan w:val="4"/>
            <w:tcBorders>
              <w:top w:val="single" w:color="auto" w:sz="4" w:space="0"/>
              <w:bottom w:val="single" w:color="auto" w:sz="4" w:space="0"/>
            </w:tcBorders>
            <w:noWrap w:val="0"/>
            <w:vAlign w:val="center"/>
          </w:tcPr>
          <w:p w14:paraId="402F91F9">
            <w:pPr>
              <w:jc w:val="center"/>
              <w:rPr>
                <w:b/>
                <w:bCs/>
                <w:sz w:val="22"/>
                <w:szCs w:val="22"/>
                <w:lang w:val="en-US"/>
              </w:rPr>
            </w:pPr>
            <w:r>
              <w:rPr>
                <w:b/>
                <w:bCs/>
                <w:sz w:val="22"/>
                <w:szCs w:val="22"/>
                <w:lang w:val="en-US"/>
              </w:rPr>
              <w:t>DA12C</w:t>
            </w:r>
          </w:p>
        </w:tc>
        <w:tc>
          <w:tcPr>
            <w:tcW w:w="4366" w:type="dxa"/>
            <w:gridSpan w:val="7"/>
            <w:tcBorders>
              <w:top w:val="single" w:color="auto" w:sz="4" w:space="0"/>
              <w:bottom w:val="single" w:color="auto" w:sz="4" w:space="0"/>
            </w:tcBorders>
            <w:noWrap w:val="0"/>
            <w:vAlign w:val="top"/>
          </w:tcPr>
          <w:p w14:paraId="76DF1E81">
            <w:pPr>
              <w:rPr>
                <w:b/>
                <w:bCs/>
                <w:sz w:val="2"/>
                <w:szCs w:val="2"/>
                <w:lang w:val="en-US"/>
              </w:rPr>
            </w:pPr>
            <w:r>
              <w:rPr>
                <w:b/>
                <w:bCs/>
                <w:sz w:val="22"/>
                <w:szCs w:val="22"/>
                <w:lang w:val="en-US"/>
              </w:rPr>
              <w:t>Strat de fundatie sau reprofilare din piatra sparta, pentru drumuri, cu asternere mecanica, executat fara impanare, fara innoroire(Strat de fundatie din piatra sparta fractie  fr. 8-16 conform SR-EN 13242-A; 2008 ( 10m3 la 1000m2)</w:t>
            </w:r>
          </w:p>
          <w:p w14:paraId="4C80798A">
            <w:pPr>
              <w:rPr>
                <w:sz w:val="2"/>
                <w:szCs w:val="2"/>
                <w:lang w:val="en-US"/>
              </w:rPr>
            </w:pPr>
          </w:p>
        </w:tc>
        <w:tc>
          <w:tcPr>
            <w:tcW w:w="1011" w:type="dxa"/>
            <w:gridSpan w:val="5"/>
            <w:tcBorders>
              <w:top w:val="single" w:color="auto" w:sz="4" w:space="0"/>
              <w:bottom w:val="single" w:color="auto" w:sz="4" w:space="0"/>
            </w:tcBorders>
            <w:noWrap w:val="0"/>
            <w:vAlign w:val="center"/>
          </w:tcPr>
          <w:p w14:paraId="50C710CD">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0532C729">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7F016530">
            <w:pPr>
              <w:jc w:val="center"/>
              <w:rPr>
                <w:b/>
                <w:bCs/>
                <w:sz w:val="22"/>
                <w:szCs w:val="22"/>
                <w:lang w:val="en-US"/>
              </w:rPr>
            </w:pPr>
            <w:r>
              <w:rPr>
                <w:b/>
                <w:bCs/>
                <w:sz w:val="22"/>
                <w:szCs w:val="22"/>
                <w:lang w:val="en-US"/>
              </w:rPr>
              <w:t>49,000</w:t>
            </w:r>
          </w:p>
          <w:p w14:paraId="3EAADFCC">
            <w:pPr>
              <w:jc w:val="center"/>
              <w:rPr>
                <w:sz w:val="2"/>
                <w:szCs w:val="2"/>
                <w:lang w:val="en-US"/>
              </w:rPr>
            </w:pPr>
          </w:p>
        </w:tc>
      </w:tr>
      <w:tr w14:paraId="72721D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8B36200">
            <w:pPr>
              <w:jc w:val="center"/>
              <w:rPr>
                <w:sz w:val="16"/>
                <w:szCs w:val="16"/>
                <w:lang w:val="en-US"/>
              </w:rPr>
            </w:pPr>
          </w:p>
        </w:tc>
        <w:tc>
          <w:tcPr>
            <w:tcW w:w="1418" w:type="dxa"/>
            <w:gridSpan w:val="5"/>
            <w:tcBorders>
              <w:top w:val="nil"/>
              <w:bottom w:val="single" w:color="auto" w:sz="2" w:space="0"/>
            </w:tcBorders>
            <w:noWrap w:val="0"/>
            <w:vAlign w:val="center"/>
          </w:tcPr>
          <w:p w14:paraId="353E59EB">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56A8E8CC">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11170E15">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7B8096D5">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tcBorders>
            <w:noWrap w:val="0"/>
            <w:vAlign w:val="center"/>
          </w:tcPr>
          <w:p w14:paraId="534DCF3D">
            <w:pPr>
              <w:jc w:val="center"/>
              <w:rPr>
                <w:sz w:val="16"/>
                <w:szCs w:val="16"/>
                <w:lang w:val="en-US"/>
              </w:rPr>
            </w:pPr>
            <w:r>
              <w:rPr>
                <w:sz w:val="16"/>
                <w:szCs w:val="16"/>
                <w:lang w:val="en-US"/>
              </w:rPr>
              <w:t>14,700</w:t>
            </w:r>
          </w:p>
        </w:tc>
      </w:tr>
      <w:tr w14:paraId="51A196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131D2ED">
            <w:pPr>
              <w:jc w:val="center"/>
              <w:rPr>
                <w:sz w:val="16"/>
                <w:szCs w:val="16"/>
                <w:lang w:val="en-US"/>
              </w:rPr>
            </w:pPr>
          </w:p>
        </w:tc>
        <w:tc>
          <w:tcPr>
            <w:tcW w:w="1418" w:type="dxa"/>
            <w:gridSpan w:val="5"/>
            <w:tcBorders>
              <w:top w:val="nil"/>
              <w:bottom w:val="single" w:color="auto" w:sz="2" w:space="0"/>
            </w:tcBorders>
            <w:noWrap w:val="0"/>
            <w:vAlign w:val="center"/>
          </w:tcPr>
          <w:p w14:paraId="15FCF56F">
            <w:pPr>
              <w:jc w:val="center"/>
              <w:rPr>
                <w:sz w:val="16"/>
                <w:szCs w:val="16"/>
                <w:lang w:val="en-US"/>
              </w:rPr>
            </w:pPr>
            <w:r>
              <w:rPr>
                <w:sz w:val="16"/>
                <w:szCs w:val="16"/>
                <w:lang w:val="en-US"/>
              </w:rPr>
              <w:t>14111222016723</w:t>
            </w:r>
          </w:p>
        </w:tc>
        <w:tc>
          <w:tcPr>
            <w:tcW w:w="4366" w:type="dxa"/>
            <w:gridSpan w:val="5"/>
            <w:tcBorders>
              <w:top w:val="nil"/>
              <w:bottom w:val="single" w:color="auto" w:sz="2" w:space="0"/>
            </w:tcBorders>
            <w:noWrap w:val="0"/>
            <w:vAlign w:val="center"/>
          </w:tcPr>
          <w:p w14:paraId="0F48C307">
            <w:pPr>
              <w:rPr>
                <w:sz w:val="16"/>
                <w:szCs w:val="16"/>
                <w:lang w:val="en-US"/>
              </w:rPr>
            </w:pPr>
            <w:r>
              <w:rPr>
                <w:sz w:val="16"/>
                <w:szCs w:val="16"/>
                <w:lang w:val="en-US"/>
              </w:rPr>
              <w:t>Piatra sparta pentru pt.drumuri r.magmatice 8-16 mm</w:t>
            </w:r>
          </w:p>
        </w:tc>
        <w:tc>
          <w:tcPr>
            <w:tcW w:w="1021" w:type="dxa"/>
            <w:gridSpan w:val="5"/>
            <w:tcBorders>
              <w:top w:val="nil"/>
              <w:bottom w:val="single" w:color="auto" w:sz="2" w:space="0"/>
            </w:tcBorders>
            <w:noWrap w:val="0"/>
            <w:vAlign w:val="center"/>
          </w:tcPr>
          <w:p w14:paraId="05130B34">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6126BC7D">
            <w:pPr>
              <w:jc w:val="center"/>
              <w:rPr>
                <w:sz w:val="16"/>
                <w:szCs w:val="16"/>
                <w:lang w:val="en-US"/>
              </w:rPr>
            </w:pPr>
            <w:r>
              <w:rPr>
                <w:rFonts w:ascii="Times New Roman CYR" w:hAnsi="Times New Roman CYR" w:cs="Times New Roman CYR"/>
                <w:sz w:val="16"/>
                <w:szCs w:val="16"/>
                <w:lang w:val="en-US"/>
              </w:rPr>
              <w:t>1,2700</w:t>
            </w:r>
          </w:p>
        </w:tc>
        <w:tc>
          <w:tcPr>
            <w:tcW w:w="1559" w:type="dxa"/>
            <w:gridSpan w:val="3"/>
            <w:tcBorders>
              <w:top w:val="nil"/>
              <w:bottom w:val="single" w:color="auto" w:sz="2" w:space="0"/>
            </w:tcBorders>
            <w:noWrap w:val="0"/>
            <w:vAlign w:val="center"/>
          </w:tcPr>
          <w:p w14:paraId="7A181254">
            <w:pPr>
              <w:jc w:val="center"/>
              <w:rPr>
                <w:sz w:val="16"/>
                <w:szCs w:val="16"/>
                <w:lang w:val="en-US"/>
              </w:rPr>
            </w:pPr>
            <w:r>
              <w:rPr>
                <w:sz w:val="16"/>
                <w:szCs w:val="16"/>
                <w:lang w:val="en-US"/>
              </w:rPr>
              <w:t>62,230</w:t>
            </w:r>
          </w:p>
        </w:tc>
      </w:tr>
      <w:tr w14:paraId="4C6A292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60D942A">
            <w:pPr>
              <w:jc w:val="center"/>
              <w:rPr>
                <w:sz w:val="16"/>
                <w:szCs w:val="16"/>
                <w:lang w:val="en-US"/>
              </w:rPr>
            </w:pPr>
          </w:p>
        </w:tc>
        <w:tc>
          <w:tcPr>
            <w:tcW w:w="1418" w:type="dxa"/>
            <w:gridSpan w:val="5"/>
            <w:tcBorders>
              <w:top w:val="nil"/>
              <w:bottom w:val="single" w:color="auto" w:sz="2" w:space="0"/>
            </w:tcBorders>
            <w:noWrap w:val="0"/>
            <w:vAlign w:val="center"/>
          </w:tcPr>
          <w:p w14:paraId="1DA40666">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324AF762">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4DAC3FF7">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76693F58">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tcBorders>
            <w:noWrap w:val="0"/>
            <w:vAlign w:val="center"/>
          </w:tcPr>
          <w:p w14:paraId="77D1EDD8">
            <w:pPr>
              <w:jc w:val="center"/>
              <w:rPr>
                <w:sz w:val="16"/>
                <w:szCs w:val="16"/>
                <w:lang w:val="en-US"/>
              </w:rPr>
            </w:pPr>
            <w:r>
              <w:rPr>
                <w:sz w:val="16"/>
                <w:szCs w:val="16"/>
                <w:lang w:val="en-US"/>
              </w:rPr>
              <w:t>2,450</w:t>
            </w:r>
          </w:p>
        </w:tc>
      </w:tr>
      <w:tr w14:paraId="43291F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824CDD3">
            <w:pPr>
              <w:jc w:val="center"/>
              <w:rPr>
                <w:sz w:val="16"/>
                <w:szCs w:val="16"/>
                <w:lang w:val="en-US"/>
              </w:rPr>
            </w:pPr>
          </w:p>
        </w:tc>
        <w:tc>
          <w:tcPr>
            <w:tcW w:w="1418" w:type="dxa"/>
            <w:gridSpan w:val="5"/>
            <w:tcBorders>
              <w:top w:val="nil"/>
              <w:bottom w:val="single" w:color="auto" w:sz="2" w:space="0"/>
            </w:tcBorders>
            <w:noWrap w:val="0"/>
            <w:vAlign w:val="center"/>
          </w:tcPr>
          <w:p w14:paraId="20AAD583">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26E284EF">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377937AD">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C0CDD08">
            <w:pPr>
              <w:jc w:val="center"/>
              <w:rPr>
                <w:sz w:val="16"/>
                <w:szCs w:val="16"/>
                <w:lang w:val="en-US"/>
              </w:rPr>
            </w:pPr>
            <w:r>
              <w:rPr>
                <w:rFonts w:ascii="Times New Roman CYR" w:hAnsi="Times New Roman CYR" w:cs="Times New Roman CYR"/>
                <w:sz w:val="16"/>
                <w:szCs w:val="16"/>
                <w:lang w:val="en-US"/>
              </w:rPr>
              <w:t>0,0420</w:t>
            </w:r>
          </w:p>
        </w:tc>
        <w:tc>
          <w:tcPr>
            <w:tcW w:w="1559" w:type="dxa"/>
            <w:gridSpan w:val="3"/>
            <w:tcBorders>
              <w:top w:val="nil"/>
              <w:bottom w:val="single" w:color="auto" w:sz="2" w:space="0"/>
              <w:right w:val="single" w:color="auto" w:sz="4" w:space="0"/>
            </w:tcBorders>
            <w:noWrap w:val="0"/>
            <w:vAlign w:val="center"/>
          </w:tcPr>
          <w:p w14:paraId="6907559D">
            <w:pPr>
              <w:jc w:val="center"/>
              <w:rPr>
                <w:sz w:val="16"/>
                <w:szCs w:val="16"/>
                <w:lang w:val="en-US"/>
              </w:rPr>
            </w:pPr>
            <w:r>
              <w:rPr>
                <w:sz w:val="16"/>
                <w:szCs w:val="16"/>
                <w:lang w:val="en-US"/>
              </w:rPr>
              <w:t>2,058</w:t>
            </w:r>
          </w:p>
        </w:tc>
      </w:tr>
      <w:tr w14:paraId="543F2E7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AA9699D">
            <w:pPr>
              <w:jc w:val="center"/>
              <w:rPr>
                <w:sz w:val="16"/>
                <w:szCs w:val="16"/>
                <w:lang w:val="en-US"/>
              </w:rPr>
            </w:pPr>
          </w:p>
        </w:tc>
        <w:tc>
          <w:tcPr>
            <w:tcW w:w="1418" w:type="dxa"/>
            <w:gridSpan w:val="5"/>
            <w:tcBorders>
              <w:top w:val="nil"/>
              <w:bottom w:val="single" w:color="auto" w:sz="2" w:space="0"/>
            </w:tcBorders>
            <w:noWrap w:val="0"/>
            <w:vAlign w:val="center"/>
          </w:tcPr>
          <w:p w14:paraId="1CBEC791">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440D7E89">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2B01630F">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DE87726">
            <w:pPr>
              <w:jc w:val="center"/>
              <w:rPr>
                <w:sz w:val="16"/>
                <w:szCs w:val="16"/>
                <w:lang w:val="en-US"/>
              </w:rPr>
            </w:pPr>
            <w:r>
              <w:rPr>
                <w:rFonts w:ascii="Times New Roman CYR" w:hAnsi="Times New Roman CYR" w:cs="Times New Roman CYR"/>
                <w:sz w:val="16"/>
                <w:szCs w:val="16"/>
                <w:lang w:val="en-US"/>
              </w:rPr>
              <w:t>0,2180</w:t>
            </w:r>
          </w:p>
        </w:tc>
        <w:tc>
          <w:tcPr>
            <w:tcW w:w="1559" w:type="dxa"/>
            <w:gridSpan w:val="3"/>
            <w:tcBorders>
              <w:top w:val="nil"/>
              <w:bottom w:val="single" w:color="auto" w:sz="2" w:space="0"/>
              <w:right w:val="single" w:color="auto" w:sz="4" w:space="0"/>
            </w:tcBorders>
            <w:noWrap w:val="0"/>
            <w:vAlign w:val="center"/>
          </w:tcPr>
          <w:p w14:paraId="44BCBEBE">
            <w:pPr>
              <w:jc w:val="center"/>
              <w:rPr>
                <w:sz w:val="16"/>
                <w:szCs w:val="16"/>
                <w:lang w:val="en-US"/>
              </w:rPr>
            </w:pPr>
            <w:r>
              <w:rPr>
                <w:sz w:val="16"/>
                <w:szCs w:val="16"/>
                <w:lang w:val="en-US"/>
              </w:rPr>
              <w:t>10,682</w:t>
            </w:r>
          </w:p>
        </w:tc>
      </w:tr>
      <w:tr w14:paraId="528822E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52200E0">
            <w:pPr>
              <w:jc w:val="center"/>
              <w:rPr>
                <w:sz w:val="16"/>
                <w:szCs w:val="16"/>
                <w:lang w:val="en-US"/>
              </w:rPr>
            </w:pPr>
          </w:p>
        </w:tc>
        <w:tc>
          <w:tcPr>
            <w:tcW w:w="1418" w:type="dxa"/>
            <w:gridSpan w:val="5"/>
            <w:tcBorders>
              <w:top w:val="nil"/>
              <w:bottom w:val="single" w:color="auto" w:sz="2" w:space="0"/>
            </w:tcBorders>
            <w:noWrap w:val="0"/>
            <w:vAlign w:val="center"/>
          </w:tcPr>
          <w:p w14:paraId="774DBF96">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75A7080D">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28688AC1">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281D5176">
            <w:pPr>
              <w:jc w:val="center"/>
              <w:rPr>
                <w:sz w:val="16"/>
                <w:szCs w:val="16"/>
                <w:lang w:val="en-US"/>
              </w:rPr>
            </w:pPr>
            <w:r>
              <w:rPr>
                <w:rFonts w:ascii="Times New Roman CYR" w:hAnsi="Times New Roman CYR" w:cs="Times New Roman CYR"/>
                <w:sz w:val="16"/>
                <w:szCs w:val="16"/>
                <w:lang w:val="en-US"/>
              </w:rPr>
              <w:t>0,0050</w:t>
            </w:r>
          </w:p>
        </w:tc>
        <w:tc>
          <w:tcPr>
            <w:tcW w:w="1559" w:type="dxa"/>
            <w:gridSpan w:val="3"/>
            <w:tcBorders>
              <w:top w:val="nil"/>
              <w:bottom w:val="single" w:color="auto" w:sz="2" w:space="0"/>
              <w:right w:val="single" w:color="auto" w:sz="4" w:space="0"/>
            </w:tcBorders>
            <w:noWrap w:val="0"/>
            <w:vAlign w:val="center"/>
          </w:tcPr>
          <w:p w14:paraId="60EBA339">
            <w:pPr>
              <w:jc w:val="center"/>
              <w:rPr>
                <w:sz w:val="16"/>
                <w:szCs w:val="16"/>
                <w:lang w:val="en-US"/>
              </w:rPr>
            </w:pPr>
            <w:r>
              <w:rPr>
                <w:sz w:val="16"/>
                <w:szCs w:val="16"/>
                <w:lang w:val="en-US"/>
              </w:rPr>
              <w:t>0,245</w:t>
            </w:r>
          </w:p>
        </w:tc>
      </w:tr>
      <w:tr w14:paraId="058EB63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6E39FA8">
            <w:pPr>
              <w:jc w:val="center"/>
              <w:rPr>
                <w:b/>
                <w:bCs/>
                <w:sz w:val="22"/>
                <w:szCs w:val="22"/>
                <w:lang w:val="en-US"/>
              </w:rPr>
            </w:pPr>
            <w:r>
              <w:rPr>
                <w:b/>
                <w:bCs/>
                <w:sz w:val="22"/>
                <w:szCs w:val="22"/>
                <w:lang w:val="en-US"/>
              </w:rPr>
              <w:t>24</w:t>
            </w:r>
          </w:p>
        </w:tc>
        <w:tc>
          <w:tcPr>
            <w:tcW w:w="1402" w:type="dxa"/>
            <w:gridSpan w:val="4"/>
            <w:tcBorders>
              <w:top w:val="single" w:color="auto" w:sz="4" w:space="0"/>
              <w:bottom w:val="single" w:color="auto" w:sz="4" w:space="0"/>
            </w:tcBorders>
            <w:noWrap w:val="0"/>
            <w:vAlign w:val="center"/>
          </w:tcPr>
          <w:p w14:paraId="7BC4EAFE">
            <w:pPr>
              <w:jc w:val="center"/>
              <w:rPr>
                <w:b/>
                <w:bCs/>
                <w:sz w:val="22"/>
                <w:szCs w:val="22"/>
                <w:lang w:val="en-US"/>
              </w:rPr>
            </w:pPr>
            <w:r>
              <w:rPr>
                <w:b/>
                <w:bCs/>
                <w:sz w:val="22"/>
                <w:szCs w:val="22"/>
                <w:lang w:val="en-US"/>
              </w:rPr>
              <w:t>DI107</w:t>
            </w:r>
          </w:p>
        </w:tc>
        <w:tc>
          <w:tcPr>
            <w:tcW w:w="4366" w:type="dxa"/>
            <w:gridSpan w:val="7"/>
            <w:tcBorders>
              <w:top w:val="single" w:color="auto" w:sz="4" w:space="0"/>
              <w:bottom w:val="single" w:color="auto" w:sz="4" w:space="0"/>
            </w:tcBorders>
            <w:noWrap w:val="0"/>
            <w:vAlign w:val="top"/>
          </w:tcPr>
          <w:p w14:paraId="4531EC87">
            <w:pPr>
              <w:rPr>
                <w:b/>
                <w:bCs/>
                <w:sz w:val="2"/>
                <w:szCs w:val="2"/>
                <w:lang w:val="en-US"/>
              </w:rPr>
            </w:pPr>
            <w:r>
              <w:rPr>
                <w:b/>
                <w:bCs/>
                <w:sz w:val="22"/>
                <w:szCs w:val="22"/>
                <w:lang w:val="en-US"/>
              </w:rPr>
              <w:t>Amorsarea suprafetelor straturilor de baza in vederea aplicarii unui strat de beton asfaltic, 0,65l/m2  50/70 (Amorsare suprafetelor din piatra sparta existente cu bitum 0,65l/ m2 50/70</w:t>
            </w:r>
          </w:p>
          <w:p w14:paraId="08B8FB5D">
            <w:pPr>
              <w:rPr>
                <w:sz w:val="2"/>
                <w:szCs w:val="2"/>
                <w:lang w:val="en-US"/>
              </w:rPr>
            </w:pPr>
          </w:p>
        </w:tc>
        <w:tc>
          <w:tcPr>
            <w:tcW w:w="1011" w:type="dxa"/>
            <w:gridSpan w:val="5"/>
            <w:tcBorders>
              <w:top w:val="single" w:color="auto" w:sz="4" w:space="0"/>
              <w:bottom w:val="single" w:color="auto" w:sz="4" w:space="0"/>
            </w:tcBorders>
            <w:noWrap w:val="0"/>
            <w:vAlign w:val="center"/>
          </w:tcPr>
          <w:p w14:paraId="573E0D9E">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4784F4D7">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348D6CFF">
            <w:pPr>
              <w:jc w:val="center"/>
              <w:rPr>
                <w:b/>
                <w:bCs/>
                <w:sz w:val="22"/>
                <w:szCs w:val="22"/>
                <w:lang w:val="en-US"/>
              </w:rPr>
            </w:pPr>
            <w:r>
              <w:rPr>
                <w:b/>
                <w:bCs/>
                <w:sz w:val="22"/>
                <w:szCs w:val="22"/>
                <w:lang w:val="en-US"/>
              </w:rPr>
              <w:t>3,200</w:t>
            </w:r>
          </w:p>
          <w:p w14:paraId="76CDFD15">
            <w:pPr>
              <w:jc w:val="center"/>
              <w:rPr>
                <w:sz w:val="2"/>
                <w:szCs w:val="2"/>
                <w:lang w:val="en-US"/>
              </w:rPr>
            </w:pPr>
          </w:p>
        </w:tc>
      </w:tr>
      <w:tr w14:paraId="79F969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70D397B">
            <w:pPr>
              <w:jc w:val="center"/>
              <w:rPr>
                <w:sz w:val="16"/>
                <w:szCs w:val="16"/>
                <w:lang w:val="en-US"/>
              </w:rPr>
            </w:pPr>
          </w:p>
        </w:tc>
        <w:tc>
          <w:tcPr>
            <w:tcW w:w="1418" w:type="dxa"/>
            <w:gridSpan w:val="5"/>
            <w:tcBorders>
              <w:top w:val="nil"/>
              <w:bottom w:val="single" w:color="auto" w:sz="2" w:space="0"/>
            </w:tcBorders>
            <w:noWrap w:val="0"/>
            <w:vAlign w:val="center"/>
          </w:tcPr>
          <w:p w14:paraId="796C8233">
            <w:pPr>
              <w:jc w:val="center"/>
              <w:rPr>
                <w:sz w:val="16"/>
                <w:szCs w:val="16"/>
                <w:lang w:val="en-US"/>
              </w:rPr>
            </w:pPr>
            <w:r>
              <w:rPr>
                <w:sz w:val="16"/>
                <w:szCs w:val="16"/>
                <w:lang w:val="en-US"/>
              </w:rPr>
              <w:t>23203226000401</w:t>
            </w:r>
          </w:p>
        </w:tc>
        <w:tc>
          <w:tcPr>
            <w:tcW w:w="4366" w:type="dxa"/>
            <w:gridSpan w:val="5"/>
            <w:tcBorders>
              <w:top w:val="nil"/>
              <w:bottom w:val="single" w:color="auto" w:sz="2" w:space="0"/>
            </w:tcBorders>
            <w:noWrap w:val="0"/>
            <w:vAlign w:val="center"/>
          </w:tcPr>
          <w:p w14:paraId="41D54DAB">
            <w:pPr>
              <w:rPr>
                <w:sz w:val="16"/>
                <w:szCs w:val="16"/>
                <w:lang w:val="en-US"/>
              </w:rPr>
            </w:pPr>
            <w:r>
              <w:rPr>
                <w:sz w:val="16"/>
                <w:szCs w:val="16"/>
                <w:lang w:val="en-US"/>
              </w:rPr>
              <w:t>Bitum</w:t>
            </w:r>
          </w:p>
        </w:tc>
        <w:tc>
          <w:tcPr>
            <w:tcW w:w="1021" w:type="dxa"/>
            <w:gridSpan w:val="5"/>
            <w:tcBorders>
              <w:top w:val="nil"/>
              <w:bottom w:val="single" w:color="auto" w:sz="2" w:space="0"/>
            </w:tcBorders>
            <w:noWrap w:val="0"/>
            <w:vAlign w:val="center"/>
          </w:tcPr>
          <w:p w14:paraId="3740C4D8">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31A986FD">
            <w:pPr>
              <w:jc w:val="center"/>
              <w:rPr>
                <w:sz w:val="16"/>
                <w:szCs w:val="16"/>
                <w:lang w:val="en-US"/>
              </w:rPr>
            </w:pPr>
            <w:r>
              <w:rPr>
                <w:rFonts w:ascii="Times New Roman CYR" w:hAnsi="Times New Roman CYR" w:cs="Times New Roman CYR"/>
                <w:sz w:val="16"/>
                <w:szCs w:val="16"/>
                <w:lang w:val="en-US"/>
              </w:rPr>
              <w:t>1,0300</w:t>
            </w:r>
          </w:p>
        </w:tc>
        <w:tc>
          <w:tcPr>
            <w:tcW w:w="1559" w:type="dxa"/>
            <w:gridSpan w:val="3"/>
            <w:tcBorders>
              <w:top w:val="nil"/>
              <w:bottom w:val="single" w:color="auto" w:sz="2" w:space="0"/>
            </w:tcBorders>
            <w:noWrap w:val="0"/>
            <w:vAlign w:val="center"/>
          </w:tcPr>
          <w:p w14:paraId="19647CC3">
            <w:pPr>
              <w:jc w:val="center"/>
              <w:rPr>
                <w:sz w:val="16"/>
                <w:szCs w:val="16"/>
                <w:lang w:val="en-US"/>
              </w:rPr>
            </w:pPr>
            <w:r>
              <w:rPr>
                <w:sz w:val="16"/>
                <w:szCs w:val="16"/>
                <w:lang w:val="en-US"/>
              </w:rPr>
              <w:t>3,296</w:t>
            </w:r>
          </w:p>
        </w:tc>
      </w:tr>
      <w:tr w14:paraId="45FD16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2D46FCE">
            <w:pPr>
              <w:jc w:val="center"/>
              <w:rPr>
                <w:sz w:val="16"/>
                <w:szCs w:val="16"/>
                <w:lang w:val="en-US"/>
              </w:rPr>
            </w:pPr>
          </w:p>
        </w:tc>
        <w:tc>
          <w:tcPr>
            <w:tcW w:w="1418" w:type="dxa"/>
            <w:gridSpan w:val="5"/>
            <w:tcBorders>
              <w:top w:val="nil"/>
              <w:bottom w:val="single" w:color="auto" w:sz="2" w:space="0"/>
            </w:tcBorders>
            <w:noWrap w:val="0"/>
            <w:vAlign w:val="center"/>
          </w:tcPr>
          <w:p w14:paraId="3D8468C5">
            <w:pPr>
              <w:jc w:val="center"/>
              <w:rPr>
                <w:sz w:val="16"/>
                <w:szCs w:val="16"/>
                <w:lang w:val="en-US"/>
              </w:rPr>
            </w:pPr>
            <w:r>
              <w:rPr>
                <w:sz w:val="16"/>
                <w:szCs w:val="16"/>
                <w:lang w:val="en-US"/>
              </w:rPr>
              <w:t>2952220000000</w:t>
            </w:r>
          </w:p>
        </w:tc>
        <w:tc>
          <w:tcPr>
            <w:tcW w:w="4366" w:type="dxa"/>
            <w:gridSpan w:val="5"/>
            <w:tcBorders>
              <w:top w:val="nil"/>
              <w:bottom w:val="single" w:color="auto" w:sz="2" w:space="0"/>
            </w:tcBorders>
            <w:noWrap w:val="0"/>
            <w:vAlign w:val="center"/>
          </w:tcPr>
          <w:p w14:paraId="361D66B6">
            <w:pPr>
              <w:rPr>
                <w:sz w:val="16"/>
                <w:szCs w:val="16"/>
                <w:lang w:val="en-US"/>
              </w:rPr>
            </w:pPr>
            <w:r>
              <w:rPr>
                <w:sz w:val="16"/>
                <w:szCs w:val="16"/>
                <w:lang w:val="en-US"/>
              </w:rPr>
              <w:t>Autogudronator 3500 l - 3600 l</w:t>
            </w:r>
          </w:p>
        </w:tc>
        <w:tc>
          <w:tcPr>
            <w:tcW w:w="1021" w:type="dxa"/>
            <w:gridSpan w:val="5"/>
            <w:tcBorders>
              <w:top w:val="nil"/>
              <w:bottom w:val="single" w:color="auto" w:sz="2" w:space="0"/>
            </w:tcBorders>
            <w:noWrap w:val="0"/>
            <w:vAlign w:val="center"/>
          </w:tcPr>
          <w:p w14:paraId="00712A05">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4AC65B3">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right w:val="single" w:color="auto" w:sz="4" w:space="0"/>
            </w:tcBorders>
            <w:noWrap w:val="0"/>
            <w:vAlign w:val="center"/>
          </w:tcPr>
          <w:p w14:paraId="232A0E3E">
            <w:pPr>
              <w:jc w:val="center"/>
              <w:rPr>
                <w:sz w:val="16"/>
                <w:szCs w:val="16"/>
                <w:lang w:val="en-US"/>
              </w:rPr>
            </w:pPr>
            <w:r>
              <w:rPr>
                <w:sz w:val="16"/>
                <w:szCs w:val="16"/>
                <w:lang w:val="en-US"/>
              </w:rPr>
              <w:t>0,960</w:t>
            </w:r>
          </w:p>
        </w:tc>
      </w:tr>
      <w:tr w14:paraId="63CA41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274C6887">
            <w:pPr>
              <w:jc w:val="center"/>
              <w:rPr>
                <w:b/>
                <w:bCs/>
                <w:sz w:val="22"/>
                <w:szCs w:val="22"/>
                <w:lang w:val="en-US"/>
              </w:rPr>
            </w:pPr>
            <w:r>
              <w:rPr>
                <w:b/>
                <w:bCs/>
                <w:sz w:val="22"/>
                <w:szCs w:val="22"/>
                <w:lang w:val="en-US"/>
              </w:rPr>
              <w:t>25</w:t>
            </w:r>
          </w:p>
        </w:tc>
        <w:tc>
          <w:tcPr>
            <w:tcW w:w="1402" w:type="dxa"/>
            <w:gridSpan w:val="4"/>
            <w:tcBorders>
              <w:top w:val="single" w:color="auto" w:sz="4" w:space="0"/>
              <w:bottom w:val="single" w:color="auto" w:sz="4" w:space="0"/>
            </w:tcBorders>
            <w:noWrap w:val="0"/>
            <w:vAlign w:val="center"/>
          </w:tcPr>
          <w:p w14:paraId="3D2B68A4">
            <w:pPr>
              <w:jc w:val="center"/>
              <w:rPr>
                <w:b/>
                <w:bCs/>
                <w:sz w:val="22"/>
                <w:szCs w:val="22"/>
                <w:lang w:val="en-US"/>
              </w:rPr>
            </w:pPr>
            <w:r>
              <w:rPr>
                <w:b/>
                <w:bCs/>
                <w:sz w:val="22"/>
                <w:szCs w:val="22"/>
                <w:lang w:val="en-US"/>
              </w:rPr>
              <w:t>DB19G</w:t>
            </w:r>
          </w:p>
        </w:tc>
        <w:tc>
          <w:tcPr>
            <w:tcW w:w="4366" w:type="dxa"/>
            <w:gridSpan w:val="7"/>
            <w:tcBorders>
              <w:top w:val="single" w:color="auto" w:sz="4" w:space="0"/>
              <w:bottom w:val="single" w:color="auto" w:sz="4" w:space="0"/>
            </w:tcBorders>
            <w:noWrap w:val="0"/>
            <w:vAlign w:val="top"/>
          </w:tcPr>
          <w:p w14:paraId="07E9606B">
            <w:pPr>
              <w:rPr>
                <w:b/>
                <w:bCs/>
                <w:sz w:val="2"/>
                <w:szCs w:val="2"/>
                <w:lang w:val="en-US"/>
              </w:rPr>
            </w:pPr>
            <w:r>
              <w:rPr>
                <w:b/>
                <w:bCs/>
                <w:sz w:val="22"/>
                <w:szCs w:val="22"/>
                <w:lang w:val="en-US"/>
              </w:rPr>
              <w:t>Imbracaminte de beton asfaltic cu agregat mare, executata la cald, in grosime de 6,0 cm, cu asternere mecanica (Strat  de legatura din beton asfaltic deschis cu criblura BAD 22,4  cu bitum rutier 50/70 si cu adiaivi pentru adezivitate,  conform CP. D.02.25:2021, H=6cm)</w:t>
            </w:r>
          </w:p>
          <w:p w14:paraId="15EAAC69">
            <w:pPr>
              <w:rPr>
                <w:sz w:val="2"/>
                <w:szCs w:val="2"/>
                <w:lang w:val="en-US"/>
              </w:rPr>
            </w:pPr>
          </w:p>
        </w:tc>
        <w:tc>
          <w:tcPr>
            <w:tcW w:w="1011" w:type="dxa"/>
            <w:gridSpan w:val="5"/>
            <w:tcBorders>
              <w:top w:val="single" w:color="auto" w:sz="4" w:space="0"/>
              <w:bottom w:val="single" w:color="auto" w:sz="4" w:space="0"/>
            </w:tcBorders>
            <w:noWrap w:val="0"/>
            <w:vAlign w:val="center"/>
          </w:tcPr>
          <w:p w14:paraId="401043CA">
            <w:pPr>
              <w:jc w:val="center"/>
              <w:rPr>
                <w:b/>
                <w:bCs/>
                <w:sz w:val="22"/>
                <w:szCs w:val="22"/>
                <w:lang w:val="en-US"/>
              </w:rPr>
            </w:pPr>
            <w:r>
              <w:rPr>
                <w:b/>
                <w:bCs/>
                <w:sz w:val="22"/>
                <w:szCs w:val="22"/>
                <w:lang w:val="en-US"/>
              </w:rPr>
              <w:t>m2</w:t>
            </w:r>
          </w:p>
        </w:tc>
        <w:tc>
          <w:tcPr>
            <w:tcW w:w="1134" w:type="dxa"/>
            <w:gridSpan w:val="4"/>
            <w:tcBorders>
              <w:top w:val="single" w:color="auto" w:sz="4" w:space="0"/>
              <w:bottom w:val="single" w:color="auto" w:sz="4" w:space="0"/>
            </w:tcBorders>
            <w:noWrap w:val="0"/>
            <w:vAlign w:val="center"/>
          </w:tcPr>
          <w:p w14:paraId="272C10CA">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7FD0774F">
            <w:pPr>
              <w:jc w:val="center"/>
              <w:rPr>
                <w:b/>
                <w:bCs/>
                <w:sz w:val="22"/>
                <w:szCs w:val="22"/>
                <w:lang w:val="en-US"/>
              </w:rPr>
            </w:pPr>
            <w:r>
              <w:rPr>
                <w:b/>
                <w:bCs/>
                <w:sz w:val="22"/>
                <w:szCs w:val="22"/>
                <w:lang w:val="en-US"/>
              </w:rPr>
              <w:t>4 916,000</w:t>
            </w:r>
          </w:p>
          <w:p w14:paraId="63CD4E41">
            <w:pPr>
              <w:jc w:val="center"/>
              <w:rPr>
                <w:sz w:val="2"/>
                <w:szCs w:val="2"/>
                <w:lang w:val="en-US"/>
              </w:rPr>
            </w:pPr>
          </w:p>
        </w:tc>
      </w:tr>
      <w:tr w14:paraId="026EF11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1E144C3">
            <w:pPr>
              <w:jc w:val="center"/>
              <w:rPr>
                <w:sz w:val="16"/>
                <w:szCs w:val="16"/>
                <w:lang w:val="en-US"/>
              </w:rPr>
            </w:pPr>
          </w:p>
        </w:tc>
        <w:tc>
          <w:tcPr>
            <w:tcW w:w="1418" w:type="dxa"/>
            <w:gridSpan w:val="5"/>
            <w:tcBorders>
              <w:top w:val="nil"/>
              <w:bottom w:val="single" w:color="auto" w:sz="2" w:space="0"/>
            </w:tcBorders>
            <w:noWrap w:val="0"/>
            <w:vAlign w:val="center"/>
          </w:tcPr>
          <w:p w14:paraId="7AAF9E77">
            <w:pPr>
              <w:jc w:val="center"/>
              <w:rPr>
                <w:sz w:val="16"/>
                <w:szCs w:val="16"/>
                <w:lang w:val="en-US"/>
              </w:rPr>
            </w:pPr>
            <w:r>
              <w:rPr>
                <w:sz w:val="16"/>
                <w:szCs w:val="16"/>
                <w:lang w:val="en-US"/>
              </w:rPr>
              <w:t>7129040010110</w:t>
            </w:r>
          </w:p>
        </w:tc>
        <w:tc>
          <w:tcPr>
            <w:tcW w:w="4366" w:type="dxa"/>
            <w:gridSpan w:val="5"/>
            <w:tcBorders>
              <w:top w:val="nil"/>
              <w:bottom w:val="single" w:color="auto" w:sz="2" w:space="0"/>
            </w:tcBorders>
            <w:noWrap w:val="0"/>
            <w:vAlign w:val="center"/>
          </w:tcPr>
          <w:p w14:paraId="56C7AC49">
            <w:pPr>
              <w:rPr>
                <w:sz w:val="16"/>
                <w:szCs w:val="16"/>
                <w:lang w:val="en-US"/>
              </w:rPr>
            </w:pPr>
            <w:r>
              <w:rPr>
                <w:sz w:val="16"/>
                <w:szCs w:val="16"/>
                <w:lang w:val="en-US"/>
              </w:rPr>
              <w:t>Asfaltator</w:t>
            </w:r>
          </w:p>
        </w:tc>
        <w:tc>
          <w:tcPr>
            <w:tcW w:w="1021" w:type="dxa"/>
            <w:gridSpan w:val="5"/>
            <w:tcBorders>
              <w:top w:val="nil"/>
              <w:bottom w:val="single" w:color="auto" w:sz="2" w:space="0"/>
            </w:tcBorders>
            <w:noWrap w:val="0"/>
            <w:vAlign w:val="center"/>
          </w:tcPr>
          <w:p w14:paraId="736C339E">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2D0088C0">
            <w:pPr>
              <w:jc w:val="center"/>
              <w:rPr>
                <w:sz w:val="16"/>
                <w:szCs w:val="16"/>
                <w:lang w:val="en-US"/>
              </w:rPr>
            </w:pPr>
            <w:r>
              <w:rPr>
                <w:rFonts w:ascii="Times New Roman CYR" w:hAnsi="Times New Roman CYR" w:cs="Times New Roman CYR"/>
                <w:sz w:val="16"/>
                <w:szCs w:val="16"/>
                <w:lang w:val="en-US"/>
              </w:rPr>
              <w:t>0,0600</w:t>
            </w:r>
          </w:p>
        </w:tc>
        <w:tc>
          <w:tcPr>
            <w:tcW w:w="1559" w:type="dxa"/>
            <w:gridSpan w:val="3"/>
            <w:tcBorders>
              <w:top w:val="nil"/>
              <w:bottom w:val="single" w:color="auto" w:sz="2" w:space="0"/>
            </w:tcBorders>
            <w:noWrap w:val="0"/>
            <w:vAlign w:val="center"/>
          </w:tcPr>
          <w:p w14:paraId="03F4C618">
            <w:pPr>
              <w:jc w:val="center"/>
              <w:rPr>
                <w:sz w:val="16"/>
                <w:szCs w:val="16"/>
                <w:lang w:val="en-US"/>
              </w:rPr>
            </w:pPr>
            <w:r>
              <w:rPr>
                <w:sz w:val="16"/>
                <w:szCs w:val="16"/>
                <w:lang w:val="en-US"/>
              </w:rPr>
              <w:t>294,960</w:t>
            </w:r>
          </w:p>
        </w:tc>
      </w:tr>
      <w:tr w14:paraId="62426C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827E607">
            <w:pPr>
              <w:jc w:val="center"/>
              <w:rPr>
                <w:sz w:val="16"/>
                <w:szCs w:val="16"/>
                <w:lang w:val="en-US"/>
              </w:rPr>
            </w:pPr>
          </w:p>
        </w:tc>
        <w:tc>
          <w:tcPr>
            <w:tcW w:w="1418" w:type="dxa"/>
            <w:gridSpan w:val="5"/>
            <w:tcBorders>
              <w:top w:val="nil"/>
              <w:bottom w:val="single" w:color="auto" w:sz="2" w:space="0"/>
            </w:tcBorders>
            <w:noWrap w:val="0"/>
            <w:vAlign w:val="center"/>
          </w:tcPr>
          <w:p w14:paraId="0D281280">
            <w:pPr>
              <w:jc w:val="center"/>
              <w:rPr>
                <w:sz w:val="16"/>
                <w:szCs w:val="16"/>
                <w:lang w:val="en-US"/>
              </w:rPr>
            </w:pPr>
            <w:r>
              <w:rPr>
                <w:sz w:val="16"/>
                <w:szCs w:val="16"/>
                <w:lang w:val="en-US"/>
              </w:rPr>
              <w:t>1111000100013125</w:t>
            </w:r>
          </w:p>
        </w:tc>
        <w:tc>
          <w:tcPr>
            <w:tcW w:w="4366" w:type="dxa"/>
            <w:gridSpan w:val="5"/>
            <w:tcBorders>
              <w:top w:val="nil"/>
              <w:bottom w:val="single" w:color="auto" w:sz="2" w:space="0"/>
            </w:tcBorders>
            <w:noWrap w:val="0"/>
            <w:vAlign w:val="center"/>
          </w:tcPr>
          <w:p w14:paraId="0E2429E9">
            <w:pPr>
              <w:rPr>
                <w:sz w:val="16"/>
                <w:szCs w:val="16"/>
                <w:lang w:val="en-US"/>
              </w:rPr>
            </w:pPr>
            <w:r>
              <w:rPr>
                <w:sz w:val="16"/>
                <w:szCs w:val="16"/>
                <w:lang w:val="en-US"/>
              </w:rPr>
              <w:t>Beton asfaltic deschis cu criblura BAD 22,4  cu bitum rutier 50/70</w:t>
            </w:r>
          </w:p>
        </w:tc>
        <w:tc>
          <w:tcPr>
            <w:tcW w:w="1021" w:type="dxa"/>
            <w:gridSpan w:val="5"/>
            <w:tcBorders>
              <w:top w:val="nil"/>
              <w:bottom w:val="single" w:color="auto" w:sz="2" w:space="0"/>
            </w:tcBorders>
            <w:noWrap w:val="0"/>
            <w:vAlign w:val="center"/>
          </w:tcPr>
          <w:p w14:paraId="08F1E79D">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50BB9877">
            <w:pPr>
              <w:jc w:val="center"/>
              <w:rPr>
                <w:sz w:val="16"/>
                <w:szCs w:val="16"/>
                <w:lang w:val="en-US"/>
              </w:rPr>
            </w:pPr>
            <w:r>
              <w:rPr>
                <w:rFonts w:ascii="Times New Roman CYR" w:hAnsi="Times New Roman CYR" w:cs="Times New Roman CYR"/>
                <w:sz w:val="16"/>
                <w:szCs w:val="16"/>
                <w:lang w:val="en-US"/>
              </w:rPr>
              <w:t>0,1410</w:t>
            </w:r>
          </w:p>
        </w:tc>
        <w:tc>
          <w:tcPr>
            <w:tcW w:w="1559" w:type="dxa"/>
            <w:gridSpan w:val="3"/>
            <w:tcBorders>
              <w:top w:val="nil"/>
              <w:bottom w:val="single" w:color="auto" w:sz="2" w:space="0"/>
            </w:tcBorders>
            <w:noWrap w:val="0"/>
            <w:vAlign w:val="center"/>
          </w:tcPr>
          <w:p w14:paraId="308214F5">
            <w:pPr>
              <w:jc w:val="center"/>
              <w:rPr>
                <w:sz w:val="16"/>
                <w:szCs w:val="16"/>
                <w:lang w:val="en-US"/>
              </w:rPr>
            </w:pPr>
            <w:r>
              <w:rPr>
                <w:sz w:val="16"/>
                <w:szCs w:val="16"/>
                <w:lang w:val="en-US"/>
              </w:rPr>
              <w:t>693,156</w:t>
            </w:r>
          </w:p>
        </w:tc>
      </w:tr>
      <w:tr w14:paraId="31DF1EC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52AFFA2">
            <w:pPr>
              <w:jc w:val="center"/>
              <w:rPr>
                <w:sz w:val="16"/>
                <w:szCs w:val="16"/>
                <w:lang w:val="en-US"/>
              </w:rPr>
            </w:pPr>
          </w:p>
        </w:tc>
        <w:tc>
          <w:tcPr>
            <w:tcW w:w="1418" w:type="dxa"/>
            <w:gridSpan w:val="5"/>
            <w:tcBorders>
              <w:top w:val="nil"/>
              <w:bottom w:val="single" w:color="auto" w:sz="2" w:space="0"/>
            </w:tcBorders>
            <w:noWrap w:val="0"/>
            <w:vAlign w:val="center"/>
          </w:tcPr>
          <w:p w14:paraId="24DC893D">
            <w:pPr>
              <w:jc w:val="center"/>
              <w:rPr>
                <w:sz w:val="16"/>
                <w:szCs w:val="16"/>
                <w:lang w:val="en-US"/>
              </w:rPr>
            </w:pPr>
            <w:r>
              <w:rPr>
                <w:sz w:val="16"/>
                <w:szCs w:val="16"/>
                <w:lang w:val="en-US"/>
              </w:rPr>
              <w:t>1421102200000</w:t>
            </w:r>
          </w:p>
        </w:tc>
        <w:tc>
          <w:tcPr>
            <w:tcW w:w="4366" w:type="dxa"/>
            <w:gridSpan w:val="5"/>
            <w:tcBorders>
              <w:top w:val="nil"/>
              <w:bottom w:val="single" w:color="auto" w:sz="2" w:space="0"/>
            </w:tcBorders>
            <w:noWrap w:val="0"/>
            <w:vAlign w:val="center"/>
          </w:tcPr>
          <w:p w14:paraId="0ECF708C">
            <w:pPr>
              <w:rPr>
                <w:sz w:val="16"/>
                <w:szCs w:val="16"/>
                <w:lang w:val="en-US"/>
              </w:rPr>
            </w:pPr>
            <w:r>
              <w:rPr>
                <w:sz w:val="16"/>
                <w:szCs w:val="16"/>
                <w:lang w:val="en-US"/>
              </w:rPr>
              <w:t>Nisip bitumat</w:t>
            </w:r>
          </w:p>
        </w:tc>
        <w:tc>
          <w:tcPr>
            <w:tcW w:w="1021" w:type="dxa"/>
            <w:gridSpan w:val="5"/>
            <w:tcBorders>
              <w:top w:val="nil"/>
              <w:bottom w:val="single" w:color="auto" w:sz="2" w:space="0"/>
            </w:tcBorders>
            <w:noWrap w:val="0"/>
            <w:vAlign w:val="center"/>
          </w:tcPr>
          <w:p w14:paraId="433E3FF5">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0D895E74">
            <w:pPr>
              <w:jc w:val="center"/>
              <w:rPr>
                <w:sz w:val="16"/>
                <w:szCs w:val="16"/>
                <w:lang w:val="en-US"/>
              </w:rPr>
            </w:pPr>
            <w:r>
              <w:rPr>
                <w:rFonts w:ascii="Times New Roman CYR" w:hAnsi="Times New Roman CYR" w:cs="Times New Roman CYR"/>
                <w:sz w:val="16"/>
                <w:szCs w:val="16"/>
                <w:lang w:val="en-US"/>
              </w:rPr>
              <w:t>0,0030</w:t>
            </w:r>
          </w:p>
        </w:tc>
        <w:tc>
          <w:tcPr>
            <w:tcW w:w="1559" w:type="dxa"/>
            <w:gridSpan w:val="3"/>
            <w:tcBorders>
              <w:top w:val="nil"/>
              <w:bottom w:val="single" w:color="auto" w:sz="2" w:space="0"/>
            </w:tcBorders>
            <w:noWrap w:val="0"/>
            <w:vAlign w:val="center"/>
          </w:tcPr>
          <w:p w14:paraId="18B09E0E">
            <w:pPr>
              <w:jc w:val="center"/>
              <w:rPr>
                <w:sz w:val="16"/>
                <w:szCs w:val="16"/>
                <w:lang w:val="en-US"/>
              </w:rPr>
            </w:pPr>
            <w:r>
              <w:rPr>
                <w:sz w:val="16"/>
                <w:szCs w:val="16"/>
                <w:lang w:val="en-US"/>
              </w:rPr>
              <w:t>14,748</w:t>
            </w:r>
          </w:p>
        </w:tc>
      </w:tr>
      <w:tr w14:paraId="041AFE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1C5AA21">
            <w:pPr>
              <w:jc w:val="center"/>
              <w:rPr>
                <w:sz w:val="16"/>
                <w:szCs w:val="16"/>
                <w:lang w:val="en-US"/>
              </w:rPr>
            </w:pPr>
          </w:p>
        </w:tc>
        <w:tc>
          <w:tcPr>
            <w:tcW w:w="1418" w:type="dxa"/>
            <w:gridSpan w:val="5"/>
            <w:tcBorders>
              <w:top w:val="nil"/>
              <w:bottom w:val="single" w:color="auto" w:sz="2" w:space="0"/>
            </w:tcBorders>
            <w:noWrap w:val="0"/>
            <w:vAlign w:val="center"/>
          </w:tcPr>
          <w:p w14:paraId="16B1860B">
            <w:pPr>
              <w:jc w:val="center"/>
              <w:rPr>
                <w:sz w:val="16"/>
                <w:szCs w:val="16"/>
                <w:lang w:val="en-US"/>
              </w:rPr>
            </w:pPr>
            <w:r>
              <w:rPr>
                <w:sz w:val="16"/>
                <w:szCs w:val="16"/>
                <w:lang w:val="en-US"/>
              </w:rPr>
              <w:t>2710603420379</w:t>
            </w:r>
          </w:p>
        </w:tc>
        <w:tc>
          <w:tcPr>
            <w:tcW w:w="4366" w:type="dxa"/>
            <w:gridSpan w:val="5"/>
            <w:tcBorders>
              <w:top w:val="nil"/>
              <w:bottom w:val="single" w:color="auto" w:sz="2" w:space="0"/>
            </w:tcBorders>
            <w:noWrap w:val="0"/>
            <w:vAlign w:val="center"/>
          </w:tcPr>
          <w:p w14:paraId="49937318">
            <w:pPr>
              <w:rPr>
                <w:sz w:val="16"/>
                <w:szCs w:val="16"/>
                <w:lang w:val="en-US"/>
              </w:rPr>
            </w:pPr>
            <w:r>
              <w:rPr>
                <w:sz w:val="16"/>
                <w:szCs w:val="16"/>
                <w:lang w:val="en-US"/>
              </w:rPr>
              <w:t>Otel patrat lam.cald lt = 30 mm</w:t>
            </w:r>
          </w:p>
        </w:tc>
        <w:tc>
          <w:tcPr>
            <w:tcW w:w="1021" w:type="dxa"/>
            <w:gridSpan w:val="5"/>
            <w:tcBorders>
              <w:top w:val="nil"/>
              <w:bottom w:val="single" w:color="auto" w:sz="2" w:space="0"/>
            </w:tcBorders>
            <w:noWrap w:val="0"/>
            <w:vAlign w:val="center"/>
          </w:tcPr>
          <w:p w14:paraId="783A9037">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48A6AEE4">
            <w:pPr>
              <w:jc w:val="center"/>
              <w:rPr>
                <w:sz w:val="16"/>
                <w:szCs w:val="16"/>
                <w:lang w:val="en-US"/>
              </w:rPr>
            </w:pPr>
            <w:r>
              <w:rPr>
                <w:rFonts w:ascii="Times New Roman CYR" w:hAnsi="Times New Roman CYR" w:cs="Times New Roman CYR"/>
                <w:sz w:val="16"/>
                <w:szCs w:val="16"/>
                <w:lang w:val="en-US"/>
              </w:rPr>
              <w:t>0,0160</w:t>
            </w:r>
          </w:p>
        </w:tc>
        <w:tc>
          <w:tcPr>
            <w:tcW w:w="1559" w:type="dxa"/>
            <w:gridSpan w:val="3"/>
            <w:tcBorders>
              <w:top w:val="nil"/>
              <w:bottom w:val="single" w:color="auto" w:sz="2" w:space="0"/>
            </w:tcBorders>
            <w:noWrap w:val="0"/>
            <w:vAlign w:val="center"/>
          </w:tcPr>
          <w:p w14:paraId="68C542C9">
            <w:pPr>
              <w:jc w:val="center"/>
              <w:rPr>
                <w:sz w:val="16"/>
                <w:szCs w:val="16"/>
                <w:lang w:val="en-US"/>
              </w:rPr>
            </w:pPr>
            <w:r>
              <w:rPr>
                <w:sz w:val="16"/>
                <w:szCs w:val="16"/>
                <w:lang w:val="en-US"/>
              </w:rPr>
              <w:t>78,656</w:t>
            </w:r>
          </w:p>
        </w:tc>
      </w:tr>
      <w:tr w14:paraId="10B1440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97949EC">
            <w:pPr>
              <w:jc w:val="center"/>
              <w:rPr>
                <w:sz w:val="16"/>
                <w:szCs w:val="16"/>
                <w:lang w:val="en-US"/>
              </w:rPr>
            </w:pPr>
          </w:p>
        </w:tc>
        <w:tc>
          <w:tcPr>
            <w:tcW w:w="1418" w:type="dxa"/>
            <w:gridSpan w:val="5"/>
            <w:tcBorders>
              <w:top w:val="nil"/>
              <w:bottom w:val="single" w:color="auto" w:sz="2" w:space="0"/>
            </w:tcBorders>
            <w:noWrap w:val="0"/>
            <w:vAlign w:val="center"/>
          </w:tcPr>
          <w:p w14:paraId="5D7FF334">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7831B715">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3586AC18">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250E1BA3">
            <w:pPr>
              <w:jc w:val="center"/>
              <w:rPr>
                <w:sz w:val="16"/>
                <w:szCs w:val="16"/>
                <w:lang w:val="en-US"/>
              </w:rPr>
            </w:pPr>
            <w:r>
              <w:rPr>
                <w:rFonts w:ascii="Times New Roman CYR" w:hAnsi="Times New Roman CYR" w:cs="Times New Roman CYR"/>
                <w:sz w:val="16"/>
                <w:szCs w:val="16"/>
                <w:lang w:val="en-US"/>
              </w:rPr>
              <w:t>0,0079</w:t>
            </w:r>
          </w:p>
        </w:tc>
        <w:tc>
          <w:tcPr>
            <w:tcW w:w="1559" w:type="dxa"/>
            <w:gridSpan w:val="3"/>
            <w:tcBorders>
              <w:top w:val="nil"/>
              <w:bottom w:val="single" w:color="auto" w:sz="2" w:space="0"/>
              <w:right w:val="single" w:color="auto" w:sz="4" w:space="0"/>
            </w:tcBorders>
            <w:noWrap w:val="0"/>
            <w:vAlign w:val="center"/>
          </w:tcPr>
          <w:p w14:paraId="7ABB0E50">
            <w:pPr>
              <w:jc w:val="center"/>
              <w:rPr>
                <w:sz w:val="16"/>
                <w:szCs w:val="16"/>
                <w:lang w:val="en-US"/>
              </w:rPr>
            </w:pPr>
            <w:r>
              <w:rPr>
                <w:sz w:val="16"/>
                <w:szCs w:val="16"/>
                <w:lang w:val="en-US"/>
              </w:rPr>
              <w:t>38,836</w:t>
            </w:r>
          </w:p>
        </w:tc>
      </w:tr>
      <w:tr w14:paraId="29373D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BA8527E">
            <w:pPr>
              <w:jc w:val="center"/>
              <w:rPr>
                <w:sz w:val="16"/>
                <w:szCs w:val="16"/>
                <w:lang w:val="en-US"/>
              </w:rPr>
            </w:pPr>
          </w:p>
        </w:tc>
        <w:tc>
          <w:tcPr>
            <w:tcW w:w="1418" w:type="dxa"/>
            <w:gridSpan w:val="5"/>
            <w:tcBorders>
              <w:top w:val="nil"/>
              <w:bottom w:val="single" w:color="auto" w:sz="2" w:space="0"/>
            </w:tcBorders>
            <w:noWrap w:val="0"/>
            <w:vAlign w:val="center"/>
          </w:tcPr>
          <w:p w14:paraId="2573C620">
            <w:pPr>
              <w:jc w:val="center"/>
              <w:rPr>
                <w:sz w:val="16"/>
                <w:szCs w:val="16"/>
                <w:lang w:val="en-US"/>
              </w:rPr>
            </w:pPr>
            <w:r>
              <w:rPr>
                <w:sz w:val="16"/>
                <w:szCs w:val="16"/>
                <w:lang w:val="en-US"/>
              </w:rPr>
              <w:t>2952240004003</w:t>
            </w:r>
          </w:p>
        </w:tc>
        <w:tc>
          <w:tcPr>
            <w:tcW w:w="4366" w:type="dxa"/>
            <w:gridSpan w:val="5"/>
            <w:tcBorders>
              <w:top w:val="nil"/>
              <w:bottom w:val="single" w:color="auto" w:sz="2" w:space="0"/>
            </w:tcBorders>
            <w:noWrap w:val="0"/>
            <w:vAlign w:val="center"/>
          </w:tcPr>
          <w:p w14:paraId="4233AE96">
            <w:pPr>
              <w:rPr>
                <w:sz w:val="16"/>
                <w:szCs w:val="16"/>
                <w:lang w:val="en-US"/>
              </w:rPr>
            </w:pPr>
            <w:r>
              <w:rPr>
                <w:sz w:val="16"/>
                <w:szCs w:val="16"/>
                <w:lang w:val="en-US"/>
              </w:rPr>
              <w:t>Compactor pe pneuri static autopropulsat 10,1-16 tf</w:t>
            </w:r>
          </w:p>
        </w:tc>
        <w:tc>
          <w:tcPr>
            <w:tcW w:w="1021" w:type="dxa"/>
            <w:gridSpan w:val="5"/>
            <w:tcBorders>
              <w:top w:val="nil"/>
              <w:bottom w:val="single" w:color="auto" w:sz="2" w:space="0"/>
            </w:tcBorders>
            <w:noWrap w:val="0"/>
            <w:vAlign w:val="center"/>
          </w:tcPr>
          <w:p w14:paraId="6986C77D">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7C53931">
            <w:pPr>
              <w:jc w:val="center"/>
              <w:rPr>
                <w:sz w:val="16"/>
                <w:szCs w:val="16"/>
                <w:lang w:val="en-US"/>
              </w:rPr>
            </w:pPr>
            <w:r>
              <w:rPr>
                <w:rFonts w:ascii="Times New Roman CYR" w:hAnsi="Times New Roman CYR" w:cs="Times New Roman CYR"/>
                <w:sz w:val="16"/>
                <w:szCs w:val="16"/>
                <w:lang w:val="en-US"/>
              </w:rPr>
              <w:t>0,0079</w:t>
            </w:r>
          </w:p>
        </w:tc>
        <w:tc>
          <w:tcPr>
            <w:tcW w:w="1559" w:type="dxa"/>
            <w:gridSpan w:val="3"/>
            <w:tcBorders>
              <w:top w:val="nil"/>
              <w:bottom w:val="single" w:color="auto" w:sz="2" w:space="0"/>
              <w:right w:val="single" w:color="auto" w:sz="4" w:space="0"/>
            </w:tcBorders>
            <w:noWrap w:val="0"/>
            <w:vAlign w:val="center"/>
          </w:tcPr>
          <w:p w14:paraId="03EF47B1">
            <w:pPr>
              <w:jc w:val="center"/>
              <w:rPr>
                <w:sz w:val="16"/>
                <w:szCs w:val="16"/>
                <w:lang w:val="en-US"/>
              </w:rPr>
            </w:pPr>
            <w:r>
              <w:rPr>
                <w:sz w:val="16"/>
                <w:szCs w:val="16"/>
                <w:lang w:val="en-US"/>
              </w:rPr>
              <w:t>38,836</w:t>
            </w:r>
          </w:p>
        </w:tc>
      </w:tr>
      <w:tr w14:paraId="423890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958BC82">
            <w:pPr>
              <w:jc w:val="center"/>
              <w:rPr>
                <w:sz w:val="16"/>
                <w:szCs w:val="16"/>
                <w:lang w:val="en-US"/>
              </w:rPr>
            </w:pPr>
          </w:p>
        </w:tc>
        <w:tc>
          <w:tcPr>
            <w:tcW w:w="1418" w:type="dxa"/>
            <w:gridSpan w:val="5"/>
            <w:tcBorders>
              <w:top w:val="nil"/>
              <w:bottom w:val="single" w:color="auto" w:sz="2" w:space="0"/>
            </w:tcBorders>
            <w:noWrap w:val="0"/>
            <w:vAlign w:val="center"/>
          </w:tcPr>
          <w:p w14:paraId="0C66528F">
            <w:pPr>
              <w:jc w:val="center"/>
              <w:rPr>
                <w:sz w:val="16"/>
                <w:szCs w:val="16"/>
                <w:lang w:val="en-US"/>
              </w:rPr>
            </w:pPr>
            <w:r>
              <w:rPr>
                <w:sz w:val="16"/>
                <w:szCs w:val="16"/>
                <w:lang w:val="en-US"/>
              </w:rPr>
              <w:t>2952240005100</w:t>
            </w:r>
          </w:p>
        </w:tc>
        <w:tc>
          <w:tcPr>
            <w:tcW w:w="4366" w:type="dxa"/>
            <w:gridSpan w:val="5"/>
            <w:tcBorders>
              <w:top w:val="nil"/>
              <w:bottom w:val="single" w:color="auto" w:sz="2" w:space="0"/>
            </w:tcBorders>
            <w:noWrap w:val="0"/>
            <w:vAlign w:val="center"/>
          </w:tcPr>
          <w:p w14:paraId="4DF67A5C">
            <w:pPr>
              <w:rPr>
                <w:sz w:val="16"/>
                <w:szCs w:val="16"/>
                <w:lang w:val="en-US"/>
              </w:rPr>
            </w:pPr>
            <w:r>
              <w:rPr>
                <w:sz w:val="16"/>
                <w:szCs w:val="16"/>
                <w:lang w:val="en-US"/>
              </w:rPr>
              <w:t>Repartizor finisor de mixturi asfaltice cu motor term. 92 cp</w:t>
            </w:r>
          </w:p>
        </w:tc>
        <w:tc>
          <w:tcPr>
            <w:tcW w:w="1021" w:type="dxa"/>
            <w:gridSpan w:val="5"/>
            <w:tcBorders>
              <w:top w:val="nil"/>
              <w:bottom w:val="single" w:color="auto" w:sz="2" w:space="0"/>
            </w:tcBorders>
            <w:noWrap w:val="0"/>
            <w:vAlign w:val="center"/>
          </w:tcPr>
          <w:p w14:paraId="61624050">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7C676DF">
            <w:pPr>
              <w:jc w:val="center"/>
              <w:rPr>
                <w:sz w:val="16"/>
                <w:szCs w:val="16"/>
                <w:lang w:val="en-US"/>
              </w:rPr>
            </w:pPr>
            <w:r>
              <w:rPr>
                <w:rFonts w:ascii="Times New Roman CYR" w:hAnsi="Times New Roman CYR" w:cs="Times New Roman CYR"/>
                <w:sz w:val="16"/>
                <w:szCs w:val="16"/>
                <w:lang w:val="en-US"/>
              </w:rPr>
              <w:t>0,0079</w:t>
            </w:r>
          </w:p>
        </w:tc>
        <w:tc>
          <w:tcPr>
            <w:tcW w:w="1559" w:type="dxa"/>
            <w:gridSpan w:val="3"/>
            <w:tcBorders>
              <w:top w:val="nil"/>
              <w:bottom w:val="single" w:color="auto" w:sz="2" w:space="0"/>
              <w:right w:val="single" w:color="auto" w:sz="4" w:space="0"/>
            </w:tcBorders>
            <w:noWrap w:val="0"/>
            <w:vAlign w:val="center"/>
          </w:tcPr>
          <w:p w14:paraId="3A2A8951">
            <w:pPr>
              <w:jc w:val="center"/>
              <w:rPr>
                <w:sz w:val="16"/>
                <w:szCs w:val="16"/>
                <w:lang w:val="en-US"/>
              </w:rPr>
            </w:pPr>
            <w:r>
              <w:rPr>
                <w:sz w:val="16"/>
                <w:szCs w:val="16"/>
                <w:lang w:val="en-US"/>
              </w:rPr>
              <w:t>38,836</w:t>
            </w:r>
          </w:p>
        </w:tc>
      </w:tr>
      <w:tr w14:paraId="2DACA13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C97778B">
            <w:pPr>
              <w:jc w:val="center"/>
              <w:rPr>
                <w:b/>
                <w:bCs/>
                <w:sz w:val="22"/>
                <w:szCs w:val="22"/>
                <w:lang w:val="en-US"/>
              </w:rPr>
            </w:pPr>
            <w:r>
              <w:rPr>
                <w:b/>
                <w:bCs/>
                <w:sz w:val="22"/>
                <w:szCs w:val="22"/>
                <w:lang w:val="en-US"/>
              </w:rPr>
              <w:t>26</w:t>
            </w:r>
          </w:p>
        </w:tc>
        <w:tc>
          <w:tcPr>
            <w:tcW w:w="1402" w:type="dxa"/>
            <w:gridSpan w:val="4"/>
            <w:tcBorders>
              <w:top w:val="single" w:color="auto" w:sz="4" w:space="0"/>
              <w:bottom w:val="single" w:color="auto" w:sz="4" w:space="0"/>
            </w:tcBorders>
            <w:noWrap w:val="0"/>
            <w:vAlign w:val="center"/>
          </w:tcPr>
          <w:p w14:paraId="79639B8F">
            <w:pPr>
              <w:jc w:val="center"/>
              <w:rPr>
                <w:b/>
                <w:bCs/>
                <w:sz w:val="22"/>
                <w:szCs w:val="22"/>
                <w:lang w:val="en-US"/>
              </w:rPr>
            </w:pPr>
            <w:r>
              <w:rPr>
                <w:b/>
                <w:bCs/>
                <w:sz w:val="22"/>
                <w:szCs w:val="22"/>
                <w:lang w:val="en-US"/>
              </w:rPr>
              <w:t>DI107</w:t>
            </w:r>
          </w:p>
        </w:tc>
        <w:tc>
          <w:tcPr>
            <w:tcW w:w="4366" w:type="dxa"/>
            <w:gridSpan w:val="7"/>
            <w:tcBorders>
              <w:top w:val="single" w:color="auto" w:sz="4" w:space="0"/>
              <w:bottom w:val="single" w:color="auto" w:sz="4" w:space="0"/>
            </w:tcBorders>
            <w:noWrap w:val="0"/>
            <w:vAlign w:val="top"/>
          </w:tcPr>
          <w:p w14:paraId="3702B0CF">
            <w:pPr>
              <w:rPr>
                <w:b/>
                <w:bCs/>
                <w:sz w:val="2"/>
                <w:szCs w:val="2"/>
                <w:lang w:val="en-US"/>
              </w:rPr>
            </w:pPr>
            <w:r>
              <w:rPr>
                <w:b/>
                <w:bCs/>
                <w:sz w:val="22"/>
                <w:szCs w:val="22"/>
                <w:lang w:val="en-US"/>
              </w:rPr>
              <w:t>Amorsarea suprafetelor straturilor de baza in vederea aplicarii unui strat de beton asfaltic, 0,25l/m2  50/70 (Amorsare suprafetelor din piatra sparta existente cu bitum 0,25l/ m2 50/70</w:t>
            </w:r>
          </w:p>
          <w:p w14:paraId="3D0DCBC0">
            <w:pPr>
              <w:rPr>
                <w:sz w:val="2"/>
                <w:szCs w:val="2"/>
                <w:lang w:val="en-US"/>
              </w:rPr>
            </w:pPr>
          </w:p>
        </w:tc>
        <w:tc>
          <w:tcPr>
            <w:tcW w:w="1011" w:type="dxa"/>
            <w:gridSpan w:val="5"/>
            <w:tcBorders>
              <w:top w:val="single" w:color="auto" w:sz="4" w:space="0"/>
              <w:bottom w:val="single" w:color="auto" w:sz="4" w:space="0"/>
            </w:tcBorders>
            <w:noWrap w:val="0"/>
            <w:vAlign w:val="center"/>
          </w:tcPr>
          <w:p w14:paraId="326D34FE">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2B1B337B">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3E3B34C4">
            <w:pPr>
              <w:jc w:val="center"/>
              <w:rPr>
                <w:b/>
                <w:bCs/>
                <w:sz w:val="22"/>
                <w:szCs w:val="22"/>
                <w:lang w:val="en-US"/>
              </w:rPr>
            </w:pPr>
            <w:r>
              <w:rPr>
                <w:b/>
                <w:bCs/>
                <w:sz w:val="22"/>
                <w:szCs w:val="22"/>
                <w:lang w:val="en-US"/>
              </w:rPr>
              <w:t>1,230</w:t>
            </w:r>
          </w:p>
          <w:p w14:paraId="1AC2364C">
            <w:pPr>
              <w:jc w:val="center"/>
              <w:rPr>
                <w:sz w:val="2"/>
                <w:szCs w:val="2"/>
                <w:lang w:val="en-US"/>
              </w:rPr>
            </w:pPr>
          </w:p>
        </w:tc>
      </w:tr>
      <w:tr w14:paraId="2234744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960F399">
            <w:pPr>
              <w:jc w:val="center"/>
              <w:rPr>
                <w:sz w:val="16"/>
                <w:szCs w:val="16"/>
                <w:lang w:val="en-US"/>
              </w:rPr>
            </w:pPr>
          </w:p>
        </w:tc>
        <w:tc>
          <w:tcPr>
            <w:tcW w:w="1418" w:type="dxa"/>
            <w:gridSpan w:val="5"/>
            <w:tcBorders>
              <w:top w:val="nil"/>
              <w:bottom w:val="single" w:color="auto" w:sz="2" w:space="0"/>
            </w:tcBorders>
            <w:noWrap w:val="0"/>
            <w:vAlign w:val="center"/>
          </w:tcPr>
          <w:p w14:paraId="56C2D339">
            <w:pPr>
              <w:jc w:val="center"/>
              <w:rPr>
                <w:sz w:val="16"/>
                <w:szCs w:val="16"/>
                <w:lang w:val="en-US"/>
              </w:rPr>
            </w:pPr>
            <w:r>
              <w:rPr>
                <w:sz w:val="16"/>
                <w:szCs w:val="16"/>
                <w:lang w:val="en-US"/>
              </w:rPr>
              <w:t>23203226000401</w:t>
            </w:r>
          </w:p>
        </w:tc>
        <w:tc>
          <w:tcPr>
            <w:tcW w:w="4366" w:type="dxa"/>
            <w:gridSpan w:val="5"/>
            <w:tcBorders>
              <w:top w:val="nil"/>
              <w:bottom w:val="single" w:color="auto" w:sz="2" w:space="0"/>
            </w:tcBorders>
            <w:noWrap w:val="0"/>
            <w:vAlign w:val="center"/>
          </w:tcPr>
          <w:p w14:paraId="5A1D8C2A">
            <w:pPr>
              <w:rPr>
                <w:sz w:val="16"/>
                <w:szCs w:val="16"/>
                <w:lang w:val="en-US"/>
              </w:rPr>
            </w:pPr>
            <w:r>
              <w:rPr>
                <w:sz w:val="16"/>
                <w:szCs w:val="16"/>
                <w:lang w:val="en-US"/>
              </w:rPr>
              <w:t>Bitum</w:t>
            </w:r>
          </w:p>
        </w:tc>
        <w:tc>
          <w:tcPr>
            <w:tcW w:w="1021" w:type="dxa"/>
            <w:gridSpan w:val="5"/>
            <w:tcBorders>
              <w:top w:val="nil"/>
              <w:bottom w:val="single" w:color="auto" w:sz="2" w:space="0"/>
            </w:tcBorders>
            <w:noWrap w:val="0"/>
            <w:vAlign w:val="center"/>
          </w:tcPr>
          <w:p w14:paraId="24DE37AB">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3D2194F7">
            <w:pPr>
              <w:jc w:val="center"/>
              <w:rPr>
                <w:sz w:val="16"/>
                <w:szCs w:val="16"/>
                <w:lang w:val="en-US"/>
              </w:rPr>
            </w:pPr>
            <w:r>
              <w:rPr>
                <w:rFonts w:ascii="Times New Roman CYR" w:hAnsi="Times New Roman CYR" w:cs="Times New Roman CYR"/>
                <w:sz w:val="16"/>
                <w:szCs w:val="16"/>
                <w:lang w:val="en-US"/>
              </w:rPr>
              <w:t>1,0300</w:t>
            </w:r>
          </w:p>
        </w:tc>
        <w:tc>
          <w:tcPr>
            <w:tcW w:w="1559" w:type="dxa"/>
            <w:gridSpan w:val="3"/>
            <w:tcBorders>
              <w:top w:val="nil"/>
              <w:bottom w:val="single" w:color="auto" w:sz="2" w:space="0"/>
            </w:tcBorders>
            <w:noWrap w:val="0"/>
            <w:vAlign w:val="center"/>
          </w:tcPr>
          <w:p w14:paraId="781C6ABD">
            <w:pPr>
              <w:jc w:val="center"/>
              <w:rPr>
                <w:sz w:val="16"/>
                <w:szCs w:val="16"/>
                <w:lang w:val="en-US"/>
              </w:rPr>
            </w:pPr>
            <w:r>
              <w:rPr>
                <w:sz w:val="16"/>
                <w:szCs w:val="16"/>
                <w:lang w:val="en-US"/>
              </w:rPr>
              <w:t>1,267</w:t>
            </w:r>
          </w:p>
        </w:tc>
      </w:tr>
      <w:tr w14:paraId="768491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AD78E3E">
            <w:pPr>
              <w:jc w:val="center"/>
              <w:rPr>
                <w:sz w:val="16"/>
                <w:szCs w:val="16"/>
                <w:lang w:val="en-US"/>
              </w:rPr>
            </w:pPr>
          </w:p>
        </w:tc>
        <w:tc>
          <w:tcPr>
            <w:tcW w:w="1418" w:type="dxa"/>
            <w:gridSpan w:val="5"/>
            <w:tcBorders>
              <w:top w:val="nil"/>
              <w:bottom w:val="single" w:color="auto" w:sz="2" w:space="0"/>
            </w:tcBorders>
            <w:noWrap w:val="0"/>
            <w:vAlign w:val="center"/>
          </w:tcPr>
          <w:p w14:paraId="11E3AB61">
            <w:pPr>
              <w:jc w:val="center"/>
              <w:rPr>
                <w:sz w:val="16"/>
                <w:szCs w:val="16"/>
                <w:lang w:val="en-US"/>
              </w:rPr>
            </w:pPr>
            <w:r>
              <w:rPr>
                <w:sz w:val="16"/>
                <w:szCs w:val="16"/>
                <w:lang w:val="en-US"/>
              </w:rPr>
              <w:t>2952220000000</w:t>
            </w:r>
          </w:p>
        </w:tc>
        <w:tc>
          <w:tcPr>
            <w:tcW w:w="4366" w:type="dxa"/>
            <w:gridSpan w:val="5"/>
            <w:tcBorders>
              <w:top w:val="nil"/>
              <w:bottom w:val="single" w:color="auto" w:sz="2" w:space="0"/>
            </w:tcBorders>
            <w:noWrap w:val="0"/>
            <w:vAlign w:val="center"/>
          </w:tcPr>
          <w:p w14:paraId="015756D1">
            <w:pPr>
              <w:rPr>
                <w:sz w:val="16"/>
                <w:szCs w:val="16"/>
                <w:lang w:val="en-US"/>
              </w:rPr>
            </w:pPr>
            <w:r>
              <w:rPr>
                <w:sz w:val="16"/>
                <w:szCs w:val="16"/>
                <w:lang w:val="en-US"/>
              </w:rPr>
              <w:t>Autogudronator 3500 l - 3600 l</w:t>
            </w:r>
          </w:p>
        </w:tc>
        <w:tc>
          <w:tcPr>
            <w:tcW w:w="1021" w:type="dxa"/>
            <w:gridSpan w:val="5"/>
            <w:tcBorders>
              <w:top w:val="nil"/>
              <w:bottom w:val="single" w:color="auto" w:sz="2" w:space="0"/>
            </w:tcBorders>
            <w:noWrap w:val="0"/>
            <w:vAlign w:val="center"/>
          </w:tcPr>
          <w:p w14:paraId="0C866785">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266E3E8">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right w:val="single" w:color="auto" w:sz="4" w:space="0"/>
            </w:tcBorders>
            <w:noWrap w:val="0"/>
            <w:vAlign w:val="center"/>
          </w:tcPr>
          <w:p w14:paraId="64F5286F">
            <w:pPr>
              <w:jc w:val="center"/>
              <w:rPr>
                <w:sz w:val="16"/>
                <w:szCs w:val="16"/>
                <w:lang w:val="en-US"/>
              </w:rPr>
            </w:pPr>
            <w:r>
              <w:rPr>
                <w:sz w:val="16"/>
                <w:szCs w:val="16"/>
                <w:lang w:val="en-US"/>
              </w:rPr>
              <w:t>0,369</w:t>
            </w:r>
          </w:p>
        </w:tc>
      </w:tr>
      <w:tr w14:paraId="665A120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2A2D069">
            <w:pPr>
              <w:jc w:val="center"/>
              <w:rPr>
                <w:b/>
                <w:bCs/>
                <w:sz w:val="22"/>
                <w:szCs w:val="22"/>
                <w:lang w:val="en-US"/>
              </w:rPr>
            </w:pPr>
            <w:r>
              <w:rPr>
                <w:b/>
                <w:bCs/>
                <w:sz w:val="22"/>
                <w:szCs w:val="22"/>
                <w:lang w:val="en-US"/>
              </w:rPr>
              <w:t>27</w:t>
            </w:r>
          </w:p>
        </w:tc>
        <w:tc>
          <w:tcPr>
            <w:tcW w:w="1402" w:type="dxa"/>
            <w:gridSpan w:val="4"/>
            <w:tcBorders>
              <w:top w:val="single" w:color="auto" w:sz="4" w:space="0"/>
              <w:bottom w:val="single" w:color="auto" w:sz="4" w:space="0"/>
            </w:tcBorders>
            <w:noWrap w:val="0"/>
            <w:vAlign w:val="center"/>
          </w:tcPr>
          <w:p w14:paraId="13FDC469">
            <w:pPr>
              <w:jc w:val="center"/>
              <w:rPr>
                <w:b/>
                <w:bCs/>
                <w:sz w:val="22"/>
                <w:szCs w:val="22"/>
                <w:lang w:val="en-US"/>
              </w:rPr>
            </w:pPr>
            <w:r>
              <w:rPr>
                <w:b/>
                <w:bCs/>
                <w:sz w:val="22"/>
                <w:szCs w:val="22"/>
                <w:lang w:val="en-US"/>
              </w:rPr>
              <w:t>DB16H</w:t>
            </w:r>
          </w:p>
        </w:tc>
        <w:tc>
          <w:tcPr>
            <w:tcW w:w="4366" w:type="dxa"/>
            <w:gridSpan w:val="7"/>
            <w:tcBorders>
              <w:top w:val="single" w:color="auto" w:sz="4" w:space="0"/>
              <w:bottom w:val="single" w:color="auto" w:sz="4" w:space="0"/>
            </w:tcBorders>
            <w:noWrap w:val="0"/>
            <w:vAlign w:val="top"/>
          </w:tcPr>
          <w:p w14:paraId="1937B236">
            <w:pPr>
              <w:rPr>
                <w:b/>
                <w:bCs/>
                <w:sz w:val="2"/>
                <w:szCs w:val="2"/>
                <w:lang w:val="en-US"/>
              </w:rPr>
            </w:pPr>
            <w:r>
              <w:rPr>
                <w:b/>
                <w:bCs/>
                <w:sz w:val="22"/>
                <w:szCs w:val="22"/>
                <w:lang w:val="en-US"/>
              </w:rPr>
              <w:t>Imbracaminte de beton asfaltic cu agregate marunte, executata la cald, in grosime de 4,0 cm, cu asternere mecanica (Amenajarea stratului din beton asfaltic cu criblura BA 16 cu bitum rutier 50/70, conform CP. D.02.25:2021, H=4cm)</w:t>
            </w:r>
          </w:p>
          <w:p w14:paraId="5A73261C">
            <w:pPr>
              <w:rPr>
                <w:sz w:val="2"/>
                <w:szCs w:val="2"/>
                <w:lang w:val="en-US"/>
              </w:rPr>
            </w:pPr>
          </w:p>
        </w:tc>
        <w:tc>
          <w:tcPr>
            <w:tcW w:w="1011" w:type="dxa"/>
            <w:gridSpan w:val="5"/>
            <w:tcBorders>
              <w:top w:val="single" w:color="auto" w:sz="4" w:space="0"/>
              <w:bottom w:val="single" w:color="auto" w:sz="4" w:space="0"/>
            </w:tcBorders>
            <w:noWrap w:val="0"/>
            <w:vAlign w:val="center"/>
          </w:tcPr>
          <w:p w14:paraId="17F82C6E">
            <w:pPr>
              <w:jc w:val="center"/>
              <w:rPr>
                <w:b/>
                <w:bCs/>
                <w:sz w:val="22"/>
                <w:szCs w:val="22"/>
                <w:lang w:val="en-US"/>
              </w:rPr>
            </w:pPr>
            <w:r>
              <w:rPr>
                <w:b/>
                <w:bCs/>
                <w:sz w:val="22"/>
                <w:szCs w:val="22"/>
                <w:lang w:val="en-US"/>
              </w:rPr>
              <w:t>m2</w:t>
            </w:r>
          </w:p>
        </w:tc>
        <w:tc>
          <w:tcPr>
            <w:tcW w:w="1134" w:type="dxa"/>
            <w:gridSpan w:val="4"/>
            <w:tcBorders>
              <w:top w:val="single" w:color="auto" w:sz="4" w:space="0"/>
              <w:bottom w:val="single" w:color="auto" w:sz="4" w:space="0"/>
            </w:tcBorders>
            <w:noWrap w:val="0"/>
            <w:vAlign w:val="center"/>
          </w:tcPr>
          <w:p w14:paraId="2B45EEDE">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6324A417">
            <w:pPr>
              <w:jc w:val="center"/>
              <w:rPr>
                <w:b/>
                <w:bCs/>
                <w:sz w:val="22"/>
                <w:szCs w:val="22"/>
                <w:lang w:val="en-US"/>
              </w:rPr>
            </w:pPr>
            <w:r>
              <w:rPr>
                <w:b/>
                <w:bCs/>
                <w:sz w:val="22"/>
                <w:szCs w:val="22"/>
                <w:lang w:val="en-US"/>
              </w:rPr>
              <w:t>4 916,000</w:t>
            </w:r>
          </w:p>
          <w:p w14:paraId="5026224A">
            <w:pPr>
              <w:jc w:val="center"/>
              <w:rPr>
                <w:sz w:val="2"/>
                <w:szCs w:val="2"/>
                <w:lang w:val="en-US"/>
              </w:rPr>
            </w:pPr>
          </w:p>
        </w:tc>
      </w:tr>
      <w:tr w14:paraId="4616480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AC0EB69">
            <w:pPr>
              <w:jc w:val="center"/>
              <w:rPr>
                <w:sz w:val="16"/>
                <w:szCs w:val="16"/>
                <w:lang w:val="en-US"/>
              </w:rPr>
            </w:pPr>
          </w:p>
        </w:tc>
        <w:tc>
          <w:tcPr>
            <w:tcW w:w="1418" w:type="dxa"/>
            <w:gridSpan w:val="5"/>
            <w:tcBorders>
              <w:top w:val="nil"/>
              <w:bottom w:val="single" w:color="auto" w:sz="2" w:space="0"/>
            </w:tcBorders>
            <w:noWrap w:val="0"/>
            <w:vAlign w:val="center"/>
          </w:tcPr>
          <w:p w14:paraId="0E6158B4">
            <w:pPr>
              <w:jc w:val="center"/>
              <w:rPr>
                <w:sz w:val="16"/>
                <w:szCs w:val="16"/>
                <w:lang w:val="en-US"/>
              </w:rPr>
            </w:pPr>
            <w:r>
              <w:rPr>
                <w:sz w:val="16"/>
                <w:szCs w:val="16"/>
                <w:lang w:val="en-US"/>
              </w:rPr>
              <w:t>7129040010110</w:t>
            </w:r>
          </w:p>
        </w:tc>
        <w:tc>
          <w:tcPr>
            <w:tcW w:w="4366" w:type="dxa"/>
            <w:gridSpan w:val="5"/>
            <w:tcBorders>
              <w:top w:val="nil"/>
              <w:bottom w:val="single" w:color="auto" w:sz="2" w:space="0"/>
            </w:tcBorders>
            <w:noWrap w:val="0"/>
            <w:vAlign w:val="center"/>
          </w:tcPr>
          <w:p w14:paraId="7A8242D1">
            <w:pPr>
              <w:rPr>
                <w:sz w:val="16"/>
                <w:szCs w:val="16"/>
                <w:lang w:val="en-US"/>
              </w:rPr>
            </w:pPr>
            <w:r>
              <w:rPr>
                <w:sz w:val="16"/>
                <w:szCs w:val="16"/>
                <w:lang w:val="en-US"/>
              </w:rPr>
              <w:t>Asfaltator</w:t>
            </w:r>
          </w:p>
        </w:tc>
        <w:tc>
          <w:tcPr>
            <w:tcW w:w="1021" w:type="dxa"/>
            <w:gridSpan w:val="5"/>
            <w:tcBorders>
              <w:top w:val="nil"/>
              <w:bottom w:val="single" w:color="auto" w:sz="2" w:space="0"/>
            </w:tcBorders>
            <w:noWrap w:val="0"/>
            <w:vAlign w:val="center"/>
          </w:tcPr>
          <w:p w14:paraId="611E63F9">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39EAD414">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tcBorders>
            <w:noWrap w:val="0"/>
            <w:vAlign w:val="center"/>
          </w:tcPr>
          <w:p w14:paraId="31869226">
            <w:pPr>
              <w:jc w:val="center"/>
              <w:rPr>
                <w:sz w:val="16"/>
                <w:szCs w:val="16"/>
                <w:lang w:val="en-US"/>
              </w:rPr>
            </w:pPr>
            <w:r>
              <w:rPr>
                <w:sz w:val="16"/>
                <w:szCs w:val="16"/>
                <w:lang w:val="en-US"/>
              </w:rPr>
              <w:t>245,800</w:t>
            </w:r>
          </w:p>
        </w:tc>
      </w:tr>
      <w:tr w14:paraId="0985FA9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C29F5DF">
            <w:pPr>
              <w:jc w:val="center"/>
              <w:rPr>
                <w:sz w:val="16"/>
                <w:szCs w:val="16"/>
                <w:lang w:val="en-US"/>
              </w:rPr>
            </w:pPr>
          </w:p>
        </w:tc>
        <w:tc>
          <w:tcPr>
            <w:tcW w:w="1418" w:type="dxa"/>
            <w:gridSpan w:val="5"/>
            <w:tcBorders>
              <w:top w:val="nil"/>
              <w:bottom w:val="single" w:color="auto" w:sz="2" w:space="0"/>
            </w:tcBorders>
            <w:noWrap w:val="0"/>
            <w:vAlign w:val="center"/>
          </w:tcPr>
          <w:p w14:paraId="14A87828">
            <w:pPr>
              <w:jc w:val="center"/>
              <w:rPr>
                <w:sz w:val="16"/>
                <w:szCs w:val="16"/>
                <w:lang w:val="en-US"/>
              </w:rPr>
            </w:pPr>
            <w:r>
              <w:rPr>
                <w:sz w:val="16"/>
                <w:szCs w:val="16"/>
                <w:lang w:val="en-US"/>
              </w:rPr>
              <w:t>1111000100013127</w:t>
            </w:r>
          </w:p>
        </w:tc>
        <w:tc>
          <w:tcPr>
            <w:tcW w:w="4366" w:type="dxa"/>
            <w:gridSpan w:val="5"/>
            <w:tcBorders>
              <w:top w:val="nil"/>
              <w:bottom w:val="single" w:color="auto" w:sz="2" w:space="0"/>
            </w:tcBorders>
            <w:noWrap w:val="0"/>
            <w:vAlign w:val="center"/>
          </w:tcPr>
          <w:p w14:paraId="783CCC4F">
            <w:pPr>
              <w:rPr>
                <w:sz w:val="16"/>
                <w:szCs w:val="16"/>
                <w:lang w:val="en-US"/>
              </w:rPr>
            </w:pPr>
            <w:r>
              <w:rPr>
                <w:sz w:val="16"/>
                <w:szCs w:val="16"/>
                <w:lang w:val="en-US"/>
              </w:rPr>
              <w:t>Beton asfaltic cu criblura BA 16 cu bitum rutier 50/70</w:t>
            </w:r>
          </w:p>
        </w:tc>
        <w:tc>
          <w:tcPr>
            <w:tcW w:w="1021" w:type="dxa"/>
            <w:gridSpan w:val="5"/>
            <w:tcBorders>
              <w:top w:val="nil"/>
              <w:bottom w:val="single" w:color="auto" w:sz="2" w:space="0"/>
            </w:tcBorders>
            <w:noWrap w:val="0"/>
            <w:vAlign w:val="center"/>
          </w:tcPr>
          <w:p w14:paraId="2A38C90C">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46D35133">
            <w:pPr>
              <w:jc w:val="center"/>
              <w:rPr>
                <w:sz w:val="16"/>
                <w:szCs w:val="16"/>
                <w:lang w:val="en-US"/>
              </w:rPr>
            </w:pPr>
            <w:r>
              <w:rPr>
                <w:rFonts w:ascii="Times New Roman CYR" w:hAnsi="Times New Roman CYR" w:cs="Times New Roman CYR"/>
                <w:sz w:val="16"/>
                <w:szCs w:val="16"/>
                <w:lang w:val="en-US"/>
              </w:rPr>
              <w:t>0,0940</w:t>
            </w:r>
          </w:p>
        </w:tc>
        <w:tc>
          <w:tcPr>
            <w:tcW w:w="1559" w:type="dxa"/>
            <w:gridSpan w:val="3"/>
            <w:tcBorders>
              <w:top w:val="nil"/>
              <w:bottom w:val="single" w:color="auto" w:sz="2" w:space="0"/>
            </w:tcBorders>
            <w:noWrap w:val="0"/>
            <w:vAlign w:val="center"/>
          </w:tcPr>
          <w:p w14:paraId="0D8BFFB6">
            <w:pPr>
              <w:jc w:val="center"/>
              <w:rPr>
                <w:sz w:val="16"/>
                <w:szCs w:val="16"/>
                <w:lang w:val="en-US"/>
              </w:rPr>
            </w:pPr>
            <w:r>
              <w:rPr>
                <w:sz w:val="16"/>
                <w:szCs w:val="16"/>
                <w:lang w:val="en-US"/>
              </w:rPr>
              <w:t>462,104</w:t>
            </w:r>
          </w:p>
        </w:tc>
      </w:tr>
      <w:tr w14:paraId="6DF3FD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C54ACD5">
            <w:pPr>
              <w:jc w:val="center"/>
              <w:rPr>
                <w:sz w:val="16"/>
                <w:szCs w:val="16"/>
                <w:lang w:val="en-US"/>
              </w:rPr>
            </w:pPr>
          </w:p>
        </w:tc>
        <w:tc>
          <w:tcPr>
            <w:tcW w:w="1418" w:type="dxa"/>
            <w:gridSpan w:val="5"/>
            <w:tcBorders>
              <w:top w:val="nil"/>
              <w:bottom w:val="single" w:color="auto" w:sz="2" w:space="0"/>
            </w:tcBorders>
            <w:noWrap w:val="0"/>
            <w:vAlign w:val="center"/>
          </w:tcPr>
          <w:p w14:paraId="7BCA08A5">
            <w:pPr>
              <w:jc w:val="center"/>
              <w:rPr>
                <w:sz w:val="16"/>
                <w:szCs w:val="16"/>
                <w:lang w:val="en-US"/>
              </w:rPr>
            </w:pPr>
            <w:r>
              <w:rPr>
                <w:sz w:val="16"/>
                <w:szCs w:val="16"/>
                <w:lang w:val="en-US"/>
              </w:rPr>
              <w:t>1421102200000</w:t>
            </w:r>
          </w:p>
        </w:tc>
        <w:tc>
          <w:tcPr>
            <w:tcW w:w="4366" w:type="dxa"/>
            <w:gridSpan w:val="5"/>
            <w:tcBorders>
              <w:top w:val="nil"/>
              <w:bottom w:val="single" w:color="auto" w:sz="2" w:space="0"/>
            </w:tcBorders>
            <w:noWrap w:val="0"/>
            <w:vAlign w:val="center"/>
          </w:tcPr>
          <w:p w14:paraId="66789F67">
            <w:pPr>
              <w:rPr>
                <w:sz w:val="16"/>
                <w:szCs w:val="16"/>
                <w:lang w:val="en-US"/>
              </w:rPr>
            </w:pPr>
            <w:r>
              <w:rPr>
                <w:sz w:val="16"/>
                <w:szCs w:val="16"/>
                <w:lang w:val="en-US"/>
              </w:rPr>
              <w:t>Nisip bitumat</w:t>
            </w:r>
          </w:p>
        </w:tc>
        <w:tc>
          <w:tcPr>
            <w:tcW w:w="1021" w:type="dxa"/>
            <w:gridSpan w:val="5"/>
            <w:tcBorders>
              <w:top w:val="nil"/>
              <w:bottom w:val="single" w:color="auto" w:sz="2" w:space="0"/>
            </w:tcBorders>
            <w:noWrap w:val="0"/>
            <w:vAlign w:val="center"/>
          </w:tcPr>
          <w:p w14:paraId="2A971E2E">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1FB8D024">
            <w:pPr>
              <w:jc w:val="center"/>
              <w:rPr>
                <w:sz w:val="16"/>
                <w:szCs w:val="16"/>
                <w:lang w:val="en-US"/>
              </w:rPr>
            </w:pPr>
            <w:r>
              <w:rPr>
                <w:rFonts w:ascii="Times New Roman CYR" w:hAnsi="Times New Roman CYR" w:cs="Times New Roman CYR"/>
                <w:sz w:val="16"/>
                <w:szCs w:val="16"/>
                <w:lang w:val="en-US"/>
              </w:rPr>
              <w:t>0,0030</w:t>
            </w:r>
          </w:p>
        </w:tc>
        <w:tc>
          <w:tcPr>
            <w:tcW w:w="1559" w:type="dxa"/>
            <w:gridSpan w:val="3"/>
            <w:tcBorders>
              <w:top w:val="nil"/>
              <w:bottom w:val="single" w:color="auto" w:sz="2" w:space="0"/>
            </w:tcBorders>
            <w:noWrap w:val="0"/>
            <w:vAlign w:val="center"/>
          </w:tcPr>
          <w:p w14:paraId="44074ECF">
            <w:pPr>
              <w:jc w:val="center"/>
              <w:rPr>
                <w:sz w:val="16"/>
                <w:szCs w:val="16"/>
                <w:lang w:val="en-US"/>
              </w:rPr>
            </w:pPr>
            <w:r>
              <w:rPr>
                <w:sz w:val="16"/>
                <w:szCs w:val="16"/>
                <w:lang w:val="en-US"/>
              </w:rPr>
              <w:t>14,748</w:t>
            </w:r>
          </w:p>
        </w:tc>
      </w:tr>
      <w:tr w14:paraId="3645BEC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A572549">
            <w:pPr>
              <w:jc w:val="center"/>
              <w:rPr>
                <w:sz w:val="16"/>
                <w:szCs w:val="16"/>
                <w:lang w:val="en-US"/>
              </w:rPr>
            </w:pPr>
          </w:p>
        </w:tc>
        <w:tc>
          <w:tcPr>
            <w:tcW w:w="1418" w:type="dxa"/>
            <w:gridSpan w:val="5"/>
            <w:tcBorders>
              <w:top w:val="nil"/>
              <w:bottom w:val="single" w:color="auto" w:sz="2" w:space="0"/>
            </w:tcBorders>
            <w:noWrap w:val="0"/>
            <w:vAlign w:val="center"/>
          </w:tcPr>
          <w:p w14:paraId="4FD81954">
            <w:pPr>
              <w:jc w:val="center"/>
              <w:rPr>
                <w:sz w:val="16"/>
                <w:szCs w:val="16"/>
                <w:lang w:val="en-US"/>
              </w:rPr>
            </w:pPr>
            <w:r>
              <w:rPr>
                <w:sz w:val="16"/>
                <w:szCs w:val="16"/>
                <w:lang w:val="en-US"/>
              </w:rPr>
              <w:t>2710603420379</w:t>
            </w:r>
          </w:p>
        </w:tc>
        <w:tc>
          <w:tcPr>
            <w:tcW w:w="4366" w:type="dxa"/>
            <w:gridSpan w:val="5"/>
            <w:tcBorders>
              <w:top w:val="nil"/>
              <w:bottom w:val="single" w:color="auto" w:sz="2" w:space="0"/>
            </w:tcBorders>
            <w:noWrap w:val="0"/>
            <w:vAlign w:val="center"/>
          </w:tcPr>
          <w:p w14:paraId="0B8AE1D2">
            <w:pPr>
              <w:rPr>
                <w:sz w:val="16"/>
                <w:szCs w:val="16"/>
                <w:lang w:val="en-US"/>
              </w:rPr>
            </w:pPr>
            <w:r>
              <w:rPr>
                <w:sz w:val="16"/>
                <w:szCs w:val="16"/>
                <w:lang w:val="en-US"/>
              </w:rPr>
              <w:t>Otel patrat lam.cald lt = 30 mm</w:t>
            </w:r>
          </w:p>
        </w:tc>
        <w:tc>
          <w:tcPr>
            <w:tcW w:w="1021" w:type="dxa"/>
            <w:gridSpan w:val="5"/>
            <w:tcBorders>
              <w:top w:val="nil"/>
              <w:bottom w:val="single" w:color="auto" w:sz="2" w:space="0"/>
            </w:tcBorders>
            <w:noWrap w:val="0"/>
            <w:vAlign w:val="center"/>
          </w:tcPr>
          <w:p w14:paraId="23558309">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69779CCC">
            <w:pPr>
              <w:jc w:val="center"/>
              <w:rPr>
                <w:sz w:val="16"/>
                <w:szCs w:val="16"/>
                <w:lang w:val="en-US"/>
              </w:rPr>
            </w:pPr>
            <w:r>
              <w:rPr>
                <w:rFonts w:ascii="Times New Roman CYR" w:hAnsi="Times New Roman CYR" w:cs="Times New Roman CYR"/>
                <w:sz w:val="16"/>
                <w:szCs w:val="16"/>
                <w:lang w:val="en-US"/>
              </w:rPr>
              <w:t>0,0110</w:t>
            </w:r>
          </w:p>
        </w:tc>
        <w:tc>
          <w:tcPr>
            <w:tcW w:w="1559" w:type="dxa"/>
            <w:gridSpan w:val="3"/>
            <w:tcBorders>
              <w:top w:val="nil"/>
              <w:bottom w:val="single" w:color="auto" w:sz="2" w:space="0"/>
            </w:tcBorders>
            <w:noWrap w:val="0"/>
            <w:vAlign w:val="center"/>
          </w:tcPr>
          <w:p w14:paraId="3C5CCA12">
            <w:pPr>
              <w:jc w:val="center"/>
              <w:rPr>
                <w:sz w:val="16"/>
                <w:szCs w:val="16"/>
                <w:lang w:val="en-US"/>
              </w:rPr>
            </w:pPr>
            <w:r>
              <w:rPr>
                <w:sz w:val="16"/>
                <w:szCs w:val="16"/>
                <w:lang w:val="en-US"/>
              </w:rPr>
              <w:t>54,076</w:t>
            </w:r>
          </w:p>
        </w:tc>
      </w:tr>
      <w:tr w14:paraId="3AD415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3059863">
            <w:pPr>
              <w:jc w:val="center"/>
              <w:rPr>
                <w:sz w:val="16"/>
                <w:szCs w:val="16"/>
                <w:lang w:val="en-US"/>
              </w:rPr>
            </w:pPr>
          </w:p>
        </w:tc>
        <w:tc>
          <w:tcPr>
            <w:tcW w:w="1418" w:type="dxa"/>
            <w:gridSpan w:val="5"/>
            <w:tcBorders>
              <w:top w:val="nil"/>
              <w:bottom w:val="single" w:color="auto" w:sz="2" w:space="0"/>
            </w:tcBorders>
            <w:noWrap w:val="0"/>
            <w:vAlign w:val="center"/>
          </w:tcPr>
          <w:p w14:paraId="0AF06FEF">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2056F267">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34ADFCA0">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96B11AD">
            <w:pPr>
              <w:jc w:val="center"/>
              <w:rPr>
                <w:sz w:val="16"/>
                <w:szCs w:val="16"/>
                <w:lang w:val="en-US"/>
              </w:rPr>
            </w:pPr>
            <w:r>
              <w:rPr>
                <w:rFonts w:ascii="Times New Roman CYR" w:hAnsi="Times New Roman CYR" w:cs="Times New Roman CYR"/>
                <w:sz w:val="16"/>
                <w:szCs w:val="16"/>
                <w:lang w:val="en-US"/>
              </w:rPr>
              <w:t>0,0053</w:t>
            </w:r>
          </w:p>
        </w:tc>
        <w:tc>
          <w:tcPr>
            <w:tcW w:w="1559" w:type="dxa"/>
            <w:gridSpan w:val="3"/>
            <w:tcBorders>
              <w:top w:val="nil"/>
              <w:bottom w:val="single" w:color="auto" w:sz="2" w:space="0"/>
              <w:right w:val="single" w:color="auto" w:sz="4" w:space="0"/>
            </w:tcBorders>
            <w:noWrap w:val="0"/>
            <w:vAlign w:val="center"/>
          </w:tcPr>
          <w:p w14:paraId="0E06BA81">
            <w:pPr>
              <w:jc w:val="center"/>
              <w:rPr>
                <w:sz w:val="16"/>
                <w:szCs w:val="16"/>
                <w:lang w:val="en-US"/>
              </w:rPr>
            </w:pPr>
            <w:r>
              <w:rPr>
                <w:sz w:val="16"/>
                <w:szCs w:val="16"/>
                <w:lang w:val="en-US"/>
              </w:rPr>
              <w:t>26,055</w:t>
            </w:r>
          </w:p>
        </w:tc>
      </w:tr>
      <w:tr w14:paraId="5CCC82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35F9B3E">
            <w:pPr>
              <w:jc w:val="center"/>
              <w:rPr>
                <w:sz w:val="16"/>
                <w:szCs w:val="16"/>
                <w:lang w:val="en-US"/>
              </w:rPr>
            </w:pPr>
          </w:p>
        </w:tc>
        <w:tc>
          <w:tcPr>
            <w:tcW w:w="1418" w:type="dxa"/>
            <w:gridSpan w:val="5"/>
            <w:tcBorders>
              <w:top w:val="nil"/>
              <w:bottom w:val="single" w:color="auto" w:sz="2" w:space="0"/>
            </w:tcBorders>
            <w:noWrap w:val="0"/>
            <w:vAlign w:val="center"/>
          </w:tcPr>
          <w:p w14:paraId="5AB5EA53">
            <w:pPr>
              <w:jc w:val="center"/>
              <w:rPr>
                <w:sz w:val="16"/>
                <w:szCs w:val="16"/>
                <w:lang w:val="en-US"/>
              </w:rPr>
            </w:pPr>
            <w:r>
              <w:rPr>
                <w:sz w:val="16"/>
                <w:szCs w:val="16"/>
                <w:lang w:val="en-US"/>
              </w:rPr>
              <w:t>2952240004003</w:t>
            </w:r>
          </w:p>
        </w:tc>
        <w:tc>
          <w:tcPr>
            <w:tcW w:w="4366" w:type="dxa"/>
            <w:gridSpan w:val="5"/>
            <w:tcBorders>
              <w:top w:val="nil"/>
              <w:bottom w:val="single" w:color="auto" w:sz="2" w:space="0"/>
            </w:tcBorders>
            <w:noWrap w:val="0"/>
            <w:vAlign w:val="center"/>
          </w:tcPr>
          <w:p w14:paraId="6DB0D30E">
            <w:pPr>
              <w:rPr>
                <w:sz w:val="16"/>
                <w:szCs w:val="16"/>
                <w:lang w:val="en-US"/>
              </w:rPr>
            </w:pPr>
            <w:r>
              <w:rPr>
                <w:sz w:val="16"/>
                <w:szCs w:val="16"/>
                <w:lang w:val="en-US"/>
              </w:rPr>
              <w:t>Compactor pe pneuri static autopropulsat 10,1-16 tf</w:t>
            </w:r>
          </w:p>
        </w:tc>
        <w:tc>
          <w:tcPr>
            <w:tcW w:w="1021" w:type="dxa"/>
            <w:gridSpan w:val="5"/>
            <w:tcBorders>
              <w:top w:val="nil"/>
              <w:bottom w:val="single" w:color="auto" w:sz="2" w:space="0"/>
            </w:tcBorders>
            <w:noWrap w:val="0"/>
            <w:vAlign w:val="center"/>
          </w:tcPr>
          <w:p w14:paraId="696F3C02">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D0B2E73">
            <w:pPr>
              <w:jc w:val="center"/>
              <w:rPr>
                <w:sz w:val="16"/>
                <w:szCs w:val="16"/>
                <w:lang w:val="en-US"/>
              </w:rPr>
            </w:pPr>
            <w:r>
              <w:rPr>
                <w:rFonts w:ascii="Times New Roman CYR" w:hAnsi="Times New Roman CYR" w:cs="Times New Roman CYR"/>
                <w:sz w:val="16"/>
                <w:szCs w:val="16"/>
                <w:lang w:val="en-US"/>
              </w:rPr>
              <w:t>0,0053</w:t>
            </w:r>
          </w:p>
        </w:tc>
        <w:tc>
          <w:tcPr>
            <w:tcW w:w="1559" w:type="dxa"/>
            <w:gridSpan w:val="3"/>
            <w:tcBorders>
              <w:top w:val="nil"/>
              <w:bottom w:val="single" w:color="auto" w:sz="2" w:space="0"/>
              <w:right w:val="single" w:color="auto" w:sz="4" w:space="0"/>
            </w:tcBorders>
            <w:noWrap w:val="0"/>
            <w:vAlign w:val="center"/>
          </w:tcPr>
          <w:p w14:paraId="075C30B1">
            <w:pPr>
              <w:jc w:val="center"/>
              <w:rPr>
                <w:sz w:val="16"/>
                <w:szCs w:val="16"/>
                <w:lang w:val="en-US"/>
              </w:rPr>
            </w:pPr>
            <w:r>
              <w:rPr>
                <w:sz w:val="16"/>
                <w:szCs w:val="16"/>
                <w:lang w:val="en-US"/>
              </w:rPr>
              <w:t>26,055</w:t>
            </w:r>
          </w:p>
        </w:tc>
      </w:tr>
      <w:tr w14:paraId="08CB84E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DDC0E4A">
            <w:pPr>
              <w:jc w:val="center"/>
              <w:rPr>
                <w:sz w:val="16"/>
                <w:szCs w:val="16"/>
                <w:lang w:val="en-US"/>
              </w:rPr>
            </w:pPr>
          </w:p>
        </w:tc>
        <w:tc>
          <w:tcPr>
            <w:tcW w:w="1418" w:type="dxa"/>
            <w:gridSpan w:val="5"/>
            <w:tcBorders>
              <w:top w:val="nil"/>
              <w:bottom w:val="single" w:color="auto" w:sz="2" w:space="0"/>
            </w:tcBorders>
            <w:noWrap w:val="0"/>
            <w:vAlign w:val="center"/>
          </w:tcPr>
          <w:p w14:paraId="78D0FBBE">
            <w:pPr>
              <w:jc w:val="center"/>
              <w:rPr>
                <w:sz w:val="16"/>
                <w:szCs w:val="16"/>
                <w:lang w:val="en-US"/>
              </w:rPr>
            </w:pPr>
            <w:r>
              <w:rPr>
                <w:sz w:val="16"/>
                <w:szCs w:val="16"/>
                <w:lang w:val="en-US"/>
              </w:rPr>
              <w:t>2952240005100</w:t>
            </w:r>
          </w:p>
        </w:tc>
        <w:tc>
          <w:tcPr>
            <w:tcW w:w="4366" w:type="dxa"/>
            <w:gridSpan w:val="5"/>
            <w:tcBorders>
              <w:top w:val="nil"/>
              <w:bottom w:val="single" w:color="auto" w:sz="2" w:space="0"/>
            </w:tcBorders>
            <w:noWrap w:val="0"/>
            <w:vAlign w:val="center"/>
          </w:tcPr>
          <w:p w14:paraId="6291F429">
            <w:pPr>
              <w:rPr>
                <w:sz w:val="16"/>
                <w:szCs w:val="16"/>
                <w:lang w:val="en-US"/>
              </w:rPr>
            </w:pPr>
            <w:r>
              <w:rPr>
                <w:sz w:val="16"/>
                <w:szCs w:val="16"/>
                <w:lang w:val="en-US"/>
              </w:rPr>
              <w:t>Repartizor finisor de mixturi asfaltice cu motor term. 92 cp</w:t>
            </w:r>
          </w:p>
        </w:tc>
        <w:tc>
          <w:tcPr>
            <w:tcW w:w="1021" w:type="dxa"/>
            <w:gridSpan w:val="5"/>
            <w:tcBorders>
              <w:top w:val="nil"/>
              <w:bottom w:val="single" w:color="auto" w:sz="2" w:space="0"/>
            </w:tcBorders>
            <w:noWrap w:val="0"/>
            <w:vAlign w:val="center"/>
          </w:tcPr>
          <w:p w14:paraId="31515D91">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61C0E03">
            <w:pPr>
              <w:jc w:val="center"/>
              <w:rPr>
                <w:sz w:val="16"/>
                <w:szCs w:val="16"/>
                <w:lang w:val="en-US"/>
              </w:rPr>
            </w:pPr>
            <w:r>
              <w:rPr>
                <w:rFonts w:ascii="Times New Roman CYR" w:hAnsi="Times New Roman CYR" w:cs="Times New Roman CYR"/>
                <w:sz w:val="16"/>
                <w:szCs w:val="16"/>
                <w:lang w:val="en-US"/>
              </w:rPr>
              <w:t>0,0053</w:t>
            </w:r>
          </w:p>
        </w:tc>
        <w:tc>
          <w:tcPr>
            <w:tcW w:w="1559" w:type="dxa"/>
            <w:gridSpan w:val="3"/>
            <w:tcBorders>
              <w:top w:val="nil"/>
              <w:bottom w:val="single" w:color="auto" w:sz="2" w:space="0"/>
              <w:right w:val="single" w:color="auto" w:sz="4" w:space="0"/>
            </w:tcBorders>
            <w:noWrap w:val="0"/>
            <w:vAlign w:val="center"/>
          </w:tcPr>
          <w:p w14:paraId="1DA983B6">
            <w:pPr>
              <w:jc w:val="center"/>
              <w:rPr>
                <w:sz w:val="16"/>
                <w:szCs w:val="16"/>
                <w:lang w:val="en-US"/>
              </w:rPr>
            </w:pPr>
            <w:r>
              <w:rPr>
                <w:sz w:val="16"/>
                <w:szCs w:val="16"/>
                <w:lang w:val="en-US"/>
              </w:rPr>
              <w:t>26,055</w:t>
            </w:r>
          </w:p>
        </w:tc>
      </w:tr>
      <w:tr w14:paraId="77F4D8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710346EC">
            <w:pPr>
              <w:jc w:val="center"/>
              <w:rPr>
                <w:b/>
                <w:bCs/>
                <w:sz w:val="22"/>
                <w:szCs w:val="22"/>
                <w:lang w:val="en-US"/>
              </w:rPr>
            </w:pPr>
            <w:r>
              <w:rPr>
                <w:b/>
                <w:bCs/>
                <w:sz w:val="22"/>
                <w:szCs w:val="22"/>
                <w:lang w:val="en-US"/>
              </w:rPr>
              <w:t>28</w:t>
            </w:r>
          </w:p>
        </w:tc>
        <w:tc>
          <w:tcPr>
            <w:tcW w:w="1402" w:type="dxa"/>
            <w:gridSpan w:val="4"/>
            <w:tcBorders>
              <w:top w:val="single" w:color="auto" w:sz="4" w:space="0"/>
              <w:bottom w:val="single" w:color="auto" w:sz="4" w:space="0"/>
            </w:tcBorders>
            <w:noWrap w:val="0"/>
            <w:vAlign w:val="center"/>
          </w:tcPr>
          <w:p w14:paraId="6208BEAA">
            <w:pPr>
              <w:jc w:val="center"/>
              <w:rPr>
                <w:b/>
                <w:bCs/>
                <w:sz w:val="22"/>
                <w:szCs w:val="22"/>
                <w:lang w:val="en-US"/>
              </w:rPr>
            </w:pPr>
            <w:r>
              <w:rPr>
                <w:b/>
                <w:bCs/>
                <w:sz w:val="22"/>
                <w:szCs w:val="22"/>
                <w:lang w:val="en-US"/>
              </w:rPr>
              <w:t>DE10E</w:t>
            </w:r>
          </w:p>
        </w:tc>
        <w:tc>
          <w:tcPr>
            <w:tcW w:w="4366" w:type="dxa"/>
            <w:gridSpan w:val="7"/>
            <w:tcBorders>
              <w:top w:val="single" w:color="auto" w:sz="4" w:space="0"/>
              <w:bottom w:val="single" w:color="auto" w:sz="4" w:space="0"/>
            </w:tcBorders>
            <w:noWrap w:val="0"/>
            <w:vAlign w:val="top"/>
          </w:tcPr>
          <w:p w14:paraId="3725031A">
            <w:pPr>
              <w:rPr>
                <w:b/>
                <w:bCs/>
                <w:sz w:val="2"/>
                <w:szCs w:val="2"/>
                <w:lang w:val="en-US"/>
              </w:rPr>
            </w:pPr>
            <w:r>
              <w:rPr>
                <w:b/>
                <w:bCs/>
                <w:sz w:val="22"/>
                <w:szCs w:val="22"/>
                <w:lang w:val="en-US"/>
              </w:rPr>
              <w:t>Borduri prefabricate din beton, pentru trotuare 24x25 cm, pe fundatie de beton 35x15 cm(Instalarea bordurii БР100.30.15 bet.XF4. XM1 C25/30)</w:t>
            </w:r>
          </w:p>
          <w:p w14:paraId="63D81004">
            <w:pPr>
              <w:rPr>
                <w:sz w:val="2"/>
                <w:szCs w:val="2"/>
                <w:lang w:val="en-US"/>
              </w:rPr>
            </w:pPr>
          </w:p>
        </w:tc>
        <w:tc>
          <w:tcPr>
            <w:tcW w:w="1011" w:type="dxa"/>
            <w:gridSpan w:val="5"/>
            <w:tcBorders>
              <w:top w:val="single" w:color="auto" w:sz="4" w:space="0"/>
              <w:bottom w:val="single" w:color="auto" w:sz="4" w:space="0"/>
            </w:tcBorders>
            <w:noWrap w:val="0"/>
            <w:vAlign w:val="center"/>
          </w:tcPr>
          <w:p w14:paraId="4C1C4491">
            <w:pPr>
              <w:jc w:val="center"/>
              <w:rPr>
                <w:b/>
                <w:bCs/>
                <w:sz w:val="22"/>
                <w:szCs w:val="22"/>
                <w:lang w:val="en-US"/>
              </w:rPr>
            </w:pPr>
            <w:r>
              <w:rPr>
                <w:b/>
                <w:bCs/>
                <w:sz w:val="22"/>
                <w:szCs w:val="22"/>
                <w:lang w:val="en-US"/>
              </w:rPr>
              <w:t>m</w:t>
            </w:r>
          </w:p>
        </w:tc>
        <w:tc>
          <w:tcPr>
            <w:tcW w:w="1134" w:type="dxa"/>
            <w:gridSpan w:val="4"/>
            <w:tcBorders>
              <w:top w:val="single" w:color="auto" w:sz="4" w:space="0"/>
              <w:bottom w:val="single" w:color="auto" w:sz="4" w:space="0"/>
            </w:tcBorders>
            <w:noWrap w:val="0"/>
            <w:vAlign w:val="center"/>
          </w:tcPr>
          <w:p w14:paraId="209EE1B0">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64624FDC">
            <w:pPr>
              <w:jc w:val="center"/>
              <w:rPr>
                <w:b/>
                <w:bCs/>
                <w:sz w:val="22"/>
                <w:szCs w:val="22"/>
                <w:lang w:val="en-US"/>
              </w:rPr>
            </w:pPr>
            <w:r>
              <w:rPr>
                <w:b/>
                <w:bCs/>
                <w:sz w:val="22"/>
                <w:szCs w:val="22"/>
                <w:lang w:val="en-US"/>
              </w:rPr>
              <w:t>1 372,000</w:t>
            </w:r>
          </w:p>
          <w:p w14:paraId="54DAEF99">
            <w:pPr>
              <w:jc w:val="center"/>
              <w:rPr>
                <w:sz w:val="2"/>
                <w:szCs w:val="2"/>
                <w:lang w:val="en-US"/>
              </w:rPr>
            </w:pPr>
          </w:p>
        </w:tc>
      </w:tr>
      <w:tr w14:paraId="72BFC1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64507E2">
            <w:pPr>
              <w:jc w:val="center"/>
              <w:rPr>
                <w:sz w:val="16"/>
                <w:szCs w:val="16"/>
                <w:lang w:val="en-US"/>
              </w:rPr>
            </w:pPr>
          </w:p>
        </w:tc>
        <w:tc>
          <w:tcPr>
            <w:tcW w:w="1418" w:type="dxa"/>
            <w:gridSpan w:val="5"/>
            <w:tcBorders>
              <w:top w:val="nil"/>
              <w:bottom w:val="single" w:color="auto" w:sz="2" w:space="0"/>
            </w:tcBorders>
            <w:noWrap w:val="0"/>
            <w:vAlign w:val="center"/>
          </w:tcPr>
          <w:p w14:paraId="6879BE70">
            <w:pPr>
              <w:jc w:val="center"/>
              <w:rPr>
                <w:sz w:val="16"/>
                <w:szCs w:val="16"/>
                <w:lang w:val="en-US"/>
              </w:rPr>
            </w:pPr>
            <w:r>
              <w:rPr>
                <w:sz w:val="16"/>
                <w:szCs w:val="16"/>
                <w:lang w:val="en-US"/>
              </w:rPr>
              <w:t>9310060019900</w:t>
            </w:r>
          </w:p>
        </w:tc>
        <w:tc>
          <w:tcPr>
            <w:tcW w:w="4366" w:type="dxa"/>
            <w:gridSpan w:val="5"/>
            <w:tcBorders>
              <w:top w:val="nil"/>
              <w:bottom w:val="single" w:color="auto" w:sz="2" w:space="0"/>
            </w:tcBorders>
            <w:noWrap w:val="0"/>
            <w:vAlign w:val="center"/>
          </w:tcPr>
          <w:p w14:paraId="69F4FDA0">
            <w:pPr>
              <w:rPr>
                <w:sz w:val="16"/>
                <w:szCs w:val="16"/>
                <w:lang w:val="en-US"/>
              </w:rPr>
            </w:pPr>
            <w:r>
              <w:rPr>
                <w:sz w:val="16"/>
                <w:szCs w:val="16"/>
                <w:lang w:val="en-US"/>
              </w:rPr>
              <w:t>Muncitor necalificat</w:t>
            </w:r>
          </w:p>
        </w:tc>
        <w:tc>
          <w:tcPr>
            <w:tcW w:w="1021" w:type="dxa"/>
            <w:gridSpan w:val="5"/>
            <w:tcBorders>
              <w:top w:val="nil"/>
              <w:bottom w:val="single" w:color="auto" w:sz="2" w:space="0"/>
            </w:tcBorders>
            <w:noWrap w:val="0"/>
            <w:vAlign w:val="center"/>
          </w:tcPr>
          <w:p w14:paraId="4EBB1F0C">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12519416">
            <w:pPr>
              <w:jc w:val="center"/>
              <w:rPr>
                <w:sz w:val="16"/>
                <w:szCs w:val="16"/>
                <w:lang w:val="en-US"/>
              </w:rPr>
            </w:pPr>
            <w:r>
              <w:rPr>
                <w:rFonts w:ascii="Times New Roman CYR" w:hAnsi="Times New Roman CYR" w:cs="Times New Roman CYR"/>
                <w:sz w:val="16"/>
                <w:szCs w:val="16"/>
                <w:lang w:val="en-US"/>
              </w:rPr>
              <w:t>0,1700</w:t>
            </w:r>
          </w:p>
        </w:tc>
        <w:tc>
          <w:tcPr>
            <w:tcW w:w="1559" w:type="dxa"/>
            <w:gridSpan w:val="3"/>
            <w:tcBorders>
              <w:top w:val="nil"/>
              <w:bottom w:val="single" w:color="auto" w:sz="2" w:space="0"/>
            </w:tcBorders>
            <w:noWrap w:val="0"/>
            <w:vAlign w:val="center"/>
          </w:tcPr>
          <w:p w14:paraId="4CF2DBF6">
            <w:pPr>
              <w:jc w:val="center"/>
              <w:rPr>
                <w:sz w:val="16"/>
                <w:szCs w:val="16"/>
                <w:lang w:val="en-US"/>
              </w:rPr>
            </w:pPr>
            <w:r>
              <w:rPr>
                <w:sz w:val="16"/>
                <w:szCs w:val="16"/>
                <w:lang w:val="en-US"/>
              </w:rPr>
              <w:t>233,240</w:t>
            </w:r>
          </w:p>
        </w:tc>
      </w:tr>
      <w:tr w14:paraId="385E97E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9D24D4C">
            <w:pPr>
              <w:jc w:val="center"/>
              <w:rPr>
                <w:sz w:val="16"/>
                <w:szCs w:val="16"/>
                <w:lang w:val="en-US"/>
              </w:rPr>
            </w:pPr>
          </w:p>
        </w:tc>
        <w:tc>
          <w:tcPr>
            <w:tcW w:w="1418" w:type="dxa"/>
            <w:gridSpan w:val="5"/>
            <w:tcBorders>
              <w:top w:val="nil"/>
              <w:bottom w:val="single" w:color="auto" w:sz="2" w:space="0"/>
            </w:tcBorders>
            <w:noWrap w:val="0"/>
            <w:vAlign w:val="center"/>
          </w:tcPr>
          <w:p w14:paraId="4AD05D87">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1E1782D5">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53C58C4C">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6F9B9A1B">
            <w:pPr>
              <w:jc w:val="center"/>
              <w:rPr>
                <w:sz w:val="16"/>
                <w:szCs w:val="16"/>
                <w:lang w:val="en-US"/>
              </w:rPr>
            </w:pPr>
            <w:r>
              <w:rPr>
                <w:rFonts w:ascii="Times New Roman CYR" w:hAnsi="Times New Roman CYR" w:cs="Times New Roman CYR"/>
                <w:sz w:val="16"/>
                <w:szCs w:val="16"/>
                <w:lang w:val="en-US"/>
              </w:rPr>
              <w:t>0,5100</w:t>
            </w:r>
          </w:p>
        </w:tc>
        <w:tc>
          <w:tcPr>
            <w:tcW w:w="1559" w:type="dxa"/>
            <w:gridSpan w:val="3"/>
            <w:tcBorders>
              <w:top w:val="nil"/>
              <w:bottom w:val="single" w:color="auto" w:sz="2" w:space="0"/>
            </w:tcBorders>
            <w:noWrap w:val="0"/>
            <w:vAlign w:val="center"/>
          </w:tcPr>
          <w:p w14:paraId="3C350CAB">
            <w:pPr>
              <w:jc w:val="center"/>
              <w:rPr>
                <w:sz w:val="16"/>
                <w:szCs w:val="16"/>
                <w:lang w:val="en-US"/>
              </w:rPr>
            </w:pPr>
            <w:r>
              <w:rPr>
                <w:sz w:val="16"/>
                <w:szCs w:val="16"/>
                <w:lang w:val="en-US"/>
              </w:rPr>
              <w:t>699,720</w:t>
            </w:r>
          </w:p>
        </w:tc>
      </w:tr>
      <w:tr w14:paraId="5B46FDC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06A1D33">
            <w:pPr>
              <w:jc w:val="center"/>
              <w:rPr>
                <w:sz w:val="16"/>
                <w:szCs w:val="16"/>
                <w:lang w:val="en-US"/>
              </w:rPr>
            </w:pPr>
          </w:p>
        </w:tc>
        <w:tc>
          <w:tcPr>
            <w:tcW w:w="1418" w:type="dxa"/>
            <w:gridSpan w:val="5"/>
            <w:tcBorders>
              <w:top w:val="nil"/>
              <w:bottom w:val="single" w:color="auto" w:sz="2" w:space="0"/>
            </w:tcBorders>
            <w:noWrap w:val="0"/>
            <w:vAlign w:val="center"/>
          </w:tcPr>
          <w:p w14:paraId="0E205D67">
            <w:pPr>
              <w:jc w:val="center"/>
              <w:rPr>
                <w:sz w:val="16"/>
                <w:szCs w:val="16"/>
                <w:lang w:val="en-US"/>
              </w:rPr>
            </w:pPr>
            <w:r>
              <w:rPr>
                <w:sz w:val="16"/>
                <w:szCs w:val="16"/>
                <w:lang w:val="en-US"/>
              </w:rPr>
              <w:t>26631021000028</w:t>
            </w:r>
          </w:p>
        </w:tc>
        <w:tc>
          <w:tcPr>
            <w:tcW w:w="4366" w:type="dxa"/>
            <w:gridSpan w:val="5"/>
            <w:tcBorders>
              <w:top w:val="nil"/>
              <w:bottom w:val="single" w:color="auto" w:sz="2" w:space="0"/>
            </w:tcBorders>
            <w:noWrap w:val="0"/>
            <w:vAlign w:val="center"/>
          </w:tcPr>
          <w:p w14:paraId="7EC33119">
            <w:pPr>
              <w:rPr>
                <w:sz w:val="16"/>
                <w:szCs w:val="16"/>
                <w:lang w:val="en-US"/>
              </w:rPr>
            </w:pPr>
            <w:r>
              <w:rPr>
                <w:sz w:val="16"/>
                <w:szCs w:val="16"/>
                <w:lang w:val="en-US"/>
              </w:rPr>
              <w:t>Beton clasa C12/15</w:t>
            </w:r>
          </w:p>
        </w:tc>
        <w:tc>
          <w:tcPr>
            <w:tcW w:w="1021" w:type="dxa"/>
            <w:gridSpan w:val="5"/>
            <w:tcBorders>
              <w:top w:val="nil"/>
              <w:bottom w:val="single" w:color="auto" w:sz="2" w:space="0"/>
            </w:tcBorders>
            <w:noWrap w:val="0"/>
            <w:vAlign w:val="center"/>
          </w:tcPr>
          <w:p w14:paraId="283DB5DF">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6CE87552">
            <w:pPr>
              <w:jc w:val="center"/>
              <w:rPr>
                <w:sz w:val="16"/>
                <w:szCs w:val="16"/>
                <w:lang w:val="en-US"/>
              </w:rPr>
            </w:pPr>
            <w:r>
              <w:rPr>
                <w:rFonts w:ascii="Times New Roman CYR" w:hAnsi="Times New Roman CYR" w:cs="Times New Roman CYR"/>
                <w:sz w:val="16"/>
                <w:szCs w:val="16"/>
                <w:lang w:val="en-US"/>
              </w:rPr>
              <w:t>0,0530</w:t>
            </w:r>
          </w:p>
        </w:tc>
        <w:tc>
          <w:tcPr>
            <w:tcW w:w="1559" w:type="dxa"/>
            <w:gridSpan w:val="3"/>
            <w:tcBorders>
              <w:top w:val="nil"/>
              <w:bottom w:val="single" w:color="auto" w:sz="2" w:space="0"/>
            </w:tcBorders>
            <w:noWrap w:val="0"/>
            <w:vAlign w:val="center"/>
          </w:tcPr>
          <w:p w14:paraId="2CE32FA8">
            <w:pPr>
              <w:jc w:val="center"/>
              <w:rPr>
                <w:sz w:val="16"/>
                <w:szCs w:val="16"/>
                <w:lang w:val="en-US"/>
              </w:rPr>
            </w:pPr>
            <w:r>
              <w:rPr>
                <w:sz w:val="16"/>
                <w:szCs w:val="16"/>
                <w:lang w:val="en-US"/>
              </w:rPr>
              <w:t>72,716</w:t>
            </w:r>
          </w:p>
        </w:tc>
      </w:tr>
      <w:tr w14:paraId="0DE276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08457E1">
            <w:pPr>
              <w:jc w:val="center"/>
              <w:rPr>
                <w:sz w:val="16"/>
                <w:szCs w:val="16"/>
                <w:lang w:val="en-US"/>
              </w:rPr>
            </w:pPr>
          </w:p>
        </w:tc>
        <w:tc>
          <w:tcPr>
            <w:tcW w:w="1418" w:type="dxa"/>
            <w:gridSpan w:val="5"/>
            <w:tcBorders>
              <w:top w:val="nil"/>
              <w:bottom w:val="single" w:color="auto" w:sz="2" w:space="0"/>
            </w:tcBorders>
            <w:noWrap w:val="0"/>
            <w:vAlign w:val="center"/>
          </w:tcPr>
          <w:p w14:paraId="58872CE3">
            <w:pPr>
              <w:jc w:val="center"/>
              <w:rPr>
                <w:sz w:val="16"/>
                <w:szCs w:val="16"/>
                <w:lang w:val="en-US"/>
              </w:rPr>
            </w:pPr>
            <w:r>
              <w:rPr>
                <w:sz w:val="16"/>
                <w:szCs w:val="16"/>
                <w:lang w:val="en-US"/>
              </w:rPr>
              <w:t>2651122100024</w:t>
            </w:r>
          </w:p>
        </w:tc>
        <w:tc>
          <w:tcPr>
            <w:tcW w:w="4366" w:type="dxa"/>
            <w:gridSpan w:val="5"/>
            <w:tcBorders>
              <w:top w:val="nil"/>
              <w:bottom w:val="single" w:color="auto" w:sz="2" w:space="0"/>
            </w:tcBorders>
            <w:noWrap w:val="0"/>
            <w:vAlign w:val="center"/>
          </w:tcPr>
          <w:p w14:paraId="42EE5E71">
            <w:pPr>
              <w:rPr>
                <w:sz w:val="16"/>
                <w:szCs w:val="16"/>
                <w:lang w:val="en-US"/>
              </w:rPr>
            </w:pPr>
            <w:r>
              <w:rPr>
                <w:sz w:val="16"/>
                <w:szCs w:val="16"/>
                <w:lang w:val="en-US"/>
              </w:rPr>
              <w:t>Ciment portland P 40 saci S388</w:t>
            </w:r>
          </w:p>
        </w:tc>
        <w:tc>
          <w:tcPr>
            <w:tcW w:w="1021" w:type="dxa"/>
            <w:gridSpan w:val="5"/>
            <w:tcBorders>
              <w:top w:val="nil"/>
              <w:bottom w:val="single" w:color="auto" w:sz="2" w:space="0"/>
            </w:tcBorders>
            <w:noWrap w:val="0"/>
            <w:vAlign w:val="center"/>
          </w:tcPr>
          <w:p w14:paraId="10339EE4">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489C2076">
            <w:pPr>
              <w:jc w:val="center"/>
              <w:rPr>
                <w:sz w:val="16"/>
                <w:szCs w:val="16"/>
                <w:lang w:val="en-US"/>
              </w:rPr>
            </w:pPr>
            <w:r>
              <w:rPr>
                <w:rFonts w:ascii="Times New Roman CYR" w:hAnsi="Times New Roman CYR" w:cs="Times New Roman CYR"/>
                <w:sz w:val="16"/>
                <w:szCs w:val="16"/>
                <w:lang w:val="en-US"/>
              </w:rPr>
              <w:t>3,5000</w:t>
            </w:r>
          </w:p>
        </w:tc>
        <w:tc>
          <w:tcPr>
            <w:tcW w:w="1559" w:type="dxa"/>
            <w:gridSpan w:val="3"/>
            <w:tcBorders>
              <w:top w:val="nil"/>
              <w:bottom w:val="single" w:color="auto" w:sz="2" w:space="0"/>
            </w:tcBorders>
            <w:noWrap w:val="0"/>
            <w:vAlign w:val="center"/>
          </w:tcPr>
          <w:p w14:paraId="6C454E0A">
            <w:pPr>
              <w:jc w:val="center"/>
              <w:rPr>
                <w:sz w:val="16"/>
                <w:szCs w:val="16"/>
                <w:lang w:val="en-US"/>
              </w:rPr>
            </w:pPr>
            <w:r>
              <w:rPr>
                <w:sz w:val="16"/>
                <w:szCs w:val="16"/>
                <w:lang w:val="en-US"/>
              </w:rPr>
              <w:t>4 802,000</w:t>
            </w:r>
          </w:p>
        </w:tc>
      </w:tr>
      <w:tr w14:paraId="61E7252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45D7426">
            <w:pPr>
              <w:jc w:val="center"/>
              <w:rPr>
                <w:sz w:val="16"/>
                <w:szCs w:val="16"/>
                <w:lang w:val="en-US"/>
              </w:rPr>
            </w:pPr>
          </w:p>
        </w:tc>
        <w:tc>
          <w:tcPr>
            <w:tcW w:w="1418" w:type="dxa"/>
            <w:gridSpan w:val="5"/>
            <w:tcBorders>
              <w:top w:val="nil"/>
              <w:bottom w:val="single" w:color="auto" w:sz="2" w:space="0"/>
            </w:tcBorders>
            <w:noWrap w:val="0"/>
            <w:vAlign w:val="center"/>
          </w:tcPr>
          <w:p w14:paraId="47BE778B">
            <w:pPr>
              <w:jc w:val="center"/>
              <w:rPr>
                <w:sz w:val="16"/>
                <w:szCs w:val="16"/>
                <w:lang w:val="en-US"/>
              </w:rPr>
            </w:pPr>
            <w:r>
              <w:rPr>
                <w:sz w:val="16"/>
                <w:szCs w:val="16"/>
                <w:lang w:val="en-US"/>
              </w:rPr>
              <w:t>14211022005128</w:t>
            </w:r>
          </w:p>
        </w:tc>
        <w:tc>
          <w:tcPr>
            <w:tcW w:w="4366" w:type="dxa"/>
            <w:gridSpan w:val="5"/>
            <w:tcBorders>
              <w:top w:val="nil"/>
              <w:bottom w:val="single" w:color="auto" w:sz="2" w:space="0"/>
            </w:tcBorders>
            <w:noWrap w:val="0"/>
            <w:vAlign w:val="center"/>
          </w:tcPr>
          <w:p w14:paraId="283F02D6">
            <w:pPr>
              <w:rPr>
                <w:sz w:val="16"/>
                <w:szCs w:val="16"/>
                <w:lang w:val="en-US"/>
              </w:rPr>
            </w:pPr>
            <w:r>
              <w:rPr>
                <w:sz w:val="16"/>
                <w:szCs w:val="16"/>
                <w:lang w:val="en-US"/>
              </w:rPr>
              <w:t>Nisip sortat nespalat de riu si lacuri 0,0-3,0 mm (conform SM EN 13242-A)</w:t>
            </w:r>
          </w:p>
        </w:tc>
        <w:tc>
          <w:tcPr>
            <w:tcW w:w="1021" w:type="dxa"/>
            <w:gridSpan w:val="5"/>
            <w:tcBorders>
              <w:top w:val="nil"/>
              <w:bottom w:val="single" w:color="auto" w:sz="2" w:space="0"/>
            </w:tcBorders>
            <w:noWrap w:val="0"/>
            <w:vAlign w:val="center"/>
          </w:tcPr>
          <w:p w14:paraId="39E9D2A5">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1F588E83">
            <w:pPr>
              <w:jc w:val="center"/>
              <w:rPr>
                <w:sz w:val="16"/>
                <w:szCs w:val="16"/>
                <w:lang w:val="en-US"/>
              </w:rPr>
            </w:pPr>
            <w:r>
              <w:rPr>
                <w:rFonts w:ascii="Times New Roman CYR" w:hAnsi="Times New Roman CYR" w:cs="Times New Roman CYR"/>
                <w:sz w:val="16"/>
                <w:szCs w:val="16"/>
                <w:lang w:val="en-US"/>
              </w:rPr>
              <w:t>0,0100</w:t>
            </w:r>
          </w:p>
        </w:tc>
        <w:tc>
          <w:tcPr>
            <w:tcW w:w="1559" w:type="dxa"/>
            <w:gridSpan w:val="3"/>
            <w:tcBorders>
              <w:top w:val="nil"/>
              <w:bottom w:val="single" w:color="auto" w:sz="2" w:space="0"/>
            </w:tcBorders>
            <w:noWrap w:val="0"/>
            <w:vAlign w:val="center"/>
          </w:tcPr>
          <w:p w14:paraId="773132CF">
            <w:pPr>
              <w:jc w:val="center"/>
              <w:rPr>
                <w:sz w:val="16"/>
                <w:szCs w:val="16"/>
                <w:lang w:val="en-US"/>
              </w:rPr>
            </w:pPr>
            <w:r>
              <w:rPr>
                <w:sz w:val="16"/>
                <w:szCs w:val="16"/>
                <w:lang w:val="en-US"/>
              </w:rPr>
              <w:t>13,720</w:t>
            </w:r>
          </w:p>
        </w:tc>
      </w:tr>
      <w:tr w14:paraId="21F78D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5672F7C">
            <w:pPr>
              <w:jc w:val="center"/>
              <w:rPr>
                <w:sz w:val="16"/>
                <w:szCs w:val="16"/>
                <w:lang w:val="en-US"/>
              </w:rPr>
            </w:pPr>
          </w:p>
        </w:tc>
        <w:tc>
          <w:tcPr>
            <w:tcW w:w="1418" w:type="dxa"/>
            <w:gridSpan w:val="5"/>
            <w:tcBorders>
              <w:top w:val="nil"/>
              <w:bottom w:val="single" w:color="auto" w:sz="2" w:space="0"/>
            </w:tcBorders>
            <w:noWrap w:val="0"/>
            <w:vAlign w:val="center"/>
          </w:tcPr>
          <w:p w14:paraId="466C53BC">
            <w:pPr>
              <w:jc w:val="center"/>
              <w:rPr>
                <w:sz w:val="16"/>
                <w:szCs w:val="16"/>
                <w:lang w:val="en-US"/>
              </w:rPr>
            </w:pPr>
            <w:r>
              <w:rPr>
                <w:sz w:val="16"/>
                <w:szCs w:val="16"/>
                <w:lang w:val="en-US"/>
              </w:rPr>
              <w:t>4100116202818</w:t>
            </w:r>
          </w:p>
        </w:tc>
        <w:tc>
          <w:tcPr>
            <w:tcW w:w="4366" w:type="dxa"/>
            <w:gridSpan w:val="5"/>
            <w:tcBorders>
              <w:top w:val="nil"/>
              <w:bottom w:val="single" w:color="auto" w:sz="2" w:space="0"/>
            </w:tcBorders>
            <w:noWrap w:val="0"/>
            <w:vAlign w:val="center"/>
          </w:tcPr>
          <w:p w14:paraId="25C1E0BD">
            <w:pPr>
              <w:rPr>
                <w:sz w:val="16"/>
                <w:szCs w:val="16"/>
                <w:lang w:val="en-US"/>
              </w:rPr>
            </w:pPr>
            <w:r>
              <w:rPr>
                <w:sz w:val="16"/>
                <w:szCs w:val="16"/>
                <w:lang w:val="en-US"/>
              </w:rPr>
              <w:t>Apa pentru mortare si betoane</w:t>
            </w:r>
          </w:p>
        </w:tc>
        <w:tc>
          <w:tcPr>
            <w:tcW w:w="1021" w:type="dxa"/>
            <w:gridSpan w:val="5"/>
            <w:tcBorders>
              <w:top w:val="nil"/>
              <w:bottom w:val="single" w:color="auto" w:sz="2" w:space="0"/>
            </w:tcBorders>
            <w:noWrap w:val="0"/>
            <w:vAlign w:val="center"/>
          </w:tcPr>
          <w:p w14:paraId="17D4B001">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03C96118">
            <w:pPr>
              <w:jc w:val="center"/>
              <w:rPr>
                <w:sz w:val="16"/>
                <w:szCs w:val="16"/>
                <w:lang w:val="en-US"/>
              </w:rPr>
            </w:pPr>
            <w:r>
              <w:rPr>
                <w:rFonts w:ascii="Times New Roman CYR" w:hAnsi="Times New Roman CYR" w:cs="Times New Roman CYR"/>
                <w:sz w:val="16"/>
                <w:szCs w:val="16"/>
                <w:lang w:val="en-US"/>
              </w:rPr>
              <w:t>0,0060</w:t>
            </w:r>
          </w:p>
        </w:tc>
        <w:tc>
          <w:tcPr>
            <w:tcW w:w="1559" w:type="dxa"/>
            <w:gridSpan w:val="3"/>
            <w:tcBorders>
              <w:top w:val="nil"/>
              <w:bottom w:val="single" w:color="auto" w:sz="2" w:space="0"/>
            </w:tcBorders>
            <w:noWrap w:val="0"/>
            <w:vAlign w:val="center"/>
          </w:tcPr>
          <w:p w14:paraId="3523138B">
            <w:pPr>
              <w:jc w:val="center"/>
              <w:rPr>
                <w:sz w:val="16"/>
                <w:szCs w:val="16"/>
                <w:lang w:val="en-US"/>
              </w:rPr>
            </w:pPr>
            <w:r>
              <w:rPr>
                <w:sz w:val="16"/>
                <w:szCs w:val="16"/>
                <w:lang w:val="en-US"/>
              </w:rPr>
              <w:t>8,232</w:t>
            </w:r>
          </w:p>
        </w:tc>
      </w:tr>
      <w:tr w14:paraId="2493CF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6805C53">
            <w:pPr>
              <w:jc w:val="center"/>
              <w:rPr>
                <w:sz w:val="16"/>
                <w:szCs w:val="16"/>
                <w:lang w:val="en-US"/>
              </w:rPr>
            </w:pPr>
          </w:p>
        </w:tc>
        <w:tc>
          <w:tcPr>
            <w:tcW w:w="1418" w:type="dxa"/>
            <w:gridSpan w:val="5"/>
            <w:tcBorders>
              <w:top w:val="nil"/>
              <w:bottom w:val="single" w:color="auto" w:sz="2" w:space="0"/>
            </w:tcBorders>
            <w:noWrap w:val="0"/>
            <w:vAlign w:val="center"/>
          </w:tcPr>
          <w:p w14:paraId="3852348D">
            <w:pPr>
              <w:jc w:val="center"/>
              <w:rPr>
                <w:sz w:val="16"/>
                <w:szCs w:val="16"/>
                <w:lang w:val="en-US"/>
              </w:rPr>
            </w:pPr>
            <w:r>
              <w:rPr>
                <w:sz w:val="16"/>
                <w:szCs w:val="16"/>
                <w:lang w:val="en-US"/>
              </w:rPr>
              <w:t>26661228002828</w:t>
            </w:r>
          </w:p>
        </w:tc>
        <w:tc>
          <w:tcPr>
            <w:tcW w:w="4366" w:type="dxa"/>
            <w:gridSpan w:val="5"/>
            <w:tcBorders>
              <w:top w:val="nil"/>
              <w:bottom w:val="single" w:color="auto" w:sz="2" w:space="0"/>
            </w:tcBorders>
            <w:noWrap w:val="0"/>
            <w:vAlign w:val="center"/>
          </w:tcPr>
          <w:p w14:paraId="42A578B7">
            <w:pPr>
              <w:rPr>
                <w:sz w:val="16"/>
                <w:szCs w:val="16"/>
                <w:lang w:val="en-US"/>
              </w:rPr>
            </w:pPr>
            <w:r>
              <w:rPr>
                <w:sz w:val="16"/>
                <w:szCs w:val="16"/>
                <w:lang w:val="en-US"/>
              </w:rPr>
              <w:t>Bordura БР100.30.15 bet.XF4. XM1 C25/30</w:t>
            </w:r>
          </w:p>
        </w:tc>
        <w:tc>
          <w:tcPr>
            <w:tcW w:w="1021" w:type="dxa"/>
            <w:gridSpan w:val="5"/>
            <w:tcBorders>
              <w:top w:val="nil"/>
              <w:bottom w:val="single" w:color="auto" w:sz="2" w:space="0"/>
            </w:tcBorders>
            <w:noWrap w:val="0"/>
            <w:vAlign w:val="center"/>
          </w:tcPr>
          <w:p w14:paraId="679B394C">
            <w:pPr>
              <w:jc w:val="center"/>
              <w:rPr>
                <w:sz w:val="16"/>
                <w:szCs w:val="16"/>
                <w:lang w:val="en-US"/>
              </w:rPr>
            </w:pPr>
            <w:r>
              <w:rPr>
                <w:sz w:val="16"/>
                <w:szCs w:val="16"/>
                <w:lang w:val="en-US"/>
              </w:rPr>
              <w:t>m</w:t>
            </w:r>
          </w:p>
        </w:tc>
        <w:tc>
          <w:tcPr>
            <w:tcW w:w="1134" w:type="dxa"/>
            <w:gridSpan w:val="4"/>
            <w:tcBorders>
              <w:top w:val="nil"/>
              <w:bottom w:val="single" w:color="auto" w:sz="2" w:space="0"/>
            </w:tcBorders>
            <w:noWrap w:val="0"/>
            <w:vAlign w:val="center"/>
          </w:tcPr>
          <w:p w14:paraId="269BF3AB">
            <w:pPr>
              <w:jc w:val="center"/>
              <w:rPr>
                <w:sz w:val="16"/>
                <w:szCs w:val="16"/>
                <w:lang w:val="en-US"/>
              </w:rPr>
            </w:pPr>
            <w:r>
              <w:rPr>
                <w:rFonts w:ascii="Times New Roman CYR" w:hAnsi="Times New Roman CYR" w:cs="Times New Roman CYR"/>
                <w:sz w:val="16"/>
                <w:szCs w:val="16"/>
                <w:lang w:val="en-US"/>
              </w:rPr>
              <w:t>1,0050</w:t>
            </w:r>
          </w:p>
        </w:tc>
        <w:tc>
          <w:tcPr>
            <w:tcW w:w="1559" w:type="dxa"/>
            <w:gridSpan w:val="3"/>
            <w:tcBorders>
              <w:top w:val="nil"/>
              <w:bottom w:val="single" w:color="auto" w:sz="2" w:space="0"/>
            </w:tcBorders>
            <w:noWrap w:val="0"/>
            <w:vAlign w:val="center"/>
          </w:tcPr>
          <w:p w14:paraId="79B08732">
            <w:pPr>
              <w:jc w:val="center"/>
              <w:rPr>
                <w:sz w:val="16"/>
                <w:szCs w:val="16"/>
                <w:lang w:val="en-US"/>
              </w:rPr>
            </w:pPr>
            <w:r>
              <w:rPr>
                <w:sz w:val="16"/>
                <w:szCs w:val="16"/>
                <w:lang w:val="en-US"/>
              </w:rPr>
              <w:t>1 378,860</w:t>
            </w:r>
          </w:p>
        </w:tc>
      </w:tr>
      <w:tr w14:paraId="2B25CAA6">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Pr>
        <w:tc>
          <w:tcPr>
            <w:tcW w:w="1021" w:type="dxa"/>
            <w:gridSpan w:val="2"/>
            <w:tcBorders>
              <w:top w:val="single" w:color="auto" w:sz="6" w:space="0"/>
              <w:bottom w:val="nil"/>
            </w:tcBorders>
            <w:noWrap w:val="0"/>
            <w:vAlign w:val="center"/>
          </w:tcPr>
          <w:p w14:paraId="2703B8F4">
            <w:pPr>
              <w:rPr>
                <w:sz w:val="2"/>
                <w:szCs w:val="2"/>
                <w:lang w:val="en-US"/>
              </w:rPr>
            </w:pPr>
          </w:p>
        </w:tc>
        <w:tc>
          <w:tcPr>
            <w:tcW w:w="1418" w:type="dxa"/>
            <w:gridSpan w:val="4"/>
            <w:tcBorders>
              <w:top w:val="single" w:color="auto" w:sz="6" w:space="0"/>
              <w:bottom w:val="nil"/>
            </w:tcBorders>
            <w:noWrap w:val="0"/>
            <w:vAlign w:val="center"/>
          </w:tcPr>
          <w:p w14:paraId="6DCF3107">
            <w:pPr>
              <w:rPr>
                <w:sz w:val="2"/>
                <w:szCs w:val="2"/>
                <w:lang w:val="en-US"/>
              </w:rPr>
            </w:pPr>
          </w:p>
        </w:tc>
        <w:tc>
          <w:tcPr>
            <w:tcW w:w="4204" w:type="dxa"/>
            <w:gridSpan w:val="6"/>
            <w:tcBorders>
              <w:top w:val="single" w:color="auto" w:sz="6" w:space="0"/>
              <w:bottom w:val="nil"/>
            </w:tcBorders>
            <w:noWrap w:val="0"/>
            <w:vAlign w:val="top"/>
          </w:tcPr>
          <w:p w14:paraId="0FDF305C">
            <w:pPr>
              <w:rPr>
                <w:sz w:val="2"/>
                <w:szCs w:val="2"/>
                <w:lang w:val="en-US"/>
              </w:rPr>
            </w:pPr>
          </w:p>
        </w:tc>
        <w:tc>
          <w:tcPr>
            <w:tcW w:w="992" w:type="dxa"/>
            <w:gridSpan w:val="5"/>
            <w:tcBorders>
              <w:top w:val="single" w:color="auto" w:sz="6" w:space="0"/>
              <w:bottom w:val="nil"/>
              <w:right w:val="nil"/>
            </w:tcBorders>
            <w:noWrap w:val="0"/>
            <w:vAlign w:val="top"/>
          </w:tcPr>
          <w:p w14:paraId="53E94E8E">
            <w:pPr>
              <w:rPr>
                <w:sz w:val="2"/>
                <w:szCs w:val="2"/>
                <w:lang w:val="en-US"/>
              </w:rPr>
            </w:pPr>
          </w:p>
        </w:tc>
        <w:tc>
          <w:tcPr>
            <w:tcW w:w="1276" w:type="dxa"/>
            <w:gridSpan w:val="4"/>
            <w:tcBorders>
              <w:top w:val="single" w:color="auto" w:sz="6" w:space="0"/>
              <w:left w:val="nil"/>
              <w:bottom w:val="nil"/>
              <w:right w:val="nil"/>
            </w:tcBorders>
            <w:noWrap w:val="0"/>
            <w:vAlign w:val="top"/>
          </w:tcPr>
          <w:p w14:paraId="21FFF277">
            <w:pPr>
              <w:rPr>
                <w:sz w:val="2"/>
                <w:szCs w:val="2"/>
                <w:lang w:val="en-US"/>
              </w:rPr>
            </w:pPr>
          </w:p>
        </w:tc>
        <w:tc>
          <w:tcPr>
            <w:tcW w:w="1559" w:type="dxa"/>
            <w:gridSpan w:val="4"/>
            <w:tcBorders>
              <w:top w:val="single" w:color="auto" w:sz="6" w:space="0"/>
              <w:left w:val="nil"/>
              <w:bottom w:val="nil"/>
              <w:right w:val="nil"/>
            </w:tcBorders>
            <w:noWrap w:val="0"/>
            <w:vAlign w:val="top"/>
          </w:tcPr>
          <w:p w14:paraId="2B4C9A1B">
            <w:pPr>
              <w:rPr>
                <w:sz w:val="2"/>
                <w:szCs w:val="2"/>
                <w:lang w:val="en-US"/>
              </w:rPr>
            </w:pPr>
          </w:p>
        </w:tc>
      </w:tr>
      <w:tr w14:paraId="321847C2">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4" w:space="0"/>
            </w:tcBorders>
            <w:noWrap w:val="0"/>
            <w:vAlign w:val="center"/>
          </w:tcPr>
          <w:p w14:paraId="150E0C4E">
            <w:pPr>
              <w:rPr>
                <w:sz w:val="22"/>
                <w:szCs w:val="22"/>
                <w:lang w:val="en-US"/>
              </w:rPr>
            </w:pPr>
          </w:p>
        </w:tc>
        <w:tc>
          <w:tcPr>
            <w:tcW w:w="1418" w:type="dxa"/>
            <w:gridSpan w:val="5"/>
            <w:tcBorders>
              <w:top w:val="nil"/>
              <w:bottom w:val="single" w:color="auto" w:sz="4" w:space="0"/>
            </w:tcBorders>
            <w:noWrap w:val="0"/>
            <w:vAlign w:val="center"/>
          </w:tcPr>
          <w:p w14:paraId="75D2EC88">
            <w:pPr>
              <w:rPr>
                <w:sz w:val="22"/>
                <w:szCs w:val="22"/>
                <w:lang w:val="en-US"/>
              </w:rPr>
            </w:pPr>
          </w:p>
        </w:tc>
        <w:tc>
          <w:tcPr>
            <w:tcW w:w="4366" w:type="dxa"/>
            <w:gridSpan w:val="5"/>
            <w:tcBorders>
              <w:top w:val="nil"/>
              <w:bottom w:val="single" w:color="auto" w:sz="4" w:space="0"/>
            </w:tcBorders>
            <w:noWrap w:val="0"/>
            <w:vAlign w:val="top"/>
          </w:tcPr>
          <w:p w14:paraId="707D1DCD">
            <w:pPr>
              <w:rPr>
                <w:i/>
                <w:iCs/>
                <w:sz w:val="22"/>
                <w:szCs w:val="22"/>
                <w:lang w:val="en-US"/>
              </w:rPr>
            </w:pPr>
            <w:r>
              <w:rPr>
                <w:i/>
                <w:iCs/>
                <w:sz w:val="22"/>
                <w:szCs w:val="22"/>
                <w:lang w:val="en-US"/>
              </w:rPr>
              <w:t>Total</w:t>
            </w:r>
          </w:p>
        </w:tc>
        <w:tc>
          <w:tcPr>
            <w:tcW w:w="1021" w:type="dxa"/>
            <w:gridSpan w:val="5"/>
            <w:tcBorders>
              <w:top w:val="nil"/>
              <w:bottom w:val="single" w:color="auto" w:sz="4" w:space="0"/>
              <w:right w:val="nil"/>
            </w:tcBorders>
            <w:noWrap w:val="0"/>
            <w:vAlign w:val="top"/>
          </w:tcPr>
          <w:p w14:paraId="5EFCF745">
            <w:pPr>
              <w:rPr>
                <w:sz w:val="22"/>
                <w:szCs w:val="22"/>
                <w:lang w:val="en-US"/>
              </w:rPr>
            </w:pPr>
          </w:p>
        </w:tc>
        <w:tc>
          <w:tcPr>
            <w:tcW w:w="1134" w:type="dxa"/>
            <w:gridSpan w:val="4"/>
            <w:tcBorders>
              <w:top w:val="nil"/>
              <w:left w:val="nil"/>
              <w:bottom w:val="single" w:color="auto" w:sz="4" w:space="0"/>
              <w:right w:val="nil"/>
            </w:tcBorders>
            <w:noWrap w:val="0"/>
            <w:vAlign w:val="top"/>
          </w:tcPr>
          <w:p w14:paraId="4504A0E0">
            <w:pPr>
              <w:rPr>
                <w:sz w:val="22"/>
                <w:szCs w:val="22"/>
                <w:lang w:val="en-US"/>
              </w:rPr>
            </w:pPr>
          </w:p>
        </w:tc>
        <w:tc>
          <w:tcPr>
            <w:tcW w:w="1559" w:type="dxa"/>
            <w:gridSpan w:val="3"/>
            <w:tcBorders>
              <w:top w:val="nil"/>
              <w:left w:val="nil"/>
              <w:bottom w:val="single" w:color="auto" w:sz="4" w:space="0"/>
            </w:tcBorders>
            <w:noWrap w:val="0"/>
            <w:vAlign w:val="top"/>
          </w:tcPr>
          <w:p w14:paraId="33B6CBCA">
            <w:pPr>
              <w:rPr>
                <w:sz w:val="22"/>
                <w:szCs w:val="22"/>
                <w:lang w:val="en-US"/>
              </w:rPr>
            </w:pPr>
          </w:p>
        </w:tc>
      </w:tr>
      <w:tr w14:paraId="35245C6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07" w:type="dxa"/>
            <w:gridSpan w:val="3"/>
            <w:tcBorders>
              <w:bottom w:val="single" w:color="auto" w:sz="4" w:space="0"/>
            </w:tcBorders>
            <w:noWrap w:val="0"/>
            <w:vAlign w:val="center"/>
          </w:tcPr>
          <w:p w14:paraId="00570DE9">
            <w:pPr>
              <w:rPr>
                <w:sz w:val="22"/>
                <w:szCs w:val="22"/>
                <w:lang w:val="en-US"/>
              </w:rPr>
            </w:pPr>
          </w:p>
        </w:tc>
        <w:tc>
          <w:tcPr>
            <w:tcW w:w="1381" w:type="dxa"/>
            <w:gridSpan w:val="5"/>
            <w:tcBorders>
              <w:bottom w:val="single" w:color="auto" w:sz="4" w:space="0"/>
            </w:tcBorders>
            <w:noWrap w:val="0"/>
            <w:vAlign w:val="center"/>
          </w:tcPr>
          <w:p w14:paraId="50491B2E">
            <w:pPr>
              <w:rPr>
                <w:sz w:val="22"/>
                <w:szCs w:val="22"/>
                <w:lang w:val="en-US"/>
              </w:rPr>
            </w:pPr>
          </w:p>
        </w:tc>
        <w:tc>
          <w:tcPr>
            <w:tcW w:w="4238" w:type="dxa"/>
            <w:gridSpan w:val="5"/>
            <w:tcBorders>
              <w:bottom w:val="single" w:color="auto" w:sz="4" w:space="0"/>
            </w:tcBorders>
            <w:noWrap w:val="0"/>
            <w:vAlign w:val="top"/>
          </w:tcPr>
          <w:p w14:paraId="1C0D7A5F">
            <w:pPr>
              <w:rPr>
                <w:sz w:val="22"/>
                <w:szCs w:val="22"/>
                <w:lang w:val="en-US"/>
              </w:rPr>
            </w:pPr>
            <w:r>
              <w:rPr>
                <w:b/>
                <w:bCs/>
                <w:sz w:val="24"/>
                <w:szCs w:val="24"/>
                <w:lang w:val="en-US"/>
              </w:rPr>
              <w:t xml:space="preserve">Total </w:t>
            </w:r>
            <w:r>
              <w:rPr>
                <w:b/>
                <w:bCs/>
                <w:sz w:val="22"/>
                <w:szCs w:val="22"/>
                <w:lang w:val="en-US"/>
              </w:rPr>
              <w:t>Amenajarea sistemului rutier</w:t>
            </w:r>
          </w:p>
        </w:tc>
        <w:tc>
          <w:tcPr>
            <w:tcW w:w="3621" w:type="dxa"/>
            <w:gridSpan w:val="12"/>
            <w:tcBorders>
              <w:bottom w:val="single" w:color="auto" w:sz="4" w:space="0"/>
              <w:right w:val="single" w:color="auto" w:sz="4" w:space="0"/>
            </w:tcBorders>
            <w:noWrap w:val="0"/>
            <w:vAlign w:val="top"/>
          </w:tcPr>
          <w:p w14:paraId="292FE59A">
            <w:pPr>
              <w:rPr>
                <w:sz w:val="22"/>
                <w:szCs w:val="22"/>
                <w:lang w:val="en-US"/>
              </w:rPr>
            </w:pPr>
          </w:p>
        </w:tc>
      </w:tr>
      <w:tr w14:paraId="164A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26"/>
            <w:noWrap w:val="0"/>
            <w:vAlign w:val="top"/>
          </w:tcPr>
          <w:p w14:paraId="4047E4C3">
            <w:pPr>
              <w:rPr>
                <w:b/>
                <w:bCs/>
                <w:sz w:val="22"/>
                <w:szCs w:val="22"/>
                <w:lang w:val="en-US"/>
              </w:rPr>
            </w:pPr>
            <w:r>
              <w:rPr>
                <w:b/>
                <w:bCs/>
                <w:sz w:val="22"/>
                <w:szCs w:val="22"/>
                <w:lang w:val="en-US"/>
              </w:rPr>
              <w:t>4. Drumuri laterale</w:t>
            </w:r>
          </w:p>
          <w:p w14:paraId="7EA32A0E">
            <w:pPr>
              <w:rPr>
                <w:sz w:val="2"/>
                <w:szCs w:val="2"/>
                <w:lang w:val="en-US"/>
              </w:rPr>
            </w:pPr>
          </w:p>
        </w:tc>
      </w:tr>
      <w:tr w14:paraId="4E20B2B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96A2C69">
            <w:pPr>
              <w:jc w:val="center"/>
              <w:rPr>
                <w:b/>
                <w:bCs/>
                <w:sz w:val="22"/>
                <w:szCs w:val="22"/>
                <w:lang w:val="en-US"/>
              </w:rPr>
            </w:pPr>
            <w:r>
              <w:rPr>
                <w:b/>
                <w:bCs/>
                <w:sz w:val="22"/>
                <w:szCs w:val="22"/>
                <w:lang w:val="en-US"/>
              </w:rPr>
              <w:t>29</w:t>
            </w:r>
          </w:p>
        </w:tc>
        <w:tc>
          <w:tcPr>
            <w:tcW w:w="1402" w:type="dxa"/>
            <w:gridSpan w:val="4"/>
            <w:tcBorders>
              <w:top w:val="single" w:color="auto" w:sz="4" w:space="0"/>
              <w:bottom w:val="single" w:color="auto" w:sz="4" w:space="0"/>
            </w:tcBorders>
            <w:noWrap w:val="0"/>
            <w:vAlign w:val="center"/>
          </w:tcPr>
          <w:p w14:paraId="6335F6EB">
            <w:pPr>
              <w:jc w:val="center"/>
              <w:rPr>
                <w:b/>
                <w:bCs/>
                <w:sz w:val="22"/>
                <w:szCs w:val="22"/>
                <w:lang w:val="en-US"/>
              </w:rPr>
            </w:pPr>
            <w:r>
              <w:rPr>
                <w:b/>
                <w:bCs/>
                <w:sz w:val="22"/>
                <w:szCs w:val="22"/>
                <w:lang w:val="en-US"/>
              </w:rPr>
              <w:t>TsC03F1</w:t>
            </w:r>
          </w:p>
        </w:tc>
        <w:tc>
          <w:tcPr>
            <w:tcW w:w="4366" w:type="dxa"/>
            <w:gridSpan w:val="7"/>
            <w:tcBorders>
              <w:top w:val="single" w:color="auto" w:sz="4" w:space="0"/>
              <w:bottom w:val="single" w:color="auto" w:sz="4" w:space="0"/>
            </w:tcBorders>
            <w:noWrap w:val="0"/>
            <w:vAlign w:val="top"/>
          </w:tcPr>
          <w:p w14:paraId="3C7DC9DF">
            <w:pPr>
              <w:rPr>
                <w:b/>
                <w:bCs/>
                <w:sz w:val="2"/>
                <w:szCs w:val="2"/>
                <w:lang w:val="en-US"/>
              </w:rPr>
            </w:pPr>
            <w:r>
              <w:rPr>
                <w:b/>
                <w:bCs/>
                <w:sz w:val="22"/>
                <w:szCs w:val="22"/>
                <w:lang w:val="en-US"/>
              </w:rPr>
              <w:t>Sapatura mecanica cu excavatorul de 0,40-0,70 mc, cu motor cu ardere interna si comanda hidraulica, in pamint cu umiditate naturala, descarcare in autovehicule teren catg. II  (Taierea casetei in pamint gr. II cu excavatorul 0,4m3)(incarcare)</w:t>
            </w:r>
          </w:p>
          <w:p w14:paraId="0AB63764">
            <w:pPr>
              <w:rPr>
                <w:sz w:val="2"/>
                <w:szCs w:val="2"/>
                <w:lang w:val="en-US"/>
              </w:rPr>
            </w:pPr>
          </w:p>
        </w:tc>
        <w:tc>
          <w:tcPr>
            <w:tcW w:w="1011" w:type="dxa"/>
            <w:gridSpan w:val="5"/>
            <w:tcBorders>
              <w:top w:val="single" w:color="auto" w:sz="4" w:space="0"/>
              <w:bottom w:val="single" w:color="auto" w:sz="4" w:space="0"/>
            </w:tcBorders>
            <w:noWrap w:val="0"/>
            <w:vAlign w:val="center"/>
          </w:tcPr>
          <w:p w14:paraId="0F29E8BC">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33D5414E">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4A7A2A21">
            <w:pPr>
              <w:jc w:val="center"/>
              <w:rPr>
                <w:b/>
                <w:bCs/>
                <w:sz w:val="22"/>
                <w:szCs w:val="22"/>
                <w:lang w:val="en-US"/>
              </w:rPr>
            </w:pPr>
            <w:r>
              <w:rPr>
                <w:b/>
                <w:bCs/>
                <w:sz w:val="22"/>
                <w:szCs w:val="22"/>
                <w:lang w:val="en-US"/>
              </w:rPr>
              <w:t>2,800</w:t>
            </w:r>
          </w:p>
          <w:p w14:paraId="7952A9D9">
            <w:pPr>
              <w:jc w:val="center"/>
              <w:rPr>
                <w:sz w:val="2"/>
                <w:szCs w:val="2"/>
                <w:lang w:val="en-US"/>
              </w:rPr>
            </w:pPr>
          </w:p>
        </w:tc>
      </w:tr>
      <w:tr w14:paraId="2F91564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132F542">
            <w:pPr>
              <w:jc w:val="center"/>
              <w:rPr>
                <w:sz w:val="16"/>
                <w:szCs w:val="16"/>
                <w:lang w:val="en-US"/>
              </w:rPr>
            </w:pPr>
          </w:p>
        </w:tc>
        <w:tc>
          <w:tcPr>
            <w:tcW w:w="1418" w:type="dxa"/>
            <w:gridSpan w:val="5"/>
            <w:tcBorders>
              <w:top w:val="nil"/>
              <w:bottom w:val="single" w:color="auto" w:sz="2" w:space="0"/>
            </w:tcBorders>
            <w:noWrap w:val="0"/>
            <w:vAlign w:val="center"/>
          </w:tcPr>
          <w:p w14:paraId="233154C6">
            <w:pPr>
              <w:jc w:val="center"/>
              <w:rPr>
                <w:sz w:val="16"/>
                <w:szCs w:val="16"/>
                <w:lang w:val="en-US"/>
              </w:rPr>
            </w:pPr>
            <w:r>
              <w:rPr>
                <w:sz w:val="16"/>
                <w:szCs w:val="16"/>
                <w:lang w:val="en-US"/>
              </w:rPr>
              <w:t>2952260003501</w:t>
            </w:r>
          </w:p>
        </w:tc>
        <w:tc>
          <w:tcPr>
            <w:tcW w:w="4366" w:type="dxa"/>
            <w:gridSpan w:val="5"/>
            <w:tcBorders>
              <w:top w:val="nil"/>
              <w:bottom w:val="single" w:color="auto" w:sz="2" w:space="0"/>
            </w:tcBorders>
            <w:noWrap w:val="0"/>
            <w:vAlign w:val="center"/>
          </w:tcPr>
          <w:p w14:paraId="41F7164B">
            <w:pPr>
              <w:rPr>
                <w:sz w:val="16"/>
                <w:szCs w:val="16"/>
                <w:lang w:val="en-US"/>
              </w:rPr>
            </w:pPr>
            <w:r>
              <w:rPr>
                <w:sz w:val="16"/>
                <w:szCs w:val="16"/>
                <w:lang w:val="en-US"/>
              </w:rPr>
              <w:t>Excavator pe senile cu o cupa cu motor termic, 0,40-0,70 mc</w:t>
            </w:r>
          </w:p>
        </w:tc>
        <w:tc>
          <w:tcPr>
            <w:tcW w:w="1021" w:type="dxa"/>
            <w:gridSpan w:val="5"/>
            <w:tcBorders>
              <w:top w:val="nil"/>
              <w:bottom w:val="single" w:color="auto" w:sz="2" w:space="0"/>
            </w:tcBorders>
            <w:noWrap w:val="0"/>
            <w:vAlign w:val="center"/>
          </w:tcPr>
          <w:p w14:paraId="4B9036E4">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6DF767D">
            <w:pPr>
              <w:jc w:val="center"/>
              <w:rPr>
                <w:sz w:val="16"/>
                <w:szCs w:val="16"/>
                <w:lang w:val="en-US"/>
              </w:rPr>
            </w:pPr>
            <w:r>
              <w:rPr>
                <w:rFonts w:ascii="Times New Roman CYR" w:hAnsi="Times New Roman CYR" w:cs="Times New Roman CYR"/>
                <w:sz w:val="16"/>
                <w:szCs w:val="16"/>
                <w:lang w:val="en-US"/>
              </w:rPr>
              <w:t>2,2500</w:t>
            </w:r>
          </w:p>
        </w:tc>
        <w:tc>
          <w:tcPr>
            <w:tcW w:w="1559" w:type="dxa"/>
            <w:gridSpan w:val="3"/>
            <w:tcBorders>
              <w:top w:val="nil"/>
              <w:bottom w:val="single" w:color="auto" w:sz="2" w:space="0"/>
              <w:right w:val="single" w:color="auto" w:sz="4" w:space="0"/>
            </w:tcBorders>
            <w:noWrap w:val="0"/>
            <w:vAlign w:val="center"/>
          </w:tcPr>
          <w:p w14:paraId="73751C10">
            <w:pPr>
              <w:jc w:val="center"/>
              <w:rPr>
                <w:sz w:val="16"/>
                <w:szCs w:val="16"/>
                <w:lang w:val="en-US"/>
              </w:rPr>
            </w:pPr>
            <w:r>
              <w:rPr>
                <w:sz w:val="16"/>
                <w:szCs w:val="16"/>
                <w:lang w:val="en-US"/>
              </w:rPr>
              <w:t>6,300</w:t>
            </w:r>
          </w:p>
        </w:tc>
      </w:tr>
      <w:tr w14:paraId="062EE68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568376C3">
            <w:pPr>
              <w:jc w:val="center"/>
              <w:rPr>
                <w:b/>
                <w:bCs/>
                <w:sz w:val="22"/>
                <w:szCs w:val="22"/>
                <w:lang w:val="en-US"/>
              </w:rPr>
            </w:pPr>
            <w:r>
              <w:rPr>
                <w:b/>
                <w:bCs/>
                <w:sz w:val="22"/>
                <w:szCs w:val="22"/>
                <w:lang w:val="en-US"/>
              </w:rPr>
              <w:t>30</w:t>
            </w:r>
          </w:p>
        </w:tc>
        <w:tc>
          <w:tcPr>
            <w:tcW w:w="1402" w:type="dxa"/>
            <w:gridSpan w:val="4"/>
            <w:tcBorders>
              <w:top w:val="single" w:color="auto" w:sz="4" w:space="0"/>
              <w:bottom w:val="single" w:color="auto" w:sz="4" w:space="0"/>
            </w:tcBorders>
            <w:noWrap w:val="0"/>
            <w:vAlign w:val="center"/>
          </w:tcPr>
          <w:p w14:paraId="5BB77348">
            <w:pPr>
              <w:jc w:val="center"/>
              <w:rPr>
                <w:b/>
                <w:bCs/>
                <w:sz w:val="22"/>
                <w:szCs w:val="22"/>
                <w:lang w:val="en-US"/>
              </w:rPr>
            </w:pPr>
            <w:r>
              <w:rPr>
                <w:b/>
                <w:bCs/>
                <w:sz w:val="22"/>
                <w:szCs w:val="22"/>
                <w:lang w:val="en-US"/>
              </w:rPr>
              <w:t>TsI51A3</w:t>
            </w:r>
          </w:p>
        </w:tc>
        <w:tc>
          <w:tcPr>
            <w:tcW w:w="4366" w:type="dxa"/>
            <w:gridSpan w:val="7"/>
            <w:tcBorders>
              <w:top w:val="single" w:color="auto" w:sz="4" w:space="0"/>
              <w:bottom w:val="single" w:color="auto" w:sz="4" w:space="0"/>
            </w:tcBorders>
            <w:noWrap w:val="0"/>
            <w:vAlign w:val="top"/>
          </w:tcPr>
          <w:p w14:paraId="65B762BA">
            <w:pPr>
              <w:rPr>
                <w:b/>
                <w:bCs/>
                <w:sz w:val="2"/>
                <w:szCs w:val="2"/>
                <w:lang w:val="en-US"/>
              </w:rPr>
            </w:pPr>
            <w:r>
              <w:rPr>
                <w:b/>
                <w:bCs/>
                <w:sz w:val="22"/>
                <w:szCs w:val="22"/>
                <w:lang w:val="en-US"/>
              </w:rPr>
              <w:t>Transportarea pamintului cu autobasculanta de 10 t la distanta de: 3 km (la depozit)</w:t>
            </w:r>
          </w:p>
          <w:p w14:paraId="00462478">
            <w:pPr>
              <w:rPr>
                <w:sz w:val="2"/>
                <w:szCs w:val="2"/>
                <w:lang w:val="en-US"/>
              </w:rPr>
            </w:pPr>
          </w:p>
        </w:tc>
        <w:tc>
          <w:tcPr>
            <w:tcW w:w="1011" w:type="dxa"/>
            <w:gridSpan w:val="5"/>
            <w:tcBorders>
              <w:top w:val="single" w:color="auto" w:sz="4" w:space="0"/>
              <w:bottom w:val="single" w:color="auto" w:sz="4" w:space="0"/>
            </w:tcBorders>
            <w:noWrap w:val="0"/>
            <w:vAlign w:val="center"/>
          </w:tcPr>
          <w:p w14:paraId="19E55C5F">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2FF07BA4">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0EAB8255">
            <w:pPr>
              <w:jc w:val="center"/>
              <w:rPr>
                <w:b/>
                <w:bCs/>
                <w:sz w:val="22"/>
                <w:szCs w:val="22"/>
                <w:lang w:val="en-US"/>
              </w:rPr>
            </w:pPr>
            <w:r>
              <w:rPr>
                <w:b/>
                <w:bCs/>
                <w:sz w:val="22"/>
                <w:szCs w:val="22"/>
                <w:lang w:val="en-US"/>
              </w:rPr>
              <w:t>476,000</w:t>
            </w:r>
          </w:p>
          <w:p w14:paraId="75ABB8EE">
            <w:pPr>
              <w:jc w:val="center"/>
              <w:rPr>
                <w:sz w:val="2"/>
                <w:szCs w:val="2"/>
                <w:lang w:val="en-US"/>
              </w:rPr>
            </w:pPr>
          </w:p>
        </w:tc>
      </w:tr>
      <w:tr w14:paraId="6AFFEA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EC20F68">
            <w:pPr>
              <w:jc w:val="center"/>
              <w:rPr>
                <w:sz w:val="16"/>
                <w:szCs w:val="16"/>
                <w:lang w:val="en-US"/>
              </w:rPr>
            </w:pPr>
          </w:p>
        </w:tc>
        <w:tc>
          <w:tcPr>
            <w:tcW w:w="1418" w:type="dxa"/>
            <w:gridSpan w:val="5"/>
            <w:tcBorders>
              <w:top w:val="nil"/>
              <w:bottom w:val="single" w:color="auto" w:sz="2" w:space="0"/>
            </w:tcBorders>
            <w:noWrap w:val="0"/>
            <w:vAlign w:val="center"/>
          </w:tcPr>
          <w:p w14:paraId="00961BF9">
            <w:pPr>
              <w:jc w:val="center"/>
              <w:rPr>
                <w:sz w:val="16"/>
                <w:szCs w:val="16"/>
                <w:lang w:val="en-US"/>
              </w:rPr>
            </w:pPr>
            <w:r>
              <w:rPr>
                <w:sz w:val="16"/>
                <w:szCs w:val="16"/>
                <w:lang w:val="en-US"/>
              </w:rPr>
              <w:t>3410540000007</w:t>
            </w:r>
          </w:p>
        </w:tc>
        <w:tc>
          <w:tcPr>
            <w:tcW w:w="4366" w:type="dxa"/>
            <w:gridSpan w:val="5"/>
            <w:tcBorders>
              <w:top w:val="nil"/>
              <w:bottom w:val="single" w:color="auto" w:sz="2" w:space="0"/>
            </w:tcBorders>
            <w:noWrap w:val="0"/>
            <w:vAlign w:val="center"/>
          </w:tcPr>
          <w:p w14:paraId="4AB91144">
            <w:pPr>
              <w:rPr>
                <w:sz w:val="16"/>
                <w:szCs w:val="16"/>
                <w:lang w:val="en-US"/>
              </w:rPr>
            </w:pPr>
            <w:r>
              <w:rPr>
                <w:sz w:val="16"/>
                <w:szCs w:val="16"/>
                <w:lang w:val="en-US"/>
              </w:rPr>
              <w:t>Autobasculanta-10t</w:t>
            </w:r>
          </w:p>
        </w:tc>
        <w:tc>
          <w:tcPr>
            <w:tcW w:w="1021" w:type="dxa"/>
            <w:gridSpan w:val="5"/>
            <w:tcBorders>
              <w:top w:val="nil"/>
              <w:bottom w:val="single" w:color="auto" w:sz="2" w:space="0"/>
            </w:tcBorders>
            <w:noWrap w:val="0"/>
            <w:vAlign w:val="center"/>
          </w:tcPr>
          <w:p w14:paraId="10EE953B">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E2F4C24">
            <w:pPr>
              <w:jc w:val="center"/>
              <w:rPr>
                <w:sz w:val="16"/>
                <w:szCs w:val="16"/>
                <w:lang w:val="en-US"/>
              </w:rPr>
            </w:pPr>
            <w:r>
              <w:rPr>
                <w:rFonts w:ascii="Times New Roman CYR" w:hAnsi="Times New Roman CYR" w:cs="Times New Roman CYR"/>
                <w:sz w:val="16"/>
                <w:szCs w:val="16"/>
                <w:lang w:val="en-US"/>
              </w:rPr>
              <w:t>0,0307</w:t>
            </w:r>
          </w:p>
        </w:tc>
        <w:tc>
          <w:tcPr>
            <w:tcW w:w="1559" w:type="dxa"/>
            <w:gridSpan w:val="3"/>
            <w:tcBorders>
              <w:top w:val="nil"/>
              <w:bottom w:val="single" w:color="auto" w:sz="2" w:space="0"/>
              <w:right w:val="single" w:color="auto" w:sz="4" w:space="0"/>
            </w:tcBorders>
            <w:noWrap w:val="0"/>
            <w:vAlign w:val="center"/>
          </w:tcPr>
          <w:p w14:paraId="40AEBA9E">
            <w:pPr>
              <w:jc w:val="center"/>
              <w:rPr>
                <w:sz w:val="16"/>
                <w:szCs w:val="16"/>
                <w:lang w:val="en-US"/>
              </w:rPr>
            </w:pPr>
            <w:r>
              <w:rPr>
                <w:sz w:val="16"/>
                <w:szCs w:val="16"/>
                <w:lang w:val="en-US"/>
              </w:rPr>
              <w:t>14,613</w:t>
            </w:r>
          </w:p>
        </w:tc>
      </w:tr>
      <w:tr w14:paraId="7D5CB6C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54BAC028">
            <w:pPr>
              <w:jc w:val="center"/>
              <w:rPr>
                <w:b/>
                <w:bCs/>
                <w:sz w:val="22"/>
                <w:szCs w:val="22"/>
                <w:lang w:val="en-US"/>
              </w:rPr>
            </w:pPr>
            <w:r>
              <w:rPr>
                <w:b/>
                <w:bCs/>
                <w:sz w:val="22"/>
                <w:szCs w:val="22"/>
                <w:lang w:val="en-US"/>
              </w:rPr>
              <w:t>31</w:t>
            </w:r>
          </w:p>
        </w:tc>
        <w:tc>
          <w:tcPr>
            <w:tcW w:w="1402" w:type="dxa"/>
            <w:gridSpan w:val="4"/>
            <w:tcBorders>
              <w:top w:val="single" w:color="auto" w:sz="4" w:space="0"/>
              <w:bottom w:val="single" w:color="auto" w:sz="4" w:space="0"/>
            </w:tcBorders>
            <w:noWrap w:val="0"/>
            <w:vAlign w:val="center"/>
          </w:tcPr>
          <w:p w14:paraId="5DCE58BB">
            <w:pPr>
              <w:jc w:val="center"/>
              <w:rPr>
                <w:b/>
                <w:bCs/>
                <w:sz w:val="22"/>
                <w:szCs w:val="22"/>
                <w:lang w:val="en-US"/>
              </w:rPr>
            </w:pPr>
            <w:r>
              <w:rPr>
                <w:b/>
                <w:bCs/>
                <w:sz w:val="22"/>
                <w:szCs w:val="22"/>
                <w:lang w:val="en-US"/>
              </w:rPr>
              <w:t>TsC51B</w:t>
            </w:r>
          </w:p>
        </w:tc>
        <w:tc>
          <w:tcPr>
            <w:tcW w:w="4366" w:type="dxa"/>
            <w:gridSpan w:val="7"/>
            <w:tcBorders>
              <w:top w:val="single" w:color="auto" w:sz="4" w:space="0"/>
              <w:bottom w:val="single" w:color="auto" w:sz="4" w:space="0"/>
            </w:tcBorders>
            <w:noWrap w:val="0"/>
            <w:vAlign w:val="top"/>
          </w:tcPr>
          <w:p w14:paraId="400962D7">
            <w:pPr>
              <w:rPr>
                <w:b/>
                <w:bCs/>
                <w:sz w:val="2"/>
                <w:szCs w:val="2"/>
                <w:lang w:val="en-US"/>
              </w:rPr>
            </w:pPr>
            <w:r>
              <w:rPr>
                <w:b/>
                <w:bCs/>
                <w:sz w:val="22"/>
                <w:szCs w:val="22"/>
                <w:lang w:val="en-US"/>
              </w:rPr>
              <w:t>Lucrari la descarcarea pamintului in depozit, teren categoria II</w:t>
            </w:r>
          </w:p>
          <w:p w14:paraId="601E0591">
            <w:pPr>
              <w:rPr>
                <w:sz w:val="2"/>
                <w:szCs w:val="2"/>
                <w:lang w:val="en-US"/>
              </w:rPr>
            </w:pPr>
          </w:p>
        </w:tc>
        <w:tc>
          <w:tcPr>
            <w:tcW w:w="1011" w:type="dxa"/>
            <w:gridSpan w:val="5"/>
            <w:tcBorders>
              <w:top w:val="single" w:color="auto" w:sz="4" w:space="0"/>
              <w:bottom w:val="single" w:color="auto" w:sz="4" w:space="0"/>
            </w:tcBorders>
            <w:noWrap w:val="0"/>
            <w:vAlign w:val="center"/>
          </w:tcPr>
          <w:p w14:paraId="5A8D4A16">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2F075632">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FA8207D">
            <w:pPr>
              <w:jc w:val="center"/>
              <w:rPr>
                <w:b/>
                <w:bCs/>
                <w:sz w:val="22"/>
                <w:szCs w:val="22"/>
                <w:lang w:val="en-US"/>
              </w:rPr>
            </w:pPr>
            <w:r>
              <w:rPr>
                <w:b/>
                <w:bCs/>
                <w:sz w:val="22"/>
                <w:szCs w:val="22"/>
                <w:lang w:val="en-US"/>
              </w:rPr>
              <w:t>2,800</w:t>
            </w:r>
          </w:p>
          <w:p w14:paraId="082FEB5A">
            <w:pPr>
              <w:jc w:val="center"/>
              <w:rPr>
                <w:sz w:val="2"/>
                <w:szCs w:val="2"/>
                <w:lang w:val="en-US"/>
              </w:rPr>
            </w:pPr>
          </w:p>
        </w:tc>
      </w:tr>
      <w:tr w14:paraId="2F27B0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B226481">
            <w:pPr>
              <w:jc w:val="center"/>
              <w:rPr>
                <w:sz w:val="16"/>
                <w:szCs w:val="16"/>
                <w:lang w:val="en-US"/>
              </w:rPr>
            </w:pPr>
          </w:p>
        </w:tc>
        <w:tc>
          <w:tcPr>
            <w:tcW w:w="1418" w:type="dxa"/>
            <w:gridSpan w:val="5"/>
            <w:tcBorders>
              <w:top w:val="nil"/>
              <w:bottom w:val="single" w:color="auto" w:sz="2" w:space="0"/>
            </w:tcBorders>
            <w:noWrap w:val="0"/>
            <w:vAlign w:val="center"/>
          </w:tcPr>
          <w:p w14:paraId="7D63C9B1">
            <w:pPr>
              <w:jc w:val="center"/>
              <w:rPr>
                <w:sz w:val="16"/>
                <w:szCs w:val="16"/>
                <w:lang w:val="en-US"/>
              </w:rPr>
            </w:pPr>
            <w:r>
              <w:rPr>
                <w:sz w:val="16"/>
                <w:szCs w:val="16"/>
                <w:lang w:val="en-US"/>
              </w:rPr>
              <w:t>9310060019900</w:t>
            </w:r>
          </w:p>
        </w:tc>
        <w:tc>
          <w:tcPr>
            <w:tcW w:w="4366" w:type="dxa"/>
            <w:gridSpan w:val="5"/>
            <w:tcBorders>
              <w:top w:val="nil"/>
              <w:bottom w:val="single" w:color="auto" w:sz="2" w:space="0"/>
            </w:tcBorders>
            <w:noWrap w:val="0"/>
            <w:vAlign w:val="center"/>
          </w:tcPr>
          <w:p w14:paraId="1B2762DD">
            <w:pPr>
              <w:rPr>
                <w:sz w:val="16"/>
                <w:szCs w:val="16"/>
                <w:lang w:val="en-US"/>
              </w:rPr>
            </w:pPr>
            <w:r>
              <w:rPr>
                <w:sz w:val="16"/>
                <w:szCs w:val="16"/>
                <w:lang w:val="en-US"/>
              </w:rPr>
              <w:t>Muncitor necalificat</w:t>
            </w:r>
          </w:p>
        </w:tc>
        <w:tc>
          <w:tcPr>
            <w:tcW w:w="1021" w:type="dxa"/>
            <w:gridSpan w:val="5"/>
            <w:tcBorders>
              <w:top w:val="nil"/>
              <w:bottom w:val="single" w:color="auto" w:sz="2" w:space="0"/>
            </w:tcBorders>
            <w:noWrap w:val="0"/>
            <w:vAlign w:val="center"/>
          </w:tcPr>
          <w:p w14:paraId="2438D09B">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69469523">
            <w:pPr>
              <w:jc w:val="center"/>
              <w:rPr>
                <w:sz w:val="16"/>
                <w:szCs w:val="16"/>
                <w:lang w:val="en-US"/>
              </w:rPr>
            </w:pPr>
            <w:r>
              <w:rPr>
                <w:rFonts w:ascii="Times New Roman CYR" w:hAnsi="Times New Roman CYR" w:cs="Times New Roman CYR"/>
                <w:sz w:val="16"/>
                <w:szCs w:val="16"/>
                <w:lang w:val="en-US"/>
              </w:rPr>
              <w:t>0,3600</w:t>
            </w:r>
          </w:p>
        </w:tc>
        <w:tc>
          <w:tcPr>
            <w:tcW w:w="1559" w:type="dxa"/>
            <w:gridSpan w:val="3"/>
            <w:tcBorders>
              <w:top w:val="nil"/>
              <w:bottom w:val="single" w:color="auto" w:sz="2" w:space="0"/>
            </w:tcBorders>
            <w:noWrap w:val="0"/>
            <w:vAlign w:val="center"/>
          </w:tcPr>
          <w:p w14:paraId="6A7756B5">
            <w:pPr>
              <w:jc w:val="center"/>
              <w:rPr>
                <w:sz w:val="16"/>
                <w:szCs w:val="16"/>
                <w:lang w:val="en-US"/>
              </w:rPr>
            </w:pPr>
            <w:r>
              <w:rPr>
                <w:sz w:val="16"/>
                <w:szCs w:val="16"/>
                <w:lang w:val="en-US"/>
              </w:rPr>
              <w:t>1,008</w:t>
            </w:r>
          </w:p>
        </w:tc>
      </w:tr>
      <w:tr w14:paraId="43D026C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A442DD9">
            <w:pPr>
              <w:jc w:val="center"/>
              <w:rPr>
                <w:sz w:val="16"/>
                <w:szCs w:val="16"/>
                <w:lang w:val="en-US"/>
              </w:rPr>
            </w:pPr>
          </w:p>
        </w:tc>
        <w:tc>
          <w:tcPr>
            <w:tcW w:w="1418" w:type="dxa"/>
            <w:gridSpan w:val="5"/>
            <w:tcBorders>
              <w:top w:val="nil"/>
              <w:bottom w:val="single" w:color="auto" w:sz="2" w:space="0"/>
            </w:tcBorders>
            <w:noWrap w:val="0"/>
            <w:vAlign w:val="center"/>
          </w:tcPr>
          <w:p w14:paraId="0C0E69FF">
            <w:pPr>
              <w:jc w:val="center"/>
              <w:rPr>
                <w:sz w:val="16"/>
                <w:szCs w:val="16"/>
                <w:lang w:val="en-US"/>
              </w:rPr>
            </w:pPr>
            <w:r>
              <w:rPr>
                <w:sz w:val="16"/>
                <w:szCs w:val="16"/>
                <w:lang w:val="en-US"/>
              </w:rPr>
              <w:t>14111222017531</w:t>
            </w:r>
          </w:p>
        </w:tc>
        <w:tc>
          <w:tcPr>
            <w:tcW w:w="4366" w:type="dxa"/>
            <w:gridSpan w:val="5"/>
            <w:tcBorders>
              <w:top w:val="nil"/>
              <w:bottom w:val="single" w:color="auto" w:sz="2" w:space="0"/>
            </w:tcBorders>
            <w:noWrap w:val="0"/>
            <w:vAlign w:val="center"/>
          </w:tcPr>
          <w:p w14:paraId="7FCF1792">
            <w:pPr>
              <w:rPr>
                <w:sz w:val="16"/>
                <w:szCs w:val="16"/>
                <w:lang w:val="en-US"/>
              </w:rPr>
            </w:pPr>
            <w:r>
              <w:rPr>
                <w:sz w:val="16"/>
                <w:szCs w:val="16"/>
                <w:lang w:val="en-US"/>
              </w:rPr>
              <w:t>Piatra sparta 32-63</w:t>
            </w:r>
          </w:p>
        </w:tc>
        <w:tc>
          <w:tcPr>
            <w:tcW w:w="1021" w:type="dxa"/>
            <w:gridSpan w:val="5"/>
            <w:tcBorders>
              <w:top w:val="nil"/>
              <w:bottom w:val="single" w:color="auto" w:sz="2" w:space="0"/>
            </w:tcBorders>
            <w:noWrap w:val="0"/>
            <w:vAlign w:val="center"/>
          </w:tcPr>
          <w:p w14:paraId="2E424CC1">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102A046D">
            <w:pPr>
              <w:jc w:val="center"/>
              <w:rPr>
                <w:sz w:val="16"/>
                <w:szCs w:val="16"/>
                <w:lang w:val="en-US"/>
              </w:rPr>
            </w:pPr>
            <w:r>
              <w:rPr>
                <w:rFonts w:ascii="Times New Roman CYR" w:hAnsi="Times New Roman CYR" w:cs="Times New Roman CYR"/>
                <w:sz w:val="16"/>
                <w:szCs w:val="16"/>
                <w:lang w:val="en-US"/>
              </w:rPr>
              <w:t>0,0040</w:t>
            </w:r>
          </w:p>
        </w:tc>
        <w:tc>
          <w:tcPr>
            <w:tcW w:w="1559" w:type="dxa"/>
            <w:gridSpan w:val="3"/>
            <w:tcBorders>
              <w:top w:val="nil"/>
              <w:bottom w:val="single" w:color="auto" w:sz="2" w:space="0"/>
            </w:tcBorders>
            <w:noWrap w:val="0"/>
            <w:vAlign w:val="center"/>
          </w:tcPr>
          <w:p w14:paraId="484DA39F">
            <w:pPr>
              <w:jc w:val="center"/>
              <w:rPr>
                <w:sz w:val="16"/>
                <w:szCs w:val="16"/>
                <w:lang w:val="en-US"/>
              </w:rPr>
            </w:pPr>
            <w:r>
              <w:rPr>
                <w:sz w:val="16"/>
                <w:szCs w:val="16"/>
                <w:lang w:val="en-US"/>
              </w:rPr>
              <w:t>0,011</w:t>
            </w:r>
          </w:p>
        </w:tc>
      </w:tr>
      <w:tr w14:paraId="23D999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6E7ED4E">
            <w:pPr>
              <w:jc w:val="center"/>
              <w:rPr>
                <w:sz w:val="16"/>
                <w:szCs w:val="16"/>
                <w:lang w:val="en-US"/>
              </w:rPr>
            </w:pPr>
          </w:p>
        </w:tc>
        <w:tc>
          <w:tcPr>
            <w:tcW w:w="1418" w:type="dxa"/>
            <w:gridSpan w:val="5"/>
            <w:tcBorders>
              <w:top w:val="nil"/>
              <w:bottom w:val="single" w:color="auto" w:sz="2" w:space="0"/>
            </w:tcBorders>
            <w:noWrap w:val="0"/>
            <w:vAlign w:val="center"/>
          </w:tcPr>
          <w:p w14:paraId="5D21E0D0">
            <w:pPr>
              <w:jc w:val="center"/>
              <w:rPr>
                <w:sz w:val="16"/>
                <w:szCs w:val="16"/>
                <w:lang w:val="en-US"/>
              </w:rPr>
            </w:pPr>
            <w:r>
              <w:rPr>
                <w:sz w:val="16"/>
                <w:szCs w:val="16"/>
                <w:lang w:val="en-US"/>
              </w:rPr>
              <w:t>2952260003554</w:t>
            </w:r>
          </w:p>
        </w:tc>
        <w:tc>
          <w:tcPr>
            <w:tcW w:w="4366" w:type="dxa"/>
            <w:gridSpan w:val="5"/>
            <w:tcBorders>
              <w:top w:val="nil"/>
              <w:bottom w:val="single" w:color="auto" w:sz="2" w:space="0"/>
            </w:tcBorders>
            <w:noWrap w:val="0"/>
            <w:vAlign w:val="center"/>
          </w:tcPr>
          <w:p w14:paraId="3345D568">
            <w:pPr>
              <w:rPr>
                <w:sz w:val="16"/>
                <w:szCs w:val="16"/>
                <w:lang w:val="en-US"/>
              </w:rPr>
            </w:pPr>
            <w:r>
              <w:rPr>
                <w:sz w:val="16"/>
                <w:szCs w:val="16"/>
                <w:lang w:val="en-US"/>
              </w:rPr>
              <w:t>Buldozer 79kw (108CP)</w:t>
            </w:r>
          </w:p>
        </w:tc>
        <w:tc>
          <w:tcPr>
            <w:tcW w:w="1021" w:type="dxa"/>
            <w:gridSpan w:val="5"/>
            <w:tcBorders>
              <w:top w:val="nil"/>
              <w:bottom w:val="single" w:color="auto" w:sz="2" w:space="0"/>
            </w:tcBorders>
            <w:noWrap w:val="0"/>
            <w:vAlign w:val="center"/>
          </w:tcPr>
          <w:p w14:paraId="16A8E248">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36B3CAA5">
            <w:pPr>
              <w:jc w:val="center"/>
              <w:rPr>
                <w:sz w:val="16"/>
                <w:szCs w:val="16"/>
                <w:lang w:val="en-US"/>
              </w:rPr>
            </w:pPr>
            <w:r>
              <w:rPr>
                <w:rFonts w:ascii="Times New Roman CYR" w:hAnsi="Times New Roman CYR" w:cs="Times New Roman CYR"/>
                <w:sz w:val="16"/>
                <w:szCs w:val="16"/>
                <w:lang w:val="en-US"/>
              </w:rPr>
              <w:t>0,4000</w:t>
            </w:r>
          </w:p>
        </w:tc>
        <w:tc>
          <w:tcPr>
            <w:tcW w:w="1559" w:type="dxa"/>
            <w:gridSpan w:val="3"/>
            <w:tcBorders>
              <w:top w:val="nil"/>
              <w:bottom w:val="single" w:color="auto" w:sz="2" w:space="0"/>
              <w:right w:val="single" w:color="auto" w:sz="4" w:space="0"/>
            </w:tcBorders>
            <w:noWrap w:val="0"/>
            <w:vAlign w:val="center"/>
          </w:tcPr>
          <w:p w14:paraId="6C1C9D6B">
            <w:pPr>
              <w:jc w:val="center"/>
              <w:rPr>
                <w:sz w:val="16"/>
                <w:szCs w:val="16"/>
                <w:lang w:val="en-US"/>
              </w:rPr>
            </w:pPr>
            <w:r>
              <w:rPr>
                <w:sz w:val="16"/>
                <w:szCs w:val="16"/>
                <w:lang w:val="en-US"/>
              </w:rPr>
              <w:t>1,120</w:t>
            </w:r>
          </w:p>
        </w:tc>
      </w:tr>
      <w:tr w14:paraId="18F6527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4B436158">
            <w:pPr>
              <w:jc w:val="center"/>
              <w:rPr>
                <w:b/>
                <w:bCs/>
                <w:sz w:val="22"/>
                <w:szCs w:val="22"/>
                <w:lang w:val="en-US"/>
              </w:rPr>
            </w:pPr>
            <w:r>
              <w:rPr>
                <w:b/>
                <w:bCs/>
                <w:sz w:val="22"/>
                <w:szCs w:val="22"/>
                <w:lang w:val="en-US"/>
              </w:rPr>
              <w:t>32</w:t>
            </w:r>
          </w:p>
        </w:tc>
        <w:tc>
          <w:tcPr>
            <w:tcW w:w="1402" w:type="dxa"/>
            <w:gridSpan w:val="4"/>
            <w:tcBorders>
              <w:top w:val="single" w:color="auto" w:sz="4" w:space="0"/>
              <w:bottom w:val="single" w:color="auto" w:sz="4" w:space="0"/>
            </w:tcBorders>
            <w:noWrap w:val="0"/>
            <w:vAlign w:val="center"/>
          </w:tcPr>
          <w:p w14:paraId="67B8246A">
            <w:pPr>
              <w:jc w:val="center"/>
              <w:rPr>
                <w:b/>
                <w:bCs/>
                <w:sz w:val="22"/>
                <w:szCs w:val="22"/>
                <w:lang w:val="en-US"/>
              </w:rPr>
            </w:pPr>
            <w:r>
              <w:rPr>
                <w:b/>
                <w:bCs/>
                <w:sz w:val="22"/>
                <w:szCs w:val="22"/>
                <w:lang w:val="en-US"/>
              </w:rPr>
              <w:t>DI96</w:t>
            </w:r>
          </w:p>
        </w:tc>
        <w:tc>
          <w:tcPr>
            <w:tcW w:w="4366" w:type="dxa"/>
            <w:gridSpan w:val="7"/>
            <w:tcBorders>
              <w:top w:val="single" w:color="auto" w:sz="4" w:space="0"/>
              <w:bottom w:val="single" w:color="auto" w:sz="4" w:space="0"/>
            </w:tcBorders>
            <w:noWrap w:val="0"/>
            <w:vAlign w:val="top"/>
          </w:tcPr>
          <w:p w14:paraId="2015182D">
            <w:pPr>
              <w:rPr>
                <w:b/>
                <w:bCs/>
                <w:sz w:val="2"/>
                <w:szCs w:val="2"/>
                <w:lang w:val="en-US"/>
              </w:rPr>
            </w:pPr>
            <w:r>
              <w:rPr>
                <w:b/>
                <w:bCs/>
                <w:sz w:val="22"/>
                <w:szCs w:val="22"/>
                <w:lang w:val="en-US"/>
              </w:rPr>
              <w:t>Compactarea rambleului in pamint de cat.II, cu compactor pe pneuri de 25 t , 8 parcursuri pe o urma (Compactarea casetei cu compactor pneumatic 25t cu 8 treceri pe aceasi urma cu grosimea H=30cm.)</w:t>
            </w:r>
          </w:p>
          <w:p w14:paraId="3CAD2BCC">
            <w:pPr>
              <w:rPr>
                <w:sz w:val="2"/>
                <w:szCs w:val="2"/>
                <w:lang w:val="en-US"/>
              </w:rPr>
            </w:pPr>
          </w:p>
        </w:tc>
        <w:tc>
          <w:tcPr>
            <w:tcW w:w="1011" w:type="dxa"/>
            <w:gridSpan w:val="5"/>
            <w:tcBorders>
              <w:top w:val="single" w:color="auto" w:sz="4" w:space="0"/>
              <w:bottom w:val="single" w:color="auto" w:sz="4" w:space="0"/>
            </w:tcBorders>
            <w:noWrap w:val="0"/>
            <w:vAlign w:val="center"/>
          </w:tcPr>
          <w:p w14:paraId="00E32A0C">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740B47F8">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05592066">
            <w:pPr>
              <w:jc w:val="center"/>
              <w:rPr>
                <w:b/>
                <w:bCs/>
                <w:sz w:val="22"/>
                <w:szCs w:val="22"/>
                <w:lang w:val="en-US"/>
              </w:rPr>
            </w:pPr>
            <w:r>
              <w:rPr>
                <w:b/>
                <w:bCs/>
                <w:sz w:val="22"/>
                <w:szCs w:val="22"/>
                <w:lang w:val="en-US"/>
              </w:rPr>
              <w:t>1,750</w:t>
            </w:r>
          </w:p>
          <w:p w14:paraId="5FBCB171">
            <w:pPr>
              <w:jc w:val="center"/>
              <w:rPr>
                <w:sz w:val="2"/>
                <w:szCs w:val="2"/>
                <w:lang w:val="en-US"/>
              </w:rPr>
            </w:pPr>
          </w:p>
        </w:tc>
      </w:tr>
      <w:tr w14:paraId="75EA4C2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9962B07">
            <w:pPr>
              <w:jc w:val="center"/>
              <w:rPr>
                <w:sz w:val="16"/>
                <w:szCs w:val="16"/>
                <w:lang w:val="en-US"/>
              </w:rPr>
            </w:pPr>
          </w:p>
        </w:tc>
        <w:tc>
          <w:tcPr>
            <w:tcW w:w="1418" w:type="dxa"/>
            <w:gridSpan w:val="5"/>
            <w:tcBorders>
              <w:top w:val="nil"/>
              <w:bottom w:val="single" w:color="auto" w:sz="2" w:space="0"/>
            </w:tcBorders>
            <w:noWrap w:val="0"/>
            <w:vAlign w:val="center"/>
          </w:tcPr>
          <w:p w14:paraId="22914E7B">
            <w:pPr>
              <w:jc w:val="center"/>
              <w:rPr>
                <w:sz w:val="16"/>
                <w:szCs w:val="16"/>
                <w:lang w:val="en-US"/>
              </w:rPr>
            </w:pPr>
            <w:r>
              <w:rPr>
                <w:sz w:val="16"/>
                <w:szCs w:val="16"/>
                <w:lang w:val="en-US"/>
              </w:rPr>
              <w:t>2952240004125</w:t>
            </w:r>
          </w:p>
        </w:tc>
        <w:tc>
          <w:tcPr>
            <w:tcW w:w="4366" w:type="dxa"/>
            <w:gridSpan w:val="5"/>
            <w:tcBorders>
              <w:top w:val="nil"/>
              <w:bottom w:val="single" w:color="auto" w:sz="2" w:space="0"/>
            </w:tcBorders>
            <w:noWrap w:val="0"/>
            <w:vAlign w:val="center"/>
          </w:tcPr>
          <w:p w14:paraId="406C5428">
            <w:pPr>
              <w:rPr>
                <w:sz w:val="16"/>
                <w:szCs w:val="16"/>
                <w:lang w:val="en-US"/>
              </w:rPr>
            </w:pPr>
            <w:r>
              <w:rPr>
                <w:sz w:val="16"/>
                <w:szCs w:val="16"/>
                <w:lang w:val="en-US"/>
              </w:rPr>
              <w:t>Compactor 25 t</w:t>
            </w:r>
          </w:p>
        </w:tc>
        <w:tc>
          <w:tcPr>
            <w:tcW w:w="1021" w:type="dxa"/>
            <w:gridSpan w:val="5"/>
            <w:tcBorders>
              <w:top w:val="nil"/>
              <w:bottom w:val="single" w:color="auto" w:sz="2" w:space="0"/>
            </w:tcBorders>
            <w:noWrap w:val="0"/>
            <w:vAlign w:val="center"/>
          </w:tcPr>
          <w:p w14:paraId="6A48BFBA">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B22EFB0">
            <w:pPr>
              <w:jc w:val="center"/>
              <w:rPr>
                <w:sz w:val="16"/>
                <w:szCs w:val="16"/>
                <w:lang w:val="en-US"/>
              </w:rPr>
            </w:pPr>
            <w:r>
              <w:rPr>
                <w:rFonts w:ascii="Times New Roman CYR" w:hAnsi="Times New Roman CYR" w:cs="Times New Roman CYR"/>
                <w:sz w:val="16"/>
                <w:szCs w:val="16"/>
                <w:lang w:val="en-US"/>
              </w:rPr>
              <w:t>1,1920</w:t>
            </w:r>
          </w:p>
        </w:tc>
        <w:tc>
          <w:tcPr>
            <w:tcW w:w="1559" w:type="dxa"/>
            <w:gridSpan w:val="3"/>
            <w:tcBorders>
              <w:top w:val="nil"/>
              <w:bottom w:val="single" w:color="auto" w:sz="2" w:space="0"/>
              <w:right w:val="single" w:color="auto" w:sz="4" w:space="0"/>
            </w:tcBorders>
            <w:noWrap w:val="0"/>
            <w:vAlign w:val="center"/>
          </w:tcPr>
          <w:p w14:paraId="39F67D15">
            <w:pPr>
              <w:jc w:val="center"/>
              <w:rPr>
                <w:sz w:val="16"/>
                <w:szCs w:val="16"/>
                <w:lang w:val="en-US"/>
              </w:rPr>
            </w:pPr>
            <w:r>
              <w:rPr>
                <w:sz w:val="16"/>
                <w:szCs w:val="16"/>
                <w:lang w:val="en-US"/>
              </w:rPr>
              <w:t>2,086</w:t>
            </w:r>
          </w:p>
        </w:tc>
      </w:tr>
      <w:tr w14:paraId="3F0999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9A43DB6">
            <w:pPr>
              <w:jc w:val="center"/>
              <w:rPr>
                <w:sz w:val="16"/>
                <w:szCs w:val="16"/>
                <w:lang w:val="en-US"/>
              </w:rPr>
            </w:pPr>
          </w:p>
        </w:tc>
        <w:tc>
          <w:tcPr>
            <w:tcW w:w="1418" w:type="dxa"/>
            <w:gridSpan w:val="5"/>
            <w:tcBorders>
              <w:top w:val="nil"/>
              <w:bottom w:val="single" w:color="auto" w:sz="2" w:space="0"/>
            </w:tcBorders>
            <w:noWrap w:val="0"/>
            <w:vAlign w:val="center"/>
          </w:tcPr>
          <w:p w14:paraId="1D5E2F81">
            <w:pPr>
              <w:jc w:val="center"/>
              <w:rPr>
                <w:sz w:val="16"/>
                <w:szCs w:val="16"/>
                <w:lang w:val="en-US"/>
              </w:rPr>
            </w:pPr>
            <w:r>
              <w:rPr>
                <w:sz w:val="16"/>
                <w:szCs w:val="16"/>
                <w:lang w:val="en-US"/>
              </w:rPr>
              <w:t>2952260003552</w:t>
            </w:r>
          </w:p>
        </w:tc>
        <w:tc>
          <w:tcPr>
            <w:tcW w:w="4366" w:type="dxa"/>
            <w:gridSpan w:val="5"/>
            <w:tcBorders>
              <w:top w:val="nil"/>
              <w:bottom w:val="single" w:color="auto" w:sz="2" w:space="0"/>
            </w:tcBorders>
            <w:noWrap w:val="0"/>
            <w:vAlign w:val="center"/>
          </w:tcPr>
          <w:p w14:paraId="77C21DF7">
            <w:pPr>
              <w:rPr>
                <w:sz w:val="16"/>
                <w:szCs w:val="16"/>
                <w:lang w:val="en-US"/>
              </w:rPr>
            </w:pPr>
            <w:r>
              <w:rPr>
                <w:sz w:val="16"/>
                <w:szCs w:val="16"/>
                <w:lang w:val="en-US"/>
              </w:rPr>
              <w:t>Buldozer pe senile 79 kW</w:t>
            </w:r>
          </w:p>
        </w:tc>
        <w:tc>
          <w:tcPr>
            <w:tcW w:w="1021" w:type="dxa"/>
            <w:gridSpan w:val="5"/>
            <w:tcBorders>
              <w:top w:val="nil"/>
              <w:bottom w:val="single" w:color="auto" w:sz="2" w:space="0"/>
            </w:tcBorders>
            <w:noWrap w:val="0"/>
            <w:vAlign w:val="center"/>
          </w:tcPr>
          <w:p w14:paraId="7FCB3B1C">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57BB4E2">
            <w:pPr>
              <w:jc w:val="center"/>
              <w:rPr>
                <w:sz w:val="16"/>
                <w:szCs w:val="16"/>
                <w:lang w:val="en-US"/>
              </w:rPr>
            </w:pPr>
            <w:r>
              <w:rPr>
                <w:rFonts w:ascii="Times New Roman CYR" w:hAnsi="Times New Roman CYR" w:cs="Times New Roman CYR"/>
                <w:sz w:val="16"/>
                <w:szCs w:val="16"/>
                <w:lang w:val="en-US"/>
              </w:rPr>
              <w:t>1,5900</w:t>
            </w:r>
          </w:p>
        </w:tc>
        <w:tc>
          <w:tcPr>
            <w:tcW w:w="1559" w:type="dxa"/>
            <w:gridSpan w:val="3"/>
            <w:tcBorders>
              <w:top w:val="nil"/>
              <w:bottom w:val="single" w:color="auto" w:sz="2" w:space="0"/>
              <w:right w:val="single" w:color="auto" w:sz="4" w:space="0"/>
            </w:tcBorders>
            <w:noWrap w:val="0"/>
            <w:vAlign w:val="center"/>
          </w:tcPr>
          <w:p w14:paraId="1D948217">
            <w:pPr>
              <w:jc w:val="center"/>
              <w:rPr>
                <w:sz w:val="16"/>
                <w:szCs w:val="16"/>
                <w:lang w:val="en-US"/>
              </w:rPr>
            </w:pPr>
            <w:r>
              <w:rPr>
                <w:sz w:val="16"/>
                <w:szCs w:val="16"/>
                <w:lang w:val="en-US"/>
              </w:rPr>
              <w:t>2,783</w:t>
            </w:r>
          </w:p>
        </w:tc>
      </w:tr>
      <w:tr w14:paraId="7DBA23D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CAECE0E">
            <w:pPr>
              <w:jc w:val="center"/>
              <w:rPr>
                <w:sz w:val="16"/>
                <w:szCs w:val="16"/>
                <w:lang w:val="en-US"/>
              </w:rPr>
            </w:pPr>
          </w:p>
        </w:tc>
        <w:tc>
          <w:tcPr>
            <w:tcW w:w="1418" w:type="dxa"/>
            <w:gridSpan w:val="5"/>
            <w:tcBorders>
              <w:top w:val="nil"/>
              <w:bottom w:val="single" w:color="auto" w:sz="2" w:space="0"/>
            </w:tcBorders>
            <w:noWrap w:val="0"/>
            <w:vAlign w:val="center"/>
          </w:tcPr>
          <w:p w14:paraId="72E98063">
            <w:pPr>
              <w:jc w:val="center"/>
              <w:rPr>
                <w:sz w:val="16"/>
                <w:szCs w:val="16"/>
                <w:lang w:val="en-US"/>
              </w:rPr>
            </w:pPr>
            <w:r>
              <w:rPr>
                <w:sz w:val="16"/>
                <w:szCs w:val="16"/>
                <w:lang w:val="en-US"/>
              </w:rPr>
              <w:t>2952500005600</w:t>
            </w:r>
          </w:p>
        </w:tc>
        <w:tc>
          <w:tcPr>
            <w:tcW w:w="4366" w:type="dxa"/>
            <w:gridSpan w:val="5"/>
            <w:tcBorders>
              <w:top w:val="nil"/>
              <w:bottom w:val="single" w:color="auto" w:sz="2" w:space="0"/>
            </w:tcBorders>
            <w:noWrap w:val="0"/>
            <w:vAlign w:val="center"/>
          </w:tcPr>
          <w:p w14:paraId="054FD6B4">
            <w:pPr>
              <w:rPr>
                <w:sz w:val="16"/>
                <w:szCs w:val="16"/>
                <w:lang w:val="en-US"/>
              </w:rPr>
            </w:pPr>
            <w:r>
              <w:rPr>
                <w:sz w:val="16"/>
                <w:szCs w:val="16"/>
                <w:lang w:val="en-US"/>
              </w:rPr>
              <w:t>Tractor pe senile pt. alte tipuri de constr. (cu exceptia constructiilor hidrotehnice) 79 kW (108 cp)</w:t>
            </w:r>
          </w:p>
        </w:tc>
        <w:tc>
          <w:tcPr>
            <w:tcW w:w="1021" w:type="dxa"/>
            <w:gridSpan w:val="5"/>
            <w:tcBorders>
              <w:top w:val="nil"/>
              <w:bottom w:val="single" w:color="auto" w:sz="2" w:space="0"/>
            </w:tcBorders>
            <w:noWrap w:val="0"/>
            <w:vAlign w:val="center"/>
          </w:tcPr>
          <w:p w14:paraId="080C1E44">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4A352A70">
            <w:pPr>
              <w:jc w:val="center"/>
              <w:rPr>
                <w:sz w:val="16"/>
                <w:szCs w:val="16"/>
                <w:lang w:val="en-US"/>
              </w:rPr>
            </w:pPr>
            <w:r>
              <w:rPr>
                <w:rFonts w:ascii="Times New Roman CYR" w:hAnsi="Times New Roman CYR" w:cs="Times New Roman CYR"/>
                <w:sz w:val="16"/>
                <w:szCs w:val="16"/>
                <w:lang w:val="en-US"/>
              </w:rPr>
              <w:t>1,1920</w:t>
            </w:r>
          </w:p>
        </w:tc>
        <w:tc>
          <w:tcPr>
            <w:tcW w:w="1559" w:type="dxa"/>
            <w:gridSpan w:val="3"/>
            <w:tcBorders>
              <w:top w:val="nil"/>
              <w:bottom w:val="single" w:color="auto" w:sz="2" w:space="0"/>
              <w:right w:val="single" w:color="auto" w:sz="4" w:space="0"/>
            </w:tcBorders>
            <w:noWrap w:val="0"/>
            <w:vAlign w:val="center"/>
          </w:tcPr>
          <w:p w14:paraId="48D2E06F">
            <w:pPr>
              <w:jc w:val="center"/>
              <w:rPr>
                <w:sz w:val="16"/>
                <w:szCs w:val="16"/>
                <w:lang w:val="en-US"/>
              </w:rPr>
            </w:pPr>
            <w:r>
              <w:rPr>
                <w:sz w:val="16"/>
                <w:szCs w:val="16"/>
                <w:lang w:val="en-US"/>
              </w:rPr>
              <w:t>2,086</w:t>
            </w:r>
          </w:p>
        </w:tc>
      </w:tr>
      <w:tr w14:paraId="7EB7A5A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13C4C677">
            <w:pPr>
              <w:jc w:val="center"/>
              <w:rPr>
                <w:b/>
                <w:bCs/>
                <w:sz w:val="22"/>
                <w:szCs w:val="22"/>
                <w:lang w:val="en-US"/>
              </w:rPr>
            </w:pPr>
            <w:r>
              <w:rPr>
                <w:b/>
                <w:bCs/>
                <w:sz w:val="22"/>
                <w:szCs w:val="22"/>
                <w:lang w:val="en-US"/>
              </w:rPr>
              <w:t>33</w:t>
            </w:r>
          </w:p>
        </w:tc>
        <w:tc>
          <w:tcPr>
            <w:tcW w:w="1402" w:type="dxa"/>
            <w:gridSpan w:val="4"/>
            <w:tcBorders>
              <w:top w:val="single" w:color="auto" w:sz="4" w:space="0"/>
              <w:bottom w:val="single" w:color="auto" w:sz="4" w:space="0"/>
            </w:tcBorders>
            <w:noWrap w:val="0"/>
            <w:vAlign w:val="center"/>
          </w:tcPr>
          <w:p w14:paraId="0517B93C">
            <w:pPr>
              <w:jc w:val="center"/>
              <w:rPr>
                <w:b/>
                <w:bCs/>
                <w:sz w:val="22"/>
                <w:szCs w:val="22"/>
                <w:lang w:val="en-US"/>
              </w:rPr>
            </w:pPr>
            <w:r>
              <w:rPr>
                <w:b/>
                <w:bCs/>
                <w:sz w:val="22"/>
                <w:szCs w:val="22"/>
                <w:lang w:val="en-US"/>
              </w:rPr>
              <w:t>DA06B2</w:t>
            </w:r>
          </w:p>
        </w:tc>
        <w:tc>
          <w:tcPr>
            <w:tcW w:w="4366" w:type="dxa"/>
            <w:gridSpan w:val="7"/>
            <w:tcBorders>
              <w:top w:val="single" w:color="auto" w:sz="4" w:space="0"/>
              <w:bottom w:val="single" w:color="auto" w:sz="4" w:space="0"/>
            </w:tcBorders>
            <w:noWrap w:val="0"/>
            <w:vAlign w:val="top"/>
          </w:tcPr>
          <w:p w14:paraId="6EB4053C">
            <w:pPr>
              <w:rPr>
                <w:b/>
                <w:bCs/>
                <w:sz w:val="2"/>
                <w:szCs w:val="2"/>
                <w:lang w:val="en-US"/>
              </w:rPr>
            </w:pPr>
            <w:r>
              <w:rPr>
                <w:b/>
                <w:bCs/>
                <w:sz w:val="22"/>
                <w:szCs w:val="22"/>
                <w:lang w:val="en-US"/>
              </w:rPr>
              <w:t>Strat de agregate naturale cilindrate, avind functia de rezistenta filtranta, izolatoare, aerisire, antigeliva si anticapilara, cu asternere mecanica, cu nisip (Amenajarea stratului din nisip conform SR EN13242+A Н=10сm.)</w:t>
            </w:r>
          </w:p>
          <w:p w14:paraId="5E1B797C">
            <w:pPr>
              <w:rPr>
                <w:sz w:val="2"/>
                <w:szCs w:val="2"/>
                <w:lang w:val="en-US"/>
              </w:rPr>
            </w:pPr>
          </w:p>
        </w:tc>
        <w:tc>
          <w:tcPr>
            <w:tcW w:w="1011" w:type="dxa"/>
            <w:gridSpan w:val="5"/>
            <w:tcBorders>
              <w:top w:val="single" w:color="auto" w:sz="4" w:space="0"/>
              <w:bottom w:val="single" w:color="auto" w:sz="4" w:space="0"/>
            </w:tcBorders>
            <w:noWrap w:val="0"/>
            <w:vAlign w:val="center"/>
          </w:tcPr>
          <w:p w14:paraId="53CEB1FA">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11F26DCC">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199D9A6E">
            <w:pPr>
              <w:jc w:val="center"/>
              <w:rPr>
                <w:b/>
                <w:bCs/>
                <w:sz w:val="22"/>
                <w:szCs w:val="22"/>
                <w:lang w:val="en-US"/>
              </w:rPr>
            </w:pPr>
            <w:r>
              <w:rPr>
                <w:b/>
                <w:bCs/>
                <w:sz w:val="22"/>
                <w:szCs w:val="22"/>
                <w:lang w:val="en-US"/>
              </w:rPr>
              <w:t>58,000</w:t>
            </w:r>
          </w:p>
          <w:p w14:paraId="2F105A94">
            <w:pPr>
              <w:jc w:val="center"/>
              <w:rPr>
                <w:sz w:val="2"/>
                <w:szCs w:val="2"/>
                <w:lang w:val="en-US"/>
              </w:rPr>
            </w:pPr>
          </w:p>
        </w:tc>
      </w:tr>
      <w:tr w14:paraId="3604B9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3ED6342">
            <w:pPr>
              <w:jc w:val="center"/>
              <w:rPr>
                <w:sz w:val="16"/>
                <w:szCs w:val="16"/>
                <w:lang w:val="en-US"/>
              </w:rPr>
            </w:pPr>
          </w:p>
        </w:tc>
        <w:tc>
          <w:tcPr>
            <w:tcW w:w="1418" w:type="dxa"/>
            <w:gridSpan w:val="5"/>
            <w:tcBorders>
              <w:top w:val="nil"/>
              <w:bottom w:val="single" w:color="auto" w:sz="2" w:space="0"/>
            </w:tcBorders>
            <w:noWrap w:val="0"/>
            <w:vAlign w:val="center"/>
          </w:tcPr>
          <w:p w14:paraId="5228B233">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3672FC0F">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08128669">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0CA70719">
            <w:pPr>
              <w:jc w:val="center"/>
              <w:rPr>
                <w:sz w:val="16"/>
                <w:szCs w:val="16"/>
                <w:lang w:val="en-US"/>
              </w:rPr>
            </w:pPr>
            <w:r>
              <w:rPr>
                <w:rFonts w:ascii="Times New Roman CYR" w:hAnsi="Times New Roman CYR" w:cs="Times New Roman CYR"/>
                <w:sz w:val="16"/>
                <w:szCs w:val="16"/>
                <w:lang w:val="en-US"/>
              </w:rPr>
              <w:t>0,3700</w:t>
            </w:r>
          </w:p>
        </w:tc>
        <w:tc>
          <w:tcPr>
            <w:tcW w:w="1559" w:type="dxa"/>
            <w:gridSpan w:val="3"/>
            <w:tcBorders>
              <w:top w:val="nil"/>
              <w:bottom w:val="single" w:color="auto" w:sz="2" w:space="0"/>
            </w:tcBorders>
            <w:noWrap w:val="0"/>
            <w:vAlign w:val="center"/>
          </w:tcPr>
          <w:p w14:paraId="251502D9">
            <w:pPr>
              <w:jc w:val="center"/>
              <w:rPr>
                <w:sz w:val="16"/>
                <w:szCs w:val="16"/>
                <w:lang w:val="en-US"/>
              </w:rPr>
            </w:pPr>
            <w:r>
              <w:rPr>
                <w:sz w:val="16"/>
                <w:szCs w:val="16"/>
                <w:lang w:val="en-US"/>
              </w:rPr>
              <w:t>21,460</w:t>
            </w:r>
          </w:p>
        </w:tc>
      </w:tr>
      <w:tr w14:paraId="701602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3A283DE">
            <w:pPr>
              <w:jc w:val="center"/>
              <w:rPr>
                <w:sz w:val="16"/>
                <w:szCs w:val="16"/>
                <w:lang w:val="en-US"/>
              </w:rPr>
            </w:pPr>
          </w:p>
        </w:tc>
        <w:tc>
          <w:tcPr>
            <w:tcW w:w="1418" w:type="dxa"/>
            <w:gridSpan w:val="5"/>
            <w:tcBorders>
              <w:top w:val="nil"/>
              <w:bottom w:val="single" w:color="auto" w:sz="2" w:space="0"/>
            </w:tcBorders>
            <w:noWrap w:val="0"/>
            <w:vAlign w:val="center"/>
          </w:tcPr>
          <w:p w14:paraId="3B438DE2">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068F1452">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4D63F416">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5E1509CB">
            <w:pPr>
              <w:jc w:val="center"/>
              <w:rPr>
                <w:sz w:val="16"/>
                <w:szCs w:val="16"/>
                <w:lang w:val="en-US"/>
              </w:rPr>
            </w:pPr>
            <w:r>
              <w:rPr>
                <w:rFonts w:ascii="Times New Roman CYR" w:hAnsi="Times New Roman CYR" w:cs="Times New Roman CYR"/>
                <w:sz w:val="16"/>
                <w:szCs w:val="16"/>
                <w:lang w:val="en-US"/>
              </w:rPr>
              <w:t>0,2320</w:t>
            </w:r>
          </w:p>
        </w:tc>
        <w:tc>
          <w:tcPr>
            <w:tcW w:w="1559" w:type="dxa"/>
            <w:gridSpan w:val="3"/>
            <w:tcBorders>
              <w:top w:val="nil"/>
              <w:bottom w:val="single" w:color="auto" w:sz="2" w:space="0"/>
            </w:tcBorders>
            <w:noWrap w:val="0"/>
            <w:vAlign w:val="center"/>
          </w:tcPr>
          <w:p w14:paraId="3E4430A6">
            <w:pPr>
              <w:jc w:val="center"/>
              <w:rPr>
                <w:sz w:val="16"/>
                <w:szCs w:val="16"/>
                <w:lang w:val="en-US"/>
              </w:rPr>
            </w:pPr>
            <w:r>
              <w:rPr>
                <w:sz w:val="16"/>
                <w:szCs w:val="16"/>
                <w:lang w:val="en-US"/>
              </w:rPr>
              <w:t>13,456</w:t>
            </w:r>
          </w:p>
        </w:tc>
      </w:tr>
      <w:tr w14:paraId="4D6D7D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A0BFD44">
            <w:pPr>
              <w:jc w:val="center"/>
              <w:rPr>
                <w:sz w:val="16"/>
                <w:szCs w:val="16"/>
                <w:lang w:val="en-US"/>
              </w:rPr>
            </w:pPr>
          </w:p>
        </w:tc>
        <w:tc>
          <w:tcPr>
            <w:tcW w:w="1418" w:type="dxa"/>
            <w:gridSpan w:val="5"/>
            <w:tcBorders>
              <w:top w:val="nil"/>
              <w:bottom w:val="single" w:color="auto" w:sz="2" w:space="0"/>
            </w:tcBorders>
            <w:noWrap w:val="0"/>
            <w:vAlign w:val="center"/>
          </w:tcPr>
          <w:p w14:paraId="57F1B03F">
            <w:pPr>
              <w:jc w:val="center"/>
              <w:rPr>
                <w:sz w:val="16"/>
                <w:szCs w:val="16"/>
                <w:lang w:val="en-US"/>
              </w:rPr>
            </w:pPr>
            <w:r>
              <w:rPr>
                <w:sz w:val="16"/>
                <w:szCs w:val="16"/>
                <w:lang w:val="en-US"/>
              </w:rPr>
              <w:t>1421102200525</w:t>
            </w:r>
          </w:p>
        </w:tc>
        <w:tc>
          <w:tcPr>
            <w:tcW w:w="4366" w:type="dxa"/>
            <w:gridSpan w:val="5"/>
            <w:tcBorders>
              <w:top w:val="nil"/>
              <w:bottom w:val="single" w:color="auto" w:sz="2" w:space="0"/>
            </w:tcBorders>
            <w:noWrap w:val="0"/>
            <w:vAlign w:val="center"/>
          </w:tcPr>
          <w:p w14:paraId="508673CE">
            <w:pPr>
              <w:rPr>
                <w:sz w:val="16"/>
                <w:szCs w:val="16"/>
                <w:lang w:val="en-US"/>
              </w:rPr>
            </w:pPr>
            <w:r>
              <w:rPr>
                <w:sz w:val="16"/>
                <w:szCs w:val="16"/>
                <w:lang w:val="en-US"/>
              </w:rPr>
              <w:t>Nisip sortat nespalat de riu si lacuri 0,0-7,0 mm</w:t>
            </w:r>
          </w:p>
        </w:tc>
        <w:tc>
          <w:tcPr>
            <w:tcW w:w="1021" w:type="dxa"/>
            <w:gridSpan w:val="5"/>
            <w:tcBorders>
              <w:top w:val="nil"/>
              <w:bottom w:val="single" w:color="auto" w:sz="2" w:space="0"/>
            </w:tcBorders>
            <w:noWrap w:val="0"/>
            <w:vAlign w:val="center"/>
          </w:tcPr>
          <w:p w14:paraId="5B7CE4D7">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5F8249F7">
            <w:pPr>
              <w:jc w:val="center"/>
              <w:rPr>
                <w:sz w:val="16"/>
                <w:szCs w:val="16"/>
                <w:lang w:val="en-US"/>
              </w:rPr>
            </w:pPr>
            <w:r>
              <w:rPr>
                <w:rFonts w:ascii="Times New Roman CYR" w:hAnsi="Times New Roman CYR" w:cs="Times New Roman CYR"/>
                <w:sz w:val="16"/>
                <w:szCs w:val="16"/>
                <w:lang w:val="en-US"/>
              </w:rPr>
              <w:t>1,3110</w:t>
            </w:r>
          </w:p>
        </w:tc>
        <w:tc>
          <w:tcPr>
            <w:tcW w:w="1559" w:type="dxa"/>
            <w:gridSpan w:val="3"/>
            <w:tcBorders>
              <w:top w:val="nil"/>
              <w:bottom w:val="single" w:color="auto" w:sz="2" w:space="0"/>
            </w:tcBorders>
            <w:noWrap w:val="0"/>
            <w:vAlign w:val="center"/>
          </w:tcPr>
          <w:p w14:paraId="6B456C17">
            <w:pPr>
              <w:jc w:val="center"/>
              <w:rPr>
                <w:sz w:val="16"/>
                <w:szCs w:val="16"/>
                <w:lang w:val="en-US"/>
              </w:rPr>
            </w:pPr>
            <w:r>
              <w:rPr>
                <w:sz w:val="16"/>
                <w:szCs w:val="16"/>
                <w:lang w:val="en-US"/>
              </w:rPr>
              <w:t>76,038</w:t>
            </w:r>
          </w:p>
        </w:tc>
      </w:tr>
      <w:tr w14:paraId="1F8DCB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4045A5F">
            <w:pPr>
              <w:jc w:val="center"/>
              <w:rPr>
                <w:sz w:val="16"/>
                <w:szCs w:val="16"/>
                <w:lang w:val="en-US"/>
              </w:rPr>
            </w:pPr>
          </w:p>
        </w:tc>
        <w:tc>
          <w:tcPr>
            <w:tcW w:w="1418" w:type="dxa"/>
            <w:gridSpan w:val="5"/>
            <w:tcBorders>
              <w:top w:val="nil"/>
              <w:bottom w:val="single" w:color="auto" w:sz="2" w:space="0"/>
            </w:tcBorders>
            <w:noWrap w:val="0"/>
            <w:vAlign w:val="center"/>
          </w:tcPr>
          <w:p w14:paraId="40DF038D">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3FC01E1F">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3D52DF5B">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267C67DA">
            <w:pPr>
              <w:jc w:val="center"/>
              <w:rPr>
                <w:sz w:val="16"/>
                <w:szCs w:val="16"/>
                <w:lang w:val="en-US"/>
              </w:rPr>
            </w:pPr>
            <w:r>
              <w:rPr>
                <w:rFonts w:ascii="Times New Roman CYR" w:hAnsi="Times New Roman CYR" w:cs="Times New Roman CYR"/>
                <w:sz w:val="16"/>
                <w:szCs w:val="16"/>
                <w:lang w:val="en-US"/>
              </w:rPr>
              <w:t>0,1530</w:t>
            </w:r>
          </w:p>
        </w:tc>
        <w:tc>
          <w:tcPr>
            <w:tcW w:w="1559" w:type="dxa"/>
            <w:gridSpan w:val="3"/>
            <w:tcBorders>
              <w:top w:val="nil"/>
              <w:bottom w:val="single" w:color="auto" w:sz="2" w:space="0"/>
              <w:right w:val="single" w:color="auto" w:sz="4" w:space="0"/>
            </w:tcBorders>
            <w:noWrap w:val="0"/>
            <w:vAlign w:val="center"/>
          </w:tcPr>
          <w:p w14:paraId="5CBDB5E2">
            <w:pPr>
              <w:jc w:val="center"/>
              <w:rPr>
                <w:sz w:val="16"/>
                <w:szCs w:val="16"/>
                <w:lang w:val="en-US"/>
              </w:rPr>
            </w:pPr>
            <w:r>
              <w:rPr>
                <w:sz w:val="16"/>
                <w:szCs w:val="16"/>
                <w:lang w:val="en-US"/>
              </w:rPr>
              <w:t>8,874</w:t>
            </w:r>
          </w:p>
        </w:tc>
      </w:tr>
      <w:tr w14:paraId="40CA52A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5DC78F7">
            <w:pPr>
              <w:jc w:val="center"/>
              <w:rPr>
                <w:sz w:val="16"/>
                <w:szCs w:val="16"/>
                <w:lang w:val="en-US"/>
              </w:rPr>
            </w:pPr>
          </w:p>
        </w:tc>
        <w:tc>
          <w:tcPr>
            <w:tcW w:w="1418" w:type="dxa"/>
            <w:gridSpan w:val="5"/>
            <w:tcBorders>
              <w:top w:val="nil"/>
              <w:bottom w:val="single" w:color="auto" w:sz="2" w:space="0"/>
            </w:tcBorders>
            <w:noWrap w:val="0"/>
            <w:vAlign w:val="center"/>
          </w:tcPr>
          <w:p w14:paraId="1485B6D9">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3D034267">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71D669FD">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A8847BD">
            <w:pPr>
              <w:jc w:val="center"/>
              <w:rPr>
                <w:sz w:val="16"/>
                <w:szCs w:val="16"/>
                <w:lang w:val="en-US"/>
              </w:rPr>
            </w:pPr>
            <w:r>
              <w:rPr>
                <w:rFonts w:ascii="Times New Roman CYR" w:hAnsi="Times New Roman CYR" w:cs="Times New Roman CYR"/>
                <w:sz w:val="16"/>
                <w:szCs w:val="16"/>
                <w:lang w:val="en-US"/>
              </w:rPr>
              <w:t>0,0230</w:t>
            </w:r>
          </w:p>
        </w:tc>
        <w:tc>
          <w:tcPr>
            <w:tcW w:w="1559" w:type="dxa"/>
            <w:gridSpan w:val="3"/>
            <w:tcBorders>
              <w:top w:val="nil"/>
              <w:bottom w:val="single" w:color="auto" w:sz="2" w:space="0"/>
              <w:right w:val="single" w:color="auto" w:sz="4" w:space="0"/>
            </w:tcBorders>
            <w:noWrap w:val="0"/>
            <w:vAlign w:val="center"/>
          </w:tcPr>
          <w:p w14:paraId="1BEBEFED">
            <w:pPr>
              <w:jc w:val="center"/>
              <w:rPr>
                <w:sz w:val="16"/>
                <w:szCs w:val="16"/>
                <w:lang w:val="en-US"/>
              </w:rPr>
            </w:pPr>
            <w:r>
              <w:rPr>
                <w:sz w:val="16"/>
                <w:szCs w:val="16"/>
                <w:lang w:val="en-US"/>
              </w:rPr>
              <w:t>1,334</w:t>
            </w:r>
          </w:p>
        </w:tc>
      </w:tr>
      <w:tr w14:paraId="3CB67D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DE7DB4A">
            <w:pPr>
              <w:jc w:val="center"/>
              <w:rPr>
                <w:sz w:val="16"/>
                <w:szCs w:val="16"/>
                <w:lang w:val="en-US"/>
              </w:rPr>
            </w:pPr>
          </w:p>
        </w:tc>
        <w:tc>
          <w:tcPr>
            <w:tcW w:w="1418" w:type="dxa"/>
            <w:gridSpan w:val="5"/>
            <w:tcBorders>
              <w:top w:val="nil"/>
              <w:bottom w:val="single" w:color="auto" w:sz="2" w:space="0"/>
            </w:tcBorders>
            <w:noWrap w:val="0"/>
            <w:vAlign w:val="center"/>
          </w:tcPr>
          <w:p w14:paraId="503E7F41">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474A2970">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68B23E49">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D99B611">
            <w:pPr>
              <w:jc w:val="center"/>
              <w:rPr>
                <w:sz w:val="16"/>
                <w:szCs w:val="16"/>
                <w:lang w:val="en-US"/>
              </w:rPr>
            </w:pPr>
            <w:r>
              <w:rPr>
                <w:rFonts w:ascii="Times New Roman CYR" w:hAnsi="Times New Roman CYR" w:cs="Times New Roman CYR"/>
                <w:sz w:val="16"/>
                <w:szCs w:val="16"/>
                <w:lang w:val="en-US"/>
              </w:rPr>
              <w:t>0,0480</w:t>
            </w:r>
          </w:p>
        </w:tc>
        <w:tc>
          <w:tcPr>
            <w:tcW w:w="1559" w:type="dxa"/>
            <w:gridSpan w:val="3"/>
            <w:tcBorders>
              <w:top w:val="nil"/>
              <w:bottom w:val="single" w:color="auto" w:sz="2" w:space="0"/>
              <w:right w:val="single" w:color="auto" w:sz="4" w:space="0"/>
            </w:tcBorders>
            <w:noWrap w:val="0"/>
            <w:vAlign w:val="center"/>
          </w:tcPr>
          <w:p w14:paraId="50F234C9">
            <w:pPr>
              <w:jc w:val="center"/>
              <w:rPr>
                <w:sz w:val="16"/>
                <w:szCs w:val="16"/>
                <w:lang w:val="en-US"/>
              </w:rPr>
            </w:pPr>
            <w:r>
              <w:rPr>
                <w:sz w:val="16"/>
                <w:szCs w:val="16"/>
                <w:lang w:val="en-US"/>
              </w:rPr>
              <w:t>2,784</w:t>
            </w:r>
          </w:p>
        </w:tc>
      </w:tr>
      <w:tr w14:paraId="53BB2C7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7ED2B883">
            <w:pPr>
              <w:jc w:val="center"/>
              <w:rPr>
                <w:b/>
                <w:bCs/>
                <w:sz w:val="22"/>
                <w:szCs w:val="22"/>
                <w:lang w:val="en-US"/>
              </w:rPr>
            </w:pPr>
            <w:r>
              <w:rPr>
                <w:b/>
                <w:bCs/>
                <w:sz w:val="22"/>
                <w:szCs w:val="22"/>
                <w:lang w:val="en-US"/>
              </w:rPr>
              <w:t>34</w:t>
            </w:r>
          </w:p>
        </w:tc>
        <w:tc>
          <w:tcPr>
            <w:tcW w:w="1402" w:type="dxa"/>
            <w:gridSpan w:val="4"/>
            <w:tcBorders>
              <w:top w:val="single" w:color="auto" w:sz="4" w:space="0"/>
              <w:bottom w:val="single" w:color="auto" w:sz="4" w:space="0"/>
            </w:tcBorders>
            <w:noWrap w:val="0"/>
            <w:vAlign w:val="center"/>
          </w:tcPr>
          <w:p w14:paraId="45D3C5D1">
            <w:pPr>
              <w:jc w:val="center"/>
              <w:rPr>
                <w:b/>
                <w:bCs/>
                <w:sz w:val="22"/>
                <w:szCs w:val="22"/>
                <w:lang w:val="en-US"/>
              </w:rPr>
            </w:pPr>
            <w:r>
              <w:rPr>
                <w:b/>
                <w:bCs/>
                <w:sz w:val="22"/>
                <w:szCs w:val="22"/>
                <w:lang w:val="en-US"/>
              </w:rPr>
              <w:t>DA12C</w:t>
            </w:r>
          </w:p>
        </w:tc>
        <w:tc>
          <w:tcPr>
            <w:tcW w:w="4366" w:type="dxa"/>
            <w:gridSpan w:val="7"/>
            <w:tcBorders>
              <w:top w:val="single" w:color="auto" w:sz="4" w:space="0"/>
              <w:bottom w:val="single" w:color="auto" w:sz="4" w:space="0"/>
            </w:tcBorders>
            <w:noWrap w:val="0"/>
            <w:vAlign w:val="top"/>
          </w:tcPr>
          <w:p w14:paraId="1AC5AB36">
            <w:pPr>
              <w:rPr>
                <w:b/>
                <w:bCs/>
                <w:sz w:val="2"/>
                <w:szCs w:val="2"/>
                <w:lang w:val="en-US"/>
              </w:rPr>
            </w:pPr>
            <w:r>
              <w:rPr>
                <w:b/>
                <w:bCs/>
                <w:sz w:val="22"/>
                <w:szCs w:val="22"/>
                <w:lang w:val="en-US"/>
              </w:rPr>
              <w:t>Strat de fundatie sau reprofilare din piatra sparta, pentru drumuri, cu asternere mecanica, executat fara impanare, fara innoroire (Strat de fundatie din piatra sparta  fr.32 -63 LA30, conform SR-EN 13242+A1:2008, H=16cm)</w:t>
            </w:r>
          </w:p>
          <w:p w14:paraId="49C83950">
            <w:pPr>
              <w:rPr>
                <w:sz w:val="2"/>
                <w:szCs w:val="2"/>
                <w:lang w:val="en-US"/>
              </w:rPr>
            </w:pPr>
          </w:p>
        </w:tc>
        <w:tc>
          <w:tcPr>
            <w:tcW w:w="1011" w:type="dxa"/>
            <w:gridSpan w:val="5"/>
            <w:tcBorders>
              <w:top w:val="single" w:color="auto" w:sz="4" w:space="0"/>
              <w:bottom w:val="single" w:color="auto" w:sz="4" w:space="0"/>
            </w:tcBorders>
            <w:noWrap w:val="0"/>
            <w:vAlign w:val="center"/>
          </w:tcPr>
          <w:p w14:paraId="58586B5E">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58B8C5C4">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DE93B1B">
            <w:pPr>
              <w:jc w:val="center"/>
              <w:rPr>
                <w:b/>
                <w:bCs/>
                <w:sz w:val="22"/>
                <w:szCs w:val="22"/>
                <w:lang w:val="en-US"/>
              </w:rPr>
            </w:pPr>
            <w:r>
              <w:rPr>
                <w:b/>
                <w:bCs/>
                <w:sz w:val="22"/>
                <w:szCs w:val="22"/>
                <w:lang w:val="en-US"/>
              </w:rPr>
              <w:t>93,300</w:t>
            </w:r>
          </w:p>
          <w:p w14:paraId="0F259400">
            <w:pPr>
              <w:jc w:val="center"/>
              <w:rPr>
                <w:sz w:val="2"/>
                <w:szCs w:val="2"/>
                <w:lang w:val="en-US"/>
              </w:rPr>
            </w:pPr>
          </w:p>
        </w:tc>
      </w:tr>
      <w:tr w14:paraId="5904D26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320F095">
            <w:pPr>
              <w:jc w:val="center"/>
              <w:rPr>
                <w:sz w:val="16"/>
                <w:szCs w:val="16"/>
                <w:lang w:val="en-US"/>
              </w:rPr>
            </w:pPr>
          </w:p>
        </w:tc>
        <w:tc>
          <w:tcPr>
            <w:tcW w:w="1418" w:type="dxa"/>
            <w:gridSpan w:val="5"/>
            <w:tcBorders>
              <w:top w:val="nil"/>
              <w:bottom w:val="single" w:color="auto" w:sz="2" w:space="0"/>
            </w:tcBorders>
            <w:noWrap w:val="0"/>
            <w:vAlign w:val="center"/>
          </w:tcPr>
          <w:p w14:paraId="26C3B907">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70D86197">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514D22AC">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28CF1BE8">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tcBorders>
            <w:noWrap w:val="0"/>
            <w:vAlign w:val="center"/>
          </w:tcPr>
          <w:p w14:paraId="784D1CA4">
            <w:pPr>
              <w:jc w:val="center"/>
              <w:rPr>
                <w:sz w:val="16"/>
                <w:szCs w:val="16"/>
                <w:lang w:val="en-US"/>
              </w:rPr>
            </w:pPr>
            <w:r>
              <w:rPr>
                <w:sz w:val="16"/>
                <w:szCs w:val="16"/>
                <w:lang w:val="en-US"/>
              </w:rPr>
              <w:t>27,990</w:t>
            </w:r>
          </w:p>
        </w:tc>
      </w:tr>
      <w:tr w14:paraId="335AC1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3E9D223">
            <w:pPr>
              <w:jc w:val="center"/>
              <w:rPr>
                <w:sz w:val="16"/>
                <w:szCs w:val="16"/>
                <w:lang w:val="en-US"/>
              </w:rPr>
            </w:pPr>
          </w:p>
        </w:tc>
        <w:tc>
          <w:tcPr>
            <w:tcW w:w="1418" w:type="dxa"/>
            <w:gridSpan w:val="5"/>
            <w:tcBorders>
              <w:top w:val="nil"/>
              <w:bottom w:val="single" w:color="auto" w:sz="2" w:space="0"/>
            </w:tcBorders>
            <w:noWrap w:val="0"/>
            <w:vAlign w:val="center"/>
          </w:tcPr>
          <w:p w14:paraId="2EA030A1">
            <w:pPr>
              <w:jc w:val="center"/>
              <w:rPr>
                <w:sz w:val="16"/>
                <w:szCs w:val="16"/>
                <w:lang w:val="en-US"/>
              </w:rPr>
            </w:pPr>
            <w:r>
              <w:rPr>
                <w:sz w:val="16"/>
                <w:szCs w:val="16"/>
                <w:lang w:val="en-US"/>
              </w:rPr>
              <w:t>14111222016721</w:t>
            </w:r>
          </w:p>
        </w:tc>
        <w:tc>
          <w:tcPr>
            <w:tcW w:w="4366" w:type="dxa"/>
            <w:gridSpan w:val="5"/>
            <w:tcBorders>
              <w:top w:val="nil"/>
              <w:bottom w:val="single" w:color="auto" w:sz="2" w:space="0"/>
            </w:tcBorders>
            <w:noWrap w:val="0"/>
            <w:vAlign w:val="center"/>
          </w:tcPr>
          <w:p w14:paraId="6F678C20">
            <w:pPr>
              <w:rPr>
                <w:sz w:val="16"/>
                <w:szCs w:val="16"/>
                <w:lang w:val="en-US"/>
              </w:rPr>
            </w:pPr>
            <w:r>
              <w:rPr>
                <w:sz w:val="16"/>
                <w:szCs w:val="16"/>
                <w:lang w:val="en-US"/>
              </w:rPr>
              <w:t>Piatra sparta pentru pt.drumuri r.magmatice 32-63 mm</w:t>
            </w:r>
          </w:p>
        </w:tc>
        <w:tc>
          <w:tcPr>
            <w:tcW w:w="1021" w:type="dxa"/>
            <w:gridSpan w:val="5"/>
            <w:tcBorders>
              <w:top w:val="nil"/>
              <w:bottom w:val="single" w:color="auto" w:sz="2" w:space="0"/>
            </w:tcBorders>
            <w:noWrap w:val="0"/>
            <w:vAlign w:val="center"/>
          </w:tcPr>
          <w:p w14:paraId="1B4C7E71">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734E0984">
            <w:pPr>
              <w:jc w:val="center"/>
              <w:rPr>
                <w:sz w:val="16"/>
                <w:szCs w:val="16"/>
                <w:lang w:val="en-US"/>
              </w:rPr>
            </w:pPr>
            <w:r>
              <w:rPr>
                <w:rFonts w:ascii="Times New Roman CYR" w:hAnsi="Times New Roman CYR" w:cs="Times New Roman CYR"/>
                <w:sz w:val="16"/>
                <w:szCs w:val="16"/>
                <w:lang w:val="en-US"/>
              </w:rPr>
              <w:t>1,2700</w:t>
            </w:r>
          </w:p>
        </w:tc>
        <w:tc>
          <w:tcPr>
            <w:tcW w:w="1559" w:type="dxa"/>
            <w:gridSpan w:val="3"/>
            <w:tcBorders>
              <w:top w:val="nil"/>
              <w:bottom w:val="single" w:color="auto" w:sz="2" w:space="0"/>
            </w:tcBorders>
            <w:noWrap w:val="0"/>
            <w:vAlign w:val="center"/>
          </w:tcPr>
          <w:p w14:paraId="4A25E481">
            <w:pPr>
              <w:jc w:val="center"/>
              <w:rPr>
                <w:sz w:val="16"/>
                <w:szCs w:val="16"/>
                <w:lang w:val="en-US"/>
              </w:rPr>
            </w:pPr>
            <w:r>
              <w:rPr>
                <w:sz w:val="16"/>
                <w:szCs w:val="16"/>
                <w:lang w:val="en-US"/>
              </w:rPr>
              <w:t>118,491</w:t>
            </w:r>
          </w:p>
        </w:tc>
      </w:tr>
      <w:tr w14:paraId="72669F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274EC43">
            <w:pPr>
              <w:jc w:val="center"/>
              <w:rPr>
                <w:sz w:val="16"/>
                <w:szCs w:val="16"/>
                <w:lang w:val="en-US"/>
              </w:rPr>
            </w:pPr>
          </w:p>
        </w:tc>
        <w:tc>
          <w:tcPr>
            <w:tcW w:w="1418" w:type="dxa"/>
            <w:gridSpan w:val="5"/>
            <w:tcBorders>
              <w:top w:val="nil"/>
              <w:bottom w:val="single" w:color="auto" w:sz="2" w:space="0"/>
            </w:tcBorders>
            <w:noWrap w:val="0"/>
            <w:vAlign w:val="center"/>
          </w:tcPr>
          <w:p w14:paraId="14ADC23D">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4E5FFF7D">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2F9BAFE4">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F0FF20F">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tcBorders>
            <w:noWrap w:val="0"/>
            <w:vAlign w:val="center"/>
          </w:tcPr>
          <w:p w14:paraId="2E944FD6">
            <w:pPr>
              <w:jc w:val="center"/>
              <w:rPr>
                <w:sz w:val="16"/>
                <w:szCs w:val="16"/>
                <w:lang w:val="en-US"/>
              </w:rPr>
            </w:pPr>
            <w:r>
              <w:rPr>
                <w:sz w:val="16"/>
                <w:szCs w:val="16"/>
                <w:lang w:val="en-US"/>
              </w:rPr>
              <w:t>4,665</w:t>
            </w:r>
          </w:p>
        </w:tc>
      </w:tr>
      <w:tr w14:paraId="4855B3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8552438">
            <w:pPr>
              <w:jc w:val="center"/>
              <w:rPr>
                <w:sz w:val="16"/>
                <w:szCs w:val="16"/>
                <w:lang w:val="en-US"/>
              </w:rPr>
            </w:pPr>
          </w:p>
        </w:tc>
        <w:tc>
          <w:tcPr>
            <w:tcW w:w="1418" w:type="dxa"/>
            <w:gridSpan w:val="5"/>
            <w:tcBorders>
              <w:top w:val="nil"/>
              <w:bottom w:val="single" w:color="auto" w:sz="2" w:space="0"/>
            </w:tcBorders>
            <w:noWrap w:val="0"/>
            <w:vAlign w:val="center"/>
          </w:tcPr>
          <w:p w14:paraId="2D80291C">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56873ECE">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45E3B0AF">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1EFD6A8">
            <w:pPr>
              <w:jc w:val="center"/>
              <w:rPr>
                <w:sz w:val="16"/>
                <w:szCs w:val="16"/>
                <w:lang w:val="en-US"/>
              </w:rPr>
            </w:pPr>
            <w:r>
              <w:rPr>
                <w:rFonts w:ascii="Times New Roman CYR" w:hAnsi="Times New Roman CYR" w:cs="Times New Roman CYR"/>
                <w:sz w:val="16"/>
                <w:szCs w:val="16"/>
                <w:lang w:val="en-US"/>
              </w:rPr>
              <w:t>0,0420</w:t>
            </w:r>
          </w:p>
        </w:tc>
        <w:tc>
          <w:tcPr>
            <w:tcW w:w="1559" w:type="dxa"/>
            <w:gridSpan w:val="3"/>
            <w:tcBorders>
              <w:top w:val="nil"/>
              <w:bottom w:val="single" w:color="auto" w:sz="2" w:space="0"/>
              <w:right w:val="single" w:color="auto" w:sz="4" w:space="0"/>
            </w:tcBorders>
            <w:noWrap w:val="0"/>
            <w:vAlign w:val="center"/>
          </w:tcPr>
          <w:p w14:paraId="76EFC431">
            <w:pPr>
              <w:jc w:val="center"/>
              <w:rPr>
                <w:sz w:val="16"/>
                <w:szCs w:val="16"/>
                <w:lang w:val="en-US"/>
              </w:rPr>
            </w:pPr>
            <w:r>
              <w:rPr>
                <w:sz w:val="16"/>
                <w:szCs w:val="16"/>
                <w:lang w:val="en-US"/>
              </w:rPr>
              <w:t>3,919</w:t>
            </w:r>
          </w:p>
        </w:tc>
      </w:tr>
      <w:tr w14:paraId="2B5C23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3839458">
            <w:pPr>
              <w:jc w:val="center"/>
              <w:rPr>
                <w:sz w:val="16"/>
                <w:szCs w:val="16"/>
                <w:lang w:val="en-US"/>
              </w:rPr>
            </w:pPr>
          </w:p>
        </w:tc>
        <w:tc>
          <w:tcPr>
            <w:tcW w:w="1418" w:type="dxa"/>
            <w:gridSpan w:val="5"/>
            <w:tcBorders>
              <w:top w:val="nil"/>
              <w:bottom w:val="single" w:color="auto" w:sz="2" w:space="0"/>
            </w:tcBorders>
            <w:noWrap w:val="0"/>
            <w:vAlign w:val="center"/>
          </w:tcPr>
          <w:p w14:paraId="53B96B6C">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3D455102">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40EDEAF6">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20C9F5EC">
            <w:pPr>
              <w:jc w:val="center"/>
              <w:rPr>
                <w:sz w:val="16"/>
                <w:szCs w:val="16"/>
                <w:lang w:val="en-US"/>
              </w:rPr>
            </w:pPr>
            <w:r>
              <w:rPr>
                <w:rFonts w:ascii="Times New Roman CYR" w:hAnsi="Times New Roman CYR" w:cs="Times New Roman CYR"/>
                <w:sz w:val="16"/>
                <w:szCs w:val="16"/>
                <w:lang w:val="en-US"/>
              </w:rPr>
              <w:t>0,2180</w:t>
            </w:r>
          </w:p>
        </w:tc>
        <w:tc>
          <w:tcPr>
            <w:tcW w:w="1559" w:type="dxa"/>
            <w:gridSpan w:val="3"/>
            <w:tcBorders>
              <w:top w:val="nil"/>
              <w:bottom w:val="single" w:color="auto" w:sz="2" w:space="0"/>
              <w:right w:val="single" w:color="auto" w:sz="4" w:space="0"/>
            </w:tcBorders>
            <w:noWrap w:val="0"/>
            <w:vAlign w:val="center"/>
          </w:tcPr>
          <w:p w14:paraId="7C4C4458">
            <w:pPr>
              <w:jc w:val="center"/>
              <w:rPr>
                <w:sz w:val="16"/>
                <w:szCs w:val="16"/>
                <w:lang w:val="en-US"/>
              </w:rPr>
            </w:pPr>
            <w:r>
              <w:rPr>
                <w:sz w:val="16"/>
                <w:szCs w:val="16"/>
                <w:lang w:val="en-US"/>
              </w:rPr>
              <w:t>20,339</w:t>
            </w:r>
          </w:p>
        </w:tc>
      </w:tr>
      <w:tr w14:paraId="5B97C3B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FECCC66">
            <w:pPr>
              <w:jc w:val="center"/>
              <w:rPr>
                <w:sz w:val="16"/>
                <w:szCs w:val="16"/>
                <w:lang w:val="en-US"/>
              </w:rPr>
            </w:pPr>
          </w:p>
        </w:tc>
        <w:tc>
          <w:tcPr>
            <w:tcW w:w="1418" w:type="dxa"/>
            <w:gridSpan w:val="5"/>
            <w:tcBorders>
              <w:top w:val="nil"/>
              <w:bottom w:val="single" w:color="auto" w:sz="2" w:space="0"/>
            </w:tcBorders>
            <w:noWrap w:val="0"/>
            <w:vAlign w:val="center"/>
          </w:tcPr>
          <w:p w14:paraId="04A6C211">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4A6A259F">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73AB0040">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9B3FB0B">
            <w:pPr>
              <w:jc w:val="center"/>
              <w:rPr>
                <w:sz w:val="16"/>
                <w:szCs w:val="16"/>
                <w:lang w:val="en-US"/>
              </w:rPr>
            </w:pPr>
            <w:r>
              <w:rPr>
                <w:rFonts w:ascii="Times New Roman CYR" w:hAnsi="Times New Roman CYR" w:cs="Times New Roman CYR"/>
                <w:sz w:val="16"/>
                <w:szCs w:val="16"/>
                <w:lang w:val="en-US"/>
              </w:rPr>
              <w:t>0,0050</w:t>
            </w:r>
          </w:p>
        </w:tc>
        <w:tc>
          <w:tcPr>
            <w:tcW w:w="1559" w:type="dxa"/>
            <w:gridSpan w:val="3"/>
            <w:tcBorders>
              <w:top w:val="nil"/>
              <w:bottom w:val="single" w:color="auto" w:sz="2" w:space="0"/>
              <w:right w:val="single" w:color="auto" w:sz="4" w:space="0"/>
            </w:tcBorders>
            <w:noWrap w:val="0"/>
            <w:vAlign w:val="center"/>
          </w:tcPr>
          <w:p w14:paraId="0D367CA4">
            <w:pPr>
              <w:jc w:val="center"/>
              <w:rPr>
                <w:sz w:val="16"/>
                <w:szCs w:val="16"/>
                <w:lang w:val="en-US"/>
              </w:rPr>
            </w:pPr>
            <w:r>
              <w:rPr>
                <w:sz w:val="16"/>
                <w:szCs w:val="16"/>
                <w:lang w:val="en-US"/>
              </w:rPr>
              <w:t>0,466</w:t>
            </w:r>
          </w:p>
        </w:tc>
      </w:tr>
      <w:tr w14:paraId="3361992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19D29EF">
            <w:pPr>
              <w:jc w:val="center"/>
              <w:rPr>
                <w:b/>
                <w:bCs/>
                <w:sz w:val="22"/>
                <w:szCs w:val="22"/>
                <w:lang w:val="en-US"/>
              </w:rPr>
            </w:pPr>
            <w:r>
              <w:rPr>
                <w:b/>
                <w:bCs/>
                <w:sz w:val="22"/>
                <w:szCs w:val="22"/>
                <w:lang w:val="en-US"/>
              </w:rPr>
              <w:t>35</w:t>
            </w:r>
          </w:p>
        </w:tc>
        <w:tc>
          <w:tcPr>
            <w:tcW w:w="1402" w:type="dxa"/>
            <w:gridSpan w:val="4"/>
            <w:tcBorders>
              <w:top w:val="single" w:color="auto" w:sz="4" w:space="0"/>
              <w:bottom w:val="single" w:color="auto" w:sz="4" w:space="0"/>
            </w:tcBorders>
            <w:noWrap w:val="0"/>
            <w:vAlign w:val="center"/>
          </w:tcPr>
          <w:p w14:paraId="26698903">
            <w:pPr>
              <w:jc w:val="center"/>
              <w:rPr>
                <w:b/>
                <w:bCs/>
                <w:sz w:val="22"/>
                <w:szCs w:val="22"/>
                <w:lang w:val="en-US"/>
              </w:rPr>
            </w:pPr>
            <w:r>
              <w:rPr>
                <w:b/>
                <w:bCs/>
                <w:sz w:val="22"/>
                <w:szCs w:val="22"/>
                <w:lang w:val="en-US"/>
              </w:rPr>
              <w:t>DA12C</w:t>
            </w:r>
          </w:p>
        </w:tc>
        <w:tc>
          <w:tcPr>
            <w:tcW w:w="4366" w:type="dxa"/>
            <w:gridSpan w:val="7"/>
            <w:tcBorders>
              <w:top w:val="single" w:color="auto" w:sz="4" w:space="0"/>
              <w:bottom w:val="single" w:color="auto" w:sz="4" w:space="0"/>
            </w:tcBorders>
            <w:noWrap w:val="0"/>
            <w:vAlign w:val="top"/>
          </w:tcPr>
          <w:p w14:paraId="5FD7509A">
            <w:pPr>
              <w:rPr>
                <w:b/>
                <w:bCs/>
                <w:sz w:val="2"/>
                <w:szCs w:val="2"/>
                <w:lang w:val="en-US"/>
              </w:rPr>
            </w:pPr>
            <w:r>
              <w:rPr>
                <w:b/>
                <w:bCs/>
                <w:sz w:val="22"/>
                <w:szCs w:val="22"/>
                <w:lang w:val="en-US"/>
              </w:rPr>
              <w:t>Strat de fundatie sau reprofilare din piatra sparta, pentru drumuri, cu asternere mecanica, executat fara impanare, fara innoroire(Strat de fundatie din piatra sparta fr. 16-32 LA30, conform SR-EN 13242+A1:2008, H=12cm)</w:t>
            </w:r>
          </w:p>
          <w:p w14:paraId="5050BF84">
            <w:pPr>
              <w:rPr>
                <w:sz w:val="2"/>
                <w:szCs w:val="2"/>
                <w:lang w:val="en-US"/>
              </w:rPr>
            </w:pPr>
          </w:p>
        </w:tc>
        <w:tc>
          <w:tcPr>
            <w:tcW w:w="1011" w:type="dxa"/>
            <w:gridSpan w:val="5"/>
            <w:tcBorders>
              <w:top w:val="single" w:color="auto" w:sz="4" w:space="0"/>
              <w:bottom w:val="single" w:color="auto" w:sz="4" w:space="0"/>
            </w:tcBorders>
            <w:noWrap w:val="0"/>
            <w:vAlign w:val="center"/>
          </w:tcPr>
          <w:p w14:paraId="314CB08C">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2897C49A">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7E9DE0C8">
            <w:pPr>
              <w:jc w:val="center"/>
              <w:rPr>
                <w:b/>
                <w:bCs/>
                <w:sz w:val="22"/>
                <w:szCs w:val="22"/>
                <w:lang w:val="en-US"/>
              </w:rPr>
            </w:pPr>
            <w:r>
              <w:rPr>
                <w:b/>
                <w:bCs/>
                <w:sz w:val="22"/>
                <w:szCs w:val="22"/>
                <w:lang w:val="en-US"/>
              </w:rPr>
              <w:t>70,000</w:t>
            </w:r>
          </w:p>
          <w:p w14:paraId="178BBD30">
            <w:pPr>
              <w:jc w:val="center"/>
              <w:rPr>
                <w:sz w:val="2"/>
                <w:szCs w:val="2"/>
                <w:lang w:val="en-US"/>
              </w:rPr>
            </w:pPr>
          </w:p>
        </w:tc>
      </w:tr>
      <w:tr w14:paraId="5B402DE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4FA6FEA">
            <w:pPr>
              <w:jc w:val="center"/>
              <w:rPr>
                <w:sz w:val="16"/>
                <w:szCs w:val="16"/>
                <w:lang w:val="en-US"/>
              </w:rPr>
            </w:pPr>
          </w:p>
        </w:tc>
        <w:tc>
          <w:tcPr>
            <w:tcW w:w="1418" w:type="dxa"/>
            <w:gridSpan w:val="5"/>
            <w:tcBorders>
              <w:top w:val="nil"/>
              <w:bottom w:val="single" w:color="auto" w:sz="2" w:space="0"/>
            </w:tcBorders>
            <w:noWrap w:val="0"/>
            <w:vAlign w:val="center"/>
          </w:tcPr>
          <w:p w14:paraId="5235AD68">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3D622C26">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26A058F4">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2AE1A03B">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tcBorders>
            <w:noWrap w:val="0"/>
            <w:vAlign w:val="center"/>
          </w:tcPr>
          <w:p w14:paraId="2F9A9AD6">
            <w:pPr>
              <w:jc w:val="center"/>
              <w:rPr>
                <w:sz w:val="16"/>
                <w:szCs w:val="16"/>
                <w:lang w:val="en-US"/>
              </w:rPr>
            </w:pPr>
            <w:r>
              <w:rPr>
                <w:sz w:val="16"/>
                <w:szCs w:val="16"/>
                <w:lang w:val="en-US"/>
              </w:rPr>
              <w:t>21,000</w:t>
            </w:r>
          </w:p>
        </w:tc>
      </w:tr>
      <w:tr w14:paraId="647836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D6BD42B">
            <w:pPr>
              <w:jc w:val="center"/>
              <w:rPr>
                <w:sz w:val="16"/>
                <w:szCs w:val="16"/>
                <w:lang w:val="en-US"/>
              </w:rPr>
            </w:pPr>
          </w:p>
        </w:tc>
        <w:tc>
          <w:tcPr>
            <w:tcW w:w="1418" w:type="dxa"/>
            <w:gridSpan w:val="5"/>
            <w:tcBorders>
              <w:top w:val="nil"/>
              <w:bottom w:val="single" w:color="auto" w:sz="2" w:space="0"/>
            </w:tcBorders>
            <w:noWrap w:val="0"/>
            <w:vAlign w:val="center"/>
          </w:tcPr>
          <w:p w14:paraId="7C17E58D">
            <w:pPr>
              <w:jc w:val="center"/>
              <w:rPr>
                <w:sz w:val="16"/>
                <w:szCs w:val="16"/>
                <w:lang w:val="en-US"/>
              </w:rPr>
            </w:pPr>
            <w:r>
              <w:rPr>
                <w:sz w:val="16"/>
                <w:szCs w:val="16"/>
                <w:lang w:val="en-US"/>
              </w:rPr>
              <w:t>14111222016722</w:t>
            </w:r>
          </w:p>
        </w:tc>
        <w:tc>
          <w:tcPr>
            <w:tcW w:w="4366" w:type="dxa"/>
            <w:gridSpan w:val="5"/>
            <w:tcBorders>
              <w:top w:val="nil"/>
              <w:bottom w:val="single" w:color="auto" w:sz="2" w:space="0"/>
            </w:tcBorders>
            <w:noWrap w:val="0"/>
            <w:vAlign w:val="center"/>
          </w:tcPr>
          <w:p w14:paraId="108D191C">
            <w:pPr>
              <w:rPr>
                <w:sz w:val="16"/>
                <w:szCs w:val="16"/>
                <w:lang w:val="en-US"/>
              </w:rPr>
            </w:pPr>
            <w:r>
              <w:rPr>
                <w:sz w:val="16"/>
                <w:szCs w:val="16"/>
                <w:lang w:val="en-US"/>
              </w:rPr>
              <w:t>Piatra sparta pentru pt.drumuri r.magmatice 16-32 mm</w:t>
            </w:r>
          </w:p>
        </w:tc>
        <w:tc>
          <w:tcPr>
            <w:tcW w:w="1021" w:type="dxa"/>
            <w:gridSpan w:val="5"/>
            <w:tcBorders>
              <w:top w:val="nil"/>
              <w:bottom w:val="single" w:color="auto" w:sz="2" w:space="0"/>
            </w:tcBorders>
            <w:noWrap w:val="0"/>
            <w:vAlign w:val="center"/>
          </w:tcPr>
          <w:p w14:paraId="7B05C875">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CE5E0FB">
            <w:pPr>
              <w:jc w:val="center"/>
              <w:rPr>
                <w:sz w:val="16"/>
                <w:szCs w:val="16"/>
                <w:lang w:val="en-US"/>
              </w:rPr>
            </w:pPr>
            <w:r>
              <w:rPr>
                <w:rFonts w:ascii="Times New Roman CYR" w:hAnsi="Times New Roman CYR" w:cs="Times New Roman CYR"/>
                <w:sz w:val="16"/>
                <w:szCs w:val="16"/>
                <w:lang w:val="en-US"/>
              </w:rPr>
              <w:t>1,2700</w:t>
            </w:r>
          </w:p>
        </w:tc>
        <w:tc>
          <w:tcPr>
            <w:tcW w:w="1559" w:type="dxa"/>
            <w:gridSpan w:val="3"/>
            <w:tcBorders>
              <w:top w:val="nil"/>
              <w:bottom w:val="single" w:color="auto" w:sz="2" w:space="0"/>
            </w:tcBorders>
            <w:noWrap w:val="0"/>
            <w:vAlign w:val="center"/>
          </w:tcPr>
          <w:p w14:paraId="71BF9F45">
            <w:pPr>
              <w:jc w:val="center"/>
              <w:rPr>
                <w:sz w:val="16"/>
                <w:szCs w:val="16"/>
                <w:lang w:val="en-US"/>
              </w:rPr>
            </w:pPr>
            <w:r>
              <w:rPr>
                <w:sz w:val="16"/>
                <w:szCs w:val="16"/>
                <w:lang w:val="en-US"/>
              </w:rPr>
              <w:t>88,900</w:t>
            </w:r>
          </w:p>
        </w:tc>
      </w:tr>
      <w:tr w14:paraId="093CB60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85A0818">
            <w:pPr>
              <w:jc w:val="center"/>
              <w:rPr>
                <w:sz w:val="16"/>
                <w:szCs w:val="16"/>
                <w:lang w:val="en-US"/>
              </w:rPr>
            </w:pPr>
          </w:p>
        </w:tc>
        <w:tc>
          <w:tcPr>
            <w:tcW w:w="1418" w:type="dxa"/>
            <w:gridSpan w:val="5"/>
            <w:tcBorders>
              <w:top w:val="nil"/>
              <w:bottom w:val="single" w:color="auto" w:sz="2" w:space="0"/>
            </w:tcBorders>
            <w:noWrap w:val="0"/>
            <w:vAlign w:val="center"/>
          </w:tcPr>
          <w:p w14:paraId="6539E8FA">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668F6E05">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60291114">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5553B951">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tcBorders>
            <w:noWrap w:val="0"/>
            <w:vAlign w:val="center"/>
          </w:tcPr>
          <w:p w14:paraId="5E320D13">
            <w:pPr>
              <w:jc w:val="center"/>
              <w:rPr>
                <w:sz w:val="16"/>
                <w:szCs w:val="16"/>
                <w:lang w:val="en-US"/>
              </w:rPr>
            </w:pPr>
            <w:r>
              <w:rPr>
                <w:sz w:val="16"/>
                <w:szCs w:val="16"/>
                <w:lang w:val="en-US"/>
              </w:rPr>
              <w:t>3,500</w:t>
            </w:r>
          </w:p>
        </w:tc>
      </w:tr>
      <w:tr w14:paraId="6B2D43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BE1DBA7">
            <w:pPr>
              <w:jc w:val="center"/>
              <w:rPr>
                <w:sz w:val="16"/>
                <w:szCs w:val="16"/>
                <w:lang w:val="en-US"/>
              </w:rPr>
            </w:pPr>
          </w:p>
        </w:tc>
        <w:tc>
          <w:tcPr>
            <w:tcW w:w="1418" w:type="dxa"/>
            <w:gridSpan w:val="5"/>
            <w:tcBorders>
              <w:top w:val="nil"/>
              <w:bottom w:val="single" w:color="auto" w:sz="2" w:space="0"/>
            </w:tcBorders>
            <w:noWrap w:val="0"/>
            <w:vAlign w:val="center"/>
          </w:tcPr>
          <w:p w14:paraId="21F52396">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0904001C">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4D05562E">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38238CB6">
            <w:pPr>
              <w:jc w:val="center"/>
              <w:rPr>
                <w:sz w:val="16"/>
                <w:szCs w:val="16"/>
                <w:lang w:val="en-US"/>
              </w:rPr>
            </w:pPr>
            <w:r>
              <w:rPr>
                <w:rFonts w:ascii="Times New Roman CYR" w:hAnsi="Times New Roman CYR" w:cs="Times New Roman CYR"/>
                <w:sz w:val="16"/>
                <w:szCs w:val="16"/>
                <w:lang w:val="en-US"/>
              </w:rPr>
              <w:t>0,0420</w:t>
            </w:r>
          </w:p>
        </w:tc>
        <w:tc>
          <w:tcPr>
            <w:tcW w:w="1559" w:type="dxa"/>
            <w:gridSpan w:val="3"/>
            <w:tcBorders>
              <w:top w:val="nil"/>
              <w:bottom w:val="single" w:color="auto" w:sz="2" w:space="0"/>
              <w:right w:val="single" w:color="auto" w:sz="4" w:space="0"/>
            </w:tcBorders>
            <w:noWrap w:val="0"/>
            <w:vAlign w:val="center"/>
          </w:tcPr>
          <w:p w14:paraId="5BB89457">
            <w:pPr>
              <w:jc w:val="center"/>
              <w:rPr>
                <w:sz w:val="16"/>
                <w:szCs w:val="16"/>
                <w:lang w:val="en-US"/>
              </w:rPr>
            </w:pPr>
            <w:r>
              <w:rPr>
                <w:sz w:val="16"/>
                <w:szCs w:val="16"/>
                <w:lang w:val="en-US"/>
              </w:rPr>
              <w:t>2,940</w:t>
            </w:r>
          </w:p>
        </w:tc>
      </w:tr>
      <w:tr w14:paraId="7FA976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BF2BD50">
            <w:pPr>
              <w:jc w:val="center"/>
              <w:rPr>
                <w:sz w:val="16"/>
                <w:szCs w:val="16"/>
                <w:lang w:val="en-US"/>
              </w:rPr>
            </w:pPr>
          </w:p>
        </w:tc>
        <w:tc>
          <w:tcPr>
            <w:tcW w:w="1418" w:type="dxa"/>
            <w:gridSpan w:val="5"/>
            <w:tcBorders>
              <w:top w:val="nil"/>
              <w:bottom w:val="single" w:color="auto" w:sz="2" w:space="0"/>
            </w:tcBorders>
            <w:noWrap w:val="0"/>
            <w:vAlign w:val="center"/>
          </w:tcPr>
          <w:p w14:paraId="476BA76D">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34426349">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5890DF8B">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8448935">
            <w:pPr>
              <w:jc w:val="center"/>
              <w:rPr>
                <w:sz w:val="16"/>
                <w:szCs w:val="16"/>
                <w:lang w:val="en-US"/>
              </w:rPr>
            </w:pPr>
            <w:r>
              <w:rPr>
                <w:rFonts w:ascii="Times New Roman CYR" w:hAnsi="Times New Roman CYR" w:cs="Times New Roman CYR"/>
                <w:sz w:val="16"/>
                <w:szCs w:val="16"/>
                <w:lang w:val="en-US"/>
              </w:rPr>
              <w:t>0,2180</w:t>
            </w:r>
          </w:p>
        </w:tc>
        <w:tc>
          <w:tcPr>
            <w:tcW w:w="1559" w:type="dxa"/>
            <w:gridSpan w:val="3"/>
            <w:tcBorders>
              <w:top w:val="nil"/>
              <w:bottom w:val="single" w:color="auto" w:sz="2" w:space="0"/>
              <w:right w:val="single" w:color="auto" w:sz="4" w:space="0"/>
            </w:tcBorders>
            <w:noWrap w:val="0"/>
            <w:vAlign w:val="center"/>
          </w:tcPr>
          <w:p w14:paraId="37DCAF07">
            <w:pPr>
              <w:jc w:val="center"/>
              <w:rPr>
                <w:sz w:val="16"/>
                <w:szCs w:val="16"/>
                <w:lang w:val="en-US"/>
              </w:rPr>
            </w:pPr>
            <w:r>
              <w:rPr>
                <w:sz w:val="16"/>
                <w:szCs w:val="16"/>
                <w:lang w:val="en-US"/>
              </w:rPr>
              <w:t>15,260</w:t>
            </w:r>
          </w:p>
        </w:tc>
      </w:tr>
      <w:tr w14:paraId="48C06A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8FB150C">
            <w:pPr>
              <w:jc w:val="center"/>
              <w:rPr>
                <w:sz w:val="16"/>
                <w:szCs w:val="16"/>
                <w:lang w:val="en-US"/>
              </w:rPr>
            </w:pPr>
          </w:p>
        </w:tc>
        <w:tc>
          <w:tcPr>
            <w:tcW w:w="1418" w:type="dxa"/>
            <w:gridSpan w:val="5"/>
            <w:tcBorders>
              <w:top w:val="nil"/>
              <w:bottom w:val="single" w:color="auto" w:sz="2" w:space="0"/>
            </w:tcBorders>
            <w:noWrap w:val="0"/>
            <w:vAlign w:val="center"/>
          </w:tcPr>
          <w:p w14:paraId="0BBFA710">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49D97C2C">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4F2006C2">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F1F52C9">
            <w:pPr>
              <w:jc w:val="center"/>
              <w:rPr>
                <w:sz w:val="16"/>
                <w:szCs w:val="16"/>
                <w:lang w:val="en-US"/>
              </w:rPr>
            </w:pPr>
            <w:r>
              <w:rPr>
                <w:rFonts w:ascii="Times New Roman CYR" w:hAnsi="Times New Roman CYR" w:cs="Times New Roman CYR"/>
                <w:sz w:val="16"/>
                <w:szCs w:val="16"/>
                <w:lang w:val="en-US"/>
              </w:rPr>
              <w:t>0,0050</w:t>
            </w:r>
          </w:p>
        </w:tc>
        <w:tc>
          <w:tcPr>
            <w:tcW w:w="1559" w:type="dxa"/>
            <w:gridSpan w:val="3"/>
            <w:tcBorders>
              <w:top w:val="nil"/>
              <w:bottom w:val="single" w:color="auto" w:sz="2" w:space="0"/>
              <w:right w:val="single" w:color="auto" w:sz="4" w:space="0"/>
            </w:tcBorders>
            <w:noWrap w:val="0"/>
            <w:vAlign w:val="center"/>
          </w:tcPr>
          <w:p w14:paraId="42D2AC43">
            <w:pPr>
              <w:jc w:val="center"/>
              <w:rPr>
                <w:sz w:val="16"/>
                <w:szCs w:val="16"/>
                <w:lang w:val="en-US"/>
              </w:rPr>
            </w:pPr>
            <w:r>
              <w:rPr>
                <w:sz w:val="16"/>
                <w:szCs w:val="16"/>
                <w:lang w:val="en-US"/>
              </w:rPr>
              <w:t>0,350</w:t>
            </w:r>
          </w:p>
        </w:tc>
      </w:tr>
      <w:tr w14:paraId="4DACA01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264CCB1">
            <w:pPr>
              <w:jc w:val="center"/>
              <w:rPr>
                <w:b/>
                <w:bCs/>
                <w:sz w:val="22"/>
                <w:szCs w:val="22"/>
                <w:lang w:val="en-US"/>
              </w:rPr>
            </w:pPr>
            <w:r>
              <w:rPr>
                <w:b/>
                <w:bCs/>
                <w:sz w:val="22"/>
                <w:szCs w:val="22"/>
                <w:lang w:val="en-US"/>
              </w:rPr>
              <w:t>36</w:t>
            </w:r>
          </w:p>
        </w:tc>
        <w:tc>
          <w:tcPr>
            <w:tcW w:w="1402" w:type="dxa"/>
            <w:gridSpan w:val="4"/>
            <w:tcBorders>
              <w:top w:val="single" w:color="auto" w:sz="4" w:space="0"/>
              <w:bottom w:val="single" w:color="auto" w:sz="4" w:space="0"/>
            </w:tcBorders>
            <w:noWrap w:val="0"/>
            <w:vAlign w:val="center"/>
          </w:tcPr>
          <w:p w14:paraId="4AA2F1B5">
            <w:pPr>
              <w:jc w:val="center"/>
              <w:rPr>
                <w:b/>
                <w:bCs/>
                <w:sz w:val="22"/>
                <w:szCs w:val="22"/>
                <w:lang w:val="en-US"/>
              </w:rPr>
            </w:pPr>
            <w:r>
              <w:rPr>
                <w:b/>
                <w:bCs/>
                <w:sz w:val="22"/>
                <w:szCs w:val="22"/>
                <w:lang w:val="en-US"/>
              </w:rPr>
              <w:t>DA12C</w:t>
            </w:r>
          </w:p>
        </w:tc>
        <w:tc>
          <w:tcPr>
            <w:tcW w:w="4366" w:type="dxa"/>
            <w:gridSpan w:val="7"/>
            <w:tcBorders>
              <w:top w:val="single" w:color="auto" w:sz="4" w:space="0"/>
              <w:bottom w:val="single" w:color="auto" w:sz="4" w:space="0"/>
            </w:tcBorders>
            <w:noWrap w:val="0"/>
            <w:vAlign w:val="top"/>
          </w:tcPr>
          <w:p w14:paraId="55C193DE">
            <w:pPr>
              <w:rPr>
                <w:b/>
                <w:bCs/>
                <w:sz w:val="2"/>
                <w:szCs w:val="2"/>
                <w:lang w:val="en-US"/>
              </w:rPr>
            </w:pPr>
            <w:r>
              <w:rPr>
                <w:b/>
                <w:bCs/>
                <w:sz w:val="22"/>
                <w:szCs w:val="22"/>
                <w:lang w:val="en-US"/>
              </w:rPr>
              <w:t>Strat de fundatie sau reprofilare din piatra sparta, pentru drumuri, cu asternere mecanica, executat fara impanare, fara innoroire(Strat de fundatie din piatra sparta fractie  fr. 8-16 conform SR-EN 13242-A; 2008 ( 10m3 la 1000m2)</w:t>
            </w:r>
          </w:p>
          <w:p w14:paraId="66950AA1">
            <w:pPr>
              <w:rPr>
                <w:sz w:val="2"/>
                <w:szCs w:val="2"/>
                <w:lang w:val="en-US"/>
              </w:rPr>
            </w:pPr>
          </w:p>
        </w:tc>
        <w:tc>
          <w:tcPr>
            <w:tcW w:w="1011" w:type="dxa"/>
            <w:gridSpan w:val="5"/>
            <w:tcBorders>
              <w:top w:val="single" w:color="auto" w:sz="4" w:space="0"/>
              <w:bottom w:val="single" w:color="auto" w:sz="4" w:space="0"/>
            </w:tcBorders>
            <w:noWrap w:val="0"/>
            <w:vAlign w:val="center"/>
          </w:tcPr>
          <w:p w14:paraId="3B128A84">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7114CDD4">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362FBA14">
            <w:pPr>
              <w:jc w:val="center"/>
              <w:rPr>
                <w:b/>
                <w:bCs/>
                <w:sz w:val="22"/>
                <w:szCs w:val="22"/>
                <w:lang w:val="en-US"/>
              </w:rPr>
            </w:pPr>
            <w:r>
              <w:rPr>
                <w:b/>
                <w:bCs/>
                <w:sz w:val="22"/>
                <w:szCs w:val="22"/>
                <w:lang w:val="en-US"/>
              </w:rPr>
              <w:t>6,000</w:t>
            </w:r>
          </w:p>
          <w:p w14:paraId="708CEAE0">
            <w:pPr>
              <w:jc w:val="center"/>
              <w:rPr>
                <w:sz w:val="2"/>
                <w:szCs w:val="2"/>
                <w:lang w:val="en-US"/>
              </w:rPr>
            </w:pPr>
          </w:p>
        </w:tc>
      </w:tr>
      <w:tr w14:paraId="205653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36E36C5">
            <w:pPr>
              <w:jc w:val="center"/>
              <w:rPr>
                <w:sz w:val="16"/>
                <w:szCs w:val="16"/>
                <w:lang w:val="en-US"/>
              </w:rPr>
            </w:pPr>
          </w:p>
        </w:tc>
        <w:tc>
          <w:tcPr>
            <w:tcW w:w="1418" w:type="dxa"/>
            <w:gridSpan w:val="5"/>
            <w:tcBorders>
              <w:top w:val="nil"/>
              <w:bottom w:val="single" w:color="auto" w:sz="2" w:space="0"/>
            </w:tcBorders>
            <w:noWrap w:val="0"/>
            <w:vAlign w:val="center"/>
          </w:tcPr>
          <w:p w14:paraId="285B79F0">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75B26AD5">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106C04F2">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70596ECC">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tcBorders>
            <w:noWrap w:val="0"/>
            <w:vAlign w:val="center"/>
          </w:tcPr>
          <w:p w14:paraId="1611848C">
            <w:pPr>
              <w:jc w:val="center"/>
              <w:rPr>
                <w:sz w:val="16"/>
                <w:szCs w:val="16"/>
                <w:lang w:val="en-US"/>
              </w:rPr>
            </w:pPr>
            <w:r>
              <w:rPr>
                <w:sz w:val="16"/>
                <w:szCs w:val="16"/>
                <w:lang w:val="en-US"/>
              </w:rPr>
              <w:t>1,800</w:t>
            </w:r>
          </w:p>
        </w:tc>
      </w:tr>
      <w:tr w14:paraId="535E0A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E964179">
            <w:pPr>
              <w:jc w:val="center"/>
              <w:rPr>
                <w:sz w:val="16"/>
                <w:szCs w:val="16"/>
                <w:lang w:val="en-US"/>
              </w:rPr>
            </w:pPr>
          </w:p>
        </w:tc>
        <w:tc>
          <w:tcPr>
            <w:tcW w:w="1418" w:type="dxa"/>
            <w:gridSpan w:val="5"/>
            <w:tcBorders>
              <w:top w:val="nil"/>
              <w:bottom w:val="single" w:color="auto" w:sz="2" w:space="0"/>
            </w:tcBorders>
            <w:noWrap w:val="0"/>
            <w:vAlign w:val="center"/>
          </w:tcPr>
          <w:p w14:paraId="3A465D71">
            <w:pPr>
              <w:jc w:val="center"/>
              <w:rPr>
                <w:sz w:val="16"/>
                <w:szCs w:val="16"/>
                <w:lang w:val="en-US"/>
              </w:rPr>
            </w:pPr>
            <w:r>
              <w:rPr>
                <w:sz w:val="16"/>
                <w:szCs w:val="16"/>
                <w:lang w:val="en-US"/>
              </w:rPr>
              <w:t>14111222016723</w:t>
            </w:r>
          </w:p>
        </w:tc>
        <w:tc>
          <w:tcPr>
            <w:tcW w:w="4366" w:type="dxa"/>
            <w:gridSpan w:val="5"/>
            <w:tcBorders>
              <w:top w:val="nil"/>
              <w:bottom w:val="single" w:color="auto" w:sz="2" w:space="0"/>
            </w:tcBorders>
            <w:noWrap w:val="0"/>
            <w:vAlign w:val="center"/>
          </w:tcPr>
          <w:p w14:paraId="245AC773">
            <w:pPr>
              <w:rPr>
                <w:sz w:val="16"/>
                <w:szCs w:val="16"/>
                <w:lang w:val="en-US"/>
              </w:rPr>
            </w:pPr>
            <w:r>
              <w:rPr>
                <w:sz w:val="16"/>
                <w:szCs w:val="16"/>
                <w:lang w:val="en-US"/>
              </w:rPr>
              <w:t>Piatra sparta pentru pt.drumuri r.magmatice 8-16 mm</w:t>
            </w:r>
          </w:p>
        </w:tc>
        <w:tc>
          <w:tcPr>
            <w:tcW w:w="1021" w:type="dxa"/>
            <w:gridSpan w:val="5"/>
            <w:tcBorders>
              <w:top w:val="nil"/>
              <w:bottom w:val="single" w:color="auto" w:sz="2" w:space="0"/>
            </w:tcBorders>
            <w:noWrap w:val="0"/>
            <w:vAlign w:val="center"/>
          </w:tcPr>
          <w:p w14:paraId="48915E55">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9AA4276">
            <w:pPr>
              <w:jc w:val="center"/>
              <w:rPr>
                <w:sz w:val="16"/>
                <w:szCs w:val="16"/>
                <w:lang w:val="en-US"/>
              </w:rPr>
            </w:pPr>
            <w:r>
              <w:rPr>
                <w:rFonts w:ascii="Times New Roman CYR" w:hAnsi="Times New Roman CYR" w:cs="Times New Roman CYR"/>
                <w:sz w:val="16"/>
                <w:szCs w:val="16"/>
                <w:lang w:val="en-US"/>
              </w:rPr>
              <w:t>1,2700</w:t>
            </w:r>
          </w:p>
        </w:tc>
        <w:tc>
          <w:tcPr>
            <w:tcW w:w="1559" w:type="dxa"/>
            <w:gridSpan w:val="3"/>
            <w:tcBorders>
              <w:top w:val="nil"/>
              <w:bottom w:val="single" w:color="auto" w:sz="2" w:space="0"/>
            </w:tcBorders>
            <w:noWrap w:val="0"/>
            <w:vAlign w:val="center"/>
          </w:tcPr>
          <w:p w14:paraId="69751AB2">
            <w:pPr>
              <w:jc w:val="center"/>
              <w:rPr>
                <w:sz w:val="16"/>
                <w:szCs w:val="16"/>
                <w:lang w:val="en-US"/>
              </w:rPr>
            </w:pPr>
            <w:r>
              <w:rPr>
                <w:sz w:val="16"/>
                <w:szCs w:val="16"/>
                <w:lang w:val="en-US"/>
              </w:rPr>
              <w:t>7,620</w:t>
            </w:r>
          </w:p>
        </w:tc>
      </w:tr>
      <w:tr w14:paraId="01F916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22C533B">
            <w:pPr>
              <w:jc w:val="center"/>
              <w:rPr>
                <w:sz w:val="16"/>
                <w:szCs w:val="16"/>
                <w:lang w:val="en-US"/>
              </w:rPr>
            </w:pPr>
          </w:p>
        </w:tc>
        <w:tc>
          <w:tcPr>
            <w:tcW w:w="1418" w:type="dxa"/>
            <w:gridSpan w:val="5"/>
            <w:tcBorders>
              <w:top w:val="nil"/>
              <w:bottom w:val="single" w:color="auto" w:sz="2" w:space="0"/>
            </w:tcBorders>
            <w:noWrap w:val="0"/>
            <w:vAlign w:val="center"/>
          </w:tcPr>
          <w:p w14:paraId="72A0F7CF">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27C7D0CE">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5AC3AD65">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6A48CA1C">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tcBorders>
            <w:noWrap w:val="0"/>
            <w:vAlign w:val="center"/>
          </w:tcPr>
          <w:p w14:paraId="5C90BB4E">
            <w:pPr>
              <w:jc w:val="center"/>
              <w:rPr>
                <w:sz w:val="16"/>
                <w:szCs w:val="16"/>
                <w:lang w:val="en-US"/>
              </w:rPr>
            </w:pPr>
            <w:r>
              <w:rPr>
                <w:sz w:val="16"/>
                <w:szCs w:val="16"/>
                <w:lang w:val="en-US"/>
              </w:rPr>
              <w:t>0,300</w:t>
            </w:r>
          </w:p>
        </w:tc>
      </w:tr>
      <w:tr w14:paraId="4DD71F4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3F01091">
            <w:pPr>
              <w:jc w:val="center"/>
              <w:rPr>
                <w:sz w:val="16"/>
                <w:szCs w:val="16"/>
                <w:lang w:val="en-US"/>
              </w:rPr>
            </w:pPr>
          </w:p>
        </w:tc>
        <w:tc>
          <w:tcPr>
            <w:tcW w:w="1418" w:type="dxa"/>
            <w:gridSpan w:val="5"/>
            <w:tcBorders>
              <w:top w:val="nil"/>
              <w:bottom w:val="single" w:color="auto" w:sz="2" w:space="0"/>
            </w:tcBorders>
            <w:noWrap w:val="0"/>
            <w:vAlign w:val="center"/>
          </w:tcPr>
          <w:p w14:paraId="3818F453">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63406D4B">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3895B501">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4334C2D">
            <w:pPr>
              <w:jc w:val="center"/>
              <w:rPr>
                <w:sz w:val="16"/>
                <w:szCs w:val="16"/>
                <w:lang w:val="en-US"/>
              </w:rPr>
            </w:pPr>
            <w:r>
              <w:rPr>
                <w:rFonts w:ascii="Times New Roman CYR" w:hAnsi="Times New Roman CYR" w:cs="Times New Roman CYR"/>
                <w:sz w:val="16"/>
                <w:szCs w:val="16"/>
                <w:lang w:val="en-US"/>
              </w:rPr>
              <w:t>0,0420</w:t>
            </w:r>
          </w:p>
        </w:tc>
        <w:tc>
          <w:tcPr>
            <w:tcW w:w="1559" w:type="dxa"/>
            <w:gridSpan w:val="3"/>
            <w:tcBorders>
              <w:top w:val="nil"/>
              <w:bottom w:val="single" w:color="auto" w:sz="2" w:space="0"/>
              <w:right w:val="single" w:color="auto" w:sz="4" w:space="0"/>
            </w:tcBorders>
            <w:noWrap w:val="0"/>
            <w:vAlign w:val="center"/>
          </w:tcPr>
          <w:p w14:paraId="1F716FA7">
            <w:pPr>
              <w:jc w:val="center"/>
              <w:rPr>
                <w:sz w:val="16"/>
                <w:szCs w:val="16"/>
                <w:lang w:val="en-US"/>
              </w:rPr>
            </w:pPr>
            <w:r>
              <w:rPr>
                <w:sz w:val="16"/>
                <w:szCs w:val="16"/>
                <w:lang w:val="en-US"/>
              </w:rPr>
              <w:t>0,252</w:t>
            </w:r>
          </w:p>
        </w:tc>
      </w:tr>
      <w:tr w14:paraId="6843114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251B376">
            <w:pPr>
              <w:jc w:val="center"/>
              <w:rPr>
                <w:sz w:val="16"/>
                <w:szCs w:val="16"/>
                <w:lang w:val="en-US"/>
              </w:rPr>
            </w:pPr>
          </w:p>
        </w:tc>
        <w:tc>
          <w:tcPr>
            <w:tcW w:w="1418" w:type="dxa"/>
            <w:gridSpan w:val="5"/>
            <w:tcBorders>
              <w:top w:val="nil"/>
              <w:bottom w:val="single" w:color="auto" w:sz="2" w:space="0"/>
            </w:tcBorders>
            <w:noWrap w:val="0"/>
            <w:vAlign w:val="center"/>
          </w:tcPr>
          <w:p w14:paraId="194B4234">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7349CF42">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5971EEC9">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3FD20D72">
            <w:pPr>
              <w:jc w:val="center"/>
              <w:rPr>
                <w:sz w:val="16"/>
                <w:szCs w:val="16"/>
                <w:lang w:val="en-US"/>
              </w:rPr>
            </w:pPr>
            <w:r>
              <w:rPr>
                <w:rFonts w:ascii="Times New Roman CYR" w:hAnsi="Times New Roman CYR" w:cs="Times New Roman CYR"/>
                <w:sz w:val="16"/>
                <w:szCs w:val="16"/>
                <w:lang w:val="en-US"/>
              </w:rPr>
              <w:t>0,2180</w:t>
            </w:r>
          </w:p>
        </w:tc>
        <w:tc>
          <w:tcPr>
            <w:tcW w:w="1559" w:type="dxa"/>
            <w:gridSpan w:val="3"/>
            <w:tcBorders>
              <w:top w:val="nil"/>
              <w:bottom w:val="single" w:color="auto" w:sz="2" w:space="0"/>
              <w:right w:val="single" w:color="auto" w:sz="4" w:space="0"/>
            </w:tcBorders>
            <w:noWrap w:val="0"/>
            <w:vAlign w:val="center"/>
          </w:tcPr>
          <w:p w14:paraId="2C4CC8CD">
            <w:pPr>
              <w:jc w:val="center"/>
              <w:rPr>
                <w:sz w:val="16"/>
                <w:szCs w:val="16"/>
                <w:lang w:val="en-US"/>
              </w:rPr>
            </w:pPr>
            <w:r>
              <w:rPr>
                <w:sz w:val="16"/>
                <w:szCs w:val="16"/>
                <w:lang w:val="en-US"/>
              </w:rPr>
              <w:t>1,308</w:t>
            </w:r>
          </w:p>
        </w:tc>
      </w:tr>
      <w:tr w14:paraId="48006AA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4A9E9E6">
            <w:pPr>
              <w:jc w:val="center"/>
              <w:rPr>
                <w:sz w:val="16"/>
                <w:szCs w:val="16"/>
                <w:lang w:val="en-US"/>
              </w:rPr>
            </w:pPr>
          </w:p>
        </w:tc>
        <w:tc>
          <w:tcPr>
            <w:tcW w:w="1418" w:type="dxa"/>
            <w:gridSpan w:val="5"/>
            <w:tcBorders>
              <w:top w:val="nil"/>
              <w:bottom w:val="single" w:color="auto" w:sz="2" w:space="0"/>
            </w:tcBorders>
            <w:noWrap w:val="0"/>
            <w:vAlign w:val="center"/>
          </w:tcPr>
          <w:p w14:paraId="506BF23A">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0923764B">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512F7655">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598F43D">
            <w:pPr>
              <w:jc w:val="center"/>
              <w:rPr>
                <w:sz w:val="16"/>
                <w:szCs w:val="16"/>
                <w:lang w:val="en-US"/>
              </w:rPr>
            </w:pPr>
            <w:r>
              <w:rPr>
                <w:rFonts w:ascii="Times New Roman CYR" w:hAnsi="Times New Roman CYR" w:cs="Times New Roman CYR"/>
                <w:sz w:val="16"/>
                <w:szCs w:val="16"/>
                <w:lang w:val="en-US"/>
              </w:rPr>
              <w:t>0,0050</w:t>
            </w:r>
          </w:p>
        </w:tc>
        <w:tc>
          <w:tcPr>
            <w:tcW w:w="1559" w:type="dxa"/>
            <w:gridSpan w:val="3"/>
            <w:tcBorders>
              <w:top w:val="nil"/>
              <w:bottom w:val="single" w:color="auto" w:sz="2" w:space="0"/>
              <w:right w:val="single" w:color="auto" w:sz="4" w:space="0"/>
            </w:tcBorders>
            <w:noWrap w:val="0"/>
            <w:vAlign w:val="center"/>
          </w:tcPr>
          <w:p w14:paraId="550D7D5B">
            <w:pPr>
              <w:jc w:val="center"/>
              <w:rPr>
                <w:sz w:val="16"/>
                <w:szCs w:val="16"/>
                <w:lang w:val="en-US"/>
              </w:rPr>
            </w:pPr>
            <w:r>
              <w:rPr>
                <w:sz w:val="16"/>
                <w:szCs w:val="16"/>
                <w:lang w:val="en-US"/>
              </w:rPr>
              <w:t>0,030</w:t>
            </w:r>
          </w:p>
        </w:tc>
      </w:tr>
      <w:tr w14:paraId="4B45084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F298E98">
            <w:pPr>
              <w:jc w:val="center"/>
              <w:rPr>
                <w:b/>
                <w:bCs/>
                <w:sz w:val="22"/>
                <w:szCs w:val="22"/>
                <w:lang w:val="en-US"/>
              </w:rPr>
            </w:pPr>
            <w:r>
              <w:rPr>
                <w:b/>
                <w:bCs/>
                <w:sz w:val="22"/>
                <w:szCs w:val="22"/>
                <w:lang w:val="en-US"/>
              </w:rPr>
              <w:t>37</w:t>
            </w:r>
          </w:p>
        </w:tc>
        <w:tc>
          <w:tcPr>
            <w:tcW w:w="1402" w:type="dxa"/>
            <w:gridSpan w:val="4"/>
            <w:tcBorders>
              <w:top w:val="single" w:color="auto" w:sz="4" w:space="0"/>
              <w:bottom w:val="single" w:color="auto" w:sz="4" w:space="0"/>
            </w:tcBorders>
            <w:noWrap w:val="0"/>
            <w:vAlign w:val="center"/>
          </w:tcPr>
          <w:p w14:paraId="7E6AC10B">
            <w:pPr>
              <w:jc w:val="center"/>
              <w:rPr>
                <w:b/>
                <w:bCs/>
                <w:sz w:val="22"/>
                <w:szCs w:val="22"/>
                <w:lang w:val="en-US"/>
              </w:rPr>
            </w:pPr>
            <w:r>
              <w:rPr>
                <w:b/>
                <w:bCs/>
                <w:sz w:val="22"/>
                <w:szCs w:val="22"/>
                <w:lang w:val="en-US"/>
              </w:rPr>
              <w:t>DI107</w:t>
            </w:r>
          </w:p>
        </w:tc>
        <w:tc>
          <w:tcPr>
            <w:tcW w:w="4366" w:type="dxa"/>
            <w:gridSpan w:val="7"/>
            <w:tcBorders>
              <w:top w:val="single" w:color="auto" w:sz="4" w:space="0"/>
              <w:bottom w:val="single" w:color="auto" w:sz="4" w:space="0"/>
            </w:tcBorders>
            <w:noWrap w:val="0"/>
            <w:vAlign w:val="top"/>
          </w:tcPr>
          <w:p w14:paraId="0F582A15">
            <w:pPr>
              <w:rPr>
                <w:b/>
                <w:bCs/>
                <w:sz w:val="2"/>
                <w:szCs w:val="2"/>
                <w:lang w:val="en-US"/>
              </w:rPr>
            </w:pPr>
            <w:r>
              <w:rPr>
                <w:b/>
                <w:bCs/>
                <w:sz w:val="22"/>
                <w:szCs w:val="22"/>
                <w:lang w:val="en-US"/>
              </w:rPr>
              <w:t>Amorsarea suprafetelor straturilor de baza in vederea aplicarii unui strat de beton asfaltic, 0,65l/m2  50/70 (Amorsare suprafetelor din piatra sparta existente cu bitum 0,65l/ m2 50/70</w:t>
            </w:r>
          </w:p>
          <w:p w14:paraId="7783B7D2">
            <w:pPr>
              <w:rPr>
                <w:sz w:val="2"/>
                <w:szCs w:val="2"/>
                <w:lang w:val="en-US"/>
              </w:rPr>
            </w:pPr>
          </w:p>
        </w:tc>
        <w:tc>
          <w:tcPr>
            <w:tcW w:w="1011" w:type="dxa"/>
            <w:gridSpan w:val="5"/>
            <w:tcBorders>
              <w:top w:val="single" w:color="auto" w:sz="4" w:space="0"/>
              <w:bottom w:val="single" w:color="auto" w:sz="4" w:space="0"/>
            </w:tcBorders>
            <w:noWrap w:val="0"/>
            <w:vAlign w:val="center"/>
          </w:tcPr>
          <w:p w14:paraId="46193609">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729CC493">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36601DBE">
            <w:pPr>
              <w:jc w:val="center"/>
              <w:rPr>
                <w:b/>
                <w:bCs/>
                <w:sz w:val="22"/>
                <w:szCs w:val="22"/>
                <w:lang w:val="en-US"/>
              </w:rPr>
            </w:pPr>
            <w:r>
              <w:rPr>
                <w:b/>
                <w:bCs/>
                <w:sz w:val="22"/>
                <w:szCs w:val="22"/>
                <w:lang w:val="en-US"/>
              </w:rPr>
              <w:t>0,400</w:t>
            </w:r>
          </w:p>
          <w:p w14:paraId="79A320C5">
            <w:pPr>
              <w:jc w:val="center"/>
              <w:rPr>
                <w:sz w:val="2"/>
                <w:szCs w:val="2"/>
                <w:lang w:val="en-US"/>
              </w:rPr>
            </w:pPr>
          </w:p>
        </w:tc>
      </w:tr>
      <w:tr w14:paraId="27D381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85C3EF2">
            <w:pPr>
              <w:jc w:val="center"/>
              <w:rPr>
                <w:sz w:val="16"/>
                <w:szCs w:val="16"/>
                <w:lang w:val="en-US"/>
              </w:rPr>
            </w:pPr>
          </w:p>
        </w:tc>
        <w:tc>
          <w:tcPr>
            <w:tcW w:w="1418" w:type="dxa"/>
            <w:gridSpan w:val="5"/>
            <w:tcBorders>
              <w:top w:val="nil"/>
              <w:bottom w:val="single" w:color="auto" w:sz="2" w:space="0"/>
            </w:tcBorders>
            <w:noWrap w:val="0"/>
            <w:vAlign w:val="center"/>
          </w:tcPr>
          <w:p w14:paraId="20A12904">
            <w:pPr>
              <w:jc w:val="center"/>
              <w:rPr>
                <w:sz w:val="16"/>
                <w:szCs w:val="16"/>
                <w:lang w:val="en-US"/>
              </w:rPr>
            </w:pPr>
            <w:r>
              <w:rPr>
                <w:sz w:val="16"/>
                <w:szCs w:val="16"/>
                <w:lang w:val="en-US"/>
              </w:rPr>
              <w:t>23203226000401</w:t>
            </w:r>
          </w:p>
        </w:tc>
        <w:tc>
          <w:tcPr>
            <w:tcW w:w="4366" w:type="dxa"/>
            <w:gridSpan w:val="5"/>
            <w:tcBorders>
              <w:top w:val="nil"/>
              <w:bottom w:val="single" w:color="auto" w:sz="2" w:space="0"/>
            </w:tcBorders>
            <w:noWrap w:val="0"/>
            <w:vAlign w:val="center"/>
          </w:tcPr>
          <w:p w14:paraId="23F960BA">
            <w:pPr>
              <w:rPr>
                <w:sz w:val="16"/>
                <w:szCs w:val="16"/>
                <w:lang w:val="en-US"/>
              </w:rPr>
            </w:pPr>
            <w:r>
              <w:rPr>
                <w:sz w:val="16"/>
                <w:szCs w:val="16"/>
                <w:lang w:val="en-US"/>
              </w:rPr>
              <w:t>Bitum</w:t>
            </w:r>
          </w:p>
        </w:tc>
        <w:tc>
          <w:tcPr>
            <w:tcW w:w="1021" w:type="dxa"/>
            <w:gridSpan w:val="5"/>
            <w:tcBorders>
              <w:top w:val="nil"/>
              <w:bottom w:val="single" w:color="auto" w:sz="2" w:space="0"/>
            </w:tcBorders>
            <w:noWrap w:val="0"/>
            <w:vAlign w:val="center"/>
          </w:tcPr>
          <w:p w14:paraId="376D602D">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323E9564">
            <w:pPr>
              <w:jc w:val="center"/>
              <w:rPr>
                <w:sz w:val="16"/>
                <w:szCs w:val="16"/>
                <w:lang w:val="en-US"/>
              </w:rPr>
            </w:pPr>
            <w:r>
              <w:rPr>
                <w:rFonts w:ascii="Times New Roman CYR" w:hAnsi="Times New Roman CYR" w:cs="Times New Roman CYR"/>
                <w:sz w:val="16"/>
                <w:szCs w:val="16"/>
                <w:lang w:val="en-US"/>
              </w:rPr>
              <w:t>1,0300</w:t>
            </w:r>
          </w:p>
        </w:tc>
        <w:tc>
          <w:tcPr>
            <w:tcW w:w="1559" w:type="dxa"/>
            <w:gridSpan w:val="3"/>
            <w:tcBorders>
              <w:top w:val="nil"/>
              <w:bottom w:val="single" w:color="auto" w:sz="2" w:space="0"/>
            </w:tcBorders>
            <w:noWrap w:val="0"/>
            <w:vAlign w:val="center"/>
          </w:tcPr>
          <w:p w14:paraId="75BF624E">
            <w:pPr>
              <w:jc w:val="center"/>
              <w:rPr>
                <w:sz w:val="16"/>
                <w:szCs w:val="16"/>
                <w:lang w:val="en-US"/>
              </w:rPr>
            </w:pPr>
            <w:r>
              <w:rPr>
                <w:sz w:val="16"/>
                <w:szCs w:val="16"/>
                <w:lang w:val="en-US"/>
              </w:rPr>
              <w:t>0,412</w:t>
            </w:r>
          </w:p>
        </w:tc>
      </w:tr>
      <w:tr w14:paraId="3A29DF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D09B8CD">
            <w:pPr>
              <w:jc w:val="center"/>
              <w:rPr>
                <w:sz w:val="16"/>
                <w:szCs w:val="16"/>
                <w:lang w:val="en-US"/>
              </w:rPr>
            </w:pPr>
          </w:p>
        </w:tc>
        <w:tc>
          <w:tcPr>
            <w:tcW w:w="1418" w:type="dxa"/>
            <w:gridSpan w:val="5"/>
            <w:tcBorders>
              <w:top w:val="nil"/>
              <w:bottom w:val="single" w:color="auto" w:sz="2" w:space="0"/>
            </w:tcBorders>
            <w:noWrap w:val="0"/>
            <w:vAlign w:val="center"/>
          </w:tcPr>
          <w:p w14:paraId="3195109A">
            <w:pPr>
              <w:jc w:val="center"/>
              <w:rPr>
                <w:sz w:val="16"/>
                <w:szCs w:val="16"/>
                <w:lang w:val="en-US"/>
              </w:rPr>
            </w:pPr>
            <w:r>
              <w:rPr>
                <w:sz w:val="16"/>
                <w:szCs w:val="16"/>
                <w:lang w:val="en-US"/>
              </w:rPr>
              <w:t>2952220000000</w:t>
            </w:r>
          </w:p>
        </w:tc>
        <w:tc>
          <w:tcPr>
            <w:tcW w:w="4366" w:type="dxa"/>
            <w:gridSpan w:val="5"/>
            <w:tcBorders>
              <w:top w:val="nil"/>
              <w:bottom w:val="single" w:color="auto" w:sz="2" w:space="0"/>
            </w:tcBorders>
            <w:noWrap w:val="0"/>
            <w:vAlign w:val="center"/>
          </w:tcPr>
          <w:p w14:paraId="64BB5C87">
            <w:pPr>
              <w:rPr>
                <w:sz w:val="16"/>
                <w:szCs w:val="16"/>
                <w:lang w:val="en-US"/>
              </w:rPr>
            </w:pPr>
            <w:r>
              <w:rPr>
                <w:sz w:val="16"/>
                <w:szCs w:val="16"/>
                <w:lang w:val="en-US"/>
              </w:rPr>
              <w:t>Autogudronator 3500 l - 3600 l</w:t>
            </w:r>
          </w:p>
        </w:tc>
        <w:tc>
          <w:tcPr>
            <w:tcW w:w="1021" w:type="dxa"/>
            <w:gridSpan w:val="5"/>
            <w:tcBorders>
              <w:top w:val="nil"/>
              <w:bottom w:val="single" w:color="auto" w:sz="2" w:space="0"/>
            </w:tcBorders>
            <w:noWrap w:val="0"/>
            <w:vAlign w:val="center"/>
          </w:tcPr>
          <w:p w14:paraId="1EC82628">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F432174">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right w:val="single" w:color="auto" w:sz="4" w:space="0"/>
            </w:tcBorders>
            <w:noWrap w:val="0"/>
            <w:vAlign w:val="center"/>
          </w:tcPr>
          <w:p w14:paraId="4058B17E">
            <w:pPr>
              <w:jc w:val="center"/>
              <w:rPr>
                <w:sz w:val="16"/>
                <w:szCs w:val="16"/>
                <w:lang w:val="en-US"/>
              </w:rPr>
            </w:pPr>
            <w:r>
              <w:rPr>
                <w:sz w:val="16"/>
                <w:szCs w:val="16"/>
                <w:lang w:val="en-US"/>
              </w:rPr>
              <w:t>0,120</w:t>
            </w:r>
          </w:p>
        </w:tc>
      </w:tr>
      <w:tr w14:paraId="37E80A7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2884507A">
            <w:pPr>
              <w:jc w:val="center"/>
              <w:rPr>
                <w:b/>
                <w:bCs/>
                <w:sz w:val="22"/>
                <w:szCs w:val="22"/>
                <w:lang w:val="en-US"/>
              </w:rPr>
            </w:pPr>
            <w:r>
              <w:rPr>
                <w:b/>
                <w:bCs/>
                <w:sz w:val="22"/>
                <w:szCs w:val="22"/>
                <w:lang w:val="en-US"/>
              </w:rPr>
              <w:t>38</w:t>
            </w:r>
          </w:p>
        </w:tc>
        <w:tc>
          <w:tcPr>
            <w:tcW w:w="1402" w:type="dxa"/>
            <w:gridSpan w:val="4"/>
            <w:tcBorders>
              <w:top w:val="single" w:color="auto" w:sz="4" w:space="0"/>
              <w:bottom w:val="single" w:color="auto" w:sz="4" w:space="0"/>
            </w:tcBorders>
            <w:noWrap w:val="0"/>
            <w:vAlign w:val="center"/>
          </w:tcPr>
          <w:p w14:paraId="54DFE3B4">
            <w:pPr>
              <w:jc w:val="center"/>
              <w:rPr>
                <w:b/>
                <w:bCs/>
                <w:sz w:val="22"/>
                <w:szCs w:val="22"/>
                <w:lang w:val="en-US"/>
              </w:rPr>
            </w:pPr>
            <w:r>
              <w:rPr>
                <w:b/>
                <w:bCs/>
                <w:sz w:val="22"/>
                <w:szCs w:val="22"/>
                <w:lang w:val="en-US"/>
              </w:rPr>
              <w:t>DB19G</w:t>
            </w:r>
          </w:p>
        </w:tc>
        <w:tc>
          <w:tcPr>
            <w:tcW w:w="4366" w:type="dxa"/>
            <w:gridSpan w:val="7"/>
            <w:tcBorders>
              <w:top w:val="single" w:color="auto" w:sz="4" w:space="0"/>
              <w:bottom w:val="single" w:color="auto" w:sz="4" w:space="0"/>
            </w:tcBorders>
            <w:noWrap w:val="0"/>
            <w:vAlign w:val="top"/>
          </w:tcPr>
          <w:p w14:paraId="302883FE">
            <w:pPr>
              <w:rPr>
                <w:b/>
                <w:bCs/>
                <w:sz w:val="2"/>
                <w:szCs w:val="2"/>
                <w:lang w:val="en-US"/>
              </w:rPr>
            </w:pPr>
            <w:r>
              <w:rPr>
                <w:b/>
                <w:bCs/>
                <w:sz w:val="22"/>
                <w:szCs w:val="22"/>
                <w:lang w:val="en-US"/>
              </w:rPr>
              <w:t>Imbracaminte de beton asfaltic cu agregat mare, executata la cald, in grosime de 6,0 cm, cu asternere mecanica (Strat de legatura din beton asfaltic deschis cu criblura BAD 22,4  cu bitum rutier 50/70 si cu aditivi pentru adezivitate,  conform CP. D.02.25:2021, H=6cm )</w:t>
            </w:r>
          </w:p>
          <w:p w14:paraId="2A1BBDE0">
            <w:pPr>
              <w:rPr>
                <w:sz w:val="2"/>
                <w:szCs w:val="2"/>
                <w:lang w:val="en-US"/>
              </w:rPr>
            </w:pPr>
          </w:p>
        </w:tc>
        <w:tc>
          <w:tcPr>
            <w:tcW w:w="1011" w:type="dxa"/>
            <w:gridSpan w:val="5"/>
            <w:tcBorders>
              <w:top w:val="single" w:color="auto" w:sz="4" w:space="0"/>
              <w:bottom w:val="single" w:color="auto" w:sz="4" w:space="0"/>
            </w:tcBorders>
            <w:noWrap w:val="0"/>
            <w:vAlign w:val="center"/>
          </w:tcPr>
          <w:p w14:paraId="4450D168">
            <w:pPr>
              <w:jc w:val="center"/>
              <w:rPr>
                <w:b/>
                <w:bCs/>
                <w:sz w:val="22"/>
                <w:szCs w:val="22"/>
                <w:lang w:val="en-US"/>
              </w:rPr>
            </w:pPr>
            <w:r>
              <w:rPr>
                <w:b/>
                <w:bCs/>
                <w:sz w:val="22"/>
                <w:szCs w:val="22"/>
                <w:lang w:val="en-US"/>
              </w:rPr>
              <w:t>m2</w:t>
            </w:r>
          </w:p>
        </w:tc>
        <w:tc>
          <w:tcPr>
            <w:tcW w:w="1134" w:type="dxa"/>
            <w:gridSpan w:val="4"/>
            <w:tcBorders>
              <w:top w:val="single" w:color="auto" w:sz="4" w:space="0"/>
              <w:bottom w:val="single" w:color="auto" w:sz="4" w:space="0"/>
            </w:tcBorders>
            <w:noWrap w:val="0"/>
            <w:vAlign w:val="center"/>
          </w:tcPr>
          <w:p w14:paraId="6D41542B">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434EFA41">
            <w:pPr>
              <w:jc w:val="center"/>
              <w:rPr>
                <w:b/>
                <w:bCs/>
                <w:sz w:val="22"/>
                <w:szCs w:val="22"/>
                <w:lang w:val="en-US"/>
              </w:rPr>
            </w:pPr>
            <w:r>
              <w:rPr>
                <w:b/>
                <w:bCs/>
                <w:sz w:val="22"/>
                <w:szCs w:val="22"/>
                <w:lang w:val="en-US"/>
              </w:rPr>
              <w:t>583,000</w:t>
            </w:r>
          </w:p>
          <w:p w14:paraId="6FEE94D8">
            <w:pPr>
              <w:jc w:val="center"/>
              <w:rPr>
                <w:sz w:val="2"/>
                <w:szCs w:val="2"/>
                <w:lang w:val="en-US"/>
              </w:rPr>
            </w:pPr>
          </w:p>
        </w:tc>
      </w:tr>
      <w:tr w14:paraId="42A37EB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C8A777A">
            <w:pPr>
              <w:jc w:val="center"/>
              <w:rPr>
                <w:sz w:val="16"/>
                <w:szCs w:val="16"/>
                <w:lang w:val="en-US"/>
              </w:rPr>
            </w:pPr>
          </w:p>
        </w:tc>
        <w:tc>
          <w:tcPr>
            <w:tcW w:w="1418" w:type="dxa"/>
            <w:gridSpan w:val="5"/>
            <w:tcBorders>
              <w:top w:val="nil"/>
              <w:bottom w:val="single" w:color="auto" w:sz="2" w:space="0"/>
            </w:tcBorders>
            <w:noWrap w:val="0"/>
            <w:vAlign w:val="center"/>
          </w:tcPr>
          <w:p w14:paraId="1EEA5EA3">
            <w:pPr>
              <w:jc w:val="center"/>
              <w:rPr>
                <w:sz w:val="16"/>
                <w:szCs w:val="16"/>
                <w:lang w:val="en-US"/>
              </w:rPr>
            </w:pPr>
            <w:r>
              <w:rPr>
                <w:sz w:val="16"/>
                <w:szCs w:val="16"/>
                <w:lang w:val="en-US"/>
              </w:rPr>
              <w:t>7129040010110</w:t>
            </w:r>
          </w:p>
        </w:tc>
        <w:tc>
          <w:tcPr>
            <w:tcW w:w="4366" w:type="dxa"/>
            <w:gridSpan w:val="5"/>
            <w:tcBorders>
              <w:top w:val="nil"/>
              <w:bottom w:val="single" w:color="auto" w:sz="2" w:space="0"/>
            </w:tcBorders>
            <w:noWrap w:val="0"/>
            <w:vAlign w:val="center"/>
          </w:tcPr>
          <w:p w14:paraId="679AC04D">
            <w:pPr>
              <w:rPr>
                <w:sz w:val="16"/>
                <w:szCs w:val="16"/>
                <w:lang w:val="en-US"/>
              </w:rPr>
            </w:pPr>
            <w:r>
              <w:rPr>
                <w:sz w:val="16"/>
                <w:szCs w:val="16"/>
                <w:lang w:val="en-US"/>
              </w:rPr>
              <w:t>Asfaltator</w:t>
            </w:r>
          </w:p>
        </w:tc>
        <w:tc>
          <w:tcPr>
            <w:tcW w:w="1021" w:type="dxa"/>
            <w:gridSpan w:val="5"/>
            <w:tcBorders>
              <w:top w:val="nil"/>
              <w:bottom w:val="single" w:color="auto" w:sz="2" w:space="0"/>
            </w:tcBorders>
            <w:noWrap w:val="0"/>
            <w:vAlign w:val="center"/>
          </w:tcPr>
          <w:p w14:paraId="36C691DC">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319568AE">
            <w:pPr>
              <w:jc w:val="center"/>
              <w:rPr>
                <w:sz w:val="16"/>
                <w:szCs w:val="16"/>
                <w:lang w:val="en-US"/>
              </w:rPr>
            </w:pPr>
            <w:r>
              <w:rPr>
                <w:rFonts w:ascii="Times New Roman CYR" w:hAnsi="Times New Roman CYR" w:cs="Times New Roman CYR"/>
                <w:sz w:val="16"/>
                <w:szCs w:val="16"/>
                <w:lang w:val="en-US"/>
              </w:rPr>
              <w:t>0,0600</w:t>
            </w:r>
          </w:p>
        </w:tc>
        <w:tc>
          <w:tcPr>
            <w:tcW w:w="1559" w:type="dxa"/>
            <w:gridSpan w:val="3"/>
            <w:tcBorders>
              <w:top w:val="nil"/>
              <w:bottom w:val="single" w:color="auto" w:sz="2" w:space="0"/>
            </w:tcBorders>
            <w:noWrap w:val="0"/>
            <w:vAlign w:val="center"/>
          </w:tcPr>
          <w:p w14:paraId="7C8FE654">
            <w:pPr>
              <w:jc w:val="center"/>
              <w:rPr>
                <w:sz w:val="16"/>
                <w:szCs w:val="16"/>
                <w:lang w:val="en-US"/>
              </w:rPr>
            </w:pPr>
            <w:r>
              <w:rPr>
                <w:sz w:val="16"/>
                <w:szCs w:val="16"/>
                <w:lang w:val="en-US"/>
              </w:rPr>
              <w:t>34,980</w:t>
            </w:r>
          </w:p>
        </w:tc>
      </w:tr>
      <w:tr w14:paraId="302CFA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9E5635A">
            <w:pPr>
              <w:jc w:val="center"/>
              <w:rPr>
                <w:sz w:val="16"/>
                <w:szCs w:val="16"/>
                <w:lang w:val="en-US"/>
              </w:rPr>
            </w:pPr>
          </w:p>
        </w:tc>
        <w:tc>
          <w:tcPr>
            <w:tcW w:w="1418" w:type="dxa"/>
            <w:gridSpan w:val="5"/>
            <w:tcBorders>
              <w:top w:val="nil"/>
              <w:bottom w:val="single" w:color="auto" w:sz="2" w:space="0"/>
            </w:tcBorders>
            <w:noWrap w:val="0"/>
            <w:vAlign w:val="center"/>
          </w:tcPr>
          <w:p w14:paraId="5758C551">
            <w:pPr>
              <w:jc w:val="center"/>
              <w:rPr>
                <w:sz w:val="16"/>
                <w:szCs w:val="16"/>
                <w:lang w:val="en-US"/>
              </w:rPr>
            </w:pPr>
            <w:r>
              <w:rPr>
                <w:sz w:val="16"/>
                <w:szCs w:val="16"/>
                <w:lang w:val="en-US"/>
              </w:rPr>
              <w:t>1111000100013138</w:t>
            </w:r>
          </w:p>
        </w:tc>
        <w:tc>
          <w:tcPr>
            <w:tcW w:w="4366" w:type="dxa"/>
            <w:gridSpan w:val="5"/>
            <w:tcBorders>
              <w:top w:val="nil"/>
              <w:bottom w:val="single" w:color="auto" w:sz="2" w:space="0"/>
            </w:tcBorders>
            <w:noWrap w:val="0"/>
            <w:vAlign w:val="center"/>
          </w:tcPr>
          <w:p w14:paraId="599872C8">
            <w:pPr>
              <w:rPr>
                <w:sz w:val="16"/>
                <w:szCs w:val="16"/>
                <w:lang w:val="en-US"/>
              </w:rPr>
            </w:pPr>
            <w:r>
              <w:rPr>
                <w:sz w:val="16"/>
                <w:szCs w:val="16"/>
                <w:lang w:val="en-US"/>
              </w:rPr>
              <w:t>Beton asfaltic deschis cu criblura BAD 22,4  cu bitum rutier 50/70 si cu aditivi pentru adezivitate,  conform CP. D.02.25:2021</w:t>
            </w:r>
          </w:p>
        </w:tc>
        <w:tc>
          <w:tcPr>
            <w:tcW w:w="1021" w:type="dxa"/>
            <w:gridSpan w:val="5"/>
            <w:tcBorders>
              <w:top w:val="nil"/>
              <w:bottom w:val="single" w:color="auto" w:sz="2" w:space="0"/>
            </w:tcBorders>
            <w:noWrap w:val="0"/>
            <w:vAlign w:val="center"/>
          </w:tcPr>
          <w:p w14:paraId="059C2A6C">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3205AA55">
            <w:pPr>
              <w:jc w:val="center"/>
              <w:rPr>
                <w:sz w:val="16"/>
                <w:szCs w:val="16"/>
                <w:lang w:val="en-US"/>
              </w:rPr>
            </w:pPr>
            <w:r>
              <w:rPr>
                <w:rFonts w:ascii="Times New Roman CYR" w:hAnsi="Times New Roman CYR" w:cs="Times New Roman CYR"/>
                <w:sz w:val="16"/>
                <w:szCs w:val="16"/>
                <w:lang w:val="en-US"/>
              </w:rPr>
              <w:t>0,1410</w:t>
            </w:r>
          </w:p>
        </w:tc>
        <w:tc>
          <w:tcPr>
            <w:tcW w:w="1559" w:type="dxa"/>
            <w:gridSpan w:val="3"/>
            <w:tcBorders>
              <w:top w:val="nil"/>
              <w:bottom w:val="single" w:color="auto" w:sz="2" w:space="0"/>
            </w:tcBorders>
            <w:noWrap w:val="0"/>
            <w:vAlign w:val="center"/>
          </w:tcPr>
          <w:p w14:paraId="71F276F8">
            <w:pPr>
              <w:jc w:val="center"/>
              <w:rPr>
                <w:sz w:val="16"/>
                <w:szCs w:val="16"/>
                <w:lang w:val="en-US"/>
              </w:rPr>
            </w:pPr>
            <w:r>
              <w:rPr>
                <w:sz w:val="16"/>
                <w:szCs w:val="16"/>
                <w:lang w:val="en-US"/>
              </w:rPr>
              <w:t>82,203</w:t>
            </w:r>
          </w:p>
        </w:tc>
      </w:tr>
      <w:tr w14:paraId="2C269F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D091ACC">
            <w:pPr>
              <w:jc w:val="center"/>
              <w:rPr>
                <w:sz w:val="16"/>
                <w:szCs w:val="16"/>
                <w:lang w:val="en-US"/>
              </w:rPr>
            </w:pPr>
          </w:p>
        </w:tc>
        <w:tc>
          <w:tcPr>
            <w:tcW w:w="1418" w:type="dxa"/>
            <w:gridSpan w:val="5"/>
            <w:tcBorders>
              <w:top w:val="nil"/>
              <w:bottom w:val="single" w:color="auto" w:sz="2" w:space="0"/>
            </w:tcBorders>
            <w:noWrap w:val="0"/>
            <w:vAlign w:val="center"/>
          </w:tcPr>
          <w:p w14:paraId="3752A0EC">
            <w:pPr>
              <w:jc w:val="center"/>
              <w:rPr>
                <w:sz w:val="16"/>
                <w:szCs w:val="16"/>
                <w:lang w:val="en-US"/>
              </w:rPr>
            </w:pPr>
            <w:r>
              <w:rPr>
                <w:sz w:val="16"/>
                <w:szCs w:val="16"/>
                <w:lang w:val="en-US"/>
              </w:rPr>
              <w:t>1421102200000</w:t>
            </w:r>
          </w:p>
        </w:tc>
        <w:tc>
          <w:tcPr>
            <w:tcW w:w="4366" w:type="dxa"/>
            <w:gridSpan w:val="5"/>
            <w:tcBorders>
              <w:top w:val="nil"/>
              <w:bottom w:val="single" w:color="auto" w:sz="2" w:space="0"/>
            </w:tcBorders>
            <w:noWrap w:val="0"/>
            <w:vAlign w:val="center"/>
          </w:tcPr>
          <w:p w14:paraId="2D56EA3C">
            <w:pPr>
              <w:rPr>
                <w:sz w:val="16"/>
                <w:szCs w:val="16"/>
                <w:lang w:val="en-US"/>
              </w:rPr>
            </w:pPr>
            <w:r>
              <w:rPr>
                <w:sz w:val="16"/>
                <w:szCs w:val="16"/>
                <w:lang w:val="en-US"/>
              </w:rPr>
              <w:t>Nisip bitumat</w:t>
            </w:r>
          </w:p>
        </w:tc>
        <w:tc>
          <w:tcPr>
            <w:tcW w:w="1021" w:type="dxa"/>
            <w:gridSpan w:val="5"/>
            <w:tcBorders>
              <w:top w:val="nil"/>
              <w:bottom w:val="single" w:color="auto" w:sz="2" w:space="0"/>
            </w:tcBorders>
            <w:noWrap w:val="0"/>
            <w:vAlign w:val="center"/>
          </w:tcPr>
          <w:p w14:paraId="68566E89">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5C847621">
            <w:pPr>
              <w:jc w:val="center"/>
              <w:rPr>
                <w:sz w:val="16"/>
                <w:szCs w:val="16"/>
                <w:lang w:val="en-US"/>
              </w:rPr>
            </w:pPr>
            <w:r>
              <w:rPr>
                <w:rFonts w:ascii="Times New Roman CYR" w:hAnsi="Times New Roman CYR" w:cs="Times New Roman CYR"/>
                <w:sz w:val="16"/>
                <w:szCs w:val="16"/>
                <w:lang w:val="en-US"/>
              </w:rPr>
              <w:t>0,0030</w:t>
            </w:r>
          </w:p>
        </w:tc>
        <w:tc>
          <w:tcPr>
            <w:tcW w:w="1559" w:type="dxa"/>
            <w:gridSpan w:val="3"/>
            <w:tcBorders>
              <w:top w:val="nil"/>
              <w:bottom w:val="single" w:color="auto" w:sz="2" w:space="0"/>
            </w:tcBorders>
            <w:noWrap w:val="0"/>
            <w:vAlign w:val="center"/>
          </w:tcPr>
          <w:p w14:paraId="1844B638">
            <w:pPr>
              <w:jc w:val="center"/>
              <w:rPr>
                <w:sz w:val="16"/>
                <w:szCs w:val="16"/>
                <w:lang w:val="en-US"/>
              </w:rPr>
            </w:pPr>
            <w:r>
              <w:rPr>
                <w:sz w:val="16"/>
                <w:szCs w:val="16"/>
                <w:lang w:val="en-US"/>
              </w:rPr>
              <w:t>1,749</w:t>
            </w:r>
          </w:p>
        </w:tc>
      </w:tr>
      <w:tr w14:paraId="7917F5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19FC03E">
            <w:pPr>
              <w:jc w:val="center"/>
              <w:rPr>
                <w:sz w:val="16"/>
                <w:szCs w:val="16"/>
                <w:lang w:val="en-US"/>
              </w:rPr>
            </w:pPr>
          </w:p>
        </w:tc>
        <w:tc>
          <w:tcPr>
            <w:tcW w:w="1418" w:type="dxa"/>
            <w:gridSpan w:val="5"/>
            <w:tcBorders>
              <w:top w:val="nil"/>
              <w:bottom w:val="single" w:color="auto" w:sz="2" w:space="0"/>
            </w:tcBorders>
            <w:noWrap w:val="0"/>
            <w:vAlign w:val="center"/>
          </w:tcPr>
          <w:p w14:paraId="725BA5C1">
            <w:pPr>
              <w:jc w:val="center"/>
              <w:rPr>
                <w:sz w:val="16"/>
                <w:szCs w:val="16"/>
                <w:lang w:val="en-US"/>
              </w:rPr>
            </w:pPr>
            <w:r>
              <w:rPr>
                <w:sz w:val="16"/>
                <w:szCs w:val="16"/>
                <w:lang w:val="en-US"/>
              </w:rPr>
              <w:t>2710603420379</w:t>
            </w:r>
          </w:p>
        </w:tc>
        <w:tc>
          <w:tcPr>
            <w:tcW w:w="4366" w:type="dxa"/>
            <w:gridSpan w:val="5"/>
            <w:tcBorders>
              <w:top w:val="nil"/>
              <w:bottom w:val="single" w:color="auto" w:sz="2" w:space="0"/>
            </w:tcBorders>
            <w:noWrap w:val="0"/>
            <w:vAlign w:val="center"/>
          </w:tcPr>
          <w:p w14:paraId="2AC9D3F4">
            <w:pPr>
              <w:rPr>
                <w:sz w:val="16"/>
                <w:szCs w:val="16"/>
                <w:lang w:val="en-US"/>
              </w:rPr>
            </w:pPr>
            <w:r>
              <w:rPr>
                <w:sz w:val="16"/>
                <w:szCs w:val="16"/>
                <w:lang w:val="en-US"/>
              </w:rPr>
              <w:t>Otel patrat lam.cald lt = 30 mm</w:t>
            </w:r>
          </w:p>
        </w:tc>
        <w:tc>
          <w:tcPr>
            <w:tcW w:w="1021" w:type="dxa"/>
            <w:gridSpan w:val="5"/>
            <w:tcBorders>
              <w:top w:val="nil"/>
              <w:bottom w:val="single" w:color="auto" w:sz="2" w:space="0"/>
            </w:tcBorders>
            <w:noWrap w:val="0"/>
            <w:vAlign w:val="center"/>
          </w:tcPr>
          <w:p w14:paraId="732CC29E">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47B8CAE0">
            <w:pPr>
              <w:jc w:val="center"/>
              <w:rPr>
                <w:sz w:val="16"/>
                <w:szCs w:val="16"/>
                <w:lang w:val="en-US"/>
              </w:rPr>
            </w:pPr>
            <w:r>
              <w:rPr>
                <w:rFonts w:ascii="Times New Roman CYR" w:hAnsi="Times New Roman CYR" w:cs="Times New Roman CYR"/>
                <w:sz w:val="16"/>
                <w:szCs w:val="16"/>
                <w:lang w:val="en-US"/>
              </w:rPr>
              <w:t>0,0160</w:t>
            </w:r>
          </w:p>
        </w:tc>
        <w:tc>
          <w:tcPr>
            <w:tcW w:w="1559" w:type="dxa"/>
            <w:gridSpan w:val="3"/>
            <w:tcBorders>
              <w:top w:val="nil"/>
              <w:bottom w:val="single" w:color="auto" w:sz="2" w:space="0"/>
            </w:tcBorders>
            <w:noWrap w:val="0"/>
            <w:vAlign w:val="center"/>
          </w:tcPr>
          <w:p w14:paraId="673E55DC">
            <w:pPr>
              <w:jc w:val="center"/>
              <w:rPr>
                <w:sz w:val="16"/>
                <w:szCs w:val="16"/>
                <w:lang w:val="en-US"/>
              </w:rPr>
            </w:pPr>
            <w:r>
              <w:rPr>
                <w:sz w:val="16"/>
                <w:szCs w:val="16"/>
                <w:lang w:val="en-US"/>
              </w:rPr>
              <w:t>9,328</w:t>
            </w:r>
          </w:p>
        </w:tc>
      </w:tr>
      <w:tr w14:paraId="73B9A52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E9F5CC6">
            <w:pPr>
              <w:jc w:val="center"/>
              <w:rPr>
                <w:sz w:val="16"/>
                <w:szCs w:val="16"/>
                <w:lang w:val="en-US"/>
              </w:rPr>
            </w:pPr>
          </w:p>
        </w:tc>
        <w:tc>
          <w:tcPr>
            <w:tcW w:w="1418" w:type="dxa"/>
            <w:gridSpan w:val="5"/>
            <w:tcBorders>
              <w:top w:val="nil"/>
              <w:bottom w:val="single" w:color="auto" w:sz="2" w:space="0"/>
            </w:tcBorders>
            <w:noWrap w:val="0"/>
            <w:vAlign w:val="center"/>
          </w:tcPr>
          <w:p w14:paraId="600C593E">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3C0198D8">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49EAEC5E">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2ED2C44">
            <w:pPr>
              <w:jc w:val="center"/>
              <w:rPr>
                <w:sz w:val="16"/>
                <w:szCs w:val="16"/>
                <w:lang w:val="en-US"/>
              </w:rPr>
            </w:pPr>
            <w:r>
              <w:rPr>
                <w:rFonts w:ascii="Times New Roman CYR" w:hAnsi="Times New Roman CYR" w:cs="Times New Roman CYR"/>
                <w:sz w:val="16"/>
                <w:szCs w:val="16"/>
                <w:lang w:val="en-US"/>
              </w:rPr>
              <w:t>0,0079</w:t>
            </w:r>
          </w:p>
        </w:tc>
        <w:tc>
          <w:tcPr>
            <w:tcW w:w="1559" w:type="dxa"/>
            <w:gridSpan w:val="3"/>
            <w:tcBorders>
              <w:top w:val="nil"/>
              <w:bottom w:val="single" w:color="auto" w:sz="2" w:space="0"/>
              <w:right w:val="single" w:color="auto" w:sz="4" w:space="0"/>
            </w:tcBorders>
            <w:noWrap w:val="0"/>
            <w:vAlign w:val="center"/>
          </w:tcPr>
          <w:p w14:paraId="768E9EAC">
            <w:pPr>
              <w:jc w:val="center"/>
              <w:rPr>
                <w:sz w:val="16"/>
                <w:szCs w:val="16"/>
                <w:lang w:val="en-US"/>
              </w:rPr>
            </w:pPr>
            <w:r>
              <w:rPr>
                <w:sz w:val="16"/>
                <w:szCs w:val="16"/>
                <w:lang w:val="en-US"/>
              </w:rPr>
              <w:t>4,606</w:t>
            </w:r>
          </w:p>
        </w:tc>
      </w:tr>
      <w:tr w14:paraId="39F82B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CD0DD4B">
            <w:pPr>
              <w:jc w:val="center"/>
              <w:rPr>
                <w:sz w:val="16"/>
                <w:szCs w:val="16"/>
                <w:lang w:val="en-US"/>
              </w:rPr>
            </w:pPr>
          </w:p>
        </w:tc>
        <w:tc>
          <w:tcPr>
            <w:tcW w:w="1418" w:type="dxa"/>
            <w:gridSpan w:val="5"/>
            <w:tcBorders>
              <w:top w:val="nil"/>
              <w:bottom w:val="single" w:color="auto" w:sz="2" w:space="0"/>
            </w:tcBorders>
            <w:noWrap w:val="0"/>
            <w:vAlign w:val="center"/>
          </w:tcPr>
          <w:p w14:paraId="40ADB899">
            <w:pPr>
              <w:jc w:val="center"/>
              <w:rPr>
                <w:sz w:val="16"/>
                <w:szCs w:val="16"/>
                <w:lang w:val="en-US"/>
              </w:rPr>
            </w:pPr>
            <w:r>
              <w:rPr>
                <w:sz w:val="16"/>
                <w:szCs w:val="16"/>
                <w:lang w:val="en-US"/>
              </w:rPr>
              <w:t>2952240004003</w:t>
            </w:r>
          </w:p>
        </w:tc>
        <w:tc>
          <w:tcPr>
            <w:tcW w:w="4366" w:type="dxa"/>
            <w:gridSpan w:val="5"/>
            <w:tcBorders>
              <w:top w:val="nil"/>
              <w:bottom w:val="single" w:color="auto" w:sz="2" w:space="0"/>
            </w:tcBorders>
            <w:noWrap w:val="0"/>
            <w:vAlign w:val="center"/>
          </w:tcPr>
          <w:p w14:paraId="4233C8C8">
            <w:pPr>
              <w:rPr>
                <w:sz w:val="16"/>
                <w:szCs w:val="16"/>
                <w:lang w:val="en-US"/>
              </w:rPr>
            </w:pPr>
            <w:r>
              <w:rPr>
                <w:sz w:val="16"/>
                <w:szCs w:val="16"/>
                <w:lang w:val="en-US"/>
              </w:rPr>
              <w:t>Compactor pe pneuri static autopropulsat 10,1-16 tf</w:t>
            </w:r>
          </w:p>
        </w:tc>
        <w:tc>
          <w:tcPr>
            <w:tcW w:w="1021" w:type="dxa"/>
            <w:gridSpan w:val="5"/>
            <w:tcBorders>
              <w:top w:val="nil"/>
              <w:bottom w:val="single" w:color="auto" w:sz="2" w:space="0"/>
            </w:tcBorders>
            <w:noWrap w:val="0"/>
            <w:vAlign w:val="center"/>
          </w:tcPr>
          <w:p w14:paraId="2F0E6BE6">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7093C34">
            <w:pPr>
              <w:jc w:val="center"/>
              <w:rPr>
                <w:sz w:val="16"/>
                <w:szCs w:val="16"/>
                <w:lang w:val="en-US"/>
              </w:rPr>
            </w:pPr>
            <w:r>
              <w:rPr>
                <w:rFonts w:ascii="Times New Roman CYR" w:hAnsi="Times New Roman CYR" w:cs="Times New Roman CYR"/>
                <w:sz w:val="16"/>
                <w:szCs w:val="16"/>
                <w:lang w:val="en-US"/>
              </w:rPr>
              <w:t>0,0079</w:t>
            </w:r>
          </w:p>
        </w:tc>
        <w:tc>
          <w:tcPr>
            <w:tcW w:w="1559" w:type="dxa"/>
            <w:gridSpan w:val="3"/>
            <w:tcBorders>
              <w:top w:val="nil"/>
              <w:bottom w:val="single" w:color="auto" w:sz="2" w:space="0"/>
              <w:right w:val="single" w:color="auto" w:sz="4" w:space="0"/>
            </w:tcBorders>
            <w:noWrap w:val="0"/>
            <w:vAlign w:val="center"/>
          </w:tcPr>
          <w:p w14:paraId="5054D9CC">
            <w:pPr>
              <w:jc w:val="center"/>
              <w:rPr>
                <w:sz w:val="16"/>
                <w:szCs w:val="16"/>
                <w:lang w:val="en-US"/>
              </w:rPr>
            </w:pPr>
            <w:r>
              <w:rPr>
                <w:sz w:val="16"/>
                <w:szCs w:val="16"/>
                <w:lang w:val="en-US"/>
              </w:rPr>
              <w:t>4,606</w:t>
            </w:r>
          </w:p>
        </w:tc>
      </w:tr>
      <w:tr w14:paraId="2AD7F6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C2AE90C">
            <w:pPr>
              <w:jc w:val="center"/>
              <w:rPr>
                <w:sz w:val="16"/>
                <w:szCs w:val="16"/>
                <w:lang w:val="en-US"/>
              </w:rPr>
            </w:pPr>
          </w:p>
        </w:tc>
        <w:tc>
          <w:tcPr>
            <w:tcW w:w="1418" w:type="dxa"/>
            <w:gridSpan w:val="5"/>
            <w:tcBorders>
              <w:top w:val="nil"/>
              <w:bottom w:val="single" w:color="auto" w:sz="2" w:space="0"/>
            </w:tcBorders>
            <w:noWrap w:val="0"/>
            <w:vAlign w:val="center"/>
          </w:tcPr>
          <w:p w14:paraId="0CB2838F">
            <w:pPr>
              <w:jc w:val="center"/>
              <w:rPr>
                <w:sz w:val="16"/>
                <w:szCs w:val="16"/>
                <w:lang w:val="en-US"/>
              </w:rPr>
            </w:pPr>
            <w:r>
              <w:rPr>
                <w:sz w:val="16"/>
                <w:szCs w:val="16"/>
                <w:lang w:val="en-US"/>
              </w:rPr>
              <w:t>2952240005100</w:t>
            </w:r>
          </w:p>
        </w:tc>
        <w:tc>
          <w:tcPr>
            <w:tcW w:w="4366" w:type="dxa"/>
            <w:gridSpan w:val="5"/>
            <w:tcBorders>
              <w:top w:val="nil"/>
              <w:bottom w:val="single" w:color="auto" w:sz="2" w:space="0"/>
            </w:tcBorders>
            <w:noWrap w:val="0"/>
            <w:vAlign w:val="center"/>
          </w:tcPr>
          <w:p w14:paraId="38A86265">
            <w:pPr>
              <w:rPr>
                <w:sz w:val="16"/>
                <w:szCs w:val="16"/>
                <w:lang w:val="en-US"/>
              </w:rPr>
            </w:pPr>
            <w:r>
              <w:rPr>
                <w:sz w:val="16"/>
                <w:szCs w:val="16"/>
                <w:lang w:val="en-US"/>
              </w:rPr>
              <w:t>Repartizor finisor de mixturi asfaltice cu motor term. 92 cp</w:t>
            </w:r>
          </w:p>
        </w:tc>
        <w:tc>
          <w:tcPr>
            <w:tcW w:w="1021" w:type="dxa"/>
            <w:gridSpan w:val="5"/>
            <w:tcBorders>
              <w:top w:val="nil"/>
              <w:bottom w:val="single" w:color="auto" w:sz="2" w:space="0"/>
            </w:tcBorders>
            <w:noWrap w:val="0"/>
            <w:vAlign w:val="center"/>
          </w:tcPr>
          <w:p w14:paraId="006AC2FA">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3D512D30">
            <w:pPr>
              <w:jc w:val="center"/>
              <w:rPr>
                <w:sz w:val="16"/>
                <w:szCs w:val="16"/>
                <w:lang w:val="en-US"/>
              </w:rPr>
            </w:pPr>
            <w:r>
              <w:rPr>
                <w:rFonts w:ascii="Times New Roman CYR" w:hAnsi="Times New Roman CYR" w:cs="Times New Roman CYR"/>
                <w:sz w:val="16"/>
                <w:szCs w:val="16"/>
                <w:lang w:val="en-US"/>
              </w:rPr>
              <w:t>0,0079</w:t>
            </w:r>
          </w:p>
        </w:tc>
        <w:tc>
          <w:tcPr>
            <w:tcW w:w="1559" w:type="dxa"/>
            <w:gridSpan w:val="3"/>
            <w:tcBorders>
              <w:top w:val="nil"/>
              <w:bottom w:val="single" w:color="auto" w:sz="2" w:space="0"/>
              <w:right w:val="single" w:color="auto" w:sz="4" w:space="0"/>
            </w:tcBorders>
            <w:noWrap w:val="0"/>
            <w:vAlign w:val="center"/>
          </w:tcPr>
          <w:p w14:paraId="7D0D1C78">
            <w:pPr>
              <w:jc w:val="center"/>
              <w:rPr>
                <w:sz w:val="16"/>
                <w:szCs w:val="16"/>
                <w:lang w:val="en-US"/>
              </w:rPr>
            </w:pPr>
            <w:r>
              <w:rPr>
                <w:sz w:val="16"/>
                <w:szCs w:val="16"/>
                <w:lang w:val="en-US"/>
              </w:rPr>
              <w:t>4,606</w:t>
            </w:r>
          </w:p>
        </w:tc>
      </w:tr>
      <w:tr w14:paraId="7C0F1A3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1059BFB7">
            <w:pPr>
              <w:jc w:val="center"/>
              <w:rPr>
                <w:b/>
                <w:bCs/>
                <w:sz w:val="22"/>
                <w:szCs w:val="22"/>
                <w:lang w:val="en-US"/>
              </w:rPr>
            </w:pPr>
            <w:r>
              <w:rPr>
                <w:b/>
                <w:bCs/>
                <w:sz w:val="22"/>
                <w:szCs w:val="22"/>
                <w:lang w:val="en-US"/>
              </w:rPr>
              <w:t>39</w:t>
            </w:r>
          </w:p>
        </w:tc>
        <w:tc>
          <w:tcPr>
            <w:tcW w:w="1402" w:type="dxa"/>
            <w:gridSpan w:val="4"/>
            <w:tcBorders>
              <w:top w:val="single" w:color="auto" w:sz="4" w:space="0"/>
              <w:bottom w:val="single" w:color="auto" w:sz="4" w:space="0"/>
            </w:tcBorders>
            <w:noWrap w:val="0"/>
            <w:vAlign w:val="center"/>
          </w:tcPr>
          <w:p w14:paraId="0FA19F55">
            <w:pPr>
              <w:jc w:val="center"/>
              <w:rPr>
                <w:b/>
                <w:bCs/>
                <w:sz w:val="22"/>
                <w:szCs w:val="22"/>
                <w:lang w:val="en-US"/>
              </w:rPr>
            </w:pPr>
            <w:r>
              <w:rPr>
                <w:b/>
                <w:bCs/>
                <w:sz w:val="22"/>
                <w:szCs w:val="22"/>
                <w:lang w:val="en-US"/>
              </w:rPr>
              <w:t>DI107</w:t>
            </w:r>
          </w:p>
        </w:tc>
        <w:tc>
          <w:tcPr>
            <w:tcW w:w="4366" w:type="dxa"/>
            <w:gridSpan w:val="7"/>
            <w:tcBorders>
              <w:top w:val="single" w:color="auto" w:sz="4" w:space="0"/>
              <w:bottom w:val="single" w:color="auto" w:sz="4" w:space="0"/>
            </w:tcBorders>
            <w:noWrap w:val="0"/>
            <w:vAlign w:val="top"/>
          </w:tcPr>
          <w:p w14:paraId="4F7A2D99">
            <w:pPr>
              <w:rPr>
                <w:b/>
                <w:bCs/>
                <w:sz w:val="2"/>
                <w:szCs w:val="2"/>
                <w:lang w:val="en-US"/>
              </w:rPr>
            </w:pPr>
            <w:r>
              <w:rPr>
                <w:b/>
                <w:bCs/>
                <w:sz w:val="22"/>
                <w:szCs w:val="22"/>
                <w:lang w:val="en-US"/>
              </w:rPr>
              <w:t>Amorsarea suprafetelor straturilor de baza in vederea aplicarii unui strat de beton asfaltic, 0,25l/m2  50/70 (Amorsare suprafetelor din piatra sparta existente cu bitum 0,25l/ m2 50/70</w:t>
            </w:r>
          </w:p>
          <w:p w14:paraId="4E7954C2">
            <w:pPr>
              <w:rPr>
                <w:sz w:val="2"/>
                <w:szCs w:val="2"/>
                <w:lang w:val="en-US"/>
              </w:rPr>
            </w:pPr>
          </w:p>
        </w:tc>
        <w:tc>
          <w:tcPr>
            <w:tcW w:w="1011" w:type="dxa"/>
            <w:gridSpan w:val="5"/>
            <w:tcBorders>
              <w:top w:val="single" w:color="auto" w:sz="4" w:space="0"/>
              <w:bottom w:val="single" w:color="auto" w:sz="4" w:space="0"/>
            </w:tcBorders>
            <w:noWrap w:val="0"/>
            <w:vAlign w:val="center"/>
          </w:tcPr>
          <w:p w14:paraId="3CD632FC">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0CC319D3">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7F248D32">
            <w:pPr>
              <w:jc w:val="center"/>
              <w:rPr>
                <w:b/>
                <w:bCs/>
                <w:sz w:val="22"/>
                <w:szCs w:val="22"/>
                <w:lang w:val="en-US"/>
              </w:rPr>
            </w:pPr>
            <w:r>
              <w:rPr>
                <w:b/>
                <w:bCs/>
                <w:sz w:val="22"/>
                <w:szCs w:val="22"/>
                <w:lang w:val="en-US"/>
              </w:rPr>
              <w:t>0,146</w:t>
            </w:r>
          </w:p>
          <w:p w14:paraId="154A3FDC">
            <w:pPr>
              <w:jc w:val="center"/>
              <w:rPr>
                <w:sz w:val="2"/>
                <w:szCs w:val="2"/>
                <w:lang w:val="en-US"/>
              </w:rPr>
            </w:pPr>
          </w:p>
        </w:tc>
      </w:tr>
      <w:tr w14:paraId="0A5BC9B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DCCD60E">
            <w:pPr>
              <w:jc w:val="center"/>
              <w:rPr>
                <w:sz w:val="16"/>
                <w:szCs w:val="16"/>
                <w:lang w:val="en-US"/>
              </w:rPr>
            </w:pPr>
          </w:p>
        </w:tc>
        <w:tc>
          <w:tcPr>
            <w:tcW w:w="1418" w:type="dxa"/>
            <w:gridSpan w:val="5"/>
            <w:tcBorders>
              <w:top w:val="nil"/>
              <w:bottom w:val="single" w:color="auto" w:sz="2" w:space="0"/>
            </w:tcBorders>
            <w:noWrap w:val="0"/>
            <w:vAlign w:val="center"/>
          </w:tcPr>
          <w:p w14:paraId="2C2244C9">
            <w:pPr>
              <w:jc w:val="center"/>
              <w:rPr>
                <w:sz w:val="16"/>
                <w:szCs w:val="16"/>
                <w:lang w:val="en-US"/>
              </w:rPr>
            </w:pPr>
            <w:r>
              <w:rPr>
                <w:sz w:val="16"/>
                <w:szCs w:val="16"/>
                <w:lang w:val="en-US"/>
              </w:rPr>
              <w:t>23203226000401</w:t>
            </w:r>
          </w:p>
        </w:tc>
        <w:tc>
          <w:tcPr>
            <w:tcW w:w="4366" w:type="dxa"/>
            <w:gridSpan w:val="5"/>
            <w:tcBorders>
              <w:top w:val="nil"/>
              <w:bottom w:val="single" w:color="auto" w:sz="2" w:space="0"/>
            </w:tcBorders>
            <w:noWrap w:val="0"/>
            <w:vAlign w:val="center"/>
          </w:tcPr>
          <w:p w14:paraId="4884B986">
            <w:pPr>
              <w:rPr>
                <w:sz w:val="16"/>
                <w:szCs w:val="16"/>
                <w:lang w:val="en-US"/>
              </w:rPr>
            </w:pPr>
            <w:r>
              <w:rPr>
                <w:sz w:val="16"/>
                <w:szCs w:val="16"/>
                <w:lang w:val="en-US"/>
              </w:rPr>
              <w:t>Bitum</w:t>
            </w:r>
          </w:p>
        </w:tc>
        <w:tc>
          <w:tcPr>
            <w:tcW w:w="1021" w:type="dxa"/>
            <w:gridSpan w:val="5"/>
            <w:tcBorders>
              <w:top w:val="nil"/>
              <w:bottom w:val="single" w:color="auto" w:sz="2" w:space="0"/>
            </w:tcBorders>
            <w:noWrap w:val="0"/>
            <w:vAlign w:val="center"/>
          </w:tcPr>
          <w:p w14:paraId="67834B71">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5FFE1A9B">
            <w:pPr>
              <w:jc w:val="center"/>
              <w:rPr>
                <w:sz w:val="16"/>
                <w:szCs w:val="16"/>
                <w:lang w:val="en-US"/>
              </w:rPr>
            </w:pPr>
            <w:r>
              <w:rPr>
                <w:rFonts w:ascii="Times New Roman CYR" w:hAnsi="Times New Roman CYR" w:cs="Times New Roman CYR"/>
                <w:sz w:val="16"/>
                <w:szCs w:val="16"/>
                <w:lang w:val="en-US"/>
              </w:rPr>
              <w:t>1,0300</w:t>
            </w:r>
          </w:p>
        </w:tc>
        <w:tc>
          <w:tcPr>
            <w:tcW w:w="1559" w:type="dxa"/>
            <w:gridSpan w:val="3"/>
            <w:tcBorders>
              <w:top w:val="nil"/>
              <w:bottom w:val="single" w:color="auto" w:sz="2" w:space="0"/>
            </w:tcBorders>
            <w:noWrap w:val="0"/>
            <w:vAlign w:val="center"/>
          </w:tcPr>
          <w:p w14:paraId="70B5E35F">
            <w:pPr>
              <w:jc w:val="center"/>
              <w:rPr>
                <w:sz w:val="16"/>
                <w:szCs w:val="16"/>
                <w:lang w:val="en-US"/>
              </w:rPr>
            </w:pPr>
            <w:r>
              <w:rPr>
                <w:sz w:val="16"/>
                <w:szCs w:val="16"/>
                <w:lang w:val="en-US"/>
              </w:rPr>
              <w:t>0,150</w:t>
            </w:r>
          </w:p>
        </w:tc>
      </w:tr>
      <w:tr w14:paraId="5C4A772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45C35EA">
            <w:pPr>
              <w:jc w:val="center"/>
              <w:rPr>
                <w:sz w:val="16"/>
                <w:szCs w:val="16"/>
                <w:lang w:val="en-US"/>
              </w:rPr>
            </w:pPr>
          </w:p>
        </w:tc>
        <w:tc>
          <w:tcPr>
            <w:tcW w:w="1418" w:type="dxa"/>
            <w:gridSpan w:val="5"/>
            <w:tcBorders>
              <w:top w:val="nil"/>
              <w:bottom w:val="single" w:color="auto" w:sz="2" w:space="0"/>
            </w:tcBorders>
            <w:noWrap w:val="0"/>
            <w:vAlign w:val="center"/>
          </w:tcPr>
          <w:p w14:paraId="30389A2C">
            <w:pPr>
              <w:jc w:val="center"/>
              <w:rPr>
                <w:sz w:val="16"/>
                <w:szCs w:val="16"/>
                <w:lang w:val="en-US"/>
              </w:rPr>
            </w:pPr>
            <w:r>
              <w:rPr>
                <w:sz w:val="16"/>
                <w:szCs w:val="16"/>
                <w:lang w:val="en-US"/>
              </w:rPr>
              <w:t>2952220000000</w:t>
            </w:r>
          </w:p>
        </w:tc>
        <w:tc>
          <w:tcPr>
            <w:tcW w:w="4366" w:type="dxa"/>
            <w:gridSpan w:val="5"/>
            <w:tcBorders>
              <w:top w:val="nil"/>
              <w:bottom w:val="single" w:color="auto" w:sz="2" w:space="0"/>
            </w:tcBorders>
            <w:noWrap w:val="0"/>
            <w:vAlign w:val="center"/>
          </w:tcPr>
          <w:p w14:paraId="170A23F2">
            <w:pPr>
              <w:rPr>
                <w:sz w:val="16"/>
                <w:szCs w:val="16"/>
                <w:lang w:val="en-US"/>
              </w:rPr>
            </w:pPr>
            <w:r>
              <w:rPr>
                <w:sz w:val="16"/>
                <w:szCs w:val="16"/>
                <w:lang w:val="en-US"/>
              </w:rPr>
              <w:t>Autogudronator 3500 l - 3600 l</w:t>
            </w:r>
          </w:p>
        </w:tc>
        <w:tc>
          <w:tcPr>
            <w:tcW w:w="1021" w:type="dxa"/>
            <w:gridSpan w:val="5"/>
            <w:tcBorders>
              <w:top w:val="nil"/>
              <w:bottom w:val="single" w:color="auto" w:sz="2" w:space="0"/>
            </w:tcBorders>
            <w:noWrap w:val="0"/>
            <w:vAlign w:val="center"/>
          </w:tcPr>
          <w:p w14:paraId="62A070E4">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3F9908F">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right w:val="single" w:color="auto" w:sz="4" w:space="0"/>
            </w:tcBorders>
            <w:noWrap w:val="0"/>
            <w:vAlign w:val="center"/>
          </w:tcPr>
          <w:p w14:paraId="5F17F49B">
            <w:pPr>
              <w:jc w:val="center"/>
              <w:rPr>
                <w:sz w:val="16"/>
                <w:szCs w:val="16"/>
                <w:lang w:val="en-US"/>
              </w:rPr>
            </w:pPr>
            <w:r>
              <w:rPr>
                <w:sz w:val="16"/>
                <w:szCs w:val="16"/>
                <w:lang w:val="en-US"/>
              </w:rPr>
              <w:t>0,044</w:t>
            </w:r>
          </w:p>
        </w:tc>
      </w:tr>
      <w:tr w14:paraId="27952B3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6D91C63A">
            <w:pPr>
              <w:jc w:val="center"/>
              <w:rPr>
                <w:b/>
                <w:bCs/>
                <w:sz w:val="22"/>
                <w:szCs w:val="22"/>
                <w:lang w:val="en-US"/>
              </w:rPr>
            </w:pPr>
            <w:r>
              <w:rPr>
                <w:b/>
                <w:bCs/>
                <w:sz w:val="22"/>
                <w:szCs w:val="22"/>
                <w:lang w:val="en-US"/>
              </w:rPr>
              <w:t>40</w:t>
            </w:r>
          </w:p>
        </w:tc>
        <w:tc>
          <w:tcPr>
            <w:tcW w:w="1402" w:type="dxa"/>
            <w:gridSpan w:val="4"/>
            <w:tcBorders>
              <w:top w:val="single" w:color="auto" w:sz="4" w:space="0"/>
              <w:bottom w:val="single" w:color="auto" w:sz="4" w:space="0"/>
            </w:tcBorders>
            <w:noWrap w:val="0"/>
            <w:vAlign w:val="center"/>
          </w:tcPr>
          <w:p w14:paraId="55B6B986">
            <w:pPr>
              <w:jc w:val="center"/>
              <w:rPr>
                <w:b/>
                <w:bCs/>
                <w:sz w:val="22"/>
                <w:szCs w:val="22"/>
                <w:lang w:val="en-US"/>
              </w:rPr>
            </w:pPr>
            <w:r>
              <w:rPr>
                <w:b/>
                <w:bCs/>
                <w:sz w:val="22"/>
                <w:szCs w:val="22"/>
                <w:lang w:val="en-US"/>
              </w:rPr>
              <w:t>DB16H</w:t>
            </w:r>
          </w:p>
        </w:tc>
        <w:tc>
          <w:tcPr>
            <w:tcW w:w="4366" w:type="dxa"/>
            <w:gridSpan w:val="7"/>
            <w:tcBorders>
              <w:top w:val="single" w:color="auto" w:sz="4" w:space="0"/>
              <w:bottom w:val="single" w:color="auto" w:sz="4" w:space="0"/>
            </w:tcBorders>
            <w:noWrap w:val="0"/>
            <w:vAlign w:val="top"/>
          </w:tcPr>
          <w:p w14:paraId="455BF0F1">
            <w:pPr>
              <w:rPr>
                <w:b/>
                <w:bCs/>
                <w:sz w:val="2"/>
                <w:szCs w:val="2"/>
                <w:lang w:val="en-US"/>
              </w:rPr>
            </w:pPr>
            <w:r>
              <w:rPr>
                <w:b/>
                <w:bCs/>
                <w:sz w:val="22"/>
                <w:szCs w:val="22"/>
                <w:lang w:val="en-US"/>
              </w:rPr>
              <w:t>Imbracaminte de beton asfaltic cu agregate marunte, executata la cald, in grosime de 4,0 cm, cu asternere mecanica (Amenajarea stratului din beton asfaltic cu criblura BA 16 cu bitum rutier 50/70, conform CP. D.02.25:2021, H=4cm)</w:t>
            </w:r>
          </w:p>
          <w:p w14:paraId="2A0823AA">
            <w:pPr>
              <w:rPr>
                <w:sz w:val="2"/>
                <w:szCs w:val="2"/>
                <w:lang w:val="en-US"/>
              </w:rPr>
            </w:pPr>
          </w:p>
        </w:tc>
        <w:tc>
          <w:tcPr>
            <w:tcW w:w="1011" w:type="dxa"/>
            <w:gridSpan w:val="5"/>
            <w:tcBorders>
              <w:top w:val="single" w:color="auto" w:sz="4" w:space="0"/>
              <w:bottom w:val="single" w:color="auto" w:sz="4" w:space="0"/>
            </w:tcBorders>
            <w:noWrap w:val="0"/>
            <w:vAlign w:val="center"/>
          </w:tcPr>
          <w:p w14:paraId="0F60E8F2">
            <w:pPr>
              <w:jc w:val="center"/>
              <w:rPr>
                <w:b/>
                <w:bCs/>
                <w:sz w:val="22"/>
                <w:szCs w:val="22"/>
                <w:lang w:val="en-US"/>
              </w:rPr>
            </w:pPr>
            <w:r>
              <w:rPr>
                <w:b/>
                <w:bCs/>
                <w:sz w:val="22"/>
                <w:szCs w:val="22"/>
                <w:lang w:val="en-US"/>
              </w:rPr>
              <w:t>m2</w:t>
            </w:r>
          </w:p>
        </w:tc>
        <w:tc>
          <w:tcPr>
            <w:tcW w:w="1134" w:type="dxa"/>
            <w:gridSpan w:val="4"/>
            <w:tcBorders>
              <w:top w:val="single" w:color="auto" w:sz="4" w:space="0"/>
              <w:bottom w:val="single" w:color="auto" w:sz="4" w:space="0"/>
            </w:tcBorders>
            <w:noWrap w:val="0"/>
            <w:vAlign w:val="center"/>
          </w:tcPr>
          <w:p w14:paraId="555C8403">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703057C8">
            <w:pPr>
              <w:jc w:val="center"/>
              <w:rPr>
                <w:b/>
                <w:bCs/>
                <w:sz w:val="22"/>
                <w:szCs w:val="22"/>
                <w:lang w:val="en-US"/>
              </w:rPr>
            </w:pPr>
            <w:r>
              <w:rPr>
                <w:b/>
                <w:bCs/>
                <w:sz w:val="22"/>
                <w:szCs w:val="22"/>
                <w:lang w:val="en-US"/>
              </w:rPr>
              <w:t>583,000</w:t>
            </w:r>
          </w:p>
          <w:p w14:paraId="521E1B31">
            <w:pPr>
              <w:jc w:val="center"/>
              <w:rPr>
                <w:sz w:val="2"/>
                <w:szCs w:val="2"/>
                <w:lang w:val="en-US"/>
              </w:rPr>
            </w:pPr>
          </w:p>
        </w:tc>
      </w:tr>
      <w:tr w14:paraId="6365FB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D80C9B6">
            <w:pPr>
              <w:jc w:val="center"/>
              <w:rPr>
                <w:sz w:val="16"/>
                <w:szCs w:val="16"/>
                <w:lang w:val="en-US"/>
              </w:rPr>
            </w:pPr>
          </w:p>
        </w:tc>
        <w:tc>
          <w:tcPr>
            <w:tcW w:w="1418" w:type="dxa"/>
            <w:gridSpan w:val="5"/>
            <w:tcBorders>
              <w:top w:val="nil"/>
              <w:bottom w:val="single" w:color="auto" w:sz="2" w:space="0"/>
            </w:tcBorders>
            <w:noWrap w:val="0"/>
            <w:vAlign w:val="center"/>
          </w:tcPr>
          <w:p w14:paraId="0C3A36A4">
            <w:pPr>
              <w:jc w:val="center"/>
              <w:rPr>
                <w:sz w:val="16"/>
                <w:szCs w:val="16"/>
                <w:lang w:val="en-US"/>
              </w:rPr>
            </w:pPr>
            <w:r>
              <w:rPr>
                <w:sz w:val="16"/>
                <w:szCs w:val="16"/>
                <w:lang w:val="en-US"/>
              </w:rPr>
              <w:t>7129040010110</w:t>
            </w:r>
          </w:p>
        </w:tc>
        <w:tc>
          <w:tcPr>
            <w:tcW w:w="4366" w:type="dxa"/>
            <w:gridSpan w:val="5"/>
            <w:tcBorders>
              <w:top w:val="nil"/>
              <w:bottom w:val="single" w:color="auto" w:sz="2" w:space="0"/>
            </w:tcBorders>
            <w:noWrap w:val="0"/>
            <w:vAlign w:val="center"/>
          </w:tcPr>
          <w:p w14:paraId="18F4E169">
            <w:pPr>
              <w:rPr>
                <w:sz w:val="16"/>
                <w:szCs w:val="16"/>
                <w:lang w:val="en-US"/>
              </w:rPr>
            </w:pPr>
            <w:r>
              <w:rPr>
                <w:sz w:val="16"/>
                <w:szCs w:val="16"/>
                <w:lang w:val="en-US"/>
              </w:rPr>
              <w:t>Asfaltator</w:t>
            </w:r>
          </w:p>
        </w:tc>
        <w:tc>
          <w:tcPr>
            <w:tcW w:w="1021" w:type="dxa"/>
            <w:gridSpan w:val="5"/>
            <w:tcBorders>
              <w:top w:val="nil"/>
              <w:bottom w:val="single" w:color="auto" w:sz="2" w:space="0"/>
            </w:tcBorders>
            <w:noWrap w:val="0"/>
            <w:vAlign w:val="center"/>
          </w:tcPr>
          <w:p w14:paraId="373E5C3B">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1F9EFF2B">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tcBorders>
            <w:noWrap w:val="0"/>
            <w:vAlign w:val="center"/>
          </w:tcPr>
          <w:p w14:paraId="768D8F3E">
            <w:pPr>
              <w:jc w:val="center"/>
              <w:rPr>
                <w:sz w:val="16"/>
                <w:szCs w:val="16"/>
                <w:lang w:val="en-US"/>
              </w:rPr>
            </w:pPr>
            <w:r>
              <w:rPr>
                <w:sz w:val="16"/>
                <w:szCs w:val="16"/>
                <w:lang w:val="en-US"/>
              </w:rPr>
              <w:t>29,150</w:t>
            </w:r>
          </w:p>
        </w:tc>
      </w:tr>
      <w:tr w14:paraId="1EBC5F5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489052F">
            <w:pPr>
              <w:jc w:val="center"/>
              <w:rPr>
                <w:sz w:val="16"/>
                <w:szCs w:val="16"/>
                <w:lang w:val="en-US"/>
              </w:rPr>
            </w:pPr>
          </w:p>
        </w:tc>
        <w:tc>
          <w:tcPr>
            <w:tcW w:w="1418" w:type="dxa"/>
            <w:gridSpan w:val="5"/>
            <w:tcBorders>
              <w:top w:val="nil"/>
              <w:bottom w:val="single" w:color="auto" w:sz="2" w:space="0"/>
            </w:tcBorders>
            <w:noWrap w:val="0"/>
            <w:vAlign w:val="center"/>
          </w:tcPr>
          <w:p w14:paraId="52538F64">
            <w:pPr>
              <w:jc w:val="center"/>
              <w:rPr>
                <w:sz w:val="16"/>
                <w:szCs w:val="16"/>
                <w:lang w:val="en-US"/>
              </w:rPr>
            </w:pPr>
            <w:r>
              <w:rPr>
                <w:sz w:val="16"/>
                <w:szCs w:val="16"/>
                <w:lang w:val="en-US"/>
              </w:rPr>
              <w:t>111100010001340</w:t>
            </w:r>
          </w:p>
        </w:tc>
        <w:tc>
          <w:tcPr>
            <w:tcW w:w="4366" w:type="dxa"/>
            <w:gridSpan w:val="5"/>
            <w:tcBorders>
              <w:top w:val="nil"/>
              <w:bottom w:val="single" w:color="auto" w:sz="2" w:space="0"/>
            </w:tcBorders>
            <w:noWrap w:val="0"/>
            <w:vAlign w:val="center"/>
          </w:tcPr>
          <w:p w14:paraId="28BCEF8F">
            <w:pPr>
              <w:rPr>
                <w:sz w:val="16"/>
                <w:szCs w:val="16"/>
                <w:lang w:val="en-US"/>
              </w:rPr>
            </w:pPr>
            <w:r>
              <w:rPr>
                <w:sz w:val="16"/>
                <w:szCs w:val="16"/>
                <w:lang w:val="en-US"/>
              </w:rPr>
              <w:t>Beton asfaltic cu criblura BA 16 cu bitum rutier 50/70, conform CP. D.02.25:2021, H=0,04m</w:t>
            </w:r>
          </w:p>
        </w:tc>
        <w:tc>
          <w:tcPr>
            <w:tcW w:w="1021" w:type="dxa"/>
            <w:gridSpan w:val="5"/>
            <w:tcBorders>
              <w:top w:val="nil"/>
              <w:bottom w:val="single" w:color="auto" w:sz="2" w:space="0"/>
            </w:tcBorders>
            <w:noWrap w:val="0"/>
            <w:vAlign w:val="center"/>
          </w:tcPr>
          <w:p w14:paraId="46865898">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6BB6CFB8">
            <w:pPr>
              <w:jc w:val="center"/>
              <w:rPr>
                <w:sz w:val="16"/>
                <w:szCs w:val="16"/>
                <w:lang w:val="en-US"/>
              </w:rPr>
            </w:pPr>
            <w:r>
              <w:rPr>
                <w:rFonts w:ascii="Times New Roman CYR" w:hAnsi="Times New Roman CYR" w:cs="Times New Roman CYR"/>
                <w:sz w:val="16"/>
                <w:szCs w:val="16"/>
                <w:lang w:val="en-US"/>
              </w:rPr>
              <w:t>0,0940</w:t>
            </w:r>
          </w:p>
        </w:tc>
        <w:tc>
          <w:tcPr>
            <w:tcW w:w="1559" w:type="dxa"/>
            <w:gridSpan w:val="3"/>
            <w:tcBorders>
              <w:top w:val="nil"/>
              <w:bottom w:val="single" w:color="auto" w:sz="2" w:space="0"/>
            </w:tcBorders>
            <w:noWrap w:val="0"/>
            <w:vAlign w:val="center"/>
          </w:tcPr>
          <w:p w14:paraId="30EAE678">
            <w:pPr>
              <w:jc w:val="center"/>
              <w:rPr>
                <w:sz w:val="16"/>
                <w:szCs w:val="16"/>
                <w:lang w:val="en-US"/>
              </w:rPr>
            </w:pPr>
            <w:r>
              <w:rPr>
                <w:sz w:val="16"/>
                <w:szCs w:val="16"/>
                <w:lang w:val="en-US"/>
              </w:rPr>
              <w:t>54,802</w:t>
            </w:r>
          </w:p>
        </w:tc>
      </w:tr>
      <w:tr w14:paraId="274535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7E16FA2">
            <w:pPr>
              <w:jc w:val="center"/>
              <w:rPr>
                <w:sz w:val="16"/>
                <w:szCs w:val="16"/>
                <w:lang w:val="en-US"/>
              </w:rPr>
            </w:pPr>
          </w:p>
        </w:tc>
        <w:tc>
          <w:tcPr>
            <w:tcW w:w="1418" w:type="dxa"/>
            <w:gridSpan w:val="5"/>
            <w:tcBorders>
              <w:top w:val="nil"/>
              <w:bottom w:val="single" w:color="auto" w:sz="2" w:space="0"/>
            </w:tcBorders>
            <w:noWrap w:val="0"/>
            <w:vAlign w:val="center"/>
          </w:tcPr>
          <w:p w14:paraId="7E439C8C">
            <w:pPr>
              <w:jc w:val="center"/>
              <w:rPr>
                <w:sz w:val="16"/>
                <w:szCs w:val="16"/>
                <w:lang w:val="en-US"/>
              </w:rPr>
            </w:pPr>
            <w:r>
              <w:rPr>
                <w:sz w:val="16"/>
                <w:szCs w:val="16"/>
                <w:lang w:val="en-US"/>
              </w:rPr>
              <w:t>1421102200000</w:t>
            </w:r>
          </w:p>
        </w:tc>
        <w:tc>
          <w:tcPr>
            <w:tcW w:w="4366" w:type="dxa"/>
            <w:gridSpan w:val="5"/>
            <w:tcBorders>
              <w:top w:val="nil"/>
              <w:bottom w:val="single" w:color="auto" w:sz="2" w:space="0"/>
            </w:tcBorders>
            <w:noWrap w:val="0"/>
            <w:vAlign w:val="center"/>
          </w:tcPr>
          <w:p w14:paraId="12E787F2">
            <w:pPr>
              <w:rPr>
                <w:sz w:val="16"/>
                <w:szCs w:val="16"/>
                <w:lang w:val="en-US"/>
              </w:rPr>
            </w:pPr>
            <w:r>
              <w:rPr>
                <w:sz w:val="16"/>
                <w:szCs w:val="16"/>
                <w:lang w:val="en-US"/>
              </w:rPr>
              <w:t>Nisip bitumat</w:t>
            </w:r>
          </w:p>
        </w:tc>
        <w:tc>
          <w:tcPr>
            <w:tcW w:w="1021" w:type="dxa"/>
            <w:gridSpan w:val="5"/>
            <w:tcBorders>
              <w:top w:val="nil"/>
              <w:bottom w:val="single" w:color="auto" w:sz="2" w:space="0"/>
            </w:tcBorders>
            <w:noWrap w:val="0"/>
            <w:vAlign w:val="center"/>
          </w:tcPr>
          <w:p w14:paraId="17743508">
            <w:pPr>
              <w:jc w:val="center"/>
              <w:rPr>
                <w:sz w:val="16"/>
                <w:szCs w:val="16"/>
                <w:lang w:val="en-US"/>
              </w:rPr>
            </w:pPr>
            <w:r>
              <w:rPr>
                <w:sz w:val="16"/>
                <w:szCs w:val="16"/>
                <w:lang w:val="en-US"/>
              </w:rPr>
              <w:t>t</w:t>
            </w:r>
          </w:p>
        </w:tc>
        <w:tc>
          <w:tcPr>
            <w:tcW w:w="1134" w:type="dxa"/>
            <w:gridSpan w:val="4"/>
            <w:tcBorders>
              <w:top w:val="nil"/>
              <w:bottom w:val="single" w:color="auto" w:sz="2" w:space="0"/>
            </w:tcBorders>
            <w:noWrap w:val="0"/>
            <w:vAlign w:val="center"/>
          </w:tcPr>
          <w:p w14:paraId="724176C0">
            <w:pPr>
              <w:jc w:val="center"/>
              <w:rPr>
                <w:sz w:val="16"/>
                <w:szCs w:val="16"/>
                <w:lang w:val="en-US"/>
              </w:rPr>
            </w:pPr>
            <w:r>
              <w:rPr>
                <w:rFonts w:ascii="Times New Roman CYR" w:hAnsi="Times New Roman CYR" w:cs="Times New Roman CYR"/>
                <w:sz w:val="16"/>
                <w:szCs w:val="16"/>
                <w:lang w:val="en-US"/>
              </w:rPr>
              <w:t>0,0030</w:t>
            </w:r>
          </w:p>
        </w:tc>
        <w:tc>
          <w:tcPr>
            <w:tcW w:w="1559" w:type="dxa"/>
            <w:gridSpan w:val="3"/>
            <w:tcBorders>
              <w:top w:val="nil"/>
              <w:bottom w:val="single" w:color="auto" w:sz="2" w:space="0"/>
            </w:tcBorders>
            <w:noWrap w:val="0"/>
            <w:vAlign w:val="center"/>
          </w:tcPr>
          <w:p w14:paraId="43E4E86A">
            <w:pPr>
              <w:jc w:val="center"/>
              <w:rPr>
                <w:sz w:val="16"/>
                <w:szCs w:val="16"/>
                <w:lang w:val="en-US"/>
              </w:rPr>
            </w:pPr>
            <w:r>
              <w:rPr>
                <w:sz w:val="16"/>
                <w:szCs w:val="16"/>
                <w:lang w:val="en-US"/>
              </w:rPr>
              <w:t>1,749</w:t>
            </w:r>
          </w:p>
        </w:tc>
      </w:tr>
      <w:tr w14:paraId="32E4B55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08B40C1">
            <w:pPr>
              <w:jc w:val="center"/>
              <w:rPr>
                <w:sz w:val="16"/>
                <w:szCs w:val="16"/>
                <w:lang w:val="en-US"/>
              </w:rPr>
            </w:pPr>
          </w:p>
        </w:tc>
        <w:tc>
          <w:tcPr>
            <w:tcW w:w="1418" w:type="dxa"/>
            <w:gridSpan w:val="5"/>
            <w:tcBorders>
              <w:top w:val="nil"/>
              <w:bottom w:val="single" w:color="auto" w:sz="2" w:space="0"/>
            </w:tcBorders>
            <w:noWrap w:val="0"/>
            <w:vAlign w:val="center"/>
          </w:tcPr>
          <w:p w14:paraId="7214EF41">
            <w:pPr>
              <w:jc w:val="center"/>
              <w:rPr>
                <w:sz w:val="16"/>
                <w:szCs w:val="16"/>
                <w:lang w:val="en-US"/>
              </w:rPr>
            </w:pPr>
            <w:r>
              <w:rPr>
                <w:sz w:val="16"/>
                <w:szCs w:val="16"/>
                <w:lang w:val="en-US"/>
              </w:rPr>
              <w:t>2710603420379</w:t>
            </w:r>
          </w:p>
        </w:tc>
        <w:tc>
          <w:tcPr>
            <w:tcW w:w="4366" w:type="dxa"/>
            <w:gridSpan w:val="5"/>
            <w:tcBorders>
              <w:top w:val="nil"/>
              <w:bottom w:val="single" w:color="auto" w:sz="2" w:space="0"/>
            </w:tcBorders>
            <w:noWrap w:val="0"/>
            <w:vAlign w:val="center"/>
          </w:tcPr>
          <w:p w14:paraId="057BF5CB">
            <w:pPr>
              <w:rPr>
                <w:sz w:val="16"/>
                <w:szCs w:val="16"/>
                <w:lang w:val="en-US"/>
              </w:rPr>
            </w:pPr>
            <w:r>
              <w:rPr>
                <w:sz w:val="16"/>
                <w:szCs w:val="16"/>
                <w:lang w:val="en-US"/>
              </w:rPr>
              <w:t>Otel patrat lam.cald lt = 30 mm</w:t>
            </w:r>
          </w:p>
        </w:tc>
        <w:tc>
          <w:tcPr>
            <w:tcW w:w="1021" w:type="dxa"/>
            <w:gridSpan w:val="5"/>
            <w:tcBorders>
              <w:top w:val="nil"/>
              <w:bottom w:val="single" w:color="auto" w:sz="2" w:space="0"/>
            </w:tcBorders>
            <w:noWrap w:val="0"/>
            <w:vAlign w:val="center"/>
          </w:tcPr>
          <w:p w14:paraId="30CF0BCA">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0C36112E">
            <w:pPr>
              <w:jc w:val="center"/>
              <w:rPr>
                <w:sz w:val="16"/>
                <w:szCs w:val="16"/>
                <w:lang w:val="en-US"/>
              </w:rPr>
            </w:pPr>
            <w:r>
              <w:rPr>
                <w:rFonts w:ascii="Times New Roman CYR" w:hAnsi="Times New Roman CYR" w:cs="Times New Roman CYR"/>
                <w:sz w:val="16"/>
                <w:szCs w:val="16"/>
                <w:lang w:val="en-US"/>
              </w:rPr>
              <w:t>0,0110</w:t>
            </w:r>
          </w:p>
        </w:tc>
        <w:tc>
          <w:tcPr>
            <w:tcW w:w="1559" w:type="dxa"/>
            <w:gridSpan w:val="3"/>
            <w:tcBorders>
              <w:top w:val="nil"/>
              <w:bottom w:val="single" w:color="auto" w:sz="2" w:space="0"/>
            </w:tcBorders>
            <w:noWrap w:val="0"/>
            <w:vAlign w:val="center"/>
          </w:tcPr>
          <w:p w14:paraId="08ACC28A">
            <w:pPr>
              <w:jc w:val="center"/>
              <w:rPr>
                <w:sz w:val="16"/>
                <w:szCs w:val="16"/>
                <w:lang w:val="en-US"/>
              </w:rPr>
            </w:pPr>
            <w:r>
              <w:rPr>
                <w:sz w:val="16"/>
                <w:szCs w:val="16"/>
                <w:lang w:val="en-US"/>
              </w:rPr>
              <w:t>6,413</w:t>
            </w:r>
          </w:p>
        </w:tc>
      </w:tr>
      <w:tr w14:paraId="3C08858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FE2D01A">
            <w:pPr>
              <w:jc w:val="center"/>
              <w:rPr>
                <w:sz w:val="16"/>
                <w:szCs w:val="16"/>
                <w:lang w:val="en-US"/>
              </w:rPr>
            </w:pPr>
          </w:p>
        </w:tc>
        <w:tc>
          <w:tcPr>
            <w:tcW w:w="1418" w:type="dxa"/>
            <w:gridSpan w:val="5"/>
            <w:tcBorders>
              <w:top w:val="nil"/>
              <w:bottom w:val="single" w:color="auto" w:sz="2" w:space="0"/>
            </w:tcBorders>
            <w:noWrap w:val="0"/>
            <w:vAlign w:val="center"/>
          </w:tcPr>
          <w:p w14:paraId="46629834">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339452D6">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5C01DDE3">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F76E6C1">
            <w:pPr>
              <w:jc w:val="center"/>
              <w:rPr>
                <w:sz w:val="16"/>
                <w:szCs w:val="16"/>
                <w:lang w:val="en-US"/>
              </w:rPr>
            </w:pPr>
            <w:r>
              <w:rPr>
                <w:rFonts w:ascii="Times New Roman CYR" w:hAnsi="Times New Roman CYR" w:cs="Times New Roman CYR"/>
                <w:sz w:val="16"/>
                <w:szCs w:val="16"/>
                <w:lang w:val="en-US"/>
              </w:rPr>
              <w:t>0,0053</w:t>
            </w:r>
          </w:p>
        </w:tc>
        <w:tc>
          <w:tcPr>
            <w:tcW w:w="1559" w:type="dxa"/>
            <w:gridSpan w:val="3"/>
            <w:tcBorders>
              <w:top w:val="nil"/>
              <w:bottom w:val="single" w:color="auto" w:sz="2" w:space="0"/>
              <w:right w:val="single" w:color="auto" w:sz="4" w:space="0"/>
            </w:tcBorders>
            <w:noWrap w:val="0"/>
            <w:vAlign w:val="center"/>
          </w:tcPr>
          <w:p w14:paraId="15C866D5">
            <w:pPr>
              <w:jc w:val="center"/>
              <w:rPr>
                <w:sz w:val="16"/>
                <w:szCs w:val="16"/>
                <w:lang w:val="en-US"/>
              </w:rPr>
            </w:pPr>
            <w:r>
              <w:rPr>
                <w:sz w:val="16"/>
                <w:szCs w:val="16"/>
                <w:lang w:val="en-US"/>
              </w:rPr>
              <w:t>3,090</w:t>
            </w:r>
          </w:p>
        </w:tc>
      </w:tr>
      <w:tr w14:paraId="6ABE99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6FF7F2F">
            <w:pPr>
              <w:jc w:val="center"/>
              <w:rPr>
                <w:sz w:val="16"/>
                <w:szCs w:val="16"/>
                <w:lang w:val="en-US"/>
              </w:rPr>
            </w:pPr>
          </w:p>
        </w:tc>
        <w:tc>
          <w:tcPr>
            <w:tcW w:w="1418" w:type="dxa"/>
            <w:gridSpan w:val="5"/>
            <w:tcBorders>
              <w:top w:val="nil"/>
              <w:bottom w:val="single" w:color="auto" w:sz="2" w:space="0"/>
            </w:tcBorders>
            <w:noWrap w:val="0"/>
            <w:vAlign w:val="center"/>
          </w:tcPr>
          <w:p w14:paraId="2FF44918">
            <w:pPr>
              <w:jc w:val="center"/>
              <w:rPr>
                <w:sz w:val="16"/>
                <w:szCs w:val="16"/>
                <w:lang w:val="en-US"/>
              </w:rPr>
            </w:pPr>
            <w:r>
              <w:rPr>
                <w:sz w:val="16"/>
                <w:szCs w:val="16"/>
                <w:lang w:val="en-US"/>
              </w:rPr>
              <w:t>2952240004003</w:t>
            </w:r>
          </w:p>
        </w:tc>
        <w:tc>
          <w:tcPr>
            <w:tcW w:w="4366" w:type="dxa"/>
            <w:gridSpan w:val="5"/>
            <w:tcBorders>
              <w:top w:val="nil"/>
              <w:bottom w:val="single" w:color="auto" w:sz="2" w:space="0"/>
            </w:tcBorders>
            <w:noWrap w:val="0"/>
            <w:vAlign w:val="center"/>
          </w:tcPr>
          <w:p w14:paraId="10300989">
            <w:pPr>
              <w:rPr>
                <w:sz w:val="16"/>
                <w:szCs w:val="16"/>
                <w:lang w:val="en-US"/>
              </w:rPr>
            </w:pPr>
            <w:r>
              <w:rPr>
                <w:sz w:val="16"/>
                <w:szCs w:val="16"/>
                <w:lang w:val="en-US"/>
              </w:rPr>
              <w:t>Compactor pe pneuri static autopropulsat 10,1-16 tf</w:t>
            </w:r>
          </w:p>
        </w:tc>
        <w:tc>
          <w:tcPr>
            <w:tcW w:w="1021" w:type="dxa"/>
            <w:gridSpan w:val="5"/>
            <w:tcBorders>
              <w:top w:val="nil"/>
              <w:bottom w:val="single" w:color="auto" w:sz="2" w:space="0"/>
            </w:tcBorders>
            <w:noWrap w:val="0"/>
            <w:vAlign w:val="center"/>
          </w:tcPr>
          <w:p w14:paraId="7952E98C">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DF8CF56">
            <w:pPr>
              <w:jc w:val="center"/>
              <w:rPr>
                <w:sz w:val="16"/>
                <w:szCs w:val="16"/>
                <w:lang w:val="en-US"/>
              </w:rPr>
            </w:pPr>
            <w:r>
              <w:rPr>
                <w:rFonts w:ascii="Times New Roman CYR" w:hAnsi="Times New Roman CYR" w:cs="Times New Roman CYR"/>
                <w:sz w:val="16"/>
                <w:szCs w:val="16"/>
                <w:lang w:val="en-US"/>
              </w:rPr>
              <w:t>0,0053</w:t>
            </w:r>
          </w:p>
        </w:tc>
        <w:tc>
          <w:tcPr>
            <w:tcW w:w="1559" w:type="dxa"/>
            <w:gridSpan w:val="3"/>
            <w:tcBorders>
              <w:top w:val="nil"/>
              <w:bottom w:val="single" w:color="auto" w:sz="2" w:space="0"/>
              <w:right w:val="single" w:color="auto" w:sz="4" w:space="0"/>
            </w:tcBorders>
            <w:noWrap w:val="0"/>
            <w:vAlign w:val="center"/>
          </w:tcPr>
          <w:p w14:paraId="6C6965FC">
            <w:pPr>
              <w:jc w:val="center"/>
              <w:rPr>
                <w:sz w:val="16"/>
                <w:szCs w:val="16"/>
                <w:lang w:val="en-US"/>
              </w:rPr>
            </w:pPr>
            <w:r>
              <w:rPr>
                <w:sz w:val="16"/>
                <w:szCs w:val="16"/>
                <w:lang w:val="en-US"/>
              </w:rPr>
              <w:t>3,090</w:t>
            </w:r>
          </w:p>
        </w:tc>
      </w:tr>
      <w:tr w14:paraId="03718A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63E1F61">
            <w:pPr>
              <w:jc w:val="center"/>
              <w:rPr>
                <w:sz w:val="16"/>
                <w:szCs w:val="16"/>
                <w:lang w:val="en-US"/>
              </w:rPr>
            </w:pPr>
          </w:p>
        </w:tc>
        <w:tc>
          <w:tcPr>
            <w:tcW w:w="1418" w:type="dxa"/>
            <w:gridSpan w:val="5"/>
            <w:tcBorders>
              <w:top w:val="nil"/>
              <w:bottom w:val="single" w:color="auto" w:sz="2" w:space="0"/>
            </w:tcBorders>
            <w:noWrap w:val="0"/>
            <w:vAlign w:val="center"/>
          </w:tcPr>
          <w:p w14:paraId="380D6C27">
            <w:pPr>
              <w:jc w:val="center"/>
              <w:rPr>
                <w:sz w:val="16"/>
                <w:szCs w:val="16"/>
                <w:lang w:val="en-US"/>
              </w:rPr>
            </w:pPr>
            <w:r>
              <w:rPr>
                <w:sz w:val="16"/>
                <w:szCs w:val="16"/>
                <w:lang w:val="en-US"/>
              </w:rPr>
              <w:t>2952240005100</w:t>
            </w:r>
          </w:p>
        </w:tc>
        <w:tc>
          <w:tcPr>
            <w:tcW w:w="4366" w:type="dxa"/>
            <w:gridSpan w:val="5"/>
            <w:tcBorders>
              <w:top w:val="nil"/>
              <w:bottom w:val="single" w:color="auto" w:sz="2" w:space="0"/>
            </w:tcBorders>
            <w:noWrap w:val="0"/>
            <w:vAlign w:val="center"/>
          </w:tcPr>
          <w:p w14:paraId="1A6C6F12">
            <w:pPr>
              <w:rPr>
                <w:sz w:val="16"/>
                <w:szCs w:val="16"/>
                <w:lang w:val="en-US"/>
              </w:rPr>
            </w:pPr>
            <w:r>
              <w:rPr>
                <w:sz w:val="16"/>
                <w:szCs w:val="16"/>
                <w:lang w:val="en-US"/>
              </w:rPr>
              <w:t>Repartizor finisor de mixturi asfaltice cu motor term. 92 cp</w:t>
            </w:r>
          </w:p>
        </w:tc>
        <w:tc>
          <w:tcPr>
            <w:tcW w:w="1021" w:type="dxa"/>
            <w:gridSpan w:val="5"/>
            <w:tcBorders>
              <w:top w:val="nil"/>
              <w:bottom w:val="single" w:color="auto" w:sz="2" w:space="0"/>
            </w:tcBorders>
            <w:noWrap w:val="0"/>
            <w:vAlign w:val="center"/>
          </w:tcPr>
          <w:p w14:paraId="4FCE7D00">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C122700">
            <w:pPr>
              <w:jc w:val="center"/>
              <w:rPr>
                <w:sz w:val="16"/>
                <w:szCs w:val="16"/>
                <w:lang w:val="en-US"/>
              </w:rPr>
            </w:pPr>
            <w:r>
              <w:rPr>
                <w:rFonts w:ascii="Times New Roman CYR" w:hAnsi="Times New Roman CYR" w:cs="Times New Roman CYR"/>
                <w:sz w:val="16"/>
                <w:szCs w:val="16"/>
                <w:lang w:val="en-US"/>
              </w:rPr>
              <w:t>0,0053</w:t>
            </w:r>
          </w:p>
        </w:tc>
        <w:tc>
          <w:tcPr>
            <w:tcW w:w="1559" w:type="dxa"/>
            <w:gridSpan w:val="3"/>
            <w:tcBorders>
              <w:top w:val="nil"/>
              <w:bottom w:val="single" w:color="auto" w:sz="2" w:space="0"/>
              <w:right w:val="single" w:color="auto" w:sz="4" w:space="0"/>
            </w:tcBorders>
            <w:noWrap w:val="0"/>
            <w:vAlign w:val="center"/>
          </w:tcPr>
          <w:p w14:paraId="449E4E88">
            <w:pPr>
              <w:jc w:val="center"/>
              <w:rPr>
                <w:sz w:val="16"/>
                <w:szCs w:val="16"/>
                <w:lang w:val="en-US"/>
              </w:rPr>
            </w:pPr>
            <w:r>
              <w:rPr>
                <w:sz w:val="16"/>
                <w:szCs w:val="16"/>
                <w:lang w:val="en-US"/>
              </w:rPr>
              <w:t>3,090</w:t>
            </w:r>
          </w:p>
        </w:tc>
      </w:tr>
      <w:tr w14:paraId="21287B23">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Pr>
        <w:tc>
          <w:tcPr>
            <w:tcW w:w="1021" w:type="dxa"/>
            <w:gridSpan w:val="2"/>
            <w:tcBorders>
              <w:top w:val="single" w:color="auto" w:sz="6" w:space="0"/>
              <w:bottom w:val="nil"/>
            </w:tcBorders>
            <w:noWrap w:val="0"/>
            <w:vAlign w:val="center"/>
          </w:tcPr>
          <w:p w14:paraId="6AE2D49E">
            <w:pPr>
              <w:rPr>
                <w:sz w:val="2"/>
                <w:szCs w:val="2"/>
                <w:lang w:val="en-US"/>
              </w:rPr>
            </w:pPr>
          </w:p>
        </w:tc>
        <w:tc>
          <w:tcPr>
            <w:tcW w:w="1418" w:type="dxa"/>
            <w:gridSpan w:val="4"/>
            <w:tcBorders>
              <w:top w:val="single" w:color="auto" w:sz="6" w:space="0"/>
              <w:bottom w:val="nil"/>
            </w:tcBorders>
            <w:noWrap w:val="0"/>
            <w:vAlign w:val="center"/>
          </w:tcPr>
          <w:p w14:paraId="6AD72CBF">
            <w:pPr>
              <w:rPr>
                <w:sz w:val="2"/>
                <w:szCs w:val="2"/>
                <w:lang w:val="en-US"/>
              </w:rPr>
            </w:pPr>
          </w:p>
        </w:tc>
        <w:tc>
          <w:tcPr>
            <w:tcW w:w="4204" w:type="dxa"/>
            <w:gridSpan w:val="6"/>
            <w:tcBorders>
              <w:top w:val="single" w:color="auto" w:sz="6" w:space="0"/>
              <w:bottom w:val="nil"/>
            </w:tcBorders>
            <w:noWrap w:val="0"/>
            <w:vAlign w:val="top"/>
          </w:tcPr>
          <w:p w14:paraId="1E86BAB0">
            <w:pPr>
              <w:rPr>
                <w:sz w:val="2"/>
                <w:szCs w:val="2"/>
                <w:lang w:val="en-US"/>
              </w:rPr>
            </w:pPr>
          </w:p>
        </w:tc>
        <w:tc>
          <w:tcPr>
            <w:tcW w:w="992" w:type="dxa"/>
            <w:gridSpan w:val="5"/>
            <w:tcBorders>
              <w:top w:val="single" w:color="auto" w:sz="6" w:space="0"/>
              <w:bottom w:val="nil"/>
              <w:right w:val="nil"/>
            </w:tcBorders>
            <w:noWrap w:val="0"/>
            <w:vAlign w:val="top"/>
          </w:tcPr>
          <w:p w14:paraId="0D0180F3">
            <w:pPr>
              <w:rPr>
                <w:sz w:val="2"/>
                <w:szCs w:val="2"/>
                <w:lang w:val="en-US"/>
              </w:rPr>
            </w:pPr>
          </w:p>
        </w:tc>
        <w:tc>
          <w:tcPr>
            <w:tcW w:w="1276" w:type="dxa"/>
            <w:gridSpan w:val="4"/>
            <w:tcBorders>
              <w:top w:val="single" w:color="auto" w:sz="6" w:space="0"/>
              <w:left w:val="nil"/>
              <w:bottom w:val="nil"/>
              <w:right w:val="nil"/>
            </w:tcBorders>
            <w:noWrap w:val="0"/>
            <w:vAlign w:val="top"/>
          </w:tcPr>
          <w:p w14:paraId="09CE9C60">
            <w:pPr>
              <w:rPr>
                <w:sz w:val="2"/>
                <w:szCs w:val="2"/>
                <w:lang w:val="en-US"/>
              </w:rPr>
            </w:pPr>
          </w:p>
        </w:tc>
        <w:tc>
          <w:tcPr>
            <w:tcW w:w="1559" w:type="dxa"/>
            <w:gridSpan w:val="4"/>
            <w:tcBorders>
              <w:top w:val="single" w:color="auto" w:sz="6" w:space="0"/>
              <w:left w:val="nil"/>
              <w:bottom w:val="nil"/>
              <w:right w:val="nil"/>
            </w:tcBorders>
            <w:noWrap w:val="0"/>
            <w:vAlign w:val="top"/>
          </w:tcPr>
          <w:p w14:paraId="4BFAE68E">
            <w:pPr>
              <w:rPr>
                <w:sz w:val="2"/>
                <w:szCs w:val="2"/>
                <w:lang w:val="en-US"/>
              </w:rPr>
            </w:pPr>
          </w:p>
        </w:tc>
      </w:tr>
      <w:tr w14:paraId="648BCE18">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4" w:space="0"/>
            </w:tcBorders>
            <w:noWrap w:val="0"/>
            <w:vAlign w:val="center"/>
          </w:tcPr>
          <w:p w14:paraId="676D068E">
            <w:pPr>
              <w:rPr>
                <w:sz w:val="22"/>
                <w:szCs w:val="22"/>
                <w:lang w:val="en-US"/>
              </w:rPr>
            </w:pPr>
          </w:p>
        </w:tc>
        <w:tc>
          <w:tcPr>
            <w:tcW w:w="1418" w:type="dxa"/>
            <w:gridSpan w:val="5"/>
            <w:tcBorders>
              <w:top w:val="nil"/>
              <w:bottom w:val="single" w:color="auto" w:sz="4" w:space="0"/>
            </w:tcBorders>
            <w:noWrap w:val="0"/>
            <w:vAlign w:val="center"/>
          </w:tcPr>
          <w:p w14:paraId="3EB57E9B">
            <w:pPr>
              <w:rPr>
                <w:sz w:val="22"/>
                <w:szCs w:val="22"/>
                <w:lang w:val="en-US"/>
              </w:rPr>
            </w:pPr>
          </w:p>
        </w:tc>
        <w:tc>
          <w:tcPr>
            <w:tcW w:w="4366" w:type="dxa"/>
            <w:gridSpan w:val="5"/>
            <w:tcBorders>
              <w:top w:val="nil"/>
              <w:bottom w:val="single" w:color="auto" w:sz="4" w:space="0"/>
            </w:tcBorders>
            <w:noWrap w:val="0"/>
            <w:vAlign w:val="top"/>
          </w:tcPr>
          <w:p w14:paraId="7A1EF602">
            <w:pPr>
              <w:rPr>
                <w:i/>
                <w:iCs/>
                <w:sz w:val="22"/>
                <w:szCs w:val="22"/>
                <w:lang w:val="en-US"/>
              </w:rPr>
            </w:pPr>
            <w:r>
              <w:rPr>
                <w:i/>
                <w:iCs/>
                <w:sz w:val="22"/>
                <w:szCs w:val="22"/>
                <w:lang w:val="en-US"/>
              </w:rPr>
              <w:t>Total</w:t>
            </w:r>
          </w:p>
        </w:tc>
        <w:tc>
          <w:tcPr>
            <w:tcW w:w="1021" w:type="dxa"/>
            <w:gridSpan w:val="5"/>
            <w:tcBorders>
              <w:top w:val="nil"/>
              <w:bottom w:val="single" w:color="auto" w:sz="4" w:space="0"/>
              <w:right w:val="nil"/>
            </w:tcBorders>
            <w:noWrap w:val="0"/>
            <w:vAlign w:val="top"/>
          </w:tcPr>
          <w:p w14:paraId="66FFC623">
            <w:pPr>
              <w:rPr>
                <w:sz w:val="22"/>
                <w:szCs w:val="22"/>
                <w:lang w:val="en-US"/>
              </w:rPr>
            </w:pPr>
          </w:p>
        </w:tc>
        <w:tc>
          <w:tcPr>
            <w:tcW w:w="1134" w:type="dxa"/>
            <w:gridSpan w:val="4"/>
            <w:tcBorders>
              <w:top w:val="nil"/>
              <w:left w:val="nil"/>
              <w:bottom w:val="single" w:color="auto" w:sz="4" w:space="0"/>
              <w:right w:val="nil"/>
            </w:tcBorders>
            <w:noWrap w:val="0"/>
            <w:vAlign w:val="top"/>
          </w:tcPr>
          <w:p w14:paraId="039A25D7">
            <w:pPr>
              <w:rPr>
                <w:sz w:val="22"/>
                <w:szCs w:val="22"/>
                <w:lang w:val="en-US"/>
              </w:rPr>
            </w:pPr>
          </w:p>
        </w:tc>
        <w:tc>
          <w:tcPr>
            <w:tcW w:w="1559" w:type="dxa"/>
            <w:gridSpan w:val="3"/>
            <w:tcBorders>
              <w:top w:val="nil"/>
              <w:left w:val="nil"/>
              <w:bottom w:val="single" w:color="auto" w:sz="4" w:space="0"/>
            </w:tcBorders>
            <w:noWrap w:val="0"/>
            <w:vAlign w:val="top"/>
          </w:tcPr>
          <w:p w14:paraId="6FF4CD2D">
            <w:pPr>
              <w:rPr>
                <w:sz w:val="22"/>
                <w:szCs w:val="22"/>
                <w:lang w:val="en-US"/>
              </w:rPr>
            </w:pPr>
          </w:p>
        </w:tc>
      </w:tr>
      <w:tr w14:paraId="49AEE81B">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07" w:type="dxa"/>
            <w:gridSpan w:val="3"/>
            <w:tcBorders>
              <w:bottom w:val="single" w:color="auto" w:sz="4" w:space="0"/>
            </w:tcBorders>
            <w:noWrap w:val="0"/>
            <w:vAlign w:val="center"/>
          </w:tcPr>
          <w:p w14:paraId="280EF77E">
            <w:pPr>
              <w:rPr>
                <w:sz w:val="22"/>
                <w:szCs w:val="22"/>
                <w:lang w:val="en-US"/>
              </w:rPr>
            </w:pPr>
          </w:p>
        </w:tc>
        <w:tc>
          <w:tcPr>
            <w:tcW w:w="1381" w:type="dxa"/>
            <w:gridSpan w:val="5"/>
            <w:tcBorders>
              <w:bottom w:val="single" w:color="auto" w:sz="4" w:space="0"/>
            </w:tcBorders>
            <w:noWrap w:val="0"/>
            <w:vAlign w:val="center"/>
          </w:tcPr>
          <w:p w14:paraId="16702FE6">
            <w:pPr>
              <w:rPr>
                <w:sz w:val="22"/>
                <w:szCs w:val="22"/>
                <w:lang w:val="en-US"/>
              </w:rPr>
            </w:pPr>
          </w:p>
        </w:tc>
        <w:tc>
          <w:tcPr>
            <w:tcW w:w="4238" w:type="dxa"/>
            <w:gridSpan w:val="5"/>
            <w:tcBorders>
              <w:bottom w:val="single" w:color="auto" w:sz="4" w:space="0"/>
            </w:tcBorders>
            <w:noWrap w:val="0"/>
            <w:vAlign w:val="top"/>
          </w:tcPr>
          <w:p w14:paraId="427E8F83">
            <w:pPr>
              <w:rPr>
                <w:sz w:val="22"/>
                <w:szCs w:val="22"/>
                <w:lang w:val="en-US"/>
              </w:rPr>
            </w:pPr>
            <w:r>
              <w:rPr>
                <w:b/>
                <w:bCs/>
                <w:sz w:val="24"/>
                <w:szCs w:val="24"/>
                <w:lang w:val="en-US"/>
              </w:rPr>
              <w:t xml:space="preserve">Total </w:t>
            </w:r>
            <w:r>
              <w:rPr>
                <w:b/>
                <w:bCs/>
                <w:sz w:val="22"/>
                <w:szCs w:val="22"/>
                <w:lang w:val="en-US"/>
              </w:rPr>
              <w:t>Drumuri laterale</w:t>
            </w:r>
          </w:p>
        </w:tc>
        <w:tc>
          <w:tcPr>
            <w:tcW w:w="3621" w:type="dxa"/>
            <w:gridSpan w:val="12"/>
            <w:tcBorders>
              <w:bottom w:val="single" w:color="auto" w:sz="4" w:space="0"/>
              <w:right w:val="single" w:color="auto" w:sz="4" w:space="0"/>
            </w:tcBorders>
            <w:noWrap w:val="0"/>
            <w:vAlign w:val="top"/>
          </w:tcPr>
          <w:p w14:paraId="35DBDB94">
            <w:pPr>
              <w:rPr>
                <w:sz w:val="22"/>
                <w:szCs w:val="22"/>
                <w:lang w:val="en-US"/>
              </w:rPr>
            </w:pPr>
          </w:p>
        </w:tc>
      </w:tr>
      <w:tr w14:paraId="7C35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26"/>
            <w:noWrap w:val="0"/>
            <w:vAlign w:val="top"/>
          </w:tcPr>
          <w:p w14:paraId="19394FD7">
            <w:pPr>
              <w:rPr>
                <w:b/>
                <w:bCs/>
                <w:sz w:val="22"/>
                <w:szCs w:val="22"/>
                <w:lang w:val="en-US"/>
              </w:rPr>
            </w:pPr>
            <w:r>
              <w:rPr>
                <w:b/>
                <w:bCs/>
                <w:sz w:val="22"/>
                <w:szCs w:val="22"/>
                <w:lang w:val="en-US"/>
              </w:rPr>
              <w:t>5. Trotuar</w:t>
            </w:r>
          </w:p>
          <w:p w14:paraId="3DA7D510">
            <w:pPr>
              <w:rPr>
                <w:sz w:val="2"/>
                <w:szCs w:val="2"/>
                <w:lang w:val="en-US"/>
              </w:rPr>
            </w:pPr>
          </w:p>
        </w:tc>
      </w:tr>
      <w:tr w14:paraId="533300C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6DC8D21">
            <w:pPr>
              <w:jc w:val="center"/>
              <w:rPr>
                <w:b/>
                <w:bCs/>
                <w:sz w:val="22"/>
                <w:szCs w:val="22"/>
                <w:lang w:val="en-US"/>
              </w:rPr>
            </w:pPr>
            <w:r>
              <w:rPr>
                <w:b/>
                <w:bCs/>
                <w:sz w:val="22"/>
                <w:szCs w:val="22"/>
                <w:lang w:val="en-US"/>
              </w:rPr>
              <w:t>41</w:t>
            </w:r>
          </w:p>
        </w:tc>
        <w:tc>
          <w:tcPr>
            <w:tcW w:w="1402" w:type="dxa"/>
            <w:gridSpan w:val="4"/>
            <w:tcBorders>
              <w:top w:val="single" w:color="auto" w:sz="4" w:space="0"/>
              <w:bottom w:val="single" w:color="auto" w:sz="4" w:space="0"/>
            </w:tcBorders>
            <w:noWrap w:val="0"/>
            <w:vAlign w:val="center"/>
          </w:tcPr>
          <w:p w14:paraId="4D1C4817">
            <w:pPr>
              <w:jc w:val="center"/>
              <w:rPr>
                <w:b/>
                <w:bCs/>
                <w:sz w:val="22"/>
                <w:szCs w:val="22"/>
                <w:lang w:val="en-US"/>
              </w:rPr>
            </w:pPr>
            <w:r>
              <w:rPr>
                <w:b/>
                <w:bCs/>
                <w:sz w:val="22"/>
                <w:szCs w:val="22"/>
                <w:lang w:val="en-US"/>
              </w:rPr>
              <w:t>TsC21B1</w:t>
            </w:r>
          </w:p>
        </w:tc>
        <w:tc>
          <w:tcPr>
            <w:tcW w:w="4366" w:type="dxa"/>
            <w:gridSpan w:val="7"/>
            <w:tcBorders>
              <w:top w:val="single" w:color="auto" w:sz="4" w:space="0"/>
              <w:bottom w:val="single" w:color="auto" w:sz="4" w:space="0"/>
            </w:tcBorders>
            <w:noWrap w:val="0"/>
            <w:vAlign w:val="top"/>
          </w:tcPr>
          <w:p w14:paraId="45535250">
            <w:pPr>
              <w:rPr>
                <w:b/>
                <w:bCs/>
                <w:sz w:val="2"/>
                <w:szCs w:val="2"/>
                <w:lang w:val="en-US"/>
              </w:rPr>
            </w:pPr>
            <w:r>
              <w:rPr>
                <w:b/>
                <w:bCs/>
                <w:sz w:val="22"/>
                <w:szCs w:val="22"/>
                <w:lang w:val="en-US"/>
              </w:rPr>
              <w:t>Sapatura mecanica cu autogreder de pina la 175 CP, inclusiv imprastierea pamintului la 10 m, in teren catg. II (Taierea casetei in pamint gr. II cu autogreiderul)</w:t>
            </w:r>
          </w:p>
          <w:p w14:paraId="2B806609">
            <w:pPr>
              <w:rPr>
                <w:sz w:val="2"/>
                <w:szCs w:val="2"/>
                <w:lang w:val="en-US"/>
              </w:rPr>
            </w:pPr>
          </w:p>
        </w:tc>
        <w:tc>
          <w:tcPr>
            <w:tcW w:w="1011" w:type="dxa"/>
            <w:gridSpan w:val="5"/>
            <w:tcBorders>
              <w:top w:val="single" w:color="auto" w:sz="4" w:space="0"/>
              <w:bottom w:val="single" w:color="auto" w:sz="4" w:space="0"/>
            </w:tcBorders>
            <w:noWrap w:val="0"/>
            <w:vAlign w:val="center"/>
          </w:tcPr>
          <w:p w14:paraId="2E235A12">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697B6093">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0EBA6A91">
            <w:pPr>
              <w:jc w:val="center"/>
              <w:rPr>
                <w:b/>
                <w:bCs/>
                <w:sz w:val="22"/>
                <w:szCs w:val="22"/>
                <w:lang w:val="en-US"/>
              </w:rPr>
            </w:pPr>
            <w:r>
              <w:rPr>
                <w:b/>
                <w:bCs/>
                <w:sz w:val="22"/>
                <w:szCs w:val="22"/>
                <w:lang w:val="en-US"/>
              </w:rPr>
              <w:t>4,910</w:t>
            </w:r>
          </w:p>
          <w:p w14:paraId="6BDF5733">
            <w:pPr>
              <w:jc w:val="center"/>
              <w:rPr>
                <w:sz w:val="2"/>
                <w:szCs w:val="2"/>
                <w:lang w:val="en-US"/>
              </w:rPr>
            </w:pPr>
          </w:p>
        </w:tc>
      </w:tr>
      <w:tr w14:paraId="75D9567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D2ABD51">
            <w:pPr>
              <w:jc w:val="center"/>
              <w:rPr>
                <w:sz w:val="16"/>
                <w:szCs w:val="16"/>
                <w:lang w:val="en-US"/>
              </w:rPr>
            </w:pPr>
          </w:p>
        </w:tc>
        <w:tc>
          <w:tcPr>
            <w:tcW w:w="1418" w:type="dxa"/>
            <w:gridSpan w:val="5"/>
            <w:tcBorders>
              <w:top w:val="nil"/>
              <w:bottom w:val="single" w:color="auto" w:sz="2" w:space="0"/>
            </w:tcBorders>
            <w:noWrap w:val="0"/>
            <w:vAlign w:val="center"/>
          </w:tcPr>
          <w:p w14:paraId="67C62DED">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4CA9C137">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630FCFF2">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EBF6320">
            <w:pPr>
              <w:jc w:val="center"/>
              <w:rPr>
                <w:sz w:val="16"/>
                <w:szCs w:val="16"/>
                <w:lang w:val="en-US"/>
              </w:rPr>
            </w:pPr>
            <w:r>
              <w:rPr>
                <w:rFonts w:ascii="Times New Roman CYR" w:hAnsi="Times New Roman CYR" w:cs="Times New Roman CYR"/>
                <w:sz w:val="16"/>
                <w:szCs w:val="16"/>
                <w:lang w:val="en-US"/>
              </w:rPr>
              <w:t>3,6100</w:t>
            </w:r>
          </w:p>
        </w:tc>
        <w:tc>
          <w:tcPr>
            <w:tcW w:w="1559" w:type="dxa"/>
            <w:gridSpan w:val="3"/>
            <w:tcBorders>
              <w:top w:val="nil"/>
              <w:bottom w:val="single" w:color="auto" w:sz="2" w:space="0"/>
              <w:right w:val="single" w:color="auto" w:sz="4" w:space="0"/>
            </w:tcBorders>
            <w:noWrap w:val="0"/>
            <w:vAlign w:val="center"/>
          </w:tcPr>
          <w:p w14:paraId="5BA28137">
            <w:pPr>
              <w:jc w:val="center"/>
              <w:rPr>
                <w:sz w:val="16"/>
                <w:szCs w:val="16"/>
                <w:lang w:val="en-US"/>
              </w:rPr>
            </w:pPr>
            <w:r>
              <w:rPr>
                <w:sz w:val="16"/>
                <w:szCs w:val="16"/>
                <w:lang w:val="en-US"/>
              </w:rPr>
              <w:t>17,725</w:t>
            </w:r>
          </w:p>
        </w:tc>
      </w:tr>
      <w:tr w14:paraId="7EA9772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4B7269F3">
            <w:pPr>
              <w:jc w:val="center"/>
              <w:rPr>
                <w:b/>
                <w:bCs/>
                <w:sz w:val="22"/>
                <w:szCs w:val="22"/>
                <w:lang w:val="en-US"/>
              </w:rPr>
            </w:pPr>
            <w:r>
              <w:rPr>
                <w:b/>
                <w:bCs/>
                <w:sz w:val="22"/>
                <w:szCs w:val="22"/>
                <w:lang w:val="en-US"/>
              </w:rPr>
              <w:t>42</w:t>
            </w:r>
          </w:p>
        </w:tc>
        <w:tc>
          <w:tcPr>
            <w:tcW w:w="1402" w:type="dxa"/>
            <w:gridSpan w:val="4"/>
            <w:tcBorders>
              <w:top w:val="single" w:color="auto" w:sz="4" w:space="0"/>
              <w:bottom w:val="single" w:color="auto" w:sz="4" w:space="0"/>
            </w:tcBorders>
            <w:noWrap w:val="0"/>
            <w:vAlign w:val="center"/>
          </w:tcPr>
          <w:p w14:paraId="0EF4FA26">
            <w:pPr>
              <w:jc w:val="center"/>
              <w:rPr>
                <w:b/>
                <w:bCs/>
                <w:sz w:val="22"/>
                <w:szCs w:val="22"/>
                <w:lang w:val="en-US"/>
              </w:rPr>
            </w:pPr>
            <w:r>
              <w:rPr>
                <w:b/>
                <w:bCs/>
                <w:sz w:val="22"/>
                <w:szCs w:val="22"/>
                <w:lang w:val="en-US"/>
              </w:rPr>
              <w:t>TsC03F1</w:t>
            </w:r>
          </w:p>
        </w:tc>
        <w:tc>
          <w:tcPr>
            <w:tcW w:w="4366" w:type="dxa"/>
            <w:gridSpan w:val="7"/>
            <w:tcBorders>
              <w:top w:val="single" w:color="auto" w:sz="4" w:space="0"/>
              <w:bottom w:val="single" w:color="auto" w:sz="4" w:space="0"/>
            </w:tcBorders>
            <w:noWrap w:val="0"/>
            <w:vAlign w:val="top"/>
          </w:tcPr>
          <w:p w14:paraId="572D696A">
            <w:pPr>
              <w:rPr>
                <w:b/>
                <w:bCs/>
                <w:sz w:val="2"/>
                <w:szCs w:val="2"/>
                <w:lang w:val="en-US"/>
              </w:rPr>
            </w:pPr>
            <w:r>
              <w:rPr>
                <w:b/>
                <w:bCs/>
                <w:sz w:val="22"/>
                <w:szCs w:val="22"/>
                <w:lang w:val="en-US"/>
              </w:rPr>
              <w:t>Sapatura mecanica cu excavatorul de 0,40-0,70 mc, cu motor cu ardere interna si comanda hidraulica, in pamint cu umiditate naturala, descarcare in autovehicule teren catg. II (Incarcare)</w:t>
            </w:r>
          </w:p>
          <w:p w14:paraId="5879D56C">
            <w:pPr>
              <w:rPr>
                <w:sz w:val="2"/>
                <w:szCs w:val="2"/>
                <w:lang w:val="en-US"/>
              </w:rPr>
            </w:pPr>
          </w:p>
        </w:tc>
        <w:tc>
          <w:tcPr>
            <w:tcW w:w="1011" w:type="dxa"/>
            <w:gridSpan w:val="5"/>
            <w:tcBorders>
              <w:top w:val="single" w:color="auto" w:sz="4" w:space="0"/>
              <w:bottom w:val="single" w:color="auto" w:sz="4" w:space="0"/>
            </w:tcBorders>
            <w:noWrap w:val="0"/>
            <w:vAlign w:val="center"/>
          </w:tcPr>
          <w:p w14:paraId="53E85CEA">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022BEAFE">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220174D5">
            <w:pPr>
              <w:jc w:val="center"/>
              <w:rPr>
                <w:b/>
                <w:bCs/>
                <w:sz w:val="22"/>
                <w:szCs w:val="22"/>
                <w:lang w:val="en-US"/>
              </w:rPr>
            </w:pPr>
            <w:r>
              <w:rPr>
                <w:b/>
                <w:bCs/>
                <w:sz w:val="22"/>
                <w:szCs w:val="22"/>
                <w:lang w:val="en-US"/>
              </w:rPr>
              <w:t>4,910</w:t>
            </w:r>
          </w:p>
          <w:p w14:paraId="4C862303">
            <w:pPr>
              <w:jc w:val="center"/>
              <w:rPr>
                <w:sz w:val="2"/>
                <w:szCs w:val="2"/>
                <w:lang w:val="en-US"/>
              </w:rPr>
            </w:pPr>
          </w:p>
        </w:tc>
      </w:tr>
      <w:tr w14:paraId="5B0E43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338DE1A">
            <w:pPr>
              <w:jc w:val="center"/>
              <w:rPr>
                <w:sz w:val="16"/>
                <w:szCs w:val="16"/>
                <w:lang w:val="en-US"/>
              </w:rPr>
            </w:pPr>
          </w:p>
        </w:tc>
        <w:tc>
          <w:tcPr>
            <w:tcW w:w="1418" w:type="dxa"/>
            <w:gridSpan w:val="5"/>
            <w:tcBorders>
              <w:top w:val="nil"/>
              <w:bottom w:val="single" w:color="auto" w:sz="2" w:space="0"/>
            </w:tcBorders>
            <w:noWrap w:val="0"/>
            <w:vAlign w:val="center"/>
          </w:tcPr>
          <w:p w14:paraId="27D49EC1">
            <w:pPr>
              <w:jc w:val="center"/>
              <w:rPr>
                <w:sz w:val="16"/>
                <w:szCs w:val="16"/>
                <w:lang w:val="en-US"/>
              </w:rPr>
            </w:pPr>
            <w:r>
              <w:rPr>
                <w:sz w:val="16"/>
                <w:szCs w:val="16"/>
                <w:lang w:val="en-US"/>
              </w:rPr>
              <w:t>2952260003501</w:t>
            </w:r>
          </w:p>
        </w:tc>
        <w:tc>
          <w:tcPr>
            <w:tcW w:w="4366" w:type="dxa"/>
            <w:gridSpan w:val="5"/>
            <w:tcBorders>
              <w:top w:val="nil"/>
              <w:bottom w:val="single" w:color="auto" w:sz="2" w:space="0"/>
            </w:tcBorders>
            <w:noWrap w:val="0"/>
            <w:vAlign w:val="center"/>
          </w:tcPr>
          <w:p w14:paraId="45A0BE0A">
            <w:pPr>
              <w:rPr>
                <w:sz w:val="16"/>
                <w:szCs w:val="16"/>
                <w:lang w:val="en-US"/>
              </w:rPr>
            </w:pPr>
            <w:r>
              <w:rPr>
                <w:sz w:val="16"/>
                <w:szCs w:val="16"/>
                <w:lang w:val="en-US"/>
              </w:rPr>
              <w:t>Excavator pe senile cu o cupa cu motor termic, 0,40-0,70 mc</w:t>
            </w:r>
          </w:p>
        </w:tc>
        <w:tc>
          <w:tcPr>
            <w:tcW w:w="1021" w:type="dxa"/>
            <w:gridSpan w:val="5"/>
            <w:tcBorders>
              <w:top w:val="nil"/>
              <w:bottom w:val="single" w:color="auto" w:sz="2" w:space="0"/>
            </w:tcBorders>
            <w:noWrap w:val="0"/>
            <w:vAlign w:val="center"/>
          </w:tcPr>
          <w:p w14:paraId="25400146">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28E2D594">
            <w:pPr>
              <w:jc w:val="center"/>
              <w:rPr>
                <w:sz w:val="16"/>
                <w:szCs w:val="16"/>
                <w:lang w:val="en-US"/>
              </w:rPr>
            </w:pPr>
            <w:r>
              <w:rPr>
                <w:rFonts w:ascii="Times New Roman CYR" w:hAnsi="Times New Roman CYR" w:cs="Times New Roman CYR"/>
                <w:sz w:val="16"/>
                <w:szCs w:val="16"/>
                <w:lang w:val="en-US"/>
              </w:rPr>
              <w:t>2,2500</w:t>
            </w:r>
          </w:p>
        </w:tc>
        <w:tc>
          <w:tcPr>
            <w:tcW w:w="1559" w:type="dxa"/>
            <w:gridSpan w:val="3"/>
            <w:tcBorders>
              <w:top w:val="nil"/>
              <w:bottom w:val="single" w:color="auto" w:sz="2" w:space="0"/>
              <w:right w:val="single" w:color="auto" w:sz="4" w:space="0"/>
            </w:tcBorders>
            <w:noWrap w:val="0"/>
            <w:vAlign w:val="center"/>
          </w:tcPr>
          <w:p w14:paraId="258D79A8">
            <w:pPr>
              <w:jc w:val="center"/>
              <w:rPr>
                <w:sz w:val="16"/>
                <w:szCs w:val="16"/>
                <w:lang w:val="en-US"/>
              </w:rPr>
            </w:pPr>
            <w:r>
              <w:rPr>
                <w:sz w:val="16"/>
                <w:szCs w:val="16"/>
                <w:lang w:val="en-US"/>
              </w:rPr>
              <w:t>11,047</w:t>
            </w:r>
          </w:p>
        </w:tc>
      </w:tr>
      <w:tr w14:paraId="5D02F4C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624C656F">
            <w:pPr>
              <w:jc w:val="center"/>
              <w:rPr>
                <w:b/>
                <w:bCs/>
                <w:sz w:val="22"/>
                <w:szCs w:val="22"/>
                <w:lang w:val="en-US"/>
              </w:rPr>
            </w:pPr>
            <w:r>
              <w:rPr>
                <w:b/>
                <w:bCs/>
                <w:sz w:val="22"/>
                <w:szCs w:val="22"/>
                <w:lang w:val="en-US"/>
              </w:rPr>
              <w:t>43</w:t>
            </w:r>
          </w:p>
        </w:tc>
        <w:tc>
          <w:tcPr>
            <w:tcW w:w="1402" w:type="dxa"/>
            <w:gridSpan w:val="4"/>
            <w:tcBorders>
              <w:top w:val="single" w:color="auto" w:sz="4" w:space="0"/>
              <w:bottom w:val="single" w:color="auto" w:sz="4" w:space="0"/>
            </w:tcBorders>
            <w:noWrap w:val="0"/>
            <w:vAlign w:val="center"/>
          </w:tcPr>
          <w:p w14:paraId="02C71569">
            <w:pPr>
              <w:jc w:val="center"/>
              <w:rPr>
                <w:b/>
                <w:bCs/>
                <w:sz w:val="22"/>
                <w:szCs w:val="22"/>
                <w:lang w:val="en-US"/>
              </w:rPr>
            </w:pPr>
            <w:r>
              <w:rPr>
                <w:b/>
                <w:bCs/>
                <w:sz w:val="22"/>
                <w:szCs w:val="22"/>
                <w:lang w:val="en-US"/>
              </w:rPr>
              <w:t>TsI51A3</w:t>
            </w:r>
          </w:p>
        </w:tc>
        <w:tc>
          <w:tcPr>
            <w:tcW w:w="4366" w:type="dxa"/>
            <w:gridSpan w:val="7"/>
            <w:tcBorders>
              <w:top w:val="single" w:color="auto" w:sz="4" w:space="0"/>
              <w:bottom w:val="single" w:color="auto" w:sz="4" w:space="0"/>
            </w:tcBorders>
            <w:noWrap w:val="0"/>
            <w:vAlign w:val="top"/>
          </w:tcPr>
          <w:p w14:paraId="28BA37DA">
            <w:pPr>
              <w:rPr>
                <w:b/>
                <w:bCs/>
                <w:sz w:val="2"/>
                <w:szCs w:val="2"/>
                <w:lang w:val="en-US"/>
              </w:rPr>
            </w:pPr>
            <w:r>
              <w:rPr>
                <w:b/>
                <w:bCs/>
                <w:sz w:val="22"/>
                <w:szCs w:val="22"/>
                <w:lang w:val="en-US"/>
              </w:rPr>
              <w:t>Transportarea pamintului cu autobasculanta de 10 t la distanta de: 3 km(la depozit)</w:t>
            </w:r>
          </w:p>
          <w:p w14:paraId="58D7E244">
            <w:pPr>
              <w:rPr>
                <w:sz w:val="2"/>
                <w:szCs w:val="2"/>
                <w:lang w:val="en-US"/>
              </w:rPr>
            </w:pPr>
          </w:p>
        </w:tc>
        <w:tc>
          <w:tcPr>
            <w:tcW w:w="1011" w:type="dxa"/>
            <w:gridSpan w:val="5"/>
            <w:tcBorders>
              <w:top w:val="single" w:color="auto" w:sz="4" w:space="0"/>
              <w:bottom w:val="single" w:color="auto" w:sz="4" w:space="0"/>
            </w:tcBorders>
            <w:noWrap w:val="0"/>
            <w:vAlign w:val="center"/>
          </w:tcPr>
          <w:p w14:paraId="3463D9D2">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42AD9999">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4EB1FE63">
            <w:pPr>
              <w:jc w:val="center"/>
              <w:rPr>
                <w:b/>
                <w:bCs/>
                <w:sz w:val="22"/>
                <w:szCs w:val="22"/>
                <w:lang w:val="en-US"/>
              </w:rPr>
            </w:pPr>
            <w:r>
              <w:rPr>
                <w:b/>
                <w:bCs/>
                <w:sz w:val="22"/>
                <w:szCs w:val="22"/>
                <w:lang w:val="en-US"/>
              </w:rPr>
              <w:t>834,700</w:t>
            </w:r>
          </w:p>
          <w:p w14:paraId="003047F0">
            <w:pPr>
              <w:jc w:val="center"/>
              <w:rPr>
                <w:sz w:val="2"/>
                <w:szCs w:val="2"/>
                <w:lang w:val="en-US"/>
              </w:rPr>
            </w:pPr>
          </w:p>
        </w:tc>
      </w:tr>
      <w:tr w14:paraId="3669BE8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BF6A961">
            <w:pPr>
              <w:jc w:val="center"/>
              <w:rPr>
                <w:sz w:val="16"/>
                <w:szCs w:val="16"/>
                <w:lang w:val="en-US"/>
              </w:rPr>
            </w:pPr>
          </w:p>
        </w:tc>
        <w:tc>
          <w:tcPr>
            <w:tcW w:w="1418" w:type="dxa"/>
            <w:gridSpan w:val="5"/>
            <w:tcBorders>
              <w:top w:val="nil"/>
              <w:bottom w:val="single" w:color="auto" w:sz="2" w:space="0"/>
            </w:tcBorders>
            <w:noWrap w:val="0"/>
            <w:vAlign w:val="center"/>
          </w:tcPr>
          <w:p w14:paraId="5C0CB57C">
            <w:pPr>
              <w:jc w:val="center"/>
              <w:rPr>
                <w:sz w:val="16"/>
                <w:szCs w:val="16"/>
                <w:lang w:val="en-US"/>
              </w:rPr>
            </w:pPr>
            <w:r>
              <w:rPr>
                <w:sz w:val="16"/>
                <w:szCs w:val="16"/>
                <w:lang w:val="en-US"/>
              </w:rPr>
              <w:t>3410540000007</w:t>
            </w:r>
          </w:p>
        </w:tc>
        <w:tc>
          <w:tcPr>
            <w:tcW w:w="4366" w:type="dxa"/>
            <w:gridSpan w:val="5"/>
            <w:tcBorders>
              <w:top w:val="nil"/>
              <w:bottom w:val="single" w:color="auto" w:sz="2" w:space="0"/>
            </w:tcBorders>
            <w:noWrap w:val="0"/>
            <w:vAlign w:val="center"/>
          </w:tcPr>
          <w:p w14:paraId="38234037">
            <w:pPr>
              <w:rPr>
                <w:sz w:val="16"/>
                <w:szCs w:val="16"/>
                <w:lang w:val="en-US"/>
              </w:rPr>
            </w:pPr>
            <w:r>
              <w:rPr>
                <w:sz w:val="16"/>
                <w:szCs w:val="16"/>
                <w:lang w:val="en-US"/>
              </w:rPr>
              <w:t>Autobasculanta-10t</w:t>
            </w:r>
          </w:p>
        </w:tc>
        <w:tc>
          <w:tcPr>
            <w:tcW w:w="1021" w:type="dxa"/>
            <w:gridSpan w:val="5"/>
            <w:tcBorders>
              <w:top w:val="nil"/>
              <w:bottom w:val="single" w:color="auto" w:sz="2" w:space="0"/>
            </w:tcBorders>
            <w:noWrap w:val="0"/>
            <w:vAlign w:val="center"/>
          </w:tcPr>
          <w:p w14:paraId="25FE202C">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2E9887B5">
            <w:pPr>
              <w:jc w:val="center"/>
              <w:rPr>
                <w:sz w:val="16"/>
                <w:szCs w:val="16"/>
                <w:lang w:val="en-US"/>
              </w:rPr>
            </w:pPr>
            <w:r>
              <w:rPr>
                <w:rFonts w:ascii="Times New Roman CYR" w:hAnsi="Times New Roman CYR" w:cs="Times New Roman CYR"/>
                <w:sz w:val="16"/>
                <w:szCs w:val="16"/>
                <w:lang w:val="en-US"/>
              </w:rPr>
              <w:t>0,0307</w:t>
            </w:r>
          </w:p>
        </w:tc>
        <w:tc>
          <w:tcPr>
            <w:tcW w:w="1559" w:type="dxa"/>
            <w:gridSpan w:val="3"/>
            <w:tcBorders>
              <w:top w:val="nil"/>
              <w:bottom w:val="single" w:color="auto" w:sz="2" w:space="0"/>
              <w:right w:val="single" w:color="auto" w:sz="4" w:space="0"/>
            </w:tcBorders>
            <w:noWrap w:val="0"/>
            <w:vAlign w:val="center"/>
          </w:tcPr>
          <w:p w14:paraId="4CCFDDF8">
            <w:pPr>
              <w:jc w:val="center"/>
              <w:rPr>
                <w:sz w:val="16"/>
                <w:szCs w:val="16"/>
                <w:lang w:val="en-US"/>
              </w:rPr>
            </w:pPr>
            <w:r>
              <w:rPr>
                <w:sz w:val="16"/>
                <w:szCs w:val="16"/>
                <w:lang w:val="en-US"/>
              </w:rPr>
              <w:t>25,625</w:t>
            </w:r>
          </w:p>
        </w:tc>
      </w:tr>
      <w:tr w14:paraId="700861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1A9466CD">
            <w:pPr>
              <w:jc w:val="center"/>
              <w:rPr>
                <w:b/>
                <w:bCs/>
                <w:sz w:val="22"/>
                <w:szCs w:val="22"/>
                <w:lang w:val="en-US"/>
              </w:rPr>
            </w:pPr>
            <w:r>
              <w:rPr>
                <w:b/>
                <w:bCs/>
                <w:sz w:val="22"/>
                <w:szCs w:val="22"/>
                <w:lang w:val="en-US"/>
              </w:rPr>
              <w:t>44</w:t>
            </w:r>
          </w:p>
        </w:tc>
        <w:tc>
          <w:tcPr>
            <w:tcW w:w="1402" w:type="dxa"/>
            <w:gridSpan w:val="4"/>
            <w:tcBorders>
              <w:top w:val="single" w:color="auto" w:sz="4" w:space="0"/>
              <w:bottom w:val="single" w:color="auto" w:sz="4" w:space="0"/>
            </w:tcBorders>
            <w:noWrap w:val="0"/>
            <w:vAlign w:val="center"/>
          </w:tcPr>
          <w:p w14:paraId="398922BF">
            <w:pPr>
              <w:jc w:val="center"/>
              <w:rPr>
                <w:b/>
                <w:bCs/>
                <w:sz w:val="22"/>
                <w:szCs w:val="22"/>
                <w:lang w:val="en-US"/>
              </w:rPr>
            </w:pPr>
            <w:r>
              <w:rPr>
                <w:b/>
                <w:bCs/>
                <w:sz w:val="22"/>
                <w:szCs w:val="22"/>
                <w:lang w:val="en-US"/>
              </w:rPr>
              <w:t>TsC51B</w:t>
            </w:r>
          </w:p>
        </w:tc>
        <w:tc>
          <w:tcPr>
            <w:tcW w:w="4366" w:type="dxa"/>
            <w:gridSpan w:val="7"/>
            <w:tcBorders>
              <w:top w:val="single" w:color="auto" w:sz="4" w:space="0"/>
              <w:bottom w:val="single" w:color="auto" w:sz="4" w:space="0"/>
            </w:tcBorders>
            <w:noWrap w:val="0"/>
            <w:vAlign w:val="top"/>
          </w:tcPr>
          <w:p w14:paraId="36D9EA87">
            <w:pPr>
              <w:rPr>
                <w:b/>
                <w:bCs/>
                <w:sz w:val="2"/>
                <w:szCs w:val="2"/>
                <w:lang w:val="en-US"/>
              </w:rPr>
            </w:pPr>
            <w:r>
              <w:rPr>
                <w:b/>
                <w:bCs/>
                <w:sz w:val="22"/>
                <w:szCs w:val="22"/>
                <w:lang w:val="en-US"/>
              </w:rPr>
              <w:t>Lucrari la descarcarea pamintului in depozit, teren categoria II</w:t>
            </w:r>
          </w:p>
          <w:p w14:paraId="47737313">
            <w:pPr>
              <w:rPr>
                <w:sz w:val="2"/>
                <w:szCs w:val="2"/>
                <w:lang w:val="en-US"/>
              </w:rPr>
            </w:pPr>
          </w:p>
        </w:tc>
        <w:tc>
          <w:tcPr>
            <w:tcW w:w="1011" w:type="dxa"/>
            <w:gridSpan w:val="5"/>
            <w:tcBorders>
              <w:top w:val="single" w:color="auto" w:sz="4" w:space="0"/>
              <w:bottom w:val="single" w:color="auto" w:sz="4" w:space="0"/>
            </w:tcBorders>
            <w:noWrap w:val="0"/>
            <w:vAlign w:val="center"/>
          </w:tcPr>
          <w:p w14:paraId="016CC708">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0F5BF445">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410A8F61">
            <w:pPr>
              <w:jc w:val="center"/>
              <w:rPr>
                <w:b/>
                <w:bCs/>
                <w:sz w:val="22"/>
                <w:szCs w:val="22"/>
                <w:lang w:val="en-US"/>
              </w:rPr>
            </w:pPr>
            <w:r>
              <w:rPr>
                <w:b/>
                <w:bCs/>
                <w:sz w:val="22"/>
                <w:szCs w:val="22"/>
                <w:lang w:val="en-US"/>
              </w:rPr>
              <w:t>4,910</w:t>
            </w:r>
          </w:p>
          <w:p w14:paraId="135FA5F2">
            <w:pPr>
              <w:jc w:val="center"/>
              <w:rPr>
                <w:sz w:val="2"/>
                <w:szCs w:val="2"/>
                <w:lang w:val="en-US"/>
              </w:rPr>
            </w:pPr>
          </w:p>
        </w:tc>
      </w:tr>
      <w:tr w14:paraId="51524F5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C486214">
            <w:pPr>
              <w:jc w:val="center"/>
              <w:rPr>
                <w:sz w:val="16"/>
                <w:szCs w:val="16"/>
                <w:lang w:val="en-US"/>
              </w:rPr>
            </w:pPr>
          </w:p>
        </w:tc>
        <w:tc>
          <w:tcPr>
            <w:tcW w:w="1418" w:type="dxa"/>
            <w:gridSpan w:val="5"/>
            <w:tcBorders>
              <w:top w:val="nil"/>
              <w:bottom w:val="single" w:color="auto" w:sz="2" w:space="0"/>
            </w:tcBorders>
            <w:noWrap w:val="0"/>
            <w:vAlign w:val="center"/>
          </w:tcPr>
          <w:p w14:paraId="4E8D0F16">
            <w:pPr>
              <w:jc w:val="center"/>
              <w:rPr>
                <w:sz w:val="16"/>
                <w:szCs w:val="16"/>
                <w:lang w:val="en-US"/>
              </w:rPr>
            </w:pPr>
            <w:r>
              <w:rPr>
                <w:sz w:val="16"/>
                <w:szCs w:val="16"/>
                <w:lang w:val="en-US"/>
              </w:rPr>
              <w:t>9310060019900</w:t>
            </w:r>
          </w:p>
        </w:tc>
        <w:tc>
          <w:tcPr>
            <w:tcW w:w="4366" w:type="dxa"/>
            <w:gridSpan w:val="5"/>
            <w:tcBorders>
              <w:top w:val="nil"/>
              <w:bottom w:val="single" w:color="auto" w:sz="2" w:space="0"/>
            </w:tcBorders>
            <w:noWrap w:val="0"/>
            <w:vAlign w:val="center"/>
          </w:tcPr>
          <w:p w14:paraId="1FBD891B">
            <w:pPr>
              <w:rPr>
                <w:sz w:val="16"/>
                <w:szCs w:val="16"/>
                <w:lang w:val="en-US"/>
              </w:rPr>
            </w:pPr>
            <w:r>
              <w:rPr>
                <w:sz w:val="16"/>
                <w:szCs w:val="16"/>
                <w:lang w:val="en-US"/>
              </w:rPr>
              <w:t>Muncitor necalificat</w:t>
            </w:r>
          </w:p>
        </w:tc>
        <w:tc>
          <w:tcPr>
            <w:tcW w:w="1021" w:type="dxa"/>
            <w:gridSpan w:val="5"/>
            <w:tcBorders>
              <w:top w:val="nil"/>
              <w:bottom w:val="single" w:color="auto" w:sz="2" w:space="0"/>
            </w:tcBorders>
            <w:noWrap w:val="0"/>
            <w:vAlign w:val="center"/>
          </w:tcPr>
          <w:p w14:paraId="3AD33FAD">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5F7817DE">
            <w:pPr>
              <w:jc w:val="center"/>
              <w:rPr>
                <w:sz w:val="16"/>
                <w:szCs w:val="16"/>
                <w:lang w:val="en-US"/>
              </w:rPr>
            </w:pPr>
            <w:r>
              <w:rPr>
                <w:rFonts w:ascii="Times New Roman CYR" w:hAnsi="Times New Roman CYR" w:cs="Times New Roman CYR"/>
                <w:sz w:val="16"/>
                <w:szCs w:val="16"/>
                <w:lang w:val="en-US"/>
              </w:rPr>
              <w:t>0,3600</w:t>
            </w:r>
          </w:p>
        </w:tc>
        <w:tc>
          <w:tcPr>
            <w:tcW w:w="1559" w:type="dxa"/>
            <w:gridSpan w:val="3"/>
            <w:tcBorders>
              <w:top w:val="nil"/>
              <w:bottom w:val="single" w:color="auto" w:sz="2" w:space="0"/>
            </w:tcBorders>
            <w:noWrap w:val="0"/>
            <w:vAlign w:val="center"/>
          </w:tcPr>
          <w:p w14:paraId="37DD32FD">
            <w:pPr>
              <w:jc w:val="center"/>
              <w:rPr>
                <w:sz w:val="16"/>
                <w:szCs w:val="16"/>
                <w:lang w:val="en-US"/>
              </w:rPr>
            </w:pPr>
            <w:r>
              <w:rPr>
                <w:sz w:val="16"/>
                <w:szCs w:val="16"/>
                <w:lang w:val="en-US"/>
              </w:rPr>
              <w:t>1,768</w:t>
            </w:r>
          </w:p>
        </w:tc>
      </w:tr>
      <w:tr w14:paraId="6AF1BC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296C516">
            <w:pPr>
              <w:jc w:val="center"/>
              <w:rPr>
                <w:sz w:val="16"/>
                <w:szCs w:val="16"/>
                <w:lang w:val="en-US"/>
              </w:rPr>
            </w:pPr>
          </w:p>
        </w:tc>
        <w:tc>
          <w:tcPr>
            <w:tcW w:w="1418" w:type="dxa"/>
            <w:gridSpan w:val="5"/>
            <w:tcBorders>
              <w:top w:val="nil"/>
              <w:bottom w:val="single" w:color="auto" w:sz="2" w:space="0"/>
            </w:tcBorders>
            <w:noWrap w:val="0"/>
            <w:vAlign w:val="center"/>
          </w:tcPr>
          <w:p w14:paraId="7F9D67C9">
            <w:pPr>
              <w:jc w:val="center"/>
              <w:rPr>
                <w:sz w:val="16"/>
                <w:szCs w:val="16"/>
                <w:lang w:val="en-US"/>
              </w:rPr>
            </w:pPr>
            <w:r>
              <w:rPr>
                <w:sz w:val="16"/>
                <w:szCs w:val="16"/>
                <w:lang w:val="en-US"/>
              </w:rPr>
              <w:t>1411122201752</w:t>
            </w:r>
          </w:p>
        </w:tc>
        <w:tc>
          <w:tcPr>
            <w:tcW w:w="4366" w:type="dxa"/>
            <w:gridSpan w:val="5"/>
            <w:tcBorders>
              <w:top w:val="nil"/>
              <w:bottom w:val="single" w:color="auto" w:sz="2" w:space="0"/>
            </w:tcBorders>
            <w:noWrap w:val="0"/>
            <w:vAlign w:val="center"/>
          </w:tcPr>
          <w:p w14:paraId="518A866F">
            <w:pPr>
              <w:rPr>
                <w:sz w:val="16"/>
                <w:szCs w:val="16"/>
                <w:lang w:val="en-US"/>
              </w:rPr>
            </w:pPr>
            <w:r>
              <w:rPr>
                <w:sz w:val="16"/>
                <w:szCs w:val="16"/>
                <w:lang w:val="en-US"/>
              </w:rPr>
              <w:t xml:space="preserve">Piatra sparta </w:t>
            </w:r>
          </w:p>
        </w:tc>
        <w:tc>
          <w:tcPr>
            <w:tcW w:w="1021" w:type="dxa"/>
            <w:gridSpan w:val="5"/>
            <w:tcBorders>
              <w:top w:val="nil"/>
              <w:bottom w:val="single" w:color="auto" w:sz="2" w:space="0"/>
            </w:tcBorders>
            <w:noWrap w:val="0"/>
            <w:vAlign w:val="center"/>
          </w:tcPr>
          <w:p w14:paraId="7E903F3D">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E894FD8">
            <w:pPr>
              <w:jc w:val="center"/>
              <w:rPr>
                <w:sz w:val="16"/>
                <w:szCs w:val="16"/>
                <w:lang w:val="en-US"/>
              </w:rPr>
            </w:pPr>
            <w:r>
              <w:rPr>
                <w:rFonts w:ascii="Times New Roman CYR" w:hAnsi="Times New Roman CYR" w:cs="Times New Roman CYR"/>
                <w:sz w:val="16"/>
                <w:szCs w:val="16"/>
                <w:lang w:val="en-US"/>
              </w:rPr>
              <w:t>0,0040</w:t>
            </w:r>
          </w:p>
        </w:tc>
        <w:tc>
          <w:tcPr>
            <w:tcW w:w="1559" w:type="dxa"/>
            <w:gridSpan w:val="3"/>
            <w:tcBorders>
              <w:top w:val="nil"/>
              <w:bottom w:val="single" w:color="auto" w:sz="2" w:space="0"/>
            </w:tcBorders>
            <w:noWrap w:val="0"/>
            <w:vAlign w:val="center"/>
          </w:tcPr>
          <w:p w14:paraId="4D3FA6D2">
            <w:pPr>
              <w:jc w:val="center"/>
              <w:rPr>
                <w:sz w:val="16"/>
                <w:szCs w:val="16"/>
                <w:lang w:val="en-US"/>
              </w:rPr>
            </w:pPr>
            <w:r>
              <w:rPr>
                <w:sz w:val="16"/>
                <w:szCs w:val="16"/>
                <w:lang w:val="en-US"/>
              </w:rPr>
              <w:t>0,020</w:t>
            </w:r>
          </w:p>
        </w:tc>
      </w:tr>
      <w:tr w14:paraId="1D7B5F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B4BA27C">
            <w:pPr>
              <w:jc w:val="center"/>
              <w:rPr>
                <w:sz w:val="16"/>
                <w:szCs w:val="16"/>
                <w:lang w:val="en-US"/>
              </w:rPr>
            </w:pPr>
          </w:p>
        </w:tc>
        <w:tc>
          <w:tcPr>
            <w:tcW w:w="1418" w:type="dxa"/>
            <w:gridSpan w:val="5"/>
            <w:tcBorders>
              <w:top w:val="nil"/>
              <w:bottom w:val="single" w:color="auto" w:sz="2" w:space="0"/>
            </w:tcBorders>
            <w:noWrap w:val="0"/>
            <w:vAlign w:val="center"/>
          </w:tcPr>
          <w:p w14:paraId="697126B4">
            <w:pPr>
              <w:jc w:val="center"/>
              <w:rPr>
                <w:sz w:val="16"/>
                <w:szCs w:val="16"/>
                <w:lang w:val="en-US"/>
              </w:rPr>
            </w:pPr>
            <w:r>
              <w:rPr>
                <w:sz w:val="16"/>
                <w:szCs w:val="16"/>
                <w:lang w:val="en-US"/>
              </w:rPr>
              <w:t>2952260003554</w:t>
            </w:r>
          </w:p>
        </w:tc>
        <w:tc>
          <w:tcPr>
            <w:tcW w:w="4366" w:type="dxa"/>
            <w:gridSpan w:val="5"/>
            <w:tcBorders>
              <w:top w:val="nil"/>
              <w:bottom w:val="single" w:color="auto" w:sz="2" w:space="0"/>
            </w:tcBorders>
            <w:noWrap w:val="0"/>
            <w:vAlign w:val="center"/>
          </w:tcPr>
          <w:p w14:paraId="4426B006">
            <w:pPr>
              <w:rPr>
                <w:sz w:val="16"/>
                <w:szCs w:val="16"/>
                <w:lang w:val="en-US"/>
              </w:rPr>
            </w:pPr>
            <w:r>
              <w:rPr>
                <w:sz w:val="16"/>
                <w:szCs w:val="16"/>
                <w:lang w:val="en-US"/>
              </w:rPr>
              <w:t>Buldozer 79kw (108CP)</w:t>
            </w:r>
          </w:p>
        </w:tc>
        <w:tc>
          <w:tcPr>
            <w:tcW w:w="1021" w:type="dxa"/>
            <w:gridSpan w:val="5"/>
            <w:tcBorders>
              <w:top w:val="nil"/>
              <w:bottom w:val="single" w:color="auto" w:sz="2" w:space="0"/>
            </w:tcBorders>
            <w:noWrap w:val="0"/>
            <w:vAlign w:val="center"/>
          </w:tcPr>
          <w:p w14:paraId="59C5C77C">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BD2A276">
            <w:pPr>
              <w:jc w:val="center"/>
              <w:rPr>
                <w:sz w:val="16"/>
                <w:szCs w:val="16"/>
                <w:lang w:val="en-US"/>
              </w:rPr>
            </w:pPr>
            <w:r>
              <w:rPr>
                <w:rFonts w:ascii="Times New Roman CYR" w:hAnsi="Times New Roman CYR" w:cs="Times New Roman CYR"/>
                <w:sz w:val="16"/>
                <w:szCs w:val="16"/>
                <w:lang w:val="en-US"/>
              </w:rPr>
              <w:t>0,4000</w:t>
            </w:r>
          </w:p>
        </w:tc>
        <w:tc>
          <w:tcPr>
            <w:tcW w:w="1559" w:type="dxa"/>
            <w:gridSpan w:val="3"/>
            <w:tcBorders>
              <w:top w:val="nil"/>
              <w:bottom w:val="single" w:color="auto" w:sz="2" w:space="0"/>
              <w:right w:val="single" w:color="auto" w:sz="4" w:space="0"/>
            </w:tcBorders>
            <w:noWrap w:val="0"/>
            <w:vAlign w:val="center"/>
          </w:tcPr>
          <w:p w14:paraId="267C850E">
            <w:pPr>
              <w:jc w:val="center"/>
              <w:rPr>
                <w:sz w:val="16"/>
                <w:szCs w:val="16"/>
                <w:lang w:val="en-US"/>
              </w:rPr>
            </w:pPr>
            <w:r>
              <w:rPr>
                <w:sz w:val="16"/>
                <w:szCs w:val="16"/>
                <w:lang w:val="en-US"/>
              </w:rPr>
              <w:t>1,964</w:t>
            </w:r>
          </w:p>
        </w:tc>
      </w:tr>
      <w:tr w14:paraId="29C83C5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FA0939C">
            <w:pPr>
              <w:jc w:val="center"/>
              <w:rPr>
                <w:b/>
                <w:bCs/>
                <w:sz w:val="22"/>
                <w:szCs w:val="22"/>
                <w:lang w:val="en-US"/>
              </w:rPr>
            </w:pPr>
            <w:r>
              <w:rPr>
                <w:b/>
                <w:bCs/>
                <w:sz w:val="22"/>
                <w:szCs w:val="22"/>
                <w:lang w:val="en-US"/>
              </w:rPr>
              <w:t>45</w:t>
            </w:r>
          </w:p>
        </w:tc>
        <w:tc>
          <w:tcPr>
            <w:tcW w:w="1402" w:type="dxa"/>
            <w:gridSpan w:val="4"/>
            <w:tcBorders>
              <w:top w:val="single" w:color="auto" w:sz="4" w:space="0"/>
              <w:bottom w:val="single" w:color="auto" w:sz="4" w:space="0"/>
            </w:tcBorders>
            <w:noWrap w:val="0"/>
            <w:vAlign w:val="center"/>
          </w:tcPr>
          <w:p w14:paraId="7A57E43A">
            <w:pPr>
              <w:jc w:val="center"/>
              <w:rPr>
                <w:b/>
                <w:bCs/>
                <w:sz w:val="22"/>
                <w:szCs w:val="22"/>
                <w:lang w:val="en-US"/>
              </w:rPr>
            </w:pPr>
            <w:r>
              <w:rPr>
                <w:b/>
                <w:bCs/>
                <w:sz w:val="22"/>
                <w:szCs w:val="22"/>
                <w:lang w:val="en-US"/>
              </w:rPr>
              <w:t>DI111</w:t>
            </w:r>
          </w:p>
        </w:tc>
        <w:tc>
          <w:tcPr>
            <w:tcW w:w="4366" w:type="dxa"/>
            <w:gridSpan w:val="7"/>
            <w:tcBorders>
              <w:top w:val="single" w:color="auto" w:sz="4" w:space="0"/>
              <w:bottom w:val="single" w:color="auto" w:sz="4" w:space="0"/>
            </w:tcBorders>
            <w:noWrap w:val="0"/>
            <w:vAlign w:val="top"/>
          </w:tcPr>
          <w:p w14:paraId="04C63F89">
            <w:pPr>
              <w:rPr>
                <w:b/>
                <w:bCs/>
                <w:sz w:val="2"/>
                <w:szCs w:val="2"/>
                <w:lang w:val="en-US"/>
              </w:rPr>
            </w:pPr>
            <w:r>
              <w:rPr>
                <w:b/>
                <w:bCs/>
                <w:sz w:val="22"/>
                <w:szCs w:val="22"/>
                <w:lang w:val="en-US"/>
              </w:rPr>
              <w:t>Executarea mecanizata a straturilor de fundatie cu h=12 cm din piatra sparta la trotuare ( Strat de fundatie din piatra sparta,  fr. 16-32 LA30, (conform SR-EN 13242+A1; 2008 ) Н=10сm)</w:t>
            </w:r>
          </w:p>
          <w:p w14:paraId="4806FAC2">
            <w:pPr>
              <w:rPr>
                <w:sz w:val="2"/>
                <w:szCs w:val="2"/>
                <w:lang w:val="en-US"/>
              </w:rPr>
            </w:pPr>
          </w:p>
        </w:tc>
        <w:tc>
          <w:tcPr>
            <w:tcW w:w="1011" w:type="dxa"/>
            <w:gridSpan w:val="5"/>
            <w:tcBorders>
              <w:top w:val="single" w:color="auto" w:sz="4" w:space="0"/>
              <w:bottom w:val="single" w:color="auto" w:sz="4" w:space="0"/>
            </w:tcBorders>
            <w:noWrap w:val="0"/>
            <w:vAlign w:val="center"/>
          </w:tcPr>
          <w:p w14:paraId="57DC8F2A">
            <w:pPr>
              <w:jc w:val="center"/>
              <w:rPr>
                <w:b/>
                <w:bCs/>
                <w:sz w:val="22"/>
                <w:szCs w:val="22"/>
                <w:lang w:val="en-US"/>
              </w:rPr>
            </w:pPr>
            <w:r>
              <w:rPr>
                <w:b/>
                <w:bCs/>
                <w:sz w:val="22"/>
                <w:szCs w:val="22"/>
                <w:lang w:val="en-US"/>
              </w:rPr>
              <w:t>m2</w:t>
            </w:r>
          </w:p>
        </w:tc>
        <w:tc>
          <w:tcPr>
            <w:tcW w:w="1134" w:type="dxa"/>
            <w:gridSpan w:val="4"/>
            <w:tcBorders>
              <w:top w:val="single" w:color="auto" w:sz="4" w:space="0"/>
              <w:bottom w:val="single" w:color="auto" w:sz="4" w:space="0"/>
            </w:tcBorders>
            <w:noWrap w:val="0"/>
            <w:vAlign w:val="center"/>
          </w:tcPr>
          <w:p w14:paraId="7442F7EF">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55B43DF5">
            <w:pPr>
              <w:jc w:val="center"/>
              <w:rPr>
                <w:b/>
                <w:bCs/>
                <w:sz w:val="22"/>
                <w:szCs w:val="22"/>
                <w:lang w:val="en-US"/>
              </w:rPr>
            </w:pPr>
            <w:r>
              <w:rPr>
                <w:b/>
                <w:bCs/>
                <w:sz w:val="22"/>
                <w:szCs w:val="22"/>
                <w:lang w:val="en-US"/>
              </w:rPr>
              <w:t>234,000</w:t>
            </w:r>
          </w:p>
          <w:p w14:paraId="4915B825">
            <w:pPr>
              <w:jc w:val="center"/>
              <w:rPr>
                <w:sz w:val="2"/>
                <w:szCs w:val="2"/>
                <w:lang w:val="en-US"/>
              </w:rPr>
            </w:pPr>
          </w:p>
        </w:tc>
      </w:tr>
      <w:tr w14:paraId="4A174B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7EBCE52">
            <w:pPr>
              <w:jc w:val="center"/>
              <w:rPr>
                <w:sz w:val="16"/>
                <w:szCs w:val="16"/>
                <w:lang w:val="en-US"/>
              </w:rPr>
            </w:pPr>
          </w:p>
        </w:tc>
        <w:tc>
          <w:tcPr>
            <w:tcW w:w="1418" w:type="dxa"/>
            <w:gridSpan w:val="5"/>
            <w:tcBorders>
              <w:top w:val="nil"/>
              <w:bottom w:val="single" w:color="auto" w:sz="2" w:space="0"/>
            </w:tcBorders>
            <w:noWrap w:val="0"/>
            <w:vAlign w:val="center"/>
          </w:tcPr>
          <w:p w14:paraId="6DFFBDFA">
            <w:pPr>
              <w:jc w:val="center"/>
              <w:rPr>
                <w:sz w:val="16"/>
                <w:szCs w:val="16"/>
                <w:lang w:val="en-US"/>
              </w:rPr>
            </w:pPr>
            <w:r>
              <w:rPr>
                <w:sz w:val="16"/>
                <w:szCs w:val="16"/>
                <w:lang w:val="en-US"/>
              </w:rPr>
              <w:t>9310060019930</w:t>
            </w:r>
          </w:p>
        </w:tc>
        <w:tc>
          <w:tcPr>
            <w:tcW w:w="4366" w:type="dxa"/>
            <w:gridSpan w:val="5"/>
            <w:tcBorders>
              <w:top w:val="nil"/>
              <w:bottom w:val="single" w:color="auto" w:sz="2" w:space="0"/>
            </w:tcBorders>
            <w:noWrap w:val="0"/>
            <w:vAlign w:val="center"/>
          </w:tcPr>
          <w:p w14:paraId="228546F5">
            <w:pPr>
              <w:rPr>
                <w:sz w:val="16"/>
                <w:szCs w:val="16"/>
                <w:lang w:val="en-US"/>
              </w:rPr>
            </w:pPr>
            <w:r>
              <w:rPr>
                <w:sz w:val="16"/>
                <w:szCs w:val="16"/>
                <w:lang w:val="en-US"/>
              </w:rPr>
              <w:t>Muncitor</w:t>
            </w:r>
          </w:p>
        </w:tc>
        <w:tc>
          <w:tcPr>
            <w:tcW w:w="1021" w:type="dxa"/>
            <w:gridSpan w:val="5"/>
            <w:tcBorders>
              <w:top w:val="nil"/>
              <w:bottom w:val="single" w:color="auto" w:sz="2" w:space="0"/>
            </w:tcBorders>
            <w:noWrap w:val="0"/>
            <w:vAlign w:val="center"/>
          </w:tcPr>
          <w:p w14:paraId="74C47488">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7CD838E7">
            <w:pPr>
              <w:jc w:val="center"/>
              <w:rPr>
                <w:sz w:val="16"/>
                <w:szCs w:val="16"/>
                <w:lang w:val="en-US"/>
              </w:rPr>
            </w:pPr>
            <w:r>
              <w:rPr>
                <w:rFonts w:ascii="Times New Roman CYR" w:hAnsi="Times New Roman CYR" w:cs="Times New Roman CYR"/>
                <w:sz w:val="16"/>
                <w:szCs w:val="16"/>
                <w:lang w:val="en-US"/>
              </w:rPr>
              <w:t>0,2560</w:t>
            </w:r>
          </w:p>
        </w:tc>
        <w:tc>
          <w:tcPr>
            <w:tcW w:w="1559" w:type="dxa"/>
            <w:gridSpan w:val="3"/>
            <w:tcBorders>
              <w:top w:val="nil"/>
              <w:bottom w:val="single" w:color="auto" w:sz="2" w:space="0"/>
            </w:tcBorders>
            <w:noWrap w:val="0"/>
            <w:vAlign w:val="center"/>
          </w:tcPr>
          <w:p w14:paraId="28B1F20D">
            <w:pPr>
              <w:jc w:val="center"/>
              <w:rPr>
                <w:sz w:val="16"/>
                <w:szCs w:val="16"/>
                <w:lang w:val="en-US"/>
              </w:rPr>
            </w:pPr>
            <w:r>
              <w:rPr>
                <w:sz w:val="16"/>
                <w:szCs w:val="16"/>
                <w:lang w:val="en-US"/>
              </w:rPr>
              <w:t>59,904</w:t>
            </w:r>
          </w:p>
        </w:tc>
      </w:tr>
      <w:tr w14:paraId="26E5011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6BE53CE">
            <w:pPr>
              <w:jc w:val="center"/>
              <w:rPr>
                <w:sz w:val="16"/>
                <w:szCs w:val="16"/>
                <w:lang w:val="en-US"/>
              </w:rPr>
            </w:pPr>
          </w:p>
        </w:tc>
        <w:tc>
          <w:tcPr>
            <w:tcW w:w="1418" w:type="dxa"/>
            <w:gridSpan w:val="5"/>
            <w:tcBorders>
              <w:top w:val="nil"/>
              <w:bottom w:val="single" w:color="auto" w:sz="2" w:space="0"/>
            </w:tcBorders>
            <w:noWrap w:val="0"/>
            <w:vAlign w:val="center"/>
          </w:tcPr>
          <w:p w14:paraId="09A6952C">
            <w:pPr>
              <w:jc w:val="center"/>
              <w:rPr>
                <w:sz w:val="16"/>
                <w:szCs w:val="16"/>
                <w:lang w:val="en-US"/>
              </w:rPr>
            </w:pPr>
            <w:r>
              <w:rPr>
                <w:sz w:val="16"/>
                <w:szCs w:val="16"/>
                <w:lang w:val="en-US"/>
              </w:rPr>
              <w:t>141112220166045</w:t>
            </w:r>
          </w:p>
        </w:tc>
        <w:tc>
          <w:tcPr>
            <w:tcW w:w="4366" w:type="dxa"/>
            <w:gridSpan w:val="5"/>
            <w:tcBorders>
              <w:top w:val="nil"/>
              <w:bottom w:val="single" w:color="auto" w:sz="2" w:space="0"/>
            </w:tcBorders>
            <w:noWrap w:val="0"/>
            <w:vAlign w:val="center"/>
          </w:tcPr>
          <w:p w14:paraId="14087890">
            <w:pPr>
              <w:rPr>
                <w:sz w:val="16"/>
                <w:szCs w:val="16"/>
                <w:lang w:val="en-US"/>
              </w:rPr>
            </w:pPr>
            <w:r>
              <w:rPr>
                <w:sz w:val="16"/>
                <w:szCs w:val="16"/>
                <w:lang w:val="en-US"/>
              </w:rPr>
              <w:t>Strat de baza piatra sparta  fr 16-32,  conform SR-EN 13242-A; 2008)  H=10cm</w:t>
            </w:r>
          </w:p>
        </w:tc>
        <w:tc>
          <w:tcPr>
            <w:tcW w:w="1021" w:type="dxa"/>
            <w:gridSpan w:val="5"/>
            <w:tcBorders>
              <w:top w:val="nil"/>
              <w:bottom w:val="single" w:color="auto" w:sz="2" w:space="0"/>
            </w:tcBorders>
            <w:noWrap w:val="0"/>
            <w:vAlign w:val="center"/>
          </w:tcPr>
          <w:p w14:paraId="2CF92189">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3134846F">
            <w:pPr>
              <w:jc w:val="center"/>
              <w:rPr>
                <w:sz w:val="16"/>
                <w:szCs w:val="16"/>
                <w:lang w:val="en-US"/>
              </w:rPr>
            </w:pPr>
            <w:r>
              <w:rPr>
                <w:rFonts w:ascii="Times New Roman CYR" w:hAnsi="Times New Roman CYR" w:cs="Times New Roman CYR"/>
                <w:sz w:val="16"/>
                <w:szCs w:val="16"/>
                <w:lang w:val="en-US"/>
              </w:rPr>
              <w:t>0,1740</w:t>
            </w:r>
          </w:p>
        </w:tc>
        <w:tc>
          <w:tcPr>
            <w:tcW w:w="1559" w:type="dxa"/>
            <w:gridSpan w:val="3"/>
            <w:tcBorders>
              <w:top w:val="nil"/>
              <w:bottom w:val="single" w:color="auto" w:sz="2" w:space="0"/>
            </w:tcBorders>
            <w:noWrap w:val="0"/>
            <w:vAlign w:val="center"/>
          </w:tcPr>
          <w:p w14:paraId="128CAF40">
            <w:pPr>
              <w:jc w:val="center"/>
              <w:rPr>
                <w:sz w:val="16"/>
                <w:szCs w:val="16"/>
                <w:lang w:val="en-US"/>
              </w:rPr>
            </w:pPr>
            <w:r>
              <w:rPr>
                <w:sz w:val="16"/>
                <w:szCs w:val="16"/>
                <w:lang w:val="en-US"/>
              </w:rPr>
              <w:t>40,716</w:t>
            </w:r>
          </w:p>
        </w:tc>
      </w:tr>
      <w:tr w14:paraId="501A9F6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6FE2405">
            <w:pPr>
              <w:jc w:val="center"/>
              <w:rPr>
                <w:sz w:val="16"/>
                <w:szCs w:val="16"/>
                <w:lang w:val="en-US"/>
              </w:rPr>
            </w:pPr>
          </w:p>
        </w:tc>
        <w:tc>
          <w:tcPr>
            <w:tcW w:w="1418" w:type="dxa"/>
            <w:gridSpan w:val="5"/>
            <w:tcBorders>
              <w:top w:val="nil"/>
              <w:bottom w:val="single" w:color="auto" w:sz="2" w:space="0"/>
            </w:tcBorders>
            <w:noWrap w:val="0"/>
            <w:vAlign w:val="center"/>
          </w:tcPr>
          <w:p w14:paraId="5F5E7AF7">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376D9F23">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64D817F9">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10846D35">
            <w:pPr>
              <w:jc w:val="center"/>
              <w:rPr>
                <w:sz w:val="16"/>
                <w:szCs w:val="16"/>
                <w:lang w:val="en-US"/>
              </w:rPr>
            </w:pPr>
            <w:r>
              <w:rPr>
                <w:rFonts w:ascii="Times New Roman CYR" w:hAnsi="Times New Roman CYR" w:cs="Times New Roman CYR"/>
                <w:sz w:val="16"/>
                <w:szCs w:val="16"/>
                <w:lang w:val="en-US"/>
              </w:rPr>
              <w:t>0,0200</w:t>
            </w:r>
          </w:p>
        </w:tc>
        <w:tc>
          <w:tcPr>
            <w:tcW w:w="1559" w:type="dxa"/>
            <w:gridSpan w:val="3"/>
            <w:tcBorders>
              <w:top w:val="nil"/>
              <w:bottom w:val="single" w:color="auto" w:sz="2" w:space="0"/>
            </w:tcBorders>
            <w:noWrap w:val="0"/>
            <w:vAlign w:val="center"/>
          </w:tcPr>
          <w:p w14:paraId="13E39A6F">
            <w:pPr>
              <w:jc w:val="center"/>
              <w:rPr>
                <w:sz w:val="16"/>
                <w:szCs w:val="16"/>
                <w:lang w:val="en-US"/>
              </w:rPr>
            </w:pPr>
            <w:r>
              <w:rPr>
                <w:sz w:val="16"/>
                <w:szCs w:val="16"/>
                <w:lang w:val="en-US"/>
              </w:rPr>
              <w:t>4,680</w:t>
            </w:r>
          </w:p>
        </w:tc>
      </w:tr>
      <w:tr w14:paraId="5CBD95F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A3C0064">
            <w:pPr>
              <w:jc w:val="center"/>
              <w:rPr>
                <w:sz w:val="16"/>
                <w:szCs w:val="16"/>
                <w:lang w:val="en-US"/>
              </w:rPr>
            </w:pPr>
          </w:p>
        </w:tc>
        <w:tc>
          <w:tcPr>
            <w:tcW w:w="1418" w:type="dxa"/>
            <w:gridSpan w:val="5"/>
            <w:tcBorders>
              <w:top w:val="nil"/>
              <w:bottom w:val="single" w:color="auto" w:sz="2" w:space="0"/>
            </w:tcBorders>
            <w:noWrap w:val="0"/>
            <w:vAlign w:val="center"/>
          </w:tcPr>
          <w:p w14:paraId="18207533">
            <w:pPr>
              <w:jc w:val="center"/>
              <w:rPr>
                <w:sz w:val="16"/>
                <w:szCs w:val="16"/>
                <w:lang w:val="en-US"/>
              </w:rPr>
            </w:pPr>
            <w:r>
              <w:rPr>
                <w:sz w:val="16"/>
                <w:szCs w:val="16"/>
                <w:lang w:val="en-US"/>
              </w:rPr>
              <w:t>2952240004105</w:t>
            </w:r>
          </w:p>
        </w:tc>
        <w:tc>
          <w:tcPr>
            <w:tcW w:w="4366" w:type="dxa"/>
            <w:gridSpan w:val="5"/>
            <w:tcBorders>
              <w:top w:val="nil"/>
              <w:bottom w:val="single" w:color="auto" w:sz="2" w:space="0"/>
            </w:tcBorders>
            <w:noWrap w:val="0"/>
            <w:vAlign w:val="center"/>
          </w:tcPr>
          <w:p w14:paraId="77F71DC3">
            <w:pPr>
              <w:rPr>
                <w:sz w:val="16"/>
                <w:szCs w:val="16"/>
                <w:lang w:val="en-US"/>
              </w:rPr>
            </w:pPr>
            <w:r>
              <w:rPr>
                <w:sz w:val="16"/>
                <w:szCs w:val="16"/>
                <w:lang w:val="en-US"/>
              </w:rPr>
              <w:t>Compactor 5-6 t</w:t>
            </w:r>
          </w:p>
        </w:tc>
        <w:tc>
          <w:tcPr>
            <w:tcW w:w="1021" w:type="dxa"/>
            <w:gridSpan w:val="5"/>
            <w:tcBorders>
              <w:top w:val="nil"/>
              <w:bottom w:val="single" w:color="auto" w:sz="2" w:space="0"/>
            </w:tcBorders>
            <w:noWrap w:val="0"/>
            <w:vAlign w:val="center"/>
          </w:tcPr>
          <w:p w14:paraId="47EBC9C3">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8A1AEC2">
            <w:pPr>
              <w:jc w:val="center"/>
              <w:rPr>
                <w:sz w:val="16"/>
                <w:szCs w:val="16"/>
                <w:lang w:val="en-US"/>
              </w:rPr>
            </w:pPr>
            <w:r>
              <w:rPr>
                <w:rFonts w:ascii="Times New Roman CYR" w:hAnsi="Times New Roman CYR" w:cs="Times New Roman CYR"/>
                <w:sz w:val="16"/>
                <w:szCs w:val="16"/>
                <w:lang w:val="en-US"/>
              </w:rPr>
              <w:t>0,0146</w:t>
            </w:r>
          </w:p>
        </w:tc>
        <w:tc>
          <w:tcPr>
            <w:tcW w:w="1559" w:type="dxa"/>
            <w:gridSpan w:val="3"/>
            <w:tcBorders>
              <w:top w:val="nil"/>
              <w:bottom w:val="single" w:color="auto" w:sz="2" w:space="0"/>
              <w:right w:val="single" w:color="auto" w:sz="4" w:space="0"/>
            </w:tcBorders>
            <w:noWrap w:val="0"/>
            <w:vAlign w:val="center"/>
          </w:tcPr>
          <w:p w14:paraId="0E39CB3E">
            <w:pPr>
              <w:jc w:val="center"/>
              <w:rPr>
                <w:sz w:val="16"/>
                <w:szCs w:val="16"/>
                <w:lang w:val="en-US"/>
              </w:rPr>
            </w:pPr>
            <w:r>
              <w:rPr>
                <w:sz w:val="16"/>
                <w:szCs w:val="16"/>
                <w:lang w:val="en-US"/>
              </w:rPr>
              <w:t>3,416</w:t>
            </w:r>
          </w:p>
        </w:tc>
      </w:tr>
      <w:tr w14:paraId="489E07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EE9F3E4">
            <w:pPr>
              <w:jc w:val="center"/>
              <w:rPr>
                <w:sz w:val="16"/>
                <w:szCs w:val="16"/>
                <w:lang w:val="en-US"/>
              </w:rPr>
            </w:pPr>
          </w:p>
        </w:tc>
        <w:tc>
          <w:tcPr>
            <w:tcW w:w="1418" w:type="dxa"/>
            <w:gridSpan w:val="5"/>
            <w:tcBorders>
              <w:top w:val="nil"/>
              <w:bottom w:val="single" w:color="auto" w:sz="2" w:space="0"/>
            </w:tcBorders>
            <w:noWrap w:val="0"/>
            <w:vAlign w:val="center"/>
          </w:tcPr>
          <w:p w14:paraId="7BB7E7CF">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5493A557">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2EE8C7F4">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2DDC7A9D">
            <w:pPr>
              <w:jc w:val="center"/>
              <w:rPr>
                <w:sz w:val="16"/>
                <w:szCs w:val="16"/>
                <w:lang w:val="en-US"/>
              </w:rPr>
            </w:pPr>
            <w:r>
              <w:rPr>
                <w:rFonts w:ascii="Times New Roman CYR" w:hAnsi="Times New Roman CYR" w:cs="Times New Roman CYR"/>
                <w:sz w:val="16"/>
                <w:szCs w:val="16"/>
                <w:lang w:val="en-US"/>
              </w:rPr>
              <w:t>0,0055</w:t>
            </w:r>
          </w:p>
        </w:tc>
        <w:tc>
          <w:tcPr>
            <w:tcW w:w="1559" w:type="dxa"/>
            <w:gridSpan w:val="3"/>
            <w:tcBorders>
              <w:top w:val="nil"/>
              <w:bottom w:val="single" w:color="auto" w:sz="2" w:space="0"/>
              <w:right w:val="single" w:color="auto" w:sz="4" w:space="0"/>
            </w:tcBorders>
            <w:noWrap w:val="0"/>
            <w:vAlign w:val="center"/>
          </w:tcPr>
          <w:p w14:paraId="4D2CC945">
            <w:pPr>
              <w:jc w:val="center"/>
              <w:rPr>
                <w:sz w:val="16"/>
                <w:szCs w:val="16"/>
                <w:lang w:val="en-US"/>
              </w:rPr>
            </w:pPr>
            <w:r>
              <w:rPr>
                <w:sz w:val="16"/>
                <w:szCs w:val="16"/>
                <w:lang w:val="en-US"/>
              </w:rPr>
              <w:t>1,287</w:t>
            </w:r>
          </w:p>
        </w:tc>
      </w:tr>
      <w:tr w14:paraId="7816042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7F1209E">
            <w:pPr>
              <w:jc w:val="center"/>
              <w:rPr>
                <w:b/>
                <w:bCs/>
                <w:sz w:val="22"/>
                <w:szCs w:val="22"/>
                <w:lang w:val="en-US"/>
              </w:rPr>
            </w:pPr>
            <w:r>
              <w:rPr>
                <w:b/>
                <w:bCs/>
                <w:sz w:val="22"/>
                <w:szCs w:val="22"/>
                <w:lang w:val="en-US"/>
              </w:rPr>
              <w:t>46</w:t>
            </w:r>
          </w:p>
        </w:tc>
        <w:tc>
          <w:tcPr>
            <w:tcW w:w="1402" w:type="dxa"/>
            <w:gridSpan w:val="4"/>
            <w:tcBorders>
              <w:top w:val="single" w:color="auto" w:sz="4" w:space="0"/>
              <w:bottom w:val="single" w:color="auto" w:sz="4" w:space="0"/>
            </w:tcBorders>
            <w:noWrap w:val="0"/>
            <w:vAlign w:val="center"/>
          </w:tcPr>
          <w:p w14:paraId="309EBEEC">
            <w:pPr>
              <w:jc w:val="center"/>
              <w:rPr>
                <w:b/>
                <w:bCs/>
                <w:sz w:val="22"/>
                <w:szCs w:val="22"/>
                <w:lang w:val="en-US"/>
              </w:rPr>
            </w:pPr>
            <w:r>
              <w:rPr>
                <w:b/>
                <w:bCs/>
                <w:sz w:val="22"/>
                <w:szCs w:val="22"/>
                <w:lang w:val="en-US"/>
              </w:rPr>
              <w:t>DI112</w:t>
            </w:r>
          </w:p>
        </w:tc>
        <w:tc>
          <w:tcPr>
            <w:tcW w:w="4366" w:type="dxa"/>
            <w:gridSpan w:val="7"/>
            <w:tcBorders>
              <w:top w:val="single" w:color="auto" w:sz="4" w:space="0"/>
              <w:bottom w:val="single" w:color="auto" w:sz="4" w:space="0"/>
            </w:tcBorders>
            <w:noWrap w:val="0"/>
            <w:vAlign w:val="top"/>
          </w:tcPr>
          <w:p w14:paraId="61B388CF">
            <w:pPr>
              <w:rPr>
                <w:b/>
                <w:bCs/>
                <w:sz w:val="2"/>
                <w:szCs w:val="2"/>
                <w:lang w:val="en-US"/>
              </w:rPr>
            </w:pPr>
            <w:r>
              <w:rPr>
                <w:b/>
                <w:bCs/>
                <w:sz w:val="22"/>
                <w:szCs w:val="22"/>
                <w:lang w:val="en-US"/>
              </w:rPr>
              <w:t>Pentru fiecare 1 cm schimbare a grosimii stratului de piatra sparta se adauga sau se scade la norma Dl111 K=2</w:t>
            </w:r>
          </w:p>
          <w:p w14:paraId="28DFB442">
            <w:pPr>
              <w:rPr>
                <w:sz w:val="2"/>
                <w:szCs w:val="2"/>
                <w:lang w:val="en-US"/>
              </w:rPr>
            </w:pPr>
          </w:p>
        </w:tc>
        <w:tc>
          <w:tcPr>
            <w:tcW w:w="1011" w:type="dxa"/>
            <w:gridSpan w:val="5"/>
            <w:tcBorders>
              <w:top w:val="single" w:color="auto" w:sz="4" w:space="0"/>
              <w:bottom w:val="single" w:color="auto" w:sz="4" w:space="0"/>
            </w:tcBorders>
            <w:noWrap w:val="0"/>
            <w:vAlign w:val="center"/>
          </w:tcPr>
          <w:p w14:paraId="2DE6AF93">
            <w:pPr>
              <w:jc w:val="center"/>
              <w:rPr>
                <w:b/>
                <w:bCs/>
                <w:sz w:val="22"/>
                <w:szCs w:val="22"/>
                <w:lang w:val="en-US"/>
              </w:rPr>
            </w:pPr>
            <w:r>
              <w:rPr>
                <w:b/>
                <w:bCs/>
                <w:sz w:val="22"/>
                <w:szCs w:val="22"/>
                <w:lang w:val="en-US"/>
              </w:rPr>
              <w:t>m2</w:t>
            </w:r>
          </w:p>
        </w:tc>
        <w:tc>
          <w:tcPr>
            <w:tcW w:w="1134" w:type="dxa"/>
            <w:gridSpan w:val="4"/>
            <w:tcBorders>
              <w:top w:val="single" w:color="auto" w:sz="4" w:space="0"/>
              <w:bottom w:val="single" w:color="auto" w:sz="4" w:space="0"/>
            </w:tcBorders>
            <w:noWrap w:val="0"/>
            <w:vAlign w:val="center"/>
          </w:tcPr>
          <w:p w14:paraId="4C2ED616">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408C6057">
            <w:pPr>
              <w:jc w:val="center"/>
              <w:rPr>
                <w:b/>
                <w:bCs/>
                <w:sz w:val="22"/>
                <w:szCs w:val="22"/>
                <w:lang w:val="en-US"/>
              </w:rPr>
            </w:pPr>
            <w:r>
              <w:rPr>
                <w:b/>
                <w:bCs/>
                <w:sz w:val="22"/>
                <w:szCs w:val="22"/>
                <w:lang w:val="en-US"/>
              </w:rPr>
              <w:t>-234,000</w:t>
            </w:r>
          </w:p>
          <w:p w14:paraId="6FC6A283">
            <w:pPr>
              <w:jc w:val="center"/>
              <w:rPr>
                <w:sz w:val="2"/>
                <w:szCs w:val="2"/>
                <w:lang w:val="en-US"/>
              </w:rPr>
            </w:pPr>
          </w:p>
        </w:tc>
      </w:tr>
      <w:tr w14:paraId="05D854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B1CB1D8">
            <w:pPr>
              <w:jc w:val="center"/>
              <w:rPr>
                <w:sz w:val="16"/>
                <w:szCs w:val="16"/>
                <w:lang w:val="en-US"/>
              </w:rPr>
            </w:pPr>
          </w:p>
        </w:tc>
        <w:tc>
          <w:tcPr>
            <w:tcW w:w="1418" w:type="dxa"/>
            <w:gridSpan w:val="5"/>
            <w:tcBorders>
              <w:top w:val="nil"/>
              <w:bottom w:val="single" w:color="auto" w:sz="2" w:space="0"/>
            </w:tcBorders>
            <w:noWrap w:val="0"/>
            <w:vAlign w:val="center"/>
          </w:tcPr>
          <w:p w14:paraId="7C03C490">
            <w:pPr>
              <w:jc w:val="center"/>
              <w:rPr>
                <w:sz w:val="16"/>
                <w:szCs w:val="16"/>
                <w:lang w:val="en-US"/>
              </w:rPr>
            </w:pPr>
            <w:r>
              <w:rPr>
                <w:sz w:val="16"/>
                <w:szCs w:val="16"/>
                <w:lang w:val="en-US"/>
              </w:rPr>
              <w:t>9310060019930</w:t>
            </w:r>
          </w:p>
        </w:tc>
        <w:tc>
          <w:tcPr>
            <w:tcW w:w="4366" w:type="dxa"/>
            <w:gridSpan w:val="5"/>
            <w:tcBorders>
              <w:top w:val="nil"/>
              <w:bottom w:val="single" w:color="auto" w:sz="2" w:space="0"/>
            </w:tcBorders>
            <w:noWrap w:val="0"/>
            <w:vAlign w:val="center"/>
          </w:tcPr>
          <w:p w14:paraId="16E5E007">
            <w:pPr>
              <w:rPr>
                <w:sz w:val="16"/>
                <w:szCs w:val="16"/>
                <w:lang w:val="en-US"/>
              </w:rPr>
            </w:pPr>
            <w:r>
              <w:rPr>
                <w:sz w:val="16"/>
                <w:szCs w:val="16"/>
                <w:lang w:val="en-US"/>
              </w:rPr>
              <w:t>Muncitor</w:t>
            </w:r>
          </w:p>
        </w:tc>
        <w:tc>
          <w:tcPr>
            <w:tcW w:w="1021" w:type="dxa"/>
            <w:gridSpan w:val="5"/>
            <w:tcBorders>
              <w:top w:val="nil"/>
              <w:bottom w:val="single" w:color="auto" w:sz="2" w:space="0"/>
            </w:tcBorders>
            <w:noWrap w:val="0"/>
            <w:vAlign w:val="center"/>
          </w:tcPr>
          <w:p w14:paraId="255416E3">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4D4D3BEE">
            <w:pPr>
              <w:jc w:val="center"/>
              <w:rPr>
                <w:sz w:val="16"/>
                <w:szCs w:val="16"/>
                <w:lang w:val="en-US"/>
              </w:rPr>
            </w:pPr>
            <w:r>
              <w:rPr>
                <w:rFonts w:ascii="Times New Roman CYR" w:hAnsi="Times New Roman CYR" w:cs="Times New Roman CYR"/>
                <w:sz w:val="16"/>
                <w:szCs w:val="16"/>
                <w:lang w:val="en-US"/>
              </w:rPr>
              <w:t>0,0135</w:t>
            </w:r>
          </w:p>
        </w:tc>
        <w:tc>
          <w:tcPr>
            <w:tcW w:w="1559" w:type="dxa"/>
            <w:gridSpan w:val="3"/>
            <w:tcBorders>
              <w:top w:val="nil"/>
              <w:bottom w:val="single" w:color="auto" w:sz="2" w:space="0"/>
            </w:tcBorders>
            <w:noWrap w:val="0"/>
            <w:vAlign w:val="center"/>
          </w:tcPr>
          <w:p w14:paraId="022864DF">
            <w:pPr>
              <w:jc w:val="center"/>
              <w:rPr>
                <w:sz w:val="16"/>
                <w:szCs w:val="16"/>
                <w:lang w:val="en-US"/>
              </w:rPr>
            </w:pPr>
            <w:r>
              <w:rPr>
                <w:sz w:val="16"/>
                <w:szCs w:val="16"/>
                <w:lang w:val="en-US"/>
              </w:rPr>
              <w:t>-6,318</w:t>
            </w:r>
          </w:p>
        </w:tc>
      </w:tr>
      <w:tr w14:paraId="4F80DCD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2E79D08">
            <w:pPr>
              <w:jc w:val="center"/>
              <w:rPr>
                <w:sz w:val="16"/>
                <w:szCs w:val="16"/>
                <w:lang w:val="en-US"/>
              </w:rPr>
            </w:pPr>
          </w:p>
        </w:tc>
        <w:tc>
          <w:tcPr>
            <w:tcW w:w="1418" w:type="dxa"/>
            <w:gridSpan w:val="5"/>
            <w:tcBorders>
              <w:top w:val="nil"/>
              <w:bottom w:val="single" w:color="auto" w:sz="2" w:space="0"/>
            </w:tcBorders>
            <w:noWrap w:val="0"/>
            <w:vAlign w:val="center"/>
          </w:tcPr>
          <w:p w14:paraId="21CB4CB4">
            <w:pPr>
              <w:jc w:val="center"/>
              <w:rPr>
                <w:sz w:val="16"/>
                <w:szCs w:val="16"/>
                <w:lang w:val="en-US"/>
              </w:rPr>
            </w:pPr>
            <w:r>
              <w:rPr>
                <w:sz w:val="16"/>
                <w:szCs w:val="16"/>
                <w:lang w:val="en-US"/>
              </w:rPr>
              <w:t>141112220166045</w:t>
            </w:r>
          </w:p>
        </w:tc>
        <w:tc>
          <w:tcPr>
            <w:tcW w:w="4366" w:type="dxa"/>
            <w:gridSpan w:val="5"/>
            <w:tcBorders>
              <w:top w:val="nil"/>
              <w:bottom w:val="single" w:color="auto" w:sz="2" w:space="0"/>
            </w:tcBorders>
            <w:noWrap w:val="0"/>
            <w:vAlign w:val="center"/>
          </w:tcPr>
          <w:p w14:paraId="0FF440C1">
            <w:pPr>
              <w:rPr>
                <w:sz w:val="16"/>
                <w:szCs w:val="16"/>
                <w:lang w:val="en-US"/>
              </w:rPr>
            </w:pPr>
            <w:r>
              <w:rPr>
                <w:sz w:val="16"/>
                <w:szCs w:val="16"/>
                <w:lang w:val="en-US"/>
              </w:rPr>
              <w:t>Strat de baza piatra sparta  fr 16-32,  conform SR-EN 13242-A; 2008)  H=10cm</w:t>
            </w:r>
          </w:p>
        </w:tc>
        <w:tc>
          <w:tcPr>
            <w:tcW w:w="1021" w:type="dxa"/>
            <w:gridSpan w:val="5"/>
            <w:tcBorders>
              <w:top w:val="nil"/>
              <w:bottom w:val="single" w:color="auto" w:sz="2" w:space="0"/>
            </w:tcBorders>
            <w:noWrap w:val="0"/>
            <w:vAlign w:val="center"/>
          </w:tcPr>
          <w:p w14:paraId="7FCC5699">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EC243C4">
            <w:pPr>
              <w:jc w:val="center"/>
              <w:rPr>
                <w:sz w:val="16"/>
                <w:szCs w:val="16"/>
                <w:lang w:val="en-US"/>
              </w:rPr>
            </w:pPr>
            <w:r>
              <w:rPr>
                <w:rFonts w:ascii="Times New Roman CYR" w:hAnsi="Times New Roman CYR" w:cs="Times New Roman CYR"/>
                <w:sz w:val="16"/>
                <w:szCs w:val="16"/>
                <w:lang w:val="en-US"/>
              </w:rPr>
              <w:t>0,0057</w:t>
            </w:r>
          </w:p>
        </w:tc>
        <w:tc>
          <w:tcPr>
            <w:tcW w:w="1559" w:type="dxa"/>
            <w:gridSpan w:val="3"/>
            <w:tcBorders>
              <w:top w:val="nil"/>
              <w:bottom w:val="single" w:color="auto" w:sz="2" w:space="0"/>
            </w:tcBorders>
            <w:noWrap w:val="0"/>
            <w:vAlign w:val="center"/>
          </w:tcPr>
          <w:p w14:paraId="52F084F8">
            <w:pPr>
              <w:jc w:val="center"/>
              <w:rPr>
                <w:sz w:val="16"/>
                <w:szCs w:val="16"/>
                <w:lang w:val="en-US"/>
              </w:rPr>
            </w:pPr>
            <w:r>
              <w:rPr>
                <w:sz w:val="16"/>
                <w:szCs w:val="16"/>
                <w:lang w:val="en-US"/>
              </w:rPr>
              <w:t>-2,668</w:t>
            </w:r>
          </w:p>
        </w:tc>
      </w:tr>
      <w:tr w14:paraId="477D89B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449329B4">
            <w:pPr>
              <w:jc w:val="center"/>
              <w:rPr>
                <w:b/>
                <w:bCs/>
                <w:sz w:val="22"/>
                <w:szCs w:val="22"/>
                <w:lang w:val="en-US"/>
              </w:rPr>
            </w:pPr>
            <w:r>
              <w:rPr>
                <w:b/>
                <w:bCs/>
                <w:sz w:val="22"/>
                <w:szCs w:val="22"/>
                <w:lang w:val="en-US"/>
              </w:rPr>
              <w:t>47</w:t>
            </w:r>
          </w:p>
        </w:tc>
        <w:tc>
          <w:tcPr>
            <w:tcW w:w="1402" w:type="dxa"/>
            <w:gridSpan w:val="4"/>
            <w:tcBorders>
              <w:top w:val="single" w:color="auto" w:sz="4" w:space="0"/>
              <w:bottom w:val="single" w:color="auto" w:sz="4" w:space="0"/>
            </w:tcBorders>
            <w:noWrap w:val="0"/>
            <w:vAlign w:val="center"/>
          </w:tcPr>
          <w:p w14:paraId="25BD93FF">
            <w:pPr>
              <w:jc w:val="center"/>
              <w:rPr>
                <w:b/>
                <w:bCs/>
                <w:sz w:val="22"/>
                <w:szCs w:val="22"/>
                <w:lang w:val="en-US"/>
              </w:rPr>
            </w:pPr>
            <w:r>
              <w:rPr>
                <w:b/>
                <w:bCs/>
                <w:sz w:val="22"/>
                <w:szCs w:val="22"/>
                <w:lang w:val="en-US"/>
              </w:rPr>
              <w:t>DE18A</w:t>
            </w:r>
          </w:p>
        </w:tc>
        <w:tc>
          <w:tcPr>
            <w:tcW w:w="4366" w:type="dxa"/>
            <w:gridSpan w:val="7"/>
            <w:tcBorders>
              <w:top w:val="single" w:color="auto" w:sz="4" w:space="0"/>
              <w:bottom w:val="single" w:color="auto" w:sz="4" w:space="0"/>
            </w:tcBorders>
            <w:noWrap w:val="0"/>
            <w:vAlign w:val="top"/>
          </w:tcPr>
          <w:p w14:paraId="061DDA07">
            <w:pPr>
              <w:rPr>
                <w:b/>
                <w:bCs/>
                <w:sz w:val="2"/>
                <w:szCs w:val="2"/>
                <w:lang w:val="en-US"/>
              </w:rPr>
            </w:pPr>
            <w:r>
              <w:rPr>
                <w:b/>
                <w:bCs/>
                <w:sz w:val="22"/>
                <w:szCs w:val="22"/>
                <w:lang w:val="en-US"/>
              </w:rPr>
              <w:t>Pavaje executate din placi de trotuare din beton prefabricat asezate pe un strat din amestec uscat de ciment si nisip, in proportie 1:6, rostuit cu amestec uscat de ciment si nisip, grosime strat de 5 cm (Amenajarea stratului egalizator din nisip-ciment Н=5cm (M6:1)(Amenajarea imbracamintei din placi de trotuar ceramida  Н=6cm)</w:t>
            </w:r>
          </w:p>
          <w:p w14:paraId="61CF4A68">
            <w:pPr>
              <w:rPr>
                <w:sz w:val="2"/>
                <w:szCs w:val="2"/>
                <w:lang w:val="en-US"/>
              </w:rPr>
            </w:pPr>
          </w:p>
        </w:tc>
        <w:tc>
          <w:tcPr>
            <w:tcW w:w="1011" w:type="dxa"/>
            <w:gridSpan w:val="5"/>
            <w:tcBorders>
              <w:top w:val="single" w:color="auto" w:sz="4" w:space="0"/>
              <w:bottom w:val="single" w:color="auto" w:sz="4" w:space="0"/>
            </w:tcBorders>
            <w:noWrap w:val="0"/>
            <w:vAlign w:val="center"/>
          </w:tcPr>
          <w:p w14:paraId="002F3F00">
            <w:pPr>
              <w:jc w:val="center"/>
              <w:rPr>
                <w:b/>
                <w:bCs/>
                <w:sz w:val="22"/>
                <w:szCs w:val="22"/>
                <w:lang w:val="en-US"/>
              </w:rPr>
            </w:pPr>
            <w:r>
              <w:rPr>
                <w:b/>
                <w:bCs/>
                <w:sz w:val="22"/>
                <w:szCs w:val="22"/>
                <w:lang w:val="en-US"/>
              </w:rPr>
              <w:t>m2</w:t>
            </w:r>
          </w:p>
        </w:tc>
        <w:tc>
          <w:tcPr>
            <w:tcW w:w="1134" w:type="dxa"/>
            <w:gridSpan w:val="4"/>
            <w:tcBorders>
              <w:top w:val="single" w:color="auto" w:sz="4" w:space="0"/>
              <w:bottom w:val="single" w:color="auto" w:sz="4" w:space="0"/>
            </w:tcBorders>
            <w:noWrap w:val="0"/>
            <w:vAlign w:val="center"/>
          </w:tcPr>
          <w:p w14:paraId="6D7A8017">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5A7AF7B9">
            <w:pPr>
              <w:jc w:val="center"/>
              <w:rPr>
                <w:b/>
                <w:bCs/>
                <w:sz w:val="22"/>
                <w:szCs w:val="22"/>
                <w:lang w:val="en-US"/>
              </w:rPr>
            </w:pPr>
            <w:r>
              <w:rPr>
                <w:b/>
                <w:bCs/>
                <w:sz w:val="22"/>
                <w:szCs w:val="22"/>
                <w:lang w:val="en-US"/>
              </w:rPr>
              <w:t>2 340,000</w:t>
            </w:r>
          </w:p>
          <w:p w14:paraId="62DD2AB4">
            <w:pPr>
              <w:jc w:val="center"/>
              <w:rPr>
                <w:sz w:val="2"/>
                <w:szCs w:val="2"/>
                <w:lang w:val="en-US"/>
              </w:rPr>
            </w:pPr>
          </w:p>
        </w:tc>
      </w:tr>
      <w:tr w14:paraId="16519E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9AEFAD4">
            <w:pPr>
              <w:jc w:val="center"/>
              <w:rPr>
                <w:sz w:val="16"/>
                <w:szCs w:val="16"/>
                <w:lang w:val="en-US"/>
              </w:rPr>
            </w:pPr>
          </w:p>
        </w:tc>
        <w:tc>
          <w:tcPr>
            <w:tcW w:w="1418" w:type="dxa"/>
            <w:gridSpan w:val="5"/>
            <w:tcBorders>
              <w:top w:val="nil"/>
              <w:bottom w:val="single" w:color="auto" w:sz="2" w:space="0"/>
            </w:tcBorders>
            <w:noWrap w:val="0"/>
            <w:vAlign w:val="center"/>
          </w:tcPr>
          <w:p w14:paraId="374DF3AC">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6668122C">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0836C4D3">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0606F466">
            <w:pPr>
              <w:jc w:val="center"/>
              <w:rPr>
                <w:sz w:val="16"/>
                <w:szCs w:val="16"/>
                <w:lang w:val="en-US"/>
              </w:rPr>
            </w:pPr>
            <w:r>
              <w:rPr>
                <w:rFonts w:ascii="Times New Roman CYR" w:hAnsi="Times New Roman CYR" w:cs="Times New Roman CYR"/>
                <w:sz w:val="16"/>
                <w:szCs w:val="16"/>
                <w:lang w:val="en-US"/>
              </w:rPr>
              <w:t>0,5802</w:t>
            </w:r>
          </w:p>
        </w:tc>
        <w:tc>
          <w:tcPr>
            <w:tcW w:w="1559" w:type="dxa"/>
            <w:gridSpan w:val="3"/>
            <w:tcBorders>
              <w:top w:val="nil"/>
              <w:bottom w:val="single" w:color="auto" w:sz="2" w:space="0"/>
            </w:tcBorders>
            <w:noWrap w:val="0"/>
            <w:vAlign w:val="center"/>
          </w:tcPr>
          <w:p w14:paraId="5FF6B357">
            <w:pPr>
              <w:jc w:val="center"/>
              <w:rPr>
                <w:sz w:val="16"/>
                <w:szCs w:val="16"/>
                <w:lang w:val="en-US"/>
              </w:rPr>
            </w:pPr>
            <w:r>
              <w:rPr>
                <w:sz w:val="16"/>
                <w:szCs w:val="16"/>
                <w:lang w:val="en-US"/>
              </w:rPr>
              <w:t>1 357,668</w:t>
            </w:r>
          </w:p>
        </w:tc>
      </w:tr>
      <w:tr w14:paraId="01C32A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0EA05D8">
            <w:pPr>
              <w:jc w:val="center"/>
              <w:rPr>
                <w:sz w:val="16"/>
                <w:szCs w:val="16"/>
                <w:lang w:val="en-US"/>
              </w:rPr>
            </w:pPr>
          </w:p>
        </w:tc>
        <w:tc>
          <w:tcPr>
            <w:tcW w:w="1418" w:type="dxa"/>
            <w:gridSpan w:val="5"/>
            <w:tcBorders>
              <w:top w:val="nil"/>
              <w:bottom w:val="single" w:color="auto" w:sz="2" w:space="0"/>
            </w:tcBorders>
            <w:noWrap w:val="0"/>
            <w:vAlign w:val="center"/>
          </w:tcPr>
          <w:p w14:paraId="7B4537F7">
            <w:pPr>
              <w:jc w:val="center"/>
              <w:rPr>
                <w:sz w:val="16"/>
                <w:szCs w:val="16"/>
                <w:lang w:val="en-US"/>
              </w:rPr>
            </w:pPr>
            <w:r>
              <w:rPr>
                <w:sz w:val="16"/>
                <w:szCs w:val="16"/>
                <w:lang w:val="en-US"/>
              </w:rPr>
              <w:t>9310060019922</w:t>
            </w:r>
          </w:p>
        </w:tc>
        <w:tc>
          <w:tcPr>
            <w:tcW w:w="4366" w:type="dxa"/>
            <w:gridSpan w:val="5"/>
            <w:tcBorders>
              <w:top w:val="nil"/>
              <w:bottom w:val="single" w:color="auto" w:sz="2" w:space="0"/>
            </w:tcBorders>
            <w:noWrap w:val="0"/>
            <w:vAlign w:val="center"/>
          </w:tcPr>
          <w:p w14:paraId="15C6C656">
            <w:pPr>
              <w:rPr>
                <w:sz w:val="16"/>
                <w:szCs w:val="16"/>
                <w:lang w:val="en-US"/>
              </w:rPr>
            </w:pPr>
            <w:r>
              <w:rPr>
                <w:sz w:val="16"/>
                <w:szCs w:val="16"/>
                <w:lang w:val="en-US"/>
              </w:rPr>
              <w:t xml:space="preserve">Muncitor deservire </w:t>
            </w:r>
          </w:p>
        </w:tc>
        <w:tc>
          <w:tcPr>
            <w:tcW w:w="1021" w:type="dxa"/>
            <w:gridSpan w:val="5"/>
            <w:tcBorders>
              <w:top w:val="nil"/>
              <w:bottom w:val="single" w:color="auto" w:sz="2" w:space="0"/>
            </w:tcBorders>
            <w:noWrap w:val="0"/>
            <w:vAlign w:val="center"/>
          </w:tcPr>
          <w:p w14:paraId="7EDA44B4">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34868369">
            <w:pPr>
              <w:jc w:val="center"/>
              <w:rPr>
                <w:sz w:val="16"/>
                <w:szCs w:val="16"/>
                <w:lang w:val="en-US"/>
              </w:rPr>
            </w:pPr>
            <w:r>
              <w:rPr>
                <w:rFonts w:ascii="Times New Roman CYR" w:hAnsi="Times New Roman CYR" w:cs="Times New Roman CYR"/>
                <w:sz w:val="16"/>
                <w:szCs w:val="16"/>
                <w:lang w:val="en-US"/>
              </w:rPr>
              <w:t>0,0158</w:t>
            </w:r>
          </w:p>
        </w:tc>
        <w:tc>
          <w:tcPr>
            <w:tcW w:w="1559" w:type="dxa"/>
            <w:gridSpan w:val="3"/>
            <w:tcBorders>
              <w:top w:val="nil"/>
              <w:bottom w:val="single" w:color="auto" w:sz="2" w:space="0"/>
            </w:tcBorders>
            <w:noWrap w:val="0"/>
            <w:vAlign w:val="center"/>
          </w:tcPr>
          <w:p w14:paraId="54CB840F">
            <w:pPr>
              <w:jc w:val="center"/>
              <w:rPr>
                <w:sz w:val="16"/>
                <w:szCs w:val="16"/>
                <w:lang w:val="en-US"/>
              </w:rPr>
            </w:pPr>
            <w:r>
              <w:rPr>
                <w:sz w:val="16"/>
                <w:szCs w:val="16"/>
                <w:lang w:val="en-US"/>
              </w:rPr>
              <w:t>36,972</w:t>
            </w:r>
          </w:p>
        </w:tc>
      </w:tr>
      <w:tr w14:paraId="637FA8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01D26B3">
            <w:pPr>
              <w:jc w:val="center"/>
              <w:rPr>
                <w:sz w:val="16"/>
                <w:szCs w:val="16"/>
                <w:lang w:val="en-US"/>
              </w:rPr>
            </w:pPr>
          </w:p>
        </w:tc>
        <w:tc>
          <w:tcPr>
            <w:tcW w:w="1418" w:type="dxa"/>
            <w:gridSpan w:val="5"/>
            <w:tcBorders>
              <w:top w:val="nil"/>
              <w:bottom w:val="single" w:color="auto" w:sz="2" w:space="0"/>
            </w:tcBorders>
            <w:noWrap w:val="0"/>
            <w:vAlign w:val="center"/>
          </w:tcPr>
          <w:p w14:paraId="67580ADD">
            <w:pPr>
              <w:jc w:val="center"/>
              <w:rPr>
                <w:sz w:val="16"/>
                <w:szCs w:val="16"/>
                <w:lang w:val="en-US"/>
              </w:rPr>
            </w:pPr>
            <w:r>
              <w:rPr>
                <w:sz w:val="16"/>
                <w:szCs w:val="16"/>
                <w:lang w:val="en-US"/>
              </w:rPr>
              <w:t>26611128006547</w:t>
            </w:r>
          </w:p>
        </w:tc>
        <w:tc>
          <w:tcPr>
            <w:tcW w:w="4366" w:type="dxa"/>
            <w:gridSpan w:val="5"/>
            <w:tcBorders>
              <w:top w:val="nil"/>
              <w:bottom w:val="single" w:color="auto" w:sz="2" w:space="0"/>
            </w:tcBorders>
            <w:noWrap w:val="0"/>
            <w:vAlign w:val="center"/>
          </w:tcPr>
          <w:p w14:paraId="4D612B83">
            <w:pPr>
              <w:rPr>
                <w:sz w:val="16"/>
                <w:szCs w:val="16"/>
                <w:lang w:val="en-US"/>
              </w:rPr>
            </w:pPr>
            <w:r>
              <w:rPr>
                <w:sz w:val="16"/>
                <w:szCs w:val="16"/>
                <w:lang w:val="en-US"/>
              </w:rPr>
              <w:t>Placi din beton, pentru trotuare (6cm)</w:t>
            </w:r>
          </w:p>
        </w:tc>
        <w:tc>
          <w:tcPr>
            <w:tcW w:w="1021" w:type="dxa"/>
            <w:gridSpan w:val="5"/>
            <w:tcBorders>
              <w:top w:val="nil"/>
              <w:bottom w:val="single" w:color="auto" w:sz="2" w:space="0"/>
            </w:tcBorders>
            <w:noWrap w:val="0"/>
            <w:vAlign w:val="center"/>
          </w:tcPr>
          <w:p w14:paraId="7EF4114B">
            <w:pPr>
              <w:jc w:val="center"/>
              <w:rPr>
                <w:sz w:val="16"/>
                <w:szCs w:val="16"/>
                <w:lang w:val="en-US"/>
              </w:rPr>
            </w:pPr>
            <w:r>
              <w:rPr>
                <w:sz w:val="16"/>
                <w:szCs w:val="16"/>
                <w:lang w:val="en-US"/>
              </w:rPr>
              <w:t>m2</w:t>
            </w:r>
          </w:p>
        </w:tc>
        <w:tc>
          <w:tcPr>
            <w:tcW w:w="1134" w:type="dxa"/>
            <w:gridSpan w:val="4"/>
            <w:tcBorders>
              <w:top w:val="nil"/>
              <w:bottom w:val="single" w:color="auto" w:sz="2" w:space="0"/>
            </w:tcBorders>
            <w:noWrap w:val="0"/>
            <w:vAlign w:val="center"/>
          </w:tcPr>
          <w:p w14:paraId="3050C78A">
            <w:pPr>
              <w:jc w:val="center"/>
              <w:rPr>
                <w:sz w:val="16"/>
                <w:szCs w:val="16"/>
                <w:lang w:val="en-US"/>
              </w:rPr>
            </w:pPr>
            <w:r>
              <w:rPr>
                <w:rFonts w:ascii="Times New Roman CYR" w:hAnsi="Times New Roman CYR" w:cs="Times New Roman CYR"/>
                <w:sz w:val="16"/>
                <w:szCs w:val="16"/>
                <w:lang w:val="en-US"/>
              </w:rPr>
              <w:t>1,0150</w:t>
            </w:r>
          </w:p>
        </w:tc>
        <w:tc>
          <w:tcPr>
            <w:tcW w:w="1559" w:type="dxa"/>
            <w:gridSpan w:val="3"/>
            <w:tcBorders>
              <w:top w:val="nil"/>
              <w:bottom w:val="single" w:color="auto" w:sz="2" w:space="0"/>
            </w:tcBorders>
            <w:noWrap w:val="0"/>
            <w:vAlign w:val="center"/>
          </w:tcPr>
          <w:p w14:paraId="388FF725">
            <w:pPr>
              <w:jc w:val="center"/>
              <w:rPr>
                <w:sz w:val="16"/>
                <w:szCs w:val="16"/>
                <w:lang w:val="en-US"/>
              </w:rPr>
            </w:pPr>
            <w:r>
              <w:rPr>
                <w:sz w:val="16"/>
                <w:szCs w:val="16"/>
                <w:lang w:val="en-US"/>
              </w:rPr>
              <w:t>2 375,100</w:t>
            </w:r>
          </w:p>
        </w:tc>
      </w:tr>
      <w:tr w14:paraId="773C7C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C4A5A66">
            <w:pPr>
              <w:jc w:val="center"/>
              <w:rPr>
                <w:sz w:val="16"/>
                <w:szCs w:val="16"/>
                <w:lang w:val="en-US"/>
              </w:rPr>
            </w:pPr>
          </w:p>
        </w:tc>
        <w:tc>
          <w:tcPr>
            <w:tcW w:w="1418" w:type="dxa"/>
            <w:gridSpan w:val="5"/>
            <w:tcBorders>
              <w:top w:val="nil"/>
              <w:bottom w:val="single" w:color="auto" w:sz="2" w:space="0"/>
            </w:tcBorders>
            <w:noWrap w:val="0"/>
            <w:vAlign w:val="center"/>
          </w:tcPr>
          <w:p w14:paraId="187C721C">
            <w:pPr>
              <w:jc w:val="center"/>
              <w:rPr>
                <w:sz w:val="16"/>
                <w:szCs w:val="16"/>
                <w:lang w:val="en-US"/>
              </w:rPr>
            </w:pPr>
            <w:r>
              <w:rPr>
                <w:sz w:val="16"/>
                <w:szCs w:val="16"/>
                <w:lang w:val="en-US"/>
              </w:rPr>
              <w:t>2651122100027</w:t>
            </w:r>
          </w:p>
        </w:tc>
        <w:tc>
          <w:tcPr>
            <w:tcW w:w="4366" w:type="dxa"/>
            <w:gridSpan w:val="5"/>
            <w:tcBorders>
              <w:top w:val="nil"/>
              <w:bottom w:val="single" w:color="auto" w:sz="2" w:space="0"/>
            </w:tcBorders>
            <w:noWrap w:val="0"/>
            <w:vAlign w:val="center"/>
          </w:tcPr>
          <w:p w14:paraId="66339800">
            <w:pPr>
              <w:rPr>
                <w:sz w:val="16"/>
                <w:szCs w:val="16"/>
                <w:lang w:val="en-US"/>
              </w:rPr>
            </w:pPr>
            <w:r>
              <w:rPr>
                <w:sz w:val="16"/>
                <w:szCs w:val="16"/>
                <w:lang w:val="en-US"/>
              </w:rPr>
              <w:t>Ciment portland M400 saci, (pentru rosturi)</w:t>
            </w:r>
          </w:p>
        </w:tc>
        <w:tc>
          <w:tcPr>
            <w:tcW w:w="1021" w:type="dxa"/>
            <w:gridSpan w:val="5"/>
            <w:tcBorders>
              <w:top w:val="nil"/>
              <w:bottom w:val="single" w:color="auto" w:sz="2" w:space="0"/>
            </w:tcBorders>
            <w:noWrap w:val="0"/>
            <w:vAlign w:val="center"/>
          </w:tcPr>
          <w:p w14:paraId="4ECC4EAB">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47B0779A">
            <w:pPr>
              <w:jc w:val="center"/>
              <w:rPr>
                <w:sz w:val="16"/>
                <w:szCs w:val="16"/>
                <w:lang w:val="en-US"/>
              </w:rPr>
            </w:pPr>
            <w:r>
              <w:rPr>
                <w:rFonts w:ascii="Times New Roman CYR" w:hAnsi="Times New Roman CYR" w:cs="Times New Roman CYR"/>
                <w:sz w:val="16"/>
                <w:szCs w:val="16"/>
                <w:lang w:val="en-US"/>
              </w:rPr>
              <w:t>1,6000</w:t>
            </w:r>
          </w:p>
        </w:tc>
        <w:tc>
          <w:tcPr>
            <w:tcW w:w="1559" w:type="dxa"/>
            <w:gridSpan w:val="3"/>
            <w:tcBorders>
              <w:top w:val="nil"/>
              <w:bottom w:val="single" w:color="auto" w:sz="2" w:space="0"/>
            </w:tcBorders>
            <w:noWrap w:val="0"/>
            <w:vAlign w:val="center"/>
          </w:tcPr>
          <w:p w14:paraId="5C2F18D5">
            <w:pPr>
              <w:jc w:val="center"/>
              <w:rPr>
                <w:sz w:val="16"/>
                <w:szCs w:val="16"/>
                <w:lang w:val="en-US"/>
              </w:rPr>
            </w:pPr>
            <w:r>
              <w:rPr>
                <w:sz w:val="16"/>
                <w:szCs w:val="16"/>
                <w:lang w:val="en-US"/>
              </w:rPr>
              <w:t>3 744,000</w:t>
            </w:r>
          </w:p>
        </w:tc>
      </w:tr>
      <w:tr w14:paraId="4DDD49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D79E5DB">
            <w:pPr>
              <w:jc w:val="center"/>
              <w:rPr>
                <w:sz w:val="16"/>
                <w:szCs w:val="16"/>
                <w:lang w:val="en-US"/>
              </w:rPr>
            </w:pPr>
          </w:p>
        </w:tc>
        <w:tc>
          <w:tcPr>
            <w:tcW w:w="1418" w:type="dxa"/>
            <w:gridSpan w:val="5"/>
            <w:tcBorders>
              <w:top w:val="nil"/>
              <w:bottom w:val="single" w:color="auto" w:sz="2" w:space="0"/>
            </w:tcBorders>
            <w:noWrap w:val="0"/>
            <w:vAlign w:val="center"/>
          </w:tcPr>
          <w:p w14:paraId="0C764B80">
            <w:pPr>
              <w:jc w:val="center"/>
              <w:rPr>
                <w:sz w:val="16"/>
                <w:szCs w:val="16"/>
                <w:lang w:val="en-US"/>
              </w:rPr>
            </w:pPr>
            <w:r>
              <w:rPr>
                <w:sz w:val="16"/>
                <w:szCs w:val="16"/>
                <w:lang w:val="en-US"/>
              </w:rPr>
              <w:t>2651122100442</w:t>
            </w:r>
          </w:p>
        </w:tc>
        <w:tc>
          <w:tcPr>
            <w:tcW w:w="4366" w:type="dxa"/>
            <w:gridSpan w:val="5"/>
            <w:tcBorders>
              <w:top w:val="nil"/>
              <w:bottom w:val="single" w:color="auto" w:sz="2" w:space="0"/>
            </w:tcBorders>
            <w:noWrap w:val="0"/>
            <w:vAlign w:val="center"/>
          </w:tcPr>
          <w:p w14:paraId="216C12C6">
            <w:pPr>
              <w:rPr>
                <w:sz w:val="16"/>
                <w:szCs w:val="16"/>
                <w:lang w:val="en-US"/>
              </w:rPr>
            </w:pPr>
            <w:r>
              <w:rPr>
                <w:sz w:val="16"/>
                <w:szCs w:val="16"/>
                <w:lang w:val="en-US"/>
              </w:rPr>
              <w:t>Ciment portland M400 saci, (pentru strat)</w:t>
            </w:r>
          </w:p>
        </w:tc>
        <w:tc>
          <w:tcPr>
            <w:tcW w:w="1021" w:type="dxa"/>
            <w:gridSpan w:val="5"/>
            <w:tcBorders>
              <w:top w:val="nil"/>
              <w:bottom w:val="single" w:color="auto" w:sz="2" w:space="0"/>
            </w:tcBorders>
            <w:noWrap w:val="0"/>
            <w:vAlign w:val="center"/>
          </w:tcPr>
          <w:p w14:paraId="74223034">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2F536DC7">
            <w:pPr>
              <w:jc w:val="center"/>
              <w:rPr>
                <w:sz w:val="16"/>
                <w:szCs w:val="16"/>
                <w:lang w:val="en-US"/>
              </w:rPr>
            </w:pPr>
            <w:r>
              <w:rPr>
                <w:rFonts w:ascii="Times New Roman CYR" w:hAnsi="Times New Roman CYR" w:cs="Times New Roman CYR"/>
                <w:sz w:val="16"/>
                <w:szCs w:val="16"/>
                <w:lang w:val="en-US"/>
              </w:rPr>
              <w:t>7,8700</w:t>
            </w:r>
          </w:p>
        </w:tc>
        <w:tc>
          <w:tcPr>
            <w:tcW w:w="1559" w:type="dxa"/>
            <w:gridSpan w:val="3"/>
            <w:tcBorders>
              <w:top w:val="nil"/>
              <w:bottom w:val="single" w:color="auto" w:sz="2" w:space="0"/>
            </w:tcBorders>
            <w:noWrap w:val="0"/>
            <w:vAlign w:val="center"/>
          </w:tcPr>
          <w:p w14:paraId="13496A1B">
            <w:pPr>
              <w:jc w:val="center"/>
              <w:rPr>
                <w:sz w:val="16"/>
                <w:szCs w:val="16"/>
                <w:lang w:val="en-US"/>
              </w:rPr>
            </w:pPr>
            <w:r>
              <w:rPr>
                <w:sz w:val="16"/>
                <w:szCs w:val="16"/>
                <w:lang w:val="en-US"/>
              </w:rPr>
              <w:t>18 415,800</w:t>
            </w:r>
          </w:p>
        </w:tc>
      </w:tr>
      <w:tr w14:paraId="50F6E38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24C1FDF">
            <w:pPr>
              <w:jc w:val="center"/>
              <w:rPr>
                <w:sz w:val="16"/>
                <w:szCs w:val="16"/>
                <w:lang w:val="en-US"/>
              </w:rPr>
            </w:pPr>
          </w:p>
        </w:tc>
        <w:tc>
          <w:tcPr>
            <w:tcW w:w="1418" w:type="dxa"/>
            <w:gridSpan w:val="5"/>
            <w:tcBorders>
              <w:top w:val="nil"/>
              <w:bottom w:val="single" w:color="auto" w:sz="2" w:space="0"/>
            </w:tcBorders>
            <w:noWrap w:val="0"/>
            <w:vAlign w:val="center"/>
          </w:tcPr>
          <w:p w14:paraId="412D7FC5">
            <w:pPr>
              <w:jc w:val="center"/>
              <w:rPr>
                <w:sz w:val="16"/>
                <w:szCs w:val="16"/>
                <w:lang w:val="en-US"/>
              </w:rPr>
            </w:pPr>
            <w:r>
              <w:rPr>
                <w:sz w:val="16"/>
                <w:szCs w:val="16"/>
                <w:lang w:val="en-US"/>
              </w:rPr>
              <w:t>14211022005447</w:t>
            </w:r>
          </w:p>
        </w:tc>
        <w:tc>
          <w:tcPr>
            <w:tcW w:w="4366" w:type="dxa"/>
            <w:gridSpan w:val="5"/>
            <w:tcBorders>
              <w:top w:val="nil"/>
              <w:bottom w:val="single" w:color="auto" w:sz="2" w:space="0"/>
            </w:tcBorders>
            <w:noWrap w:val="0"/>
            <w:vAlign w:val="center"/>
          </w:tcPr>
          <w:p w14:paraId="20952AEE">
            <w:pPr>
              <w:rPr>
                <w:sz w:val="16"/>
                <w:szCs w:val="16"/>
                <w:lang w:val="en-US"/>
              </w:rPr>
            </w:pPr>
            <w:r>
              <w:rPr>
                <w:sz w:val="16"/>
                <w:szCs w:val="16"/>
                <w:lang w:val="en-US"/>
              </w:rPr>
              <w:t>Nisip pentru constructii 0,3-0,7 mm (pentru rosturi)(conform SR EN13242-A)</w:t>
            </w:r>
          </w:p>
        </w:tc>
        <w:tc>
          <w:tcPr>
            <w:tcW w:w="1021" w:type="dxa"/>
            <w:gridSpan w:val="5"/>
            <w:tcBorders>
              <w:top w:val="nil"/>
              <w:bottom w:val="single" w:color="auto" w:sz="2" w:space="0"/>
            </w:tcBorders>
            <w:noWrap w:val="0"/>
            <w:vAlign w:val="center"/>
          </w:tcPr>
          <w:p w14:paraId="601806FD">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ECF30A7">
            <w:pPr>
              <w:jc w:val="center"/>
              <w:rPr>
                <w:sz w:val="16"/>
                <w:szCs w:val="16"/>
                <w:lang w:val="en-US"/>
              </w:rPr>
            </w:pPr>
            <w:r>
              <w:rPr>
                <w:rFonts w:ascii="Times New Roman CYR" w:hAnsi="Times New Roman CYR" w:cs="Times New Roman CYR"/>
                <w:sz w:val="16"/>
                <w:szCs w:val="16"/>
                <w:lang w:val="en-US"/>
              </w:rPr>
              <w:t>0,0050</w:t>
            </w:r>
          </w:p>
        </w:tc>
        <w:tc>
          <w:tcPr>
            <w:tcW w:w="1559" w:type="dxa"/>
            <w:gridSpan w:val="3"/>
            <w:tcBorders>
              <w:top w:val="nil"/>
              <w:bottom w:val="single" w:color="auto" w:sz="2" w:space="0"/>
            </w:tcBorders>
            <w:noWrap w:val="0"/>
            <w:vAlign w:val="center"/>
          </w:tcPr>
          <w:p w14:paraId="417CE30F">
            <w:pPr>
              <w:jc w:val="center"/>
              <w:rPr>
                <w:sz w:val="16"/>
                <w:szCs w:val="16"/>
                <w:lang w:val="en-US"/>
              </w:rPr>
            </w:pPr>
            <w:r>
              <w:rPr>
                <w:sz w:val="16"/>
                <w:szCs w:val="16"/>
                <w:lang w:val="en-US"/>
              </w:rPr>
              <w:t>11,700</w:t>
            </w:r>
          </w:p>
        </w:tc>
      </w:tr>
      <w:tr w14:paraId="3DC3B2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0AAEE86">
            <w:pPr>
              <w:jc w:val="center"/>
              <w:rPr>
                <w:sz w:val="16"/>
                <w:szCs w:val="16"/>
                <w:lang w:val="en-US"/>
              </w:rPr>
            </w:pPr>
          </w:p>
        </w:tc>
        <w:tc>
          <w:tcPr>
            <w:tcW w:w="1418" w:type="dxa"/>
            <w:gridSpan w:val="5"/>
            <w:tcBorders>
              <w:top w:val="nil"/>
              <w:bottom w:val="single" w:color="auto" w:sz="2" w:space="0"/>
            </w:tcBorders>
            <w:noWrap w:val="0"/>
            <w:vAlign w:val="center"/>
          </w:tcPr>
          <w:p w14:paraId="528DFF26">
            <w:pPr>
              <w:jc w:val="center"/>
              <w:rPr>
                <w:sz w:val="16"/>
                <w:szCs w:val="16"/>
                <w:lang w:val="en-US"/>
              </w:rPr>
            </w:pPr>
            <w:r>
              <w:rPr>
                <w:sz w:val="16"/>
                <w:szCs w:val="16"/>
                <w:lang w:val="en-US"/>
              </w:rPr>
              <w:t>14211022005477</w:t>
            </w:r>
          </w:p>
        </w:tc>
        <w:tc>
          <w:tcPr>
            <w:tcW w:w="4366" w:type="dxa"/>
            <w:gridSpan w:val="5"/>
            <w:tcBorders>
              <w:top w:val="nil"/>
              <w:bottom w:val="single" w:color="auto" w:sz="2" w:space="0"/>
            </w:tcBorders>
            <w:noWrap w:val="0"/>
            <w:vAlign w:val="center"/>
          </w:tcPr>
          <w:p w14:paraId="6EE8979E">
            <w:pPr>
              <w:rPr>
                <w:sz w:val="16"/>
                <w:szCs w:val="16"/>
                <w:lang w:val="en-US"/>
              </w:rPr>
            </w:pPr>
            <w:r>
              <w:rPr>
                <w:sz w:val="16"/>
                <w:szCs w:val="16"/>
                <w:lang w:val="en-US"/>
              </w:rPr>
              <w:t>Nisip pentru constructii 0,3-0,7 mm (pentru strat)(conform SR EN13242-A)</w:t>
            </w:r>
          </w:p>
        </w:tc>
        <w:tc>
          <w:tcPr>
            <w:tcW w:w="1021" w:type="dxa"/>
            <w:gridSpan w:val="5"/>
            <w:tcBorders>
              <w:top w:val="nil"/>
              <w:bottom w:val="single" w:color="auto" w:sz="2" w:space="0"/>
            </w:tcBorders>
            <w:noWrap w:val="0"/>
            <w:vAlign w:val="center"/>
          </w:tcPr>
          <w:p w14:paraId="2254E77A">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6118F7CF">
            <w:pPr>
              <w:jc w:val="center"/>
              <w:rPr>
                <w:sz w:val="16"/>
                <w:szCs w:val="16"/>
                <w:lang w:val="en-US"/>
              </w:rPr>
            </w:pPr>
            <w:r>
              <w:rPr>
                <w:rFonts w:ascii="Times New Roman CYR" w:hAnsi="Times New Roman CYR" w:cs="Times New Roman CYR"/>
                <w:sz w:val="16"/>
                <w:szCs w:val="16"/>
                <w:lang w:val="en-US"/>
              </w:rPr>
              <w:t>0,0428</w:t>
            </w:r>
          </w:p>
        </w:tc>
        <w:tc>
          <w:tcPr>
            <w:tcW w:w="1559" w:type="dxa"/>
            <w:gridSpan w:val="3"/>
            <w:tcBorders>
              <w:top w:val="nil"/>
              <w:bottom w:val="single" w:color="auto" w:sz="2" w:space="0"/>
            </w:tcBorders>
            <w:noWrap w:val="0"/>
            <w:vAlign w:val="center"/>
          </w:tcPr>
          <w:p w14:paraId="41ED2C8E">
            <w:pPr>
              <w:jc w:val="center"/>
              <w:rPr>
                <w:sz w:val="16"/>
                <w:szCs w:val="16"/>
                <w:lang w:val="en-US"/>
              </w:rPr>
            </w:pPr>
            <w:r>
              <w:rPr>
                <w:sz w:val="16"/>
                <w:szCs w:val="16"/>
                <w:lang w:val="en-US"/>
              </w:rPr>
              <w:t>100,152</w:t>
            </w:r>
          </w:p>
        </w:tc>
      </w:tr>
      <w:tr w14:paraId="4331C23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D73F70C">
            <w:pPr>
              <w:jc w:val="center"/>
              <w:rPr>
                <w:sz w:val="16"/>
                <w:szCs w:val="16"/>
                <w:lang w:val="en-US"/>
              </w:rPr>
            </w:pPr>
          </w:p>
        </w:tc>
        <w:tc>
          <w:tcPr>
            <w:tcW w:w="1418" w:type="dxa"/>
            <w:gridSpan w:val="5"/>
            <w:tcBorders>
              <w:top w:val="nil"/>
              <w:bottom w:val="single" w:color="auto" w:sz="2" w:space="0"/>
            </w:tcBorders>
            <w:noWrap w:val="0"/>
            <w:vAlign w:val="center"/>
          </w:tcPr>
          <w:p w14:paraId="44170403">
            <w:pPr>
              <w:jc w:val="center"/>
              <w:rPr>
                <w:sz w:val="16"/>
                <w:szCs w:val="16"/>
                <w:lang w:val="en-US"/>
              </w:rPr>
            </w:pPr>
            <w:r>
              <w:rPr>
                <w:sz w:val="16"/>
                <w:szCs w:val="16"/>
                <w:lang w:val="en-US"/>
              </w:rPr>
              <w:t>2881116002701</w:t>
            </w:r>
          </w:p>
        </w:tc>
        <w:tc>
          <w:tcPr>
            <w:tcW w:w="4366" w:type="dxa"/>
            <w:gridSpan w:val="5"/>
            <w:tcBorders>
              <w:top w:val="nil"/>
              <w:bottom w:val="single" w:color="auto" w:sz="2" w:space="0"/>
            </w:tcBorders>
            <w:noWrap w:val="0"/>
            <w:vAlign w:val="center"/>
          </w:tcPr>
          <w:p w14:paraId="21877065">
            <w:pPr>
              <w:rPr>
                <w:sz w:val="16"/>
                <w:szCs w:val="16"/>
                <w:lang w:val="en-US"/>
              </w:rPr>
            </w:pPr>
            <w:r>
              <w:rPr>
                <w:sz w:val="16"/>
                <w:szCs w:val="16"/>
                <w:lang w:val="en-US"/>
              </w:rPr>
              <w:t>Disc pentru taiat placi</w:t>
            </w:r>
          </w:p>
        </w:tc>
        <w:tc>
          <w:tcPr>
            <w:tcW w:w="1021" w:type="dxa"/>
            <w:gridSpan w:val="5"/>
            <w:tcBorders>
              <w:top w:val="nil"/>
              <w:bottom w:val="single" w:color="auto" w:sz="2" w:space="0"/>
            </w:tcBorders>
            <w:noWrap w:val="0"/>
            <w:vAlign w:val="center"/>
          </w:tcPr>
          <w:p w14:paraId="2B9F78EC">
            <w:pPr>
              <w:jc w:val="center"/>
              <w:rPr>
                <w:sz w:val="16"/>
                <w:szCs w:val="16"/>
                <w:lang w:val="en-US"/>
              </w:rPr>
            </w:pPr>
            <w:r>
              <w:rPr>
                <w:sz w:val="16"/>
                <w:szCs w:val="16"/>
                <w:lang w:val="en-US"/>
              </w:rPr>
              <w:t>buc</w:t>
            </w:r>
          </w:p>
        </w:tc>
        <w:tc>
          <w:tcPr>
            <w:tcW w:w="1134" w:type="dxa"/>
            <w:gridSpan w:val="4"/>
            <w:tcBorders>
              <w:top w:val="nil"/>
              <w:bottom w:val="single" w:color="auto" w:sz="2" w:space="0"/>
            </w:tcBorders>
            <w:noWrap w:val="0"/>
            <w:vAlign w:val="center"/>
          </w:tcPr>
          <w:p w14:paraId="72634DAE">
            <w:pPr>
              <w:jc w:val="center"/>
              <w:rPr>
                <w:sz w:val="16"/>
                <w:szCs w:val="16"/>
                <w:lang w:val="en-US"/>
              </w:rPr>
            </w:pPr>
            <w:r>
              <w:rPr>
                <w:rFonts w:ascii="Times New Roman CYR" w:hAnsi="Times New Roman CYR" w:cs="Times New Roman CYR"/>
                <w:sz w:val="16"/>
                <w:szCs w:val="16"/>
                <w:lang w:val="en-US"/>
              </w:rPr>
              <w:t>0,0200</w:t>
            </w:r>
          </w:p>
        </w:tc>
        <w:tc>
          <w:tcPr>
            <w:tcW w:w="1559" w:type="dxa"/>
            <w:gridSpan w:val="3"/>
            <w:tcBorders>
              <w:top w:val="nil"/>
              <w:bottom w:val="single" w:color="auto" w:sz="2" w:space="0"/>
            </w:tcBorders>
            <w:noWrap w:val="0"/>
            <w:vAlign w:val="center"/>
          </w:tcPr>
          <w:p w14:paraId="5EF01A12">
            <w:pPr>
              <w:jc w:val="center"/>
              <w:rPr>
                <w:sz w:val="16"/>
                <w:szCs w:val="16"/>
                <w:lang w:val="en-US"/>
              </w:rPr>
            </w:pPr>
            <w:r>
              <w:rPr>
                <w:sz w:val="16"/>
                <w:szCs w:val="16"/>
                <w:lang w:val="en-US"/>
              </w:rPr>
              <w:t>46,800</w:t>
            </w:r>
          </w:p>
        </w:tc>
      </w:tr>
      <w:tr w14:paraId="0434818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91830C4">
            <w:pPr>
              <w:jc w:val="center"/>
              <w:rPr>
                <w:b/>
                <w:bCs/>
                <w:sz w:val="22"/>
                <w:szCs w:val="22"/>
                <w:lang w:val="en-US"/>
              </w:rPr>
            </w:pPr>
            <w:r>
              <w:rPr>
                <w:b/>
                <w:bCs/>
                <w:sz w:val="22"/>
                <w:szCs w:val="22"/>
                <w:lang w:val="en-US"/>
              </w:rPr>
              <w:t>48</w:t>
            </w:r>
          </w:p>
        </w:tc>
        <w:tc>
          <w:tcPr>
            <w:tcW w:w="1402" w:type="dxa"/>
            <w:gridSpan w:val="4"/>
            <w:tcBorders>
              <w:top w:val="single" w:color="auto" w:sz="4" w:space="0"/>
              <w:bottom w:val="single" w:color="auto" w:sz="4" w:space="0"/>
            </w:tcBorders>
            <w:noWrap w:val="0"/>
            <w:vAlign w:val="center"/>
          </w:tcPr>
          <w:p w14:paraId="7F1ADDC8">
            <w:pPr>
              <w:jc w:val="center"/>
              <w:rPr>
                <w:b/>
                <w:bCs/>
                <w:sz w:val="22"/>
                <w:szCs w:val="22"/>
                <w:lang w:val="en-US"/>
              </w:rPr>
            </w:pPr>
            <w:r>
              <w:rPr>
                <w:b/>
                <w:bCs/>
                <w:sz w:val="22"/>
                <w:szCs w:val="22"/>
                <w:lang w:val="en-US"/>
              </w:rPr>
              <w:t>DE11A</w:t>
            </w:r>
          </w:p>
        </w:tc>
        <w:tc>
          <w:tcPr>
            <w:tcW w:w="4366" w:type="dxa"/>
            <w:gridSpan w:val="7"/>
            <w:tcBorders>
              <w:top w:val="single" w:color="auto" w:sz="4" w:space="0"/>
              <w:bottom w:val="single" w:color="auto" w:sz="4" w:space="0"/>
            </w:tcBorders>
            <w:noWrap w:val="0"/>
            <w:vAlign w:val="top"/>
          </w:tcPr>
          <w:p w14:paraId="41C1CF10">
            <w:pPr>
              <w:rPr>
                <w:b/>
                <w:bCs/>
                <w:sz w:val="2"/>
                <w:szCs w:val="2"/>
                <w:lang w:val="en-US"/>
              </w:rPr>
            </w:pPr>
            <w:r>
              <w:rPr>
                <w:b/>
                <w:bCs/>
                <w:sz w:val="22"/>
                <w:szCs w:val="22"/>
                <w:lang w:val="en-US"/>
              </w:rPr>
              <w:t>Borduri mici, prefabricate din beton cu sectiunea de 10x15 cm, pnetu incadrarea spatiilor verzi, trotuarelor, aleilor, etc., asezate pe o fundatie din beton, de 10x20 cm  (Instalarea bordurii БР100.20.8  Instalarea bordurii БР100.20.8 bet.XF4. XM1 C25/30)</w:t>
            </w:r>
          </w:p>
          <w:p w14:paraId="2A4F66B6">
            <w:pPr>
              <w:rPr>
                <w:sz w:val="2"/>
                <w:szCs w:val="2"/>
                <w:lang w:val="en-US"/>
              </w:rPr>
            </w:pPr>
          </w:p>
        </w:tc>
        <w:tc>
          <w:tcPr>
            <w:tcW w:w="1011" w:type="dxa"/>
            <w:gridSpan w:val="5"/>
            <w:tcBorders>
              <w:top w:val="single" w:color="auto" w:sz="4" w:space="0"/>
              <w:bottom w:val="single" w:color="auto" w:sz="4" w:space="0"/>
            </w:tcBorders>
            <w:noWrap w:val="0"/>
            <w:vAlign w:val="center"/>
          </w:tcPr>
          <w:p w14:paraId="2F822E5E">
            <w:pPr>
              <w:jc w:val="center"/>
              <w:rPr>
                <w:b/>
                <w:bCs/>
                <w:sz w:val="22"/>
                <w:szCs w:val="22"/>
                <w:lang w:val="en-US"/>
              </w:rPr>
            </w:pPr>
            <w:r>
              <w:rPr>
                <w:b/>
                <w:bCs/>
                <w:sz w:val="22"/>
                <w:szCs w:val="22"/>
                <w:lang w:val="en-US"/>
              </w:rPr>
              <w:t>m</w:t>
            </w:r>
          </w:p>
        </w:tc>
        <w:tc>
          <w:tcPr>
            <w:tcW w:w="1134" w:type="dxa"/>
            <w:gridSpan w:val="4"/>
            <w:tcBorders>
              <w:top w:val="single" w:color="auto" w:sz="4" w:space="0"/>
              <w:bottom w:val="single" w:color="auto" w:sz="4" w:space="0"/>
            </w:tcBorders>
            <w:noWrap w:val="0"/>
            <w:vAlign w:val="center"/>
          </w:tcPr>
          <w:p w14:paraId="3459781D">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1220C79E">
            <w:pPr>
              <w:jc w:val="center"/>
              <w:rPr>
                <w:b/>
                <w:bCs/>
                <w:sz w:val="22"/>
                <w:szCs w:val="22"/>
                <w:lang w:val="en-US"/>
              </w:rPr>
            </w:pPr>
            <w:r>
              <w:rPr>
                <w:b/>
                <w:bCs/>
                <w:sz w:val="22"/>
                <w:szCs w:val="22"/>
                <w:lang w:val="en-US"/>
              </w:rPr>
              <w:t>1 390,000</w:t>
            </w:r>
          </w:p>
          <w:p w14:paraId="26F3EA2D">
            <w:pPr>
              <w:jc w:val="center"/>
              <w:rPr>
                <w:sz w:val="2"/>
                <w:szCs w:val="2"/>
                <w:lang w:val="en-US"/>
              </w:rPr>
            </w:pPr>
          </w:p>
        </w:tc>
      </w:tr>
      <w:tr w14:paraId="5BC279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6C37B27">
            <w:pPr>
              <w:jc w:val="center"/>
              <w:rPr>
                <w:sz w:val="16"/>
                <w:szCs w:val="16"/>
                <w:lang w:val="en-US"/>
              </w:rPr>
            </w:pPr>
          </w:p>
        </w:tc>
        <w:tc>
          <w:tcPr>
            <w:tcW w:w="1418" w:type="dxa"/>
            <w:gridSpan w:val="5"/>
            <w:tcBorders>
              <w:top w:val="nil"/>
              <w:bottom w:val="single" w:color="auto" w:sz="2" w:space="0"/>
            </w:tcBorders>
            <w:noWrap w:val="0"/>
            <w:vAlign w:val="center"/>
          </w:tcPr>
          <w:p w14:paraId="2775F917">
            <w:pPr>
              <w:jc w:val="center"/>
              <w:rPr>
                <w:sz w:val="16"/>
                <w:szCs w:val="16"/>
                <w:lang w:val="en-US"/>
              </w:rPr>
            </w:pPr>
            <w:r>
              <w:rPr>
                <w:sz w:val="16"/>
                <w:szCs w:val="16"/>
                <w:lang w:val="en-US"/>
              </w:rPr>
              <w:t>9310060019900</w:t>
            </w:r>
          </w:p>
        </w:tc>
        <w:tc>
          <w:tcPr>
            <w:tcW w:w="4366" w:type="dxa"/>
            <w:gridSpan w:val="5"/>
            <w:tcBorders>
              <w:top w:val="nil"/>
              <w:bottom w:val="single" w:color="auto" w:sz="2" w:space="0"/>
            </w:tcBorders>
            <w:noWrap w:val="0"/>
            <w:vAlign w:val="center"/>
          </w:tcPr>
          <w:p w14:paraId="0280E1B2">
            <w:pPr>
              <w:rPr>
                <w:sz w:val="16"/>
                <w:szCs w:val="16"/>
                <w:lang w:val="en-US"/>
              </w:rPr>
            </w:pPr>
            <w:r>
              <w:rPr>
                <w:sz w:val="16"/>
                <w:szCs w:val="16"/>
                <w:lang w:val="en-US"/>
              </w:rPr>
              <w:t>Muncitor necalificat</w:t>
            </w:r>
          </w:p>
        </w:tc>
        <w:tc>
          <w:tcPr>
            <w:tcW w:w="1021" w:type="dxa"/>
            <w:gridSpan w:val="5"/>
            <w:tcBorders>
              <w:top w:val="nil"/>
              <w:bottom w:val="single" w:color="auto" w:sz="2" w:space="0"/>
            </w:tcBorders>
            <w:noWrap w:val="0"/>
            <w:vAlign w:val="center"/>
          </w:tcPr>
          <w:p w14:paraId="26B947F4">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74FAC1B1">
            <w:pPr>
              <w:jc w:val="center"/>
              <w:rPr>
                <w:sz w:val="16"/>
                <w:szCs w:val="16"/>
                <w:lang w:val="en-US"/>
              </w:rPr>
            </w:pPr>
            <w:r>
              <w:rPr>
                <w:rFonts w:ascii="Times New Roman CYR" w:hAnsi="Times New Roman CYR" w:cs="Times New Roman CYR"/>
                <w:sz w:val="16"/>
                <w:szCs w:val="16"/>
                <w:lang w:val="en-US"/>
              </w:rPr>
              <w:t>0,1200</w:t>
            </w:r>
          </w:p>
        </w:tc>
        <w:tc>
          <w:tcPr>
            <w:tcW w:w="1559" w:type="dxa"/>
            <w:gridSpan w:val="3"/>
            <w:tcBorders>
              <w:top w:val="nil"/>
              <w:bottom w:val="single" w:color="auto" w:sz="2" w:space="0"/>
            </w:tcBorders>
            <w:noWrap w:val="0"/>
            <w:vAlign w:val="center"/>
          </w:tcPr>
          <w:p w14:paraId="123DAD4D">
            <w:pPr>
              <w:jc w:val="center"/>
              <w:rPr>
                <w:sz w:val="16"/>
                <w:szCs w:val="16"/>
                <w:lang w:val="en-US"/>
              </w:rPr>
            </w:pPr>
            <w:r>
              <w:rPr>
                <w:sz w:val="16"/>
                <w:szCs w:val="16"/>
                <w:lang w:val="en-US"/>
              </w:rPr>
              <w:t>166,800</w:t>
            </w:r>
          </w:p>
        </w:tc>
      </w:tr>
      <w:tr w14:paraId="0C72B6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B3B938B">
            <w:pPr>
              <w:jc w:val="center"/>
              <w:rPr>
                <w:sz w:val="16"/>
                <w:szCs w:val="16"/>
                <w:lang w:val="en-US"/>
              </w:rPr>
            </w:pPr>
          </w:p>
        </w:tc>
        <w:tc>
          <w:tcPr>
            <w:tcW w:w="1418" w:type="dxa"/>
            <w:gridSpan w:val="5"/>
            <w:tcBorders>
              <w:top w:val="nil"/>
              <w:bottom w:val="single" w:color="auto" w:sz="2" w:space="0"/>
            </w:tcBorders>
            <w:noWrap w:val="0"/>
            <w:vAlign w:val="center"/>
          </w:tcPr>
          <w:p w14:paraId="76D99DD0">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1B8B3B89">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1A610EC5">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4CFE33B6">
            <w:pPr>
              <w:jc w:val="center"/>
              <w:rPr>
                <w:sz w:val="16"/>
                <w:szCs w:val="16"/>
                <w:lang w:val="en-US"/>
              </w:rPr>
            </w:pPr>
            <w:r>
              <w:rPr>
                <w:rFonts w:ascii="Times New Roman CYR" w:hAnsi="Times New Roman CYR" w:cs="Times New Roman CYR"/>
                <w:sz w:val="16"/>
                <w:szCs w:val="16"/>
                <w:lang w:val="en-US"/>
              </w:rPr>
              <w:t>0,1800</w:t>
            </w:r>
          </w:p>
        </w:tc>
        <w:tc>
          <w:tcPr>
            <w:tcW w:w="1559" w:type="dxa"/>
            <w:gridSpan w:val="3"/>
            <w:tcBorders>
              <w:top w:val="nil"/>
              <w:bottom w:val="single" w:color="auto" w:sz="2" w:space="0"/>
            </w:tcBorders>
            <w:noWrap w:val="0"/>
            <w:vAlign w:val="center"/>
          </w:tcPr>
          <w:p w14:paraId="2445E580">
            <w:pPr>
              <w:jc w:val="center"/>
              <w:rPr>
                <w:sz w:val="16"/>
                <w:szCs w:val="16"/>
                <w:lang w:val="en-US"/>
              </w:rPr>
            </w:pPr>
            <w:r>
              <w:rPr>
                <w:sz w:val="16"/>
                <w:szCs w:val="16"/>
                <w:lang w:val="en-US"/>
              </w:rPr>
              <w:t>250,200</w:t>
            </w:r>
          </w:p>
        </w:tc>
      </w:tr>
      <w:tr w14:paraId="27197C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13BE01E">
            <w:pPr>
              <w:jc w:val="center"/>
              <w:rPr>
                <w:sz w:val="16"/>
                <w:szCs w:val="16"/>
                <w:lang w:val="en-US"/>
              </w:rPr>
            </w:pPr>
          </w:p>
        </w:tc>
        <w:tc>
          <w:tcPr>
            <w:tcW w:w="1418" w:type="dxa"/>
            <w:gridSpan w:val="5"/>
            <w:tcBorders>
              <w:top w:val="nil"/>
              <w:bottom w:val="single" w:color="auto" w:sz="2" w:space="0"/>
            </w:tcBorders>
            <w:noWrap w:val="0"/>
            <w:vAlign w:val="center"/>
          </w:tcPr>
          <w:p w14:paraId="59B2CF9F">
            <w:pPr>
              <w:jc w:val="center"/>
              <w:rPr>
                <w:sz w:val="16"/>
                <w:szCs w:val="16"/>
                <w:lang w:val="en-US"/>
              </w:rPr>
            </w:pPr>
            <w:r>
              <w:rPr>
                <w:sz w:val="16"/>
                <w:szCs w:val="16"/>
                <w:lang w:val="en-US"/>
              </w:rPr>
              <w:t>26631021000028</w:t>
            </w:r>
          </w:p>
        </w:tc>
        <w:tc>
          <w:tcPr>
            <w:tcW w:w="4366" w:type="dxa"/>
            <w:gridSpan w:val="5"/>
            <w:tcBorders>
              <w:top w:val="nil"/>
              <w:bottom w:val="single" w:color="auto" w:sz="2" w:space="0"/>
            </w:tcBorders>
            <w:noWrap w:val="0"/>
            <w:vAlign w:val="center"/>
          </w:tcPr>
          <w:p w14:paraId="1EB8AA4D">
            <w:pPr>
              <w:rPr>
                <w:sz w:val="16"/>
                <w:szCs w:val="16"/>
                <w:lang w:val="en-US"/>
              </w:rPr>
            </w:pPr>
            <w:r>
              <w:rPr>
                <w:sz w:val="16"/>
                <w:szCs w:val="16"/>
                <w:lang w:val="en-US"/>
              </w:rPr>
              <w:t>Beton clasa C12/15</w:t>
            </w:r>
          </w:p>
        </w:tc>
        <w:tc>
          <w:tcPr>
            <w:tcW w:w="1021" w:type="dxa"/>
            <w:gridSpan w:val="5"/>
            <w:tcBorders>
              <w:top w:val="nil"/>
              <w:bottom w:val="single" w:color="auto" w:sz="2" w:space="0"/>
            </w:tcBorders>
            <w:noWrap w:val="0"/>
            <w:vAlign w:val="center"/>
          </w:tcPr>
          <w:p w14:paraId="369298AC">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444036F8">
            <w:pPr>
              <w:jc w:val="center"/>
              <w:rPr>
                <w:sz w:val="16"/>
                <w:szCs w:val="16"/>
                <w:lang w:val="en-US"/>
              </w:rPr>
            </w:pPr>
            <w:r>
              <w:rPr>
                <w:rFonts w:ascii="Times New Roman CYR" w:hAnsi="Times New Roman CYR" w:cs="Times New Roman CYR"/>
                <w:sz w:val="16"/>
                <w:szCs w:val="16"/>
                <w:lang w:val="en-US"/>
              </w:rPr>
              <w:t>0,0480</w:t>
            </w:r>
          </w:p>
        </w:tc>
        <w:tc>
          <w:tcPr>
            <w:tcW w:w="1559" w:type="dxa"/>
            <w:gridSpan w:val="3"/>
            <w:tcBorders>
              <w:top w:val="nil"/>
              <w:bottom w:val="single" w:color="auto" w:sz="2" w:space="0"/>
            </w:tcBorders>
            <w:noWrap w:val="0"/>
            <w:vAlign w:val="center"/>
          </w:tcPr>
          <w:p w14:paraId="0DA95772">
            <w:pPr>
              <w:jc w:val="center"/>
              <w:rPr>
                <w:sz w:val="16"/>
                <w:szCs w:val="16"/>
                <w:lang w:val="en-US"/>
              </w:rPr>
            </w:pPr>
            <w:r>
              <w:rPr>
                <w:sz w:val="16"/>
                <w:szCs w:val="16"/>
                <w:lang w:val="en-US"/>
              </w:rPr>
              <w:t>66,720</w:t>
            </w:r>
          </w:p>
        </w:tc>
      </w:tr>
      <w:tr w14:paraId="512B34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FA0CE79">
            <w:pPr>
              <w:jc w:val="center"/>
              <w:rPr>
                <w:sz w:val="16"/>
                <w:szCs w:val="16"/>
                <w:lang w:val="en-US"/>
              </w:rPr>
            </w:pPr>
          </w:p>
        </w:tc>
        <w:tc>
          <w:tcPr>
            <w:tcW w:w="1418" w:type="dxa"/>
            <w:gridSpan w:val="5"/>
            <w:tcBorders>
              <w:top w:val="nil"/>
              <w:bottom w:val="single" w:color="auto" w:sz="2" w:space="0"/>
            </w:tcBorders>
            <w:noWrap w:val="0"/>
            <w:vAlign w:val="center"/>
          </w:tcPr>
          <w:p w14:paraId="01A45ECD">
            <w:pPr>
              <w:jc w:val="center"/>
              <w:rPr>
                <w:sz w:val="16"/>
                <w:szCs w:val="16"/>
                <w:lang w:val="en-US"/>
              </w:rPr>
            </w:pPr>
            <w:r>
              <w:rPr>
                <w:sz w:val="16"/>
                <w:szCs w:val="16"/>
                <w:lang w:val="en-US"/>
              </w:rPr>
              <w:t>2651122100024</w:t>
            </w:r>
          </w:p>
        </w:tc>
        <w:tc>
          <w:tcPr>
            <w:tcW w:w="4366" w:type="dxa"/>
            <w:gridSpan w:val="5"/>
            <w:tcBorders>
              <w:top w:val="nil"/>
              <w:bottom w:val="single" w:color="auto" w:sz="2" w:space="0"/>
            </w:tcBorders>
            <w:noWrap w:val="0"/>
            <w:vAlign w:val="center"/>
          </w:tcPr>
          <w:p w14:paraId="281C4074">
            <w:pPr>
              <w:rPr>
                <w:sz w:val="16"/>
                <w:szCs w:val="16"/>
                <w:lang w:val="en-US"/>
              </w:rPr>
            </w:pPr>
            <w:r>
              <w:rPr>
                <w:sz w:val="16"/>
                <w:szCs w:val="16"/>
                <w:lang w:val="en-US"/>
              </w:rPr>
              <w:t>Ciment portland P 40 saci S388</w:t>
            </w:r>
          </w:p>
        </w:tc>
        <w:tc>
          <w:tcPr>
            <w:tcW w:w="1021" w:type="dxa"/>
            <w:gridSpan w:val="5"/>
            <w:tcBorders>
              <w:top w:val="nil"/>
              <w:bottom w:val="single" w:color="auto" w:sz="2" w:space="0"/>
            </w:tcBorders>
            <w:noWrap w:val="0"/>
            <w:vAlign w:val="center"/>
          </w:tcPr>
          <w:p w14:paraId="103C0C23">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262567DD">
            <w:pPr>
              <w:jc w:val="center"/>
              <w:rPr>
                <w:sz w:val="16"/>
                <w:szCs w:val="16"/>
                <w:lang w:val="en-US"/>
              </w:rPr>
            </w:pPr>
            <w:r>
              <w:rPr>
                <w:rFonts w:ascii="Times New Roman CYR" w:hAnsi="Times New Roman CYR" w:cs="Times New Roman CYR"/>
                <w:sz w:val="16"/>
                <w:szCs w:val="16"/>
                <w:lang w:val="en-US"/>
              </w:rPr>
              <w:t>1,0200</w:t>
            </w:r>
          </w:p>
        </w:tc>
        <w:tc>
          <w:tcPr>
            <w:tcW w:w="1559" w:type="dxa"/>
            <w:gridSpan w:val="3"/>
            <w:tcBorders>
              <w:top w:val="nil"/>
              <w:bottom w:val="single" w:color="auto" w:sz="2" w:space="0"/>
            </w:tcBorders>
            <w:noWrap w:val="0"/>
            <w:vAlign w:val="center"/>
          </w:tcPr>
          <w:p w14:paraId="7EAA2AA2">
            <w:pPr>
              <w:jc w:val="center"/>
              <w:rPr>
                <w:sz w:val="16"/>
                <w:szCs w:val="16"/>
                <w:lang w:val="en-US"/>
              </w:rPr>
            </w:pPr>
            <w:r>
              <w:rPr>
                <w:sz w:val="16"/>
                <w:szCs w:val="16"/>
                <w:lang w:val="en-US"/>
              </w:rPr>
              <w:t>1 417,800</w:t>
            </w:r>
          </w:p>
        </w:tc>
      </w:tr>
      <w:tr w14:paraId="3A56AEF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5575153">
            <w:pPr>
              <w:jc w:val="center"/>
              <w:rPr>
                <w:sz w:val="16"/>
                <w:szCs w:val="16"/>
                <w:lang w:val="en-US"/>
              </w:rPr>
            </w:pPr>
          </w:p>
        </w:tc>
        <w:tc>
          <w:tcPr>
            <w:tcW w:w="1418" w:type="dxa"/>
            <w:gridSpan w:val="5"/>
            <w:tcBorders>
              <w:top w:val="nil"/>
              <w:bottom w:val="single" w:color="auto" w:sz="2" w:space="0"/>
            </w:tcBorders>
            <w:noWrap w:val="0"/>
            <w:vAlign w:val="center"/>
          </w:tcPr>
          <w:p w14:paraId="54227784">
            <w:pPr>
              <w:jc w:val="center"/>
              <w:rPr>
                <w:sz w:val="16"/>
                <w:szCs w:val="16"/>
                <w:lang w:val="en-US"/>
              </w:rPr>
            </w:pPr>
            <w:r>
              <w:rPr>
                <w:sz w:val="16"/>
                <w:szCs w:val="16"/>
                <w:lang w:val="en-US"/>
              </w:rPr>
              <w:t>14211022005128</w:t>
            </w:r>
          </w:p>
        </w:tc>
        <w:tc>
          <w:tcPr>
            <w:tcW w:w="4366" w:type="dxa"/>
            <w:gridSpan w:val="5"/>
            <w:tcBorders>
              <w:top w:val="nil"/>
              <w:bottom w:val="single" w:color="auto" w:sz="2" w:space="0"/>
            </w:tcBorders>
            <w:noWrap w:val="0"/>
            <w:vAlign w:val="center"/>
          </w:tcPr>
          <w:p w14:paraId="2DF6D9D2">
            <w:pPr>
              <w:rPr>
                <w:sz w:val="16"/>
                <w:szCs w:val="16"/>
                <w:lang w:val="en-US"/>
              </w:rPr>
            </w:pPr>
            <w:r>
              <w:rPr>
                <w:sz w:val="16"/>
                <w:szCs w:val="16"/>
                <w:lang w:val="en-US"/>
              </w:rPr>
              <w:t>Nisip sortat nespalat de riu si lacuri 0,0-3,0 mm (conform SM EN 13242-A)</w:t>
            </w:r>
          </w:p>
        </w:tc>
        <w:tc>
          <w:tcPr>
            <w:tcW w:w="1021" w:type="dxa"/>
            <w:gridSpan w:val="5"/>
            <w:tcBorders>
              <w:top w:val="nil"/>
              <w:bottom w:val="single" w:color="auto" w:sz="2" w:space="0"/>
            </w:tcBorders>
            <w:noWrap w:val="0"/>
            <w:vAlign w:val="center"/>
          </w:tcPr>
          <w:p w14:paraId="447B2E1D">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1F04740C">
            <w:pPr>
              <w:jc w:val="center"/>
              <w:rPr>
                <w:sz w:val="16"/>
                <w:szCs w:val="16"/>
                <w:lang w:val="en-US"/>
              </w:rPr>
            </w:pPr>
            <w:r>
              <w:rPr>
                <w:rFonts w:ascii="Times New Roman CYR" w:hAnsi="Times New Roman CYR" w:cs="Times New Roman CYR"/>
                <w:sz w:val="16"/>
                <w:szCs w:val="16"/>
                <w:lang w:val="en-US"/>
              </w:rPr>
              <w:t>0,0030</w:t>
            </w:r>
          </w:p>
        </w:tc>
        <w:tc>
          <w:tcPr>
            <w:tcW w:w="1559" w:type="dxa"/>
            <w:gridSpan w:val="3"/>
            <w:tcBorders>
              <w:top w:val="nil"/>
              <w:bottom w:val="single" w:color="auto" w:sz="2" w:space="0"/>
            </w:tcBorders>
            <w:noWrap w:val="0"/>
            <w:vAlign w:val="center"/>
          </w:tcPr>
          <w:p w14:paraId="345EE11B">
            <w:pPr>
              <w:jc w:val="center"/>
              <w:rPr>
                <w:sz w:val="16"/>
                <w:szCs w:val="16"/>
                <w:lang w:val="en-US"/>
              </w:rPr>
            </w:pPr>
            <w:r>
              <w:rPr>
                <w:sz w:val="16"/>
                <w:szCs w:val="16"/>
                <w:lang w:val="en-US"/>
              </w:rPr>
              <w:t>4,170</w:t>
            </w:r>
          </w:p>
        </w:tc>
      </w:tr>
      <w:tr w14:paraId="0B4224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3ED51FF">
            <w:pPr>
              <w:jc w:val="center"/>
              <w:rPr>
                <w:sz w:val="16"/>
                <w:szCs w:val="16"/>
                <w:lang w:val="en-US"/>
              </w:rPr>
            </w:pPr>
          </w:p>
        </w:tc>
        <w:tc>
          <w:tcPr>
            <w:tcW w:w="1418" w:type="dxa"/>
            <w:gridSpan w:val="5"/>
            <w:tcBorders>
              <w:top w:val="nil"/>
              <w:bottom w:val="single" w:color="auto" w:sz="2" w:space="0"/>
            </w:tcBorders>
            <w:noWrap w:val="0"/>
            <w:vAlign w:val="center"/>
          </w:tcPr>
          <w:p w14:paraId="5B3E1330">
            <w:pPr>
              <w:jc w:val="center"/>
              <w:rPr>
                <w:sz w:val="16"/>
                <w:szCs w:val="16"/>
                <w:lang w:val="en-US"/>
              </w:rPr>
            </w:pPr>
            <w:r>
              <w:rPr>
                <w:sz w:val="16"/>
                <w:szCs w:val="16"/>
                <w:lang w:val="en-US"/>
              </w:rPr>
              <w:t>26661228003248</w:t>
            </w:r>
          </w:p>
        </w:tc>
        <w:tc>
          <w:tcPr>
            <w:tcW w:w="4366" w:type="dxa"/>
            <w:gridSpan w:val="5"/>
            <w:tcBorders>
              <w:top w:val="nil"/>
              <w:bottom w:val="single" w:color="auto" w:sz="2" w:space="0"/>
            </w:tcBorders>
            <w:noWrap w:val="0"/>
            <w:vAlign w:val="center"/>
          </w:tcPr>
          <w:p w14:paraId="69F5A48D">
            <w:pPr>
              <w:rPr>
                <w:sz w:val="16"/>
                <w:szCs w:val="16"/>
                <w:lang w:val="en-US"/>
              </w:rPr>
            </w:pPr>
            <w:r>
              <w:rPr>
                <w:sz w:val="16"/>
                <w:szCs w:val="16"/>
                <w:lang w:val="en-US"/>
              </w:rPr>
              <w:t>Bordurii БР100.20.8 bet.XF4. XM1 C25/30</w:t>
            </w:r>
          </w:p>
        </w:tc>
        <w:tc>
          <w:tcPr>
            <w:tcW w:w="1021" w:type="dxa"/>
            <w:gridSpan w:val="5"/>
            <w:tcBorders>
              <w:top w:val="nil"/>
              <w:bottom w:val="single" w:color="auto" w:sz="2" w:space="0"/>
            </w:tcBorders>
            <w:noWrap w:val="0"/>
            <w:vAlign w:val="center"/>
          </w:tcPr>
          <w:p w14:paraId="4BC53252">
            <w:pPr>
              <w:jc w:val="center"/>
              <w:rPr>
                <w:sz w:val="16"/>
                <w:szCs w:val="16"/>
                <w:lang w:val="en-US"/>
              </w:rPr>
            </w:pPr>
            <w:r>
              <w:rPr>
                <w:sz w:val="16"/>
                <w:szCs w:val="16"/>
                <w:lang w:val="en-US"/>
              </w:rPr>
              <w:t>m</w:t>
            </w:r>
          </w:p>
        </w:tc>
        <w:tc>
          <w:tcPr>
            <w:tcW w:w="1134" w:type="dxa"/>
            <w:gridSpan w:val="4"/>
            <w:tcBorders>
              <w:top w:val="nil"/>
              <w:bottom w:val="single" w:color="auto" w:sz="2" w:space="0"/>
            </w:tcBorders>
            <w:noWrap w:val="0"/>
            <w:vAlign w:val="center"/>
          </w:tcPr>
          <w:p w14:paraId="150D7ED1">
            <w:pPr>
              <w:jc w:val="center"/>
              <w:rPr>
                <w:sz w:val="16"/>
                <w:szCs w:val="16"/>
                <w:lang w:val="en-US"/>
              </w:rPr>
            </w:pPr>
            <w:r>
              <w:rPr>
                <w:rFonts w:ascii="Times New Roman CYR" w:hAnsi="Times New Roman CYR" w:cs="Times New Roman CYR"/>
                <w:sz w:val="16"/>
                <w:szCs w:val="16"/>
                <w:lang w:val="en-US"/>
              </w:rPr>
              <w:t>1,0050</w:t>
            </w:r>
          </w:p>
        </w:tc>
        <w:tc>
          <w:tcPr>
            <w:tcW w:w="1559" w:type="dxa"/>
            <w:gridSpan w:val="3"/>
            <w:tcBorders>
              <w:top w:val="nil"/>
              <w:bottom w:val="single" w:color="auto" w:sz="2" w:space="0"/>
            </w:tcBorders>
            <w:noWrap w:val="0"/>
            <w:vAlign w:val="center"/>
          </w:tcPr>
          <w:p w14:paraId="7D217B78">
            <w:pPr>
              <w:jc w:val="center"/>
              <w:rPr>
                <w:sz w:val="16"/>
                <w:szCs w:val="16"/>
                <w:lang w:val="en-US"/>
              </w:rPr>
            </w:pPr>
            <w:r>
              <w:rPr>
                <w:sz w:val="16"/>
                <w:szCs w:val="16"/>
                <w:lang w:val="en-US"/>
              </w:rPr>
              <w:t>1 396,950</w:t>
            </w:r>
          </w:p>
        </w:tc>
      </w:tr>
      <w:tr w14:paraId="4991DA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06ECC88">
            <w:pPr>
              <w:jc w:val="center"/>
              <w:rPr>
                <w:sz w:val="16"/>
                <w:szCs w:val="16"/>
                <w:lang w:val="en-US"/>
              </w:rPr>
            </w:pPr>
          </w:p>
        </w:tc>
        <w:tc>
          <w:tcPr>
            <w:tcW w:w="1418" w:type="dxa"/>
            <w:gridSpan w:val="5"/>
            <w:tcBorders>
              <w:top w:val="nil"/>
              <w:bottom w:val="single" w:color="auto" w:sz="2" w:space="0"/>
            </w:tcBorders>
            <w:noWrap w:val="0"/>
            <w:vAlign w:val="center"/>
          </w:tcPr>
          <w:p w14:paraId="7DFFD506">
            <w:pPr>
              <w:jc w:val="center"/>
              <w:rPr>
                <w:sz w:val="16"/>
                <w:szCs w:val="16"/>
                <w:lang w:val="en-US"/>
              </w:rPr>
            </w:pPr>
            <w:r>
              <w:rPr>
                <w:sz w:val="16"/>
                <w:szCs w:val="16"/>
                <w:lang w:val="en-US"/>
              </w:rPr>
              <w:t>4100116202818</w:t>
            </w:r>
          </w:p>
        </w:tc>
        <w:tc>
          <w:tcPr>
            <w:tcW w:w="4366" w:type="dxa"/>
            <w:gridSpan w:val="5"/>
            <w:tcBorders>
              <w:top w:val="nil"/>
              <w:bottom w:val="single" w:color="auto" w:sz="2" w:space="0"/>
            </w:tcBorders>
            <w:noWrap w:val="0"/>
            <w:vAlign w:val="center"/>
          </w:tcPr>
          <w:p w14:paraId="0A005F38">
            <w:pPr>
              <w:rPr>
                <w:sz w:val="16"/>
                <w:szCs w:val="16"/>
                <w:lang w:val="en-US"/>
              </w:rPr>
            </w:pPr>
            <w:r>
              <w:rPr>
                <w:sz w:val="16"/>
                <w:szCs w:val="16"/>
                <w:lang w:val="en-US"/>
              </w:rPr>
              <w:t>Apa pentru mortare si betoane</w:t>
            </w:r>
          </w:p>
        </w:tc>
        <w:tc>
          <w:tcPr>
            <w:tcW w:w="1021" w:type="dxa"/>
            <w:gridSpan w:val="5"/>
            <w:tcBorders>
              <w:top w:val="nil"/>
              <w:bottom w:val="single" w:color="auto" w:sz="2" w:space="0"/>
            </w:tcBorders>
            <w:noWrap w:val="0"/>
            <w:vAlign w:val="center"/>
          </w:tcPr>
          <w:p w14:paraId="09ADA689">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ED848BE">
            <w:pPr>
              <w:jc w:val="center"/>
              <w:rPr>
                <w:sz w:val="16"/>
                <w:szCs w:val="16"/>
                <w:lang w:val="en-US"/>
              </w:rPr>
            </w:pPr>
            <w:r>
              <w:rPr>
                <w:rFonts w:ascii="Times New Roman CYR" w:hAnsi="Times New Roman CYR" w:cs="Times New Roman CYR"/>
                <w:sz w:val="16"/>
                <w:szCs w:val="16"/>
                <w:lang w:val="en-US"/>
              </w:rPr>
              <w:t>0,0030</w:t>
            </w:r>
          </w:p>
        </w:tc>
        <w:tc>
          <w:tcPr>
            <w:tcW w:w="1559" w:type="dxa"/>
            <w:gridSpan w:val="3"/>
            <w:tcBorders>
              <w:top w:val="nil"/>
              <w:bottom w:val="single" w:color="auto" w:sz="2" w:space="0"/>
            </w:tcBorders>
            <w:noWrap w:val="0"/>
            <w:vAlign w:val="center"/>
          </w:tcPr>
          <w:p w14:paraId="69628AD3">
            <w:pPr>
              <w:jc w:val="center"/>
              <w:rPr>
                <w:sz w:val="16"/>
                <w:szCs w:val="16"/>
                <w:lang w:val="en-US"/>
              </w:rPr>
            </w:pPr>
            <w:r>
              <w:rPr>
                <w:sz w:val="16"/>
                <w:szCs w:val="16"/>
                <w:lang w:val="en-US"/>
              </w:rPr>
              <w:t>4,170</w:t>
            </w:r>
          </w:p>
        </w:tc>
      </w:tr>
      <w:tr w14:paraId="5D9022A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Pr>
        <w:tc>
          <w:tcPr>
            <w:tcW w:w="1021" w:type="dxa"/>
            <w:gridSpan w:val="2"/>
            <w:tcBorders>
              <w:top w:val="single" w:color="auto" w:sz="6" w:space="0"/>
              <w:bottom w:val="nil"/>
            </w:tcBorders>
            <w:noWrap w:val="0"/>
            <w:vAlign w:val="center"/>
          </w:tcPr>
          <w:p w14:paraId="6C353ED1">
            <w:pPr>
              <w:rPr>
                <w:sz w:val="2"/>
                <w:szCs w:val="2"/>
                <w:lang w:val="en-US"/>
              </w:rPr>
            </w:pPr>
          </w:p>
        </w:tc>
        <w:tc>
          <w:tcPr>
            <w:tcW w:w="1418" w:type="dxa"/>
            <w:gridSpan w:val="4"/>
            <w:tcBorders>
              <w:top w:val="single" w:color="auto" w:sz="6" w:space="0"/>
              <w:bottom w:val="nil"/>
            </w:tcBorders>
            <w:noWrap w:val="0"/>
            <w:vAlign w:val="center"/>
          </w:tcPr>
          <w:p w14:paraId="25A1A0D7">
            <w:pPr>
              <w:rPr>
                <w:sz w:val="2"/>
                <w:szCs w:val="2"/>
                <w:lang w:val="en-US"/>
              </w:rPr>
            </w:pPr>
          </w:p>
        </w:tc>
        <w:tc>
          <w:tcPr>
            <w:tcW w:w="4204" w:type="dxa"/>
            <w:gridSpan w:val="6"/>
            <w:tcBorders>
              <w:top w:val="single" w:color="auto" w:sz="6" w:space="0"/>
              <w:bottom w:val="nil"/>
            </w:tcBorders>
            <w:noWrap w:val="0"/>
            <w:vAlign w:val="top"/>
          </w:tcPr>
          <w:p w14:paraId="71D7B9D9">
            <w:pPr>
              <w:rPr>
                <w:sz w:val="2"/>
                <w:szCs w:val="2"/>
                <w:lang w:val="en-US"/>
              </w:rPr>
            </w:pPr>
          </w:p>
        </w:tc>
        <w:tc>
          <w:tcPr>
            <w:tcW w:w="992" w:type="dxa"/>
            <w:gridSpan w:val="5"/>
            <w:tcBorders>
              <w:top w:val="single" w:color="auto" w:sz="6" w:space="0"/>
              <w:bottom w:val="nil"/>
              <w:right w:val="nil"/>
            </w:tcBorders>
            <w:noWrap w:val="0"/>
            <w:vAlign w:val="top"/>
          </w:tcPr>
          <w:p w14:paraId="554E6AF6">
            <w:pPr>
              <w:rPr>
                <w:sz w:val="2"/>
                <w:szCs w:val="2"/>
                <w:lang w:val="en-US"/>
              </w:rPr>
            </w:pPr>
          </w:p>
        </w:tc>
        <w:tc>
          <w:tcPr>
            <w:tcW w:w="1276" w:type="dxa"/>
            <w:gridSpan w:val="4"/>
            <w:tcBorders>
              <w:top w:val="single" w:color="auto" w:sz="6" w:space="0"/>
              <w:left w:val="nil"/>
              <w:bottom w:val="nil"/>
              <w:right w:val="nil"/>
            </w:tcBorders>
            <w:noWrap w:val="0"/>
            <w:vAlign w:val="top"/>
          </w:tcPr>
          <w:p w14:paraId="16082BAB">
            <w:pPr>
              <w:rPr>
                <w:sz w:val="2"/>
                <w:szCs w:val="2"/>
                <w:lang w:val="en-US"/>
              </w:rPr>
            </w:pPr>
          </w:p>
        </w:tc>
        <w:tc>
          <w:tcPr>
            <w:tcW w:w="1559" w:type="dxa"/>
            <w:gridSpan w:val="4"/>
            <w:tcBorders>
              <w:top w:val="single" w:color="auto" w:sz="6" w:space="0"/>
              <w:left w:val="nil"/>
              <w:bottom w:val="nil"/>
              <w:right w:val="nil"/>
            </w:tcBorders>
            <w:noWrap w:val="0"/>
            <w:vAlign w:val="top"/>
          </w:tcPr>
          <w:p w14:paraId="3E7CEA02">
            <w:pPr>
              <w:rPr>
                <w:sz w:val="2"/>
                <w:szCs w:val="2"/>
                <w:lang w:val="en-US"/>
              </w:rPr>
            </w:pPr>
          </w:p>
        </w:tc>
      </w:tr>
      <w:tr w14:paraId="031F5046">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4" w:space="0"/>
            </w:tcBorders>
            <w:noWrap w:val="0"/>
            <w:vAlign w:val="center"/>
          </w:tcPr>
          <w:p w14:paraId="4C14062C">
            <w:pPr>
              <w:rPr>
                <w:sz w:val="22"/>
                <w:szCs w:val="22"/>
                <w:lang w:val="en-US"/>
              </w:rPr>
            </w:pPr>
          </w:p>
        </w:tc>
        <w:tc>
          <w:tcPr>
            <w:tcW w:w="1418" w:type="dxa"/>
            <w:gridSpan w:val="5"/>
            <w:tcBorders>
              <w:top w:val="nil"/>
              <w:bottom w:val="single" w:color="auto" w:sz="4" w:space="0"/>
            </w:tcBorders>
            <w:noWrap w:val="0"/>
            <w:vAlign w:val="center"/>
          </w:tcPr>
          <w:p w14:paraId="35423D3E">
            <w:pPr>
              <w:rPr>
                <w:sz w:val="22"/>
                <w:szCs w:val="22"/>
                <w:lang w:val="en-US"/>
              </w:rPr>
            </w:pPr>
          </w:p>
        </w:tc>
        <w:tc>
          <w:tcPr>
            <w:tcW w:w="4366" w:type="dxa"/>
            <w:gridSpan w:val="5"/>
            <w:tcBorders>
              <w:top w:val="nil"/>
              <w:bottom w:val="single" w:color="auto" w:sz="4" w:space="0"/>
            </w:tcBorders>
            <w:noWrap w:val="0"/>
            <w:vAlign w:val="top"/>
          </w:tcPr>
          <w:p w14:paraId="4E866410">
            <w:pPr>
              <w:rPr>
                <w:i/>
                <w:iCs/>
                <w:sz w:val="22"/>
                <w:szCs w:val="22"/>
                <w:lang w:val="en-US"/>
              </w:rPr>
            </w:pPr>
            <w:r>
              <w:rPr>
                <w:i/>
                <w:iCs/>
                <w:sz w:val="22"/>
                <w:szCs w:val="22"/>
                <w:lang w:val="en-US"/>
              </w:rPr>
              <w:t>Total</w:t>
            </w:r>
          </w:p>
        </w:tc>
        <w:tc>
          <w:tcPr>
            <w:tcW w:w="1021" w:type="dxa"/>
            <w:gridSpan w:val="5"/>
            <w:tcBorders>
              <w:top w:val="nil"/>
              <w:bottom w:val="single" w:color="auto" w:sz="4" w:space="0"/>
              <w:right w:val="nil"/>
            </w:tcBorders>
            <w:noWrap w:val="0"/>
            <w:vAlign w:val="top"/>
          </w:tcPr>
          <w:p w14:paraId="3925776F">
            <w:pPr>
              <w:rPr>
                <w:sz w:val="22"/>
                <w:szCs w:val="22"/>
                <w:lang w:val="en-US"/>
              </w:rPr>
            </w:pPr>
          </w:p>
        </w:tc>
        <w:tc>
          <w:tcPr>
            <w:tcW w:w="1134" w:type="dxa"/>
            <w:gridSpan w:val="4"/>
            <w:tcBorders>
              <w:top w:val="nil"/>
              <w:left w:val="nil"/>
              <w:bottom w:val="single" w:color="auto" w:sz="4" w:space="0"/>
              <w:right w:val="nil"/>
            </w:tcBorders>
            <w:noWrap w:val="0"/>
            <w:vAlign w:val="top"/>
          </w:tcPr>
          <w:p w14:paraId="2A1FD616">
            <w:pPr>
              <w:rPr>
                <w:sz w:val="22"/>
                <w:szCs w:val="22"/>
                <w:lang w:val="en-US"/>
              </w:rPr>
            </w:pPr>
          </w:p>
        </w:tc>
        <w:tc>
          <w:tcPr>
            <w:tcW w:w="1559" w:type="dxa"/>
            <w:gridSpan w:val="3"/>
            <w:tcBorders>
              <w:top w:val="nil"/>
              <w:left w:val="nil"/>
              <w:bottom w:val="single" w:color="auto" w:sz="4" w:space="0"/>
            </w:tcBorders>
            <w:noWrap w:val="0"/>
            <w:vAlign w:val="top"/>
          </w:tcPr>
          <w:p w14:paraId="639B25D7">
            <w:pPr>
              <w:rPr>
                <w:sz w:val="22"/>
                <w:szCs w:val="22"/>
                <w:lang w:val="en-US"/>
              </w:rPr>
            </w:pPr>
          </w:p>
        </w:tc>
      </w:tr>
      <w:tr w14:paraId="5A5349BC">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07" w:type="dxa"/>
            <w:gridSpan w:val="3"/>
            <w:tcBorders>
              <w:bottom w:val="single" w:color="auto" w:sz="4" w:space="0"/>
            </w:tcBorders>
            <w:noWrap w:val="0"/>
            <w:vAlign w:val="center"/>
          </w:tcPr>
          <w:p w14:paraId="39E21521">
            <w:pPr>
              <w:rPr>
                <w:sz w:val="22"/>
                <w:szCs w:val="22"/>
                <w:lang w:val="en-US"/>
              </w:rPr>
            </w:pPr>
          </w:p>
        </w:tc>
        <w:tc>
          <w:tcPr>
            <w:tcW w:w="1381" w:type="dxa"/>
            <w:gridSpan w:val="5"/>
            <w:tcBorders>
              <w:bottom w:val="single" w:color="auto" w:sz="4" w:space="0"/>
            </w:tcBorders>
            <w:noWrap w:val="0"/>
            <w:vAlign w:val="center"/>
          </w:tcPr>
          <w:p w14:paraId="22844BC9">
            <w:pPr>
              <w:rPr>
                <w:sz w:val="22"/>
                <w:szCs w:val="22"/>
                <w:lang w:val="en-US"/>
              </w:rPr>
            </w:pPr>
          </w:p>
        </w:tc>
        <w:tc>
          <w:tcPr>
            <w:tcW w:w="4238" w:type="dxa"/>
            <w:gridSpan w:val="5"/>
            <w:tcBorders>
              <w:bottom w:val="single" w:color="auto" w:sz="4" w:space="0"/>
            </w:tcBorders>
            <w:noWrap w:val="0"/>
            <w:vAlign w:val="top"/>
          </w:tcPr>
          <w:p w14:paraId="579F16C1">
            <w:pPr>
              <w:rPr>
                <w:sz w:val="22"/>
                <w:szCs w:val="22"/>
                <w:lang w:val="en-US"/>
              </w:rPr>
            </w:pPr>
            <w:r>
              <w:rPr>
                <w:b/>
                <w:bCs/>
                <w:sz w:val="24"/>
                <w:szCs w:val="24"/>
                <w:lang w:val="en-US"/>
              </w:rPr>
              <w:t xml:space="preserve">Total </w:t>
            </w:r>
            <w:r>
              <w:rPr>
                <w:b/>
                <w:bCs/>
                <w:sz w:val="22"/>
                <w:szCs w:val="22"/>
                <w:lang w:val="en-US"/>
              </w:rPr>
              <w:t>Trotuar</w:t>
            </w:r>
          </w:p>
        </w:tc>
        <w:tc>
          <w:tcPr>
            <w:tcW w:w="3621" w:type="dxa"/>
            <w:gridSpan w:val="12"/>
            <w:tcBorders>
              <w:bottom w:val="single" w:color="auto" w:sz="4" w:space="0"/>
              <w:right w:val="single" w:color="auto" w:sz="4" w:space="0"/>
            </w:tcBorders>
            <w:noWrap w:val="0"/>
            <w:vAlign w:val="top"/>
          </w:tcPr>
          <w:p w14:paraId="7E10D451">
            <w:pPr>
              <w:rPr>
                <w:sz w:val="22"/>
                <w:szCs w:val="22"/>
                <w:lang w:val="en-US"/>
              </w:rPr>
            </w:pPr>
          </w:p>
        </w:tc>
      </w:tr>
      <w:tr w14:paraId="6DD6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26"/>
            <w:noWrap w:val="0"/>
            <w:vAlign w:val="top"/>
          </w:tcPr>
          <w:p w14:paraId="67CE9224">
            <w:pPr>
              <w:rPr>
                <w:b/>
                <w:bCs/>
                <w:sz w:val="22"/>
                <w:szCs w:val="22"/>
                <w:lang w:val="en-US"/>
              </w:rPr>
            </w:pPr>
            <w:r>
              <w:rPr>
                <w:b/>
                <w:bCs/>
                <w:sz w:val="22"/>
                <w:szCs w:val="22"/>
                <w:lang w:val="en-US"/>
              </w:rPr>
              <w:t>6. Intrare in curti</w:t>
            </w:r>
          </w:p>
          <w:p w14:paraId="3A0790DD">
            <w:pPr>
              <w:rPr>
                <w:sz w:val="2"/>
                <w:szCs w:val="2"/>
                <w:lang w:val="en-US"/>
              </w:rPr>
            </w:pPr>
          </w:p>
        </w:tc>
      </w:tr>
      <w:tr w14:paraId="33A0D88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6571F204">
            <w:pPr>
              <w:jc w:val="center"/>
              <w:rPr>
                <w:b/>
                <w:bCs/>
                <w:sz w:val="22"/>
                <w:szCs w:val="22"/>
                <w:lang w:val="en-US"/>
              </w:rPr>
            </w:pPr>
            <w:r>
              <w:rPr>
                <w:b/>
                <w:bCs/>
                <w:sz w:val="22"/>
                <w:szCs w:val="22"/>
                <w:lang w:val="en-US"/>
              </w:rPr>
              <w:t>49</w:t>
            </w:r>
          </w:p>
        </w:tc>
        <w:tc>
          <w:tcPr>
            <w:tcW w:w="1402" w:type="dxa"/>
            <w:gridSpan w:val="4"/>
            <w:tcBorders>
              <w:top w:val="single" w:color="auto" w:sz="4" w:space="0"/>
              <w:bottom w:val="single" w:color="auto" w:sz="4" w:space="0"/>
            </w:tcBorders>
            <w:noWrap w:val="0"/>
            <w:vAlign w:val="center"/>
          </w:tcPr>
          <w:p w14:paraId="34A58210">
            <w:pPr>
              <w:jc w:val="center"/>
              <w:rPr>
                <w:b/>
                <w:bCs/>
                <w:sz w:val="22"/>
                <w:szCs w:val="22"/>
                <w:lang w:val="en-US"/>
              </w:rPr>
            </w:pPr>
            <w:r>
              <w:rPr>
                <w:b/>
                <w:bCs/>
                <w:sz w:val="22"/>
                <w:szCs w:val="22"/>
                <w:lang w:val="en-US"/>
              </w:rPr>
              <w:t>TsC21B1</w:t>
            </w:r>
          </w:p>
        </w:tc>
        <w:tc>
          <w:tcPr>
            <w:tcW w:w="4366" w:type="dxa"/>
            <w:gridSpan w:val="7"/>
            <w:tcBorders>
              <w:top w:val="single" w:color="auto" w:sz="4" w:space="0"/>
              <w:bottom w:val="single" w:color="auto" w:sz="4" w:space="0"/>
            </w:tcBorders>
            <w:noWrap w:val="0"/>
            <w:vAlign w:val="top"/>
          </w:tcPr>
          <w:p w14:paraId="561B63D1">
            <w:pPr>
              <w:rPr>
                <w:b/>
                <w:bCs/>
                <w:sz w:val="2"/>
                <w:szCs w:val="2"/>
                <w:lang w:val="en-US"/>
              </w:rPr>
            </w:pPr>
            <w:r>
              <w:rPr>
                <w:b/>
                <w:bCs/>
                <w:sz w:val="22"/>
                <w:szCs w:val="22"/>
                <w:lang w:val="en-US"/>
              </w:rPr>
              <w:t>Sapatura mecanica cu autogreder de pina la 175 CP, inclusiv imprastierea pamintului la 10 m, in teren catg. II (Taierea casetei in pamint gr. II cu autogreiderul)</w:t>
            </w:r>
          </w:p>
          <w:p w14:paraId="22D679AC">
            <w:pPr>
              <w:rPr>
                <w:sz w:val="2"/>
                <w:szCs w:val="2"/>
                <w:lang w:val="en-US"/>
              </w:rPr>
            </w:pPr>
          </w:p>
        </w:tc>
        <w:tc>
          <w:tcPr>
            <w:tcW w:w="1011" w:type="dxa"/>
            <w:gridSpan w:val="5"/>
            <w:tcBorders>
              <w:top w:val="single" w:color="auto" w:sz="4" w:space="0"/>
              <w:bottom w:val="single" w:color="auto" w:sz="4" w:space="0"/>
            </w:tcBorders>
            <w:noWrap w:val="0"/>
            <w:vAlign w:val="center"/>
          </w:tcPr>
          <w:p w14:paraId="4D8189B1">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73E35F1D">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0B3EEBE2">
            <w:pPr>
              <w:jc w:val="center"/>
              <w:rPr>
                <w:b/>
                <w:bCs/>
                <w:sz w:val="22"/>
                <w:szCs w:val="22"/>
                <w:lang w:val="en-US"/>
              </w:rPr>
            </w:pPr>
            <w:r>
              <w:rPr>
                <w:b/>
                <w:bCs/>
                <w:sz w:val="22"/>
                <w:szCs w:val="22"/>
                <w:lang w:val="en-US"/>
              </w:rPr>
              <w:t>1,740</w:t>
            </w:r>
          </w:p>
          <w:p w14:paraId="0E8C7741">
            <w:pPr>
              <w:jc w:val="center"/>
              <w:rPr>
                <w:sz w:val="2"/>
                <w:szCs w:val="2"/>
                <w:lang w:val="en-US"/>
              </w:rPr>
            </w:pPr>
          </w:p>
        </w:tc>
      </w:tr>
      <w:tr w14:paraId="573629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646F30C">
            <w:pPr>
              <w:jc w:val="center"/>
              <w:rPr>
                <w:sz w:val="16"/>
                <w:szCs w:val="16"/>
                <w:lang w:val="en-US"/>
              </w:rPr>
            </w:pPr>
          </w:p>
        </w:tc>
        <w:tc>
          <w:tcPr>
            <w:tcW w:w="1418" w:type="dxa"/>
            <w:gridSpan w:val="5"/>
            <w:tcBorders>
              <w:top w:val="nil"/>
              <w:bottom w:val="single" w:color="auto" w:sz="2" w:space="0"/>
            </w:tcBorders>
            <w:noWrap w:val="0"/>
            <w:vAlign w:val="center"/>
          </w:tcPr>
          <w:p w14:paraId="7EE5BCB7">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7E19CBFE">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74397712">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8566E07">
            <w:pPr>
              <w:jc w:val="center"/>
              <w:rPr>
                <w:sz w:val="16"/>
                <w:szCs w:val="16"/>
                <w:lang w:val="en-US"/>
              </w:rPr>
            </w:pPr>
            <w:r>
              <w:rPr>
                <w:rFonts w:ascii="Times New Roman CYR" w:hAnsi="Times New Roman CYR" w:cs="Times New Roman CYR"/>
                <w:sz w:val="16"/>
                <w:szCs w:val="16"/>
                <w:lang w:val="en-US"/>
              </w:rPr>
              <w:t>3,6100</w:t>
            </w:r>
          </w:p>
        </w:tc>
        <w:tc>
          <w:tcPr>
            <w:tcW w:w="1559" w:type="dxa"/>
            <w:gridSpan w:val="3"/>
            <w:tcBorders>
              <w:top w:val="nil"/>
              <w:bottom w:val="single" w:color="auto" w:sz="2" w:space="0"/>
              <w:right w:val="single" w:color="auto" w:sz="4" w:space="0"/>
            </w:tcBorders>
            <w:noWrap w:val="0"/>
            <w:vAlign w:val="center"/>
          </w:tcPr>
          <w:p w14:paraId="15B31A19">
            <w:pPr>
              <w:jc w:val="center"/>
              <w:rPr>
                <w:sz w:val="16"/>
                <w:szCs w:val="16"/>
                <w:lang w:val="en-US"/>
              </w:rPr>
            </w:pPr>
            <w:r>
              <w:rPr>
                <w:sz w:val="16"/>
                <w:szCs w:val="16"/>
                <w:lang w:val="en-US"/>
              </w:rPr>
              <w:t>6,281</w:t>
            </w:r>
          </w:p>
        </w:tc>
      </w:tr>
      <w:tr w14:paraId="06D949F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514EB9C6">
            <w:pPr>
              <w:jc w:val="center"/>
              <w:rPr>
                <w:b/>
                <w:bCs/>
                <w:sz w:val="22"/>
                <w:szCs w:val="22"/>
                <w:lang w:val="en-US"/>
              </w:rPr>
            </w:pPr>
            <w:r>
              <w:rPr>
                <w:b/>
                <w:bCs/>
                <w:sz w:val="22"/>
                <w:szCs w:val="22"/>
                <w:lang w:val="en-US"/>
              </w:rPr>
              <w:t>50</w:t>
            </w:r>
          </w:p>
        </w:tc>
        <w:tc>
          <w:tcPr>
            <w:tcW w:w="1402" w:type="dxa"/>
            <w:gridSpan w:val="4"/>
            <w:tcBorders>
              <w:top w:val="single" w:color="auto" w:sz="4" w:space="0"/>
              <w:bottom w:val="single" w:color="auto" w:sz="4" w:space="0"/>
            </w:tcBorders>
            <w:noWrap w:val="0"/>
            <w:vAlign w:val="center"/>
          </w:tcPr>
          <w:p w14:paraId="54034F04">
            <w:pPr>
              <w:jc w:val="center"/>
              <w:rPr>
                <w:b/>
                <w:bCs/>
                <w:sz w:val="22"/>
                <w:szCs w:val="22"/>
                <w:lang w:val="en-US"/>
              </w:rPr>
            </w:pPr>
            <w:r>
              <w:rPr>
                <w:b/>
                <w:bCs/>
                <w:sz w:val="22"/>
                <w:szCs w:val="22"/>
                <w:lang w:val="en-US"/>
              </w:rPr>
              <w:t>TsI51A3</w:t>
            </w:r>
          </w:p>
        </w:tc>
        <w:tc>
          <w:tcPr>
            <w:tcW w:w="4366" w:type="dxa"/>
            <w:gridSpan w:val="7"/>
            <w:tcBorders>
              <w:top w:val="single" w:color="auto" w:sz="4" w:space="0"/>
              <w:bottom w:val="single" w:color="auto" w:sz="4" w:space="0"/>
            </w:tcBorders>
            <w:noWrap w:val="0"/>
            <w:vAlign w:val="top"/>
          </w:tcPr>
          <w:p w14:paraId="399C6589">
            <w:pPr>
              <w:rPr>
                <w:b/>
                <w:bCs/>
                <w:sz w:val="2"/>
                <w:szCs w:val="2"/>
                <w:lang w:val="en-US"/>
              </w:rPr>
            </w:pPr>
            <w:r>
              <w:rPr>
                <w:b/>
                <w:bCs/>
                <w:sz w:val="22"/>
                <w:szCs w:val="22"/>
                <w:lang w:val="en-US"/>
              </w:rPr>
              <w:t>Transportarea pamintului cu autobasculanta de 10 t la distanta de: 3 km(la depozit)</w:t>
            </w:r>
          </w:p>
          <w:p w14:paraId="5CE91964">
            <w:pPr>
              <w:rPr>
                <w:sz w:val="2"/>
                <w:szCs w:val="2"/>
                <w:lang w:val="en-US"/>
              </w:rPr>
            </w:pPr>
          </w:p>
        </w:tc>
        <w:tc>
          <w:tcPr>
            <w:tcW w:w="1011" w:type="dxa"/>
            <w:gridSpan w:val="5"/>
            <w:tcBorders>
              <w:top w:val="single" w:color="auto" w:sz="4" w:space="0"/>
              <w:bottom w:val="single" w:color="auto" w:sz="4" w:space="0"/>
            </w:tcBorders>
            <w:noWrap w:val="0"/>
            <w:vAlign w:val="center"/>
          </w:tcPr>
          <w:p w14:paraId="203AC65B">
            <w:pPr>
              <w:jc w:val="center"/>
              <w:rPr>
                <w:b/>
                <w:bCs/>
                <w:sz w:val="22"/>
                <w:szCs w:val="22"/>
                <w:lang w:val="en-US"/>
              </w:rPr>
            </w:pPr>
            <w:r>
              <w:rPr>
                <w:b/>
                <w:bCs/>
                <w:sz w:val="22"/>
                <w:szCs w:val="22"/>
                <w:lang w:val="en-US"/>
              </w:rPr>
              <w:t>t</w:t>
            </w:r>
          </w:p>
        </w:tc>
        <w:tc>
          <w:tcPr>
            <w:tcW w:w="1134" w:type="dxa"/>
            <w:gridSpan w:val="4"/>
            <w:tcBorders>
              <w:top w:val="single" w:color="auto" w:sz="4" w:space="0"/>
              <w:bottom w:val="single" w:color="auto" w:sz="4" w:space="0"/>
            </w:tcBorders>
            <w:noWrap w:val="0"/>
            <w:vAlign w:val="center"/>
          </w:tcPr>
          <w:p w14:paraId="13304D2B">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115BD487">
            <w:pPr>
              <w:jc w:val="center"/>
              <w:rPr>
                <w:b/>
                <w:bCs/>
                <w:sz w:val="22"/>
                <w:szCs w:val="22"/>
                <w:lang w:val="en-US"/>
              </w:rPr>
            </w:pPr>
            <w:r>
              <w:rPr>
                <w:b/>
                <w:bCs/>
                <w:sz w:val="22"/>
                <w:szCs w:val="22"/>
                <w:lang w:val="en-US"/>
              </w:rPr>
              <w:t>295,800</w:t>
            </w:r>
          </w:p>
          <w:p w14:paraId="0B00A186">
            <w:pPr>
              <w:jc w:val="center"/>
              <w:rPr>
                <w:sz w:val="2"/>
                <w:szCs w:val="2"/>
                <w:lang w:val="en-US"/>
              </w:rPr>
            </w:pPr>
          </w:p>
        </w:tc>
      </w:tr>
      <w:tr w14:paraId="4E5D01A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AA9BA21">
            <w:pPr>
              <w:jc w:val="center"/>
              <w:rPr>
                <w:sz w:val="16"/>
                <w:szCs w:val="16"/>
                <w:lang w:val="en-US"/>
              </w:rPr>
            </w:pPr>
          </w:p>
        </w:tc>
        <w:tc>
          <w:tcPr>
            <w:tcW w:w="1418" w:type="dxa"/>
            <w:gridSpan w:val="5"/>
            <w:tcBorders>
              <w:top w:val="nil"/>
              <w:bottom w:val="single" w:color="auto" w:sz="2" w:space="0"/>
            </w:tcBorders>
            <w:noWrap w:val="0"/>
            <w:vAlign w:val="center"/>
          </w:tcPr>
          <w:p w14:paraId="248747EF">
            <w:pPr>
              <w:jc w:val="center"/>
              <w:rPr>
                <w:sz w:val="16"/>
                <w:szCs w:val="16"/>
                <w:lang w:val="en-US"/>
              </w:rPr>
            </w:pPr>
            <w:r>
              <w:rPr>
                <w:sz w:val="16"/>
                <w:szCs w:val="16"/>
                <w:lang w:val="en-US"/>
              </w:rPr>
              <w:t>3410540000007</w:t>
            </w:r>
          </w:p>
        </w:tc>
        <w:tc>
          <w:tcPr>
            <w:tcW w:w="4366" w:type="dxa"/>
            <w:gridSpan w:val="5"/>
            <w:tcBorders>
              <w:top w:val="nil"/>
              <w:bottom w:val="single" w:color="auto" w:sz="2" w:space="0"/>
            </w:tcBorders>
            <w:noWrap w:val="0"/>
            <w:vAlign w:val="center"/>
          </w:tcPr>
          <w:p w14:paraId="1F911B96">
            <w:pPr>
              <w:rPr>
                <w:sz w:val="16"/>
                <w:szCs w:val="16"/>
                <w:lang w:val="en-US"/>
              </w:rPr>
            </w:pPr>
            <w:r>
              <w:rPr>
                <w:sz w:val="16"/>
                <w:szCs w:val="16"/>
                <w:lang w:val="en-US"/>
              </w:rPr>
              <w:t>Autobasculanta-10t</w:t>
            </w:r>
          </w:p>
        </w:tc>
        <w:tc>
          <w:tcPr>
            <w:tcW w:w="1021" w:type="dxa"/>
            <w:gridSpan w:val="5"/>
            <w:tcBorders>
              <w:top w:val="nil"/>
              <w:bottom w:val="single" w:color="auto" w:sz="2" w:space="0"/>
            </w:tcBorders>
            <w:noWrap w:val="0"/>
            <w:vAlign w:val="center"/>
          </w:tcPr>
          <w:p w14:paraId="46678F60">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3816FC1D">
            <w:pPr>
              <w:jc w:val="center"/>
              <w:rPr>
                <w:sz w:val="16"/>
                <w:szCs w:val="16"/>
                <w:lang w:val="en-US"/>
              </w:rPr>
            </w:pPr>
            <w:r>
              <w:rPr>
                <w:rFonts w:ascii="Times New Roman CYR" w:hAnsi="Times New Roman CYR" w:cs="Times New Roman CYR"/>
                <w:sz w:val="16"/>
                <w:szCs w:val="16"/>
                <w:lang w:val="en-US"/>
              </w:rPr>
              <w:t>0,0307</w:t>
            </w:r>
          </w:p>
        </w:tc>
        <w:tc>
          <w:tcPr>
            <w:tcW w:w="1559" w:type="dxa"/>
            <w:gridSpan w:val="3"/>
            <w:tcBorders>
              <w:top w:val="nil"/>
              <w:bottom w:val="single" w:color="auto" w:sz="2" w:space="0"/>
              <w:right w:val="single" w:color="auto" w:sz="4" w:space="0"/>
            </w:tcBorders>
            <w:noWrap w:val="0"/>
            <w:vAlign w:val="center"/>
          </w:tcPr>
          <w:p w14:paraId="7D1B4BC6">
            <w:pPr>
              <w:jc w:val="center"/>
              <w:rPr>
                <w:sz w:val="16"/>
                <w:szCs w:val="16"/>
                <w:lang w:val="en-US"/>
              </w:rPr>
            </w:pPr>
            <w:r>
              <w:rPr>
                <w:sz w:val="16"/>
                <w:szCs w:val="16"/>
                <w:lang w:val="en-US"/>
              </w:rPr>
              <w:t>9,081</w:t>
            </w:r>
          </w:p>
        </w:tc>
      </w:tr>
      <w:tr w14:paraId="02111BA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5C75046">
            <w:pPr>
              <w:jc w:val="center"/>
              <w:rPr>
                <w:b/>
                <w:bCs/>
                <w:sz w:val="22"/>
                <w:szCs w:val="22"/>
                <w:lang w:val="en-US"/>
              </w:rPr>
            </w:pPr>
            <w:r>
              <w:rPr>
                <w:b/>
                <w:bCs/>
                <w:sz w:val="22"/>
                <w:szCs w:val="22"/>
                <w:lang w:val="en-US"/>
              </w:rPr>
              <w:t>51</w:t>
            </w:r>
          </w:p>
        </w:tc>
        <w:tc>
          <w:tcPr>
            <w:tcW w:w="1402" w:type="dxa"/>
            <w:gridSpan w:val="4"/>
            <w:tcBorders>
              <w:top w:val="single" w:color="auto" w:sz="4" w:space="0"/>
              <w:bottom w:val="single" w:color="auto" w:sz="4" w:space="0"/>
            </w:tcBorders>
            <w:noWrap w:val="0"/>
            <w:vAlign w:val="center"/>
          </w:tcPr>
          <w:p w14:paraId="5DBF4FD0">
            <w:pPr>
              <w:jc w:val="center"/>
              <w:rPr>
                <w:b/>
                <w:bCs/>
                <w:sz w:val="22"/>
                <w:szCs w:val="22"/>
                <w:lang w:val="en-US"/>
              </w:rPr>
            </w:pPr>
            <w:r>
              <w:rPr>
                <w:b/>
                <w:bCs/>
                <w:sz w:val="22"/>
                <w:szCs w:val="22"/>
                <w:lang w:val="en-US"/>
              </w:rPr>
              <w:t>TsC51B</w:t>
            </w:r>
          </w:p>
        </w:tc>
        <w:tc>
          <w:tcPr>
            <w:tcW w:w="4366" w:type="dxa"/>
            <w:gridSpan w:val="7"/>
            <w:tcBorders>
              <w:top w:val="single" w:color="auto" w:sz="4" w:space="0"/>
              <w:bottom w:val="single" w:color="auto" w:sz="4" w:space="0"/>
            </w:tcBorders>
            <w:noWrap w:val="0"/>
            <w:vAlign w:val="top"/>
          </w:tcPr>
          <w:p w14:paraId="21C06837">
            <w:pPr>
              <w:rPr>
                <w:b/>
                <w:bCs/>
                <w:sz w:val="2"/>
                <w:szCs w:val="2"/>
                <w:lang w:val="en-US"/>
              </w:rPr>
            </w:pPr>
            <w:r>
              <w:rPr>
                <w:b/>
                <w:bCs/>
                <w:sz w:val="22"/>
                <w:szCs w:val="22"/>
                <w:lang w:val="en-US"/>
              </w:rPr>
              <w:t>Lucrari la descarcarea pamintului in depozit, teren categoria II</w:t>
            </w:r>
          </w:p>
          <w:p w14:paraId="273F6C40">
            <w:pPr>
              <w:rPr>
                <w:sz w:val="2"/>
                <w:szCs w:val="2"/>
                <w:lang w:val="en-US"/>
              </w:rPr>
            </w:pPr>
          </w:p>
        </w:tc>
        <w:tc>
          <w:tcPr>
            <w:tcW w:w="1011" w:type="dxa"/>
            <w:gridSpan w:val="5"/>
            <w:tcBorders>
              <w:top w:val="single" w:color="auto" w:sz="4" w:space="0"/>
              <w:bottom w:val="single" w:color="auto" w:sz="4" w:space="0"/>
            </w:tcBorders>
            <w:noWrap w:val="0"/>
            <w:vAlign w:val="center"/>
          </w:tcPr>
          <w:p w14:paraId="1A3EC62C">
            <w:pPr>
              <w:jc w:val="center"/>
              <w:rPr>
                <w:b/>
                <w:bCs/>
                <w:sz w:val="22"/>
                <w:szCs w:val="22"/>
                <w:lang w:val="en-US"/>
              </w:rPr>
            </w:pPr>
            <w:r>
              <w:rPr>
                <w:b/>
                <w:bCs/>
                <w:sz w:val="22"/>
                <w:szCs w:val="22"/>
                <w:lang w:val="en-US"/>
              </w:rPr>
              <w:t>100 m3</w:t>
            </w:r>
          </w:p>
        </w:tc>
        <w:tc>
          <w:tcPr>
            <w:tcW w:w="1134" w:type="dxa"/>
            <w:gridSpan w:val="4"/>
            <w:tcBorders>
              <w:top w:val="single" w:color="auto" w:sz="4" w:space="0"/>
              <w:bottom w:val="single" w:color="auto" w:sz="4" w:space="0"/>
            </w:tcBorders>
            <w:noWrap w:val="0"/>
            <w:vAlign w:val="center"/>
          </w:tcPr>
          <w:p w14:paraId="47D6A934">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741A05D5">
            <w:pPr>
              <w:jc w:val="center"/>
              <w:rPr>
                <w:b/>
                <w:bCs/>
                <w:sz w:val="22"/>
                <w:szCs w:val="22"/>
                <w:lang w:val="en-US"/>
              </w:rPr>
            </w:pPr>
            <w:r>
              <w:rPr>
                <w:b/>
                <w:bCs/>
                <w:sz w:val="22"/>
                <w:szCs w:val="22"/>
                <w:lang w:val="en-US"/>
              </w:rPr>
              <w:t>1,740</w:t>
            </w:r>
          </w:p>
          <w:p w14:paraId="4FEC1F3F">
            <w:pPr>
              <w:jc w:val="center"/>
              <w:rPr>
                <w:sz w:val="2"/>
                <w:szCs w:val="2"/>
                <w:lang w:val="en-US"/>
              </w:rPr>
            </w:pPr>
          </w:p>
        </w:tc>
      </w:tr>
      <w:tr w14:paraId="1160C3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22F0F18">
            <w:pPr>
              <w:jc w:val="center"/>
              <w:rPr>
                <w:sz w:val="16"/>
                <w:szCs w:val="16"/>
                <w:lang w:val="en-US"/>
              </w:rPr>
            </w:pPr>
          </w:p>
        </w:tc>
        <w:tc>
          <w:tcPr>
            <w:tcW w:w="1418" w:type="dxa"/>
            <w:gridSpan w:val="5"/>
            <w:tcBorders>
              <w:top w:val="nil"/>
              <w:bottom w:val="single" w:color="auto" w:sz="2" w:space="0"/>
            </w:tcBorders>
            <w:noWrap w:val="0"/>
            <w:vAlign w:val="center"/>
          </w:tcPr>
          <w:p w14:paraId="4DF7D7E5">
            <w:pPr>
              <w:jc w:val="center"/>
              <w:rPr>
                <w:sz w:val="16"/>
                <w:szCs w:val="16"/>
                <w:lang w:val="en-US"/>
              </w:rPr>
            </w:pPr>
            <w:r>
              <w:rPr>
                <w:sz w:val="16"/>
                <w:szCs w:val="16"/>
                <w:lang w:val="en-US"/>
              </w:rPr>
              <w:t>9310060019900</w:t>
            </w:r>
          </w:p>
        </w:tc>
        <w:tc>
          <w:tcPr>
            <w:tcW w:w="4366" w:type="dxa"/>
            <w:gridSpan w:val="5"/>
            <w:tcBorders>
              <w:top w:val="nil"/>
              <w:bottom w:val="single" w:color="auto" w:sz="2" w:space="0"/>
            </w:tcBorders>
            <w:noWrap w:val="0"/>
            <w:vAlign w:val="center"/>
          </w:tcPr>
          <w:p w14:paraId="7FE07032">
            <w:pPr>
              <w:rPr>
                <w:sz w:val="16"/>
                <w:szCs w:val="16"/>
                <w:lang w:val="en-US"/>
              </w:rPr>
            </w:pPr>
            <w:r>
              <w:rPr>
                <w:sz w:val="16"/>
                <w:szCs w:val="16"/>
                <w:lang w:val="en-US"/>
              </w:rPr>
              <w:t>Muncitor necalificat</w:t>
            </w:r>
          </w:p>
        </w:tc>
        <w:tc>
          <w:tcPr>
            <w:tcW w:w="1021" w:type="dxa"/>
            <w:gridSpan w:val="5"/>
            <w:tcBorders>
              <w:top w:val="nil"/>
              <w:bottom w:val="single" w:color="auto" w:sz="2" w:space="0"/>
            </w:tcBorders>
            <w:noWrap w:val="0"/>
            <w:vAlign w:val="center"/>
          </w:tcPr>
          <w:p w14:paraId="71F92B9D">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19907BE6">
            <w:pPr>
              <w:jc w:val="center"/>
              <w:rPr>
                <w:sz w:val="16"/>
                <w:szCs w:val="16"/>
                <w:lang w:val="en-US"/>
              </w:rPr>
            </w:pPr>
            <w:r>
              <w:rPr>
                <w:rFonts w:ascii="Times New Roman CYR" w:hAnsi="Times New Roman CYR" w:cs="Times New Roman CYR"/>
                <w:sz w:val="16"/>
                <w:szCs w:val="16"/>
                <w:lang w:val="en-US"/>
              </w:rPr>
              <w:t>0,3600</w:t>
            </w:r>
          </w:p>
        </w:tc>
        <w:tc>
          <w:tcPr>
            <w:tcW w:w="1559" w:type="dxa"/>
            <w:gridSpan w:val="3"/>
            <w:tcBorders>
              <w:top w:val="nil"/>
              <w:bottom w:val="single" w:color="auto" w:sz="2" w:space="0"/>
            </w:tcBorders>
            <w:noWrap w:val="0"/>
            <w:vAlign w:val="center"/>
          </w:tcPr>
          <w:p w14:paraId="581BD4B4">
            <w:pPr>
              <w:jc w:val="center"/>
              <w:rPr>
                <w:sz w:val="16"/>
                <w:szCs w:val="16"/>
                <w:lang w:val="en-US"/>
              </w:rPr>
            </w:pPr>
            <w:r>
              <w:rPr>
                <w:sz w:val="16"/>
                <w:szCs w:val="16"/>
                <w:lang w:val="en-US"/>
              </w:rPr>
              <w:t>0,626</w:t>
            </w:r>
          </w:p>
        </w:tc>
      </w:tr>
      <w:tr w14:paraId="70F805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6ABFFE7">
            <w:pPr>
              <w:jc w:val="center"/>
              <w:rPr>
                <w:sz w:val="16"/>
                <w:szCs w:val="16"/>
                <w:lang w:val="en-US"/>
              </w:rPr>
            </w:pPr>
          </w:p>
        </w:tc>
        <w:tc>
          <w:tcPr>
            <w:tcW w:w="1418" w:type="dxa"/>
            <w:gridSpan w:val="5"/>
            <w:tcBorders>
              <w:top w:val="nil"/>
              <w:bottom w:val="single" w:color="auto" w:sz="2" w:space="0"/>
            </w:tcBorders>
            <w:noWrap w:val="0"/>
            <w:vAlign w:val="center"/>
          </w:tcPr>
          <w:p w14:paraId="55E20A51">
            <w:pPr>
              <w:jc w:val="center"/>
              <w:rPr>
                <w:sz w:val="16"/>
                <w:szCs w:val="16"/>
                <w:lang w:val="en-US"/>
              </w:rPr>
            </w:pPr>
            <w:r>
              <w:rPr>
                <w:sz w:val="16"/>
                <w:szCs w:val="16"/>
                <w:lang w:val="en-US"/>
              </w:rPr>
              <w:t>1411122201752</w:t>
            </w:r>
          </w:p>
        </w:tc>
        <w:tc>
          <w:tcPr>
            <w:tcW w:w="4366" w:type="dxa"/>
            <w:gridSpan w:val="5"/>
            <w:tcBorders>
              <w:top w:val="nil"/>
              <w:bottom w:val="single" w:color="auto" w:sz="2" w:space="0"/>
            </w:tcBorders>
            <w:noWrap w:val="0"/>
            <w:vAlign w:val="center"/>
          </w:tcPr>
          <w:p w14:paraId="16382EE0">
            <w:pPr>
              <w:rPr>
                <w:sz w:val="16"/>
                <w:szCs w:val="16"/>
                <w:lang w:val="en-US"/>
              </w:rPr>
            </w:pPr>
            <w:r>
              <w:rPr>
                <w:sz w:val="16"/>
                <w:szCs w:val="16"/>
                <w:lang w:val="en-US"/>
              </w:rPr>
              <w:t xml:space="preserve">Piatra sparta </w:t>
            </w:r>
          </w:p>
        </w:tc>
        <w:tc>
          <w:tcPr>
            <w:tcW w:w="1021" w:type="dxa"/>
            <w:gridSpan w:val="5"/>
            <w:tcBorders>
              <w:top w:val="nil"/>
              <w:bottom w:val="single" w:color="auto" w:sz="2" w:space="0"/>
            </w:tcBorders>
            <w:noWrap w:val="0"/>
            <w:vAlign w:val="center"/>
          </w:tcPr>
          <w:p w14:paraId="5C404D58">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6FE92BFA">
            <w:pPr>
              <w:jc w:val="center"/>
              <w:rPr>
                <w:sz w:val="16"/>
                <w:szCs w:val="16"/>
                <w:lang w:val="en-US"/>
              </w:rPr>
            </w:pPr>
            <w:r>
              <w:rPr>
                <w:rFonts w:ascii="Times New Roman CYR" w:hAnsi="Times New Roman CYR" w:cs="Times New Roman CYR"/>
                <w:sz w:val="16"/>
                <w:szCs w:val="16"/>
                <w:lang w:val="en-US"/>
              </w:rPr>
              <w:t>0,0040</w:t>
            </w:r>
          </w:p>
        </w:tc>
        <w:tc>
          <w:tcPr>
            <w:tcW w:w="1559" w:type="dxa"/>
            <w:gridSpan w:val="3"/>
            <w:tcBorders>
              <w:top w:val="nil"/>
              <w:bottom w:val="single" w:color="auto" w:sz="2" w:space="0"/>
            </w:tcBorders>
            <w:noWrap w:val="0"/>
            <w:vAlign w:val="center"/>
          </w:tcPr>
          <w:p w14:paraId="6438C201">
            <w:pPr>
              <w:jc w:val="center"/>
              <w:rPr>
                <w:sz w:val="16"/>
                <w:szCs w:val="16"/>
                <w:lang w:val="en-US"/>
              </w:rPr>
            </w:pPr>
            <w:r>
              <w:rPr>
                <w:sz w:val="16"/>
                <w:szCs w:val="16"/>
                <w:lang w:val="en-US"/>
              </w:rPr>
              <w:t>0,007</w:t>
            </w:r>
          </w:p>
        </w:tc>
      </w:tr>
      <w:tr w14:paraId="4F83AA6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94B0E93">
            <w:pPr>
              <w:jc w:val="center"/>
              <w:rPr>
                <w:sz w:val="16"/>
                <w:szCs w:val="16"/>
                <w:lang w:val="en-US"/>
              </w:rPr>
            </w:pPr>
          </w:p>
        </w:tc>
        <w:tc>
          <w:tcPr>
            <w:tcW w:w="1418" w:type="dxa"/>
            <w:gridSpan w:val="5"/>
            <w:tcBorders>
              <w:top w:val="nil"/>
              <w:bottom w:val="single" w:color="auto" w:sz="2" w:space="0"/>
            </w:tcBorders>
            <w:noWrap w:val="0"/>
            <w:vAlign w:val="center"/>
          </w:tcPr>
          <w:p w14:paraId="34B7F100">
            <w:pPr>
              <w:jc w:val="center"/>
              <w:rPr>
                <w:sz w:val="16"/>
                <w:szCs w:val="16"/>
                <w:lang w:val="en-US"/>
              </w:rPr>
            </w:pPr>
            <w:r>
              <w:rPr>
                <w:sz w:val="16"/>
                <w:szCs w:val="16"/>
                <w:lang w:val="en-US"/>
              </w:rPr>
              <w:t>2952260003554</w:t>
            </w:r>
          </w:p>
        </w:tc>
        <w:tc>
          <w:tcPr>
            <w:tcW w:w="4366" w:type="dxa"/>
            <w:gridSpan w:val="5"/>
            <w:tcBorders>
              <w:top w:val="nil"/>
              <w:bottom w:val="single" w:color="auto" w:sz="2" w:space="0"/>
            </w:tcBorders>
            <w:noWrap w:val="0"/>
            <w:vAlign w:val="center"/>
          </w:tcPr>
          <w:p w14:paraId="48EC581D">
            <w:pPr>
              <w:rPr>
                <w:sz w:val="16"/>
                <w:szCs w:val="16"/>
                <w:lang w:val="en-US"/>
              </w:rPr>
            </w:pPr>
            <w:r>
              <w:rPr>
                <w:sz w:val="16"/>
                <w:szCs w:val="16"/>
                <w:lang w:val="en-US"/>
              </w:rPr>
              <w:t>Buldozer 79kw (108CP)</w:t>
            </w:r>
          </w:p>
        </w:tc>
        <w:tc>
          <w:tcPr>
            <w:tcW w:w="1021" w:type="dxa"/>
            <w:gridSpan w:val="5"/>
            <w:tcBorders>
              <w:top w:val="nil"/>
              <w:bottom w:val="single" w:color="auto" w:sz="2" w:space="0"/>
            </w:tcBorders>
            <w:noWrap w:val="0"/>
            <w:vAlign w:val="center"/>
          </w:tcPr>
          <w:p w14:paraId="66BCA0E9">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7C610EC7">
            <w:pPr>
              <w:jc w:val="center"/>
              <w:rPr>
                <w:sz w:val="16"/>
                <w:szCs w:val="16"/>
                <w:lang w:val="en-US"/>
              </w:rPr>
            </w:pPr>
            <w:r>
              <w:rPr>
                <w:rFonts w:ascii="Times New Roman CYR" w:hAnsi="Times New Roman CYR" w:cs="Times New Roman CYR"/>
                <w:sz w:val="16"/>
                <w:szCs w:val="16"/>
                <w:lang w:val="en-US"/>
              </w:rPr>
              <w:t>0,4000</w:t>
            </w:r>
          </w:p>
        </w:tc>
        <w:tc>
          <w:tcPr>
            <w:tcW w:w="1559" w:type="dxa"/>
            <w:gridSpan w:val="3"/>
            <w:tcBorders>
              <w:top w:val="nil"/>
              <w:bottom w:val="single" w:color="auto" w:sz="2" w:space="0"/>
              <w:right w:val="single" w:color="auto" w:sz="4" w:space="0"/>
            </w:tcBorders>
            <w:noWrap w:val="0"/>
            <w:vAlign w:val="center"/>
          </w:tcPr>
          <w:p w14:paraId="3F3C5B10">
            <w:pPr>
              <w:jc w:val="center"/>
              <w:rPr>
                <w:sz w:val="16"/>
                <w:szCs w:val="16"/>
                <w:lang w:val="en-US"/>
              </w:rPr>
            </w:pPr>
            <w:r>
              <w:rPr>
                <w:sz w:val="16"/>
                <w:szCs w:val="16"/>
                <w:lang w:val="en-US"/>
              </w:rPr>
              <w:t>0,696</w:t>
            </w:r>
          </w:p>
        </w:tc>
      </w:tr>
      <w:tr w14:paraId="0FDC888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8386A35">
            <w:pPr>
              <w:jc w:val="center"/>
              <w:rPr>
                <w:b/>
                <w:bCs/>
                <w:sz w:val="22"/>
                <w:szCs w:val="22"/>
                <w:lang w:val="en-US"/>
              </w:rPr>
            </w:pPr>
            <w:r>
              <w:rPr>
                <w:b/>
                <w:bCs/>
                <w:sz w:val="22"/>
                <w:szCs w:val="22"/>
                <w:lang w:val="en-US"/>
              </w:rPr>
              <w:t>52</w:t>
            </w:r>
          </w:p>
        </w:tc>
        <w:tc>
          <w:tcPr>
            <w:tcW w:w="1402" w:type="dxa"/>
            <w:gridSpan w:val="4"/>
            <w:tcBorders>
              <w:top w:val="single" w:color="auto" w:sz="4" w:space="0"/>
              <w:bottom w:val="single" w:color="auto" w:sz="4" w:space="0"/>
            </w:tcBorders>
            <w:noWrap w:val="0"/>
            <w:vAlign w:val="center"/>
          </w:tcPr>
          <w:p w14:paraId="2B7F215A">
            <w:pPr>
              <w:jc w:val="center"/>
              <w:rPr>
                <w:b/>
                <w:bCs/>
                <w:sz w:val="22"/>
                <w:szCs w:val="22"/>
                <w:lang w:val="en-US"/>
              </w:rPr>
            </w:pPr>
            <w:r>
              <w:rPr>
                <w:b/>
                <w:bCs/>
                <w:sz w:val="22"/>
                <w:szCs w:val="22"/>
                <w:lang w:val="en-US"/>
              </w:rPr>
              <w:t>DA06B2</w:t>
            </w:r>
          </w:p>
        </w:tc>
        <w:tc>
          <w:tcPr>
            <w:tcW w:w="4366" w:type="dxa"/>
            <w:gridSpan w:val="7"/>
            <w:tcBorders>
              <w:top w:val="single" w:color="auto" w:sz="4" w:space="0"/>
              <w:bottom w:val="single" w:color="auto" w:sz="4" w:space="0"/>
            </w:tcBorders>
            <w:noWrap w:val="0"/>
            <w:vAlign w:val="top"/>
          </w:tcPr>
          <w:p w14:paraId="02BCA1B5">
            <w:pPr>
              <w:rPr>
                <w:b/>
                <w:bCs/>
                <w:sz w:val="2"/>
                <w:szCs w:val="2"/>
                <w:lang w:val="en-US"/>
              </w:rPr>
            </w:pPr>
            <w:r>
              <w:rPr>
                <w:b/>
                <w:bCs/>
                <w:sz w:val="22"/>
                <w:szCs w:val="22"/>
                <w:lang w:val="en-US"/>
              </w:rPr>
              <w:t>Strat de agregate naturale cilindrate, avind functia de rezistenta filtranta, izolatoare, aerisire, antigeliva si anticapilara, cu asternere mecanica, cu nisip (Amenajarea stratului din nisip conform SR EN13242+A Н=10сm.)</w:t>
            </w:r>
          </w:p>
          <w:p w14:paraId="7951682B">
            <w:pPr>
              <w:rPr>
                <w:sz w:val="2"/>
                <w:szCs w:val="2"/>
                <w:lang w:val="en-US"/>
              </w:rPr>
            </w:pPr>
          </w:p>
        </w:tc>
        <w:tc>
          <w:tcPr>
            <w:tcW w:w="1011" w:type="dxa"/>
            <w:gridSpan w:val="5"/>
            <w:tcBorders>
              <w:top w:val="single" w:color="auto" w:sz="4" w:space="0"/>
              <w:bottom w:val="single" w:color="auto" w:sz="4" w:space="0"/>
            </w:tcBorders>
            <w:noWrap w:val="0"/>
            <w:vAlign w:val="center"/>
          </w:tcPr>
          <w:p w14:paraId="555D0B6A">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2FC6E57A">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19186D20">
            <w:pPr>
              <w:jc w:val="center"/>
              <w:rPr>
                <w:b/>
                <w:bCs/>
                <w:sz w:val="22"/>
                <w:szCs w:val="22"/>
                <w:lang w:val="en-US"/>
              </w:rPr>
            </w:pPr>
            <w:r>
              <w:rPr>
                <w:b/>
                <w:bCs/>
                <w:sz w:val="22"/>
                <w:szCs w:val="22"/>
                <w:lang w:val="en-US"/>
              </w:rPr>
              <w:t>50,000</w:t>
            </w:r>
          </w:p>
          <w:p w14:paraId="48F6F01E">
            <w:pPr>
              <w:jc w:val="center"/>
              <w:rPr>
                <w:sz w:val="2"/>
                <w:szCs w:val="2"/>
                <w:lang w:val="en-US"/>
              </w:rPr>
            </w:pPr>
          </w:p>
        </w:tc>
      </w:tr>
      <w:tr w14:paraId="31CD81E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F155994">
            <w:pPr>
              <w:jc w:val="center"/>
              <w:rPr>
                <w:sz w:val="16"/>
                <w:szCs w:val="16"/>
                <w:lang w:val="en-US"/>
              </w:rPr>
            </w:pPr>
          </w:p>
        </w:tc>
        <w:tc>
          <w:tcPr>
            <w:tcW w:w="1418" w:type="dxa"/>
            <w:gridSpan w:val="5"/>
            <w:tcBorders>
              <w:top w:val="nil"/>
              <w:bottom w:val="single" w:color="auto" w:sz="2" w:space="0"/>
            </w:tcBorders>
            <w:noWrap w:val="0"/>
            <w:vAlign w:val="center"/>
          </w:tcPr>
          <w:p w14:paraId="60FF1F3C">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510C153A">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306C6FD4">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3A07E146">
            <w:pPr>
              <w:jc w:val="center"/>
              <w:rPr>
                <w:sz w:val="16"/>
                <w:szCs w:val="16"/>
                <w:lang w:val="en-US"/>
              </w:rPr>
            </w:pPr>
            <w:r>
              <w:rPr>
                <w:rFonts w:ascii="Times New Roman CYR" w:hAnsi="Times New Roman CYR" w:cs="Times New Roman CYR"/>
                <w:sz w:val="16"/>
                <w:szCs w:val="16"/>
                <w:lang w:val="en-US"/>
              </w:rPr>
              <w:t>0,3700</w:t>
            </w:r>
          </w:p>
        </w:tc>
        <w:tc>
          <w:tcPr>
            <w:tcW w:w="1559" w:type="dxa"/>
            <w:gridSpan w:val="3"/>
            <w:tcBorders>
              <w:top w:val="nil"/>
              <w:bottom w:val="single" w:color="auto" w:sz="2" w:space="0"/>
            </w:tcBorders>
            <w:noWrap w:val="0"/>
            <w:vAlign w:val="center"/>
          </w:tcPr>
          <w:p w14:paraId="221ED41B">
            <w:pPr>
              <w:jc w:val="center"/>
              <w:rPr>
                <w:sz w:val="16"/>
                <w:szCs w:val="16"/>
                <w:lang w:val="en-US"/>
              </w:rPr>
            </w:pPr>
            <w:r>
              <w:rPr>
                <w:sz w:val="16"/>
                <w:szCs w:val="16"/>
                <w:lang w:val="en-US"/>
              </w:rPr>
              <w:t>18,500</w:t>
            </w:r>
          </w:p>
        </w:tc>
      </w:tr>
      <w:tr w14:paraId="064B1B8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ED31E38">
            <w:pPr>
              <w:jc w:val="center"/>
              <w:rPr>
                <w:sz w:val="16"/>
                <w:szCs w:val="16"/>
                <w:lang w:val="en-US"/>
              </w:rPr>
            </w:pPr>
          </w:p>
        </w:tc>
        <w:tc>
          <w:tcPr>
            <w:tcW w:w="1418" w:type="dxa"/>
            <w:gridSpan w:val="5"/>
            <w:tcBorders>
              <w:top w:val="nil"/>
              <w:bottom w:val="single" w:color="auto" w:sz="2" w:space="0"/>
            </w:tcBorders>
            <w:noWrap w:val="0"/>
            <w:vAlign w:val="center"/>
          </w:tcPr>
          <w:p w14:paraId="758C501F">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3963F0CF">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592ADA82">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7DC61107">
            <w:pPr>
              <w:jc w:val="center"/>
              <w:rPr>
                <w:sz w:val="16"/>
                <w:szCs w:val="16"/>
                <w:lang w:val="en-US"/>
              </w:rPr>
            </w:pPr>
            <w:r>
              <w:rPr>
                <w:rFonts w:ascii="Times New Roman CYR" w:hAnsi="Times New Roman CYR" w:cs="Times New Roman CYR"/>
                <w:sz w:val="16"/>
                <w:szCs w:val="16"/>
                <w:lang w:val="en-US"/>
              </w:rPr>
              <w:t>0,2320</w:t>
            </w:r>
          </w:p>
        </w:tc>
        <w:tc>
          <w:tcPr>
            <w:tcW w:w="1559" w:type="dxa"/>
            <w:gridSpan w:val="3"/>
            <w:tcBorders>
              <w:top w:val="nil"/>
              <w:bottom w:val="single" w:color="auto" w:sz="2" w:space="0"/>
            </w:tcBorders>
            <w:noWrap w:val="0"/>
            <w:vAlign w:val="center"/>
          </w:tcPr>
          <w:p w14:paraId="257F3F1A">
            <w:pPr>
              <w:jc w:val="center"/>
              <w:rPr>
                <w:sz w:val="16"/>
                <w:szCs w:val="16"/>
                <w:lang w:val="en-US"/>
              </w:rPr>
            </w:pPr>
            <w:r>
              <w:rPr>
                <w:sz w:val="16"/>
                <w:szCs w:val="16"/>
                <w:lang w:val="en-US"/>
              </w:rPr>
              <w:t>11,600</w:t>
            </w:r>
          </w:p>
        </w:tc>
      </w:tr>
      <w:tr w14:paraId="5AAC7F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DB809E1">
            <w:pPr>
              <w:jc w:val="center"/>
              <w:rPr>
                <w:sz w:val="16"/>
                <w:szCs w:val="16"/>
                <w:lang w:val="en-US"/>
              </w:rPr>
            </w:pPr>
          </w:p>
        </w:tc>
        <w:tc>
          <w:tcPr>
            <w:tcW w:w="1418" w:type="dxa"/>
            <w:gridSpan w:val="5"/>
            <w:tcBorders>
              <w:top w:val="nil"/>
              <w:bottom w:val="single" w:color="auto" w:sz="2" w:space="0"/>
            </w:tcBorders>
            <w:noWrap w:val="0"/>
            <w:vAlign w:val="center"/>
          </w:tcPr>
          <w:p w14:paraId="26814F2E">
            <w:pPr>
              <w:jc w:val="center"/>
              <w:rPr>
                <w:sz w:val="16"/>
                <w:szCs w:val="16"/>
                <w:lang w:val="en-US"/>
              </w:rPr>
            </w:pPr>
            <w:r>
              <w:rPr>
                <w:sz w:val="16"/>
                <w:szCs w:val="16"/>
                <w:lang w:val="en-US"/>
              </w:rPr>
              <w:t>1421102200525</w:t>
            </w:r>
          </w:p>
        </w:tc>
        <w:tc>
          <w:tcPr>
            <w:tcW w:w="4366" w:type="dxa"/>
            <w:gridSpan w:val="5"/>
            <w:tcBorders>
              <w:top w:val="nil"/>
              <w:bottom w:val="single" w:color="auto" w:sz="2" w:space="0"/>
            </w:tcBorders>
            <w:noWrap w:val="0"/>
            <w:vAlign w:val="center"/>
          </w:tcPr>
          <w:p w14:paraId="0D6F55F7">
            <w:pPr>
              <w:rPr>
                <w:sz w:val="16"/>
                <w:szCs w:val="16"/>
                <w:lang w:val="en-US"/>
              </w:rPr>
            </w:pPr>
            <w:r>
              <w:rPr>
                <w:sz w:val="16"/>
                <w:szCs w:val="16"/>
                <w:lang w:val="en-US"/>
              </w:rPr>
              <w:t>Nisip sortat nespalat de riu si lacuri 0,0-7,0 mm</w:t>
            </w:r>
          </w:p>
        </w:tc>
        <w:tc>
          <w:tcPr>
            <w:tcW w:w="1021" w:type="dxa"/>
            <w:gridSpan w:val="5"/>
            <w:tcBorders>
              <w:top w:val="nil"/>
              <w:bottom w:val="single" w:color="auto" w:sz="2" w:space="0"/>
            </w:tcBorders>
            <w:noWrap w:val="0"/>
            <w:vAlign w:val="center"/>
          </w:tcPr>
          <w:p w14:paraId="2FCD9EC7">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0822B16B">
            <w:pPr>
              <w:jc w:val="center"/>
              <w:rPr>
                <w:sz w:val="16"/>
                <w:szCs w:val="16"/>
                <w:lang w:val="en-US"/>
              </w:rPr>
            </w:pPr>
            <w:r>
              <w:rPr>
                <w:rFonts w:ascii="Times New Roman CYR" w:hAnsi="Times New Roman CYR" w:cs="Times New Roman CYR"/>
                <w:sz w:val="16"/>
                <w:szCs w:val="16"/>
                <w:lang w:val="en-US"/>
              </w:rPr>
              <w:t>1,3110</w:t>
            </w:r>
          </w:p>
        </w:tc>
        <w:tc>
          <w:tcPr>
            <w:tcW w:w="1559" w:type="dxa"/>
            <w:gridSpan w:val="3"/>
            <w:tcBorders>
              <w:top w:val="nil"/>
              <w:bottom w:val="single" w:color="auto" w:sz="2" w:space="0"/>
            </w:tcBorders>
            <w:noWrap w:val="0"/>
            <w:vAlign w:val="center"/>
          </w:tcPr>
          <w:p w14:paraId="18A09D8B">
            <w:pPr>
              <w:jc w:val="center"/>
              <w:rPr>
                <w:sz w:val="16"/>
                <w:szCs w:val="16"/>
                <w:lang w:val="en-US"/>
              </w:rPr>
            </w:pPr>
            <w:r>
              <w:rPr>
                <w:sz w:val="16"/>
                <w:szCs w:val="16"/>
                <w:lang w:val="en-US"/>
              </w:rPr>
              <w:t>65,550</w:t>
            </w:r>
          </w:p>
        </w:tc>
      </w:tr>
      <w:tr w14:paraId="387F5B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56BAE25">
            <w:pPr>
              <w:jc w:val="center"/>
              <w:rPr>
                <w:sz w:val="16"/>
                <w:szCs w:val="16"/>
                <w:lang w:val="en-US"/>
              </w:rPr>
            </w:pPr>
          </w:p>
        </w:tc>
        <w:tc>
          <w:tcPr>
            <w:tcW w:w="1418" w:type="dxa"/>
            <w:gridSpan w:val="5"/>
            <w:tcBorders>
              <w:top w:val="nil"/>
              <w:bottom w:val="single" w:color="auto" w:sz="2" w:space="0"/>
            </w:tcBorders>
            <w:noWrap w:val="0"/>
            <w:vAlign w:val="center"/>
          </w:tcPr>
          <w:p w14:paraId="0902B10B">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5F7F12A1">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045AED83">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B16B3B4">
            <w:pPr>
              <w:jc w:val="center"/>
              <w:rPr>
                <w:sz w:val="16"/>
                <w:szCs w:val="16"/>
                <w:lang w:val="en-US"/>
              </w:rPr>
            </w:pPr>
            <w:r>
              <w:rPr>
                <w:rFonts w:ascii="Times New Roman CYR" w:hAnsi="Times New Roman CYR" w:cs="Times New Roman CYR"/>
                <w:sz w:val="16"/>
                <w:szCs w:val="16"/>
                <w:lang w:val="en-US"/>
              </w:rPr>
              <w:t>0,1530</w:t>
            </w:r>
          </w:p>
        </w:tc>
        <w:tc>
          <w:tcPr>
            <w:tcW w:w="1559" w:type="dxa"/>
            <w:gridSpan w:val="3"/>
            <w:tcBorders>
              <w:top w:val="nil"/>
              <w:bottom w:val="single" w:color="auto" w:sz="2" w:space="0"/>
              <w:right w:val="single" w:color="auto" w:sz="4" w:space="0"/>
            </w:tcBorders>
            <w:noWrap w:val="0"/>
            <w:vAlign w:val="center"/>
          </w:tcPr>
          <w:p w14:paraId="52994B63">
            <w:pPr>
              <w:jc w:val="center"/>
              <w:rPr>
                <w:sz w:val="16"/>
                <w:szCs w:val="16"/>
                <w:lang w:val="en-US"/>
              </w:rPr>
            </w:pPr>
            <w:r>
              <w:rPr>
                <w:sz w:val="16"/>
                <w:szCs w:val="16"/>
                <w:lang w:val="en-US"/>
              </w:rPr>
              <w:t>7,650</w:t>
            </w:r>
          </w:p>
        </w:tc>
      </w:tr>
      <w:tr w14:paraId="1C7696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194B3F3">
            <w:pPr>
              <w:jc w:val="center"/>
              <w:rPr>
                <w:sz w:val="16"/>
                <w:szCs w:val="16"/>
                <w:lang w:val="en-US"/>
              </w:rPr>
            </w:pPr>
          </w:p>
        </w:tc>
        <w:tc>
          <w:tcPr>
            <w:tcW w:w="1418" w:type="dxa"/>
            <w:gridSpan w:val="5"/>
            <w:tcBorders>
              <w:top w:val="nil"/>
              <w:bottom w:val="single" w:color="auto" w:sz="2" w:space="0"/>
            </w:tcBorders>
            <w:noWrap w:val="0"/>
            <w:vAlign w:val="center"/>
          </w:tcPr>
          <w:p w14:paraId="28C7D035">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3F670D2A">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76B504DE">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0D50FE48">
            <w:pPr>
              <w:jc w:val="center"/>
              <w:rPr>
                <w:sz w:val="16"/>
                <w:szCs w:val="16"/>
                <w:lang w:val="en-US"/>
              </w:rPr>
            </w:pPr>
            <w:r>
              <w:rPr>
                <w:rFonts w:ascii="Times New Roman CYR" w:hAnsi="Times New Roman CYR" w:cs="Times New Roman CYR"/>
                <w:sz w:val="16"/>
                <w:szCs w:val="16"/>
                <w:lang w:val="en-US"/>
              </w:rPr>
              <w:t>0,0230</w:t>
            </w:r>
          </w:p>
        </w:tc>
        <w:tc>
          <w:tcPr>
            <w:tcW w:w="1559" w:type="dxa"/>
            <w:gridSpan w:val="3"/>
            <w:tcBorders>
              <w:top w:val="nil"/>
              <w:bottom w:val="single" w:color="auto" w:sz="2" w:space="0"/>
              <w:right w:val="single" w:color="auto" w:sz="4" w:space="0"/>
            </w:tcBorders>
            <w:noWrap w:val="0"/>
            <w:vAlign w:val="center"/>
          </w:tcPr>
          <w:p w14:paraId="5AE0E2EE">
            <w:pPr>
              <w:jc w:val="center"/>
              <w:rPr>
                <w:sz w:val="16"/>
                <w:szCs w:val="16"/>
                <w:lang w:val="en-US"/>
              </w:rPr>
            </w:pPr>
            <w:r>
              <w:rPr>
                <w:sz w:val="16"/>
                <w:szCs w:val="16"/>
                <w:lang w:val="en-US"/>
              </w:rPr>
              <w:t>1,150</w:t>
            </w:r>
          </w:p>
        </w:tc>
      </w:tr>
      <w:tr w14:paraId="012EF8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6ABF8DB">
            <w:pPr>
              <w:jc w:val="center"/>
              <w:rPr>
                <w:sz w:val="16"/>
                <w:szCs w:val="16"/>
                <w:lang w:val="en-US"/>
              </w:rPr>
            </w:pPr>
          </w:p>
        </w:tc>
        <w:tc>
          <w:tcPr>
            <w:tcW w:w="1418" w:type="dxa"/>
            <w:gridSpan w:val="5"/>
            <w:tcBorders>
              <w:top w:val="nil"/>
              <w:bottom w:val="single" w:color="auto" w:sz="2" w:space="0"/>
            </w:tcBorders>
            <w:noWrap w:val="0"/>
            <w:vAlign w:val="center"/>
          </w:tcPr>
          <w:p w14:paraId="3C55ABF3">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49481022">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31616C33">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305124E3">
            <w:pPr>
              <w:jc w:val="center"/>
              <w:rPr>
                <w:sz w:val="16"/>
                <w:szCs w:val="16"/>
                <w:lang w:val="en-US"/>
              </w:rPr>
            </w:pPr>
            <w:r>
              <w:rPr>
                <w:rFonts w:ascii="Times New Roman CYR" w:hAnsi="Times New Roman CYR" w:cs="Times New Roman CYR"/>
                <w:sz w:val="16"/>
                <w:szCs w:val="16"/>
                <w:lang w:val="en-US"/>
              </w:rPr>
              <w:t>0,0480</w:t>
            </w:r>
          </w:p>
        </w:tc>
        <w:tc>
          <w:tcPr>
            <w:tcW w:w="1559" w:type="dxa"/>
            <w:gridSpan w:val="3"/>
            <w:tcBorders>
              <w:top w:val="nil"/>
              <w:bottom w:val="single" w:color="auto" w:sz="2" w:space="0"/>
              <w:right w:val="single" w:color="auto" w:sz="4" w:space="0"/>
            </w:tcBorders>
            <w:noWrap w:val="0"/>
            <w:vAlign w:val="center"/>
          </w:tcPr>
          <w:p w14:paraId="6F9EFC3F">
            <w:pPr>
              <w:jc w:val="center"/>
              <w:rPr>
                <w:sz w:val="16"/>
                <w:szCs w:val="16"/>
                <w:lang w:val="en-US"/>
              </w:rPr>
            </w:pPr>
            <w:r>
              <w:rPr>
                <w:sz w:val="16"/>
                <w:szCs w:val="16"/>
                <w:lang w:val="en-US"/>
              </w:rPr>
              <w:t>2,400</w:t>
            </w:r>
          </w:p>
        </w:tc>
      </w:tr>
      <w:tr w14:paraId="6A03813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6FAABDDA">
            <w:pPr>
              <w:jc w:val="center"/>
              <w:rPr>
                <w:b/>
                <w:bCs/>
                <w:sz w:val="22"/>
                <w:szCs w:val="22"/>
                <w:lang w:val="en-US"/>
              </w:rPr>
            </w:pPr>
            <w:r>
              <w:rPr>
                <w:b/>
                <w:bCs/>
                <w:sz w:val="22"/>
                <w:szCs w:val="22"/>
                <w:lang w:val="en-US"/>
              </w:rPr>
              <w:t>53</w:t>
            </w:r>
          </w:p>
        </w:tc>
        <w:tc>
          <w:tcPr>
            <w:tcW w:w="1402" w:type="dxa"/>
            <w:gridSpan w:val="4"/>
            <w:tcBorders>
              <w:top w:val="single" w:color="auto" w:sz="4" w:space="0"/>
              <w:bottom w:val="single" w:color="auto" w:sz="4" w:space="0"/>
            </w:tcBorders>
            <w:noWrap w:val="0"/>
            <w:vAlign w:val="center"/>
          </w:tcPr>
          <w:p w14:paraId="6B59715A">
            <w:pPr>
              <w:jc w:val="center"/>
              <w:rPr>
                <w:b/>
                <w:bCs/>
                <w:sz w:val="22"/>
                <w:szCs w:val="22"/>
                <w:lang w:val="en-US"/>
              </w:rPr>
            </w:pPr>
            <w:r>
              <w:rPr>
                <w:b/>
                <w:bCs/>
                <w:sz w:val="22"/>
                <w:szCs w:val="22"/>
                <w:lang w:val="en-US"/>
              </w:rPr>
              <w:t>DA12C</w:t>
            </w:r>
          </w:p>
        </w:tc>
        <w:tc>
          <w:tcPr>
            <w:tcW w:w="4366" w:type="dxa"/>
            <w:gridSpan w:val="7"/>
            <w:tcBorders>
              <w:top w:val="single" w:color="auto" w:sz="4" w:space="0"/>
              <w:bottom w:val="single" w:color="auto" w:sz="4" w:space="0"/>
            </w:tcBorders>
            <w:noWrap w:val="0"/>
            <w:vAlign w:val="top"/>
          </w:tcPr>
          <w:p w14:paraId="17F594D7">
            <w:pPr>
              <w:rPr>
                <w:b/>
                <w:bCs/>
                <w:sz w:val="2"/>
                <w:szCs w:val="2"/>
                <w:lang w:val="en-US"/>
              </w:rPr>
            </w:pPr>
            <w:r>
              <w:rPr>
                <w:b/>
                <w:bCs/>
                <w:sz w:val="22"/>
                <w:szCs w:val="22"/>
                <w:lang w:val="en-US"/>
              </w:rPr>
              <w:t>Strat de fundatie sau reprofilare din piatra sparta, pentru drumuri, cu asternere mecanica, executat fara impanare, fara innoroire(Strat de fundatie din piatra sparta fr. 16-32 LA30, conform SR-EN 13242+A1:2008, H=12cm)</w:t>
            </w:r>
          </w:p>
          <w:p w14:paraId="4FA9C633">
            <w:pPr>
              <w:rPr>
                <w:sz w:val="2"/>
                <w:szCs w:val="2"/>
                <w:lang w:val="en-US"/>
              </w:rPr>
            </w:pPr>
          </w:p>
        </w:tc>
        <w:tc>
          <w:tcPr>
            <w:tcW w:w="1011" w:type="dxa"/>
            <w:gridSpan w:val="5"/>
            <w:tcBorders>
              <w:top w:val="single" w:color="auto" w:sz="4" w:space="0"/>
              <w:bottom w:val="single" w:color="auto" w:sz="4" w:space="0"/>
            </w:tcBorders>
            <w:noWrap w:val="0"/>
            <w:vAlign w:val="center"/>
          </w:tcPr>
          <w:p w14:paraId="189E9E4B">
            <w:pPr>
              <w:jc w:val="center"/>
              <w:rPr>
                <w:b/>
                <w:bCs/>
                <w:sz w:val="22"/>
                <w:szCs w:val="22"/>
                <w:lang w:val="en-US"/>
              </w:rPr>
            </w:pPr>
            <w:r>
              <w:rPr>
                <w:b/>
                <w:bCs/>
                <w:sz w:val="22"/>
                <w:szCs w:val="22"/>
                <w:lang w:val="en-US"/>
              </w:rPr>
              <w:t>m3</w:t>
            </w:r>
          </w:p>
        </w:tc>
        <w:tc>
          <w:tcPr>
            <w:tcW w:w="1134" w:type="dxa"/>
            <w:gridSpan w:val="4"/>
            <w:tcBorders>
              <w:top w:val="single" w:color="auto" w:sz="4" w:space="0"/>
              <w:bottom w:val="single" w:color="auto" w:sz="4" w:space="0"/>
            </w:tcBorders>
            <w:noWrap w:val="0"/>
            <w:vAlign w:val="center"/>
          </w:tcPr>
          <w:p w14:paraId="4F838B9B">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4E2A4DBF">
            <w:pPr>
              <w:jc w:val="center"/>
              <w:rPr>
                <w:b/>
                <w:bCs/>
                <w:sz w:val="22"/>
                <w:szCs w:val="22"/>
                <w:lang w:val="en-US"/>
              </w:rPr>
            </w:pPr>
            <w:r>
              <w:rPr>
                <w:b/>
                <w:bCs/>
                <w:sz w:val="22"/>
                <w:szCs w:val="22"/>
                <w:lang w:val="en-US"/>
              </w:rPr>
              <w:t>60,000</w:t>
            </w:r>
          </w:p>
          <w:p w14:paraId="76C6BE64">
            <w:pPr>
              <w:jc w:val="center"/>
              <w:rPr>
                <w:sz w:val="2"/>
                <w:szCs w:val="2"/>
                <w:lang w:val="en-US"/>
              </w:rPr>
            </w:pPr>
          </w:p>
        </w:tc>
      </w:tr>
      <w:tr w14:paraId="7F4672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6F3F142">
            <w:pPr>
              <w:jc w:val="center"/>
              <w:rPr>
                <w:sz w:val="16"/>
                <w:szCs w:val="16"/>
                <w:lang w:val="en-US"/>
              </w:rPr>
            </w:pPr>
          </w:p>
        </w:tc>
        <w:tc>
          <w:tcPr>
            <w:tcW w:w="1418" w:type="dxa"/>
            <w:gridSpan w:val="5"/>
            <w:tcBorders>
              <w:top w:val="nil"/>
              <w:bottom w:val="single" w:color="auto" w:sz="2" w:space="0"/>
            </w:tcBorders>
            <w:noWrap w:val="0"/>
            <w:vAlign w:val="center"/>
          </w:tcPr>
          <w:p w14:paraId="1945A16F">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3FD24C4D">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274F3024">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722EAFD2">
            <w:pPr>
              <w:jc w:val="center"/>
              <w:rPr>
                <w:sz w:val="16"/>
                <w:szCs w:val="16"/>
                <w:lang w:val="en-US"/>
              </w:rPr>
            </w:pPr>
            <w:r>
              <w:rPr>
                <w:rFonts w:ascii="Times New Roman CYR" w:hAnsi="Times New Roman CYR" w:cs="Times New Roman CYR"/>
                <w:sz w:val="16"/>
                <w:szCs w:val="16"/>
                <w:lang w:val="en-US"/>
              </w:rPr>
              <w:t>0,3000</w:t>
            </w:r>
          </w:p>
        </w:tc>
        <w:tc>
          <w:tcPr>
            <w:tcW w:w="1559" w:type="dxa"/>
            <w:gridSpan w:val="3"/>
            <w:tcBorders>
              <w:top w:val="nil"/>
              <w:bottom w:val="single" w:color="auto" w:sz="2" w:space="0"/>
            </w:tcBorders>
            <w:noWrap w:val="0"/>
            <w:vAlign w:val="center"/>
          </w:tcPr>
          <w:p w14:paraId="363C2A3E">
            <w:pPr>
              <w:jc w:val="center"/>
              <w:rPr>
                <w:sz w:val="16"/>
                <w:szCs w:val="16"/>
                <w:lang w:val="en-US"/>
              </w:rPr>
            </w:pPr>
            <w:r>
              <w:rPr>
                <w:sz w:val="16"/>
                <w:szCs w:val="16"/>
                <w:lang w:val="en-US"/>
              </w:rPr>
              <w:t>18,000</w:t>
            </w:r>
          </w:p>
        </w:tc>
      </w:tr>
      <w:tr w14:paraId="64A8FC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4E842F2">
            <w:pPr>
              <w:jc w:val="center"/>
              <w:rPr>
                <w:sz w:val="16"/>
                <w:szCs w:val="16"/>
                <w:lang w:val="en-US"/>
              </w:rPr>
            </w:pPr>
          </w:p>
        </w:tc>
        <w:tc>
          <w:tcPr>
            <w:tcW w:w="1418" w:type="dxa"/>
            <w:gridSpan w:val="5"/>
            <w:tcBorders>
              <w:top w:val="nil"/>
              <w:bottom w:val="single" w:color="auto" w:sz="2" w:space="0"/>
            </w:tcBorders>
            <w:noWrap w:val="0"/>
            <w:vAlign w:val="center"/>
          </w:tcPr>
          <w:p w14:paraId="2403798A">
            <w:pPr>
              <w:jc w:val="center"/>
              <w:rPr>
                <w:sz w:val="16"/>
                <w:szCs w:val="16"/>
                <w:lang w:val="en-US"/>
              </w:rPr>
            </w:pPr>
            <w:r>
              <w:rPr>
                <w:sz w:val="16"/>
                <w:szCs w:val="16"/>
                <w:lang w:val="en-US"/>
              </w:rPr>
              <w:t>14111222016722</w:t>
            </w:r>
          </w:p>
        </w:tc>
        <w:tc>
          <w:tcPr>
            <w:tcW w:w="4366" w:type="dxa"/>
            <w:gridSpan w:val="5"/>
            <w:tcBorders>
              <w:top w:val="nil"/>
              <w:bottom w:val="single" w:color="auto" w:sz="2" w:space="0"/>
            </w:tcBorders>
            <w:noWrap w:val="0"/>
            <w:vAlign w:val="center"/>
          </w:tcPr>
          <w:p w14:paraId="4262E0EF">
            <w:pPr>
              <w:rPr>
                <w:sz w:val="16"/>
                <w:szCs w:val="16"/>
                <w:lang w:val="en-US"/>
              </w:rPr>
            </w:pPr>
            <w:r>
              <w:rPr>
                <w:sz w:val="16"/>
                <w:szCs w:val="16"/>
                <w:lang w:val="en-US"/>
              </w:rPr>
              <w:t>Piatra sparta pentru pt.drumuri r.magmatice 16-32 mm</w:t>
            </w:r>
          </w:p>
        </w:tc>
        <w:tc>
          <w:tcPr>
            <w:tcW w:w="1021" w:type="dxa"/>
            <w:gridSpan w:val="5"/>
            <w:tcBorders>
              <w:top w:val="nil"/>
              <w:bottom w:val="single" w:color="auto" w:sz="2" w:space="0"/>
            </w:tcBorders>
            <w:noWrap w:val="0"/>
            <w:vAlign w:val="center"/>
          </w:tcPr>
          <w:p w14:paraId="29D5D04D">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0AEA36F5">
            <w:pPr>
              <w:jc w:val="center"/>
              <w:rPr>
                <w:sz w:val="16"/>
                <w:szCs w:val="16"/>
                <w:lang w:val="en-US"/>
              </w:rPr>
            </w:pPr>
            <w:r>
              <w:rPr>
                <w:rFonts w:ascii="Times New Roman CYR" w:hAnsi="Times New Roman CYR" w:cs="Times New Roman CYR"/>
                <w:sz w:val="16"/>
                <w:szCs w:val="16"/>
                <w:lang w:val="en-US"/>
              </w:rPr>
              <w:t>1,2700</w:t>
            </w:r>
          </w:p>
        </w:tc>
        <w:tc>
          <w:tcPr>
            <w:tcW w:w="1559" w:type="dxa"/>
            <w:gridSpan w:val="3"/>
            <w:tcBorders>
              <w:top w:val="nil"/>
              <w:bottom w:val="single" w:color="auto" w:sz="2" w:space="0"/>
            </w:tcBorders>
            <w:noWrap w:val="0"/>
            <w:vAlign w:val="center"/>
          </w:tcPr>
          <w:p w14:paraId="169A597D">
            <w:pPr>
              <w:jc w:val="center"/>
              <w:rPr>
                <w:sz w:val="16"/>
                <w:szCs w:val="16"/>
                <w:lang w:val="en-US"/>
              </w:rPr>
            </w:pPr>
            <w:r>
              <w:rPr>
                <w:sz w:val="16"/>
                <w:szCs w:val="16"/>
                <w:lang w:val="en-US"/>
              </w:rPr>
              <w:t>76,200</w:t>
            </w:r>
          </w:p>
        </w:tc>
      </w:tr>
      <w:tr w14:paraId="6AEA954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9963C52">
            <w:pPr>
              <w:jc w:val="center"/>
              <w:rPr>
                <w:sz w:val="16"/>
                <w:szCs w:val="16"/>
                <w:lang w:val="en-US"/>
              </w:rPr>
            </w:pPr>
          </w:p>
        </w:tc>
        <w:tc>
          <w:tcPr>
            <w:tcW w:w="1418" w:type="dxa"/>
            <w:gridSpan w:val="5"/>
            <w:tcBorders>
              <w:top w:val="nil"/>
              <w:bottom w:val="single" w:color="auto" w:sz="2" w:space="0"/>
            </w:tcBorders>
            <w:noWrap w:val="0"/>
            <w:vAlign w:val="center"/>
          </w:tcPr>
          <w:p w14:paraId="60C32CCF">
            <w:pPr>
              <w:jc w:val="center"/>
              <w:rPr>
                <w:sz w:val="16"/>
                <w:szCs w:val="16"/>
                <w:lang w:val="en-US"/>
              </w:rPr>
            </w:pPr>
            <w:r>
              <w:rPr>
                <w:sz w:val="16"/>
                <w:szCs w:val="16"/>
                <w:lang w:val="en-US"/>
              </w:rPr>
              <w:t>4100116202806</w:t>
            </w:r>
          </w:p>
        </w:tc>
        <w:tc>
          <w:tcPr>
            <w:tcW w:w="4366" w:type="dxa"/>
            <w:gridSpan w:val="5"/>
            <w:tcBorders>
              <w:top w:val="nil"/>
              <w:bottom w:val="single" w:color="auto" w:sz="2" w:space="0"/>
            </w:tcBorders>
            <w:noWrap w:val="0"/>
            <w:vAlign w:val="center"/>
          </w:tcPr>
          <w:p w14:paraId="62567E46">
            <w:pPr>
              <w:rPr>
                <w:sz w:val="16"/>
                <w:szCs w:val="16"/>
                <w:lang w:val="en-US"/>
              </w:rPr>
            </w:pPr>
            <w:r>
              <w:rPr>
                <w:sz w:val="16"/>
                <w:szCs w:val="16"/>
                <w:lang w:val="en-US"/>
              </w:rPr>
              <w:t>Apa industriala in cisterne pt. lucrari drumuri-terasam.</w:t>
            </w:r>
          </w:p>
        </w:tc>
        <w:tc>
          <w:tcPr>
            <w:tcW w:w="1021" w:type="dxa"/>
            <w:gridSpan w:val="5"/>
            <w:tcBorders>
              <w:top w:val="nil"/>
              <w:bottom w:val="single" w:color="auto" w:sz="2" w:space="0"/>
            </w:tcBorders>
            <w:noWrap w:val="0"/>
            <w:vAlign w:val="center"/>
          </w:tcPr>
          <w:p w14:paraId="42F3810A">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578B6ED3">
            <w:pPr>
              <w:jc w:val="center"/>
              <w:rPr>
                <w:sz w:val="16"/>
                <w:szCs w:val="16"/>
                <w:lang w:val="en-US"/>
              </w:rPr>
            </w:pPr>
            <w:r>
              <w:rPr>
                <w:rFonts w:ascii="Times New Roman CYR" w:hAnsi="Times New Roman CYR" w:cs="Times New Roman CYR"/>
                <w:sz w:val="16"/>
                <w:szCs w:val="16"/>
                <w:lang w:val="en-US"/>
              </w:rPr>
              <w:t>0,0500</w:t>
            </w:r>
          </w:p>
        </w:tc>
        <w:tc>
          <w:tcPr>
            <w:tcW w:w="1559" w:type="dxa"/>
            <w:gridSpan w:val="3"/>
            <w:tcBorders>
              <w:top w:val="nil"/>
              <w:bottom w:val="single" w:color="auto" w:sz="2" w:space="0"/>
            </w:tcBorders>
            <w:noWrap w:val="0"/>
            <w:vAlign w:val="center"/>
          </w:tcPr>
          <w:p w14:paraId="54C344F0">
            <w:pPr>
              <w:jc w:val="center"/>
              <w:rPr>
                <w:sz w:val="16"/>
                <w:szCs w:val="16"/>
                <w:lang w:val="en-US"/>
              </w:rPr>
            </w:pPr>
            <w:r>
              <w:rPr>
                <w:sz w:val="16"/>
                <w:szCs w:val="16"/>
                <w:lang w:val="en-US"/>
              </w:rPr>
              <w:t>3,000</w:t>
            </w:r>
          </w:p>
        </w:tc>
      </w:tr>
      <w:tr w14:paraId="594D360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D03BB51">
            <w:pPr>
              <w:jc w:val="center"/>
              <w:rPr>
                <w:sz w:val="16"/>
                <w:szCs w:val="16"/>
                <w:lang w:val="en-US"/>
              </w:rPr>
            </w:pPr>
          </w:p>
        </w:tc>
        <w:tc>
          <w:tcPr>
            <w:tcW w:w="1418" w:type="dxa"/>
            <w:gridSpan w:val="5"/>
            <w:tcBorders>
              <w:top w:val="nil"/>
              <w:bottom w:val="single" w:color="auto" w:sz="2" w:space="0"/>
            </w:tcBorders>
            <w:noWrap w:val="0"/>
            <w:vAlign w:val="center"/>
          </w:tcPr>
          <w:p w14:paraId="0D61EAC5">
            <w:pPr>
              <w:jc w:val="center"/>
              <w:rPr>
                <w:sz w:val="16"/>
                <w:szCs w:val="16"/>
                <w:lang w:val="en-US"/>
              </w:rPr>
            </w:pPr>
            <w:r>
              <w:rPr>
                <w:sz w:val="16"/>
                <w:szCs w:val="16"/>
                <w:lang w:val="en-US"/>
              </w:rPr>
              <w:t>2952220003546</w:t>
            </w:r>
          </w:p>
        </w:tc>
        <w:tc>
          <w:tcPr>
            <w:tcW w:w="4366" w:type="dxa"/>
            <w:gridSpan w:val="5"/>
            <w:tcBorders>
              <w:top w:val="nil"/>
              <w:bottom w:val="single" w:color="auto" w:sz="2" w:space="0"/>
            </w:tcBorders>
            <w:noWrap w:val="0"/>
            <w:vAlign w:val="center"/>
          </w:tcPr>
          <w:p w14:paraId="6EE40551">
            <w:pPr>
              <w:rPr>
                <w:sz w:val="16"/>
                <w:szCs w:val="16"/>
                <w:lang w:val="en-US"/>
              </w:rPr>
            </w:pPr>
            <w:r>
              <w:rPr>
                <w:sz w:val="16"/>
                <w:szCs w:val="16"/>
                <w:lang w:val="en-US"/>
              </w:rPr>
              <w:t>Autogreder pina la 175 cp</w:t>
            </w:r>
          </w:p>
        </w:tc>
        <w:tc>
          <w:tcPr>
            <w:tcW w:w="1021" w:type="dxa"/>
            <w:gridSpan w:val="5"/>
            <w:tcBorders>
              <w:top w:val="nil"/>
              <w:bottom w:val="single" w:color="auto" w:sz="2" w:space="0"/>
            </w:tcBorders>
            <w:noWrap w:val="0"/>
            <w:vAlign w:val="center"/>
          </w:tcPr>
          <w:p w14:paraId="4D86D86C">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2B1DE08E">
            <w:pPr>
              <w:jc w:val="center"/>
              <w:rPr>
                <w:sz w:val="16"/>
                <w:szCs w:val="16"/>
                <w:lang w:val="en-US"/>
              </w:rPr>
            </w:pPr>
            <w:r>
              <w:rPr>
                <w:rFonts w:ascii="Times New Roman CYR" w:hAnsi="Times New Roman CYR" w:cs="Times New Roman CYR"/>
                <w:sz w:val="16"/>
                <w:szCs w:val="16"/>
                <w:lang w:val="en-US"/>
              </w:rPr>
              <w:t>0,0420</w:t>
            </w:r>
          </w:p>
        </w:tc>
        <w:tc>
          <w:tcPr>
            <w:tcW w:w="1559" w:type="dxa"/>
            <w:gridSpan w:val="3"/>
            <w:tcBorders>
              <w:top w:val="nil"/>
              <w:bottom w:val="single" w:color="auto" w:sz="2" w:space="0"/>
              <w:right w:val="single" w:color="auto" w:sz="4" w:space="0"/>
            </w:tcBorders>
            <w:noWrap w:val="0"/>
            <w:vAlign w:val="center"/>
          </w:tcPr>
          <w:p w14:paraId="5AA88006">
            <w:pPr>
              <w:jc w:val="center"/>
              <w:rPr>
                <w:sz w:val="16"/>
                <w:szCs w:val="16"/>
                <w:lang w:val="en-US"/>
              </w:rPr>
            </w:pPr>
            <w:r>
              <w:rPr>
                <w:sz w:val="16"/>
                <w:szCs w:val="16"/>
                <w:lang w:val="en-US"/>
              </w:rPr>
              <w:t>2,520</w:t>
            </w:r>
          </w:p>
        </w:tc>
      </w:tr>
      <w:tr w14:paraId="1DC88E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C9C76C1">
            <w:pPr>
              <w:jc w:val="center"/>
              <w:rPr>
                <w:sz w:val="16"/>
                <w:szCs w:val="16"/>
                <w:lang w:val="en-US"/>
              </w:rPr>
            </w:pPr>
          </w:p>
        </w:tc>
        <w:tc>
          <w:tcPr>
            <w:tcW w:w="1418" w:type="dxa"/>
            <w:gridSpan w:val="5"/>
            <w:tcBorders>
              <w:top w:val="nil"/>
              <w:bottom w:val="single" w:color="auto" w:sz="2" w:space="0"/>
            </w:tcBorders>
            <w:noWrap w:val="0"/>
            <w:vAlign w:val="center"/>
          </w:tcPr>
          <w:p w14:paraId="5EE915C1">
            <w:pPr>
              <w:jc w:val="center"/>
              <w:rPr>
                <w:sz w:val="16"/>
                <w:szCs w:val="16"/>
                <w:lang w:val="en-US"/>
              </w:rPr>
            </w:pPr>
            <w:r>
              <w:rPr>
                <w:sz w:val="16"/>
                <w:szCs w:val="16"/>
                <w:lang w:val="en-US"/>
              </w:rPr>
              <w:t>2952240004010</w:t>
            </w:r>
          </w:p>
        </w:tc>
        <w:tc>
          <w:tcPr>
            <w:tcW w:w="4366" w:type="dxa"/>
            <w:gridSpan w:val="5"/>
            <w:tcBorders>
              <w:top w:val="nil"/>
              <w:bottom w:val="single" w:color="auto" w:sz="2" w:space="0"/>
            </w:tcBorders>
            <w:noWrap w:val="0"/>
            <w:vAlign w:val="center"/>
          </w:tcPr>
          <w:p w14:paraId="19A88266">
            <w:pPr>
              <w:rPr>
                <w:sz w:val="16"/>
                <w:szCs w:val="16"/>
                <w:lang w:val="en-US"/>
              </w:rPr>
            </w:pPr>
            <w:r>
              <w:rPr>
                <w:sz w:val="16"/>
                <w:szCs w:val="16"/>
                <w:lang w:val="en-US"/>
              </w:rPr>
              <w:t>Compactor static autopropulsat cu rulouri valturi  R 8-14 de 14tf</w:t>
            </w:r>
          </w:p>
        </w:tc>
        <w:tc>
          <w:tcPr>
            <w:tcW w:w="1021" w:type="dxa"/>
            <w:gridSpan w:val="5"/>
            <w:tcBorders>
              <w:top w:val="nil"/>
              <w:bottom w:val="single" w:color="auto" w:sz="2" w:space="0"/>
            </w:tcBorders>
            <w:noWrap w:val="0"/>
            <w:vAlign w:val="center"/>
          </w:tcPr>
          <w:p w14:paraId="7338F371">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5ABD50D7">
            <w:pPr>
              <w:jc w:val="center"/>
              <w:rPr>
                <w:sz w:val="16"/>
                <w:szCs w:val="16"/>
                <w:lang w:val="en-US"/>
              </w:rPr>
            </w:pPr>
            <w:r>
              <w:rPr>
                <w:rFonts w:ascii="Times New Roman CYR" w:hAnsi="Times New Roman CYR" w:cs="Times New Roman CYR"/>
                <w:sz w:val="16"/>
                <w:szCs w:val="16"/>
                <w:lang w:val="en-US"/>
              </w:rPr>
              <w:t>0,2180</w:t>
            </w:r>
          </w:p>
        </w:tc>
        <w:tc>
          <w:tcPr>
            <w:tcW w:w="1559" w:type="dxa"/>
            <w:gridSpan w:val="3"/>
            <w:tcBorders>
              <w:top w:val="nil"/>
              <w:bottom w:val="single" w:color="auto" w:sz="2" w:space="0"/>
              <w:right w:val="single" w:color="auto" w:sz="4" w:space="0"/>
            </w:tcBorders>
            <w:noWrap w:val="0"/>
            <w:vAlign w:val="center"/>
          </w:tcPr>
          <w:p w14:paraId="1862B481">
            <w:pPr>
              <w:jc w:val="center"/>
              <w:rPr>
                <w:sz w:val="16"/>
                <w:szCs w:val="16"/>
                <w:lang w:val="en-US"/>
              </w:rPr>
            </w:pPr>
            <w:r>
              <w:rPr>
                <w:sz w:val="16"/>
                <w:szCs w:val="16"/>
                <w:lang w:val="en-US"/>
              </w:rPr>
              <w:t>13,080</w:t>
            </w:r>
          </w:p>
        </w:tc>
      </w:tr>
      <w:tr w14:paraId="44C3526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A817D69">
            <w:pPr>
              <w:jc w:val="center"/>
              <w:rPr>
                <w:sz w:val="16"/>
                <w:szCs w:val="16"/>
                <w:lang w:val="en-US"/>
              </w:rPr>
            </w:pPr>
          </w:p>
        </w:tc>
        <w:tc>
          <w:tcPr>
            <w:tcW w:w="1418" w:type="dxa"/>
            <w:gridSpan w:val="5"/>
            <w:tcBorders>
              <w:top w:val="nil"/>
              <w:bottom w:val="single" w:color="auto" w:sz="2" w:space="0"/>
            </w:tcBorders>
            <w:noWrap w:val="0"/>
            <w:vAlign w:val="center"/>
          </w:tcPr>
          <w:p w14:paraId="7AC04854">
            <w:pPr>
              <w:jc w:val="center"/>
              <w:rPr>
                <w:sz w:val="16"/>
                <w:szCs w:val="16"/>
                <w:lang w:val="en-US"/>
              </w:rPr>
            </w:pPr>
            <w:r>
              <w:rPr>
                <w:sz w:val="16"/>
                <w:szCs w:val="16"/>
                <w:lang w:val="en-US"/>
              </w:rPr>
              <w:t>3410540005603</w:t>
            </w:r>
          </w:p>
        </w:tc>
        <w:tc>
          <w:tcPr>
            <w:tcW w:w="4366" w:type="dxa"/>
            <w:gridSpan w:val="5"/>
            <w:tcBorders>
              <w:top w:val="nil"/>
              <w:bottom w:val="single" w:color="auto" w:sz="2" w:space="0"/>
            </w:tcBorders>
            <w:noWrap w:val="0"/>
            <w:vAlign w:val="center"/>
          </w:tcPr>
          <w:p w14:paraId="1323B1BC">
            <w:pPr>
              <w:rPr>
                <w:sz w:val="16"/>
                <w:szCs w:val="16"/>
                <w:lang w:val="en-US"/>
              </w:rPr>
            </w:pPr>
            <w:r>
              <w:rPr>
                <w:sz w:val="16"/>
                <w:szCs w:val="16"/>
                <w:lang w:val="en-US"/>
              </w:rPr>
              <w:t>Autocisterna 5-8 t cu dispozitive de stropire</w:t>
            </w:r>
          </w:p>
        </w:tc>
        <w:tc>
          <w:tcPr>
            <w:tcW w:w="1021" w:type="dxa"/>
            <w:gridSpan w:val="5"/>
            <w:tcBorders>
              <w:top w:val="nil"/>
              <w:bottom w:val="single" w:color="auto" w:sz="2" w:space="0"/>
            </w:tcBorders>
            <w:noWrap w:val="0"/>
            <w:vAlign w:val="center"/>
          </w:tcPr>
          <w:p w14:paraId="53F09598">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1464170B">
            <w:pPr>
              <w:jc w:val="center"/>
              <w:rPr>
                <w:sz w:val="16"/>
                <w:szCs w:val="16"/>
                <w:lang w:val="en-US"/>
              </w:rPr>
            </w:pPr>
            <w:r>
              <w:rPr>
                <w:rFonts w:ascii="Times New Roman CYR" w:hAnsi="Times New Roman CYR" w:cs="Times New Roman CYR"/>
                <w:sz w:val="16"/>
                <w:szCs w:val="16"/>
                <w:lang w:val="en-US"/>
              </w:rPr>
              <w:t>0,0050</w:t>
            </w:r>
          </w:p>
        </w:tc>
        <w:tc>
          <w:tcPr>
            <w:tcW w:w="1559" w:type="dxa"/>
            <w:gridSpan w:val="3"/>
            <w:tcBorders>
              <w:top w:val="nil"/>
              <w:bottom w:val="single" w:color="auto" w:sz="2" w:space="0"/>
              <w:right w:val="single" w:color="auto" w:sz="4" w:space="0"/>
            </w:tcBorders>
            <w:noWrap w:val="0"/>
            <w:vAlign w:val="center"/>
          </w:tcPr>
          <w:p w14:paraId="1E9DEA35">
            <w:pPr>
              <w:jc w:val="center"/>
              <w:rPr>
                <w:sz w:val="16"/>
                <w:szCs w:val="16"/>
                <w:lang w:val="en-US"/>
              </w:rPr>
            </w:pPr>
            <w:r>
              <w:rPr>
                <w:sz w:val="16"/>
                <w:szCs w:val="16"/>
                <w:lang w:val="en-US"/>
              </w:rPr>
              <w:t>0,300</w:t>
            </w:r>
          </w:p>
        </w:tc>
      </w:tr>
      <w:tr w14:paraId="2DB2D18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34237979">
            <w:pPr>
              <w:jc w:val="center"/>
              <w:rPr>
                <w:b/>
                <w:bCs/>
                <w:sz w:val="22"/>
                <w:szCs w:val="22"/>
                <w:lang w:val="en-US"/>
              </w:rPr>
            </w:pPr>
            <w:r>
              <w:rPr>
                <w:b/>
                <w:bCs/>
                <w:sz w:val="22"/>
                <w:szCs w:val="22"/>
                <w:lang w:val="en-US"/>
              </w:rPr>
              <w:t>54</w:t>
            </w:r>
          </w:p>
        </w:tc>
        <w:tc>
          <w:tcPr>
            <w:tcW w:w="1402" w:type="dxa"/>
            <w:gridSpan w:val="4"/>
            <w:tcBorders>
              <w:top w:val="single" w:color="auto" w:sz="4" w:space="0"/>
              <w:bottom w:val="single" w:color="auto" w:sz="4" w:space="0"/>
            </w:tcBorders>
            <w:noWrap w:val="0"/>
            <w:vAlign w:val="center"/>
          </w:tcPr>
          <w:p w14:paraId="21EEF9B7">
            <w:pPr>
              <w:jc w:val="center"/>
              <w:rPr>
                <w:b/>
                <w:bCs/>
                <w:sz w:val="22"/>
                <w:szCs w:val="22"/>
                <w:lang w:val="en-US"/>
              </w:rPr>
            </w:pPr>
            <w:r>
              <w:rPr>
                <w:b/>
                <w:bCs/>
                <w:sz w:val="22"/>
                <w:szCs w:val="22"/>
                <w:lang w:val="en-US"/>
              </w:rPr>
              <w:t>DE18A</w:t>
            </w:r>
          </w:p>
        </w:tc>
        <w:tc>
          <w:tcPr>
            <w:tcW w:w="4366" w:type="dxa"/>
            <w:gridSpan w:val="7"/>
            <w:tcBorders>
              <w:top w:val="single" w:color="auto" w:sz="4" w:space="0"/>
              <w:bottom w:val="single" w:color="auto" w:sz="4" w:space="0"/>
            </w:tcBorders>
            <w:noWrap w:val="0"/>
            <w:vAlign w:val="top"/>
          </w:tcPr>
          <w:p w14:paraId="27CB8DFB">
            <w:pPr>
              <w:rPr>
                <w:b/>
                <w:bCs/>
                <w:sz w:val="2"/>
                <w:szCs w:val="2"/>
                <w:lang w:val="en-US"/>
              </w:rPr>
            </w:pPr>
            <w:r>
              <w:rPr>
                <w:b/>
                <w:bCs/>
                <w:sz w:val="22"/>
                <w:szCs w:val="22"/>
                <w:lang w:val="en-US"/>
              </w:rPr>
              <w:t>Pavaje executate din placi de trotuare din beton prefabricat asezate pe un strat din amestec uscat de ciment si nisip, in proportie 1:6, rostuit cu amestec uscat de ciment si nisip, grosime strat de 5 cm (Amenajarea stratului egalizator din nisip-ciment Н=5cm (M6:1)(Amenajarea imbracamintei din placi de trotuar  ceramida Н=8cm)</w:t>
            </w:r>
          </w:p>
          <w:p w14:paraId="3EF0FD25">
            <w:pPr>
              <w:rPr>
                <w:sz w:val="2"/>
                <w:szCs w:val="2"/>
                <w:lang w:val="en-US"/>
              </w:rPr>
            </w:pPr>
          </w:p>
        </w:tc>
        <w:tc>
          <w:tcPr>
            <w:tcW w:w="1011" w:type="dxa"/>
            <w:gridSpan w:val="5"/>
            <w:tcBorders>
              <w:top w:val="single" w:color="auto" w:sz="4" w:space="0"/>
              <w:bottom w:val="single" w:color="auto" w:sz="4" w:space="0"/>
            </w:tcBorders>
            <w:noWrap w:val="0"/>
            <w:vAlign w:val="center"/>
          </w:tcPr>
          <w:p w14:paraId="02FEF92B">
            <w:pPr>
              <w:jc w:val="center"/>
              <w:rPr>
                <w:b/>
                <w:bCs/>
                <w:sz w:val="22"/>
                <w:szCs w:val="22"/>
                <w:lang w:val="en-US"/>
              </w:rPr>
            </w:pPr>
            <w:r>
              <w:rPr>
                <w:b/>
                <w:bCs/>
                <w:sz w:val="22"/>
                <w:szCs w:val="22"/>
                <w:lang w:val="en-US"/>
              </w:rPr>
              <w:t>m2</w:t>
            </w:r>
          </w:p>
        </w:tc>
        <w:tc>
          <w:tcPr>
            <w:tcW w:w="1134" w:type="dxa"/>
            <w:gridSpan w:val="4"/>
            <w:tcBorders>
              <w:top w:val="single" w:color="auto" w:sz="4" w:space="0"/>
              <w:bottom w:val="single" w:color="auto" w:sz="4" w:space="0"/>
            </w:tcBorders>
            <w:noWrap w:val="0"/>
            <w:vAlign w:val="center"/>
          </w:tcPr>
          <w:p w14:paraId="36DE503E">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5E36667D">
            <w:pPr>
              <w:jc w:val="center"/>
              <w:rPr>
                <w:b/>
                <w:bCs/>
                <w:sz w:val="22"/>
                <w:szCs w:val="22"/>
                <w:lang w:val="en-US"/>
              </w:rPr>
            </w:pPr>
            <w:r>
              <w:rPr>
                <w:b/>
                <w:bCs/>
                <w:sz w:val="22"/>
                <w:szCs w:val="22"/>
                <w:lang w:val="en-US"/>
              </w:rPr>
              <w:t>496,000</w:t>
            </w:r>
          </w:p>
          <w:p w14:paraId="507E4706">
            <w:pPr>
              <w:jc w:val="center"/>
              <w:rPr>
                <w:sz w:val="2"/>
                <w:szCs w:val="2"/>
                <w:lang w:val="en-US"/>
              </w:rPr>
            </w:pPr>
          </w:p>
        </w:tc>
      </w:tr>
      <w:tr w14:paraId="56B8FAD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67BD9DA">
            <w:pPr>
              <w:jc w:val="center"/>
              <w:rPr>
                <w:sz w:val="16"/>
                <w:szCs w:val="16"/>
                <w:lang w:val="en-US"/>
              </w:rPr>
            </w:pPr>
          </w:p>
        </w:tc>
        <w:tc>
          <w:tcPr>
            <w:tcW w:w="1418" w:type="dxa"/>
            <w:gridSpan w:val="5"/>
            <w:tcBorders>
              <w:top w:val="nil"/>
              <w:bottom w:val="single" w:color="auto" w:sz="2" w:space="0"/>
            </w:tcBorders>
            <w:noWrap w:val="0"/>
            <w:vAlign w:val="center"/>
          </w:tcPr>
          <w:p w14:paraId="7D4EF911">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7D5C4203">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6B7E7073">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3758911D">
            <w:pPr>
              <w:jc w:val="center"/>
              <w:rPr>
                <w:sz w:val="16"/>
                <w:szCs w:val="16"/>
                <w:lang w:val="en-US"/>
              </w:rPr>
            </w:pPr>
            <w:r>
              <w:rPr>
                <w:rFonts w:ascii="Times New Roman CYR" w:hAnsi="Times New Roman CYR" w:cs="Times New Roman CYR"/>
                <w:sz w:val="16"/>
                <w:szCs w:val="16"/>
                <w:lang w:val="en-US"/>
              </w:rPr>
              <w:t>0,5802</w:t>
            </w:r>
          </w:p>
        </w:tc>
        <w:tc>
          <w:tcPr>
            <w:tcW w:w="1559" w:type="dxa"/>
            <w:gridSpan w:val="3"/>
            <w:tcBorders>
              <w:top w:val="nil"/>
              <w:bottom w:val="single" w:color="auto" w:sz="2" w:space="0"/>
            </w:tcBorders>
            <w:noWrap w:val="0"/>
            <w:vAlign w:val="center"/>
          </w:tcPr>
          <w:p w14:paraId="2EACE93E">
            <w:pPr>
              <w:jc w:val="center"/>
              <w:rPr>
                <w:sz w:val="16"/>
                <w:szCs w:val="16"/>
                <w:lang w:val="en-US"/>
              </w:rPr>
            </w:pPr>
            <w:r>
              <w:rPr>
                <w:sz w:val="16"/>
                <w:szCs w:val="16"/>
                <w:lang w:val="en-US"/>
              </w:rPr>
              <w:t>287,779</w:t>
            </w:r>
          </w:p>
        </w:tc>
      </w:tr>
      <w:tr w14:paraId="0006F9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FBFCF31">
            <w:pPr>
              <w:jc w:val="center"/>
              <w:rPr>
                <w:sz w:val="16"/>
                <w:szCs w:val="16"/>
                <w:lang w:val="en-US"/>
              </w:rPr>
            </w:pPr>
          </w:p>
        </w:tc>
        <w:tc>
          <w:tcPr>
            <w:tcW w:w="1418" w:type="dxa"/>
            <w:gridSpan w:val="5"/>
            <w:tcBorders>
              <w:top w:val="nil"/>
              <w:bottom w:val="single" w:color="auto" w:sz="2" w:space="0"/>
            </w:tcBorders>
            <w:noWrap w:val="0"/>
            <w:vAlign w:val="center"/>
          </w:tcPr>
          <w:p w14:paraId="09D677C0">
            <w:pPr>
              <w:jc w:val="center"/>
              <w:rPr>
                <w:sz w:val="16"/>
                <w:szCs w:val="16"/>
                <w:lang w:val="en-US"/>
              </w:rPr>
            </w:pPr>
            <w:r>
              <w:rPr>
                <w:sz w:val="16"/>
                <w:szCs w:val="16"/>
                <w:lang w:val="en-US"/>
              </w:rPr>
              <w:t>9310060019922</w:t>
            </w:r>
          </w:p>
        </w:tc>
        <w:tc>
          <w:tcPr>
            <w:tcW w:w="4366" w:type="dxa"/>
            <w:gridSpan w:val="5"/>
            <w:tcBorders>
              <w:top w:val="nil"/>
              <w:bottom w:val="single" w:color="auto" w:sz="2" w:space="0"/>
            </w:tcBorders>
            <w:noWrap w:val="0"/>
            <w:vAlign w:val="center"/>
          </w:tcPr>
          <w:p w14:paraId="088C1075">
            <w:pPr>
              <w:rPr>
                <w:sz w:val="16"/>
                <w:szCs w:val="16"/>
                <w:lang w:val="en-US"/>
              </w:rPr>
            </w:pPr>
            <w:r>
              <w:rPr>
                <w:sz w:val="16"/>
                <w:szCs w:val="16"/>
                <w:lang w:val="en-US"/>
              </w:rPr>
              <w:t xml:space="preserve">Muncitor deservire </w:t>
            </w:r>
          </w:p>
        </w:tc>
        <w:tc>
          <w:tcPr>
            <w:tcW w:w="1021" w:type="dxa"/>
            <w:gridSpan w:val="5"/>
            <w:tcBorders>
              <w:top w:val="nil"/>
              <w:bottom w:val="single" w:color="auto" w:sz="2" w:space="0"/>
            </w:tcBorders>
            <w:noWrap w:val="0"/>
            <w:vAlign w:val="center"/>
          </w:tcPr>
          <w:p w14:paraId="77D5D039">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6BE0899C">
            <w:pPr>
              <w:jc w:val="center"/>
              <w:rPr>
                <w:sz w:val="16"/>
                <w:szCs w:val="16"/>
                <w:lang w:val="en-US"/>
              </w:rPr>
            </w:pPr>
            <w:r>
              <w:rPr>
                <w:rFonts w:ascii="Times New Roman CYR" w:hAnsi="Times New Roman CYR" w:cs="Times New Roman CYR"/>
                <w:sz w:val="16"/>
                <w:szCs w:val="16"/>
                <w:lang w:val="en-US"/>
              </w:rPr>
              <w:t>0,0158</w:t>
            </w:r>
          </w:p>
        </w:tc>
        <w:tc>
          <w:tcPr>
            <w:tcW w:w="1559" w:type="dxa"/>
            <w:gridSpan w:val="3"/>
            <w:tcBorders>
              <w:top w:val="nil"/>
              <w:bottom w:val="single" w:color="auto" w:sz="2" w:space="0"/>
            </w:tcBorders>
            <w:noWrap w:val="0"/>
            <w:vAlign w:val="center"/>
          </w:tcPr>
          <w:p w14:paraId="41C05DBF">
            <w:pPr>
              <w:jc w:val="center"/>
              <w:rPr>
                <w:sz w:val="16"/>
                <w:szCs w:val="16"/>
                <w:lang w:val="en-US"/>
              </w:rPr>
            </w:pPr>
            <w:r>
              <w:rPr>
                <w:sz w:val="16"/>
                <w:szCs w:val="16"/>
                <w:lang w:val="en-US"/>
              </w:rPr>
              <w:t>7,837</w:t>
            </w:r>
          </w:p>
        </w:tc>
      </w:tr>
      <w:tr w14:paraId="6D3E79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3451B80">
            <w:pPr>
              <w:jc w:val="center"/>
              <w:rPr>
                <w:sz w:val="16"/>
                <w:szCs w:val="16"/>
                <w:lang w:val="en-US"/>
              </w:rPr>
            </w:pPr>
          </w:p>
        </w:tc>
        <w:tc>
          <w:tcPr>
            <w:tcW w:w="1418" w:type="dxa"/>
            <w:gridSpan w:val="5"/>
            <w:tcBorders>
              <w:top w:val="nil"/>
              <w:bottom w:val="single" w:color="auto" w:sz="2" w:space="0"/>
            </w:tcBorders>
            <w:noWrap w:val="0"/>
            <w:vAlign w:val="center"/>
          </w:tcPr>
          <w:p w14:paraId="635D2BED">
            <w:pPr>
              <w:jc w:val="center"/>
              <w:rPr>
                <w:sz w:val="16"/>
                <w:szCs w:val="16"/>
                <w:lang w:val="en-US"/>
              </w:rPr>
            </w:pPr>
            <w:r>
              <w:rPr>
                <w:sz w:val="16"/>
                <w:szCs w:val="16"/>
                <w:lang w:val="en-US"/>
              </w:rPr>
              <w:t>26611128006554</w:t>
            </w:r>
          </w:p>
        </w:tc>
        <w:tc>
          <w:tcPr>
            <w:tcW w:w="4366" w:type="dxa"/>
            <w:gridSpan w:val="5"/>
            <w:tcBorders>
              <w:top w:val="nil"/>
              <w:bottom w:val="single" w:color="auto" w:sz="2" w:space="0"/>
            </w:tcBorders>
            <w:noWrap w:val="0"/>
            <w:vAlign w:val="center"/>
          </w:tcPr>
          <w:p w14:paraId="6E57A767">
            <w:pPr>
              <w:rPr>
                <w:sz w:val="16"/>
                <w:szCs w:val="16"/>
                <w:lang w:val="en-US"/>
              </w:rPr>
            </w:pPr>
            <w:r>
              <w:rPr>
                <w:sz w:val="16"/>
                <w:szCs w:val="16"/>
                <w:lang w:val="en-US"/>
              </w:rPr>
              <w:t>Placi din beton, pentru trotuare (8cm)</w:t>
            </w:r>
          </w:p>
        </w:tc>
        <w:tc>
          <w:tcPr>
            <w:tcW w:w="1021" w:type="dxa"/>
            <w:gridSpan w:val="5"/>
            <w:tcBorders>
              <w:top w:val="nil"/>
              <w:bottom w:val="single" w:color="auto" w:sz="2" w:space="0"/>
            </w:tcBorders>
            <w:noWrap w:val="0"/>
            <w:vAlign w:val="center"/>
          </w:tcPr>
          <w:p w14:paraId="5D04E021">
            <w:pPr>
              <w:jc w:val="center"/>
              <w:rPr>
                <w:sz w:val="16"/>
                <w:szCs w:val="16"/>
                <w:lang w:val="en-US"/>
              </w:rPr>
            </w:pPr>
            <w:r>
              <w:rPr>
                <w:sz w:val="16"/>
                <w:szCs w:val="16"/>
                <w:lang w:val="en-US"/>
              </w:rPr>
              <w:t>m2</w:t>
            </w:r>
          </w:p>
        </w:tc>
        <w:tc>
          <w:tcPr>
            <w:tcW w:w="1134" w:type="dxa"/>
            <w:gridSpan w:val="4"/>
            <w:tcBorders>
              <w:top w:val="nil"/>
              <w:bottom w:val="single" w:color="auto" w:sz="2" w:space="0"/>
            </w:tcBorders>
            <w:noWrap w:val="0"/>
            <w:vAlign w:val="center"/>
          </w:tcPr>
          <w:p w14:paraId="4234D141">
            <w:pPr>
              <w:jc w:val="center"/>
              <w:rPr>
                <w:sz w:val="16"/>
                <w:szCs w:val="16"/>
                <w:lang w:val="en-US"/>
              </w:rPr>
            </w:pPr>
            <w:r>
              <w:rPr>
                <w:rFonts w:ascii="Times New Roman CYR" w:hAnsi="Times New Roman CYR" w:cs="Times New Roman CYR"/>
                <w:sz w:val="16"/>
                <w:szCs w:val="16"/>
                <w:lang w:val="en-US"/>
              </w:rPr>
              <w:t>1,0150</w:t>
            </w:r>
          </w:p>
        </w:tc>
        <w:tc>
          <w:tcPr>
            <w:tcW w:w="1559" w:type="dxa"/>
            <w:gridSpan w:val="3"/>
            <w:tcBorders>
              <w:top w:val="nil"/>
              <w:bottom w:val="single" w:color="auto" w:sz="2" w:space="0"/>
            </w:tcBorders>
            <w:noWrap w:val="0"/>
            <w:vAlign w:val="center"/>
          </w:tcPr>
          <w:p w14:paraId="2ED1B51D">
            <w:pPr>
              <w:jc w:val="center"/>
              <w:rPr>
                <w:sz w:val="16"/>
                <w:szCs w:val="16"/>
                <w:lang w:val="en-US"/>
              </w:rPr>
            </w:pPr>
            <w:r>
              <w:rPr>
                <w:sz w:val="16"/>
                <w:szCs w:val="16"/>
                <w:lang w:val="en-US"/>
              </w:rPr>
              <w:t>503,440</w:t>
            </w:r>
          </w:p>
        </w:tc>
      </w:tr>
      <w:tr w14:paraId="62A0EE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5A0ABFD">
            <w:pPr>
              <w:jc w:val="center"/>
              <w:rPr>
                <w:sz w:val="16"/>
                <w:szCs w:val="16"/>
                <w:lang w:val="en-US"/>
              </w:rPr>
            </w:pPr>
          </w:p>
        </w:tc>
        <w:tc>
          <w:tcPr>
            <w:tcW w:w="1418" w:type="dxa"/>
            <w:gridSpan w:val="5"/>
            <w:tcBorders>
              <w:top w:val="nil"/>
              <w:bottom w:val="single" w:color="auto" w:sz="2" w:space="0"/>
            </w:tcBorders>
            <w:noWrap w:val="0"/>
            <w:vAlign w:val="center"/>
          </w:tcPr>
          <w:p w14:paraId="6E9E1B5A">
            <w:pPr>
              <w:jc w:val="center"/>
              <w:rPr>
                <w:sz w:val="16"/>
                <w:szCs w:val="16"/>
                <w:lang w:val="en-US"/>
              </w:rPr>
            </w:pPr>
            <w:r>
              <w:rPr>
                <w:sz w:val="16"/>
                <w:szCs w:val="16"/>
                <w:lang w:val="en-US"/>
              </w:rPr>
              <w:t>2651122100027</w:t>
            </w:r>
          </w:p>
        </w:tc>
        <w:tc>
          <w:tcPr>
            <w:tcW w:w="4366" w:type="dxa"/>
            <w:gridSpan w:val="5"/>
            <w:tcBorders>
              <w:top w:val="nil"/>
              <w:bottom w:val="single" w:color="auto" w:sz="2" w:space="0"/>
            </w:tcBorders>
            <w:noWrap w:val="0"/>
            <w:vAlign w:val="center"/>
          </w:tcPr>
          <w:p w14:paraId="122BD243">
            <w:pPr>
              <w:rPr>
                <w:sz w:val="16"/>
                <w:szCs w:val="16"/>
                <w:lang w:val="en-US"/>
              </w:rPr>
            </w:pPr>
            <w:r>
              <w:rPr>
                <w:sz w:val="16"/>
                <w:szCs w:val="16"/>
                <w:lang w:val="en-US"/>
              </w:rPr>
              <w:t>Ciment portland M400 saci, (pentru rosturi)</w:t>
            </w:r>
          </w:p>
        </w:tc>
        <w:tc>
          <w:tcPr>
            <w:tcW w:w="1021" w:type="dxa"/>
            <w:gridSpan w:val="5"/>
            <w:tcBorders>
              <w:top w:val="nil"/>
              <w:bottom w:val="single" w:color="auto" w:sz="2" w:space="0"/>
            </w:tcBorders>
            <w:noWrap w:val="0"/>
            <w:vAlign w:val="center"/>
          </w:tcPr>
          <w:p w14:paraId="0D26DF1F">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35E253F1">
            <w:pPr>
              <w:jc w:val="center"/>
              <w:rPr>
                <w:sz w:val="16"/>
                <w:szCs w:val="16"/>
                <w:lang w:val="en-US"/>
              </w:rPr>
            </w:pPr>
            <w:r>
              <w:rPr>
                <w:rFonts w:ascii="Times New Roman CYR" w:hAnsi="Times New Roman CYR" w:cs="Times New Roman CYR"/>
                <w:sz w:val="16"/>
                <w:szCs w:val="16"/>
                <w:lang w:val="en-US"/>
              </w:rPr>
              <w:t>1,6000</w:t>
            </w:r>
          </w:p>
        </w:tc>
        <w:tc>
          <w:tcPr>
            <w:tcW w:w="1559" w:type="dxa"/>
            <w:gridSpan w:val="3"/>
            <w:tcBorders>
              <w:top w:val="nil"/>
              <w:bottom w:val="single" w:color="auto" w:sz="2" w:space="0"/>
            </w:tcBorders>
            <w:noWrap w:val="0"/>
            <w:vAlign w:val="center"/>
          </w:tcPr>
          <w:p w14:paraId="57B460E3">
            <w:pPr>
              <w:jc w:val="center"/>
              <w:rPr>
                <w:sz w:val="16"/>
                <w:szCs w:val="16"/>
                <w:lang w:val="en-US"/>
              </w:rPr>
            </w:pPr>
            <w:r>
              <w:rPr>
                <w:sz w:val="16"/>
                <w:szCs w:val="16"/>
                <w:lang w:val="en-US"/>
              </w:rPr>
              <w:t>793,600</w:t>
            </w:r>
          </w:p>
        </w:tc>
      </w:tr>
      <w:tr w14:paraId="5385FC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0276F48">
            <w:pPr>
              <w:jc w:val="center"/>
              <w:rPr>
                <w:sz w:val="16"/>
                <w:szCs w:val="16"/>
                <w:lang w:val="en-US"/>
              </w:rPr>
            </w:pPr>
          </w:p>
        </w:tc>
        <w:tc>
          <w:tcPr>
            <w:tcW w:w="1418" w:type="dxa"/>
            <w:gridSpan w:val="5"/>
            <w:tcBorders>
              <w:top w:val="nil"/>
              <w:bottom w:val="single" w:color="auto" w:sz="2" w:space="0"/>
            </w:tcBorders>
            <w:noWrap w:val="0"/>
            <w:vAlign w:val="center"/>
          </w:tcPr>
          <w:p w14:paraId="52603362">
            <w:pPr>
              <w:jc w:val="center"/>
              <w:rPr>
                <w:sz w:val="16"/>
                <w:szCs w:val="16"/>
                <w:lang w:val="en-US"/>
              </w:rPr>
            </w:pPr>
            <w:r>
              <w:rPr>
                <w:sz w:val="16"/>
                <w:szCs w:val="16"/>
                <w:lang w:val="en-US"/>
              </w:rPr>
              <w:t>2651122100442</w:t>
            </w:r>
          </w:p>
        </w:tc>
        <w:tc>
          <w:tcPr>
            <w:tcW w:w="4366" w:type="dxa"/>
            <w:gridSpan w:val="5"/>
            <w:tcBorders>
              <w:top w:val="nil"/>
              <w:bottom w:val="single" w:color="auto" w:sz="2" w:space="0"/>
            </w:tcBorders>
            <w:noWrap w:val="0"/>
            <w:vAlign w:val="center"/>
          </w:tcPr>
          <w:p w14:paraId="18D002B8">
            <w:pPr>
              <w:rPr>
                <w:sz w:val="16"/>
                <w:szCs w:val="16"/>
                <w:lang w:val="en-US"/>
              </w:rPr>
            </w:pPr>
            <w:r>
              <w:rPr>
                <w:sz w:val="16"/>
                <w:szCs w:val="16"/>
                <w:lang w:val="en-US"/>
              </w:rPr>
              <w:t>Ciment portland M400 saci, (pentru strat)</w:t>
            </w:r>
          </w:p>
        </w:tc>
        <w:tc>
          <w:tcPr>
            <w:tcW w:w="1021" w:type="dxa"/>
            <w:gridSpan w:val="5"/>
            <w:tcBorders>
              <w:top w:val="nil"/>
              <w:bottom w:val="single" w:color="auto" w:sz="2" w:space="0"/>
            </w:tcBorders>
            <w:noWrap w:val="0"/>
            <w:vAlign w:val="center"/>
          </w:tcPr>
          <w:p w14:paraId="63F23F5A">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5C09735F">
            <w:pPr>
              <w:jc w:val="center"/>
              <w:rPr>
                <w:sz w:val="16"/>
                <w:szCs w:val="16"/>
                <w:lang w:val="en-US"/>
              </w:rPr>
            </w:pPr>
            <w:r>
              <w:rPr>
                <w:rFonts w:ascii="Times New Roman CYR" w:hAnsi="Times New Roman CYR" w:cs="Times New Roman CYR"/>
                <w:sz w:val="16"/>
                <w:szCs w:val="16"/>
                <w:lang w:val="en-US"/>
              </w:rPr>
              <w:t>7,8700</w:t>
            </w:r>
          </w:p>
        </w:tc>
        <w:tc>
          <w:tcPr>
            <w:tcW w:w="1559" w:type="dxa"/>
            <w:gridSpan w:val="3"/>
            <w:tcBorders>
              <w:top w:val="nil"/>
              <w:bottom w:val="single" w:color="auto" w:sz="2" w:space="0"/>
            </w:tcBorders>
            <w:noWrap w:val="0"/>
            <w:vAlign w:val="center"/>
          </w:tcPr>
          <w:p w14:paraId="5D2C036A">
            <w:pPr>
              <w:jc w:val="center"/>
              <w:rPr>
                <w:sz w:val="16"/>
                <w:szCs w:val="16"/>
                <w:lang w:val="en-US"/>
              </w:rPr>
            </w:pPr>
            <w:r>
              <w:rPr>
                <w:sz w:val="16"/>
                <w:szCs w:val="16"/>
                <w:lang w:val="en-US"/>
              </w:rPr>
              <w:t>3 903,520</w:t>
            </w:r>
          </w:p>
        </w:tc>
      </w:tr>
      <w:tr w14:paraId="3F0741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673E211">
            <w:pPr>
              <w:jc w:val="center"/>
              <w:rPr>
                <w:sz w:val="16"/>
                <w:szCs w:val="16"/>
                <w:lang w:val="en-US"/>
              </w:rPr>
            </w:pPr>
          </w:p>
        </w:tc>
        <w:tc>
          <w:tcPr>
            <w:tcW w:w="1418" w:type="dxa"/>
            <w:gridSpan w:val="5"/>
            <w:tcBorders>
              <w:top w:val="nil"/>
              <w:bottom w:val="single" w:color="auto" w:sz="2" w:space="0"/>
            </w:tcBorders>
            <w:noWrap w:val="0"/>
            <w:vAlign w:val="center"/>
          </w:tcPr>
          <w:p w14:paraId="35887A9C">
            <w:pPr>
              <w:jc w:val="center"/>
              <w:rPr>
                <w:sz w:val="16"/>
                <w:szCs w:val="16"/>
                <w:lang w:val="en-US"/>
              </w:rPr>
            </w:pPr>
            <w:r>
              <w:rPr>
                <w:sz w:val="16"/>
                <w:szCs w:val="16"/>
                <w:lang w:val="en-US"/>
              </w:rPr>
              <w:t>14211022005447</w:t>
            </w:r>
          </w:p>
        </w:tc>
        <w:tc>
          <w:tcPr>
            <w:tcW w:w="4366" w:type="dxa"/>
            <w:gridSpan w:val="5"/>
            <w:tcBorders>
              <w:top w:val="nil"/>
              <w:bottom w:val="single" w:color="auto" w:sz="2" w:space="0"/>
            </w:tcBorders>
            <w:noWrap w:val="0"/>
            <w:vAlign w:val="center"/>
          </w:tcPr>
          <w:p w14:paraId="4FC696CE">
            <w:pPr>
              <w:rPr>
                <w:sz w:val="16"/>
                <w:szCs w:val="16"/>
                <w:lang w:val="en-US"/>
              </w:rPr>
            </w:pPr>
            <w:r>
              <w:rPr>
                <w:sz w:val="16"/>
                <w:szCs w:val="16"/>
                <w:lang w:val="en-US"/>
              </w:rPr>
              <w:t>Nisip pentru constructii 0,3-0,7 mm (pentru rosturi)(conform SR EN13242-A)</w:t>
            </w:r>
          </w:p>
        </w:tc>
        <w:tc>
          <w:tcPr>
            <w:tcW w:w="1021" w:type="dxa"/>
            <w:gridSpan w:val="5"/>
            <w:tcBorders>
              <w:top w:val="nil"/>
              <w:bottom w:val="single" w:color="auto" w:sz="2" w:space="0"/>
            </w:tcBorders>
            <w:noWrap w:val="0"/>
            <w:vAlign w:val="center"/>
          </w:tcPr>
          <w:p w14:paraId="6D7FAA96">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15C4852E">
            <w:pPr>
              <w:jc w:val="center"/>
              <w:rPr>
                <w:sz w:val="16"/>
                <w:szCs w:val="16"/>
                <w:lang w:val="en-US"/>
              </w:rPr>
            </w:pPr>
            <w:r>
              <w:rPr>
                <w:rFonts w:ascii="Times New Roman CYR" w:hAnsi="Times New Roman CYR" w:cs="Times New Roman CYR"/>
                <w:sz w:val="16"/>
                <w:szCs w:val="16"/>
                <w:lang w:val="en-US"/>
              </w:rPr>
              <w:t>0,0050</w:t>
            </w:r>
          </w:p>
        </w:tc>
        <w:tc>
          <w:tcPr>
            <w:tcW w:w="1559" w:type="dxa"/>
            <w:gridSpan w:val="3"/>
            <w:tcBorders>
              <w:top w:val="nil"/>
              <w:bottom w:val="single" w:color="auto" w:sz="2" w:space="0"/>
            </w:tcBorders>
            <w:noWrap w:val="0"/>
            <w:vAlign w:val="center"/>
          </w:tcPr>
          <w:p w14:paraId="4033658D">
            <w:pPr>
              <w:jc w:val="center"/>
              <w:rPr>
                <w:sz w:val="16"/>
                <w:szCs w:val="16"/>
                <w:lang w:val="en-US"/>
              </w:rPr>
            </w:pPr>
            <w:r>
              <w:rPr>
                <w:sz w:val="16"/>
                <w:szCs w:val="16"/>
                <w:lang w:val="en-US"/>
              </w:rPr>
              <w:t>2,480</w:t>
            </w:r>
          </w:p>
        </w:tc>
      </w:tr>
      <w:tr w14:paraId="61F8A0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7F5B136">
            <w:pPr>
              <w:jc w:val="center"/>
              <w:rPr>
                <w:sz w:val="16"/>
                <w:szCs w:val="16"/>
                <w:lang w:val="en-US"/>
              </w:rPr>
            </w:pPr>
          </w:p>
        </w:tc>
        <w:tc>
          <w:tcPr>
            <w:tcW w:w="1418" w:type="dxa"/>
            <w:gridSpan w:val="5"/>
            <w:tcBorders>
              <w:top w:val="nil"/>
              <w:bottom w:val="single" w:color="auto" w:sz="2" w:space="0"/>
            </w:tcBorders>
            <w:noWrap w:val="0"/>
            <w:vAlign w:val="center"/>
          </w:tcPr>
          <w:p w14:paraId="3CF3AAD2">
            <w:pPr>
              <w:jc w:val="center"/>
              <w:rPr>
                <w:sz w:val="16"/>
                <w:szCs w:val="16"/>
                <w:lang w:val="en-US"/>
              </w:rPr>
            </w:pPr>
            <w:r>
              <w:rPr>
                <w:sz w:val="16"/>
                <w:szCs w:val="16"/>
                <w:lang w:val="en-US"/>
              </w:rPr>
              <w:t>14211022005477</w:t>
            </w:r>
          </w:p>
        </w:tc>
        <w:tc>
          <w:tcPr>
            <w:tcW w:w="4366" w:type="dxa"/>
            <w:gridSpan w:val="5"/>
            <w:tcBorders>
              <w:top w:val="nil"/>
              <w:bottom w:val="single" w:color="auto" w:sz="2" w:space="0"/>
            </w:tcBorders>
            <w:noWrap w:val="0"/>
            <w:vAlign w:val="center"/>
          </w:tcPr>
          <w:p w14:paraId="26A2690D">
            <w:pPr>
              <w:rPr>
                <w:sz w:val="16"/>
                <w:szCs w:val="16"/>
                <w:lang w:val="en-US"/>
              </w:rPr>
            </w:pPr>
            <w:r>
              <w:rPr>
                <w:sz w:val="16"/>
                <w:szCs w:val="16"/>
                <w:lang w:val="en-US"/>
              </w:rPr>
              <w:t>Nisip pentru constructii 0,3-0,7 mm (pentru strat)(conform SR EN13242-A)</w:t>
            </w:r>
          </w:p>
        </w:tc>
        <w:tc>
          <w:tcPr>
            <w:tcW w:w="1021" w:type="dxa"/>
            <w:gridSpan w:val="5"/>
            <w:tcBorders>
              <w:top w:val="nil"/>
              <w:bottom w:val="single" w:color="auto" w:sz="2" w:space="0"/>
            </w:tcBorders>
            <w:noWrap w:val="0"/>
            <w:vAlign w:val="center"/>
          </w:tcPr>
          <w:p w14:paraId="030E84B8">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0EE816E4">
            <w:pPr>
              <w:jc w:val="center"/>
              <w:rPr>
                <w:sz w:val="16"/>
                <w:szCs w:val="16"/>
                <w:lang w:val="en-US"/>
              </w:rPr>
            </w:pPr>
            <w:r>
              <w:rPr>
                <w:rFonts w:ascii="Times New Roman CYR" w:hAnsi="Times New Roman CYR" w:cs="Times New Roman CYR"/>
                <w:sz w:val="16"/>
                <w:szCs w:val="16"/>
                <w:lang w:val="en-US"/>
              </w:rPr>
              <w:t>0,0428</w:t>
            </w:r>
          </w:p>
        </w:tc>
        <w:tc>
          <w:tcPr>
            <w:tcW w:w="1559" w:type="dxa"/>
            <w:gridSpan w:val="3"/>
            <w:tcBorders>
              <w:top w:val="nil"/>
              <w:bottom w:val="single" w:color="auto" w:sz="2" w:space="0"/>
            </w:tcBorders>
            <w:noWrap w:val="0"/>
            <w:vAlign w:val="center"/>
          </w:tcPr>
          <w:p w14:paraId="6BC69AD4">
            <w:pPr>
              <w:jc w:val="center"/>
              <w:rPr>
                <w:sz w:val="16"/>
                <w:szCs w:val="16"/>
                <w:lang w:val="en-US"/>
              </w:rPr>
            </w:pPr>
            <w:r>
              <w:rPr>
                <w:sz w:val="16"/>
                <w:szCs w:val="16"/>
                <w:lang w:val="en-US"/>
              </w:rPr>
              <w:t>21,229</w:t>
            </w:r>
          </w:p>
        </w:tc>
      </w:tr>
      <w:tr w14:paraId="23C972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9925892">
            <w:pPr>
              <w:jc w:val="center"/>
              <w:rPr>
                <w:sz w:val="16"/>
                <w:szCs w:val="16"/>
                <w:lang w:val="en-US"/>
              </w:rPr>
            </w:pPr>
          </w:p>
        </w:tc>
        <w:tc>
          <w:tcPr>
            <w:tcW w:w="1418" w:type="dxa"/>
            <w:gridSpan w:val="5"/>
            <w:tcBorders>
              <w:top w:val="nil"/>
              <w:bottom w:val="single" w:color="auto" w:sz="2" w:space="0"/>
            </w:tcBorders>
            <w:noWrap w:val="0"/>
            <w:vAlign w:val="center"/>
          </w:tcPr>
          <w:p w14:paraId="06892AEB">
            <w:pPr>
              <w:jc w:val="center"/>
              <w:rPr>
                <w:sz w:val="16"/>
                <w:szCs w:val="16"/>
                <w:lang w:val="en-US"/>
              </w:rPr>
            </w:pPr>
            <w:r>
              <w:rPr>
                <w:sz w:val="16"/>
                <w:szCs w:val="16"/>
                <w:lang w:val="en-US"/>
              </w:rPr>
              <w:t>2881116002701</w:t>
            </w:r>
          </w:p>
        </w:tc>
        <w:tc>
          <w:tcPr>
            <w:tcW w:w="4366" w:type="dxa"/>
            <w:gridSpan w:val="5"/>
            <w:tcBorders>
              <w:top w:val="nil"/>
              <w:bottom w:val="single" w:color="auto" w:sz="2" w:space="0"/>
            </w:tcBorders>
            <w:noWrap w:val="0"/>
            <w:vAlign w:val="center"/>
          </w:tcPr>
          <w:p w14:paraId="59FB3375">
            <w:pPr>
              <w:rPr>
                <w:sz w:val="16"/>
                <w:szCs w:val="16"/>
                <w:lang w:val="en-US"/>
              </w:rPr>
            </w:pPr>
            <w:r>
              <w:rPr>
                <w:sz w:val="16"/>
                <w:szCs w:val="16"/>
                <w:lang w:val="en-US"/>
              </w:rPr>
              <w:t>Disc pentru taiat placi</w:t>
            </w:r>
          </w:p>
        </w:tc>
        <w:tc>
          <w:tcPr>
            <w:tcW w:w="1021" w:type="dxa"/>
            <w:gridSpan w:val="5"/>
            <w:tcBorders>
              <w:top w:val="nil"/>
              <w:bottom w:val="single" w:color="auto" w:sz="2" w:space="0"/>
            </w:tcBorders>
            <w:noWrap w:val="0"/>
            <w:vAlign w:val="center"/>
          </w:tcPr>
          <w:p w14:paraId="6B1CDF2E">
            <w:pPr>
              <w:jc w:val="center"/>
              <w:rPr>
                <w:sz w:val="16"/>
                <w:szCs w:val="16"/>
                <w:lang w:val="en-US"/>
              </w:rPr>
            </w:pPr>
            <w:r>
              <w:rPr>
                <w:sz w:val="16"/>
                <w:szCs w:val="16"/>
                <w:lang w:val="en-US"/>
              </w:rPr>
              <w:t>buc</w:t>
            </w:r>
          </w:p>
        </w:tc>
        <w:tc>
          <w:tcPr>
            <w:tcW w:w="1134" w:type="dxa"/>
            <w:gridSpan w:val="4"/>
            <w:tcBorders>
              <w:top w:val="nil"/>
              <w:bottom w:val="single" w:color="auto" w:sz="2" w:space="0"/>
            </w:tcBorders>
            <w:noWrap w:val="0"/>
            <w:vAlign w:val="center"/>
          </w:tcPr>
          <w:p w14:paraId="10C270A9">
            <w:pPr>
              <w:jc w:val="center"/>
              <w:rPr>
                <w:sz w:val="16"/>
                <w:szCs w:val="16"/>
                <w:lang w:val="en-US"/>
              </w:rPr>
            </w:pPr>
            <w:r>
              <w:rPr>
                <w:rFonts w:ascii="Times New Roman CYR" w:hAnsi="Times New Roman CYR" w:cs="Times New Roman CYR"/>
                <w:sz w:val="16"/>
                <w:szCs w:val="16"/>
                <w:lang w:val="en-US"/>
              </w:rPr>
              <w:t>0,0200</w:t>
            </w:r>
          </w:p>
        </w:tc>
        <w:tc>
          <w:tcPr>
            <w:tcW w:w="1559" w:type="dxa"/>
            <w:gridSpan w:val="3"/>
            <w:tcBorders>
              <w:top w:val="nil"/>
              <w:bottom w:val="single" w:color="auto" w:sz="2" w:space="0"/>
            </w:tcBorders>
            <w:noWrap w:val="0"/>
            <w:vAlign w:val="center"/>
          </w:tcPr>
          <w:p w14:paraId="32AFC2DF">
            <w:pPr>
              <w:jc w:val="center"/>
              <w:rPr>
                <w:sz w:val="16"/>
                <w:szCs w:val="16"/>
                <w:lang w:val="en-US"/>
              </w:rPr>
            </w:pPr>
            <w:r>
              <w:rPr>
                <w:sz w:val="16"/>
                <w:szCs w:val="16"/>
                <w:lang w:val="en-US"/>
              </w:rPr>
              <w:t>9,920</w:t>
            </w:r>
          </w:p>
        </w:tc>
      </w:tr>
      <w:tr w14:paraId="44B9DC5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77F8AACF">
            <w:pPr>
              <w:jc w:val="center"/>
              <w:rPr>
                <w:b/>
                <w:bCs/>
                <w:sz w:val="22"/>
                <w:szCs w:val="22"/>
                <w:lang w:val="en-US"/>
              </w:rPr>
            </w:pPr>
            <w:r>
              <w:rPr>
                <w:b/>
                <w:bCs/>
                <w:sz w:val="22"/>
                <w:szCs w:val="22"/>
                <w:lang w:val="en-US"/>
              </w:rPr>
              <w:t>55</w:t>
            </w:r>
          </w:p>
        </w:tc>
        <w:tc>
          <w:tcPr>
            <w:tcW w:w="1402" w:type="dxa"/>
            <w:gridSpan w:val="4"/>
            <w:tcBorders>
              <w:top w:val="single" w:color="auto" w:sz="4" w:space="0"/>
              <w:bottom w:val="single" w:color="auto" w:sz="4" w:space="0"/>
            </w:tcBorders>
            <w:noWrap w:val="0"/>
            <w:vAlign w:val="center"/>
          </w:tcPr>
          <w:p w14:paraId="2ED15C4E">
            <w:pPr>
              <w:jc w:val="center"/>
              <w:rPr>
                <w:b/>
                <w:bCs/>
                <w:sz w:val="22"/>
                <w:szCs w:val="22"/>
                <w:lang w:val="en-US"/>
              </w:rPr>
            </w:pPr>
            <w:r>
              <w:rPr>
                <w:b/>
                <w:bCs/>
                <w:sz w:val="22"/>
                <w:szCs w:val="22"/>
                <w:lang w:val="en-US"/>
              </w:rPr>
              <w:t>DE11A</w:t>
            </w:r>
          </w:p>
        </w:tc>
        <w:tc>
          <w:tcPr>
            <w:tcW w:w="4366" w:type="dxa"/>
            <w:gridSpan w:val="7"/>
            <w:tcBorders>
              <w:top w:val="single" w:color="auto" w:sz="4" w:space="0"/>
              <w:bottom w:val="single" w:color="auto" w:sz="4" w:space="0"/>
            </w:tcBorders>
            <w:noWrap w:val="0"/>
            <w:vAlign w:val="top"/>
          </w:tcPr>
          <w:p w14:paraId="0E708CED">
            <w:pPr>
              <w:rPr>
                <w:b/>
                <w:bCs/>
                <w:sz w:val="2"/>
                <w:szCs w:val="2"/>
                <w:lang w:val="en-US"/>
              </w:rPr>
            </w:pPr>
            <w:r>
              <w:rPr>
                <w:b/>
                <w:bCs/>
                <w:sz w:val="22"/>
                <w:szCs w:val="22"/>
                <w:lang w:val="en-US"/>
              </w:rPr>
              <w:t>Borduri mici, prefabricate din beton cu sectiunea de 10x15 cm, pnetu incadrarea spatiilor verzi, trotuarelor, aleilor, etc., asezate pe o fundatie din beton, de 10x20 cm  (Instalarea bordurii БР100.20.8  Instalarea bordurii БР100.20.8 bet.XF4. XM1 C25/30)</w:t>
            </w:r>
          </w:p>
          <w:p w14:paraId="218F6308">
            <w:pPr>
              <w:rPr>
                <w:sz w:val="2"/>
                <w:szCs w:val="2"/>
                <w:lang w:val="en-US"/>
              </w:rPr>
            </w:pPr>
          </w:p>
        </w:tc>
        <w:tc>
          <w:tcPr>
            <w:tcW w:w="1011" w:type="dxa"/>
            <w:gridSpan w:val="5"/>
            <w:tcBorders>
              <w:top w:val="single" w:color="auto" w:sz="4" w:space="0"/>
              <w:bottom w:val="single" w:color="auto" w:sz="4" w:space="0"/>
            </w:tcBorders>
            <w:noWrap w:val="0"/>
            <w:vAlign w:val="center"/>
          </w:tcPr>
          <w:p w14:paraId="786F3E8F">
            <w:pPr>
              <w:jc w:val="center"/>
              <w:rPr>
                <w:b/>
                <w:bCs/>
                <w:sz w:val="22"/>
                <w:szCs w:val="22"/>
                <w:lang w:val="en-US"/>
              </w:rPr>
            </w:pPr>
            <w:r>
              <w:rPr>
                <w:b/>
                <w:bCs/>
                <w:sz w:val="22"/>
                <w:szCs w:val="22"/>
                <w:lang w:val="en-US"/>
              </w:rPr>
              <w:t>m</w:t>
            </w:r>
          </w:p>
        </w:tc>
        <w:tc>
          <w:tcPr>
            <w:tcW w:w="1134" w:type="dxa"/>
            <w:gridSpan w:val="4"/>
            <w:tcBorders>
              <w:top w:val="single" w:color="auto" w:sz="4" w:space="0"/>
              <w:bottom w:val="single" w:color="auto" w:sz="4" w:space="0"/>
            </w:tcBorders>
            <w:noWrap w:val="0"/>
            <w:vAlign w:val="center"/>
          </w:tcPr>
          <w:p w14:paraId="769E0C9F">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5CE697E5">
            <w:pPr>
              <w:jc w:val="center"/>
              <w:rPr>
                <w:b/>
                <w:bCs/>
                <w:sz w:val="22"/>
                <w:szCs w:val="22"/>
                <w:lang w:val="en-US"/>
              </w:rPr>
            </w:pPr>
            <w:r>
              <w:rPr>
                <w:b/>
                <w:bCs/>
                <w:sz w:val="22"/>
                <w:szCs w:val="22"/>
                <w:lang w:val="en-US"/>
              </w:rPr>
              <w:t>433,000</w:t>
            </w:r>
          </w:p>
          <w:p w14:paraId="60E4DF38">
            <w:pPr>
              <w:jc w:val="center"/>
              <w:rPr>
                <w:sz w:val="2"/>
                <w:szCs w:val="2"/>
                <w:lang w:val="en-US"/>
              </w:rPr>
            </w:pPr>
          </w:p>
        </w:tc>
      </w:tr>
      <w:tr w14:paraId="00C782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38523B5">
            <w:pPr>
              <w:jc w:val="center"/>
              <w:rPr>
                <w:sz w:val="16"/>
                <w:szCs w:val="16"/>
                <w:lang w:val="en-US"/>
              </w:rPr>
            </w:pPr>
          </w:p>
        </w:tc>
        <w:tc>
          <w:tcPr>
            <w:tcW w:w="1418" w:type="dxa"/>
            <w:gridSpan w:val="5"/>
            <w:tcBorders>
              <w:top w:val="nil"/>
              <w:bottom w:val="single" w:color="auto" w:sz="2" w:space="0"/>
            </w:tcBorders>
            <w:noWrap w:val="0"/>
            <w:vAlign w:val="center"/>
          </w:tcPr>
          <w:p w14:paraId="2994ADC4">
            <w:pPr>
              <w:jc w:val="center"/>
              <w:rPr>
                <w:sz w:val="16"/>
                <w:szCs w:val="16"/>
                <w:lang w:val="en-US"/>
              </w:rPr>
            </w:pPr>
            <w:r>
              <w:rPr>
                <w:sz w:val="16"/>
                <w:szCs w:val="16"/>
                <w:lang w:val="en-US"/>
              </w:rPr>
              <w:t>9310060019900</w:t>
            </w:r>
          </w:p>
        </w:tc>
        <w:tc>
          <w:tcPr>
            <w:tcW w:w="4366" w:type="dxa"/>
            <w:gridSpan w:val="5"/>
            <w:tcBorders>
              <w:top w:val="nil"/>
              <w:bottom w:val="single" w:color="auto" w:sz="2" w:space="0"/>
            </w:tcBorders>
            <w:noWrap w:val="0"/>
            <w:vAlign w:val="center"/>
          </w:tcPr>
          <w:p w14:paraId="64185444">
            <w:pPr>
              <w:rPr>
                <w:sz w:val="16"/>
                <w:szCs w:val="16"/>
                <w:lang w:val="en-US"/>
              </w:rPr>
            </w:pPr>
            <w:r>
              <w:rPr>
                <w:sz w:val="16"/>
                <w:szCs w:val="16"/>
                <w:lang w:val="en-US"/>
              </w:rPr>
              <w:t>Muncitor necalificat</w:t>
            </w:r>
          </w:p>
        </w:tc>
        <w:tc>
          <w:tcPr>
            <w:tcW w:w="1021" w:type="dxa"/>
            <w:gridSpan w:val="5"/>
            <w:tcBorders>
              <w:top w:val="nil"/>
              <w:bottom w:val="single" w:color="auto" w:sz="2" w:space="0"/>
            </w:tcBorders>
            <w:noWrap w:val="0"/>
            <w:vAlign w:val="center"/>
          </w:tcPr>
          <w:p w14:paraId="7C4D6EB7">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6044E576">
            <w:pPr>
              <w:jc w:val="center"/>
              <w:rPr>
                <w:sz w:val="16"/>
                <w:szCs w:val="16"/>
                <w:lang w:val="en-US"/>
              </w:rPr>
            </w:pPr>
            <w:r>
              <w:rPr>
                <w:rFonts w:ascii="Times New Roman CYR" w:hAnsi="Times New Roman CYR" w:cs="Times New Roman CYR"/>
                <w:sz w:val="16"/>
                <w:szCs w:val="16"/>
                <w:lang w:val="en-US"/>
              </w:rPr>
              <w:t>0,1200</w:t>
            </w:r>
          </w:p>
        </w:tc>
        <w:tc>
          <w:tcPr>
            <w:tcW w:w="1559" w:type="dxa"/>
            <w:gridSpan w:val="3"/>
            <w:tcBorders>
              <w:top w:val="nil"/>
              <w:bottom w:val="single" w:color="auto" w:sz="2" w:space="0"/>
            </w:tcBorders>
            <w:noWrap w:val="0"/>
            <w:vAlign w:val="center"/>
          </w:tcPr>
          <w:p w14:paraId="770A89A9">
            <w:pPr>
              <w:jc w:val="center"/>
              <w:rPr>
                <w:sz w:val="16"/>
                <w:szCs w:val="16"/>
                <w:lang w:val="en-US"/>
              </w:rPr>
            </w:pPr>
            <w:r>
              <w:rPr>
                <w:sz w:val="16"/>
                <w:szCs w:val="16"/>
                <w:lang w:val="en-US"/>
              </w:rPr>
              <w:t>51,960</w:t>
            </w:r>
          </w:p>
        </w:tc>
      </w:tr>
      <w:tr w14:paraId="1606ED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6EECDA21">
            <w:pPr>
              <w:jc w:val="center"/>
              <w:rPr>
                <w:sz w:val="16"/>
                <w:szCs w:val="16"/>
                <w:lang w:val="en-US"/>
              </w:rPr>
            </w:pPr>
          </w:p>
        </w:tc>
        <w:tc>
          <w:tcPr>
            <w:tcW w:w="1418" w:type="dxa"/>
            <w:gridSpan w:val="5"/>
            <w:tcBorders>
              <w:top w:val="nil"/>
              <w:bottom w:val="single" w:color="auto" w:sz="2" w:space="0"/>
            </w:tcBorders>
            <w:noWrap w:val="0"/>
            <w:vAlign w:val="center"/>
          </w:tcPr>
          <w:p w14:paraId="7A94FCBE">
            <w:pPr>
              <w:jc w:val="center"/>
              <w:rPr>
                <w:sz w:val="16"/>
                <w:szCs w:val="16"/>
                <w:lang w:val="en-US"/>
              </w:rPr>
            </w:pPr>
            <w:r>
              <w:rPr>
                <w:sz w:val="16"/>
                <w:szCs w:val="16"/>
                <w:lang w:val="en-US"/>
              </w:rPr>
              <w:t>7129020012800</w:t>
            </w:r>
          </w:p>
        </w:tc>
        <w:tc>
          <w:tcPr>
            <w:tcW w:w="4366" w:type="dxa"/>
            <w:gridSpan w:val="5"/>
            <w:tcBorders>
              <w:top w:val="nil"/>
              <w:bottom w:val="single" w:color="auto" w:sz="2" w:space="0"/>
            </w:tcBorders>
            <w:noWrap w:val="0"/>
            <w:vAlign w:val="center"/>
          </w:tcPr>
          <w:p w14:paraId="57DE7147">
            <w:pPr>
              <w:rPr>
                <w:sz w:val="16"/>
                <w:szCs w:val="16"/>
                <w:lang w:val="en-US"/>
              </w:rPr>
            </w:pPr>
            <w:r>
              <w:rPr>
                <w:sz w:val="16"/>
                <w:szCs w:val="16"/>
                <w:lang w:val="en-US"/>
              </w:rPr>
              <w:t>Pavator</w:t>
            </w:r>
          </w:p>
        </w:tc>
        <w:tc>
          <w:tcPr>
            <w:tcW w:w="1021" w:type="dxa"/>
            <w:gridSpan w:val="5"/>
            <w:tcBorders>
              <w:top w:val="nil"/>
              <w:bottom w:val="single" w:color="auto" w:sz="2" w:space="0"/>
            </w:tcBorders>
            <w:noWrap w:val="0"/>
            <w:vAlign w:val="center"/>
          </w:tcPr>
          <w:p w14:paraId="2EED0338">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1C6305B6">
            <w:pPr>
              <w:jc w:val="center"/>
              <w:rPr>
                <w:sz w:val="16"/>
                <w:szCs w:val="16"/>
                <w:lang w:val="en-US"/>
              </w:rPr>
            </w:pPr>
            <w:r>
              <w:rPr>
                <w:rFonts w:ascii="Times New Roman CYR" w:hAnsi="Times New Roman CYR" w:cs="Times New Roman CYR"/>
                <w:sz w:val="16"/>
                <w:szCs w:val="16"/>
                <w:lang w:val="en-US"/>
              </w:rPr>
              <w:t>0,1800</w:t>
            </w:r>
          </w:p>
        </w:tc>
        <w:tc>
          <w:tcPr>
            <w:tcW w:w="1559" w:type="dxa"/>
            <w:gridSpan w:val="3"/>
            <w:tcBorders>
              <w:top w:val="nil"/>
              <w:bottom w:val="single" w:color="auto" w:sz="2" w:space="0"/>
            </w:tcBorders>
            <w:noWrap w:val="0"/>
            <w:vAlign w:val="center"/>
          </w:tcPr>
          <w:p w14:paraId="5B6CB793">
            <w:pPr>
              <w:jc w:val="center"/>
              <w:rPr>
                <w:sz w:val="16"/>
                <w:szCs w:val="16"/>
                <w:lang w:val="en-US"/>
              </w:rPr>
            </w:pPr>
            <w:r>
              <w:rPr>
                <w:sz w:val="16"/>
                <w:szCs w:val="16"/>
                <w:lang w:val="en-US"/>
              </w:rPr>
              <w:t>77,940</w:t>
            </w:r>
          </w:p>
        </w:tc>
      </w:tr>
      <w:tr w14:paraId="761EAB9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207A9E8">
            <w:pPr>
              <w:jc w:val="center"/>
              <w:rPr>
                <w:sz w:val="16"/>
                <w:szCs w:val="16"/>
                <w:lang w:val="en-US"/>
              </w:rPr>
            </w:pPr>
          </w:p>
        </w:tc>
        <w:tc>
          <w:tcPr>
            <w:tcW w:w="1418" w:type="dxa"/>
            <w:gridSpan w:val="5"/>
            <w:tcBorders>
              <w:top w:val="nil"/>
              <w:bottom w:val="single" w:color="auto" w:sz="2" w:space="0"/>
            </w:tcBorders>
            <w:noWrap w:val="0"/>
            <w:vAlign w:val="center"/>
          </w:tcPr>
          <w:p w14:paraId="131DFCD4">
            <w:pPr>
              <w:jc w:val="center"/>
              <w:rPr>
                <w:sz w:val="16"/>
                <w:szCs w:val="16"/>
                <w:lang w:val="en-US"/>
              </w:rPr>
            </w:pPr>
            <w:r>
              <w:rPr>
                <w:sz w:val="16"/>
                <w:szCs w:val="16"/>
                <w:lang w:val="en-US"/>
              </w:rPr>
              <w:t>26631021000028</w:t>
            </w:r>
          </w:p>
        </w:tc>
        <w:tc>
          <w:tcPr>
            <w:tcW w:w="4366" w:type="dxa"/>
            <w:gridSpan w:val="5"/>
            <w:tcBorders>
              <w:top w:val="nil"/>
              <w:bottom w:val="single" w:color="auto" w:sz="2" w:space="0"/>
            </w:tcBorders>
            <w:noWrap w:val="0"/>
            <w:vAlign w:val="center"/>
          </w:tcPr>
          <w:p w14:paraId="62D9FABB">
            <w:pPr>
              <w:rPr>
                <w:sz w:val="16"/>
                <w:szCs w:val="16"/>
                <w:lang w:val="en-US"/>
              </w:rPr>
            </w:pPr>
            <w:r>
              <w:rPr>
                <w:sz w:val="16"/>
                <w:szCs w:val="16"/>
                <w:lang w:val="en-US"/>
              </w:rPr>
              <w:t>Beton clasa C12/15</w:t>
            </w:r>
          </w:p>
        </w:tc>
        <w:tc>
          <w:tcPr>
            <w:tcW w:w="1021" w:type="dxa"/>
            <w:gridSpan w:val="5"/>
            <w:tcBorders>
              <w:top w:val="nil"/>
              <w:bottom w:val="single" w:color="auto" w:sz="2" w:space="0"/>
            </w:tcBorders>
            <w:noWrap w:val="0"/>
            <w:vAlign w:val="center"/>
          </w:tcPr>
          <w:p w14:paraId="7E1D46BE">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8476B16">
            <w:pPr>
              <w:jc w:val="center"/>
              <w:rPr>
                <w:sz w:val="16"/>
                <w:szCs w:val="16"/>
                <w:lang w:val="en-US"/>
              </w:rPr>
            </w:pPr>
            <w:r>
              <w:rPr>
                <w:rFonts w:ascii="Times New Roman CYR" w:hAnsi="Times New Roman CYR" w:cs="Times New Roman CYR"/>
                <w:sz w:val="16"/>
                <w:szCs w:val="16"/>
                <w:lang w:val="en-US"/>
              </w:rPr>
              <w:t>0,0480</w:t>
            </w:r>
          </w:p>
        </w:tc>
        <w:tc>
          <w:tcPr>
            <w:tcW w:w="1559" w:type="dxa"/>
            <w:gridSpan w:val="3"/>
            <w:tcBorders>
              <w:top w:val="nil"/>
              <w:bottom w:val="single" w:color="auto" w:sz="2" w:space="0"/>
            </w:tcBorders>
            <w:noWrap w:val="0"/>
            <w:vAlign w:val="center"/>
          </w:tcPr>
          <w:p w14:paraId="22BE25C8">
            <w:pPr>
              <w:jc w:val="center"/>
              <w:rPr>
                <w:sz w:val="16"/>
                <w:szCs w:val="16"/>
                <w:lang w:val="en-US"/>
              </w:rPr>
            </w:pPr>
            <w:r>
              <w:rPr>
                <w:sz w:val="16"/>
                <w:szCs w:val="16"/>
                <w:lang w:val="en-US"/>
              </w:rPr>
              <w:t>20,784</w:t>
            </w:r>
          </w:p>
        </w:tc>
      </w:tr>
      <w:tr w14:paraId="139BFC4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C8B6E98">
            <w:pPr>
              <w:jc w:val="center"/>
              <w:rPr>
                <w:sz w:val="16"/>
                <w:szCs w:val="16"/>
                <w:lang w:val="en-US"/>
              </w:rPr>
            </w:pPr>
          </w:p>
        </w:tc>
        <w:tc>
          <w:tcPr>
            <w:tcW w:w="1418" w:type="dxa"/>
            <w:gridSpan w:val="5"/>
            <w:tcBorders>
              <w:top w:val="nil"/>
              <w:bottom w:val="single" w:color="auto" w:sz="2" w:space="0"/>
            </w:tcBorders>
            <w:noWrap w:val="0"/>
            <w:vAlign w:val="center"/>
          </w:tcPr>
          <w:p w14:paraId="734C2FC7">
            <w:pPr>
              <w:jc w:val="center"/>
              <w:rPr>
                <w:sz w:val="16"/>
                <w:szCs w:val="16"/>
                <w:lang w:val="en-US"/>
              </w:rPr>
            </w:pPr>
            <w:r>
              <w:rPr>
                <w:sz w:val="16"/>
                <w:szCs w:val="16"/>
                <w:lang w:val="en-US"/>
              </w:rPr>
              <w:t>2651122100024</w:t>
            </w:r>
          </w:p>
        </w:tc>
        <w:tc>
          <w:tcPr>
            <w:tcW w:w="4366" w:type="dxa"/>
            <w:gridSpan w:val="5"/>
            <w:tcBorders>
              <w:top w:val="nil"/>
              <w:bottom w:val="single" w:color="auto" w:sz="2" w:space="0"/>
            </w:tcBorders>
            <w:noWrap w:val="0"/>
            <w:vAlign w:val="center"/>
          </w:tcPr>
          <w:p w14:paraId="28C62961">
            <w:pPr>
              <w:rPr>
                <w:sz w:val="16"/>
                <w:szCs w:val="16"/>
                <w:lang w:val="en-US"/>
              </w:rPr>
            </w:pPr>
            <w:r>
              <w:rPr>
                <w:sz w:val="16"/>
                <w:szCs w:val="16"/>
                <w:lang w:val="en-US"/>
              </w:rPr>
              <w:t>Ciment portland P 40 saci S388</w:t>
            </w:r>
          </w:p>
        </w:tc>
        <w:tc>
          <w:tcPr>
            <w:tcW w:w="1021" w:type="dxa"/>
            <w:gridSpan w:val="5"/>
            <w:tcBorders>
              <w:top w:val="nil"/>
              <w:bottom w:val="single" w:color="auto" w:sz="2" w:space="0"/>
            </w:tcBorders>
            <w:noWrap w:val="0"/>
            <w:vAlign w:val="center"/>
          </w:tcPr>
          <w:p w14:paraId="27823E00">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6EA6CD62">
            <w:pPr>
              <w:jc w:val="center"/>
              <w:rPr>
                <w:sz w:val="16"/>
                <w:szCs w:val="16"/>
                <w:lang w:val="en-US"/>
              </w:rPr>
            </w:pPr>
            <w:r>
              <w:rPr>
                <w:rFonts w:ascii="Times New Roman CYR" w:hAnsi="Times New Roman CYR" w:cs="Times New Roman CYR"/>
                <w:sz w:val="16"/>
                <w:szCs w:val="16"/>
                <w:lang w:val="en-US"/>
              </w:rPr>
              <w:t>1,0200</w:t>
            </w:r>
          </w:p>
        </w:tc>
        <w:tc>
          <w:tcPr>
            <w:tcW w:w="1559" w:type="dxa"/>
            <w:gridSpan w:val="3"/>
            <w:tcBorders>
              <w:top w:val="nil"/>
              <w:bottom w:val="single" w:color="auto" w:sz="2" w:space="0"/>
            </w:tcBorders>
            <w:noWrap w:val="0"/>
            <w:vAlign w:val="center"/>
          </w:tcPr>
          <w:p w14:paraId="41EA6AD3">
            <w:pPr>
              <w:jc w:val="center"/>
              <w:rPr>
                <w:sz w:val="16"/>
                <w:szCs w:val="16"/>
                <w:lang w:val="en-US"/>
              </w:rPr>
            </w:pPr>
            <w:r>
              <w:rPr>
                <w:sz w:val="16"/>
                <w:szCs w:val="16"/>
                <w:lang w:val="en-US"/>
              </w:rPr>
              <w:t>441,660</w:t>
            </w:r>
          </w:p>
        </w:tc>
      </w:tr>
      <w:tr w14:paraId="0872C4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77B08EA">
            <w:pPr>
              <w:jc w:val="center"/>
              <w:rPr>
                <w:sz w:val="16"/>
                <w:szCs w:val="16"/>
                <w:lang w:val="en-US"/>
              </w:rPr>
            </w:pPr>
          </w:p>
        </w:tc>
        <w:tc>
          <w:tcPr>
            <w:tcW w:w="1418" w:type="dxa"/>
            <w:gridSpan w:val="5"/>
            <w:tcBorders>
              <w:top w:val="nil"/>
              <w:bottom w:val="single" w:color="auto" w:sz="2" w:space="0"/>
            </w:tcBorders>
            <w:noWrap w:val="0"/>
            <w:vAlign w:val="center"/>
          </w:tcPr>
          <w:p w14:paraId="026D6209">
            <w:pPr>
              <w:jc w:val="center"/>
              <w:rPr>
                <w:sz w:val="16"/>
                <w:szCs w:val="16"/>
                <w:lang w:val="en-US"/>
              </w:rPr>
            </w:pPr>
            <w:r>
              <w:rPr>
                <w:sz w:val="16"/>
                <w:szCs w:val="16"/>
                <w:lang w:val="en-US"/>
              </w:rPr>
              <w:t>14211022005128</w:t>
            </w:r>
          </w:p>
        </w:tc>
        <w:tc>
          <w:tcPr>
            <w:tcW w:w="4366" w:type="dxa"/>
            <w:gridSpan w:val="5"/>
            <w:tcBorders>
              <w:top w:val="nil"/>
              <w:bottom w:val="single" w:color="auto" w:sz="2" w:space="0"/>
            </w:tcBorders>
            <w:noWrap w:val="0"/>
            <w:vAlign w:val="center"/>
          </w:tcPr>
          <w:p w14:paraId="1E976E1B">
            <w:pPr>
              <w:rPr>
                <w:sz w:val="16"/>
                <w:szCs w:val="16"/>
                <w:lang w:val="en-US"/>
              </w:rPr>
            </w:pPr>
            <w:r>
              <w:rPr>
                <w:sz w:val="16"/>
                <w:szCs w:val="16"/>
                <w:lang w:val="en-US"/>
              </w:rPr>
              <w:t>Nisip sortat nespalat de riu si lacuri 0,0-3,0 mm (conform SM EN 13242-A)</w:t>
            </w:r>
          </w:p>
        </w:tc>
        <w:tc>
          <w:tcPr>
            <w:tcW w:w="1021" w:type="dxa"/>
            <w:gridSpan w:val="5"/>
            <w:tcBorders>
              <w:top w:val="nil"/>
              <w:bottom w:val="single" w:color="auto" w:sz="2" w:space="0"/>
            </w:tcBorders>
            <w:noWrap w:val="0"/>
            <w:vAlign w:val="center"/>
          </w:tcPr>
          <w:p w14:paraId="137690F5">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51903F3D">
            <w:pPr>
              <w:jc w:val="center"/>
              <w:rPr>
                <w:sz w:val="16"/>
                <w:szCs w:val="16"/>
                <w:lang w:val="en-US"/>
              </w:rPr>
            </w:pPr>
            <w:r>
              <w:rPr>
                <w:rFonts w:ascii="Times New Roman CYR" w:hAnsi="Times New Roman CYR" w:cs="Times New Roman CYR"/>
                <w:sz w:val="16"/>
                <w:szCs w:val="16"/>
                <w:lang w:val="en-US"/>
              </w:rPr>
              <w:t>0,0030</w:t>
            </w:r>
          </w:p>
        </w:tc>
        <w:tc>
          <w:tcPr>
            <w:tcW w:w="1559" w:type="dxa"/>
            <w:gridSpan w:val="3"/>
            <w:tcBorders>
              <w:top w:val="nil"/>
              <w:bottom w:val="single" w:color="auto" w:sz="2" w:space="0"/>
            </w:tcBorders>
            <w:noWrap w:val="0"/>
            <w:vAlign w:val="center"/>
          </w:tcPr>
          <w:p w14:paraId="3BB9D279">
            <w:pPr>
              <w:jc w:val="center"/>
              <w:rPr>
                <w:sz w:val="16"/>
                <w:szCs w:val="16"/>
                <w:lang w:val="en-US"/>
              </w:rPr>
            </w:pPr>
            <w:r>
              <w:rPr>
                <w:sz w:val="16"/>
                <w:szCs w:val="16"/>
                <w:lang w:val="en-US"/>
              </w:rPr>
              <w:t>1,299</w:t>
            </w:r>
          </w:p>
        </w:tc>
      </w:tr>
      <w:tr w14:paraId="55CE14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87CE1DD">
            <w:pPr>
              <w:jc w:val="center"/>
              <w:rPr>
                <w:sz w:val="16"/>
                <w:szCs w:val="16"/>
                <w:lang w:val="en-US"/>
              </w:rPr>
            </w:pPr>
          </w:p>
        </w:tc>
        <w:tc>
          <w:tcPr>
            <w:tcW w:w="1418" w:type="dxa"/>
            <w:gridSpan w:val="5"/>
            <w:tcBorders>
              <w:top w:val="nil"/>
              <w:bottom w:val="single" w:color="auto" w:sz="2" w:space="0"/>
            </w:tcBorders>
            <w:noWrap w:val="0"/>
            <w:vAlign w:val="center"/>
          </w:tcPr>
          <w:p w14:paraId="185996F7">
            <w:pPr>
              <w:jc w:val="center"/>
              <w:rPr>
                <w:sz w:val="16"/>
                <w:szCs w:val="16"/>
                <w:lang w:val="en-US"/>
              </w:rPr>
            </w:pPr>
            <w:r>
              <w:rPr>
                <w:sz w:val="16"/>
                <w:szCs w:val="16"/>
                <w:lang w:val="en-US"/>
              </w:rPr>
              <w:t>26661228003248</w:t>
            </w:r>
          </w:p>
        </w:tc>
        <w:tc>
          <w:tcPr>
            <w:tcW w:w="4366" w:type="dxa"/>
            <w:gridSpan w:val="5"/>
            <w:tcBorders>
              <w:top w:val="nil"/>
              <w:bottom w:val="single" w:color="auto" w:sz="2" w:space="0"/>
            </w:tcBorders>
            <w:noWrap w:val="0"/>
            <w:vAlign w:val="center"/>
          </w:tcPr>
          <w:p w14:paraId="295E2454">
            <w:pPr>
              <w:rPr>
                <w:sz w:val="16"/>
                <w:szCs w:val="16"/>
                <w:lang w:val="en-US"/>
              </w:rPr>
            </w:pPr>
            <w:r>
              <w:rPr>
                <w:sz w:val="16"/>
                <w:szCs w:val="16"/>
                <w:lang w:val="en-US"/>
              </w:rPr>
              <w:t>Bordurii БР100.20.8 bet.XF4. XM1 C25/30</w:t>
            </w:r>
          </w:p>
        </w:tc>
        <w:tc>
          <w:tcPr>
            <w:tcW w:w="1021" w:type="dxa"/>
            <w:gridSpan w:val="5"/>
            <w:tcBorders>
              <w:top w:val="nil"/>
              <w:bottom w:val="single" w:color="auto" w:sz="2" w:space="0"/>
            </w:tcBorders>
            <w:noWrap w:val="0"/>
            <w:vAlign w:val="center"/>
          </w:tcPr>
          <w:p w14:paraId="68005CDE">
            <w:pPr>
              <w:jc w:val="center"/>
              <w:rPr>
                <w:sz w:val="16"/>
                <w:szCs w:val="16"/>
                <w:lang w:val="en-US"/>
              </w:rPr>
            </w:pPr>
            <w:r>
              <w:rPr>
                <w:sz w:val="16"/>
                <w:szCs w:val="16"/>
                <w:lang w:val="en-US"/>
              </w:rPr>
              <w:t>m</w:t>
            </w:r>
          </w:p>
        </w:tc>
        <w:tc>
          <w:tcPr>
            <w:tcW w:w="1134" w:type="dxa"/>
            <w:gridSpan w:val="4"/>
            <w:tcBorders>
              <w:top w:val="nil"/>
              <w:bottom w:val="single" w:color="auto" w:sz="2" w:space="0"/>
            </w:tcBorders>
            <w:noWrap w:val="0"/>
            <w:vAlign w:val="center"/>
          </w:tcPr>
          <w:p w14:paraId="6CE82E42">
            <w:pPr>
              <w:jc w:val="center"/>
              <w:rPr>
                <w:sz w:val="16"/>
                <w:szCs w:val="16"/>
                <w:lang w:val="en-US"/>
              </w:rPr>
            </w:pPr>
            <w:r>
              <w:rPr>
                <w:rFonts w:ascii="Times New Roman CYR" w:hAnsi="Times New Roman CYR" w:cs="Times New Roman CYR"/>
                <w:sz w:val="16"/>
                <w:szCs w:val="16"/>
                <w:lang w:val="en-US"/>
              </w:rPr>
              <w:t>1,0050</w:t>
            </w:r>
          </w:p>
        </w:tc>
        <w:tc>
          <w:tcPr>
            <w:tcW w:w="1559" w:type="dxa"/>
            <w:gridSpan w:val="3"/>
            <w:tcBorders>
              <w:top w:val="nil"/>
              <w:bottom w:val="single" w:color="auto" w:sz="2" w:space="0"/>
            </w:tcBorders>
            <w:noWrap w:val="0"/>
            <w:vAlign w:val="center"/>
          </w:tcPr>
          <w:p w14:paraId="49BA8E36">
            <w:pPr>
              <w:jc w:val="center"/>
              <w:rPr>
                <w:sz w:val="16"/>
                <w:szCs w:val="16"/>
                <w:lang w:val="en-US"/>
              </w:rPr>
            </w:pPr>
            <w:r>
              <w:rPr>
                <w:sz w:val="16"/>
                <w:szCs w:val="16"/>
                <w:lang w:val="en-US"/>
              </w:rPr>
              <w:t>435,165</w:t>
            </w:r>
          </w:p>
        </w:tc>
      </w:tr>
      <w:tr w14:paraId="2FAFA7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E1F90B2">
            <w:pPr>
              <w:jc w:val="center"/>
              <w:rPr>
                <w:sz w:val="16"/>
                <w:szCs w:val="16"/>
                <w:lang w:val="en-US"/>
              </w:rPr>
            </w:pPr>
          </w:p>
        </w:tc>
        <w:tc>
          <w:tcPr>
            <w:tcW w:w="1418" w:type="dxa"/>
            <w:gridSpan w:val="5"/>
            <w:tcBorders>
              <w:top w:val="nil"/>
              <w:bottom w:val="single" w:color="auto" w:sz="2" w:space="0"/>
            </w:tcBorders>
            <w:noWrap w:val="0"/>
            <w:vAlign w:val="center"/>
          </w:tcPr>
          <w:p w14:paraId="264F1583">
            <w:pPr>
              <w:jc w:val="center"/>
              <w:rPr>
                <w:sz w:val="16"/>
                <w:szCs w:val="16"/>
                <w:lang w:val="en-US"/>
              </w:rPr>
            </w:pPr>
            <w:r>
              <w:rPr>
                <w:sz w:val="16"/>
                <w:szCs w:val="16"/>
                <w:lang w:val="en-US"/>
              </w:rPr>
              <w:t>4100116202818</w:t>
            </w:r>
          </w:p>
        </w:tc>
        <w:tc>
          <w:tcPr>
            <w:tcW w:w="4366" w:type="dxa"/>
            <w:gridSpan w:val="5"/>
            <w:tcBorders>
              <w:top w:val="nil"/>
              <w:bottom w:val="single" w:color="auto" w:sz="2" w:space="0"/>
            </w:tcBorders>
            <w:noWrap w:val="0"/>
            <w:vAlign w:val="center"/>
          </w:tcPr>
          <w:p w14:paraId="6849A76E">
            <w:pPr>
              <w:rPr>
                <w:sz w:val="16"/>
                <w:szCs w:val="16"/>
                <w:lang w:val="en-US"/>
              </w:rPr>
            </w:pPr>
            <w:r>
              <w:rPr>
                <w:sz w:val="16"/>
                <w:szCs w:val="16"/>
                <w:lang w:val="en-US"/>
              </w:rPr>
              <w:t>Apa pentru mortare si betoane</w:t>
            </w:r>
          </w:p>
        </w:tc>
        <w:tc>
          <w:tcPr>
            <w:tcW w:w="1021" w:type="dxa"/>
            <w:gridSpan w:val="5"/>
            <w:tcBorders>
              <w:top w:val="nil"/>
              <w:bottom w:val="single" w:color="auto" w:sz="2" w:space="0"/>
            </w:tcBorders>
            <w:noWrap w:val="0"/>
            <w:vAlign w:val="center"/>
          </w:tcPr>
          <w:p w14:paraId="079C53E4">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4B4BF01A">
            <w:pPr>
              <w:jc w:val="center"/>
              <w:rPr>
                <w:sz w:val="16"/>
                <w:szCs w:val="16"/>
                <w:lang w:val="en-US"/>
              </w:rPr>
            </w:pPr>
            <w:r>
              <w:rPr>
                <w:rFonts w:ascii="Times New Roman CYR" w:hAnsi="Times New Roman CYR" w:cs="Times New Roman CYR"/>
                <w:sz w:val="16"/>
                <w:szCs w:val="16"/>
                <w:lang w:val="en-US"/>
              </w:rPr>
              <w:t>0,0030</w:t>
            </w:r>
          </w:p>
        </w:tc>
        <w:tc>
          <w:tcPr>
            <w:tcW w:w="1559" w:type="dxa"/>
            <w:gridSpan w:val="3"/>
            <w:tcBorders>
              <w:top w:val="nil"/>
              <w:bottom w:val="single" w:color="auto" w:sz="2" w:space="0"/>
            </w:tcBorders>
            <w:noWrap w:val="0"/>
            <w:vAlign w:val="center"/>
          </w:tcPr>
          <w:p w14:paraId="47618416">
            <w:pPr>
              <w:jc w:val="center"/>
              <w:rPr>
                <w:sz w:val="16"/>
                <w:szCs w:val="16"/>
                <w:lang w:val="en-US"/>
              </w:rPr>
            </w:pPr>
            <w:r>
              <w:rPr>
                <w:sz w:val="16"/>
                <w:szCs w:val="16"/>
                <w:lang w:val="en-US"/>
              </w:rPr>
              <w:t>1,299</w:t>
            </w:r>
          </w:p>
        </w:tc>
      </w:tr>
      <w:tr w14:paraId="2342840B">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Pr>
        <w:tc>
          <w:tcPr>
            <w:tcW w:w="1021" w:type="dxa"/>
            <w:gridSpan w:val="2"/>
            <w:tcBorders>
              <w:top w:val="single" w:color="auto" w:sz="6" w:space="0"/>
              <w:bottom w:val="nil"/>
            </w:tcBorders>
            <w:noWrap w:val="0"/>
            <w:vAlign w:val="center"/>
          </w:tcPr>
          <w:p w14:paraId="2A972BD6">
            <w:pPr>
              <w:rPr>
                <w:sz w:val="2"/>
                <w:szCs w:val="2"/>
                <w:lang w:val="en-US"/>
              </w:rPr>
            </w:pPr>
          </w:p>
        </w:tc>
        <w:tc>
          <w:tcPr>
            <w:tcW w:w="1418" w:type="dxa"/>
            <w:gridSpan w:val="4"/>
            <w:tcBorders>
              <w:top w:val="single" w:color="auto" w:sz="6" w:space="0"/>
              <w:bottom w:val="nil"/>
            </w:tcBorders>
            <w:noWrap w:val="0"/>
            <w:vAlign w:val="center"/>
          </w:tcPr>
          <w:p w14:paraId="3C6F5DDF">
            <w:pPr>
              <w:rPr>
                <w:sz w:val="2"/>
                <w:szCs w:val="2"/>
                <w:lang w:val="en-US"/>
              </w:rPr>
            </w:pPr>
          </w:p>
        </w:tc>
        <w:tc>
          <w:tcPr>
            <w:tcW w:w="4204" w:type="dxa"/>
            <w:gridSpan w:val="6"/>
            <w:tcBorders>
              <w:top w:val="single" w:color="auto" w:sz="6" w:space="0"/>
              <w:bottom w:val="nil"/>
            </w:tcBorders>
            <w:noWrap w:val="0"/>
            <w:vAlign w:val="top"/>
          </w:tcPr>
          <w:p w14:paraId="354EB70E">
            <w:pPr>
              <w:rPr>
                <w:sz w:val="2"/>
                <w:szCs w:val="2"/>
                <w:lang w:val="en-US"/>
              </w:rPr>
            </w:pPr>
          </w:p>
        </w:tc>
        <w:tc>
          <w:tcPr>
            <w:tcW w:w="992" w:type="dxa"/>
            <w:gridSpan w:val="5"/>
            <w:tcBorders>
              <w:top w:val="single" w:color="auto" w:sz="6" w:space="0"/>
              <w:bottom w:val="nil"/>
              <w:right w:val="nil"/>
            </w:tcBorders>
            <w:noWrap w:val="0"/>
            <w:vAlign w:val="top"/>
          </w:tcPr>
          <w:p w14:paraId="687B7833">
            <w:pPr>
              <w:rPr>
                <w:sz w:val="2"/>
                <w:szCs w:val="2"/>
                <w:lang w:val="en-US"/>
              </w:rPr>
            </w:pPr>
          </w:p>
        </w:tc>
        <w:tc>
          <w:tcPr>
            <w:tcW w:w="1276" w:type="dxa"/>
            <w:gridSpan w:val="4"/>
            <w:tcBorders>
              <w:top w:val="single" w:color="auto" w:sz="6" w:space="0"/>
              <w:left w:val="nil"/>
              <w:bottom w:val="nil"/>
              <w:right w:val="nil"/>
            </w:tcBorders>
            <w:noWrap w:val="0"/>
            <w:vAlign w:val="top"/>
          </w:tcPr>
          <w:p w14:paraId="5184B32D">
            <w:pPr>
              <w:rPr>
                <w:sz w:val="2"/>
                <w:szCs w:val="2"/>
                <w:lang w:val="en-US"/>
              </w:rPr>
            </w:pPr>
          </w:p>
        </w:tc>
        <w:tc>
          <w:tcPr>
            <w:tcW w:w="1559" w:type="dxa"/>
            <w:gridSpan w:val="4"/>
            <w:tcBorders>
              <w:top w:val="single" w:color="auto" w:sz="6" w:space="0"/>
              <w:left w:val="nil"/>
              <w:bottom w:val="nil"/>
              <w:right w:val="nil"/>
            </w:tcBorders>
            <w:noWrap w:val="0"/>
            <w:vAlign w:val="top"/>
          </w:tcPr>
          <w:p w14:paraId="06D04A14">
            <w:pPr>
              <w:rPr>
                <w:sz w:val="2"/>
                <w:szCs w:val="2"/>
                <w:lang w:val="en-US"/>
              </w:rPr>
            </w:pPr>
          </w:p>
        </w:tc>
      </w:tr>
      <w:tr w14:paraId="59C4AEAC">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4" w:space="0"/>
            </w:tcBorders>
            <w:noWrap w:val="0"/>
            <w:vAlign w:val="center"/>
          </w:tcPr>
          <w:p w14:paraId="2561955C">
            <w:pPr>
              <w:rPr>
                <w:sz w:val="22"/>
                <w:szCs w:val="22"/>
                <w:lang w:val="en-US"/>
              </w:rPr>
            </w:pPr>
          </w:p>
        </w:tc>
        <w:tc>
          <w:tcPr>
            <w:tcW w:w="1418" w:type="dxa"/>
            <w:gridSpan w:val="5"/>
            <w:tcBorders>
              <w:top w:val="nil"/>
              <w:bottom w:val="single" w:color="auto" w:sz="4" w:space="0"/>
            </w:tcBorders>
            <w:noWrap w:val="0"/>
            <w:vAlign w:val="center"/>
          </w:tcPr>
          <w:p w14:paraId="2D09AA6B">
            <w:pPr>
              <w:rPr>
                <w:sz w:val="22"/>
                <w:szCs w:val="22"/>
                <w:lang w:val="en-US"/>
              </w:rPr>
            </w:pPr>
          </w:p>
        </w:tc>
        <w:tc>
          <w:tcPr>
            <w:tcW w:w="4366" w:type="dxa"/>
            <w:gridSpan w:val="5"/>
            <w:tcBorders>
              <w:top w:val="nil"/>
              <w:bottom w:val="single" w:color="auto" w:sz="4" w:space="0"/>
            </w:tcBorders>
            <w:noWrap w:val="0"/>
            <w:vAlign w:val="top"/>
          </w:tcPr>
          <w:p w14:paraId="1EC87689">
            <w:pPr>
              <w:rPr>
                <w:i/>
                <w:iCs/>
                <w:sz w:val="22"/>
                <w:szCs w:val="22"/>
                <w:lang w:val="en-US"/>
              </w:rPr>
            </w:pPr>
            <w:r>
              <w:rPr>
                <w:i/>
                <w:iCs/>
                <w:sz w:val="22"/>
                <w:szCs w:val="22"/>
                <w:lang w:val="en-US"/>
              </w:rPr>
              <w:t>Total</w:t>
            </w:r>
          </w:p>
        </w:tc>
        <w:tc>
          <w:tcPr>
            <w:tcW w:w="1021" w:type="dxa"/>
            <w:gridSpan w:val="5"/>
            <w:tcBorders>
              <w:top w:val="nil"/>
              <w:bottom w:val="single" w:color="auto" w:sz="4" w:space="0"/>
              <w:right w:val="nil"/>
            </w:tcBorders>
            <w:noWrap w:val="0"/>
            <w:vAlign w:val="top"/>
          </w:tcPr>
          <w:p w14:paraId="15A14AD2">
            <w:pPr>
              <w:rPr>
                <w:sz w:val="22"/>
                <w:szCs w:val="22"/>
                <w:lang w:val="en-US"/>
              </w:rPr>
            </w:pPr>
          </w:p>
        </w:tc>
        <w:tc>
          <w:tcPr>
            <w:tcW w:w="1134" w:type="dxa"/>
            <w:gridSpan w:val="4"/>
            <w:tcBorders>
              <w:top w:val="nil"/>
              <w:left w:val="nil"/>
              <w:bottom w:val="single" w:color="auto" w:sz="4" w:space="0"/>
              <w:right w:val="nil"/>
            </w:tcBorders>
            <w:noWrap w:val="0"/>
            <w:vAlign w:val="top"/>
          </w:tcPr>
          <w:p w14:paraId="09F71745">
            <w:pPr>
              <w:rPr>
                <w:sz w:val="22"/>
                <w:szCs w:val="22"/>
                <w:lang w:val="en-US"/>
              </w:rPr>
            </w:pPr>
          </w:p>
        </w:tc>
        <w:tc>
          <w:tcPr>
            <w:tcW w:w="1559" w:type="dxa"/>
            <w:gridSpan w:val="3"/>
            <w:tcBorders>
              <w:top w:val="nil"/>
              <w:left w:val="nil"/>
              <w:bottom w:val="single" w:color="auto" w:sz="4" w:space="0"/>
            </w:tcBorders>
            <w:noWrap w:val="0"/>
            <w:vAlign w:val="top"/>
          </w:tcPr>
          <w:p w14:paraId="535A1DE5">
            <w:pPr>
              <w:rPr>
                <w:sz w:val="22"/>
                <w:szCs w:val="22"/>
                <w:lang w:val="en-US"/>
              </w:rPr>
            </w:pPr>
          </w:p>
        </w:tc>
      </w:tr>
      <w:tr w14:paraId="7A7735A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07" w:type="dxa"/>
            <w:gridSpan w:val="3"/>
            <w:tcBorders>
              <w:bottom w:val="single" w:color="auto" w:sz="4" w:space="0"/>
            </w:tcBorders>
            <w:noWrap w:val="0"/>
            <w:vAlign w:val="center"/>
          </w:tcPr>
          <w:p w14:paraId="33C45337">
            <w:pPr>
              <w:rPr>
                <w:sz w:val="22"/>
                <w:szCs w:val="22"/>
                <w:lang w:val="en-US"/>
              </w:rPr>
            </w:pPr>
          </w:p>
        </w:tc>
        <w:tc>
          <w:tcPr>
            <w:tcW w:w="1381" w:type="dxa"/>
            <w:gridSpan w:val="5"/>
            <w:tcBorders>
              <w:bottom w:val="single" w:color="auto" w:sz="4" w:space="0"/>
            </w:tcBorders>
            <w:noWrap w:val="0"/>
            <w:vAlign w:val="center"/>
          </w:tcPr>
          <w:p w14:paraId="36A6077A">
            <w:pPr>
              <w:rPr>
                <w:sz w:val="22"/>
                <w:szCs w:val="22"/>
                <w:lang w:val="en-US"/>
              </w:rPr>
            </w:pPr>
          </w:p>
        </w:tc>
        <w:tc>
          <w:tcPr>
            <w:tcW w:w="4238" w:type="dxa"/>
            <w:gridSpan w:val="5"/>
            <w:tcBorders>
              <w:bottom w:val="single" w:color="auto" w:sz="4" w:space="0"/>
            </w:tcBorders>
            <w:noWrap w:val="0"/>
            <w:vAlign w:val="top"/>
          </w:tcPr>
          <w:p w14:paraId="15B4CE27">
            <w:pPr>
              <w:rPr>
                <w:sz w:val="22"/>
                <w:szCs w:val="22"/>
                <w:lang w:val="en-US"/>
              </w:rPr>
            </w:pPr>
            <w:r>
              <w:rPr>
                <w:b/>
                <w:bCs/>
                <w:sz w:val="24"/>
                <w:szCs w:val="24"/>
                <w:lang w:val="en-US"/>
              </w:rPr>
              <w:t xml:space="preserve">Total </w:t>
            </w:r>
            <w:r>
              <w:rPr>
                <w:b/>
                <w:bCs/>
                <w:sz w:val="22"/>
                <w:szCs w:val="22"/>
                <w:lang w:val="en-US"/>
              </w:rPr>
              <w:t>Intrare in curti</w:t>
            </w:r>
          </w:p>
        </w:tc>
        <w:tc>
          <w:tcPr>
            <w:tcW w:w="3621" w:type="dxa"/>
            <w:gridSpan w:val="12"/>
            <w:tcBorders>
              <w:bottom w:val="single" w:color="auto" w:sz="4" w:space="0"/>
              <w:right w:val="single" w:color="auto" w:sz="4" w:space="0"/>
            </w:tcBorders>
            <w:noWrap w:val="0"/>
            <w:vAlign w:val="top"/>
          </w:tcPr>
          <w:p w14:paraId="07CAE6E4">
            <w:pPr>
              <w:rPr>
                <w:sz w:val="22"/>
                <w:szCs w:val="22"/>
                <w:lang w:val="en-US"/>
              </w:rPr>
            </w:pPr>
          </w:p>
        </w:tc>
      </w:tr>
      <w:tr w14:paraId="2A343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26"/>
            <w:noWrap w:val="0"/>
            <w:vAlign w:val="top"/>
          </w:tcPr>
          <w:p w14:paraId="0A6F1E60">
            <w:pPr>
              <w:rPr>
                <w:b/>
                <w:bCs/>
                <w:sz w:val="22"/>
                <w:szCs w:val="22"/>
                <w:lang w:val="en-US"/>
              </w:rPr>
            </w:pPr>
            <w:r>
              <w:rPr>
                <w:b/>
                <w:bCs/>
                <w:sz w:val="22"/>
                <w:szCs w:val="22"/>
                <w:lang w:val="en-US"/>
              </w:rPr>
              <w:t>7. Instalatii de semnalizare rutiera</w:t>
            </w:r>
          </w:p>
          <w:p w14:paraId="59827B47">
            <w:pPr>
              <w:rPr>
                <w:sz w:val="2"/>
                <w:szCs w:val="2"/>
                <w:lang w:val="en-US"/>
              </w:rPr>
            </w:pPr>
          </w:p>
        </w:tc>
      </w:tr>
      <w:tr w14:paraId="3C35B59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69B8763D">
            <w:pPr>
              <w:jc w:val="center"/>
              <w:rPr>
                <w:b/>
                <w:bCs/>
                <w:sz w:val="22"/>
                <w:szCs w:val="22"/>
                <w:lang w:val="en-US"/>
              </w:rPr>
            </w:pPr>
            <w:r>
              <w:rPr>
                <w:b/>
                <w:bCs/>
                <w:sz w:val="22"/>
                <w:szCs w:val="22"/>
                <w:lang w:val="en-US"/>
              </w:rPr>
              <w:t>56</w:t>
            </w:r>
          </w:p>
        </w:tc>
        <w:tc>
          <w:tcPr>
            <w:tcW w:w="1402" w:type="dxa"/>
            <w:gridSpan w:val="4"/>
            <w:tcBorders>
              <w:top w:val="single" w:color="auto" w:sz="4" w:space="0"/>
              <w:bottom w:val="single" w:color="auto" w:sz="4" w:space="0"/>
            </w:tcBorders>
            <w:noWrap w:val="0"/>
            <w:vAlign w:val="center"/>
          </w:tcPr>
          <w:p w14:paraId="5D992EFA">
            <w:pPr>
              <w:jc w:val="center"/>
              <w:rPr>
                <w:b/>
                <w:bCs/>
                <w:sz w:val="22"/>
                <w:szCs w:val="22"/>
                <w:lang w:val="en-US"/>
              </w:rPr>
            </w:pPr>
            <w:r>
              <w:rPr>
                <w:b/>
                <w:bCs/>
                <w:sz w:val="22"/>
                <w:szCs w:val="22"/>
                <w:lang w:val="en-US"/>
              </w:rPr>
              <w:t>DF17A</w:t>
            </w:r>
          </w:p>
        </w:tc>
        <w:tc>
          <w:tcPr>
            <w:tcW w:w="4366" w:type="dxa"/>
            <w:gridSpan w:val="7"/>
            <w:tcBorders>
              <w:top w:val="single" w:color="auto" w:sz="4" w:space="0"/>
              <w:bottom w:val="single" w:color="auto" w:sz="4" w:space="0"/>
            </w:tcBorders>
            <w:noWrap w:val="0"/>
            <w:vAlign w:val="top"/>
          </w:tcPr>
          <w:p w14:paraId="145A2A5C">
            <w:pPr>
              <w:rPr>
                <w:b/>
                <w:bCs/>
                <w:sz w:val="2"/>
                <w:szCs w:val="2"/>
                <w:lang w:val="en-US"/>
              </w:rPr>
            </w:pPr>
            <w:r>
              <w:rPr>
                <w:b/>
                <w:bCs/>
                <w:sz w:val="22"/>
                <w:szCs w:val="22"/>
                <w:lang w:val="en-US"/>
              </w:rPr>
              <w:t>Marcaje longitudinale, transversale si diverse, executate mecanizat, cu vopsea, pe suprafete carosabile (Amenajarea marcajului rutier)</w:t>
            </w:r>
          </w:p>
          <w:p w14:paraId="32043D44">
            <w:pPr>
              <w:rPr>
                <w:sz w:val="2"/>
                <w:szCs w:val="2"/>
                <w:lang w:val="en-US"/>
              </w:rPr>
            </w:pPr>
          </w:p>
        </w:tc>
        <w:tc>
          <w:tcPr>
            <w:tcW w:w="1011" w:type="dxa"/>
            <w:gridSpan w:val="5"/>
            <w:tcBorders>
              <w:top w:val="single" w:color="auto" w:sz="4" w:space="0"/>
              <w:bottom w:val="single" w:color="auto" w:sz="4" w:space="0"/>
            </w:tcBorders>
            <w:noWrap w:val="0"/>
            <w:vAlign w:val="center"/>
          </w:tcPr>
          <w:p w14:paraId="3F5E1E7A">
            <w:pPr>
              <w:jc w:val="center"/>
              <w:rPr>
                <w:b/>
                <w:bCs/>
                <w:sz w:val="22"/>
                <w:szCs w:val="22"/>
                <w:lang w:val="en-US"/>
              </w:rPr>
            </w:pPr>
            <w:r>
              <w:rPr>
                <w:b/>
                <w:bCs/>
                <w:sz w:val="22"/>
                <w:szCs w:val="22"/>
                <w:lang w:val="en-US"/>
              </w:rPr>
              <w:t>m2</w:t>
            </w:r>
          </w:p>
        </w:tc>
        <w:tc>
          <w:tcPr>
            <w:tcW w:w="1134" w:type="dxa"/>
            <w:gridSpan w:val="4"/>
            <w:tcBorders>
              <w:top w:val="single" w:color="auto" w:sz="4" w:space="0"/>
              <w:bottom w:val="single" w:color="auto" w:sz="4" w:space="0"/>
            </w:tcBorders>
            <w:noWrap w:val="0"/>
            <w:vAlign w:val="center"/>
          </w:tcPr>
          <w:p w14:paraId="63278E10">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178B665E">
            <w:pPr>
              <w:jc w:val="center"/>
              <w:rPr>
                <w:b/>
                <w:bCs/>
                <w:sz w:val="22"/>
                <w:szCs w:val="22"/>
                <w:lang w:val="en-US"/>
              </w:rPr>
            </w:pPr>
            <w:r>
              <w:rPr>
                <w:b/>
                <w:bCs/>
                <w:sz w:val="22"/>
                <w:szCs w:val="22"/>
                <w:lang w:val="en-US"/>
              </w:rPr>
              <w:t>98,000</w:t>
            </w:r>
          </w:p>
          <w:p w14:paraId="48C532E6">
            <w:pPr>
              <w:jc w:val="center"/>
              <w:rPr>
                <w:sz w:val="2"/>
                <w:szCs w:val="2"/>
                <w:lang w:val="en-US"/>
              </w:rPr>
            </w:pPr>
          </w:p>
        </w:tc>
      </w:tr>
      <w:tr w14:paraId="51A29E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B60373A">
            <w:pPr>
              <w:jc w:val="center"/>
              <w:rPr>
                <w:sz w:val="16"/>
                <w:szCs w:val="16"/>
                <w:lang w:val="en-US"/>
              </w:rPr>
            </w:pPr>
          </w:p>
        </w:tc>
        <w:tc>
          <w:tcPr>
            <w:tcW w:w="1418" w:type="dxa"/>
            <w:gridSpan w:val="5"/>
            <w:tcBorders>
              <w:top w:val="nil"/>
              <w:bottom w:val="single" w:color="auto" w:sz="2" w:space="0"/>
            </w:tcBorders>
            <w:noWrap w:val="0"/>
            <w:vAlign w:val="center"/>
          </w:tcPr>
          <w:p w14:paraId="46D12429">
            <w:pPr>
              <w:jc w:val="center"/>
              <w:rPr>
                <w:sz w:val="16"/>
                <w:szCs w:val="16"/>
                <w:lang w:val="en-US"/>
              </w:rPr>
            </w:pPr>
            <w:r>
              <w:rPr>
                <w:sz w:val="16"/>
                <w:szCs w:val="16"/>
                <w:lang w:val="en-US"/>
              </w:rPr>
              <w:t>9310060019900</w:t>
            </w:r>
          </w:p>
        </w:tc>
        <w:tc>
          <w:tcPr>
            <w:tcW w:w="4366" w:type="dxa"/>
            <w:gridSpan w:val="5"/>
            <w:tcBorders>
              <w:top w:val="nil"/>
              <w:bottom w:val="single" w:color="auto" w:sz="2" w:space="0"/>
            </w:tcBorders>
            <w:noWrap w:val="0"/>
            <w:vAlign w:val="center"/>
          </w:tcPr>
          <w:p w14:paraId="39843F7D">
            <w:pPr>
              <w:rPr>
                <w:sz w:val="16"/>
                <w:szCs w:val="16"/>
                <w:lang w:val="en-US"/>
              </w:rPr>
            </w:pPr>
            <w:r>
              <w:rPr>
                <w:sz w:val="16"/>
                <w:szCs w:val="16"/>
                <w:lang w:val="en-US"/>
              </w:rPr>
              <w:t>Muncitor necalificat</w:t>
            </w:r>
          </w:p>
        </w:tc>
        <w:tc>
          <w:tcPr>
            <w:tcW w:w="1021" w:type="dxa"/>
            <w:gridSpan w:val="5"/>
            <w:tcBorders>
              <w:top w:val="nil"/>
              <w:bottom w:val="single" w:color="auto" w:sz="2" w:space="0"/>
            </w:tcBorders>
            <w:noWrap w:val="0"/>
            <w:vAlign w:val="center"/>
          </w:tcPr>
          <w:p w14:paraId="637C7FEB">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40CA7FF6">
            <w:pPr>
              <w:jc w:val="center"/>
              <w:rPr>
                <w:sz w:val="16"/>
                <w:szCs w:val="16"/>
                <w:lang w:val="en-US"/>
              </w:rPr>
            </w:pPr>
            <w:r>
              <w:rPr>
                <w:rFonts w:ascii="Times New Roman CYR" w:hAnsi="Times New Roman CYR" w:cs="Times New Roman CYR"/>
                <w:sz w:val="16"/>
                <w:szCs w:val="16"/>
                <w:lang w:val="en-US"/>
              </w:rPr>
              <w:t>0,3800</w:t>
            </w:r>
          </w:p>
        </w:tc>
        <w:tc>
          <w:tcPr>
            <w:tcW w:w="1559" w:type="dxa"/>
            <w:gridSpan w:val="3"/>
            <w:tcBorders>
              <w:top w:val="nil"/>
              <w:bottom w:val="single" w:color="auto" w:sz="2" w:space="0"/>
            </w:tcBorders>
            <w:noWrap w:val="0"/>
            <w:vAlign w:val="center"/>
          </w:tcPr>
          <w:p w14:paraId="40D1DE37">
            <w:pPr>
              <w:jc w:val="center"/>
              <w:rPr>
                <w:sz w:val="16"/>
                <w:szCs w:val="16"/>
                <w:lang w:val="en-US"/>
              </w:rPr>
            </w:pPr>
            <w:r>
              <w:rPr>
                <w:sz w:val="16"/>
                <w:szCs w:val="16"/>
                <w:lang w:val="en-US"/>
              </w:rPr>
              <w:t>37,240</w:t>
            </w:r>
          </w:p>
        </w:tc>
      </w:tr>
      <w:tr w14:paraId="7E7FDB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32D3873">
            <w:pPr>
              <w:jc w:val="center"/>
              <w:rPr>
                <w:sz w:val="16"/>
                <w:szCs w:val="16"/>
                <w:lang w:val="en-US"/>
              </w:rPr>
            </w:pPr>
          </w:p>
        </w:tc>
        <w:tc>
          <w:tcPr>
            <w:tcW w:w="1418" w:type="dxa"/>
            <w:gridSpan w:val="5"/>
            <w:tcBorders>
              <w:top w:val="nil"/>
              <w:bottom w:val="single" w:color="auto" w:sz="2" w:space="0"/>
            </w:tcBorders>
            <w:noWrap w:val="0"/>
            <w:vAlign w:val="center"/>
          </w:tcPr>
          <w:p w14:paraId="5BC4D601">
            <w:pPr>
              <w:jc w:val="center"/>
              <w:rPr>
                <w:sz w:val="16"/>
                <w:szCs w:val="16"/>
                <w:lang w:val="en-US"/>
              </w:rPr>
            </w:pPr>
            <w:r>
              <w:rPr>
                <w:sz w:val="16"/>
                <w:szCs w:val="16"/>
                <w:lang w:val="en-US"/>
              </w:rPr>
              <w:t>7141020013300</w:t>
            </w:r>
          </w:p>
        </w:tc>
        <w:tc>
          <w:tcPr>
            <w:tcW w:w="4366" w:type="dxa"/>
            <w:gridSpan w:val="5"/>
            <w:tcBorders>
              <w:top w:val="nil"/>
              <w:bottom w:val="single" w:color="auto" w:sz="2" w:space="0"/>
            </w:tcBorders>
            <w:noWrap w:val="0"/>
            <w:vAlign w:val="center"/>
          </w:tcPr>
          <w:p w14:paraId="1083BB36">
            <w:pPr>
              <w:rPr>
                <w:sz w:val="16"/>
                <w:szCs w:val="16"/>
                <w:lang w:val="en-US"/>
              </w:rPr>
            </w:pPr>
            <w:r>
              <w:rPr>
                <w:sz w:val="16"/>
                <w:szCs w:val="16"/>
                <w:lang w:val="en-US"/>
              </w:rPr>
              <w:t>Zugrav vopsitor</w:t>
            </w:r>
          </w:p>
        </w:tc>
        <w:tc>
          <w:tcPr>
            <w:tcW w:w="1021" w:type="dxa"/>
            <w:gridSpan w:val="5"/>
            <w:tcBorders>
              <w:top w:val="nil"/>
              <w:bottom w:val="single" w:color="auto" w:sz="2" w:space="0"/>
            </w:tcBorders>
            <w:noWrap w:val="0"/>
            <w:vAlign w:val="center"/>
          </w:tcPr>
          <w:p w14:paraId="73B52081">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6876B9AA">
            <w:pPr>
              <w:jc w:val="center"/>
              <w:rPr>
                <w:sz w:val="16"/>
                <w:szCs w:val="16"/>
                <w:lang w:val="en-US"/>
              </w:rPr>
            </w:pPr>
            <w:r>
              <w:rPr>
                <w:rFonts w:ascii="Times New Roman CYR" w:hAnsi="Times New Roman CYR" w:cs="Times New Roman CYR"/>
                <w:sz w:val="16"/>
                <w:szCs w:val="16"/>
                <w:lang w:val="en-US"/>
              </w:rPr>
              <w:t>0,0900</w:t>
            </w:r>
          </w:p>
        </w:tc>
        <w:tc>
          <w:tcPr>
            <w:tcW w:w="1559" w:type="dxa"/>
            <w:gridSpan w:val="3"/>
            <w:tcBorders>
              <w:top w:val="nil"/>
              <w:bottom w:val="single" w:color="auto" w:sz="2" w:space="0"/>
            </w:tcBorders>
            <w:noWrap w:val="0"/>
            <w:vAlign w:val="center"/>
          </w:tcPr>
          <w:p w14:paraId="40077DF7">
            <w:pPr>
              <w:jc w:val="center"/>
              <w:rPr>
                <w:sz w:val="16"/>
                <w:szCs w:val="16"/>
                <w:lang w:val="en-US"/>
              </w:rPr>
            </w:pPr>
            <w:r>
              <w:rPr>
                <w:sz w:val="16"/>
                <w:szCs w:val="16"/>
                <w:lang w:val="en-US"/>
              </w:rPr>
              <w:t>8,820</w:t>
            </w:r>
          </w:p>
        </w:tc>
      </w:tr>
      <w:tr w14:paraId="620A57C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F43E3EA">
            <w:pPr>
              <w:jc w:val="center"/>
              <w:rPr>
                <w:sz w:val="16"/>
                <w:szCs w:val="16"/>
                <w:lang w:val="en-US"/>
              </w:rPr>
            </w:pPr>
          </w:p>
        </w:tc>
        <w:tc>
          <w:tcPr>
            <w:tcW w:w="1418" w:type="dxa"/>
            <w:gridSpan w:val="5"/>
            <w:tcBorders>
              <w:top w:val="nil"/>
              <w:bottom w:val="single" w:color="auto" w:sz="2" w:space="0"/>
            </w:tcBorders>
            <w:noWrap w:val="0"/>
            <w:vAlign w:val="center"/>
          </w:tcPr>
          <w:p w14:paraId="776D879C">
            <w:pPr>
              <w:jc w:val="center"/>
              <w:rPr>
                <w:sz w:val="16"/>
                <w:szCs w:val="16"/>
                <w:lang w:val="en-US"/>
              </w:rPr>
            </w:pPr>
            <w:r>
              <w:rPr>
                <w:sz w:val="16"/>
                <w:szCs w:val="16"/>
                <w:lang w:val="en-US"/>
              </w:rPr>
              <w:t>2430126108720</w:t>
            </w:r>
          </w:p>
        </w:tc>
        <w:tc>
          <w:tcPr>
            <w:tcW w:w="4366" w:type="dxa"/>
            <w:gridSpan w:val="5"/>
            <w:tcBorders>
              <w:top w:val="nil"/>
              <w:bottom w:val="single" w:color="auto" w:sz="2" w:space="0"/>
            </w:tcBorders>
            <w:noWrap w:val="0"/>
            <w:vAlign w:val="center"/>
          </w:tcPr>
          <w:p w14:paraId="7345635D">
            <w:pPr>
              <w:rPr>
                <w:sz w:val="16"/>
                <w:szCs w:val="16"/>
                <w:lang w:val="en-US"/>
              </w:rPr>
            </w:pPr>
            <w:r>
              <w:rPr>
                <w:sz w:val="16"/>
                <w:szCs w:val="16"/>
                <w:lang w:val="en-US"/>
              </w:rPr>
              <w:t xml:space="preserve">Email alb ii E.109-5 </w:t>
            </w:r>
          </w:p>
        </w:tc>
        <w:tc>
          <w:tcPr>
            <w:tcW w:w="1021" w:type="dxa"/>
            <w:gridSpan w:val="5"/>
            <w:tcBorders>
              <w:top w:val="nil"/>
              <w:bottom w:val="single" w:color="auto" w:sz="2" w:space="0"/>
            </w:tcBorders>
            <w:noWrap w:val="0"/>
            <w:vAlign w:val="center"/>
          </w:tcPr>
          <w:p w14:paraId="0AA2B210">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25DDE71A">
            <w:pPr>
              <w:jc w:val="center"/>
              <w:rPr>
                <w:sz w:val="16"/>
                <w:szCs w:val="16"/>
                <w:lang w:val="en-US"/>
              </w:rPr>
            </w:pPr>
            <w:r>
              <w:rPr>
                <w:rFonts w:ascii="Times New Roman CYR" w:hAnsi="Times New Roman CYR" w:cs="Times New Roman CYR"/>
                <w:sz w:val="16"/>
                <w:szCs w:val="16"/>
                <w:lang w:val="en-US"/>
              </w:rPr>
              <w:t>0,7300</w:t>
            </w:r>
          </w:p>
        </w:tc>
        <w:tc>
          <w:tcPr>
            <w:tcW w:w="1559" w:type="dxa"/>
            <w:gridSpan w:val="3"/>
            <w:tcBorders>
              <w:top w:val="nil"/>
              <w:bottom w:val="single" w:color="auto" w:sz="2" w:space="0"/>
            </w:tcBorders>
            <w:noWrap w:val="0"/>
            <w:vAlign w:val="center"/>
          </w:tcPr>
          <w:p w14:paraId="4EA04643">
            <w:pPr>
              <w:jc w:val="center"/>
              <w:rPr>
                <w:sz w:val="16"/>
                <w:szCs w:val="16"/>
                <w:lang w:val="en-US"/>
              </w:rPr>
            </w:pPr>
            <w:r>
              <w:rPr>
                <w:sz w:val="16"/>
                <w:szCs w:val="16"/>
                <w:lang w:val="en-US"/>
              </w:rPr>
              <w:t>71,540</w:t>
            </w:r>
          </w:p>
        </w:tc>
      </w:tr>
      <w:tr w14:paraId="1BF47F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D7A08FF">
            <w:pPr>
              <w:jc w:val="center"/>
              <w:rPr>
                <w:sz w:val="16"/>
                <w:szCs w:val="16"/>
                <w:lang w:val="en-US"/>
              </w:rPr>
            </w:pPr>
          </w:p>
        </w:tc>
        <w:tc>
          <w:tcPr>
            <w:tcW w:w="1418" w:type="dxa"/>
            <w:gridSpan w:val="5"/>
            <w:tcBorders>
              <w:top w:val="nil"/>
              <w:bottom w:val="single" w:color="auto" w:sz="2" w:space="0"/>
            </w:tcBorders>
            <w:noWrap w:val="0"/>
            <w:vAlign w:val="center"/>
          </w:tcPr>
          <w:p w14:paraId="0066C46C">
            <w:pPr>
              <w:jc w:val="center"/>
              <w:rPr>
                <w:sz w:val="16"/>
                <w:szCs w:val="16"/>
                <w:lang w:val="en-US"/>
              </w:rPr>
            </w:pPr>
            <w:r>
              <w:rPr>
                <w:sz w:val="16"/>
                <w:szCs w:val="16"/>
                <w:lang w:val="en-US"/>
              </w:rPr>
              <w:t>2430226109418</w:t>
            </w:r>
          </w:p>
        </w:tc>
        <w:tc>
          <w:tcPr>
            <w:tcW w:w="4366" w:type="dxa"/>
            <w:gridSpan w:val="5"/>
            <w:tcBorders>
              <w:top w:val="nil"/>
              <w:bottom w:val="single" w:color="auto" w:sz="2" w:space="0"/>
            </w:tcBorders>
            <w:noWrap w:val="0"/>
            <w:vAlign w:val="center"/>
          </w:tcPr>
          <w:p w14:paraId="2229C535">
            <w:pPr>
              <w:rPr>
                <w:sz w:val="16"/>
                <w:szCs w:val="16"/>
                <w:lang w:val="en-US"/>
              </w:rPr>
            </w:pPr>
            <w:r>
              <w:rPr>
                <w:sz w:val="16"/>
                <w:szCs w:val="16"/>
                <w:lang w:val="en-US"/>
              </w:rPr>
              <w:t>Diluant pt.produse de marcare D.009-3 NI 1708-61 A9</w:t>
            </w:r>
          </w:p>
        </w:tc>
        <w:tc>
          <w:tcPr>
            <w:tcW w:w="1021" w:type="dxa"/>
            <w:gridSpan w:val="5"/>
            <w:tcBorders>
              <w:top w:val="nil"/>
              <w:bottom w:val="single" w:color="auto" w:sz="2" w:space="0"/>
            </w:tcBorders>
            <w:noWrap w:val="0"/>
            <w:vAlign w:val="center"/>
          </w:tcPr>
          <w:p w14:paraId="099CC5D1">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2D972DCF">
            <w:pPr>
              <w:jc w:val="center"/>
              <w:rPr>
                <w:sz w:val="16"/>
                <w:szCs w:val="16"/>
                <w:lang w:val="en-US"/>
              </w:rPr>
            </w:pPr>
            <w:r>
              <w:rPr>
                <w:rFonts w:ascii="Times New Roman CYR" w:hAnsi="Times New Roman CYR" w:cs="Times New Roman CYR"/>
                <w:sz w:val="16"/>
                <w:szCs w:val="16"/>
                <w:lang w:val="en-US"/>
              </w:rPr>
              <w:t>0,3500</w:t>
            </w:r>
          </w:p>
        </w:tc>
        <w:tc>
          <w:tcPr>
            <w:tcW w:w="1559" w:type="dxa"/>
            <w:gridSpan w:val="3"/>
            <w:tcBorders>
              <w:top w:val="nil"/>
              <w:bottom w:val="single" w:color="auto" w:sz="2" w:space="0"/>
            </w:tcBorders>
            <w:noWrap w:val="0"/>
            <w:vAlign w:val="center"/>
          </w:tcPr>
          <w:p w14:paraId="07E38A2E">
            <w:pPr>
              <w:jc w:val="center"/>
              <w:rPr>
                <w:sz w:val="16"/>
                <w:szCs w:val="16"/>
                <w:lang w:val="en-US"/>
              </w:rPr>
            </w:pPr>
            <w:r>
              <w:rPr>
                <w:sz w:val="16"/>
                <w:szCs w:val="16"/>
                <w:lang w:val="en-US"/>
              </w:rPr>
              <w:t>34,300</w:t>
            </w:r>
          </w:p>
        </w:tc>
      </w:tr>
      <w:tr w14:paraId="4776705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F84BBE1">
            <w:pPr>
              <w:jc w:val="center"/>
              <w:rPr>
                <w:sz w:val="16"/>
                <w:szCs w:val="16"/>
                <w:lang w:val="en-US"/>
              </w:rPr>
            </w:pPr>
          </w:p>
        </w:tc>
        <w:tc>
          <w:tcPr>
            <w:tcW w:w="1418" w:type="dxa"/>
            <w:gridSpan w:val="5"/>
            <w:tcBorders>
              <w:top w:val="nil"/>
              <w:bottom w:val="single" w:color="auto" w:sz="2" w:space="0"/>
            </w:tcBorders>
            <w:noWrap w:val="0"/>
            <w:vAlign w:val="center"/>
          </w:tcPr>
          <w:p w14:paraId="78733941">
            <w:pPr>
              <w:jc w:val="center"/>
              <w:rPr>
                <w:sz w:val="16"/>
                <w:szCs w:val="16"/>
                <w:lang w:val="en-US"/>
              </w:rPr>
            </w:pPr>
            <w:r>
              <w:rPr>
                <w:sz w:val="16"/>
                <w:szCs w:val="16"/>
                <w:lang w:val="en-US"/>
              </w:rPr>
              <w:t>2513206621650</w:t>
            </w:r>
          </w:p>
        </w:tc>
        <w:tc>
          <w:tcPr>
            <w:tcW w:w="4366" w:type="dxa"/>
            <w:gridSpan w:val="5"/>
            <w:tcBorders>
              <w:top w:val="nil"/>
              <w:bottom w:val="single" w:color="auto" w:sz="2" w:space="0"/>
            </w:tcBorders>
            <w:noWrap w:val="0"/>
            <w:vAlign w:val="center"/>
          </w:tcPr>
          <w:p w14:paraId="19A714B6">
            <w:pPr>
              <w:rPr>
                <w:sz w:val="16"/>
                <w:szCs w:val="16"/>
                <w:lang w:val="en-US"/>
              </w:rPr>
            </w:pPr>
            <w:r>
              <w:rPr>
                <w:sz w:val="16"/>
                <w:szCs w:val="16"/>
                <w:lang w:val="en-US"/>
              </w:rPr>
              <w:t>Placi tehnice cauciuc pt. garnituri de etansare fara insertii textile de 5 mm grosime</w:t>
            </w:r>
          </w:p>
        </w:tc>
        <w:tc>
          <w:tcPr>
            <w:tcW w:w="1021" w:type="dxa"/>
            <w:gridSpan w:val="5"/>
            <w:tcBorders>
              <w:top w:val="nil"/>
              <w:bottom w:val="single" w:color="auto" w:sz="2" w:space="0"/>
            </w:tcBorders>
            <w:noWrap w:val="0"/>
            <w:vAlign w:val="center"/>
          </w:tcPr>
          <w:p w14:paraId="747BACE4">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62C5CD2B">
            <w:pPr>
              <w:jc w:val="center"/>
              <w:rPr>
                <w:sz w:val="16"/>
                <w:szCs w:val="16"/>
                <w:lang w:val="en-US"/>
              </w:rPr>
            </w:pPr>
            <w:r>
              <w:rPr>
                <w:rFonts w:ascii="Times New Roman CYR" w:hAnsi="Times New Roman CYR" w:cs="Times New Roman CYR"/>
                <w:sz w:val="16"/>
                <w:szCs w:val="16"/>
                <w:lang w:val="en-US"/>
              </w:rPr>
              <w:t>0,1140</w:t>
            </w:r>
          </w:p>
        </w:tc>
        <w:tc>
          <w:tcPr>
            <w:tcW w:w="1559" w:type="dxa"/>
            <w:gridSpan w:val="3"/>
            <w:tcBorders>
              <w:top w:val="nil"/>
              <w:bottom w:val="single" w:color="auto" w:sz="2" w:space="0"/>
            </w:tcBorders>
            <w:noWrap w:val="0"/>
            <w:vAlign w:val="center"/>
          </w:tcPr>
          <w:p w14:paraId="7DDD5F04">
            <w:pPr>
              <w:jc w:val="center"/>
              <w:rPr>
                <w:sz w:val="16"/>
                <w:szCs w:val="16"/>
                <w:lang w:val="en-US"/>
              </w:rPr>
            </w:pPr>
            <w:r>
              <w:rPr>
                <w:sz w:val="16"/>
                <w:szCs w:val="16"/>
                <w:lang w:val="en-US"/>
              </w:rPr>
              <w:t>11,172</w:t>
            </w:r>
          </w:p>
        </w:tc>
      </w:tr>
      <w:tr w14:paraId="0C560D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31CDDBE">
            <w:pPr>
              <w:jc w:val="center"/>
              <w:rPr>
                <w:sz w:val="16"/>
                <w:szCs w:val="16"/>
                <w:lang w:val="en-US"/>
              </w:rPr>
            </w:pPr>
          </w:p>
        </w:tc>
        <w:tc>
          <w:tcPr>
            <w:tcW w:w="1418" w:type="dxa"/>
            <w:gridSpan w:val="5"/>
            <w:tcBorders>
              <w:top w:val="nil"/>
              <w:bottom w:val="single" w:color="auto" w:sz="2" w:space="0"/>
            </w:tcBorders>
            <w:noWrap w:val="0"/>
            <w:vAlign w:val="center"/>
          </w:tcPr>
          <w:p w14:paraId="013ADE8E">
            <w:pPr>
              <w:jc w:val="center"/>
              <w:rPr>
                <w:sz w:val="16"/>
                <w:szCs w:val="16"/>
                <w:lang w:val="en-US"/>
              </w:rPr>
            </w:pPr>
            <w:r>
              <w:rPr>
                <w:sz w:val="16"/>
                <w:szCs w:val="16"/>
                <w:lang w:val="en-US"/>
              </w:rPr>
              <w:t>2940340004200</w:t>
            </w:r>
          </w:p>
        </w:tc>
        <w:tc>
          <w:tcPr>
            <w:tcW w:w="4366" w:type="dxa"/>
            <w:gridSpan w:val="5"/>
            <w:tcBorders>
              <w:top w:val="nil"/>
              <w:bottom w:val="single" w:color="auto" w:sz="2" w:space="0"/>
            </w:tcBorders>
            <w:noWrap w:val="0"/>
            <w:vAlign w:val="center"/>
          </w:tcPr>
          <w:p w14:paraId="71F3E5EC">
            <w:pPr>
              <w:rPr>
                <w:sz w:val="16"/>
                <w:szCs w:val="16"/>
                <w:lang w:val="en-US"/>
              </w:rPr>
            </w:pPr>
            <w:r>
              <w:rPr>
                <w:sz w:val="16"/>
                <w:szCs w:val="16"/>
                <w:lang w:val="en-US"/>
              </w:rPr>
              <w:t>Masina de trasat benzi marcaj motor termic 29-33 kw 40-45 cp</w:t>
            </w:r>
          </w:p>
        </w:tc>
        <w:tc>
          <w:tcPr>
            <w:tcW w:w="1021" w:type="dxa"/>
            <w:gridSpan w:val="5"/>
            <w:tcBorders>
              <w:top w:val="nil"/>
              <w:bottom w:val="single" w:color="auto" w:sz="2" w:space="0"/>
            </w:tcBorders>
            <w:noWrap w:val="0"/>
            <w:vAlign w:val="center"/>
          </w:tcPr>
          <w:p w14:paraId="51E0C5C9">
            <w:pPr>
              <w:jc w:val="center"/>
              <w:rPr>
                <w:sz w:val="16"/>
                <w:szCs w:val="16"/>
                <w:lang w:val="en-US"/>
              </w:rPr>
            </w:pPr>
            <w:r>
              <w:rPr>
                <w:sz w:val="16"/>
                <w:szCs w:val="16"/>
                <w:lang w:val="en-US"/>
              </w:rPr>
              <w:t>h-ut</w:t>
            </w:r>
          </w:p>
        </w:tc>
        <w:tc>
          <w:tcPr>
            <w:tcW w:w="1134" w:type="dxa"/>
            <w:gridSpan w:val="4"/>
            <w:tcBorders>
              <w:top w:val="nil"/>
              <w:bottom w:val="single" w:color="auto" w:sz="2" w:space="0"/>
            </w:tcBorders>
            <w:noWrap w:val="0"/>
            <w:vAlign w:val="center"/>
          </w:tcPr>
          <w:p w14:paraId="6465DFE0">
            <w:pPr>
              <w:jc w:val="center"/>
              <w:rPr>
                <w:sz w:val="16"/>
                <w:szCs w:val="16"/>
                <w:lang w:val="en-US"/>
              </w:rPr>
            </w:pPr>
            <w:r>
              <w:rPr>
                <w:rFonts w:ascii="Times New Roman CYR" w:hAnsi="Times New Roman CYR" w:cs="Times New Roman CYR"/>
                <w:sz w:val="16"/>
                <w:szCs w:val="16"/>
                <w:lang w:val="en-US"/>
              </w:rPr>
              <w:t>0,0480</w:t>
            </w:r>
          </w:p>
        </w:tc>
        <w:tc>
          <w:tcPr>
            <w:tcW w:w="1559" w:type="dxa"/>
            <w:gridSpan w:val="3"/>
            <w:tcBorders>
              <w:top w:val="nil"/>
              <w:bottom w:val="single" w:color="auto" w:sz="2" w:space="0"/>
              <w:right w:val="single" w:color="auto" w:sz="4" w:space="0"/>
            </w:tcBorders>
            <w:noWrap w:val="0"/>
            <w:vAlign w:val="center"/>
          </w:tcPr>
          <w:p w14:paraId="73C15A4A">
            <w:pPr>
              <w:jc w:val="center"/>
              <w:rPr>
                <w:sz w:val="16"/>
                <w:szCs w:val="16"/>
                <w:lang w:val="en-US"/>
              </w:rPr>
            </w:pPr>
            <w:r>
              <w:rPr>
                <w:sz w:val="16"/>
                <w:szCs w:val="16"/>
                <w:lang w:val="en-US"/>
              </w:rPr>
              <w:t>4,704</w:t>
            </w:r>
          </w:p>
        </w:tc>
      </w:tr>
      <w:tr w14:paraId="73399D0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153A9149">
            <w:pPr>
              <w:jc w:val="center"/>
              <w:rPr>
                <w:b/>
                <w:bCs/>
                <w:sz w:val="22"/>
                <w:szCs w:val="22"/>
                <w:lang w:val="en-US"/>
              </w:rPr>
            </w:pPr>
            <w:r>
              <w:rPr>
                <w:b/>
                <w:bCs/>
                <w:sz w:val="22"/>
                <w:szCs w:val="22"/>
                <w:lang w:val="en-US"/>
              </w:rPr>
              <w:t>57</w:t>
            </w:r>
          </w:p>
        </w:tc>
        <w:tc>
          <w:tcPr>
            <w:tcW w:w="1402" w:type="dxa"/>
            <w:gridSpan w:val="4"/>
            <w:tcBorders>
              <w:top w:val="single" w:color="auto" w:sz="4" w:space="0"/>
              <w:bottom w:val="single" w:color="auto" w:sz="4" w:space="0"/>
            </w:tcBorders>
            <w:noWrap w:val="0"/>
            <w:vAlign w:val="center"/>
          </w:tcPr>
          <w:p w14:paraId="61417941">
            <w:pPr>
              <w:jc w:val="center"/>
              <w:rPr>
                <w:b/>
                <w:bCs/>
                <w:sz w:val="22"/>
                <w:szCs w:val="22"/>
                <w:lang w:val="en-US"/>
              </w:rPr>
            </w:pPr>
            <w:r>
              <w:rPr>
                <w:b/>
                <w:bCs/>
                <w:sz w:val="22"/>
                <w:szCs w:val="22"/>
                <w:lang w:val="en-US"/>
              </w:rPr>
              <w:t>DF20B</w:t>
            </w:r>
          </w:p>
        </w:tc>
        <w:tc>
          <w:tcPr>
            <w:tcW w:w="4366" w:type="dxa"/>
            <w:gridSpan w:val="7"/>
            <w:tcBorders>
              <w:top w:val="single" w:color="auto" w:sz="4" w:space="0"/>
              <w:bottom w:val="single" w:color="auto" w:sz="4" w:space="0"/>
            </w:tcBorders>
            <w:noWrap w:val="0"/>
            <w:vAlign w:val="top"/>
          </w:tcPr>
          <w:p w14:paraId="79FC29C8">
            <w:pPr>
              <w:rPr>
                <w:b/>
                <w:bCs/>
                <w:sz w:val="2"/>
                <w:szCs w:val="2"/>
                <w:lang w:val="en-US"/>
              </w:rPr>
            </w:pPr>
            <w:r>
              <w:rPr>
                <w:b/>
                <w:bCs/>
                <w:sz w:val="22"/>
                <w:szCs w:val="22"/>
                <w:lang w:val="en-US"/>
              </w:rPr>
              <w:t>Montarea in localitati a indicatoarelor din tabla de otel sau aluminiu pentru circulatie rutiera pe stilpi tip IDEB, ITB etc.(Amenajarea indicatoarelor rutiere)</w:t>
            </w:r>
          </w:p>
          <w:p w14:paraId="63EB9656">
            <w:pPr>
              <w:rPr>
                <w:sz w:val="2"/>
                <w:szCs w:val="2"/>
                <w:lang w:val="en-US"/>
              </w:rPr>
            </w:pPr>
          </w:p>
        </w:tc>
        <w:tc>
          <w:tcPr>
            <w:tcW w:w="1011" w:type="dxa"/>
            <w:gridSpan w:val="5"/>
            <w:tcBorders>
              <w:top w:val="single" w:color="auto" w:sz="4" w:space="0"/>
              <w:bottom w:val="single" w:color="auto" w:sz="4" w:space="0"/>
            </w:tcBorders>
            <w:noWrap w:val="0"/>
            <w:vAlign w:val="center"/>
          </w:tcPr>
          <w:p w14:paraId="4827DF4B">
            <w:pPr>
              <w:jc w:val="center"/>
              <w:rPr>
                <w:b/>
                <w:bCs/>
                <w:sz w:val="22"/>
                <w:szCs w:val="22"/>
                <w:lang w:val="en-US"/>
              </w:rPr>
            </w:pPr>
            <w:r>
              <w:rPr>
                <w:b/>
                <w:bCs/>
                <w:sz w:val="22"/>
                <w:szCs w:val="22"/>
                <w:lang w:val="en-US"/>
              </w:rPr>
              <w:t>buc</w:t>
            </w:r>
          </w:p>
        </w:tc>
        <w:tc>
          <w:tcPr>
            <w:tcW w:w="1134" w:type="dxa"/>
            <w:gridSpan w:val="4"/>
            <w:tcBorders>
              <w:top w:val="single" w:color="auto" w:sz="4" w:space="0"/>
              <w:bottom w:val="single" w:color="auto" w:sz="4" w:space="0"/>
            </w:tcBorders>
            <w:noWrap w:val="0"/>
            <w:vAlign w:val="center"/>
          </w:tcPr>
          <w:p w14:paraId="6EDB0F7A">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3A0FADA7">
            <w:pPr>
              <w:jc w:val="center"/>
              <w:rPr>
                <w:b/>
                <w:bCs/>
                <w:sz w:val="22"/>
                <w:szCs w:val="22"/>
                <w:lang w:val="en-US"/>
              </w:rPr>
            </w:pPr>
            <w:r>
              <w:rPr>
                <w:b/>
                <w:bCs/>
                <w:sz w:val="22"/>
                <w:szCs w:val="22"/>
                <w:lang w:val="en-US"/>
              </w:rPr>
              <w:t>29,000</w:t>
            </w:r>
          </w:p>
          <w:p w14:paraId="42ADB733">
            <w:pPr>
              <w:jc w:val="center"/>
              <w:rPr>
                <w:sz w:val="2"/>
                <w:szCs w:val="2"/>
                <w:lang w:val="en-US"/>
              </w:rPr>
            </w:pPr>
          </w:p>
        </w:tc>
      </w:tr>
      <w:tr w14:paraId="39DD6F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AA38A4A">
            <w:pPr>
              <w:jc w:val="center"/>
              <w:rPr>
                <w:sz w:val="16"/>
                <w:szCs w:val="16"/>
                <w:lang w:val="en-US"/>
              </w:rPr>
            </w:pPr>
          </w:p>
        </w:tc>
        <w:tc>
          <w:tcPr>
            <w:tcW w:w="1418" w:type="dxa"/>
            <w:gridSpan w:val="5"/>
            <w:tcBorders>
              <w:top w:val="nil"/>
              <w:bottom w:val="single" w:color="auto" w:sz="2" w:space="0"/>
            </w:tcBorders>
            <w:noWrap w:val="0"/>
            <w:vAlign w:val="center"/>
          </w:tcPr>
          <w:p w14:paraId="3DA9B111">
            <w:pPr>
              <w:jc w:val="center"/>
              <w:rPr>
                <w:sz w:val="16"/>
                <w:szCs w:val="16"/>
                <w:lang w:val="en-US"/>
              </w:rPr>
            </w:pPr>
            <w:r>
              <w:rPr>
                <w:sz w:val="16"/>
                <w:szCs w:val="16"/>
                <w:lang w:val="en-US"/>
              </w:rPr>
              <w:t>7214240021800</w:t>
            </w:r>
          </w:p>
        </w:tc>
        <w:tc>
          <w:tcPr>
            <w:tcW w:w="4366" w:type="dxa"/>
            <w:gridSpan w:val="5"/>
            <w:tcBorders>
              <w:top w:val="nil"/>
              <w:bottom w:val="single" w:color="auto" w:sz="2" w:space="0"/>
            </w:tcBorders>
            <w:noWrap w:val="0"/>
            <w:vAlign w:val="center"/>
          </w:tcPr>
          <w:p w14:paraId="7B2D02AB">
            <w:pPr>
              <w:rPr>
                <w:sz w:val="16"/>
                <w:szCs w:val="16"/>
                <w:lang w:val="en-US"/>
              </w:rPr>
            </w:pPr>
            <w:r>
              <w:rPr>
                <w:sz w:val="16"/>
                <w:szCs w:val="16"/>
                <w:lang w:val="en-US"/>
              </w:rPr>
              <w:t>Lacatus mecanic</w:t>
            </w:r>
          </w:p>
        </w:tc>
        <w:tc>
          <w:tcPr>
            <w:tcW w:w="1021" w:type="dxa"/>
            <w:gridSpan w:val="5"/>
            <w:tcBorders>
              <w:top w:val="nil"/>
              <w:bottom w:val="single" w:color="auto" w:sz="2" w:space="0"/>
            </w:tcBorders>
            <w:noWrap w:val="0"/>
            <w:vAlign w:val="center"/>
          </w:tcPr>
          <w:p w14:paraId="5533BD2A">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2833CB7B">
            <w:pPr>
              <w:jc w:val="center"/>
              <w:rPr>
                <w:sz w:val="16"/>
                <w:szCs w:val="16"/>
                <w:lang w:val="en-US"/>
              </w:rPr>
            </w:pPr>
            <w:r>
              <w:rPr>
                <w:rFonts w:ascii="Times New Roman CYR" w:hAnsi="Times New Roman CYR" w:cs="Times New Roman CYR"/>
                <w:sz w:val="16"/>
                <w:szCs w:val="16"/>
                <w:lang w:val="en-US"/>
              </w:rPr>
              <w:t>1,3200</w:t>
            </w:r>
          </w:p>
        </w:tc>
        <w:tc>
          <w:tcPr>
            <w:tcW w:w="1559" w:type="dxa"/>
            <w:gridSpan w:val="3"/>
            <w:tcBorders>
              <w:top w:val="nil"/>
              <w:bottom w:val="single" w:color="auto" w:sz="2" w:space="0"/>
            </w:tcBorders>
            <w:noWrap w:val="0"/>
            <w:vAlign w:val="center"/>
          </w:tcPr>
          <w:p w14:paraId="1D9A1AC4">
            <w:pPr>
              <w:jc w:val="center"/>
              <w:rPr>
                <w:sz w:val="16"/>
                <w:szCs w:val="16"/>
                <w:lang w:val="en-US"/>
              </w:rPr>
            </w:pPr>
            <w:r>
              <w:rPr>
                <w:sz w:val="16"/>
                <w:szCs w:val="16"/>
                <w:lang w:val="en-US"/>
              </w:rPr>
              <w:t>38,280</w:t>
            </w:r>
          </w:p>
        </w:tc>
      </w:tr>
      <w:tr w14:paraId="75C981B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B095EE6">
            <w:pPr>
              <w:jc w:val="center"/>
              <w:rPr>
                <w:sz w:val="16"/>
                <w:szCs w:val="16"/>
                <w:lang w:val="en-US"/>
              </w:rPr>
            </w:pPr>
          </w:p>
        </w:tc>
        <w:tc>
          <w:tcPr>
            <w:tcW w:w="1418" w:type="dxa"/>
            <w:gridSpan w:val="5"/>
            <w:tcBorders>
              <w:top w:val="nil"/>
              <w:bottom w:val="single" w:color="auto" w:sz="2" w:space="0"/>
            </w:tcBorders>
            <w:noWrap w:val="0"/>
            <w:vAlign w:val="center"/>
          </w:tcPr>
          <w:p w14:paraId="73B56DC2">
            <w:pPr>
              <w:jc w:val="center"/>
              <w:rPr>
                <w:sz w:val="16"/>
                <w:szCs w:val="16"/>
                <w:lang w:val="en-US"/>
              </w:rPr>
            </w:pPr>
            <w:r>
              <w:rPr>
                <w:sz w:val="16"/>
                <w:szCs w:val="16"/>
                <w:lang w:val="en-US"/>
              </w:rPr>
              <w:t>2615107326105</w:t>
            </w:r>
          </w:p>
        </w:tc>
        <w:tc>
          <w:tcPr>
            <w:tcW w:w="4366" w:type="dxa"/>
            <w:gridSpan w:val="5"/>
            <w:tcBorders>
              <w:top w:val="nil"/>
              <w:bottom w:val="single" w:color="auto" w:sz="2" w:space="0"/>
            </w:tcBorders>
            <w:noWrap w:val="0"/>
            <w:vAlign w:val="center"/>
          </w:tcPr>
          <w:p w14:paraId="6A3DB3A9">
            <w:pPr>
              <w:rPr>
                <w:sz w:val="16"/>
                <w:szCs w:val="16"/>
                <w:lang w:val="en-US"/>
              </w:rPr>
            </w:pPr>
            <w:r>
              <w:rPr>
                <w:sz w:val="16"/>
                <w:szCs w:val="16"/>
                <w:lang w:val="en-US"/>
              </w:rPr>
              <w:t>Indicator de circulatie din tabla de otel sau aluminiu, produs industrial</w:t>
            </w:r>
          </w:p>
        </w:tc>
        <w:tc>
          <w:tcPr>
            <w:tcW w:w="1021" w:type="dxa"/>
            <w:gridSpan w:val="5"/>
            <w:tcBorders>
              <w:top w:val="nil"/>
              <w:bottom w:val="single" w:color="auto" w:sz="2" w:space="0"/>
            </w:tcBorders>
            <w:noWrap w:val="0"/>
            <w:vAlign w:val="center"/>
          </w:tcPr>
          <w:p w14:paraId="7CCAD76D">
            <w:pPr>
              <w:jc w:val="center"/>
              <w:rPr>
                <w:sz w:val="16"/>
                <w:szCs w:val="16"/>
                <w:lang w:val="en-US"/>
              </w:rPr>
            </w:pPr>
            <w:r>
              <w:rPr>
                <w:sz w:val="16"/>
                <w:szCs w:val="16"/>
                <w:lang w:val="en-US"/>
              </w:rPr>
              <w:t>buc</w:t>
            </w:r>
          </w:p>
        </w:tc>
        <w:tc>
          <w:tcPr>
            <w:tcW w:w="1134" w:type="dxa"/>
            <w:gridSpan w:val="4"/>
            <w:tcBorders>
              <w:top w:val="nil"/>
              <w:bottom w:val="single" w:color="auto" w:sz="2" w:space="0"/>
            </w:tcBorders>
            <w:noWrap w:val="0"/>
            <w:vAlign w:val="center"/>
          </w:tcPr>
          <w:p w14:paraId="269FFC67">
            <w:pPr>
              <w:jc w:val="center"/>
              <w:rPr>
                <w:sz w:val="16"/>
                <w:szCs w:val="16"/>
                <w:lang w:val="en-US"/>
              </w:rPr>
            </w:pPr>
            <w:r>
              <w:rPr>
                <w:rFonts w:ascii="Times New Roman CYR" w:hAnsi="Times New Roman CYR" w:cs="Times New Roman CYR"/>
                <w:sz w:val="16"/>
                <w:szCs w:val="16"/>
                <w:lang w:val="en-US"/>
              </w:rPr>
              <w:t>1,0000</w:t>
            </w:r>
          </w:p>
        </w:tc>
        <w:tc>
          <w:tcPr>
            <w:tcW w:w="1559" w:type="dxa"/>
            <w:gridSpan w:val="3"/>
            <w:tcBorders>
              <w:top w:val="nil"/>
              <w:bottom w:val="single" w:color="auto" w:sz="2" w:space="0"/>
            </w:tcBorders>
            <w:noWrap w:val="0"/>
            <w:vAlign w:val="center"/>
          </w:tcPr>
          <w:p w14:paraId="41A3DFCF">
            <w:pPr>
              <w:jc w:val="center"/>
              <w:rPr>
                <w:sz w:val="16"/>
                <w:szCs w:val="16"/>
                <w:lang w:val="en-US"/>
              </w:rPr>
            </w:pPr>
            <w:r>
              <w:rPr>
                <w:sz w:val="16"/>
                <w:szCs w:val="16"/>
                <w:lang w:val="en-US"/>
              </w:rPr>
              <w:t>29,000</w:t>
            </w:r>
          </w:p>
        </w:tc>
      </w:tr>
      <w:tr w14:paraId="7281BF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21FAB0B">
            <w:pPr>
              <w:jc w:val="center"/>
              <w:rPr>
                <w:sz w:val="16"/>
                <w:szCs w:val="16"/>
                <w:lang w:val="en-US"/>
              </w:rPr>
            </w:pPr>
          </w:p>
        </w:tc>
        <w:tc>
          <w:tcPr>
            <w:tcW w:w="1418" w:type="dxa"/>
            <w:gridSpan w:val="5"/>
            <w:tcBorders>
              <w:top w:val="nil"/>
              <w:bottom w:val="single" w:color="auto" w:sz="2" w:space="0"/>
            </w:tcBorders>
            <w:noWrap w:val="0"/>
            <w:vAlign w:val="center"/>
          </w:tcPr>
          <w:p w14:paraId="59902941">
            <w:pPr>
              <w:jc w:val="center"/>
              <w:rPr>
                <w:sz w:val="16"/>
                <w:szCs w:val="16"/>
                <w:lang w:val="en-US"/>
              </w:rPr>
            </w:pPr>
            <w:r>
              <w:rPr>
                <w:sz w:val="16"/>
                <w:szCs w:val="16"/>
                <w:lang w:val="en-US"/>
              </w:rPr>
              <w:t>2874115804768</w:t>
            </w:r>
          </w:p>
        </w:tc>
        <w:tc>
          <w:tcPr>
            <w:tcW w:w="4366" w:type="dxa"/>
            <w:gridSpan w:val="5"/>
            <w:tcBorders>
              <w:top w:val="nil"/>
              <w:bottom w:val="single" w:color="auto" w:sz="2" w:space="0"/>
            </w:tcBorders>
            <w:noWrap w:val="0"/>
            <w:vAlign w:val="center"/>
          </w:tcPr>
          <w:p w14:paraId="2469EBD4">
            <w:pPr>
              <w:rPr>
                <w:sz w:val="16"/>
                <w:szCs w:val="16"/>
                <w:lang w:val="en-US"/>
              </w:rPr>
            </w:pPr>
            <w:r>
              <w:rPr>
                <w:sz w:val="16"/>
                <w:szCs w:val="16"/>
                <w:lang w:val="en-US"/>
              </w:rPr>
              <w:t>Suruburi cap hexagonal semiprecis M 6 x 60 gr. 5.8</w:t>
            </w:r>
          </w:p>
        </w:tc>
        <w:tc>
          <w:tcPr>
            <w:tcW w:w="1021" w:type="dxa"/>
            <w:gridSpan w:val="5"/>
            <w:tcBorders>
              <w:top w:val="nil"/>
              <w:bottom w:val="single" w:color="auto" w:sz="2" w:space="0"/>
            </w:tcBorders>
            <w:noWrap w:val="0"/>
            <w:vAlign w:val="center"/>
          </w:tcPr>
          <w:p w14:paraId="63FA57E7">
            <w:pPr>
              <w:jc w:val="center"/>
              <w:rPr>
                <w:sz w:val="16"/>
                <w:szCs w:val="16"/>
                <w:lang w:val="en-US"/>
              </w:rPr>
            </w:pPr>
            <w:r>
              <w:rPr>
                <w:sz w:val="16"/>
                <w:szCs w:val="16"/>
                <w:lang w:val="en-US"/>
              </w:rPr>
              <w:t>buc</w:t>
            </w:r>
          </w:p>
        </w:tc>
        <w:tc>
          <w:tcPr>
            <w:tcW w:w="1134" w:type="dxa"/>
            <w:gridSpan w:val="4"/>
            <w:tcBorders>
              <w:top w:val="nil"/>
              <w:bottom w:val="single" w:color="auto" w:sz="2" w:space="0"/>
            </w:tcBorders>
            <w:noWrap w:val="0"/>
            <w:vAlign w:val="center"/>
          </w:tcPr>
          <w:p w14:paraId="16D60671">
            <w:pPr>
              <w:jc w:val="center"/>
              <w:rPr>
                <w:sz w:val="16"/>
                <w:szCs w:val="16"/>
                <w:lang w:val="en-US"/>
              </w:rPr>
            </w:pPr>
            <w:r>
              <w:rPr>
                <w:rFonts w:ascii="Times New Roman CYR" w:hAnsi="Times New Roman CYR" w:cs="Times New Roman CYR"/>
                <w:sz w:val="16"/>
                <w:szCs w:val="16"/>
                <w:lang w:val="en-US"/>
              </w:rPr>
              <w:t>2,0000</w:t>
            </w:r>
          </w:p>
        </w:tc>
        <w:tc>
          <w:tcPr>
            <w:tcW w:w="1559" w:type="dxa"/>
            <w:gridSpan w:val="3"/>
            <w:tcBorders>
              <w:top w:val="nil"/>
              <w:bottom w:val="single" w:color="auto" w:sz="2" w:space="0"/>
            </w:tcBorders>
            <w:noWrap w:val="0"/>
            <w:vAlign w:val="center"/>
          </w:tcPr>
          <w:p w14:paraId="4EF8014D">
            <w:pPr>
              <w:jc w:val="center"/>
              <w:rPr>
                <w:sz w:val="16"/>
                <w:szCs w:val="16"/>
                <w:lang w:val="en-US"/>
              </w:rPr>
            </w:pPr>
            <w:r>
              <w:rPr>
                <w:sz w:val="16"/>
                <w:szCs w:val="16"/>
                <w:lang w:val="en-US"/>
              </w:rPr>
              <w:t>58,000</w:t>
            </w:r>
          </w:p>
        </w:tc>
      </w:tr>
      <w:tr w14:paraId="28C145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87BFB51">
            <w:pPr>
              <w:jc w:val="center"/>
              <w:rPr>
                <w:sz w:val="16"/>
                <w:szCs w:val="16"/>
                <w:lang w:val="en-US"/>
              </w:rPr>
            </w:pPr>
          </w:p>
        </w:tc>
        <w:tc>
          <w:tcPr>
            <w:tcW w:w="1418" w:type="dxa"/>
            <w:gridSpan w:val="5"/>
            <w:tcBorders>
              <w:top w:val="nil"/>
              <w:bottom w:val="single" w:color="auto" w:sz="2" w:space="0"/>
            </w:tcBorders>
            <w:noWrap w:val="0"/>
            <w:vAlign w:val="center"/>
          </w:tcPr>
          <w:p w14:paraId="31B604BE">
            <w:pPr>
              <w:jc w:val="center"/>
              <w:rPr>
                <w:sz w:val="16"/>
                <w:szCs w:val="16"/>
                <w:lang w:val="en-US"/>
              </w:rPr>
            </w:pPr>
            <w:r>
              <w:rPr>
                <w:sz w:val="16"/>
                <w:szCs w:val="16"/>
                <w:lang w:val="en-US"/>
              </w:rPr>
              <w:t>2874135840405</w:t>
            </w:r>
          </w:p>
        </w:tc>
        <w:tc>
          <w:tcPr>
            <w:tcW w:w="4366" w:type="dxa"/>
            <w:gridSpan w:val="5"/>
            <w:tcBorders>
              <w:top w:val="nil"/>
              <w:bottom w:val="single" w:color="auto" w:sz="2" w:space="0"/>
            </w:tcBorders>
            <w:noWrap w:val="0"/>
            <w:vAlign w:val="center"/>
          </w:tcPr>
          <w:p w14:paraId="128B1944">
            <w:pPr>
              <w:rPr>
                <w:sz w:val="16"/>
                <w:szCs w:val="16"/>
                <w:lang w:val="en-US"/>
              </w:rPr>
            </w:pPr>
            <w:r>
              <w:rPr>
                <w:sz w:val="16"/>
                <w:szCs w:val="16"/>
                <w:lang w:val="en-US"/>
              </w:rPr>
              <w:t>Piulite uzuale hexagonale M 6</w:t>
            </w:r>
          </w:p>
        </w:tc>
        <w:tc>
          <w:tcPr>
            <w:tcW w:w="1021" w:type="dxa"/>
            <w:gridSpan w:val="5"/>
            <w:tcBorders>
              <w:top w:val="nil"/>
              <w:bottom w:val="single" w:color="auto" w:sz="2" w:space="0"/>
            </w:tcBorders>
            <w:noWrap w:val="0"/>
            <w:vAlign w:val="center"/>
          </w:tcPr>
          <w:p w14:paraId="114DAB46">
            <w:pPr>
              <w:jc w:val="center"/>
              <w:rPr>
                <w:sz w:val="16"/>
                <w:szCs w:val="16"/>
                <w:lang w:val="en-US"/>
              </w:rPr>
            </w:pPr>
            <w:r>
              <w:rPr>
                <w:sz w:val="16"/>
                <w:szCs w:val="16"/>
                <w:lang w:val="en-US"/>
              </w:rPr>
              <w:t>buc</w:t>
            </w:r>
          </w:p>
        </w:tc>
        <w:tc>
          <w:tcPr>
            <w:tcW w:w="1134" w:type="dxa"/>
            <w:gridSpan w:val="4"/>
            <w:tcBorders>
              <w:top w:val="nil"/>
              <w:bottom w:val="single" w:color="auto" w:sz="2" w:space="0"/>
            </w:tcBorders>
            <w:noWrap w:val="0"/>
            <w:vAlign w:val="center"/>
          </w:tcPr>
          <w:p w14:paraId="782B00AA">
            <w:pPr>
              <w:jc w:val="center"/>
              <w:rPr>
                <w:sz w:val="16"/>
                <w:szCs w:val="16"/>
                <w:lang w:val="en-US"/>
              </w:rPr>
            </w:pPr>
            <w:r>
              <w:rPr>
                <w:rFonts w:ascii="Times New Roman CYR" w:hAnsi="Times New Roman CYR" w:cs="Times New Roman CYR"/>
                <w:sz w:val="16"/>
                <w:szCs w:val="16"/>
                <w:lang w:val="en-US"/>
              </w:rPr>
              <w:t>2,0000</w:t>
            </w:r>
          </w:p>
        </w:tc>
        <w:tc>
          <w:tcPr>
            <w:tcW w:w="1559" w:type="dxa"/>
            <w:gridSpan w:val="3"/>
            <w:tcBorders>
              <w:top w:val="nil"/>
              <w:bottom w:val="single" w:color="auto" w:sz="2" w:space="0"/>
            </w:tcBorders>
            <w:noWrap w:val="0"/>
            <w:vAlign w:val="center"/>
          </w:tcPr>
          <w:p w14:paraId="6AE70CD6">
            <w:pPr>
              <w:jc w:val="center"/>
              <w:rPr>
                <w:sz w:val="16"/>
                <w:szCs w:val="16"/>
                <w:lang w:val="en-US"/>
              </w:rPr>
            </w:pPr>
            <w:r>
              <w:rPr>
                <w:sz w:val="16"/>
                <w:szCs w:val="16"/>
                <w:lang w:val="en-US"/>
              </w:rPr>
              <w:t>58,000</w:t>
            </w:r>
          </w:p>
        </w:tc>
      </w:tr>
      <w:tr w14:paraId="1E02B7B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5138BAB5">
            <w:pPr>
              <w:jc w:val="center"/>
              <w:rPr>
                <w:sz w:val="16"/>
                <w:szCs w:val="16"/>
                <w:lang w:val="en-US"/>
              </w:rPr>
            </w:pPr>
          </w:p>
        </w:tc>
        <w:tc>
          <w:tcPr>
            <w:tcW w:w="1418" w:type="dxa"/>
            <w:gridSpan w:val="5"/>
            <w:tcBorders>
              <w:top w:val="nil"/>
              <w:bottom w:val="single" w:color="auto" w:sz="2" w:space="0"/>
            </w:tcBorders>
            <w:noWrap w:val="0"/>
            <w:vAlign w:val="center"/>
          </w:tcPr>
          <w:p w14:paraId="5E105EA8">
            <w:pPr>
              <w:jc w:val="center"/>
              <w:rPr>
                <w:sz w:val="16"/>
                <w:szCs w:val="16"/>
                <w:lang w:val="en-US"/>
              </w:rPr>
            </w:pPr>
            <w:r>
              <w:rPr>
                <w:sz w:val="16"/>
                <w:szCs w:val="16"/>
                <w:lang w:val="en-US"/>
              </w:rPr>
              <w:t>2874115883030</w:t>
            </w:r>
          </w:p>
        </w:tc>
        <w:tc>
          <w:tcPr>
            <w:tcW w:w="4366" w:type="dxa"/>
            <w:gridSpan w:val="5"/>
            <w:tcBorders>
              <w:top w:val="nil"/>
              <w:bottom w:val="single" w:color="auto" w:sz="2" w:space="0"/>
            </w:tcBorders>
            <w:noWrap w:val="0"/>
            <w:vAlign w:val="center"/>
          </w:tcPr>
          <w:p w14:paraId="2A7D9ADF">
            <w:pPr>
              <w:rPr>
                <w:sz w:val="16"/>
                <w:szCs w:val="16"/>
                <w:lang w:val="en-US"/>
              </w:rPr>
            </w:pPr>
            <w:r>
              <w:rPr>
                <w:sz w:val="16"/>
                <w:szCs w:val="16"/>
                <w:lang w:val="en-US"/>
              </w:rPr>
              <w:t>Saiba prec. plata pt. met M 6</w:t>
            </w:r>
          </w:p>
        </w:tc>
        <w:tc>
          <w:tcPr>
            <w:tcW w:w="1021" w:type="dxa"/>
            <w:gridSpan w:val="5"/>
            <w:tcBorders>
              <w:top w:val="nil"/>
              <w:bottom w:val="single" w:color="auto" w:sz="2" w:space="0"/>
            </w:tcBorders>
            <w:noWrap w:val="0"/>
            <w:vAlign w:val="center"/>
          </w:tcPr>
          <w:p w14:paraId="78CCB983">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298DFF99">
            <w:pPr>
              <w:jc w:val="center"/>
              <w:rPr>
                <w:sz w:val="16"/>
                <w:szCs w:val="16"/>
                <w:lang w:val="en-US"/>
              </w:rPr>
            </w:pPr>
            <w:r>
              <w:rPr>
                <w:rFonts w:ascii="Times New Roman CYR" w:hAnsi="Times New Roman CYR" w:cs="Times New Roman CYR"/>
                <w:sz w:val="16"/>
                <w:szCs w:val="16"/>
                <w:lang w:val="en-US"/>
              </w:rPr>
              <w:t>0,0200</w:t>
            </w:r>
          </w:p>
        </w:tc>
        <w:tc>
          <w:tcPr>
            <w:tcW w:w="1559" w:type="dxa"/>
            <w:gridSpan w:val="3"/>
            <w:tcBorders>
              <w:top w:val="nil"/>
              <w:bottom w:val="single" w:color="auto" w:sz="2" w:space="0"/>
            </w:tcBorders>
            <w:noWrap w:val="0"/>
            <w:vAlign w:val="center"/>
          </w:tcPr>
          <w:p w14:paraId="1FF89EF7">
            <w:pPr>
              <w:jc w:val="center"/>
              <w:rPr>
                <w:sz w:val="16"/>
                <w:szCs w:val="16"/>
                <w:lang w:val="en-US"/>
              </w:rPr>
            </w:pPr>
            <w:r>
              <w:rPr>
                <w:sz w:val="16"/>
                <w:szCs w:val="16"/>
                <w:lang w:val="en-US"/>
              </w:rPr>
              <w:t>0,580</w:t>
            </w:r>
          </w:p>
        </w:tc>
      </w:tr>
      <w:tr w14:paraId="478B779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9AC861B">
            <w:pPr>
              <w:jc w:val="center"/>
              <w:rPr>
                <w:sz w:val="16"/>
                <w:szCs w:val="16"/>
                <w:lang w:val="en-US"/>
              </w:rPr>
            </w:pPr>
          </w:p>
        </w:tc>
        <w:tc>
          <w:tcPr>
            <w:tcW w:w="1418" w:type="dxa"/>
            <w:gridSpan w:val="5"/>
            <w:tcBorders>
              <w:top w:val="nil"/>
              <w:bottom w:val="single" w:color="auto" w:sz="2" w:space="0"/>
            </w:tcBorders>
            <w:noWrap w:val="0"/>
            <w:vAlign w:val="center"/>
          </w:tcPr>
          <w:p w14:paraId="781E5E8F">
            <w:pPr>
              <w:jc w:val="center"/>
              <w:rPr>
                <w:sz w:val="16"/>
                <w:szCs w:val="16"/>
                <w:lang w:val="en-US"/>
              </w:rPr>
            </w:pPr>
            <w:r>
              <w:rPr>
                <w:sz w:val="16"/>
                <w:szCs w:val="16"/>
                <w:lang w:val="en-US"/>
              </w:rPr>
              <w:t>2710403707840</w:t>
            </w:r>
          </w:p>
        </w:tc>
        <w:tc>
          <w:tcPr>
            <w:tcW w:w="4366" w:type="dxa"/>
            <w:gridSpan w:val="5"/>
            <w:tcBorders>
              <w:top w:val="nil"/>
              <w:bottom w:val="single" w:color="auto" w:sz="2" w:space="0"/>
            </w:tcBorders>
            <w:noWrap w:val="0"/>
            <w:vAlign w:val="center"/>
          </w:tcPr>
          <w:p w14:paraId="43121D5C">
            <w:pPr>
              <w:rPr>
                <w:sz w:val="16"/>
                <w:szCs w:val="16"/>
                <w:lang w:val="en-US"/>
              </w:rPr>
            </w:pPr>
            <w:r>
              <w:rPr>
                <w:sz w:val="16"/>
                <w:szCs w:val="16"/>
                <w:lang w:val="en-US"/>
              </w:rPr>
              <w:t>Banda din otel 1/2T 3 x 30 mm</w:t>
            </w:r>
          </w:p>
        </w:tc>
        <w:tc>
          <w:tcPr>
            <w:tcW w:w="1021" w:type="dxa"/>
            <w:gridSpan w:val="5"/>
            <w:tcBorders>
              <w:top w:val="nil"/>
              <w:bottom w:val="single" w:color="auto" w:sz="2" w:space="0"/>
            </w:tcBorders>
            <w:noWrap w:val="0"/>
            <w:vAlign w:val="center"/>
          </w:tcPr>
          <w:p w14:paraId="063780F6">
            <w:pPr>
              <w:jc w:val="center"/>
              <w:rPr>
                <w:sz w:val="16"/>
                <w:szCs w:val="16"/>
                <w:lang w:val="en-US"/>
              </w:rPr>
            </w:pPr>
            <w:r>
              <w:rPr>
                <w:sz w:val="16"/>
                <w:szCs w:val="16"/>
                <w:lang w:val="en-US"/>
              </w:rPr>
              <w:t>kg</w:t>
            </w:r>
          </w:p>
        </w:tc>
        <w:tc>
          <w:tcPr>
            <w:tcW w:w="1134" w:type="dxa"/>
            <w:gridSpan w:val="4"/>
            <w:tcBorders>
              <w:top w:val="nil"/>
              <w:bottom w:val="single" w:color="auto" w:sz="2" w:space="0"/>
            </w:tcBorders>
            <w:noWrap w:val="0"/>
            <w:vAlign w:val="center"/>
          </w:tcPr>
          <w:p w14:paraId="25521FD8">
            <w:pPr>
              <w:jc w:val="center"/>
              <w:rPr>
                <w:sz w:val="16"/>
                <w:szCs w:val="16"/>
                <w:lang w:val="en-US"/>
              </w:rPr>
            </w:pPr>
            <w:r>
              <w:rPr>
                <w:rFonts w:ascii="Times New Roman CYR" w:hAnsi="Times New Roman CYR" w:cs="Times New Roman CYR"/>
                <w:sz w:val="16"/>
                <w:szCs w:val="16"/>
                <w:lang w:val="en-US"/>
              </w:rPr>
              <w:t>1,4140</w:t>
            </w:r>
          </w:p>
        </w:tc>
        <w:tc>
          <w:tcPr>
            <w:tcW w:w="1559" w:type="dxa"/>
            <w:gridSpan w:val="3"/>
            <w:tcBorders>
              <w:top w:val="nil"/>
              <w:bottom w:val="single" w:color="auto" w:sz="2" w:space="0"/>
            </w:tcBorders>
            <w:noWrap w:val="0"/>
            <w:vAlign w:val="center"/>
          </w:tcPr>
          <w:p w14:paraId="1D9B3982">
            <w:pPr>
              <w:jc w:val="center"/>
              <w:rPr>
                <w:sz w:val="16"/>
                <w:szCs w:val="16"/>
                <w:lang w:val="en-US"/>
              </w:rPr>
            </w:pPr>
            <w:r>
              <w:rPr>
                <w:sz w:val="16"/>
                <w:szCs w:val="16"/>
                <w:lang w:val="en-US"/>
              </w:rPr>
              <w:t>41,006</w:t>
            </w:r>
          </w:p>
        </w:tc>
      </w:tr>
      <w:tr w14:paraId="3477A22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0FDE0045">
            <w:pPr>
              <w:jc w:val="center"/>
              <w:rPr>
                <w:b/>
                <w:bCs/>
                <w:sz w:val="22"/>
                <w:szCs w:val="22"/>
                <w:lang w:val="en-US"/>
              </w:rPr>
            </w:pPr>
            <w:r>
              <w:rPr>
                <w:b/>
                <w:bCs/>
                <w:sz w:val="22"/>
                <w:szCs w:val="22"/>
                <w:lang w:val="en-US"/>
              </w:rPr>
              <w:t>58</w:t>
            </w:r>
          </w:p>
        </w:tc>
        <w:tc>
          <w:tcPr>
            <w:tcW w:w="1402" w:type="dxa"/>
            <w:gridSpan w:val="4"/>
            <w:tcBorders>
              <w:top w:val="single" w:color="auto" w:sz="4" w:space="0"/>
              <w:bottom w:val="single" w:color="auto" w:sz="4" w:space="0"/>
            </w:tcBorders>
            <w:noWrap w:val="0"/>
            <w:vAlign w:val="center"/>
          </w:tcPr>
          <w:p w14:paraId="09A888AD">
            <w:pPr>
              <w:jc w:val="center"/>
              <w:rPr>
                <w:b/>
                <w:bCs/>
                <w:sz w:val="22"/>
                <w:szCs w:val="22"/>
                <w:lang w:val="en-US"/>
              </w:rPr>
            </w:pPr>
            <w:r>
              <w:rPr>
                <w:b/>
                <w:bCs/>
                <w:sz w:val="22"/>
                <w:szCs w:val="22"/>
                <w:lang w:val="en-US"/>
              </w:rPr>
              <w:t>DF18A</w:t>
            </w:r>
          </w:p>
        </w:tc>
        <w:tc>
          <w:tcPr>
            <w:tcW w:w="4366" w:type="dxa"/>
            <w:gridSpan w:val="7"/>
            <w:tcBorders>
              <w:top w:val="single" w:color="auto" w:sz="4" w:space="0"/>
              <w:bottom w:val="single" w:color="auto" w:sz="4" w:space="0"/>
            </w:tcBorders>
            <w:noWrap w:val="0"/>
            <w:vAlign w:val="top"/>
          </w:tcPr>
          <w:p w14:paraId="02E52057">
            <w:pPr>
              <w:rPr>
                <w:b/>
                <w:bCs/>
                <w:sz w:val="2"/>
                <w:szCs w:val="2"/>
                <w:lang w:val="en-US"/>
              </w:rPr>
            </w:pPr>
            <w:r>
              <w:rPr>
                <w:b/>
                <w:bCs/>
                <w:sz w:val="22"/>
                <w:szCs w:val="22"/>
                <w:lang w:val="en-US"/>
              </w:rPr>
              <w:t>Plantarea stilpilor pentru indicatoare pentru circulatie rutiera din metal, confectionati industrial (Stilp)(СКМ2.30)</w:t>
            </w:r>
          </w:p>
          <w:p w14:paraId="69A7B00B">
            <w:pPr>
              <w:rPr>
                <w:sz w:val="2"/>
                <w:szCs w:val="2"/>
                <w:lang w:val="en-US"/>
              </w:rPr>
            </w:pPr>
          </w:p>
        </w:tc>
        <w:tc>
          <w:tcPr>
            <w:tcW w:w="1011" w:type="dxa"/>
            <w:gridSpan w:val="5"/>
            <w:tcBorders>
              <w:top w:val="single" w:color="auto" w:sz="4" w:space="0"/>
              <w:bottom w:val="single" w:color="auto" w:sz="4" w:space="0"/>
            </w:tcBorders>
            <w:noWrap w:val="0"/>
            <w:vAlign w:val="center"/>
          </w:tcPr>
          <w:p w14:paraId="2145C088">
            <w:pPr>
              <w:jc w:val="center"/>
              <w:rPr>
                <w:b/>
                <w:bCs/>
                <w:sz w:val="22"/>
                <w:szCs w:val="22"/>
                <w:lang w:val="en-US"/>
              </w:rPr>
            </w:pPr>
            <w:r>
              <w:rPr>
                <w:b/>
                <w:bCs/>
                <w:sz w:val="22"/>
                <w:szCs w:val="22"/>
                <w:lang w:val="en-US"/>
              </w:rPr>
              <w:t>buc</w:t>
            </w:r>
          </w:p>
        </w:tc>
        <w:tc>
          <w:tcPr>
            <w:tcW w:w="1134" w:type="dxa"/>
            <w:gridSpan w:val="4"/>
            <w:tcBorders>
              <w:top w:val="single" w:color="auto" w:sz="4" w:space="0"/>
              <w:bottom w:val="single" w:color="auto" w:sz="4" w:space="0"/>
            </w:tcBorders>
            <w:noWrap w:val="0"/>
            <w:vAlign w:val="center"/>
          </w:tcPr>
          <w:p w14:paraId="779A210B">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35C4C4FF">
            <w:pPr>
              <w:jc w:val="center"/>
              <w:rPr>
                <w:b/>
                <w:bCs/>
                <w:sz w:val="22"/>
                <w:szCs w:val="22"/>
                <w:lang w:val="en-US"/>
              </w:rPr>
            </w:pPr>
            <w:r>
              <w:rPr>
                <w:b/>
                <w:bCs/>
                <w:sz w:val="22"/>
                <w:szCs w:val="22"/>
                <w:lang w:val="en-US"/>
              </w:rPr>
              <w:t>16,000</w:t>
            </w:r>
          </w:p>
          <w:p w14:paraId="32553305">
            <w:pPr>
              <w:jc w:val="center"/>
              <w:rPr>
                <w:sz w:val="2"/>
                <w:szCs w:val="2"/>
                <w:lang w:val="en-US"/>
              </w:rPr>
            </w:pPr>
          </w:p>
        </w:tc>
      </w:tr>
      <w:tr w14:paraId="664E11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0D893492">
            <w:pPr>
              <w:jc w:val="center"/>
              <w:rPr>
                <w:sz w:val="16"/>
                <w:szCs w:val="16"/>
                <w:lang w:val="en-US"/>
              </w:rPr>
            </w:pPr>
          </w:p>
        </w:tc>
        <w:tc>
          <w:tcPr>
            <w:tcW w:w="1418" w:type="dxa"/>
            <w:gridSpan w:val="5"/>
            <w:tcBorders>
              <w:top w:val="nil"/>
              <w:bottom w:val="single" w:color="auto" w:sz="2" w:space="0"/>
            </w:tcBorders>
            <w:noWrap w:val="0"/>
            <w:vAlign w:val="center"/>
          </w:tcPr>
          <w:p w14:paraId="1F08356C">
            <w:pPr>
              <w:jc w:val="center"/>
              <w:rPr>
                <w:sz w:val="16"/>
                <w:szCs w:val="16"/>
                <w:lang w:val="en-US"/>
              </w:rPr>
            </w:pPr>
            <w:r>
              <w:rPr>
                <w:sz w:val="16"/>
                <w:szCs w:val="16"/>
                <w:lang w:val="en-US"/>
              </w:rPr>
              <w:t>7123010010200</w:t>
            </w:r>
          </w:p>
        </w:tc>
        <w:tc>
          <w:tcPr>
            <w:tcW w:w="4366" w:type="dxa"/>
            <w:gridSpan w:val="5"/>
            <w:tcBorders>
              <w:top w:val="nil"/>
              <w:bottom w:val="single" w:color="auto" w:sz="2" w:space="0"/>
            </w:tcBorders>
            <w:noWrap w:val="0"/>
            <w:vAlign w:val="center"/>
          </w:tcPr>
          <w:p w14:paraId="191C727B">
            <w:pPr>
              <w:rPr>
                <w:sz w:val="16"/>
                <w:szCs w:val="16"/>
                <w:lang w:val="en-US"/>
              </w:rPr>
            </w:pPr>
            <w:r>
              <w:rPr>
                <w:sz w:val="16"/>
                <w:szCs w:val="16"/>
                <w:lang w:val="en-US"/>
              </w:rPr>
              <w:t>Betonist</w:t>
            </w:r>
          </w:p>
        </w:tc>
        <w:tc>
          <w:tcPr>
            <w:tcW w:w="1021" w:type="dxa"/>
            <w:gridSpan w:val="5"/>
            <w:tcBorders>
              <w:top w:val="nil"/>
              <w:bottom w:val="single" w:color="auto" w:sz="2" w:space="0"/>
            </w:tcBorders>
            <w:noWrap w:val="0"/>
            <w:vAlign w:val="center"/>
          </w:tcPr>
          <w:p w14:paraId="41CDFFE1">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4BF9787F">
            <w:pPr>
              <w:jc w:val="center"/>
              <w:rPr>
                <w:sz w:val="16"/>
                <w:szCs w:val="16"/>
                <w:lang w:val="en-US"/>
              </w:rPr>
            </w:pPr>
            <w:r>
              <w:rPr>
                <w:rFonts w:ascii="Times New Roman CYR" w:hAnsi="Times New Roman CYR" w:cs="Times New Roman CYR"/>
                <w:sz w:val="16"/>
                <w:szCs w:val="16"/>
                <w:lang w:val="en-US"/>
              </w:rPr>
              <w:t>0,3300</w:t>
            </w:r>
          </w:p>
        </w:tc>
        <w:tc>
          <w:tcPr>
            <w:tcW w:w="1559" w:type="dxa"/>
            <w:gridSpan w:val="3"/>
            <w:tcBorders>
              <w:top w:val="nil"/>
              <w:bottom w:val="single" w:color="auto" w:sz="2" w:space="0"/>
            </w:tcBorders>
            <w:noWrap w:val="0"/>
            <w:vAlign w:val="center"/>
          </w:tcPr>
          <w:p w14:paraId="5A131911">
            <w:pPr>
              <w:jc w:val="center"/>
              <w:rPr>
                <w:sz w:val="16"/>
                <w:szCs w:val="16"/>
                <w:lang w:val="en-US"/>
              </w:rPr>
            </w:pPr>
            <w:r>
              <w:rPr>
                <w:sz w:val="16"/>
                <w:szCs w:val="16"/>
                <w:lang w:val="en-US"/>
              </w:rPr>
              <w:t>5,280</w:t>
            </w:r>
          </w:p>
        </w:tc>
      </w:tr>
      <w:tr w14:paraId="730763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EDBFAA9">
            <w:pPr>
              <w:jc w:val="center"/>
              <w:rPr>
                <w:sz w:val="16"/>
                <w:szCs w:val="16"/>
                <w:lang w:val="en-US"/>
              </w:rPr>
            </w:pPr>
          </w:p>
        </w:tc>
        <w:tc>
          <w:tcPr>
            <w:tcW w:w="1418" w:type="dxa"/>
            <w:gridSpan w:val="5"/>
            <w:tcBorders>
              <w:top w:val="nil"/>
              <w:bottom w:val="single" w:color="auto" w:sz="2" w:space="0"/>
            </w:tcBorders>
            <w:noWrap w:val="0"/>
            <w:vAlign w:val="center"/>
          </w:tcPr>
          <w:p w14:paraId="7FBD418C">
            <w:pPr>
              <w:jc w:val="center"/>
              <w:rPr>
                <w:sz w:val="16"/>
                <w:szCs w:val="16"/>
                <w:lang w:val="en-US"/>
              </w:rPr>
            </w:pPr>
            <w:r>
              <w:rPr>
                <w:sz w:val="16"/>
                <w:szCs w:val="16"/>
                <w:lang w:val="en-US"/>
              </w:rPr>
              <w:t>9310060019900</w:t>
            </w:r>
          </w:p>
        </w:tc>
        <w:tc>
          <w:tcPr>
            <w:tcW w:w="4366" w:type="dxa"/>
            <w:gridSpan w:val="5"/>
            <w:tcBorders>
              <w:top w:val="nil"/>
              <w:bottom w:val="single" w:color="auto" w:sz="2" w:space="0"/>
            </w:tcBorders>
            <w:noWrap w:val="0"/>
            <w:vAlign w:val="center"/>
          </w:tcPr>
          <w:p w14:paraId="26EDF872">
            <w:pPr>
              <w:rPr>
                <w:sz w:val="16"/>
                <w:szCs w:val="16"/>
                <w:lang w:val="en-US"/>
              </w:rPr>
            </w:pPr>
            <w:r>
              <w:rPr>
                <w:sz w:val="16"/>
                <w:szCs w:val="16"/>
                <w:lang w:val="en-US"/>
              </w:rPr>
              <w:t>Muncitor necalificat</w:t>
            </w:r>
          </w:p>
        </w:tc>
        <w:tc>
          <w:tcPr>
            <w:tcW w:w="1021" w:type="dxa"/>
            <w:gridSpan w:val="5"/>
            <w:tcBorders>
              <w:top w:val="nil"/>
              <w:bottom w:val="single" w:color="auto" w:sz="2" w:space="0"/>
            </w:tcBorders>
            <w:noWrap w:val="0"/>
            <w:vAlign w:val="center"/>
          </w:tcPr>
          <w:p w14:paraId="6693AC4D">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4B7B2AD1">
            <w:pPr>
              <w:jc w:val="center"/>
              <w:rPr>
                <w:sz w:val="16"/>
                <w:szCs w:val="16"/>
                <w:lang w:val="en-US"/>
              </w:rPr>
            </w:pPr>
            <w:r>
              <w:rPr>
                <w:rFonts w:ascii="Times New Roman CYR" w:hAnsi="Times New Roman CYR" w:cs="Times New Roman CYR"/>
                <w:sz w:val="16"/>
                <w:szCs w:val="16"/>
                <w:lang w:val="en-US"/>
              </w:rPr>
              <w:t>0,7600</w:t>
            </w:r>
          </w:p>
        </w:tc>
        <w:tc>
          <w:tcPr>
            <w:tcW w:w="1559" w:type="dxa"/>
            <w:gridSpan w:val="3"/>
            <w:tcBorders>
              <w:top w:val="nil"/>
              <w:bottom w:val="single" w:color="auto" w:sz="2" w:space="0"/>
            </w:tcBorders>
            <w:noWrap w:val="0"/>
            <w:vAlign w:val="center"/>
          </w:tcPr>
          <w:p w14:paraId="1AC35ED7">
            <w:pPr>
              <w:jc w:val="center"/>
              <w:rPr>
                <w:sz w:val="16"/>
                <w:szCs w:val="16"/>
                <w:lang w:val="en-US"/>
              </w:rPr>
            </w:pPr>
            <w:r>
              <w:rPr>
                <w:sz w:val="16"/>
                <w:szCs w:val="16"/>
                <w:lang w:val="en-US"/>
              </w:rPr>
              <w:t>12,160</w:t>
            </w:r>
          </w:p>
        </w:tc>
      </w:tr>
      <w:tr w14:paraId="380A01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1FB944BC">
            <w:pPr>
              <w:jc w:val="center"/>
              <w:rPr>
                <w:sz w:val="16"/>
                <w:szCs w:val="16"/>
                <w:lang w:val="en-US"/>
              </w:rPr>
            </w:pPr>
          </w:p>
        </w:tc>
        <w:tc>
          <w:tcPr>
            <w:tcW w:w="1418" w:type="dxa"/>
            <w:gridSpan w:val="5"/>
            <w:tcBorders>
              <w:top w:val="nil"/>
              <w:bottom w:val="single" w:color="auto" w:sz="2" w:space="0"/>
            </w:tcBorders>
            <w:noWrap w:val="0"/>
            <w:vAlign w:val="center"/>
          </w:tcPr>
          <w:p w14:paraId="43D2DEF1">
            <w:pPr>
              <w:jc w:val="center"/>
              <w:rPr>
                <w:sz w:val="16"/>
                <w:szCs w:val="16"/>
                <w:lang w:val="en-US"/>
              </w:rPr>
            </w:pPr>
            <w:r>
              <w:rPr>
                <w:sz w:val="16"/>
                <w:szCs w:val="16"/>
                <w:lang w:val="en-US"/>
              </w:rPr>
              <w:t>26631021000028</w:t>
            </w:r>
          </w:p>
        </w:tc>
        <w:tc>
          <w:tcPr>
            <w:tcW w:w="4366" w:type="dxa"/>
            <w:gridSpan w:val="5"/>
            <w:tcBorders>
              <w:top w:val="nil"/>
              <w:bottom w:val="single" w:color="auto" w:sz="2" w:space="0"/>
            </w:tcBorders>
            <w:noWrap w:val="0"/>
            <w:vAlign w:val="center"/>
          </w:tcPr>
          <w:p w14:paraId="11509FD0">
            <w:pPr>
              <w:rPr>
                <w:sz w:val="16"/>
                <w:szCs w:val="16"/>
                <w:lang w:val="en-US"/>
              </w:rPr>
            </w:pPr>
            <w:r>
              <w:rPr>
                <w:sz w:val="16"/>
                <w:szCs w:val="16"/>
                <w:lang w:val="en-US"/>
              </w:rPr>
              <w:t>Beton clasa C12/15</w:t>
            </w:r>
          </w:p>
        </w:tc>
        <w:tc>
          <w:tcPr>
            <w:tcW w:w="1021" w:type="dxa"/>
            <w:gridSpan w:val="5"/>
            <w:tcBorders>
              <w:top w:val="nil"/>
              <w:bottom w:val="single" w:color="auto" w:sz="2" w:space="0"/>
            </w:tcBorders>
            <w:noWrap w:val="0"/>
            <w:vAlign w:val="center"/>
          </w:tcPr>
          <w:p w14:paraId="5504AFED">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2A4A817C">
            <w:pPr>
              <w:jc w:val="center"/>
              <w:rPr>
                <w:sz w:val="16"/>
                <w:szCs w:val="16"/>
                <w:lang w:val="en-US"/>
              </w:rPr>
            </w:pPr>
            <w:r>
              <w:rPr>
                <w:rFonts w:ascii="Times New Roman CYR" w:hAnsi="Times New Roman CYR" w:cs="Times New Roman CYR"/>
                <w:sz w:val="16"/>
                <w:szCs w:val="16"/>
                <w:lang w:val="en-US"/>
              </w:rPr>
              <w:t>0,1000</w:t>
            </w:r>
          </w:p>
        </w:tc>
        <w:tc>
          <w:tcPr>
            <w:tcW w:w="1559" w:type="dxa"/>
            <w:gridSpan w:val="3"/>
            <w:tcBorders>
              <w:top w:val="nil"/>
              <w:bottom w:val="single" w:color="auto" w:sz="2" w:space="0"/>
            </w:tcBorders>
            <w:noWrap w:val="0"/>
            <w:vAlign w:val="center"/>
          </w:tcPr>
          <w:p w14:paraId="399F5C5D">
            <w:pPr>
              <w:jc w:val="center"/>
              <w:rPr>
                <w:sz w:val="16"/>
                <w:szCs w:val="16"/>
                <w:lang w:val="en-US"/>
              </w:rPr>
            </w:pPr>
            <w:r>
              <w:rPr>
                <w:sz w:val="16"/>
                <w:szCs w:val="16"/>
                <w:lang w:val="en-US"/>
              </w:rPr>
              <w:t>1,600</w:t>
            </w:r>
          </w:p>
        </w:tc>
      </w:tr>
      <w:tr w14:paraId="75E282D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47DBE047">
            <w:pPr>
              <w:jc w:val="center"/>
              <w:rPr>
                <w:sz w:val="16"/>
                <w:szCs w:val="16"/>
                <w:lang w:val="en-US"/>
              </w:rPr>
            </w:pPr>
          </w:p>
        </w:tc>
        <w:tc>
          <w:tcPr>
            <w:tcW w:w="1418" w:type="dxa"/>
            <w:gridSpan w:val="5"/>
            <w:tcBorders>
              <w:top w:val="nil"/>
              <w:bottom w:val="single" w:color="auto" w:sz="2" w:space="0"/>
            </w:tcBorders>
            <w:noWrap w:val="0"/>
            <w:vAlign w:val="center"/>
          </w:tcPr>
          <w:p w14:paraId="1C0C1171">
            <w:pPr>
              <w:jc w:val="center"/>
              <w:rPr>
                <w:sz w:val="16"/>
                <w:szCs w:val="16"/>
                <w:lang w:val="en-US"/>
              </w:rPr>
            </w:pPr>
            <w:r>
              <w:rPr>
                <w:sz w:val="16"/>
                <w:szCs w:val="16"/>
                <w:lang w:val="en-US"/>
              </w:rPr>
              <w:t>28111063017958</w:t>
            </w:r>
          </w:p>
        </w:tc>
        <w:tc>
          <w:tcPr>
            <w:tcW w:w="4366" w:type="dxa"/>
            <w:gridSpan w:val="5"/>
            <w:tcBorders>
              <w:top w:val="nil"/>
              <w:bottom w:val="single" w:color="auto" w:sz="2" w:space="0"/>
            </w:tcBorders>
            <w:noWrap w:val="0"/>
            <w:vAlign w:val="center"/>
          </w:tcPr>
          <w:p w14:paraId="1C8B1995">
            <w:pPr>
              <w:rPr>
                <w:sz w:val="16"/>
                <w:szCs w:val="16"/>
                <w:lang w:val="en-US"/>
              </w:rPr>
            </w:pPr>
            <w:r>
              <w:rPr>
                <w:sz w:val="16"/>
                <w:szCs w:val="16"/>
                <w:lang w:val="en-US"/>
              </w:rPr>
              <w:t>Stilp metalic confectionat industrial (Stilp) СКМ2.30</w:t>
            </w:r>
          </w:p>
        </w:tc>
        <w:tc>
          <w:tcPr>
            <w:tcW w:w="1021" w:type="dxa"/>
            <w:gridSpan w:val="5"/>
            <w:tcBorders>
              <w:top w:val="nil"/>
              <w:bottom w:val="single" w:color="auto" w:sz="2" w:space="0"/>
            </w:tcBorders>
            <w:noWrap w:val="0"/>
            <w:vAlign w:val="center"/>
          </w:tcPr>
          <w:p w14:paraId="0EF8DE4A">
            <w:pPr>
              <w:jc w:val="center"/>
              <w:rPr>
                <w:sz w:val="16"/>
                <w:szCs w:val="16"/>
                <w:lang w:val="en-US"/>
              </w:rPr>
            </w:pPr>
            <w:r>
              <w:rPr>
                <w:sz w:val="16"/>
                <w:szCs w:val="16"/>
                <w:lang w:val="en-US"/>
              </w:rPr>
              <w:t>buc</w:t>
            </w:r>
          </w:p>
        </w:tc>
        <w:tc>
          <w:tcPr>
            <w:tcW w:w="1134" w:type="dxa"/>
            <w:gridSpan w:val="4"/>
            <w:tcBorders>
              <w:top w:val="nil"/>
              <w:bottom w:val="single" w:color="auto" w:sz="2" w:space="0"/>
            </w:tcBorders>
            <w:noWrap w:val="0"/>
            <w:vAlign w:val="center"/>
          </w:tcPr>
          <w:p w14:paraId="22F011A7">
            <w:pPr>
              <w:jc w:val="center"/>
              <w:rPr>
                <w:sz w:val="16"/>
                <w:szCs w:val="16"/>
                <w:lang w:val="en-US"/>
              </w:rPr>
            </w:pPr>
            <w:r>
              <w:rPr>
                <w:rFonts w:ascii="Times New Roman CYR" w:hAnsi="Times New Roman CYR" w:cs="Times New Roman CYR"/>
                <w:sz w:val="16"/>
                <w:szCs w:val="16"/>
                <w:lang w:val="en-US"/>
              </w:rPr>
              <w:t>1,0000</w:t>
            </w:r>
          </w:p>
        </w:tc>
        <w:tc>
          <w:tcPr>
            <w:tcW w:w="1559" w:type="dxa"/>
            <w:gridSpan w:val="3"/>
            <w:tcBorders>
              <w:top w:val="nil"/>
              <w:bottom w:val="single" w:color="auto" w:sz="2" w:space="0"/>
            </w:tcBorders>
            <w:noWrap w:val="0"/>
            <w:vAlign w:val="center"/>
          </w:tcPr>
          <w:p w14:paraId="566CE68A">
            <w:pPr>
              <w:jc w:val="center"/>
              <w:rPr>
                <w:sz w:val="16"/>
                <w:szCs w:val="16"/>
                <w:lang w:val="en-US"/>
              </w:rPr>
            </w:pPr>
            <w:r>
              <w:rPr>
                <w:sz w:val="16"/>
                <w:szCs w:val="16"/>
                <w:lang w:val="en-US"/>
              </w:rPr>
              <w:t>16,000</w:t>
            </w:r>
          </w:p>
        </w:tc>
      </w:tr>
      <w:tr w14:paraId="687CCBE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single" w:color="auto" w:sz="4" w:space="0"/>
              <w:bottom w:val="single" w:color="auto" w:sz="4" w:space="0"/>
            </w:tcBorders>
            <w:noWrap w:val="0"/>
            <w:vAlign w:val="center"/>
          </w:tcPr>
          <w:p w14:paraId="1B5C6404">
            <w:pPr>
              <w:jc w:val="center"/>
              <w:rPr>
                <w:b/>
                <w:bCs/>
                <w:sz w:val="22"/>
                <w:szCs w:val="22"/>
                <w:lang w:val="en-US"/>
              </w:rPr>
            </w:pPr>
            <w:r>
              <w:rPr>
                <w:b/>
                <w:bCs/>
                <w:sz w:val="22"/>
                <w:szCs w:val="22"/>
                <w:lang w:val="en-US"/>
              </w:rPr>
              <w:t>59</w:t>
            </w:r>
          </w:p>
        </w:tc>
        <w:tc>
          <w:tcPr>
            <w:tcW w:w="1402" w:type="dxa"/>
            <w:gridSpan w:val="4"/>
            <w:tcBorders>
              <w:top w:val="single" w:color="auto" w:sz="4" w:space="0"/>
              <w:bottom w:val="single" w:color="auto" w:sz="4" w:space="0"/>
            </w:tcBorders>
            <w:noWrap w:val="0"/>
            <w:vAlign w:val="center"/>
          </w:tcPr>
          <w:p w14:paraId="475559D6">
            <w:pPr>
              <w:jc w:val="center"/>
              <w:rPr>
                <w:b/>
                <w:bCs/>
                <w:sz w:val="22"/>
                <w:szCs w:val="22"/>
                <w:lang w:val="en-US"/>
              </w:rPr>
            </w:pPr>
            <w:r>
              <w:rPr>
                <w:b/>
                <w:bCs/>
                <w:sz w:val="22"/>
                <w:szCs w:val="22"/>
                <w:lang w:val="en-US"/>
              </w:rPr>
              <w:t>DF18A</w:t>
            </w:r>
          </w:p>
        </w:tc>
        <w:tc>
          <w:tcPr>
            <w:tcW w:w="4366" w:type="dxa"/>
            <w:gridSpan w:val="7"/>
            <w:tcBorders>
              <w:top w:val="single" w:color="auto" w:sz="4" w:space="0"/>
              <w:bottom w:val="single" w:color="auto" w:sz="4" w:space="0"/>
            </w:tcBorders>
            <w:noWrap w:val="0"/>
            <w:vAlign w:val="top"/>
          </w:tcPr>
          <w:p w14:paraId="0ABEF8B9">
            <w:pPr>
              <w:rPr>
                <w:b/>
                <w:bCs/>
                <w:sz w:val="2"/>
                <w:szCs w:val="2"/>
                <w:lang w:val="en-US"/>
              </w:rPr>
            </w:pPr>
            <w:r>
              <w:rPr>
                <w:b/>
                <w:bCs/>
                <w:sz w:val="22"/>
                <w:szCs w:val="22"/>
                <w:lang w:val="en-US"/>
              </w:rPr>
              <w:t>Plantarea stilpilor pentru indicatoare pentru circulatie rutiera din metal, confectionati industrial(Stilp)(СКМ2.40)</w:t>
            </w:r>
          </w:p>
          <w:p w14:paraId="3C8675F1">
            <w:pPr>
              <w:rPr>
                <w:sz w:val="2"/>
                <w:szCs w:val="2"/>
                <w:lang w:val="en-US"/>
              </w:rPr>
            </w:pPr>
          </w:p>
        </w:tc>
        <w:tc>
          <w:tcPr>
            <w:tcW w:w="1011" w:type="dxa"/>
            <w:gridSpan w:val="5"/>
            <w:tcBorders>
              <w:top w:val="single" w:color="auto" w:sz="4" w:space="0"/>
              <w:bottom w:val="single" w:color="auto" w:sz="4" w:space="0"/>
            </w:tcBorders>
            <w:noWrap w:val="0"/>
            <w:vAlign w:val="center"/>
          </w:tcPr>
          <w:p w14:paraId="507DD56D">
            <w:pPr>
              <w:jc w:val="center"/>
              <w:rPr>
                <w:b/>
                <w:bCs/>
                <w:sz w:val="22"/>
                <w:szCs w:val="22"/>
                <w:lang w:val="en-US"/>
              </w:rPr>
            </w:pPr>
            <w:r>
              <w:rPr>
                <w:b/>
                <w:bCs/>
                <w:sz w:val="22"/>
                <w:szCs w:val="22"/>
                <w:lang w:val="en-US"/>
              </w:rPr>
              <w:t>buc</w:t>
            </w:r>
          </w:p>
        </w:tc>
        <w:tc>
          <w:tcPr>
            <w:tcW w:w="1134" w:type="dxa"/>
            <w:gridSpan w:val="4"/>
            <w:tcBorders>
              <w:top w:val="single" w:color="auto" w:sz="4" w:space="0"/>
              <w:bottom w:val="single" w:color="auto" w:sz="4" w:space="0"/>
            </w:tcBorders>
            <w:noWrap w:val="0"/>
            <w:vAlign w:val="center"/>
          </w:tcPr>
          <w:p w14:paraId="7D10C5CE">
            <w:pPr>
              <w:jc w:val="center"/>
              <w:rPr>
                <w:sz w:val="22"/>
                <w:szCs w:val="22"/>
                <w:lang w:val="en-US"/>
              </w:rPr>
            </w:pPr>
          </w:p>
        </w:tc>
        <w:tc>
          <w:tcPr>
            <w:tcW w:w="1542" w:type="dxa"/>
            <w:gridSpan w:val="2"/>
            <w:tcBorders>
              <w:top w:val="single" w:color="auto" w:sz="4" w:space="0"/>
              <w:bottom w:val="single" w:color="auto" w:sz="4" w:space="0"/>
            </w:tcBorders>
            <w:noWrap w:val="0"/>
            <w:vAlign w:val="center"/>
          </w:tcPr>
          <w:p w14:paraId="47A695AA">
            <w:pPr>
              <w:jc w:val="center"/>
              <w:rPr>
                <w:b/>
                <w:bCs/>
                <w:sz w:val="22"/>
                <w:szCs w:val="22"/>
                <w:lang w:val="en-US"/>
              </w:rPr>
            </w:pPr>
            <w:r>
              <w:rPr>
                <w:b/>
                <w:bCs/>
                <w:sz w:val="22"/>
                <w:szCs w:val="22"/>
                <w:lang w:val="en-US"/>
              </w:rPr>
              <w:t>4,000</w:t>
            </w:r>
          </w:p>
          <w:p w14:paraId="56352641">
            <w:pPr>
              <w:jc w:val="center"/>
              <w:rPr>
                <w:sz w:val="2"/>
                <w:szCs w:val="2"/>
                <w:lang w:val="en-US"/>
              </w:rPr>
            </w:pPr>
          </w:p>
        </w:tc>
      </w:tr>
      <w:tr w14:paraId="07964E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35173D0A">
            <w:pPr>
              <w:jc w:val="center"/>
              <w:rPr>
                <w:sz w:val="16"/>
                <w:szCs w:val="16"/>
                <w:lang w:val="en-US"/>
              </w:rPr>
            </w:pPr>
          </w:p>
        </w:tc>
        <w:tc>
          <w:tcPr>
            <w:tcW w:w="1418" w:type="dxa"/>
            <w:gridSpan w:val="5"/>
            <w:tcBorders>
              <w:top w:val="nil"/>
              <w:bottom w:val="single" w:color="auto" w:sz="2" w:space="0"/>
            </w:tcBorders>
            <w:noWrap w:val="0"/>
            <w:vAlign w:val="center"/>
          </w:tcPr>
          <w:p w14:paraId="1D71E4F4">
            <w:pPr>
              <w:jc w:val="center"/>
              <w:rPr>
                <w:sz w:val="16"/>
                <w:szCs w:val="16"/>
                <w:lang w:val="en-US"/>
              </w:rPr>
            </w:pPr>
            <w:r>
              <w:rPr>
                <w:sz w:val="16"/>
                <w:szCs w:val="16"/>
                <w:lang w:val="en-US"/>
              </w:rPr>
              <w:t>7123010010200</w:t>
            </w:r>
          </w:p>
        </w:tc>
        <w:tc>
          <w:tcPr>
            <w:tcW w:w="4366" w:type="dxa"/>
            <w:gridSpan w:val="5"/>
            <w:tcBorders>
              <w:top w:val="nil"/>
              <w:bottom w:val="single" w:color="auto" w:sz="2" w:space="0"/>
            </w:tcBorders>
            <w:noWrap w:val="0"/>
            <w:vAlign w:val="center"/>
          </w:tcPr>
          <w:p w14:paraId="57344823">
            <w:pPr>
              <w:rPr>
                <w:sz w:val="16"/>
                <w:szCs w:val="16"/>
                <w:lang w:val="en-US"/>
              </w:rPr>
            </w:pPr>
            <w:r>
              <w:rPr>
                <w:sz w:val="16"/>
                <w:szCs w:val="16"/>
                <w:lang w:val="en-US"/>
              </w:rPr>
              <w:t>Betonist</w:t>
            </w:r>
          </w:p>
        </w:tc>
        <w:tc>
          <w:tcPr>
            <w:tcW w:w="1021" w:type="dxa"/>
            <w:gridSpan w:val="5"/>
            <w:tcBorders>
              <w:top w:val="nil"/>
              <w:bottom w:val="single" w:color="auto" w:sz="2" w:space="0"/>
            </w:tcBorders>
            <w:noWrap w:val="0"/>
            <w:vAlign w:val="center"/>
          </w:tcPr>
          <w:p w14:paraId="51D24B24">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74C3D58D">
            <w:pPr>
              <w:jc w:val="center"/>
              <w:rPr>
                <w:sz w:val="16"/>
                <w:szCs w:val="16"/>
                <w:lang w:val="en-US"/>
              </w:rPr>
            </w:pPr>
            <w:r>
              <w:rPr>
                <w:rFonts w:ascii="Times New Roman CYR" w:hAnsi="Times New Roman CYR" w:cs="Times New Roman CYR"/>
                <w:sz w:val="16"/>
                <w:szCs w:val="16"/>
                <w:lang w:val="en-US"/>
              </w:rPr>
              <w:t>0,3300</w:t>
            </w:r>
          </w:p>
        </w:tc>
        <w:tc>
          <w:tcPr>
            <w:tcW w:w="1559" w:type="dxa"/>
            <w:gridSpan w:val="3"/>
            <w:tcBorders>
              <w:top w:val="nil"/>
              <w:bottom w:val="single" w:color="auto" w:sz="2" w:space="0"/>
            </w:tcBorders>
            <w:noWrap w:val="0"/>
            <w:vAlign w:val="center"/>
          </w:tcPr>
          <w:p w14:paraId="7D59D49F">
            <w:pPr>
              <w:jc w:val="center"/>
              <w:rPr>
                <w:sz w:val="16"/>
                <w:szCs w:val="16"/>
                <w:lang w:val="en-US"/>
              </w:rPr>
            </w:pPr>
            <w:r>
              <w:rPr>
                <w:sz w:val="16"/>
                <w:szCs w:val="16"/>
                <w:lang w:val="en-US"/>
              </w:rPr>
              <w:t>1,320</w:t>
            </w:r>
          </w:p>
        </w:tc>
      </w:tr>
      <w:tr w14:paraId="42A6A19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88E03A9">
            <w:pPr>
              <w:jc w:val="center"/>
              <w:rPr>
                <w:sz w:val="16"/>
                <w:szCs w:val="16"/>
                <w:lang w:val="en-US"/>
              </w:rPr>
            </w:pPr>
          </w:p>
        </w:tc>
        <w:tc>
          <w:tcPr>
            <w:tcW w:w="1418" w:type="dxa"/>
            <w:gridSpan w:val="5"/>
            <w:tcBorders>
              <w:top w:val="nil"/>
              <w:bottom w:val="single" w:color="auto" w:sz="2" w:space="0"/>
            </w:tcBorders>
            <w:noWrap w:val="0"/>
            <w:vAlign w:val="center"/>
          </w:tcPr>
          <w:p w14:paraId="5A7E7CC4">
            <w:pPr>
              <w:jc w:val="center"/>
              <w:rPr>
                <w:sz w:val="16"/>
                <w:szCs w:val="16"/>
                <w:lang w:val="en-US"/>
              </w:rPr>
            </w:pPr>
            <w:r>
              <w:rPr>
                <w:sz w:val="16"/>
                <w:szCs w:val="16"/>
                <w:lang w:val="en-US"/>
              </w:rPr>
              <w:t>9310060019900</w:t>
            </w:r>
          </w:p>
        </w:tc>
        <w:tc>
          <w:tcPr>
            <w:tcW w:w="4366" w:type="dxa"/>
            <w:gridSpan w:val="5"/>
            <w:tcBorders>
              <w:top w:val="nil"/>
              <w:bottom w:val="single" w:color="auto" w:sz="2" w:space="0"/>
            </w:tcBorders>
            <w:noWrap w:val="0"/>
            <w:vAlign w:val="center"/>
          </w:tcPr>
          <w:p w14:paraId="6C5DCD6F">
            <w:pPr>
              <w:rPr>
                <w:sz w:val="16"/>
                <w:szCs w:val="16"/>
                <w:lang w:val="en-US"/>
              </w:rPr>
            </w:pPr>
            <w:r>
              <w:rPr>
                <w:sz w:val="16"/>
                <w:szCs w:val="16"/>
                <w:lang w:val="en-US"/>
              </w:rPr>
              <w:t>Muncitor necalificat</w:t>
            </w:r>
          </w:p>
        </w:tc>
        <w:tc>
          <w:tcPr>
            <w:tcW w:w="1021" w:type="dxa"/>
            <w:gridSpan w:val="5"/>
            <w:tcBorders>
              <w:top w:val="nil"/>
              <w:bottom w:val="single" w:color="auto" w:sz="2" w:space="0"/>
            </w:tcBorders>
            <w:noWrap w:val="0"/>
            <w:vAlign w:val="center"/>
          </w:tcPr>
          <w:p w14:paraId="691BDB5E">
            <w:pPr>
              <w:jc w:val="center"/>
              <w:rPr>
                <w:sz w:val="16"/>
                <w:szCs w:val="16"/>
                <w:lang w:val="en-US"/>
              </w:rPr>
            </w:pPr>
            <w:r>
              <w:rPr>
                <w:sz w:val="16"/>
                <w:szCs w:val="16"/>
                <w:lang w:val="en-US"/>
              </w:rPr>
              <w:t>h-om</w:t>
            </w:r>
          </w:p>
        </w:tc>
        <w:tc>
          <w:tcPr>
            <w:tcW w:w="1134" w:type="dxa"/>
            <w:gridSpan w:val="4"/>
            <w:tcBorders>
              <w:top w:val="nil"/>
              <w:bottom w:val="single" w:color="auto" w:sz="2" w:space="0"/>
            </w:tcBorders>
            <w:noWrap w:val="0"/>
            <w:vAlign w:val="center"/>
          </w:tcPr>
          <w:p w14:paraId="2ACCA729">
            <w:pPr>
              <w:jc w:val="center"/>
              <w:rPr>
                <w:sz w:val="16"/>
                <w:szCs w:val="16"/>
                <w:lang w:val="en-US"/>
              </w:rPr>
            </w:pPr>
            <w:r>
              <w:rPr>
                <w:rFonts w:ascii="Times New Roman CYR" w:hAnsi="Times New Roman CYR" w:cs="Times New Roman CYR"/>
                <w:sz w:val="16"/>
                <w:szCs w:val="16"/>
                <w:lang w:val="en-US"/>
              </w:rPr>
              <w:t>0,7600</w:t>
            </w:r>
          </w:p>
        </w:tc>
        <w:tc>
          <w:tcPr>
            <w:tcW w:w="1559" w:type="dxa"/>
            <w:gridSpan w:val="3"/>
            <w:tcBorders>
              <w:top w:val="nil"/>
              <w:bottom w:val="single" w:color="auto" w:sz="2" w:space="0"/>
            </w:tcBorders>
            <w:noWrap w:val="0"/>
            <w:vAlign w:val="center"/>
          </w:tcPr>
          <w:p w14:paraId="289025CD">
            <w:pPr>
              <w:jc w:val="center"/>
              <w:rPr>
                <w:sz w:val="16"/>
                <w:szCs w:val="16"/>
                <w:lang w:val="en-US"/>
              </w:rPr>
            </w:pPr>
            <w:r>
              <w:rPr>
                <w:sz w:val="16"/>
                <w:szCs w:val="16"/>
                <w:lang w:val="en-US"/>
              </w:rPr>
              <w:t>3,040</w:t>
            </w:r>
          </w:p>
        </w:tc>
      </w:tr>
      <w:tr w14:paraId="5CB85C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2BEF12E3">
            <w:pPr>
              <w:jc w:val="center"/>
              <w:rPr>
                <w:sz w:val="16"/>
                <w:szCs w:val="16"/>
                <w:lang w:val="en-US"/>
              </w:rPr>
            </w:pPr>
          </w:p>
        </w:tc>
        <w:tc>
          <w:tcPr>
            <w:tcW w:w="1418" w:type="dxa"/>
            <w:gridSpan w:val="5"/>
            <w:tcBorders>
              <w:top w:val="nil"/>
              <w:bottom w:val="single" w:color="auto" w:sz="2" w:space="0"/>
            </w:tcBorders>
            <w:noWrap w:val="0"/>
            <w:vAlign w:val="center"/>
          </w:tcPr>
          <w:p w14:paraId="56F25B03">
            <w:pPr>
              <w:jc w:val="center"/>
              <w:rPr>
                <w:sz w:val="16"/>
                <w:szCs w:val="16"/>
                <w:lang w:val="en-US"/>
              </w:rPr>
            </w:pPr>
            <w:r>
              <w:rPr>
                <w:sz w:val="16"/>
                <w:szCs w:val="16"/>
                <w:lang w:val="en-US"/>
              </w:rPr>
              <w:t>26631021000028</w:t>
            </w:r>
          </w:p>
        </w:tc>
        <w:tc>
          <w:tcPr>
            <w:tcW w:w="4366" w:type="dxa"/>
            <w:gridSpan w:val="5"/>
            <w:tcBorders>
              <w:top w:val="nil"/>
              <w:bottom w:val="single" w:color="auto" w:sz="2" w:space="0"/>
            </w:tcBorders>
            <w:noWrap w:val="0"/>
            <w:vAlign w:val="center"/>
          </w:tcPr>
          <w:p w14:paraId="4A1072C9">
            <w:pPr>
              <w:rPr>
                <w:sz w:val="16"/>
                <w:szCs w:val="16"/>
                <w:lang w:val="en-US"/>
              </w:rPr>
            </w:pPr>
            <w:r>
              <w:rPr>
                <w:sz w:val="16"/>
                <w:szCs w:val="16"/>
                <w:lang w:val="en-US"/>
              </w:rPr>
              <w:t>Beton clasa C12/15</w:t>
            </w:r>
          </w:p>
        </w:tc>
        <w:tc>
          <w:tcPr>
            <w:tcW w:w="1021" w:type="dxa"/>
            <w:gridSpan w:val="5"/>
            <w:tcBorders>
              <w:top w:val="nil"/>
              <w:bottom w:val="single" w:color="auto" w:sz="2" w:space="0"/>
            </w:tcBorders>
            <w:noWrap w:val="0"/>
            <w:vAlign w:val="center"/>
          </w:tcPr>
          <w:p w14:paraId="3753B195">
            <w:pPr>
              <w:jc w:val="center"/>
              <w:rPr>
                <w:sz w:val="16"/>
                <w:szCs w:val="16"/>
                <w:lang w:val="en-US"/>
              </w:rPr>
            </w:pPr>
            <w:r>
              <w:rPr>
                <w:sz w:val="16"/>
                <w:szCs w:val="16"/>
                <w:lang w:val="en-US"/>
              </w:rPr>
              <w:t>m3</w:t>
            </w:r>
          </w:p>
        </w:tc>
        <w:tc>
          <w:tcPr>
            <w:tcW w:w="1134" w:type="dxa"/>
            <w:gridSpan w:val="4"/>
            <w:tcBorders>
              <w:top w:val="nil"/>
              <w:bottom w:val="single" w:color="auto" w:sz="2" w:space="0"/>
            </w:tcBorders>
            <w:noWrap w:val="0"/>
            <w:vAlign w:val="center"/>
          </w:tcPr>
          <w:p w14:paraId="36F5F1C2">
            <w:pPr>
              <w:jc w:val="center"/>
              <w:rPr>
                <w:sz w:val="16"/>
                <w:szCs w:val="16"/>
                <w:lang w:val="en-US"/>
              </w:rPr>
            </w:pPr>
            <w:r>
              <w:rPr>
                <w:rFonts w:ascii="Times New Roman CYR" w:hAnsi="Times New Roman CYR" w:cs="Times New Roman CYR"/>
                <w:sz w:val="16"/>
                <w:szCs w:val="16"/>
                <w:lang w:val="en-US"/>
              </w:rPr>
              <w:t>0,1000</w:t>
            </w:r>
          </w:p>
        </w:tc>
        <w:tc>
          <w:tcPr>
            <w:tcW w:w="1559" w:type="dxa"/>
            <w:gridSpan w:val="3"/>
            <w:tcBorders>
              <w:top w:val="nil"/>
              <w:bottom w:val="single" w:color="auto" w:sz="2" w:space="0"/>
            </w:tcBorders>
            <w:noWrap w:val="0"/>
            <w:vAlign w:val="center"/>
          </w:tcPr>
          <w:p w14:paraId="361E3C34">
            <w:pPr>
              <w:jc w:val="center"/>
              <w:rPr>
                <w:sz w:val="16"/>
                <w:szCs w:val="16"/>
                <w:lang w:val="en-US"/>
              </w:rPr>
            </w:pPr>
            <w:r>
              <w:rPr>
                <w:sz w:val="16"/>
                <w:szCs w:val="16"/>
                <w:lang w:val="en-US"/>
              </w:rPr>
              <w:t>0,400</w:t>
            </w:r>
          </w:p>
        </w:tc>
      </w:tr>
      <w:tr w14:paraId="6D1022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2" w:space="0"/>
            </w:tcBorders>
            <w:noWrap w:val="0"/>
            <w:vAlign w:val="center"/>
          </w:tcPr>
          <w:p w14:paraId="743AAF71">
            <w:pPr>
              <w:jc w:val="center"/>
              <w:rPr>
                <w:sz w:val="16"/>
                <w:szCs w:val="16"/>
                <w:lang w:val="en-US"/>
              </w:rPr>
            </w:pPr>
          </w:p>
        </w:tc>
        <w:tc>
          <w:tcPr>
            <w:tcW w:w="1418" w:type="dxa"/>
            <w:gridSpan w:val="5"/>
            <w:tcBorders>
              <w:top w:val="nil"/>
              <w:bottom w:val="single" w:color="auto" w:sz="2" w:space="0"/>
            </w:tcBorders>
            <w:noWrap w:val="0"/>
            <w:vAlign w:val="center"/>
          </w:tcPr>
          <w:p w14:paraId="488E4A1B">
            <w:pPr>
              <w:jc w:val="center"/>
              <w:rPr>
                <w:sz w:val="16"/>
                <w:szCs w:val="16"/>
                <w:lang w:val="en-US"/>
              </w:rPr>
            </w:pPr>
            <w:r>
              <w:rPr>
                <w:sz w:val="16"/>
                <w:szCs w:val="16"/>
                <w:lang w:val="en-US"/>
              </w:rPr>
              <w:t>28111063017959</w:t>
            </w:r>
          </w:p>
        </w:tc>
        <w:tc>
          <w:tcPr>
            <w:tcW w:w="4366" w:type="dxa"/>
            <w:gridSpan w:val="5"/>
            <w:tcBorders>
              <w:top w:val="nil"/>
              <w:bottom w:val="single" w:color="auto" w:sz="2" w:space="0"/>
            </w:tcBorders>
            <w:noWrap w:val="0"/>
            <w:vAlign w:val="center"/>
          </w:tcPr>
          <w:p w14:paraId="7E7E1641">
            <w:pPr>
              <w:rPr>
                <w:sz w:val="16"/>
                <w:szCs w:val="16"/>
                <w:lang w:val="en-US"/>
              </w:rPr>
            </w:pPr>
            <w:r>
              <w:rPr>
                <w:sz w:val="16"/>
                <w:szCs w:val="16"/>
                <w:lang w:val="en-US"/>
              </w:rPr>
              <w:t>Stilp metalic confectionat industrial  (Stilp) СКМ2.40</w:t>
            </w:r>
          </w:p>
        </w:tc>
        <w:tc>
          <w:tcPr>
            <w:tcW w:w="1021" w:type="dxa"/>
            <w:gridSpan w:val="5"/>
            <w:tcBorders>
              <w:top w:val="nil"/>
              <w:bottom w:val="single" w:color="auto" w:sz="2" w:space="0"/>
            </w:tcBorders>
            <w:noWrap w:val="0"/>
            <w:vAlign w:val="center"/>
          </w:tcPr>
          <w:p w14:paraId="58BE2B04">
            <w:pPr>
              <w:jc w:val="center"/>
              <w:rPr>
                <w:sz w:val="16"/>
                <w:szCs w:val="16"/>
                <w:lang w:val="en-US"/>
              </w:rPr>
            </w:pPr>
            <w:r>
              <w:rPr>
                <w:sz w:val="16"/>
                <w:szCs w:val="16"/>
                <w:lang w:val="en-US"/>
              </w:rPr>
              <w:t>buc</w:t>
            </w:r>
          </w:p>
        </w:tc>
        <w:tc>
          <w:tcPr>
            <w:tcW w:w="1134" w:type="dxa"/>
            <w:gridSpan w:val="4"/>
            <w:tcBorders>
              <w:top w:val="nil"/>
              <w:bottom w:val="single" w:color="auto" w:sz="2" w:space="0"/>
            </w:tcBorders>
            <w:noWrap w:val="0"/>
            <w:vAlign w:val="center"/>
          </w:tcPr>
          <w:p w14:paraId="730DC1B4">
            <w:pPr>
              <w:jc w:val="center"/>
              <w:rPr>
                <w:sz w:val="16"/>
                <w:szCs w:val="16"/>
                <w:lang w:val="en-US"/>
              </w:rPr>
            </w:pPr>
            <w:r>
              <w:rPr>
                <w:rFonts w:ascii="Times New Roman CYR" w:hAnsi="Times New Roman CYR" w:cs="Times New Roman CYR"/>
                <w:sz w:val="16"/>
                <w:szCs w:val="16"/>
                <w:lang w:val="en-US"/>
              </w:rPr>
              <w:t>1,0000</w:t>
            </w:r>
          </w:p>
        </w:tc>
        <w:tc>
          <w:tcPr>
            <w:tcW w:w="1559" w:type="dxa"/>
            <w:gridSpan w:val="3"/>
            <w:tcBorders>
              <w:top w:val="nil"/>
              <w:bottom w:val="single" w:color="auto" w:sz="2" w:space="0"/>
            </w:tcBorders>
            <w:noWrap w:val="0"/>
            <w:vAlign w:val="center"/>
          </w:tcPr>
          <w:p w14:paraId="7C26F703">
            <w:pPr>
              <w:jc w:val="center"/>
              <w:rPr>
                <w:sz w:val="16"/>
                <w:szCs w:val="16"/>
                <w:lang w:val="en-US"/>
              </w:rPr>
            </w:pPr>
            <w:r>
              <w:rPr>
                <w:sz w:val="16"/>
                <w:szCs w:val="16"/>
                <w:lang w:val="en-US"/>
              </w:rPr>
              <w:t>4,000</w:t>
            </w:r>
          </w:p>
        </w:tc>
      </w:tr>
      <w:tr w14:paraId="639DA204">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Pr>
        <w:tc>
          <w:tcPr>
            <w:tcW w:w="1021" w:type="dxa"/>
            <w:gridSpan w:val="2"/>
            <w:tcBorders>
              <w:top w:val="single" w:color="auto" w:sz="6" w:space="0"/>
              <w:bottom w:val="nil"/>
            </w:tcBorders>
            <w:noWrap w:val="0"/>
            <w:vAlign w:val="center"/>
          </w:tcPr>
          <w:p w14:paraId="2B99BA66">
            <w:pPr>
              <w:rPr>
                <w:sz w:val="2"/>
                <w:szCs w:val="2"/>
                <w:lang w:val="en-US"/>
              </w:rPr>
            </w:pPr>
          </w:p>
        </w:tc>
        <w:tc>
          <w:tcPr>
            <w:tcW w:w="1418" w:type="dxa"/>
            <w:gridSpan w:val="4"/>
            <w:tcBorders>
              <w:top w:val="single" w:color="auto" w:sz="6" w:space="0"/>
              <w:bottom w:val="nil"/>
            </w:tcBorders>
            <w:noWrap w:val="0"/>
            <w:vAlign w:val="center"/>
          </w:tcPr>
          <w:p w14:paraId="18D7611C">
            <w:pPr>
              <w:rPr>
                <w:sz w:val="2"/>
                <w:szCs w:val="2"/>
                <w:lang w:val="en-US"/>
              </w:rPr>
            </w:pPr>
          </w:p>
        </w:tc>
        <w:tc>
          <w:tcPr>
            <w:tcW w:w="4204" w:type="dxa"/>
            <w:gridSpan w:val="6"/>
            <w:tcBorders>
              <w:top w:val="single" w:color="auto" w:sz="6" w:space="0"/>
              <w:bottom w:val="nil"/>
            </w:tcBorders>
            <w:noWrap w:val="0"/>
            <w:vAlign w:val="top"/>
          </w:tcPr>
          <w:p w14:paraId="26C92AB3">
            <w:pPr>
              <w:rPr>
                <w:sz w:val="2"/>
                <w:szCs w:val="2"/>
                <w:lang w:val="en-US"/>
              </w:rPr>
            </w:pPr>
          </w:p>
        </w:tc>
        <w:tc>
          <w:tcPr>
            <w:tcW w:w="992" w:type="dxa"/>
            <w:gridSpan w:val="5"/>
            <w:tcBorders>
              <w:top w:val="single" w:color="auto" w:sz="6" w:space="0"/>
              <w:bottom w:val="nil"/>
              <w:right w:val="nil"/>
            </w:tcBorders>
            <w:noWrap w:val="0"/>
            <w:vAlign w:val="top"/>
          </w:tcPr>
          <w:p w14:paraId="458B4603">
            <w:pPr>
              <w:rPr>
                <w:sz w:val="2"/>
                <w:szCs w:val="2"/>
                <w:lang w:val="en-US"/>
              </w:rPr>
            </w:pPr>
          </w:p>
        </w:tc>
        <w:tc>
          <w:tcPr>
            <w:tcW w:w="1276" w:type="dxa"/>
            <w:gridSpan w:val="4"/>
            <w:tcBorders>
              <w:top w:val="single" w:color="auto" w:sz="6" w:space="0"/>
              <w:left w:val="nil"/>
              <w:bottom w:val="nil"/>
              <w:right w:val="nil"/>
            </w:tcBorders>
            <w:noWrap w:val="0"/>
            <w:vAlign w:val="top"/>
          </w:tcPr>
          <w:p w14:paraId="40160907">
            <w:pPr>
              <w:rPr>
                <w:sz w:val="2"/>
                <w:szCs w:val="2"/>
                <w:lang w:val="en-US"/>
              </w:rPr>
            </w:pPr>
          </w:p>
        </w:tc>
        <w:tc>
          <w:tcPr>
            <w:tcW w:w="1559" w:type="dxa"/>
            <w:gridSpan w:val="4"/>
            <w:tcBorders>
              <w:top w:val="single" w:color="auto" w:sz="6" w:space="0"/>
              <w:left w:val="nil"/>
              <w:bottom w:val="nil"/>
              <w:right w:val="nil"/>
            </w:tcBorders>
            <w:noWrap w:val="0"/>
            <w:vAlign w:val="top"/>
          </w:tcPr>
          <w:p w14:paraId="0DBF789C">
            <w:pPr>
              <w:rPr>
                <w:sz w:val="2"/>
                <w:szCs w:val="2"/>
                <w:lang w:val="en-US"/>
              </w:rPr>
            </w:pPr>
          </w:p>
        </w:tc>
      </w:tr>
      <w:tr w14:paraId="4D7BC34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34" w:type="dxa"/>
            <w:gridSpan w:val="3"/>
            <w:tcBorders>
              <w:top w:val="nil"/>
              <w:bottom w:val="single" w:color="auto" w:sz="4" w:space="0"/>
            </w:tcBorders>
            <w:noWrap w:val="0"/>
            <w:vAlign w:val="center"/>
          </w:tcPr>
          <w:p w14:paraId="3866DCBD">
            <w:pPr>
              <w:rPr>
                <w:sz w:val="22"/>
                <w:szCs w:val="22"/>
                <w:lang w:val="en-US"/>
              </w:rPr>
            </w:pPr>
          </w:p>
        </w:tc>
        <w:tc>
          <w:tcPr>
            <w:tcW w:w="1418" w:type="dxa"/>
            <w:gridSpan w:val="5"/>
            <w:tcBorders>
              <w:top w:val="nil"/>
              <w:bottom w:val="single" w:color="auto" w:sz="4" w:space="0"/>
            </w:tcBorders>
            <w:noWrap w:val="0"/>
            <w:vAlign w:val="center"/>
          </w:tcPr>
          <w:p w14:paraId="3D701AD2">
            <w:pPr>
              <w:rPr>
                <w:sz w:val="22"/>
                <w:szCs w:val="22"/>
                <w:lang w:val="en-US"/>
              </w:rPr>
            </w:pPr>
          </w:p>
        </w:tc>
        <w:tc>
          <w:tcPr>
            <w:tcW w:w="4366" w:type="dxa"/>
            <w:gridSpan w:val="5"/>
            <w:tcBorders>
              <w:top w:val="nil"/>
              <w:bottom w:val="single" w:color="auto" w:sz="4" w:space="0"/>
            </w:tcBorders>
            <w:noWrap w:val="0"/>
            <w:vAlign w:val="top"/>
          </w:tcPr>
          <w:p w14:paraId="1B209413">
            <w:pPr>
              <w:rPr>
                <w:i/>
                <w:iCs/>
                <w:sz w:val="22"/>
                <w:szCs w:val="22"/>
                <w:lang w:val="en-US"/>
              </w:rPr>
            </w:pPr>
            <w:r>
              <w:rPr>
                <w:i/>
                <w:iCs/>
                <w:sz w:val="22"/>
                <w:szCs w:val="22"/>
                <w:lang w:val="en-US"/>
              </w:rPr>
              <w:t>Total</w:t>
            </w:r>
          </w:p>
        </w:tc>
        <w:tc>
          <w:tcPr>
            <w:tcW w:w="1021" w:type="dxa"/>
            <w:gridSpan w:val="5"/>
            <w:tcBorders>
              <w:top w:val="nil"/>
              <w:bottom w:val="single" w:color="auto" w:sz="4" w:space="0"/>
              <w:right w:val="nil"/>
            </w:tcBorders>
            <w:noWrap w:val="0"/>
            <w:vAlign w:val="top"/>
          </w:tcPr>
          <w:p w14:paraId="6380E25D">
            <w:pPr>
              <w:rPr>
                <w:sz w:val="22"/>
                <w:szCs w:val="22"/>
                <w:lang w:val="en-US"/>
              </w:rPr>
            </w:pPr>
          </w:p>
        </w:tc>
        <w:tc>
          <w:tcPr>
            <w:tcW w:w="1134" w:type="dxa"/>
            <w:gridSpan w:val="4"/>
            <w:tcBorders>
              <w:top w:val="nil"/>
              <w:left w:val="nil"/>
              <w:bottom w:val="single" w:color="auto" w:sz="4" w:space="0"/>
              <w:right w:val="nil"/>
            </w:tcBorders>
            <w:noWrap w:val="0"/>
            <w:vAlign w:val="top"/>
          </w:tcPr>
          <w:p w14:paraId="4BCE2139">
            <w:pPr>
              <w:rPr>
                <w:sz w:val="22"/>
                <w:szCs w:val="22"/>
                <w:lang w:val="en-US"/>
              </w:rPr>
            </w:pPr>
          </w:p>
        </w:tc>
        <w:tc>
          <w:tcPr>
            <w:tcW w:w="1559" w:type="dxa"/>
            <w:gridSpan w:val="3"/>
            <w:tcBorders>
              <w:top w:val="nil"/>
              <w:left w:val="nil"/>
              <w:bottom w:val="single" w:color="auto" w:sz="4" w:space="0"/>
            </w:tcBorders>
            <w:noWrap w:val="0"/>
            <w:vAlign w:val="top"/>
          </w:tcPr>
          <w:p w14:paraId="5438E1B7">
            <w:pPr>
              <w:rPr>
                <w:sz w:val="22"/>
                <w:szCs w:val="22"/>
                <w:lang w:val="en-US"/>
              </w:rPr>
            </w:pPr>
          </w:p>
        </w:tc>
      </w:tr>
      <w:tr w14:paraId="532F751A">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07" w:type="dxa"/>
            <w:gridSpan w:val="3"/>
            <w:tcBorders>
              <w:bottom w:val="single" w:color="auto" w:sz="4" w:space="0"/>
            </w:tcBorders>
            <w:noWrap w:val="0"/>
            <w:vAlign w:val="center"/>
          </w:tcPr>
          <w:p w14:paraId="0A6A679C">
            <w:pPr>
              <w:rPr>
                <w:sz w:val="22"/>
                <w:szCs w:val="22"/>
                <w:lang w:val="en-US"/>
              </w:rPr>
            </w:pPr>
          </w:p>
        </w:tc>
        <w:tc>
          <w:tcPr>
            <w:tcW w:w="1381" w:type="dxa"/>
            <w:gridSpan w:val="5"/>
            <w:tcBorders>
              <w:bottom w:val="single" w:color="auto" w:sz="4" w:space="0"/>
            </w:tcBorders>
            <w:noWrap w:val="0"/>
            <w:vAlign w:val="center"/>
          </w:tcPr>
          <w:p w14:paraId="732F9541">
            <w:pPr>
              <w:rPr>
                <w:sz w:val="22"/>
                <w:szCs w:val="22"/>
                <w:lang w:val="en-US"/>
              </w:rPr>
            </w:pPr>
          </w:p>
        </w:tc>
        <w:tc>
          <w:tcPr>
            <w:tcW w:w="4238" w:type="dxa"/>
            <w:gridSpan w:val="5"/>
            <w:tcBorders>
              <w:bottom w:val="single" w:color="auto" w:sz="4" w:space="0"/>
            </w:tcBorders>
            <w:noWrap w:val="0"/>
            <w:vAlign w:val="top"/>
          </w:tcPr>
          <w:p w14:paraId="3008299B">
            <w:pPr>
              <w:rPr>
                <w:sz w:val="22"/>
                <w:szCs w:val="22"/>
                <w:lang w:val="en-US"/>
              </w:rPr>
            </w:pPr>
            <w:r>
              <w:rPr>
                <w:b/>
                <w:bCs/>
                <w:sz w:val="24"/>
                <w:szCs w:val="24"/>
                <w:lang w:val="en-US"/>
              </w:rPr>
              <w:t xml:space="preserve">Total </w:t>
            </w:r>
            <w:r>
              <w:rPr>
                <w:b/>
                <w:bCs/>
                <w:sz w:val="22"/>
                <w:szCs w:val="22"/>
                <w:lang w:val="en-US"/>
              </w:rPr>
              <w:t>Instalatii de semnalizare rutiera</w:t>
            </w:r>
          </w:p>
        </w:tc>
        <w:tc>
          <w:tcPr>
            <w:tcW w:w="3621" w:type="dxa"/>
            <w:gridSpan w:val="12"/>
            <w:tcBorders>
              <w:bottom w:val="single" w:color="auto" w:sz="4" w:space="0"/>
              <w:right w:val="single" w:color="auto" w:sz="4" w:space="0"/>
            </w:tcBorders>
            <w:noWrap w:val="0"/>
            <w:vAlign w:val="top"/>
          </w:tcPr>
          <w:p w14:paraId="10D3FABF">
            <w:pPr>
              <w:rPr>
                <w:sz w:val="22"/>
                <w:szCs w:val="22"/>
                <w:lang w:val="en-US"/>
              </w:rPr>
            </w:pPr>
          </w:p>
        </w:tc>
      </w:tr>
      <w:tr w14:paraId="62F47A93">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Height w:val="20" w:hRule="exact"/>
        </w:trPr>
        <w:tc>
          <w:tcPr>
            <w:tcW w:w="992" w:type="dxa"/>
            <w:tcBorders>
              <w:top w:val="single" w:color="auto" w:sz="6" w:space="0"/>
              <w:bottom w:val="single" w:color="auto" w:sz="12" w:space="0"/>
            </w:tcBorders>
            <w:noWrap w:val="0"/>
            <w:vAlign w:val="top"/>
          </w:tcPr>
          <w:p w14:paraId="3ABE3960">
            <w:pPr>
              <w:rPr>
                <w:sz w:val="22"/>
                <w:szCs w:val="22"/>
                <w:lang w:val="en-US"/>
              </w:rPr>
            </w:pPr>
          </w:p>
        </w:tc>
        <w:tc>
          <w:tcPr>
            <w:tcW w:w="1417" w:type="dxa"/>
            <w:gridSpan w:val="5"/>
            <w:tcBorders>
              <w:top w:val="single" w:color="auto" w:sz="6" w:space="0"/>
              <w:bottom w:val="single" w:color="auto" w:sz="12" w:space="0"/>
            </w:tcBorders>
            <w:noWrap w:val="0"/>
            <w:vAlign w:val="top"/>
          </w:tcPr>
          <w:p w14:paraId="1CAD493F">
            <w:pPr>
              <w:rPr>
                <w:sz w:val="22"/>
                <w:szCs w:val="22"/>
                <w:lang w:val="en-US"/>
              </w:rPr>
            </w:pPr>
          </w:p>
        </w:tc>
        <w:tc>
          <w:tcPr>
            <w:tcW w:w="4111" w:type="dxa"/>
            <w:gridSpan w:val="5"/>
            <w:tcBorders>
              <w:top w:val="single" w:color="auto" w:sz="6" w:space="0"/>
              <w:bottom w:val="single" w:color="auto" w:sz="12" w:space="0"/>
            </w:tcBorders>
            <w:noWrap w:val="0"/>
            <w:vAlign w:val="top"/>
          </w:tcPr>
          <w:p w14:paraId="7E32C2B1">
            <w:pPr>
              <w:rPr>
                <w:b/>
                <w:bCs/>
                <w:sz w:val="22"/>
                <w:szCs w:val="22"/>
                <w:lang w:val="en-US"/>
              </w:rPr>
            </w:pPr>
          </w:p>
        </w:tc>
        <w:tc>
          <w:tcPr>
            <w:tcW w:w="992" w:type="dxa"/>
            <w:gridSpan w:val="5"/>
            <w:tcBorders>
              <w:top w:val="single" w:color="auto" w:sz="6" w:space="0"/>
              <w:bottom w:val="single" w:color="auto" w:sz="12" w:space="0"/>
            </w:tcBorders>
            <w:noWrap w:val="0"/>
            <w:vAlign w:val="top"/>
          </w:tcPr>
          <w:p w14:paraId="58316713">
            <w:pPr>
              <w:rPr>
                <w:sz w:val="22"/>
                <w:szCs w:val="22"/>
                <w:lang w:val="en-US"/>
              </w:rPr>
            </w:pPr>
          </w:p>
        </w:tc>
        <w:tc>
          <w:tcPr>
            <w:tcW w:w="2835" w:type="dxa"/>
            <w:gridSpan w:val="9"/>
            <w:tcBorders>
              <w:top w:val="single" w:color="auto" w:sz="6" w:space="0"/>
              <w:bottom w:val="single" w:color="auto" w:sz="12" w:space="0"/>
            </w:tcBorders>
            <w:noWrap w:val="0"/>
            <w:vAlign w:val="top"/>
          </w:tcPr>
          <w:p w14:paraId="120AD4A6">
            <w:pPr>
              <w:rPr>
                <w:sz w:val="22"/>
                <w:szCs w:val="22"/>
                <w:lang w:val="en-US"/>
              </w:rPr>
            </w:pPr>
          </w:p>
        </w:tc>
      </w:tr>
      <w:tr w14:paraId="298A69E6">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Height w:val="20" w:hRule="atLeast"/>
        </w:trPr>
        <w:tc>
          <w:tcPr>
            <w:tcW w:w="992" w:type="dxa"/>
            <w:tcBorders>
              <w:top w:val="single" w:color="auto" w:sz="12" w:space="0"/>
              <w:left w:val="nil"/>
              <w:bottom w:val="nil"/>
              <w:right w:val="nil"/>
            </w:tcBorders>
            <w:noWrap w:val="0"/>
            <w:vAlign w:val="top"/>
          </w:tcPr>
          <w:p w14:paraId="18B7FCF1">
            <w:pPr>
              <w:rPr>
                <w:sz w:val="2"/>
                <w:szCs w:val="2"/>
                <w:lang w:val="en-US"/>
              </w:rPr>
            </w:pPr>
          </w:p>
        </w:tc>
        <w:tc>
          <w:tcPr>
            <w:tcW w:w="1417" w:type="dxa"/>
            <w:gridSpan w:val="5"/>
            <w:tcBorders>
              <w:top w:val="single" w:color="auto" w:sz="12" w:space="0"/>
              <w:left w:val="nil"/>
              <w:bottom w:val="nil"/>
              <w:right w:val="nil"/>
            </w:tcBorders>
            <w:noWrap w:val="0"/>
            <w:vAlign w:val="top"/>
          </w:tcPr>
          <w:p w14:paraId="1CDE8713">
            <w:pPr>
              <w:rPr>
                <w:sz w:val="2"/>
                <w:szCs w:val="2"/>
                <w:lang w:val="en-US"/>
              </w:rPr>
            </w:pPr>
          </w:p>
        </w:tc>
        <w:tc>
          <w:tcPr>
            <w:tcW w:w="4111" w:type="dxa"/>
            <w:gridSpan w:val="5"/>
            <w:tcBorders>
              <w:top w:val="single" w:color="auto" w:sz="12" w:space="0"/>
              <w:left w:val="nil"/>
              <w:bottom w:val="nil"/>
              <w:right w:val="nil"/>
            </w:tcBorders>
            <w:noWrap w:val="0"/>
            <w:vAlign w:val="top"/>
          </w:tcPr>
          <w:p w14:paraId="0162201A">
            <w:pPr>
              <w:rPr>
                <w:sz w:val="2"/>
                <w:szCs w:val="2"/>
                <w:lang w:val="en-US"/>
              </w:rPr>
            </w:pPr>
          </w:p>
        </w:tc>
        <w:tc>
          <w:tcPr>
            <w:tcW w:w="992" w:type="dxa"/>
            <w:gridSpan w:val="5"/>
            <w:tcBorders>
              <w:top w:val="single" w:color="auto" w:sz="12" w:space="0"/>
              <w:left w:val="nil"/>
              <w:bottom w:val="nil"/>
              <w:right w:val="nil"/>
            </w:tcBorders>
            <w:noWrap w:val="0"/>
            <w:vAlign w:val="top"/>
          </w:tcPr>
          <w:p w14:paraId="12B79E79">
            <w:pPr>
              <w:rPr>
                <w:sz w:val="2"/>
                <w:szCs w:val="2"/>
                <w:lang w:val="en-US"/>
              </w:rPr>
            </w:pPr>
          </w:p>
        </w:tc>
        <w:tc>
          <w:tcPr>
            <w:tcW w:w="2835" w:type="dxa"/>
            <w:gridSpan w:val="9"/>
            <w:tcBorders>
              <w:top w:val="single" w:color="auto" w:sz="12" w:space="0"/>
              <w:left w:val="nil"/>
              <w:bottom w:val="nil"/>
              <w:right w:val="single" w:color="auto" w:sz="4" w:space="0"/>
            </w:tcBorders>
            <w:noWrap w:val="0"/>
            <w:vAlign w:val="top"/>
          </w:tcPr>
          <w:p w14:paraId="34680E36">
            <w:pPr>
              <w:rPr>
                <w:sz w:val="2"/>
                <w:szCs w:val="2"/>
                <w:lang w:val="en-US"/>
              </w:rPr>
            </w:pPr>
          </w:p>
        </w:tc>
      </w:tr>
      <w:tr w14:paraId="489436C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40" w:type="dxa"/>
            <w:gridSpan w:val="5"/>
            <w:tcBorders>
              <w:top w:val="single" w:color="auto" w:sz="4" w:space="0"/>
              <w:bottom w:val="single" w:color="auto" w:sz="4" w:space="0"/>
              <w:right w:val="single" w:color="auto" w:sz="4" w:space="0"/>
            </w:tcBorders>
            <w:noWrap w:val="0"/>
            <w:vAlign w:val="center"/>
          </w:tcPr>
          <w:p w14:paraId="3B725ABD">
            <w:pPr>
              <w:rPr>
                <w:sz w:val="22"/>
                <w:szCs w:val="22"/>
                <w:lang w:val="en-US"/>
              </w:rPr>
            </w:pPr>
          </w:p>
        </w:tc>
        <w:tc>
          <w:tcPr>
            <w:tcW w:w="1426" w:type="dxa"/>
            <w:gridSpan w:val="5"/>
            <w:tcBorders>
              <w:top w:val="single" w:color="auto" w:sz="4" w:space="0"/>
              <w:left w:val="single" w:color="auto" w:sz="4" w:space="0"/>
              <w:bottom w:val="single" w:color="auto" w:sz="4" w:space="0"/>
            </w:tcBorders>
            <w:noWrap w:val="0"/>
            <w:vAlign w:val="center"/>
          </w:tcPr>
          <w:p w14:paraId="1A76D3BC">
            <w:pPr>
              <w:rPr>
                <w:sz w:val="22"/>
                <w:szCs w:val="22"/>
                <w:lang w:val="en-US"/>
              </w:rPr>
            </w:pPr>
          </w:p>
        </w:tc>
        <w:tc>
          <w:tcPr>
            <w:tcW w:w="4332" w:type="dxa"/>
            <w:gridSpan w:val="5"/>
            <w:tcBorders>
              <w:top w:val="single" w:color="auto" w:sz="4" w:space="0"/>
              <w:bottom w:val="single" w:color="auto" w:sz="4" w:space="0"/>
            </w:tcBorders>
            <w:noWrap w:val="0"/>
            <w:vAlign w:val="center"/>
          </w:tcPr>
          <w:p w14:paraId="08E875C3">
            <w:pPr>
              <w:rPr>
                <w:sz w:val="22"/>
                <w:szCs w:val="22"/>
                <w:lang w:val="en-US"/>
              </w:rPr>
            </w:pPr>
            <w:r>
              <w:rPr>
                <w:sz w:val="22"/>
                <w:szCs w:val="22"/>
                <w:lang w:val="en-US"/>
              </w:rPr>
              <w:t>Total</w:t>
            </w:r>
          </w:p>
        </w:tc>
        <w:tc>
          <w:tcPr>
            <w:tcW w:w="1027" w:type="dxa"/>
            <w:gridSpan w:val="5"/>
            <w:tcBorders>
              <w:top w:val="single" w:color="auto" w:sz="4" w:space="0"/>
              <w:bottom w:val="single" w:color="auto" w:sz="4" w:space="0"/>
              <w:right w:val="nil"/>
            </w:tcBorders>
            <w:noWrap w:val="0"/>
            <w:vAlign w:val="top"/>
          </w:tcPr>
          <w:p w14:paraId="6A142E01">
            <w:pPr>
              <w:rPr>
                <w:sz w:val="22"/>
                <w:szCs w:val="22"/>
                <w:lang w:val="en-US"/>
              </w:rPr>
            </w:pPr>
          </w:p>
        </w:tc>
        <w:tc>
          <w:tcPr>
            <w:tcW w:w="2422" w:type="dxa"/>
            <w:gridSpan w:val="5"/>
            <w:tcBorders>
              <w:top w:val="single" w:color="auto" w:sz="4" w:space="0"/>
              <w:left w:val="nil"/>
              <w:bottom w:val="single" w:color="auto" w:sz="4" w:space="0"/>
              <w:right w:val="single" w:color="auto" w:sz="4" w:space="0"/>
            </w:tcBorders>
            <w:noWrap w:val="0"/>
            <w:vAlign w:val="top"/>
          </w:tcPr>
          <w:p w14:paraId="545811EF">
            <w:pPr>
              <w:rPr>
                <w:sz w:val="22"/>
                <w:szCs w:val="22"/>
                <w:lang w:val="en-US"/>
              </w:rPr>
            </w:pPr>
          </w:p>
        </w:tc>
      </w:tr>
      <w:tr w14:paraId="6E0F5B3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40" w:type="dxa"/>
            <w:gridSpan w:val="5"/>
            <w:tcBorders>
              <w:top w:val="single" w:color="auto" w:sz="4" w:space="0"/>
              <w:bottom w:val="single" w:color="auto" w:sz="4" w:space="0"/>
              <w:right w:val="single" w:color="auto" w:sz="4" w:space="0"/>
            </w:tcBorders>
            <w:noWrap w:val="0"/>
            <w:vAlign w:val="center"/>
          </w:tcPr>
          <w:p w14:paraId="63E0BD3C">
            <w:pPr>
              <w:rPr>
                <w:sz w:val="22"/>
                <w:szCs w:val="22"/>
                <w:lang w:val="en-US"/>
              </w:rPr>
            </w:pPr>
          </w:p>
        </w:tc>
        <w:tc>
          <w:tcPr>
            <w:tcW w:w="1426" w:type="dxa"/>
            <w:gridSpan w:val="5"/>
            <w:tcBorders>
              <w:top w:val="single" w:color="auto" w:sz="4" w:space="0"/>
              <w:left w:val="single" w:color="auto" w:sz="4" w:space="0"/>
              <w:bottom w:val="single" w:color="auto" w:sz="4" w:space="0"/>
            </w:tcBorders>
            <w:noWrap w:val="0"/>
            <w:vAlign w:val="center"/>
          </w:tcPr>
          <w:p w14:paraId="7F64B83B">
            <w:pPr>
              <w:rPr>
                <w:sz w:val="22"/>
                <w:szCs w:val="22"/>
                <w:lang w:val="en-US"/>
              </w:rPr>
            </w:pPr>
          </w:p>
        </w:tc>
        <w:tc>
          <w:tcPr>
            <w:tcW w:w="4332" w:type="dxa"/>
            <w:gridSpan w:val="5"/>
            <w:tcBorders>
              <w:top w:val="single" w:color="auto" w:sz="4" w:space="0"/>
              <w:bottom w:val="single" w:color="auto" w:sz="4" w:space="0"/>
            </w:tcBorders>
            <w:noWrap w:val="0"/>
            <w:vAlign w:val="center"/>
          </w:tcPr>
          <w:p w14:paraId="45818727">
            <w:pPr>
              <w:rPr>
                <w:sz w:val="22"/>
                <w:szCs w:val="22"/>
                <w:lang w:val="en-US"/>
              </w:rPr>
            </w:pPr>
            <w:r>
              <w:rPr>
                <w:sz w:val="22"/>
                <w:szCs w:val="22"/>
                <w:lang w:val="en-US"/>
              </w:rPr>
              <w:t>Asigurarea sociala</w:t>
            </w:r>
          </w:p>
        </w:tc>
        <w:tc>
          <w:tcPr>
            <w:tcW w:w="1027" w:type="dxa"/>
            <w:gridSpan w:val="5"/>
            <w:tcBorders>
              <w:top w:val="single" w:color="auto" w:sz="4" w:space="0"/>
              <w:bottom w:val="single" w:color="auto" w:sz="4" w:space="0"/>
              <w:right w:val="nil"/>
            </w:tcBorders>
            <w:noWrap w:val="0"/>
            <w:vAlign w:val="top"/>
          </w:tcPr>
          <w:p w14:paraId="0BBF3E77">
            <w:pPr>
              <w:rPr>
                <w:sz w:val="22"/>
                <w:szCs w:val="22"/>
                <w:lang w:val="en-US"/>
              </w:rPr>
            </w:pPr>
          </w:p>
        </w:tc>
        <w:tc>
          <w:tcPr>
            <w:tcW w:w="2422" w:type="dxa"/>
            <w:gridSpan w:val="5"/>
            <w:tcBorders>
              <w:top w:val="single" w:color="auto" w:sz="4" w:space="0"/>
              <w:left w:val="nil"/>
              <w:bottom w:val="single" w:color="auto" w:sz="4" w:space="0"/>
              <w:right w:val="single" w:color="auto" w:sz="4" w:space="0"/>
            </w:tcBorders>
            <w:noWrap w:val="0"/>
            <w:vAlign w:val="top"/>
          </w:tcPr>
          <w:p w14:paraId="645E208A">
            <w:pPr>
              <w:rPr>
                <w:sz w:val="22"/>
                <w:szCs w:val="22"/>
                <w:lang w:val="en-US"/>
              </w:rPr>
            </w:pPr>
          </w:p>
        </w:tc>
      </w:tr>
      <w:tr w14:paraId="0A17E7C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40" w:type="dxa"/>
            <w:gridSpan w:val="5"/>
            <w:tcBorders>
              <w:top w:val="single" w:color="auto" w:sz="4" w:space="0"/>
              <w:bottom w:val="single" w:color="auto" w:sz="4" w:space="0"/>
              <w:right w:val="single" w:color="auto" w:sz="4" w:space="0"/>
            </w:tcBorders>
            <w:noWrap w:val="0"/>
            <w:vAlign w:val="center"/>
          </w:tcPr>
          <w:p w14:paraId="2A2015D8">
            <w:pPr>
              <w:rPr>
                <w:sz w:val="22"/>
                <w:szCs w:val="22"/>
                <w:lang w:val="en-US"/>
              </w:rPr>
            </w:pPr>
          </w:p>
        </w:tc>
        <w:tc>
          <w:tcPr>
            <w:tcW w:w="1426" w:type="dxa"/>
            <w:gridSpan w:val="5"/>
            <w:tcBorders>
              <w:top w:val="single" w:color="auto" w:sz="4" w:space="0"/>
              <w:left w:val="single" w:color="auto" w:sz="4" w:space="0"/>
              <w:bottom w:val="single" w:color="auto" w:sz="4" w:space="0"/>
            </w:tcBorders>
            <w:noWrap w:val="0"/>
            <w:vAlign w:val="center"/>
          </w:tcPr>
          <w:p w14:paraId="7178B4DA">
            <w:pPr>
              <w:rPr>
                <w:sz w:val="22"/>
                <w:szCs w:val="22"/>
                <w:lang w:val="en-US"/>
              </w:rPr>
            </w:pPr>
          </w:p>
        </w:tc>
        <w:tc>
          <w:tcPr>
            <w:tcW w:w="4332" w:type="dxa"/>
            <w:gridSpan w:val="5"/>
            <w:tcBorders>
              <w:top w:val="single" w:color="auto" w:sz="4" w:space="0"/>
              <w:bottom w:val="single" w:color="auto" w:sz="4" w:space="0"/>
            </w:tcBorders>
            <w:noWrap w:val="0"/>
            <w:vAlign w:val="center"/>
          </w:tcPr>
          <w:p w14:paraId="11FEEF97">
            <w:pPr>
              <w:rPr>
                <w:sz w:val="22"/>
                <w:szCs w:val="22"/>
                <w:lang w:val="en-US"/>
              </w:rPr>
            </w:pPr>
            <w:r>
              <w:rPr>
                <w:sz w:val="22"/>
                <w:szCs w:val="22"/>
                <w:lang w:val="en-US"/>
              </w:rPr>
              <w:t>Total</w:t>
            </w:r>
          </w:p>
        </w:tc>
        <w:tc>
          <w:tcPr>
            <w:tcW w:w="1027" w:type="dxa"/>
            <w:gridSpan w:val="5"/>
            <w:tcBorders>
              <w:top w:val="single" w:color="auto" w:sz="4" w:space="0"/>
              <w:bottom w:val="single" w:color="auto" w:sz="4" w:space="0"/>
              <w:right w:val="nil"/>
            </w:tcBorders>
            <w:noWrap w:val="0"/>
            <w:vAlign w:val="top"/>
          </w:tcPr>
          <w:p w14:paraId="46AB69F6">
            <w:pPr>
              <w:rPr>
                <w:sz w:val="22"/>
                <w:szCs w:val="22"/>
                <w:lang w:val="en-US"/>
              </w:rPr>
            </w:pPr>
          </w:p>
        </w:tc>
        <w:tc>
          <w:tcPr>
            <w:tcW w:w="2422" w:type="dxa"/>
            <w:gridSpan w:val="5"/>
            <w:tcBorders>
              <w:top w:val="single" w:color="auto" w:sz="4" w:space="0"/>
              <w:left w:val="nil"/>
              <w:bottom w:val="single" w:color="auto" w:sz="4" w:space="0"/>
              <w:right w:val="single" w:color="auto" w:sz="4" w:space="0"/>
            </w:tcBorders>
            <w:noWrap w:val="0"/>
            <w:vAlign w:val="top"/>
          </w:tcPr>
          <w:p w14:paraId="36E5FA65">
            <w:pPr>
              <w:rPr>
                <w:sz w:val="22"/>
                <w:szCs w:val="22"/>
                <w:lang w:val="en-US"/>
              </w:rPr>
            </w:pPr>
          </w:p>
        </w:tc>
      </w:tr>
      <w:tr w14:paraId="6141437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40" w:type="dxa"/>
            <w:gridSpan w:val="5"/>
            <w:tcBorders>
              <w:top w:val="single" w:color="auto" w:sz="4" w:space="0"/>
              <w:bottom w:val="single" w:color="auto" w:sz="4" w:space="0"/>
              <w:right w:val="single" w:color="auto" w:sz="4" w:space="0"/>
            </w:tcBorders>
            <w:noWrap w:val="0"/>
            <w:vAlign w:val="center"/>
          </w:tcPr>
          <w:p w14:paraId="2D062393">
            <w:pPr>
              <w:rPr>
                <w:sz w:val="22"/>
                <w:szCs w:val="22"/>
                <w:lang w:val="en-US"/>
              </w:rPr>
            </w:pPr>
          </w:p>
        </w:tc>
        <w:tc>
          <w:tcPr>
            <w:tcW w:w="1426" w:type="dxa"/>
            <w:gridSpan w:val="5"/>
            <w:tcBorders>
              <w:top w:val="single" w:color="auto" w:sz="4" w:space="0"/>
              <w:left w:val="single" w:color="auto" w:sz="4" w:space="0"/>
              <w:bottom w:val="single" w:color="auto" w:sz="4" w:space="0"/>
            </w:tcBorders>
            <w:noWrap w:val="0"/>
            <w:vAlign w:val="center"/>
          </w:tcPr>
          <w:p w14:paraId="29C5ED5B">
            <w:pPr>
              <w:rPr>
                <w:sz w:val="22"/>
                <w:szCs w:val="22"/>
                <w:lang w:val="en-US"/>
              </w:rPr>
            </w:pPr>
          </w:p>
        </w:tc>
        <w:tc>
          <w:tcPr>
            <w:tcW w:w="4332" w:type="dxa"/>
            <w:gridSpan w:val="5"/>
            <w:tcBorders>
              <w:top w:val="single" w:color="auto" w:sz="4" w:space="0"/>
              <w:bottom w:val="single" w:color="auto" w:sz="4" w:space="0"/>
            </w:tcBorders>
            <w:noWrap w:val="0"/>
            <w:vAlign w:val="center"/>
          </w:tcPr>
          <w:p w14:paraId="79E2D4A0">
            <w:pPr>
              <w:rPr>
                <w:sz w:val="22"/>
                <w:szCs w:val="22"/>
                <w:lang w:val="en-US"/>
              </w:rPr>
            </w:pPr>
            <w:r>
              <w:rPr>
                <w:sz w:val="22"/>
                <w:szCs w:val="22"/>
                <w:lang w:val="en-US"/>
              </w:rPr>
              <w:t>Cheltuieli de regie</w:t>
            </w:r>
          </w:p>
        </w:tc>
        <w:tc>
          <w:tcPr>
            <w:tcW w:w="1027" w:type="dxa"/>
            <w:gridSpan w:val="5"/>
            <w:tcBorders>
              <w:top w:val="single" w:color="auto" w:sz="4" w:space="0"/>
              <w:bottom w:val="single" w:color="auto" w:sz="4" w:space="0"/>
              <w:right w:val="nil"/>
            </w:tcBorders>
            <w:noWrap w:val="0"/>
            <w:vAlign w:val="top"/>
          </w:tcPr>
          <w:p w14:paraId="47AD2357">
            <w:pPr>
              <w:rPr>
                <w:sz w:val="22"/>
                <w:szCs w:val="22"/>
                <w:lang w:val="en-US"/>
              </w:rPr>
            </w:pPr>
          </w:p>
        </w:tc>
        <w:tc>
          <w:tcPr>
            <w:tcW w:w="2422" w:type="dxa"/>
            <w:gridSpan w:val="5"/>
            <w:tcBorders>
              <w:top w:val="single" w:color="auto" w:sz="4" w:space="0"/>
              <w:left w:val="nil"/>
              <w:bottom w:val="single" w:color="auto" w:sz="4" w:space="0"/>
              <w:right w:val="single" w:color="auto" w:sz="4" w:space="0"/>
            </w:tcBorders>
            <w:noWrap w:val="0"/>
            <w:vAlign w:val="top"/>
          </w:tcPr>
          <w:p w14:paraId="61EF642B">
            <w:pPr>
              <w:rPr>
                <w:sz w:val="22"/>
                <w:szCs w:val="22"/>
                <w:lang w:val="en-US"/>
              </w:rPr>
            </w:pPr>
          </w:p>
        </w:tc>
      </w:tr>
      <w:tr w14:paraId="255FFF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40" w:type="dxa"/>
            <w:gridSpan w:val="5"/>
            <w:tcBorders>
              <w:top w:val="single" w:color="auto" w:sz="4" w:space="0"/>
              <w:bottom w:val="single" w:color="auto" w:sz="4" w:space="0"/>
              <w:right w:val="single" w:color="auto" w:sz="4" w:space="0"/>
            </w:tcBorders>
            <w:noWrap w:val="0"/>
            <w:vAlign w:val="center"/>
          </w:tcPr>
          <w:p w14:paraId="15D316F7">
            <w:pPr>
              <w:rPr>
                <w:sz w:val="22"/>
                <w:szCs w:val="22"/>
                <w:lang w:val="en-US"/>
              </w:rPr>
            </w:pPr>
          </w:p>
        </w:tc>
        <w:tc>
          <w:tcPr>
            <w:tcW w:w="1426" w:type="dxa"/>
            <w:gridSpan w:val="5"/>
            <w:tcBorders>
              <w:top w:val="single" w:color="auto" w:sz="4" w:space="0"/>
              <w:left w:val="single" w:color="auto" w:sz="4" w:space="0"/>
              <w:bottom w:val="single" w:color="auto" w:sz="4" w:space="0"/>
            </w:tcBorders>
            <w:noWrap w:val="0"/>
            <w:vAlign w:val="center"/>
          </w:tcPr>
          <w:p w14:paraId="467CF17C">
            <w:pPr>
              <w:rPr>
                <w:sz w:val="22"/>
                <w:szCs w:val="22"/>
                <w:lang w:val="en-US"/>
              </w:rPr>
            </w:pPr>
          </w:p>
        </w:tc>
        <w:tc>
          <w:tcPr>
            <w:tcW w:w="4332" w:type="dxa"/>
            <w:gridSpan w:val="5"/>
            <w:tcBorders>
              <w:top w:val="single" w:color="auto" w:sz="4" w:space="0"/>
              <w:bottom w:val="single" w:color="auto" w:sz="4" w:space="0"/>
            </w:tcBorders>
            <w:noWrap w:val="0"/>
            <w:vAlign w:val="center"/>
          </w:tcPr>
          <w:p w14:paraId="5E7A14C9">
            <w:pPr>
              <w:rPr>
                <w:sz w:val="22"/>
                <w:szCs w:val="22"/>
                <w:lang w:val="en-US"/>
              </w:rPr>
            </w:pPr>
            <w:r>
              <w:rPr>
                <w:sz w:val="22"/>
                <w:szCs w:val="22"/>
                <w:lang w:val="en-US"/>
              </w:rPr>
              <w:t>Total</w:t>
            </w:r>
          </w:p>
        </w:tc>
        <w:tc>
          <w:tcPr>
            <w:tcW w:w="1027" w:type="dxa"/>
            <w:gridSpan w:val="5"/>
            <w:tcBorders>
              <w:top w:val="single" w:color="auto" w:sz="4" w:space="0"/>
              <w:bottom w:val="single" w:color="auto" w:sz="4" w:space="0"/>
              <w:right w:val="nil"/>
            </w:tcBorders>
            <w:noWrap w:val="0"/>
            <w:vAlign w:val="top"/>
          </w:tcPr>
          <w:p w14:paraId="2E3BC560">
            <w:pPr>
              <w:rPr>
                <w:sz w:val="22"/>
                <w:szCs w:val="22"/>
                <w:lang w:val="en-US"/>
              </w:rPr>
            </w:pPr>
          </w:p>
        </w:tc>
        <w:tc>
          <w:tcPr>
            <w:tcW w:w="2422" w:type="dxa"/>
            <w:gridSpan w:val="5"/>
            <w:tcBorders>
              <w:top w:val="single" w:color="auto" w:sz="4" w:space="0"/>
              <w:left w:val="nil"/>
              <w:bottom w:val="single" w:color="auto" w:sz="4" w:space="0"/>
              <w:right w:val="single" w:color="auto" w:sz="4" w:space="0"/>
            </w:tcBorders>
            <w:noWrap w:val="0"/>
            <w:vAlign w:val="top"/>
          </w:tcPr>
          <w:p w14:paraId="685E7C0C">
            <w:pPr>
              <w:rPr>
                <w:sz w:val="22"/>
                <w:szCs w:val="22"/>
                <w:lang w:val="en-US"/>
              </w:rPr>
            </w:pPr>
          </w:p>
        </w:tc>
      </w:tr>
      <w:tr w14:paraId="0263C42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40" w:type="dxa"/>
            <w:gridSpan w:val="5"/>
            <w:tcBorders>
              <w:top w:val="single" w:color="auto" w:sz="4" w:space="0"/>
              <w:bottom w:val="single" w:color="auto" w:sz="4" w:space="0"/>
              <w:right w:val="single" w:color="auto" w:sz="4" w:space="0"/>
            </w:tcBorders>
            <w:noWrap w:val="0"/>
            <w:vAlign w:val="center"/>
          </w:tcPr>
          <w:p w14:paraId="5434AA81">
            <w:pPr>
              <w:rPr>
                <w:sz w:val="22"/>
                <w:szCs w:val="22"/>
                <w:lang w:val="en-US"/>
              </w:rPr>
            </w:pPr>
          </w:p>
        </w:tc>
        <w:tc>
          <w:tcPr>
            <w:tcW w:w="1426" w:type="dxa"/>
            <w:gridSpan w:val="5"/>
            <w:tcBorders>
              <w:top w:val="single" w:color="auto" w:sz="4" w:space="0"/>
              <w:left w:val="single" w:color="auto" w:sz="4" w:space="0"/>
              <w:bottom w:val="single" w:color="auto" w:sz="4" w:space="0"/>
            </w:tcBorders>
            <w:noWrap w:val="0"/>
            <w:vAlign w:val="center"/>
          </w:tcPr>
          <w:p w14:paraId="3EC15004">
            <w:pPr>
              <w:rPr>
                <w:sz w:val="22"/>
                <w:szCs w:val="22"/>
                <w:lang w:val="en-US"/>
              </w:rPr>
            </w:pPr>
          </w:p>
        </w:tc>
        <w:tc>
          <w:tcPr>
            <w:tcW w:w="4332" w:type="dxa"/>
            <w:gridSpan w:val="5"/>
            <w:tcBorders>
              <w:top w:val="single" w:color="auto" w:sz="4" w:space="0"/>
              <w:bottom w:val="single" w:color="auto" w:sz="4" w:space="0"/>
            </w:tcBorders>
            <w:noWrap w:val="0"/>
            <w:vAlign w:val="center"/>
          </w:tcPr>
          <w:p w14:paraId="574678A5">
            <w:pPr>
              <w:rPr>
                <w:sz w:val="22"/>
                <w:szCs w:val="22"/>
                <w:lang w:val="en-US"/>
              </w:rPr>
            </w:pPr>
            <w:r>
              <w:rPr>
                <w:sz w:val="22"/>
                <w:szCs w:val="22"/>
                <w:lang w:val="en-US"/>
              </w:rPr>
              <w:t>Beneficiu de deviz</w:t>
            </w:r>
          </w:p>
        </w:tc>
        <w:tc>
          <w:tcPr>
            <w:tcW w:w="1027" w:type="dxa"/>
            <w:gridSpan w:val="5"/>
            <w:tcBorders>
              <w:top w:val="single" w:color="auto" w:sz="4" w:space="0"/>
              <w:bottom w:val="single" w:color="auto" w:sz="4" w:space="0"/>
              <w:right w:val="nil"/>
            </w:tcBorders>
            <w:noWrap w:val="0"/>
            <w:vAlign w:val="top"/>
          </w:tcPr>
          <w:p w14:paraId="53AF4948">
            <w:pPr>
              <w:rPr>
                <w:sz w:val="22"/>
                <w:szCs w:val="22"/>
                <w:lang w:val="en-US"/>
              </w:rPr>
            </w:pPr>
          </w:p>
        </w:tc>
        <w:tc>
          <w:tcPr>
            <w:tcW w:w="2422" w:type="dxa"/>
            <w:gridSpan w:val="5"/>
            <w:tcBorders>
              <w:top w:val="single" w:color="auto" w:sz="4" w:space="0"/>
              <w:left w:val="nil"/>
              <w:bottom w:val="single" w:color="auto" w:sz="4" w:space="0"/>
              <w:right w:val="single" w:color="auto" w:sz="4" w:space="0"/>
            </w:tcBorders>
            <w:noWrap w:val="0"/>
            <w:vAlign w:val="top"/>
          </w:tcPr>
          <w:p w14:paraId="3E095554">
            <w:pPr>
              <w:rPr>
                <w:sz w:val="22"/>
                <w:szCs w:val="22"/>
                <w:lang w:val="en-US"/>
              </w:rPr>
            </w:pPr>
          </w:p>
        </w:tc>
      </w:tr>
      <w:tr w14:paraId="38B5B05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40" w:type="dxa"/>
            <w:gridSpan w:val="5"/>
            <w:tcBorders>
              <w:top w:val="single" w:color="auto" w:sz="4" w:space="0"/>
              <w:bottom w:val="single" w:color="auto" w:sz="4" w:space="0"/>
              <w:right w:val="single" w:color="auto" w:sz="4" w:space="0"/>
            </w:tcBorders>
            <w:noWrap w:val="0"/>
            <w:vAlign w:val="center"/>
          </w:tcPr>
          <w:p w14:paraId="2AC3236F">
            <w:pPr>
              <w:rPr>
                <w:sz w:val="22"/>
                <w:szCs w:val="22"/>
                <w:lang w:val="en-US"/>
              </w:rPr>
            </w:pPr>
          </w:p>
        </w:tc>
        <w:tc>
          <w:tcPr>
            <w:tcW w:w="1426" w:type="dxa"/>
            <w:gridSpan w:val="5"/>
            <w:tcBorders>
              <w:top w:val="single" w:color="auto" w:sz="4" w:space="0"/>
              <w:left w:val="single" w:color="auto" w:sz="4" w:space="0"/>
              <w:bottom w:val="single" w:color="auto" w:sz="4" w:space="0"/>
            </w:tcBorders>
            <w:noWrap w:val="0"/>
            <w:vAlign w:val="center"/>
          </w:tcPr>
          <w:p w14:paraId="2F5EB247">
            <w:pPr>
              <w:rPr>
                <w:sz w:val="22"/>
                <w:szCs w:val="22"/>
                <w:lang w:val="en-US"/>
              </w:rPr>
            </w:pPr>
          </w:p>
        </w:tc>
        <w:tc>
          <w:tcPr>
            <w:tcW w:w="4332" w:type="dxa"/>
            <w:gridSpan w:val="5"/>
            <w:tcBorders>
              <w:top w:val="single" w:color="auto" w:sz="4" w:space="0"/>
              <w:bottom w:val="single" w:color="auto" w:sz="4" w:space="0"/>
            </w:tcBorders>
            <w:noWrap w:val="0"/>
            <w:vAlign w:val="center"/>
          </w:tcPr>
          <w:p w14:paraId="36A17ECA">
            <w:pPr>
              <w:rPr>
                <w:sz w:val="22"/>
                <w:szCs w:val="22"/>
                <w:lang w:val="en-US"/>
              </w:rPr>
            </w:pPr>
            <w:r>
              <w:rPr>
                <w:sz w:val="22"/>
                <w:szCs w:val="22"/>
                <w:lang w:val="en-US"/>
              </w:rPr>
              <w:t>Total</w:t>
            </w:r>
          </w:p>
        </w:tc>
        <w:tc>
          <w:tcPr>
            <w:tcW w:w="1027" w:type="dxa"/>
            <w:gridSpan w:val="5"/>
            <w:tcBorders>
              <w:top w:val="single" w:color="auto" w:sz="4" w:space="0"/>
              <w:bottom w:val="single" w:color="auto" w:sz="4" w:space="0"/>
              <w:right w:val="nil"/>
            </w:tcBorders>
            <w:noWrap w:val="0"/>
            <w:vAlign w:val="top"/>
          </w:tcPr>
          <w:p w14:paraId="281358BD">
            <w:pPr>
              <w:rPr>
                <w:sz w:val="22"/>
                <w:szCs w:val="22"/>
                <w:lang w:val="en-US"/>
              </w:rPr>
            </w:pPr>
          </w:p>
        </w:tc>
        <w:tc>
          <w:tcPr>
            <w:tcW w:w="2422" w:type="dxa"/>
            <w:gridSpan w:val="5"/>
            <w:tcBorders>
              <w:top w:val="single" w:color="auto" w:sz="4" w:space="0"/>
              <w:left w:val="nil"/>
              <w:bottom w:val="single" w:color="auto" w:sz="4" w:space="0"/>
              <w:right w:val="single" w:color="auto" w:sz="4" w:space="0"/>
            </w:tcBorders>
            <w:noWrap w:val="0"/>
            <w:vAlign w:val="top"/>
          </w:tcPr>
          <w:p w14:paraId="23C1292D">
            <w:pPr>
              <w:rPr>
                <w:sz w:val="22"/>
                <w:szCs w:val="22"/>
                <w:lang w:val="en-US"/>
              </w:rPr>
            </w:pPr>
          </w:p>
        </w:tc>
      </w:tr>
      <w:tr w14:paraId="004604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After w:w="0" w:type="dxa"/>
        </w:trPr>
        <w:tc>
          <w:tcPr>
            <w:tcW w:w="1140" w:type="dxa"/>
            <w:gridSpan w:val="5"/>
            <w:tcBorders>
              <w:top w:val="single" w:color="auto" w:sz="4" w:space="0"/>
              <w:bottom w:val="single" w:color="auto" w:sz="4" w:space="0"/>
              <w:right w:val="single" w:color="auto" w:sz="4" w:space="0"/>
            </w:tcBorders>
            <w:noWrap w:val="0"/>
            <w:vAlign w:val="center"/>
          </w:tcPr>
          <w:p w14:paraId="7D112701">
            <w:pPr>
              <w:rPr>
                <w:sz w:val="22"/>
                <w:szCs w:val="22"/>
                <w:lang w:val="en-US"/>
              </w:rPr>
            </w:pPr>
          </w:p>
        </w:tc>
        <w:tc>
          <w:tcPr>
            <w:tcW w:w="1426" w:type="dxa"/>
            <w:gridSpan w:val="5"/>
            <w:tcBorders>
              <w:top w:val="single" w:color="auto" w:sz="4" w:space="0"/>
              <w:left w:val="single" w:color="auto" w:sz="4" w:space="0"/>
              <w:bottom w:val="single" w:color="auto" w:sz="4" w:space="0"/>
            </w:tcBorders>
            <w:noWrap w:val="0"/>
            <w:vAlign w:val="center"/>
          </w:tcPr>
          <w:p w14:paraId="6454C7F8">
            <w:pPr>
              <w:rPr>
                <w:sz w:val="22"/>
                <w:szCs w:val="22"/>
                <w:lang w:val="en-US"/>
              </w:rPr>
            </w:pPr>
          </w:p>
        </w:tc>
        <w:tc>
          <w:tcPr>
            <w:tcW w:w="4332" w:type="dxa"/>
            <w:gridSpan w:val="5"/>
            <w:tcBorders>
              <w:top w:val="single" w:color="auto" w:sz="4" w:space="0"/>
              <w:bottom w:val="single" w:color="auto" w:sz="4" w:space="0"/>
            </w:tcBorders>
            <w:noWrap w:val="0"/>
            <w:vAlign w:val="center"/>
          </w:tcPr>
          <w:p w14:paraId="418B3EF8">
            <w:pPr>
              <w:rPr>
                <w:sz w:val="22"/>
                <w:szCs w:val="22"/>
                <w:lang w:val="en-US"/>
              </w:rPr>
            </w:pPr>
            <w:r>
              <w:rPr>
                <w:sz w:val="22"/>
                <w:szCs w:val="22"/>
                <w:lang w:val="en-US"/>
              </w:rPr>
              <w:t>TVA</w:t>
            </w:r>
          </w:p>
        </w:tc>
        <w:tc>
          <w:tcPr>
            <w:tcW w:w="1027" w:type="dxa"/>
            <w:gridSpan w:val="5"/>
            <w:tcBorders>
              <w:top w:val="single" w:color="auto" w:sz="4" w:space="0"/>
              <w:bottom w:val="single" w:color="auto" w:sz="4" w:space="0"/>
              <w:right w:val="nil"/>
            </w:tcBorders>
            <w:noWrap w:val="0"/>
            <w:vAlign w:val="top"/>
          </w:tcPr>
          <w:p w14:paraId="49B2B7C5">
            <w:pPr>
              <w:rPr>
                <w:sz w:val="22"/>
                <w:szCs w:val="22"/>
                <w:lang w:val="en-US"/>
              </w:rPr>
            </w:pPr>
          </w:p>
        </w:tc>
        <w:tc>
          <w:tcPr>
            <w:tcW w:w="2422" w:type="dxa"/>
            <w:gridSpan w:val="5"/>
            <w:tcBorders>
              <w:top w:val="single" w:color="auto" w:sz="4" w:space="0"/>
              <w:left w:val="nil"/>
              <w:bottom w:val="single" w:color="auto" w:sz="4" w:space="0"/>
              <w:right w:val="single" w:color="auto" w:sz="4" w:space="0"/>
            </w:tcBorders>
            <w:noWrap w:val="0"/>
            <w:vAlign w:val="top"/>
          </w:tcPr>
          <w:p w14:paraId="03AEAEB8">
            <w:pPr>
              <w:rPr>
                <w:sz w:val="22"/>
                <w:szCs w:val="22"/>
                <w:lang w:val="en-US"/>
              </w:rPr>
            </w:pPr>
          </w:p>
        </w:tc>
      </w:tr>
      <w:tr w14:paraId="129E8242">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After w:w="0" w:type="dxa"/>
          <w:trHeight w:val="318" w:hRule="atLeast"/>
        </w:trPr>
        <w:tc>
          <w:tcPr>
            <w:tcW w:w="1134" w:type="dxa"/>
            <w:gridSpan w:val="4"/>
            <w:tcBorders>
              <w:top w:val="nil"/>
              <w:bottom w:val="single" w:color="auto" w:sz="6" w:space="0"/>
            </w:tcBorders>
            <w:noWrap w:val="0"/>
            <w:vAlign w:val="center"/>
          </w:tcPr>
          <w:p w14:paraId="695817C9">
            <w:pPr>
              <w:jc w:val="center"/>
              <w:rPr>
                <w:sz w:val="22"/>
                <w:szCs w:val="22"/>
                <w:lang w:val="en-US"/>
              </w:rPr>
            </w:pPr>
          </w:p>
        </w:tc>
        <w:tc>
          <w:tcPr>
            <w:tcW w:w="1418" w:type="dxa"/>
            <w:gridSpan w:val="5"/>
            <w:tcBorders>
              <w:top w:val="nil"/>
              <w:bottom w:val="single" w:color="auto" w:sz="6" w:space="0"/>
            </w:tcBorders>
            <w:noWrap w:val="0"/>
            <w:vAlign w:val="center"/>
          </w:tcPr>
          <w:p w14:paraId="73DCE5AA">
            <w:pPr>
              <w:jc w:val="center"/>
              <w:rPr>
                <w:sz w:val="22"/>
                <w:szCs w:val="22"/>
                <w:lang w:val="en-US"/>
              </w:rPr>
            </w:pPr>
          </w:p>
        </w:tc>
        <w:tc>
          <w:tcPr>
            <w:tcW w:w="4253" w:type="dxa"/>
            <w:gridSpan w:val="4"/>
            <w:tcBorders>
              <w:top w:val="nil"/>
              <w:bottom w:val="single" w:color="auto" w:sz="6" w:space="0"/>
              <w:right w:val="nil"/>
            </w:tcBorders>
            <w:noWrap w:val="0"/>
            <w:vAlign w:val="center"/>
          </w:tcPr>
          <w:p w14:paraId="5CC9891C">
            <w:pPr>
              <w:rPr>
                <w:sz w:val="22"/>
                <w:szCs w:val="22"/>
                <w:lang w:val="en-US"/>
              </w:rPr>
            </w:pPr>
            <w:r>
              <w:rPr>
                <w:b/>
                <w:bCs/>
                <w:sz w:val="22"/>
                <w:szCs w:val="22"/>
                <w:lang w:val="en-US"/>
              </w:rPr>
              <w:t>Total deviz:</w:t>
            </w:r>
          </w:p>
        </w:tc>
        <w:tc>
          <w:tcPr>
            <w:tcW w:w="2835" w:type="dxa"/>
            <w:gridSpan w:val="11"/>
            <w:tcBorders>
              <w:top w:val="nil"/>
              <w:left w:val="nil"/>
              <w:bottom w:val="single" w:color="auto" w:sz="6" w:space="0"/>
              <w:right w:val="nil"/>
            </w:tcBorders>
            <w:noWrap w:val="0"/>
            <w:vAlign w:val="bottom"/>
          </w:tcPr>
          <w:p w14:paraId="15D44002">
            <w:pPr>
              <w:jc w:val="center"/>
              <w:rPr>
                <w:sz w:val="22"/>
                <w:szCs w:val="22"/>
                <w:lang w:val="en-US"/>
              </w:rPr>
            </w:pPr>
          </w:p>
        </w:tc>
        <w:tc>
          <w:tcPr>
            <w:tcW w:w="820" w:type="dxa"/>
            <w:tcBorders>
              <w:top w:val="nil"/>
              <w:left w:val="nil"/>
              <w:bottom w:val="single" w:color="auto" w:sz="6" w:space="0"/>
              <w:right w:val="single" w:color="auto" w:sz="4" w:space="0"/>
            </w:tcBorders>
            <w:noWrap w:val="0"/>
            <w:vAlign w:val="bottom"/>
          </w:tcPr>
          <w:p w14:paraId="4C02E5D1">
            <w:pPr>
              <w:jc w:val="center"/>
              <w:rPr>
                <w:sz w:val="22"/>
                <w:szCs w:val="22"/>
                <w:lang w:val="en-US"/>
              </w:rPr>
            </w:pPr>
          </w:p>
        </w:tc>
      </w:tr>
    </w:tbl>
    <w:p w14:paraId="688C0B20">
      <w:pPr>
        <w:rPr>
          <w:sz w:val="22"/>
          <w:szCs w:val="22"/>
          <w:lang w:val="en-US"/>
        </w:rPr>
      </w:pPr>
    </w:p>
    <w:p w14:paraId="4C838AD5">
      <w:pPr>
        <w:jc w:val="center"/>
        <w:rPr>
          <w:sz w:val="28"/>
          <w:szCs w:val="28"/>
          <w:lang w:val="en-US"/>
        </w:rPr>
      </w:pPr>
    </w:p>
    <w:tbl>
      <w:tblPr>
        <w:tblStyle w:val="11"/>
        <w:tblW w:w="0" w:type="auto"/>
        <w:tblInd w:w="-176" w:type="dxa"/>
        <w:tblLayout w:type="fixed"/>
        <w:tblCellMar>
          <w:top w:w="0" w:type="dxa"/>
          <w:left w:w="108" w:type="dxa"/>
          <w:bottom w:w="0" w:type="dxa"/>
          <w:right w:w="108" w:type="dxa"/>
        </w:tblCellMar>
      </w:tblPr>
      <w:tblGrid>
        <w:gridCol w:w="1548"/>
        <w:gridCol w:w="7808"/>
      </w:tblGrid>
      <w:tr w14:paraId="5F96B1C3">
        <w:tblPrEx>
          <w:tblCellMar>
            <w:top w:w="0" w:type="dxa"/>
            <w:left w:w="108" w:type="dxa"/>
            <w:bottom w:w="0" w:type="dxa"/>
            <w:right w:w="108" w:type="dxa"/>
          </w:tblCellMar>
        </w:tblPrEx>
        <w:tc>
          <w:tcPr>
            <w:tcW w:w="1548" w:type="dxa"/>
            <w:noWrap w:val="0"/>
            <w:vAlign w:val="top"/>
          </w:tcPr>
          <w:p w14:paraId="0AA16E97">
            <w:pPr>
              <w:spacing w:line="276" w:lineRule="auto"/>
              <w:rPr>
                <w:b/>
                <w:bCs/>
                <w:sz w:val="24"/>
                <w:szCs w:val="24"/>
                <w:lang w:val="en-US"/>
              </w:rPr>
            </w:pPr>
            <w:r>
              <w:rPr>
                <w:b/>
                <w:bCs/>
                <w:sz w:val="24"/>
                <w:szCs w:val="24"/>
                <w:lang w:val="ro-RO"/>
              </w:rPr>
              <w:t>Elaborat</w:t>
            </w:r>
            <w:r>
              <w:rPr>
                <w:b/>
                <w:bCs/>
                <w:sz w:val="24"/>
                <w:szCs w:val="24"/>
                <w:lang w:val="en-US"/>
              </w:rPr>
              <w:t xml:space="preserve"> </w:t>
            </w:r>
          </w:p>
        </w:tc>
        <w:tc>
          <w:tcPr>
            <w:tcW w:w="7808" w:type="dxa"/>
            <w:tcBorders>
              <w:top w:val="nil"/>
              <w:left w:val="nil"/>
              <w:bottom w:val="single" w:color="auto" w:sz="6" w:space="0"/>
              <w:right w:val="nil"/>
            </w:tcBorders>
            <w:noWrap w:val="0"/>
            <w:vAlign w:val="top"/>
          </w:tcPr>
          <w:p w14:paraId="15D45DD1">
            <w:pPr>
              <w:spacing w:line="276" w:lineRule="auto"/>
              <w:ind w:right="176"/>
              <w:jc w:val="right"/>
              <w:rPr>
                <w:b/>
                <w:bCs/>
                <w:sz w:val="24"/>
                <w:szCs w:val="24"/>
                <w:lang w:val="en-US"/>
              </w:rPr>
            </w:pPr>
          </w:p>
        </w:tc>
      </w:tr>
      <w:tr w14:paraId="0405A845">
        <w:tblPrEx>
          <w:tblCellMar>
            <w:top w:w="0" w:type="dxa"/>
            <w:left w:w="108" w:type="dxa"/>
            <w:bottom w:w="0" w:type="dxa"/>
            <w:right w:w="108" w:type="dxa"/>
          </w:tblCellMar>
        </w:tblPrEx>
        <w:trPr>
          <w:trHeight w:val="355" w:hRule="atLeast"/>
        </w:trPr>
        <w:tc>
          <w:tcPr>
            <w:tcW w:w="9356" w:type="dxa"/>
            <w:gridSpan w:val="2"/>
            <w:noWrap w:val="0"/>
            <w:vAlign w:val="top"/>
          </w:tcPr>
          <w:p w14:paraId="4B586070">
            <w:pPr>
              <w:spacing w:line="276" w:lineRule="auto"/>
              <w:jc w:val="center"/>
              <w:rPr>
                <w:sz w:val="16"/>
                <w:szCs w:val="16"/>
                <w:lang w:val="en-US"/>
              </w:rPr>
            </w:pPr>
            <w:r>
              <w:rPr>
                <w:sz w:val="10"/>
                <w:szCs w:val="10"/>
                <w:lang w:val="en-US"/>
              </w:rPr>
              <w:t xml:space="preserve">                                       (</w:t>
            </w:r>
            <w:r>
              <w:rPr>
                <w:sz w:val="10"/>
                <w:szCs w:val="10"/>
                <w:lang w:val="ro-RO"/>
              </w:rPr>
              <w:t>numele, prenumele, funcţia</w:t>
            </w:r>
            <w:r>
              <w:rPr>
                <w:sz w:val="10"/>
                <w:szCs w:val="10"/>
                <w:lang w:val="en-US"/>
              </w:rPr>
              <w:t xml:space="preserve">, </w:t>
            </w:r>
            <w:r>
              <w:rPr>
                <w:sz w:val="10"/>
                <w:szCs w:val="10"/>
                <w:lang w:val="ro-RO"/>
              </w:rPr>
              <w:t>semnătura,</w:t>
            </w:r>
            <w:r>
              <w:rPr>
                <w:sz w:val="10"/>
                <w:szCs w:val="10"/>
                <w:lang w:val="en-US"/>
              </w:rPr>
              <w:t>)</w:t>
            </w:r>
          </w:p>
        </w:tc>
      </w:tr>
    </w:tbl>
    <w:p w14:paraId="51F37FD4">
      <w:pPr>
        <w:jc w:val="center"/>
        <w:rPr>
          <w:sz w:val="28"/>
          <w:szCs w:val="28"/>
          <w:lang w:val="en-US"/>
        </w:rPr>
      </w:pPr>
    </w:p>
    <w:p w14:paraId="11517451">
      <w:pPr>
        <w:jc w:val="both"/>
        <w:rPr>
          <w:b/>
          <w:lang w:val="zh-CN"/>
        </w:rPr>
      </w:pPr>
    </w:p>
    <w:p w14:paraId="7496DD83">
      <w:pPr>
        <w:rPr>
          <w:sz w:val="18"/>
          <w:szCs w:val="18"/>
        </w:rPr>
      </w:pPr>
    </w:p>
    <w:p w14:paraId="62CB0A54">
      <w:pPr>
        <w:pStyle w:val="28"/>
        <w:tabs>
          <w:tab w:val="left" w:pos="567"/>
        </w:tabs>
        <w:rPr>
          <w:rFonts w:ascii="Times New Roman" w:hAnsi="Times New Roman"/>
          <w:szCs w:val="24"/>
          <w:lang w:val="zh-CN"/>
        </w:rPr>
      </w:pPr>
    </w:p>
    <w:p w14:paraId="2258319A">
      <w:pPr>
        <w:pStyle w:val="28"/>
        <w:tabs>
          <w:tab w:val="left" w:pos="567"/>
        </w:tabs>
        <w:rPr>
          <w:rFonts w:ascii="Times New Roman" w:hAnsi="Times New Roman"/>
          <w:szCs w:val="24"/>
          <w:lang w:val="zh-CN"/>
        </w:rPr>
      </w:pPr>
    </w:p>
    <w:p w14:paraId="2C73A8CE">
      <w:pPr>
        <w:pStyle w:val="28"/>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28"/>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3"/>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3"/>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3"/>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3"/>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3"/>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3"/>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3"/>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3"/>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3"/>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tbl>
      <w:tblPr>
        <w:tblStyle w:val="11"/>
        <w:tblW w:w="9540" w:type="dxa"/>
        <w:tblInd w:w="0" w:type="dxa"/>
        <w:tblLayout w:type="fixed"/>
        <w:tblCellMar>
          <w:top w:w="0" w:type="dxa"/>
          <w:left w:w="108" w:type="dxa"/>
          <w:bottom w:w="0" w:type="dxa"/>
          <w:right w:w="108" w:type="dxa"/>
        </w:tblCellMar>
      </w:tblPr>
      <w:tblGrid>
        <w:gridCol w:w="9540"/>
      </w:tblGrid>
      <w:tr w14:paraId="2F0C28A7">
        <w:tblPrEx>
          <w:tblCellMar>
            <w:top w:w="0" w:type="dxa"/>
            <w:left w:w="108" w:type="dxa"/>
            <w:bottom w:w="0" w:type="dxa"/>
            <w:right w:w="108" w:type="dxa"/>
          </w:tblCellMar>
        </w:tblPrEx>
        <w:trPr>
          <w:trHeight w:val="697" w:hRule="atLeast"/>
        </w:trPr>
        <w:tc>
          <w:tcPr>
            <w:tcW w:w="9540" w:type="dxa"/>
            <w:vAlign w:val="center"/>
          </w:tcPr>
          <w:p w14:paraId="6C56EAA3">
            <w:pPr>
              <w:tabs>
                <w:tab w:val="left" w:pos="360"/>
              </w:tabs>
              <w:jc w:val="both"/>
              <w:rPr>
                <w:lang w:val="en-US" w:eastAsia="ru-RU"/>
              </w:rPr>
            </w:pPr>
          </w:p>
          <w:p w14:paraId="20CE1E29">
            <w:pPr>
              <w:tabs>
                <w:tab w:val="left" w:pos="525"/>
                <w:tab w:val="left" w:pos="1134"/>
                <w:tab w:val="left" w:pos="3705"/>
              </w:tabs>
              <w:jc w:val="both"/>
              <w:rPr>
                <w:b/>
                <w:lang w:val="en-US" w:eastAsia="ru-RU"/>
              </w:rPr>
            </w:pPr>
            <w:r>
              <w:rPr>
                <w:b/>
                <w:lang w:val="en-US" w:eastAsia="ru-RU"/>
              </w:rPr>
              <w:t>1. OBIECTUL CONTRACTULUI</w:t>
            </w:r>
          </w:p>
          <w:p w14:paraId="1C831217">
            <w:pPr>
              <w:tabs>
                <w:tab w:val="left" w:pos="360"/>
              </w:tabs>
              <w:ind w:left="-15" w:right="-15" w:firstLine="15"/>
              <w:jc w:val="both"/>
              <w:rPr>
                <w:lang w:val="en-US" w:eastAsia="ru-RU"/>
              </w:rPr>
            </w:pPr>
            <w:r>
              <w:rPr>
                <w:lang w:val="en-US" w:eastAsia="ru-RU"/>
              </w:rPr>
              <w:t xml:space="preserve">Antreprenorul se obligă să execute </w:t>
            </w:r>
            <w:r>
              <w:rPr>
                <w:b/>
                <w:bCs/>
                <w:i/>
                <w:iCs/>
                <w:lang w:val="en-US"/>
              </w:rPr>
              <w:t xml:space="preserve"> </w:t>
            </w:r>
            <w:r>
              <w:rPr>
                <w:b/>
                <w:bCs/>
                <w:i/>
                <w:iCs/>
                <w:lang w:val="en-US" w:eastAsia="ru-RU"/>
              </w:rPr>
              <w:t xml:space="preserve">” </w:t>
            </w:r>
            <w:r>
              <w:rPr>
                <w:lang w:val="en-US" w:eastAsia="ru-RU"/>
              </w:rPr>
              <w:t xml:space="preserve">în conformitate cu prevederile proiectului tehnic, cu detaliile de execuţie, precum şi cu normativele, standardele şi prescripţiile tehnice, achiziționate conform procedurii de achiziție publică </w:t>
            </w:r>
            <w:r>
              <w:rPr>
                <w:rFonts w:hint="default"/>
                <w:lang w:val="en-US" w:eastAsia="ru-RU"/>
              </w:rPr>
              <w:t>LICITATIE DESCHISA</w:t>
            </w:r>
            <w:bookmarkStart w:id="62" w:name="_GoBack"/>
            <w:bookmarkEnd w:id="62"/>
            <w:r>
              <w:rPr>
                <w:lang w:val="en-US" w:eastAsia="ru-RU"/>
              </w:rPr>
              <w:t xml:space="preserve">  </w:t>
            </w:r>
            <w:r>
              <w:rPr>
                <w:lang w:val="en-US"/>
              </w:rPr>
              <w:t xml:space="preserve"> </w:t>
            </w:r>
            <w:r>
              <w:rPr>
                <w:rFonts w:eastAsia="sans-serif"/>
                <w:color w:val="224ABE"/>
                <w:shd w:val="clear" w:color="auto" w:fill="FFFFFF"/>
              </w:rPr>
              <w:t xml:space="preserve"> </w:t>
            </w:r>
            <w:r>
              <w:rPr>
                <w:lang w:val="en-US" w:eastAsia="ru-RU"/>
              </w:rPr>
              <w:t xml:space="preserve">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68167CFC">
            <w:pPr>
              <w:tabs>
                <w:tab w:val="left" w:pos="360"/>
              </w:tabs>
              <w:jc w:val="both"/>
              <w:rPr>
                <w:lang w:val="en-US" w:eastAsia="ru-RU"/>
              </w:rPr>
            </w:pPr>
          </w:p>
          <w:p w14:paraId="288401B7">
            <w:pPr>
              <w:tabs>
                <w:tab w:val="left" w:pos="525"/>
                <w:tab w:val="left" w:pos="567"/>
              </w:tabs>
              <w:ind w:left="-15"/>
              <w:jc w:val="both"/>
              <w:rPr>
                <w:b/>
                <w:lang w:val="en-US" w:eastAsia="ru-RU"/>
              </w:rPr>
            </w:pPr>
            <w:r>
              <w:rPr>
                <w:b/>
                <w:lang w:val="en-US" w:eastAsia="ru-RU"/>
              </w:rPr>
              <w:t>2. DOCUMENTELE CONTRACTULUI</w:t>
            </w:r>
          </w:p>
          <w:p w14:paraId="163C1BC2">
            <w:pPr>
              <w:tabs>
                <w:tab w:val="left" w:pos="360"/>
              </w:tabs>
              <w:jc w:val="both"/>
              <w:rPr>
                <w:lang w:val="en-US" w:eastAsia="ru-RU"/>
              </w:rPr>
            </w:pPr>
            <w:r>
              <w:rPr>
                <w:lang w:val="en-US" w:eastAsia="ru-RU"/>
              </w:rPr>
              <w:t>2.1. Următoarele documente vor fi considerate părţi componente ale Contractului:</w:t>
            </w:r>
          </w:p>
          <w:p w14:paraId="29E3087B">
            <w:pPr>
              <w:numPr>
                <w:ilvl w:val="0"/>
                <w:numId w:val="24"/>
              </w:numPr>
              <w:tabs>
                <w:tab w:val="left" w:pos="360"/>
              </w:tabs>
              <w:suppressAutoHyphens/>
              <w:ind w:left="-15" w:firstLine="0"/>
              <w:jc w:val="both"/>
              <w:rPr>
                <w:lang w:val="ru-RU" w:eastAsia="ru-RU"/>
              </w:rPr>
            </w:pPr>
            <w:r>
              <w:rPr>
                <w:lang w:val="ru-RU" w:eastAsia="ru-RU"/>
              </w:rPr>
              <w:t>Formularul contractului;</w:t>
            </w:r>
          </w:p>
          <w:p w14:paraId="39096116">
            <w:pPr>
              <w:numPr>
                <w:ilvl w:val="0"/>
                <w:numId w:val="24"/>
              </w:numPr>
              <w:tabs>
                <w:tab w:val="left" w:pos="360"/>
              </w:tabs>
              <w:suppressAutoHyphens/>
              <w:ind w:left="-15" w:firstLine="0"/>
              <w:jc w:val="both"/>
              <w:rPr>
                <w:lang w:val="en-US" w:eastAsia="ru-RU"/>
              </w:rPr>
            </w:pPr>
            <w:r>
              <w:rPr>
                <w:lang w:val="en-US" w:eastAsia="ru-RU"/>
              </w:rPr>
              <w:t>Propunerea tehnică și propunerea financiară;</w:t>
            </w:r>
          </w:p>
          <w:p w14:paraId="00C6CD60">
            <w:pPr>
              <w:numPr>
                <w:ilvl w:val="0"/>
                <w:numId w:val="24"/>
              </w:numPr>
              <w:tabs>
                <w:tab w:val="left" w:pos="360"/>
              </w:tabs>
              <w:suppressAutoHyphens/>
              <w:ind w:left="-15" w:firstLine="0"/>
              <w:jc w:val="both"/>
              <w:rPr>
                <w:lang w:val="ru-RU" w:eastAsia="ru-RU"/>
              </w:rPr>
            </w:pPr>
            <w:r>
              <w:rPr>
                <w:lang w:val="ru-RU" w:eastAsia="ru-RU"/>
              </w:rPr>
              <w:t>Caietul de sarcini;</w:t>
            </w:r>
          </w:p>
          <w:p w14:paraId="7D56865E">
            <w:pPr>
              <w:numPr>
                <w:ilvl w:val="0"/>
                <w:numId w:val="24"/>
              </w:numPr>
              <w:tabs>
                <w:tab w:val="left" w:pos="360"/>
              </w:tabs>
              <w:suppressAutoHyphens/>
              <w:ind w:left="-15" w:firstLine="0"/>
              <w:jc w:val="both"/>
              <w:rPr>
                <w:lang w:val="en-US" w:eastAsia="ru-RU"/>
              </w:rPr>
            </w:pPr>
            <w:r>
              <w:rPr>
                <w:lang w:val="en-US" w:eastAsia="ru-RU"/>
              </w:rPr>
              <w:t>Garanția de bună execuție a contractului;</w:t>
            </w:r>
          </w:p>
          <w:p w14:paraId="7102A2E8">
            <w:pPr>
              <w:numPr>
                <w:ilvl w:val="0"/>
                <w:numId w:val="24"/>
              </w:numPr>
              <w:tabs>
                <w:tab w:val="left" w:pos="360"/>
              </w:tabs>
              <w:suppressAutoHyphens/>
              <w:ind w:left="-15" w:firstLine="0"/>
              <w:jc w:val="both"/>
              <w:rPr>
                <w:lang w:val="en-US" w:eastAsia="ru-RU"/>
              </w:rPr>
            </w:pPr>
            <w:r>
              <w:rPr>
                <w:lang w:val="en-US" w:eastAsia="ru-RU"/>
              </w:rPr>
              <w:t>Acordul de asociere (după caz);</w:t>
            </w:r>
          </w:p>
          <w:p w14:paraId="4F89648A">
            <w:pPr>
              <w:numPr>
                <w:ilvl w:val="0"/>
                <w:numId w:val="24"/>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14:paraId="22000B2B">
            <w:pPr>
              <w:numPr>
                <w:ilvl w:val="0"/>
                <w:numId w:val="24"/>
              </w:numPr>
              <w:tabs>
                <w:tab w:val="left" w:pos="360"/>
              </w:tabs>
              <w:suppressAutoHyphens/>
              <w:ind w:left="-15" w:firstLine="0"/>
              <w:jc w:val="both"/>
              <w:rPr>
                <w:lang w:val="en-US" w:eastAsia="ru-RU"/>
              </w:rPr>
            </w:pPr>
            <w:r>
              <w:rPr>
                <w:lang w:val="en-US" w:eastAsia="ru-RU"/>
              </w:rPr>
              <w:t>Graficul de execuție a contractului aprobat de ambele părți.</w:t>
            </w:r>
          </w:p>
          <w:p w14:paraId="3D854229">
            <w:pPr>
              <w:tabs>
                <w:tab w:val="left" w:pos="360"/>
              </w:tabs>
              <w:ind w:left="1530"/>
              <w:contextualSpacing/>
              <w:jc w:val="both"/>
              <w:rPr>
                <w:lang w:val="en-US" w:eastAsia="ru-RU"/>
              </w:rPr>
            </w:pPr>
          </w:p>
          <w:p w14:paraId="1FC4963B">
            <w:pPr>
              <w:tabs>
                <w:tab w:val="left" w:pos="525"/>
                <w:tab w:val="left" w:pos="3645"/>
              </w:tabs>
              <w:jc w:val="both"/>
              <w:rPr>
                <w:b/>
                <w:lang w:val="en-US" w:eastAsia="ru-RU"/>
              </w:rPr>
            </w:pPr>
            <w:r>
              <w:rPr>
                <w:b/>
                <w:lang w:val="en-US" w:eastAsia="ru-RU"/>
              </w:rPr>
              <w:t>3. PREȚUL CONTRACTULUI ŞI MODALITĂŢILE DE PLATĂ</w:t>
            </w:r>
          </w:p>
          <w:p w14:paraId="3FA47C95">
            <w:pPr>
              <w:jc w:val="both"/>
              <w:rPr>
                <w:lang w:val="en-US" w:eastAsia="ru-RU"/>
              </w:rPr>
            </w:pPr>
            <w:r>
              <w:rPr>
                <w:lang w:val="en-US" w:eastAsia="ru-RU"/>
              </w:rPr>
              <w:t>3.1. Prețul lucrărilor, ce reprezintă obiectul prezentului contract, este stabilit în lei MDL.</w:t>
            </w:r>
          </w:p>
          <w:p w14:paraId="0656CE12">
            <w:pPr>
              <w:rPr>
                <w:b/>
                <w:bCs/>
                <w:iCs/>
                <w:color w:val="000000"/>
                <w:lang w:eastAsia="ru-RU"/>
              </w:rPr>
            </w:pPr>
            <w:r>
              <w:rPr>
                <w:lang w:val="en-US" w:eastAsia="ru-RU"/>
              </w:rPr>
              <w:t xml:space="preserve">3.2. </w:t>
            </w:r>
            <w:r>
              <w:rPr>
                <w:bCs/>
                <w:iCs/>
                <w:color w:val="000000"/>
                <w:lang w:eastAsia="ru-RU"/>
              </w:rPr>
              <w:t xml:space="preserve">Prețul prezentului contract este de </w:t>
            </w:r>
            <w:r>
              <w:rPr>
                <w:iCs/>
                <w:color w:val="000000"/>
                <w:u w:val="single"/>
                <w:lang w:eastAsia="ru-RU"/>
              </w:rPr>
              <w:t xml:space="preserve"> </w:t>
            </w:r>
            <w:r>
              <w:rPr>
                <w:bCs/>
                <w:iCs/>
                <w:color w:val="000000"/>
                <w:lang w:eastAsia="ru-RU"/>
              </w:rPr>
              <w:t>fără TVA, la care se adaugă cota legală de TVA, după cum urmează:</w:t>
            </w:r>
            <w:r>
              <w:rPr>
                <w:iCs/>
                <w:color w:val="000000"/>
                <w:lang w:eastAsia="ru-RU"/>
              </w:rPr>
              <w:br w:type="textWrapping"/>
            </w:r>
            <w:r>
              <w:rPr>
                <w:iCs/>
                <w:color w:val="000000"/>
                <w:lang w:eastAsia="ru-RU"/>
              </w:rPr>
              <w:t>– valoarea fără TVA</w:t>
            </w:r>
            <w:r>
              <w:rPr>
                <w:iCs/>
                <w:color w:val="000000"/>
                <w:u w:val="single"/>
                <w:lang w:eastAsia="ru-RU"/>
              </w:rPr>
              <w:t>:___</w:t>
            </w:r>
            <w:r>
              <w:rPr>
                <w:iCs/>
                <w:color w:val="000000"/>
                <w:lang w:eastAsia="ru-RU"/>
              </w:rPr>
              <w:t xml:space="preserve"> lei MDL;</w:t>
            </w:r>
            <w:r>
              <w:rPr>
                <w:iCs/>
                <w:color w:val="000000"/>
                <w:lang w:eastAsia="ru-RU"/>
              </w:rPr>
              <w:br w:type="textWrapping"/>
            </w:r>
            <w:r>
              <w:rPr>
                <w:iCs/>
                <w:color w:val="000000"/>
                <w:lang w:eastAsia="ru-RU"/>
              </w:rPr>
              <w:t xml:space="preserve">– TVA _20__%: </w:t>
            </w:r>
            <w:r>
              <w:rPr>
                <w:iCs/>
                <w:color w:val="000000"/>
                <w:u w:val="single"/>
                <w:lang w:eastAsia="ru-RU"/>
              </w:rPr>
              <w:t>______</w:t>
            </w:r>
            <w:r>
              <w:rPr>
                <w:iCs/>
                <w:color w:val="000000"/>
                <w:lang w:eastAsia="ru-RU"/>
              </w:rPr>
              <w:t xml:space="preserve"> lei MDL;</w:t>
            </w:r>
            <w:r>
              <w:rPr>
                <w:iCs/>
                <w:color w:val="000000"/>
                <w:lang w:eastAsia="ru-RU"/>
              </w:rPr>
              <w:br w:type="textWrapping"/>
            </w:r>
            <w:r>
              <w:rPr>
                <w:iCs/>
                <w:color w:val="000000"/>
                <w:lang w:eastAsia="ru-RU"/>
              </w:rPr>
              <w:t xml:space="preserve">– </w:t>
            </w:r>
            <w:r>
              <w:rPr>
                <w:b/>
                <w:bCs/>
                <w:iCs/>
                <w:color w:val="000000"/>
                <w:lang w:eastAsia="ru-RU"/>
              </w:rPr>
              <w:t xml:space="preserve">valoarea totală cu TVA: </w:t>
            </w:r>
            <w:r>
              <w:rPr>
                <w:b/>
                <w:bCs/>
                <w:iCs/>
                <w:color w:val="000000"/>
                <w:u w:val="single"/>
                <w:lang w:eastAsia="ru-RU"/>
              </w:rPr>
              <w:t>____</w:t>
            </w:r>
            <w:r>
              <w:rPr>
                <w:b/>
                <w:bCs/>
                <w:iCs/>
                <w:color w:val="000000"/>
                <w:lang w:eastAsia="ru-RU"/>
              </w:rPr>
              <w:t>lei MDL.</w:t>
            </w:r>
          </w:p>
          <w:p w14:paraId="4F23D1AD">
            <w:pPr>
              <w:jc w:val="both"/>
              <w:rPr>
                <w:lang w:val="en-US" w:eastAsia="ru-RU"/>
              </w:rPr>
            </w:pPr>
            <w:r>
              <w:rPr>
                <w:lang w:val="en-US" w:eastAsia="ru-RU"/>
              </w:rPr>
              <w:t xml:space="preserve">3.3. Achitările vor fi efectuate prin transfer în baza facturilor fiscale, după primirea proceselor-verbale de recepţie a lucrărilor executate, semnate şi acceptate de către Beneficiar, în decurs de </w:t>
            </w:r>
            <w:r>
              <w:rPr>
                <w:u w:val="single"/>
                <w:lang w:val="en-US" w:eastAsia="ru-RU"/>
              </w:rPr>
              <w:t>______</w:t>
            </w:r>
            <w:r>
              <w:rPr>
                <w:lang w:val="en-US" w:eastAsia="ru-RU"/>
              </w:rPr>
              <w:t>zile.</w:t>
            </w:r>
          </w:p>
          <w:p w14:paraId="1014E153">
            <w:pPr>
              <w:jc w:val="both"/>
              <w:rPr>
                <w:lang w:val="en-US" w:eastAsia="ru-RU"/>
              </w:rPr>
            </w:pPr>
            <w:r>
              <w:rPr>
                <w:lang w:val="en-US" w:eastAsia="ru-RU"/>
              </w:rPr>
              <w:t xml:space="preserve">3.4. Beneficiarul va verifica procesele-verbale de recepție a lucrărilor executate în termen de </w:t>
            </w:r>
            <w:r>
              <w:rPr>
                <w:u w:val="single"/>
                <w:lang w:val="en-US" w:eastAsia="ru-RU"/>
              </w:rPr>
              <w:t>_______</w:t>
            </w:r>
            <w:r>
              <w:rPr>
                <w:lang w:val="en-US" w:eastAsia="ru-RU"/>
              </w:rPr>
              <w:t xml:space="preserve"> zile de la primirea acestora de la Antreprenor.</w:t>
            </w:r>
          </w:p>
          <w:p w14:paraId="6D43BB38">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14:paraId="3994BB27">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2D0B5EB1">
            <w:pPr>
              <w:jc w:val="both"/>
              <w:rPr>
                <w:lang w:val="en-US" w:eastAsia="ru-RU"/>
              </w:rPr>
            </w:pPr>
          </w:p>
          <w:p w14:paraId="464C0418">
            <w:pPr>
              <w:tabs>
                <w:tab w:val="left" w:pos="567"/>
              </w:tabs>
              <w:jc w:val="both"/>
              <w:rPr>
                <w:b/>
                <w:lang w:val="en-US" w:eastAsia="ru-RU"/>
              </w:rPr>
            </w:pPr>
            <w:r>
              <w:rPr>
                <w:b/>
                <w:lang w:val="en-US" w:eastAsia="ru-RU"/>
              </w:rPr>
              <w:t>4. DURATA DE EXECUȚIE</w:t>
            </w:r>
          </w:p>
          <w:p w14:paraId="0486CBA4">
            <w:pPr>
              <w:tabs>
                <w:tab w:val="left" w:pos="567"/>
              </w:tabs>
              <w:jc w:val="both"/>
              <w:rPr>
                <w:lang w:val="en-US" w:eastAsia="ru-RU"/>
              </w:rPr>
            </w:pPr>
            <w:r>
              <w:rPr>
                <w:lang w:val="en-US" w:eastAsia="ru-RU"/>
              </w:rPr>
              <w:t xml:space="preserve">4.1. Durata de execuţie a prezentului contract este de </w:t>
            </w:r>
            <w:r>
              <w:rPr>
                <w:u w:val="single"/>
                <w:lang w:val="en-US" w:eastAsia="ru-RU"/>
              </w:rPr>
              <w:t>___</w:t>
            </w:r>
            <w:r>
              <w:rPr>
                <w:b/>
                <w:bCs/>
                <w:u w:val="single"/>
                <w:lang w:val="en-US" w:eastAsia="ru-RU"/>
              </w:rPr>
              <w:t>6_____</w:t>
            </w:r>
            <w:r>
              <w:rPr>
                <w:lang w:val="en-US" w:eastAsia="ru-RU"/>
              </w:rPr>
              <w:t xml:space="preserve"> luni, </w:t>
            </w:r>
            <w:r>
              <w:rPr>
                <w:lang w:eastAsia="ru-RU"/>
              </w:rPr>
              <w:t>începând de la data prevăzută în Ordinul de începere</w:t>
            </w:r>
            <w:r>
              <w:rPr>
                <w:lang w:val="en-US" w:eastAsia="ru-RU"/>
              </w:rPr>
              <w:t>.</w:t>
            </w:r>
          </w:p>
          <w:p w14:paraId="2B1B7CB4">
            <w:pPr>
              <w:tabs>
                <w:tab w:val="left" w:pos="567"/>
              </w:tabs>
              <w:jc w:val="both"/>
              <w:rPr>
                <w:lang w:val="en-US" w:eastAsia="ru-RU"/>
              </w:rPr>
            </w:pPr>
            <w:r>
              <w:rPr>
                <w:lang w:val="en-US" w:eastAsia="ru-RU"/>
              </w:rPr>
              <w:t xml:space="preserve">4.2. </w:t>
            </w:r>
            <w:r>
              <w:rPr>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Pr>
                <w:u w:val="single"/>
                <w:lang w:eastAsia="ru-RU"/>
              </w:rPr>
              <w:t>___</w:t>
            </w:r>
            <w:r>
              <w:rPr>
                <w:b/>
                <w:bCs/>
                <w:u w:val="single"/>
                <w:lang w:eastAsia="ru-RU"/>
              </w:rPr>
              <w:t>6</w:t>
            </w:r>
            <w:r>
              <w:rPr>
                <w:u w:val="single"/>
                <w:lang w:eastAsia="ru-RU"/>
              </w:rPr>
              <w:t>____</w:t>
            </w:r>
            <w:r>
              <w:rPr>
                <w:lang w:eastAsia="ru-RU"/>
              </w:rPr>
              <w:t xml:space="preserve"> luni de la data precizată în ordinul de începere a lucrărilor. Emiterea ordinului de începere a lucrărilor este condiționată de îndeplinirea cumulativă a următoarelor condiții:</w:t>
            </w:r>
          </w:p>
          <w:p w14:paraId="628E6AF4">
            <w:pPr>
              <w:jc w:val="both"/>
              <w:rPr>
                <w:lang w:eastAsia="ru-RU"/>
              </w:rPr>
            </w:pPr>
            <w:r>
              <w:rPr>
                <w:lang w:eastAsia="ru-RU"/>
              </w:rPr>
              <w:t>- obținerea autorizației de construire de către Beneficiar;</w:t>
            </w:r>
          </w:p>
          <w:p w14:paraId="7A4AF14A">
            <w:pPr>
              <w:jc w:val="both"/>
              <w:rPr>
                <w:lang w:eastAsia="ru-RU"/>
              </w:rPr>
            </w:pPr>
            <w:r>
              <w:rPr>
                <w:lang w:eastAsia="ru-RU"/>
              </w:rPr>
              <w:t>- constituirea garanției de bună execuție a contractului;</w:t>
            </w:r>
          </w:p>
          <w:p w14:paraId="5BDBBC78">
            <w:pPr>
              <w:jc w:val="both"/>
              <w:rPr>
                <w:lang w:eastAsia="ru-RU"/>
              </w:rPr>
            </w:pPr>
            <w:r>
              <w:rPr>
                <w:lang w:eastAsia="ru-RU"/>
              </w:rPr>
              <w:t>- semnarea procesului–verbal de predare - primire a amplasamentului, liber de orice sarcini care împiedică realizarea obiectului prezentului contract.</w:t>
            </w:r>
          </w:p>
          <w:p w14:paraId="5823835F">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14:paraId="470DCB30">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14:paraId="693025DA">
            <w:pPr>
              <w:tabs>
                <w:tab w:val="left" w:pos="567"/>
              </w:tabs>
              <w:jc w:val="both"/>
              <w:rPr>
                <w:lang w:val="en-US" w:eastAsia="ru-RU"/>
              </w:rPr>
            </w:pPr>
            <w:r>
              <w:rPr>
                <w:lang w:val="en-US" w:eastAsia="ru-RU"/>
              </w:rPr>
              <w:t>4.5. Perioada de execuţie poate fi prelungită sau suspendată, cu modificarea graficului de execuție aprobat de ambele părți, dacă constrângerea activităţii se datorează următoarelor cauze:</w:t>
            </w:r>
          </w:p>
          <w:p w14:paraId="50839B65">
            <w:pPr>
              <w:tabs>
                <w:tab w:val="left" w:pos="1276"/>
              </w:tabs>
              <w:jc w:val="both"/>
              <w:rPr>
                <w:lang w:val="en-US" w:eastAsia="ru-RU"/>
              </w:rPr>
            </w:pPr>
            <w:r>
              <w:rPr>
                <w:lang w:val="en-US" w:eastAsia="ru-RU"/>
              </w:rPr>
              <w:t>a) generate de Beneficiar;</w:t>
            </w:r>
          </w:p>
          <w:p w14:paraId="1D903C02">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14:paraId="221F5423">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21C9CDE">
            <w:pPr>
              <w:tabs>
                <w:tab w:val="left" w:pos="1276"/>
              </w:tabs>
              <w:jc w:val="both"/>
              <w:rPr>
                <w:lang w:val="en-US" w:eastAsia="ru-RU"/>
              </w:rPr>
            </w:pPr>
            <w:r>
              <w:rPr>
                <w:lang w:val="en-US" w:eastAsia="ru-RU"/>
              </w:rPr>
              <w:t>d) calamităţilor naturale recunoscute de autoritatea legală.</w:t>
            </w:r>
          </w:p>
          <w:p w14:paraId="0F3CDA9B">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D7D44C">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4A11F643">
            <w:pPr>
              <w:tabs>
                <w:tab w:val="left" w:pos="360"/>
              </w:tabs>
              <w:jc w:val="both"/>
              <w:rPr>
                <w:lang w:val="en-US" w:eastAsia="ru-RU"/>
              </w:rPr>
            </w:pPr>
          </w:p>
          <w:p w14:paraId="6C4FABF4">
            <w:pPr>
              <w:tabs>
                <w:tab w:val="left" w:pos="525"/>
              </w:tabs>
              <w:jc w:val="both"/>
              <w:rPr>
                <w:b/>
                <w:lang w:val="en-US" w:eastAsia="ru-RU"/>
              </w:rPr>
            </w:pPr>
            <w:r>
              <w:rPr>
                <w:b/>
                <w:lang w:val="en-US" w:eastAsia="ru-RU"/>
              </w:rPr>
              <w:t>5. RECEPŢIA LUCRĂRILOR DE EXECUŢIE</w:t>
            </w:r>
          </w:p>
          <w:p w14:paraId="60537C84">
            <w:pPr>
              <w:tabs>
                <w:tab w:val="left" w:pos="567"/>
              </w:tabs>
              <w:jc w:val="both"/>
              <w:rPr>
                <w:lang w:val="en-US" w:eastAsia="ru-RU"/>
              </w:rPr>
            </w:pPr>
            <w:r>
              <w:rPr>
                <w:lang w:val="en-US" w:eastAsia="ru-RU"/>
              </w:rPr>
              <w:t>5.1. Terminarea lucrărilor</w:t>
            </w:r>
          </w:p>
          <w:p w14:paraId="4EE3C06B">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15BD6909">
            <w:pPr>
              <w:tabs>
                <w:tab w:val="left" w:pos="567"/>
              </w:tabs>
              <w:jc w:val="both"/>
              <w:rPr>
                <w:lang w:val="en-US" w:eastAsia="ru-RU"/>
              </w:rPr>
            </w:pPr>
            <w:r>
              <w:rPr>
                <w:lang w:val="en-US" w:eastAsia="ru-RU"/>
              </w:rPr>
              <w:t>5.2. Înştiinţarea de Recepţie</w:t>
            </w:r>
          </w:p>
          <w:p w14:paraId="60824B07">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3EC4843">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1CFB9826">
            <w:pPr>
              <w:tabs>
                <w:tab w:val="left" w:pos="567"/>
              </w:tabs>
              <w:jc w:val="both"/>
              <w:rPr>
                <w:lang w:val="en-US" w:eastAsia="ru-RU"/>
              </w:rPr>
            </w:pPr>
            <w:r>
              <w:rPr>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14:paraId="2BC9FD29">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3594C5F5">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FD9EE3F">
            <w:pPr>
              <w:tabs>
                <w:tab w:val="left" w:pos="567"/>
              </w:tabs>
              <w:jc w:val="both"/>
              <w:rPr>
                <w:lang w:val="en-US" w:eastAsia="ru-RU"/>
              </w:rPr>
            </w:pPr>
            <w:r>
              <w:rPr>
                <w:lang w:val="en-US" w:eastAsia="ru-RU"/>
              </w:rPr>
              <w:t xml:space="preserve">5.2.6. Recepţia finală va fi efectuată conform prevederilor actelor normative. </w:t>
            </w:r>
          </w:p>
          <w:p w14:paraId="5147841B">
            <w:pPr>
              <w:tabs>
                <w:tab w:val="left" w:pos="567"/>
              </w:tabs>
              <w:jc w:val="both"/>
              <w:rPr>
                <w:lang w:val="en-US" w:eastAsia="ru-RU"/>
              </w:rPr>
            </w:pPr>
          </w:p>
          <w:p w14:paraId="375FC93B">
            <w:pPr>
              <w:tabs>
                <w:tab w:val="left" w:pos="525"/>
              </w:tabs>
              <w:jc w:val="both"/>
              <w:rPr>
                <w:b/>
                <w:lang w:val="en-US" w:eastAsia="ru-RU"/>
              </w:rPr>
            </w:pPr>
            <w:r>
              <w:rPr>
                <w:b/>
                <w:lang w:val="en-US" w:eastAsia="ru-RU"/>
              </w:rPr>
              <w:t>6. REMEDIEREA DEFECTELOR</w:t>
            </w:r>
          </w:p>
          <w:p w14:paraId="407DBDFB">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6495812A">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14:paraId="65F4B457">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14:paraId="0D9B6963">
            <w:pPr>
              <w:tabs>
                <w:tab w:val="left" w:pos="567"/>
              </w:tabs>
              <w:jc w:val="both"/>
              <w:rPr>
                <w:lang w:val="en-US" w:eastAsia="ru-RU"/>
              </w:rPr>
            </w:pPr>
          </w:p>
          <w:p w14:paraId="0BBCD009">
            <w:pPr>
              <w:tabs>
                <w:tab w:val="left" w:pos="525"/>
              </w:tabs>
              <w:jc w:val="both"/>
              <w:rPr>
                <w:lang w:val="en-US" w:eastAsia="ru-RU"/>
              </w:rPr>
            </w:pPr>
            <w:r>
              <w:rPr>
                <w:b/>
                <w:lang w:val="en-US" w:eastAsia="ru-RU"/>
              </w:rPr>
              <w:t>7. DREPTURILE ŞI OBLIGAŢIUNILE ANTREPRENORULUI ŞI ALE BENEFICIARULUI</w:t>
            </w:r>
          </w:p>
          <w:p w14:paraId="43DFC395">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14:paraId="49C40AE5">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09C327B">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2AD3AFD">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14:paraId="75A0F990">
            <w:pPr>
              <w:tabs>
                <w:tab w:val="left" w:pos="1276"/>
              </w:tabs>
              <w:jc w:val="both"/>
              <w:rPr>
                <w:lang w:val="en-US" w:eastAsia="ru-RU"/>
              </w:rPr>
            </w:pPr>
            <w:r>
              <w:rPr>
                <w:lang w:val="en-US" w:eastAsia="ru-RU"/>
              </w:rPr>
              <w:t>a) un exemplar rămâne la dispoziţia Antreprenorului,</w:t>
            </w:r>
          </w:p>
          <w:p w14:paraId="41E411FC">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20232A9A">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CFCBA64">
            <w:pPr>
              <w:tabs>
                <w:tab w:val="left" w:pos="1276"/>
              </w:tabs>
              <w:jc w:val="both"/>
              <w:rPr>
                <w:lang w:val="en-US" w:eastAsia="ru-RU"/>
              </w:rPr>
            </w:pPr>
            <w:r>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25960DF2">
            <w:pPr>
              <w:tabs>
                <w:tab w:val="left" w:pos="1276"/>
              </w:tabs>
              <w:jc w:val="both"/>
              <w:rPr>
                <w:lang w:val="en-US" w:eastAsia="ru-RU"/>
              </w:rPr>
            </w:pPr>
            <w:r>
              <w:rPr>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20561AE">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14:paraId="61593633">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78747F0">
            <w:pPr>
              <w:tabs>
                <w:tab w:val="left" w:pos="1276"/>
              </w:tabs>
              <w:jc w:val="both"/>
              <w:rPr>
                <w:lang w:val="en-US" w:eastAsia="ru-RU"/>
              </w:rPr>
            </w:pPr>
            <w:r>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1CD5252">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7FACEB2">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811E48A">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15065FCA">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6368842">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0057E1A">
            <w:pPr>
              <w:tabs>
                <w:tab w:val="left" w:pos="1276"/>
              </w:tabs>
              <w:jc w:val="both"/>
              <w:rPr>
                <w:lang w:val="en-US" w:eastAsia="ru-RU"/>
              </w:rPr>
            </w:pPr>
            <w:r>
              <w:rPr>
                <w:lang w:val="en-US" w:eastAsia="ru-RU"/>
              </w:rPr>
              <w:t xml:space="preserve">7.16. Pe parcursul executării lucrărilor, Beneficiarul are dreptul să dispună în scris: </w:t>
            </w:r>
          </w:p>
          <w:p w14:paraId="56D9B265">
            <w:pPr>
              <w:numPr>
                <w:ilvl w:val="0"/>
                <w:numId w:val="25"/>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14:paraId="5D52685A">
            <w:pPr>
              <w:numPr>
                <w:ilvl w:val="0"/>
                <w:numId w:val="25"/>
              </w:numPr>
              <w:tabs>
                <w:tab w:val="left" w:pos="345"/>
              </w:tabs>
              <w:ind w:left="0" w:firstLine="0"/>
              <w:jc w:val="both"/>
              <w:rPr>
                <w:lang w:val="en-US" w:eastAsia="ru-RU"/>
              </w:rPr>
            </w:pPr>
            <w:r>
              <w:rPr>
                <w:lang w:val="en-US" w:eastAsia="ru-RU"/>
              </w:rPr>
              <w:t xml:space="preserve">înlocuirea materialelor necorespunzătoare calitativ cu altele corespunzătoare; </w:t>
            </w:r>
          </w:p>
          <w:p w14:paraId="497601D3">
            <w:pPr>
              <w:numPr>
                <w:ilvl w:val="0"/>
                <w:numId w:val="25"/>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14:paraId="70C6108C">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655A8890">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6EA923B">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0B0139F">
            <w:pPr>
              <w:tabs>
                <w:tab w:val="left" w:pos="314"/>
              </w:tabs>
              <w:jc w:val="both"/>
              <w:rPr>
                <w:lang w:val="en-US" w:eastAsia="ru-RU"/>
              </w:rPr>
            </w:pPr>
            <w:r>
              <w:rPr>
                <w:lang w:val="en-US" w:eastAsia="ru-RU"/>
              </w:rPr>
              <w:t xml:space="preserve">7.20. Lucrările suplimentare față de cele contractate, considerate necesare de Antreprenor, nu pot fi demarate sau executate fără modificarea prin Acord adițional a prezentului contract. </w:t>
            </w:r>
          </w:p>
          <w:p w14:paraId="70EB1B6A">
            <w:pPr>
              <w:tabs>
                <w:tab w:val="left" w:pos="314"/>
              </w:tabs>
              <w:jc w:val="both"/>
              <w:rPr>
                <w:lang w:val="en-US" w:eastAsia="ru-RU"/>
              </w:rPr>
            </w:pPr>
            <w:r>
              <w:rPr>
                <w:lang w:val="en-US" w:eastAsia="ru-RU"/>
              </w:rPr>
              <w:t>7.21. Antreprenorul răspunde pentru defectele ascunse ale construcției, în conformitate cu prevederile actelor normative.</w:t>
            </w:r>
          </w:p>
          <w:p w14:paraId="512ABEEF">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162728A">
            <w:pPr>
              <w:tabs>
                <w:tab w:val="left" w:pos="525"/>
              </w:tabs>
              <w:jc w:val="both"/>
              <w:rPr>
                <w:lang w:val="en-US" w:eastAsia="ru-RU"/>
              </w:rPr>
            </w:pPr>
          </w:p>
          <w:p w14:paraId="3BCEC0C4">
            <w:pPr>
              <w:tabs>
                <w:tab w:val="left" w:pos="525"/>
              </w:tabs>
              <w:jc w:val="both"/>
              <w:rPr>
                <w:b/>
                <w:lang w:val="en-US" w:eastAsia="ru-RU"/>
              </w:rPr>
            </w:pPr>
            <w:r>
              <w:rPr>
                <w:b/>
                <w:lang w:val="en-US" w:eastAsia="ru-RU"/>
              </w:rPr>
              <w:t>8. MODIFICĂRI</w:t>
            </w:r>
          </w:p>
          <w:p w14:paraId="1D7C0CDE">
            <w:pPr>
              <w:tabs>
                <w:tab w:val="left" w:pos="360"/>
              </w:tabs>
              <w:jc w:val="both"/>
              <w:rPr>
                <w:lang w:val="en-US" w:eastAsia="ru-RU"/>
              </w:rPr>
            </w:pPr>
            <w:r>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37AE73A4">
            <w:pPr>
              <w:tabs>
                <w:tab w:val="left" w:pos="360"/>
              </w:tabs>
              <w:jc w:val="both"/>
              <w:rPr>
                <w:lang w:val="en-US" w:eastAsia="ru-RU"/>
              </w:rPr>
            </w:pPr>
          </w:p>
          <w:p w14:paraId="5F145FE3">
            <w:pPr>
              <w:tabs>
                <w:tab w:val="left" w:pos="360"/>
              </w:tabs>
              <w:jc w:val="both"/>
              <w:rPr>
                <w:lang w:val="en-US" w:eastAsia="ru-RU"/>
              </w:rPr>
            </w:pPr>
            <w:r>
              <w:rPr>
                <w:b/>
                <w:lang w:val="en-US" w:eastAsia="ru-RU"/>
              </w:rPr>
              <w:t>9. AJUSTAREA PREŢULUI CONTRACTULUI</w:t>
            </w:r>
          </w:p>
          <w:p w14:paraId="5BC88993">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14:paraId="2FA0F604">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00DBD3C9">
            <w:pPr>
              <w:tabs>
                <w:tab w:val="left" w:pos="360"/>
              </w:tabs>
              <w:jc w:val="both"/>
              <w:rPr>
                <w:lang w:val="en-US" w:eastAsia="ru-RU"/>
              </w:rPr>
            </w:pPr>
          </w:p>
          <w:p w14:paraId="3DFA51F7">
            <w:pPr>
              <w:tabs>
                <w:tab w:val="left" w:pos="555"/>
                <w:tab w:val="left" w:pos="4365"/>
              </w:tabs>
              <w:jc w:val="both"/>
              <w:rPr>
                <w:b/>
                <w:lang w:val="en-US" w:eastAsia="ru-RU"/>
              </w:rPr>
            </w:pPr>
            <w:r>
              <w:rPr>
                <w:b/>
                <w:lang w:val="en-US" w:eastAsia="ru-RU"/>
              </w:rPr>
              <w:t xml:space="preserve">10. ANTREPRENORUL ŞI SUBANTREPRENORII </w:t>
            </w:r>
          </w:p>
          <w:p w14:paraId="461E0C39">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A4AB4FC">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07FEE70">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14:paraId="16970A6A">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14:paraId="5BF6B584">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14:paraId="7557E0D9">
            <w:pPr>
              <w:tabs>
                <w:tab w:val="left" w:pos="4365"/>
              </w:tabs>
              <w:jc w:val="both"/>
              <w:rPr>
                <w:b/>
                <w:lang w:val="en-US" w:eastAsia="ru-RU"/>
              </w:rPr>
            </w:pPr>
          </w:p>
          <w:p w14:paraId="5CC48C8F">
            <w:pPr>
              <w:tabs>
                <w:tab w:val="left" w:pos="4365"/>
              </w:tabs>
              <w:jc w:val="both"/>
              <w:rPr>
                <w:lang w:val="en-US" w:eastAsia="ru-RU"/>
              </w:rPr>
            </w:pPr>
            <w:r>
              <w:rPr>
                <w:b/>
                <w:lang w:val="en-US" w:eastAsia="ru-RU"/>
              </w:rPr>
              <w:t>11. FORȚA DE MUNCĂ</w:t>
            </w:r>
          </w:p>
          <w:p w14:paraId="502D14B4">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14:paraId="0332BF45">
            <w:pPr>
              <w:tabs>
                <w:tab w:val="left" w:pos="795"/>
              </w:tabs>
              <w:ind w:left="-15"/>
              <w:contextualSpacing/>
              <w:jc w:val="both"/>
              <w:rPr>
                <w:lang w:val="en-US" w:eastAsia="ru-RU"/>
              </w:rPr>
            </w:pPr>
          </w:p>
          <w:p w14:paraId="483E1CE8">
            <w:pPr>
              <w:tabs>
                <w:tab w:val="left" w:pos="795"/>
              </w:tabs>
              <w:jc w:val="both"/>
              <w:rPr>
                <w:lang w:val="en-US" w:eastAsia="ru-RU"/>
              </w:rPr>
            </w:pPr>
            <w:r>
              <w:rPr>
                <w:b/>
                <w:lang w:val="en-US" w:eastAsia="ru-RU"/>
              </w:rPr>
              <w:t>12. MATERIALELE ŞI EXECUŢIA LUCRĂRILOR</w:t>
            </w:r>
          </w:p>
          <w:p w14:paraId="14F65DA3">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2D77D04">
            <w:pPr>
              <w:tabs>
                <w:tab w:val="left" w:pos="0"/>
              </w:tabs>
              <w:jc w:val="both"/>
              <w:rPr>
                <w:lang w:val="en-US" w:eastAsia="ru-RU"/>
              </w:rPr>
            </w:pPr>
            <w:r>
              <w:rPr>
                <w:lang w:val="en-US" w:eastAsia="ru-RU"/>
              </w:rPr>
              <w:t xml:space="preserve">12.2. Costul probelor şi încercărilor va fi suportat de Antreprenor, dacă acesta este prevăzut în documentaţie, în caz contrar cheltuielile vor fi suportate de Beneficiar. </w:t>
            </w:r>
          </w:p>
          <w:p w14:paraId="7CFBFA01">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2C5E45E">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4521094">
            <w:pPr>
              <w:tabs>
                <w:tab w:val="left" w:pos="284"/>
              </w:tabs>
              <w:jc w:val="both"/>
              <w:rPr>
                <w:lang w:val="en-US" w:eastAsia="ru-RU"/>
              </w:rPr>
            </w:pPr>
            <w:r>
              <w:rPr>
                <w:lang w:val="en-US" w:eastAsia="ru-RU"/>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043C656F">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F097EF4">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20101430">
            <w:pPr>
              <w:tabs>
                <w:tab w:val="left" w:pos="360"/>
              </w:tabs>
              <w:jc w:val="both"/>
              <w:rPr>
                <w:lang w:val="en-US" w:eastAsia="ru-RU"/>
              </w:rPr>
            </w:pPr>
            <w:r>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C71EC29">
            <w:pPr>
              <w:tabs>
                <w:tab w:val="left" w:pos="360"/>
              </w:tabs>
              <w:jc w:val="both"/>
              <w:rPr>
                <w:lang w:val="en-US" w:eastAsia="ru-RU"/>
              </w:rPr>
            </w:pPr>
          </w:p>
          <w:p w14:paraId="274B0C75">
            <w:pPr>
              <w:tabs>
                <w:tab w:val="left" w:pos="525"/>
              </w:tabs>
              <w:jc w:val="both"/>
              <w:rPr>
                <w:lang w:val="en-US" w:eastAsia="ru-RU"/>
              </w:rPr>
            </w:pPr>
            <w:r>
              <w:rPr>
                <w:b/>
                <w:lang w:val="en-US" w:eastAsia="ru-RU"/>
              </w:rPr>
              <w:t>13. PERIOADA DE GARANŢIE ŞI REMEDIERI ÎN PERIOADA DE GARANŢIE</w:t>
            </w:r>
          </w:p>
          <w:p w14:paraId="0300325B">
            <w:pPr>
              <w:tabs>
                <w:tab w:val="left" w:pos="567"/>
              </w:tabs>
              <w:jc w:val="both"/>
              <w:rPr>
                <w:lang w:val="en-US" w:eastAsia="ru-RU"/>
              </w:rPr>
            </w:pPr>
            <w:r>
              <w:rPr>
                <w:lang w:val="en-US" w:eastAsia="ru-RU"/>
              </w:rPr>
              <w:t xml:space="preserve">13.1. Perioada de garanție curge de la data recepției la terminarea lucrărilor și este  de  </w:t>
            </w:r>
            <w:r>
              <w:rPr>
                <w:u w:val="single"/>
                <w:lang w:val="en-US" w:eastAsia="ru-RU"/>
              </w:rPr>
              <w:t>_</w:t>
            </w:r>
            <w:r>
              <w:rPr>
                <w:b/>
                <w:bCs/>
                <w:u w:val="single"/>
                <w:lang w:val="en-US" w:eastAsia="ru-RU"/>
              </w:rPr>
              <w:t>_</w:t>
            </w:r>
            <w:r>
              <w:rPr>
                <w:u w:val="single"/>
                <w:lang w:val="en-US" w:eastAsia="ru-RU"/>
              </w:rPr>
              <w:t>__</w:t>
            </w:r>
            <w:r>
              <w:rPr>
                <w:lang w:val="en-US" w:eastAsia="ru-RU"/>
              </w:rPr>
              <w:t xml:space="preserve"> luni. </w:t>
            </w:r>
          </w:p>
          <w:p w14:paraId="77EDE13F">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074F679A">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14:paraId="5A9E3A3D">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14:paraId="68D7E8E2">
            <w:pPr>
              <w:tabs>
                <w:tab w:val="left" w:pos="567"/>
              </w:tabs>
              <w:jc w:val="both"/>
              <w:rPr>
                <w:lang w:eastAsia="ru-RU"/>
              </w:rPr>
            </w:pPr>
            <w:r>
              <w:rPr>
                <w:lang w:eastAsia="ru-RU"/>
              </w:rPr>
              <w:t>b) neglijenţei sau neîndeplinirii de către Antreprenor a oricăreia dintre obligaţiile care îi revin în baza contractului.</w:t>
            </w:r>
          </w:p>
          <w:p w14:paraId="123CD8D2">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880974B">
            <w:pPr>
              <w:tabs>
                <w:tab w:val="left" w:pos="360"/>
              </w:tabs>
              <w:jc w:val="both"/>
              <w:rPr>
                <w:lang w:eastAsia="ru-RU"/>
              </w:rPr>
            </w:pPr>
          </w:p>
          <w:p w14:paraId="529BB6BB">
            <w:pPr>
              <w:tabs>
                <w:tab w:val="left" w:pos="525"/>
              </w:tabs>
              <w:jc w:val="both"/>
              <w:rPr>
                <w:lang w:val="en-US" w:eastAsia="ru-RU"/>
              </w:rPr>
            </w:pPr>
            <w:r>
              <w:rPr>
                <w:b/>
                <w:lang w:val="en-US" w:eastAsia="ru-RU"/>
              </w:rPr>
              <w:t>14. RĂSPUNDEREA PĂRŢILOR</w:t>
            </w:r>
          </w:p>
          <w:p w14:paraId="5AA681E6">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14:paraId="373B0320">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7276170C">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14:paraId="07AA3EC3">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01B65CD">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031D1C3">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5B417E4">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6F93F0A">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29E04090">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50C641CA">
            <w:pPr>
              <w:tabs>
                <w:tab w:val="left" w:pos="360"/>
              </w:tabs>
              <w:jc w:val="both"/>
              <w:rPr>
                <w:lang w:val="en-US" w:eastAsia="ru-RU"/>
              </w:rPr>
            </w:pPr>
          </w:p>
          <w:p w14:paraId="5C7165B5">
            <w:pPr>
              <w:tabs>
                <w:tab w:val="left" w:pos="525"/>
              </w:tabs>
              <w:jc w:val="both"/>
              <w:rPr>
                <w:lang w:val="en-US" w:eastAsia="ru-RU"/>
              </w:rPr>
            </w:pPr>
            <w:r>
              <w:rPr>
                <w:b/>
                <w:lang w:val="en-US" w:eastAsia="ru-RU"/>
              </w:rPr>
              <w:t>15. RECLAMAŢII ŞI SANCŢIUNI</w:t>
            </w:r>
          </w:p>
          <w:p w14:paraId="5CF3B44F">
            <w:pPr>
              <w:jc w:val="both"/>
              <w:rPr>
                <w:lang w:val="en-US" w:eastAsia="ru-RU"/>
              </w:rPr>
            </w:pPr>
            <w:r>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E9C1407">
            <w:pPr>
              <w:jc w:val="both"/>
              <w:rPr>
                <w:color w:val="000000"/>
                <w:lang w:val="en-US" w:eastAsia="ru-RU"/>
              </w:rPr>
            </w:pPr>
            <w:r>
              <w:rPr>
                <w:color w:val="000000"/>
                <w:lang w:val="en-US" w:eastAsia="ru-RU"/>
              </w:rPr>
              <w:t>15.2. Beneficiarul va notifica Antreprenorul în scris cu privire la deducerea acestor penalități și modul de calcul.</w:t>
            </w:r>
          </w:p>
          <w:p w14:paraId="162F707A">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C548C02">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721FAD2">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conformitate cu prevederile Codului civil al Republicii Moldova nr. 1107/2002.</w:t>
            </w:r>
          </w:p>
          <w:p w14:paraId="27E0A9CA">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5D167C2">
            <w:pPr>
              <w:tabs>
                <w:tab w:val="left" w:pos="360"/>
              </w:tabs>
              <w:jc w:val="both"/>
              <w:rPr>
                <w:lang w:val="en-US" w:eastAsia="ru-RU"/>
              </w:rPr>
            </w:pPr>
            <w:r>
              <w:rPr>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A7B36C7">
            <w:pPr>
              <w:tabs>
                <w:tab w:val="left" w:pos="360"/>
              </w:tabs>
              <w:jc w:val="both"/>
              <w:rPr>
                <w:lang w:val="en-US" w:eastAsia="ru-RU"/>
              </w:rPr>
            </w:pPr>
          </w:p>
          <w:p w14:paraId="7329FAF9">
            <w:pPr>
              <w:tabs>
                <w:tab w:val="left" w:pos="540"/>
              </w:tabs>
              <w:jc w:val="both"/>
              <w:rPr>
                <w:b/>
                <w:lang w:val="en-US" w:eastAsia="ru-RU"/>
              </w:rPr>
            </w:pPr>
            <w:r>
              <w:rPr>
                <w:b/>
                <w:lang w:val="en-US" w:eastAsia="ru-RU"/>
              </w:rPr>
              <w:t xml:space="preserve">16. GARANŢIA DE BUNĂ EXECUŢIE A CONTRACTULUI </w:t>
            </w:r>
          </w:p>
          <w:p w14:paraId="29A9BD23">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57210BA">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14:paraId="3B7E1979">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1A51B59">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14:paraId="3BF0EE5D">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9A1FC1">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1DF955D">
            <w:pPr>
              <w:jc w:val="both"/>
              <w:rPr>
                <w:lang w:eastAsia="ru-RU"/>
              </w:rPr>
            </w:pPr>
            <w:r>
              <w:rPr>
                <w:lang w:eastAsia="ru-RU"/>
              </w:rPr>
              <w:t>16.5. Beneficiarul va executa garanţia de bună execuţie, în eventualitatea în care:</w:t>
            </w:r>
          </w:p>
          <w:p w14:paraId="2BDDAE38">
            <w:pPr>
              <w:jc w:val="both"/>
              <w:rPr>
                <w:lang w:eastAsia="ru-RU"/>
              </w:rPr>
            </w:pPr>
            <w:r>
              <w:rPr>
                <w:lang w:eastAsia="ru-RU"/>
              </w:rPr>
              <w:t>a) oricând pe parcursul îndeplinirii contractului, în limita prejudiciului creat, în conformitate cu actele normative;</w:t>
            </w:r>
          </w:p>
          <w:p w14:paraId="17939346">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ED2A20B">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1640562">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14:paraId="207CA523">
            <w:pPr>
              <w:tabs>
                <w:tab w:val="left" w:pos="360"/>
              </w:tabs>
              <w:jc w:val="both"/>
              <w:rPr>
                <w:lang w:val="en-US" w:eastAsia="ru-RU"/>
              </w:rPr>
            </w:pPr>
          </w:p>
          <w:p w14:paraId="422C89E0">
            <w:pPr>
              <w:numPr>
                <w:ilvl w:val="0"/>
                <w:numId w:val="26"/>
              </w:numPr>
              <w:tabs>
                <w:tab w:val="left" w:pos="525"/>
              </w:tabs>
              <w:ind w:left="0" w:hanging="15"/>
              <w:contextualSpacing/>
              <w:jc w:val="both"/>
              <w:rPr>
                <w:lang w:val="ru-RU" w:eastAsia="ru-RU"/>
              </w:rPr>
            </w:pPr>
            <w:r>
              <w:rPr>
                <w:b/>
                <w:lang w:val="ru-RU" w:eastAsia="ru-RU"/>
              </w:rPr>
              <w:t>SOLUŢIONAREA LITIGIILOR</w:t>
            </w:r>
          </w:p>
          <w:p w14:paraId="32384029">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14:paraId="0A211B49">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14:paraId="2AFBE59B">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14:paraId="46AE92D4">
            <w:pPr>
              <w:tabs>
                <w:tab w:val="left" w:pos="567"/>
              </w:tabs>
              <w:jc w:val="both"/>
              <w:rPr>
                <w:b/>
                <w:lang w:val="en-US" w:eastAsia="ru-RU"/>
              </w:rPr>
            </w:pPr>
          </w:p>
          <w:p w14:paraId="3F38AA31">
            <w:pPr>
              <w:tabs>
                <w:tab w:val="left" w:pos="567"/>
              </w:tabs>
              <w:jc w:val="both"/>
              <w:rPr>
                <w:b/>
                <w:lang w:val="en-US" w:eastAsia="ru-RU"/>
              </w:rPr>
            </w:pPr>
            <w:r>
              <w:rPr>
                <w:b/>
                <w:lang w:val="en-US" w:eastAsia="ru-RU"/>
              </w:rPr>
              <w:t>18. REZOLUȚIUNEA CONTRACTULUI</w:t>
            </w:r>
          </w:p>
          <w:p w14:paraId="1C5B854C">
            <w:pPr>
              <w:tabs>
                <w:tab w:val="left" w:pos="567"/>
              </w:tabs>
              <w:jc w:val="both"/>
              <w:rPr>
                <w:lang w:val="en-US" w:eastAsia="ru-RU"/>
              </w:rPr>
            </w:pPr>
            <w:r>
              <w:rPr>
                <w:lang w:val="en-US" w:eastAsia="ru-RU"/>
              </w:rPr>
              <w:t xml:space="preserve">18.1. Antreprenorul poate cere rezoluțiunea contractului, dacă: </w:t>
            </w:r>
          </w:p>
          <w:p w14:paraId="69E0DF53">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14:paraId="53D2F97F">
            <w:pPr>
              <w:numPr>
                <w:ilvl w:val="0"/>
                <w:numId w:val="27"/>
              </w:numPr>
              <w:tabs>
                <w:tab w:val="left" w:pos="1276"/>
              </w:tabs>
              <w:ind w:left="0" w:hanging="425"/>
              <w:jc w:val="both"/>
              <w:rPr>
                <w:lang w:val="en-US" w:eastAsia="ru-RU"/>
              </w:rPr>
            </w:pPr>
            <w:r>
              <w:rPr>
                <w:lang w:val="en-US" w:eastAsia="ru-RU"/>
              </w:rPr>
              <w:t xml:space="preserve">b) Beneficiarul nu onorează o plată scadentă mai mult de 3 luni; </w:t>
            </w:r>
          </w:p>
          <w:p w14:paraId="5E4BCA04">
            <w:pPr>
              <w:numPr>
                <w:ilvl w:val="0"/>
                <w:numId w:val="28"/>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14:paraId="6FF45068">
            <w:pPr>
              <w:numPr>
                <w:ilvl w:val="1"/>
                <w:numId w:val="29"/>
              </w:numPr>
              <w:tabs>
                <w:tab w:val="left" w:pos="567"/>
              </w:tabs>
              <w:ind w:left="0" w:hanging="567"/>
              <w:jc w:val="both"/>
              <w:rPr>
                <w:lang w:val="en-US" w:eastAsia="ru-RU"/>
              </w:rPr>
            </w:pPr>
            <w:r>
              <w:rPr>
                <w:lang w:val="en-US" w:eastAsia="ru-RU"/>
              </w:rPr>
              <w:t xml:space="preserve">18.2. Beneficiarul poate cere rezoluțiunea contractului, dacă: </w:t>
            </w:r>
          </w:p>
          <w:p w14:paraId="595D9743">
            <w:pPr>
              <w:numPr>
                <w:ilvl w:val="0"/>
                <w:numId w:val="28"/>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14:paraId="57E6DAB6">
            <w:pPr>
              <w:numPr>
                <w:ilvl w:val="0"/>
                <w:numId w:val="28"/>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14:paraId="795A37DF">
            <w:pPr>
              <w:numPr>
                <w:ilvl w:val="0"/>
                <w:numId w:val="28"/>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14:paraId="5CFD7720">
            <w:pPr>
              <w:numPr>
                <w:ilvl w:val="0"/>
                <w:numId w:val="28"/>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14:paraId="250316DD">
            <w:pPr>
              <w:numPr>
                <w:ilvl w:val="0"/>
                <w:numId w:val="28"/>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14:paraId="024A4D15">
            <w:pPr>
              <w:numPr>
                <w:ilvl w:val="0"/>
                <w:numId w:val="28"/>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3B97347">
            <w:pPr>
              <w:numPr>
                <w:ilvl w:val="1"/>
                <w:numId w:val="29"/>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0CC40E3C">
            <w:pPr>
              <w:numPr>
                <w:ilvl w:val="1"/>
                <w:numId w:val="29"/>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4B9BED0">
            <w:pPr>
              <w:numPr>
                <w:ilvl w:val="1"/>
                <w:numId w:val="29"/>
              </w:numPr>
              <w:tabs>
                <w:tab w:val="left" w:pos="567"/>
              </w:tabs>
              <w:ind w:left="0" w:hanging="567"/>
              <w:jc w:val="both"/>
              <w:rPr>
                <w:lang w:val="en-US" w:eastAsia="ru-RU"/>
              </w:rPr>
            </w:pPr>
            <w:r>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371AC54">
            <w:pPr>
              <w:numPr>
                <w:ilvl w:val="1"/>
                <w:numId w:val="29"/>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14:paraId="6BA14D24">
            <w:pPr>
              <w:numPr>
                <w:ilvl w:val="1"/>
                <w:numId w:val="29"/>
              </w:numPr>
              <w:tabs>
                <w:tab w:val="left" w:pos="567"/>
              </w:tabs>
              <w:ind w:left="0" w:hanging="567"/>
              <w:jc w:val="both"/>
              <w:rPr>
                <w:lang w:val="en-US" w:eastAsia="ru-RU"/>
              </w:rPr>
            </w:pPr>
            <w:r>
              <w:rPr>
                <w:lang w:val="en-US" w:eastAsia="ru-RU"/>
              </w:rPr>
              <w:t>18.8. Cazuri specifice de încetare a contractului de achiziţii publice:</w:t>
            </w:r>
          </w:p>
          <w:p w14:paraId="5E96DCD6">
            <w:pPr>
              <w:numPr>
                <w:ilvl w:val="1"/>
                <w:numId w:val="29"/>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0B8C102D">
            <w:pPr>
              <w:numPr>
                <w:ilvl w:val="1"/>
                <w:numId w:val="29"/>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67261D50">
            <w:pPr>
              <w:numPr>
                <w:ilvl w:val="1"/>
                <w:numId w:val="29"/>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15BC0ED0">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6AA7072">
            <w:pPr>
              <w:tabs>
                <w:tab w:val="left" w:pos="567"/>
              </w:tabs>
              <w:jc w:val="both"/>
              <w:rPr>
                <w:lang w:val="en-US" w:eastAsia="ru-RU"/>
              </w:rPr>
            </w:pPr>
          </w:p>
          <w:p w14:paraId="0FD1532D">
            <w:pPr>
              <w:tabs>
                <w:tab w:val="left" w:pos="567"/>
              </w:tabs>
              <w:jc w:val="both"/>
              <w:rPr>
                <w:b/>
                <w:lang w:val="en-US" w:eastAsia="ru-RU"/>
              </w:rPr>
            </w:pPr>
            <w:r>
              <w:rPr>
                <w:b/>
                <w:lang w:val="en-US" w:eastAsia="ru-RU"/>
              </w:rPr>
              <w:t>19. DISPOZIȚII FINALE</w:t>
            </w:r>
          </w:p>
          <w:p w14:paraId="7C9A9E8A">
            <w:pPr>
              <w:jc w:val="both"/>
              <w:rPr>
                <w:lang w:val="en-US" w:eastAsia="ru-RU"/>
              </w:rPr>
            </w:pPr>
            <w:r>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F798079">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14:paraId="0F238F3E">
            <w:pPr>
              <w:jc w:val="both"/>
              <w:rPr>
                <w:lang w:val="en-US" w:eastAsia="ru-RU"/>
              </w:rPr>
            </w:pPr>
            <w:r>
              <w:rPr>
                <w:lang w:val="en-US" w:eastAsia="ru-RU"/>
              </w:rPr>
              <w:t>19.3. Prezentul contract este întocmit în limba de română, în două exemplare de valoare juridică egală, câte un exemplar pentru Beneficiar și Antreprenor.</w:t>
            </w:r>
          </w:p>
          <w:p w14:paraId="6E5B4814">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3A21BBB3">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produce.fiind valabil pina la 31.12.2026.</w:t>
            </w:r>
          </w:p>
          <w:p w14:paraId="6A82C4F5">
            <w:pPr>
              <w:tabs>
                <w:tab w:val="left" w:pos="2295"/>
              </w:tabs>
              <w:jc w:val="both"/>
              <w:rPr>
                <w:lang w:eastAsia="ru-RU"/>
              </w:rPr>
            </w:pPr>
          </w:p>
          <w:p w14:paraId="02BAA7CD">
            <w:pPr>
              <w:numPr>
                <w:ilvl w:val="0"/>
                <w:numId w:val="30"/>
              </w:numPr>
              <w:tabs>
                <w:tab w:val="left" w:pos="525"/>
                <w:tab w:val="left" w:pos="2295"/>
              </w:tabs>
              <w:ind w:left="0" w:firstLine="0"/>
              <w:jc w:val="center"/>
              <w:rPr>
                <w:lang w:val="ru-RU" w:eastAsia="ru-RU"/>
              </w:rPr>
            </w:pPr>
            <w:r>
              <w:rPr>
                <w:b/>
                <w:lang w:val="ru-RU" w:eastAsia="ru-RU"/>
              </w:rPr>
              <w:t>PARTEA CE ȚINE DE CONDIȚIILE</w:t>
            </w:r>
          </w:p>
          <w:p w14:paraId="2BBA2A2B">
            <w:pPr>
              <w:tabs>
                <w:tab w:val="left" w:pos="2295"/>
              </w:tabs>
              <w:ind w:left="3240"/>
              <w:contextualSpacing/>
              <w:rPr>
                <w:lang w:val="ru-RU" w:eastAsia="ru-RU"/>
              </w:rPr>
            </w:pPr>
            <w:r>
              <w:rPr>
                <w:b/>
                <w:lang w:val="ru-RU" w:eastAsia="ru-RU"/>
              </w:rPr>
              <w:t>SPECIALE A CONTRACTULUI</w:t>
            </w:r>
          </w:p>
          <w:p w14:paraId="52FFD629">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58CF4F15">
            <w:pPr>
              <w:numPr>
                <w:ilvl w:val="0"/>
                <w:numId w:val="31"/>
              </w:numPr>
              <w:spacing w:line="276" w:lineRule="auto"/>
              <w:ind w:left="0"/>
              <w:contextualSpacing/>
              <w:jc w:val="both"/>
              <w:rPr>
                <w:lang w:val="ru-RU" w:eastAsia="ru-RU"/>
              </w:rPr>
            </w:pPr>
            <w:r>
              <w:rPr>
                <w:b/>
                <w:lang w:val="ru-RU" w:eastAsia="ru-RU"/>
              </w:rPr>
              <w:t xml:space="preserve">                 </w:t>
            </w:r>
          </w:p>
          <w:p w14:paraId="1C9293E8">
            <w:pPr>
              <w:numPr>
                <w:ilvl w:val="0"/>
                <w:numId w:val="31"/>
              </w:numPr>
              <w:spacing w:line="276" w:lineRule="auto"/>
              <w:ind w:left="0"/>
              <w:contextualSpacing/>
              <w:jc w:val="both"/>
              <w:rPr>
                <w:lang w:val="ru-RU" w:eastAsia="ru-RU"/>
              </w:rPr>
            </w:pPr>
          </w:p>
          <w:p w14:paraId="5C07DFBB">
            <w:pPr>
              <w:spacing w:line="276" w:lineRule="auto"/>
              <w:contextualSpacing/>
              <w:jc w:val="center"/>
              <w:rPr>
                <w:b/>
                <w:lang w:val="en-US" w:eastAsia="ru-RU"/>
              </w:rPr>
            </w:pPr>
            <w:r>
              <w:rPr>
                <w:b/>
                <w:lang w:val="en-US" w:eastAsia="ru-RU"/>
              </w:rPr>
              <w:t>RECHIZITELE JURIDICE, POŞTALE ŞI DE PLĂŢI ALE PĂRŢILOR</w:t>
            </w:r>
          </w:p>
          <w:p w14:paraId="21690EFB">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820"/>
              <w:gridCol w:w="4535"/>
            </w:tblGrid>
            <w:tr w14:paraId="18FFCCD7">
              <w:tblPrEx>
                <w:tblCellMar>
                  <w:top w:w="0" w:type="dxa"/>
                  <w:left w:w="108" w:type="dxa"/>
                  <w:bottom w:w="0" w:type="dxa"/>
                  <w:right w:w="108" w:type="dxa"/>
                </w:tblCellMar>
              </w:tblPrEx>
              <w:tc>
                <w:tcPr>
                  <w:tcW w:w="4820" w:type="dxa"/>
                </w:tcPr>
                <w:p w14:paraId="5636C54E">
                  <w:pPr>
                    <w:tabs>
                      <w:tab w:val="left" w:pos="3295"/>
                    </w:tabs>
                    <w:rPr>
                      <w:b/>
                      <w:lang w:val="en-US" w:eastAsia="ru-RU"/>
                    </w:rPr>
                  </w:pPr>
                  <w:r>
                    <w:rPr>
                      <w:b/>
                      <w:iCs/>
                      <w:lang w:val="en-US" w:eastAsia="ru-RU"/>
                    </w:rPr>
                    <w:t>BENEFICIAR</w:t>
                  </w:r>
                  <w:r>
                    <w:rPr>
                      <w:lang w:val="en-US" w:eastAsia="ru-RU"/>
                    </w:rPr>
                    <w:t xml:space="preserve"> : </w:t>
                  </w:r>
                  <w:r>
                    <w:rPr>
                      <w:b/>
                      <w:bCs/>
                      <w:lang w:val="en-US" w:eastAsia="ru-RU"/>
                    </w:rPr>
                    <w:t>Primaria s.</w:t>
                  </w:r>
                  <w:r>
                    <w:rPr>
                      <w:b/>
                      <w:bCs/>
                    </w:rPr>
                    <w:t xml:space="preserve"> Olănești</w:t>
                  </w:r>
                </w:p>
              </w:tc>
              <w:tc>
                <w:tcPr>
                  <w:tcW w:w="4535" w:type="dxa"/>
                </w:tcPr>
                <w:p w14:paraId="456BA657">
                  <w:pPr>
                    <w:tabs>
                      <w:tab w:val="left" w:pos="3295"/>
                    </w:tabs>
                    <w:rPr>
                      <w:lang w:val="en-US" w:eastAsia="ru-RU"/>
                    </w:rPr>
                  </w:pPr>
                  <w:r>
                    <w:rPr>
                      <w:b/>
                      <w:iCs/>
                      <w:lang w:val="en-US" w:eastAsia="ru-RU"/>
                    </w:rPr>
                    <w:t xml:space="preserve">ANTREPRENOR: </w:t>
                  </w:r>
                </w:p>
              </w:tc>
            </w:tr>
            <w:tr w14:paraId="6BD94D69">
              <w:tblPrEx>
                <w:tblCellMar>
                  <w:top w:w="0" w:type="dxa"/>
                  <w:left w:w="108" w:type="dxa"/>
                  <w:bottom w:w="0" w:type="dxa"/>
                  <w:right w:w="108" w:type="dxa"/>
                </w:tblCellMar>
              </w:tblPrEx>
              <w:tc>
                <w:tcPr>
                  <w:tcW w:w="4820" w:type="dxa"/>
                  <w:vAlign w:val="center"/>
                </w:tcPr>
                <w:p w14:paraId="687E5146">
                  <w:pPr>
                    <w:tabs>
                      <w:tab w:val="left" w:pos="1134"/>
                      <w:tab w:val="left" w:pos="4680"/>
                      <w:tab w:val="left" w:pos="7020"/>
                    </w:tabs>
                    <w:suppressAutoHyphens/>
                    <w:jc w:val="both"/>
                    <w:rPr>
                      <w:lang w:eastAsia="ru-RU"/>
                    </w:rPr>
                  </w:pPr>
                  <w:r>
                    <w:rPr>
                      <w:lang w:eastAsia="ru-RU"/>
                    </w:rPr>
                    <w:t>Adresa poştală:,</w:t>
                  </w:r>
                  <w:r>
                    <w:t xml:space="preserve"> Satul Olănești,r-nul Ștefan Vodă</w:t>
                  </w:r>
                </w:p>
              </w:tc>
              <w:tc>
                <w:tcPr>
                  <w:tcW w:w="4535" w:type="dxa"/>
                  <w:vAlign w:val="center"/>
                </w:tcPr>
                <w:p w14:paraId="3F1FC2F3">
                  <w:pPr>
                    <w:tabs>
                      <w:tab w:val="left" w:pos="1134"/>
                      <w:tab w:val="left" w:pos="4680"/>
                      <w:tab w:val="left" w:pos="7020"/>
                    </w:tabs>
                    <w:suppressAutoHyphens/>
                    <w:ind w:hanging="14"/>
                    <w:rPr>
                      <w:lang w:val="en-US" w:eastAsia="ru-RU"/>
                    </w:rPr>
                  </w:pPr>
                  <w:r>
                    <w:rPr>
                      <w:lang w:val="en-US" w:eastAsia="ru-RU"/>
                    </w:rPr>
                    <w:t>Adresa poştală:0</w:t>
                  </w:r>
                </w:p>
              </w:tc>
            </w:tr>
            <w:tr w14:paraId="5242E906">
              <w:tblPrEx>
                <w:tblCellMar>
                  <w:top w:w="0" w:type="dxa"/>
                  <w:left w:w="108" w:type="dxa"/>
                  <w:bottom w:w="0" w:type="dxa"/>
                  <w:right w:w="108" w:type="dxa"/>
                </w:tblCellMar>
              </w:tblPrEx>
              <w:tc>
                <w:tcPr>
                  <w:tcW w:w="4820" w:type="dxa"/>
                  <w:vAlign w:val="center"/>
                </w:tcPr>
                <w:p w14:paraId="523A506E">
                  <w:pPr>
                    <w:tabs>
                      <w:tab w:val="left" w:pos="1134"/>
                      <w:tab w:val="left" w:pos="4680"/>
                      <w:tab w:val="left" w:pos="7020"/>
                    </w:tabs>
                    <w:suppressAutoHyphens/>
                    <w:jc w:val="both"/>
                    <w:rPr>
                      <w:lang w:val="en-US" w:eastAsia="ru-RU"/>
                    </w:rPr>
                  </w:pPr>
                  <w:r>
                    <w:rPr>
                      <w:lang w:val="en-US" w:eastAsia="ru-RU"/>
                    </w:rPr>
                    <w:t>Telefon:</w:t>
                  </w:r>
                  <w:r>
                    <w:t xml:space="preserve"> 0242-52-6-85</w:t>
                  </w:r>
                </w:p>
              </w:tc>
              <w:tc>
                <w:tcPr>
                  <w:tcW w:w="4535" w:type="dxa"/>
                  <w:vAlign w:val="center"/>
                </w:tcPr>
                <w:p w14:paraId="169313F9">
                  <w:pPr>
                    <w:tabs>
                      <w:tab w:val="left" w:pos="1134"/>
                      <w:tab w:val="left" w:pos="4680"/>
                      <w:tab w:val="left" w:pos="7020"/>
                    </w:tabs>
                    <w:suppressAutoHyphens/>
                    <w:ind w:hanging="14"/>
                    <w:jc w:val="both"/>
                    <w:rPr>
                      <w:lang w:val="en-US" w:eastAsia="ru-RU"/>
                    </w:rPr>
                  </w:pPr>
                  <w:r>
                    <w:rPr>
                      <w:lang w:val="en-US" w:eastAsia="ru-RU"/>
                    </w:rPr>
                    <w:t>Telefon:</w:t>
                  </w:r>
                  <w:r>
                    <w:t xml:space="preserve"> </w:t>
                  </w:r>
                </w:p>
              </w:tc>
            </w:tr>
            <w:tr w14:paraId="54020E6C">
              <w:tblPrEx>
                <w:tblCellMar>
                  <w:top w:w="0" w:type="dxa"/>
                  <w:left w:w="108" w:type="dxa"/>
                  <w:bottom w:w="0" w:type="dxa"/>
                  <w:right w:w="108" w:type="dxa"/>
                </w:tblCellMar>
              </w:tblPrEx>
              <w:tc>
                <w:tcPr>
                  <w:tcW w:w="4820" w:type="dxa"/>
                  <w:vAlign w:val="center"/>
                </w:tcPr>
                <w:p w14:paraId="5C740576">
                  <w:pPr>
                    <w:tabs>
                      <w:tab w:val="left" w:pos="1134"/>
                      <w:tab w:val="left" w:pos="4680"/>
                      <w:tab w:val="left" w:pos="7020"/>
                    </w:tabs>
                    <w:suppressAutoHyphens/>
                    <w:jc w:val="both"/>
                    <w:rPr>
                      <w:lang w:val="en-US" w:eastAsia="ru-RU"/>
                    </w:rPr>
                  </w:pPr>
                  <w:r>
                    <w:rPr>
                      <w:lang w:val="en-US" w:eastAsia="ru-RU"/>
                    </w:rPr>
                    <w:t>Cod fiscal:</w:t>
                  </w:r>
                  <w:r>
                    <w:t xml:space="preserve"> 1007601005338</w:t>
                  </w:r>
                </w:p>
              </w:tc>
              <w:tc>
                <w:tcPr>
                  <w:tcW w:w="4535" w:type="dxa"/>
                  <w:vAlign w:val="center"/>
                </w:tcPr>
                <w:p w14:paraId="529FE9BE">
                  <w:pPr>
                    <w:tabs>
                      <w:tab w:val="left" w:pos="1134"/>
                      <w:tab w:val="left" w:pos="4680"/>
                      <w:tab w:val="left" w:pos="7020"/>
                    </w:tabs>
                    <w:suppressAutoHyphens/>
                    <w:ind w:hanging="14"/>
                    <w:jc w:val="both"/>
                    <w:rPr>
                      <w:lang w:val="en-US" w:eastAsia="ru-RU"/>
                    </w:rPr>
                  </w:pPr>
                  <w:r>
                    <w:rPr>
                      <w:lang w:val="en-US" w:eastAsia="ru-RU"/>
                    </w:rPr>
                    <w:t>Cod fiscal:</w:t>
                  </w:r>
                  <w:r>
                    <w:t xml:space="preserve"> </w:t>
                  </w:r>
                </w:p>
              </w:tc>
            </w:tr>
            <w:tr w14:paraId="7F4B0EDC">
              <w:tblPrEx>
                <w:tblCellMar>
                  <w:top w:w="0" w:type="dxa"/>
                  <w:left w:w="108" w:type="dxa"/>
                  <w:bottom w:w="0" w:type="dxa"/>
                  <w:right w:w="108" w:type="dxa"/>
                </w:tblCellMar>
              </w:tblPrEx>
              <w:tc>
                <w:tcPr>
                  <w:tcW w:w="4820" w:type="dxa"/>
                  <w:vAlign w:val="center"/>
                </w:tcPr>
                <w:p w14:paraId="363C0A0F">
                  <w:pPr>
                    <w:tabs>
                      <w:tab w:val="left" w:pos="1134"/>
                      <w:tab w:val="left" w:pos="4680"/>
                      <w:tab w:val="left" w:pos="7020"/>
                    </w:tabs>
                    <w:suppressAutoHyphens/>
                    <w:jc w:val="both"/>
                    <w:rPr>
                      <w:lang w:val="en-US" w:eastAsia="ru-RU"/>
                    </w:rPr>
                  </w:pPr>
                  <w:r>
                    <w:rPr>
                      <w:lang w:val="en-US" w:eastAsia="ru-RU"/>
                    </w:rPr>
                    <w:t>Banca:MF-TR Centru Stefan Voda</w:t>
                  </w:r>
                </w:p>
                <w:p w14:paraId="7BD57481">
                  <w:pPr>
                    <w:tabs>
                      <w:tab w:val="left" w:pos="1134"/>
                      <w:tab w:val="left" w:pos="4680"/>
                      <w:tab w:val="left" w:pos="7020"/>
                    </w:tabs>
                    <w:suppressAutoHyphens/>
                    <w:jc w:val="both"/>
                    <w:rPr>
                      <w:lang w:val="en-US" w:eastAsia="ru-RU"/>
                    </w:rPr>
                  </w:pPr>
                  <w:r>
                    <w:rPr>
                      <w:lang w:val="en-US" w:eastAsia="ru-RU"/>
                    </w:rPr>
                    <w:t>COD:TREZMD2X</w:t>
                  </w:r>
                </w:p>
              </w:tc>
              <w:tc>
                <w:tcPr>
                  <w:tcW w:w="4535" w:type="dxa"/>
                  <w:vAlign w:val="center"/>
                </w:tcPr>
                <w:p w14:paraId="6E49EDF4">
                  <w:pPr>
                    <w:tabs>
                      <w:tab w:val="left" w:pos="1134"/>
                      <w:tab w:val="left" w:pos="4680"/>
                      <w:tab w:val="left" w:pos="7020"/>
                    </w:tabs>
                    <w:suppressAutoHyphens/>
                    <w:ind w:hanging="14"/>
                    <w:jc w:val="both"/>
                    <w:rPr>
                      <w:lang w:val="en-US" w:eastAsia="ru-RU"/>
                    </w:rPr>
                  </w:pPr>
                  <w:r>
                    <w:rPr>
                      <w:lang w:val="en-US" w:eastAsia="ru-RU"/>
                    </w:rPr>
                    <w:t>Banca:</w:t>
                  </w:r>
                  <w:r>
                    <w:t xml:space="preserve"> </w:t>
                  </w:r>
                </w:p>
                <w:p w14:paraId="0E28EC05">
                  <w:pPr>
                    <w:tabs>
                      <w:tab w:val="left" w:pos="1134"/>
                      <w:tab w:val="left" w:pos="4680"/>
                      <w:tab w:val="left" w:pos="7020"/>
                    </w:tabs>
                    <w:suppressAutoHyphens/>
                    <w:ind w:hanging="14"/>
                    <w:jc w:val="both"/>
                    <w:rPr>
                      <w:lang w:val="en-US" w:eastAsia="ru-RU"/>
                    </w:rPr>
                  </w:pPr>
                  <w:r>
                    <w:rPr>
                      <w:lang w:val="en-US" w:eastAsia="ru-RU"/>
                    </w:rPr>
                    <w:t>COD:A</w:t>
                  </w:r>
                </w:p>
              </w:tc>
            </w:tr>
            <w:tr w14:paraId="201C2B83">
              <w:tblPrEx>
                <w:tblCellMar>
                  <w:top w:w="0" w:type="dxa"/>
                  <w:left w:w="108" w:type="dxa"/>
                  <w:bottom w:w="0" w:type="dxa"/>
                  <w:right w:w="108" w:type="dxa"/>
                </w:tblCellMar>
              </w:tblPrEx>
              <w:trPr>
                <w:trHeight w:val="74" w:hRule="atLeast"/>
              </w:trPr>
              <w:tc>
                <w:tcPr>
                  <w:tcW w:w="4820" w:type="dxa"/>
                  <w:vAlign w:val="center"/>
                </w:tcPr>
                <w:p w14:paraId="3A616E1C">
                  <w:pPr>
                    <w:tabs>
                      <w:tab w:val="left" w:pos="1134"/>
                      <w:tab w:val="left" w:pos="4680"/>
                      <w:tab w:val="left" w:pos="7020"/>
                    </w:tabs>
                    <w:suppressAutoHyphens/>
                    <w:jc w:val="both"/>
                    <w:rPr>
                      <w:lang w:val="en-US" w:eastAsia="ru-RU"/>
                    </w:rPr>
                  </w:pPr>
                  <w:r>
                    <w:rPr>
                      <w:lang w:val="en-US" w:eastAsia="ru-RU"/>
                    </w:rPr>
                    <w:t>Cod IBAN:</w:t>
                  </w:r>
                </w:p>
              </w:tc>
              <w:tc>
                <w:tcPr>
                  <w:tcW w:w="4535" w:type="dxa"/>
                  <w:vAlign w:val="center"/>
                </w:tcPr>
                <w:p w14:paraId="0BE46779">
                  <w:pPr>
                    <w:tabs>
                      <w:tab w:val="left" w:pos="1134"/>
                      <w:tab w:val="left" w:pos="4680"/>
                      <w:tab w:val="left" w:pos="7020"/>
                    </w:tabs>
                    <w:suppressAutoHyphens/>
                    <w:ind w:hanging="14"/>
                    <w:jc w:val="both"/>
                    <w:rPr>
                      <w:lang w:val="en-US" w:eastAsia="ru-RU"/>
                    </w:rPr>
                  </w:pPr>
                  <w:r>
                    <w:rPr>
                      <w:lang w:val="en-US" w:eastAsia="ru-RU"/>
                    </w:rPr>
                    <w:t>Cod IBAN:</w:t>
                  </w:r>
                  <w:r>
                    <w:t xml:space="preserve"> </w:t>
                  </w:r>
                </w:p>
              </w:tc>
            </w:tr>
          </w:tbl>
          <w:p w14:paraId="4509A80A">
            <w:pPr>
              <w:spacing w:line="276" w:lineRule="auto"/>
              <w:contextualSpacing/>
              <w:jc w:val="center"/>
              <w:rPr>
                <w:b/>
                <w:lang w:val="en-US" w:eastAsia="ru-RU"/>
              </w:rPr>
            </w:pPr>
          </w:p>
          <w:p w14:paraId="6A8EDF10">
            <w:pPr>
              <w:tabs>
                <w:tab w:val="left" w:pos="360"/>
              </w:tabs>
              <w:jc w:val="both"/>
              <w:rPr>
                <w:lang w:val="en-US" w:eastAsia="ru-RU"/>
              </w:rPr>
            </w:pPr>
          </w:p>
          <w:p w14:paraId="4DE61228">
            <w:pPr>
              <w:tabs>
                <w:tab w:val="left" w:pos="360"/>
                <w:tab w:val="left" w:pos="2685"/>
              </w:tabs>
              <w:jc w:val="both"/>
              <w:rPr>
                <w:lang w:val="en-US" w:eastAsia="ru-RU"/>
              </w:rPr>
            </w:pPr>
            <w:r>
              <w:rPr>
                <w:lang w:val="en-US" w:eastAsia="ru-RU"/>
              </w:rPr>
              <w:tab/>
            </w:r>
          </w:p>
          <w:p w14:paraId="14CA6664">
            <w:pPr>
              <w:tabs>
                <w:tab w:val="left" w:pos="360"/>
                <w:tab w:val="left" w:pos="2685"/>
              </w:tabs>
              <w:spacing w:line="276" w:lineRule="auto"/>
              <w:contextualSpacing/>
              <w:jc w:val="center"/>
              <w:rPr>
                <w:b/>
                <w:lang w:val="en-US" w:eastAsia="ru-RU"/>
              </w:rPr>
            </w:pPr>
            <w:r>
              <w:rPr>
                <w:b/>
                <w:lang w:val="en-US" w:eastAsia="ru-RU"/>
              </w:rPr>
              <w:t>SEMNĂTURILE PĂRŢILOR</w:t>
            </w:r>
          </w:p>
          <w:p w14:paraId="3BD3C489">
            <w:pPr>
              <w:tabs>
                <w:tab w:val="left" w:pos="360"/>
                <w:tab w:val="left" w:pos="2685"/>
              </w:tabs>
              <w:spacing w:line="276" w:lineRule="auto"/>
              <w:contextualSpacing/>
              <w:jc w:val="center"/>
              <w:rPr>
                <w:b/>
                <w:lang w:val="en-US"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5A2CF2DD">
              <w:tblPrEx>
                <w:tblCellMar>
                  <w:top w:w="0" w:type="dxa"/>
                  <w:left w:w="108" w:type="dxa"/>
                  <w:bottom w:w="0" w:type="dxa"/>
                  <w:right w:w="108" w:type="dxa"/>
                </w:tblCellMar>
              </w:tblPrEx>
              <w:trPr>
                <w:trHeight w:val="357" w:hRule="atLeast"/>
              </w:trPr>
              <w:tc>
                <w:tcPr>
                  <w:tcW w:w="4630" w:type="dxa"/>
                  <w:vAlign w:val="center"/>
                </w:tcPr>
                <w:p w14:paraId="222FA52E">
                  <w:pPr>
                    <w:tabs>
                      <w:tab w:val="left" w:pos="360"/>
                    </w:tabs>
                    <w:jc w:val="center"/>
                    <w:rPr>
                      <w:b/>
                      <w:lang w:val="ru-RU" w:eastAsia="ru-RU"/>
                    </w:rPr>
                  </w:pPr>
                  <w:r>
                    <w:rPr>
                      <w:b/>
                      <w:lang w:val="ru-RU" w:eastAsia="ru-RU"/>
                    </w:rPr>
                    <w:t>BENEFICIAR</w:t>
                  </w:r>
                </w:p>
              </w:tc>
              <w:tc>
                <w:tcPr>
                  <w:tcW w:w="4710" w:type="dxa"/>
                  <w:vAlign w:val="center"/>
                </w:tcPr>
                <w:p w14:paraId="04C24640">
                  <w:pPr>
                    <w:tabs>
                      <w:tab w:val="left" w:pos="360"/>
                    </w:tabs>
                    <w:jc w:val="center"/>
                    <w:rPr>
                      <w:b/>
                      <w:lang w:val="ru-RU" w:eastAsia="ru-RU"/>
                    </w:rPr>
                  </w:pPr>
                  <w:r>
                    <w:rPr>
                      <w:b/>
                      <w:lang w:val="ru-RU" w:eastAsia="ru-RU"/>
                    </w:rPr>
                    <w:t>ANTREPRENOR</w:t>
                  </w:r>
                </w:p>
              </w:tc>
            </w:tr>
            <w:tr w14:paraId="7AE14BFF">
              <w:tblPrEx>
                <w:tblCellMar>
                  <w:top w:w="0" w:type="dxa"/>
                  <w:left w:w="108" w:type="dxa"/>
                  <w:bottom w:w="0" w:type="dxa"/>
                  <w:right w:w="108" w:type="dxa"/>
                </w:tblCellMar>
              </w:tblPrEx>
              <w:trPr>
                <w:trHeight w:val="357" w:hRule="atLeast"/>
              </w:trPr>
              <w:tc>
                <w:tcPr>
                  <w:tcW w:w="4630" w:type="dxa"/>
                  <w:vAlign w:val="center"/>
                </w:tcPr>
                <w:p w14:paraId="592A3D87">
                  <w:pPr>
                    <w:tabs>
                      <w:tab w:val="left" w:pos="360"/>
                    </w:tabs>
                    <w:jc w:val="both"/>
                    <w:rPr>
                      <w:b/>
                      <w:lang w:val="ru-RU" w:eastAsia="ru-RU"/>
                    </w:rPr>
                  </w:pPr>
                </w:p>
                <w:p w14:paraId="5B7D81BB">
                  <w:pPr>
                    <w:tabs>
                      <w:tab w:val="left" w:pos="360"/>
                    </w:tabs>
                    <w:jc w:val="both"/>
                    <w:rPr>
                      <w:b/>
                      <w:lang w:val="ru-RU" w:eastAsia="ru-RU"/>
                    </w:rPr>
                  </w:pPr>
                </w:p>
                <w:p w14:paraId="7F235530">
                  <w:pPr>
                    <w:tabs>
                      <w:tab w:val="left" w:pos="360"/>
                    </w:tabs>
                    <w:jc w:val="both"/>
                    <w:rPr>
                      <w:b/>
                      <w:lang w:val="ru-RU" w:eastAsia="ru-RU"/>
                    </w:rPr>
                  </w:pPr>
                </w:p>
              </w:tc>
              <w:tc>
                <w:tcPr>
                  <w:tcW w:w="4710" w:type="dxa"/>
                  <w:vAlign w:val="center"/>
                </w:tcPr>
                <w:p w14:paraId="4B84D1B3">
                  <w:pPr>
                    <w:tabs>
                      <w:tab w:val="left" w:pos="360"/>
                    </w:tabs>
                    <w:jc w:val="both"/>
                    <w:rPr>
                      <w:b/>
                      <w:lang w:val="ru-RU" w:eastAsia="ru-RU"/>
                    </w:rPr>
                  </w:pPr>
                </w:p>
                <w:p w14:paraId="0FCD39B5">
                  <w:pPr>
                    <w:tabs>
                      <w:tab w:val="left" w:pos="360"/>
                    </w:tabs>
                    <w:jc w:val="both"/>
                    <w:rPr>
                      <w:b/>
                      <w:lang w:val="ru-RU" w:eastAsia="ru-RU"/>
                    </w:rPr>
                  </w:pPr>
                </w:p>
                <w:p w14:paraId="452E3725">
                  <w:pPr>
                    <w:tabs>
                      <w:tab w:val="left" w:pos="360"/>
                    </w:tabs>
                    <w:jc w:val="both"/>
                    <w:rPr>
                      <w:b/>
                      <w:lang w:val="ru-RU" w:eastAsia="ru-RU"/>
                    </w:rPr>
                  </w:pPr>
                </w:p>
              </w:tc>
            </w:tr>
            <w:tr w14:paraId="4020D002">
              <w:tblPrEx>
                <w:tblCellMar>
                  <w:top w:w="0" w:type="dxa"/>
                  <w:left w:w="108" w:type="dxa"/>
                  <w:bottom w:w="0" w:type="dxa"/>
                  <w:right w:w="108" w:type="dxa"/>
                </w:tblCellMar>
              </w:tblPrEx>
              <w:trPr>
                <w:trHeight w:val="357" w:hRule="atLeast"/>
              </w:trPr>
              <w:tc>
                <w:tcPr>
                  <w:tcW w:w="4630" w:type="dxa"/>
                  <w:vAlign w:val="center"/>
                </w:tcPr>
                <w:p w14:paraId="0D3D299C">
                  <w:pPr>
                    <w:tabs>
                      <w:tab w:val="left" w:pos="360"/>
                    </w:tabs>
                    <w:jc w:val="center"/>
                    <w:rPr>
                      <w:b/>
                      <w:lang w:val="ru-RU" w:eastAsia="ru-RU"/>
                    </w:rPr>
                  </w:pPr>
                  <w:r>
                    <w:rPr>
                      <w:lang w:val="ru-RU" w:eastAsia="ru-RU"/>
                    </w:rPr>
                    <w:t>„”__20</w:t>
                  </w:r>
                  <w:r>
                    <w:rPr>
                      <w:lang w:val="en-US" w:eastAsia="ru-RU"/>
                    </w:rPr>
                    <w:t>26</w:t>
                  </w:r>
                  <w:r>
                    <w:rPr>
                      <w:lang w:val="ru-RU" w:eastAsia="ru-RU"/>
                    </w:rPr>
                    <w:t>_</w:t>
                  </w:r>
                </w:p>
              </w:tc>
              <w:tc>
                <w:tcPr>
                  <w:tcW w:w="4710" w:type="dxa"/>
                  <w:vAlign w:val="center"/>
                </w:tcPr>
                <w:p w14:paraId="1DEF19F3">
                  <w:pPr>
                    <w:tabs>
                      <w:tab w:val="left" w:pos="360"/>
                    </w:tabs>
                    <w:jc w:val="center"/>
                    <w:rPr>
                      <w:b/>
                      <w:lang w:val="ru-RU" w:eastAsia="ru-RU"/>
                    </w:rPr>
                  </w:pPr>
                  <w:r>
                    <w:rPr>
                      <w:lang w:val="ru-RU" w:eastAsia="ru-RU"/>
                    </w:rPr>
                    <w:t>„”__20</w:t>
                  </w:r>
                  <w:r>
                    <w:rPr>
                      <w:lang w:val="en-US" w:eastAsia="ru-RU"/>
                    </w:rPr>
                    <w:t>26</w:t>
                  </w:r>
                  <w:r>
                    <w:rPr>
                      <w:lang w:val="ru-RU" w:eastAsia="ru-RU"/>
                    </w:rPr>
                    <w:t>_</w:t>
                  </w:r>
                </w:p>
              </w:tc>
            </w:tr>
          </w:tbl>
          <w:p w14:paraId="04593FF9">
            <w:pPr>
              <w:tabs>
                <w:tab w:val="left" w:pos="360"/>
                <w:tab w:val="left" w:pos="2295"/>
              </w:tabs>
              <w:jc w:val="both"/>
              <w:rPr>
                <w:lang w:val="ru-RU" w:eastAsia="ru-RU"/>
              </w:rPr>
            </w:pPr>
            <w:r>
              <w:rPr>
                <w:lang w:val="ru-RU" w:eastAsia="ru-RU"/>
              </w:rPr>
              <w:t xml:space="preserve">              </w:t>
            </w:r>
          </w:p>
          <w:p w14:paraId="010BBF29">
            <w:pPr>
              <w:tabs>
                <w:tab w:val="left" w:pos="360"/>
              </w:tabs>
              <w:jc w:val="both"/>
              <w:rPr>
                <w:lang w:val="ru-RU" w:eastAsia="ru-RU"/>
              </w:rPr>
            </w:pPr>
          </w:p>
        </w:tc>
      </w:tr>
    </w:tbl>
    <w:p w14:paraId="10EED857">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6EAA6411">
            <w:pPr>
              <w:tabs>
                <w:tab w:val="left" w:pos="2295"/>
              </w:tabs>
              <w:jc w:val="both"/>
              <w:rPr>
                <w:lang w:val="zh-CN"/>
              </w:rPr>
            </w:pPr>
            <w:r>
              <w:rPr>
                <w:lang w:val="zh-CN"/>
              </w:rPr>
              <w:t>–</w:t>
            </w: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32"/>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3"/>
              </w:numPr>
              <w:suppressAutoHyphens/>
              <w:ind w:left="0" w:firstLine="720"/>
              <w:jc w:val="both"/>
              <w:rPr>
                <w:lang w:val="zh-CN"/>
              </w:rPr>
            </w:pPr>
            <w:r>
              <w:rPr>
                <w:lang w:val="zh-CN"/>
              </w:rPr>
              <w:t>Formularul Contractului;</w:t>
            </w:r>
          </w:p>
          <w:p w14:paraId="62BECD35">
            <w:pPr>
              <w:numPr>
                <w:ilvl w:val="0"/>
                <w:numId w:val="33"/>
              </w:numPr>
              <w:suppressAutoHyphens/>
              <w:ind w:left="0" w:firstLine="720"/>
              <w:jc w:val="both"/>
              <w:rPr>
                <w:i/>
                <w:lang w:val="zh-CN"/>
              </w:rPr>
            </w:pPr>
            <w:r>
              <w:rPr>
                <w:lang w:val="zh-CN"/>
              </w:rPr>
              <w:t>Formularul ofertei;</w:t>
            </w:r>
          </w:p>
          <w:p w14:paraId="4CD35ADF">
            <w:pPr>
              <w:numPr>
                <w:ilvl w:val="0"/>
                <w:numId w:val="33"/>
              </w:numPr>
              <w:suppressAutoHyphens/>
              <w:ind w:left="0" w:firstLine="720"/>
              <w:jc w:val="both"/>
              <w:rPr>
                <w:i/>
                <w:lang w:val="zh-CN"/>
              </w:rPr>
            </w:pPr>
            <w:r>
              <w:rPr>
                <w:lang w:val="zh-CN"/>
              </w:rPr>
              <w:t>Caietul de sarcini;</w:t>
            </w:r>
          </w:p>
          <w:p w14:paraId="6351F713">
            <w:pPr>
              <w:numPr>
                <w:ilvl w:val="0"/>
                <w:numId w:val="33"/>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4"/>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4"/>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5"/>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5"/>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5"/>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5"/>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5"/>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5"/>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5"/>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5"/>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6"/>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6"/>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6"/>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7"/>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7"/>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7"/>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7"/>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7"/>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37"/>
              <w:numPr>
                <w:ilvl w:val="0"/>
                <w:numId w:val="37"/>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37"/>
              <w:numPr>
                <w:ilvl w:val="0"/>
                <w:numId w:val="37"/>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32"/>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31"/>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3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35"/>
                    <w:ind w:firstLine="0"/>
                    <w:rPr>
                      <w:sz w:val="24"/>
                      <w:szCs w:val="24"/>
                      <w:lang w:val="zh-CN"/>
                    </w:rPr>
                  </w:pPr>
                </w:p>
                <w:p w14:paraId="320C32A8">
                  <w:pPr>
                    <w:pStyle w:val="3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35"/>
                    <w:ind w:firstLine="0"/>
                    <w:rPr>
                      <w:sz w:val="24"/>
                      <w:szCs w:val="24"/>
                      <w:lang w:val="zh-CN"/>
                    </w:rPr>
                  </w:pPr>
                </w:p>
                <w:p w14:paraId="35E43DC1">
                  <w:pPr>
                    <w:pStyle w:val="3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37"/>
                    <w:tabs>
                      <w:tab w:val="right" w:pos="10205"/>
                    </w:tabs>
                    <w:ind w:firstLine="0"/>
                    <w:jc w:val="left"/>
                    <w:rPr>
                      <w:lang w:val="zh-CN"/>
                    </w:rPr>
                  </w:pPr>
                </w:p>
                <w:p w14:paraId="01D00D32">
                  <w:pPr>
                    <w:pStyle w:val="3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38"/>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38"/>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39"/>
              </w:numPr>
              <w:rPr>
                <w:lang w:val="zh-CN"/>
              </w:rPr>
            </w:pPr>
            <w:r>
              <w:rPr>
                <w:lang w:val="zh-CN"/>
              </w:rPr>
              <w:t>prin acordul de voinţă al părţilor ;</w:t>
            </w:r>
          </w:p>
          <w:p w14:paraId="0472106D">
            <w:pPr>
              <w:pStyle w:val="3"/>
              <w:numPr>
                <w:ilvl w:val="0"/>
                <w:numId w:val="39"/>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38"/>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 New Roman CE">
    <w:altName w:val="Times New Roman"/>
    <w:panose1 w:val="00000000000000000000"/>
    <w:charset w:val="EE"/>
    <w:family w:val="roman"/>
    <w:pitch w:val="default"/>
    <w:sig w:usb0="00000000" w:usb1="00000000" w:usb2="00000000" w:usb3="00000000" w:csb0="00000002" w:csb1="00000000"/>
  </w:font>
  <w:font w:name="Calibri Light">
    <w:panose1 w:val="020F0302020204030204"/>
    <w:charset w:val="00"/>
    <w:family w:val="auto"/>
    <w:pitch w:val="default"/>
    <w:sig w:usb0="E4002EFF" w:usb1="C000247B" w:usb2="00000009" w:usb3="00000000" w:csb0="200001FF" w:csb1="00000000"/>
  </w:font>
  <w:font w:name="CIDFont">
    <w:altName w:val="Segoe Print"/>
    <w:panose1 w:val="00000000000000000000"/>
    <w:charset w:val="00"/>
    <w:family w:val="auto"/>
    <w:pitch w:val="default"/>
    <w:sig w:usb0="00000000" w:usb1="00000000" w:usb2="00000000" w:usb3="00000000" w:csb0="00000000" w:csb1="00000000"/>
  </w:font>
  <w:font w:name="Times New Roman CYR">
    <w:altName w:val="Times New Roman"/>
    <w:panose1 w:val="00000000000000000000"/>
    <w:charset w:val="CC"/>
    <w:family w:val="roman"/>
    <w:pitch w:val="default"/>
    <w:sig w:usb0="00000000" w:usb1="00000000" w:usb2="00000009" w:usb3="00000000" w:csb0="000001F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Microsoft YaHei">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CC"/>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36"/>
          <w:jc w:val="right"/>
        </w:pPr>
        <w:r>
          <w:fldChar w:fldCharType="begin"/>
        </w:r>
        <w:r>
          <w:instrText xml:space="preserve"> PAGE   \* MERGEFORMAT </w:instrText>
        </w:r>
        <w:r>
          <w:fldChar w:fldCharType="separate"/>
        </w:r>
        <w:r>
          <w:t>60</w:t>
        </w:r>
        <w:r>
          <w:fldChar w:fldCharType="end"/>
        </w:r>
      </w:p>
    </w:sdtContent>
  </w:sdt>
  <w:p w14:paraId="075618FA">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8042160"/>
    <w:multiLevelType w:val="multilevel"/>
    <w:tmpl w:val="08042160"/>
    <w:lvl w:ilvl="0" w:tentative="0">
      <w:start w:val="1"/>
      <w:numFmt w:val="decimal"/>
      <w:lvlText w:val="%1."/>
      <w:lvlJc w:val="left"/>
      <w:pPr>
        <w:ind w:left="384" w:hanging="240"/>
      </w:pPr>
      <w:rPr>
        <w:rFonts w:hint="default" w:ascii="Times New Roman" w:hAnsi="Times New Roman" w:eastAsia="Times New Roman" w:cs="Times New Roman"/>
        <w:b/>
        <w:bCs/>
        <w:i w:val="0"/>
        <w:iCs w:val="0"/>
        <w:spacing w:val="0"/>
        <w:w w:val="93"/>
        <w:sz w:val="24"/>
        <w:szCs w:val="24"/>
        <w:lang w:val="zh-CN" w:eastAsia="en-US" w:bidi="ar-SA"/>
      </w:rPr>
    </w:lvl>
    <w:lvl w:ilvl="1" w:tentative="0">
      <w:start w:val="0"/>
      <w:numFmt w:val="bullet"/>
      <w:lvlText w:val="-"/>
      <w:lvlJc w:val="left"/>
      <w:pPr>
        <w:ind w:left="643" w:hanging="140"/>
      </w:pPr>
      <w:rPr>
        <w:rFonts w:hint="default" w:ascii="Times New Roman" w:hAnsi="Times New Roman" w:eastAsia="Times New Roman" w:cs="Times New Roman"/>
        <w:b/>
        <w:bCs/>
        <w:i/>
        <w:iCs/>
        <w:spacing w:val="0"/>
        <w:w w:val="100"/>
        <w:sz w:val="24"/>
        <w:szCs w:val="24"/>
        <w:lang w:val="ro-RO" w:eastAsia="en-US" w:bidi="ar-SA"/>
      </w:rPr>
    </w:lvl>
    <w:lvl w:ilvl="2" w:tentative="0">
      <w:start w:val="0"/>
      <w:numFmt w:val="bullet"/>
      <w:lvlText w:val="•"/>
      <w:lvlJc w:val="left"/>
      <w:pPr>
        <w:ind w:left="1718" w:hanging="140"/>
      </w:pPr>
      <w:rPr>
        <w:rFonts w:hint="default"/>
        <w:lang w:val="ro-RO" w:eastAsia="en-US" w:bidi="ar-SA"/>
      </w:rPr>
    </w:lvl>
    <w:lvl w:ilvl="3" w:tentative="0">
      <w:start w:val="0"/>
      <w:numFmt w:val="bullet"/>
      <w:lvlText w:val="•"/>
      <w:lvlJc w:val="left"/>
      <w:pPr>
        <w:ind w:left="2797" w:hanging="140"/>
      </w:pPr>
      <w:rPr>
        <w:rFonts w:hint="default"/>
        <w:lang w:val="ro-RO" w:eastAsia="en-US" w:bidi="ar-SA"/>
      </w:rPr>
    </w:lvl>
    <w:lvl w:ilvl="4" w:tentative="0">
      <w:start w:val="0"/>
      <w:numFmt w:val="bullet"/>
      <w:lvlText w:val="•"/>
      <w:lvlJc w:val="left"/>
      <w:pPr>
        <w:ind w:left="3876" w:hanging="140"/>
      </w:pPr>
      <w:rPr>
        <w:rFonts w:hint="default"/>
        <w:lang w:val="ro-RO" w:eastAsia="en-US" w:bidi="ar-SA"/>
      </w:rPr>
    </w:lvl>
    <w:lvl w:ilvl="5" w:tentative="0">
      <w:start w:val="0"/>
      <w:numFmt w:val="bullet"/>
      <w:lvlText w:val="•"/>
      <w:lvlJc w:val="left"/>
      <w:pPr>
        <w:ind w:left="4954" w:hanging="140"/>
      </w:pPr>
      <w:rPr>
        <w:rFonts w:hint="default"/>
        <w:lang w:val="ro-RO" w:eastAsia="en-US" w:bidi="ar-SA"/>
      </w:rPr>
    </w:lvl>
    <w:lvl w:ilvl="6" w:tentative="0">
      <w:start w:val="0"/>
      <w:numFmt w:val="bullet"/>
      <w:lvlText w:val="•"/>
      <w:lvlJc w:val="left"/>
      <w:pPr>
        <w:ind w:left="6033" w:hanging="140"/>
      </w:pPr>
      <w:rPr>
        <w:rFonts w:hint="default"/>
        <w:lang w:val="ro-RO" w:eastAsia="en-US" w:bidi="ar-SA"/>
      </w:rPr>
    </w:lvl>
    <w:lvl w:ilvl="7" w:tentative="0">
      <w:start w:val="0"/>
      <w:numFmt w:val="bullet"/>
      <w:lvlText w:val="•"/>
      <w:lvlJc w:val="left"/>
      <w:pPr>
        <w:ind w:left="7112" w:hanging="140"/>
      </w:pPr>
      <w:rPr>
        <w:rFonts w:hint="default"/>
        <w:lang w:val="ro-RO" w:eastAsia="en-US" w:bidi="ar-SA"/>
      </w:rPr>
    </w:lvl>
    <w:lvl w:ilvl="8" w:tentative="0">
      <w:start w:val="0"/>
      <w:numFmt w:val="bullet"/>
      <w:lvlText w:val="•"/>
      <w:lvlJc w:val="left"/>
      <w:pPr>
        <w:ind w:left="8190" w:hanging="140"/>
      </w:pPr>
      <w:rPr>
        <w:rFonts w:hint="default"/>
        <w:lang w:val="ro-RO" w:eastAsia="en-US" w:bidi="ar-SA"/>
      </w:rPr>
    </w:lvl>
  </w:abstractNum>
  <w:abstractNum w:abstractNumId="6">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7">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9">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1">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71F134F"/>
    <w:multiLevelType w:val="multilevel"/>
    <w:tmpl w:val="271F134F"/>
    <w:lvl w:ilvl="0" w:tentative="0">
      <w:start w:val="1"/>
      <w:numFmt w:val="upperRoman"/>
      <w:lvlText w:val="%1."/>
      <w:lvlJc w:val="left"/>
      <w:pPr>
        <w:ind w:left="4950" w:hanging="720"/>
      </w:pPr>
      <w:rPr>
        <w:rFonts w:hint="default"/>
        <w:b/>
      </w:rPr>
    </w:lvl>
    <w:lvl w:ilvl="1" w:tentative="0">
      <w:start w:val="1"/>
      <w:numFmt w:val="lowerLetter"/>
      <w:lvlText w:val="%2."/>
      <w:lvlJc w:val="left"/>
      <w:pPr>
        <w:ind w:left="5310" w:hanging="360"/>
      </w:pPr>
    </w:lvl>
    <w:lvl w:ilvl="2" w:tentative="0">
      <w:start w:val="1"/>
      <w:numFmt w:val="lowerRoman"/>
      <w:lvlText w:val="%3."/>
      <w:lvlJc w:val="right"/>
      <w:pPr>
        <w:ind w:left="6030" w:hanging="180"/>
      </w:pPr>
    </w:lvl>
    <w:lvl w:ilvl="3" w:tentative="0">
      <w:start w:val="1"/>
      <w:numFmt w:val="decimal"/>
      <w:lvlText w:val="%4."/>
      <w:lvlJc w:val="left"/>
      <w:pPr>
        <w:ind w:left="6750" w:hanging="360"/>
      </w:pPr>
    </w:lvl>
    <w:lvl w:ilvl="4" w:tentative="0">
      <w:start w:val="1"/>
      <w:numFmt w:val="lowerLetter"/>
      <w:lvlText w:val="%5."/>
      <w:lvlJc w:val="left"/>
      <w:pPr>
        <w:ind w:left="7470" w:hanging="360"/>
      </w:pPr>
    </w:lvl>
    <w:lvl w:ilvl="5" w:tentative="0">
      <w:start w:val="1"/>
      <w:numFmt w:val="lowerRoman"/>
      <w:lvlText w:val="%6."/>
      <w:lvlJc w:val="right"/>
      <w:pPr>
        <w:ind w:left="8190" w:hanging="180"/>
      </w:pPr>
    </w:lvl>
    <w:lvl w:ilvl="6" w:tentative="0">
      <w:start w:val="1"/>
      <w:numFmt w:val="decimal"/>
      <w:lvlText w:val="%7."/>
      <w:lvlJc w:val="left"/>
      <w:pPr>
        <w:ind w:left="8910" w:hanging="360"/>
      </w:pPr>
    </w:lvl>
    <w:lvl w:ilvl="7" w:tentative="0">
      <w:start w:val="1"/>
      <w:numFmt w:val="lowerLetter"/>
      <w:lvlText w:val="%8."/>
      <w:lvlJc w:val="left"/>
      <w:pPr>
        <w:ind w:left="9630" w:hanging="360"/>
      </w:pPr>
    </w:lvl>
    <w:lvl w:ilvl="8" w:tentative="0">
      <w:start w:val="1"/>
      <w:numFmt w:val="lowerRoman"/>
      <w:lvlText w:val="%9."/>
      <w:lvlJc w:val="right"/>
      <w:pPr>
        <w:ind w:left="10350" w:hanging="180"/>
      </w:pPr>
    </w:lvl>
  </w:abstractNum>
  <w:abstractNum w:abstractNumId="1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0">
    <w:nsid w:val="30E15F46"/>
    <w:multiLevelType w:val="multilevel"/>
    <w:tmpl w:val="30E15F46"/>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44B5740"/>
    <w:multiLevelType w:val="multilevel"/>
    <w:tmpl w:val="344B574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36D72051"/>
    <w:multiLevelType w:val="multilevel"/>
    <w:tmpl w:val="36D72051"/>
    <w:lvl w:ilvl="0" w:tentative="0">
      <w:start w:val="17"/>
      <w:numFmt w:val="decimal"/>
      <w:lvlText w:val="%1."/>
      <w:lvlJc w:val="left"/>
      <w:pPr>
        <w:ind w:left="345" w:hanging="360"/>
      </w:pPr>
      <w:rPr>
        <w:rFonts w:hint="default"/>
        <w:b/>
      </w:rPr>
    </w:lvl>
    <w:lvl w:ilvl="1" w:tentative="0">
      <w:start w:val="1"/>
      <w:numFmt w:val="lowerLetter"/>
      <w:lvlText w:val="%2."/>
      <w:lvlJc w:val="left"/>
      <w:pPr>
        <w:ind w:left="1065" w:hanging="360"/>
      </w:pPr>
    </w:lvl>
    <w:lvl w:ilvl="2" w:tentative="0">
      <w:start w:val="1"/>
      <w:numFmt w:val="lowerRoman"/>
      <w:lvlText w:val="%3."/>
      <w:lvlJc w:val="right"/>
      <w:pPr>
        <w:ind w:left="1785" w:hanging="180"/>
      </w:pPr>
    </w:lvl>
    <w:lvl w:ilvl="3" w:tentative="0">
      <w:start w:val="1"/>
      <w:numFmt w:val="decimal"/>
      <w:lvlText w:val="%4."/>
      <w:lvlJc w:val="left"/>
      <w:pPr>
        <w:ind w:left="2505" w:hanging="360"/>
      </w:pPr>
    </w:lvl>
    <w:lvl w:ilvl="4" w:tentative="0">
      <w:start w:val="1"/>
      <w:numFmt w:val="lowerLetter"/>
      <w:lvlText w:val="%5."/>
      <w:lvlJc w:val="left"/>
      <w:pPr>
        <w:ind w:left="3225" w:hanging="360"/>
      </w:pPr>
    </w:lvl>
    <w:lvl w:ilvl="5" w:tentative="0">
      <w:start w:val="1"/>
      <w:numFmt w:val="lowerRoman"/>
      <w:lvlText w:val="%6."/>
      <w:lvlJc w:val="right"/>
      <w:pPr>
        <w:ind w:left="3945" w:hanging="180"/>
      </w:pPr>
    </w:lvl>
    <w:lvl w:ilvl="6" w:tentative="0">
      <w:start w:val="1"/>
      <w:numFmt w:val="decimal"/>
      <w:lvlText w:val="%7."/>
      <w:lvlJc w:val="left"/>
      <w:pPr>
        <w:ind w:left="4665" w:hanging="360"/>
      </w:pPr>
    </w:lvl>
    <w:lvl w:ilvl="7" w:tentative="0">
      <w:start w:val="1"/>
      <w:numFmt w:val="lowerLetter"/>
      <w:lvlText w:val="%8."/>
      <w:lvlJc w:val="left"/>
      <w:pPr>
        <w:ind w:left="5385" w:hanging="360"/>
      </w:pPr>
    </w:lvl>
    <w:lvl w:ilvl="8" w:tentative="0">
      <w:start w:val="1"/>
      <w:numFmt w:val="lowerRoman"/>
      <w:lvlText w:val="%9."/>
      <w:lvlJc w:val="right"/>
      <w:pPr>
        <w:ind w:left="6105" w:hanging="180"/>
      </w:pPr>
    </w:lvl>
  </w:abstractNum>
  <w:abstractNum w:abstractNumId="24">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6">
    <w:nsid w:val="455A62E0"/>
    <w:multiLevelType w:val="multilevel"/>
    <w:tmpl w:val="455A62E0"/>
    <w:lvl w:ilvl="0" w:tentative="0">
      <w:start w:val="1"/>
      <w:numFmt w:val="decimal"/>
      <w:lvlText w:val="%1."/>
      <w:lvlJc w:val="left"/>
      <w:pPr>
        <w:ind w:left="501" w:hanging="360"/>
      </w:pPr>
      <w:rPr>
        <w:rFonts w:hint="default" w:ascii="Times New Roman" w:hAnsi="Times New Roman" w:eastAsia="Times New Roman" w:cs="Times New Roman"/>
        <w:b/>
        <w:bCs/>
        <w:i/>
        <w:iCs/>
        <w:spacing w:val="0"/>
        <w:w w:val="100"/>
        <w:sz w:val="24"/>
        <w:szCs w:val="24"/>
        <w:lang w:val="ro-RO" w:eastAsia="en-US" w:bidi="ar-SA"/>
      </w:rPr>
    </w:lvl>
    <w:lvl w:ilvl="1" w:tentative="0">
      <w:start w:val="1"/>
      <w:numFmt w:val="decimal"/>
      <w:lvlText w:val="%2)"/>
      <w:lvlJc w:val="left"/>
      <w:pPr>
        <w:ind w:left="764" w:hanging="260"/>
        <w:jc w:val="right"/>
      </w:pPr>
      <w:rPr>
        <w:rFonts w:hint="default" w:ascii="Times New Roman" w:hAnsi="Times New Roman" w:eastAsia="Times New Roman" w:cs="Times New Roman"/>
        <w:b w:val="0"/>
        <w:bCs w:val="0"/>
        <w:i w:val="0"/>
        <w:iCs w:val="0"/>
        <w:spacing w:val="0"/>
        <w:w w:val="100"/>
        <w:sz w:val="24"/>
        <w:szCs w:val="24"/>
        <w:lang w:val="ro-RO" w:eastAsia="en-US" w:bidi="ar-SA"/>
      </w:rPr>
    </w:lvl>
    <w:lvl w:ilvl="2" w:tentative="0">
      <w:start w:val="0"/>
      <w:numFmt w:val="bullet"/>
      <w:lvlText w:val="•"/>
      <w:lvlJc w:val="left"/>
      <w:pPr>
        <w:ind w:left="1825" w:hanging="260"/>
      </w:pPr>
      <w:rPr>
        <w:rFonts w:hint="default"/>
        <w:lang w:val="ro-RO" w:eastAsia="en-US" w:bidi="ar-SA"/>
      </w:rPr>
    </w:lvl>
    <w:lvl w:ilvl="3" w:tentative="0">
      <w:start w:val="0"/>
      <w:numFmt w:val="bullet"/>
      <w:lvlText w:val="•"/>
      <w:lvlJc w:val="left"/>
      <w:pPr>
        <w:ind w:left="2890" w:hanging="260"/>
      </w:pPr>
      <w:rPr>
        <w:rFonts w:hint="default"/>
        <w:lang w:val="ro-RO" w:eastAsia="en-US" w:bidi="ar-SA"/>
      </w:rPr>
    </w:lvl>
    <w:lvl w:ilvl="4" w:tentative="0">
      <w:start w:val="0"/>
      <w:numFmt w:val="bullet"/>
      <w:lvlText w:val="•"/>
      <w:lvlJc w:val="left"/>
      <w:pPr>
        <w:ind w:left="3956" w:hanging="260"/>
      </w:pPr>
      <w:rPr>
        <w:rFonts w:hint="default"/>
        <w:lang w:val="ro-RO" w:eastAsia="en-US" w:bidi="ar-SA"/>
      </w:rPr>
    </w:lvl>
    <w:lvl w:ilvl="5" w:tentative="0">
      <w:start w:val="0"/>
      <w:numFmt w:val="bullet"/>
      <w:lvlText w:val="•"/>
      <w:lvlJc w:val="left"/>
      <w:pPr>
        <w:ind w:left="5021" w:hanging="260"/>
      </w:pPr>
      <w:rPr>
        <w:rFonts w:hint="default"/>
        <w:lang w:val="ro-RO" w:eastAsia="en-US" w:bidi="ar-SA"/>
      </w:rPr>
    </w:lvl>
    <w:lvl w:ilvl="6" w:tentative="0">
      <w:start w:val="0"/>
      <w:numFmt w:val="bullet"/>
      <w:lvlText w:val="•"/>
      <w:lvlJc w:val="left"/>
      <w:pPr>
        <w:ind w:left="6086" w:hanging="260"/>
      </w:pPr>
      <w:rPr>
        <w:rFonts w:hint="default"/>
        <w:lang w:val="ro-RO" w:eastAsia="en-US" w:bidi="ar-SA"/>
      </w:rPr>
    </w:lvl>
    <w:lvl w:ilvl="7" w:tentative="0">
      <w:start w:val="0"/>
      <w:numFmt w:val="bullet"/>
      <w:lvlText w:val="•"/>
      <w:lvlJc w:val="left"/>
      <w:pPr>
        <w:ind w:left="7152" w:hanging="260"/>
      </w:pPr>
      <w:rPr>
        <w:rFonts w:hint="default"/>
        <w:lang w:val="ro-RO" w:eastAsia="en-US" w:bidi="ar-SA"/>
      </w:rPr>
    </w:lvl>
    <w:lvl w:ilvl="8" w:tentative="0">
      <w:start w:val="0"/>
      <w:numFmt w:val="bullet"/>
      <w:lvlText w:val="•"/>
      <w:lvlJc w:val="left"/>
      <w:pPr>
        <w:ind w:left="8217" w:hanging="260"/>
      </w:pPr>
      <w:rPr>
        <w:rFonts w:hint="default"/>
        <w:lang w:val="ro-RO" w:eastAsia="en-US" w:bidi="ar-SA"/>
      </w:rPr>
    </w:lvl>
  </w:abstractNum>
  <w:abstractNum w:abstractNumId="2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7854DB2"/>
    <w:multiLevelType w:val="multilevel"/>
    <w:tmpl w:val="57854DB2"/>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3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1">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89F504C"/>
    <w:multiLevelType w:val="multilevel"/>
    <w:tmpl w:val="789F504C"/>
    <w:lvl w:ilvl="0" w:tentative="0">
      <w:start w:val="1"/>
      <w:numFmt w:val="lowerLetter"/>
      <w:lvlText w:val="%1)"/>
      <w:lvlJc w:val="left"/>
      <w:pPr>
        <w:ind w:left="459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1"/>
  </w:num>
  <w:num w:numId="2">
    <w:abstractNumId w:val="37"/>
  </w:num>
  <w:num w:numId="3">
    <w:abstractNumId w:val="10"/>
  </w:num>
  <w:num w:numId="4">
    <w:abstractNumId w:val="15"/>
  </w:num>
  <w:num w:numId="5">
    <w:abstractNumId w:val="34"/>
  </w:num>
  <w:num w:numId="6">
    <w:abstractNumId w:val="30"/>
  </w:num>
  <w:num w:numId="7">
    <w:abstractNumId w:val="11"/>
  </w:num>
  <w:num w:numId="8">
    <w:abstractNumId w:val="18"/>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6"/>
  </w:num>
  <w:num w:numId="12">
    <w:abstractNumId w:val="20"/>
  </w:num>
  <w:num w:numId="13">
    <w:abstractNumId w:val="6"/>
  </w:num>
  <w:num w:numId="14">
    <w:abstractNumId w:val="33"/>
  </w:num>
  <w:num w:numId="15">
    <w:abstractNumId w:val="12"/>
  </w:num>
  <w:num w:numId="16">
    <w:abstractNumId w:val="9"/>
  </w:num>
  <w:num w:numId="17">
    <w:abstractNumId w:val="14"/>
  </w:num>
  <w:num w:numId="18">
    <w:abstractNumId w:val="8"/>
  </w:num>
  <w:num w:numId="19">
    <w:abstractNumId w:val="27"/>
  </w:num>
  <w:num w:numId="20">
    <w:abstractNumId w:val="13"/>
  </w:num>
  <w:num w:numId="21">
    <w:abstractNumId w:val="16"/>
  </w:num>
  <w:num w:numId="22">
    <w:abstractNumId w:val="28"/>
  </w:num>
  <w:num w:numId="23">
    <w:abstractNumId w:val="7"/>
  </w:num>
  <w:num w:numId="24">
    <w:abstractNumId w:val="36"/>
  </w:num>
  <w:num w:numId="25">
    <w:abstractNumId w:val="22"/>
  </w:num>
  <w:num w:numId="26">
    <w:abstractNumId w:val="23"/>
  </w:num>
  <w:num w:numId="27">
    <w:abstractNumId w:val="21"/>
  </w:num>
  <w:num w:numId="28">
    <w:abstractNumId w:val="25"/>
  </w:num>
  <w:num w:numId="29">
    <w:abstractNumId w:val="29"/>
  </w:num>
  <w:num w:numId="30">
    <w:abstractNumId w:val="17"/>
  </w:num>
  <w:num w:numId="31">
    <w:abstractNumId w:val="24"/>
  </w:num>
  <w:num w:numId="32">
    <w:abstractNumId w:val="32"/>
  </w:num>
  <w:num w:numId="33">
    <w:abstractNumId w:val="3"/>
  </w:num>
  <w:num w:numId="34">
    <w:abstractNumId w:val="0"/>
  </w:num>
  <w:num w:numId="35">
    <w:abstractNumId w:val="2"/>
  </w:num>
  <w:num w:numId="36">
    <w:abstractNumId w:val="4"/>
  </w:num>
  <w:num w:numId="37">
    <w:abstractNumId w:val="1"/>
  </w:num>
  <w:num w:numId="38">
    <w:abstractNumId w:val="19"/>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68A"/>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67C"/>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1C9D"/>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49C364CE"/>
    <w:rsid w:val="5139600E"/>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basedOn w:val="10"/>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 w:type="paragraph" w:customStyle="1" w:styleId="98">
    <w:name w:val="Table Paragraph"/>
    <w:basedOn w:val="1"/>
    <w:qFormat/>
    <w:uiPriority w:val="1"/>
    <w:pPr>
      <w:ind w:left="107"/>
    </w:pPr>
  </w:style>
  <w:style w:type="table" w:customStyle="1" w:styleId="99">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4CDB61-374E-4A7A-BF3A-79246CEC65F1}">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82</Pages>
  <Words>26067</Words>
  <Characters>148586</Characters>
  <Lines>1238</Lines>
  <Paragraphs>348</Paragraphs>
  <TotalTime>5</TotalTime>
  <ScaleCrop>false</ScaleCrop>
  <LinksUpToDate>false</LinksUpToDate>
  <CharactersWithSpaces>174305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Oxana Caraus</cp:lastModifiedBy>
  <cp:lastPrinted>2021-06-01T11:52:00Z</cp:lastPrinted>
  <dcterms:modified xsi:type="dcterms:W3CDTF">2026-03-17T09:11:22Z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F907117DEDD34D3B9120AB8B2B53DFB4_13</vt:lpwstr>
  </property>
</Properties>
</file>