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1215D"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B7A65" w:rsidRDefault="000E4D7D" w:rsidP="009F1E2C">
      <w:pPr>
        <w:pStyle w:val="af2"/>
        <w:shd w:val="clear" w:color="auto" w:fill="FFFFFF"/>
        <w:tabs>
          <w:tab w:val="left" w:pos="-284"/>
        </w:tabs>
        <w:ind w:left="-284" w:firstLine="284"/>
        <w:rPr>
          <w:color w:val="000000" w:themeColor="text1"/>
          <w:lang w:val="en-US" w:eastAsia="it-IT"/>
        </w:rPr>
      </w:pPr>
      <w:r w:rsidRPr="005B7A65">
        <w:rPr>
          <w:b/>
          <w:color w:val="000000" w:themeColor="text1"/>
          <w:lang w:val="en-US"/>
        </w:rPr>
        <w:t>9</w:t>
      </w:r>
      <w:r w:rsidR="0024699C" w:rsidRPr="005B7A65">
        <w:rPr>
          <w:b/>
          <w:color w:val="000000" w:themeColor="text1"/>
          <w:lang w:val="en-US"/>
        </w:rPr>
        <w:t>8</w:t>
      </w:r>
      <w:r w:rsidR="00B00190" w:rsidRPr="005B7A65">
        <w:rPr>
          <w:b/>
          <w:color w:val="000000" w:themeColor="text1"/>
          <w:lang w:val="en-US"/>
        </w:rPr>
        <w:t xml:space="preserve">. </w:t>
      </w:r>
      <w:r w:rsidR="009C11B3" w:rsidRPr="005B7A65">
        <w:rPr>
          <w:b/>
          <w:color w:val="000000" w:themeColor="text1"/>
          <w:lang w:val="en-US"/>
        </w:rPr>
        <w:t xml:space="preserve"> </w:t>
      </w:r>
      <w:r w:rsidR="00B00190" w:rsidRPr="005B7A6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04BD1027" w14:textId="77777777" w:rsidR="005B7A65" w:rsidRPr="005B7A65" w:rsidRDefault="005B7A65" w:rsidP="005B7A65">
      <w:pPr>
        <w:spacing w:after="160" w:line="276" w:lineRule="auto"/>
        <w:rPr>
          <w:rFonts w:ascii="Calibri" w:eastAsia="Calibri" w:hAnsi="Calibri"/>
          <w:noProof w:val="0"/>
          <w:sz w:val="22"/>
          <w:szCs w:val="22"/>
          <w:lang w:val="en-US"/>
        </w:rPr>
      </w:pPr>
    </w:p>
    <w:p w14:paraId="64214E28" w14:textId="77777777" w:rsidR="005B7A65" w:rsidRPr="005B7A65" w:rsidRDefault="005B7A65" w:rsidP="005B7A65">
      <w:pPr>
        <w:spacing w:after="160" w:line="276" w:lineRule="auto"/>
        <w:rPr>
          <w:rFonts w:ascii="Calibri" w:eastAsia="Calibri" w:hAnsi="Calibri"/>
          <w:noProof w:val="0"/>
          <w:sz w:val="22"/>
          <w:szCs w:val="22"/>
          <w:lang w:val="en-US"/>
        </w:rPr>
      </w:pPr>
    </w:p>
    <w:p w14:paraId="6CC031E4" w14:textId="77777777" w:rsidR="005B7A65" w:rsidRPr="005B7A65" w:rsidRDefault="005B7A65" w:rsidP="005B7A65">
      <w:pPr>
        <w:jc w:val="right"/>
        <w:rPr>
          <w:noProof w:val="0"/>
          <w:sz w:val="22"/>
          <w:szCs w:val="22"/>
          <w:lang w:val="en-US"/>
        </w:rPr>
      </w:pPr>
      <w:r w:rsidRPr="005B7A65">
        <w:rPr>
          <w:noProof w:val="0"/>
          <w:lang w:val="en-US"/>
        </w:rPr>
        <w:t>Anexa nr. 2</w:t>
      </w:r>
    </w:p>
    <w:p w14:paraId="2446DE1B" w14:textId="77777777" w:rsidR="005B7A65" w:rsidRPr="005B7A65" w:rsidRDefault="005B7A65" w:rsidP="005B7A65">
      <w:pPr>
        <w:jc w:val="right"/>
        <w:rPr>
          <w:noProof w:val="0"/>
          <w:lang w:val="en-US"/>
        </w:rPr>
      </w:pPr>
      <w:r w:rsidRPr="005B7A65">
        <w:rPr>
          <w:noProof w:val="0"/>
          <w:lang w:val="en-US"/>
        </w:rPr>
        <w:t>la Documentația standard nr. 69</w:t>
      </w:r>
    </w:p>
    <w:p w14:paraId="4DC38966" w14:textId="77777777" w:rsidR="005B7A65" w:rsidRPr="005B7A65" w:rsidRDefault="005B7A65" w:rsidP="005B7A65">
      <w:pPr>
        <w:jc w:val="right"/>
        <w:rPr>
          <w:noProof w:val="0"/>
          <w:lang w:val="en-US"/>
        </w:rPr>
      </w:pPr>
      <w:r w:rsidRPr="005B7A65">
        <w:rPr>
          <w:noProof w:val="0"/>
          <w:lang w:val="en-US"/>
        </w:rPr>
        <w:t>din 7 mai  2021</w:t>
      </w:r>
    </w:p>
    <w:p w14:paraId="617AF4DB" w14:textId="77777777" w:rsidR="005B7A65" w:rsidRPr="005B7A65" w:rsidRDefault="005B7A65" w:rsidP="005B7A65">
      <w:pPr>
        <w:jc w:val="right"/>
        <w:rPr>
          <w:noProof w:val="0"/>
          <w:lang w:val="en-US"/>
        </w:rPr>
      </w:pPr>
    </w:p>
    <w:p w14:paraId="4510577D" w14:textId="77777777" w:rsidR="005B7A65" w:rsidRPr="005B7A65" w:rsidRDefault="005B7A65" w:rsidP="005B7A65">
      <w:pPr>
        <w:spacing w:before="120"/>
        <w:jc w:val="center"/>
        <w:outlineLvl w:val="0"/>
        <w:rPr>
          <w:b/>
          <w:noProof w:val="0"/>
          <w:sz w:val="28"/>
          <w:szCs w:val="28"/>
          <w:lang w:val="en-US" w:eastAsia="ru-RU"/>
        </w:rPr>
      </w:pPr>
      <w:r w:rsidRPr="005B7A65">
        <w:rPr>
          <w:b/>
          <w:noProof w:val="0"/>
          <w:sz w:val="28"/>
          <w:szCs w:val="28"/>
          <w:lang w:val="en-US" w:eastAsia="ru-RU"/>
        </w:rPr>
        <w:t>ANUNȚ DE PARTICIPARE, INCLUSIV PENTRU PROCEDURILE DE PRESELECȚIE/PROCEDURILE NEGOCIATE</w:t>
      </w:r>
    </w:p>
    <w:p w14:paraId="1EF93FC3" w14:textId="77777777" w:rsidR="005B7A65" w:rsidRPr="005B7A65" w:rsidRDefault="005B7A65" w:rsidP="005B7A65">
      <w:pPr>
        <w:rPr>
          <w:noProof w:val="0"/>
          <w:sz w:val="20"/>
          <w:szCs w:val="20"/>
          <w:lang w:val="en-US" w:eastAsia="ru-RU"/>
        </w:rPr>
      </w:pPr>
    </w:p>
    <w:p w14:paraId="5B0FDE26" w14:textId="77777777" w:rsidR="005B7A65" w:rsidRPr="005B7A65" w:rsidRDefault="005B7A65" w:rsidP="005B7A65">
      <w:pPr>
        <w:widowControl w:val="0"/>
        <w:autoSpaceDE w:val="0"/>
        <w:autoSpaceDN w:val="0"/>
        <w:spacing w:before="56"/>
        <w:ind w:left="130"/>
        <w:rPr>
          <w:rFonts w:eastAsia="Arial MT"/>
          <w:b/>
          <w:noProof w:val="0"/>
          <w:sz w:val="28"/>
          <w:szCs w:val="28"/>
        </w:rPr>
      </w:pPr>
      <w:r w:rsidRPr="005B7A65">
        <w:rPr>
          <w:b/>
          <w:noProof w:val="0"/>
          <w:lang w:val="en-US" w:eastAsia="ru-RU"/>
        </w:rPr>
        <w:t xml:space="preserve">privind achiziționarea </w:t>
      </w:r>
      <w:r w:rsidRPr="005B7A65">
        <w:rPr>
          <w:rFonts w:eastAsia="Arial MT"/>
          <w:b/>
          <w:noProof w:val="0"/>
          <w:sz w:val="28"/>
          <w:szCs w:val="28"/>
        </w:rPr>
        <w:t xml:space="preserve"> </w:t>
      </w:r>
      <w:r w:rsidRPr="005B7A65">
        <w:rPr>
          <w:rFonts w:eastAsia="Arial MT"/>
          <w:noProof w:val="0"/>
        </w:rPr>
        <w:t>Lucrari de reparatie a drumurilor locale com. Cobusca Veche, r-nul Anenii Noi</w:t>
      </w:r>
      <w:r w:rsidRPr="005B7A65">
        <w:rPr>
          <w:b/>
          <w:noProof w:val="0"/>
          <w:shd w:val="clear" w:color="auto" w:fill="FFFFFF"/>
          <w:lang w:val="en-US" w:eastAsia="ru-RU"/>
        </w:rPr>
        <w:br/>
      </w:r>
      <w:r w:rsidRPr="005B7A65">
        <w:rPr>
          <w:noProof w:val="0"/>
          <w:sz w:val="20"/>
          <w:lang w:val="en-US" w:eastAsia="ru-RU"/>
        </w:rPr>
        <w:t xml:space="preserve">                                                      (se indică obiectul achiziției)</w:t>
      </w:r>
      <w:r w:rsidRPr="005B7A65">
        <w:rPr>
          <w:b/>
          <w:noProof w:val="0"/>
          <w:lang w:val="en-US" w:eastAsia="ru-RU"/>
        </w:rPr>
        <w:br/>
        <w:t xml:space="preserve">prin procedura de achiziție_  </w:t>
      </w:r>
      <w:r w:rsidRPr="005B7A65">
        <w:rPr>
          <w:b/>
          <w:noProof w:val="0"/>
          <w:shd w:val="clear" w:color="auto" w:fill="FFFF00"/>
          <w:lang w:val="en-US"/>
        </w:rPr>
        <w:t>COP</w:t>
      </w:r>
      <w:r w:rsidRPr="005B7A65">
        <w:rPr>
          <w:b/>
          <w:noProof w:val="0"/>
          <w:lang w:val="en-US" w:eastAsia="ru-RU"/>
        </w:rPr>
        <w:br/>
      </w:r>
      <w:r w:rsidRPr="005B7A65">
        <w:rPr>
          <w:noProof w:val="0"/>
          <w:sz w:val="20"/>
          <w:lang w:val="en-US" w:eastAsia="ru-RU"/>
        </w:rPr>
        <w:t xml:space="preserve">                                                     (tipul procedurii de achiziție)</w:t>
      </w:r>
    </w:p>
    <w:p w14:paraId="0ACA4E7F" w14:textId="77777777" w:rsidR="005B7A65" w:rsidRPr="005B7A65" w:rsidRDefault="005B7A65" w:rsidP="005B7A65">
      <w:pPr>
        <w:tabs>
          <w:tab w:val="left" w:pos="284"/>
          <w:tab w:val="right" w:pos="9531"/>
        </w:tabs>
        <w:spacing w:before="120"/>
        <w:rPr>
          <w:b/>
          <w:noProof w:val="0"/>
          <w:highlight w:val="yellow"/>
          <w:lang w:val="en-US"/>
        </w:rPr>
      </w:pPr>
      <w:r w:rsidRPr="005B7A65">
        <w:rPr>
          <w:b/>
          <w:noProof w:val="0"/>
          <w:highlight w:val="yellow"/>
          <w:lang w:val="en-US"/>
        </w:rPr>
        <w:t>*Procedura a fost inclusă în planul de achiziții publice a autorității contractante (Da/Nu):nu</w:t>
      </w:r>
    </w:p>
    <w:p w14:paraId="0E3206D3" w14:textId="77777777" w:rsidR="005B7A65" w:rsidRPr="005B7A65" w:rsidRDefault="005B7A65" w:rsidP="005B7A65">
      <w:pPr>
        <w:shd w:val="clear" w:color="auto" w:fill="FFFFFF"/>
        <w:tabs>
          <w:tab w:val="left" w:pos="284"/>
          <w:tab w:val="right" w:pos="426"/>
        </w:tabs>
        <w:spacing w:before="120"/>
        <w:jc w:val="both"/>
        <w:rPr>
          <w:b/>
          <w:noProof w:val="0"/>
          <w:highlight w:val="yellow"/>
          <w:lang w:val="en-US"/>
        </w:rPr>
      </w:pPr>
      <w:r w:rsidRPr="005B7A65">
        <w:rPr>
          <w:b/>
          <w:noProof w:val="0"/>
          <w:highlight w:val="yellow"/>
          <w:lang w:val="en-US"/>
        </w:rPr>
        <w:t>Link-ul către planul de achiziții publice publicat:_____________________________________</w:t>
      </w:r>
    </w:p>
    <w:p w14:paraId="303C9855" w14:textId="77777777" w:rsidR="005B7A65" w:rsidRPr="005B7A65" w:rsidRDefault="005B7A65" w:rsidP="005B7A65">
      <w:pPr>
        <w:numPr>
          <w:ilvl w:val="0"/>
          <w:numId w:val="25"/>
        </w:numPr>
        <w:shd w:val="clear" w:color="auto" w:fill="FFFFFF"/>
        <w:tabs>
          <w:tab w:val="left" w:pos="284"/>
          <w:tab w:val="right" w:pos="9531"/>
        </w:tabs>
        <w:spacing w:before="120"/>
        <w:ind w:left="284" w:hanging="284"/>
        <w:rPr>
          <w:b/>
          <w:noProof w:val="0"/>
          <w:lang w:val="en-US" w:eastAsia="ru-RU"/>
        </w:rPr>
      </w:pPr>
      <w:r w:rsidRPr="005B7A65">
        <w:rPr>
          <w:b/>
          <w:noProof w:val="0"/>
          <w:lang w:val="en-US" w:eastAsia="ru-RU"/>
        </w:rPr>
        <w:t xml:space="preserve">Denumirea autorității contractante: </w:t>
      </w:r>
      <w:r w:rsidRPr="005B7A65">
        <w:rPr>
          <w:b/>
          <w:noProof w:val="0"/>
          <w:shd w:val="clear" w:color="auto" w:fill="FFFF00"/>
          <w:lang w:val="en-US"/>
        </w:rPr>
        <w:t>Primaria Cobusca Veche</w:t>
      </w:r>
    </w:p>
    <w:p w14:paraId="1FACB9E4" w14:textId="77777777" w:rsidR="005B7A65" w:rsidRPr="005B7A65" w:rsidRDefault="005B7A65" w:rsidP="005B7A65">
      <w:pPr>
        <w:numPr>
          <w:ilvl w:val="0"/>
          <w:numId w:val="25"/>
        </w:numPr>
        <w:shd w:val="clear" w:color="auto" w:fill="FFFFFF"/>
        <w:tabs>
          <w:tab w:val="left" w:pos="284"/>
          <w:tab w:val="right" w:pos="9531"/>
        </w:tabs>
        <w:spacing w:before="120"/>
        <w:ind w:left="284" w:hanging="284"/>
        <w:rPr>
          <w:b/>
          <w:noProof w:val="0"/>
          <w:lang w:val="en-US" w:eastAsia="ru-RU"/>
        </w:rPr>
      </w:pPr>
      <w:r w:rsidRPr="005B7A65">
        <w:rPr>
          <w:b/>
          <w:noProof w:val="0"/>
          <w:lang w:val="en-US" w:eastAsia="ru-RU"/>
        </w:rPr>
        <w:t>IDNO: 1007601009059</w:t>
      </w:r>
      <w:r w:rsidRPr="005B7A65">
        <w:rPr>
          <w:b/>
          <w:noProof w:val="0"/>
          <w:shd w:val="clear" w:color="auto" w:fill="FFFFFF"/>
          <w:lang w:val="en-US" w:eastAsia="ru-RU"/>
        </w:rPr>
        <w:t>_</w:t>
      </w:r>
    </w:p>
    <w:p w14:paraId="40641E78" w14:textId="77777777" w:rsidR="005B7A65" w:rsidRPr="005B7A65" w:rsidRDefault="005B7A65" w:rsidP="005B7A65">
      <w:pPr>
        <w:numPr>
          <w:ilvl w:val="0"/>
          <w:numId w:val="25"/>
        </w:numPr>
        <w:tabs>
          <w:tab w:val="left" w:pos="284"/>
          <w:tab w:val="right" w:pos="9531"/>
        </w:tabs>
        <w:spacing w:before="120"/>
        <w:ind w:left="284" w:hanging="284"/>
        <w:rPr>
          <w:b/>
          <w:noProof w:val="0"/>
          <w:lang w:val="en-US"/>
        </w:rPr>
      </w:pPr>
      <w:r w:rsidRPr="005B7A65">
        <w:rPr>
          <w:b/>
          <w:noProof w:val="0"/>
          <w:lang w:val="en-US" w:eastAsia="ru-RU"/>
        </w:rPr>
        <w:t xml:space="preserve">Adresa: </w:t>
      </w:r>
      <w:r w:rsidRPr="005B7A65">
        <w:rPr>
          <w:b/>
          <w:noProof w:val="0"/>
          <w:lang w:val="en-US"/>
        </w:rPr>
        <w:t xml:space="preserve"> s. Cobusca Veche, str. Stefan cel Mare 18</w:t>
      </w:r>
    </w:p>
    <w:p w14:paraId="5BF1B5BD" w14:textId="77777777" w:rsidR="005B7A65" w:rsidRPr="005B7A65" w:rsidRDefault="005B7A65" w:rsidP="005B7A65">
      <w:pPr>
        <w:numPr>
          <w:ilvl w:val="0"/>
          <w:numId w:val="25"/>
        </w:numPr>
        <w:shd w:val="clear" w:color="auto" w:fill="FFFFFF"/>
        <w:tabs>
          <w:tab w:val="left" w:pos="284"/>
          <w:tab w:val="right" w:pos="9531"/>
        </w:tabs>
        <w:spacing w:before="120"/>
        <w:ind w:left="284" w:hanging="284"/>
        <w:rPr>
          <w:b/>
          <w:noProof w:val="0"/>
          <w:lang w:val="en-US" w:eastAsia="ru-RU"/>
        </w:rPr>
      </w:pPr>
      <w:r w:rsidRPr="005B7A65">
        <w:rPr>
          <w:b/>
          <w:noProof w:val="0"/>
          <w:lang w:val="en-US" w:eastAsia="ru-RU"/>
        </w:rPr>
        <w:t xml:space="preserve">Numărul de telefon/fax: </w:t>
      </w:r>
      <w:r w:rsidRPr="005B7A65">
        <w:rPr>
          <w:b/>
          <w:noProof w:val="0"/>
          <w:shd w:val="clear" w:color="auto" w:fill="FFFF00"/>
          <w:lang w:val="en-US"/>
        </w:rPr>
        <w:t>0 26535266</w:t>
      </w:r>
      <w:r w:rsidRPr="005B7A65">
        <w:rPr>
          <w:rFonts w:eastAsia="Cambria"/>
          <w:noProof w:val="0"/>
          <w:lang w:val="ro-MO"/>
        </w:rPr>
        <w:t xml:space="preserve">, </w:t>
      </w:r>
      <w:r w:rsidRPr="005B7A65">
        <w:rPr>
          <w:rFonts w:eastAsia="Cambria"/>
          <w:b/>
          <w:noProof w:val="0"/>
          <w:lang w:val="ro-MO"/>
        </w:rPr>
        <w:t>026535269</w:t>
      </w:r>
    </w:p>
    <w:p w14:paraId="62D5ECD3" w14:textId="77777777" w:rsidR="005B7A65" w:rsidRPr="005B7A65" w:rsidRDefault="005B7A65" w:rsidP="005B7A65">
      <w:pPr>
        <w:numPr>
          <w:ilvl w:val="0"/>
          <w:numId w:val="25"/>
        </w:numPr>
        <w:shd w:val="clear" w:color="auto" w:fill="FFFFFF"/>
        <w:tabs>
          <w:tab w:val="left" w:pos="284"/>
          <w:tab w:val="right" w:pos="9531"/>
        </w:tabs>
        <w:spacing w:before="120"/>
        <w:ind w:left="284" w:hanging="284"/>
        <w:rPr>
          <w:b/>
          <w:noProof w:val="0"/>
          <w:lang w:val="en-US" w:eastAsia="ru-RU"/>
        </w:rPr>
      </w:pPr>
      <w:r w:rsidRPr="005B7A65">
        <w:rPr>
          <w:b/>
          <w:noProof w:val="0"/>
          <w:lang w:val="en-US" w:eastAsia="ru-RU"/>
        </w:rPr>
        <w:t>Adresa de e-mail și pagina web oficială a autorității contractante:</w:t>
      </w:r>
      <w:r w:rsidRPr="005B7A65">
        <w:rPr>
          <w:b/>
          <w:noProof w:val="0"/>
          <w:u w:val="single"/>
          <w:lang w:val="en-US" w:eastAsia="ru-RU"/>
        </w:rPr>
        <w:t xml:space="preserve"> </w:t>
      </w:r>
      <w:hyperlink r:id="rId14" w:history="1">
        <w:r w:rsidRPr="005B7A65">
          <w:rPr>
            <w:b/>
            <w:noProof w:val="0"/>
            <w:color w:val="0563C1"/>
            <w:u w:val="single"/>
            <w:lang w:val="en-US" w:eastAsia="ru-RU"/>
          </w:rPr>
          <w:t>pcobuscaveche@gmail.com</w:t>
        </w:r>
      </w:hyperlink>
      <w:r w:rsidRPr="005B7A65">
        <w:rPr>
          <w:b/>
          <w:noProof w:val="0"/>
          <w:u w:val="single"/>
          <w:lang w:val="en-US" w:eastAsia="ru-RU"/>
        </w:rPr>
        <w:t xml:space="preserve"> </w:t>
      </w:r>
      <w:r w:rsidRPr="005B7A65">
        <w:rPr>
          <w:b/>
          <w:noProof w:val="0"/>
          <w:shd w:val="clear" w:color="auto" w:fill="FFFF00"/>
          <w:lang w:val="en-US"/>
        </w:rPr>
        <w:t xml:space="preserve"> </w:t>
      </w:r>
    </w:p>
    <w:p w14:paraId="43EB3A56" w14:textId="77777777" w:rsidR="005B7A65" w:rsidRPr="005B7A65" w:rsidRDefault="005B7A65" w:rsidP="005B7A65">
      <w:pPr>
        <w:numPr>
          <w:ilvl w:val="0"/>
          <w:numId w:val="25"/>
        </w:numPr>
        <w:shd w:val="clear" w:color="auto" w:fill="FFFFFF"/>
        <w:tabs>
          <w:tab w:val="left" w:pos="284"/>
          <w:tab w:val="right" w:pos="9531"/>
        </w:tabs>
        <w:spacing w:before="120"/>
        <w:ind w:left="288" w:hanging="288"/>
        <w:rPr>
          <w:b/>
          <w:noProof w:val="0"/>
          <w:lang w:val="en-US" w:eastAsia="ru-RU"/>
        </w:rPr>
      </w:pPr>
      <w:r w:rsidRPr="005B7A65">
        <w:rPr>
          <w:b/>
          <w:noProof w:val="0"/>
          <w:lang w:val="en-US" w:eastAsia="ru-RU"/>
        </w:rPr>
        <w:t xml:space="preserve">Adresa de e-mail sau pagina web oficială de la care se va putea obține accesul la documentația de atribuire: </w:t>
      </w:r>
      <w:r w:rsidRPr="005B7A65">
        <w:rPr>
          <w:b/>
          <w:i/>
          <w:noProof w:val="0"/>
          <w:lang w:val="en-US" w:eastAsia="ru-RU"/>
        </w:rPr>
        <w:t>documentația de atribuire este anexată în cadrul procedurii în SIA RSAP</w:t>
      </w:r>
    </w:p>
    <w:p w14:paraId="3229CD5C" w14:textId="77777777" w:rsidR="005B7A65" w:rsidRPr="005B7A65" w:rsidRDefault="005B7A65" w:rsidP="005B7A65">
      <w:pPr>
        <w:numPr>
          <w:ilvl w:val="0"/>
          <w:numId w:val="25"/>
        </w:numPr>
        <w:shd w:val="clear" w:color="auto" w:fill="FFFFFF"/>
        <w:tabs>
          <w:tab w:val="left" w:pos="284"/>
          <w:tab w:val="right" w:pos="9531"/>
        </w:tabs>
        <w:spacing w:before="120"/>
        <w:ind w:left="288" w:hanging="288"/>
        <w:rPr>
          <w:b/>
          <w:noProof w:val="0"/>
          <w:lang w:val="en-US" w:eastAsia="ru-RU"/>
        </w:rPr>
      </w:pPr>
      <w:r w:rsidRPr="005B7A65">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B7A65">
        <w:rPr>
          <w:b/>
          <w:noProof w:val="0"/>
          <w:shd w:val="clear" w:color="auto" w:fill="FFFF00"/>
          <w:lang w:val="en-US"/>
        </w:rPr>
        <w:t xml:space="preserve">__Nu se aplică </w:t>
      </w:r>
    </w:p>
    <w:p w14:paraId="08B80D47" w14:textId="77777777" w:rsidR="005B7A65" w:rsidRPr="005B7A65" w:rsidRDefault="005B7A65" w:rsidP="005B7A65">
      <w:pPr>
        <w:numPr>
          <w:ilvl w:val="0"/>
          <w:numId w:val="25"/>
        </w:numPr>
        <w:shd w:val="clear" w:color="auto" w:fill="FFFFFF"/>
        <w:tabs>
          <w:tab w:val="left" w:pos="284"/>
          <w:tab w:val="right" w:pos="426"/>
        </w:tabs>
        <w:spacing w:before="120"/>
        <w:ind w:left="284" w:hanging="284"/>
        <w:rPr>
          <w:b/>
          <w:noProof w:val="0"/>
          <w:lang w:val="en-US" w:eastAsia="ru-RU"/>
        </w:rPr>
      </w:pPr>
      <w:r w:rsidRPr="005B7A65">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63"/>
        <w:gridCol w:w="999"/>
        <w:gridCol w:w="3254"/>
        <w:gridCol w:w="992"/>
        <w:gridCol w:w="709"/>
        <w:gridCol w:w="1984"/>
        <w:gridCol w:w="1574"/>
      </w:tblGrid>
      <w:tr w:rsidR="005B7A65" w:rsidRPr="005B7A65" w14:paraId="29648AFF" w14:textId="77777777" w:rsidTr="006401B2">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7E221E1"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Nr. d/o</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93A7A58"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Cod CPV</w:t>
            </w: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3374785B"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3A149A" w14:textId="77777777" w:rsidR="005B7A65" w:rsidRPr="005B7A65" w:rsidRDefault="005B7A65" w:rsidP="005B7A65">
            <w:pPr>
              <w:shd w:val="clear" w:color="auto" w:fill="FFFFFF"/>
              <w:spacing w:before="120"/>
              <w:rPr>
                <w:b/>
                <w:noProof w:val="0"/>
                <w:sz w:val="20"/>
                <w:szCs w:val="20"/>
                <w:lang w:val="en-US" w:eastAsia="ru-RU"/>
              </w:rPr>
            </w:pPr>
            <w:r w:rsidRPr="005B7A65">
              <w:rPr>
                <w:b/>
                <w:noProof w:val="0"/>
                <w:sz w:val="20"/>
                <w:szCs w:val="20"/>
                <w:lang w:val="en-US"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350DBE"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75D1BE7"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1A041349" w14:textId="77777777" w:rsidR="005B7A65" w:rsidRPr="005B7A65" w:rsidRDefault="005B7A65" w:rsidP="005B7A65">
            <w:pPr>
              <w:shd w:val="clear" w:color="auto" w:fill="FFFFFF"/>
              <w:spacing w:before="120"/>
              <w:jc w:val="center"/>
              <w:rPr>
                <w:b/>
                <w:noProof w:val="0"/>
                <w:sz w:val="20"/>
                <w:szCs w:val="20"/>
                <w:lang w:val="en-US" w:eastAsia="ru-RU"/>
              </w:rPr>
            </w:pPr>
            <w:r w:rsidRPr="005B7A65">
              <w:rPr>
                <w:b/>
                <w:noProof w:val="0"/>
                <w:sz w:val="20"/>
                <w:szCs w:val="20"/>
                <w:lang w:val="en-US" w:eastAsia="ru-RU"/>
              </w:rPr>
              <w:t>Valoarea estimată</w:t>
            </w:r>
            <w:r w:rsidRPr="005B7A65">
              <w:rPr>
                <w:b/>
                <w:noProof w:val="0"/>
                <w:sz w:val="20"/>
                <w:szCs w:val="20"/>
                <w:lang w:val="en-US" w:eastAsia="ru-RU"/>
              </w:rPr>
              <w:br/>
              <w:t>(se va indica pentru fiecare lot în parte)</w:t>
            </w:r>
          </w:p>
        </w:tc>
      </w:tr>
      <w:tr w:rsidR="005B7A65" w:rsidRPr="005B7A65" w14:paraId="17385A94" w14:textId="77777777" w:rsidTr="006401B2">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1352A50" w14:textId="77777777" w:rsidR="005B7A65" w:rsidRPr="005B7A65" w:rsidRDefault="005B7A65" w:rsidP="005B7A65">
            <w:pPr>
              <w:shd w:val="clear" w:color="auto" w:fill="FFFFFF"/>
              <w:spacing w:before="120"/>
              <w:jc w:val="center"/>
              <w:rPr>
                <w:noProof w:val="0"/>
                <w:sz w:val="20"/>
                <w:szCs w:val="20"/>
                <w:lang w:val="en-US" w:eastAsia="ru-RU"/>
              </w:rPr>
            </w:pPr>
            <w:r w:rsidRPr="005B7A65">
              <w:rPr>
                <w:noProof w:val="0"/>
                <w:sz w:val="20"/>
                <w:szCs w:val="20"/>
                <w:lang w:val="en-US" w:eastAsia="ru-RU"/>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FA4F217" w14:textId="77777777" w:rsidR="005B7A65" w:rsidRPr="005B7A65" w:rsidRDefault="005B7A65" w:rsidP="005B7A65">
            <w:pPr>
              <w:rPr>
                <w:noProof w:val="0"/>
                <w:lang w:val="en-US"/>
              </w:rPr>
            </w:pPr>
            <w:r w:rsidRPr="005B7A65">
              <w:rPr>
                <w:rFonts w:ascii="Helvetica" w:hAnsi="Helvetica"/>
                <w:noProof w:val="0"/>
                <w:color w:val="333333"/>
                <w:shd w:val="clear" w:color="auto" w:fill="FFFFFF"/>
                <w:lang w:val="en-US"/>
              </w:rPr>
              <w:t> </w:t>
            </w:r>
          </w:p>
          <w:p w14:paraId="35E82A95" w14:textId="77777777" w:rsidR="005B7A65" w:rsidRPr="005B7A65" w:rsidRDefault="005B7A65" w:rsidP="005B7A65">
            <w:pPr>
              <w:shd w:val="clear" w:color="auto" w:fill="FFFFFF"/>
              <w:wordWrap w:val="0"/>
              <w:textAlignment w:val="center"/>
              <w:rPr>
                <w:noProof w:val="0"/>
                <w:color w:val="333333"/>
                <w:lang w:val="en-US"/>
              </w:rPr>
            </w:pPr>
            <w:r w:rsidRPr="005B7A65">
              <w:rPr>
                <w:noProof w:val="0"/>
                <w:color w:val="333333"/>
                <w:lang w:val="en-US"/>
              </w:rPr>
              <w:t>45200000-9</w:t>
            </w:r>
          </w:p>
          <w:p w14:paraId="26B661E2" w14:textId="77777777" w:rsidR="005B7A65" w:rsidRPr="005B7A65" w:rsidRDefault="005B7A65" w:rsidP="005B7A65">
            <w:pPr>
              <w:shd w:val="clear" w:color="auto" w:fill="FFFFFF"/>
              <w:spacing w:before="120"/>
              <w:jc w:val="center"/>
              <w:rPr>
                <w:noProof w:val="0"/>
                <w:lang w:val="en-US" w:eastAsia="ru-RU"/>
              </w:rPr>
            </w:pPr>
          </w:p>
        </w:tc>
        <w:tc>
          <w:tcPr>
            <w:tcW w:w="3254" w:type="dxa"/>
            <w:tcBorders>
              <w:top w:val="single" w:sz="4" w:space="0" w:color="auto"/>
              <w:left w:val="single" w:sz="4" w:space="0" w:color="auto"/>
              <w:bottom w:val="single" w:sz="4" w:space="0" w:color="auto"/>
              <w:right w:val="single" w:sz="4" w:space="0" w:color="auto"/>
            </w:tcBorders>
            <w:shd w:val="clear" w:color="auto" w:fill="auto"/>
            <w:vAlign w:val="center"/>
          </w:tcPr>
          <w:p w14:paraId="3DD5E714" w14:textId="77777777" w:rsidR="005B7A65" w:rsidRPr="005B7A65" w:rsidRDefault="005B7A65" w:rsidP="005B7A65">
            <w:pPr>
              <w:shd w:val="clear" w:color="auto" w:fill="FFFFFF"/>
              <w:spacing w:before="120"/>
              <w:jc w:val="center"/>
              <w:rPr>
                <w:noProof w:val="0"/>
                <w:lang w:val="en-US" w:eastAsia="ru-RU"/>
              </w:rPr>
            </w:pPr>
            <w:r w:rsidRPr="005B7A65">
              <w:rPr>
                <w:rFonts w:eastAsia="Arial MT"/>
                <w:noProof w:val="0"/>
              </w:rPr>
              <w:t>Lucrari de reparatie a drumurilor locale com. Cobusca Veche, r-nul Anenii Noi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0ECB26" w14:textId="77777777" w:rsidR="005B7A65" w:rsidRPr="005B7A65" w:rsidRDefault="005B7A65" w:rsidP="005B7A65">
            <w:pPr>
              <w:shd w:val="clear" w:color="auto" w:fill="FFFFFF"/>
              <w:spacing w:before="120"/>
              <w:jc w:val="center"/>
              <w:rPr>
                <w:noProof w:val="0"/>
                <w:lang w:val="en-US" w:eastAsia="ru-RU"/>
              </w:rPr>
            </w:pPr>
            <w:r w:rsidRPr="005B7A65">
              <w:rPr>
                <w:noProof w:val="0"/>
                <w:lang w:val="en-US"/>
              </w:rPr>
              <w:t>proiect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944554" w14:textId="77777777" w:rsidR="005B7A65" w:rsidRPr="005B7A65" w:rsidRDefault="005B7A65" w:rsidP="005B7A65">
            <w:pPr>
              <w:shd w:val="clear" w:color="auto" w:fill="FFFFFF"/>
              <w:spacing w:before="120"/>
              <w:jc w:val="center"/>
              <w:rPr>
                <w:noProof w:val="0"/>
                <w:lang w:val="en-US" w:eastAsia="ru-RU"/>
              </w:rPr>
            </w:pPr>
            <w:r w:rsidRPr="005B7A65">
              <w:rPr>
                <w:noProof w:val="0"/>
                <w:lang w:val="en-US"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3456CB" w14:textId="77777777" w:rsidR="005B7A65" w:rsidRPr="005B7A65" w:rsidRDefault="005B7A65" w:rsidP="005B7A65">
            <w:pPr>
              <w:shd w:val="clear" w:color="auto" w:fill="FFFFFF"/>
              <w:spacing w:before="120"/>
              <w:jc w:val="center"/>
              <w:rPr>
                <w:noProof w:val="0"/>
                <w:lang w:val="en-US" w:eastAsia="ru-RU"/>
              </w:rPr>
            </w:pPr>
            <w:r w:rsidRPr="005B7A65">
              <w:rPr>
                <w:noProof w:val="0"/>
                <w:lang w:val="en-US"/>
              </w:rPr>
              <w:t>Conform caietului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15F29B31" w14:textId="77777777" w:rsidR="005B7A65" w:rsidRPr="005B7A65" w:rsidRDefault="005B7A65" w:rsidP="005B7A65">
            <w:pPr>
              <w:shd w:val="clear" w:color="auto" w:fill="FFFFFF"/>
              <w:spacing w:before="120"/>
              <w:jc w:val="center"/>
              <w:rPr>
                <w:noProof w:val="0"/>
                <w:lang w:val="en-US" w:eastAsia="ru-RU"/>
              </w:rPr>
            </w:pPr>
            <w:r w:rsidRPr="005B7A65">
              <w:rPr>
                <w:noProof w:val="0"/>
                <w:lang w:val="en-US" w:eastAsia="ru-RU"/>
              </w:rPr>
              <w:t>833333,33</w:t>
            </w:r>
          </w:p>
        </w:tc>
      </w:tr>
      <w:tr w:rsidR="005B7A65" w:rsidRPr="005B7A65" w14:paraId="1A84B7CD" w14:textId="77777777" w:rsidTr="006401B2">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F7A6F2" w14:textId="77777777" w:rsidR="005B7A65" w:rsidRPr="005B7A65" w:rsidRDefault="005B7A65" w:rsidP="005B7A65">
            <w:pPr>
              <w:shd w:val="clear" w:color="auto" w:fill="FFFFFF"/>
              <w:spacing w:before="120"/>
              <w:rPr>
                <w:b/>
                <w:noProof w:val="0"/>
                <w:lang w:val="en-US" w:eastAsia="ru-RU"/>
              </w:rPr>
            </w:pPr>
            <w:r w:rsidRPr="005B7A65">
              <w:rPr>
                <w:b/>
                <w:noProof w:val="0"/>
                <w:lang w:val="en-US" w:eastAsia="ru-RU"/>
              </w:rPr>
              <w:t xml:space="preserve">                                                 Valoarea estimativă totală  </w:t>
            </w:r>
            <w:r w:rsidRPr="005B7A65">
              <w:rPr>
                <w:b/>
                <w:noProof w:val="0"/>
              </w:rPr>
              <w:t>fara TVA</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22CC812F" w14:textId="77777777" w:rsidR="005B7A65" w:rsidRPr="005B7A65" w:rsidRDefault="005B7A65" w:rsidP="005B7A65">
            <w:pPr>
              <w:shd w:val="clear" w:color="auto" w:fill="FFFFFF"/>
              <w:spacing w:before="120"/>
              <w:jc w:val="center"/>
              <w:rPr>
                <w:b/>
                <w:noProof w:val="0"/>
                <w:lang w:val="en-US" w:eastAsia="ru-RU"/>
              </w:rPr>
            </w:pPr>
            <w:r w:rsidRPr="005B7A65">
              <w:rPr>
                <w:b/>
                <w:noProof w:val="0"/>
                <w:lang w:val="en-US" w:eastAsia="ru-RU"/>
              </w:rPr>
              <w:t>833333,33</w:t>
            </w:r>
          </w:p>
        </w:tc>
      </w:tr>
    </w:tbl>
    <w:p w14:paraId="708BF123"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În cazul procedurilor de preselecție se indică numărul minim al candidaţilor şi, dacă este cazul, numărul maxim al acestora._________________________________________</w:t>
      </w:r>
    </w:p>
    <w:p w14:paraId="43AEB85C" w14:textId="77777777" w:rsidR="005B7A65" w:rsidRPr="005B7A65" w:rsidRDefault="005B7A65" w:rsidP="005B7A65">
      <w:pPr>
        <w:numPr>
          <w:ilvl w:val="0"/>
          <w:numId w:val="25"/>
        </w:numPr>
        <w:shd w:val="clear" w:color="auto" w:fill="FFFFFF"/>
        <w:tabs>
          <w:tab w:val="right" w:pos="426"/>
        </w:tabs>
        <w:ind w:left="357"/>
        <w:rPr>
          <w:b/>
          <w:noProof w:val="0"/>
          <w:lang w:val="en-US" w:eastAsia="ru-RU"/>
        </w:rPr>
      </w:pPr>
      <w:r w:rsidRPr="005B7A65">
        <w:rPr>
          <w:b/>
          <w:noProof w:val="0"/>
          <w:lang w:val="en-US" w:eastAsia="ru-RU"/>
        </w:rPr>
        <w:t xml:space="preserve">În cazul în care contractul este împărțit pe loturi, un operator economic poate depune </w:t>
      </w:r>
    </w:p>
    <w:p w14:paraId="20E389F3" w14:textId="77777777" w:rsidR="005B7A65" w:rsidRPr="005B7A65" w:rsidRDefault="005B7A65" w:rsidP="005B7A65">
      <w:pPr>
        <w:shd w:val="clear" w:color="auto" w:fill="FFFFFF"/>
        <w:tabs>
          <w:tab w:val="right" w:pos="426"/>
        </w:tabs>
        <w:ind w:left="357"/>
        <w:rPr>
          <w:b/>
          <w:noProof w:val="0"/>
          <w:lang w:val="en-US" w:eastAsia="ru-RU"/>
        </w:rPr>
      </w:pPr>
      <w:r w:rsidRPr="005B7A65">
        <w:rPr>
          <w:b/>
          <w:noProof w:val="0"/>
          <w:lang w:val="en-US" w:eastAsia="ru-RU"/>
        </w:rPr>
        <w:t>oferta (se va selecta):</w:t>
      </w:r>
    </w:p>
    <w:p w14:paraId="542FF1AA" w14:textId="77777777" w:rsidR="005B7A65" w:rsidRPr="005B7A65" w:rsidRDefault="005B7A65" w:rsidP="005B7A65">
      <w:pPr>
        <w:shd w:val="clear" w:color="auto" w:fill="FFFFFF"/>
        <w:tabs>
          <w:tab w:val="right" w:pos="426"/>
        </w:tabs>
        <w:ind w:left="357"/>
        <w:rPr>
          <w:b/>
          <w:noProof w:val="0"/>
          <w:lang w:val="en-US" w:eastAsia="ru-RU"/>
        </w:rPr>
      </w:pPr>
    </w:p>
    <w:p w14:paraId="4E56DE0C" w14:textId="77777777" w:rsidR="005B7A65" w:rsidRPr="005B7A65" w:rsidRDefault="005B7A65" w:rsidP="005B7A65">
      <w:pPr>
        <w:numPr>
          <w:ilvl w:val="0"/>
          <w:numId w:val="26"/>
        </w:numPr>
        <w:shd w:val="clear" w:color="auto" w:fill="FFFFFF"/>
        <w:tabs>
          <w:tab w:val="right" w:pos="426"/>
        </w:tabs>
        <w:rPr>
          <w:b/>
          <w:noProof w:val="0"/>
          <w:lang w:val="en-US" w:eastAsia="ru-RU"/>
        </w:rPr>
      </w:pPr>
      <w:r w:rsidRPr="005B7A65">
        <w:rPr>
          <w:b/>
          <w:noProof w:val="0"/>
          <w:lang w:val="en-US" w:eastAsia="ru-RU"/>
        </w:rPr>
        <w:t>Pentru un singur lot;</w:t>
      </w:r>
    </w:p>
    <w:p w14:paraId="759163A6" w14:textId="77777777" w:rsidR="005B7A65" w:rsidRPr="005B7A65" w:rsidRDefault="005B7A65" w:rsidP="005B7A65">
      <w:pPr>
        <w:numPr>
          <w:ilvl w:val="0"/>
          <w:numId w:val="26"/>
        </w:numPr>
        <w:shd w:val="clear" w:color="auto" w:fill="FFFFFF"/>
        <w:tabs>
          <w:tab w:val="right" w:pos="426"/>
        </w:tabs>
        <w:rPr>
          <w:noProof w:val="0"/>
          <w:lang w:val="en-US" w:eastAsia="ru-RU"/>
        </w:rPr>
      </w:pPr>
      <w:r w:rsidRPr="005B7A65">
        <w:rPr>
          <w:noProof w:val="0"/>
          <w:lang w:val="en-US" w:eastAsia="ru-RU"/>
        </w:rPr>
        <w:t>Pentru mai multe loturi;</w:t>
      </w:r>
    </w:p>
    <w:p w14:paraId="65A8C9B8" w14:textId="77777777" w:rsidR="005B7A65" w:rsidRPr="005B7A65" w:rsidRDefault="005B7A65" w:rsidP="005B7A65">
      <w:pPr>
        <w:numPr>
          <w:ilvl w:val="0"/>
          <w:numId w:val="26"/>
        </w:numPr>
        <w:shd w:val="clear" w:color="auto" w:fill="FFFFFF"/>
        <w:tabs>
          <w:tab w:val="right" w:pos="426"/>
        </w:tabs>
        <w:rPr>
          <w:noProof w:val="0"/>
          <w:lang w:val="en-US" w:eastAsia="ru-RU"/>
        </w:rPr>
      </w:pPr>
      <w:r w:rsidRPr="005B7A65">
        <w:rPr>
          <w:noProof w:val="0"/>
          <w:lang w:val="en-US" w:eastAsia="ru-RU"/>
        </w:rPr>
        <w:t>Pentru toate loturile;</w:t>
      </w:r>
    </w:p>
    <w:p w14:paraId="174F7FC6" w14:textId="77777777" w:rsidR="005B7A65" w:rsidRPr="005B7A65" w:rsidRDefault="005B7A65" w:rsidP="005B7A65">
      <w:pPr>
        <w:numPr>
          <w:ilvl w:val="0"/>
          <w:numId w:val="26"/>
        </w:numPr>
        <w:shd w:val="clear" w:color="auto" w:fill="FFFFFF"/>
        <w:tabs>
          <w:tab w:val="right" w:pos="426"/>
        </w:tabs>
        <w:rPr>
          <w:noProof w:val="0"/>
          <w:lang w:val="en-US" w:eastAsia="ru-RU"/>
        </w:rPr>
      </w:pPr>
      <w:r w:rsidRPr="005B7A65">
        <w:rPr>
          <w:noProof w:val="0"/>
          <w:lang w:val="en-US" w:eastAsia="ru-RU"/>
        </w:rPr>
        <w:t>Alte limitări privind numărul de loturi care pot fi atribuite aceluiași ofertant___________</w:t>
      </w:r>
    </w:p>
    <w:p w14:paraId="5FE57FEE"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 xml:space="preserve">Admiterea sau interzicerea ofertelor alternative: </w:t>
      </w:r>
      <w:r w:rsidRPr="005B7A65">
        <w:rPr>
          <w:b/>
          <w:noProof w:val="0"/>
          <w:shd w:val="clear" w:color="auto" w:fill="FFFF00"/>
          <w:lang w:val="en-US"/>
        </w:rPr>
        <w:t>nu se admite</w:t>
      </w:r>
      <w:r w:rsidRPr="005B7A65">
        <w:rPr>
          <w:b/>
          <w:noProof w:val="0"/>
          <w:lang w:val="en-US" w:eastAsia="ru-RU"/>
        </w:rPr>
        <w:t xml:space="preserve"> </w:t>
      </w:r>
    </w:p>
    <w:p w14:paraId="0269C5BA" w14:textId="77777777" w:rsidR="005B7A65" w:rsidRPr="005B7A65" w:rsidRDefault="005B7A65" w:rsidP="005B7A65">
      <w:pPr>
        <w:shd w:val="clear" w:color="auto" w:fill="FFFFFF"/>
        <w:tabs>
          <w:tab w:val="right" w:pos="426"/>
        </w:tabs>
        <w:rPr>
          <w:noProof w:val="0"/>
          <w:sz w:val="20"/>
          <w:lang w:val="en-US" w:eastAsia="ru-RU"/>
        </w:rPr>
      </w:pPr>
      <w:r w:rsidRPr="005B7A65">
        <w:rPr>
          <w:noProof w:val="0"/>
          <w:sz w:val="20"/>
          <w:lang w:val="en-US" w:eastAsia="ru-RU"/>
        </w:rPr>
        <w:t xml:space="preserve">                                                                                      (indicați se admite sau nu se admite)</w:t>
      </w:r>
    </w:p>
    <w:p w14:paraId="2ED31224" w14:textId="77777777" w:rsidR="005B7A65" w:rsidRPr="005B7A65" w:rsidRDefault="005B7A65" w:rsidP="005B7A65">
      <w:pPr>
        <w:numPr>
          <w:ilvl w:val="0"/>
          <w:numId w:val="25"/>
        </w:numPr>
        <w:tabs>
          <w:tab w:val="left" w:pos="0"/>
          <w:tab w:val="left" w:pos="284"/>
          <w:tab w:val="left" w:pos="426"/>
        </w:tabs>
        <w:spacing w:before="120"/>
        <w:ind w:left="284" w:hanging="284"/>
        <w:rPr>
          <w:b/>
          <w:noProof w:val="0"/>
          <w:lang w:val="en-US"/>
        </w:rPr>
      </w:pPr>
      <w:r w:rsidRPr="005B7A65">
        <w:rPr>
          <w:b/>
          <w:noProof w:val="0"/>
          <w:lang w:val="en-US" w:eastAsia="ru-RU"/>
        </w:rPr>
        <w:t>Termenii și condițiile de prestare/executare solicitați: _</w:t>
      </w:r>
      <w:r w:rsidRPr="005B7A65">
        <w:rPr>
          <w:b/>
          <w:noProof w:val="0"/>
          <w:shd w:val="clear" w:color="auto" w:fill="FFFF00"/>
          <w:lang w:val="en-US"/>
        </w:rPr>
        <w:t>90 de zile  din data înregistrării                   contractului</w:t>
      </w:r>
    </w:p>
    <w:p w14:paraId="726BB0F1" w14:textId="77777777" w:rsidR="005B7A65" w:rsidRPr="005B7A65" w:rsidRDefault="005B7A65" w:rsidP="005B7A65">
      <w:pPr>
        <w:numPr>
          <w:ilvl w:val="0"/>
          <w:numId w:val="25"/>
        </w:numPr>
        <w:shd w:val="clear" w:color="auto" w:fill="FFFFFF"/>
        <w:tabs>
          <w:tab w:val="left" w:pos="0"/>
          <w:tab w:val="left" w:pos="284"/>
          <w:tab w:val="left" w:pos="426"/>
        </w:tabs>
        <w:spacing w:before="120"/>
        <w:ind w:left="284" w:hanging="284"/>
        <w:rPr>
          <w:b/>
          <w:noProof w:val="0"/>
          <w:lang w:val="en-US" w:eastAsia="ru-RU"/>
        </w:rPr>
      </w:pPr>
      <w:r w:rsidRPr="005B7A65">
        <w:rPr>
          <w:b/>
          <w:noProof w:val="0"/>
          <w:lang w:val="en-US" w:eastAsia="ru-RU"/>
        </w:rPr>
        <w:t xml:space="preserve">Termenul de valabilitate a contractului: </w:t>
      </w:r>
      <w:r w:rsidRPr="005B7A65">
        <w:rPr>
          <w:b/>
          <w:noProof w:val="0"/>
          <w:lang w:val="it-IT" w:eastAsia="ru-RU"/>
        </w:rPr>
        <w:t>31 decembrie 2023</w:t>
      </w:r>
    </w:p>
    <w:p w14:paraId="286FF16F" w14:textId="77777777" w:rsidR="005B7A65" w:rsidRPr="005B7A65" w:rsidRDefault="005B7A65" w:rsidP="005B7A65">
      <w:pPr>
        <w:numPr>
          <w:ilvl w:val="0"/>
          <w:numId w:val="25"/>
        </w:numPr>
        <w:tabs>
          <w:tab w:val="right" w:pos="426"/>
        </w:tabs>
        <w:spacing w:before="120"/>
        <w:ind w:left="360"/>
        <w:rPr>
          <w:b/>
          <w:noProof w:val="0"/>
          <w:lang w:val="en-US" w:eastAsia="ru-RU"/>
        </w:rPr>
      </w:pPr>
      <w:r w:rsidRPr="005B7A65">
        <w:rPr>
          <w:b/>
          <w:noProof w:val="0"/>
          <w:lang w:val="en-US" w:eastAsia="ru-RU"/>
        </w:rPr>
        <w:t xml:space="preserve">Contract de achiziție rezervat atelierelor protejate sau că acesta poate fi executat numai în cadrul unor programe de angajare protejată (după caz): </w:t>
      </w:r>
      <w:r w:rsidRPr="005B7A65">
        <w:rPr>
          <w:b/>
          <w:noProof w:val="0"/>
          <w:shd w:val="clear" w:color="auto" w:fill="FFFF00"/>
          <w:lang w:val="en-US"/>
        </w:rPr>
        <w:t xml:space="preserve">nu </w:t>
      </w:r>
    </w:p>
    <w:p w14:paraId="698DE7BE" w14:textId="77777777" w:rsidR="005B7A65" w:rsidRPr="005B7A65" w:rsidRDefault="005B7A65" w:rsidP="005B7A65">
      <w:pPr>
        <w:shd w:val="clear" w:color="auto" w:fill="FFFFFF"/>
        <w:tabs>
          <w:tab w:val="right" w:pos="426"/>
        </w:tabs>
        <w:ind w:left="7560" w:hanging="630"/>
        <w:contextualSpacing/>
        <w:rPr>
          <w:noProof w:val="0"/>
          <w:sz w:val="20"/>
          <w:lang w:val="en-US" w:eastAsia="ru-RU"/>
        </w:rPr>
      </w:pPr>
      <w:r w:rsidRPr="005B7A65">
        <w:rPr>
          <w:noProof w:val="0"/>
          <w:sz w:val="20"/>
          <w:lang w:val="en-US" w:eastAsia="ru-RU"/>
        </w:rPr>
        <w:t>(indicați da sau nu)</w:t>
      </w:r>
    </w:p>
    <w:p w14:paraId="04005B9D"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Prestarea serviciului este rezervată unei anumite profesii în temeiul unor legisau al unor acte administrative (după caz): nu</w:t>
      </w:r>
    </w:p>
    <w:p w14:paraId="1CC7459E" w14:textId="77777777" w:rsidR="005B7A65" w:rsidRPr="005B7A65" w:rsidRDefault="005B7A65" w:rsidP="005B7A65">
      <w:pPr>
        <w:shd w:val="clear" w:color="auto" w:fill="FFFFFF"/>
        <w:tabs>
          <w:tab w:val="right" w:pos="426"/>
        </w:tabs>
        <w:contextualSpacing/>
        <w:jc w:val="center"/>
        <w:rPr>
          <w:noProof w:val="0"/>
          <w:sz w:val="20"/>
          <w:lang w:val="en-US" w:eastAsia="ru-RU"/>
        </w:rPr>
      </w:pPr>
      <w:r w:rsidRPr="005B7A65">
        <w:rPr>
          <w:noProof w:val="0"/>
          <w:sz w:val="20"/>
          <w:lang w:val="en-US" w:eastAsia="ru-RU"/>
        </w:rPr>
        <w:t>(se menționează respectivele legi și acte administrative)</w:t>
      </w:r>
    </w:p>
    <w:p w14:paraId="23C67EFD"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1102796B" w14:textId="77777777" w:rsidR="005B7A65" w:rsidRPr="005B7A65" w:rsidRDefault="005B7A65" w:rsidP="005B7A65">
      <w:pPr>
        <w:shd w:val="clear" w:color="auto" w:fill="FFFFFF"/>
        <w:tabs>
          <w:tab w:val="right" w:pos="426"/>
        </w:tabs>
        <w:spacing w:before="120"/>
        <w:ind w:left="360"/>
        <w:rPr>
          <w:b/>
          <w:noProof w:val="0"/>
          <w:lang w:val="en-US" w:eastAsia="ru-RU"/>
        </w:rPr>
      </w:pPr>
    </w:p>
    <w:tbl>
      <w:tblPr>
        <w:tblStyle w:val="Grigliatabella21"/>
        <w:tblW w:w="0" w:type="auto"/>
        <w:tblLook w:val="04A0" w:firstRow="1" w:lastRow="0" w:firstColumn="1" w:lastColumn="0" w:noHBand="0" w:noVBand="1"/>
      </w:tblPr>
      <w:tblGrid>
        <w:gridCol w:w="576"/>
        <w:gridCol w:w="2934"/>
        <w:gridCol w:w="3969"/>
        <w:gridCol w:w="2091"/>
      </w:tblGrid>
      <w:tr w:rsidR="005B7A65" w:rsidRPr="005B7A65" w14:paraId="33498227" w14:textId="77777777" w:rsidTr="006401B2">
        <w:tc>
          <w:tcPr>
            <w:tcW w:w="576" w:type="dxa"/>
            <w:shd w:val="clear" w:color="auto" w:fill="auto"/>
          </w:tcPr>
          <w:p w14:paraId="26F8B89E" w14:textId="77777777" w:rsidR="005B7A65" w:rsidRPr="005B7A65" w:rsidRDefault="005B7A65" w:rsidP="005B7A65">
            <w:pPr>
              <w:shd w:val="clear" w:color="auto" w:fill="FFFFFF"/>
              <w:tabs>
                <w:tab w:val="left" w:pos="612"/>
              </w:tabs>
              <w:spacing w:before="120" w:after="120"/>
              <w:rPr>
                <w:rFonts w:eastAsia="SimSun"/>
                <w:b/>
                <w:iCs/>
                <w:noProof w:val="0"/>
                <w:sz w:val="20"/>
                <w:szCs w:val="20"/>
                <w:lang w:eastAsia="ru-RU"/>
              </w:rPr>
            </w:pPr>
            <w:r w:rsidRPr="005B7A65">
              <w:rPr>
                <w:rFonts w:eastAsia="SimSun"/>
                <w:b/>
                <w:iCs/>
                <w:noProof w:val="0"/>
                <w:sz w:val="20"/>
                <w:szCs w:val="20"/>
                <w:lang w:eastAsia="ru-RU"/>
              </w:rPr>
              <w:t>Nr. d/o</w:t>
            </w:r>
          </w:p>
        </w:tc>
        <w:tc>
          <w:tcPr>
            <w:tcW w:w="2934" w:type="dxa"/>
            <w:shd w:val="clear" w:color="auto" w:fill="auto"/>
          </w:tcPr>
          <w:p w14:paraId="2ECF4876" w14:textId="77777777" w:rsidR="005B7A65" w:rsidRPr="005B7A65" w:rsidRDefault="005B7A65" w:rsidP="005B7A65">
            <w:pPr>
              <w:shd w:val="clear" w:color="auto" w:fill="FFFFFF"/>
              <w:tabs>
                <w:tab w:val="left" w:pos="612"/>
              </w:tabs>
              <w:spacing w:before="120" w:after="120"/>
              <w:jc w:val="center"/>
              <w:rPr>
                <w:rFonts w:eastAsia="SimSun"/>
                <w:b/>
                <w:iCs/>
                <w:noProof w:val="0"/>
                <w:sz w:val="20"/>
                <w:szCs w:val="20"/>
                <w:lang w:eastAsia="ru-RU"/>
              </w:rPr>
            </w:pPr>
            <w:r w:rsidRPr="005B7A65">
              <w:rPr>
                <w:rFonts w:eastAsia="SimSun"/>
                <w:b/>
                <w:iCs/>
                <w:noProof w:val="0"/>
                <w:sz w:val="20"/>
                <w:szCs w:val="20"/>
                <w:lang w:eastAsia="ru-RU"/>
              </w:rPr>
              <w:t>Descrierea criteriului/cerinței</w:t>
            </w:r>
          </w:p>
        </w:tc>
        <w:tc>
          <w:tcPr>
            <w:tcW w:w="3969" w:type="dxa"/>
            <w:shd w:val="clear" w:color="auto" w:fill="auto"/>
          </w:tcPr>
          <w:p w14:paraId="611BA025" w14:textId="77777777" w:rsidR="005B7A65" w:rsidRPr="005B7A65" w:rsidRDefault="005B7A65" w:rsidP="005B7A65">
            <w:pPr>
              <w:shd w:val="clear" w:color="auto" w:fill="FFFFFF"/>
              <w:tabs>
                <w:tab w:val="left" w:pos="612"/>
              </w:tabs>
              <w:spacing w:before="120" w:after="120"/>
              <w:rPr>
                <w:rFonts w:eastAsia="SimSun"/>
                <w:b/>
                <w:iCs/>
                <w:noProof w:val="0"/>
                <w:sz w:val="20"/>
                <w:szCs w:val="20"/>
                <w:lang w:eastAsia="ru-RU"/>
              </w:rPr>
            </w:pPr>
            <w:r w:rsidRPr="005B7A65">
              <w:rPr>
                <w:rFonts w:eastAsia="SimSun"/>
                <w:b/>
                <w:iCs/>
                <w:noProof w:val="0"/>
                <w:sz w:val="20"/>
                <w:szCs w:val="20"/>
                <w:lang w:eastAsia="ru-RU"/>
              </w:rPr>
              <w:t>Mod de demonstrare a îndeplinirii criteriului/cerinței:</w:t>
            </w:r>
          </w:p>
        </w:tc>
        <w:tc>
          <w:tcPr>
            <w:tcW w:w="2091" w:type="dxa"/>
            <w:shd w:val="clear" w:color="auto" w:fill="auto"/>
          </w:tcPr>
          <w:p w14:paraId="7BDB9E01" w14:textId="77777777" w:rsidR="005B7A65" w:rsidRPr="005B7A65" w:rsidRDefault="005B7A65" w:rsidP="005B7A65">
            <w:pPr>
              <w:shd w:val="clear" w:color="auto" w:fill="FFFFFF"/>
              <w:tabs>
                <w:tab w:val="left" w:pos="612"/>
              </w:tabs>
              <w:spacing w:before="120" w:after="120"/>
              <w:jc w:val="center"/>
              <w:rPr>
                <w:rFonts w:eastAsia="SimSun"/>
                <w:b/>
                <w:iCs/>
                <w:noProof w:val="0"/>
                <w:sz w:val="20"/>
                <w:szCs w:val="20"/>
                <w:lang w:eastAsia="ru-RU"/>
              </w:rPr>
            </w:pPr>
            <w:r w:rsidRPr="005B7A65">
              <w:rPr>
                <w:rFonts w:eastAsia="SimSun"/>
                <w:b/>
                <w:iCs/>
                <w:noProof w:val="0"/>
                <w:sz w:val="20"/>
                <w:szCs w:val="20"/>
                <w:lang w:eastAsia="ru-RU"/>
              </w:rPr>
              <w:t>Nivelul minim/</w:t>
            </w:r>
            <w:r w:rsidRPr="005B7A65">
              <w:rPr>
                <w:rFonts w:eastAsia="SimSun"/>
                <w:b/>
                <w:iCs/>
                <w:noProof w:val="0"/>
                <w:sz w:val="20"/>
                <w:szCs w:val="20"/>
                <w:lang w:eastAsia="ru-RU"/>
              </w:rPr>
              <w:br/>
              <w:t>Obligativitatea</w:t>
            </w:r>
          </w:p>
        </w:tc>
      </w:tr>
      <w:tr w:rsidR="005B7A65" w:rsidRPr="005B7A65" w14:paraId="67B53F3F" w14:textId="77777777" w:rsidTr="006401B2">
        <w:tc>
          <w:tcPr>
            <w:tcW w:w="576" w:type="dxa"/>
            <w:shd w:val="clear" w:color="auto" w:fill="auto"/>
          </w:tcPr>
          <w:p w14:paraId="2612DA53"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eastAsia="SimSun"/>
                <w:iCs/>
                <w:noProof w:val="0"/>
                <w:lang w:eastAsia="ru-RU"/>
              </w:rPr>
              <w:t>1</w:t>
            </w:r>
          </w:p>
        </w:tc>
        <w:tc>
          <w:tcPr>
            <w:tcW w:w="2934" w:type="dxa"/>
            <w:shd w:val="clear" w:color="auto" w:fill="auto"/>
          </w:tcPr>
          <w:p w14:paraId="3C4E78EB"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ascii="Calibri" w:eastAsia="SimSun" w:hAnsi="Calibri"/>
                <w:noProof w:val="0"/>
              </w:rPr>
              <w:t>Formularul Standard al Documentului Unic de Achiiții European</w:t>
            </w:r>
          </w:p>
        </w:tc>
        <w:tc>
          <w:tcPr>
            <w:tcW w:w="3969" w:type="dxa"/>
            <w:shd w:val="clear" w:color="auto" w:fill="auto"/>
          </w:tcPr>
          <w:p w14:paraId="2981B640"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ascii="Calibri" w:eastAsia="SimSun" w:hAnsi="Calibri"/>
                <w:noProof w:val="0"/>
              </w:rPr>
              <w:t>DUAE, conform Ordinului Ministerului finanțelor nr. 72 din 11.06.2020- confirmat prin semnătura electronică a Participantului.</w:t>
            </w:r>
          </w:p>
        </w:tc>
        <w:tc>
          <w:tcPr>
            <w:tcW w:w="2091" w:type="dxa"/>
            <w:shd w:val="clear" w:color="auto" w:fill="auto"/>
          </w:tcPr>
          <w:p w14:paraId="703977C9"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ascii="Calibri" w:eastAsia="SimSun" w:hAnsi="Calibri"/>
                <w:noProof w:val="0"/>
              </w:rPr>
              <w:t>Obligatoriu încarcat in sistemul SIARSAP</w:t>
            </w:r>
          </w:p>
        </w:tc>
      </w:tr>
      <w:tr w:rsidR="005B7A65" w:rsidRPr="005B7A65" w14:paraId="1113244B" w14:textId="77777777" w:rsidTr="006401B2">
        <w:tc>
          <w:tcPr>
            <w:tcW w:w="576" w:type="dxa"/>
            <w:shd w:val="clear" w:color="auto" w:fill="auto"/>
          </w:tcPr>
          <w:p w14:paraId="2F483D03"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eastAsia="SimSun"/>
                <w:iCs/>
                <w:noProof w:val="0"/>
                <w:lang w:eastAsia="ru-RU"/>
              </w:rPr>
              <w:t>2</w:t>
            </w:r>
          </w:p>
        </w:tc>
        <w:tc>
          <w:tcPr>
            <w:tcW w:w="2934" w:type="dxa"/>
            <w:shd w:val="clear" w:color="auto" w:fill="auto"/>
          </w:tcPr>
          <w:p w14:paraId="01596FDD"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rPr>
                <w:rFonts w:ascii="Calibri" w:eastAsia="SimSun" w:hAnsi="Calibri"/>
                <w:noProof w:val="0"/>
              </w:rPr>
              <w:t>Cerere de participare</w:t>
            </w:r>
          </w:p>
        </w:tc>
        <w:tc>
          <w:tcPr>
            <w:tcW w:w="3969" w:type="dxa"/>
            <w:shd w:val="clear" w:color="auto" w:fill="auto"/>
          </w:tcPr>
          <w:p w14:paraId="5F25279B"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t>Conform anexei nr. 7 confirmată prin semnătura electronică a Participantului</w:t>
            </w:r>
          </w:p>
        </w:tc>
        <w:tc>
          <w:tcPr>
            <w:tcW w:w="2091" w:type="dxa"/>
            <w:shd w:val="clear" w:color="auto" w:fill="auto"/>
          </w:tcPr>
          <w:p w14:paraId="2F6D599A" w14:textId="77777777" w:rsidR="005B7A65" w:rsidRPr="005B7A65" w:rsidRDefault="005B7A65" w:rsidP="005B7A65">
            <w:pPr>
              <w:shd w:val="clear" w:color="auto" w:fill="FFFFFF"/>
              <w:tabs>
                <w:tab w:val="left" w:pos="612"/>
              </w:tabs>
              <w:spacing w:before="120" w:after="120"/>
              <w:rPr>
                <w:rFonts w:eastAsia="SimSun"/>
                <w:iCs/>
                <w:noProof w:val="0"/>
                <w:lang w:eastAsia="ru-RU"/>
              </w:rPr>
            </w:pPr>
            <w:r w:rsidRPr="005B7A65">
              <w:t>Obligatoriu încarcat in sistemul SIARSAP</w:t>
            </w:r>
          </w:p>
        </w:tc>
      </w:tr>
      <w:tr w:rsidR="005B7A65" w:rsidRPr="005B7A65" w14:paraId="2D675F03" w14:textId="77777777" w:rsidTr="006401B2">
        <w:tc>
          <w:tcPr>
            <w:tcW w:w="576" w:type="dxa"/>
            <w:shd w:val="clear" w:color="auto" w:fill="auto"/>
          </w:tcPr>
          <w:p w14:paraId="2663FF54"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3</w:t>
            </w:r>
          </w:p>
        </w:tc>
        <w:tc>
          <w:tcPr>
            <w:tcW w:w="2934" w:type="dxa"/>
            <w:shd w:val="clear" w:color="auto" w:fill="auto"/>
          </w:tcPr>
          <w:p w14:paraId="65470830" w14:textId="77777777" w:rsidR="005B7A65" w:rsidRPr="005B7A65" w:rsidRDefault="005B7A65" w:rsidP="005B7A65">
            <w:pPr>
              <w:keepNext/>
              <w:keepLines/>
              <w:tabs>
                <w:tab w:val="left" w:pos="567"/>
              </w:tabs>
              <w:outlineLvl w:val="1"/>
              <w:rPr>
                <w:rFonts w:ascii="Calibri" w:eastAsia="SimSun" w:hAnsi="Calibri"/>
                <w:bCs/>
              </w:rPr>
            </w:pPr>
            <w:r w:rsidRPr="005B7A65">
              <w:rPr>
                <w:rFonts w:ascii="Calibri" w:eastAsia="SimSun" w:hAnsi="Calibri"/>
                <w:bCs/>
              </w:rPr>
              <w:t>Declaratie</w:t>
            </w:r>
          </w:p>
          <w:p w14:paraId="71120EFF" w14:textId="77777777" w:rsidR="005B7A65" w:rsidRPr="005B7A65" w:rsidRDefault="005B7A65" w:rsidP="005B7A65">
            <w:pPr>
              <w:tabs>
                <w:tab w:val="left" w:pos="567"/>
              </w:tabs>
              <w:spacing w:line="360" w:lineRule="auto"/>
              <w:rPr>
                <w:rFonts w:ascii="Calibri" w:eastAsia="SimSun" w:hAnsi="Calibri"/>
                <w:b/>
                <w:noProof w:val="0"/>
              </w:rPr>
            </w:pPr>
            <w:r w:rsidRPr="005B7A65">
              <w:rPr>
                <w:rFonts w:ascii="Calibri" w:eastAsia="SimSun" w:hAnsi="Calibri"/>
                <w:noProof w:val="0"/>
              </w:rPr>
              <w:t>privind valabilitatea ofertei</w:t>
            </w:r>
          </w:p>
        </w:tc>
        <w:tc>
          <w:tcPr>
            <w:tcW w:w="3969" w:type="dxa"/>
            <w:shd w:val="clear" w:color="auto" w:fill="auto"/>
          </w:tcPr>
          <w:p w14:paraId="5CD64C9D"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t>Conform anexei nr. 8 confirmată prin semnătura electronică a Participantului</w:t>
            </w:r>
          </w:p>
        </w:tc>
        <w:tc>
          <w:tcPr>
            <w:tcW w:w="2091" w:type="dxa"/>
            <w:shd w:val="clear" w:color="auto" w:fill="auto"/>
          </w:tcPr>
          <w:p w14:paraId="2446062B"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t>Obligatoriu încarcat in sistemul SIARSAP</w:t>
            </w:r>
          </w:p>
        </w:tc>
      </w:tr>
      <w:tr w:rsidR="005B7A65" w:rsidRPr="005B7A65" w14:paraId="128BCD47" w14:textId="77777777" w:rsidTr="006401B2">
        <w:tc>
          <w:tcPr>
            <w:tcW w:w="576" w:type="dxa"/>
            <w:shd w:val="clear" w:color="auto" w:fill="auto"/>
          </w:tcPr>
          <w:p w14:paraId="71B4C330"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4</w:t>
            </w:r>
          </w:p>
        </w:tc>
        <w:tc>
          <w:tcPr>
            <w:tcW w:w="2934" w:type="dxa"/>
            <w:shd w:val="clear" w:color="auto" w:fill="auto"/>
          </w:tcPr>
          <w:p w14:paraId="3EB1051E"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Garanția pentru ofertă- emisă de o Bancă Comercială, acredidată în RM</w:t>
            </w:r>
          </w:p>
        </w:tc>
        <w:tc>
          <w:tcPr>
            <w:tcW w:w="3969" w:type="dxa"/>
            <w:shd w:val="clear" w:color="auto" w:fill="auto"/>
          </w:tcPr>
          <w:p w14:paraId="281E3354"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Conform anexei nr. 9  confirmată prin semnătura electronică a Participantului</w:t>
            </w:r>
          </w:p>
        </w:tc>
        <w:tc>
          <w:tcPr>
            <w:tcW w:w="2091" w:type="dxa"/>
            <w:shd w:val="clear" w:color="auto" w:fill="auto"/>
          </w:tcPr>
          <w:p w14:paraId="29A3F8C8"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Obligatoriu încarcat in sistemul SIARSAP</w:t>
            </w:r>
          </w:p>
        </w:tc>
      </w:tr>
      <w:tr w:rsidR="005B7A65" w:rsidRPr="005B7A65" w14:paraId="1EA16312" w14:textId="77777777" w:rsidTr="006401B2">
        <w:tc>
          <w:tcPr>
            <w:tcW w:w="576" w:type="dxa"/>
            <w:shd w:val="clear" w:color="auto" w:fill="auto"/>
          </w:tcPr>
          <w:p w14:paraId="184ECE40"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5</w:t>
            </w:r>
          </w:p>
        </w:tc>
        <w:tc>
          <w:tcPr>
            <w:tcW w:w="2934" w:type="dxa"/>
            <w:shd w:val="clear" w:color="auto" w:fill="auto"/>
          </w:tcPr>
          <w:p w14:paraId="224B1C3B"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Documentația de deviz</w:t>
            </w:r>
          </w:p>
        </w:tc>
        <w:tc>
          <w:tcPr>
            <w:tcW w:w="3969" w:type="dxa"/>
            <w:shd w:val="clear" w:color="auto" w:fill="auto"/>
          </w:tcPr>
          <w:p w14:paraId="3686D901"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Formularele Devizelor: 3,5 și 7, Conform Caiet de sarcini (anexa nr.23), -confirmată prin semnătura electronică a Participantului</w:t>
            </w:r>
          </w:p>
        </w:tc>
        <w:tc>
          <w:tcPr>
            <w:tcW w:w="2091" w:type="dxa"/>
            <w:shd w:val="clear" w:color="auto" w:fill="auto"/>
          </w:tcPr>
          <w:p w14:paraId="6E3FBF78"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Obligatoriu încarcat in sistemul SIARSAP</w:t>
            </w:r>
          </w:p>
        </w:tc>
      </w:tr>
      <w:tr w:rsidR="005B7A65" w:rsidRPr="005B7A65" w14:paraId="13CB6D89" w14:textId="77777777" w:rsidTr="006401B2">
        <w:tc>
          <w:tcPr>
            <w:tcW w:w="576" w:type="dxa"/>
            <w:shd w:val="clear" w:color="auto" w:fill="auto"/>
          </w:tcPr>
          <w:p w14:paraId="30626269"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6</w:t>
            </w:r>
          </w:p>
        </w:tc>
        <w:tc>
          <w:tcPr>
            <w:tcW w:w="2934" w:type="dxa"/>
            <w:shd w:val="clear" w:color="auto" w:fill="auto"/>
          </w:tcPr>
          <w:p w14:paraId="49662AD0"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t>Grafic de executare a lucrarilor</w:t>
            </w:r>
          </w:p>
        </w:tc>
        <w:tc>
          <w:tcPr>
            <w:tcW w:w="3969" w:type="dxa"/>
            <w:shd w:val="clear" w:color="auto" w:fill="auto"/>
          </w:tcPr>
          <w:p w14:paraId="6F855124"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Conform anexei nr. 10 confirmată prin semnătura electronică a Participantului.</w:t>
            </w:r>
          </w:p>
        </w:tc>
        <w:tc>
          <w:tcPr>
            <w:tcW w:w="2091" w:type="dxa"/>
            <w:shd w:val="clear" w:color="auto" w:fill="auto"/>
          </w:tcPr>
          <w:p w14:paraId="6886BB46"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t>Obligatoriu încarcat in sistemul SIARSAP</w:t>
            </w:r>
          </w:p>
        </w:tc>
      </w:tr>
      <w:tr w:rsidR="005B7A65" w:rsidRPr="005B7A65" w14:paraId="21ACDFE3" w14:textId="77777777" w:rsidTr="006401B2">
        <w:tc>
          <w:tcPr>
            <w:tcW w:w="576" w:type="dxa"/>
            <w:shd w:val="clear" w:color="auto" w:fill="auto"/>
          </w:tcPr>
          <w:p w14:paraId="7E35D2F8"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7</w:t>
            </w:r>
          </w:p>
        </w:tc>
        <w:tc>
          <w:tcPr>
            <w:tcW w:w="2934" w:type="dxa"/>
            <w:shd w:val="clear" w:color="auto" w:fill="auto"/>
          </w:tcPr>
          <w:p w14:paraId="71EB68C1" w14:textId="77777777" w:rsidR="005B7A65" w:rsidRPr="005B7A65" w:rsidRDefault="005B7A65" w:rsidP="005B7A65">
            <w:pPr>
              <w:jc w:val="both"/>
              <w:rPr>
                <w:rFonts w:ascii="Calibri" w:eastAsia="SimSun" w:hAnsi="Calibri"/>
                <w:noProof w:val="0"/>
              </w:rPr>
            </w:pPr>
            <w:r w:rsidRPr="005B7A65">
              <w:rPr>
                <w:rFonts w:ascii="Calibri" w:eastAsia="SimSun" w:hAnsi="Calibri"/>
              </w:rPr>
              <w:t>Declaratie</w:t>
            </w:r>
            <w:r w:rsidRPr="005B7A65">
              <w:rPr>
                <w:rFonts w:ascii="Calibri" w:eastAsia="SimSun" w:hAnsi="Calibri"/>
                <w:noProof w:val="0"/>
              </w:rPr>
              <w:t xml:space="preserve"> </w:t>
            </w:r>
            <w:r w:rsidRPr="005B7A65">
              <w:rPr>
                <w:rFonts w:ascii="Baltica RR" w:eastAsia="SimSun" w:hAnsi="Baltica RR"/>
                <w:noProof w:val="0"/>
                <w:szCs w:val="20"/>
              </w:rPr>
              <w:t>privind experien</w:t>
            </w:r>
            <w:r w:rsidRPr="005B7A65">
              <w:rPr>
                <w:rFonts w:ascii="MS Gothic" w:eastAsia="MS Gothic" w:hAnsi="MS Gothic" w:cs="MS Gothic" w:hint="eastAsia"/>
                <w:noProof w:val="0"/>
                <w:szCs w:val="20"/>
              </w:rPr>
              <w:t>ţ</w:t>
            </w:r>
            <w:r w:rsidRPr="005B7A65">
              <w:rPr>
                <w:rFonts w:ascii="Baltica RR" w:eastAsia="SimSun" w:hAnsi="Baltica RR"/>
                <w:noProof w:val="0"/>
                <w:szCs w:val="20"/>
              </w:rPr>
              <w:t>a similar</w:t>
            </w:r>
            <w:r w:rsidRPr="005B7A65">
              <w:rPr>
                <w:rFonts w:ascii="MS Gothic" w:eastAsia="MS Gothic" w:hAnsi="MS Gothic" w:cs="MS Gothic" w:hint="eastAsia"/>
                <w:noProof w:val="0"/>
                <w:szCs w:val="20"/>
              </w:rPr>
              <w:t>ă</w:t>
            </w:r>
          </w:p>
          <w:p w14:paraId="6F1EAD45" w14:textId="77777777" w:rsidR="005B7A65" w:rsidRPr="005B7A65" w:rsidRDefault="005B7A65" w:rsidP="005B7A65">
            <w:pPr>
              <w:shd w:val="clear" w:color="auto" w:fill="FFFFFF"/>
              <w:tabs>
                <w:tab w:val="left" w:pos="612"/>
              </w:tabs>
              <w:spacing w:before="120" w:after="120"/>
              <w:rPr>
                <w:rFonts w:ascii="Calibri" w:eastAsia="SimSun" w:hAnsi="Calibri"/>
              </w:rPr>
            </w:pPr>
          </w:p>
        </w:tc>
        <w:tc>
          <w:tcPr>
            <w:tcW w:w="3969" w:type="dxa"/>
            <w:shd w:val="clear" w:color="auto" w:fill="auto"/>
          </w:tcPr>
          <w:p w14:paraId="06EA2555"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lastRenderedPageBreak/>
              <w:t xml:space="preserve">Conform anexei nr. 12 confirmată prin semnătura electronică a </w:t>
            </w:r>
            <w:r w:rsidRPr="005B7A65">
              <w:rPr>
                <w:rFonts w:ascii="Calibri" w:eastAsia="SimSun" w:hAnsi="Calibri"/>
                <w:noProof w:val="0"/>
              </w:rPr>
              <w:lastRenderedPageBreak/>
              <w:t>Participantului.</w:t>
            </w:r>
          </w:p>
        </w:tc>
        <w:tc>
          <w:tcPr>
            <w:tcW w:w="2091" w:type="dxa"/>
            <w:shd w:val="clear" w:color="auto" w:fill="auto"/>
          </w:tcPr>
          <w:p w14:paraId="5FA6EBB1"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lastRenderedPageBreak/>
              <w:t xml:space="preserve">Obligatoriu încarcat in sistemul </w:t>
            </w:r>
            <w:r w:rsidRPr="005B7A65">
              <w:lastRenderedPageBreak/>
              <w:t>SIARSAP</w:t>
            </w:r>
          </w:p>
        </w:tc>
      </w:tr>
      <w:tr w:rsidR="005B7A65" w:rsidRPr="005B7A65" w14:paraId="0DBAB7EA" w14:textId="77777777" w:rsidTr="006401B2">
        <w:tc>
          <w:tcPr>
            <w:tcW w:w="576" w:type="dxa"/>
            <w:shd w:val="clear" w:color="auto" w:fill="auto"/>
          </w:tcPr>
          <w:p w14:paraId="0015C13D"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lastRenderedPageBreak/>
              <w:t>8</w:t>
            </w:r>
          </w:p>
        </w:tc>
        <w:tc>
          <w:tcPr>
            <w:tcW w:w="2934" w:type="dxa"/>
            <w:shd w:val="clear" w:color="auto" w:fill="auto"/>
          </w:tcPr>
          <w:p w14:paraId="5DA2F65C" w14:textId="77777777" w:rsidR="005B7A65" w:rsidRPr="005B7A65" w:rsidRDefault="005B7A65" w:rsidP="005B7A65">
            <w:pPr>
              <w:tabs>
                <w:tab w:val="left" w:pos="567"/>
              </w:tabs>
              <w:rPr>
                <w:rFonts w:ascii="Calibri" w:eastAsia="SimSun" w:hAnsi="Calibri"/>
                <w:noProof w:val="0"/>
              </w:rPr>
            </w:pPr>
            <w:r w:rsidRPr="005B7A65">
              <w:rPr>
                <w:rFonts w:ascii="Calibri" w:eastAsia="SimSun" w:hAnsi="Calibri"/>
                <w:noProof w:val="0"/>
              </w:rPr>
              <w:t>Declaratie privind lista principalelor lucrări executate în ultimul an de activitate</w:t>
            </w:r>
          </w:p>
        </w:tc>
        <w:tc>
          <w:tcPr>
            <w:tcW w:w="3969" w:type="dxa"/>
            <w:shd w:val="clear" w:color="auto" w:fill="auto"/>
          </w:tcPr>
          <w:p w14:paraId="4FD1FFEA"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Conform anexei nr. 13 confirmată prin semnătura electronică a Participantului.</w:t>
            </w:r>
          </w:p>
        </w:tc>
        <w:tc>
          <w:tcPr>
            <w:tcW w:w="2091" w:type="dxa"/>
            <w:shd w:val="clear" w:color="auto" w:fill="auto"/>
          </w:tcPr>
          <w:p w14:paraId="465388FA"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t>Obligatoriu încarcat in sistemul SIARSAP</w:t>
            </w:r>
          </w:p>
        </w:tc>
      </w:tr>
      <w:tr w:rsidR="005B7A65" w:rsidRPr="005B7A65" w14:paraId="4AB46879" w14:textId="77777777" w:rsidTr="006401B2">
        <w:tc>
          <w:tcPr>
            <w:tcW w:w="576" w:type="dxa"/>
            <w:shd w:val="clear" w:color="auto" w:fill="auto"/>
          </w:tcPr>
          <w:p w14:paraId="4F2E3E5C"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9</w:t>
            </w:r>
          </w:p>
        </w:tc>
        <w:tc>
          <w:tcPr>
            <w:tcW w:w="2934" w:type="dxa"/>
            <w:shd w:val="clear" w:color="auto" w:fill="auto"/>
          </w:tcPr>
          <w:p w14:paraId="3C1B2BA9"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Declarație privind dotările specifice, utilajul și echipamentul necesar pentru îndeplinirea corespunzătoare a contractului</w:t>
            </w:r>
          </w:p>
        </w:tc>
        <w:tc>
          <w:tcPr>
            <w:tcW w:w="3969" w:type="dxa"/>
            <w:shd w:val="clear" w:color="auto" w:fill="auto"/>
          </w:tcPr>
          <w:p w14:paraId="7966BCDF"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Conform anexei nr. 14 confirmată prin semnătura electronică a Participantului.</w:t>
            </w:r>
          </w:p>
        </w:tc>
        <w:tc>
          <w:tcPr>
            <w:tcW w:w="2091" w:type="dxa"/>
            <w:shd w:val="clear" w:color="auto" w:fill="auto"/>
          </w:tcPr>
          <w:p w14:paraId="7568A5FA"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Obligatoriu încarcat in sistemul SIARSAP</w:t>
            </w:r>
          </w:p>
        </w:tc>
      </w:tr>
      <w:tr w:rsidR="005B7A65" w:rsidRPr="005B7A65" w14:paraId="75E1F33C" w14:textId="77777777" w:rsidTr="006401B2">
        <w:tc>
          <w:tcPr>
            <w:tcW w:w="576" w:type="dxa"/>
            <w:shd w:val="clear" w:color="auto" w:fill="auto"/>
          </w:tcPr>
          <w:p w14:paraId="0618BF28"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10</w:t>
            </w:r>
          </w:p>
        </w:tc>
        <w:tc>
          <w:tcPr>
            <w:tcW w:w="2934" w:type="dxa"/>
            <w:shd w:val="clear" w:color="auto" w:fill="auto"/>
          </w:tcPr>
          <w:p w14:paraId="7E6A02CC"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Declarație privind personalul de specialitate propus pentru îndeplinirea contractului</w:t>
            </w:r>
          </w:p>
        </w:tc>
        <w:tc>
          <w:tcPr>
            <w:tcW w:w="3969" w:type="dxa"/>
            <w:shd w:val="clear" w:color="auto" w:fill="auto"/>
          </w:tcPr>
          <w:p w14:paraId="43FA3ED3"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Conform anexa nr.15 confirmată prin semnătura electronică a Participantului</w:t>
            </w:r>
          </w:p>
        </w:tc>
        <w:tc>
          <w:tcPr>
            <w:tcW w:w="2091" w:type="dxa"/>
            <w:shd w:val="clear" w:color="auto" w:fill="auto"/>
          </w:tcPr>
          <w:p w14:paraId="72490216"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t>Obligatoriu încarcat in sistemul SIARSAP</w:t>
            </w:r>
          </w:p>
        </w:tc>
      </w:tr>
      <w:tr w:rsidR="005B7A65" w:rsidRPr="005B7A65" w14:paraId="55E8B2CB" w14:textId="77777777" w:rsidTr="006401B2">
        <w:tc>
          <w:tcPr>
            <w:tcW w:w="576" w:type="dxa"/>
            <w:shd w:val="clear" w:color="auto" w:fill="auto"/>
          </w:tcPr>
          <w:p w14:paraId="783D3EB4"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11</w:t>
            </w:r>
          </w:p>
        </w:tc>
        <w:tc>
          <w:tcPr>
            <w:tcW w:w="2934" w:type="dxa"/>
            <w:shd w:val="clear" w:color="auto" w:fill="auto"/>
          </w:tcPr>
          <w:p w14:paraId="609B6D9C"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Certificatul de atestare tehnico-profesională a dirigintelui de șantier</w:t>
            </w:r>
          </w:p>
        </w:tc>
        <w:tc>
          <w:tcPr>
            <w:tcW w:w="3969" w:type="dxa"/>
            <w:shd w:val="clear" w:color="auto" w:fill="auto"/>
          </w:tcPr>
          <w:p w14:paraId="45C8DB01"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noProof w:val="0"/>
              </w:rPr>
              <w:t>Certificatul de atestare tehnico-profesională a dirigintelui de șantier- confirmat  prin semnătura electronică a Participantului</w:t>
            </w:r>
          </w:p>
        </w:tc>
        <w:tc>
          <w:tcPr>
            <w:tcW w:w="2091" w:type="dxa"/>
            <w:shd w:val="clear" w:color="auto" w:fill="auto"/>
          </w:tcPr>
          <w:p w14:paraId="45868D54"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t>Obligatoriu încarcat in sistemul SIARSAP</w:t>
            </w:r>
          </w:p>
        </w:tc>
      </w:tr>
      <w:tr w:rsidR="005B7A65" w:rsidRPr="005B7A65" w14:paraId="1B544035" w14:textId="77777777" w:rsidTr="006401B2">
        <w:tc>
          <w:tcPr>
            <w:tcW w:w="576" w:type="dxa"/>
            <w:shd w:val="clear" w:color="auto" w:fill="auto"/>
          </w:tcPr>
          <w:p w14:paraId="5B20096F"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12</w:t>
            </w:r>
          </w:p>
        </w:tc>
        <w:tc>
          <w:tcPr>
            <w:tcW w:w="2934" w:type="dxa"/>
            <w:shd w:val="clear" w:color="auto" w:fill="auto"/>
          </w:tcPr>
          <w:p w14:paraId="7716D28B"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Certificatele de conformitate a principalelor materiale utilizate pentru executarea lucrarilor</w:t>
            </w:r>
          </w:p>
        </w:tc>
        <w:tc>
          <w:tcPr>
            <w:tcW w:w="3969" w:type="dxa"/>
            <w:shd w:val="clear" w:color="auto" w:fill="auto"/>
          </w:tcPr>
          <w:p w14:paraId="41981BED"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Certificate de conformitate confirmate prin semnătura electronica a Participantului.</w:t>
            </w:r>
          </w:p>
        </w:tc>
        <w:tc>
          <w:tcPr>
            <w:tcW w:w="2091" w:type="dxa"/>
            <w:shd w:val="clear" w:color="auto" w:fill="auto"/>
          </w:tcPr>
          <w:p w14:paraId="03742FA3" w14:textId="77777777" w:rsidR="005B7A65" w:rsidRPr="005B7A65" w:rsidRDefault="005B7A65" w:rsidP="005B7A65">
            <w:pPr>
              <w:shd w:val="clear" w:color="auto" w:fill="FFFFFF"/>
              <w:tabs>
                <w:tab w:val="left" w:pos="612"/>
              </w:tabs>
              <w:spacing w:before="120" w:after="120"/>
              <w:rPr>
                <w:rFonts w:ascii="Calibri" w:eastAsia="SimSun" w:hAnsi="Calibri"/>
              </w:rPr>
            </w:pPr>
            <w:r w:rsidRPr="005B7A65">
              <w:t>Obligatoriu încarcat in sistemul SIARSAP</w:t>
            </w:r>
          </w:p>
        </w:tc>
      </w:tr>
      <w:tr w:rsidR="005B7A65" w:rsidRPr="005B7A65" w14:paraId="4E4C511D" w14:textId="77777777" w:rsidTr="006401B2">
        <w:tc>
          <w:tcPr>
            <w:tcW w:w="576" w:type="dxa"/>
            <w:shd w:val="clear" w:color="auto" w:fill="auto"/>
          </w:tcPr>
          <w:p w14:paraId="0A2FE961"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13</w:t>
            </w:r>
          </w:p>
        </w:tc>
        <w:tc>
          <w:tcPr>
            <w:tcW w:w="2934" w:type="dxa"/>
            <w:shd w:val="clear" w:color="auto" w:fill="auto"/>
          </w:tcPr>
          <w:p w14:paraId="6B18E396"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decizie de înregistrare a întreprinderii/ Extras din Registrul de Stat al persoanelor juridice.</w:t>
            </w:r>
          </w:p>
        </w:tc>
        <w:tc>
          <w:tcPr>
            <w:tcW w:w="3969" w:type="dxa"/>
            <w:shd w:val="clear" w:color="auto" w:fill="auto"/>
          </w:tcPr>
          <w:p w14:paraId="34DFD7EC"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Extras din Registrul de Stat confirmat prin semnătura electronica a Participantului.</w:t>
            </w:r>
          </w:p>
        </w:tc>
        <w:tc>
          <w:tcPr>
            <w:tcW w:w="2091" w:type="dxa"/>
            <w:shd w:val="clear" w:color="auto" w:fill="auto"/>
          </w:tcPr>
          <w:p w14:paraId="0A6B37E7"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t>Obligatoriu încarcat in sistemul SIARSAP</w:t>
            </w:r>
          </w:p>
        </w:tc>
      </w:tr>
      <w:tr w:rsidR="005B7A65" w:rsidRPr="005B7A65" w14:paraId="44E951C4" w14:textId="77777777" w:rsidTr="006401B2">
        <w:tc>
          <w:tcPr>
            <w:tcW w:w="576" w:type="dxa"/>
            <w:shd w:val="clear" w:color="auto" w:fill="auto"/>
          </w:tcPr>
          <w:p w14:paraId="60D0A837"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14</w:t>
            </w:r>
          </w:p>
        </w:tc>
        <w:tc>
          <w:tcPr>
            <w:tcW w:w="2934" w:type="dxa"/>
            <w:shd w:val="clear" w:color="auto" w:fill="auto"/>
          </w:tcPr>
          <w:p w14:paraId="3FD22849"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privind lipsa sau existența datoriilor la Bugetul Public Național, eliberat de Inspectoratul Fiscal</w:t>
            </w:r>
          </w:p>
        </w:tc>
        <w:tc>
          <w:tcPr>
            <w:tcW w:w="3969" w:type="dxa"/>
            <w:shd w:val="clear" w:color="auto" w:fill="auto"/>
          </w:tcPr>
          <w:p w14:paraId="7C605E58"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confirmat prin semnătura electronica a Participantului.</w:t>
            </w:r>
          </w:p>
        </w:tc>
        <w:tc>
          <w:tcPr>
            <w:tcW w:w="2091" w:type="dxa"/>
            <w:shd w:val="clear" w:color="auto" w:fill="auto"/>
          </w:tcPr>
          <w:p w14:paraId="18105068"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t>Obligatoriu încarcat in sistemul SIARSAP</w:t>
            </w:r>
          </w:p>
        </w:tc>
      </w:tr>
      <w:tr w:rsidR="005B7A65" w:rsidRPr="005B7A65" w14:paraId="2BD9EC77" w14:textId="77777777" w:rsidTr="006401B2">
        <w:tc>
          <w:tcPr>
            <w:tcW w:w="576" w:type="dxa"/>
            <w:shd w:val="clear" w:color="auto" w:fill="auto"/>
          </w:tcPr>
          <w:p w14:paraId="45F29795"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r w:rsidRPr="005B7A65">
              <w:rPr>
                <w:rFonts w:ascii="Calibri" w:eastAsia="SimSun" w:hAnsi="Calibri"/>
                <w:iCs/>
                <w:noProof w:val="0"/>
                <w:lang w:eastAsia="ru-RU"/>
              </w:rPr>
              <w:t>15</w:t>
            </w:r>
          </w:p>
        </w:tc>
        <w:tc>
          <w:tcPr>
            <w:tcW w:w="2934" w:type="dxa"/>
            <w:shd w:val="clear" w:color="auto" w:fill="auto"/>
          </w:tcPr>
          <w:p w14:paraId="06ADFEA2"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de atribuire a contului bancar, eliberat de banca deținătoare</w:t>
            </w:r>
          </w:p>
        </w:tc>
        <w:tc>
          <w:tcPr>
            <w:tcW w:w="3969" w:type="dxa"/>
            <w:shd w:val="clear" w:color="auto" w:fill="auto"/>
          </w:tcPr>
          <w:p w14:paraId="5C0E359C"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rPr>
                <w:rFonts w:ascii="Calibri" w:eastAsia="SimSun" w:hAnsi="Calibri"/>
                <w:noProof w:val="0"/>
              </w:rPr>
              <w:t>Certificat confirmat prin semnătura electronica a Participantului.</w:t>
            </w:r>
          </w:p>
        </w:tc>
        <w:tc>
          <w:tcPr>
            <w:tcW w:w="2091" w:type="dxa"/>
            <w:shd w:val="clear" w:color="auto" w:fill="auto"/>
          </w:tcPr>
          <w:p w14:paraId="282B9AAF" w14:textId="77777777" w:rsidR="005B7A65" w:rsidRPr="005B7A65" w:rsidRDefault="005B7A65" w:rsidP="005B7A65">
            <w:pPr>
              <w:shd w:val="clear" w:color="auto" w:fill="FFFFFF"/>
              <w:tabs>
                <w:tab w:val="left" w:pos="612"/>
              </w:tabs>
              <w:spacing w:before="120" w:after="120"/>
              <w:rPr>
                <w:rFonts w:ascii="Calibri" w:eastAsia="SimSun" w:hAnsi="Calibri"/>
                <w:noProof w:val="0"/>
              </w:rPr>
            </w:pPr>
            <w:r w:rsidRPr="005B7A65">
              <w:t>Obligatoriu încarcat in sistemul SIARSAP</w:t>
            </w:r>
          </w:p>
        </w:tc>
      </w:tr>
    </w:tbl>
    <w:p w14:paraId="6251503E"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 xml:space="preserve">Garanția pentru ofertă, după caz </w:t>
      </w:r>
      <w:r w:rsidRPr="005B7A65">
        <w:rPr>
          <w:lang w:val="en-US"/>
        </w:rPr>
        <w:t>,</w:t>
      </w:r>
      <w:r w:rsidRPr="005B7A65">
        <w:rPr>
          <w:noProof w:val="0"/>
          <w:lang w:val="it-IT" w:eastAsia="ru-RU"/>
        </w:rPr>
        <w:t xml:space="preserve"> în cuantum de 2% din valoarea ofertei, </w:t>
      </w:r>
      <w:r w:rsidRPr="005B7A65">
        <w:rPr>
          <w:b/>
          <w:lang w:val="en-US"/>
        </w:rPr>
        <w:t>emisă de o Bancă Comercială</w:t>
      </w:r>
      <w:r w:rsidRPr="005B7A65">
        <w:rPr>
          <w:b/>
          <w:noProof w:val="0"/>
          <w:lang w:val="en-US" w:eastAsia="ru-RU"/>
        </w:rPr>
        <w:t>.</w:t>
      </w:r>
    </w:p>
    <w:p w14:paraId="64805182"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Termenul de garanție a lucrărilor sau serviciilor de proiectare și de lucrări__________.</w:t>
      </w:r>
    </w:p>
    <w:p w14:paraId="29C3D327"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Garanția de bună execuție a contractului, după caz______________, cuantumul______.</w:t>
      </w:r>
    </w:p>
    <w:p w14:paraId="58883A5C"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Motivul recurgerii la procedura accelerată (în cazul licitației deschise, restrânse și a procedurii negociate), după caz__</w:t>
      </w:r>
      <w:r w:rsidRPr="005B7A65">
        <w:rPr>
          <w:b/>
          <w:noProof w:val="0"/>
          <w:shd w:val="clear" w:color="auto" w:fill="FFFF00"/>
          <w:lang w:val="en-US"/>
        </w:rPr>
        <w:t xml:space="preserve"> nu se aplică </w:t>
      </w:r>
      <w:r w:rsidRPr="005B7A65">
        <w:rPr>
          <w:b/>
          <w:noProof w:val="0"/>
          <w:lang w:val="en-US" w:eastAsia="ru-RU"/>
        </w:rPr>
        <w:t>__________________________________</w:t>
      </w:r>
    </w:p>
    <w:p w14:paraId="7D33C84A"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lastRenderedPageBreak/>
        <w:t>Tehnici și instrumente specifice de atribuire (dacă este cazul specificați dacă se va utiliza acordul-cadru, sistemul dinamic de achiziție sau licitația electronică):_</w:t>
      </w:r>
      <w:r w:rsidRPr="005B7A65">
        <w:rPr>
          <w:b/>
          <w:noProof w:val="0"/>
          <w:shd w:val="clear" w:color="auto" w:fill="FFFF00"/>
          <w:lang w:val="en-US"/>
        </w:rPr>
        <w:t xml:space="preserve"> nu se aplică </w:t>
      </w:r>
      <w:r w:rsidRPr="005B7A65">
        <w:rPr>
          <w:b/>
          <w:noProof w:val="0"/>
          <w:lang w:val="en-US" w:eastAsia="ru-RU"/>
        </w:rPr>
        <w:t>_</w:t>
      </w:r>
    </w:p>
    <w:p w14:paraId="4697BC2A"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Condiții speciale de care depinde îndeplinirea contractului (</w:t>
      </w:r>
      <w:r w:rsidRPr="005B7A65">
        <w:rPr>
          <w:noProof w:val="0"/>
          <w:lang w:val="en-US" w:eastAsia="ru-RU"/>
        </w:rPr>
        <w:t>indicați după caz</w:t>
      </w:r>
      <w:r w:rsidRPr="005B7A65">
        <w:rPr>
          <w:b/>
          <w:noProof w:val="0"/>
          <w:lang w:val="en-US" w:eastAsia="ru-RU"/>
        </w:rPr>
        <w:t>):</w:t>
      </w:r>
      <w:r w:rsidRPr="005B7A65">
        <w:rPr>
          <w:b/>
          <w:noProof w:val="0"/>
          <w:shd w:val="clear" w:color="auto" w:fill="FFFF00"/>
          <w:lang w:val="en-US"/>
        </w:rPr>
        <w:t xml:space="preserve"> nu se aplică </w:t>
      </w:r>
    </w:p>
    <w:p w14:paraId="461A65B5"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Ofertele se prezintă în valută___MDL______</w:t>
      </w:r>
    </w:p>
    <w:p w14:paraId="7DBCB168"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Criteriul de evaluare aplicat pentru atribuirea contractului:_</w:t>
      </w:r>
      <w:r w:rsidRPr="005B7A65">
        <w:rPr>
          <w:b/>
          <w:noProof w:val="0"/>
          <w:shd w:val="clear" w:color="auto" w:fill="FFFF00"/>
          <w:lang w:val="en-US"/>
        </w:rPr>
        <w:t xml:space="preserve"> preţul cel mai scăzut</w:t>
      </w:r>
      <w:r w:rsidRPr="005B7A65">
        <w:rPr>
          <w:b/>
          <w:noProof w:val="0"/>
          <w:lang w:val="en-US" w:eastAsia="ru-RU"/>
        </w:rPr>
        <w:t xml:space="preserve"> </w:t>
      </w:r>
    </w:p>
    <w:p w14:paraId="4AEEEF1F"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7"/>
        <w:gridCol w:w="7248"/>
        <w:gridCol w:w="1800"/>
      </w:tblGrid>
      <w:tr w:rsidR="005B7A65" w:rsidRPr="005B7A65" w14:paraId="1D439C6A" w14:textId="77777777" w:rsidTr="006401B2">
        <w:tc>
          <w:tcPr>
            <w:tcW w:w="577" w:type="dxa"/>
            <w:shd w:val="clear" w:color="auto" w:fill="auto"/>
          </w:tcPr>
          <w:p w14:paraId="4B585A58" w14:textId="77777777" w:rsidR="005B7A65" w:rsidRPr="005B7A65" w:rsidRDefault="005B7A65" w:rsidP="005B7A65">
            <w:pPr>
              <w:shd w:val="clear" w:color="auto" w:fill="FFFFFF"/>
              <w:tabs>
                <w:tab w:val="left" w:pos="612"/>
              </w:tabs>
              <w:spacing w:before="120" w:after="120"/>
              <w:rPr>
                <w:rFonts w:ascii="Calibri" w:eastAsia="SimSun" w:hAnsi="Calibri"/>
                <w:b/>
                <w:iCs/>
                <w:noProof w:val="0"/>
                <w:sz w:val="20"/>
                <w:szCs w:val="20"/>
                <w:lang w:eastAsia="ru-RU"/>
              </w:rPr>
            </w:pPr>
            <w:r w:rsidRPr="005B7A65">
              <w:rPr>
                <w:rFonts w:ascii="Calibri" w:eastAsia="SimSun" w:hAnsi="Calibri"/>
                <w:b/>
                <w:iCs/>
                <w:noProof w:val="0"/>
                <w:sz w:val="20"/>
                <w:szCs w:val="20"/>
                <w:lang w:eastAsia="ru-RU"/>
              </w:rPr>
              <w:t>Nr. d/o</w:t>
            </w:r>
          </w:p>
        </w:tc>
        <w:tc>
          <w:tcPr>
            <w:tcW w:w="7248" w:type="dxa"/>
            <w:shd w:val="clear" w:color="auto" w:fill="auto"/>
          </w:tcPr>
          <w:p w14:paraId="178EB2E5" w14:textId="77777777" w:rsidR="005B7A65" w:rsidRPr="005B7A65" w:rsidRDefault="005B7A65" w:rsidP="005B7A65">
            <w:pPr>
              <w:shd w:val="clear" w:color="auto" w:fill="FFFFFF"/>
              <w:tabs>
                <w:tab w:val="left" w:pos="612"/>
              </w:tabs>
              <w:spacing w:before="120" w:after="120"/>
              <w:jc w:val="center"/>
              <w:rPr>
                <w:rFonts w:ascii="Calibri" w:eastAsia="SimSun" w:hAnsi="Calibri"/>
                <w:b/>
                <w:iCs/>
                <w:noProof w:val="0"/>
                <w:sz w:val="20"/>
                <w:szCs w:val="20"/>
                <w:lang w:eastAsia="ru-RU"/>
              </w:rPr>
            </w:pPr>
            <w:r w:rsidRPr="005B7A65">
              <w:rPr>
                <w:rFonts w:eastAsia="SimSun"/>
                <w:b/>
                <w:iCs/>
                <w:noProof w:val="0"/>
                <w:sz w:val="20"/>
                <w:szCs w:val="20"/>
                <w:lang w:eastAsia="ru-RU"/>
              </w:rPr>
              <w:t>Denumirea</w:t>
            </w:r>
            <w:r w:rsidRPr="005B7A65">
              <w:rPr>
                <w:rFonts w:ascii="Calibri" w:eastAsia="SimSun" w:hAnsi="Calibri"/>
                <w:b/>
                <w:iCs/>
                <w:noProof w:val="0"/>
                <w:sz w:val="20"/>
                <w:szCs w:val="20"/>
                <w:lang w:eastAsia="ru-RU"/>
              </w:rPr>
              <w:t xml:space="preserve"> factorului de evaluare</w:t>
            </w:r>
          </w:p>
        </w:tc>
        <w:tc>
          <w:tcPr>
            <w:tcW w:w="1800" w:type="dxa"/>
            <w:shd w:val="clear" w:color="auto" w:fill="auto"/>
          </w:tcPr>
          <w:p w14:paraId="5871B542" w14:textId="77777777" w:rsidR="005B7A65" w:rsidRPr="005B7A65" w:rsidRDefault="005B7A65" w:rsidP="005B7A65">
            <w:pPr>
              <w:shd w:val="clear" w:color="auto" w:fill="FFFFFF"/>
              <w:tabs>
                <w:tab w:val="left" w:pos="612"/>
              </w:tabs>
              <w:spacing w:before="120" w:after="120"/>
              <w:jc w:val="center"/>
              <w:rPr>
                <w:rFonts w:ascii="Calibri" w:eastAsia="SimSun" w:hAnsi="Calibri"/>
                <w:b/>
                <w:iCs/>
                <w:noProof w:val="0"/>
                <w:sz w:val="20"/>
                <w:szCs w:val="20"/>
                <w:lang w:eastAsia="ru-RU"/>
              </w:rPr>
            </w:pPr>
            <w:r w:rsidRPr="005B7A65">
              <w:rPr>
                <w:rFonts w:ascii="Calibri" w:eastAsia="SimSun" w:hAnsi="Calibri"/>
                <w:b/>
                <w:iCs/>
                <w:noProof w:val="0"/>
                <w:sz w:val="20"/>
                <w:szCs w:val="20"/>
                <w:lang w:eastAsia="ru-RU"/>
              </w:rPr>
              <w:t>Ponderea%</w:t>
            </w:r>
          </w:p>
        </w:tc>
      </w:tr>
      <w:tr w:rsidR="005B7A65" w:rsidRPr="005B7A65" w14:paraId="41413D28" w14:textId="77777777" w:rsidTr="006401B2">
        <w:tc>
          <w:tcPr>
            <w:tcW w:w="577" w:type="dxa"/>
            <w:shd w:val="clear" w:color="auto" w:fill="auto"/>
          </w:tcPr>
          <w:p w14:paraId="45D45684"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p>
        </w:tc>
        <w:tc>
          <w:tcPr>
            <w:tcW w:w="7248" w:type="dxa"/>
            <w:shd w:val="clear" w:color="auto" w:fill="auto"/>
          </w:tcPr>
          <w:p w14:paraId="7E07CEC8"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p>
        </w:tc>
        <w:tc>
          <w:tcPr>
            <w:tcW w:w="1800" w:type="dxa"/>
            <w:shd w:val="clear" w:color="auto" w:fill="auto"/>
          </w:tcPr>
          <w:p w14:paraId="0C94BDC7" w14:textId="77777777" w:rsidR="005B7A65" w:rsidRPr="005B7A65" w:rsidRDefault="005B7A65" w:rsidP="005B7A65">
            <w:pPr>
              <w:shd w:val="clear" w:color="auto" w:fill="FFFFFF"/>
              <w:tabs>
                <w:tab w:val="left" w:pos="612"/>
              </w:tabs>
              <w:spacing w:before="120" w:after="120"/>
              <w:rPr>
                <w:rFonts w:ascii="Calibri" w:eastAsia="SimSun" w:hAnsi="Calibri"/>
                <w:iCs/>
                <w:noProof w:val="0"/>
                <w:lang w:eastAsia="ru-RU"/>
              </w:rPr>
            </w:pPr>
          </w:p>
        </w:tc>
      </w:tr>
    </w:tbl>
    <w:p w14:paraId="7ED3F467"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Termenul limită de depunere/deschidere a ofertelor:</w:t>
      </w:r>
    </w:p>
    <w:p w14:paraId="2454218F" w14:textId="77777777" w:rsidR="005B7A65" w:rsidRPr="005B7A65" w:rsidRDefault="005B7A65" w:rsidP="005B7A65">
      <w:pPr>
        <w:numPr>
          <w:ilvl w:val="0"/>
          <w:numId w:val="27"/>
        </w:numPr>
        <w:tabs>
          <w:tab w:val="right" w:pos="426"/>
        </w:tabs>
        <w:spacing w:before="120"/>
        <w:rPr>
          <w:b/>
          <w:noProof w:val="0"/>
          <w:lang w:val="en-US" w:eastAsia="ru-RU"/>
        </w:rPr>
      </w:pPr>
      <w:r w:rsidRPr="005B7A65">
        <w:rPr>
          <w:b/>
          <w:noProof w:val="0"/>
          <w:sz w:val="20"/>
          <w:szCs w:val="20"/>
          <w:lang w:val="en-US" w:eastAsia="ru-RU"/>
        </w:rPr>
        <w:t xml:space="preserve">conform SIA RSAP /până la: </w:t>
      </w:r>
      <w:r w:rsidRPr="005B7A65">
        <w:rPr>
          <w:b/>
          <w:i/>
          <w:noProof w:val="0"/>
          <w:sz w:val="20"/>
          <w:szCs w:val="20"/>
          <w:lang w:val="en-US" w:eastAsia="ru-RU"/>
        </w:rPr>
        <w:t>[ora exactă]</w:t>
      </w:r>
      <w:r w:rsidRPr="005B7A65">
        <w:rPr>
          <w:b/>
          <w:noProof w:val="0"/>
          <w:sz w:val="20"/>
          <w:szCs w:val="20"/>
          <w:lang w:val="en-US" w:eastAsia="ru-RU"/>
        </w:rPr>
        <w:t>_</w:t>
      </w:r>
      <w:r w:rsidRPr="005B7A65">
        <w:rPr>
          <w:b/>
          <w:noProof w:val="0"/>
          <w:shd w:val="clear" w:color="auto" w:fill="FFFF00"/>
          <w:lang w:eastAsia="ru-RU"/>
        </w:rPr>
        <w:t xml:space="preserve"> Informația o găsiți în SIA RSAP</w:t>
      </w:r>
    </w:p>
    <w:p w14:paraId="4A983474" w14:textId="77777777" w:rsidR="005B7A65" w:rsidRPr="005B7A65" w:rsidRDefault="005B7A65" w:rsidP="005B7A65">
      <w:pPr>
        <w:numPr>
          <w:ilvl w:val="0"/>
          <w:numId w:val="27"/>
        </w:numPr>
        <w:tabs>
          <w:tab w:val="right" w:pos="426"/>
        </w:tabs>
        <w:spacing w:before="120"/>
        <w:rPr>
          <w:b/>
          <w:noProof w:val="0"/>
          <w:lang w:val="en-US" w:eastAsia="ru-RU"/>
        </w:rPr>
      </w:pPr>
      <w:r w:rsidRPr="005B7A65">
        <w:rPr>
          <w:b/>
          <w:noProof w:val="0"/>
          <w:sz w:val="20"/>
          <w:szCs w:val="20"/>
          <w:lang w:val="en-US" w:eastAsia="ru-RU"/>
        </w:rPr>
        <w:t xml:space="preserve">pe: </w:t>
      </w:r>
      <w:r w:rsidRPr="005B7A65">
        <w:rPr>
          <w:b/>
          <w:i/>
          <w:noProof w:val="0"/>
          <w:sz w:val="20"/>
          <w:szCs w:val="20"/>
          <w:lang w:val="en-US" w:eastAsia="ru-RU"/>
        </w:rPr>
        <w:t>[data]</w:t>
      </w:r>
      <w:r w:rsidRPr="005B7A65">
        <w:rPr>
          <w:b/>
          <w:noProof w:val="0"/>
          <w:sz w:val="20"/>
          <w:szCs w:val="20"/>
          <w:lang w:val="en-US" w:eastAsia="ru-RU"/>
        </w:rPr>
        <w:t>_</w:t>
      </w:r>
      <w:r w:rsidRPr="005B7A65">
        <w:rPr>
          <w:b/>
          <w:noProof w:val="0"/>
          <w:shd w:val="clear" w:color="auto" w:fill="FFFF00"/>
          <w:lang w:eastAsia="ru-RU"/>
        </w:rPr>
        <w:t xml:space="preserve"> Informația o găsiți în SIA RSAP</w:t>
      </w:r>
    </w:p>
    <w:p w14:paraId="4C21273F" w14:textId="77777777" w:rsidR="005B7A65" w:rsidRPr="005B7A65" w:rsidRDefault="005B7A65" w:rsidP="005B7A65">
      <w:pPr>
        <w:shd w:val="clear" w:color="auto" w:fill="FFFFFF"/>
        <w:tabs>
          <w:tab w:val="right" w:pos="426"/>
        </w:tabs>
        <w:spacing w:before="120"/>
        <w:rPr>
          <w:b/>
          <w:noProof w:val="0"/>
          <w:lang w:val="en-US" w:eastAsia="ru-RU"/>
        </w:rPr>
        <w:sectPr w:rsidR="005B7A65" w:rsidRPr="005B7A65" w:rsidSect="00837D1C">
          <w:footerReference w:type="first" r:id="rId15"/>
          <w:pgSz w:w="11906" w:h="16838" w:code="9"/>
          <w:pgMar w:top="426" w:right="1134" w:bottom="851" w:left="1276" w:header="720" w:footer="510" w:gutter="0"/>
          <w:pgNumType w:start="17"/>
          <w:cols w:space="720"/>
          <w:docGrid w:linePitch="326"/>
        </w:sectPr>
      </w:pPr>
    </w:p>
    <w:p w14:paraId="2EEB8550"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lastRenderedPageBreak/>
        <w:t xml:space="preserve">Adresa la care trebuie transmise ofertele sau cererile de participare: </w:t>
      </w:r>
    </w:p>
    <w:p w14:paraId="1C661758" w14:textId="77777777" w:rsidR="005B7A65" w:rsidRPr="005B7A65" w:rsidRDefault="005B7A65" w:rsidP="005B7A65">
      <w:pPr>
        <w:shd w:val="clear" w:color="auto" w:fill="FFFFFF"/>
        <w:tabs>
          <w:tab w:val="right" w:pos="426"/>
        </w:tabs>
        <w:spacing w:before="120"/>
        <w:ind w:left="450"/>
        <w:rPr>
          <w:b/>
          <w:noProof w:val="0"/>
          <w:lang w:val="en-US" w:eastAsia="ru-RU"/>
        </w:rPr>
      </w:pPr>
      <w:r w:rsidRPr="005B7A65">
        <w:rPr>
          <w:b/>
          <w:i/>
          <w:noProof w:val="0"/>
          <w:lang w:val="en-US" w:eastAsia="ru-RU"/>
        </w:rPr>
        <w:t>Ofertele sau cererile de participare vor fi depuse electronic prin intermediul SIA RSAP</w:t>
      </w:r>
    </w:p>
    <w:p w14:paraId="139A572D"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Termenul de valabilitate a ofertelor: 60 zle</w:t>
      </w:r>
    </w:p>
    <w:p w14:paraId="230F0269" w14:textId="77777777" w:rsidR="005B7A65" w:rsidRPr="005B7A65" w:rsidRDefault="005B7A65" w:rsidP="005B7A65">
      <w:pPr>
        <w:numPr>
          <w:ilvl w:val="0"/>
          <w:numId w:val="25"/>
        </w:numPr>
        <w:tabs>
          <w:tab w:val="right" w:pos="426"/>
        </w:tabs>
        <w:spacing w:before="120"/>
        <w:ind w:left="0" w:firstLine="0"/>
        <w:rPr>
          <w:b/>
          <w:noProof w:val="0"/>
          <w:lang w:val="en-US" w:eastAsia="ru-RU"/>
        </w:rPr>
      </w:pPr>
      <w:r w:rsidRPr="005B7A65">
        <w:rPr>
          <w:b/>
          <w:noProof w:val="0"/>
          <w:lang w:val="en-US" w:eastAsia="ru-RU"/>
        </w:rPr>
        <w:t xml:space="preserve">Locul deschiderii ofertelor: </w:t>
      </w:r>
      <w:r w:rsidRPr="005B7A65">
        <w:rPr>
          <w:b/>
          <w:i/>
          <w:noProof w:val="0"/>
          <w:lang w:val="en-US" w:eastAsia="ru-RU"/>
        </w:rPr>
        <w:t>SIA RSAP</w:t>
      </w:r>
      <w:r w:rsidRPr="005B7A65">
        <w:rPr>
          <w:b/>
          <w:noProof w:val="0"/>
          <w:lang w:val="en-US" w:eastAsia="ru-RU"/>
        </w:rPr>
        <w:t xml:space="preserve"> </w:t>
      </w:r>
    </w:p>
    <w:p w14:paraId="11DC3E4E" w14:textId="77777777" w:rsidR="005B7A65" w:rsidRPr="005B7A65" w:rsidRDefault="005B7A65" w:rsidP="005B7A65">
      <w:pPr>
        <w:shd w:val="clear" w:color="auto" w:fill="FFFFFF"/>
        <w:tabs>
          <w:tab w:val="right" w:pos="426"/>
        </w:tabs>
        <w:contextualSpacing/>
        <w:rPr>
          <w:noProof w:val="0"/>
          <w:sz w:val="20"/>
          <w:lang w:val="en-US" w:eastAsia="ru-RU"/>
        </w:rPr>
      </w:pPr>
      <w:r w:rsidRPr="005B7A65">
        <w:rPr>
          <w:noProof w:val="0"/>
          <w:sz w:val="20"/>
          <w:lang w:val="en-US" w:eastAsia="ru-RU"/>
        </w:rPr>
        <w:t xml:space="preserve">                                       (SIA RSAP sau adresa deschiderii)</w:t>
      </w:r>
    </w:p>
    <w:p w14:paraId="494EE6BD" w14:textId="77777777" w:rsidR="005B7A65" w:rsidRPr="005B7A65" w:rsidRDefault="005B7A65" w:rsidP="005B7A65">
      <w:pPr>
        <w:shd w:val="clear" w:color="auto" w:fill="FFFFFF"/>
        <w:tabs>
          <w:tab w:val="left" w:pos="360"/>
          <w:tab w:val="left" w:pos="1800"/>
          <w:tab w:val="left" w:pos="3240"/>
        </w:tabs>
        <w:spacing w:after="120"/>
        <w:ind w:left="360"/>
        <w:rPr>
          <w:b/>
          <w:i/>
          <w:noProof w:val="0"/>
          <w:lang w:val="en-US" w:eastAsia="ru-RU"/>
        </w:rPr>
      </w:pPr>
      <w:r w:rsidRPr="005B7A65">
        <w:rPr>
          <w:b/>
          <w:i/>
          <w:noProof w:val="0"/>
          <w:lang w:val="en-US" w:eastAsia="ru-RU"/>
        </w:rPr>
        <w:t xml:space="preserve">Ofertele întârziate vor fi respinse. </w:t>
      </w:r>
    </w:p>
    <w:p w14:paraId="72F6C789" w14:textId="77777777" w:rsidR="005B7A65" w:rsidRPr="005B7A65" w:rsidRDefault="005B7A65" w:rsidP="005B7A65">
      <w:pPr>
        <w:numPr>
          <w:ilvl w:val="0"/>
          <w:numId w:val="25"/>
        </w:numPr>
        <w:shd w:val="clear" w:color="auto" w:fill="FFFFFF"/>
        <w:tabs>
          <w:tab w:val="right" w:pos="426"/>
        </w:tabs>
        <w:spacing w:before="120"/>
        <w:ind w:left="450" w:hanging="450"/>
        <w:rPr>
          <w:b/>
          <w:noProof w:val="0"/>
          <w:lang w:val="en-US" w:eastAsia="ru-RU"/>
        </w:rPr>
      </w:pPr>
      <w:r w:rsidRPr="005B7A65">
        <w:rPr>
          <w:b/>
          <w:noProof w:val="0"/>
          <w:lang w:val="en-US" w:eastAsia="ru-RU"/>
        </w:rPr>
        <w:t xml:space="preserve">Persoanele autorizate să asiste la deschiderea ofertelor: </w:t>
      </w:r>
      <w:r w:rsidRPr="005B7A65">
        <w:rPr>
          <w:b/>
          <w:noProof w:val="0"/>
          <w:lang w:val="en-US" w:eastAsia="ru-RU"/>
        </w:rPr>
        <w:br/>
      </w:r>
      <w:r w:rsidRPr="005B7A65">
        <w:rPr>
          <w:b/>
          <w:i/>
          <w:noProof w:val="0"/>
          <w:lang w:val="en-US" w:eastAsia="ru-RU"/>
        </w:rPr>
        <w:t>Ofertanții sau reprezentanții acestora au dreptul să participe la deschiderea ofertelor, cu excepția cazului când ofertele au fost depuse prin SIA RSAP</w:t>
      </w:r>
      <w:r w:rsidRPr="005B7A65">
        <w:rPr>
          <w:b/>
          <w:noProof w:val="0"/>
          <w:lang w:val="en-US" w:eastAsia="ru-RU"/>
        </w:rPr>
        <w:t>.</w:t>
      </w:r>
    </w:p>
    <w:p w14:paraId="0051BBAC" w14:textId="77777777" w:rsidR="005B7A65" w:rsidRPr="005B7A65" w:rsidRDefault="005B7A65" w:rsidP="005B7A65">
      <w:pPr>
        <w:numPr>
          <w:ilvl w:val="0"/>
          <w:numId w:val="25"/>
        </w:numPr>
        <w:shd w:val="clear" w:color="auto" w:fill="FFFFFF"/>
        <w:tabs>
          <w:tab w:val="right" w:pos="426"/>
        </w:tabs>
        <w:spacing w:before="120"/>
        <w:ind w:left="450" w:hanging="450"/>
        <w:rPr>
          <w:b/>
          <w:noProof w:val="0"/>
          <w:lang w:val="en-US" w:eastAsia="ru-RU"/>
        </w:rPr>
      </w:pPr>
      <w:r w:rsidRPr="005B7A65">
        <w:rPr>
          <w:b/>
          <w:noProof w:val="0"/>
          <w:lang w:val="en-US" w:eastAsia="ru-RU"/>
        </w:rPr>
        <w:t xml:space="preserve">Limba sau limbile în care trebuie redactate ofertele sau cererile de participare: </w:t>
      </w:r>
      <w:r w:rsidRPr="005B7A65">
        <w:rPr>
          <w:b/>
          <w:noProof w:val="0"/>
          <w:shd w:val="clear" w:color="auto" w:fill="FFFF00"/>
          <w:lang w:val="en-US"/>
        </w:rPr>
        <w:t>Limba română</w:t>
      </w:r>
      <w:r w:rsidRPr="005B7A65">
        <w:rPr>
          <w:b/>
          <w:noProof w:val="0"/>
          <w:lang w:val="en-US" w:eastAsia="ru-RU"/>
        </w:rPr>
        <w:t xml:space="preserve"> </w:t>
      </w:r>
    </w:p>
    <w:p w14:paraId="5A997459"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 xml:space="preserve">Respectivul contract se referă la un proiect și/sau program finanțat din fonduri ale Uniunii Europene: </w:t>
      </w:r>
      <w:r w:rsidRPr="005B7A65">
        <w:rPr>
          <w:b/>
          <w:noProof w:val="0"/>
          <w:shd w:val="clear" w:color="auto" w:fill="FFFF00"/>
          <w:lang w:val="en-US"/>
        </w:rPr>
        <w:t xml:space="preserve"> nu se aplică</w:t>
      </w:r>
    </w:p>
    <w:p w14:paraId="4C116362" w14:textId="77777777" w:rsidR="005B7A65" w:rsidRPr="005B7A65" w:rsidRDefault="005B7A65" w:rsidP="005B7A65">
      <w:pPr>
        <w:shd w:val="clear" w:color="auto" w:fill="FFFFFF"/>
        <w:tabs>
          <w:tab w:val="right" w:pos="426"/>
        </w:tabs>
        <w:ind w:left="1980"/>
        <w:contextualSpacing/>
        <w:jc w:val="center"/>
        <w:rPr>
          <w:noProof w:val="0"/>
          <w:sz w:val="20"/>
          <w:lang w:val="en-US" w:eastAsia="ru-RU"/>
        </w:rPr>
      </w:pPr>
      <w:r w:rsidRPr="005B7A65">
        <w:rPr>
          <w:noProof w:val="0"/>
          <w:sz w:val="20"/>
          <w:lang w:val="en-US" w:eastAsia="ru-RU"/>
        </w:rPr>
        <w:t>(se specifică denumireaproiectului și/sau programului)</w:t>
      </w:r>
    </w:p>
    <w:p w14:paraId="521E81CA"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 xml:space="preserve">Denumirea și adresa organismului competent de soluționare a contestațiilor: </w:t>
      </w:r>
    </w:p>
    <w:p w14:paraId="7765FE64" w14:textId="77777777" w:rsidR="005B7A65" w:rsidRPr="005B7A65" w:rsidRDefault="005B7A65" w:rsidP="005B7A65">
      <w:pPr>
        <w:shd w:val="clear" w:color="auto" w:fill="FFFFFF"/>
        <w:tabs>
          <w:tab w:val="right" w:pos="426"/>
        </w:tabs>
        <w:ind w:left="450"/>
        <w:rPr>
          <w:b/>
          <w:i/>
          <w:noProof w:val="0"/>
          <w:lang w:val="en-US" w:eastAsia="ru-RU"/>
        </w:rPr>
      </w:pPr>
      <w:r w:rsidRPr="005B7A65">
        <w:rPr>
          <w:b/>
          <w:i/>
          <w:noProof w:val="0"/>
          <w:lang w:val="en-US" w:eastAsia="ru-RU"/>
        </w:rPr>
        <w:t>Agenția Națională pentru Soluționarea Contestațiilor</w:t>
      </w:r>
    </w:p>
    <w:p w14:paraId="1EDD44A1" w14:textId="77777777" w:rsidR="005B7A65" w:rsidRPr="005B7A65" w:rsidRDefault="005B7A65" w:rsidP="005B7A65">
      <w:pPr>
        <w:shd w:val="clear" w:color="auto" w:fill="FFFFFF"/>
        <w:tabs>
          <w:tab w:val="right" w:pos="426"/>
        </w:tabs>
        <w:ind w:left="450"/>
        <w:rPr>
          <w:b/>
          <w:i/>
          <w:noProof w:val="0"/>
          <w:lang w:val="en-US" w:eastAsia="ru-RU"/>
        </w:rPr>
      </w:pPr>
      <w:r w:rsidRPr="005B7A65">
        <w:rPr>
          <w:b/>
          <w:i/>
          <w:noProof w:val="0"/>
          <w:lang w:val="en-US" w:eastAsia="ru-RU"/>
        </w:rPr>
        <w:t>Adresa: mun. Chișinău, bd. Ștefan cel Mare și Sfânt nr.124 (et.4), MD 2001;</w:t>
      </w:r>
    </w:p>
    <w:p w14:paraId="299EA989" w14:textId="77777777" w:rsidR="005B7A65" w:rsidRPr="005B7A65" w:rsidRDefault="005B7A65" w:rsidP="005B7A65">
      <w:pPr>
        <w:shd w:val="clear" w:color="auto" w:fill="FFFFFF"/>
        <w:tabs>
          <w:tab w:val="right" w:pos="426"/>
        </w:tabs>
        <w:ind w:left="450"/>
        <w:rPr>
          <w:b/>
          <w:i/>
          <w:noProof w:val="0"/>
          <w:lang w:val="en-US" w:eastAsia="ru-RU"/>
        </w:rPr>
      </w:pPr>
      <w:r w:rsidRPr="005B7A65">
        <w:rPr>
          <w:b/>
          <w:i/>
          <w:noProof w:val="0"/>
          <w:lang w:val="en-US" w:eastAsia="ru-RU"/>
        </w:rPr>
        <w:t>Tel/Fax/email: 022-820 652, 022 820-651, contestatii@ansc.md</w:t>
      </w:r>
    </w:p>
    <w:p w14:paraId="46DAA677"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Data (datele) și referința (referințele) publicărilor anterioare în Jurnalul Oficial al Uniunii Europene privind contractul (contractele) la care se referă anunțul respectiv (dacă este cazul): _</w:t>
      </w:r>
      <w:r w:rsidRPr="005B7A65">
        <w:rPr>
          <w:b/>
          <w:noProof w:val="0"/>
          <w:highlight w:val="yellow"/>
          <w:lang w:val="en-US"/>
        </w:rPr>
        <w:t xml:space="preserve"> nu se aplică</w:t>
      </w:r>
      <w:r w:rsidRPr="005B7A65">
        <w:rPr>
          <w:b/>
          <w:noProof w:val="0"/>
          <w:lang w:val="en-US" w:eastAsia="ru-RU"/>
        </w:rPr>
        <w:t xml:space="preserve"> __</w:t>
      </w:r>
    </w:p>
    <w:p w14:paraId="4D30F7D3"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În cazul achizițiilor periodice, calendarul estimat pentru publicarea anunțurilor viitoare</w:t>
      </w:r>
      <w:r w:rsidRPr="005B7A65">
        <w:rPr>
          <w:b/>
          <w:noProof w:val="0"/>
          <w:shd w:val="clear" w:color="auto" w:fill="FFFFFF"/>
          <w:lang w:val="en-US" w:eastAsia="ru-RU"/>
        </w:rPr>
        <w:t>:_</w:t>
      </w:r>
      <w:r w:rsidRPr="005B7A65">
        <w:rPr>
          <w:b/>
          <w:noProof w:val="0"/>
          <w:highlight w:val="yellow"/>
          <w:lang w:val="en-US"/>
        </w:rPr>
        <w:t xml:space="preserve"> nu se aplică</w:t>
      </w:r>
      <w:r w:rsidRPr="005B7A65">
        <w:rPr>
          <w:b/>
          <w:noProof w:val="0"/>
          <w:shd w:val="clear" w:color="auto" w:fill="FFFFFF"/>
          <w:lang w:val="en-US" w:eastAsia="ru-RU"/>
        </w:rPr>
        <w:t xml:space="preserve"> __</w:t>
      </w:r>
    </w:p>
    <w:p w14:paraId="6AA03643"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 xml:space="preserve">Data publicării anunțului de intenție sau, după caz, precizarea că nu a fost publicat un astfel de </w:t>
      </w:r>
      <w:r w:rsidRPr="005B7A65">
        <w:rPr>
          <w:b/>
          <w:noProof w:val="0"/>
          <w:shd w:val="clear" w:color="auto" w:fill="FFFFFF"/>
          <w:lang w:val="en-US" w:eastAsia="ru-RU"/>
        </w:rPr>
        <w:t>anunţ:_</w:t>
      </w:r>
      <w:r w:rsidRPr="005B7A65">
        <w:rPr>
          <w:b/>
          <w:noProof w:val="0"/>
          <w:shd w:val="clear" w:color="auto" w:fill="FFFF00"/>
          <w:lang w:val="en-US"/>
        </w:rPr>
        <w:t xml:space="preserve"> _nu a fost publicat un anunț de intenție</w:t>
      </w:r>
      <w:r w:rsidRPr="005B7A65">
        <w:rPr>
          <w:b/>
          <w:noProof w:val="0"/>
          <w:shd w:val="clear" w:color="auto" w:fill="FFFFFF"/>
          <w:lang w:val="en-US" w:eastAsia="ru-RU"/>
        </w:rPr>
        <w:t xml:space="preserve"> </w:t>
      </w:r>
    </w:p>
    <w:p w14:paraId="1F4E95AA"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Data transmiterii spre publicare a anunțului de participar</w:t>
      </w:r>
      <w:r w:rsidRPr="005B7A65">
        <w:rPr>
          <w:b/>
          <w:noProof w:val="0"/>
          <w:shd w:val="clear" w:color="auto" w:fill="FFFFFF"/>
          <w:lang w:val="en-US" w:eastAsia="ru-RU"/>
        </w:rPr>
        <w:t>e:_08.06.2023__</w:t>
      </w:r>
    </w:p>
    <w:p w14:paraId="24D04EC3"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În cadrul procedurii de achiziție publică se va utiliza/accepta:</w:t>
      </w:r>
    </w:p>
    <w:p w14:paraId="666A4490" w14:textId="77777777" w:rsidR="005B7A65" w:rsidRPr="005B7A65" w:rsidRDefault="005B7A65" w:rsidP="005B7A65">
      <w:pPr>
        <w:shd w:val="clear" w:color="auto" w:fill="FFFFFF"/>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5B7A65" w:rsidRPr="005B7A65" w14:paraId="31C43544" w14:textId="77777777" w:rsidTr="006401B2">
        <w:tc>
          <w:tcPr>
            <w:tcW w:w="5305" w:type="dxa"/>
            <w:shd w:val="clear" w:color="auto" w:fill="FFFFFF"/>
          </w:tcPr>
          <w:p w14:paraId="15D52B39" w14:textId="77777777" w:rsidR="005B7A65" w:rsidRPr="005B7A65" w:rsidRDefault="005B7A65" w:rsidP="005B7A65">
            <w:pPr>
              <w:shd w:val="clear" w:color="auto" w:fill="FFFFFF"/>
              <w:tabs>
                <w:tab w:val="right" w:pos="426"/>
              </w:tabs>
              <w:rPr>
                <w:rFonts w:eastAsia="SimSun"/>
                <w:b/>
                <w:noProof w:val="0"/>
                <w:lang w:eastAsia="ru-RU"/>
              </w:rPr>
            </w:pPr>
            <w:r w:rsidRPr="005B7A65">
              <w:rPr>
                <w:rFonts w:eastAsia="SimSun"/>
                <w:b/>
                <w:noProof w:val="0"/>
                <w:lang w:eastAsia="ru-RU"/>
              </w:rPr>
              <w:t>Denumirea instrumentului electronic</w:t>
            </w:r>
          </w:p>
        </w:tc>
        <w:tc>
          <w:tcPr>
            <w:tcW w:w="3785" w:type="dxa"/>
            <w:shd w:val="clear" w:color="auto" w:fill="FFFFFF"/>
          </w:tcPr>
          <w:p w14:paraId="2DE7D431" w14:textId="77777777" w:rsidR="005B7A65" w:rsidRPr="005B7A65" w:rsidRDefault="005B7A65" w:rsidP="005B7A65">
            <w:pPr>
              <w:shd w:val="clear" w:color="auto" w:fill="FFFFFF"/>
              <w:tabs>
                <w:tab w:val="right" w:pos="426"/>
              </w:tabs>
              <w:rPr>
                <w:rFonts w:eastAsia="SimSun"/>
                <w:b/>
                <w:noProof w:val="0"/>
                <w:lang w:eastAsia="ru-RU"/>
              </w:rPr>
            </w:pPr>
            <w:r w:rsidRPr="005B7A65">
              <w:rPr>
                <w:rFonts w:eastAsia="SimSun"/>
                <w:b/>
                <w:noProof w:val="0"/>
                <w:lang w:eastAsia="ru-RU"/>
              </w:rPr>
              <w:t>Se va utiliza/accepta sau nu</w:t>
            </w:r>
          </w:p>
        </w:tc>
      </w:tr>
      <w:tr w:rsidR="005B7A65" w:rsidRPr="005B7A65" w14:paraId="6E98D6C9" w14:textId="77777777" w:rsidTr="006401B2">
        <w:tc>
          <w:tcPr>
            <w:tcW w:w="5305" w:type="dxa"/>
            <w:shd w:val="clear" w:color="auto" w:fill="FFFFFF"/>
          </w:tcPr>
          <w:p w14:paraId="4F3C46E5" w14:textId="77777777" w:rsidR="005B7A65" w:rsidRPr="005B7A65" w:rsidRDefault="005B7A65" w:rsidP="005B7A65">
            <w:pPr>
              <w:shd w:val="clear" w:color="auto" w:fill="FFFFFF"/>
              <w:tabs>
                <w:tab w:val="right" w:pos="426"/>
              </w:tabs>
              <w:rPr>
                <w:rFonts w:eastAsia="SimSun"/>
                <w:noProof w:val="0"/>
                <w:lang w:eastAsia="ru-RU"/>
              </w:rPr>
            </w:pPr>
            <w:r w:rsidRPr="005B7A65">
              <w:rPr>
                <w:rFonts w:eastAsia="SimSun"/>
                <w:noProof w:val="0"/>
                <w:lang w:eastAsia="ru-RU"/>
              </w:rPr>
              <w:t>depunerea electronică a ofertelor sau a cererilor de participare</w:t>
            </w:r>
          </w:p>
        </w:tc>
        <w:tc>
          <w:tcPr>
            <w:tcW w:w="3785" w:type="dxa"/>
            <w:shd w:val="clear" w:color="auto" w:fill="FFFFFF"/>
          </w:tcPr>
          <w:p w14:paraId="5678AD2F" w14:textId="77777777" w:rsidR="005B7A65" w:rsidRPr="005B7A65" w:rsidRDefault="005B7A65" w:rsidP="005B7A65">
            <w:pPr>
              <w:tabs>
                <w:tab w:val="right" w:pos="426"/>
              </w:tabs>
              <w:rPr>
                <w:rFonts w:ascii="Calibri" w:eastAsia="SimSun" w:hAnsi="Calibri"/>
                <w:noProof w:val="0"/>
                <w:lang w:val="en-US"/>
              </w:rPr>
            </w:pPr>
            <w:r w:rsidRPr="005B7A65">
              <w:rPr>
                <w:rFonts w:ascii="Calibri" w:eastAsia="SimSun" w:hAnsi="Calibri"/>
                <w:noProof w:val="0"/>
                <w:lang w:val="en-US"/>
              </w:rPr>
              <w:t>Se acceptă</w:t>
            </w:r>
          </w:p>
        </w:tc>
      </w:tr>
      <w:tr w:rsidR="005B7A65" w:rsidRPr="005B7A65" w14:paraId="1A63844F" w14:textId="77777777" w:rsidTr="006401B2">
        <w:tc>
          <w:tcPr>
            <w:tcW w:w="5305" w:type="dxa"/>
            <w:shd w:val="clear" w:color="auto" w:fill="FFFFFF"/>
          </w:tcPr>
          <w:p w14:paraId="7874E0BE" w14:textId="77777777" w:rsidR="005B7A65" w:rsidRPr="005B7A65" w:rsidRDefault="005B7A65" w:rsidP="005B7A65">
            <w:pPr>
              <w:shd w:val="clear" w:color="auto" w:fill="FFFFFF"/>
              <w:tabs>
                <w:tab w:val="right" w:pos="426"/>
              </w:tabs>
              <w:rPr>
                <w:rFonts w:eastAsia="SimSun"/>
                <w:noProof w:val="0"/>
                <w:lang w:eastAsia="ru-RU"/>
              </w:rPr>
            </w:pPr>
            <w:r w:rsidRPr="005B7A65">
              <w:rPr>
                <w:rFonts w:eastAsia="SimSun"/>
                <w:noProof w:val="0"/>
                <w:lang w:eastAsia="ru-RU"/>
              </w:rPr>
              <w:t>sistemul de comenzi electronice</w:t>
            </w:r>
          </w:p>
        </w:tc>
        <w:tc>
          <w:tcPr>
            <w:tcW w:w="3785" w:type="dxa"/>
            <w:shd w:val="clear" w:color="auto" w:fill="FFFFFF"/>
          </w:tcPr>
          <w:p w14:paraId="36DEBF74" w14:textId="77777777" w:rsidR="005B7A65" w:rsidRPr="005B7A65" w:rsidRDefault="005B7A65" w:rsidP="005B7A65">
            <w:pPr>
              <w:shd w:val="clear" w:color="auto" w:fill="FFFFFF"/>
              <w:tabs>
                <w:tab w:val="right" w:pos="426"/>
              </w:tabs>
              <w:rPr>
                <w:rFonts w:eastAsia="SimSun"/>
                <w:noProof w:val="0"/>
                <w:lang w:eastAsia="ru-RU"/>
              </w:rPr>
            </w:pPr>
            <w:r w:rsidRPr="005B7A65">
              <w:rPr>
                <w:rFonts w:ascii="Calibri" w:eastAsia="SimSun" w:hAnsi="Calibri"/>
                <w:noProof w:val="0"/>
              </w:rPr>
              <w:t>Nu se acceptă</w:t>
            </w:r>
          </w:p>
        </w:tc>
      </w:tr>
      <w:tr w:rsidR="005B7A65" w:rsidRPr="005B7A65" w14:paraId="6514E664" w14:textId="77777777" w:rsidTr="006401B2">
        <w:tc>
          <w:tcPr>
            <w:tcW w:w="5305" w:type="dxa"/>
            <w:shd w:val="clear" w:color="auto" w:fill="FFFFFF"/>
          </w:tcPr>
          <w:p w14:paraId="76D782E4" w14:textId="77777777" w:rsidR="005B7A65" w:rsidRPr="005B7A65" w:rsidRDefault="005B7A65" w:rsidP="005B7A65">
            <w:pPr>
              <w:shd w:val="clear" w:color="auto" w:fill="FFFFFF"/>
              <w:tabs>
                <w:tab w:val="right" w:pos="426"/>
              </w:tabs>
              <w:rPr>
                <w:rFonts w:eastAsia="SimSun"/>
                <w:noProof w:val="0"/>
                <w:lang w:eastAsia="ru-RU"/>
              </w:rPr>
            </w:pPr>
            <w:r w:rsidRPr="005B7A65">
              <w:rPr>
                <w:rFonts w:eastAsia="SimSun"/>
                <w:noProof w:val="0"/>
                <w:lang w:eastAsia="ru-RU"/>
              </w:rPr>
              <w:t>facturarea electronică</w:t>
            </w:r>
          </w:p>
        </w:tc>
        <w:tc>
          <w:tcPr>
            <w:tcW w:w="3785" w:type="dxa"/>
            <w:shd w:val="clear" w:color="auto" w:fill="FFFFFF"/>
          </w:tcPr>
          <w:p w14:paraId="44C56DDF" w14:textId="77777777" w:rsidR="005B7A65" w:rsidRPr="005B7A65" w:rsidRDefault="005B7A65" w:rsidP="005B7A65">
            <w:pPr>
              <w:tabs>
                <w:tab w:val="right" w:pos="426"/>
              </w:tabs>
              <w:rPr>
                <w:rFonts w:ascii="Calibri" w:eastAsia="SimSun" w:hAnsi="Calibri"/>
                <w:noProof w:val="0"/>
                <w:lang w:val="en-US"/>
              </w:rPr>
            </w:pPr>
            <w:r w:rsidRPr="005B7A65">
              <w:rPr>
                <w:rFonts w:ascii="Calibri" w:eastAsia="SimSun" w:hAnsi="Calibri"/>
                <w:noProof w:val="0"/>
                <w:lang w:val="en-US"/>
              </w:rPr>
              <w:t>Se acceptă</w:t>
            </w:r>
          </w:p>
        </w:tc>
      </w:tr>
      <w:tr w:rsidR="005B7A65" w:rsidRPr="005B7A65" w14:paraId="2791980D" w14:textId="77777777" w:rsidTr="006401B2">
        <w:trPr>
          <w:trHeight w:val="77"/>
        </w:trPr>
        <w:tc>
          <w:tcPr>
            <w:tcW w:w="5305" w:type="dxa"/>
            <w:shd w:val="clear" w:color="auto" w:fill="FFFFFF"/>
          </w:tcPr>
          <w:p w14:paraId="6DD7771F" w14:textId="77777777" w:rsidR="005B7A65" w:rsidRPr="005B7A65" w:rsidRDefault="005B7A65" w:rsidP="005B7A65">
            <w:pPr>
              <w:shd w:val="clear" w:color="auto" w:fill="FFFFFF"/>
              <w:tabs>
                <w:tab w:val="right" w:pos="426"/>
              </w:tabs>
              <w:rPr>
                <w:rFonts w:eastAsia="SimSun"/>
                <w:noProof w:val="0"/>
                <w:lang w:eastAsia="ru-RU"/>
              </w:rPr>
            </w:pPr>
            <w:r w:rsidRPr="005B7A65">
              <w:rPr>
                <w:rFonts w:eastAsia="SimSun"/>
                <w:noProof w:val="0"/>
                <w:lang w:eastAsia="ru-RU"/>
              </w:rPr>
              <w:t>plățile electronice</w:t>
            </w:r>
          </w:p>
        </w:tc>
        <w:tc>
          <w:tcPr>
            <w:tcW w:w="3785" w:type="dxa"/>
            <w:shd w:val="clear" w:color="auto" w:fill="FFFFFF"/>
          </w:tcPr>
          <w:p w14:paraId="7E01D692" w14:textId="77777777" w:rsidR="005B7A65" w:rsidRPr="005B7A65" w:rsidRDefault="005B7A65" w:rsidP="005B7A65">
            <w:pPr>
              <w:tabs>
                <w:tab w:val="right" w:pos="426"/>
              </w:tabs>
              <w:rPr>
                <w:rFonts w:ascii="Calibri" w:eastAsia="SimSun" w:hAnsi="Calibri"/>
                <w:noProof w:val="0"/>
                <w:lang w:val="en-US"/>
              </w:rPr>
            </w:pPr>
            <w:r w:rsidRPr="005B7A65">
              <w:rPr>
                <w:rFonts w:ascii="Calibri" w:eastAsia="SimSun" w:hAnsi="Calibri"/>
                <w:noProof w:val="0"/>
                <w:lang w:val="en-US"/>
              </w:rPr>
              <w:t>Se acceptă</w:t>
            </w:r>
          </w:p>
        </w:tc>
      </w:tr>
    </w:tbl>
    <w:p w14:paraId="1782EBB0" w14:textId="77777777" w:rsidR="005B7A65" w:rsidRPr="005B7A65" w:rsidRDefault="005B7A65" w:rsidP="005B7A65">
      <w:pPr>
        <w:numPr>
          <w:ilvl w:val="0"/>
          <w:numId w:val="25"/>
        </w:numPr>
        <w:shd w:val="clear" w:color="auto" w:fill="FFFFFF"/>
        <w:tabs>
          <w:tab w:val="right" w:pos="426"/>
        </w:tabs>
        <w:spacing w:before="120"/>
        <w:ind w:left="360"/>
        <w:rPr>
          <w:b/>
          <w:noProof w:val="0"/>
          <w:lang w:val="en-US" w:eastAsia="ru-RU"/>
        </w:rPr>
      </w:pPr>
      <w:r w:rsidRPr="005B7A65">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5B7A65">
        <w:rPr>
          <w:b/>
          <w:noProof w:val="0"/>
          <w:shd w:val="clear" w:color="auto" w:fill="FFFFFF"/>
          <w:lang w:val="en-US" w:eastAsia="ru-RU"/>
        </w:rPr>
        <w:t>_nu</w:t>
      </w:r>
    </w:p>
    <w:p w14:paraId="149884EC" w14:textId="77777777" w:rsidR="005B7A65" w:rsidRPr="005B7A65" w:rsidRDefault="005B7A65" w:rsidP="005B7A65">
      <w:pPr>
        <w:shd w:val="clear" w:color="auto" w:fill="FFFFFF"/>
        <w:tabs>
          <w:tab w:val="right" w:pos="426"/>
        </w:tabs>
        <w:ind w:left="3960"/>
        <w:contextualSpacing/>
        <w:jc w:val="center"/>
        <w:rPr>
          <w:noProof w:val="0"/>
          <w:sz w:val="20"/>
          <w:lang w:val="en-US" w:eastAsia="ru-RU"/>
        </w:rPr>
      </w:pPr>
      <w:r w:rsidRPr="005B7A65">
        <w:rPr>
          <w:noProof w:val="0"/>
          <w:sz w:val="20"/>
          <w:lang w:val="en-US" w:eastAsia="ru-RU"/>
        </w:rPr>
        <w:t>(se specifică da sau nu)</w:t>
      </w:r>
    </w:p>
    <w:p w14:paraId="3A301E3D" w14:textId="77777777" w:rsidR="005B7A65" w:rsidRPr="005B7A65" w:rsidRDefault="005B7A65" w:rsidP="005B7A65">
      <w:pPr>
        <w:numPr>
          <w:ilvl w:val="0"/>
          <w:numId w:val="25"/>
        </w:numPr>
        <w:shd w:val="clear" w:color="auto" w:fill="FFFFFF"/>
        <w:tabs>
          <w:tab w:val="right" w:pos="426"/>
        </w:tabs>
        <w:spacing w:before="120"/>
        <w:ind w:left="0" w:firstLine="0"/>
        <w:rPr>
          <w:b/>
          <w:noProof w:val="0"/>
          <w:lang w:val="en-US" w:eastAsia="ru-RU"/>
        </w:rPr>
      </w:pPr>
      <w:r w:rsidRPr="005B7A65">
        <w:rPr>
          <w:b/>
          <w:noProof w:val="0"/>
          <w:lang w:val="en-US" w:eastAsia="ru-RU"/>
        </w:rPr>
        <w:t xml:space="preserve">Alte informații relevante: </w:t>
      </w:r>
      <w:r w:rsidRPr="005B7A65">
        <w:rPr>
          <w:b/>
          <w:noProof w:val="0"/>
          <w:shd w:val="clear" w:color="auto" w:fill="FFFFFF"/>
          <w:lang w:val="en-US" w:eastAsia="ru-RU"/>
        </w:rPr>
        <w:t>__________</w:t>
      </w:r>
    </w:p>
    <w:p w14:paraId="6304CF18" w14:textId="77777777" w:rsidR="005B7A65" w:rsidRPr="005B7A65" w:rsidRDefault="005B7A65" w:rsidP="005B7A65">
      <w:pPr>
        <w:shd w:val="clear" w:color="auto" w:fill="FFFFFF"/>
        <w:spacing w:before="120" w:after="120"/>
        <w:rPr>
          <w:b/>
          <w:noProof w:val="0"/>
          <w:lang w:val="en-US" w:eastAsia="ru-RU"/>
        </w:rPr>
      </w:pPr>
    </w:p>
    <w:p w14:paraId="4A89A9C1" w14:textId="77777777" w:rsidR="005B7A65" w:rsidRPr="005B7A65" w:rsidRDefault="005B7A65" w:rsidP="005B7A65">
      <w:pPr>
        <w:shd w:val="clear" w:color="auto" w:fill="FFFFFF"/>
        <w:spacing w:before="120" w:after="120"/>
        <w:rPr>
          <w:b/>
          <w:noProof w:val="0"/>
          <w:lang w:val="en-US" w:eastAsia="ru-RU"/>
        </w:rPr>
      </w:pPr>
    </w:p>
    <w:p w14:paraId="1E422962" w14:textId="77777777" w:rsidR="005B7A65" w:rsidRPr="005B7A65" w:rsidRDefault="005B7A65" w:rsidP="005B7A65">
      <w:pPr>
        <w:shd w:val="clear" w:color="auto" w:fill="FFFFFF"/>
        <w:tabs>
          <w:tab w:val="left" w:pos="284"/>
          <w:tab w:val="left" w:pos="426"/>
          <w:tab w:val="decimal" w:pos="8364"/>
        </w:tabs>
        <w:spacing w:line="276" w:lineRule="auto"/>
        <w:ind w:left="-284" w:right="-144" w:firstLine="284"/>
        <w:rPr>
          <w:b/>
          <w:bCs/>
          <w:color w:val="000000"/>
          <w:lang w:val="en-US"/>
        </w:rPr>
      </w:pPr>
      <w:r w:rsidRPr="005B7A65">
        <w:rPr>
          <w:b/>
          <w:noProof w:val="0"/>
          <w:lang w:val="en-US" w:eastAsia="ru-RU"/>
        </w:rPr>
        <w:t xml:space="preserve">Conducătorul grupului de lucru:  Perju L     </w:t>
      </w:r>
      <w:r w:rsidRPr="005B7A65">
        <w:rPr>
          <w:b/>
          <w:noProof w:val="0"/>
          <w:shd w:val="clear" w:color="auto" w:fill="FFFFFF"/>
          <w:lang w:val="en-US" w:eastAsia="ru-RU"/>
        </w:rPr>
        <w:t xml:space="preserve">______________________________  </w:t>
      </w:r>
      <w:r w:rsidRPr="005B7A65">
        <w:rPr>
          <w:b/>
          <w:lang w:val="en-US"/>
        </w:rPr>
        <w:t>.</w:t>
      </w:r>
    </w:p>
    <w:p w14:paraId="6B3A4707" w14:textId="77777777" w:rsidR="005B7A65" w:rsidRPr="005B7A65" w:rsidRDefault="005B7A65" w:rsidP="005B7A65">
      <w:pPr>
        <w:tabs>
          <w:tab w:val="decimal" w:pos="8364"/>
        </w:tabs>
        <w:spacing w:line="276" w:lineRule="auto"/>
        <w:ind w:right="-144"/>
        <w:jc w:val="center"/>
        <w:rPr>
          <w:b/>
          <w:bCs/>
          <w:color w:val="000000"/>
          <w:lang w:val="en-US"/>
        </w:rPr>
      </w:pPr>
    </w:p>
    <w:p w14:paraId="35C3BAC0" w14:textId="77777777" w:rsidR="005B7A65" w:rsidRPr="005B7A65" w:rsidRDefault="005B7A65" w:rsidP="005B7A65">
      <w:pPr>
        <w:tabs>
          <w:tab w:val="decimal" w:pos="8364"/>
        </w:tabs>
        <w:spacing w:line="276" w:lineRule="auto"/>
        <w:ind w:right="-144"/>
        <w:jc w:val="center"/>
        <w:rPr>
          <w:b/>
          <w:bCs/>
          <w:color w:val="000000"/>
          <w:lang w:val="en-US"/>
        </w:rPr>
      </w:pPr>
    </w:p>
    <w:p w14:paraId="30E01E1C" w14:textId="77777777" w:rsidR="005B7A65" w:rsidRPr="005B7A65" w:rsidRDefault="005B7A65" w:rsidP="005B7A65">
      <w:pPr>
        <w:tabs>
          <w:tab w:val="left" w:pos="360"/>
          <w:tab w:val="left" w:pos="567"/>
        </w:tabs>
        <w:outlineLvl w:val="2"/>
        <w:rPr>
          <w:rFonts w:eastAsia="PMingLiU"/>
          <w:b/>
          <w:noProof w:val="0"/>
          <w:lang w:val="en-US" w:eastAsia="zh-CN"/>
        </w:rPr>
      </w:pPr>
      <w:r w:rsidRPr="005B7A65">
        <w:rPr>
          <w:rFonts w:eastAsia="PMingLiU"/>
          <w:b/>
          <w:noProof w:val="0"/>
          <w:lang w:val="en-US" w:eastAsia="zh-CN"/>
        </w:rPr>
        <w:t xml:space="preserve">Executant </w:t>
      </w:r>
      <w:r w:rsidRPr="005B7A65">
        <w:rPr>
          <w:rFonts w:eastAsia="Cambria"/>
          <w:b/>
          <w:noProof w:val="0"/>
          <w:lang w:val="ro-MO"/>
        </w:rPr>
        <w:t>Galbinean Larisa, 026535269</w:t>
      </w: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63A87F86" w14:textId="77777777" w:rsidR="00B65C93" w:rsidRPr="00FF430B" w:rsidRDefault="00B65C93" w:rsidP="005B7A65">
      <w:pPr>
        <w:pStyle w:val="Style3"/>
        <w:tabs>
          <w:tab w:val="left" w:pos="567"/>
        </w:tabs>
        <w:spacing w:before="0" w:beforeAutospacing="0" w:after="0"/>
        <w:ind w:left="0" w:firstLine="0"/>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71CC6D7D" w14:textId="77777777" w:rsidR="005B7A65" w:rsidRDefault="005B7A65" w:rsidP="00A26B23">
      <w:pPr>
        <w:pStyle w:val="Style3"/>
        <w:tabs>
          <w:tab w:val="left" w:pos="567"/>
        </w:tabs>
        <w:spacing w:before="0" w:beforeAutospacing="0" w:after="0"/>
        <w:ind w:left="0" w:firstLine="0"/>
        <w:rPr>
          <w:rFonts w:eastAsia="PMingLiU"/>
          <w:lang w:eastAsia="zh-CN"/>
        </w:rPr>
      </w:pPr>
    </w:p>
    <w:p w14:paraId="4A913AC3" w14:textId="77777777" w:rsidR="005B7A65" w:rsidRPr="00FF430B" w:rsidRDefault="005B7A65"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B7A65" w:rsidRDefault="00460653" w:rsidP="00385C85">
            <w:pPr>
              <w:pStyle w:val="af2"/>
              <w:tabs>
                <w:tab w:val="left" w:pos="567"/>
                <w:tab w:val="right" w:pos="9531"/>
              </w:tabs>
              <w:ind w:firstLine="0"/>
              <w:rPr>
                <w:lang w:val="en-US"/>
              </w:rPr>
            </w:pPr>
            <w:r w:rsidRPr="005B7A65">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B7A65" w:rsidRDefault="00460653" w:rsidP="00385C85">
            <w:pPr>
              <w:pStyle w:val="cn"/>
              <w:tabs>
                <w:tab w:val="left" w:pos="567"/>
              </w:tabs>
              <w:jc w:val="both"/>
              <w:rPr>
                <w:sz w:val="20"/>
                <w:szCs w:val="20"/>
                <w:lang w:val="en-US"/>
              </w:rPr>
            </w:pPr>
            <w:r w:rsidRPr="005B7A65">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B7A65" w:rsidRDefault="009157BF" w:rsidP="00385C85">
            <w:pPr>
              <w:pStyle w:val="af2"/>
              <w:tabs>
                <w:tab w:val="left" w:pos="567"/>
                <w:tab w:val="right" w:pos="9531"/>
              </w:tabs>
              <w:ind w:firstLine="0"/>
              <w:rPr>
                <w:lang w:val="en-US"/>
              </w:rPr>
            </w:pPr>
            <w:r w:rsidRPr="005B7A65">
              <w:rPr>
                <w:lang w:val="en-US"/>
              </w:rPr>
              <w:t>IDNO</w:t>
            </w:r>
            <w:r w:rsidR="00460653" w:rsidRPr="005B7A65">
              <w:rPr>
                <w:lang w:val="en-US"/>
              </w:rPr>
              <w:t xml:space="preserve"> ___</w:t>
            </w:r>
            <w:r w:rsidR="00B51B6E" w:rsidRPr="005B7A65">
              <w:rPr>
                <w:lang w:val="en-US"/>
              </w:rPr>
              <w:t xml:space="preserve">_____________ reprezentat prin </w:t>
            </w:r>
            <w:r w:rsidR="00460653" w:rsidRPr="005B7A65">
              <w:rPr>
                <w:lang w:val="en-US"/>
              </w:rPr>
              <w:t>________________________________________</w:t>
            </w:r>
            <w:r w:rsidR="007B392A" w:rsidRPr="005B7A65">
              <w:rPr>
                <w:lang w:val="en-US"/>
              </w:rPr>
              <w:t>_____________________</w:t>
            </w:r>
            <w:r w:rsidR="00385C85" w:rsidRPr="005B7A65">
              <w:rPr>
                <w:lang w:val="en-US"/>
              </w:rPr>
              <w:t>____</w:t>
            </w:r>
            <w:r w:rsidR="007B392A" w:rsidRPr="005B7A65">
              <w:rPr>
                <w:lang w:val="en-US"/>
              </w:rPr>
              <w:t>_____________</w:t>
            </w:r>
            <w:r w:rsidR="00460653" w:rsidRPr="005B7A65">
              <w:rPr>
                <w:lang w:val="en-US"/>
              </w:rPr>
              <w:t xml:space="preserve">,    </w:t>
            </w:r>
          </w:p>
          <w:p w14:paraId="6706F85E" w14:textId="52A3474F" w:rsidR="00460653" w:rsidRPr="005B7A65" w:rsidRDefault="005D4B79" w:rsidP="00385C85">
            <w:pPr>
              <w:pStyle w:val="af2"/>
              <w:tabs>
                <w:tab w:val="left" w:pos="567"/>
              </w:tabs>
              <w:ind w:firstLine="0"/>
              <w:rPr>
                <w:sz w:val="20"/>
                <w:szCs w:val="20"/>
                <w:lang w:val="en-US"/>
              </w:rPr>
            </w:pPr>
            <w:r w:rsidRPr="005B7A65">
              <w:rPr>
                <w:sz w:val="20"/>
                <w:szCs w:val="20"/>
                <w:lang w:val="en-US"/>
              </w:rPr>
              <w:t xml:space="preserve">                                                   </w:t>
            </w:r>
            <w:r w:rsidR="00460653" w:rsidRPr="005B7A65">
              <w:rPr>
                <w:sz w:val="20"/>
                <w:szCs w:val="20"/>
                <w:lang w:val="en-US"/>
              </w:rPr>
              <w:t xml:space="preserve"> (numele, prenumele şi</w:t>
            </w:r>
            <w:r w:rsidR="00DF4DCF" w:rsidRPr="005B7A65">
              <w:rPr>
                <w:sz w:val="20"/>
                <w:szCs w:val="20"/>
                <w:lang w:val="en-US"/>
              </w:rPr>
              <w:t xml:space="preserve"> </w:t>
            </w:r>
            <w:r w:rsidR="00460653" w:rsidRPr="005B7A65">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B7A65" w:rsidRDefault="00460653" w:rsidP="00385C85">
            <w:pPr>
              <w:pStyle w:val="af2"/>
              <w:tabs>
                <w:tab w:val="left" w:pos="567"/>
              </w:tabs>
              <w:ind w:firstLine="0"/>
              <w:rPr>
                <w:sz w:val="20"/>
                <w:szCs w:val="20"/>
                <w:lang w:val="en-US"/>
              </w:rPr>
            </w:pPr>
            <w:r w:rsidRPr="005B7A65">
              <w:rPr>
                <w:lang w:val="en-US"/>
              </w:rPr>
              <w:t>telefon: ______________, fax: _____________,</w:t>
            </w:r>
            <w:r w:rsidR="00DF4DCF" w:rsidRPr="005B7A65">
              <w:rPr>
                <w:lang w:val="en-US"/>
              </w:rPr>
              <w:t xml:space="preserve"> </w:t>
            </w:r>
            <w:r w:rsidR="009157BF" w:rsidRPr="005B7A65">
              <w:rPr>
                <w:lang w:val="en-US"/>
              </w:rPr>
              <w:t>IDNO</w:t>
            </w:r>
            <w:r w:rsidRPr="005B7A65">
              <w:rPr>
                <w:lang w:val="en-US"/>
              </w:rPr>
              <w:t xml:space="preserve">________________ autorizat pentru activitatea în construcţii: autorizaţia nr. _______ </w:t>
            </w:r>
            <w:r w:rsidR="0016369C" w:rsidRPr="005B7A65">
              <w:rPr>
                <w:lang w:val="en-US"/>
              </w:rPr>
              <w:t>din „</w:t>
            </w:r>
            <w:r w:rsidRPr="005B7A65">
              <w:rPr>
                <w:lang w:val="en-US"/>
              </w:rPr>
              <w:t>__”______________20__, eliberată de __________________,pe un termen de ____</w:t>
            </w:r>
            <w:r w:rsidR="0016369C" w:rsidRPr="005B7A65">
              <w:rPr>
                <w:lang w:val="en-US"/>
              </w:rPr>
              <w:t xml:space="preserve"> ani, pentru genurile de </w:t>
            </w:r>
            <w:r w:rsidRPr="005B7A65">
              <w:rPr>
                <w:lang w:val="en-US"/>
              </w:rPr>
              <w:t>activitate___________________________________,</w:t>
            </w:r>
            <w:r w:rsidR="00CD0EA7" w:rsidRPr="005B7A65">
              <w:rPr>
                <w:lang w:val="en-US"/>
              </w:rPr>
              <w:t xml:space="preserve"> reprezentat prin </w:t>
            </w:r>
            <w:r w:rsidRPr="005B7A65">
              <w:rPr>
                <w:lang w:val="en-US"/>
              </w:rPr>
              <w:t>__________________</w:t>
            </w:r>
            <w:r w:rsidR="00CD0EA7" w:rsidRPr="005B7A65">
              <w:rPr>
                <w:lang w:val="en-US"/>
              </w:rPr>
              <w:t>__________________</w:t>
            </w:r>
            <w:r w:rsidRPr="005B7A65">
              <w:rPr>
                <w:lang w:val="en-US"/>
              </w:rPr>
              <w:t>_, în calitate</w:t>
            </w:r>
            <w:r w:rsidR="00CD0EA7" w:rsidRPr="005B7A65">
              <w:rPr>
                <w:lang w:val="en-US"/>
              </w:rPr>
              <w:t xml:space="preserve"> de Antreprenor, pe de altă parte.</w:t>
            </w:r>
          </w:p>
          <w:p w14:paraId="43F2E82E" w14:textId="77777777" w:rsidR="001A5517" w:rsidRPr="005B7A65" w:rsidRDefault="00460653" w:rsidP="00385C85">
            <w:pPr>
              <w:pStyle w:val="af2"/>
              <w:tabs>
                <w:tab w:val="left" w:pos="567"/>
              </w:tabs>
              <w:ind w:firstLine="0"/>
              <w:rPr>
                <w:sz w:val="20"/>
                <w:szCs w:val="20"/>
                <w:lang w:val="en-US"/>
              </w:rPr>
            </w:pPr>
            <w:r w:rsidRPr="005B7A65">
              <w:rPr>
                <w:sz w:val="20"/>
                <w:szCs w:val="20"/>
                <w:lang w:val="en-US"/>
              </w:rPr>
              <w:t xml:space="preserve"> (numele şi</w:t>
            </w:r>
            <w:r w:rsidR="005D4B79" w:rsidRPr="005B7A65">
              <w:rPr>
                <w:sz w:val="20"/>
                <w:szCs w:val="20"/>
                <w:lang w:val="en-US"/>
              </w:rPr>
              <w:t xml:space="preserve"> </w:t>
            </w:r>
            <w:r w:rsidRPr="005B7A65">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B7A65" w:rsidRDefault="00A156C0" w:rsidP="00196AB4">
            <w:pPr>
              <w:pStyle w:val="af2"/>
              <w:tabs>
                <w:tab w:val="left" w:pos="567"/>
              </w:tabs>
              <w:spacing w:line="276" w:lineRule="auto"/>
              <w:ind w:firstLine="0"/>
              <w:rPr>
                <w:lang w:val="en-US"/>
              </w:rPr>
            </w:pPr>
            <w:r w:rsidRPr="005B7A65">
              <w:rPr>
                <w:lang w:val="en-US"/>
              </w:rPr>
              <w:lastRenderedPageBreak/>
              <w:t xml:space="preserve">2.1. </w:t>
            </w:r>
            <w:r w:rsidR="00460653" w:rsidRPr="005B7A65">
              <w:rPr>
                <w:lang w:val="en-US"/>
              </w:rPr>
              <w:t xml:space="preserve">Durata de execuţie a lucrărilor contractate este de </w:t>
            </w:r>
            <w:r w:rsidR="009F0FE8" w:rsidRPr="005B7A65">
              <w:rPr>
                <w:lang w:val="en-US"/>
              </w:rPr>
              <w:t>_________ luni</w:t>
            </w:r>
            <w:r w:rsidR="005D4B79" w:rsidRPr="005B7A65">
              <w:rPr>
                <w:lang w:val="en-US"/>
              </w:rPr>
              <w:t xml:space="preserve"> </w:t>
            </w:r>
            <w:r w:rsidR="00EB65F6" w:rsidRPr="005B7A65">
              <w:rPr>
                <w:lang w:val="en-US"/>
              </w:rPr>
              <w:t>și zile___</w:t>
            </w:r>
            <w:r w:rsidR="00460653" w:rsidRPr="005B7A65">
              <w:rPr>
                <w:lang w:val="en-US"/>
              </w:rPr>
              <w:t>după primirea ordinului de începere a execuţiei</w:t>
            </w:r>
            <w:r w:rsidR="005D4B79" w:rsidRPr="005B7A65">
              <w:rPr>
                <w:lang w:val="en-US"/>
              </w:rPr>
              <w:t xml:space="preserve"> </w:t>
            </w:r>
            <w:r w:rsidR="00460653" w:rsidRPr="005B7A65">
              <w:rPr>
                <w:lang w:val="en-US"/>
              </w:rPr>
              <w:t>şi asigurării lucrului ritmic de către beneficiar</w:t>
            </w:r>
            <w:r w:rsidR="005D4B79" w:rsidRPr="005B7A65">
              <w:rPr>
                <w:lang w:val="en-US"/>
              </w:rPr>
              <w:t>-</w:t>
            </w:r>
            <w:r w:rsidR="00460653" w:rsidRPr="005B7A65">
              <w:rPr>
                <w:lang w:val="en-US"/>
              </w:rPr>
              <w:t>ordonatorul de credite.</w:t>
            </w:r>
          </w:p>
          <w:p w14:paraId="0D18755A"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2.2. </w:t>
            </w:r>
            <w:r w:rsidR="00460653" w:rsidRPr="005B7A65">
              <w:rPr>
                <w:lang w:val="en-US"/>
              </w:rPr>
              <w:t xml:space="preserve">Graficul de execuţie a lucrărilor se va efectua conform specificaţiei din anexa </w:t>
            </w:r>
            <w:r w:rsidR="009157BF" w:rsidRPr="005B7A65">
              <w:rPr>
                <w:lang w:val="en-US"/>
              </w:rPr>
              <w:t xml:space="preserve">la </w:t>
            </w:r>
            <w:r w:rsidR="00460653" w:rsidRPr="005B7A65">
              <w:rPr>
                <w:lang w:val="en-US"/>
              </w:rPr>
              <w:t xml:space="preserve">prezentul contract. </w:t>
            </w:r>
          </w:p>
          <w:p w14:paraId="7E5AA4F4"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2.3. </w:t>
            </w:r>
            <w:r w:rsidR="00460653" w:rsidRPr="005B7A65">
              <w:rPr>
                <w:lang w:val="en-US"/>
              </w:rPr>
              <w:t xml:space="preserve">Perioada de execuţie poate fi prelungită </w:t>
            </w:r>
            <w:r w:rsidR="00EB65F6" w:rsidRPr="005B7A65">
              <w:rPr>
                <w:lang w:val="en-US"/>
              </w:rPr>
              <w:t xml:space="preserve">sau suspendată </w:t>
            </w:r>
            <w:r w:rsidR="00460653" w:rsidRPr="005B7A65">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2.4. </w:t>
            </w:r>
            <w:r w:rsidR="00460653" w:rsidRPr="005B7A6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2.5. </w:t>
            </w:r>
            <w:r w:rsidR="00460653" w:rsidRPr="005B7A65">
              <w:rPr>
                <w:lang w:val="en-US"/>
              </w:rPr>
              <w:t xml:space="preserve">La terminarea lucrărilor, Antreprenorul </w:t>
            </w:r>
            <w:r w:rsidR="00183D79" w:rsidRPr="005B7A65">
              <w:rPr>
                <w:lang w:val="en-US"/>
              </w:rPr>
              <w:t>va notifica Beneficiarul că su</w:t>
            </w:r>
            <w:r w:rsidR="00460653" w:rsidRPr="005B7A65">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B7A65" w:rsidRDefault="00E503F9" w:rsidP="00196AB4">
            <w:pPr>
              <w:pStyle w:val="af2"/>
              <w:tabs>
                <w:tab w:val="left" w:pos="321"/>
              </w:tabs>
              <w:spacing w:line="276" w:lineRule="auto"/>
              <w:ind w:firstLine="0"/>
              <w:rPr>
                <w:lang w:val="en-US"/>
              </w:rPr>
            </w:pPr>
            <w:r w:rsidRPr="005B7A65">
              <w:rPr>
                <w:lang w:val="en-US"/>
              </w:rPr>
              <w:t>3.2</w:t>
            </w:r>
            <w:r w:rsidR="00A156C0" w:rsidRPr="005B7A65">
              <w:rPr>
                <w:lang w:val="en-US"/>
              </w:rPr>
              <w:t>.</w:t>
            </w:r>
            <w:r w:rsidR="00460653" w:rsidRPr="005B7A65">
              <w:rPr>
                <w:lang w:val="en-US"/>
              </w:rPr>
              <w:t xml:space="preserve">Achitările vor fi efectuate prin transfer în baza facturilor fiscale, după primirea proceselor </w:t>
            </w:r>
            <w:r w:rsidR="00A156C0" w:rsidRPr="005B7A65">
              <w:rPr>
                <w:lang w:val="en-US"/>
              </w:rPr>
              <w:t>–</w:t>
            </w:r>
            <w:r w:rsidR="00460653" w:rsidRPr="005B7A65">
              <w:rPr>
                <w:lang w:val="en-US"/>
              </w:rPr>
              <w:t xml:space="preserve"> verbale de recepţie a lucrărilor executate, semnate şi</w:t>
            </w:r>
            <w:r w:rsidR="00995AF6" w:rsidRPr="005B7A65">
              <w:rPr>
                <w:lang w:val="en-US"/>
              </w:rPr>
              <w:t xml:space="preserve"> acceptate de către Beneficiar.</w:t>
            </w:r>
          </w:p>
          <w:p w14:paraId="4312716F" w14:textId="77777777" w:rsidR="00A946E0" w:rsidRPr="005B7A65" w:rsidRDefault="00A156C0" w:rsidP="00196AB4">
            <w:pPr>
              <w:pStyle w:val="af2"/>
              <w:tabs>
                <w:tab w:val="left" w:pos="37"/>
              </w:tabs>
              <w:spacing w:line="276" w:lineRule="auto"/>
              <w:ind w:firstLine="0"/>
              <w:rPr>
                <w:lang w:val="en-US"/>
              </w:rPr>
            </w:pPr>
            <w:r w:rsidRPr="005B7A65">
              <w:rPr>
                <w:lang w:val="en-US"/>
              </w:rPr>
              <w:t xml:space="preserve">3.3. </w:t>
            </w:r>
            <w:r w:rsidR="00460653" w:rsidRPr="005B7A65">
              <w:rPr>
                <w:lang w:val="en-US"/>
              </w:rPr>
              <w:t>Beneficiarul va verifica procesele</w:t>
            </w:r>
            <w:r w:rsidR="009E719D" w:rsidRPr="005B7A65">
              <w:rPr>
                <w:lang w:val="en-US"/>
              </w:rPr>
              <w:t>-</w:t>
            </w:r>
            <w:r w:rsidR="00460653" w:rsidRPr="005B7A65">
              <w:rPr>
                <w:lang w:val="en-US"/>
              </w:rPr>
              <w:t xml:space="preserve">verbale de recepție a lucrărilor executate în termen de </w:t>
            </w:r>
            <w:r w:rsidR="00684D44" w:rsidRPr="005B7A65">
              <w:rPr>
                <w:lang w:val="en-US"/>
              </w:rPr>
              <w:t>…..</w:t>
            </w:r>
            <w:r w:rsidR="00460653" w:rsidRPr="005B7A65">
              <w:rPr>
                <w:lang w:val="en-US"/>
              </w:rPr>
              <w:t xml:space="preserve"> zile calendaristice de la primirea acestora de la Antreprenor.</w:t>
            </w:r>
          </w:p>
          <w:p w14:paraId="3596857E" w14:textId="77777777" w:rsidR="00A946E0" w:rsidRPr="005B7A65" w:rsidRDefault="00316769" w:rsidP="00196AB4">
            <w:pPr>
              <w:pStyle w:val="af2"/>
              <w:tabs>
                <w:tab w:val="left" w:pos="37"/>
              </w:tabs>
              <w:spacing w:line="276" w:lineRule="auto"/>
              <w:ind w:firstLine="0"/>
              <w:rPr>
                <w:lang w:val="en-US"/>
              </w:rPr>
            </w:pPr>
            <w:r w:rsidRPr="005B7A65">
              <w:rPr>
                <w:lang w:val="en-US"/>
              </w:rPr>
              <w:t>3.4</w:t>
            </w:r>
            <w:r w:rsidR="00A156C0" w:rsidRPr="005B7A65">
              <w:rPr>
                <w:lang w:val="en-US"/>
              </w:rPr>
              <w:t xml:space="preserve">. </w:t>
            </w:r>
            <w:r w:rsidR="00460653" w:rsidRPr="005B7A6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B7A65">
              <w:rPr>
                <w:lang w:val="en-US"/>
              </w:rPr>
              <w:t>u su</w:t>
            </w:r>
            <w:r w:rsidR="00460653" w:rsidRPr="005B7A65">
              <w:rPr>
                <w:lang w:val="en-US"/>
              </w:rPr>
              <w:t xml:space="preserve">nt în litigiu va fi plătită imediat. </w:t>
            </w:r>
          </w:p>
          <w:p w14:paraId="6A8C0844" w14:textId="77777777" w:rsidR="00E503F9" w:rsidRPr="005B7A65" w:rsidRDefault="00316769" w:rsidP="00196AB4">
            <w:pPr>
              <w:pStyle w:val="af2"/>
              <w:tabs>
                <w:tab w:val="left" w:pos="37"/>
              </w:tabs>
              <w:spacing w:line="276" w:lineRule="auto"/>
              <w:ind w:firstLine="0"/>
              <w:rPr>
                <w:lang w:val="en-US"/>
              </w:rPr>
            </w:pPr>
            <w:r w:rsidRPr="005B7A65">
              <w:rPr>
                <w:lang w:val="en-US"/>
              </w:rPr>
              <w:t>3.5</w:t>
            </w:r>
            <w:r w:rsidR="00A156C0" w:rsidRPr="005B7A65">
              <w:rPr>
                <w:lang w:val="en-US"/>
              </w:rPr>
              <w:t>.</w:t>
            </w:r>
            <w:r w:rsidR="00460653" w:rsidRPr="005B7A65">
              <w:rPr>
                <w:lang w:val="en-US"/>
              </w:rPr>
              <w:t xml:space="preserve">Lucrările nu </w:t>
            </w:r>
            <w:r w:rsidR="00183D79" w:rsidRPr="005B7A65">
              <w:rPr>
                <w:lang w:val="en-US"/>
              </w:rPr>
              <w:t>vor fi considerate finalizate pâ</w:t>
            </w:r>
            <w:r w:rsidR="00460653" w:rsidRPr="005B7A65">
              <w:rPr>
                <w:lang w:val="en-US"/>
              </w:rPr>
              <w:t>nă</w:t>
            </w:r>
            <w:r w:rsidR="00183D79" w:rsidRPr="005B7A65">
              <w:rPr>
                <w:lang w:val="en-US"/>
              </w:rPr>
              <w:t xml:space="preserve"> câ</w:t>
            </w:r>
            <w:r w:rsidR="00460653" w:rsidRPr="005B7A65">
              <w:rPr>
                <w:lang w:val="en-US"/>
              </w:rPr>
              <w:t xml:space="preserve">nd procesul-verbal de recepţie la terminarea </w:t>
            </w:r>
            <w:r w:rsidR="00460653" w:rsidRPr="005B7A65">
              <w:rPr>
                <w:lang w:val="en-US"/>
              </w:rPr>
              <w:lastRenderedPageBreak/>
              <w:t xml:space="preserve">lucrărilor  nu va fi semnat de comisia de recepţie, care confirmă că lucrările au fost executate </w:t>
            </w:r>
            <w:r w:rsidR="00A946E0" w:rsidRPr="005B7A65">
              <w:rPr>
                <w:lang w:val="en-US"/>
              </w:rPr>
              <w:t>conform contractului.</w:t>
            </w:r>
          </w:p>
          <w:p w14:paraId="1925FC36" w14:textId="77777777" w:rsidR="00267805" w:rsidRPr="005B7A65" w:rsidRDefault="00316769" w:rsidP="00A101F6">
            <w:pPr>
              <w:pStyle w:val="af2"/>
              <w:tabs>
                <w:tab w:val="left" w:pos="37"/>
              </w:tabs>
              <w:spacing w:line="276" w:lineRule="auto"/>
              <w:ind w:firstLine="0"/>
              <w:rPr>
                <w:lang w:val="en-US"/>
              </w:rPr>
            </w:pPr>
            <w:r w:rsidRPr="005B7A65">
              <w:rPr>
                <w:lang w:val="en-US"/>
              </w:rPr>
              <w:t>3.6</w:t>
            </w:r>
            <w:r w:rsidR="00A227F2" w:rsidRPr="005B7A6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B7A65">
              <w:rPr>
                <w:lang w:val="en-US"/>
              </w:rPr>
              <w:t xml:space="preserve"> </w:t>
            </w:r>
            <w:r w:rsidR="00EB65F6" w:rsidRPr="005B7A65">
              <w:rPr>
                <w:lang w:val="en-US"/>
              </w:rPr>
              <w:t>În cazul recepţiei cu obiecţii,</w:t>
            </w:r>
            <w:r w:rsidR="005D4B79" w:rsidRPr="005B7A65">
              <w:rPr>
                <w:lang w:val="en-US"/>
              </w:rPr>
              <w:t xml:space="preserve"> </w:t>
            </w:r>
            <w:r w:rsidR="00EB65F6" w:rsidRPr="005B7A65">
              <w:rPr>
                <w:lang w:val="en-US"/>
              </w:rPr>
              <w:t>garanţia se va restitui în cel mult 15 zile după înlăturarea acestora.</w:t>
            </w:r>
          </w:p>
          <w:p w14:paraId="61495F7C" w14:textId="77777777" w:rsidR="00A156C0" w:rsidRPr="005B7A65"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B7A65" w:rsidRDefault="00A101F6" w:rsidP="00371806">
            <w:pPr>
              <w:pStyle w:val="af2"/>
              <w:tabs>
                <w:tab w:val="left" w:pos="567"/>
              </w:tabs>
              <w:spacing w:line="276" w:lineRule="auto"/>
              <w:ind w:firstLine="0"/>
              <w:rPr>
                <w:lang w:val="en-US"/>
              </w:rPr>
            </w:pPr>
            <w:r w:rsidRPr="005B7A65">
              <w:rPr>
                <w:lang w:val="en-US"/>
              </w:rPr>
              <w:t xml:space="preserve">4.3. </w:t>
            </w:r>
            <w:r w:rsidR="00D7570D" w:rsidRPr="005B7A6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4.4. </w:t>
            </w:r>
            <w:r w:rsidR="00460653" w:rsidRPr="005B7A65">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B7A65" w:rsidRDefault="00A101F6" w:rsidP="00196AB4">
            <w:pPr>
              <w:pStyle w:val="af2"/>
              <w:tabs>
                <w:tab w:val="left" w:pos="567"/>
              </w:tabs>
              <w:spacing w:line="276" w:lineRule="auto"/>
              <w:ind w:firstLine="0"/>
              <w:rPr>
                <w:lang w:val="en-US"/>
              </w:rPr>
            </w:pPr>
            <w:r w:rsidRPr="005B7A65">
              <w:rPr>
                <w:lang w:val="en-US"/>
              </w:rPr>
              <w:t xml:space="preserve">4.5. </w:t>
            </w:r>
            <w:r w:rsidR="00460653" w:rsidRPr="005B7A65">
              <w:rPr>
                <w:lang w:val="en-US"/>
              </w:rPr>
              <w:t>Desenele, calculele, verificările calculelor, caietele de măsurări (ataşamentele) şi alte documente, pe care Beneficiarul sau Antreprenorul trebuie să le întocmească şi</w:t>
            </w:r>
            <w:r w:rsidR="005D4B79" w:rsidRPr="005B7A65">
              <w:rPr>
                <w:lang w:val="en-US"/>
              </w:rPr>
              <w:t xml:space="preserve"> </w:t>
            </w:r>
            <w:r w:rsidR="00460653" w:rsidRPr="005B7A65">
              <w:rPr>
                <w:lang w:val="en-US"/>
              </w:rPr>
              <w:t>s</w:t>
            </w:r>
            <w:r w:rsidR="00183D79" w:rsidRPr="005B7A65">
              <w:rPr>
                <w:lang w:val="en-US"/>
              </w:rPr>
              <w:t>u</w:t>
            </w:r>
            <w:r w:rsidR="00460653" w:rsidRPr="005B7A65">
              <w:rPr>
                <w:lang w:val="en-US"/>
              </w:rPr>
              <w:t xml:space="preserve">nt cerute de subantreprenorul proiectant, vor fi puse la dispoziţia acestuia de către Antreprenor. </w:t>
            </w:r>
          </w:p>
          <w:p w14:paraId="56A353E0"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4.6. </w:t>
            </w:r>
            <w:r w:rsidR="00460653" w:rsidRPr="005B7A65">
              <w:rPr>
                <w:lang w:val="en-US"/>
              </w:rPr>
              <w:t>Oferta adjudecată face parte integrantă din contract. Ea trebuie să fie corectă şi completă. Preţurile stabilite vor acoperi toate obligaţiunile din contract şi toate operaţiunile pentru terminarea şi</w:t>
            </w:r>
            <w:r w:rsidR="005D4B79" w:rsidRPr="005B7A65">
              <w:rPr>
                <w:lang w:val="en-US"/>
              </w:rPr>
              <w:t xml:space="preserve"> </w:t>
            </w:r>
            <w:r w:rsidR="00460653" w:rsidRPr="005B7A65">
              <w:rPr>
                <w:lang w:val="en-US"/>
              </w:rPr>
              <w:t xml:space="preserve">întreţinerea corespunzătoare a lucrărilor. </w:t>
            </w:r>
          </w:p>
          <w:p w14:paraId="52D590A4"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4.7. </w:t>
            </w:r>
            <w:r w:rsidR="00460653" w:rsidRPr="005B7A65">
              <w:rPr>
                <w:lang w:val="en-US"/>
              </w:rPr>
              <w:t>Dacă Beneficiarul nu emite în timp util dispoziţii suplimentare care să conţină</w:t>
            </w:r>
            <w:r w:rsidR="005D4B79" w:rsidRPr="005B7A65">
              <w:rPr>
                <w:lang w:val="en-US"/>
              </w:rPr>
              <w:t xml:space="preserve"> </w:t>
            </w:r>
            <w:r w:rsidR="00460653" w:rsidRPr="005B7A65">
              <w:rPr>
                <w:lang w:val="en-US"/>
              </w:rPr>
              <w:t>instrucţiuni sau aprobări, ordine, directive, sau detalii, Antreprenorul va notifica Beneficiarul prin scrisori, de c</w:t>
            </w:r>
            <w:r w:rsidR="00183D79" w:rsidRPr="005B7A65">
              <w:rPr>
                <w:lang w:val="en-US"/>
              </w:rPr>
              <w:t>â</w:t>
            </w:r>
            <w:r w:rsidR="00460653" w:rsidRPr="005B7A65">
              <w:rPr>
                <w:lang w:val="en-US"/>
              </w:rPr>
              <w:t>te ori este posibil, că acestea pot să provoace înt</w:t>
            </w:r>
            <w:r w:rsidR="00183D79" w:rsidRPr="005B7A65">
              <w:rPr>
                <w:lang w:val="en-US"/>
              </w:rPr>
              <w:t>â</w:t>
            </w:r>
            <w:r w:rsidR="00460653" w:rsidRPr="005B7A6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4.8. </w:t>
            </w:r>
            <w:r w:rsidR="00460653" w:rsidRPr="005B7A6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4.9. </w:t>
            </w:r>
            <w:r w:rsidR="00460653" w:rsidRPr="005B7A6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B7A65">
              <w:rPr>
                <w:lang w:val="en-US"/>
              </w:rPr>
              <w:t xml:space="preserve"> </w:t>
            </w:r>
            <w:r w:rsidR="00460653" w:rsidRPr="005B7A65">
              <w:rPr>
                <w:lang w:val="en-US"/>
              </w:rPr>
              <w:t xml:space="preserve">şi pentru procedeele de execuţie utilizate. </w:t>
            </w:r>
          </w:p>
          <w:p w14:paraId="20A67A6B" w14:textId="77777777" w:rsidR="00460653" w:rsidRPr="005B7A65" w:rsidRDefault="00A156C0" w:rsidP="00196AB4">
            <w:pPr>
              <w:pStyle w:val="af2"/>
              <w:tabs>
                <w:tab w:val="left" w:pos="567"/>
              </w:tabs>
              <w:spacing w:line="276" w:lineRule="auto"/>
              <w:ind w:firstLine="0"/>
              <w:rPr>
                <w:lang w:val="en-US"/>
              </w:rPr>
            </w:pPr>
            <w:r w:rsidRPr="005B7A65">
              <w:rPr>
                <w:lang w:val="en-US"/>
              </w:rPr>
              <w:t xml:space="preserve">4.10. </w:t>
            </w:r>
            <w:r w:rsidR="00460653" w:rsidRPr="005B7A65">
              <w:rPr>
                <w:lang w:val="en-US"/>
              </w:rPr>
              <w:t xml:space="preserve">Antreprenorul, prin </w:t>
            </w:r>
            <w:r w:rsidR="002F6A1E" w:rsidRPr="005B7A65">
              <w:rPr>
                <w:lang w:val="en-US"/>
              </w:rPr>
              <w:t xml:space="preserve">atribuirea </w:t>
            </w:r>
            <w:r w:rsidR="00460653" w:rsidRPr="005B7A65">
              <w:rPr>
                <w:lang w:val="en-US"/>
              </w:rPr>
              <w:t>ofertei în favoarea sa, se angajează să</w:t>
            </w:r>
            <w:r w:rsidR="00BC46B3" w:rsidRPr="005B7A65">
              <w:rPr>
                <w:lang w:val="en-US"/>
              </w:rPr>
              <w:t xml:space="preserve"> prezinte</w:t>
            </w:r>
            <w:r w:rsidR="005D4B79" w:rsidRPr="005B7A65">
              <w:rPr>
                <w:lang w:val="en-US"/>
              </w:rPr>
              <w:t xml:space="preserve"> </w:t>
            </w:r>
            <w:r w:rsidR="00EA64B0" w:rsidRPr="005B7A65">
              <w:rPr>
                <w:lang w:val="en-US"/>
              </w:rPr>
              <w:t>garanţia de bună execuţie a contractului, în cuantum de __% din valoarea contractului atribuit.</w:t>
            </w:r>
          </w:p>
          <w:p w14:paraId="2DB323DA" w14:textId="77777777" w:rsidR="00267805" w:rsidRPr="005B7A65" w:rsidRDefault="00A156C0" w:rsidP="00684D44">
            <w:pPr>
              <w:pStyle w:val="af2"/>
              <w:tabs>
                <w:tab w:val="left" w:pos="567"/>
              </w:tabs>
              <w:spacing w:line="276" w:lineRule="auto"/>
              <w:ind w:firstLine="0"/>
              <w:rPr>
                <w:lang w:val="en-US"/>
              </w:rPr>
            </w:pPr>
            <w:r w:rsidRPr="005B7A65">
              <w:rPr>
                <w:lang w:val="en-US"/>
              </w:rPr>
              <w:t>4.11.</w:t>
            </w:r>
            <w:r w:rsidR="00A109E6" w:rsidRPr="005B7A65">
              <w:rPr>
                <w:lang w:val="en-US"/>
              </w:rPr>
              <w:t xml:space="preserve"> Autoritatea contractantă eliberează/restituie</w:t>
            </w:r>
            <w:r w:rsidR="005D4B79" w:rsidRPr="005B7A65">
              <w:rPr>
                <w:lang w:val="en-US"/>
              </w:rPr>
              <w:t xml:space="preserve"> </w:t>
            </w:r>
            <w:r w:rsidR="00A109E6" w:rsidRPr="005B7A65">
              <w:rPr>
                <w:lang w:val="en-US"/>
              </w:rPr>
              <w:t>g</w:t>
            </w:r>
            <w:r w:rsidR="00460653" w:rsidRPr="005B7A65">
              <w:rPr>
                <w:lang w:val="en-US"/>
              </w:rPr>
              <w:t>aranţia de bună execuţie Antreprenorului după semnarea procesului-verbal de recepţie finală</w:t>
            </w:r>
            <w:r w:rsidR="00A109E6" w:rsidRPr="005B7A65">
              <w:rPr>
                <w:lang w:val="en-US"/>
              </w:rPr>
              <w:t>/ procesului-verbal la terminarea lucrărilor</w:t>
            </w:r>
            <w:r w:rsidR="00460653" w:rsidRPr="005B7A65">
              <w:rPr>
                <w:lang w:val="en-US"/>
              </w:rPr>
              <w:t xml:space="preserve"> în cel mult 15 zile</w:t>
            </w:r>
            <w:r w:rsidR="00E838F8" w:rsidRPr="005B7A65">
              <w:rPr>
                <w:lang w:val="en-US"/>
              </w:rPr>
              <w:t>.</w:t>
            </w:r>
            <w:r w:rsidR="005D4B79" w:rsidRPr="005B7A65">
              <w:rPr>
                <w:lang w:val="en-US"/>
              </w:rPr>
              <w:t xml:space="preserve"> </w:t>
            </w:r>
            <w:r w:rsidR="00EB65F6" w:rsidRPr="005B7A65">
              <w:rPr>
                <w:lang w:val="en-US"/>
              </w:rPr>
              <w:t>În cazul recepţiei cu obiecţii,</w:t>
            </w:r>
            <w:r w:rsidR="005D4B79" w:rsidRPr="005B7A65">
              <w:rPr>
                <w:lang w:val="en-US"/>
              </w:rPr>
              <w:t xml:space="preserve"> </w:t>
            </w:r>
            <w:r w:rsidR="00EB65F6" w:rsidRPr="005B7A65">
              <w:rPr>
                <w:lang w:val="en-US"/>
              </w:rPr>
              <w:t xml:space="preserve">garanţia se va restitui în cel mult 15 zile după înlăturarea </w:t>
            </w:r>
            <w:r w:rsidR="00EB65F6" w:rsidRPr="005B7A65">
              <w:rPr>
                <w:lang w:val="en-US"/>
              </w:rPr>
              <w:lastRenderedPageBreak/>
              <w:t>acestora.</w:t>
            </w:r>
          </w:p>
          <w:p w14:paraId="4C7338E3" w14:textId="77777777" w:rsidR="00460653" w:rsidRPr="005B7A65" w:rsidRDefault="00A156C0" w:rsidP="00196AB4">
            <w:pPr>
              <w:pStyle w:val="af2"/>
              <w:tabs>
                <w:tab w:val="left" w:pos="567"/>
              </w:tabs>
              <w:spacing w:line="276" w:lineRule="auto"/>
              <w:ind w:firstLine="0"/>
              <w:rPr>
                <w:lang w:val="en-US"/>
              </w:rPr>
            </w:pPr>
            <w:r w:rsidRPr="005B7A65">
              <w:rPr>
                <w:lang w:val="en-US"/>
              </w:rPr>
              <w:t>4.12.</w:t>
            </w:r>
            <w:r w:rsidR="00460653" w:rsidRPr="005B7A65">
              <w:rPr>
                <w:lang w:val="en-US"/>
              </w:rPr>
              <w:t>Antreprenorul trebuie să constituie garanţia de bună execuţie după primirea scris</w:t>
            </w:r>
            <w:r w:rsidR="00404C0D" w:rsidRPr="005B7A65">
              <w:rPr>
                <w:lang w:val="en-US"/>
              </w:rPr>
              <w:t>orii de acceptare, dar nu mai târ</w:t>
            </w:r>
            <w:r w:rsidR="00460653" w:rsidRPr="005B7A65">
              <w:rPr>
                <w:lang w:val="en-US"/>
              </w:rPr>
              <w:t>ziu de dat</w:t>
            </w:r>
            <w:r w:rsidR="00404C0D" w:rsidRPr="005B7A65">
              <w:rPr>
                <w:lang w:val="en-US"/>
              </w:rPr>
              <w:t>a încheierii contractului. Atât</w:t>
            </w:r>
            <w:r w:rsidR="00460653" w:rsidRPr="005B7A65">
              <w:rPr>
                <w:lang w:val="en-US"/>
              </w:rPr>
              <w:t xml:space="preserve"> timp c</w:t>
            </w:r>
            <w:r w:rsidR="00404C0D" w:rsidRPr="005B7A65">
              <w:rPr>
                <w:lang w:val="en-US"/>
              </w:rPr>
              <w:t>â</w:t>
            </w:r>
            <w:r w:rsidR="00460653" w:rsidRPr="005B7A65">
              <w:rPr>
                <w:lang w:val="en-US"/>
              </w:rPr>
              <w:t>t el nu şi-a îndeplinit această obligaţiune, Beneficiarul poate să reţină garanţia</w:t>
            </w:r>
            <w:r w:rsidR="005D4B79" w:rsidRPr="005B7A65">
              <w:rPr>
                <w:lang w:val="en-US"/>
              </w:rPr>
              <w:t xml:space="preserve"> </w:t>
            </w:r>
            <w:r w:rsidR="00E364D5" w:rsidRPr="005B7A65">
              <w:rPr>
                <w:lang w:val="en-US"/>
              </w:rPr>
              <w:t>Antreprenorului</w:t>
            </w:r>
            <w:r w:rsidR="00460653" w:rsidRPr="005B7A65">
              <w:rPr>
                <w:lang w:val="en-US"/>
              </w:rPr>
              <w:t xml:space="preserve"> pentru ofertă. </w:t>
            </w:r>
          </w:p>
          <w:p w14:paraId="7B5A3C5F"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3</w:t>
            </w:r>
            <w:r w:rsidRPr="005B7A65">
              <w:rPr>
                <w:lang w:val="en-US"/>
              </w:rPr>
              <w:t xml:space="preserve">. </w:t>
            </w:r>
            <w:r w:rsidR="00460653" w:rsidRPr="005B7A6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4</w:t>
            </w:r>
            <w:r w:rsidRPr="005B7A65">
              <w:rPr>
                <w:lang w:val="en-US"/>
              </w:rPr>
              <w:t xml:space="preserve">. </w:t>
            </w:r>
            <w:r w:rsidR="00460653" w:rsidRPr="005B7A65">
              <w:rPr>
                <w:lang w:val="en-US"/>
              </w:rPr>
              <w:t>La lucrările la care se fac încercări, se consideră calitatea probei îndeplinită at</w:t>
            </w:r>
            <w:r w:rsidR="00E171D4" w:rsidRPr="005B7A65">
              <w:rPr>
                <w:lang w:val="en-US"/>
              </w:rPr>
              <w:t>â</w:t>
            </w:r>
            <w:r w:rsidR="00460653" w:rsidRPr="005B7A65">
              <w:rPr>
                <w:lang w:val="en-US"/>
              </w:rPr>
              <w:t>ta timp c</w:t>
            </w:r>
            <w:r w:rsidR="00E171D4" w:rsidRPr="005B7A65">
              <w:rPr>
                <w:lang w:val="en-US"/>
              </w:rPr>
              <w:t>â</w:t>
            </w:r>
            <w:r w:rsidR="00460653" w:rsidRPr="005B7A65">
              <w:rPr>
                <w:lang w:val="en-US"/>
              </w:rPr>
              <w:t xml:space="preserve">t rezultatele se înscriu în limitele admise prin reglementările tehnice. </w:t>
            </w:r>
          </w:p>
          <w:p w14:paraId="383A4756" w14:textId="77777777" w:rsidR="00460653" w:rsidRPr="005B7A65" w:rsidRDefault="00A156C0" w:rsidP="00196AB4">
            <w:pPr>
              <w:pStyle w:val="af2"/>
              <w:tabs>
                <w:tab w:val="left" w:pos="567"/>
              </w:tabs>
              <w:spacing w:line="276" w:lineRule="auto"/>
              <w:ind w:firstLine="0"/>
              <w:rPr>
                <w:lang w:val="en-US"/>
              </w:rPr>
            </w:pPr>
            <w:r w:rsidRPr="005B7A65">
              <w:rPr>
                <w:lang w:val="en-US"/>
              </w:rPr>
              <w:t>4.</w:t>
            </w:r>
            <w:r w:rsidR="00603AB4" w:rsidRPr="005B7A6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040EA0" w:rsidRPr="005B7A6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7</w:t>
            </w:r>
            <w:r w:rsidRPr="005B7A65">
              <w:rPr>
                <w:lang w:val="en-US"/>
              </w:rPr>
              <w:t xml:space="preserve">. </w:t>
            </w:r>
            <w:r w:rsidR="00460653" w:rsidRPr="005B7A65">
              <w:rPr>
                <w:lang w:val="en-US"/>
              </w:rPr>
              <w:t>Dacă Antreprenorul consideră că dispoziţiile Beneficiarului s</w:t>
            </w:r>
            <w:r w:rsidR="00183D79" w:rsidRPr="005B7A65">
              <w:rPr>
                <w:lang w:val="en-US"/>
              </w:rPr>
              <w:t>u</w:t>
            </w:r>
            <w:r w:rsidR="00460653" w:rsidRPr="005B7A65">
              <w:rPr>
                <w:lang w:val="en-US"/>
              </w:rPr>
              <w:t xml:space="preserve">nt nejustificate sau inoportune, el poate </w:t>
            </w:r>
            <w:r w:rsidR="00E171D4" w:rsidRPr="005B7A65">
              <w:rPr>
                <w:lang w:val="en-US"/>
              </w:rPr>
              <w:t>înainta</w:t>
            </w:r>
            <w:r w:rsidR="005D4B79" w:rsidRPr="005B7A65">
              <w:rPr>
                <w:lang w:val="en-US"/>
              </w:rPr>
              <w:t xml:space="preserve"> </w:t>
            </w:r>
            <w:r w:rsidR="00460653" w:rsidRPr="005B7A65">
              <w:rPr>
                <w:lang w:val="en-US"/>
              </w:rPr>
              <w:t xml:space="preserve">obiecţii, dar acestea nu îl </w:t>
            </w:r>
            <w:r w:rsidR="00E171D4" w:rsidRPr="005B7A65">
              <w:rPr>
                <w:lang w:val="en-US"/>
              </w:rPr>
              <w:t>scutește</w:t>
            </w:r>
            <w:r w:rsidR="005D4B79" w:rsidRPr="005B7A65">
              <w:rPr>
                <w:lang w:val="en-US"/>
              </w:rPr>
              <w:t xml:space="preserve"> </w:t>
            </w:r>
            <w:r w:rsidR="00460653" w:rsidRPr="005B7A65">
              <w:rPr>
                <w:lang w:val="en-US"/>
              </w:rPr>
              <w:t xml:space="preserve">de </w:t>
            </w:r>
            <w:r w:rsidR="00E364D5" w:rsidRPr="005B7A65">
              <w:rPr>
                <w:lang w:val="en-US"/>
              </w:rPr>
              <w:t xml:space="preserve">obligația de </w:t>
            </w:r>
            <w:r w:rsidR="00460653" w:rsidRPr="005B7A6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B7A65" w:rsidRDefault="00A156C0" w:rsidP="00196AB4">
            <w:pPr>
              <w:pStyle w:val="af2"/>
              <w:tabs>
                <w:tab w:val="left" w:pos="567"/>
              </w:tabs>
              <w:spacing w:line="276" w:lineRule="auto"/>
              <w:ind w:firstLine="0"/>
              <w:rPr>
                <w:lang w:val="en-US"/>
              </w:rPr>
            </w:pPr>
            <w:r w:rsidRPr="005B7A65">
              <w:rPr>
                <w:lang w:val="en-US"/>
              </w:rPr>
              <w:t>4.1</w:t>
            </w:r>
            <w:r w:rsidR="00893327" w:rsidRPr="005B7A65">
              <w:rPr>
                <w:lang w:val="en-US"/>
              </w:rPr>
              <w:t>8</w:t>
            </w:r>
            <w:r w:rsidRPr="005B7A65">
              <w:rPr>
                <w:lang w:val="en-US"/>
              </w:rPr>
              <w:t xml:space="preserve">. </w:t>
            </w:r>
            <w:r w:rsidR="00460653" w:rsidRPr="005B7A65">
              <w:rPr>
                <w:lang w:val="en-US"/>
              </w:rPr>
              <w:t>Trasarea axelor principale, bornelor de referinţă, căilor de circulaţieşi limitelor terenului pus la dispoziţia Antreprenorului, precum şi materializarea cotelor de nivel în i</w:t>
            </w:r>
            <w:r w:rsidR="00183D79" w:rsidRPr="005B7A65">
              <w:rPr>
                <w:lang w:val="en-US"/>
              </w:rPr>
              <w:t>mediata apropiere a terenului, su</w:t>
            </w:r>
            <w:r w:rsidR="00460653" w:rsidRPr="005B7A65">
              <w:rPr>
                <w:lang w:val="en-US"/>
              </w:rPr>
              <w:t>nt</w:t>
            </w:r>
            <w:r w:rsidR="005D4B79" w:rsidRPr="005B7A65">
              <w:rPr>
                <w:lang w:val="en-US"/>
              </w:rPr>
              <w:t xml:space="preserve"> </w:t>
            </w:r>
            <w:r w:rsidR="00460653" w:rsidRPr="005B7A65">
              <w:rPr>
                <w:lang w:val="en-US"/>
              </w:rPr>
              <w:t xml:space="preserve">obligaţiuni ale Antreprenorului. </w:t>
            </w:r>
          </w:p>
          <w:p w14:paraId="5A7959BE" w14:textId="77777777" w:rsidR="00460653" w:rsidRPr="005B7A65" w:rsidRDefault="00A156C0" w:rsidP="00196AB4">
            <w:pPr>
              <w:pStyle w:val="af2"/>
              <w:tabs>
                <w:tab w:val="left" w:pos="567"/>
              </w:tabs>
              <w:spacing w:line="276" w:lineRule="auto"/>
              <w:ind w:firstLine="0"/>
              <w:rPr>
                <w:lang w:val="en-US"/>
              </w:rPr>
            </w:pPr>
            <w:r w:rsidRPr="005B7A65">
              <w:rPr>
                <w:lang w:val="en-US"/>
              </w:rPr>
              <w:t>4.</w:t>
            </w:r>
            <w:r w:rsidR="00893327" w:rsidRPr="005B7A65">
              <w:rPr>
                <w:lang w:val="en-US"/>
              </w:rPr>
              <w:t>19</w:t>
            </w:r>
            <w:r w:rsidRPr="005B7A65">
              <w:rPr>
                <w:lang w:val="en-US"/>
              </w:rPr>
              <w:t xml:space="preserve">. </w:t>
            </w:r>
            <w:r w:rsidR="00460653" w:rsidRPr="005B7A65">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0</w:t>
            </w:r>
            <w:r w:rsidRPr="005B7A65">
              <w:rPr>
                <w:lang w:val="en-US"/>
              </w:rPr>
              <w:t xml:space="preserve">. </w:t>
            </w:r>
            <w:r w:rsidR="00460653" w:rsidRPr="005B7A65">
              <w:rPr>
                <w:lang w:val="en-US"/>
              </w:rPr>
              <w:t>Ridicările de teren, trasările şi cotele de nivel, precum şi alte documente puse la dispoziţia Antreprenorului de către Beneficiar pentru executarea contractului s</w:t>
            </w:r>
            <w:r w:rsidR="00E10C0A" w:rsidRPr="005B7A65">
              <w:rPr>
                <w:lang w:val="en-US"/>
              </w:rPr>
              <w:t>u</w:t>
            </w:r>
            <w:r w:rsidR="00460653" w:rsidRPr="005B7A65">
              <w:rPr>
                <w:lang w:val="en-US"/>
              </w:rPr>
              <w:t>nt hotărâtoare. Antreprenorul este obligat să verifice documentele primite şi să înştiinţeze Beneficiarul cu privire la erorile şi</w:t>
            </w:r>
            <w:r w:rsidR="005D4B79" w:rsidRPr="005B7A65">
              <w:rPr>
                <w:lang w:val="en-US"/>
              </w:rPr>
              <w:t xml:space="preserve"> </w:t>
            </w:r>
            <w:r w:rsidR="00460653" w:rsidRPr="005B7A65">
              <w:rPr>
                <w:lang w:val="en-US"/>
              </w:rPr>
              <w:t xml:space="preserve">inexactităţile constatate sau presupuse. </w:t>
            </w:r>
          </w:p>
          <w:p w14:paraId="23331121"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1</w:t>
            </w:r>
            <w:r w:rsidRPr="005B7A65">
              <w:rPr>
                <w:lang w:val="en-US"/>
              </w:rPr>
              <w:t xml:space="preserve">. </w:t>
            </w:r>
            <w:r w:rsidR="00460653" w:rsidRPr="005B7A6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B7A65">
              <w:rPr>
                <w:lang w:val="en-US"/>
              </w:rPr>
              <w:t>prevederilor legale și obligațiunilor contractuale și profesionale</w:t>
            </w:r>
            <w:r w:rsidR="00460653" w:rsidRPr="005B7A65">
              <w:rPr>
                <w:lang w:val="en-US"/>
              </w:rPr>
              <w:t xml:space="preserve">. </w:t>
            </w:r>
          </w:p>
          <w:p w14:paraId="7924F23B"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2</w:t>
            </w:r>
            <w:r w:rsidRPr="005B7A65">
              <w:rPr>
                <w:lang w:val="en-US"/>
              </w:rPr>
              <w:t xml:space="preserve">. </w:t>
            </w:r>
            <w:r w:rsidR="00460653" w:rsidRPr="005B7A65">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B7A65" w:rsidRDefault="00A156C0" w:rsidP="00196AB4">
            <w:pPr>
              <w:pStyle w:val="af2"/>
              <w:tabs>
                <w:tab w:val="left" w:pos="567"/>
              </w:tabs>
              <w:spacing w:line="276" w:lineRule="auto"/>
              <w:ind w:firstLine="0"/>
              <w:rPr>
                <w:lang w:val="en-US"/>
              </w:rPr>
            </w:pPr>
            <w:r w:rsidRPr="005B7A65">
              <w:rPr>
                <w:lang w:val="en-US"/>
              </w:rPr>
              <w:t>4.2</w:t>
            </w:r>
            <w:r w:rsidR="00893327" w:rsidRPr="005B7A65">
              <w:rPr>
                <w:lang w:val="en-US"/>
              </w:rPr>
              <w:t>3</w:t>
            </w:r>
            <w:r w:rsidRPr="005B7A65">
              <w:rPr>
                <w:lang w:val="en-US"/>
              </w:rPr>
              <w:t xml:space="preserve">. </w:t>
            </w:r>
            <w:r w:rsidR="00460653" w:rsidRPr="005B7A65">
              <w:rPr>
                <w:lang w:val="en-US"/>
              </w:rPr>
              <w:t xml:space="preserve">În cazul neexecutării de către Antreprenor a dispoziţiilor din punctul 2.1., Beneficiarul poate </w:t>
            </w:r>
            <w:r w:rsidR="00460653" w:rsidRPr="005B7A65">
              <w:rPr>
                <w:lang w:val="en-US"/>
              </w:rPr>
              <w:lastRenderedPageBreak/>
              <w:t xml:space="preserve">opri lucrările, </w:t>
            </w:r>
            <w:r w:rsidR="00F53F69" w:rsidRPr="005B7A65">
              <w:rPr>
                <w:lang w:val="en-US"/>
              </w:rPr>
              <w:t xml:space="preserve">prin </w:t>
            </w:r>
            <w:r w:rsidR="00E364D5" w:rsidRPr="005B7A65">
              <w:rPr>
                <w:lang w:val="en-US"/>
              </w:rPr>
              <w:t xml:space="preserve">rezoluțiunea </w:t>
            </w:r>
            <w:r w:rsidR="00F53F69" w:rsidRPr="005B7A65">
              <w:rPr>
                <w:lang w:val="en-US"/>
              </w:rPr>
              <w:t>contractului</w:t>
            </w:r>
            <w:r w:rsidR="00460653" w:rsidRPr="005B7A65">
              <w:rPr>
                <w:lang w:val="en-US"/>
              </w:rPr>
              <w:t xml:space="preserve">, în condiţiile legii, </w:t>
            </w:r>
            <w:r w:rsidR="00F53F69" w:rsidRPr="005B7A65">
              <w:rPr>
                <w:lang w:val="en-US"/>
              </w:rPr>
              <w:t>totodată A</w:t>
            </w:r>
            <w:r w:rsidR="00316769" w:rsidRPr="005B7A65">
              <w:rPr>
                <w:lang w:val="en-US"/>
              </w:rPr>
              <w:t xml:space="preserve">ntreprenorul </w:t>
            </w:r>
            <w:r w:rsidR="00460653" w:rsidRPr="005B7A65">
              <w:rPr>
                <w:lang w:val="en-US"/>
              </w:rPr>
              <w:t>compense</w:t>
            </w:r>
            <w:r w:rsidR="00316769" w:rsidRPr="005B7A65">
              <w:rPr>
                <w:lang w:val="en-US"/>
              </w:rPr>
              <w:t>ază</w:t>
            </w:r>
            <w:r w:rsidR="00460653" w:rsidRPr="005B7A65">
              <w:rPr>
                <w:lang w:val="en-US"/>
              </w:rPr>
              <w:t xml:space="preserve"> cheltuielile aferente suportate de Beneficiar în legătură cu faptul neexecutării. </w:t>
            </w:r>
          </w:p>
          <w:p w14:paraId="42DBA1FC" w14:textId="77777777" w:rsidR="00460653" w:rsidRPr="005B7A65" w:rsidRDefault="00BE5A1E" w:rsidP="00196AB4">
            <w:pPr>
              <w:pStyle w:val="af2"/>
              <w:tabs>
                <w:tab w:val="left" w:pos="567"/>
              </w:tabs>
              <w:spacing w:line="276" w:lineRule="auto"/>
              <w:ind w:firstLine="0"/>
              <w:rPr>
                <w:lang w:val="en-US"/>
              </w:rPr>
            </w:pPr>
            <w:r w:rsidRPr="005B7A65">
              <w:rPr>
                <w:lang w:val="en-US"/>
              </w:rPr>
              <w:t>4.2</w:t>
            </w:r>
            <w:r w:rsidR="00893327" w:rsidRPr="005B7A65">
              <w:rPr>
                <w:lang w:val="en-US"/>
              </w:rPr>
              <w:t>4</w:t>
            </w:r>
            <w:r w:rsidRPr="005B7A65">
              <w:rPr>
                <w:lang w:val="en-US"/>
              </w:rPr>
              <w:t xml:space="preserve">. </w:t>
            </w:r>
            <w:r w:rsidR="00460653" w:rsidRPr="005B7A6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B7A65" w:rsidRDefault="00BE5A1E" w:rsidP="00196AB4">
            <w:pPr>
              <w:pStyle w:val="af2"/>
              <w:tabs>
                <w:tab w:val="left" w:pos="567"/>
              </w:tabs>
              <w:spacing w:line="276" w:lineRule="auto"/>
              <w:ind w:firstLine="0"/>
              <w:rPr>
                <w:lang w:val="en-US"/>
              </w:rPr>
            </w:pPr>
            <w:r w:rsidRPr="005B7A65">
              <w:rPr>
                <w:lang w:val="en-US"/>
              </w:rPr>
              <w:t>4.2</w:t>
            </w:r>
            <w:r w:rsidR="00893327" w:rsidRPr="005B7A65">
              <w:rPr>
                <w:lang w:val="en-US"/>
              </w:rPr>
              <w:t>5</w:t>
            </w:r>
            <w:r w:rsidRPr="005B7A65">
              <w:rPr>
                <w:lang w:val="en-US"/>
              </w:rPr>
              <w:t xml:space="preserve">. </w:t>
            </w:r>
            <w:r w:rsidR="00460653" w:rsidRPr="005B7A65">
              <w:rPr>
                <w:lang w:val="en-US"/>
              </w:rPr>
              <w:t>În timpul desfăşurării lucrărilor, Antreprenorul are obligaţia să menţină căile de acces libere, să retragă utilajele, să îndepărteze surplusurile de materiale, deşeuri</w:t>
            </w:r>
            <w:r w:rsidR="005D4B79" w:rsidRPr="005B7A65">
              <w:rPr>
                <w:lang w:val="en-US"/>
              </w:rPr>
              <w:t xml:space="preserve"> </w:t>
            </w:r>
            <w:r w:rsidR="00460653" w:rsidRPr="005B7A65">
              <w:rPr>
                <w:lang w:val="en-US"/>
              </w:rPr>
              <w:t>şi lucrări provizorii de orice fel, care nu s</w:t>
            </w:r>
            <w:r w:rsidR="00183D79" w:rsidRPr="005B7A65">
              <w:rPr>
                <w:lang w:val="en-US"/>
              </w:rPr>
              <w:t>u</w:t>
            </w:r>
            <w:r w:rsidR="00460653" w:rsidRPr="005B7A65">
              <w:rPr>
                <w:lang w:val="en-US"/>
              </w:rPr>
              <w:t>nt necesare, iar la terminarea lucrărilor, Antreprenorul va evacua de pe şantier toate utilajele de construcţie, surplusurile de materiale, deşeurile</w:t>
            </w:r>
            <w:r w:rsidR="005D4B79" w:rsidRPr="005B7A65">
              <w:rPr>
                <w:lang w:val="en-US"/>
              </w:rPr>
              <w:t xml:space="preserve"> </w:t>
            </w:r>
            <w:r w:rsidR="00460653" w:rsidRPr="005B7A65">
              <w:rPr>
                <w:lang w:val="en-US"/>
              </w:rPr>
              <w:t xml:space="preserve">şi lucrările provizorii. </w:t>
            </w:r>
          </w:p>
          <w:p w14:paraId="42718144" w14:textId="77777777" w:rsidR="00B96242" w:rsidRPr="005B7A65" w:rsidRDefault="00BE5A1E" w:rsidP="00196AB4">
            <w:pPr>
              <w:pStyle w:val="af2"/>
              <w:tabs>
                <w:tab w:val="left" w:pos="426"/>
                <w:tab w:val="left" w:pos="3645"/>
              </w:tabs>
              <w:spacing w:line="276" w:lineRule="auto"/>
              <w:ind w:firstLine="0"/>
              <w:rPr>
                <w:lang w:val="en-US"/>
              </w:rPr>
            </w:pPr>
            <w:r w:rsidRPr="005B7A65">
              <w:rPr>
                <w:lang w:val="en-US"/>
              </w:rPr>
              <w:t>4.2</w:t>
            </w:r>
            <w:r w:rsidR="00893327" w:rsidRPr="005B7A65">
              <w:rPr>
                <w:lang w:val="en-US"/>
              </w:rPr>
              <w:t>6</w:t>
            </w:r>
            <w:r w:rsidRPr="005B7A65">
              <w:rPr>
                <w:lang w:val="en-US"/>
              </w:rPr>
              <w:t xml:space="preserve">. </w:t>
            </w:r>
            <w:r w:rsidR="00460653" w:rsidRPr="005B7A65">
              <w:rPr>
                <w:lang w:val="en-US"/>
              </w:rPr>
              <w:t>Beneficiarul trebuie să obţină, pe propria cheltuială, toate avizele, autorizaţiile</w:t>
            </w:r>
            <w:r w:rsidR="005D4B79" w:rsidRPr="005B7A65">
              <w:rPr>
                <w:lang w:val="en-US"/>
              </w:rPr>
              <w:t xml:space="preserve"> </w:t>
            </w:r>
            <w:r w:rsidR="00460653" w:rsidRPr="005B7A65">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B7A65"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6.1. </w:t>
            </w:r>
            <w:r w:rsidR="005B666D" w:rsidRPr="005B7A65">
              <w:rPr>
                <w:lang w:val="en-US"/>
              </w:rPr>
              <w:t>Antreprenorul este obligat să execute toate lucrările, prevăzute în contract, în termenele stabilite prin graficul general de realizare a lucrărilor şi graficul de execuţie</w:t>
            </w:r>
            <w:r w:rsidR="005D4B79" w:rsidRPr="005B7A65">
              <w:rPr>
                <w:lang w:val="en-US"/>
              </w:rPr>
              <w:t xml:space="preserve"> </w:t>
            </w:r>
            <w:r w:rsidR="005B666D" w:rsidRPr="005B7A65">
              <w:rPr>
                <w:lang w:val="en-US"/>
              </w:rPr>
              <w:t>şi de o calitate corespunzătoare prevederilor actelor normative şi  prezentului contract.</w:t>
            </w:r>
          </w:p>
          <w:p w14:paraId="0797AEC6"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6.2. </w:t>
            </w:r>
            <w:r w:rsidR="005B666D" w:rsidRPr="005B7A6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B7A65" w:rsidRDefault="00BE5A1E" w:rsidP="00196AB4">
            <w:pPr>
              <w:pStyle w:val="af2"/>
              <w:tabs>
                <w:tab w:val="left" w:pos="567"/>
              </w:tabs>
              <w:spacing w:line="276" w:lineRule="auto"/>
              <w:ind w:firstLine="0"/>
              <w:rPr>
                <w:lang w:val="en-US"/>
              </w:rPr>
            </w:pPr>
            <w:r w:rsidRPr="005B7A65">
              <w:rPr>
                <w:lang w:val="en-US"/>
              </w:rPr>
              <w:t xml:space="preserve">6.3. </w:t>
            </w:r>
            <w:r w:rsidR="005B666D" w:rsidRPr="005B7A65">
              <w:rPr>
                <w:lang w:val="en-US"/>
              </w:rPr>
              <w:t xml:space="preserve">Pe parcursul execuţiei lucrărilor, Antreprenorul este obligat să comunice, la cererea Beneficiarului, datele de </w:t>
            </w:r>
            <w:r w:rsidR="00E364D5" w:rsidRPr="005B7A65">
              <w:rPr>
                <w:lang w:val="en-US"/>
              </w:rPr>
              <w:t>identificare</w:t>
            </w:r>
            <w:r w:rsidR="005D4B79" w:rsidRPr="005B7A65">
              <w:rPr>
                <w:lang w:val="en-US"/>
              </w:rPr>
              <w:t xml:space="preserve"> </w:t>
            </w:r>
            <w:r w:rsidR="005B666D" w:rsidRPr="005B7A65">
              <w:rPr>
                <w:lang w:val="en-US"/>
              </w:rPr>
              <w:t xml:space="preserve">ale subantreprenorilor. </w:t>
            </w:r>
          </w:p>
          <w:p w14:paraId="05BB78E2" w14:textId="77777777" w:rsidR="005B666D" w:rsidRPr="005B7A65" w:rsidRDefault="00BE5A1E" w:rsidP="00196AB4">
            <w:pPr>
              <w:pStyle w:val="af2"/>
              <w:tabs>
                <w:tab w:val="left" w:pos="142"/>
                <w:tab w:val="left" w:pos="284"/>
              </w:tabs>
              <w:spacing w:line="276" w:lineRule="auto"/>
              <w:ind w:firstLine="0"/>
              <w:rPr>
                <w:lang w:val="en-US"/>
              </w:rPr>
            </w:pPr>
            <w:r w:rsidRPr="005B7A65">
              <w:rPr>
                <w:lang w:val="en-US"/>
              </w:rPr>
              <w:t xml:space="preserve">6.4. </w:t>
            </w:r>
            <w:r w:rsidR="005B666D" w:rsidRPr="005B7A65">
              <w:rPr>
                <w:lang w:val="en-US"/>
              </w:rPr>
              <w:t>Angajarea forţei de muncă pe bază de a</w:t>
            </w:r>
            <w:r w:rsidR="003D06D0" w:rsidRPr="005B7A65">
              <w:rPr>
                <w:lang w:val="en-US"/>
              </w:rPr>
              <w:t>cord nu este considerată</w:t>
            </w:r>
            <w:r w:rsidR="005B666D" w:rsidRPr="005B7A65">
              <w:rPr>
                <w:lang w:val="en-US"/>
              </w:rPr>
              <w:t xml:space="preserve"> obiectul unei subcontractări.</w:t>
            </w:r>
          </w:p>
          <w:p w14:paraId="04191B6B" w14:textId="77777777" w:rsidR="00684D44" w:rsidRPr="005B7A65"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B7A65" w:rsidRDefault="00BE5A1E" w:rsidP="00196AB4">
            <w:pPr>
              <w:pStyle w:val="af2"/>
              <w:tabs>
                <w:tab w:val="left" w:pos="0"/>
              </w:tabs>
              <w:spacing w:line="276" w:lineRule="auto"/>
              <w:ind w:firstLine="0"/>
              <w:rPr>
                <w:lang w:val="en-US"/>
              </w:rPr>
            </w:pPr>
            <w:r w:rsidRPr="005B7A65">
              <w:rPr>
                <w:lang w:val="en-US"/>
              </w:rPr>
              <w:t xml:space="preserve">8.1. </w:t>
            </w:r>
            <w:r w:rsidR="00460653" w:rsidRPr="005B7A6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B7A65" w:rsidRDefault="00BE5A1E" w:rsidP="00196AB4">
            <w:pPr>
              <w:pStyle w:val="af2"/>
              <w:tabs>
                <w:tab w:val="left" w:pos="284"/>
              </w:tabs>
              <w:spacing w:line="276" w:lineRule="auto"/>
              <w:ind w:firstLine="0"/>
              <w:rPr>
                <w:lang w:val="en-US"/>
              </w:rPr>
            </w:pPr>
            <w:r w:rsidRPr="005B7A65">
              <w:rPr>
                <w:lang w:val="en-US"/>
              </w:rPr>
              <w:t>8.2</w:t>
            </w:r>
            <w:r w:rsidR="00D05A94" w:rsidRPr="005B7A65">
              <w:rPr>
                <w:lang w:val="en-US"/>
              </w:rPr>
              <w:t>.</w:t>
            </w:r>
            <w:r w:rsidR="00460653" w:rsidRPr="005B7A65">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B7A65">
              <w:rPr>
                <w:lang w:val="en-US"/>
              </w:rPr>
              <w:t xml:space="preserve">8.3. </w:t>
            </w:r>
            <w:r w:rsidR="00460653" w:rsidRPr="005B7A65">
              <w:rPr>
                <w:lang w:val="en-US"/>
              </w:rPr>
              <w:t>Probele neprevăzute şi comandate de Beneficiar pentru verificarea unor lucrări sau materiale puse în</w:t>
            </w:r>
            <w:r w:rsidR="005D4B79" w:rsidRPr="005B7A65">
              <w:rPr>
                <w:lang w:val="en-US"/>
              </w:rPr>
              <w:t xml:space="preserve"> </w:t>
            </w:r>
            <w:r w:rsidR="00460653" w:rsidRPr="005B7A65">
              <w:rPr>
                <w:lang w:val="en-US"/>
              </w:rPr>
              <w:t>operă vor fi suportate de Antreprenor, dacă s</w:t>
            </w:r>
            <w:r w:rsidR="003D06D0" w:rsidRPr="005B7A65">
              <w:rPr>
                <w:lang w:val="en-US"/>
              </w:rPr>
              <w:t>e dovedeşte că materialele nu su</w:t>
            </w:r>
            <w:r w:rsidR="00460653" w:rsidRPr="005B7A65">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8.4. </w:t>
            </w:r>
            <w:r w:rsidR="00460653" w:rsidRPr="005B7A65">
              <w:rPr>
                <w:lang w:val="en-US"/>
              </w:rPr>
              <w:t xml:space="preserve">Beneficiarul, proiectantul sau orice altă persoană autorizată de aceştia au acces tot timpul la </w:t>
            </w:r>
            <w:r w:rsidR="00460653" w:rsidRPr="005B7A65">
              <w:rPr>
                <w:lang w:val="en-US"/>
              </w:rPr>
              <w:lastRenderedPageBreak/>
              <w:t>lucrări pe şantier</w:t>
            </w:r>
            <w:r w:rsidR="005D4B79" w:rsidRPr="005B7A65">
              <w:rPr>
                <w:lang w:val="en-US"/>
              </w:rPr>
              <w:t xml:space="preserve"> </w:t>
            </w:r>
            <w:r w:rsidR="00460653" w:rsidRPr="005B7A65">
              <w:rPr>
                <w:lang w:val="en-US"/>
              </w:rPr>
              <w:t xml:space="preserve">şi în locurile unde se pregăteşte lucrarea, în depozite de materiale prefabricate etc. </w:t>
            </w:r>
          </w:p>
          <w:p w14:paraId="122D8C18"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8.5. </w:t>
            </w:r>
            <w:r w:rsidR="00460653" w:rsidRPr="005B7A6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B7A65">
              <w:rPr>
                <w:lang w:val="en-US"/>
              </w:rPr>
              <w:t>a</w:t>
            </w:r>
            <w:r w:rsidR="00460653" w:rsidRPr="005B7A65">
              <w:rPr>
                <w:lang w:val="en-US"/>
              </w:rPr>
              <w:t xml:space="preserve"> anunţa</w:t>
            </w:r>
            <w:r w:rsidR="00C33344" w:rsidRPr="005B7A65">
              <w:rPr>
                <w:lang w:val="en-US"/>
              </w:rPr>
              <w:t xml:space="preserve"> </w:t>
            </w:r>
            <w:r w:rsidR="00460653" w:rsidRPr="005B7A65">
              <w:rPr>
                <w:lang w:val="en-US"/>
              </w:rPr>
              <w:t>responsabilul tehnic</w:t>
            </w:r>
            <w:r w:rsidR="00183D79" w:rsidRPr="005B7A65">
              <w:rPr>
                <w:lang w:val="en-US"/>
              </w:rPr>
              <w:t xml:space="preserve"> atestat, proiectantul ori de câ</w:t>
            </w:r>
            <w:r w:rsidR="00460653" w:rsidRPr="005B7A65">
              <w:rPr>
                <w:lang w:val="en-US"/>
              </w:rPr>
              <w:t xml:space="preserve">te ori astfel de lucrări, </w:t>
            </w:r>
            <w:r w:rsidR="00183D79" w:rsidRPr="005B7A65">
              <w:rPr>
                <w:lang w:val="en-US"/>
              </w:rPr>
              <w:t>inclusiv fundaţiile clădirii, su</w:t>
            </w:r>
            <w:r w:rsidR="00460653" w:rsidRPr="005B7A65">
              <w:rPr>
                <w:lang w:val="en-US"/>
              </w:rPr>
              <w:t xml:space="preserve">nt gata pentru a fi examinate. Responsabilul tehnic atestat şi proiectantul vor participa la examinarea şi măsurarea lucrărilor. </w:t>
            </w:r>
          </w:p>
          <w:p w14:paraId="78641E60"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8.6. </w:t>
            </w:r>
            <w:r w:rsidR="00460653" w:rsidRPr="005B7A6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B7A65">
              <w:rPr>
                <w:lang w:val="en-US"/>
              </w:rPr>
              <w:t xml:space="preserve"> fi suportate de Beneficiar,</w:t>
            </w:r>
            <w:r w:rsidR="00460653" w:rsidRPr="005B7A65">
              <w:rPr>
                <w:lang w:val="en-US"/>
              </w:rPr>
              <w:t xml:space="preserve"> în caz contrar, de Antreprenor. </w:t>
            </w:r>
          </w:p>
          <w:p w14:paraId="33EE48C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8.7. </w:t>
            </w:r>
            <w:r w:rsidR="00460653" w:rsidRPr="005B7A6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B7A65" w:rsidRDefault="00D05A94" w:rsidP="002F556B">
            <w:pPr>
              <w:pStyle w:val="af2"/>
              <w:numPr>
                <w:ilvl w:val="1"/>
                <w:numId w:val="17"/>
              </w:numPr>
              <w:tabs>
                <w:tab w:val="left" w:pos="284"/>
              </w:tabs>
              <w:spacing w:line="276" w:lineRule="auto"/>
              <w:ind w:left="0" w:hanging="425"/>
              <w:rPr>
                <w:lang w:val="en-US"/>
              </w:rPr>
            </w:pPr>
            <w:r w:rsidRPr="005B7A65">
              <w:rPr>
                <w:lang w:val="en-US"/>
              </w:rPr>
              <w:t xml:space="preserve">8.8. </w:t>
            </w:r>
            <w:r w:rsidR="00460653" w:rsidRPr="005B7A65">
              <w:rPr>
                <w:lang w:val="en-US"/>
              </w:rPr>
              <w:t>Lucrările executate de Antreprenor în afara celor prevăzute în contract sau fără dis</w:t>
            </w:r>
            <w:r w:rsidR="00183D79" w:rsidRPr="005B7A65">
              <w:rPr>
                <w:lang w:val="en-US"/>
              </w:rPr>
              <w:t>poziţia Beneficiarului, precum ș</w:t>
            </w:r>
            <w:r w:rsidR="00460653" w:rsidRPr="005B7A6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B7A65" w:rsidRDefault="00D05A94" w:rsidP="002F556B">
            <w:pPr>
              <w:pStyle w:val="af2"/>
              <w:numPr>
                <w:ilvl w:val="1"/>
                <w:numId w:val="17"/>
              </w:numPr>
              <w:tabs>
                <w:tab w:val="left" w:pos="284"/>
                <w:tab w:val="left" w:pos="426"/>
              </w:tabs>
              <w:spacing w:line="276" w:lineRule="auto"/>
              <w:ind w:left="0" w:hanging="425"/>
              <w:rPr>
                <w:lang w:val="en-US"/>
              </w:rPr>
            </w:pPr>
            <w:r w:rsidRPr="005B7A65">
              <w:rPr>
                <w:lang w:val="en-US"/>
              </w:rPr>
              <w:t xml:space="preserve">8.9. </w:t>
            </w:r>
            <w:r w:rsidR="00460653" w:rsidRPr="005B7A65">
              <w:rPr>
                <w:lang w:val="en-US"/>
              </w:rPr>
              <w:t xml:space="preserve">Lucrările încep după </w:t>
            </w:r>
            <w:r w:rsidR="00684D44" w:rsidRPr="005B7A65">
              <w:rPr>
                <w:lang w:val="en-US"/>
              </w:rPr>
              <w:t>…..</w:t>
            </w:r>
            <w:r w:rsidR="00460653" w:rsidRPr="005B7A65">
              <w:rPr>
                <w:lang w:val="en-US"/>
              </w:rPr>
              <w:t xml:space="preserve"> zile de la semnarea şi înregistrarea contractului în modul corespunzător şi primirea ordinului de execuţie.</w:t>
            </w:r>
          </w:p>
          <w:p w14:paraId="0F7D7213" w14:textId="77777777" w:rsidR="00460653" w:rsidRPr="005B7A65"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9.1. </w:t>
            </w:r>
            <w:r w:rsidR="00460653" w:rsidRPr="005B7A65">
              <w:rPr>
                <w:lang w:val="en-US"/>
              </w:rPr>
              <w:t xml:space="preserve">Perioada de garanţie pentru lucrărieste de  </w:t>
            </w:r>
            <w:r w:rsidR="00D379F6" w:rsidRPr="005B7A65">
              <w:rPr>
                <w:b/>
                <w:lang w:val="en-US"/>
              </w:rPr>
              <w:t>___</w:t>
            </w:r>
            <w:r w:rsidR="00460653" w:rsidRPr="005B7A65">
              <w:rPr>
                <w:lang w:val="en-US"/>
              </w:rPr>
              <w:t xml:space="preserve"> ani. </w:t>
            </w:r>
          </w:p>
          <w:p w14:paraId="1CEFAD7D"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9.2. </w:t>
            </w:r>
            <w:r w:rsidR="00460653" w:rsidRPr="005B7A65">
              <w:rPr>
                <w:lang w:val="en-US"/>
              </w:rPr>
              <w:t xml:space="preserve">Perioada de garanţie </w:t>
            </w:r>
            <w:r w:rsidRPr="005B7A65">
              <w:rPr>
                <w:lang w:val="en-US"/>
              </w:rPr>
              <w:t>începe</w:t>
            </w:r>
            <w:r w:rsidR="00460653" w:rsidRPr="005B7A65">
              <w:rPr>
                <w:lang w:val="en-US"/>
              </w:rPr>
              <w:t xml:space="preserve"> de la data recepţiei la terminarea lucrărilor şip</w:t>
            </w:r>
            <w:r w:rsidRPr="005B7A65">
              <w:rPr>
                <w:lang w:val="en-US"/>
              </w:rPr>
              <w:t>â</w:t>
            </w:r>
            <w:r w:rsidR="00460653" w:rsidRPr="005B7A65">
              <w:rPr>
                <w:lang w:val="en-US"/>
              </w:rPr>
              <w:t xml:space="preserve">nă la expirarea </w:t>
            </w:r>
            <w:r w:rsidR="00D379F6" w:rsidRPr="005B7A65">
              <w:rPr>
                <w:lang w:val="en-US"/>
              </w:rPr>
              <w:t>termenului prevăzut la punctul 9</w:t>
            </w:r>
            <w:r w:rsidR="00460653" w:rsidRPr="005B7A65">
              <w:rPr>
                <w:lang w:val="en-US"/>
              </w:rPr>
              <w:t xml:space="preserve">.1 din prezentul </w:t>
            </w:r>
            <w:r w:rsidR="0001066E" w:rsidRPr="005B7A65">
              <w:rPr>
                <w:lang w:val="en-US"/>
              </w:rPr>
              <w:t>capitol</w:t>
            </w:r>
            <w:r w:rsidR="00460653" w:rsidRPr="005B7A65">
              <w:rPr>
                <w:lang w:val="en-US"/>
              </w:rPr>
              <w:t xml:space="preserve">. </w:t>
            </w:r>
          </w:p>
          <w:p w14:paraId="31DF6482" w14:textId="77777777" w:rsidR="00460653" w:rsidRPr="005B7A65" w:rsidRDefault="00D83EE1" w:rsidP="002F556B">
            <w:pPr>
              <w:pStyle w:val="af2"/>
              <w:numPr>
                <w:ilvl w:val="1"/>
                <w:numId w:val="17"/>
              </w:numPr>
              <w:tabs>
                <w:tab w:val="left" w:pos="567"/>
              </w:tabs>
              <w:spacing w:line="276" w:lineRule="auto"/>
              <w:ind w:left="0" w:hanging="567"/>
              <w:rPr>
                <w:lang w:val="en-US"/>
              </w:rPr>
            </w:pPr>
            <w:r w:rsidRPr="005B7A65">
              <w:rPr>
                <w:lang w:val="en-US"/>
              </w:rPr>
              <w:t xml:space="preserve">9.3. </w:t>
            </w:r>
            <w:r w:rsidR="00460653" w:rsidRPr="005B7A65">
              <w:rPr>
                <w:lang w:val="en-US"/>
              </w:rPr>
              <w:t xml:space="preserve">Antreprenorul are obligaţia ca în perioada de garanţie să înlăture toate defecţiunile ce ţin de nerespectarea clauzelor contractului </w:t>
            </w:r>
            <w:r w:rsidRPr="005B7A65">
              <w:rPr>
                <w:lang w:val="en-US"/>
              </w:rPr>
              <w:t xml:space="preserve">din cont propriu, </w:t>
            </w:r>
            <w:r w:rsidR="00460653" w:rsidRPr="005B7A65">
              <w:rPr>
                <w:lang w:val="en-US"/>
              </w:rPr>
              <w:t xml:space="preserve">în urma unei notificări transmise de către Beneficiar. </w:t>
            </w:r>
          </w:p>
          <w:p w14:paraId="621FAFBC" w14:textId="77777777" w:rsidR="00460653" w:rsidRPr="005B7A65"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10.1. </w:t>
            </w:r>
            <w:r w:rsidR="00460653" w:rsidRPr="005B7A65">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10.2. </w:t>
            </w:r>
            <w:r w:rsidR="00460653" w:rsidRPr="005B7A6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10.3. </w:t>
            </w:r>
            <w:r w:rsidR="00460653" w:rsidRPr="005B7A65">
              <w:rPr>
                <w:lang w:val="en-US"/>
              </w:rPr>
              <w:t>Membrii asocierii își păstrează individualitatea ca subiecți de drept, însă sunt obligați să răspundă solidar față de autoritate</w:t>
            </w:r>
            <w:r w:rsidRPr="005B7A65">
              <w:rPr>
                <w:lang w:val="en-US"/>
              </w:rPr>
              <w:t>a</w:t>
            </w:r>
            <w:r w:rsidR="00460653" w:rsidRPr="005B7A65">
              <w:rPr>
                <w:lang w:val="en-US"/>
              </w:rPr>
              <w:t xml:space="preserve"> contractantă pentru modul de îndeplinire a obligațiilor contractuale.</w:t>
            </w:r>
          </w:p>
          <w:p w14:paraId="377C0C3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10.4. </w:t>
            </w:r>
            <w:r w:rsidR="00460653" w:rsidRPr="005B7A6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lastRenderedPageBreak/>
              <w:t xml:space="preserve">10.5. </w:t>
            </w:r>
            <w:r w:rsidR="00460653" w:rsidRPr="005B7A6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10.6. </w:t>
            </w:r>
            <w:r w:rsidR="00460653" w:rsidRPr="005B7A65">
              <w:rPr>
                <w:lang w:val="en-US"/>
              </w:rPr>
              <w:t>Antreprenorul trebuie să asigure lucrările executate şi dotările pe care le are la dispoziţie împotriva degradări</w:t>
            </w:r>
            <w:r w:rsidR="00183D79" w:rsidRPr="005B7A65">
              <w:rPr>
                <w:lang w:val="en-US"/>
              </w:rPr>
              <w:t>i şi furturilor pâ</w:t>
            </w:r>
            <w:r w:rsidR="00460653" w:rsidRPr="005B7A65">
              <w:rPr>
                <w:lang w:val="en-US"/>
              </w:rPr>
              <w:t>nă la predarea lucrărilor către Beneficiar. El trebuie să ia măsuri de protecţie contra degradării lucrării datorită acţiunilor atmosferice şi a apei şi să îndepărteze zăpada şi</w:t>
            </w:r>
            <w:r w:rsidR="00C33344" w:rsidRPr="005B7A65">
              <w:rPr>
                <w:lang w:val="en-US"/>
              </w:rPr>
              <w:t xml:space="preserve"> </w:t>
            </w:r>
            <w:r w:rsidR="00460653" w:rsidRPr="005B7A65">
              <w:rPr>
                <w:lang w:val="en-US"/>
              </w:rPr>
              <w:t xml:space="preserve">gheaţa. </w:t>
            </w:r>
          </w:p>
          <w:p w14:paraId="399BD9F0"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10.7. </w:t>
            </w:r>
            <w:r w:rsidR="00460653" w:rsidRPr="005B7A65">
              <w:rPr>
                <w:lang w:val="en-US"/>
              </w:rPr>
              <w:t>Dacă nerespectarea de către Antreprenorul a prevederilor oricărui regulament sau hotărâri ale autorităţilor</w:t>
            </w:r>
            <w:r w:rsidR="00C33344" w:rsidRPr="005B7A65">
              <w:rPr>
                <w:lang w:val="en-US"/>
              </w:rPr>
              <w:t xml:space="preserve"> </w:t>
            </w:r>
            <w:r w:rsidR="00460653" w:rsidRPr="005B7A6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10.8. </w:t>
            </w:r>
            <w:r w:rsidR="00460653" w:rsidRPr="005B7A65">
              <w:rPr>
                <w:lang w:val="en-US"/>
              </w:rPr>
              <w:t>Dacă motivele const</w:t>
            </w:r>
            <w:r w:rsidR="00183D79" w:rsidRPr="005B7A65">
              <w:rPr>
                <w:lang w:val="en-US"/>
              </w:rPr>
              <w:t>rângerii sau ale întreruperii su</w:t>
            </w:r>
            <w:r w:rsidR="00460653" w:rsidRPr="005B7A65">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10.9. </w:t>
            </w:r>
            <w:r w:rsidR="00460653" w:rsidRPr="005B7A65">
              <w:rPr>
                <w:lang w:val="en-US"/>
              </w:rPr>
              <w:t>Dacă întârzierea în execu</w:t>
            </w:r>
            <w:r w:rsidR="0001066E" w:rsidRPr="005B7A65">
              <w:rPr>
                <w:lang w:val="en-US"/>
              </w:rPr>
              <w:t xml:space="preserve">ţia lucrărilor este </w:t>
            </w:r>
            <w:r w:rsidR="001278C6" w:rsidRPr="005B7A65">
              <w:rPr>
                <w:lang w:val="en-US"/>
              </w:rPr>
              <w:t>din</w:t>
            </w:r>
            <w:r w:rsidR="0001066E" w:rsidRPr="005B7A65">
              <w:rPr>
                <w:lang w:val="en-US"/>
              </w:rPr>
              <w:t xml:space="preserve"> culpa uneia</w:t>
            </w:r>
            <w:r w:rsidR="00460653" w:rsidRPr="005B7A65">
              <w:rPr>
                <w:lang w:val="en-US"/>
              </w:rPr>
              <w:t xml:space="preserve"> din</w:t>
            </w:r>
            <w:r w:rsidR="0001066E" w:rsidRPr="005B7A65">
              <w:rPr>
                <w:lang w:val="en-US"/>
              </w:rPr>
              <w:t>tre</w:t>
            </w:r>
            <w:r w:rsidR="00460653" w:rsidRPr="005B7A65">
              <w:rPr>
                <w:lang w:val="en-US"/>
              </w:rPr>
              <w:t xml:space="preserve"> părţi</w:t>
            </w:r>
            <w:r w:rsidR="0001066E" w:rsidRPr="005B7A65">
              <w:rPr>
                <w:lang w:val="en-US"/>
              </w:rPr>
              <w:t>le contractante</w:t>
            </w:r>
            <w:r w:rsidR="00460653" w:rsidRPr="005B7A65">
              <w:rPr>
                <w:lang w:val="en-US"/>
              </w:rPr>
              <w:t>, partea culpabilă va plăti celeilalte părţi penalizări</w:t>
            </w:r>
            <w:r w:rsidR="0001066E" w:rsidRPr="005B7A65">
              <w:rPr>
                <w:lang w:val="en-US"/>
              </w:rPr>
              <w:t xml:space="preserve"> şi/sau despăgubiri în cuantum de la 0,01% până la 0,1%</w:t>
            </w:r>
            <w:r w:rsidR="00460653" w:rsidRPr="005B7A65">
              <w:rPr>
                <w:lang w:val="en-US"/>
              </w:rPr>
              <w:t xml:space="preserve"> din valoarea lucrărilor </w:t>
            </w:r>
            <w:r w:rsidR="00D74B95" w:rsidRPr="005B7A65">
              <w:rPr>
                <w:lang w:val="en-US"/>
              </w:rPr>
              <w:t>rămase</w:t>
            </w:r>
            <w:r w:rsidR="00460653" w:rsidRPr="005B7A65">
              <w:rPr>
                <w:lang w:val="en-US"/>
              </w:rPr>
              <w:t xml:space="preserve">de executat/neonorate pentru fiecare zi de întârziere. Penalizarea devine operantă în momentul în care partea </w:t>
            </w:r>
            <w:r w:rsidR="00BB2CB2" w:rsidRPr="005B7A65">
              <w:rPr>
                <w:lang w:val="en-US"/>
              </w:rPr>
              <w:t>î</w:t>
            </w:r>
            <w:r w:rsidR="00460653" w:rsidRPr="005B7A65">
              <w:rPr>
                <w:lang w:val="en-US"/>
              </w:rPr>
              <w:t xml:space="preserve">nculpă a intrat în întârziere. </w:t>
            </w:r>
          </w:p>
          <w:p w14:paraId="5A9CC6A4" w14:textId="77777777" w:rsidR="00460653" w:rsidRPr="005B7A65" w:rsidRDefault="00D53233" w:rsidP="002F556B">
            <w:pPr>
              <w:pStyle w:val="af2"/>
              <w:numPr>
                <w:ilvl w:val="1"/>
                <w:numId w:val="17"/>
              </w:numPr>
              <w:tabs>
                <w:tab w:val="left" w:pos="567"/>
                <w:tab w:val="left" w:pos="1890"/>
              </w:tabs>
              <w:spacing w:line="276" w:lineRule="auto"/>
              <w:ind w:left="0" w:hanging="567"/>
              <w:rPr>
                <w:lang w:val="en-US"/>
              </w:rPr>
            </w:pPr>
            <w:r w:rsidRPr="005B7A65">
              <w:rPr>
                <w:lang w:val="en-US"/>
              </w:rPr>
              <w:t xml:space="preserve">10.10. </w:t>
            </w:r>
            <w:r w:rsidR="00460653" w:rsidRPr="005B7A65">
              <w:rPr>
                <w:lang w:val="en-US"/>
              </w:rPr>
              <w:t>Beneficiarul nu va fi responsabil pentru nici un fel de daune</w:t>
            </w:r>
            <w:r w:rsidR="00C33344" w:rsidRPr="005B7A65">
              <w:rPr>
                <w:lang w:val="en-US"/>
              </w:rPr>
              <w:t>-</w:t>
            </w:r>
            <w:r w:rsidR="00460653" w:rsidRPr="005B7A6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B7A65">
              <w:rPr>
                <w:lang w:val="en-US"/>
              </w:rPr>
              <w:t>î</w:t>
            </w:r>
            <w:r w:rsidR="00460653" w:rsidRPr="005B7A65">
              <w:rPr>
                <w:lang w:val="en-US"/>
              </w:rPr>
              <w:t>nd din vina Beneficiarului, a agenţilor sau a angajaţilor acestora.</w:t>
            </w:r>
          </w:p>
          <w:p w14:paraId="4B7D57BF" w14:textId="77777777" w:rsidR="00460653" w:rsidRPr="005B7A65" w:rsidRDefault="00D53233" w:rsidP="002F556B">
            <w:pPr>
              <w:pStyle w:val="af2"/>
              <w:numPr>
                <w:ilvl w:val="1"/>
                <w:numId w:val="17"/>
              </w:numPr>
              <w:tabs>
                <w:tab w:val="left" w:pos="567"/>
                <w:tab w:val="left" w:pos="1890"/>
              </w:tabs>
              <w:spacing w:line="276" w:lineRule="auto"/>
              <w:ind w:left="0" w:hanging="567"/>
              <w:rPr>
                <w:lang w:val="en-US"/>
              </w:rPr>
            </w:pPr>
            <w:r w:rsidRPr="005B7A65">
              <w:rPr>
                <w:lang w:val="en-US"/>
              </w:rPr>
              <w:t xml:space="preserve">10.11. </w:t>
            </w:r>
            <w:r w:rsidR="00460653" w:rsidRPr="005B7A65">
              <w:rPr>
                <w:lang w:val="en-US"/>
              </w:rPr>
              <w:t>Antreprenorul şi subantreprenorii răspund soli</w:t>
            </w:r>
            <w:r w:rsidR="00DA1062" w:rsidRPr="005B7A65">
              <w:rPr>
                <w:lang w:val="en-US"/>
              </w:rPr>
              <w:t>dar pentru neexecutarea obligaț</w:t>
            </w:r>
            <w:r w:rsidR="00460653" w:rsidRPr="005B7A65">
              <w:rPr>
                <w:lang w:val="en-US"/>
              </w:rPr>
              <w:t>iil</w:t>
            </w:r>
            <w:r w:rsidR="00BB2CB2" w:rsidRPr="005B7A65">
              <w:rPr>
                <w:lang w:val="en-US"/>
              </w:rPr>
              <w:t>or</w:t>
            </w:r>
            <w:r w:rsidR="00460653" w:rsidRPr="005B7A65">
              <w:rPr>
                <w:lang w:val="en-US"/>
              </w:rPr>
              <w:t xml:space="preserve"> contractuale.</w:t>
            </w:r>
          </w:p>
          <w:p w14:paraId="229C0FE2" w14:textId="77777777" w:rsidR="00460653" w:rsidRPr="005B7A65"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B7A65" w:rsidRDefault="00D53233" w:rsidP="00D53233">
            <w:pPr>
              <w:pStyle w:val="af2"/>
              <w:tabs>
                <w:tab w:val="left" w:pos="567"/>
              </w:tabs>
              <w:spacing w:line="276" w:lineRule="auto"/>
              <w:ind w:firstLine="0"/>
              <w:rPr>
                <w:lang w:val="en-US"/>
              </w:rPr>
            </w:pPr>
            <w:r w:rsidRPr="005B7A65">
              <w:rPr>
                <w:lang w:val="en-US"/>
              </w:rPr>
              <w:t xml:space="preserve">12.1. </w:t>
            </w:r>
            <w:r w:rsidR="00460653" w:rsidRPr="005B7A65">
              <w:rPr>
                <w:lang w:val="en-US"/>
              </w:rPr>
              <w:t xml:space="preserve">Antreprenorul poate cere </w:t>
            </w:r>
            <w:r w:rsidR="00BB2CB2" w:rsidRPr="005B7A65">
              <w:rPr>
                <w:lang w:val="en-US"/>
              </w:rPr>
              <w:t>rezoluțiunea</w:t>
            </w:r>
            <w:r w:rsidR="0001066E" w:rsidRPr="005B7A65">
              <w:rPr>
                <w:lang w:val="en-US"/>
              </w:rPr>
              <w:t xml:space="preserve"> </w:t>
            </w:r>
            <w:r w:rsidR="00460653" w:rsidRPr="005B7A65">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B7A65" w:rsidRDefault="00D53233" w:rsidP="002F556B">
            <w:pPr>
              <w:pStyle w:val="af2"/>
              <w:numPr>
                <w:ilvl w:val="1"/>
                <w:numId w:val="17"/>
              </w:numPr>
              <w:tabs>
                <w:tab w:val="left" w:pos="567"/>
              </w:tabs>
              <w:spacing w:line="276" w:lineRule="auto"/>
              <w:ind w:left="0" w:hanging="567"/>
              <w:rPr>
                <w:lang w:val="en-US"/>
              </w:rPr>
            </w:pPr>
            <w:r w:rsidRPr="005B7A65">
              <w:rPr>
                <w:lang w:val="en-US"/>
              </w:rPr>
              <w:t xml:space="preserve">12.2. </w:t>
            </w:r>
            <w:r w:rsidR="00460653" w:rsidRPr="005B7A65">
              <w:rPr>
                <w:lang w:val="en-US"/>
              </w:rPr>
              <w:t xml:space="preserve">Beneficiarul poate cere </w:t>
            </w:r>
            <w:r w:rsidR="00BB2CB2" w:rsidRPr="005B7A65">
              <w:rPr>
                <w:lang w:val="en-US"/>
              </w:rPr>
              <w:t>rezoluțiunea</w:t>
            </w:r>
            <w:r w:rsidR="00C33344" w:rsidRPr="005B7A65">
              <w:rPr>
                <w:lang w:val="en-US"/>
              </w:rPr>
              <w:t xml:space="preserve"> </w:t>
            </w:r>
            <w:r w:rsidR="00460653" w:rsidRPr="005B7A65">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lastRenderedPageBreak/>
              <w:t xml:space="preserve">12.3. </w:t>
            </w:r>
            <w:r w:rsidR="00460653" w:rsidRPr="005B7A65">
              <w:rPr>
                <w:lang w:val="en-US"/>
              </w:rPr>
              <w:t xml:space="preserve">Contractul se consideră </w:t>
            </w:r>
            <w:r w:rsidR="00BB2CB2" w:rsidRPr="005B7A65">
              <w:rPr>
                <w:lang w:val="en-US"/>
              </w:rPr>
              <w:t>rezolvit</w:t>
            </w:r>
            <w:r w:rsidR="00460653" w:rsidRPr="005B7A65">
              <w:rPr>
                <w:lang w:val="en-US"/>
              </w:rPr>
              <w:t>, dacă partea contractantă va comunica în scris cele</w:t>
            </w:r>
            <w:r w:rsidRPr="005B7A65">
              <w:rPr>
                <w:lang w:val="en-US"/>
              </w:rPr>
              <w:t>i</w:t>
            </w:r>
            <w:r w:rsidR="00460653" w:rsidRPr="005B7A65">
              <w:rPr>
                <w:lang w:val="en-US"/>
              </w:rPr>
              <w:t>lalte părţi contractante în termen de 15 zile motivele indicate la punctele 1</w:t>
            </w:r>
            <w:r w:rsidR="00D379F6" w:rsidRPr="005B7A65">
              <w:rPr>
                <w:lang w:val="en-US"/>
              </w:rPr>
              <w:t>2</w:t>
            </w:r>
            <w:r w:rsidR="00460653" w:rsidRPr="005B7A65">
              <w:rPr>
                <w:lang w:val="en-US"/>
              </w:rPr>
              <w:t>.1 şi 1</w:t>
            </w:r>
            <w:r w:rsidR="00D379F6" w:rsidRPr="005B7A65">
              <w:rPr>
                <w:lang w:val="en-US"/>
              </w:rPr>
              <w:t>2</w:t>
            </w:r>
            <w:r w:rsidR="00460653" w:rsidRPr="005B7A65">
              <w:rPr>
                <w:lang w:val="en-US"/>
              </w:rPr>
              <w:t xml:space="preserve">.2 din prezentul contract.  </w:t>
            </w:r>
          </w:p>
          <w:p w14:paraId="40D783CE"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12.4. </w:t>
            </w:r>
            <w:r w:rsidR="00460653" w:rsidRPr="005B7A65">
              <w:rPr>
                <w:lang w:val="en-US"/>
              </w:rPr>
              <w:t xml:space="preserve">Beneficiarul, în caz de </w:t>
            </w:r>
            <w:r w:rsidR="00BB2CB2" w:rsidRPr="005B7A65">
              <w:rPr>
                <w:lang w:val="en-US"/>
              </w:rPr>
              <w:t>rezoluțiune</w:t>
            </w:r>
            <w:r w:rsidR="00460653" w:rsidRPr="005B7A65">
              <w:rPr>
                <w:lang w:val="en-US"/>
              </w:rPr>
              <w:t>a contractului, va convoca comisia de recepţie care va efectua recepţia cantitativă şi calitativ</w:t>
            </w:r>
            <w:r w:rsidR="00D74B95" w:rsidRPr="005B7A65">
              <w:rPr>
                <w:lang w:val="en-US"/>
              </w:rPr>
              <w:t>ă</w:t>
            </w:r>
            <w:r w:rsidR="00460653" w:rsidRPr="005B7A65">
              <w:rPr>
                <w:lang w:val="en-US"/>
              </w:rPr>
              <w:t xml:space="preserve"> a lucrărilor executate</w:t>
            </w:r>
            <w:r w:rsidR="00D74B95" w:rsidRPr="005B7A65">
              <w:rPr>
                <w:lang w:val="en-US"/>
              </w:rPr>
              <w:t>,</w:t>
            </w:r>
            <w:r w:rsidR="00C33344" w:rsidRPr="005B7A65">
              <w:rPr>
                <w:lang w:val="en-US"/>
              </w:rPr>
              <w:t xml:space="preserve"> </w:t>
            </w:r>
            <w:r w:rsidR="00D74B95" w:rsidRPr="005B7A65">
              <w:rPr>
                <w:lang w:val="en-US"/>
              </w:rPr>
              <w:t xml:space="preserve">în maximum 15 zile de la data </w:t>
            </w:r>
            <w:r w:rsidR="00BB2CB2" w:rsidRPr="005B7A65">
              <w:rPr>
                <w:lang w:val="en-US"/>
              </w:rPr>
              <w:t>rezoluțiunii</w:t>
            </w:r>
            <w:r w:rsidR="00C33344" w:rsidRPr="005B7A65">
              <w:rPr>
                <w:lang w:val="en-US"/>
              </w:rPr>
              <w:t xml:space="preserve"> </w:t>
            </w:r>
            <w:r w:rsidR="00D74B95" w:rsidRPr="005B7A65">
              <w:rPr>
                <w:lang w:val="en-US"/>
              </w:rPr>
              <w:t>contractului.</w:t>
            </w:r>
          </w:p>
          <w:p w14:paraId="26E83AD9"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12.5. </w:t>
            </w:r>
            <w:r w:rsidR="00460653" w:rsidRPr="005B7A65">
              <w:rPr>
                <w:lang w:val="en-US"/>
              </w:rPr>
              <w:t xml:space="preserve">În cazul </w:t>
            </w:r>
            <w:r w:rsidR="00BB2CB2" w:rsidRPr="005B7A65">
              <w:rPr>
                <w:lang w:val="en-US"/>
              </w:rPr>
              <w:t>rezoluțiunii</w:t>
            </w:r>
            <w:r w:rsidR="00C33344" w:rsidRPr="005B7A65">
              <w:rPr>
                <w:lang w:val="en-US"/>
              </w:rPr>
              <w:t xml:space="preserve"> </w:t>
            </w:r>
            <w:r w:rsidR="00460653" w:rsidRPr="005B7A6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B7A65">
              <w:rPr>
                <w:lang w:val="en-US"/>
              </w:rPr>
              <w:t>rezolvit</w:t>
            </w:r>
            <w:r w:rsidR="00C33344" w:rsidRPr="005B7A65">
              <w:rPr>
                <w:lang w:val="en-US"/>
              </w:rPr>
              <w:t xml:space="preserve"> </w:t>
            </w:r>
            <w:r w:rsidR="00460653" w:rsidRPr="005B7A65">
              <w:rPr>
                <w:lang w:val="en-US"/>
              </w:rPr>
              <w:t xml:space="preserve">contractul. </w:t>
            </w:r>
          </w:p>
          <w:p w14:paraId="36265579"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12.6. </w:t>
            </w:r>
            <w:r w:rsidR="00460653" w:rsidRPr="005B7A65">
              <w:rPr>
                <w:lang w:val="en-US"/>
              </w:rPr>
              <w:t>După rez</w:t>
            </w:r>
            <w:r w:rsidR="00892A6D" w:rsidRPr="005B7A65">
              <w:rPr>
                <w:lang w:val="en-US"/>
              </w:rPr>
              <w:t>oluțiunea</w:t>
            </w:r>
            <w:r w:rsidR="00460653" w:rsidRPr="005B7A65">
              <w:rPr>
                <w:lang w:val="en-US"/>
              </w:rPr>
              <w:t xml:space="preserve"> contractului, Beneficiarul poate continua execuţia lucrărilor cu respectarea prevederilor legale. </w:t>
            </w:r>
          </w:p>
          <w:p w14:paraId="77A9D719" w14:textId="77777777" w:rsidR="00E22640" w:rsidRPr="005B7A65" w:rsidRDefault="00E22640" w:rsidP="00E22640">
            <w:pPr>
              <w:pStyle w:val="af2"/>
              <w:tabs>
                <w:tab w:val="left" w:pos="567"/>
                <w:tab w:val="left" w:pos="2070"/>
              </w:tabs>
              <w:ind w:firstLine="0"/>
              <w:rPr>
                <w:lang w:val="en-US"/>
              </w:rPr>
            </w:pPr>
            <w:r w:rsidRPr="005B7A65">
              <w:rPr>
                <w:lang w:val="en-US"/>
              </w:rPr>
              <w:t>12.7. Cazuri specifice de încetare a contractului de achiziţii publice:</w:t>
            </w:r>
          </w:p>
          <w:p w14:paraId="49ADD99C" w14:textId="15DBE3A9" w:rsidR="00E22640" w:rsidRPr="005B7A65" w:rsidRDefault="00E22640" w:rsidP="00E22640">
            <w:pPr>
              <w:pStyle w:val="af2"/>
              <w:tabs>
                <w:tab w:val="left" w:pos="567"/>
                <w:tab w:val="left" w:pos="2070"/>
              </w:tabs>
              <w:ind w:firstLine="284"/>
              <w:rPr>
                <w:lang w:val="en-US"/>
              </w:rPr>
            </w:pPr>
            <w:r w:rsidRPr="005B7A65">
              <w:rPr>
                <w:lang w:val="en-US"/>
              </w:rPr>
              <w:t xml:space="preserve">     </w:t>
            </w:r>
            <w:r w:rsidR="00F168DC" w:rsidRPr="005B7A65">
              <w:rPr>
                <w:lang w:val="en-US"/>
              </w:rPr>
              <w:t>Beneficiarul</w:t>
            </w:r>
            <w:r w:rsidRPr="005B7A65">
              <w:rPr>
                <w:lang w:val="en-US"/>
              </w:rPr>
              <w:t xml:space="preserve"> are dreptul de a </w:t>
            </w:r>
            <w:r w:rsidR="0060188C" w:rsidRPr="005B7A65">
              <w:rPr>
                <w:lang w:val="en-US"/>
              </w:rPr>
              <w:t>rezolvi</w:t>
            </w:r>
            <w:r w:rsidR="00C33344" w:rsidRPr="005B7A65">
              <w:rPr>
                <w:lang w:val="en-US"/>
              </w:rPr>
              <w:t xml:space="preserve"> </w:t>
            </w:r>
            <w:r w:rsidRPr="005B7A65">
              <w:rPr>
                <w:lang w:val="en-US"/>
              </w:rPr>
              <w:t>unilateral un contract de achiziţii publice în perioada de valabilitate a acestuia în una dintre următoarele situaţii:</w:t>
            </w:r>
          </w:p>
          <w:p w14:paraId="2D821582" w14:textId="57F8FC30" w:rsidR="00E22640" w:rsidRPr="005B7A65" w:rsidRDefault="00E22640" w:rsidP="00E22640">
            <w:pPr>
              <w:pStyle w:val="af2"/>
              <w:tabs>
                <w:tab w:val="left" w:pos="567"/>
                <w:tab w:val="left" w:pos="2070"/>
              </w:tabs>
              <w:rPr>
                <w:lang w:val="en-US"/>
              </w:rPr>
            </w:pPr>
            <w:r w:rsidRPr="005B7A65">
              <w:rPr>
                <w:lang w:val="en-US"/>
              </w:rPr>
              <w:t xml:space="preserve">    a) contractantul se afla, la momentul atribuirii lui, în una dintre situaţiile care ar fi determinat excluderea sa din proce</w:t>
            </w:r>
            <w:r w:rsidR="00C33344" w:rsidRPr="005B7A65">
              <w:rPr>
                <w:lang w:val="en-US"/>
              </w:rPr>
              <w:t>dura de atribuire potrivit art.</w:t>
            </w:r>
            <w:r w:rsidR="00DF4DCF" w:rsidRPr="005B7A65">
              <w:rPr>
                <w:lang w:val="en-US"/>
              </w:rPr>
              <w:t xml:space="preserve"> </w:t>
            </w:r>
            <w:r w:rsidRPr="005B7A65">
              <w:rPr>
                <w:lang w:val="en-US"/>
              </w:rPr>
              <w:t>19</w:t>
            </w:r>
            <w:r w:rsidR="00802287" w:rsidRPr="005B7A65">
              <w:rPr>
                <w:lang w:val="en-US"/>
              </w:rPr>
              <w:t xml:space="preserve"> al Legii </w:t>
            </w:r>
            <w:r w:rsidR="0060188C" w:rsidRPr="005B7A65">
              <w:rPr>
                <w:lang w:val="en-US"/>
              </w:rPr>
              <w:t>nr.</w:t>
            </w:r>
            <w:r w:rsidR="00FF5CB2" w:rsidRPr="005B7A65">
              <w:rPr>
                <w:lang w:val="en-US"/>
              </w:rPr>
              <w:t xml:space="preserve"> </w:t>
            </w:r>
            <w:r w:rsidR="00802287" w:rsidRPr="005B7A65">
              <w:rPr>
                <w:lang w:val="en-US"/>
              </w:rPr>
              <w:t>131/2015 privind achizițiile publice</w:t>
            </w:r>
            <w:r w:rsidRPr="005B7A65">
              <w:rPr>
                <w:lang w:val="en-US"/>
              </w:rPr>
              <w:t>;</w:t>
            </w:r>
          </w:p>
          <w:p w14:paraId="727FDBEA" w14:textId="16282731" w:rsidR="00E22640" w:rsidRPr="005B7A65" w:rsidRDefault="00E22640" w:rsidP="00E22640">
            <w:pPr>
              <w:pStyle w:val="af2"/>
              <w:tabs>
                <w:tab w:val="left" w:pos="567"/>
                <w:tab w:val="left" w:pos="2070"/>
              </w:tabs>
              <w:rPr>
                <w:lang w:val="en-US"/>
              </w:rPr>
            </w:pPr>
            <w:r w:rsidRPr="005B7A65">
              <w:rPr>
                <w:lang w:val="en-US"/>
              </w:rPr>
              <w:t xml:space="preserve">    b) contractul a făcut obiectul unei modificări substanțiale care necesita o nouă procedură de achiziție publică în conformitate cu art. 76</w:t>
            </w:r>
            <w:r w:rsidR="00802287" w:rsidRPr="005B7A65">
              <w:rPr>
                <w:lang w:val="en-US"/>
              </w:rPr>
              <w:t xml:space="preserve"> al Legii </w:t>
            </w:r>
            <w:r w:rsidR="0060188C" w:rsidRPr="005B7A65">
              <w:rPr>
                <w:lang w:val="en-US"/>
              </w:rPr>
              <w:t>nr.</w:t>
            </w:r>
            <w:r w:rsidR="00DF4DCF" w:rsidRPr="005B7A65">
              <w:rPr>
                <w:lang w:val="en-US"/>
              </w:rPr>
              <w:t xml:space="preserve"> </w:t>
            </w:r>
            <w:r w:rsidR="00802287" w:rsidRPr="005B7A65">
              <w:rPr>
                <w:lang w:val="en-US"/>
              </w:rPr>
              <w:t>131/2015 privind achizițiile publice</w:t>
            </w:r>
            <w:r w:rsidRPr="005B7A65">
              <w:rPr>
                <w:lang w:val="en-US"/>
              </w:rPr>
              <w:t>;</w:t>
            </w:r>
          </w:p>
          <w:p w14:paraId="2E2488FC" w14:textId="1D7433BB" w:rsidR="00E22640" w:rsidRPr="005B7A65" w:rsidRDefault="00E22640" w:rsidP="00E22640">
            <w:pPr>
              <w:pStyle w:val="af2"/>
              <w:tabs>
                <w:tab w:val="left" w:pos="567"/>
                <w:tab w:val="left" w:pos="2070"/>
              </w:tabs>
              <w:rPr>
                <w:lang w:val="en-US"/>
              </w:rPr>
            </w:pPr>
            <w:r w:rsidRPr="005B7A65">
              <w:rPr>
                <w:lang w:val="en-US"/>
              </w:rPr>
              <w:t xml:space="preserve">    c) contractul nu ar fi trebuit să fie atribui</w:t>
            </w:r>
            <w:r w:rsidR="00C33344" w:rsidRPr="005B7A65">
              <w:rPr>
                <w:lang w:val="en-US"/>
              </w:rPr>
              <w:t>t contractantului respectiv, avâ</w:t>
            </w:r>
            <w:r w:rsidRPr="005B7A65">
              <w:rPr>
                <w:lang w:val="en-US"/>
              </w:rPr>
              <w:t xml:space="preserve">nd în vedere o încălcare gravă a obligaţiilor ce rezultă din </w:t>
            </w:r>
            <w:r w:rsidR="00802287" w:rsidRPr="005B7A65">
              <w:rPr>
                <w:lang w:val="en-US"/>
              </w:rPr>
              <w:t xml:space="preserve">Legea </w:t>
            </w:r>
            <w:r w:rsidR="0060188C" w:rsidRPr="005B7A65">
              <w:rPr>
                <w:lang w:val="en-US"/>
              </w:rPr>
              <w:t>nr.</w:t>
            </w:r>
            <w:r w:rsidR="00DF4DCF" w:rsidRPr="005B7A65">
              <w:rPr>
                <w:lang w:val="en-US"/>
              </w:rPr>
              <w:t xml:space="preserve"> </w:t>
            </w:r>
            <w:r w:rsidR="00802287" w:rsidRPr="005B7A65">
              <w:rPr>
                <w:lang w:val="en-US"/>
              </w:rPr>
              <w:t>131/2015 priviind achizițiile publice</w:t>
            </w:r>
            <w:r w:rsidRPr="005B7A65">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B7A65"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13.1. </w:t>
            </w:r>
            <w:r w:rsidR="00460653" w:rsidRPr="005B7A65">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B7A65" w:rsidRDefault="007323B6" w:rsidP="002F556B">
            <w:pPr>
              <w:pStyle w:val="af2"/>
              <w:numPr>
                <w:ilvl w:val="1"/>
                <w:numId w:val="17"/>
              </w:numPr>
              <w:tabs>
                <w:tab w:val="left" w:pos="567"/>
              </w:tabs>
              <w:ind w:left="0" w:hanging="567"/>
              <w:rPr>
                <w:lang w:val="en-US"/>
              </w:rPr>
            </w:pPr>
            <w:r w:rsidRPr="005B7A65">
              <w:rPr>
                <w:lang w:val="en-US"/>
              </w:rPr>
              <w:t xml:space="preserve">13.2. </w:t>
            </w:r>
            <w:r w:rsidR="00460653" w:rsidRPr="005B7A65">
              <w:rPr>
                <w:lang w:val="en-US"/>
              </w:rPr>
              <w:t>Documentele contractului vor fi întocmite în limba română.</w:t>
            </w:r>
          </w:p>
          <w:p w14:paraId="61C0B172" w14:textId="77777777" w:rsidR="00D379F6" w:rsidRPr="005B7A65" w:rsidRDefault="007323B6" w:rsidP="002F556B">
            <w:pPr>
              <w:pStyle w:val="af2"/>
              <w:numPr>
                <w:ilvl w:val="1"/>
                <w:numId w:val="17"/>
              </w:numPr>
              <w:tabs>
                <w:tab w:val="left" w:pos="567"/>
              </w:tabs>
              <w:ind w:left="0" w:hanging="567"/>
              <w:rPr>
                <w:lang w:val="en-US"/>
              </w:rPr>
            </w:pPr>
            <w:r w:rsidRPr="005B7A65">
              <w:rPr>
                <w:lang w:val="en-US"/>
              </w:rPr>
              <w:t>13.</w:t>
            </w:r>
            <w:r w:rsidR="001873A6" w:rsidRPr="005B7A65">
              <w:rPr>
                <w:lang w:val="en-US"/>
              </w:rPr>
              <w:t>3</w:t>
            </w:r>
            <w:r w:rsidRPr="005B7A65">
              <w:rPr>
                <w:lang w:val="en-US"/>
              </w:rPr>
              <w:t xml:space="preserve">. </w:t>
            </w:r>
            <w:r w:rsidR="00D379F6" w:rsidRPr="005B7A65">
              <w:rPr>
                <w:lang w:val="en-US"/>
              </w:rPr>
              <w:t>Prezentul Contract reprezintă acordul de voinţă al părţilor</w:t>
            </w:r>
            <w:r w:rsidR="00C33344" w:rsidRPr="005B7A65">
              <w:rPr>
                <w:lang w:val="en-US"/>
              </w:rPr>
              <w:t xml:space="preserve"> </w:t>
            </w:r>
            <w:r w:rsidR="00D379F6" w:rsidRPr="005B7A65">
              <w:rPr>
                <w:lang w:val="en-US"/>
              </w:rPr>
              <w:t>şi se consideră semnat la data aplicării ultimei semnături de către una dintre părți.</w:t>
            </w:r>
          </w:p>
          <w:p w14:paraId="38644E03" w14:textId="77777777" w:rsidR="00460653" w:rsidRPr="005B7A65" w:rsidRDefault="007323B6" w:rsidP="002F556B">
            <w:pPr>
              <w:pStyle w:val="af2"/>
              <w:numPr>
                <w:ilvl w:val="1"/>
                <w:numId w:val="17"/>
              </w:numPr>
              <w:tabs>
                <w:tab w:val="left" w:pos="567"/>
                <w:tab w:val="left" w:pos="4005"/>
              </w:tabs>
              <w:ind w:left="0" w:hanging="567"/>
              <w:contextualSpacing/>
              <w:rPr>
                <w:lang w:val="en-US"/>
              </w:rPr>
            </w:pPr>
            <w:r w:rsidRPr="005B7A65">
              <w:rPr>
                <w:lang w:val="en-US"/>
              </w:rPr>
              <w:t>13.</w:t>
            </w:r>
            <w:r w:rsidR="001873A6" w:rsidRPr="005B7A65">
              <w:rPr>
                <w:lang w:val="en-US"/>
              </w:rPr>
              <w:t>4</w:t>
            </w:r>
            <w:r w:rsidRPr="005B7A65">
              <w:rPr>
                <w:lang w:val="en-US"/>
              </w:rPr>
              <w:t xml:space="preserve">. </w:t>
            </w:r>
            <w:r w:rsidR="00D379F6" w:rsidRPr="005B7A65">
              <w:rPr>
                <w:lang w:val="en-US"/>
              </w:rPr>
              <w:t xml:space="preserve">Pentru confirmarea celor menţionate, </w:t>
            </w:r>
            <w:r w:rsidR="009D3792" w:rsidRPr="005B7A65">
              <w:rPr>
                <w:lang w:val="en-US"/>
              </w:rPr>
              <w:t>p</w:t>
            </w:r>
            <w:r w:rsidR="00D379F6" w:rsidRPr="005B7A65">
              <w:rPr>
                <w:lang w:val="en-US"/>
              </w:rPr>
              <w:t xml:space="preserve">ărţile au semnat prezentul Contract în conformitate cu legislaţia Republicii Moldova, la data şi anul indicate, </w:t>
            </w:r>
            <w:r w:rsidR="00460653" w:rsidRPr="005B7A65">
              <w:rPr>
                <w:lang w:val="en-US"/>
              </w:rPr>
              <w:t xml:space="preserve">fiind valabil până la </w:t>
            </w:r>
            <w:r w:rsidR="00684D44" w:rsidRPr="005B7A65">
              <w:rPr>
                <w:lang w:val="en-US"/>
              </w:rPr>
              <w:t>……./</w:t>
            </w:r>
            <w:r w:rsidR="00D379F6" w:rsidRPr="005B7A65">
              <w:rPr>
                <w:lang w:val="en-US"/>
              </w:rPr>
              <w:t>recepția finală a lucrărilor</w:t>
            </w:r>
            <w:r w:rsidR="00460653" w:rsidRPr="005B7A65">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B7A65" w:rsidRDefault="008A2F19" w:rsidP="004A5F0C">
            <w:pPr>
              <w:pStyle w:val="af2"/>
              <w:numPr>
                <w:ilvl w:val="0"/>
                <w:numId w:val="37"/>
              </w:numPr>
              <w:tabs>
                <w:tab w:val="clear" w:pos="1854"/>
                <w:tab w:val="left" w:pos="0"/>
                <w:tab w:val="num" w:pos="1135"/>
                <w:tab w:val="left" w:pos="2070"/>
              </w:tabs>
              <w:ind w:left="0" w:firstLine="710"/>
              <w:rPr>
                <w:lang w:val="en-US"/>
              </w:rPr>
            </w:pPr>
            <w:r w:rsidRPr="005B7A65">
              <w:rPr>
                <w:lang w:val="en-US"/>
              </w:rPr>
              <w:t>contractul a făcut obiectul unei modificări substanțiale care necesita o nouă procedură de achiziție publi</w:t>
            </w:r>
            <w:r w:rsidR="00283820" w:rsidRPr="005B7A65">
              <w:rPr>
                <w:lang w:val="en-US"/>
              </w:rPr>
              <w:t>că în conformitate cu art.</w:t>
            </w:r>
            <w:r w:rsidR="003B210E" w:rsidRPr="005B7A65">
              <w:rPr>
                <w:lang w:val="en-US"/>
              </w:rPr>
              <w:t xml:space="preserve"> </w:t>
            </w:r>
            <w:r w:rsidRPr="005B7A65">
              <w:rPr>
                <w:lang w:val="en-US"/>
              </w:rPr>
              <w:t xml:space="preserve">76 al Legii </w:t>
            </w:r>
            <w:r w:rsidR="00E10240" w:rsidRPr="005B7A65">
              <w:rPr>
                <w:lang w:val="en-US"/>
              </w:rPr>
              <w:t>nr.</w:t>
            </w:r>
            <w:r w:rsidR="003B210E" w:rsidRPr="005B7A65">
              <w:rPr>
                <w:lang w:val="en-US"/>
              </w:rPr>
              <w:t xml:space="preserve"> </w:t>
            </w:r>
            <w:r w:rsidRPr="005B7A65">
              <w:rPr>
                <w:lang w:val="en-US"/>
              </w:rPr>
              <w:t>131/2015 privind achizițiile publice;</w:t>
            </w:r>
          </w:p>
          <w:p w14:paraId="64438E73" w14:textId="6A6AB7BE" w:rsidR="00AD32DD" w:rsidRPr="005B7A65" w:rsidRDefault="008A2F19" w:rsidP="004A5F0C">
            <w:pPr>
              <w:pStyle w:val="af2"/>
              <w:numPr>
                <w:ilvl w:val="0"/>
                <w:numId w:val="37"/>
              </w:numPr>
              <w:tabs>
                <w:tab w:val="clear" w:pos="1854"/>
                <w:tab w:val="left" w:pos="0"/>
                <w:tab w:val="num" w:pos="1135"/>
                <w:tab w:val="left" w:pos="2070"/>
              </w:tabs>
              <w:ind w:left="0" w:firstLine="710"/>
              <w:rPr>
                <w:lang w:val="en-US"/>
              </w:rPr>
            </w:pPr>
            <w:r w:rsidRPr="005B7A65">
              <w:rPr>
                <w:lang w:val="en-US"/>
              </w:rPr>
              <w:t xml:space="preserve">contractul nu </w:t>
            </w:r>
            <w:r w:rsidR="00073EB7" w:rsidRPr="005B7A65">
              <w:rPr>
                <w:lang w:val="en-US"/>
              </w:rPr>
              <w:t>urma</w:t>
            </w:r>
            <w:r w:rsidRPr="005B7A65">
              <w:rPr>
                <w:lang w:val="en-US"/>
              </w:rPr>
              <w:t xml:space="preserve"> să fie atribuit contractantului respectiv, avînd în vedere o încălcare gravă a obligaţiilor ce rezultă din Legea </w:t>
            </w:r>
            <w:r w:rsidR="00E10240" w:rsidRPr="005B7A65">
              <w:rPr>
                <w:lang w:val="en-US"/>
              </w:rPr>
              <w:t>nr.</w:t>
            </w:r>
            <w:r w:rsidR="00FF5CB2" w:rsidRPr="005B7A65">
              <w:rPr>
                <w:lang w:val="en-US"/>
              </w:rPr>
              <w:t xml:space="preserve"> </w:t>
            </w:r>
            <w:r w:rsidRPr="005B7A65">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Default="00C6170E" w:rsidP="007D2982">
            <w:pPr>
              <w:autoSpaceDE w:val="0"/>
              <w:autoSpaceDN w:val="0"/>
              <w:adjustRightInd w:val="0"/>
              <w:ind w:right="23"/>
              <w:jc w:val="center"/>
              <w:rPr>
                <w:b/>
                <w:bCs/>
              </w:rPr>
            </w:pPr>
          </w:p>
          <w:p w14:paraId="40882979" w14:textId="77777777" w:rsidR="005B7A65" w:rsidRDefault="005B7A65" w:rsidP="007D2982">
            <w:pPr>
              <w:autoSpaceDE w:val="0"/>
              <w:autoSpaceDN w:val="0"/>
              <w:adjustRightInd w:val="0"/>
              <w:ind w:right="23"/>
              <w:jc w:val="center"/>
              <w:rPr>
                <w:b/>
                <w:bCs/>
              </w:rPr>
            </w:pPr>
          </w:p>
          <w:p w14:paraId="42ABF09B" w14:textId="77777777" w:rsidR="005B7A65" w:rsidRPr="00FF430B" w:rsidRDefault="005B7A65" w:rsidP="007D2982">
            <w:pPr>
              <w:autoSpaceDE w:val="0"/>
              <w:autoSpaceDN w:val="0"/>
              <w:adjustRightInd w:val="0"/>
              <w:ind w:right="23"/>
              <w:jc w:val="center"/>
              <w:rPr>
                <w:b/>
                <w:bCs/>
              </w:rPr>
            </w:pPr>
            <w:bookmarkStart w:id="62" w:name="_GoBack"/>
            <w:bookmarkEnd w:id="62"/>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B7A65"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94FB17" w14:textId="77777777" w:rsidR="0081215D" w:rsidRDefault="0081215D" w:rsidP="00A20ACF">
      <w:r>
        <w:separator/>
      </w:r>
    </w:p>
  </w:endnote>
  <w:endnote w:type="continuationSeparator" w:id="0">
    <w:p w14:paraId="2B4004FD" w14:textId="77777777" w:rsidR="0081215D" w:rsidRDefault="008121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Helvetica">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FE127" w14:textId="77777777" w:rsidR="005B7A65" w:rsidRDefault="005B7A6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B7A65">
          <w:t>87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E0ECB3" w14:textId="77777777" w:rsidR="0081215D" w:rsidRDefault="0081215D" w:rsidP="00A20ACF">
      <w:r>
        <w:separator/>
      </w:r>
    </w:p>
  </w:footnote>
  <w:footnote w:type="continuationSeparator" w:id="0">
    <w:p w14:paraId="12B36F56" w14:textId="77777777" w:rsidR="0081215D" w:rsidRDefault="008121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08DE"/>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A65"/>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15D"/>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5E8"/>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5B7A6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cobuscavech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B1153-B683-4919-B875-7B4E0316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71</Pages>
  <Words>25002</Words>
  <Characters>142513</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3</cp:revision>
  <cp:lastPrinted>2021-06-01T11:52:00Z</cp:lastPrinted>
  <dcterms:created xsi:type="dcterms:W3CDTF">2023-06-08T06:52:00Z</dcterms:created>
  <dcterms:modified xsi:type="dcterms:W3CDTF">2023-06-08T08:45:00Z</dcterms:modified>
</cp:coreProperties>
</file>