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2963" w14:textId="42BF260B"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7A26B547" w14:textId="31772740" w:rsidR="00BE362C" w:rsidRDefault="00BE362C" w:rsidP="00955CFD">
      <w:pPr>
        <w:pStyle w:val="Frspaiere"/>
        <w:jc w:val="center"/>
        <w:rPr>
          <w:b/>
          <w:i/>
          <w:u w:val="single"/>
        </w:rPr>
      </w:pPr>
      <w:r w:rsidRPr="008B4263">
        <w:rPr>
          <w:lang w:val="ro-MD" w:eastAsia="ru-RU"/>
        </w:rPr>
        <w:t>privind achiziționarea</w:t>
      </w:r>
      <w:r w:rsidRPr="00FF430B">
        <w:rPr>
          <w:lang w:val="ro-MD" w:eastAsia="ru-RU"/>
        </w:rPr>
        <w:t xml:space="preserve"> </w:t>
      </w:r>
      <w:r w:rsidR="00955CFD" w:rsidRPr="00955CFD">
        <w:rPr>
          <w:b/>
          <w:i/>
          <w:u w:val="single"/>
          <w:shd w:val="clear" w:color="auto" w:fill="FFFFFF" w:themeFill="background1"/>
          <w:lang w:eastAsia="ru-RU"/>
        </w:rPr>
        <w:t>Lucrări de construcție a rețelelor de alimentare cu energie electrică pentru edificiile SAMU Ceadîr-Lunga, PAMU Cișmichioi, PAMU Pepeni și PAMU Cricova</w:t>
      </w:r>
      <w:r w:rsidRPr="00674522">
        <w:rPr>
          <w:sz w:val="20"/>
          <w:lang w:val="ro-MD" w:eastAsia="ru-RU"/>
        </w:rPr>
        <w:br/>
      </w:r>
      <w:r w:rsidRPr="008B4263">
        <w:rPr>
          <w:lang w:val="ro-MD" w:eastAsia="ru-RU"/>
        </w:rPr>
        <w:t xml:space="preserve">prin procedura de </w:t>
      </w:r>
      <w:r w:rsidR="001A1A16" w:rsidRPr="008B4263">
        <w:rPr>
          <w:lang w:val="ro-MD" w:eastAsia="ru-RU"/>
        </w:rPr>
        <w:t>a</w:t>
      </w:r>
      <w:r w:rsidRPr="008B4263">
        <w:rPr>
          <w:lang w:val="ro-MD" w:eastAsia="ru-RU"/>
        </w:rPr>
        <w:t>chiziție</w:t>
      </w:r>
      <w:r w:rsidR="00346B48">
        <w:rPr>
          <w:lang w:val="ro-MD" w:eastAsia="ru-RU"/>
        </w:rPr>
        <w:t xml:space="preserve"> </w:t>
      </w:r>
      <w:r w:rsidR="007751EA">
        <w:rPr>
          <w:b/>
          <w:i/>
          <w:u w:val="single"/>
          <w:lang w:val="ro-MD"/>
        </w:rPr>
        <w:t>valoare mică</w:t>
      </w:r>
    </w:p>
    <w:p w14:paraId="550B5C43" w14:textId="77777777" w:rsidR="00087B46" w:rsidRDefault="00087B46" w:rsidP="002B73CC">
      <w:pPr>
        <w:pStyle w:val="Frspaiere"/>
        <w:jc w:val="center"/>
        <w:rPr>
          <w:lang w:val="ro-MD" w:eastAsia="ru-RU"/>
        </w:rPr>
      </w:pPr>
    </w:p>
    <w:p w14:paraId="60094A6C" w14:textId="77777777" w:rsidR="005B29D2" w:rsidRPr="000B5727" w:rsidRDefault="005B29D2" w:rsidP="005B29D2">
      <w:pPr>
        <w:tabs>
          <w:tab w:val="left" w:pos="284"/>
          <w:tab w:val="right" w:pos="9531"/>
        </w:tabs>
        <w:spacing w:before="120"/>
        <w:ind w:left="-142" w:right="-591"/>
        <w:rPr>
          <w:b/>
          <w:lang w:val="ro-MD"/>
        </w:rPr>
      </w:pPr>
      <w:r w:rsidRPr="000B5727">
        <w:rPr>
          <w:b/>
          <w:lang w:val="ro-MD"/>
        </w:rPr>
        <w:t xml:space="preserve">*Procedura a fost inclusă în planul de achiziții publice a autorității contractante (Da/Nu): </w:t>
      </w:r>
      <w:r w:rsidRPr="000B5727">
        <w:rPr>
          <w:b/>
          <w:i/>
          <w:u w:val="single"/>
          <w:lang w:val="ro-MD"/>
        </w:rPr>
        <w:t>Da</w:t>
      </w:r>
    </w:p>
    <w:p w14:paraId="5F7909B8" w14:textId="77777777" w:rsidR="005B29D2" w:rsidRPr="00A67305" w:rsidRDefault="005B29D2" w:rsidP="005B29D2">
      <w:pPr>
        <w:tabs>
          <w:tab w:val="left" w:pos="284"/>
          <w:tab w:val="right" w:pos="426"/>
        </w:tabs>
        <w:spacing w:before="120"/>
        <w:ind w:left="-142" w:right="-591"/>
        <w:jc w:val="both"/>
        <w:rPr>
          <w:b/>
          <w:noProof w:val="0"/>
          <w:lang w:val="it-IT" w:eastAsia="ru-RU"/>
        </w:rPr>
      </w:pPr>
      <w:r w:rsidRPr="000B5727">
        <w:rPr>
          <w:b/>
          <w:lang w:val="ro-MD"/>
        </w:rPr>
        <w:t xml:space="preserve">Link-ul către planul de achiziții publice publicat: </w:t>
      </w:r>
      <w:r w:rsidRPr="000B5727">
        <w:rPr>
          <w:b/>
          <w:i/>
          <w:u w:val="single"/>
          <w:lang w:val="en-US"/>
        </w:rPr>
        <w:t>www.</w:t>
      </w:r>
      <w:r>
        <w:rPr>
          <w:b/>
          <w:i/>
          <w:u w:val="single"/>
          <w:lang w:val="en-US"/>
        </w:rPr>
        <w:t>ambulanta</w:t>
      </w:r>
      <w:r w:rsidRPr="000B5727">
        <w:rPr>
          <w:b/>
          <w:i/>
          <w:u w:val="single"/>
          <w:lang w:val="en-US"/>
        </w:rPr>
        <w:t>.md</w:t>
      </w:r>
    </w:p>
    <w:p w14:paraId="3A055449" w14:textId="0C47E834" w:rsidR="00BE362C" w:rsidRPr="008B4263"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Denumirea autorității contractante: </w:t>
      </w:r>
      <w:r w:rsidR="008B4263" w:rsidRPr="00385346">
        <w:rPr>
          <w:b/>
          <w:i/>
          <w:szCs w:val="32"/>
          <w:u w:val="single"/>
        </w:rPr>
        <w:t>IMSP Centrul Național de Asistență Medicală Urgentă Prespitalicească</w:t>
      </w:r>
    </w:p>
    <w:p w14:paraId="797F5925" w14:textId="4DB325AA"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IDNO: </w:t>
      </w:r>
      <w:r w:rsidR="00632B4A" w:rsidRPr="002B73CC">
        <w:rPr>
          <w:b/>
          <w:bCs/>
          <w:i/>
          <w:color w:val="000000"/>
          <w:szCs w:val="22"/>
          <w:u w:val="single"/>
          <w:shd w:val="clear" w:color="auto" w:fill="FFFFFF"/>
        </w:rPr>
        <w:t>1015600032824</w:t>
      </w:r>
    </w:p>
    <w:p w14:paraId="258BDE79" w14:textId="2608FCC4" w:rsidR="00BE362C" w:rsidRPr="00632B4A"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Adresa: </w:t>
      </w:r>
      <w:r w:rsidR="00632B4A">
        <w:rPr>
          <w:b/>
          <w:i/>
          <w:u w:val="single"/>
          <w:lang w:val="ro-MD"/>
        </w:rPr>
        <w:t>mun Chișinău, str. Constantin Vâ</w:t>
      </w:r>
      <w:r w:rsidR="00632B4A" w:rsidRPr="00385346">
        <w:rPr>
          <w:b/>
          <w:i/>
          <w:u w:val="single"/>
          <w:lang w:val="ro-MD"/>
        </w:rPr>
        <w:t>rnav, 16</w:t>
      </w:r>
    </w:p>
    <w:p w14:paraId="01E28F85" w14:textId="32E2A437"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Numărul de telefon/fax: </w:t>
      </w:r>
      <w:r w:rsidR="00632B4A" w:rsidRPr="00385346">
        <w:rPr>
          <w:b/>
          <w:i/>
          <w:u w:val="single"/>
          <w:lang w:val="ro-MD"/>
        </w:rPr>
        <w:t>022 02-59-</w:t>
      </w:r>
      <w:r w:rsidR="00632B4A">
        <w:rPr>
          <w:b/>
          <w:i/>
          <w:u w:val="single"/>
          <w:lang w:val="ro-MD"/>
        </w:rPr>
        <w:t>07</w:t>
      </w:r>
    </w:p>
    <w:p w14:paraId="6BA88056" w14:textId="6A17928F" w:rsidR="00BE362C" w:rsidRPr="002B73CC" w:rsidRDefault="00BE362C" w:rsidP="00087B46">
      <w:pPr>
        <w:numPr>
          <w:ilvl w:val="0"/>
          <w:numId w:val="3"/>
        </w:numPr>
        <w:tabs>
          <w:tab w:val="left" w:pos="426"/>
          <w:tab w:val="right" w:pos="9356"/>
        </w:tabs>
        <w:spacing w:before="120" w:line="276" w:lineRule="auto"/>
        <w:ind w:left="-142" w:right="-569" w:hanging="284"/>
        <w:jc w:val="both"/>
        <w:rPr>
          <w:b/>
          <w:i/>
          <w:lang w:val="ro-MD"/>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632B4A" w:rsidRPr="002B73CC">
          <w:rPr>
            <w:rStyle w:val="Hyperlink"/>
            <w:b/>
            <w:i/>
            <w:lang w:val="ro-MD"/>
          </w:rPr>
          <w:t>cnamup@ambulanta.md</w:t>
        </w:r>
      </w:hyperlink>
      <w:r w:rsidR="00632B4A" w:rsidRPr="002B73CC">
        <w:rPr>
          <w:b/>
          <w:i/>
          <w:u w:val="single"/>
          <w:lang w:val="ro-MD"/>
        </w:rPr>
        <w:t xml:space="preserve"> / </w:t>
      </w:r>
      <w:hyperlink r:id="rId9" w:history="1">
        <w:r w:rsidR="00632B4A" w:rsidRPr="002B73CC">
          <w:rPr>
            <w:rStyle w:val="Hyperlink"/>
            <w:b/>
            <w:i/>
            <w:lang w:val="ro-MD"/>
          </w:rPr>
          <w:t>www.ambulanta.md</w:t>
        </w:r>
      </w:hyperlink>
      <w:r w:rsidR="00632B4A" w:rsidRPr="002B73CC">
        <w:rPr>
          <w:b/>
          <w:i/>
          <w:lang w:val="ro-MD"/>
        </w:rPr>
        <w:t xml:space="preserve"> </w:t>
      </w:r>
    </w:p>
    <w:p w14:paraId="3A5044BA" w14:textId="58C547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2B73CC">
        <w:rPr>
          <w:b/>
          <w:i/>
          <w:noProof w:val="0"/>
          <w:u w:val="single"/>
          <w:lang w:val="ro-MD" w:eastAsia="ru-RU"/>
        </w:rPr>
        <w:t>documentația de atribuire este anexată în SIA RSAP</w:t>
      </w:r>
    </w:p>
    <w:p w14:paraId="34696A1D" w14:textId="52CF63E8" w:rsidR="00BE362C" w:rsidRPr="002B73CC"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u w:val="single"/>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2B73CC">
        <w:rPr>
          <w:b/>
          <w:i/>
          <w:szCs w:val="32"/>
          <w:u w:val="single"/>
        </w:rPr>
        <w:t>I</w:t>
      </w:r>
      <w:r w:rsidR="00837893" w:rsidRPr="002B73CC">
        <w:rPr>
          <w:b/>
          <w:i/>
          <w:szCs w:val="32"/>
          <w:u w:val="single"/>
        </w:rPr>
        <w:t xml:space="preserve">nstituție </w:t>
      </w:r>
      <w:r w:rsidR="00632B4A" w:rsidRPr="002B73CC">
        <w:rPr>
          <w:b/>
          <w:i/>
          <w:szCs w:val="32"/>
          <w:u w:val="single"/>
        </w:rPr>
        <w:t>M</w:t>
      </w:r>
      <w:r w:rsidR="00837893" w:rsidRPr="002B73CC">
        <w:rPr>
          <w:b/>
          <w:i/>
          <w:szCs w:val="32"/>
          <w:u w:val="single"/>
        </w:rPr>
        <w:t xml:space="preserve">edico </w:t>
      </w:r>
      <w:r w:rsidR="00632B4A" w:rsidRPr="002B73CC">
        <w:rPr>
          <w:b/>
          <w:i/>
          <w:szCs w:val="32"/>
          <w:u w:val="single"/>
        </w:rPr>
        <w:t>S</w:t>
      </w:r>
      <w:r w:rsidR="00837893" w:rsidRPr="002B73CC">
        <w:rPr>
          <w:b/>
          <w:i/>
          <w:szCs w:val="32"/>
          <w:u w:val="single"/>
        </w:rPr>
        <w:t xml:space="preserve">anitară </w:t>
      </w:r>
      <w:r w:rsidR="00632B4A" w:rsidRPr="002B73CC">
        <w:rPr>
          <w:b/>
          <w:i/>
          <w:szCs w:val="32"/>
          <w:u w:val="single"/>
        </w:rPr>
        <w:t>P</w:t>
      </w:r>
      <w:r w:rsidR="00837893" w:rsidRPr="002B73CC">
        <w:rPr>
          <w:b/>
          <w:i/>
          <w:szCs w:val="32"/>
          <w:u w:val="single"/>
        </w:rPr>
        <w:t>ublică, prestări servicii medicale urgente</w:t>
      </w:r>
      <w:r w:rsidR="00632B4A" w:rsidRPr="002B73CC">
        <w:rPr>
          <w:b/>
          <w:i/>
          <w:szCs w:val="32"/>
          <w:u w:val="single"/>
        </w:rPr>
        <w:t xml:space="preserve"> </w:t>
      </w:r>
    </w:p>
    <w:p w14:paraId="4B18AC82" w14:textId="56168A95" w:rsidR="00BE362C"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005B29D2">
        <w:rPr>
          <w:b/>
          <w:noProof w:val="0"/>
          <w:lang w:val="ro-MD" w:eastAsia="ru-RU"/>
        </w:rPr>
        <w:t>e</w:t>
      </w:r>
      <w:r w:rsidRPr="00FF430B">
        <w:rPr>
          <w:b/>
          <w:noProof w:val="0"/>
          <w:lang w:val="ro-MD" w:eastAsia="ru-RU"/>
        </w:rPr>
        <w:t>xecutarea următoarelor lucrări:</w:t>
      </w:r>
    </w:p>
    <w:p w14:paraId="0AEC2190" w14:textId="77777777" w:rsidR="003D4889" w:rsidRPr="003D4889" w:rsidRDefault="003D4889" w:rsidP="003D4889">
      <w:pPr>
        <w:shd w:val="clear" w:color="auto" w:fill="FFFFFF" w:themeFill="background1"/>
        <w:tabs>
          <w:tab w:val="left" w:pos="426"/>
          <w:tab w:val="right" w:pos="9356"/>
        </w:tabs>
        <w:spacing w:before="120"/>
        <w:ind w:left="-142" w:right="-569"/>
        <w:jc w:val="both"/>
        <w:rPr>
          <w:b/>
          <w:noProof w:val="0"/>
          <w:sz w:val="16"/>
          <w:szCs w:val="16"/>
          <w:lang w:val="ro-MD" w:eastAsia="ru-RU"/>
        </w:rPr>
      </w:pPr>
    </w:p>
    <w:p w14:paraId="1D7FDF73" w14:textId="77777777" w:rsidR="00643524" w:rsidRDefault="0048215A" w:rsidP="00643524">
      <w:pPr>
        <w:shd w:val="clear" w:color="auto" w:fill="FFFFFF" w:themeFill="background1"/>
        <w:tabs>
          <w:tab w:val="left" w:pos="426"/>
          <w:tab w:val="right" w:pos="9356"/>
        </w:tabs>
        <w:ind w:left="-142" w:right="-569"/>
        <w:jc w:val="center"/>
        <w:rPr>
          <w:b/>
          <w:bCs/>
          <w:noProof w:val="0"/>
          <w:color w:val="000000" w:themeColor="text1"/>
          <w:shd w:val="clear" w:color="auto" w:fill="FFFFFF" w:themeFill="background1"/>
          <w:lang w:eastAsia="ru-RU"/>
        </w:rPr>
      </w:pPr>
      <w:r w:rsidRPr="0048215A">
        <w:rPr>
          <w:b/>
          <w:noProof w:val="0"/>
          <w:color w:val="000000" w:themeColor="text1"/>
          <w:lang w:val="ro-MD" w:eastAsia="ru-RU"/>
        </w:rPr>
        <w:t>Lot nr. 1</w:t>
      </w:r>
      <w:r>
        <w:rPr>
          <w:b/>
          <w:noProof w:val="0"/>
          <w:color w:val="000000" w:themeColor="text1"/>
          <w:lang w:val="ro-MD" w:eastAsia="ru-RU"/>
        </w:rPr>
        <w:t>:</w:t>
      </w:r>
      <w:r w:rsidRPr="0048215A">
        <w:rPr>
          <w:b/>
          <w:noProof w:val="0"/>
          <w:color w:val="000000" w:themeColor="text1"/>
          <w:lang w:val="ro-MD" w:eastAsia="ru-RU"/>
        </w:rPr>
        <w:t xml:space="preserve"> </w:t>
      </w:r>
      <w:r w:rsidRPr="0048215A">
        <w:rPr>
          <w:b/>
          <w:bCs/>
          <w:noProof w:val="0"/>
          <w:color w:val="000000" w:themeColor="text1"/>
          <w:shd w:val="clear" w:color="auto" w:fill="FFFFFF" w:themeFill="background1"/>
          <w:lang w:eastAsia="ru-RU"/>
        </w:rPr>
        <w:t xml:space="preserve">Lucrări de construcție a rețelei de alimentare cu energie electrică </w:t>
      </w:r>
    </w:p>
    <w:p w14:paraId="51AB6A0D" w14:textId="3E42A34F" w:rsidR="0048215A" w:rsidRPr="0048215A" w:rsidRDefault="0048215A" w:rsidP="00643524">
      <w:pPr>
        <w:shd w:val="clear" w:color="auto" w:fill="FFFFFF" w:themeFill="background1"/>
        <w:tabs>
          <w:tab w:val="left" w:pos="426"/>
          <w:tab w:val="right" w:pos="9356"/>
        </w:tabs>
        <w:ind w:left="-142" w:right="-569"/>
        <w:jc w:val="center"/>
        <w:rPr>
          <w:b/>
          <w:noProof w:val="0"/>
          <w:color w:val="000000" w:themeColor="text1"/>
          <w:lang w:val="ro-MD" w:eastAsia="ru-RU"/>
        </w:rPr>
      </w:pPr>
      <w:r w:rsidRPr="0048215A">
        <w:rPr>
          <w:b/>
          <w:bCs/>
          <w:noProof w:val="0"/>
          <w:color w:val="000000" w:themeColor="text1"/>
          <w:shd w:val="clear" w:color="auto" w:fill="FFFFFF" w:themeFill="background1"/>
          <w:lang w:eastAsia="ru-RU"/>
        </w:rPr>
        <w:t xml:space="preserve">pentru edificiul SAMU </w:t>
      </w:r>
      <w:proofErr w:type="spellStart"/>
      <w:r w:rsidRPr="0048215A">
        <w:rPr>
          <w:b/>
          <w:bCs/>
          <w:noProof w:val="0"/>
          <w:color w:val="000000" w:themeColor="text1"/>
          <w:shd w:val="clear" w:color="auto" w:fill="FFFFFF" w:themeFill="background1"/>
          <w:lang w:eastAsia="ru-RU"/>
        </w:rPr>
        <w:t>Ceadîr</w:t>
      </w:r>
      <w:proofErr w:type="spellEnd"/>
      <w:r w:rsidRPr="0048215A">
        <w:rPr>
          <w:b/>
          <w:bCs/>
          <w:noProof w:val="0"/>
          <w:color w:val="000000" w:themeColor="text1"/>
          <w:shd w:val="clear" w:color="auto" w:fill="FFFFFF" w:themeFill="background1"/>
          <w:lang w:eastAsia="ru-RU"/>
        </w:rPr>
        <w:t>-Lunga</w:t>
      </w:r>
    </w:p>
    <w:tbl>
      <w:tblPr>
        <w:tblW w:w="10639" w:type="dxa"/>
        <w:tblInd w:w="-431" w:type="dxa"/>
        <w:tblLayout w:type="fixed"/>
        <w:tblLook w:val="04A0" w:firstRow="1" w:lastRow="0" w:firstColumn="1" w:lastColumn="0" w:noHBand="0" w:noVBand="1"/>
      </w:tblPr>
      <w:tblGrid>
        <w:gridCol w:w="537"/>
        <w:gridCol w:w="764"/>
        <w:gridCol w:w="3945"/>
        <w:gridCol w:w="567"/>
        <w:gridCol w:w="709"/>
        <w:gridCol w:w="2551"/>
        <w:gridCol w:w="6"/>
        <w:gridCol w:w="1554"/>
        <w:gridCol w:w="6"/>
      </w:tblGrid>
      <w:tr w:rsidR="00BE362C" w:rsidRPr="00EC30C2" w14:paraId="5EA3946E" w14:textId="77777777" w:rsidTr="00543DC8">
        <w:trPr>
          <w:gridAfter w:val="1"/>
          <w:wAfter w:w="6" w:type="dxa"/>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EB194D" w:rsidRDefault="00BE362C" w:rsidP="00EB194D">
            <w:pPr>
              <w:pStyle w:val="Frspaiere"/>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EB194D" w:rsidRDefault="00BE362C" w:rsidP="00EB194D">
            <w:pPr>
              <w:pStyle w:val="Frspaiere"/>
              <w:jc w:val="center"/>
              <w:rPr>
                <w:b/>
                <w:sz w:val="20"/>
                <w:lang w:val="ro-MD" w:eastAsia="ru-RU"/>
              </w:rPr>
            </w:pPr>
            <w:r w:rsidRPr="00EB194D">
              <w:rPr>
                <w:b/>
                <w:sz w:val="20"/>
                <w:lang w:val="ro-MD" w:eastAsia="ru-RU"/>
              </w:rPr>
              <w:t>Cod CPV</w:t>
            </w:r>
          </w:p>
        </w:tc>
        <w:tc>
          <w:tcPr>
            <w:tcW w:w="3945"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EB194D" w:rsidRDefault="00BE362C" w:rsidP="00EB194D">
            <w:pPr>
              <w:pStyle w:val="Frspaiere"/>
              <w:jc w:val="center"/>
              <w:rPr>
                <w:b/>
                <w:sz w:val="20"/>
                <w:lang w:val="ro-MD" w:eastAsia="ru-RU"/>
              </w:rPr>
            </w:pPr>
            <w:r w:rsidRPr="00EB194D">
              <w:rPr>
                <w:b/>
                <w:sz w:val="20"/>
                <w:lang w:val="ro-MD" w:eastAsia="ru-RU"/>
              </w:rPr>
              <w:t xml:space="preserve">Denumirea </w:t>
            </w:r>
            <w:r w:rsidR="00093AE5" w:rsidRPr="00EB194D">
              <w:rPr>
                <w:b/>
                <w:sz w:val="20"/>
                <w:lang w:val="ro-MD" w:eastAsia="ru-RU"/>
              </w:rPr>
              <w:t>serviciilor de proiectare sau de lucrări</w:t>
            </w:r>
            <w:r w:rsidRPr="00EB194D">
              <w:rPr>
                <w:b/>
                <w:sz w:val="20"/>
                <w:lang w:val="ro-MD"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2EC2E54E" w:rsidR="00BE362C" w:rsidRPr="00EB194D" w:rsidRDefault="00BE362C" w:rsidP="00EB194D">
            <w:pPr>
              <w:pStyle w:val="Frspaiere"/>
              <w:jc w:val="center"/>
              <w:rPr>
                <w:b/>
                <w:sz w:val="20"/>
                <w:lang w:val="ro-MD" w:eastAsia="ru-RU"/>
              </w:rPr>
            </w:pPr>
            <w:r w:rsidRPr="00EB194D">
              <w:rPr>
                <w:b/>
                <w:sz w:val="20"/>
                <w:lang w:val="ro-MD" w:eastAsia="ru-RU"/>
              </w:rPr>
              <w:t>U</w:t>
            </w:r>
            <w:r w:rsidR="00D77998" w:rsidRPr="00EB194D">
              <w:rPr>
                <w:b/>
                <w:sz w:val="20"/>
                <w:lang w:val="ro-MD"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EB194D" w:rsidRDefault="00BE362C" w:rsidP="00EB194D">
            <w:pPr>
              <w:pStyle w:val="Frspaiere"/>
              <w:jc w:val="center"/>
              <w:rPr>
                <w:b/>
                <w:sz w:val="20"/>
                <w:lang w:val="ro-MD" w:eastAsia="ru-RU"/>
              </w:rPr>
            </w:pPr>
            <w:r w:rsidRPr="00EB194D">
              <w:rPr>
                <w:b/>
                <w:sz w:val="20"/>
                <w:lang w:val="ro-MD" w:eastAsia="ru-RU"/>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EB194D" w:rsidRDefault="00BE362C" w:rsidP="00EB194D">
            <w:pPr>
              <w:pStyle w:val="Frspaiere"/>
              <w:jc w:val="center"/>
              <w:rPr>
                <w:b/>
                <w:sz w:val="20"/>
                <w:lang w:val="ro-MD" w:eastAsia="ru-RU"/>
              </w:rPr>
            </w:pPr>
            <w:r w:rsidRPr="00EB194D">
              <w:rPr>
                <w:b/>
                <w:sz w:val="20"/>
                <w:lang w:val="ro-MD" w:eastAsia="ru-RU"/>
              </w:rPr>
              <w:t>Specificarea tehnică deplină solicitată, Standarde de referință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6E1CB43" w:rsidR="00BE362C" w:rsidRPr="00EB194D" w:rsidRDefault="00BE362C" w:rsidP="005B29D2">
            <w:pPr>
              <w:pStyle w:val="Frspaiere"/>
              <w:jc w:val="center"/>
              <w:rPr>
                <w:b/>
                <w:sz w:val="20"/>
                <w:lang w:val="ro-MD" w:eastAsia="ru-RU"/>
              </w:rPr>
            </w:pPr>
            <w:r w:rsidRPr="00EB194D">
              <w:rPr>
                <w:b/>
                <w:sz w:val="20"/>
                <w:lang w:val="ro-MD" w:eastAsia="ru-RU"/>
              </w:rPr>
              <w:t>Valoarea estimată</w:t>
            </w:r>
            <w:r w:rsidR="005B29D2">
              <w:rPr>
                <w:b/>
                <w:sz w:val="20"/>
                <w:lang w:val="ro-MD" w:eastAsia="ru-RU"/>
              </w:rPr>
              <w:t xml:space="preserve"> </w:t>
            </w:r>
            <w:r w:rsidR="00F72906" w:rsidRPr="00EB194D">
              <w:rPr>
                <w:b/>
                <w:sz w:val="20"/>
                <w:lang w:val="ro-MD" w:eastAsia="ru-RU"/>
              </w:rPr>
              <w:t>lei fără TVA</w:t>
            </w:r>
          </w:p>
        </w:tc>
      </w:tr>
      <w:tr w:rsidR="00BE362C" w:rsidRPr="00EC30C2" w14:paraId="695490BD" w14:textId="77777777" w:rsidTr="00543DC8">
        <w:trPr>
          <w:gridAfter w:val="1"/>
          <w:wAfter w:w="6" w:type="dxa"/>
          <w:cantSplit/>
          <w:trHeight w:val="146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2F44E399" w:rsidR="00BE362C" w:rsidRPr="00B768A1" w:rsidRDefault="007E76EC" w:rsidP="00B768A1">
            <w:pPr>
              <w:shd w:val="clear" w:color="auto" w:fill="FFFFFF" w:themeFill="background1"/>
              <w:spacing w:before="120"/>
              <w:ind w:left="113" w:right="113"/>
              <w:jc w:val="center"/>
              <w:rPr>
                <w:noProof w:val="0"/>
                <w:sz w:val="20"/>
                <w:szCs w:val="20"/>
                <w:lang w:val="ro-MD" w:eastAsia="ru-RU"/>
              </w:rPr>
            </w:pPr>
            <w:r w:rsidRPr="00EF29EB">
              <w:rPr>
                <w:b/>
                <w:bCs/>
                <w:iCs/>
                <w:sz w:val="16"/>
                <w:szCs w:val="16"/>
                <w:lang w:eastAsia="ru-RU"/>
              </w:rPr>
              <w:t>45231400-9</w:t>
            </w:r>
          </w:p>
        </w:tc>
        <w:tc>
          <w:tcPr>
            <w:tcW w:w="3945" w:type="dxa"/>
            <w:tcBorders>
              <w:top w:val="single" w:sz="4" w:space="0" w:color="auto"/>
              <w:left w:val="single" w:sz="4" w:space="0" w:color="auto"/>
              <w:bottom w:val="single" w:sz="4" w:space="0" w:color="auto"/>
              <w:right w:val="single" w:sz="4" w:space="0" w:color="auto"/>
            </w:tcBorders>
            <w:shd w:val="clear" w:color="auto" w:fill="auto"/>
          </w:tcPr>
          <w:p w14:paraId="6D4E3A66" w14:textId="77777777" w:rsidR="00D8733A" w:rsidRDefault="00CB6016" w:rsidP="00D8733A">
            <w:pPr>
              <w:shd w:val="clear" w:color="auto" w:fill="FFFFFF" w:themeFill="background1"/>
              <w:jc w:val="both"/>
              <w:rPr>
                <w:b/>
                <w:bCs/>
                <w:noProof w:val="0"/>
                <w:sz w:val="22"/>
                <w:szCs w:val="22"/>
                <w:shd w:val="clear" w:color="auto" w:fill="FFFFFF" w:themeFill="background1"/>
                <w:lang w:eastAsia="ru-RU"/>
              </w:rPr>
            </w:pPr>
            <w:bookmarkStart w:id="0" w:name="_Hlk231998595"/>
            <w:r w:rsidRPr="00CB6016">
              <w:rPr>
                <w:b/>
                <w:bCs/>
                <w:noProof w:val="0"/>
                <w:sz w:val="22"/>
                <w:szCs w:val="22"/>
                <w:shd w:val="clear" w:color="auto" w:fill="FFFFFF" w:themeFill="background1"/>
                <w:lang w:eastAsia="ru-RU"/>
              </w:rPr>
              <w:t xml:space="preserve">Lucrări de construcție a rețelei de alimentare cu energie electrică </w:t>
            </w:r>
            <w:bookmarkStart w:id="1" w:name="_Hlk231998560"/>
            <w:r w:rsidRPr="00CB6016">
              <w:rPr>
                <w:b/>
                <w:bCs/>
                <w:noProof w:val="0"/>
                <w:sz w:val="22"/>
                <w:szCs w:val="22"/>
                <w:shd w:val="clear" w:color="auto" w:fill="FFFFFF" w:themeFill="background1"/>
                <w:lang w:eastAsia="ru-RU"/>
              </w:rPr>
              <w:t xml:space="preserve">pentru edificiul SAMU </w:t>
            </w:r>
            <w:proofErr w:type="spellStart"/>
            <w:r w:rsidRPr="00CB6016">
              <w:rPr>
                <w:b/>
                <w:bCs/>
                <w:noProof w:val="0"/>
                <w:sz w:val="22"/>
                <w:szCs w:val="22"/>
                <w:shd w:val="clear" w:color="auto" w:fill="FFFFFF" w:themeFill="background1"/>
                <w:lang w:eastAsia="ru-RU"/>
              </w:rPr>
              <w:t>Ceadîr</w:t>
            </w:r>
            <w:proofErr w:type="spellEnd"/>
            <w:r w:rsidRPr="00CB6016">
              <w:rPr>
                <w:b/>
                <w:bCs/>
                <w:noProof w:val="0"/>
                <w:sz w:val="22"/>
                <w:szCs w:val="22"/>
                <w:shd w:val="clear" w:color="auto" w:fill="FFFFFF" w:themeFill="background1"/>
                <w:lang w:eastAsia="ru-RU"/>
              </w:rPr>
              <w:t xml:space="preserve">-Lunga, situat pe str. Miciurin nr. 2/3, or. </w:t>
            </w:r>
            <w:proofErr w:type="spellStart"/>
            <w:r w:rsidRPr="00CB6016">
              <w:rPr>
                <w:b/>
                <w:bCs/>
                <w:noProof w:val="0"/>
                <w:sz w:val="22"/>
                <w:szCs w:val="22"/>
                <w:shd w:val="clear" w:color="auto" w:fill="FFFFFF" w:themeFill="background1"/>
                <w:lang w:eastAsia="ru-RU"/>
              </w:rPr>
              <w:t>Ceadîr</w:t>
            </w:r>
            <w:proofErr w:type="spellEnd"/>
            <w:r w:rsidRPr="00CB6016">
              <w:rPr>
                <w:b/>
                <w:bCs/>
                <w:noProof w:val="0"/>
                <w:sz w:val="22"/>
                <w:szCs w:val="22"/>
                <w:shd w:val="clear" w:color="auto" w:fill="FFFFFF" w:themeFill="background1"/>
                <w:lang w:eastAsia="ru-RU"/>
              </w:rPr>
              <w:t>-Lunga</w:t>
            </w:r>
            <w:bookmarkEnd w:id="0"/>
            <w:bookmarkEnd w:id="1"/>
            <w:r w:rsidR="00D8733A">
              <w:rPr>
                <w:b/>
                <w:bCs/>
                <w:noProof w:val="0"/>
                <w:sz w:val="22"/>
                <w:szCs w:val="22"/>
                <w:shd w:val="clear" w:color="auto" w:fill="FFFFFF" w:themeFill="background1"/>
                <w:lang w:eastAsia="ru-RU"/>
              </w:rPr>
              <w:t xml:space="preserve"> </w:t>
            </w:r>
          </w:p>
          <w:p w14:paraId="2E32EB39" w14:textId="250C8B71" w:rsidR="00BE362C" w:rsidRPr="008A5ACA" w:rsidRDefault="00D8733A" w:rsidP="00D8733A">
            <w:pPr>
              <w:shd w:val="clear" w:color="auto" w:fill="FFFFFF" w:themeFill="background1"/>
              <w:jc w:val="both"/>
              <w:rPr>
                <w:b/>
                <w:bCs/>
                <w:noProof w:val="0"/>
                <w:sz w:val="22"/>
                <w:szCs w:val="22"/>
                <w:lang w:val="ro-MD" w:eastAsia="ru-RU"/>
              </w:rPr>
            </w:pPr>
            <w:r>
              <w:rPr>
                <w:b/>
                <w:bCs/>
                <w:noProof w:val="0"/>
                <w:sz w:val="22"/>
                <w:szCs w:val="22"/>
                <w:shd w:val="clear" w:color="auto" w:fill="FFFFFF" w:themeFill="background1"/>
                <w:lang w:eastAsia="ru-RU"/>
              </w:rPr>
              <w:t>(nr. cad. 9602222.143)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FF430B" w:rsidRDefault="00886BBB" w:rsidP="00B768A1">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5BC9F1FB" w:rsidR="00BE362C" w:rsidRPr="00A74ED1" w:rsidRDefault="002F1A40" w:rsidP="00805842">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w:t>
            </w:r>
            <w:r w:rsidR="00EB194D" w:rsidRPr="002B73CC">
              <w:rPr>
                <w:rFonts w:eastAsia="Calibri"/>
                <w:i/>
                <w:noProof w:val="0"/>
                <w:sz w:val="20"/>
                <w:szCs w:val="20"/>
                <w:lang w:val="ro-MD"/>
              </w:rPr>
              <w:t xml:space="preserve">- </w:t>
            </w:r>
            <w:r w:rsidRPr="002B73CC">
              <w:rPr>
                <w:rFonts w:eastAsia="Calibri"/>
                <w:b/>
                <w:i/>
                <w:noProof w:val="0"/>
                <w:sz w:val="20"/>
                <w:szCs w:val="20"/>
                <w:lang w:val="ro-MD"/>
              </w:rPr>
              <w:t>Lista cu cantitățile de lucrări</w:t>
            </w:r>
            <w:r w:rsidR="00A74ED1" w:rsidRPr="00121791">
              <w:rPr>
                <w:rFonts w:eastAsia="Calibri"/>
                <w:noProof w:val="0"/>
                <w:sz w:val="20"/>
                <w:szCs w:val="20"/>
                <w:lang w:val="ro-MD"/>
              </w:rPr>
              <w:t xml:space="preserve"> din</w:t>
            </w:r>
            <w:r w:rsidR="00A74ED1">
              <w:rPr>
                <w:rFonts w:eastAsia="Calibri"/>
                <w:b/>
                <w:i/>
                <w:noProof w:val="0"/>
                <w:sz w:val="20"/>
                <w:szCs w:val="20"/>
                <w:lang w:val="ro-MD"/>
              </w:rPr>
              <w:t xml:space="preserve"> Documentația standard</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649B40A1" w:rsidR="00BE362C" w:rsidRPr="00C14F9D" w:rsidRDefault="00E97D17" w:rsidP="005B29D2">
            <w:pPr>
              <w:shd w:val="clear" w:color="auto" w:fill="FFFFFF" w:themeFill="background1"/>
              <w:spacing w:before="120"/>
              <w:jc w:val="center"/>
              <w:rPr>
                <w:noProof w:val="0"/>
                <w:sz w:val="22"/>
                <w:szCs w:val="22"/>
                <w:lang w:val="ro-MD" w:eastAsia="ru-RU"/>
              </w:rPr>
            </w:pPr>
            <w:r>
              <w:rPr>
                <w:noProof w:val="0"/>
                <w:sz w:val="22"/>
                <w:szCs w:val="22"/>
                <w:lang w:val="ro-MD" w:eastAsia="ru-RU"/>
              </w:rPr>
              <w:t>436</w:t>
            </w:r>
            <w:r w:rsidR="00D010CF">
              <w:rPr>
                <w:noProof w:val="0"/>
                <w:sz w:val="22"/>
                <w:szCs w:val="22"/>
                <w:lang w:val="ro-MD" w:eastAsia="ru-RU"/>
              </w:rPr>
              <w:t>50</w:t>
            </w:r>
            <w:r>
              <w:rPr>
                <w:noProof w:val="0"/>
                <w:sz w:val="22"/>
                <w:szCs w:val="22"/>
                <w:lang w:val="ro-MD" w:eastAsia="ru-RU"/>
              </w:rPr>
              <w:t>,00</w:t>
            </w:r>
          </w:p>
        </w:tc>
      </w:tr>
      <w:tr w:rsidR="0043009B" w:rsidRPr="00EC30C2" w14:paraId="4071A0E6" w14:textId="77777777" w:rsidTr="00543DC8">
        <w:trPr>
          <w:trHeight w:val="60"/>
        </w:trPr>
        <w:tc>
          <w:tcPr>
            <w:tcW w:w="907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6C4178" w14:textId="12C38B4D" w:rsidR="0043009B" w:rsidRPr="00073565" w:rsidRDefault="0043009B" w:rsidP="0043009B">
            <w:pPr>
              <w:pStyle w:val="Frspaiere"/>
              <w:jc w:val="center"/>
              <w:rPr>
                <w:b/>
                <w:lang w:val="ro-MD" w:eastAsia="ru-RU"/>
              </w:rPr>
            </w:pPr>
            <w:r w:rsidRPr="00073565">
              <w:rPr>
                <w:b/>
                <w:lang w:val="ro-MD" w:eastAsia="ru-RU"/>
              </w:rPr>
              <w:t>Valoarea estimativă totală</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8834B" w14:textId="72C3B747" w:rsidR="0043009B" w:rsidRPr="00E955FD" w:rsidRDefault="0043009B" w:rsidP="0043009B">
            <w:pPr>
              <w:pStyle w:val="Frspaiere"/>
              <w:jc w:val="center"/>
              <w:rPr>
                <w:b/>
                <w:bCs/>
                <w:noProof w:val="0"/>
                <w:lang w:val="ro-MD" w:eastAsia="ru-RU"/>
              </w:rPr>
            </w:pPr>
            <w:r w:rsidRPr="00E955FD">
              <w:rPr>
                <w:b/>
                <w:bCs/>
                <w:noProof w:val="0"/>
                <w:lang w:val="ro-MD" w:eastAsia="ru-RU"/>
              </w:rPr>
              <w:t>436</w:t>
            </w:r>
            <w:r>
              <w:rPr>
                <w:b/>
                <w:bCs/>
                <w:noProof w:val="0"/>
                <w:lang w:val="ro-MD" w:eastAsia="ru-RU"/>
              </w:rPr>
              <w:t>50</w:t>
            </w:r>
            <w:r w:rsidRPr="00E955FD">
              <w:rPr>
                <w:b/>
                <w:bCs/>
                <w:noProof w:val="0"/>
                <w:lang w:val="ro-MD" w:eastAsia="ru-RU"/>
              </w:rPr>
              <w:t>,00</w:t>
            </w:r>
          </w:p>
        </w:tc>
      </w:tr>
    </w:tbl>
    <w:p w14:paraId="39F7F4C3" w14:textId="77777777" w:rsidR="00943C81" w:rsidRDefault="00943C81" w:rsidP="00643524">
      <w:pPr>
        <w:shd w:val="clear" w:color="auto" w:fill="FFFFFF" w:themeFill="background1"/>
        <w:tabs>
          <w:tab w:val="left" w:pos="426"/>
          <w:tab w:val="right" w:pos="9356"/>
        </w:tabs>
        <w:ind w:left="-142" w:right="-569"/>
        <w:jc w:val="center"/>
        <w:rPr>
          <w:b/>
          <w:noProof w:val="0"/>
          <w:color w:val="000000" w:themeColor="text1"/>
          <w:lang w:val="ro-MD" w:eastAsia="ru-RU"/>
        </w:rPr>
      </w:pPr>
    </w:p>
    <w:p w14:paraId="78B476E8" w14:textId="515B6329" w:rsidR="00643524" w:rsidRDefault="00D8733A" w:rsidP="00643524">
      <w:pPr>
        <w:shd w:val="clear" w:color="auto" w:fill="FFFFFF" w:themeFill="background1"/>
        <w:tabs>
          <w:tab w:val="left" w:pos="426"/>
          <w:tab w:val="right" w:pos="9356"/>
        </w:tabs>
        <w:ind w:left="-142" w:right="-569"/>
        <w:jc w:val="center"/>
        <w:rPr>
          <w:b/>
          <w:bCs/>
          <w:noProof w:val="0"/>
          <w:color w:val="000000" w:themeColor="text1"/>
          <w:shd w:val="clear" w:color="auto" w:fill="FFFFFF" w:themeFill="background1"/>
          <w:lang w:eastAsia="ru-RU"/>
        </w:rPr>
      </w:pPr>
      <w:r w:rsidRPr="0048215A">
        <w:rPr>
          <w:b/>
          <w:noProof w:val="0"/>
          <w:color w:val="000000" w:themeColor="text1"/>
          <w:lang w:val="ro-MD" w:eastAsia="ru-RU"/>
        </w:rPr>
        <w:t xml:space="preserve">Lot nr. </w:t>
      </w:r>
      <w:r>
        <w:rPr>
          <w:b/>
          <w:noProof w:val="0"/>
          <w:color w:val="000000" w:themeColor="text1"/>
          <w:lang w:val="ro-MD" w:eastAsia="ru-RU"/>
        </w:rPr>
        <w:t>2</w:t>
      </w:r>
      <w:r>
        <w:rPr>
          <w:b/>
          <w:noProof w:val="0"/>
          <w:color w:val="000000" w:themeColor="text1"/>
          <w:lang w:val="ro-MD" w:eastAsia="ru-RU"/>
        </w:rPr>
        <w:t>:</w:t>
      </w:r>
      <w:r w:rsidRPr="0048215A">
        <w:rPr>
          <w:b/>
          <w:noProof w:val="0"/>
          <w:color w:val="000000" w:themeColor="text1"/>
          <w:lang w:val="ro-MD" w:eastAsia="ru-RU"/>
        </w:rPr>
        <w:t xml:space="preserve"> </w:t>
      </w:r>
      <w:r w:rsidRPr="0048215A">
        <w:rPr>
          <w:b/>
          <w:bCs/>
          <w:noProof w:val="0"/>
          <w:color w:val="000000" w:themeColor="text1"/>
          <w:shd w:val="clear" w:color="auto" w:fill="FFFFFF" w:themeFill="background1"/>
          <w:lang w:eastAsia="ru-RU"/>
        </w:rPr>
        <w:t xml:space="preserve">Lucrări de construcție a rețelei de alimentare cu energie electrică </w:t>
      </w:r>
    </w:p>
    <w:p w14:paraId="248975FA" w14:textId="327CCC40" w:rsidR="00D8733A" w:rsidRPr="0048215A" w:rsidRDefault="00D8733A" w:rsidP="00643524">
      <w:pPr>
        <w:shd w:val="clear" w:color="auto" w:fill="FFFFFF" w:themeFill="background1"/>
        <w:tabs>
          <w:tab w:val="left" w:pos="426"/>
          <w:tab w:val="right" w:pos="9356"/>
        </w:tabs>
        <w:ind w:left="-142" w:right="-569"/>
        <w:jc w:val="center"/>
        <w:rPr>
          <w:b/>
          <w:noProof w:val="0"/>
          <w:color w:val="000000" w:themeColor="text1"/>
          <w:lang w:val="ro-MD" w:eastAsia="ru-RU"/>
        </w:rPr>
      </w:pPr>
      <w:r w:rsidRPr="0048215A">
        <w:rPr>
          <w:b/>
          <w:bCs/>
          <w:noProof w:val="0"/>
          <w:color w:val="000000" w:themeColor="text1"/>
          <w:shd w:val="clear" w:color="auto" w:fill="FFFFFF" w:themeFill="background1"/>
          <w:lang w:eastAsia="ru-RU"/>
        </w:rPr>
        <w:t xml:space="preserve">pentru edificiul </w:t>
      </w:r>
      <w:r>
        <w:rPr>
          <w:b/>
          <w:bCs/>
          <w:noProof w:val="0"/>
          <w:color w:val="000000" w:themeColor="text1"/>
          <w:shd w:val="clear" w:color="auto" w:fill="FFFFFF" w:themeFill="background1"/>
          <w:lang w:eastAsia="ru-RU"/>
        </w:rPr>
        <w:t>P</w:t>
      </w:r>
      <w:r w:rsidRPr="0048215A">
        <w:rPr>
          <w:b/>
          <w:bCs/>
          <w:noProof w:val="0"/>
          <w:color w:val="000000" w:themeColor="text1"/>
          <w:shd w:val="clear" w:color="auto" w:fill="FFFFFF" w:themeFill="background1"/>
          <w:lang w:eastAsia="ru-RU"/>
        </w:rPr>
        <w:t>AMU C</w:t>
      </w:r>
      <w:r>
        <w:rPr>
          <w:b/>
          <w:bCs/>
          <w:noProof w:val="0"/>
          <w:color w:val="000000" w:themeColor="text1"/>
          <w:shd w:val="clear" w:color="auto" w:fill="FFFFFF" w:themeFill="background1"/>
          <w:lang w:eastAsia="ru-RU"/>
        </w:rPr>
        <w:t>ișmichioi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D8733A" w:rsidRPr="00EC30C2" w14:paraId="02F3466F" w14:textId="77777777" w:rsidTr="00693B5F">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7FADD8" w14:textId="77777777" w:rsidR="00D8733A" w:rsidRPr="00EB194D" w:rsidRDefault="00D8733A" w:rsidP="00693B5F">
            <w:pPr>
              <w:pStyle w:val="Frspaiere"/>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53D0FE2" w14:textId="77777777" w:rsidR="00D8733A" w:rsidRPr="00EB194D" w:rsidRDefault="00D8733A" w:rsidP="00693B5F">
            <w:pPr>
              <w:pStyle w:val="Frspaiere"/>
              <w:jc w:val="center"/>
              <w:rPr>
                <w:b/>
                <w:sz w:val="20"/>
                <w:lang w:val="ro-MD" w:eastAsia="ru-RU"/>
              </w:rPr>
            </w:pPr>
            <w:r w:rsidRPr="00EB194D">
              <w:rPr>
                <w:b/>
                <w:sz w:val="20"/>
                <w:lang w:val="ro-MD"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729737D3" w14:textId="77777777" w:rsidR="00D8733A" w:rsidRPr="00EB194D" w:rsidRDefault="00D8733A" w:rsidP="00693B5F">
            <w:pPr>
              <w:pStyle w:val="Frspaiere"/>
              <w:jc w:val="center"/>
              <w:rPr>
                <w:b/>
                <w:sz w:val="20"/>
                <w:lang w:val="ro-MD" w:eastAsia="ru-RU"/>
              </w:rPr>
            </w:pPr>
            <w:r w:rsidRPr="00EB194D">
              <w:rPr>
                <w:b/>
                <w:sz w:val="20"/>
                <w:lang w:val="ro-MD"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459AFB" w14:textId="77777777" w:rsidR="00D8733A" w:rsidRPr="00EB194D" w:rsidRDefault="00D8733A" w:rsidP="00693B5F">
            <w:pPr>
              <w:pStyle w:val="Frspaiere"/>
              <w:jc w:val="center"/>
              <w:rPr>
                <w:b/>
                <w:sz w:val="20"/>
                <w:lang w:val="ro-MD" w:eastAsia="ru-RU"/>
              </w:rPr>
            </w:pPr>
            <w:r w:rsidRPr="00EB194D">
              <w:rPr>
                <w:b/>
                <w:sz w:val="20"/>
                <w:lang w:val="ro-MD"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F575671" w14:textId="77777777" w:rsidR="00D8733A" w:rsidRPr="00EB194D" w:rsidRDefault="00D8733A" w:rsidP="00693B5F">
            <w:pPr>
              <w:pStyle w:val="Frspaiere"/>
              <w:jc w:val="center"/>
              <w:rPr>
                <w:b/>
                <w:sz w:val="20"/>
                <w:lang w:val="ro-MD" w:eastAsia="ru-RU"/>
              </w:rPr>
            </w:pPr>
            <w:r w:rsidRPr="00EB194D">
              <w:rPr>
                <w:b/>
                <w:sz w:val="20"/>
                <w:lang w:val="ro-MD"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149BFCED" w14:textId="77777777" w:rsidR="00D8733A" w:rsidRPr="00EB194D" w:rsidRDefault="00D8733A" w:rsidP="00693B5F">
            <w:pPr>
              <w:pStyle w:val="Frspaiere"/>
              <w:jc w:val="center"/>
              <w:rPr>
                <w:b/>
                <w:sz w:val="20"/>
                <w:lang w:val="ro-MD" w:eastAsia="ru-RU"/>
              </w:rPr>
            </w:pPr>
            <w:r w:rsidRPr="00EB194D">
              <w:rPr>
                <w:b/>
                <w:sz w:val="20"/>
                <w:lang w:val="ro-MD"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42DBB3" w14:textId="77777777" w:rsidR="00D8733A" w:rsidRPr="00EB194D" w:rsidRDefault="00D8733A" w:rsidP="00693B5F">
            <w:pPr>
              <w:pStyle w:val="Frspaiere"/>
              <w:jc w:val="center"/>
              <w:rPr>
                <w:b/>
                <w:sz w:val="20"/>
                <w:lang w:val="ro-MD" w:eastAsia="ru-RU"/>
              </w:rPr>
            </w:pPr>
            <w:r w:rsidRPr="00EB194D">
              <w:rPr>
                <w:b/>
                <w:sz w:val="20"/>
                <w:lang w:val="ro-MD" w:eastAsia="ru-RU"/>
              </w:rPr>
              <w:t>Valoarea estimată</w:t>
            </w:r>
            <w:r>
              <w:rPr>
                <w:b/>
                <w:sz w:val="20"/>
                <w:lang w:val="ro-MD" w:eastAsia="ru-RU"/>
              </w:rPr>
              <w:t xml:space="preserve"> </w:t>
            </w:r>
            <w:r w:rsidRPr="00EB194D">
              <w:rPr>
                <w:b/>
                <w:sz w:val="20"/>
                <w:lang w:val="ro-MD" w:eastAsia="ru-RU"/>
              </w:rPr>
              <w:t>lei fără TVA</w:t>
            </w:r>
          </w:p>
        </w:tc>
      </w:tr>
      <w:tr w:rsidR="00D8733A" w:rsidRPr="00EC30C2" w14:paraId="76CDD903" w14:textId="77777777" w:rsidTr="009B5124">
        <w:trPr>
          <w:cantSplit/>
          <w:trHeight w:val="140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E1D316" w14:textId="77777777" w:rsidR="00D8733A" w:rsidRPr="00FF430B" w:rsidRDefault="00D8733A" w:rsidP="00693B5F">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6BC6C3" w14:textId="77777777" w:rsidR="00D8733A" w:rsidRPr="00B768A1" w:rsidRDefault="00D8733A" w:rsidP="00693B5F">
            <w:pPr>
              <w:shd w:val="clear" w:color="auto" w:fill="FFFFFF" w:themeFill="background1"/>
              <w:spacing w:before="120"/>
              <w:ind w:left="113" w:right="113"/>
              <w:jc w:val="center"/>
              <w:rPr>
                <w:noProof w:val="0"/>
                <w:sz w:val="20"/>
                <w:szCs w:val="20"/>
                <w:lang w:val="ro-MD" w:eastAsia="ru-RU"/>
              </w:rPr>
            </w:pPr>
            <w:r w:rsidRPr="00EF29EB">
              <w:rPr>
                <w:b/>
                <w:bCs/>
                <w:iCs/>
                <w:sz w:val="16"/>
                <w:szCs w:val="16"/>
                <w:lang w:eastAsia="ru-RU"/>
              </w:rPr>
              <w:t>45231400-9</w:t>
            </w:r>
          </w:p>
        </w:tc>
        <w:tc>
          <w:tcPr>
            <w:tcW w:w="3661" w:type="dxa"/>
            <w:tcBorders>
              <w:top w:val="single" w:sz="4" w:space="0" w:color="auto"/>
              <w:left w:val="single" w:sz="4" w:space="0" w:color="auto"/>
              <w:bottom w:val="single" w:sz="4" w:space="0" w:color="auto"/>
              <w:right w:val="single" w:sz="4" w:space="0" w:color="auto"/>
            </w:tcBorders>
            <w:shd w:val="clear" w:color="auto" w:fill="auto"/>
          </w:tcPr>
          <w:p w14:paraId="5E87FC45" w14:textId="77777777" w:rsidR="00D8733A" w:rsidRDefault="00D8733A" w:rsidP="009B5124">
            <w:pPr>
              <w:shd w:val="clear" w:color="auto" w:fill="FFFFFF" w:themeFill="background1"/>
              <w:jc w:val="both"/>
              <w:rPr>
                <w:b/>
                <w:bCs/>
                <w:noProof w:val="0"/>
                <w:sz w:val="22"/>
                <w:szCs w:val="22"/>
                <w:shd w:val="clear" w:color="auto" w:fill="FFFFFF" w:themeFill="background1"/>
                <w:lang w:eastAsia="ru-RU"/>
              </w:rPr>
            </w:pPr>
            <w:r w:rsidRPr="00CB6016">
              <w:rPr>
                <w:b/>
                <w:bCs/>
                <w:noProof w:val="0"/>
                <w:sz w:val="22"/>
                <w:szCs w:val="22"/>
                <w:shd w:val="clear" w:color="auto" w:fill="FFFFFF" w:themeFill="background1"/>
                <w:lang w:eastAsia="ru-RU"/>
              </w:rPr>
              <w:t xml:space="preserve">Lucrări de construcție a rețelei de alimentare cu energie electrică pentru edificiul </w:t>
            </w:r>
            <w:r w:rsidR="00643524">
              <w:rPr>
                <w:b/>
                <w:bCs/>
                <w:noProof w:val="0"/>
                <w:sz w:val="22"/>
                <w:szCs w:val="22"/>
                <w:shd w:val="clear" w:color="auto" w:fill="FFFFFF" w:themeFill="background1"/>
                <w:lang w:eastAsia="ru-RU"/>
              </w:rPr>
              <w:t>P</w:t>
            </w:r>
            <w:r w:rsidRPr="00CB6016">
              <w:rPr>
                <w:b/>
                <w:bCs/>
                <w:noProof w:val="0"/>
                <w:sz w:val="22"/>
                <w:szCs w:val="22"/>
                <w:shd w:val="clear" w:color="auto" w:fill="FFFFFF" w:themeFill="background1"/>
                <w:lang w:eastAsia="ru-RU"/>
              </w:rPr>
              <w:t xml:space="preserve">AMU </w:t>
            </w:r>
            <w:r w:rsidR="00643524" w:rsidRPr="00643524">
              <w:rPr>
                <w:b/>
                <w:bCs/>
                <w:noProof w:val="0"/>
                <w:sz w:val="22"/>
                <w:szCs w:val="22"/>
                <w:shd w:val="clear" w:color="auto" w:fill="FFFFFF" w:themeFill="background1"/>
                <w:lang w:eastAsia="ru-RU"/>
              </w:rPr>
              <w:t xml:space="preserve">Cișmichioi, situat pe str. Nicolai </w:t>
            </w:r>
            <w:proofErr w:type="spellStart"/>
            <w:r w:rsidR="00643524" w:rsidRPr="00643524">
              <w:rPr>
                <w:b/>
                <w:bCs/>
                <w:noProof w:val="0"/>
                <w:sz w:val="22"/>
                <w:szCs w:val="22"/>
                <w:shd w:val="clear" w:color="auto" w:fill="FFFFFF" w:themeFill="background1"/>
                <w:lang w:eastAsia="ru-RU"/>
              </w:rPr>
              <w:t>Pirogov</w:t>
            </w:r>
            <w:proofErr w:type="spellEnd"/>
            <w:r w:rsidR="00643524" w:rsidRPr="00643524">
              <w:rPr>
                <w:b/>
                <w:bCs/>
                <w:noProof w:val="0"/>
                <w:sz w:val="22"/>
                <w:szCs w:val="22"/>
                <w:shd w:val="clear" w:color="auto" w:fill="FFFFFF" w:themeFill="background1"/>
                <w:lang w:eastAsia="ru-RU"/>
              </w:rPr>
              <w:t>, 9040</w:t>
            </w:r>
          </w:p>
          <w:p w14:paraId="7CB51A87" w14:textId="3D53AB6F" w:rsidR="009B5124" w:rsidRPr="008A5ACA" w:rsidRDefault="009B5124" w:rsidP="009B5124">
            <w:pPr>
              <w:shd w:val="clear" w:color="auto" w:fill="FFFFFF" w:themeFill="background1"/>
              <w:jc w:val="both"/>
              <w:rPr>
                <w:b/>
                <w:bCs/>
                <w:noProof w:val="0"/>
                <w:sz w:val="22"/>
                <w:szCs w:val="22"/>
                <w:lang w:val="ro-MD" w:eastAsia="ru-RU"/>
              </w:rPr>
            </w:pPr>
            <w:r>
              <w:rPr>
                <w:b/>
                <w:bCs/>
                <w:noProof w:val="0"/>
                <w:sz w:val="22"/>
                <w:szCs w:val="22"/>
                <w:shd w:val="clear" w:color="auto" w:fill="FFFFFF" w:themeFill="background1"/>
                <w:lang w:eastAsia="ru-RU"/>
              </w:rPr>
              <w:t>(nr. cad. 9621301213.01)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C79844" w14:textId="77777777" w:rsidR="00D8733A" w:rsidRPr="00FF430B" w:rsidRDefault="00D8733A" w:rsidP="00693B5F">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66293FD8" w14:textId="77777777" w:rsidR="00D8733A" w:rsidRPr="00FF430B" w:rsidRDefault="00D8733A" w:rsidP="00693B5F">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578324D3" w14:textId="77777777" w:rsidR="00D8733A" w:rsidRPr="00A74ED1" w:rsidRDefault="00D8733A" w:rsidP="00693B5F">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r w:rsidRPr="00121791">
              <w:rPr>
                <w:rFonts w:eastAsia="Calibri"/>
                <w:noProof w:val="0"/>
                <w:sz w:val="20"/>
                <w:szCs w:val="20"/>
                <w:lang w:val="ro-MD"/>
              </w:rPr>
              <w:t xml:space="preserve"> din</w:t>
            </w:r>
            <w:r>
              <w:rPr>
                <w:rFonts w:eastAsia="Calibri"/>
                <w:b/>
                <w:i/>
                <w:noProof w:val="0"/>
                <w:sz w:val="20"/>
                <w:szCs w:val="20"/>
                <w:lang w:val="ro-MD"/>
              </w:rPr>
              <w:t xml:space="preserve"> Documentația standard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D2886F2" w14:textId="13FB9EC9" w:rsidR="00D8733A" w:rsidRPr="00C14F9D" w:rsidRDefault="005849BD" w:rsidP="00693B5F">
            <w:pPr>
              <w:shd w:val="clear" w:color="auto" w:fill="FFFFFF" w:themeFill="background1"/>
              <w:spacing w:before="120"/>
              <w:jc w:val="center"/>
              <w:rPr>
                <w:noProof w:val="0"/>
                <w:sz w:val="22"/>
                <w:szCs w:val="22"/>
                <w:lang w:val="ro-MD" w:eastAsia="ru-RU"/>
              </w:rPr>
            </w:pPr>
            <w:r>
              <w:rPr>
                <w:noProof w:val="0"/>
                <w:sz w:val="22"/>
                <w:szCs w:val="22"/>
                <w:lang w:val="ro-MD" w:eastAsia="ru-RU"/>
              </w:rPr>
              <w:t>30380</w:t>
            </w:r>
            <w:r w:rsidR="00D8733A">
              <w:rPr>
                <w:noProof w:val="0"/>
                <w:sz w:val="22"/>
                <w:szCs w:val="22"/>
                <w:lang w:val="ro-MD" w:eastAsia="ru-RU"/>
              </w:rPr>
              <w:t>,00</w:t>
            </w:r>
          </w:p>
        </w:tc>
      </w:tr>
      <w:tr w:rsidR="00D8733A" w:rsidRPr="00EC30C2" w14:paraId="333A5222" w14:textId="77777777" w:rsidTr="00693B5F">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0B45E5" w14:textId="77777777" w:rsidR="00D8733A" w:rsidRPr="00073565" w:rsidRDefault="00D8733A" w:rsidP="00693B5F">
            <w:pPr>
              <w:pStyle w:val="Frspaiere"/>
              <w:jc w:val="center"/>
              <w:rPr>
                <w:b/>
                <w:lang w:val="ro-MD" w:eastAsia="ru-RU"/>
              </w:rPr>
            </w:pPr>
            <w:r w:rsidRPr="00073565">
              <w:rPr>
                <w:b/>
                <w:lang w:val="ro-MD"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5853B22" w14:textId="760ECEF1" w:rsidR="00D8733A" w:rsidRPr="00E955FD" w:rsidRDefault="005849BD" w:rsidP="00693B5F">
            <w:pPr>
              <w:pStyle w:val="Frspaiere"/>
              <w:jc w:val="center"/>
              <w:rPr>
                <w:b/>
                <w:bCs/>
                <w:lang w:val="ro-MD" w:eastAsia="ru-RU"/>
              </w:rPr>
            </w:pPr>
            <w:r>
              <w:rPr>
                <w:b/>
                <w:bCs/>
                <w:noProof w:val="0"/>
                <w:lang w:val="ro-MD" w:eastAsia="ru-RU"/>
              </w:rPr>
              <w:t>30380</w:t>
            </w:r>
            <w:r w:rsidR="00D8733A" w:rsidRPr="00E955FD">
              <w:rPr>
                <w:b/>
                <w:bCs/>
                <w:noProof w:val="0"/>
                <w:lang w:val="ro-MD" w:eastAsia="ru-RU"/>
              </w:rPr>
              <w:t>,00</w:t>
            </w:r>
          </w:p>
        </w:tc>
      </w:tr>
    </w:tbl>
    <w:p w14:paraId="105C5CC4" w14:textId="77777777" w:rsidR="00D8733A" w:rsidRDefault="00D8733A" w:rsidP="00D8733A">
      <w:pPr>
        <w:shd w:val="clear" w:color="auto" w:fill="FFFFFF" w:themeFill="background1"/>
        <w:spacing w:before="120"/>
        <w:ind w:left="-142" w:right="-569"/>
        <w:jc w:val="both"/>
        <w:rPr>
          <w:b/>
          <w:noProof w:val="0"/>
          <w:lang w:val="ro-MD" w:eastAsia="ru-RU"/>
        </w:rPr>
      </w:pPr>
    </w:p>
    <w:p w14:paraId="638BD664" w14:textId="77777777" w:rsidR="00D8733A" w:rsidRDefault="00D8733A" w:rsidP="00D8733A">
      <w:pPr>
        <w:shd w:val="clear" w:color="auto" w:fill="FFFFFF" w:themeFill="background1"/>
        <w:spacing w:before="120"/>
        <w:ind w:left="-142" w:right="-569"/>
        <w:jc w:val="center"/>
        <w:rPr>
          <w:b/>
          <w:noProof w:val="0"/>
          <w:lang w:val="ro-MD" w:eastAsia="ru-RU"/>
        </w:rPr>
      </w:pPr>
    </w:p>
    <w:p w14:paraId="28E4C2F4" w14:textId="77777777" w:rsidR="00D8733A" w:rsidRDefault="00D8733A" w:rsidP="00D8733A">
      <w:pPr>
        <w:shd w:val="clear" w:color="auto" w:fill="FFFFFF" w:themeFill="background1"/>
        <w:spacing w:before="120"/>
        <w:ind w:left="-142" w:right="-569"/>
        <w:jc w:val="both"/>
        <w:rPr>
          <w:b/>
          <w:noProof w:val="0"/>
          <w:lang w:val="ro-MD" w:eastAsia="ru-RU"/>
        </w:rPr>
      </w:pPr>
    </w:p>
    <w:p w14:paraId="0D82C16C" w14:textId="77777777" w:rsidR="00D8733A" w:rsidRDefault="00D8733A" w:rsidP="00D8733A">
      <w:pPr>
        <w:shd w:val="clear" w:color="auto" w:fill="FFFFFF" w:themeFill="background1"/>
        <w:spacing w:before="120"/>
        <w:ind w:left="-142" w:right="-569"/>
        <w:jc w:val="both"/>
        <w:rPr>
          <w:b/>
          <w:noProof w:val="0"/>
          <w:lang w:val="ro-MD" w:eastAsia="ru-RU"/>
        </w:rPr>
      </w:pPr>
    </w:p>
    <w:p w14:paraId="3961616E" w14:textId="4D9127DF" w:rsidR="00B360DA" w:rsidRDefault="00B360DA" w:rsidP="00B360DA">
      <w:pPr>
        <w:shd w:val="clear" w:color="auto" w:fill="FFFFFF" w:themeFill="background1"/>
        <w:tabs>
          <w:tab w:val="left" w:pos="426"/>
          <w:tab w:val="right" w:pos="9356"/>
        </w:tabs>
        <w:ind w:left="-142" w:right="-569"/>
        <w:jc w:val="center"/>
        <w:rPr>
          <w:b/>
          <w:bCs/>
          <w:noProof w:val="0"/>
          <w:color w:val="000000" w:themeColor="text1"/>
          <w:shd w:val="clear" w:color="auto" w:fill="FFFFFF" w:themeFill="background1"/>
          <w:lang w:eastAsia="ru-RU"/>
        </w:rPr>
      </w:pPr>
      <w:r w:rsidRPr="0048215A">
        <w:rPr>
          <w:b/>
          <w:noProof w:val="0"/>
          <w:color w:val="000000" w:themeColor="text1"/>
          <w:lang w:val="ro-MD" w:eastAsia="ru-RU"/>
        </w:rPr>
        <w:t xml:space="preserve">Lot nr. </w:t>
      </w:r>
      <w:r>
        <w:rPr>
          <w:b/>
          <w:noProof w:val="0"/>
          <w:color w:val="000000" w:themeColor="text1"/>
          <w:lang w:val="ro-MD" w:eastAsia="ru-RU"/>
        </w:rPr>
        <w:t>3</w:t>
      </w:r>
      <w:r>
        <w:rPr>
          <w:b/>
          <w:noProof w:val="0"/>
          <w:color w:val="000000" w:themeColor="text1"/>
          <w:lang w:val="ro-MD" w:eastAsia="ru-RU"/>
        </w:rPr>
        <w:t>:</w:t>
      </w:r>
      <w:r w:rsidRPr="0048215A">
        <w:rPr>
          <w:b/>
          <w:noProof w:val="0"/>
          <w:color w:val="000000" w:themeColor="text1"/>
          <w:lang w:val="ro-MD" w:eastAsia="ru-RU"/>
        </w:rPr>
        <w:t xml:space="preserve"> </w:t>
      </w:r>
      <w:r w:rsidRPr="0048215A">
        <w:rPr>
          <w:b/>
          <w:bCs/>
          <w:noProof w:val="0"/>
          <w:color w:val="000000" w:themeColor="text1"/>
          <w:shd w:val="clear" w:color="auto" w:fill="FFFFFF" w:themeFill="background1"/>
          <w:lang w:eastAsia="ru-RU"/>
        </w:rPr>
        <w:t xml:space="preserve">Lucrări de construcție a rețelei de alimentare cu energie electrică </w:t>
      </w:r>
    </w:p>
    <w:p w14:paraId="67E38DA1" w14:textId="437E0408" w:rsidR="00B360DA" w:rsidRPr="0048215A" w:rsidRDefault="00B360DA" w:rsidP="00B360DA">
      <w:pPr>
        <w:shd w:val="clear" w:color="auto" w:fill="FFFFFF" w:themeFill="background1"/>
        <w:tabs>
          <w:tab w:val="left" w:pos="426"/>
          <w:tab w:val="right" w:pos="9356"/>
        </w:tabs>
        <w:ind w:left="-142" w:right="-569"/>
        <w:jc w:val="center"/>
        <w:rPr>
          <w:b/>
          <w:noProof w:val="0"/>
          <w:color w:val="000000" w:themeColor="text1"/>
          <w:lang w:val="ro-MD" w:eastAsia="ru-RU"/>
        </w:rPr>
      </w:pPr>
      <w:r w:rsidRPr="0048215A">
        <w:rPr>
          <w:b/>
          <w:bCs/>
          <w:noProof w:val="0"/>
          <w:color w:val="000000" w:themeColor="text1"/>
          <w:shd w:val="clear" w:color="auto" w:fill="FFFFFF" w:themeFill="background1"/>
          <w:lang w:eastAsia="ru-RU"/>
        </w:rPr>
        <w:t xml:space="preserve">pentru edificiul </w:t>
      </w:r>
      <w:r>
        <w:rPr>
          <w:b/>
          <w:bCs/>
          <w:noProof w:val="0"/>
          <w:color w:val="000000" w:themeColor="text1"/>
          <w:shd w:val="clear" w:color="auto" w:fill="FFFFFF" w:themeFill="background1"/>
          <w:lang w:eastAsia="ru-RU"/>
        </w:rPr>
        <w:t>P</w:t>
      </w:r>
      <w:r w:rsidRPr="0048215A">
        <w:rPr>
          <w:b/>
          <w:bCs/>
          <w:noProof w:val="0"/>
          <w:color w:val="000000" w:themeColor="text1"/>
          <w:shd w:val="clear" w:color="auto" w:fill="FFFFFF" w:themeFill="background1"/>
          <w:lang w:eastAsia="ru-RU"/>
        </w:rPr>
        <w:t xml:space="preserve">AMU </w:t>
      </w:r>
      <w:r>
        <w:rPr>
          <w:b/>
          <w:bCs/>
          <w:noProof w:val="0"/>
          <w:color w:val="000000" w:themeColor="text1"/>
          <w:shd w:val="clear" w:color="auto" w:fill="FFFFFF" w:themeFill="background1"/>
          <w:lang w:eastAsia="ru-RU"/>
        </w:rPr>
        <w:t>Pepeni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B360DA" w:rsidRPr="00EC30C2" w14:paraId="13421F4E" w14:textId="77777777" w:rsidTr="00693B5F">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BD3D12" w14:textId="77777777" w:rsidR="00B360DA" w:rsidRPr="00EB194D" w:rsidRDefault="00B360DA" w:rsidP="00693B5F">
            <w:pPr>
              <w:pStyle w:val="Frspaiere"/>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39DC9E60" w14:textId="77777777" w:rsidR="00B360DA" w:rsidRPr="00EB194D" w:rsidRDefault="00B360DA" w:rsidP="00693B5F">
            <w:pPr>
              <w:pStyle w:val="Frspaiere"/>
              <w:jc w:val="center"/>
              <w:rPr>
                <w:b/>
                <w:sz w:val="20"/>
                <w:lang w:val="ro-MD" w:eastAsia="ru-RU"/>
              </w:rPr>
            </w:pPr>
            <w:r w:rsidRPr="00EB194D">
              <w:rPr>
                <w:b/>
                <w:sz w:val="20"/>
                <w:lang w:val="ro-MD"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5FB4A39D" w14:textId="77777777" w:rsidR="00B360DA" w:rsidRPr="00EB194D" w:rsidRDefault="00B360DA" w:rsidP="00693B5F">
            <w:pPr>
              <w:pStyle w:val="Frspaiere"/>
              <w:jc w:val="center"/>
              <w:rPr>
                <w:b/>
                <w:sz w:val="20"/>
                <w:lang w:val="ro-MD" w:eastAsia="ru-RU"/>
              </w:rPr>
            </w:pPr>
            <w:r w:rsidRPr="00EB194D">
              <w:rPr>
                <w:b/>
                <w:sz w:val="20"/>
                <w:lang w:val="ro-MD"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F5969A" w14:textId="77777777" w:rsidR="00B360DA" w:rsidRPr="00EB194D" w:rsidRDefault="00B360DA" w:rsidP="00693B5F">
            <w:pPr>
              <w:pStyle w:val="Frspaiere"/>
              <w:jc w:val="center"/>
              <w:rPr>
                <w:b/>
                <w:sz w:val="20"/>
                <w:lang w:val="ro-MD" w:eastAsia="ru-RU"/>
              </w:rPr>
            </w:pPr>
            <w:r w:rsidRPr="00EB194D">
              <w:rPr>
                <w:b/>
                <w:sz w:val="20"/>
                <w:lang w:val="ro-MD"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B9F603E" w14:textId="77777777" w:rsidR="00B360DA" w:rsidRPr="00EB194D" w:rsidRDefault="00B360DA" w:rsidP="00693B5F">
            <w:pPr>
              <w:pStyle w:val="Frspaiere"/>
              <w:jc w:val="center"/>
              <w:rPr>
                <w:b/>
                <w:sz w:val="20"/>
                <w:lang w:val="ro-MD" w:eastAsia="ru-RU"/>
              </w:rPr>
            </w:pPr>
            <w:r w:rsidRPr="00EB194D">
              <w:rPr>
                <w:b/>
                <w:sz w:val="20"/>
                <w:lang w:val="ro-MD"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2C3C239C" w14:textId="77777777" w:rsidR="00B360DA" w:rsidRPr="00EB194D" w:rsidRDefault="00B360DA" w:rsidP="00693B5F">
            <w:pPr>
              <w:pStyle w:val="Frspaiere"/>
              <w:jc w:val="center"/>
              <w:rPr>
                <w:b/>
                <w:sz w:val="20"/>
                <w:lang w:val="ro-MD" w:eastAsia="ru-RU"/>
              </w:rPr>
            </w:pPr>
            <w:r w:rsidRPr="00EB194D">
              <w:rPr>
                <w:b/>
                <w:sz w:val="20"/>
                <w:lang w:val="ro-MD"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A2EDF88" w14:textId="77777777" w:rsidR="00B360DA" w:rsidRPr="00EB194D" w:rsidRDefault="00B360DA" w:rsidP="00693B5F">
            <w:pPr>
              <w:pStyle w:val="Frspaiere"/>
              <w:jc w:val="center"/>
              <w:rPr>
                <w:b/>
                <w:sz w:val="20"/>
                <w:lang w:val="ro-MD" w:eastAsia="ru-RU"/>
              </w:rPr>
            </w:pPr>
            <w:r w:rsidRPr="00EB194D">
              <w:rPr>
                <w:b/>
                <w:sz w:val="20"/>
                <w:lang w:val="ro-MD" w:eastAsia="ru-RU"/>
              </w:rPr>
              <w:t>Valoarea estimată</w:t>
            </w:r>
            <w:r>
              <w:rPr>
                <w:b/>
                <w:sz w:val="20"/>
                <w:lang w:val="ro-MD" w:eastAsia="ru-RU"/>
              </w:rPr>
              <w:t xml:space="preserve"> </w:t>
            </w:r>
            <w:r w:rsidRPr="00EB194D">
              <w:rPr>
                <w:b/>
                <w:sz w:val="20"/>
                <w:lang w:val="ro-MD" w:eastAsia="ru-RU"/>
              </w:rPr>
              <w:t>lei fără TVA</w:t>
            </w:r>
          </w:p>
        </w:tc>
      </w:tr>
      <w:tr w:rsidR="00B360DA" w:rsidRPr="00EC30C2" w14:paraId="73C8413D" w14:textId="77777777" w:rsidTr="00693B5F">
        <w:trPr>
          <w:cantSplit/>
          <w:trHeight w:val="140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B79DF8" w14:textId="77777777" w:rsidR="00B360DA" w:rsidRPr="00FF430B" w:rsidRDefault="00B360DA" w:rsidP="00693B5F">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341A7F" w14:textId="77777777" w:rsidR="00B360DA" w:rsidRPr="00B768A1" w:rsidRDefault="00B360DA" w:rsidP="00693B5F">
            <w:pPr>
              <w:shd w:val="clear" w:color="auto" w:fill="FFFFFF" w:themeFill="background1"/>
              <w:spacing w:before="120"/>
              <w:ind w:left="113" w:right="113"/>
              <w:jc w:val="center"/>
              <w:rPr>
                <w:noProof w:val="0"/>
                <w:sz w:val="20"/>
                <w:szCs w:val="20"/>
                <w:lang w:val="ro-MD" w:eastAsia="ru-RU"/>
              </w:rPr>
            </w:pPr>
            <w:r w:rsidRPr="00EF29EB">
              <w:rPr>
                <w:b/>
                <w:bCs/>
                <w:iCs/>
                <w:sz w:val="16"/>
                <w:szCs w:val="16"/>
                <w:lang w:eastAsia="ru-RU"/>
              </w:rPr>
              <w:t>45231400-9</w:t>
            </w:r>
          </w:p>
        </w:tc>
        <w:tc>
          <w:tcPr>
            <w:tcW w:w="3661" w:type="dxa"/>
            <w:tcBorders>
              <w:top w:val="single" w:sz="4" w:space="0" w:color="auto"/>
              <w:left w:val="single" w:sz="4" w:space="0" w:color="auto"/>
              <w:bottom w:val="single" w:sz="4" w:space="0" w:color="auto"/>
              <w:right w:val="single" w:sz="4" w:space="0" w:color="auto"/>
            </w:tcBorders>
            <w:shd w:val="clear" w:color="auto" w:fill="auto"/>
          </w:tcPr>
          <w:p w14:paraId="6A9CAE90" w14:textId="77777777" w:rsidR="00B360DA" w:rsidRDefault="00B360DA" w:rsidP="00B360DA">
            <w:pPr>
              <w:shd w:val="clear" w:color="auto" w:fill="FFFFFF" w:themeFill="background1"/>
              <w:jc w:val="both"/>
              <w:rPr>
                <w:b/>
                <w:bCs/>
                <w:noProof w:val="0"/>
                <w:sz w:val="22"/>
                <w:szCs w:val="22"/>
                <w:shd w:val="clear" w:color="auto" w:fill="FFFFFF" w:themeFill="background1"/>
                <w:lang w:eastAsia="ru-RU"/>
              </w:rPr>
            </w:pPr>
            <w:r w:rsidRPr="00CB6016">
              <w:rPr>
                <w:b/>
                <w:bCs/>
                <w:noProof w:val="0"/>
                <w:sz w:val="22"/>
                <w:szCs w:val="22"/>
                <w:shd w:val="clear" w:color="auto" w:fill="FFFFFF" w:themeFill="background1"/>
                <w:lang w:eastAsia="ru-RU"/>
              </w:rPr>
              <w:t xml:space="preserve">Lucrări de construcție a rețelei de alimentare cu energie electrică pentru edificiul </w:t>
            </w:r>
            <w:r>
              <w:rPr>
                <w:b/>
                <w:bCs/>
                <w:noProof w:val="0"/>
                <w:sz w:val="22"/>
                <w:szCs w:val="22"/>
                <w:shd w:val="clear" w:color="auto" w:fill="FFFFFF" w:themeFill="background1"/>
                <w:lang w:eastAsia="ru-RU"/>
              </w:rPr>
              <w:t>P</w:t>
            </w:r>
            <w:r w:rsidRPr="00CB6016">
              <w:rPr>
                <w:b/>
                <w:bCs/>
                <w:noProof w:val="0"/>
                <w:sz w:val="22"/>
                <w:szCs w:val="22"/>
                <w:shd w:val="clear" w:color="auto" w:fill="FFFFFF" w:themeFill="background1"/>
                <w:lang w:eastAsia="ru-RU"/>
              </w:rPr>
              <w:t xml:space="preserve">AMU </w:t>
            </w:r>
            <w:r>
              <w:rPr>
                <w:b/>
                <w:bCs/>
                <w:noProof w:val="0"/>
                <w:sz w:val="22"/>
                <w:szCs w:val="22"/>
                <w:shd w:val="clear" w:color="auto" w:fill="FFFFFF" w:themeFill="background1"/>
                <w:lang w:eastAsia="ru-RU"/>
              </w:rPr>
              <w:t>Pepeni</w:t>
            </w:r>
            <w:r w:rsidRPr="00643524">
              <w:rPr>
                <w:b/>
                <w:bCs/>
                <w:noProof w:val="0"/>
                <w:sz w:val="22"/>
                <w:szCs w:val="22"/>
                <w:shd w:val="clear" w:color="auto" w:fill="FFFFFF" w:themeFill="background1"/>
                <w:lang w:eastAsia="ru-RU"/>
              </w:rPr>
              <w:t xml:space="preserve">, </w:t>
            </w:r>
            <w:proofErr w:type="spellStart"/>
            <w:r>
              <w:rPr>
                <w:b/>
                <w:bCs/>
                <w:noProof w:val="0"/>
                <w:sz w:val="22"/>
                <w:szCs w:val="22"/>
                <w:shd w:val="clear" w:color="auto" w:fill="FFFFFF" w:themeFill="background1"/>
                <w:lang w:eastAsia="ru-RU"/>
              </w:rPr>
              <w:t>rn</w:t>
            </w:r>
            <w:proofErr w:type="spellEnd"/>
            <w:r>
              <w:rPr>
                <w:b/>
                <w:bCs/>
                <w:noProof w:val="0"/>
                <w:sz w:val="22"/>
                <w:szCs w:val="22"/>
                <w:shd w:val="clear" w:color="auto" w:fill="FFFFFF" w:themeFill="background1"/>
                <w:lang w:eastAsia="ru-RU"/>
              </w:rPr>
              <w:t xml:space="preserve">. </w:t>
            </w:r>
            <w:proofErr w:type="spellStart"/>
            <w:r>
              <w:rPr>
                <w:b/>
                <w:bCs/>
                <w:noProof w:val="0"/>
                <w:sz w:val="22"/>
                <w:szCs w:val="22"/>
                <w:shd w:val="clear" w:color="auto" w:fill="FFFFFF" w:themeFill="background1"/>
                <w:lang w:eastAsia="ru-RU"/>
              </w:rPr>
              <w:t>Sîngerei</w:t>
            </w:r>
            <w:proofErr w:type="spellEnd"/>
            <w:r>
              <w:rPr>
                <w:b/>
                <w:bCs/>
                <w:noProof w:val="0"/>
                <w:sz w:val="22"/>
                <w:szCs w:val="22"/>
                <w:shd w:val="clear" w:color="auto" w:fill="FFFFFF" w:themeFill="background1"/>
                <w:lang w:eastAsia="ru-RU"/>
              </w:rPr>
              <w:t xml:space="preserve"> </w:t>
            </w:r>
          </w:p>
          <w:p w14:paraId="1E5905BD" w14:textId="4FF844AB" w:rsidR="00B360DA" w:rsidRPr="008A5ACA" w:rsidRDefault="00B360DA" w:rsidP="00442C21">
            <w:pPr>
              <w:shd w:val="clear" w:color="auto" w:fill="FFFFFF" w:themeFill="background1"/>
              <w:rPr>
                <w:b/>
                <w:bCs/>
                <w:noProof w:val="0"/>
                <w:sz w:val="22"/>
                <w:szCs w:val="22"/>
                <w:lang w:val="ro-MD" w:eastAsia="ru-RU"/>
              </w:rPr>
            </w:pPr>
            <w:r>
              <w:rPr>
                <w:b/>
                <w:bCs/>
                <w:noProof w:val="0"/>
                <w:sz w:val="22"/>
                <w:szCs w:val="22"/>
                <w:shd w:val="clear" w:color="auto" w:fill="FFFFFF" w:themeFill="background1"/>
                <w:lang w:eastAsia="ru-RU"/>
              </w:rPr>
              <w:t xml:space="preserve">(nr. cad. </w:t>
            </w:r>
            <w:r>
              <w:rPr>
                <w:b/>
                <w:bCs/>
                <w:noProof w:val="0"/>
                <w:sz w:val="22"/>
                <w:szCs w:val="22"/>
                <w:shd w:val="clear" w:color="auto" w:fill="FFFFFF" w:themeFill="background1"/>
                <w:lang w:eastAsia="ru-RU"/>
              </w:rPr>
              <w:t>7460303.382.01, P=9kW/U=400/230V</w:t>
            </w:r>
            <w:r>
              <w:rPr>
                <w:b/>
                <w:bCs/>
                <w:noProof w:val="0"/>
                <w:sz w:val="22"/>
                <w:szCs w:val="22"/>
                <w:shd w:val="clear" w:color="auto" w:fill="FFFFFF" w:themeFill="background1"/>
                <w:lang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3DE8F8" w14:textId="77777777" w:rsidR="00B360DA" w:rsidRPr="00FF430B" w:rsidRDefault="00B360DA" w:rsidP="00693B5F">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5A1F4C9B" w14:textId="77777777" w:rsidR="00B360DA" w:rsidRPr="00FF430B" w:rsidRDefault="00B360DA" w:rsidP="00693B5F">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7DCAC054" w14:textId="77777777" w:rsidR="00B360DA" w:rsidRPr="00A74ED1" w:rsidRDefault="00B360DA" w:rsidP="00693B5F">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r w:rsidRPr="00121791">
              <w:rPr>
                <w:rFonts w:eastAsia="Calibri"/>
                <w:noProof w:val="0"/>
                <w:sz w:val="20"/>
                <w:szCs w:val="20"/>
                <w:lang w:val="ro-MD"/>
              </w:rPr>
              <w:t xml:space="preserve"> din</w:t>
            </w:r>
            <w:r>
              <w:rPr>
                <w:rFonts w:eastAsia="Calibri"/>
                <w:b/>
                <w:i/>
                <w:noProof w:val="0"/>
                <w:sz w:val="20"/>
                <w:szCs w:val="20"/>
                <w:lang w:val="ro-MD"/>
              </w:rPr>
              <w:t xml:space="preserve"> Documentația standard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641578A" w14:textId="1E52C60D" w:rsidR="00B360DA" w:rsidRPr="00C14F9D" w:rsidRDefault="006D6577" w:rsidP="00693B5F">
            <w:pPr>
              <w:shd w:val="clear" w:color="auto" w:fill="FFFFFF" w:themeFill="background1"/>
              <w:spacing w:before="120"/>
              <w:jc w:val="center"/>
              <w:rPr>
                <w:noProof w:val="0"/>
                <w:sz w:val="22"/>
                <w:szCs w:val="22"/>
                <w:lang w:val="ro-MD" w:eastAsia="ru-RU"/>
              </w:rPr>
            </w:pPr>
            <w:r>
              <w:rPr>
                <w:noProof w:val="0"/>
                <w:sz w:val="22"/>
                <w:szCs w:val="22"/>
                <w:lang w:val="ro-MD" w:eastAsia="ru-RU"/>
              </w:rPr>
              <w:t>37720</w:t>
            </w:r>
            <w:r w:rsidR="00B360DA">
              <w:rPr>
                <w:noProof w:val="0"/>
                <w:sz w:val="22"/>
                <w:szCs w:val="22"/>
                <w:lang w:val="ro-MD" w:eastAsia="ru-RU"/>
              </w:rPr>
              <w:t>,00</w:t>
            </w:r>
          </w:p>
        </w:tc>
      </w:tr>
      <w:tr w:rsidR="00B360DA" w:rsidRPr="00EC30C2" w14:paraId="2817C420" w14:textId="77777777" w:rsidTr="00693B5F">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7BC7E1" w14:textId="77777777" w:rsidR="00B360DA" w:rsidRPr="00073565" w:rsidRDefault="00B360DA" w:rsidP="00693B5F">
            <w:pPr>
              <w:pStyle w:val="Frspaiere"/>
              <w:jc w:val="center"/>
              <w:rPr>
                <w:b/>
                <w:lang w:val="ro-MD" w:eastAsia="ru-RU"/>
              </w:rPr>
            </w:pPr>
            <w:r w:rsidRPr="00073565">
              <w:rPr>
                <w:b/>
                <w:lang w:val="ro-MD"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BAFF35A" w14:textId="3D44A0F7" w:rsidR="00B360DA" w:rsidRPr="00E955FD" w:rsidRDefault="00B360DA" w:rsidP="00693B5F">
            <w:pPr>
              <w:pStyle w:val="Frspaiere"/>
              <w:jc w:val="center"/>
              <w:rPr>
                <w:b/>
                <w:bCs/>
                <w:lang w:val="ro-MD" w:eastAsia="ru-RU"/>
              </w:rPr>
            </w:pPr>
            <w:r>
              <w:rPr>
                <w:b/>
                <w:bCs/>
                <w:noProof w:val="0"/>
                <w:lang w:val="ro-MD" w:eastAsia="ru-RU"/>
              </w:rPr>
              <w:t>3</w:t>
            </w:r>
            <w:r w:rsidR="00695A2E">
              <w:rPr>
                <w:b/>
                <w:bCs/>
                <w:noProof w:val="0"/>
                <w:lang w:val="ro-MD" w:eastAsia="ru-RU"/>
              </w:rPr>
              <w:t>7720</w:t>
            </w:r>
            <w:r w:rsidRPr="00E955FD">
              <w:rPr>
                <w:b/>
                <w:bCs/>
                <w:noProof w:val="0"/>
                <w:lang w:val="ro-MD" w:eastAsia="ru-RU"/>
              </w:rPr>
              <w:t>,00</w:t>
            </w:r>
          </w:p>
        </w:tc>
      </w:tr>
    </w:tbl>
    <w:p w14:paraId="606D0564" w14:textId="77777777" w:rsidR="00D8733A" w:rsidRDefault="00D8733A" w:rsidP="00B360DA">
      <w:pPr>
        <w:shd w:val="clear" w:color="auto" w:fill="FFFFFF" w:themeFill="background1"/>
        <w:spacing w:before="120"/>
        <w:ind w:left="-142" w:right="-569"/>
        <w:jc w:val="center"/>
        <w:rPr>
          <w:b/>
          <w:noProof w:val="0"/>
          <w:lang w:val="ro-MD" w:eastAsia="ru-RU"/>
        </w:rPr>
      </w:pPr>
    </w:p>
    <w:p w14:paraId="57394503" w14:textId="2B97C786" w:rsidR="001B7CAF" w:rsidRDefault="001B7CAF" w:rsidP="001B7CAF">
      <w:pPr>
        <w:shd w:val="clear" w:color="auto" w:fill="FFFFFF" w:themeFill="background1"/>
        <w:tabs>
          <w:tab w:val="left" w:pos="426"/>
          <w:tab w:val="right" w:pos="9356"/>
        </w:tabs>
        <w:ind w:left="-142" w:right="-569"/>
        <w:jc w:val="center"/>
        <w:rPr>
          <w:b/>
          <w:bCs/>
          <w:noProof w:val="0"/>
          <w:color w:val="000000" w:themeColor="text1"/>
          <w:shd w:val="clear" w:color="auto" w:fill="FFFFFF" w:themeFill="background1"/>
          <w:lang w:eastAsia="ru-RU"/>
        </w:rPr>
      </w:pPr>
      <w:r w:rsidRPr="0048215A">
        <w:rPr>
          <w:b/>
          <w:noProof w:val="0"/>
          <w:color w:val="000000" w:themeColor="text1"/>
          <w:lang w:val="ro-MD" w:eastAsia="ru-RU"/>
        </w:rPr>
        <w:t xml:space="preserve">Lot nr. </w:t>
      </w:r>
      <w:r>
        <w:rPr>
          <w:b/>
          <w:noProof w:val="0"/>
          <w:color w:val="000000" w:themeColor="text1"/>
          <w:lang w:val="ro-MD" w:eastAsia="ru-RU"/>
        </w:rPr>
        <w:t>4</w:t>
      </w:r>
      <w:r>
        <w:rPr>
          <w:b/>
          <w:noProof w:val="0"/>
          <w:color w:val="000000" w:themeColor="text1"/>
          <w:lang w:val="ro-MD" w:eastAsia="ru-RU"/>
        </w:rPr>
        <w:t>:</w:t>
      </w:r>
      <w:r w:rsidRPr="0048215A">
        <w:rPr>
          <w:b/>
          <w:noProof w:val="0"/>
          <w:color w:val="000000" w:themeColor="text1"/>
          <w:lang w:val="ro-MD" w:eastAsia="ru-RU"/>
        </w:rPr>
        <w:t xml:space="preserve"> </w:t>
      </w:r>
      <w:r w:rsidRPr="0048215A">
        <w:rPr>
          <w:b/>
          <w:bCs/>
          <w:noProof w:val="0"/>
          <w:color w:val="000000" w:themeColor="text1"/>
          <w:shd w:val="clear" w:color="auto" w:fill="FFFFFF" w:themeFill="background1"/>
          <w:lang w:eastAsia="ru-RU"/>
        </w:rPr>
        <w:t xml:space="preserve">Lucrări de construcție a rețelei de alimentare cu energie electrică </w:t>
      </w:r>
    </w:p>
    <w:p w14:paraId="4B1964E6" w14:textId="6A79D270" w:rsidR="001B7CAF" w:rsidRPr="0048215A" w:rsidRDefault="001B7CAF" w:rsidP="001B7CAF">
      <w:pPr>
        <w:shd w:val="clear" w:color="auto" w:fill="FFFFFF" w:themeFill="background1"/>
        <w:tabs>
          <w:tab w:val="left" w:pos="426"/>
          <w:tab w:val="right" w:pos="9356"/>
        </w:tabs>
        <w:ind w:left="-142" w:right="-569"/>
        <w:jc w:val="center"/>
        <w:rPr>
          <w:b/>
          <w:noProof w:val="0"/>
          <w:color w:val="000000" w:themeColor="text1"/>
          <w:lang w:val="ro-MD" w:eastAsia="ru-RU"/>
        </w:rPr>
      </w:pPr>
      <w:r w:rsidRPr="0048215A">
        <w:rPr>
          <w:b/>
          <w:bCs/>
          <w:noProof w:val="0"/>
          <w:color w:val="000000" w:themeColor="text1"/>
          <w:shd w:val="clear" w:color="auto" w:fill="FFFFFF" w:themeFill="background1"/>
          <w:lang w:eastAsia="ru-RU"/>
        </w:rPr>
        <w:t xml:space="preserve">pentru edificiul </w:t>
      </w:r>
      <w:r>
        <w:rPr>
          <w:b/>
          <w:bCs/>
          <w:noProof w:val="0"/>
          <w:color w:val="000000" w:themeColor="text1"/>
          <w:shd w:val="clear" w:color="auto" w:fill="FFFFFF" w:themeFill="background1"/>
          <w:lang w:eastAsia="ru-RU"/>
        </w:rPr>
        <w:t>P</w:t>
      </w:r>
      <w:r w:rsidRPr="0048215A">
        <w:rPr>
          <w:b/>
          <w:bCs/>
          <w:noProof w:val="0"/>
          <w:color w:val="000000" w:themeColor="text1"/>
          <w:shd w:val="clear" w:color="auto" w:fill="FFFFFF" w:themeFill="background1"/>
          <w:lang w:eastAsia="ru-RU"/>
        </w:rPr>
        <w:t xml:space="preserve">AMU </w:t>
      </w:r>
      <w:r w:rsidR="00E92DCD">
        <w:rPr>
          <w:b/>
          <w:bCs/>
          <w:noProof w:val="0"/>
          <w:color w:val="000000" w:themeColor="text1"/>
          <w:shd w:val="clear" w:color="auto" w:fill="FFFFFF" w:themeFill="background1"/>
          <w:lang w:eastAsia="ru-RU"/>
        </w:rPr>
        <w:t>Cricova</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1B7CAF" w:rsidRPr="00EC30C2" w14:paraId="63BD224D" w14:textId="77777777" w:rsidTr="00693B5F">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40991B" w14:textId="77777777" w:rsidR="001B7CAF" w:rsidRPr="00EB194D" w:rsidRDefault="001B7CAF" w:rsidP="00693B5F">
            <w:pPr>
              <w:pStyle w:val="Frspaiere"/>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13E7A92" w14:textId="77777777" w:rsidR="001B7CAF" w:rsidRPr="00EB194D" w:rsidRDefault="001B7CAF" w:rsidP="00693B5F">
            <w:pPr>
              <w:pStyle w:val="Frspaiere"/>
              <w:jc w:val="center"/>
              <w:rPr>
                <w:b/>
                <w:sz w:val="20"/>
                <w:lang w:val="ro-MD" w:eastAsia="ru-RU"/>
              </w:rPr>
            </w:pPr>
            <w:r w:rsidRPr="00EB194D">
              <w:rPr>
                <w:b/>
                <w:sz w:val="20"/>
                <w:lang w:val="ro-MD"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64F1241B" w14:textId="77777777" w:rsidR="001B7CAF" w:rsidRPr="00EB194D" w:rsidRDefault="001B7CAF" w:rsidP="00693B5F">
            <w:pPr>
              <w:pStyle w:val="Frspaiere"/>
              <w:jc w:val="center"/>
              <w:rPr>
                <w:b/>
                <w:sz w:val="20"/>
                <w:lang w:val="ro-MD" w:eastAsia="ru-RU"/>
              </w:rPr>
            </w:pPr>
            <w:r w:rsidRPr="00EB194D">
              <w:rPr>
                <w:b/>
                <w:sz w:val="20"/>
                <w:lang w:val="ro-MD"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02FD52" w14:textId="77777777" w:rsidR="001B7CAF" w:rsidRPr="00EB194D" w:rsidRDefault="001B7CAF" w:rsidP="00693B5F">
            <w:pPr>
              <w:pStyle w:val="Frspaiere"/>
              <w:jc w:val="center"/>
              <w:rPr>
                <w:b/>
                <w:sz w:val="20"/>
                <w:lang w:val="ro-MD" w:eastAsia="ru-RU"/>
              </w:rPr>
            </w:pPr>
            <w:r w:rsidRPr="00EB194D">
              <w:rPr>
                <w:b/>
                <w:sz w:val="20"/>
                <w:lang w:val="ro-MD"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17BD00A4" w14:textId="77777777" w:rsidR="001B7CAF" w:rsidRPr="00EB194D" w:rsidRDefault="001B7CAF" w:rsidP="00693B5F">
            <w:pPr>
              <w:pStyle w:val="Frspaiere"/>
              <w:jc w:val="center"/>
              <w:rPr>
                <w:b/>
                <w:sz w:val="20"/>
                <w:lang w:val="ro-MD" w:eastAsia="ru-RU"/>
              </w:rPr>
            </w:pPr>
            <w:r w:rsidRPr="00EB194D">
              <w:rPr>
                <w:b/>
                <w:sz w:val="20"/>
                <w:lang w:val="ro-MD"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8CE62DA" w14:textId="77777777" w:rsidR="001B7CAF" w:rsidRPr="00EB194D" w:rsidRDefault="001B7CAF" w:rsidP="00693B5F">
            <w:pPr>
              <w:pStyle w:val="Frspaiere"/>
              <w:jc w:val="center"/>
              <w:rPr>
                <w:b/>
                <w:sz w:val="20"/>
                <w:lang w:val="ro-MD" w:eastAsia="ru-RU"/>
              </w:rPr>
            </w:pPr>
            <w:r w:rsidRPr="00EB194D">
              <w:rPr>
                <w:b/>
                <w:sz w:val="20"/>
                <w:lang w:val="ro-MD"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0B325C7" w14:textId="77777777" w:rsidR="001B7CAF" w:rsidRPr="00EB194D" w:rsidRDefault="001B7CAF" w:rsidP="00693B5F">
            <w:pPr>
              <w:pStyle w:val="Frspaiere"/>
              <w:jc w:val="center"/>
              <w:rPr>
                <w:b/>
                <w:sz w:val="20"/>
                <w:lang w:val="ro-MD" w:eastAsia="ru-RU"/>
              </w:rPr>
            </w:pPr>
            <w:r w:rsidRPr="00EB194D">
              <w:rPr>
                <w:b/>
                <w:sz w:val="20"/>
                <w:lang w:val="ro-MD" w:eastAsia="ru-RU"/>
              </w:rPr>
              <w:t>Valoarea estimată</w:t>
            </w:r>
            <w:r>
              <w:rPr>
                <w:b/>
                <w:sz w:val="20"/>
                <w:lang w:val="ro-MD" w:eastAsia="ru-RU"/>
              </w:rPr>
              <w:t xml:space="preserve"> </w:t>
            </w:r>
            <w:r w:rsidRPr="00EB194D">
              <w:rPr>
                <w:b/>
                <w:sz w:val="20"/>
                <w:lang w:val="ro-MD" w:eastAsia="ru-RU"/>
              </w:rPr>
              <w:t>lei fără TVA</w:t>
            </w:r>
          </w:p>
        </w:tc>
      </w:tr>
      <w:tr w:rsidR="001B7CAF" w:rsidRPr="00EC30C2" w14:paraId="00F8BAF5" w14:textId="77777777" w:rsidTr="00693B5F">
        <w:trPr>
          <w:cantSplit/>
          <w:trHeight w:val="140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D9CA19" w14:textId="77777777" w:rsidR="001B7CAF" w:rsidRPr="00FF430B" w:rsidRDefault="001B7CAF" w:rsidP="00693B5F">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2B1106" w14:textId="77777777" w:rsidR="001B7CAF" w:rsidRPr="00B768A1" w:rsidRDefault="001B7CAF" w:rsidP="00693B5F">
            <w:pPr>
              <w:shd w:val="clear" w:color="auto" w:fill="FFFFFF" w:themeFill="background1"/>
              <w:spacing w:before="120"/>
              <w:ind w:left="113" w:right="113"/>
              <w:jc w:val="center"/>
              <w:rPr>
                <w:noProof w:val="0"/>
                <w:sz w:val="20"/>
                <w:szCs w:val="20"/>
                <w:lang w:val="ro-MD" w:eastAsia="ru-RU"/>
              </w:rPr>
            </w:pPr>
            <w:r w:rsidRPr="00EF29EB">
              <w:rPr>
                <w:b/>
                <w:bCs/>
                <w:iCs/>
                <w:sz w:val="16"/>
                <w:szCs w:val="16"/>
                <w:lang w:eastAsia="ru-RU"/>
              </w:rPr>
              <w:t>45231400-9</w:t>
            </w:r>
          </w:p>
        </w:tc>
        <w:tc>
          <w:tcPr>
            <w:tcW w:w="3661" w:type="dxa"/>
            <w:tcBorders>
              <w:top w:val="single" w:sz="4" w:space="0" w:color="auto"/>
              <w:left w:val="single" w:sz="4" w:space="0" w:color="auto"/>
              <w:bottom w:val="single" w:sz="4" w:space="0" w:color="auto"/>
              <w:right w:val="single" w:sz="4" w:space="0" w:color="auto"/>
            </w:tcBorders>
            <w:shd w:val="clear" w:color="auto" w:fill="auto"/>
          </w:tcPr>
          <w:p w14:paraId="1138E17B" w14:textId="77777777" w:rsidR="00623418" w:rsidRDefault="001B7CAF" w:rsidP="00693B5F">
            <w:pPr>
              <w:shd w:val="clear" w:color="auto" w:fill="FFFFFF" w:themeFill="background1"/>
              <w:rPr>
                <w:b/>
                <w:bCs/>
                <w:noProof w:val="0"/>
                <w:sz w:val="22"/>
                <w:szCs w:val="22"/>
                <w:shd w:val="clear" w:color="auto" w:fill="FFFFFF" w:themeFill="background1"/>
                <w:lang w:eastAsia="ru-RU"/>
              </w:rPr>
            </w:pPr>
            <w:r w:rsidRPr="00CB6016">
              <w:rPr>
                <w:b/>
                <w:bCs/>
                <w:noProof w:val="0"/>
                <w:sz w:val="22"/>
                <w:szCs w:val="22"/>
                <w:shd w:val="clear" w:color="auto" w:fill="FFFFFF" w:themeFill="background1"/>
                <w:lang w:eastAsia="ru-RU"/>
              </w:rPr>
              <w:t xml:space="preserve">Lucrări de construcție a rețelei de alimentare cu energie electrică pentru edificiul </w:t>
            </w:r>
            <w:r>
              <w:rPr>
                <w:b/>
                <w:bCs/>
                <w:noProof w:val="0"/>
                <w:sz w:val="22"/>
                <w:szCs w:val="22"/>
                <w:shd w:val="clear" w:color="auto" w:fill="FFFFFF" w:themeFill="background1"/>
                <w:lang w:eastAsia="ru-RU"/>
              </w:rPr>
              <w:t>P</w:t>
            </w:r>
            <w:r w:rsidRPr="00CB6016">
              <w:rPr>
                <w:b/>
                <w:bCs/>
                <w:noProof w:val="0"/>
                <w:sz w:val="22"/>
                <w:szCs w:val="22"/>
                <w:shd w:val="clear" w:color="auto" w:fill="FFFFFF" w:themeFill="background1"/>
                <w:lang w:eastAsia="ru-RU"/>
              </w:rPr>
              <w:t xml:space="preserve">AMU </w:t>
            </w:r>
            <w:r w:rsidR="000212F4">
              <w:rPr>
                <w:b/>
                <w:bCs/>
                <w:noProof w:val="0"/>
                <w:sz w:val="22"/>
                <w:szCs w:val="22"/>
                <w:shd w:val="clear" w:color="auto" w:fill="FFFFFF" w:themeFill="background1"/>
                <w:lang w:eastAsia="ru-RU"/>
              </w:rPr>
              <w:t>Cricova</w:t>
            </w:r>
            <w:r w:rsidRPr="00643524">
              <w:rPr>
                <w:b/>
                <w:bCs/>
                <w:noProof w:val="0"/>
                <w:sz w:val="22"/>
                <w:szCs w:val="22"/>
                <w:shd w:val="clear" w:color="auto" w:fill="FFFFFF" w:themeFill="background1"/>
                <w:lang w:eastAsia="ru-RU"/>
              </w:rPr>
              <w:t xml:space="preserve">, </w:t>
            </w:r>
            <w:r w:rsidR="00623418" w:rsidRPr="00643524">
              <w:rPr>
                <w:b/>
                <w:bCs/>
                <w:noProof w:val="0"/>
                <w:sz w:val="22"/>
                <w:szCs w:val="22"/>
                <w:shd w:val="clear" w:color="auto" w:fill="FFFFFF" w:themeFill="background1"/>
                <w:lang w:eastAsia="ru-RU"/>
              </w:rPr>
              <w:t>situat pe str.</w:t>
            </w:r>
            <w:r w:rsidR="00623418">
              <w:rPr>
                <w:b/>
                <w:bCs/>
                <w:noProof w:val="0"/>
                <w:sz w:val="22"/>
                <w:szCs w:val="22"/>
                <w:shd w:val="clear" w:color="auto" w:fill="FFFFFF" w:themeFill="background1"/>
                <w:lang w:eastAsia="ru-RU"/>
              </w:rPr>
              <w:t xml:space="preserve">  Chișinău, 108</w:t>
            </w:r>
          </w:p>
          <w:p w14:paraId="530BD1EA" w14:textId="054B65B8" w:rsidR="001B7CAF" w:rsidRPr="008A5ACA" w:rsidRDefault="001B7CAF" w:rsidP="00693B5F">
            <w:pPr>
              <w:shd w:val="clear" w:color="auto" w:fill="FFFFFF" w:themeFill="background1"/>
              <w:rPr>
                <w:b/>
                <w:bCs/>
                <w:noProof w:val="0"/>
                <w:sz w:val="22"/>
                <w:szCs w:val="22"/>
                <w:lang w:val="ro-MD" w:eastAsia="ru-RU"/>
              </w:rPr>
            </w:pPr>
            <w:r>
              <w:rPr>
                <w:b/>
                <w:bCs/>
                <w:noProof w:val="0"/>
                <w:sz w:val="22"/>
                <w:szCs w:val="22"/>
                <w:shd w:val="clear" w:color="auto" w:fill="FFFFFF" w:themeFill="background1"/>
                <w:lang w:eastAsia="ru-RU"/>
              </w:rPr>
              <w:t xml:space="preserve">(nr. cad. </w:t>
            </w:r>
            <w:r w:rsidR="00623418">
              <w:rPr>
                <w:b/>
                <w:bCs/>
                <w:noProof w:val="0"/>
                <w:sz w:val="22"/>
                <w:szCs w:val="22"/>
                <w:shd w:val="clear" w:color="auto" w:fill="FFFFFF" w:themeFill="background1"/>
                <w:lang w:eastAsia="ru-RU"/>
              </w:rPr>
              <w:t>3156101.05701</w:t>
            </w:r>
            <w:r>
              <w:rPr>
                <w:b/>
                <w:bCs/>
                <w:noProof w:val="0"/>
                <w:sz w:val="22"/>
                <w:szCs w:val="22"/>
                <w:shd w:val="clear" w:color="auto" w:fill="FFFFFF" w:themeFill="background1"/>
                <w:lang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80EE08" w14:textId="77777777" w:rsidR="001B7CAF" w:rsidRPr="00FF430B" w:rsidRDefault="001B7CAF" w:rsidP="00693B5F">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78384B38" w14:textId="77777777" w:rsidR="001B7CAF" w:rsidRPr="00FF430B" w:rsidRDefault="001B7CAF" w:rsidP="00693B5F">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22AAAAE4" w14:textId="77777777" w:rsidR="001B7CAF" w:rsidRPr="00A74ED1" w:rsidRDefault="001B7CAF" w:rsidP="00693B5F">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r w:rsidRPr="00121791">
              <w:rPr>
                <w:rFonts w:eastAsia="Calibri"/>
                <w:noProof w:val="0"/>
                <w:sz w:val="20"/>
                <w:szCs w:val="20"/>
                <w:lang w:val="ro-MD"/>
              </w:rPr>
              <w:t xml:space="preserve"> din</w:t>
            </w:r>
            <w:r>
              <w:rPr>
                <w:rFonts w:eastAsia="Calibri"/>
                <w:b/>
                <w:i/>
                <w:noProof w:val="0"/>
                <w:sz w:val="20"/>
                <w:szCs w:val="20"/>
                <w:lang w:val="ro-MD"/>
              </w:rPr>
              <w:t xml:space="preserve"> Documentația standard</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6AB6F0" w14:textId="3671AFDD" w:rsidR="001B7CAF" w:rsidRPr="00C14F9D" w:rsidRDefault="008D5CC4" w:rsidP="00693B5F">
            <w:pPr>
              <w:shd w:val="clear" w:color="auto" w:fill="FFFFFF" w:themeFill="background1"/>
              <w:spacing w:before="120"/>
              <w:jc w:val="center"/>
              <w:rPr>
                <w:noProof w:val="0"/>
                <w:sz w:val="22"/>
                <w:szCs w:val="22"/>
                <w:lang w:val="ro-MD" w:eastAsia="ru-RU"/>
              </w:rPr>
            </w:pPr>
            <w:r>
              <w:rPr>
                <w:noProof w:val="0"/>
                <w:sz w:val="22"/>
                <w:szCs w:val="22"/>
                <w:lang w:val="ro-MD" w:eastAsia="ru-RU"/>
              </w:rPr>
              <w:t>27960</w:t>
            </w:r>
            <w:r w:rsidR="001B7CAF">
              <w:rPr>
                <w:noProof w:val="0"/>
                <w:sz w:val="22"/>
                <w:szCs w:val="22"/>
                <w:lang w:val="ro-MD" w:eastAsia="ru-RU"/>
              </w:rPr>
              <w:t>,00</w:t>
            </w:r>
          </w:p>
        </w:tc>
      </w:tr>
      <w:tr w:rsidR="001B7CAF" w:rsidRPr="00EC30C2" w14:paraId="385EAD47" w14:textId="77777777" w:rsidTr="00693B5F">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28EB18" w14:textId="77777777" w:rsidR="001B7CAF" w:rsidRPr="00073565" w:rsidRDefault="001B7CAF" w:rsidP="00693B5F">
            <w:pPr>
              <w:pStyle w:val="Frspaiere"/>
              <w:jc w:val="center"/>
              <w:rPr>
                <w:b/>
                <w:lang w:val="ro-MD" w:eastAsia="ru-RU"/>
              </w:rPr>
            </w:pPr>
            <w:r w:rsidRPr="00073565">
              <w:rPr>
                <w:b/>
                <w:lang w:val="ro-MD"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9CFEA5B" w14:textId="18F95730" w:rsidR="001B7CAF" w:rsidRPr="00E955FD" w:rsidRDefault="008D5CC4" w:rsidP="00693B5F">
            <w:pPr>
              <w:pStyle w:val="Frspaiere"/>
              <w:jc w:val="center"/>
              <w:rPr>
                <w:b/>
                <w:bCs/>
                <w:lang w:val="ro-MD" w:eastAsia="ru-RU"/>
              </w:rPr>
            </w:pPr>
            <w:r>
              <w:rPr>
                <w:b/>
                <w:bCs/>
                <w:noProof w:val="0"/>
                <w:lang w:val="ro-MD" w:eastAsia="ru-RU"/>
              </w:rPr>
              <w:t>27960</w:t>
            </w:r>
            <w:r w:rsidR="001B7CAF" w:rsidRPr="00E955FD">
              <w:rPr>
                <w:b/>
                <w:bCs/>
                <w:noProof w:val="0"/>
                <w:lang w:val="ro-MD" w:eastAsia="ru-RU"/>
              </w:rPr>
              <w:t>,00</w:t>
            </w:r>
          </w:p>
        </w:tc>
      </w:tr>
    </w:tbl>
    <w:p w14:paraId="5E52EDA4" w14:textId="77777777" w:rsidR="00D8733A" w:rsidRDefault="00D8733A" w:rsidP="00D8733A">
      <w:pPr>
        <w:shd w:val="clear" w:color="auto" w:fill="FFFFFF" w:themeFill="background1"/>
        <w:spacing w:before="120"/>
        <w:ind w:left="-142" w:right="-569"/>
        <w:jc w:val="both"/>
        <w:rPr>
          <w:b/>
          <w:noProof w:val="0"/>
          <w:lang w:val="ro-MD" w:eastAsia="ru-RU"/>
        </w:rPr>
      </w:pPr>
    </w:p>
    <w:p w14:paraId="184CEF9D" w14:textId="230A545B" w:rsidR="009C4B02" w:rsidRPr="006B7EA5" w:rsidRDefault="00816026" w:rsidP="005B29D2">
      <w:pPr>
        <w:numPr>
          <w:ilvl w:val="0"/>
          <w:numId w:val="3"/>
        </w:numPr>
        <w:shd w:val="clear" w:color="auto" w:fill="FFFFFF" w:themeFill="background1"/>
        <w:spacing w:before="120"/>
        <w:ind w:left="-142" w:right="-569" w:hanging="284"/>
        <w:jc w:val="both"/>
        <w:rPr>
          <w:b/>
          <w:noProof w:val="0"/>
          <w:lang w:val="ro-MD" w:eastAsia="ru-RU"/>
        </w:rPr>
      </w:pPr>
      <w:r w:rsidRPr="009C4B02">
        <w:rPr>
          <w:b/>
          <w:noProof w:val="0"/>
          <w:lang w:val="ro-MD" w:eastAsia="ru-RU"/>
        </w:rPr>
        <w:t xml:space="preserve">În cazul procedurilor </w:t>
      </w:r>
      <w:r w:rsidR="00631A2C" w:rsidRPr="009C4B02">
        <w:rPr>
          <w:b/>
          <w:noProof w:val="0"/>
          <w:lang w:val="ro-MD" w:eastAsia="ru-RU"/>
        </w:rPr>
        <w:t>de</w:t>
      </w:r>
      <w:r w:rsidRPr="009C4B02">
        <w:rPr>
          <w:b/>
          <w:noProof w:val="0"/>
          <w:lang w:val="ro-MD" w:eastAsia="ru-RU"/>
        </w:rPr>
        <w:t xml:space="preserve"> preselecție se indică numărul minim al candidaţilor şi, dacă este c</w:t>
      </w:r>
      <w:r w:rsidR="00073565">
        <w:rPr>
          <w:b/>
          <w:noProof w:val="0"/>
          <w:lang w:val="ro-MD" w:eastAsia="ru-RU"/>
        </w:rPr>
        <w:t>azul, numărul maxim al acestora:</w:t>
      </w:r>
      <w:r w:rsidR="009C4B02">
        <w:rPr>
          <w:b/>
          <w:noProof w:val="0"/>
          <w:lang w:val="ro-MD" w:eastAsia="ru-RU"/>
        </w:rPr>
        <w:t xml:space="preserve"> </w:t>
      </w:r>
      <w:r w:rsidR="00073565" w:rsidRPr="00073565">
        <w:rPr>
          <w:b/>
          <w:i/>
          <w:noProof w:val="0"/>
          <w:u w:val="single"/>
          <w:lang w:val="ro-MD" w:eastAsia="ru-RU"/>
        </w:rPr>
        <w:t>nu se aplică</w:t>
      </w:r>
    </w:p>
    <w:p w14:paraId="4DABF00A" w14:textId="637B80A8" w:rsidR="00453D5D" w:rsidRDefault="00BE362C" w:rsidP="00453D5D">
      <w:pPr>
        <w:numPr>
          <w:ilvl w:val="0"/>
          <w:numId w:val="3"/>
        </w:numPr>
        <w:shd w:val="clear" w:color="auto" w:fill="FFFFFF" w:themeFill="background1"/>
        <w:spacing w:before="120"/>
        <w:ind w:left="-142" w:right="-569" w:hanging="284"/>
        <w:jc w:val="both"/>
        <w:rPr>
          <w:b/>
          <w:noProof w:val="0"/>
          <w:lang w:val="ro-MD" w:eastAsia="ru-RU"/>
        </w:rPr>
      </w:pPr>
      <w:r w:rsidRPr="006B7EA5">
        <w:rPr>
          <w:b/>
          <w:noProof w:val="0"/>
          <w:lang w:val="ro-MD" w:eastAsia="ru-RU"/>
        </w:rPr>
        <w:t>În cazul în care contractul este împărțit pe loturi</w:t>
      </w:r>
      <w:r w:rsidR="001C439F" w:rsidRPr="006B7EA5">
        <w:rPr>
          <w:b/>
          <w:noProof w:val="0"/>
          <w:lang w:val="ro-MD" w:eastAsia="ru-RU"/>
        </w:rPr>
        <w:t>,</w:t>
      </w:r>
      <w:r w:rsidRPr="006B7EA5">
        <w:rPr>
          <w:b/>
          <w:noProof w:val="0"/>
          <w:lang w:val="ro-MD" w:eastAsia="ru-RU"/>
        </w:rPr>
        <w:t xml:space="preserve"> un operator economic poate depune </w:t>
      </w:r>
      <w:r w:rsidR="00187C0B" w:rsidRPr="006B7EA5">
        <w:rPr>
          <w:b/>
          <w:noProof w:val="0"/>
          <w:lang w:val="ro-MD" w:eastAsia="ru-RU"/>
        </w:rPr>
        <w:t>oferta</w:t>
      </w:r>
      <w:r w:rsidR="00747EA2">
        <w:rPr>
          <w:b/>
          <w:noProof w:val="0"/>
          <w:lang w:val="ro-MD" w:eastAsia="ru-RU"/>
        </w:rPr>
        <w:t xml:space="preserve"> pentru:</w:t>
      </w:r>
      <w:r w:rsidR="00187C0B" w:rsidRPr="006B7EA5">
        <w:rPr>
          <w:b/>
          <w:noProof w:val="0"/>
          <w:lang w:val="ro-MD" w:eastAsia="ru-RU"/>
        </w:rPr>
        <w:t xml:space="preserve"> </w:t>
      </w:r>
      <w:r w:rsidR="00453D5D">
        <w:rPr>
          <w:b/>
          <w:i/>
          <w:u w:val="single"/>
          <w:lang w:val="ro-MD"/>
        </w:rPr>
        <w:t>se va selecta</w:t>
      </w:r>
    </w:p>
    <w:p w14:paraId="40072F28" w14:textId="6614C211" w:rsidR="00453D5D" w:rsidRDefault="00453D5D" w:rsidP="00453D5D">
      <w:pPr>
        <w:shd w:val="clear" w:color="auto" w:fill="FFFFFF" w:themeFill="background1"/>
        <w:ind w:left="-142" w:right="-569"/>
        <w:jc w:val="both"/>
        <w:rPr>
          <w:bCs/>
          <w:szCs w:val="22"/>
          <w:lang w:eastAsia="ru-RU"/>
        </w:rPr>
      </w:pPr>
      <w:r w:rsidRPr="001A1955">
        <w:rPr>
          <w:lang w:eastAsia="ru-RU"/>
        </w:rPr>
        <w:t xml:space="preserve">1) pentru un singur lot  </w:t>
      </w:r>
      <w:r>
        <w:rPr>
          <w:b/>
          <w:szCs w:val="22"/>
          <w:lang w:eastAsia="ru-RU"/>
        </w:rPr>
        <w:t>Ѵ;</w:t>
      </w:r>
    </w:p>
    <w:p w14:paraId="53DE5BDB" w14:textId="749CB997" w:rsidR="00453D5D" w:rsidRDefault="00453D5D" w:rsidP="00453D5D">
      <w:pPr>
        <w:shd w:val="clear" w:color="auto" w:fill="FFFFFF" w:themeFill="background1"/>
        <w:ind w:left="-142" w:right="-569"/>
        <w:jc w:val="both"/>
        <w:rPr>
          <w:b/>
          <w:noProof w:val="0"/>
          <w:lang w:val="ro-MD" w:eastAsia="ru-RU"/>
        </w:rPr>
      </w:pPr>
      <w:r w:rsidRPr="001A1955">
        <w:rPr>
          <w:lang w:eastAsia="ru-RU"/>
        </w:rPr>
        <w:t>2) pentru mai multe loturi</w:t>
      </w:r>
      <w:r>
        <w:rPr>
          <w:lang w:eastAsia="ru-RU"/>
        </w:rPr>
        <w:t xml:space="preserve"> </w:t>
      </w:r>
      <w:r w:rsidRPr="00453D5D">
        <w:rPr>
          <w:b/>
          <w:bCs/>
          <w:lang w:eastAsia="ru-RU"/>
        </w:rPr>
        <w:t>Ѵ</w:t>
      </w:r>
      <w:r w:rsidRPr="006F7774">
        <w:rPr>
          <w:lang w:eastAsia="ru-RU"/>
        </w:rPr>
        <w:t>;</w:t>
      </w:r>
    </w:p>
    <w:p w14:paraId="3A003F64" w14:textId="0AA5B957" w:rsidR="00453D5D" w:rsidRDefault="00453D5D" w:rsidP="00453D5D">
      <w:pPr>
        <w:shd w:val="clear" w:color="auto" w:fill="FFFFFF" w:themeFill="background1"/>
        <w:ind w:left="-142" w:right="-569"/>
        <w:jc w:val="both"/>
        <w:rPr>
          <w:b/>
          <w:noProof w:val="0"/>
          <w:lang w:val="ro-MD" w:eastAsia="ru-RU"/>
        </w:rPr>
      </w:pPr>
      <w:r w:rsidRPr="001A1955">
        <w:rPr>
          <w:lang w:eastAsia="ru-RU"/>
        </w:rPr>
        <w:t>3) pentru toate loturile</w:t>
      </w:r>
      <w:r>
        <w:rPr>
          <w:lang w:eastAsia="ru-RU"/>
        </w:rPr>
        <w:t xml:space="preserve"> </w:t>
      </w:r>
      <w:r w:rsidRPr="00453D5D">
        <w:rPr>
          <w:b/>
          <w:bCs/>
          <w:lang w:eastAsia="ru-RU"/>
        </w:rPr>
        <w:t>Ѵ</w:t>
      </w:r>
      <w:r w:rsidRPr="001A1955">
        <w:rPr>
          <w:lang w:eastAsia="ru-RU"/>
        </w:rPr>
        <w:t>;</w:t>
      </w:r>
    </w:p>
    <w:p w14:paraId="5021B065" w14:textId="785A5B54" w:rsidR="00453D5D" w:rsidRPr="002D1777" w:rsidRDefault="00453D5D" w:rsidP="002D1777">
      <w:pPr>
        <w:shd w:val="clear" w:color="auto" w:fill="FFFFFF" w:themeFill="background1"/>
        <w:ind w:left="-142" w:right="-569"/>
        <w:jc w:val="both"/>
        <w:rPr>
          <w:b/>
          <w:noProof w:val="0"/>
          <w:lang w:val="ro-MD" w:eastAsia="ru-RU"/>
        </w:rPr>
      </w:pPr>
      <w:r w:rsidRPr="001A1955">
        <w:rPr>
          <w:lang w:eastAsia="ru-RU"/>
        </w:rPr>
        <w:t xml:space="preserve">4) alte limitări privind numărul de loturi care pot fi atribuite aceluiași ofertant: - </w:t>
      </w:r>
    </w:p>
    <w:p w14:paraId="2A05C8B7" w14:textId="5A5D1CAA" w:rsidR="00BE362C" w:rsidRPr="005B29D2"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5B29D2">
        <w:rPr>
          <w:b/>
          <w:noProof w:val="0"/>
          <w:lang w:val="ro-MD" w:eastAsia="ru-RU"/>
        </w:rPr>
        <w:t xml:space="preserve">Admiterea sau interzicerea </w:t>
      </w:r>
      <w:r w:rsidR="009C4B02" w:rsidRPr="005B29D2">
        <w:rPr>
          <w:b/>
          <w:noProof w:val="0"/>
          <w:lang w:val="ro-MD" w:eastAsia="ru-RU"/>
        </w:rPr>
        <w:t xml:space="preserve">ofertelor alternative: </w:t>
      </w:r>
      <w:r w:rsidR="00187C0B" w:rsidRPr="005B29D2">
        <w:rPr>
          <w:b/>
          <w:i/>
          <w:u w:val="single"/>
          <w:lang w:val="ro-MD"/>
        </w:rPr>
        <w:t>nu se aplică</w:t>
      </w:r>
    </w:p>
    <w:p w14:paraId="3AF1E4BB" w14:textId="49623A19" w:rsidR="00BE362C" w:rsidRPr="00591E90" w:rsidRDefault="00BE362C" w:rsidP="005B29D2">
      <w:pPr>
        <w:numPr>
          <w:ilvl w:val="0"/>
          <w:numId w:val="3"/>
        </w:numPr>
        <w:tabs>
          <w:tab w:val="left" w:pos="0"/>
          <w:tab w:val="left" w:pos="284"/>
        </w:tabs>
        <w:spacing w:before="120" w:line="276" w:lineRule="auto"/>
        <w:ind w:left="-142" w:right="-569" w:hanging="284"/>
        <w:jc w:val="both"/>
        <w:rPr>
          <w:b/>
          <w:color w:val="FF0000"/>
          <w:u w:val="single"/>
          <w:lang w:val="ro-MD"/>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executare solicitați: </w:t>
      </w:r>
      <w:r w:rsidR="005539AB" w:rsidRPr="005539AB">
        <w:rPr>
          <w:b/>
          <w:bCs/>
          <w:i/>
          <w:u w:val="single"/>
        </w:rPr>
        <w:t xml:space="preserve">în termen de 45 de zile calendaristice de la data semnării </w:t>
      </w:r>
      <w:r w:rsidR="003918EE">
        <w:rPr>
          <w:b/>
          <w:bCs/>
          <w:i/>
          <w:u w:val="single"/>
        </w:rPr>
        <w:t>contractului</w:t>
      </w:r>
      <w:r w:rsidR="005539AB">
        <w:rPr>
          <w:b/>
          <w:bCs/>
          <w:i/>
          <w:u w:val="single"/>
        </w:rPr>
        <w:t>.</w:t>
      </w:r>
    </w:p>
    <w:p w14:paraId="6CE0A203" w14:textId="7F217693" w:rsidR="00BE362C" w:rsidRPr="000E4113"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u w:val="single"/>
          <w:lang w:val="ro-MD" w:eastAsia="ru-RU"/>
        </w:rPr>
      </w:pPr>
      <w:r w:rsidRPr="00FF430B">
        <w:rPr>
          <w:b/>
          <w:noProof w:val="0"/>
          <w:lang w:val="ro-MD" w:eastAsia="ru-RU"/>
        </w:rPr>
        <w:t>Termenul de valabilitate a contractului</w:t>
      </w:r>
      <w:r w:rsidR="001A1A16" w:rsidRPr="00FF430B">
        <w:rPr>
          <w:b/>
          <w:noProof w:val="0"/>
          <w:lang w:val="ro-MD" w:eastAsia="ru-RU"/>
        </w:rPr>
        <w:t>:</w:t>
      </w:r>
      <w:r w:rsidR="00591E90">
        <w:rPr>
          <w:b/>
          <w:noProof w:val="0"/>
          <w:lang w:val="ro-MD" w:eastAsia="ru-RU"/>
        </w:rPr>
        <w:t xml:space="preserve"> </w:t>
      </w:r>
      <w:r w:rsidR="000E4113" w:rsidRPr="000E4113">
        <w:rPr>
          <w:b/>
          <w:noProof w:val="0"/>
          <w:u w:val="single"/>
          <w:lang w:val="ro-MD" w:eastAsia="ru-RU"/>
        </w:rPr>
        <w:t>31.12.2026</w:t>
      </w:r>
    </w:p>
    <w:p w14:paraId="7B627193" w14:textId="5854CBC2" w:rsidR="00630A5D" w:rsidRPr="00630A5D"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Contract de achiziție rezervat atelierelor protejate sau că acesta poate fi executat numai în cadrul unor programe de angajare protejată (după caz): </w:t>
      </w:r>
      <w:r w:rsidR="00630A5D" w:rsidRPr="00385346">
        <w:rPr>
          <w:b/>
          <w:i/>
          <w:u w:val="single"/>
          <w:lang w:val="ro-MD"/>
        </w:rPr>
        <w:t>nu</w:t>
      </w:r>
      <w:r w:rsidR="00630A5D">
        <w:rPr>
          <w:b/>
          <w:i/>
          <w:u w:val="single"/>
          <w:lang w:val="ro-MD"/>
        </w:rPr>
        <w:t xml:space="preserve"> se aplică</w:t>
      </w:r>
    </w:p>
    <w:p w14:paraId="233AD04A" w14:textId="7D46A70E" w:rsidR="00BE362C" w:rsidRPr="007E1C50"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Prestarea serviciului este rezervată unei anumite profesii în temeiul unor </w:t>
      </w:r>
      <w:r w:rsidR="00A57290" w:rsidRPr="00630A5D">
        <w:rPr>
          <w:b/>
          <w:noProof w:val="0"/>
          <w:lang w:val="ro-MD" w:eastAsia="ru-RU"/>
        </w:rPr>
        <w:t>legi</w:t>
      </w:r>
      <w:r w:rsidR="001D3D6D">
        <w:rPr>
          <w:b/>
          <w:noProof w:val="0"/>
          <w:lang w:val="ro-MD" w:eastAsia="ru-RU"/>
        </w:rPr>
        <w:t xml:space="preserve"> </w:t>
      </w:r>
      <w:r w:rsidRPr="00630A5D">
        <w:rPr>
          <w:b/>
          <w:noProof w:val="0"/>
          <w:lang w:val="ro-MD" w:eastAsia="ru-RU"/>
        </w:rPr>
        <w:t xml:space="preserve">sau al unor acte administrative (după caz): </w:t>
      </w:r>
      <w:r w:rsidR="007E1C50" w:rsidRPr="00385346">
        <w:rPr>
          <w:b/>
          <w:i/>
          <w:u w:val="single"/>
          <w:lang w:val="ro-MD"/>
        </w:rPr>
        <w:t>nu</w:t>
      </w:r>
      <w:r w:rsidR="007E1C50">
        <w:rPr>
          <w:b/>
          <w:i/>
          <w:u w:val="single"/>
          <w:lang w:val="ro-MD"/>
        </w:rPr>
        <w:t xml:space="preserve"> se aplică</w:t>
      </w:r>
    </w:p>
    <w:p w14:paraId="225566E0" w14:textId="4FDC4EAC" w:rsidR="00BE362C" w:rsidRPr="00FF430B"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B4595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10484" w:type="dxa"/>
        <w:tblInd w:w="-431" w:type="dxa"/>
        <w:tblLook w:val="04A0" w:firstRow="1" w:lastRow="0" w:firstColumn="1" w:lastColumn="0" w:noHBand="0" w:noVBand="1"/>
      </w:tblPr>
      <w:tblGrid>
        <w:gridCol w:w="575"/>
        <w:gridCol w:w="2822"/>
        <w:gridCol w:w="6101"/>
        <w:gridCol w:w="986"/>
      </w:tblGrid>
      <w:tr w:rsidR="00BE362C" w:rsidRPr="00EC30C2" w14:paraId="55FCB16C" w14:textId="77777777" w:rsidTr="00921EB4">
        <w:trPr>
          <w:trHeight w:val="20"/>
        </w:trPr>
        <w:tc>
          <w:tcPr>
            <w:tcW w:w="575" w:type="dxa"/>
            <w:shd w:val="clear" w:color="auto" w:fill="auto"/>
            <w:vAlign w:val="center"/>
          </w:tcPr>
          <w:p w14:paraId="4158577F" w14:textId="77777777" w:rsidR="00BE362C" w:rsidRPr="00EB194D" w:rsidRDefault="00BE362C" w:rsidP="00EB194D">
            <w:pPr>
              <w:pStyle w:val="Frspaiere"/>
              <w:jc w:val="center"/>
              <w:rPr>
                <w:b/>
                <w:sz w:val="20"/>
                <w:lang w:val="ro-MD" w:eastAsia="ru-RU"/>
              </w:rPr>
            </w:pPr>
            <w:r w:rsidRPr="00EB194D">
              <w:rPr>
                <w:b/>
                <w:sz w:val="20"/>
                <w:lang w:val="ro-MD" w:eastAsia="ru-RU"/>
              </w:rPr>
              <w:t>Nr. d/o</w:t>
            </w:r>
          </w:p>
        </w:tc>
        <w:tc>
          <w:tcPr>
            <w:tcW w:w="2822" w:type="dxa"/>
            <w:shd w:val="clear" w:color="auto" w:fill="auto"/>
            <w:vAlign w:val="center"/>
          </w:tcPr>
          <w:p w14:paraId="75217ED9" w14:textId="77777777" w:rsidR="00BE362C" w:rsidRPr="00EB194D" w:rsidRDefault="00BE362C" w:rsidP="00EB194D">
            <w:pPr>
              <w:pStyle w:val="Frspaiere"/>
              <w:jc w:val="center"/>
              <w:rPr>
                <w:b/>
                <w:sz w:val="20"/>
                <w:lang w:val="ro-MD" w:eastAsia="ru-RU"/>
              </w:rPr>
            </w:pPr>
            <w:r w:rsidRPr="00EB194D">
              <w:rPr>
                <w:b/>
                <w:sz w:val="20"/>
                <w:lang w:val="ro-MD" w:eastAsia="ru-RU"/>
              </w:rPr>
              <w:t>Descrierea criteriului/cerinței</w:t>
            </w:r>
          </w:p>
        </w:tc>
        <w:tc>
          <w:tcPr>
            <w:tcW w:w="6101" w:type="dxa"/>
            <w:shd w:val="clear" w:color="auto" w:fill="auto"/>
            <w:vAlign w:val="center"/>
          </w:tcPr>
          <w:p w14:paraId="210C3143" w14:textId="77777777" w:rsidR="00BE362C" w:rsidRPr="00EB194D" w:rsidRDefault="00BE362C" w:rsidP="00EB194D">
            <w:pPr>
              <w:pStyle w:val="Frspaiere"/>
              <w:jc w:val="center"/>
              <w:rPr>
                <w:b/>
                <w:sz w:val="20"/>
                <w:lang w:val="ro-MD" w:eastAsia="ru-RU"/>
              </w:rPr>
            </w:pPr>
            <w:r w:rsidRPr="00EB194D">
              <w:rPr>
                <w:b/>
                <w:sz w:val="20"/>
                <w:lang w:val="ro-MD" w:eastAsia="ru-RU"/>
              </w:rPr>
              <w:t>Mod de demonstrare a îndeplinirii criteriului/cerinței:</w:t>
            </w:r>
          </w:p>
        </w:tc>
        <w:tc>
          <w:tcPr>
            <w:tcW w:w="986" w:type="dxa"/>
            <w:shd w:val="clear" w:color="auto" w:fill="auto"/>
            <w:vAlign w:val="center"/>
          </w:tcPr>
          <w:p w14:paraId="7056B6AF" w14:textId="77777777" w:rsidR="00B3250C" w:rsidRPr="00EB194D" w:rsidRDefault="00BE362C" w:rsidP="00EB194D">
            <w:pPr>
              <w:pStyle w:val="Frspaiere"/>
              <w:jc w:val="center"/>
              <w:rPr>
                <w:b/>
                <w:sz w:val="20"/>
                <w:lang w:val="ro-MD" w:eastAsia="ru-RU"/>
              </w:rPr>
            </w:pPr>
            <w:r w:rsidRPr="00EB194D">
              <w:rPr>
                <w:b/>
                <w:sz w:val="20"/>
                <w:lang w:val="ro-MD" w:eastAsia="ru-RU"/>
              </w:rPr>
              <w:t>Obligati</w:t>
            </w:r>
          </w:p>
          <w:p w14:paraId="6BCA9681" w14:textId="49AB3935" w:rsidR="00BE362C" w:rsidRPr="00EB194D" w:rsidRDefault="00BE362C" w:rsidP="00EB194D">
            <w:pPr>
              <w:pStyle w:val="Frspaiere"/>
              <w:jc w:val="center"/>
              <w:rPr>
                <w:b/>
                <w:sz w:val="20"/>
                <w:lang w:val="ro-MD" w:eastAsia="ru-RU"/>
              </w:rPr>
            </w:pPr>
            <w:r w:rsidRPr="00EB194D">
              <w:rPr>
                <w:b/>
                <w:sz w:val="20"/>
                <w:lang w:val="ro-MD" w:eastAsia="ru-RU"/>
              </w:rPr>
              <w:t>vitatea</w:t>
            </w:r>
          </w:p>
        </w:tc>
      </w:tr>
      <w:tr w:rsidR="00AF4AA8" w:rsidRPr="00EC30C2" w14:paraId="7BE02D7C" w14:textId="77777777" w:rsidTr="00921EB4">
        <w:trPr>
          <w:trHeight w:val="20"/>
        </w:trPr>
        <w:tc>
          <w:tcPr>
            <w:tcW w:w="575" w:type="dxa"/>
            <w:shd w:val="clear" w:color="auto" w:fill="auto"/>
            <w:vAlign w:val="center"/>
          </w:tcPr>
          <w:p w14:paraId="5A2F5F10" w14:textId="414A569F" w:rsidR="00AF4AA8" w:rsidRPr="0057658F" w:rsidRDefault="00AF4AA8" w:rsidP="0057658F">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2822" w:type="dxa"/>
            <w:shd w:val="clear" w:color="auto" w:fill="auto"/>
            <w:vAlign w:val="center"/>
          </w:tcPr>
          <w:p w14:paraId="665ED90E" w14:textId="44D64DA7" w:rsidR="00AF4AA8" w:rsidRPr="002B73CC" w:rsidRDefault="002254BF" w:rsidP="00921EB4">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6101" w:type="dxa"/>
            <w:shd w:val="clear" w:color="auto" w:fill="auto"/>
            <w:vAlign w:val="center"/>
          </w:tcPr>
          <w:p w14:paraId="65AAA281" w14:textId="527B3828" w:rsidR="002B73CC" w:rsidRPr="00921EB4" w:rsidRDefault="002254BF" w:rsidP="00921EB4">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6E1E84B5" w14:textId="5E2913DD" w:rsidR="00647828" w:rsidRPr="00921EB4" w:rsidRDefault="002254BF" w:rsidP="00921EB4">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5FB9CBAB" w14:textId="1C894781" w:rsidR="00AF4AA8" w:rsidRPr="00921EB4" w:rsidRDefault="002254BF" w:rsidP="00874743">
            <w:pPr>
              <w:tabs>
                <w:tab w:val="left" w:pos="-284"/>
                <w:tab w:val="left" w:pos="426"/>
                <w:tab w:val="left" w:pos="604"/>
                <w:tab w:val="left" w:pos="960"/>
              </w:tabs>
              <w:jc w:val="both"/>
              <w:rPr>
                <w:sz w:val="20"/>
                <w:szCs w:val="20"/>
                <w:lang w:val="ro-MD"/>
              </w:rPr>
            </w:pPr>
            <w:r w:rsidRPr="00921EB4">
              <w:rPr>
                <w:sz w:val="20"/>
                <w:szCs w:val="20"/>
                <w:lang w:val="ro-MD"/>
              </w:rPr>
              <w:lastRenderedPageBreak/>
              <w:t>a)  documentația de deviz (formularele 3, 5 și 7 corespunzător CPL.01.01-2012 sau alte metode elaborate și aprobate prin acte normative de către Ministerul Economiei și Infrastructurii), conform Formularului de deviz nr. 1, din anexa nr. 23, lista cu cantitățile de lucrări</w:t>
            </w:r>
            <w:r w:rsidR="00F804B3" w:rsidRPr="00921EB4">
              <w:rPr>
                <w:sz w:val="20"/>
                <w:szCs w:val="20"/>
                <w:lang w:val="ro-MD"/>
              </w:rPr>
              <w:t xml:space="preserve"> </w:t>
            </w:r>
            <w:r w:rsidR="00F804B3" w:rsidRPr="00921EB4">
              <w:rPr>
                <w:sz w:val="20"/>
                <w:szCs w:val="20"/>
                <w:lang w:val="en-GB"/>
              </w:rPr>
              <w:t xml:space="preserve">original confirmată prin </w:t>
            </w:r>
            <w:r w:rsidR="00F804B3" w:rsidRPr="00921EB4">
              <w:rPr>
                <w:color w:val="000000"/>
                <w:sz w:val="20"/>
                <w:szCs w:val="20"/>
                <w:lang w:val="en-GB"/>
              </w:rPr>
              <w:t>aplicarea semnăturii electronice</w:t>
            </w:r>
            <w:r w:rsidR="00F27214" w:rsidRPr="00921EB4">
              <w:rPr>
                <w:sz w:val="20"/>
                <w:szCs w:val="20"/>
                <w:lang w:val="ro-MD"/>
              </w:rPr>
              <w:t xml:space="preserve">, </w:t>
            </w:r>
            <w:r w:rsidR="001C1A32" w:rsidRPr="00921EB4">
              <w:rPr>
                <w:sz w:val="20"/>
                <w:szCs w:val="20"/>
                <w:lang w:val="en-GB"/>
              </w:rPr>
              <w:t>o</w:t>
            </w:r>
            <w:r w:rsidR="00F27214" w:rsidRPr="00921EB4">
              <w:rPr>
                <w:sz w:val="20"/>
                <w:szCs w:val="20"/>
                <w:lang w:val="en-GB"/>
              </w:rPr>
              <w:t xml:space="preserve">riginal, confirmat prin aplicarea semnăturii </w:t>
            </w:r>
            <w:r w:rsidR="001C1A32" w:rsidRPr="00921EB4">
              <w:rPr>
                <w:sz w:val="20"/>
                <w:szCs w:val="20"/>
                <w:lang w:val="en-GB"/>
              </w:rPr>
              <w:t xml:space="preserve">electronice a </w:t>
            </w:r>
            <w:r w:rsidR="00F27214" w:rsidRPr="00921EB4">
              <w:rPr>
                <w:sz w:val="20"/>
                <w:szCs w:val="20"/>
                <w:lang w:val="en-GB"/>
              </w:rPr>
              <w:t>ofertantului</w:t>
            </w:r>
          </w:p>
        </w:tc>
        <w:tc>
          <w:tcPr>
            <w:tcW w:w="986" w:type="dxa"/>
            <w:shd w:val="clear" w:color="auto" w:fill="auto"/>
            <w:vAlign w:val="center"/>
          </w:tcPr>
          <w:p w14:paraId="75C75A4D" w14:textId="6F4A4FB2" w:rsidR="00AF4AA8" w:rsidRPr="00FF430B" w:rsidRDefault="00AF4AA8" w:rsidP="00AF4AA8">
            <w:pPr>
              <w:shd w:val="clear" w:color="auto" w:fill="FFFFFF" w:themeFill="background1"/>
              <w:tabs>
                <w:tab w:val="left" w:pos="612"/>
              </w:tabs>
              <w:jc w:val="center"/>
              <w:rPr>
                <w:iCs/>
                <w:noProof w:val="0"/>
                <w:lang w:val="ro-MD" w:eastAsia="ru-RU"/>
              </w:rPr>
            </w:pPr>
            <w:r>
              <w:lastRenderedPageBreak/>
              <w:t>Da</w:t>
            </w:r>
          </w:p>
        </w:tc>
      </w:tr>
      <w:tr w:rsidR="00F94AD7" w:rsidRPr="00EC30C2" w14:paraId="28D02492" w14:textId="77777777" w:rsidTr="00921EB4">
        <w:trPr>
          <w:trHeight w:val="20"/>
        </w:trPr>
        <w:tc>
          <w:tcPr>
            <w:tcW w:w="575" w:type="dxa"/>
            <w:shd w:val="clear" w:color="auto" w:fill="auto"/>
            <w:vAlign w:val="center"/>
          </w:tcPr>
          <w:p w14:paraId="4014FB94" w14:textId="6E639FCB" w:rsidR="00F94AD7" w:rsidRPr="0057658F" w:rsidRDefault="00FB32A7" w:rsidP="0057658F">
            <w:pPr>
              <w:shd w:val="clear" w:color="auto" w:fill="FFFFFF" w:themeFill="background1"/>
              <w:tabs>
                <w:tab w:val="left" w:pos="612"/>
              </w:tabs>
              <w:jc w:val="center"/>
              <w:rPr>
                <w:sz w:val="20"/>
                <w:szCs w:val="20"/>
                <w:lang w:val="en-GB"/>
              </w:rPr>
            </w:pPr>
            <w:r>
              <w:rPr>
                <w:sz w:val="20"/>
                <w:szCs w:val="20"/>
                <w:lang w:val="en-GB"/>
              </w:rPr>
              <w:t>2</w:t>
            </w:r>
          </w:p>
        </w:tc>
        <w:tc>
          <w:tcPr>
            <w:tcW w:w="2822" w:type="dxa"/>
            <w:shd w:val="clear" w:color="auto" w:fill="auto"/>
            <w:vAlign w:val="center"/>
          </w:tcPr>
          <w:p w14:paraId="00042CAE" w14:textId="5417B806" w:rsidR="00F94AD7" w:rsidRPr="002B73CC" w:rsidRDefault="00F94AD7" w:rsidP="00921EB4">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6101" w:type="dxa"/>
            <w:shd w:val="clear" w:color="auto" w:fill="auto"/>
            <w:vAlign w:val="center"/>
          </w:tcPr>
          <w:p w14:paraId="3B32CB27" w14:textId="219C2B9B" w:rsidR="00F94AD7" w:rsidRPr="00921EB4" w:rsidRDefault="00BC2C39" w:rsidP="00921EB4">
            <w:pPr>
              <w:tabs>
                <w:tab w:val="left" w:pos="-284"/>
                <w:tab w:val="left" w:pos="426"/>
                <w:tab w:val="left" w:pos="604"/>
                <w:tab w:val="left" w:pos="960"/>
              </w:tabs>
              <w:jc w:val="both"/>
              <w:rPr>
                <w:sz w:val="20"/>
                <w:szCs w:val="20"/>
                <w:lang w:val="ro-MD"/>
              </w:rPr>
            </w:pPr>
            <w:r w:rsidRPr="00921EB4">
              <w:rPr>
                <w:bCs/>
                <w:sz w:val="20"/>
                <w:szCs w:val="20"/>
                <w:lang w:val="ro-MD"/>
              </w:rPr>
              <w:t>O</w:t>
            </w:r>
            <w:r w:rsidRPr="00921EB4">
              <w:rPr>
                <w:sz w:val="20"/>
                <w:szCs w:val="20"/>
                <w:lang w:val="ro-MD"/>
              </w:rPr>
              <w:t xml:space="preserve">fertantul elaborează propunerea financiară, astfel încât aceasta să furnizeze toate informaţiile solicitate cu privire la preţuri, tarife, precum şi la alte condiţii financiare şi comerciale legate de obiectul contractului </w:t>
            </w:r>
            <w:r w:rsidR="00984664" w:rsidRPr="00921EB4">
              <w:rPr>
                <w:sz w:val="20"/>
                <w:szCs w:val="20"/>
                <w:lang w:val="ro-MD"/>
              </w:rPr>
              <w:t>de achiziţie publică de lucrări</w:t>
            </w:r>
            <w:r w:rsidR="001C1A32" w:rsidRPr="00921EB4">
              <w:rPr>
                <w:sz w:val="20"/>
                <w:szCs w:val="20"/>
                <w:lang w:val="ro-MD"/>
              </w:rPr>
              <w:t xml:space="preserve">, </w:t>
            </w:r>
            <w:r w:rsidR="001C1A32" w:rsidRPr="00921EB4">
              <w:rPr>
                <w:sz w:val="20"/>
                <w:szCs w:val="20"/>
                <w:lang w:val="en-GB"/>
              </w:rPr>
              <w:t>original, confirmat prin aplicarea semnăturii electronice a ofertantului</w:t>
            </w:r>
          </w:p>
        </w:tc>
        <w:tc>
          <w:tcPr>
            <w:tcW w:w="986" w:type="dxa"/>
            <w:shd w:val="clear" w:color="auto" w:fill="auto"/>
            <w:vAlign w:val="center"/>
          </w:tcPr>
          <w:p w14:paraId="26A87D00" w14:textId="7C7C8FC4" w:rsidR="00F94AD7" w:rsidRDefault="005902D8" w:rsidP="00AF4AA8">
            <w:pPr>
              <w:shd w:val="clear" w:color="auto" w:fill="FFFFFF" w:themeFill="background1"/>
              <w:tabs>
                <w:tab w:val="left" w:pos="612"/>
              </w:tabs>
              <w:jc w:val="center"/>
            </w:pPr>
            <w:r>
              <w:rPr>
                <w:lang w:val="en-GB"/>
              </w:rPr>
              <w:t>Da</w:t>
            </w:r>
          </w:p>
        </w:tc>
      </w:tr>
      <w:tr w:rsidR="00C05DDB" w:rsidRPr="00EC30C2" w14:paraId="37A5ED06" w14:textId="77777777" w:rsidTr="00921EB4">
        <w:trPr>
          <w:trHeight w:val="20"/>
        </w:trPr>
        <w:tc>
          <w:tcPr>
            <w:tcW w:w="575" w:type="dxa"/>
            <w:shd w:val="clear" w:color="auto" w:fill="auto"/>
            <w:vAlign w:val="center"/>
          </w:tcPr>
          <w:p w14:paraId="389CBF82" w14:textId="7EF613BF" w:rsidR="00C05DDB" w:rsidRPr="0057658F" w:rsidRDefault="00C05DDB" w:rsidP="00C05DDB">
            <w:pPr>
              <w:shd w:val="clear" w:color="auto" w:fill="FFFFFF" w:themeFill="background1"/>
              <w:tabs>
                <w:tab w:val="left" w:pos="612"/>
              </w:tabs>
              <w:jc w:val="center"/>
              <w:rPr>
                <w:sz w:val="20"/>
                <w:szCs w:val="20"/>
                <w:lang w:val="en-GB"/>
              </w:rPr>
            </w:pPr>
            <w:r>
              <w:rPr>
                <w:sz w:val="20"/>
                <w:szCs w:val="20"/>
                <w:lang w:val="en-GB"/>
              </w:rPr>
              <w:t>3</w:t>
            </w:r>
          </w:p>
        </w:tc>
        <w:tc>
          <w:tcPr>
            <w:tcW w:w="2822" w:type="dxa"/>
            <w:shd w:val="clear" w:color="auto" w:fill="auto"/>
            <w:vAlign w:val="center"/>
          </w:tcPr>
          <w:p w14:paraId="706BA2A3" w14:textId="69AEE769" w:rsidR="00C05DDB" w:rsidRPr="00C05DDB" w:rsidRDefault="00C05DDB" w:rsidP="00C05DDB">
            <w:pPr>
              <w:shd w:val="clear" w:color="auto" w:fill="FFFFFF" w:themeFill="background1"/>
              <w:tabs>
                <w:tab w:val="left" w:pos="612"/>
              </w:tabs>
              <w:jc w:val="both"/>
              <w:rPr>
                <w:b/>
                <w:bCs/>
                <w:sz w:val="20"/>
                <w:szCs w:val="20"/>
                <w:lang w:val="ro-MD"/>
              </w:rPr>
            </w:pPr>
            <w:r w:rsidRPr="00C05DDB">
              <w:rPr>
                <w:b/>
                <w:color w:val="000000"/>
                <w:sz w:val="20"/>
                <w:szCs w:val="20"/>
                <w:lang w:val="ro-MD"/>
              </w:rPr>
              <w:t>Declaraţie de eligibilitate</w:t>
            </w:r>
          </w:p>
        </w:tc>
        <w:tc>
          <w:tcPr>
            <w:tcW w:w="6101" w:type="dxa"/>
            <w:shd w:val="clear" w:color="auto" w:fill="auto"/>
            <w:vAlign w:val="center"/>
          </w:tcPr>
          <w:p w14:paraId="6C4B2938" w14:textId="2BDDD82E" w:rsidR="00C05DDB" w:rsidRPr="00C05DDB" w:rsidRDefault="00C05DDB" w:rsidP="00C05DDB">
            <w:pPr>
              <w:tabs>
                <w:tab w:val="left" w:pos="-284"/>
                <w:tab w:val="left" w:pos="426"/>
                <w:tab w:val="left" w:pos="604"/>
                <w:tab w:val="left" w:pos="960"/>
              </w:tabs>
              <w:jc w:val="both"/>
              <w:rPr>
                <w:bCs/>
                <w:sz w:val="20"/>
                <w:szCs w:val="20"/>
                <w:lang w:val="ro-MD"/>
              </w:rPr>
            </w:pPr>
            <w:r w:rsidRPr="00C05DDB">
              <w:rPr>
                <w:color w:val="000000"/>
                <w:sz w:val="20"/>
                <w:szCs w:val="20"/>
                <w:lang w:val="ro-MD"/>
              </w:rPr>
              <w:t>Original, confirmat prin semnătura electronica a participantului (conform anexa nr. 2 la Regulamentul cu privire la achizițiile publice de valoare mică</w:t>
            </w:r>
          </w:p>
        </w:tc>
        <w:tc>
          <w:tcPr>
            <w:tcW w:w="986" w:type="dxa"/>
            <w:shd w:val="clear" w:color="auto" w:fill="auto"/>
            <w:vAlign w:val="center"/>
          </w:tcPr>
          <w:p w14:paraId="1A7939AA" w14:textId="33B0E65E" w:rsidR="00C05DDB" w:rsidRDefault="00C05DDB" w:rsidP="00C05DDB">
            <w:pPr>
              <w:shd w:val="clear" w:color="auto" w:fill="FFFFFF" w:themeFill="background1"/>
              <w:tabs>
                <w:tab w:val="left" w:pos="612"/>
              </w:tabs>
              <w:jc w:val="center"/>
            </w:pPr>
            <w:r>
              <w:rPr>
                <w:lang w:val="en-GB"/>
              </w:rPr>
              <w:t>Da</w:t>
            </w:r>
          </w:p>
        </w:tc>
      </w:tr>
    </w:tbl>
    <w:p w14:paraId="1984BDAD" w14:textId="78167A45" w:rsidR="00BE362C" w:rsidRPr="0099147F" w:rsidRDefault="00BE362C" w:rsidP="007506A1">
      <w:pPr>
        <w:numPr>
          <w:ilvl w:val="0"/>
          <w:numId w:val="3"/>
        </w:numPr>
        <w:shd w:val="clear" w:color="auto" w:fill="FFFFFF" w:themeFill="background1"/>
        <w:tabs>
          <w:tab w:val="right" w:pos="0"/>
        </w:tabs>
        <w:spacing w:before="120"/>
        <w:ind w:left="-426" w:right="-569" w:firstLine="0"/>
        <w:jc w:val="both"/>
        <w:rPr>
          <w:b/>
          <w:noProof w:val="0"/>
          <w:u w:val="single"/>
          <w:lang w:val="ro-MD" w:eastAsia="ru-RU"/>
        </w:rPr>
      </w:pPr>
      <w:r w:rsidRPr="00FF430B">
        <w:rPr>
          <w:b/>
          <w:noProof w:val="0"/>
          <w:lang w:val="ro-MD" w:eastAsia="ru-RU"/>
        </w:rPr>
        <w:t>Tehnici și instrumente specifice de atribuire (dacă este cazul specificați dacă se va utiliza acordul-cadru, sistemul dinamic de achiziție sa</w:t>
      </w:r>
      <w:r w:rsidR="00A522D1">
        <w:rPr>
          <w:b/>
          <w:noProof w:val="0"/>
          <w:lang w:val="ro-MD" w:eastAsia="ru-RU"/>
        </w:rPr>
        <w:t xml:space="preserve">u licitația electronică): </w:t>
      </w:r>
      <w:r w:rsidR="00B801E2" w:rsidRPr="00B801E2">
        <w:rPr>
          <w:b/>
          <w:i/>
          <w:noProof w:val="0"/>
          <w:u w:val="single"/>
          <w:lang w:val="ro-MD" w:eastAsia="ru-RU"/>
        </w:rPr>
        <w:t>nu se aplică</w:t>
      </w:r>
    </w:p>
    <w:p w14:paraId="146D4A00" w14:textId="17DE24B3"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B801E2" w:rsidRPr="00B801E2">
        <w:rPr>
          <w:b/>
          <w:i/>
          <w:noProof w:val="0"/>
          <w:u w:val="single"/>
          <w:lang w:val="ro-MD" w:eastAsia="ru-RU"/>
        </w:rPr>
        <w:t>nu se aplică</w:t>
      </w:r>
    </w:p>
    <w:p w14:paraId="3FBCA5A9" w14:textId="7066B825" w:rsidR="00EF4276" w:rsidRPr="0099147F" w:rsidRDefault="00EF4276" w:rsidP="007506A1">
      <w:pPr>
        <w:numPr>
          <w:ilvl w:val="0"/>
          <w:numId w:val="3"/>
        </w:numPr>
        <w:tabs>
          <w:tab w:val="right" w:pos="0"/>
        </w:tabs>
        <w:spacing w:before="120"/>
        <w:ind w:left="-426" w:right="-569" w:firstLine="0"/>
        <w:jc w:val="both"/>
        <w:rPr>
          <w:b/>
          <w:noProof w:val="0"/>
          <w:u w:val="single"/>
          <w:lang w:val="ro-MD" w:eastAsia="ru-RU"/>
        </w:rPr>
      </w:pPr>
      <w:bookmarkStart w:id="2" w:name="_Hlk71621175"/>
      <w:r w:rsidRPr="00FF430B">
        <w:rPr>
          <w:b/>
          <w:noProof w:val="0"/>
          <w:lang w:val="ro-MD" w:eastAsia="ru-RU"/>
        </w:rPr>
        <w:t>Ofertele se prezintă în valuta</w:t>
      </w:r>
      <w:bookmarkEnd w:id="2"/>
      <w:r w:rsidR="00B801E2">
        <w:rPr>
          <w:b/>
          <w:noProof w:val="0"/>
          <w:lang w:val="ro-MD" w:eastAsia="ru-RU"/>
        </w:rPr>
        <w:t>:</w:t>
      </w:r>
      <w:r w:rsidR="006409F7" w:rsidRPr="006409F7">
        <w:rPr>
          <w:b/>
          <w:i/>
          <w:noProof w:val="0"/>
          <w:lang w:val="ro-MD" w:eastAsia="ru-RU"/>
        </w:rPr>
        <w:t xml:space="preserve"> </w:t>
      </w:r>
      <w:r w:rsidR="006409F7" w:rsidRPr="0099147F">
        <w:rPr>
          <w:b/>
          <w:i/>
          <w:noProof w:val="0"/>
          <w:u w:val="single"/>
          <w:lang w:val="ro-MD" w:eastAsia="ru-RU"/>
        </w:rPr>
        <w:t>MD</w:t>
      </w:r>
      <w:r w:rsidR="005F4F1E" w:rsidRPr="0099147F">
        <w:rPr>
          <w:b/>
          <w:i/>
          <w:noProof w:val="0"/>
          <w:u w:val="single"/>
          <w:lang w:val="ro-MD" w:eastAsia="ru-RU"/>
        </w:rPr>
        <w:t>L</w:t>
      </w:r>
    </w:p>
    <w:p w14:paraId="432C1F0F" w14:textId="4BEFC097"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99147F">
        <w:rPr>
          <w:b/>
          <w:noProof w:val="0"/>
          <w:lang w:val="ro-MD" w:eastAsia="ru-RU"/>
        </w:rPr>
        <w:t xml:space="preserve">contractului: </w:t>
      </w:r>
      <w:r w:rsidR="002D1777" w:rsidRPr="002D1777">
        <w:rPr>
          <w:b/>
          <w:i/>
          <w:noProof w:val="0"/>
          <w:u w:val="single"/>
          <w:lang w:eastAsia="ru-RU"/>
        </w:rPr>
        <w:t>prețul cel mai scăzut, fără TVA, evaluat pentru fiecare lot în parte, cu condiția respectării integrale a tuturor cerințelor și specificațiilor prevăzute în documentația de atribuire.</w:t>
      </w:r>
    </w:p>
    <w:p w14:paraId="0EB0540D" w14:textId="77777777"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852"/>
        <w:gridCol w:w="7938"/>
        <w:gridCol w:w="1701"/>
      </w:tblGrid>
      <w:tr w:rsidR="00BE362C" w:rsidRPr="00EC30C2" w14:paraId="5894E2AC" w14:textId="77777777" w:rsidTr="00B13A7F">
        <w:trPr>
          <w:trHeight w:val="217"/>
        </w:trPr>
        <w:tc>
          <w:tcPr>
            <w:tcW w:w="852"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93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01"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B13A7F">
        <w:trPr>
          <w:trHeight w:val="210"/>
        </w:trPr>
        <w:tc>
          <w:tcPr>
            <w:tcW w:w="852" w:type="dxa"/>
            <w:shd w:val="clear" w:color="auto" w:fill="auto"/>
          </w:tcPr>
          <w:p w14:paraId="62C8BD8B" w14:textId="77777777" w:rsidR="00BE362C" w:rsidRPr="00FF430B" w:rsidRDefault="00BE362C" w:rsidP="005A13F7">
            <w:pPr>
              <w:shd w:val="clear" w:color="auto" w:fill="FFFFFF" w:themeFill="background1"/>
              <w:tabs>
                <w:tab w:val="left" w:pos="612"/>
              </w:tabs>
              <w:rPr>
                <w:iCs/>
                <w:noProof w:val="0"/>
                <w:lang w:val="ro-MD" w:eastAsia="ru-RU"/>
              </w:rPr>
            </w:pPr>
          </w:p>
        </w:tc>
        <w:tc>
          <w:tcPr>
            <w:tcW w:w="7938" w:type="dxa"/>
            <w:shd w:val="clear" w:color="auto" w:fill="auto"/>
          </w:tcPr>
          <w:p w14:paraId="4A1C6E43" w14:textId="13C2BBF4"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c>
          <w:tcPr>
            <w:tcW w:w="1701" w:type="dxa"/>
            <w:shd w:val="clear" w:color="auto" w:fill="auto"/>
          </w:tcPr>
          <w:p w14:paraId="3FBEE857" w14:textId="30B12E9F"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r>
    </w:tbl>
    <w:p w14:paraId="597EEFCB" w14:textId="2523F615" w:rsidR="00BE362C" w:rsidRPr="003A2A32" w:rsidRDefault="00BE362C" w:rsidP="003A2A32">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limită de depunere/deschidere a ofertelor:</w:t>
      </w:r>
      <w:r w:rsidR="003A2A32">
        <w:rPr>
          <w:b/>
          <w:noProof w:val="0"/>
          <w:lang w:val="ro-MD" w:eastAsia="ru-RU"/>
        </w:rPr>
        <w:t xml:space="preserve"> </w:t>
      </w:r>
      <w:r w:rsidR="00B801E2" w:rsidRPr="003A2A32">
        <w:rPr>
          <w:b/>
          <w:i/>
          <w:iCs/>
          <w:noProof w:val="0"/>
          <w:u w:val="single"/>
          <w:lang w:val="ro-MD" w:eastAsia="ru-RU"/>
        </w:rPr>
        <w:t>conform SIA RSAP</w:t>
      </w:r>
    </w:p>
    <w:p w14:paraId="3626F6C6"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DB34E6">
      <w:pPr>
        <w:shd w:val="clear" w:color="auto" w:fill="FFFFFF" w:themeFill="background1"/>
        <w:tabs>
          <w:tab w:val="right" w:pos="426"/>
        </w:tabs>
        <w:spacing w:before="120"/>
        <w:ind w:right="-569"/>
        <w:jc w:val="both"/>
        <w:rPr>
          <w:b/>
          <w:noProof w:val="0"/>
          <w:lang w:val="ro-MD" w:eastAsia="ru-RU"/>
        </w:rPr>
      </w:pPr>
      <w:r w:rsidRPr="00FF430B">
        <w:rPr>
          <w:b/>
          <w:i/>
          <w:noProof w:val="0"/>
          <w:lang w:val="ro-MD" w:eastAsia="ru-RU"/>
        </w:rPr>
        <w:t>Ofertele sau cererile de participare vor fi depuse electronic prin intermediul SIA RSAP</w:t>
      </w:r>
    </w:p>
    <w:p w14:paraId="1773BD93" w14:textId="1945E411" w:rsidR="00BE362C" w:rsidRPr="00FF430B" w:rsidRDefault="00BE362C" w:rsidP="00DB34E6">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Termenul de vala</w:t>
      </w:r>
      <w:r w:rsidR="0040639B">
        <w:rPr>
          <w:b/>
          <w:noProof w:val="0"/>
          <w:lang w:val="ro-MD" w:eastAsia="ru-RU"/>
        </w:rPr>
        <w:t xml:space="preserve">bilitate a ofertelor: </w:t>
      </w:r>
      <w:r w:rsidR="00846AC6">
        <w:rPr>
          <w:b/>
          <w:i/>
          <w:noProof w:val="0"/>
          <w:u w:val="single"/>
          <w:lang w:val="ro-MD" w:eastAsia="ru-RU"/>
        </w:rPr>
        <w:t>6</w:t>
      </w:r>
      <w:r w:rsidR="0040639B" w:rsidRPr="0040639B">
        <w:rPr>
          <w:b/>
          <w:i/>
          <w:noProof w:val="0"/>
          <w:u w:val="single"/>
          <w:lang w:val="ro-MD" w:eastAsia="ru-RU"/>
        </w:rPr>
        <w:t>0 zile</w:t>
      </w:r>
    </w:p>
    <w:p w14:paraId="690704E0" w14:textId="7FB46DDD" w:rsidR="00F43DCB" w:rsidRPr="00F43DCB" w:rsidRDefault="00BE362C" w:rsidP="00DB34E6">
      <w:pPr>
        <w:numPr>
          <w:ilvl w:val="0"/>
          <w:numId w:val="3"/>
        </w:numPr>
        <w:tabs>
          <w:tab w:val="right" w:pos="0"/>
        </w:tabs>
        <w:spacing w:before="120"/>
        <w:ind w:left="-426" w:right="-569" w:firstLine="0"/>
        <w:jc w:val="both"/>
        <w:rPr>
          <w:b/>
          <w:i/>
          <w:noProof w:val="0"/>
          <w:u w:val="single"/>
          <w:lang w:val="ro-MD" w:eastAsia="ru-RU"/>
        </w:rPr>
      </w:pPr>
      <w:r w:rsidRPr="00FF430B">
        <w:rPr>
          <w:b/>
          <w:noProof w:val="0"/>
          <w:lang w:val="ro-MD" w:eastAsia="ru-RU"/>
        </w:rPr>
        <w:t xml:space="preserve">Locul deschiderii ofertelor: </w:t>
      </w:r>
      <w:r w:rsidR="00F43DCB" w:rsidRPr="00F43DCB">
        <w:rPr>
          <w:b/>
          <w:i/>
          <w:noProof w:val="0"/>
          <w:u w:val="single"/>
          <w:lang w:val="ro-MD" w:eastAsia="ru-RU"/>
        </w:rPr>
        <w:t>SIA RSAP</w:t>
      </w:r>
    </w:p>
    <w:p w14:paraId="75C39C79" w14:textId="511FF095" w:rsidR="00BE362C" w:rsidRPr="00FF430B" w:rsidRDefault="006E2EBA" w:rsidP="00DB34E6">
      <w:pPr>
        <w:tabs>
          <w:tab w:val="right" w:pos="426"/>
        </w:tabs>
        <w:spacing w:before="120"/>
        <w:ind w:right="-569"/>
        <w:jc w:val="both"/>
        <w:rPr>
          <w:b/>
          <w:i/>
          <w:noProof w:val="0"/>
          <w:lang w:val="ro-MD" w:eastAsia="ru-RU"/>
        </w:rPr>
      </w:pPr>
      <w:r>
        <w:rPr>
          <w:b/>
          <w:i/>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0FBC42FC" w14:textId="27B2A181" w:rsidR="00B801E2" w:rsidRPr="00B801E2" w:rsidRDefault="00BE362C" w:rsidP="00DB34E6">
      <w:pPr>
        <w:numPr>
          <w:ilvl w:val="0"/>
          <w:numId w:val="3"/>
        </w:numPr>
        <w:shd w:val="clear" w:color="auto" w:fill="FFFFFF" w:themeFill="background1"/>
        <w:tabs>
          <w:tab w:val="right" w:pos="0"/>
        </w:tabs>
        <w:spacing w:before="120"/>
        <w:ind w:left="-426" w:right="-569" w:firstLine="0"/>
        <w:jc w:val="both"/>
        <w:rPr>
          <w:b/>
          <w:i/>
          <w:noProof w:val="0"/>
          <w:lang w:val="ro-MD" w:eastAsia="ru-RU"/>
        </w:rPr>
      </w:pPr>
      <w:r w:rsidRPr="00FF430B">
        <w:rPr>
          <w:b/>
          <w:noProof w:val="0"/>
          <w:lang w:val="ro-MD" w:eastAsia="ru-RU"/>
        </w:rPr>
        <w:t xml:space="preserve">Persoanele autorizate să asiste la deschiderea ofertelor: </w:t>
      </w:r>
      <w:r w:rsidR="00B801E2" w:rsidRPr="002B73CC">
        <w:rPr>
          <w:b/>
          <w:i/>
          <w:noProof w:val="0"/>
          <w:u w:val="single"/>
          <w:lang w:val="ro-MD" w:eastAsia="ru-RU"/>
        </w:rPr>
        <w:t>Ofertele vor fi depuse electronic prin intermediul SIA RSAP</w:t>
      </w:r>
    </w:p>
    <w:p w14:paraId="5A777DE6" w14:textId="65BC7882"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Limba sau limbile în care trebuie redactate ofertele sau cererile de participare: </w:t>
      </w:r>
      <w:r w:rsidR="00D12EB3">
        <w:rPr>
          <w:b/>
          <w:i/>
          <w:noProof w:val="0"/>
          <w:u w:val="single"/>
          <w:lang w:val="ro-MD" w:eastAsia="ru-RU"/>
        </w:rPr>
        <w:t>Limba de stat</w:t>
      </w:r>
    </w:p>
    <w:p w14:paraId="1E7D3B31" w14:textId="2DD489C8" w:rsidR="00BE362C" w:rsidRPr="00504D03" w:rsidRDefault="00BE362C" w:rsidP="00504D03">
      <w:pPr>
        <w:numPr>
          <w:ilvl w:val="0"/>
          <w:numId w:val="3"/>
        </w:numPr>
        <w:shd w:val="clear" w:color="auto" w:fill="FFFFFF" w:themeFill="background1"/>
        <w:spacing w:before="120"/>
        <w:ind w:left="-426" w:right="-569" w:firstLine="0"/>
        <w:rPr>
          <w:b/>
          <w:noProof w:val="0"/>
          <w:lang w:val="ro-MD" w:eastAsia="ru-RU"/>
        </w:rPr>
      </w:pPr>
      <w:r w:rsidRPr="00FF430B">
        <w:rPr>
          <w:b/>
          <w:noProof w:val="0"/>
          <w:lang w:val="ro-MD" w:eastAsia="ru-RU"/>
        </w:rPr>
        <w:t xml:space="preserve">Alte informații relevante: </w:t>
      </w:r>
      <w:r w:rsidR="003A2A32">
        <w:rPr>
          <w:b/>
          <w:noProof w:val="0"/>
          <w:lang w:val="ro-MD" w:eastAsia="ru-RU"/>
        </w:rPr>
        <w:t>-</w:t>
      </w: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8BAA9E4" w:rsidR="00507348" w:rsidRPr="00FF430B" w:rsidRDefault="00504D03"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Pre</w:t>
      </w:r>
      <w:r>
        <w:rPr>
          <w:b/>
          <w:noProof w:val="0"/>
          <w:lang w:eastAsia="ru-RU"/>
        </w:rPr>
        <w:t>ședintele</w:t>
      </w:r>
      <w:r w:rsidR="00C66A19">
        <w:rPr>
          <w:b/>
          <w:noProof w:val="0"/>
          <w:lang w:val="ro-MD" w:eastAsia="ru-RU"/>
        </w:rPr>
        <w:t xml:space="preserve"> grupului de lucru: </w:t>
      </w:r>
      <w:r>
        <w:rPr>
          <w:b/>
          <w:noProof w:val="0"/>
          <w:lang w:val="ro-MD" w:eastAsia="ru-RU"/>
        </w:rPr>
        <w:t>I</w:t>
      </w:r>
      <w:r w:rsidR="003A2A32">
        <w:rPr>
          <w:b/>
          <w:noProof w:val="0"/>
          <w:lang w:val="ro-MD" w:eastAsia="ru-RU"/>
        </w:rPr>
        <w:t>van SERT</w:t>
      </w:r>
      <w:r>
        <w:rPr>
          <w:b/>
          <w:noProof w:val="0"/>
          <w:lang w:val="ro-MD" w:eastAsia="ru-RU"/>
        </w:rPr>
        <w:t xml:space="preserve">  </w:t>
      </w:r>
      <w:r w:rsidR="00584154">
        <w:rPr>
          <w:b/>
          <w:noProof w:val="0"/>
          <w:lang w:val="ro-MD" w:eastAsia="ru-RU"/>
        </w:rPr>
        <w:t>_______________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B325A8">
      <w:footerReference w:type="default" r:id="rId10"/>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E3AC6" w14:textId="77777777" w:rsidR="002A3B12" w:rsidRDefault="002A3B12" w:rsidP="00A20ACF">
      <w:r>
        <w:separator/>
      </w:r>
    </w:p>
  </w:endnote>
  <w:endnote w:type="continuationSeparator" w:id="0">
    <w:p w14:paraId="10EDE16E" w14:textId="77777777" w:rsidR="002A3B12" w:rsidRDefault="002A3B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2AC14CA5" w:rsidR="008F1D40" w:rsidRDefault="008F1D40">
        <w:pPr>
          <w:pStyle w:val="Subsol"/>
          <w:jc w:val="right"/>
        </w:pPr>
        <w:r>
          <w:fldChar w:fldCharType="begin"/>
        </w:r>
        <w:r>
          <w:instrText xml:space="preserve"> PAGE   \* MERGEFORMAT </w:instrText>
        </w:r>
        <w:r>
          <w:fldChar w:fldCharType="separate"/>
        </w:r>
        <w:r w:rsidR="00E36A6F">
          <w:t>5</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9A229" w14:textId="77777777" w:rsidR="002A3B12" w:rsidRDefault="002A3B12" w:rsidP="00A20ACF">
      <w:r>
        <w:separator/>
      </w:r>
    </w:p>
  </w:footnote>
  <w:footnote w:type="continuationSeparator" w:id="0">
    <w:p w14:paraId="15E3B658" w14:textId="77777777" w:rsidR="002A3B12" w:rsidRDefault="002A3B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11479427">
    <w:abstractNumId w:val="6"/>
  </w:num>
  <w:num w:numId="2" w16cid:durableId="159467789">
    <w:abstractNumId w:val="9"/>
  </w:num>
  <w:num w:numId="3" w16cid:durableId="1452479132">
    <w:abstractNumId w:val="5"/>
  </w:num>
  <w:num w:numId="4" w16cid:durableId="1787459729">
    <w:abstractNumId w:val="8"/>
  </w:num>
  <w:num w:numId="5" w16cid:durableId="882669738">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2F4"/>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4E6F"/>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113"/>
    <w:rsid w:val="000E4AEA"/>
    <w:rsid w:val="000E4D7D"/>
    <w:rsid w:val="000E518B"/>
    <w:rsid w:val="000E53CE"/>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B7CAF"/>
    <w:rsid w:val="001C03B0"/>
    <w:rsid w:val="001C1A32"/>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027"/>
    <w:rsid w:val="001E7956"/>
    <w:rsid w:val="001F0EB9"/>
    <w:rsid w:val="001F1E25"/>
    <w:rsid w:val="001F2101"/>
    <w:rsid w:val="001F24FD"/>
    <w:rsid w:val="001F309E"/>
    <w:rsid w:val="001F420F"/>
    <w:rsid w:val="001F489D"/>
    <w:rsid w:val="001F6E5A"/>
    <w:rsid w:val="001F7AEE"/>
    <w:rsid w:val="001F7F8A"/>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9B3"/>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18FC"/>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4250"/>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3B12"/>
    <w:rsid w:val="002A68CD"/>
    <w:rsid w:val="002A6E99"/>
    <w:rsid w:val="002A6F0C"/>
    <w:rsid w:val="002B1EFF"/>
    <w:rsid w:val="002B206B"/>
    <w:rsid w:val="002B3E6F"/>
    <w:rsid w:val="002B41C5"/>
    <w:rsid w:val="002B4280"/>
    <w:rsid w:val="002B44B5"/>
    <w:rsid w:val="002B4D12"/>
    <w:rsid w:val="002B5DEF"/>
    <w:rsid w:val="002B624D"/>
    <w:rsid w:val="002B6B81"/>
    <w:rsid w:val="002B73CC"/>
    <w:rsid w:val="002B7A36"/>
    <w:rsid w:val="002C07A2"/>
    <w:rsid w:val="002C2210"/>
    <w:rsid w:val="002C4803"/>
    <w:rsid w:val="002C7220"/>
    <w:rsid w:val="002C764E"/>
    <w:rsid w:val="002C7CCD"/>
    <w:rsid w:val="002D1777"/>
    <w:rsid w:val="002D2505"/>
    <w:rsid w:val="002D2876"/>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8EE"/>
    <w:rsid w:val="00393AC1"/>
    <w:rsid w:val="003943B8"/>
    <w:rsid w:val="00394DC7"/>
    <w:rsid w:val="003950A0"/>
    <w:rsid w:val="003961E7"/>
    <w:rsid w:val="00396A4B"/>
    <w:rsid w:val="003A0008"/>
    <w:rsid w:val="003A2643"/>
    <w:rsid w:val="003A2A32"/>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889"/>
    <w:rsid w:val="003D58B1"/>
    <w:rsid w:val="003D5FF1"/>
    <w:rsid w:val="003D62DB"/>
    <w:rsid w:val="003D7B60"/>
    <w:rsid w:val="003E13A7"/>
    <w:rsid w:val="003E413C"/>
    <w:rsid w:val="003E7B03"/>
    <w:rsid w:val="003F06E8"/>
    <w:rsid w:val="003F0C88"/>
    <w:rsid w:val="003F166F"/>
    <w:rsid w:val="003F2C8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16DE"/>
    <w:rsid w:val="0042296C"/>
    <w:rsid w:val="00423D4E"/>
    <w:rsid w:val="00424AE2"/>
    <w:rsid w:val="00425938"/>
    <w:rsid w:val="00426FF4"/>
    <w:rsid w:val="0042741C"/>
    <w:rsid w:val="0042745A"/>
    <w:rsid w:val="00427553"/>
    <w:rsid w:val="0043009B"/>
    <w:rsid w:val="00430E32"/>
    <w:rsid w:val="004331E5"/>
    <w:rsid w:val="004334FF"/>
    <w:rsid w:val="004344C6"/>
    <w:rsid w:val="004347A2"/>
    <w:rsid w:val="00436AFA"/>
    <w:rsid w:val="0044048B"/>
    <w:rsid w:val="004409EB"/>
    <w:rsid w:val="00442351"/>
    <w:rsid w:val="00442C21"/>
    <w:rsid w:val="00442D67"/>
    <w:rsid w:val="00443325"/>
    <w:rsid w:val="004439D1"/>
    <w:rsid w:val="00443BED"/>
    <w:rsid w:val="00444038"/>
    <w:rsid w:val="0044783C"/>
    <w:rsid w:val="00450A12"/>
    <w:rsid w:val="004519A0"/>
    <w:rsid w:val="00451A22"/>
    <w:rsid w:val="00453D5D"/>
    <w:rsid w:val="00453E2A"/>
    <w:rsid w:val="00453E79"/>
    <w:rsid w:val="00455A94"/>
    <w:rsid w:val="004576E2"/>
    <w:rsid w:val="00460653"/>
    <w:rsid w:val="00461DAC"/>
    <w:rsid w:val="00464994"/>
    <w:rsid w:val="00464A19"/>
    <w:rsid w:val="00467A64"/>
    <w:rsid w:val="004702B5"/>
    <w:rsid w:val="00475242"/>
    <w:rsid w:val="00475758"/>
    <w:rsid w:val="0047776F"/>
    <w:rsid w:val="00477FD2"/>
    <w:rsid w:val="0048215A"/>
    <w:rsid w:val="00482E77"/>
    <w:rsid w:val="00483C4C"/>
    <w:rsid w:val="00484113"/>
    <w:rsid w:val="00484210"/>
    <w:rsid w:val="004856C0"/>
    <w:rsid w:val="00491A8B"/>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4D03"/>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1D1"/>
    <w:rsid w:val="00533C0A"/>
    <w:rsid w:val="00536403"/>
    <w:rsid w:val="00537904"/>
    <w:rsid w:val="00541DCC"/>
    <w:rsid w:val="00543226"/>
    <w:rsid w:val="00543DC8"/>
    <w:rsid w:val="005459A4"/>
    <w:rsid w:val="00546E60"/>
    <w:rsid w:val="00551783"/>
    <w:rsid w:val="00551CEC"/>
    <w:rsid w:val="005539AB"/>
    <w:rsid w:val="00554549"/>
    <w:rsid w:val="00554651"/>
    <w:rsid w:val="00556DDC"/>
    <w:rsid w:val="005605BF"/>
    <w:rsid w:val="00560712"/>
    <w:rsid w:val="00561A1F"/>
    <w:rsid w:val="00561CC8"/>
    <w:rsid w:val="0056297D"/>
    <w:rsid w:val="00563A9C"/>
    <w:rsid w:val="00563B75"/>
    <w:rsid w:val="00563E78"/>
    <w:rsid w:val="00564463"/>
    <w:rsid w:val="00567156"/>
    <w:rsid w:val="0057002D"/>
    <w:rsid w:val="00570670"/>
    <w:rsid w:val="0057329B"/>
    <w:rsid w:val="0057658F"/>
    <w:rsid w:val="005805E6"/>
    <w:rsid w:val="00580D91"/>
    <w:rsid w:val="005827D9"/>
    <w:rsid w:val="00582ECA"/>
    <w:rsid w:val="00584154"/>
    <w:rsid w:val="005849BD"/>
    <w:rsid w:val="00584ACB"/>
    <w:rsid w:val="00585937"/>
    <w:rsid w:val="005902D8"/>
    <w:rsid w:val="00590C16"/>
    <w:rsid w:val="00590EDE"/>
    <w:rsid w:val="00590F43"/>
    <w:rsid w:val="00591E90"/>
    <w:rsid w:val="00592775"/>
    <w:rsid w:val="00593D34"/>
    <w:rsid w:val="0059426D"/>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18"/>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524"/>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1CA"/>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1318"/>
    <w:rsid w:val="006931A2"/>
    <w:rsid w:val="00694A09"/>
    <w:rsid w:val="00694C64"/>
    <w:rsid w:val="00694C7B"/>
    <w:rsid w:val="00694E99"/>
    <w:rsid w:val="0069507C"/>
    <w:rsid w:val="006957AA"/>
    <w:rsid w:val="00695A2E"/>
    <w:rsid w:val="00696992"/>
    <w:rsid w:val="006A0B61"/>
    <w:rsid w:val="006A13D0"/>
    <w:rsid w:val="006A1B4F"/>
    <w:rsid w:val="006A4F83"/>
    <w:rsid w:val="006A5054"/>
    <w:rsid w:val="006A670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679E"/>
    <w:rsid w:val="006C7008"/>
    <w:rsid w:val="006C7F79"/>
    <w:rsid w:val="006D10BA"/>
    <w:rsid w:val="006D18BA"/>
    <w:rsid w:val="006D20F4"/>
    <w:rsid w:val="006D2A20"/>
    <w:rsid w:val="006D4EE2"/>
    <w:rsid w:val="006D4F02"/>
    <w:rsid w:val="006D5788"/>
    <w:rsid w:val="006D633D"/>
    <w:rsid w:val="006D63A4"/>
    <w:rsid w:val="006D6577"/>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18"/>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EA"/>
    <w:rsid w:val="007759CB"/>
    <w:rsid w:val="0077604C"/>
    <w:rsid w:val="00776ADB"/>
    <w:rsid w:val="00777538"/>
    <w:rsid w:val="00781336"/>
    <w:rsid w:val="00782201"/>
    <w:rsid w:val="0078220C"/>
    <w:rsid w:val="00782D27"/>
    <w:rsid w:val="00785412"/>
    <w:rsid w:val="00785E49"/>
    <w:rsid w:val="0079184A"/>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6EC"/>
    <w:rsid w:val="007E79C1"/>
    <w:rsid w:val="007F137E"/>
    <w:rsid w:val="007F1AB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5842"/>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893"/>
    <w:rsid w:val="00837D1C"/>
    <w:rsid w:val="00840073"/>
    <w:rsid w:val="008435AC"/>
    <w:rsid w:val="00843F26"/>
    <w:rsid w:val="008449C1"/>
    <w:rsid w:val="00844D3D"/>
    <w:rsid w:val="00845320"/>
    <w:rsid w:val="00845A40"/>
    <w:rsid w:val="0084605E"/>
    <w:rsid w:val="00846AC6"/>
    <w:rsid w:val="008506F1"/>
    <w:rsid w:val="00850DBC"/>
    <w:rsid w:val="00852228"/>
    <w:rsid w:val="00852DB5"/>
    <w:rsid w:val="00853139"/>
    <w:rsid w:val="008531F9"/>
    <w:rsid w:val="008543AB"/>
    <w:rsid w:val="00854D4E"/>
    <w:rsid w:val="0086003B"/>
    <w:rsid w:val="008612A7"/>
    <w:rsid w:val="00862010"/>
    <w:rsid w:val="00863AAB"/>
    <w:rsid w:val="00864A45"/>
    <w:rsid w:val="00864B75"/>
    <w:rsid w:val="0086547A"/>
    <w:rsid w:val="00867DA9"/>
    <w:rsid w:val="008726D2"/>
    <w:rsid w:val="00873EA6"/>
    <w:rsid w:val="00873EEA"/>
    <w:rsid w:val="00874743"/>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5ACA"/>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D5CC4"/>
    <w:rsid w:val="008E005E"/>
    <w:rsid w:val="008E0651"/>
    <w:rsid w:val="008E1222"/>
    <w:rsid w:val="008E1D02"/>
    <w:rsid w:val="008E2861"/>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7E1"/>
    <w:rsid w:val="009357DB"/>
    <w:rsid w:val="0093664D"/>
    <w:rsid w:val="00940CEC"/>
    <w:rsid w:val="0094296A"/>
    <w:rsid w:val="009429D7"/>
    <w:rsid w:val="00943C81"/>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CFD"/>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1C68"/>
    <w:rsid w:val="0097477A"/>
    <w:rsid w:val="009747EF"/>
    <w:rsid w:val="00974C17"/>
    <w:rsid w:val="00974D19"/>
    <w:rsid w:val="00977974"/>
    <w:rsid w:val="00977FDF"/>
    <w:rsid w:val="00980A78"/>
    <w:rsid w:val="00980FD6"/>
    <w:rsid w:val="00981529"/>
    <w:rsid w:val="00981C6E"/>
    <w:rsid w:val="00983C29"/>
    <w:rsid w:val="00984664"/>
    <w:rsid w:val="00984FA2"/>
    <w:rsid w:val="00987460"/>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AB8"/>
    <w:rsid w:val="009A4BCA"/>
    <w:rsid w:val="009A4F15"/>
    <w:rsid w:val="009A5F8A"/>
    <w:rsid w:val="009A6869"/>
    <w:rsid w:val="009A6B71"/>
    <w:rsid w:val="009A6EF9"/>
    <w:rsid w:val="009A7A2D"/>
    <w:rsid w:val="009A7C84"/>
    <w:rsid w:val="009B12EE"/>
    <w:rsid w:val="009B17F8"/>
    <w:rsid w:val="009B36B8"/>
    <w:rsid w:val="009B3F29"/>
    <w:rsid w:val="009B4B2A"/>
    <w:rsid w:val="009B5124"/>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6F1A"/>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46D5F"/>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ED1"/>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975"/>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3A7F"/>
    <w:rsid w:val="00B14173"/>
    <w:rsid w:val="00B16D7C"/>
    <w:rsid w:val="00B16FE4"/>
    <w:rsid w:val="00B20484"/>
    <w:rsid w:val="00B204B0"/>
    <w:rsid w:val="00B228FC"/>
    <w:rsid w:val="00B22C9B"/>
    <w:rsid w:val="00B23068"/>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360DA"/>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861"/>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5DDB"/>
    <w:rsid w:val="00C06A3D"/>
    <w:rsid w:val="00C10538"/>
    <w:rsid w:val="00C10B7C"/>
    <w:rsid w:val="00C121F1"/>
    <w:rsid w:val="00C13EF2"/>
    <w:rsid w:val="00C14F9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10A8"/>
    <w:rsid w:val="00C81911"/>
    <w:rsid w:val="00C823BC"/>
    <w:rsid w:val="00C84982"/>
    <w:rsid w:val="00C84FEC"/>
    <w:rsid w:val="00C8761B"/>
    <w:rsid w:val="00C879A4"/>
    <w:rsid w:val="00C87FDC"/>
    <w:rsid w:val="00C94014"/>
    <w:rsid w:val="00C94CF3"/>
    <w:rsid w:val="00C96BE2"/>
    <w:rsid w:val="00C974C7"/>
    <w:rsid w:val="00C9771C"/>
    <w:rsid w:val="00C97B51"/>
    <w:rsid w:val="00CA027D"/>
    <w:rsid w:val="00CA0330"/>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6016"/>
    <w:rsid w:val="00CB71A4"/>
    <w:rsid w:val="00CC114D"/>
    <w:rsid w:val="00CC3A09"/>
    <w:rsid w:val="00CC5DF4"/>
    <w:rsid w:val="00CC6514"/>
    <w:rsid w:val="00CC6536"/>
    <w:rsid w:val="00CD0EA7"/>
    <w:rsid w:val="00CD278A"/>
    <w:rsid w:val="00CD2DED"/>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0CF"/>
    <w:rsid w:val="00D011FE"/>
    <w:rsid w:val="00D012A2"/>
    <w:rsid w:val="00D01642"/>
    <w:rsid w:val="00D02623"/>
    <w:rsid w:val="00D03BCF"/>
    <w:rsid w:val="00D0567E"/>
    <w:rsid w:val="00D05A94"/>
    <w:rsid w:val="00D05DE3"/>
    <w:rsid w:val="00D105B1"/>
    <w:rsid w:val="00D10AC2"/>
    <w:rsid w:val="00D11588"/>
    <w:rsid w:val="00D12EB3"/>
    <w:rsid w:val="00D12FD7"/>
    <w:rsid w:val="00D14071"/>
    <w:rsid w:val="00D1419B"/>
    <w:rsid w:val="00D15B26"/>
    <w:rsid w:val="00D15EF5"/>
    <w:rsid w:val="00D16712"/>
    <w:rsid w:val="00D168F5"/>
    <w:rsid w:val="00D17066"/>
    <w:rsid w:val="00D208D2"/>
    <w:rsid w:val="00D209BA"/>
    <w:rsid w:val="00D20E19"/>
    <w:rsid w:val="00D21DB2"/>
    <w:rsid w:val="00D21F85"/>
    <w:rsid w:val="00D22011"/>
    <w:rsid w:val="00D22624"/>
    <w:rsid w:val="00D23943"/>
    <w:rsid w:val="00D24CA8"/>
    <w:rsid w:val="00D257C8"/>
    <w:rsid w:val="00D25B11"/>
    <w:rsid w:val="00D25C36"/>
    <w:rsid w:val="00D25CC1"/>
    <w:rsid w:val="00D30FC2"/>
    <w:rsid w:val="00D318EB"/>
    <w:rsid w:val="00D31A2C"/>
    <w:rsid w:val="00D34BFF"/>
    <w:rsid w:val="00D3563A"/>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33A"/>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E6"/>
    <w:rsid w:val="00DB45B1"/>
    <w:rsid w:val="00DB56E3"/>
    <w:rsid w:val="00DB5DCF"/>
    <w:rsid w:val="00DB7D7F"/>
    <w:rsid w:val="00DC1946"/>
    <w:rsid w:val="00DC250A"/>
    <w:rsid w:val="00DC44B1"/>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71D4"/>
    <w:rsid w:val="00E17AFF"/>
    <w:rsid w:val="00E2154F"/>
    <w:rsid w:val="00E218E2"/>
    <w:rsid w:val="00E21916"/>
    <w:rsid w:val="00E22640"/>
    <w:rsid w:val="00E2552B"/>
    <w:rsid w:val="00E26A0E"/>
    <w:rsid w:val="00E27B27"/>
    <w:rsid w:val="00E27E68"/>
    <w:rsid w:val="00E31263"/>
    <w:rsid w:val="00E319CD"/>
    <w:rsid w:val="00E31EDF"/>
    <w:rsid w:val="00E321FD"/>
    <w:rsid w:val="00E322C9"/>
    <w:rsid w:val="00E34F88"/>
    <w:rsid w:val="00E3512A"/>
    <w:rsid w:val="00E357B7"/>
    <w:rsid w:val="00E35B9C"/>
    <w:rsid w:val="00E364D5"/>
    <w:rsid w:val="00E36A6F"/>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57C17"/>
    <w:rsid w:val="00E6009A"/>
    <w:rsid w:val="00E6012E"/>
    <w:rsid w:val="00E614FD"/>
    <w:rsid w:val="00E63579"/>
    <w:rsid w:val="00E706C1"/>
    <w:rsid w:val="00E71761"/>
    <w:rsid w:val="00E7180A"/>
    <w:rsid w:val="00E71F7B"/>
    <w:rsid w:val="00E73079"/>
    <w:rsid w:val="00E80759"/>
    <w:rsid w:val="00E80C5F"/>
    <w:rsid w:val="00E81A3E"/>
    <w:rsid w:val="00E8202C"/>
    <w:rsid w:val="00E828BB"/>
    <w:rsid w:val="00E836D3"/>
    <w:rsid w:val="00E838F8"/>
    <w:rsid w:val="00E845B0"/>
    <w:rsid w:val="00E85B92"/>
    <w:rsid w:val="00E86623"/>
    <w:rsid w:val="00E901E9"/>
    <w:rsid w:val="00E92862"/>
    <w:rsid w:val="00E92DCD"/>
    <w:rsid w:val="00E93A68"/>
    <w:rsid w:val="00E94F3E"/>
    <w:rsid w:val="00E9530A"/>
    <w:rsid w:val="00E95549"/>
    <w:rsid w:val="00E955FD"/>
    <w:rsid w:val="00E959CD"/>
    <w:rsid w:val="00E95E11"/>
    <w:rsid w:val="00E97D17"/>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A95"/>
    <w:rsid w:val="00F12593"/>
    <w:rsid w:val="00F133B2"/>
    <w:rsid w:val="00F1442D"/>
    <w:rsid w:val="00F144A6"/>
    <w:rsid w:val="00F15AC8"/>
    <w:rsid w:val="00F168DC"/>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870"/>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4E70"/>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mbula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36203-0966-4E9A-8FD7-68C7662EE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3</Pages>
  <Words>1166</Words>
  <Characters>6766</Characters>
  <Application>Microsoft Office Word</Application>
  <DocSecurity>0</DocSecurity>
  <Lines>56</Lines>
  <Paragraphs>15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96</cp:revision>
  <cp:lastPrinted>2026-06-18T10:48:00Z</cp:lastPrinted>
  <dcterms:created xsi:type="dcterms:W3CDTF">2022-01-21T06:47:00Z</dcterms:created>
  <dcterms:modified xsi:type="dcterms:W3CDTF">2026-06-18T10:49:00Z</dcterms:modified>
</cp:coreProperties>
</file>