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05096B"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lastRenderedPageBreak/>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lastRenderedPageBreak/>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lastRenderedPageBreak/>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FB83A6D" w14:textId="77777777" w:rsidR="00B86455" w:rsidRDefault="00B86455" w:rsidP="00B86455">
      <w:pPr>
        <w:pStyle w:val="1"/>
      </w:pPr>
      <w:r>
        <w:t>ANUNȚ</w:t>
      </w:r>
      <w:r>
        <w:rPr>
          <w:spacing w:val="-8"/>
        </w:rPr>
        <w:t xml:space="preserve"> </w:t>
      </w:r>
      <w:r>
        <w:t>DE</w:t>
      </w:r>
      <w:r>
        <w:rPr>
          <w:spacing w:val="-8"/>
        </w:rPr>
        <w:t xml:space="preserve"> </w:t>
      </w:r>
      <w:r>
        <w:rPr>
          <w:spacing w:val="-2"/>
        </w:rPr>
        <w:t>PARTICIPARE</w:t>
      </w:r>
    </w:p>
    <w:p w14:paraId="39A6513F" w14:textId="77777777" w:rsidR="00B86455" w:rsidRDefault="00B86455" w:rsidP="00B86455">
      <w:pPr>
        <w:pStyle w:val="a8"/>
        <w:spacing w:before="233"/>
        <w:ind w:left="569" w:firstLine="182"/>
      </w:pPr>
      <w:r>
        <w:t>Obiectul</w:t>
      </w:r>
      <w:r>
        <w:rPr>
          <w:spacing w:val="-4"/>
        </w:rPr>
        <w:t xml:space="preserve"> </w:t>
      </w:r>
      <w:r>
        <w:t>achizitiei:</w:t>
      </w:r>
      <w:r>
        <w:rPr>
          <w:spacing w:val="-4"/>
        </w:rPr>
        <w:t xml:space="preserve"> </w:t>
      </w:r>
      <w:r w:rsidRPr="00D60EAD">
        <w:t>achiziționarea</w:t>
      </w:r>
      <w:r w:rsidRPr="00D60EAD">
        <w:rPr>
          <w:spacing w:val="-3"/>
        </w:rPr>
        <w:t xml:space="preserve"> </w:t>
      </w:r>
      <w:r w:rsidRPr="00D60EAD">
        <w:t>lucrărilor</w:t>
      </w:r>
      <w:r w:rsidRPr="00D60EAD">
        <w:rPr>
          <w:spacing w:val="-2"/>
        </w:rPr>
        <w:t xml:space="preserve"> </w:t>
      </w:r>
      <w:r w:rsidRPr="00D60EAD">
        <w:t>de</w:t>
      </w:r>
      <w:r w:rsidRPr="00D60EAD">
        <w:rPr>
          <w:spacing w:val="-4"/>
        </w:rPr>
        <w:t xml:space="preserve"> </w:t>
      </w:r>
      <w:r w:rsidRPr="00D60EAD">
        <w:t>reparatie a sistemei de incalzire la IP Gimnaziul s.Tartau</w:t>
      </w:r>
    </w:p>
    <w:p w14:paraId="3C87BC12" w14:textId="77777777" w:rsidR="00B86455" w:rsidRDefault="00B86455" w:rsidP="00B86455">
      <w:pPr>
        <w:pStyle w:val="a8"/>
        <w:spacing w:before="233"/>
        <w:ind w:left="569" w:firstLine="182"/>
        <w:rPr>
          <w:b/>
          <w:sz w:val="20"/>
        </w:rPr>
      </w:pPr>
      <w:r>
        <w:t>Cod</w:t>
      </w:r>
      <w:r>
        <w:rPr>
          <w:spacing w:val="-6"/>
        </w:rPr>
        <w:t xml:space="preserve"> </w:t>
      </w:r>
      <w:r>
        <w:t>CPV:</w:t>
      </w:r>
      <w:r>
        <w:rPr>
          <w:spacing w:val="-5"/>
        </w:rPr>
        <w:t xml:space="preserve"> </w:t>
      </w:r>
      <w:r>
        <w:rPr>
          <w:sz w:val="20"/>
        </w:rPr>
        <w:t>45200000-</w:t>
      </w:r>
      <w:r>
        <w:rPr>
          <w:spacing w:val="-10"/>
          <w:sz w:val="20"/>
        </w:rPr>
        <w:t>9</w:t>
      </w:r>
    </w:p>
    <w:p w14:paraId="3E46E4BE" w14:textId="77777777" w:rsidR="00B86455" w:rsidRDefault="00B86455" w:rsidP="00B86455">
      <w:pPr>
        <w:pStyle w:val="a8"/>
        <w:spacing w:before="120"/>
        <w:ind w:left="569"/>
      </w:pPr>
      <w:r>
        <w:t>procedura</w:t>
      </w:r>
      <w:r>
        <w:rPr>
          <w:spacing w:val="-3"/>
        </w:rPr>
        <w:t xml:space="preserve"> </w:t>
      </w:r>
      <w:r>
        <w:t>de</w:t>
      </w:r>
      <w:r>
        <w:rPr>
          <w:spacing w:val="-3"/>
        </w:rPr>
        <w:t xml:space="preserve"> </w:t>
      </w:r>
      <w:r>
        <w:t>achiziție:</w:t>
      </w:r>
      <w:r>
        <w:rPr>
          <w:spacing w:val="-1"/>
        </w:rPr>
        <w:t xml:space="preserve"> </w:t>
      </w:r>
      <w:r>
        <w:rPr>
          <w:spacing w:val="-5"/>
        </w:rPr>
        <w:t>COP</w:t>
      </w:r>
    </w:p>
    <w:p w14:paraId="40C21D92" w14:textId="77777777" w:rsidR="00B86455" w:rsidRDefault="00B86455" w:rsidP="00B86455">
      <w:pPr>
        <w:pStyle w:val="a8"/>
        <w:spacing w:before="120"/>
        <w:ind w:left="569"/>
      </w:pPr>
      <w:r>
        <w:t>Procedura</w:t>
      </w:r>
      <w:r>
        <w:rPr>
          <w:spacing w:val="-4"/>
        </w:rPr>
        <w:t xml:space="preserve"> </w:t>
      </w:r>
      <w:r>
        <w:t>a</w:t>
      </w:r>
      <w:r>
        <w:rPr>
          <w:spacing w:val="-1"/>
        </w:rPr>
        <w:t xml:space="preserve"> </w:t>
      </w:r>
      <w:r>
        <w:t>fost</w:t>
      </w:r>
      <w:r>
        <w:rPr>
          <w:spacing w:val="-2"/>
        </w:rPr>
        <w:t xml:space="preserve"> </w:t>
      </w:r>
      <w:r>
        <w:t>inclusă</w:t>
      </w:r>
      <w:r>
        <w:rPr>
          <w:spacing w:val="-1"/>
        </w:rPr>
        <w:t xml:space="preserve"> </w:t>
      </w:r>
      <w:r>
        <w:t>în</w:t>
      </w:r>
      <w:r>
        <w:rPr>
          <w:spacing w:val="-1"/>
        </w:rPr>
        <w:t xml:space="preserve"> </w:t>
      </w:r>
      <w:r>
        <w:t>planul</w:t>
      </w:r>
      <w:r>
        <w:rPr>
          <w:spacing w:val="-3"/>
        </w:rPr>
        <w:t xml:space="preserve"> </w:t>
      </w:r>
      <w:r>
        <w:t>de</w:t>
      </w:r>
      <w:r>
        <w:rPr>
          <w:spacing w:val="-3"/>
        </w:rPr>
        <w:t xml:space="preserve"> </w:t>
      </w:r>
      <w:r>
        <w:t>achiziții</w:t>
      </w:r>
      <w:r>
        <w:rPr>
          <w:spacing w:val="-1"/>
        </w:rPr>
        <w:t xml:space="preserve"> </w:t>
      </w:r>
      <w:r>
        <w:t>publice</w:t>
      </w:r>
      <w:r>
        <w:rPr>
          <w:spacing w:val="-4"/>
        </w:rPr>
        <w:t xml:space="preserve"> </w:t>
      </w:r>
      <w:r>
        <w:t>a</w:t>
      </w:r>
      <w:r>
        <w:rPr>
          <w:spacing w:val="-1"/>
        </w:rPr>
        <w:t xml:space="preserve"> </w:t>
      </w:r>
      <w:r>
        <w:t>autorității</w:t>
      </w:r>
      <w:r>
        <w:rPr>
          <w:spacing w:val="-1"/>
        </w:rPr>
        <w:t xml:space="preserve"> </w:t>
      </w:r>
      <w:r>
        <w:rPr>
          <w:spacing w:val="-2"/>
        </w:rPr>
        <w:t>contractante</w:t>
      </w:r>
    </w:p>
    <w:p w14:paraId="71F54DFE" w14:textId="77777777" w:rsidR="00B86455" w:rsidRDefault="00B86455" w:rsidP="00B86455">
      <w:pPr>
        <w:spacing w:before="120"/>
        <w:ind w:left="852"/>
        <w:rPr>
          <w:b/>
        </w:rPr>
      </w:pPr>
      <w:r>
        <w:rPr>
          <w:b/>
          <w:spacing w:val="-5"/>
        </w:rPr>
        <w:t>Da,</w:t>
      </w:r>
    </w:p>
    <w:p w14:paraId="6ABDEEF3" w14:textId="77777777" w:rsidR="00B86455" w:rsidRDefault="00B86455" w:rsidP="00B86455">
      <w:pPr>
        <w:spacing w:before="97"/>
        <w:rPr>
          <w:b/>
        </w:rPr>
      </w:pPr>
    </w:p>
    <w:p w14:paraId="1384CCDA" w14:textId="77777777" w:rsidR="00B86455" w:rsidRPr="00DE44FE" w:rsidRDefault="00B86455" w:rsidP="00B86455">
      <w:pPr>
        <w:pStyle w:val="a"/>
        <w:widowControl w:val="0"/>
        <w:numPr>
          <w:ilvl w:val="0"/>
          <w:numId w:val="33"/>
        </w:numPr>
        <w:tabs>
          <w:tab w:val="clear" w:pos="1134"/>
          <w:tab w:val="left" w:pos="852"/>
        </w:tabs>
        <w:autoSpaceDE w:val="0"/>
        <w:autoSpaceDN w:val="0"/>
        <w:spacing w:before="120"/>
        <w:rPr>
          <w:b/>
          <w:bCs/>
        </w:rPr>
      </w:pPr>
      <w:proofErr w:type="spellStart"/>
      <w:r w:rsidRPr="00DE44FE">
        <w:rPr>
          <w:b/>
          <w:bCs/>
        </w:rPr>
        <w:t>Denumirea</w:t>
      </w:r>
      <w:proofErr w:type="spellEnd"/>
      <w:r w:rsidRPr="00DE44FE">
        <w:rPr>
          <w:b/>
          <w:bCs/>
        </w:rPr>
        <w:t xml:space="preserve"> </w:t>
      </w:r>
      <w:proofErr w:type="spellStart"/>
      <w:r w:rsidRPr="00DE44FE">
        <w:rPr>
          <w:b/>
          <w:bCs/>
        </w:rPr>
        <w:t>autorității</w:t>
      </w:r>
      <w:proofErr w:type="spellEnd"/>
      <w:r w:rsidRPr="00DE44FE">
        <w:rPr>
          <w:b/>
          <w:bCs/>
        </w:rPr>
        <w:t xml:space="preserve"> </w:t>
      </w:r>
      <w:proofErr w:type="spellStart"/>
      <w:r w:rsidRPr="00DE44FE">
        <w:rPr>
          <w:b/>
          <w:bCs/>
        </w:rPr>
        <w:t>contractante</w:t>
      </w:r>
      <w:proofErr w:type="spellEnd"/>
      <w:r w:rsidRPr="00DE44FE">
        <w:rPr>
          <w:b/>
          <w:bCs/>
        </w:rPr>
        <w:t xml:space="preserve">: IP </w:t>
      </w:r>
      <w:proofErr w:type="spellStart"/>
      <w:r w:rsidRPr="00DE44FE">
        <w:rPr>
          <w:b/>
          <w:bCs/>
        </w:rPr>
        <w:t>Gimnaziul</w:t>
      </w:r>
      <w:proofErr w:type="spellEnd"/>
      <w:r w:rsidRPr="00DE44FE">
        <w:rPr>
          <w:b/>
          <w:bCs/>
        </w:rPr>
        <w:t xml:space="preserve"> DELTA, s. </w:t>
      </w:r>
      <w:proofErr w:type="spellStart"/>
      <w:r w:rsidRPr="00DE44FE">
        <w:rPr>
          <w:b/>
          <w:bCs/>
        </w:rPr>
        <w:t>Tartaul</w:t>
      </w:r>
      <w:proofErr w:type="spellEnd"/>
      <w:r w:rsidRPr="00DE44FE">
        <w:rPr>
          <w:b/>
          <w:bCs/>
        </w:rPr>
        <w:t xml:space="preserve"> r-n </w:t>
      </w:r>
      <w:proofErr w:type="spellStart"/>
      <w:r w:rsidRPr="00DE44FE">
        <w:rPr>
          <w:b/>
          <w:bCs/>
        </w:rPr>
        <w:t>Cantemir</w:t>
      </w:r>
      <w:proofErr w:type="spellEnd"/>
    </w:p>
    <w:p w14:paraId="68B3823D" w14:textId="77777777" w:rsidR="00B86455" w:rsidRPr="00DE44FE" w:rsidRDefault="00B86455" w:rsidP="00B86455">
      <w:pPr>
        <w:pStyle w:val="a"/>
        <w:widowControl w:val="0"/>
        <w:numPr>
          <w:ilvl w:val="0"/>
          <w:numId w:val="33"/>
        </w:numPr>
        <w:tabs>
          <w:tab w:val="clear" w:pos="1134"/>
          <w:tab w:val="left" w:pos="852"/>
        </w:tabs>
        <w:autoSpaceDE w:val="0"/>
        <w:autoSpaceDN w:val="0"/>
        <w:spacing w:before="120"/>
        <w:rPr>
          <w:b/>
          <w:bCs/>
        </w:rPr>
      </w:pPr>
      <w:r w:rsidRPr="00DE44FE">
        <w:rPr>
          <w:b/>
          <w:bCs/>
        </w:rPr>
        <w:t xml:space="preserve">IDNO: _1013620008142_ </w:t>
      </w:r>
    </w:p>
    <w:p w14:paraId="49983D18" w14:textId="77777777" w:rsidR="00B86455" w:rsidRPr="00DE44FE" w:rsidRDefault="00B86455" w:rsidP="00B86455">
      <w:pPr>
        <w:pStyle w:val="a"/>
        <w:widowControl w:val="0"/>
        <w:numPr>
          <w:ilvl w:val="0"/>
          <w:numId w:val="33"/>
        </w:numPr>
        <w:tabs>
          <w:tab w:val="clear" w:pos="1134"/>
          <w:tab w:val="left" w:pos="852"/>
        </w:tabs>
        <w:autoSpaceDE w:val="0"/>
        <w:autoSpaceDN w:val="0"/>
        <w:spacing w:before="120"/>
        <w:rPr>
          <w:b/>
          <w:bCs/>
        </w:rPr>
      </w:pPr>
      <w:r w:rsidRPr="00DE44FE">
        <w:rPr>
          <w:b/>
          <w:bCs/>
        </w:rPr>
        <w:t xml:space="preserve"> </w:t>
      </w:r>
      <w:proofErr w:type="spellStart"/>
      <w:r w:rsidRPr="00DE44FE">
        <w:rPr>
          <w:b/>
          <w:bCs/>
        </w:rPr>
        <w:t>Adresa</w:t>
      </w:r>
      <w:proofErr w:type="spellEnd"/>
      <w:r w:rsidRPr="00DE44FE">
        <w:rPr>
          <w:b/>
          <w:bCs/>
        </w:rPr>
        <w:t xml:space="preserve">: s. </w:t>
      </w:r>
      <w:proofErr w:type="spellStart"/>
      <w:r w:rsidRPr="00DE44FE">
        <w:rPr>
          <w:b/>
          <w:bCs/>
        </w:rPr>
        <w:t>Tartaul</w:t>
      </w:r>
      <w:proofErr w:type="spellEnd"/>
      <w:r w:rsidRPr="00DE44FE">
        <w:rPr>
          <w:b/>
          <w:bCs/>
        </w:rPr>
        <w:t xml:space="preserve"> r-n </w:t>
      </w:r>
      <w:proofErr w:type="spellStart"/>
      <w:r w:rsidRPr="00DE44FE">
        <w:rPr>
          <w:b/>
          <w:bCs/>
        </w:rPr>
        <w:t>Cantemir</w:t>
      </w:r>
      <w:proofErr w:type="spellEnd"/>
      <w:r w:rsidRPr="00DE44FE">
        <w:rPr>
          <w:b/>
          <w:bCs/>
        </w:rPr>
        <w:t xml:space="preserve">__ </w:t>
      </w:r>
    </w:p>
    <w:p w14:paraId="706CA0E0" w14:textId="77777777" w:rsidR="00B86455" w:rsidRPr="00DE44FE" w:rsidRDefault="00B86455" w:rsidP="00B86455">
      <w:pPr>
        <w:pStyle w:val="a"/>
        <w:widowControl w:val="0"/>
        <w:numPr>
          <w:ilvl w:val="0"/>
          <w:numId w:val="33"/>
        </w:numPr>
        <w:tabs>
          <w:tab w:val="clear" w:pos="1134"/>
          <w:tab w:val="left" w:pos="852"/>
        </w:tabs>
        <w:autoSpaceDE w:val="0"/>
        <w:autoSpaceDN w:val="0"/>
        <w:spacing w:before="120"/>
        <w:rPr>
          <w:b/>
          <w:bCs/>
        </w:rPr>
      </w:pPr>
      <w:r w:rsidRPr="00DE44FE">
        <w:rPr>
          <w:b/>
          <w:bCs/>
        </w:rPr>
        <w:t xml:space="preserve"> </w:t>
      </w:r>
      <w:proofErr w:type="spellStart"/>
      <w:r w:rsidRPr="00DE44FE">
        <w:rPr>
          <w:b/>
          <w:bCs/>
        </w:rPr>
        <w:t>Numărul</w:t>
      </w:r>
      <w:proofErr w:type="spellEnd"/>
      <w:r w:rsidRPr="00DE44FE">
        <w:rPr>
          <w:b/>
          <w:bCs/>
        </w:rPr>
        <w:t xml:space="preserve"> de </w:t>
      </w:r>
      <w:proofErr w:type="spellStart"/>
      <w:r w:rsidRPr="00DE44FE">
        <w:rPr>
          <w:b/>
          <w:bCs/>
        </w:rPr>
        <w:t>telefon</w:t>
      </w:r>
      <w:proofErr w:type="spellEnd"/>
      <w:r w:rsidRPr="00DE44FE">
        <w:rPr>
          <w:b/>
          <w:bCs/>
        </w:rPr>
        <w:t xml:space="preserve">/fax: _078853258, 027377378 </w:t>
      </w:r>
    </w:p>
    <w:p w14:paraId="1264A571" w14:textId="77777777" w:rsidR="00B86455" w:rsidRPr="00DE44FE" w:rsidRDefault="00B86455" w:rsidP="00B86455">
      <w:pPr>
        <w:pStyle w:val="a"/>
        <w:widowControl w:val="0"/>
        <w:numPr>
          <w:ilvl w:val="0"/>
          <w:numId w:val="33"/>
        </w:numPr>
        <w:tabs>
          <w:tab w:val="clear" w:pos="1134"/>
          <w:tab w:val="left" w:pos="852"/>
        </w:tabs>
        <w:autoSpaceDE w:val="0"/>
        <w:autoSpaceDN w:val="0"/>
        <w:spacing w:before="120"/>
        <w:rPr>
          <w:b/>
          <w:bCs/>
        </w:rPr>
      </w:pPr>
      <w:r w:rsidRPr="00DE44FE">
        <w:rPr>
          <w:b/>
          <w:bCs/>
        </w:rPr>
        <w:t xml:space="preserve"> </w:t>
      </w:r>
      <w:proofErr w:type="spellStart"/>
      <w:r w:rsidRPr="00DE44FE">
        <w:rPr>
          <w:b/>
          <w:bCs/>
        </w:rPr>
        <w:t>Adresa</w:t>
      </w:r>
      <w:proofErr w:type="spellEnd"/>
      <w:r w:rsidRPr="00DE44FE">
        <w:rPr>
          <w:b/>
          <w:bCs/>
          <w:spacing w:val="-2"/>
        </w:rPr>
        <w:t xml:space="preserve"> </w:t>
      </w:r>
      <w:r w:rsidRPr="00DE44FE">
        <w:rPr>
          <w:b/>
          <w:bCs/>
        </w:rPr>
        <w:t>de</w:t>
      </w:r>
      <w:r w:rsidRPr="00DE44FE">
        <w:rPr>
          <w:b/>
          <w:bCs/>
          <w:spacing w:val="-2"/>
        </w:rPr>
        <w:t xml:space="preserve"> </w:t>
      </w:r>
      <w:r w:rsidRPr="00DE44FE">
        <w:rPr>
          <w:b/>
          <w:bCs/>
        </w:rPr>
        <w:t>e-mail</w:t>
      </w:r>
      <w:r w:rsidRPr="00DE44FE">
        <w:rPr>
          <w:b/>
          <w:bCs/>
          <w:spacing w:val="-1"/>
        </w:rPr>
        <w:t xml:space="preserve"> </w:t>
      </w:r>
      <w:proofErr w:type="spellStart"/>
      <w:r w:rsidRPr="00DE44FE">
        <w:rPr>
          <w:b/>
          <w:bCs/>
        </w:rPr>
        <w:t>și</w:t>
      </w:r>
      <w:proofErr w:type="spellEnd"/>
      <w:r w:rsidRPr="00DE44FE">
        <w:rPr>
          <w:b/>
          <w:bCs/>
          <w:spacing w:val="-1"/>
        </w:rPr>
        <w:t xml:space="preserve"> </w:t>
      </w:r>
      <w:r w:rsidRPr="00DE44FE">
        <w:rPr>
          <w:b/>
          <w:bCs/>
        </w:rPr>
        <w:t>de</w:t>
      </w:r>
      <w:r w:rsidRPr="00DE44FE">
        <w:rPr>
          <w:b/>
          <w:bCs/>
          <w:spacing w:val="-2"/>
        </w:rPr>
        <w:t xml:space="preserve"> </w:t>
      </w:r>
      <w:r w:rsidRPr="00DE44FE">
        <w:rPr>
          <w:b/>
          <w:bCs/>
        </w:rPr>
        <w:t>internet</w:t>
      </w:r>
      <w:r w:rsidRPr="00DE44FE">
        <w:rPr>
          <w:b/>
          <w:bCs/>
          <w:spacing w:val="-1"/>
        </w:rPr>
        <w:t xml:space="preserve"> </w:t>
      </w:r>
      <w:r w:rsidRPr="00DE44FE">
        <w:rPr>
          <w:b/>
          <w:bCs/>
        </w:rPr>
        <w:t>a</w:t>
      </w:r>
      <w:r w:rsidRPr="00DE44FE">
        <w:rPr>
          <w:b/>
          <w:bCs/>
          <w:spacing w:val="-1"/>
        </w:rPr>
        <w:t xml:space="preserve"> </w:t>
      </w:r>
      <w:proofErr w:type="spellStart"/>
      <w:r w:rsidRPr="00DE44FE">
        <w:rPr>
          <w:b/>
          <w:bCs/>
        </w:rPr>
        <w:t>autorității</w:t>
      </w:r>
      <w:proofErr w:type="spellEnd"/>
      <w:r w:rsidRPr="00DE44FE">
        <w:rPr>
          <w:b/>
          <w:bCs/>
          <w:spacing w:val="-1"/>
        </w:rPr>
        <w:t xml:space="preserve"> </w:t>
      </w:r>
      <w:proofErr w:type="spellStart"/>
      <w:r w:rsidRPr="00DE44FE">
        <w:rPr>
          <w:b/>
          <w:bCs/>
        </w:rPr>
        <w:t>contractante</w:t>
      </w:r>
      <w:proofErr w:type="spellEnd"/>
      <w:r w:rsidRPr="00DE44FE">
        <w:rPr>
          <w:b/>
          <w:bCs/>
        </w:rPr>
        <w:t>:</w:t>
      </w:r>
      <w:r w:rsidRPr="00DE44FE">
        <w:rPr>
          <w:b/>
          <w:bCs/>
          <w:spacing w:val="-1"/>
        </w:rPr>
        <w:t xml:space="preserve"> </w:t>
      </w:r>
      <w:r w:rsidRPr="00DE44FE">
        <w:rPr>
          <w:b/>
          <w:bCs/>
        </w:rPr>
        <w:t xml:space="preserve">Maria </w:t>
      </w:r>
      <w:proofErr w:type="spellStart"/>
      <w:r w:rsidRPr="00DE44FE">
        <w:rPr>
          <w:b/>
          <w:bCs/>
        </w:rPr>
        <w:t>Patreanu</w:t>
      </w:r>
      <w:proofErr w:type="spellEnd"/>
      <w:r w:rsidRPr="00DE44FE">
        <w:rPr>
          <w:b/>
          <w:bCs/>
        </w:rPr>
        <w:t xml:space="preserve"> &lt;contabilmaria@mail.ru&gt;</w:t>
      </w:r>
    </w:p>
    <w:p w14:paraId="3A2BA177" w14:textId="77777777" w:rsidR="00B86455" w:rsidRDefault="00B86455" w:rsidP="00B86455">
      <w:pPr>
        <w:pStyle w:val="a"/>
        <w:widowControl w:val="0"/>
        <w:numPr>
          <w:ilvl w:val="0"/>
          <w:numId w:val="33"/>
        </w:numPr>
        <w:tabs>
          <w:tab w:val="clear" w:pos="1134"/>
          <w:tab w:val="left" w:pos="852"/>
          <w:tab w:val="left" w:pos="857"/>
        </w:tabs>
        <w:autoSpaceDE w:val="0"/>
        <w:autoSpaceDN w:val="0"/>
        <w:spacing w:before="120"/>
        <w:ind w:left="857" w:right="301" w:hanging="288"/>
      </w:pPr>
      <w:proofErr w:type="spellStart"/>
      <w:r>
        <w:rPr>
          <w:b/>
        </w:rPr>
        <w:t>Adresa</w:t>
      </w:r>
      <w:proofErr w:type="spellEnd"/>
      <w:r>
        <w:rPr>
          <w:b/>
          <w:spacing w:val="-2"/>
        </w:rPr>
        <w:t xml:space="preserve"> </w:t>
      </w:r>
      <w:r>
        <w:rPr>
          <w:b/>
        </w:rPr>
        <w:t>de</w:t>
      </w:r>
      <w:r>
        <w:rPr>
          <w:b/>
          <w:spacing w:val="-3"/>
        </w:rPr>
        <w:t xml:space="preserve"> </w:t>
      </w:r>
      <w:r>
        <w:rPr>
          <w:b/>
        </w:rPr>
        <w:t>e-mail</w:t>
      </w:r>
      <w:r>
        <w:rPr>
          <w:b/>
          <w:spacing w:val="-2"/>
        </w:rPr>
        <w:t xml:space="preserve"> </w:t>
      </w:r>
      <w:proofErr w:type="spellStart"/>
      <w:r>
        <w:rPr>
          <w:b/>
        </w:rPr>
        <w:t>sau</w:t>
      </w:r>
      <w:proofErr w:type="spellEnd"/>
      <w:r>
        <w:rPr>
          <w:b/>
          <w:spacing w:val="-2"/>
        </w:rPr>
        <w:t xml:space="preserve"> </w:t>
      </w:r>
      <w:r>
        <w:rPr>
          <w:b/>
        </w:rPr>
        <w:t>de</w:t>
      </w:r>
      <w:r>
        <w:rPr>
          <w:b/>
          <w:spacing w:val="-3"/>
        </w:rPr>
        <w:t xml:space="preserve"> </w:t>
      </w:r>
      <w:r>
        <w:rPr>
          <w:b/>
        </w:rPr>
        <w:t>internet</w:t>
      </w:r>
      <w:r>
        <w:rPr>
          <w:b/>
          <w:spacing w:val="-2"/>
        </w:rPr>
        <w:t xml:space="preserve"> </w:t>
      </w:r>
      <w:r>
        <w:rPr>
          <w:b/>
        </w:rPr>
        <w:t>de</w:t>
      </w:r>
      <w:r>
        <w:rPr>
          <w:b/>
          <w:spacing w:val="-2"/>
        </w:rPr>
        <w:t xml:space="preserve"> </w:t>
      </w:r>
      <w:r>
        <w:rPr>
          <w:b/>
        </w:rPr>
        <w:t>la</w:t>
      </w:r>
      <w:r>
        <w:rPr>
          <w:b/>
          <w:spacing w:val="-2"/>
        </w:rPr>
        <w:t xml:space="preserve"> </w:t>
      </w:r>
      <w:r>
        <w:rPr>
          <w:b/>
        </w:rPr>
        <w:t>care</w:t>
      </w:r>
      <w:r>
        <w:rPr>
          <w:b/>
          <w:spacing w:val="-3"/>
        </w:rPr>
        <w:t xml:space="preserve"> </w:t>
      </w:r>
      <w:r>
        <w:rPr>
          <w:b/>
        </w:rPr>
        <w:t>se</w:t>
      </w:r>
      <w:r>
        <w:rPr>
          <w:b/>
          <w:spacing w:val="-3"/>
        </w:rPr>
        <w:t xml:space="preserve"> </w:t>
      </w:r>
      <w:proofErr w:type="spellStart"/>
      <w:r>
        <w:rPr>
          <w:b/>
        </w:rPr>
        <w:t>va</w:t>
      </w:r>
      <w:proofErr w:type="spellEnd"/>
      <w:r>
        <w:rPr>
          <w:b/>
          <w:spacing w:val="-2"/>
        </w:rPr>
        <w:t xml:space="preserve"> </w:t>
      </w:r>
      <w:proofErr w:type="spellStart"/>
      <w:r>
        <w:rPr>
          <w:b/>
        </w:rPr>
        <w:t>putea</w:t>
      </w:r>
      <w:proofErr w:type="spellEnd"/>
      <w:r>
        <w:rPr>
          <w:b/>
          <w:spacing w:val="-2"/>
        </w:rPr>
        <w:t xml:space="preserve"> </w:t>
      </w:r>
      <w:proofErr w:type="spellStart"/>
      <w:r>
        <w:rPr>
          <w:b/>
        </w:rPr>
        <w:t>obține</w:t>
      </w:r>
      <w:proofErr w:type="spellEnd"/>
      <w:r>
        <w:rPr>
          <w:b/>
          <w:spacing w:val="-3"/>
        </w:rPr>
        <w:t xml:space="preserve"> </w:t>
      </w:r>
      <w:proofErr w:type="spellStart"/>
      <w:r>
        <w:rPr>
          <w:b/>
        </w:rPr>
        <w:t>accesul</w:t>
      </w:r>
      <w:proofErr w:type="spellEnd"/>
      <w:r>
        <w:rPr>
          <w:b/>
          <w:spacing w:val="-2"/>
        </w:rPr>
        <w:t xml:space="preserve"> </w:t>
      </w:r>
      <w:r>
        <w:rPr>
          <w:b/>
        </w:rPr>
        <w:t>la</w:t>
      </w:r>
      <w:r>
        <w:rPr>
          <w:b/>
          <w:spacing w:val="-2"/>
        </w:rPr>
        <w:t xml:space="preserve"> </w:t>
      </w:r>
      <w:proofErr w:type="spellStart"/>
      <w:r>
        <w:rPr>
          <w:b/>
        </w:rPr>
        <w:t>documentația</w:t>
      </w:r>
      <w:proofErr w:type="spellEnd"/>
      <w:r>
        <w:rPr>
          <w:b/>
          <w:spacing w:val="-2"/>
        </w:rPr>
        <w:t xml:space="preserve"> </w:t>
      </w:r>
      <w:r>
        <w:rPr>
          <w:b/>
        </w:rPr>
        <w:t xml:space="preserve">de </w:t>
      </w:r>
      <w:proofErr w:type="spellStart"/>
      <w:r>
        <w:rPr>
          <w:b/>
        </w:rPr>
        <w:t>atribuire</w:t>
      </w:r>
      <w:proofErr w:type="spellEnd"/>
      <w:r>
        <w:rPr>
          <w:b/>
        </w:rPr>
        <w:t xml:space="preserve">: </w:t>
      </w:r>
      <w:proofErr w:type="spellStart"/>
      <w:r>
        <w:rPr>
          <w:i/>
        </w:rPr>
        <w:t>documentația</w:t>
      </w:r>
      <w:proofErr w:type="spellEnd"/>
      <w:r>
        <w:rPr>
          <w:i/>
        </w:rPr>
        <w:t xml:space="preserve"> de </w:t>
      </w:r>
      <w:proofErr w:type="spellStart"/>
      <w:r>
        <w:rPr>
          <w:i/>
        </w:rPr>
        <w:t>atribuire</w:t>
      </w:r>
      <w:proofErr w:type="spellEnd"/>
      <w:r>
        <w:rPr>
          <w:i/>
        </w:rPr>
        <w:t xml:space="preserve"> </w:t>
      </w:r>
      <w:proofErr w:type="spellStart"/>
      <w:r>
        <w:rPr>
          <w:i/>
        </w:rPr>
        <w:t>este</w:t>
      </w:r>
      <w:proofErr w:type="spellEnd"/>
      <w:r>
        <w:rPr>
          <w:i/>
        </w:rPr>
        <w:t xml:space="preserve"> </w:t>
      </w:r>
      <w:proofErr w:type="spellStart"/>
      <w:r>
        <w:rPr>
          <w:i/>
        </w:rPr>
        <w:t>anexată</w:t>
      </w:r>
      <w:proofErr w:type="spellEnd"/>
      <w:r>
        <w:rPr>
          <w:i/>
        </w:rPr>
        <w:t xml:space="preserve"> </w:t>
      </w:r>
      <w:proofErr w:type="spellStart"/>
      <w:r>
        <w:rPr>
          <w:i/>
        </w:rPr>
        <w:t>în</w:t>
      </w:r>
      <w:proofErr w:type="spellEnd"/>
      <w:r>
        <w:rPr>
          <w:i/>
        </w:rPr>
        <w:t xml:space="preserve"> </w:t>
      </w:r>
      <w:proofErr w:type="spellStart"/>
      <w:r>
        <w:rPr>
          <w:i/>
        </w:rPr>
        <w:t>cadrul</w:t>
      </w:r>
      <w:proofErr w:type="spellEnd"/>
      <w:r>
        <w:rPr>
          <w:i/>
        </w:rPr>
        <w:t xml:space="preserve"> </w:t>
      </w:r>
      <w:proofErr w:type="spellStart"/>
      <w:r>
        <w:rPr>
          <w:i/>
        </w:rPr>
        <w:t>procedurii</w:t>
      </w:r>
      <w:proofErr w:type="spellEnd"/>
      <w:r>
        <w:rPr>
          <w:i/>
        </w:rPr>
        <w:t xml:space="preserve"> </w:t>
      </w:r>
      <w:proofErr w:type="spellStart"/>
      <w:r>
        <w:rPr>
          <w:i/>
        </w:rPr>
        <w:t>în</w:t>
      </w:r>
      <w:proofErr w:type="spellEnd"/>
      <w:r>
        <w:rPr>
          <w:i/>
        </w:rPr>
        <w:t xml:space="preserve"> SIA RSAP</w:t>
      </w:r>
    </w:p>
    <w:p w14:paraId="36DE1BA9" w14:textId="77777777" w:rsidR="00B86455" w:rsidRDefault="00B86455" w:rsidP="00B86455">
      <w:pPr>
        <w:pStyle w:val="a"/>
        <w:widowControl w:val="0"/>
        <w:numPr>
          <w:ilvl w:val="0"/>
          <w:numId w:val="33"/>
        </w:numPr>
        <w:tabs>
          <w:tab w:val="clear" w:pos="1134"/>
          <w:tab w:val="left" w:pos="852"/>
        </w:tabs>
        <w:autoSpaceDE w:val="0"/>
        <w:autoSpaceDN w:val="0"/>
        <w:spacing w:before="120"/>
        <w:ind w:right="920"/>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3"/>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3"/>
        </w:rPr>
        <w:t xml:space="preserve"> </w:t>
      </w:r>
      <w:proofErr w:type="spellStart"/>
      <w:r>
        <w:rPr>
          <w:b/>
        </w:rPr>
        <w:t>este</w:t>
      </w:r>
      <w:proofErr w:type="spellEnd"/>
      <w:r>
        <w:rPr>
          <w:b/>
          <w:spacing w:val="-6"/>
        </w:rPr>
        <w:t xml:space="preserve"> </w:t>
      </w:r>
      <w:r>
        <w:rPr>
          <w:b/>
        </w:rPr>
        <w:t>o</w:t>
      </w:r>
      <w:r>
        <w:rPr>
          <w:b/>
          <w:spacing w:val="-4"/>
        </w:rPr>
        <w:t xml:space="preserve"> </w:t>
      </w:r>
      <w:proofErr w:type="spellStart"/>
      <w:r>
        <w:rPr>
          <w:b/>
        </w:rPr>
        <w:t>autoritate</w:t>
      </w:r>
      <w:proofErr w:type="spellEnd"/>
      <w:r>
        <w:rPr>
          <w:b/>
          <w:spacing w:val="-3"/>
        </w:rPr>
        <w:t xml:space="preserve"> </w:t>
      </w:r>
      <w:proofErr w:type="spellStart"/>
      <w:r>
        <w:rPr>
          <w:b/>
        </w:rPr>
        <w:t>centrală</w:t>
      </w:r>
      <w:proofErr w:type="spellEnd"/>
      <w:r>
        <w:rPr>
          <w:b/>
          <w:spacing w:val="-4"/>
        </w:rPr>
        <w:t xml:space="preserve"> </w:t>
      </w:r>
      <w:r>
        <w:rPr>
          <w:b/>
        </w:rPr>
        <w:t>de</w:t>
      </w:r>
      <w:r>
        <w:rPr>
          <w:b/>
          <w:spacing w:val="-2"/>
        </w:rPr>
        <w:t xml:space="preserve"> </w:t>
      </w:r>
      <w:proofErr w:type="spellStart"/>
      <w:r>
        <w:rPr>
          <w:b/>
        </w:rPr>
        <w:t>achiziție</w:t>
      </w:r>
      <w:proofErr w:type="spellEnd"/>
      <w:r>
        <w:rPr>
          <w:b/>
          <w:spacing w:val="-5"/>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t xml:space="preserve">nu se </w:t>
      </w:r>
      <w:proofErr w:type="spellStart"/>
      <w:r>
        <w:t>aplica</w:t>
      </w:r>
      <w:proofErr w:type="spellEnd"/>
    </w:p>
    <w:p w14:paraId="01D7FC8A" w14:textId="77777777" w:rsidR="00B86455" w:rsidRDefault="00B86455" w:rsidP="00B86455">
      <w:pPr>
        <w:pStyle w:val="a"/>
        <w:widowControl w:val="0"/>
        <w:numPr>
          <w:ilvl w:val="0"/>
          <w:numId w:val="33"/>
        </w:numPr>
        <w:tabs>
          <w:tab w:val="clear" w:pos="1134"/>
          <w:tab w:val="left" w:pos="852"/>
        </w:tabs>
        <w:autoSpaceDE w:val="0"/>
        <w:autoSpaceDN w:val="0"/>
        <w:spacing w:before="121"/>
        <w:ind w:right="423"/>
      </w:pPr>
      <w:proofErr w:type="spellStart"/>
      <w:r>
        <w:rPr>
          <w:b/>
        </w:rPr>
        <w:t>Cumpărătorul</w:t>
      </w:r>
      <w:proofErr w:type="spellEnd"/>
      <w:r>
        <w:rPr>
          <w:b/>
          <w:spacing w:val="-4"/>
        </w:rPr>
        <w:t xml:space="preserve"> </w:t>
      </w:r>
      <w:proofErr w:type="spellStart"/>
      <w:r>
        <w:rPr>
          <w:b/>
        </w:rPr>
        <w:t>invită</w:t>
      </w:r>
      <w:proofErr w:type="spellEnd"/>
      <w:r>
        <w:rPr>
          <w:b/>
          <w:spacing w:val="-4"/>
        </w:rPr>
        <w:t xml:space="preserve"> </w:t>
      </w:r>
      <w:proofErr w:type="spellStart"/>
      <w:r>
        <w:rPr>
          <w:b/>
        </w:rPr>
        <w:t>operatorii</w:t>
      </w:r>
      <w:proofErr w:type="spellEnd"/>
      <w:r>
        <w:rPr>
          <w:b/>
          <w:spacing w:val="-4"/>
        </w:rPr>
        <w:t xml:space="preserve"> </w:t>
      </w:r>
      <w:proofErr w:type="spellStart"/>
      <w:r>
        <w:rPr>
          <w:b/>
        </w:rPr>
        <w:t>economici</w:t>
      </w:r>
      <w:proofErr w:type="spellEnd"/>
      <w:r>
        <w:rPr>
          <w:b/>
          <w:spacing w:val="-2"/>
        </w:rPr>
        <w:t xml:space="preserve"> </w:t>
      </w:r>
      <w:proofErr w:type="spellStart"/>
      <w:r>
        <w:rPr>
          <w:b/>
        </w:rPr>
        <w:t>interesați</w:t>
      </w:r>
      <w:proofErr w:type="spellEnd"/>
      <w:r>
        <w:rPr>
          <w:b/>
        </w:rPr>
        <w:t>,</w:t>
      </w:r>
      <w:r>
        <w:rPr>
          <w:b/>
          <w:spacing w:val="-4"/>
        </w:rPr>
        <w:t xml:space="preserve"> </w:t>
      </w:r>
      <w:r>
        <w:rPr>
          <w:b/>
        </w:rPr>
        <w:t>care</w:t>
      </w:r>
      <w:r>
        <w:rPr>
          <w:b/>
          <w:spacing w:val="-5"/>
        </w:rPr>
        <w:t xml:space="preserve"> </w:t>
      </w:r>
      <w:proofErr w:type="spellStart"/>
      <w:r>
        <w:rPr>
          <w:b/>
        </w:rPr>
        <w:t>îi</w:t>
      </w:r>
      <w:proofErr w:type="spellEnd"/>
      <w:r>
        <w:rPr>
          <w:b/>
          <w:spacing w:val="-4"/>
        </w:rPr>
        <w:t xml:space="preserve"> </w:t>
      </w:r>
      <w:r>
        <w:rPr>
          <w:b/>
        </w:rPr>
        <w:t>pot</w:t>
      </w:r>
      <w:r>
        <w:rPr>
          <w:b/>
          <w:spacing w:val="-4"/>
        </w:rPr>
        <w:t xml:space="preserve"> </w:t>
      </w:r>
      <w:proofErr w:type="spellStart"/>
      <w:r>
        <w:rPr>
          <w:b/>
        </w:rPr>
        <w:t>satisface</w:t>
      </w:r>
      <w:proofErr w:type="spellEnd"/>
      <w:r>
        <w:rPr>
          <w:b/>
          <w:spacing w:val="-4"/>
        </w:rPr>
        <w:t xml:space="preserve"> </w:t>
      </w:r>
      <w:proofErr w:type="spellStart"/>
      <w:r>
        <w:rPr>
          <w:b/>
        </w:rPr>
        <w:t>necesitățile</w:t>
      </w:r>
      <w:proofErr w:type="spellEnd"/>
      <w:r>
        <w:rPr>
          <w:b/>
        </w:rPr>
        <w:t>,</w:t>
      </w:r>
      <w:r>
        <w:rPr>
          <w:b/>
          <w:spacing w:val="-4"/>
        </w:rPr>
        <w:t xml:space="preserve"> </w:t>
      </w:r>
      <w:proofErr w:type="spellStart"/>
      <w:r>
        <w:rPr>
          <w:b/>
        </w:rPr>
        <w:t>să</w:t>
      </w:r>
      <w:proofErr w:type="spellEnd"/>
      <w:r>
        <w:rPr>
          <w:b/>
        </w:rPr>
        <w:t xml:space="preserve"> </w:t>
      </w:r>
      <w:proofErr w:type="spellStart"/>
      <w:r>
        <w:rPr>
          <w:b/>
        </w:rPr>
        <w:lastRenderedPageBreak/>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w:t>
      </w:r>
      <w:proofErr w:type="spellStart"/>
      <w:r>
        <w:rPr>
          <w:b/>
        </w:rPr>
        <w:t>executarea</w:t>
      </w:r>
      <w:proofErr w:type="spellEnd"/>
      <w:r>
        <w:rPr>
          <w:b/>
        </w:rPr>
        <w:t xml:space="preserve"> </w:t>
      </w:r>
      <w:proofErr w:type="spellStart"/>
      <w:r>
        <w:rPr>
          <w:b/>
        </w:rPr>
        <w:t>următoarelor</w:t>
      </w:r>
      <w:proofErr w:type="spellEnd"/>
      <w:r>
        <w:rPr>
          <w:b/>
        </w:rPr>
        <w:t xml:space="preserve"> </w:t>
      </w:r>
      <w:proofErr w:type="spellStart"/>
      <w:r>
        <w:rPr>
          <w:b/>
          <w:spacing w:val="-2"/>
        </w:rPr>
        <w:t>bunuri</w:t>
      </w:r>
      <w:proofErr w:type="spellEnd"/>
    </w:p>
    <w:p w14:paraId="55FFDAF3" w14:textId="77777777" w:rsidR="00B86455" w:rsidRDefault="00B86455" w:rsidP="00B86455">
      <w:pPr>
        <w:spacing w:before="166" w:after="1"/>
        <w:rPr>
          <w:b/>
          <w:sz w:val="20"/>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419"/>
        <w:gridCol w:w="3119"/>
        <w:gridCol w:w="569"/>
        <w:gridCol w:w="991"/>
        <w:gridCol w:w="1844"/>
        <w:gridCol w:w="1431"/>
      </w:tblGrid>
      <w:tr w:rsidR="00B86455" w14:paraId="4E611905" w14:textId="77777777" w:rsidTr="000A2F80">
        <w:trPr>
          <w:trHeight w:val="1389"/>
        </w:trPr>
        <w:tc>
          <w:tcPr>
            <w:tcW w:w="706" w:type="dxa"/>
          </w:tcPr>
          <w:p w14:paraId="537F8B8C" w14:textId="77777777" w:rsidR="00B86455" w:rsidRDefault="00B86455" w:rsidP="000A2F80">
            <w:pPr>
              <w:pStyle w:val="TableParagraph"/>
              <w:rPr>
                <w:b/>
                <w:sz w:val="20"/>
              </w:rPr>
            </w:pPr>
          </w:p>
          <w:p w14:paraId="5F196096" w14:textId="77777777" w:rsidR="00B86455" w:rsidRDefault="00B86455" w:rsidP="000A2F80">
            <w:pPr>
              <w:pStyle w:val="TableParagraph"/>
              <w:spacing w:before="64"/>
              <w:rPr>
                <w:b/>
                <w:sz w:val="20"/>
              </w:rPr>
            </w:pPr>
          </w:p>
          <w:p w14:paraId="6B9B3574" w14:textId="77777777" w:rsidR="00B86455" w:rsidRDefault="00B86455" w:rsidP="000A2F80">
            <w:pPr>
              <w:pStyle w:val="TableParagraph"/>
              <w:ind w:left="218" w:right="200" w:hanging="8"/>
              <w:rPr>
                <w:b/>
                <w:sz w:val="20"/>
              </w:rPr>
            </w:pPr>
            <w:r>
              <w:rPr>
                <w:b/>
                <w:spacing w:val="-4"/>
                <w:sz w:val="20"/>
              </w:rPr>
              <w:t xml:space="preserve">Nr. </w:t>
            </w:r>
            <w:r>
              <w:rPr>
                <w:b/>
                <w:spacing w:val="-5"/>
                <w:sz w:val="20"/>
              </w:rPr>
              <w:t>d/o</w:t>
            </w:r>
          </w:p>
        </w:tc>
        <w:tc>
          <w:tcPr>
            <w:tcW w:w="1419" w:type="dxa"/>
          </w:tcPr>
          <w:p w14:paraId="3C5E909D" w14:textId="77777777" w:rsidR="00B86455" w:rsidRDefault="00B86455" w:rsidP="000A2F80">
            <w:pPr>
              <w:pStyle w:val="TableParagraph"/>
              <w:rPr>
                <w:b/>
                <w:sz w:val="20"/>
              </w:rPr>
            </w:pPr>
          </w:p>
          <w:p w14:paraId="12DE990D" w14:textId="77777777" w:rsidR="00B86455" w:rsidRDefault="00B86455" w:rsidP="000A2F80">
            <w:pPr>
              <w:pStyle w:val="TableParagraph"/>
              <w:spacing w:before="179"/>
              <w:rPr>
                <w:b/>
                <w:sz w:val="20"/>
              </w:rPr>
            </w:pPr>
          </w:p>
          <w:p w14:paraId="00A23C2D" w14:textId="77777777" w:rsidR="00B86455" w:rsidRDefault="00B86455" w:rsidP="000A2F80">
            <w:pPr>
              <w:pStyle w:val="TableParagraph"/>
              <w:ind w:left="5"/>
              <w:jc w:val="center"/>
              <w:rPr>
                <w:b/>
                <w:sz w:val="20"/>
              </w:rPr>
            </w:pPr>
            <w:r>
              <w:rPr>
                <w:b/>
                <w:sz w:val="20"/>
              </w:rPr>
              <w:t>Cod</w:t>
            </w:r>
            <w:r>
              <w:rPr>
                <w:b/>
                <w:spacing w:val="-4"/>
                <w:sz w:val="20"/>
              </w:rPr>
              <w:t xml:space="preserve"> </w:t>
            </w:r>
            <w:r>
              <w:rPr>
                <w:b/>
                <w:spacing w:val="-5"/>
                <w:sz w:val="20"/>
              </w:rPr>
              <w:t>CPV</w:t>
            </w:r>
          </w:p>
        </w:tc>
        <w:tc>
          <w:tcPr>
            <w:tcW w:w="3119" w:type="dxa"/>
          </w:tcPr>
          <w:p w14:paraId="6AEB4384" w14:textId="77777777" w:rsidR="00B86455" w:rsidRDefault="00B86455" w:rsidP="000A2F80">
            <w:pPr>
              <w:pStyle w:val="TableParagraph"/>
              <w:spacing w:before="178"/>
              <w:rPr>
                <w:b/>
                <w:sz w:val="20"/>
              </w:rPr>
            </w:pPr>
          </w:p>
          <w:p w14:paraId="5E8A0F7F" w14:textId="77777777" w:rsidR="00B86455" w:rsidRDefault="00B86455" w:rsidP="000A2F80">
            <w:pPr>
              <w:pStyle w:val="TableParagraph"/>
              <w:ind w:left="241" w:right="234" w:hanging="3"/>
              <w:jc w:val="center"/>
              <w:rPr>
                <w:b/>
                <w:sz w:val="20"/>
              </w:rPr>
            </w:pPr>
            <w:r>
              <w:rPr>
                <w:b/>
                <w:spacing w:val="-2"/>
                <w:sz w:val="20"/>
              </w:rPr>
              <w:t>Denumirea bunurilor/serviciilor/lucrărilor solicitate</w:t>
            </w:r>
          </w:p>
        </w:tc>
        <w:tc>
          <w:tcPr>
            <w:tcW w:w="569" w:type="dxa"/>
          </w:tcPr>
          <w:p w14:paraId="718159C5" w14:textId="77777777" w:rsidR="00B86455" w:rsidRDefault="00B86455" w:rsidP="000A2F80">
            <w:pPr>
              <w:pStyle w:val="TableParagraph"/>
              <w:spacing w:before="180"/>
              <w:ind w:left="106" w:right="100" w:firstLine="19"/>
              <w:jc w:val="both"/>
              <w:rPr>
                <w:b/>
                <w:sz w:val="20"/>
              </w:rPr>
            </w:pPr>
            <w:r>
              <w:rPr>
                <w:b/>
                <w:spacing w:val="-4"/>
                <w:sz w:val="20"/>
              </w:rPr>
              <w:t xml:space="preserve">Uni tate </w:t>
            </w:r>
            <w:r>
              <w:rPr>
                <w:b/>
                <w:sz w:val="20"/>
              </w:rPr>
              <w:t>a</w:t>
            </w:r>
            <w:r>
              <w:rPr>
                <w:b/>
                <w:spacing w:val="-13"/>
                <w:sz w:val="20"/>
              </w:rPr>
              <w:t xml:space="preserve"> </w:t>
            </w:r>
            <w:r>
              <w:rPr>
                <w:b/>
                <w:sz w:val="20"/>
              </w:rPr>
              <w:t xml:space="preserve">de </w:t>
            </w:r>
            <w:r>
              <w:rPr>
                <w:b/>
                <w:spacing w:val="-4"/>
                <w:sz w:val="20"/>
              </w:rPr>
              <w:t>măs ură</w:t>
            </w:r>
          </w:p>
        </w:tc>
        <w:tc>
          <w:tcPr>
            <w:tcW w:w="991" w:type="dxa"/>
          </w:tcPr>
          <w:p w14:paraId="0A5DC438" w14:textId="77777777" w:rsidR="00B86455" w:rsidRDefault="00B86455" w:rsidP="000A2F80">
            <w:pPr>
              <w:pStyle w:val="TableParagraph"/>
              <w:rPr>
                <w:b/>
                <w:sz w:val="20"/>
              </w:rPr>
            </w:pPr>
          </w:p>
          <w:p w14:paraId="4A3D5051" w14:textId="77777777" w:rsidR="00B86455" w:rsidRDefault="00B86455" w:rsidP="000A2F80">
            <w:pPr>
              <w:pStyle w:val="TableParagraph"/>
              <w:spacing w:before="64"/>
              <w:rPr>
                <w:b/>
                <w:sz w:val="20"/>
              </w:rPr>
            </w:pPr>
          </w:p>
          <w:p w14:paraId="2D3F0134" w14:textId="77777777" w:rsidR="00B86455" w:rsidRDefault="00B86455" w:rsidP="000A2F80">
            <w:pPr>
              <w:pStyle w:val="TableParagraph"/>
              <w:ind w:left="396" w:right="132" w:hanging="262"/>
              <w:rPr>
                <w:b/>
                <w:sz w:val="20"/>
              </w:rPr>
            </w:pPr>
            <w:r>
              <w:rPr>
                <w:b/>
                <w:spacing w:val="-2"/>
                <w:sz w:val="20"/>
              </w:rPr>
              <w:t xml:space="preserve">Cantitat </w:t>
            </w:r>
            <w:r>
              <w:rPr>
                <w:b/>
                <w:spacing w:val="-6"/>
                <w:sz w:val="20"/>
              </w:rPr>
              <w:t>ea</w:t>
            </w:r>
          </w:p>
        </w:tc>
        <w:tc>
          <w:tcPr>
            <w:tcW w:w="1844" w:type="dxa"/>
          </w:tcPr>
          <w:p w14:paraId="651DF032" w14:textId="77777777" w:rsidR="00B86455" w:rsidRDefault="00B86455" w:rsidP="000A2F80">
            <w:pPr>
              <w:pStyle w:val="TableParagraph"/>
              <w:spacing w:before="180"/>
              <w:ind w:left="117" w:right="113"/>
              <w:jc w:val="center"/>
              <w:rPr>
                <w:b/>
                <w:sz w:val="20"/>
              </w:rPr>
            </w:pPr>
            <w:r>
              <w:rPr>
                <w:b/>
                <w:spacing w:val="-2"/>
                <w:sz w:val="20"/>
              </w:rPr>
              <w:t xml:space="preserve">Specificarea </w:t>
            </w:r>
            <w:r>
              <w:rPr>
                <w:b/>
                <w:sz w:val="20"/>
              </w:rPr>
              <w:t>tehnică</w:t>
            </w:r>
            <w:r>
              <w:rPr>
                <w:b/>
                <w:spacing w:val="-13"/>
                <w:sz w:val="20"/>
              </w:rPr>
              <w:t xml:space="preserve"> </w:t>
            </w:r>
            <w:r>
              <w:rPr>
                <w:b/>
                <w:sz w:val="20"/>
              </w:rPr>
              <w:t xml:space="preserve">deplină </w:t>
            </w:r>
            <w:r>
              <w:rPr>
                <w:b/>
                <w:spacing w:val="-2"/>
                <w:sz w:val="20"/>
              </w:rPr>
              <w:t>solicitată,</w:t>
            </w:r>
          </w:p>
          <w:p w14:paraId="489492DE" w14:textId="77777777" w:rsidR="00B86455" w:rsidRDefault="00B86455" w:rsidP="000A2F80">
            <w:pPr>
              <w:pStyle w:val="TableParagraph"/>
              <w:spacing w:line="229" w:lineRule="exact"/>
              <w:ind w:left="119" w:right="113"/>
              <w:jc w:val="center"/>
              <w:rPr>
                <w:b/>
                <w:sz w:val="20"/>
              </w:rPr>
            </w:pPr>
            <w:r>
              <w:rPr>
                <w:b/>
                <w:sz w:val="20"/>
              </w:rPr>
              <w:t>Standarde</w:t>
            </w:r>
            <w:r>
              <w:rPr>
                <w:b/>
                <w:spacing w:val="-9"/>
                <w:sz w:val="20"/>
              </w:rPr>
              <w:t xml:space="preserve"> </w:t>
            </w:r>
            <w:r>
              <w:rPr>
                <w:b/>
                <w:spacing w:val="-5"/>
                <w:sz w:val="20"/>
              </w:rPr>
              <w:t>de</w:t>
            </w:r>
          </w:p>
          <w:p w14:paraId="06D32D49" w14:textId="77777777" w:rsidR="00B86455" w:rsidRDefault="00B86455" w:rsidP="000A2F80">
            <w:pPr>
              <w:pStyle w:val="TableParagraph"/>
              <w:ind w:left="117" w:right="115"/>
              <w:jc w:val="center"/>
              <w:rPr>
                <w:b/>
                <w:sz w:val="20"/>
              </w:rPr>
            </w:pPr>
            <w:r>
              <w:rPr>
                <w:b/>
                <w:spacing w:val="-2"/>
                <w:sz w:val="20"/>
              </w:rPr>
              <w:t>referință</w:t>
            </w:r>
          </w:p>
        </w:tc>
        <w:tc>
          <w:tcPr>
            <w:tcW w:w="1431" w:type="dxa"/>
          </w:tcPr>
          <w:p w14:paraId="6E7D0CCD" w14:textId="77777777" w:rsidR="00B86455" w:rsidRDefault="00B86455" w:rsidP="000A2F80">
            <w:pPr>
              <w:pStyle w:val="TableParagraph"/>
              <w:spacing w:before="120"/>
              <w:ind w:left="122" w:right="116" w:hanging="3"/>
              <w:jc w:val="center"/>
              <w:rPr>
                <w:b/>
                <w:sz w:val="20"/>
              </w:rPr>
            </w:pPr>
            <w:r>
              <w:rPr>
                <w:b/>
                <w:spacing w:val="-2"/>
                <w:sz w:val="20"/>
              </w:rPr>
              <w:t xml:space="preserve">Valoarea </w:t>
            </w:r>
            <w:r>
              <w:rPr>
                <w:b/>
                <w:sz w:val="20"/>
              </w:rPr>
              <w:t>estimată</w:t>
            </w:r>
            <w:r>
              <w:rPr>
                <w:b/>
                <w:spacing w:val="15"/>
                <w:sz w:val="20"/>
              </w:rPr>
              <w:t xml:space="preserve"> </w:t>
            </w:r>
            <w:r>
              <w:rPr>
                <w:b/>
                <w:sz w:val="20"/>
              </w:rPr>
              <w:t>fără TVA (lei)</w:t>
            </w:r>
          </w:p>
        </w:tc>
      </w:tr>
      <w:tr w:rsidR="00B86455" w14:paraId="72473551" w14:textId="77777777" w:rsidTr="000A2F80">
        <w:trPr>
          <w:trHeight w:val="2116"/>
        </w:trPr>
        <w:tc>
          <w:tcPr>
            <w:tcW w:w="706" w:type="dxa"/>
          </w:tcPr>
          <w:p w14:paraId="7E09BB17" w14:textId="77777777" w:rsidR="00B86455" w:rsidRDefault="00B86455" w:rsidP="000A2F80">
            <w:pPr>
              <w:pStyle w:val="TableParagraph"/>
            </w:pPr>
          </w:p>
        </w:tc>
        <w:tc>
          <w:tcPr>
            <w:tcW w:w="1419" w:type="dxa"/>
          </w:tcPr>
          <w:p w14:paraId="565B5F3C" w14:textId="77777777" w:rsidR="00B86455" w:rsidRDefault="00B86455" w:rsidP="000A2F80">
            <w:pPr>
              <w:pStyle w:val="TableParagraph"/>
              <w:rPr>
                <w:b/>
                <w:sz w:val="20"/>
              </w:rPr>
            </w:pPr>
          </w:p>
          <w:p w14:paraId="0A6160A2" w14:textId="77777777" w:rsidR="00B86455" w:rsidRDefault="00B86455" w:rsidP="000A2F80">
            <w:pPr>
              <w:pStyle w:val="TableParagraph"/>
              <w:rPr>
                <w:b/>
                <w:sz w:val="20"/>
              </w:rPr>
            </w:pPr>
          </w:p>
          <w:p w14:paraId="54C4E68A" w14:textId="77777777" w:rsidR="00B86455" w:rsidRDefault="00B86455" w:rsidP="000A2F80">
            <w:pPr>
              <w:pStyle w:val="TableParagraph"/>
              <w:rPr>
                <w:b/>
                <w:sz w:val="20"/>
              </w:rPr>
            </w:pPr>
          </w:p>
          <w:p w14:paraId="20CD251C" w14:textId="77777777" w:rsidR="00B86455" w:rsidRDefault="00B86455" w:rsidP="000A2F80">
            <w:pPr>
              <w:pStyle w:val="TableParagraph"/>
              <w:spacing w:before="83"/>
              <w:rPr>
                <w:b/>
                <w:sz w:val="20"/>
              </w:rPr>
            </w:pPr>
          </w:p>
          <w:p w14:paraId="79156900" w14:textId="77777777" w:rsidR="00B86455" w:rsidRDefault="00B86455" w:rsidP="000A2F80">
            <w:pPr>
              <w:pStyle w:val="TableParagraph"/>
              <w:ind w:left="9"/>
              <w:jc w:val="center"/>
              <w:rPr>
                <w:sz w:val="20"/>
              </w:rPr>
            </w:pPr>
            <w:r>
              <w:rPr>
                <w:spacing w:val="-2"/>
                <w:sz w:val="20"/>
              </w:rPr>
              <w:t>45200000-</w:t>
            </w:r>
            <w:r>
              <w:rPr>
                <w:spacing w:val="-10"/>
                <w:sz w:val="20"/>
              </w:rPr>
              <w:t>9</w:t>
            </w:r>
          </w:p>
        </w:tc>
        <w:tc>
          <w:tcPr>
            <w:tcW w:w="3119" w:type="dxa"/>
          </w:tcPr>
          <w:p w14:paraId="456A304B" w14:textId="77777777" w:rsidR="00B86455" w:rsidRPr="00D60EAD" w:rsidRDefault="00B86455" w:rsidP="000A2F80">
            <w:pPr>
              <w:pStyle w:val="a8"/>
              <w:spacing w:before="233"/>
            </w:pPr>
            <w:r w:rsidRPr="00D60EAD">
              <w:t>achiziționarea</w:t>
            </w:r>
            <w:r w:rsidRPr="00D60EAD">
              <w:rPr>
                <w:spacing w:val="-3"/>
              </w:rPr>
              <w:t xml:space="preserve"> </w:t>
            </w:r>
            <w:r w:rsidRPr="00D60EAD">
              <w:t>lucrărilor</w:t>
            </w:r>
            <w:r w:rsidRPr="00D60EAD">
              <w:rPr>
                <w:spacing w:val="-2"/>
              </w:rPr>
              <w:t xml:space="preserve"> </w:t>
            </w:r>
            <w:r w:rsidRPr="00D60EAD">
              <w:t>de</w:t>
            </w:r>
            <w:r w:rsidRPr="00D60EAD">
              <w:rPr>
                <w:spacing w:val="-4"/>
              </w:rPr>
              <w:t xml:space="preserve"> </w:t>
            </w:r>
            <w:r w:rsidRPr="00D60EAD">
              <w:t>reparatie a sistemei de in</w:t>
            </w:r>
            <w:r>
              <w:t>calzire la IP Gimnaziul s.Tarta</w:t>
            </w:r>
          </w:p>
        </w:tc>
        <w:tc>
          <w:tcPr>
            <w:tcW w:w="3404" w:type="dxa"/>
            <w:gridSpan w:val="3"/>
          </w:tcPr>
          <w:p w14:paraId="15CB7A80" w14:textId="77777777" w:rsidR="00B86455" w:rsidRDefault="00B86455" w:rsidP="000A2F80">
            <w:pPr>
              <w:pStyle w:val="TableParagraph"/>
              <w:rPr>
                <w:b/>
                <w:sz w:val="20"/>
              </w:rPr>
            </w:pPr>
          </w:p>
          <w:p w14:paraId="3A273E64" w14:textId="77777777" w:rsidR="00B86455" w:rsidRDefault="00B86455" w:rsidP="000A2F80">
            <w:pPr>
              <w:pStyle w:val="TableParagraph"/>
              <w:rPr>
                <w:b/>
                <w:sz w:val="20"/>
              </w:rPr>
            </w:pPr>
          </w:p>
          <w:p w14:paraId="0E915D85" w14:textId="77777777" w:rsidR="00B86455" w:rsidRDefault="00B86455" w:rsidP="000A2F80">
            <w:pPr>
              <w:pStyle w:val="TableParagraph"/>
              <w:rPr>
                <w:b/>
                <w:sz w:val="20"/>
              </w:rPr>
            </w:pPr>
          </w:p>
          <w:p w14:paraId="79BD6CF6" w14:textId="77777777" w:rsidR="00B86455" w:rsidRDefault="00B86455" w:rsidP="000A2F80">
            <w:pPr>
              <w:pStyle w:val="TableParagraph"/>
              <w:spacing w:before="83"/>
              <w:rPr>
                <w:b/>
                <w:sz w:val="20"/>
              </w:rPr>
            </w:pPr>
          </w:p>
          <w:p w14:paraId="730A1BAA" w14:textId="77777777" w:rsidR="00B86455" w:rsidRDefault="00B86455" w:rsidP="000A2F80">
            <w:pPr>
              <w:pStyle w:val="TableParagraph"/>
              <w:ind w:left="480"/>
              <w:rPr>
                <w:b/>
                <w:sz w:val="20"/>
              </w:rPr>
            </w:pPr>
            <w:r>
              <w:rPr>
                <w:b/>
                <w:sz w:val="20"/>
              </w:rPr>
              <w:t>Conform</w:t>
            </w:r>
            <w:r>
              <w:rPr>
                <w:b/>
                <w:spacing w:val="-5"/>
                <w:sz w:val="20"/>
              </w:rPr>
              <w:t xml:space="preserve"> </w:t>
            </w:r>
            <w:r>
              <w:rPr>
                <w:b/>
                <w:sz w:val="20"/>
              </w:rPr>
              <w:t>caietului</w:t>
            </w:r>
            <w:r>
              <w:rPr>
                <w:b/>
                <w:spacing w:val="-8"/>
                <w:sz w:val="20"/>
              </w:rPr>
              <w:t xml:space="preserve"> </w:t>
            </w:r>
            <w:r>
              <w:rPr>
                <w:b/>
                <w:sz w:val="20"/>
              </w:rPr>
              <w:t>de</w:t>
            </w:r>
            <w:r>
              <w:rPr>
                <w:b/>
                <w:spacing w:val="-7"/>
                <w:sz w:val="20"/>
              </w:rPr>
              <w:t xml:space="preserve"> </w:t>
            </w:r>
            <w:r>
              <w:rPr>
                <w:b/>
                <w:spacing w:val="-2"/>
                <w:sz w:val="20"/>
              </w:rPr>
              <w:t>sarcini</w:t>
            </w:r>
          </w:p>
        </w:tc>
        <w:tc>
          <w:tcPr>
            <w:tcW w:w="1431" w:type="dxa"/>
          </w:tcPr>
          <w:p w14:paraId="65D4442A" w14:textId="77777777" w:rsidR="00B86455" w:rsidRDefault="00B86455" w:rsidP="000A2F80">
            <w:pPr>
              <w:pStyle w:val="TableParagraph"/>
              <w:rPr>
                <w:b/>
                <w:sz w:val="20"/>
              </w:rPr>
            </w:pPr>
          </w:p>
          <w:p w14:paraId="1B47DF65" w14:textId="77777777" w:rsidR="00B86455" w:rsidRDefault="00B86455" w:rsidP="000A2F80">
            <w:pPr>
              <w:pStyle w:val="TableParagraph"/>
              <w:spacing w:before="10"/>
              <w:rPr>
                <w:b/>
                <w:sz w:val="20"/>
              </w:rPr>
            </w:pPr>
          </w:p>
          <w:p w14:paraId="2F51DAE4" w14:textId="77777777" w:rsidR="00B86455" w:rsidRDefault="00B86455" w:rsidP="000A2F80">
            <w:pPr>
              <w:pStyle w:val="TableParagraph"/>
              <w:ind w:left="154"/>
              <w:rPr>
                <w:b/>
                <w:sz w:val="20"/>
              </w:rPr>
            </w:pPr>
            <w:r>
              <w:rPr>
                <w:b/>
                <w:spacing w:val="-2"/>
                <w:sz w:val="20"/>
              </w:rPr>
              <w:t>378215,00</w:t>
            </w:r>
          </w:p>
        </w:tc>
      </w:tr>
    </w:tbl>
    <w:p w14:paraId="30D5521F" w14:textId="77777777" w:rsidR="00B86455" w:rsidRDefault="00B86455" w:rsidP="00B86455">
      <w:pPr>
        <w:pStyle w:val="TableParagraph"/>
        <w:rPr>
          <w:b/>
          <w:sz w:val="20"/>
        </w:rPr>
        <w:sectPr w:rsidR="00B86455" w:rsidSect="00B86455">
          <w:footerReference w:type="default" r:id="rId12"/>
          <w:pgSz w:w="11910" w:h="16840"/>
          <w:pgMar w:top="1740" w:right="566" w:bottom="920" w:left="1133" w:header="0" w:footer="726" w:gutter="0"/>
          <w:pgNumType w:start="1"/>
          <w:cols w:space="720"/>
        </w:sectPr>
      </w:pPr>
    </w:p>
    <w:p w14:paraId="02BC461C" w14:textId="77777777" w:rsidR="00B86455" w:rsidRDefault="00B86455" w:rsidP="00B86455">
      <w:pPr>
        <w:pStyle w:val="aff6"/>
        <w:widowControl w:val="0"/>
        <w:shd w:val="clear" w:color="auto" w:fill="FFFFFF" w:themeFill="background1"/>
        <w:tabs>
          <w:tab w:val="left" w:pos="284"/>
          <w:tab w:val="right" w:pos="426"/>
        </w:tabs>
        <w:spacing w:before="120"/>
        <w:ind w:left="237"/>
      </w:pPr>
    </w:p>
    <w:p w14:paraId="0BDA414B" w14:textId="77777777" w:rsidR="00B86455" w:rsidRPr="002C43D5" w:rsidRDefault="00B86455" w:rsidP="00B86455">
      <w:pPr>
        <w:pStyle w:val="a"/>
        <w:widowControl w:val="0"/>
        <w:numPr>
          <w:ilvl w:val="0"/>
          <w:numId w:val="36"/>
        </w:numPr>
        <w:tabs>
          <w:tab w:val="clear" w:pos="1134"/>
          <w:tab w:val="left" w:pos="1203"/>
        </w:tabs>
        <w:autoSpaceDE w:val="0"/>
        <w:autoSpaceDN w:val="0"/>
        <w:ind w:right="920"/>
        <w:jc w:val="left"/>
        <w:rPr>
          <w:b/>
        </w:rPr>
      </w:pPr>
      <w:proofErr w:type="spellStart"/>
      <w:r w:rsidRPr="002C43D5">
        <w:t>În</w:t>
      </w:r>
      <w:proofErr w:type="spellEnd"/>
      <w:r w:rsidRPr="002C43D5">
        <w:rPr>
          <w:spacing w:val="-6"/>
        </w:rPr>
        <w:t xml:space="preserve"> </w:t>
      </w:r>
      <w:proofErr w:type="spellStart"/>
      <w:r w:rsidRPr="002C43D5">
        <w:t>cazul</w:t>
      </w:r>
      <w:proofErr w:type="spellEnd"/>
      <w:r w:rsidRPr="002C43D5">
        <w:rPr>
          <w:spacing w:val="-10"/>
        </w:rPr>
        <w:t xml:space="preserve"> </w:t>
      </w:r>
      <w:proofErr w:type="spellStart"/>
      <w:r w:rsidRPr="002C43D5">
        <w:t>procedurilor</w:t>
      </w:r>
      <w:proofErr w:type="spellEnd"/>
      <w:r w:rsidRPr="002C43D5">
        <w:rPr>
          <w:spacing w:val="-1"/>
        </w:rPr>
        <w:t xml:space="preserve"> </w:t>
      </w:r>
      <w:r w:rsidRPr="002C43D5">
        <w:t>de</w:t>
      </w:r>
      <w:r w:rsidRPr="002C43D5">
        <w:rPr>
          <w:spacing w:val="-3"/>
        </w:rPr>
        <w:t xml:space="preserve"> </w:t>
      </w:r>
      <w:proofErr w:type="spellStart"/>
      <w:r w:rsidRPr="002C43D5">
        <w:t>preselecție</w:t>
      </w:r>
      <w:proofErr w:type="spellEnd"/>
      <w:r w:rsidRPr="002C43D5">
        <w:rPr>
          <w:spacing w:val="-3"/>
        </w:rPr>
        <w:t xml:space="preserve"> </w:t>
      </w:r>
      <w:r w:rsidRPr="002C43D5">
        <w:t xml:space="preserve">se </w:t>
      </w:r>
      <w:proofErr w:type="spellStart"/>
      <w:r w:rsidRPr="002C43D5">
        <w:t>indică</w:t>
      </w:r>
      <w:proofErr w:type="spellEnd"/>
      <w:r w:rsidRPr="002C43D5">
        <w:rPr>
          <w:spacing w:val="-3"/>
        </w:rPr>
        <w:t xml:space="preserve"> </w:t>
      </w:r>
      <w:proofErr w:type="spellStart"/>
      <w:r w:rsidRPr="002C43D5">
        <w:t>numărul</w:t>
      </w:r>
      <w:proofErr w:type="spellEnd"/>
      <w:r w:rsidRPr="002C43D5">
        <w:rPr>
          <w:spacing w:val="-6"/>
        </w:rPr>
        <w:t xml:space="preserve"> </w:t>
      </w:r>
      <w:r w:rsidRPr="002C43D5">
        <w:t>minim</w:t>
      </w:r>
      <w:r w:rsidRPr="002C43D5">
        <w:rPr>
          <w:spacing w:val="-10"/>
        </w:rPr>
        <w:t xml:space="preserve"> </w:t>
      </w:r>
      <w:r w:rsidRPr="002C43D5">
        <w:t>al</w:t>
      </w:r>
      <w:r w:rsidRPr="002C43D5">
        <w:rPr>
          <w:spacing w:val="-6"/>
        </w:rPr>
        <w:t xml:space="preserve"> </w:t>
      </w:r>
      <w:proofErr w:type="spellStart"/>
      <w:r w:rsidRPr="002C43D5">
        <w:t>candidaţilor</w:t>
      </w:r>
      <w:proofErr w:type="spellEnd"/>
      <w:r w:rsidRPr="002C43D5">
        <w:rPr>
          <w:spacing w:val="-1"/>
        </w:rPr>
        <w:t xml:space="preserve"> </w:t>
      </w:r>
      <w:proofErr w:type="spellStart"/>
      <w:r w:rsidRPr="002C43D5">
        <w:t>şi</w:t>
      </w:r>
      <w:proofErr w:type="spellEnd"/>
      <w:r w:rsidRPr="002C43D5">
        <w:t xml:space="preserve">, </w:t>
      </w:r>
      <w:proofErr w:type="spellStart"/>
      <w:r w:rsidRPr="002C43D5">
        <w:t>dacă</w:t>
      </w:r>
      <w:proofErr w:type="spellEnd"/>
      <w:r w:rsidRPr="002C43D5">
        <w:rPr>
          <w:spacing w:val="-3"/>
        </w:rPr>
        <w:t xml:space="preserve"> </w:t>
      </w:r>
      <w:proofErr w:type="spellStart"/>
      <w:r w:rsidRPr="002C43D5">
        <w:t>este</w:t>
      </w:r>
      <w:proofErr w:type="spellEnd"/>
      <w:r w:rsidRPr="002C43D5">
        <w:t xml:space="preserve"> </w:t>
      </w:r>
      <w:proofErr w:type="spellStart"/>
      <w:r w:rsidRPr="002C43D5">
        <w:t>cazul</w:t>
      </w:r>
      <w:proofErr w:type="spellEnd"/>
      <w:r w:rsidRPr="002C43D5">
        <w:t xml:space="preserve">, </w:t>
      </w:r>
      <w:proofErr w:type="spellStart"/>
      <w:r w:rsidRPr="002C43D5">
        <w:t>numărul</w:t>
      </w:r>
      <w:proofErr w:type="spellEnd"/>
      <w:r w:rsidRPr="002C43D5">
        <w:t xml:space="preserve"> maxim al </w:t>
      </w:r>
      <w:proofErr w:type="spellStart"/>
      <w:r w:rsidRPr="002C43D5">
        <w:t>acestora</w:t>
      </w:r>
      <w:proofErr w:type="spellEnd"/>
      <w:r w:rsidRPr="002C43D5">
        <w:t xml:space="preserve">: </w:t>
      </w:r>
      <w:r w:rsidRPr="002C43D5">
        <w:rPr>
          <w:u w:val="single"/>
        </w:rPr>
        <w:t xml:space="preserve">Nu se </w:t>
      </w:r>
      <w:proofErr w:type="spellStart"/>
      <w:r w:rsidRPr="002C43D5">
        <w:rPr>
          <w:u w:val="single"/>
        </w:rPr>
        <w:t>aplică</w:t>
      </w:r>
      <w:proofErr w:type="spellEnd"/>
    </w:p>
    <w:p w14:paraId="4F0798AA" w14:textId="77777777" w:rsidR="00B86455" w:rsidRPr="002C43D5" w:rsidRDefault="00B86455" w:rsidP="00B86455">
      <w:pPr>
        <w:pStyle w:val="a"/>
        <w:widowControl w:val="0"/>
        <w:numPr>
          <w:ilvl w:val="0"/>
          <w:numId w:val="36"/>
        </w:numPr>
        <w:tabs>
          <w:tab w:val="clear" w:pos="1134"/>
          <w:tab w:val="left" w:pos="1203"/>
        </w:tabs>
        <w:autoSpaceDE w:val="0"/>
        <w:autoSpaceDN w:val="0"/>
        <w:spacing w:before="123" w:line="237" w:lineRule="auto"/>
        <w:ind w:left="1203" w:right="1250" w:hanging="361"/>
        <w:jc w:val="left"/>
        <w:rPr>
          <w:b/>
        </w:rPr>
      </w:pPr>
      <w:proofErr w:type="spellStart"/>
      <w:r w:rsidRPr="002C43D5">
        <w:t>În</w:t>
      </w:r>
      <w:proofErr w:type="spellEnd"/>
      <w:r w:rsidRPr="002C43D5">
        <w:rPr>
          <w:spacing w:val="-7"/>
        </w:rPr>
        <w:t xml:space="preserve"> </w:t>
      </w:r>
      <w:proofErr w:type="spellStart"/>
      <w:r w:rsidRPr="002C43D5">
        <w:t>cazul</w:t>
      </w:r>
      <w:proofErr w:type="spellEnd"/>
      <w:r w:rsidRPr="002C43D5">
        <w:rPr>
          <w:spacing w:val="-7"/>
        </w:rPr>
        <w:t xml:space="preserve"> </w:t>
      </w:r>
      <w:proofErr w:type="spellStart"/>
      <w:r w:rsidRPr="002C43D5">
        <w:t>în</w:t>
      </w:r>
      <w:proofErr w:type="spellEnd"/>
      <w:r w:rsidRPr="002C43D5">
        <w:rPr>
          <w:spacing w:val="-2"/>
        </w:rPr>
        <w:t xml:space="preserve"> </w:t>
      </w:r>
      <w:r w:rsidRPr="002C43D5">
        <w:t>care</w:t>
      </w:r>
      <w:r w:rsidRPr="002C43D5">
        <w:rPr>
          <w:spacing w:val="-3"/>
        </w:rPr>
        <w:t xml:space="preserve"> </w:t>
      </w:r>
      <w:proofErr w:type="spellStart"/>
      <w:r w:rsidRPr="002C43D5">
        <w:t>contractul</w:t>
      </w:r>
      <w:proofErr w:type="spellEnd"/>
      <w:r w:rsidRPr="002C43D5">
        <w:rPr>
          <w:spacing w:val="-11"/>
        </w:rPr>
        <w:t xml:space="preserve"> </w:t>
      </w:r>
      <w:proofErr w:type="spellStart"/>
      <w:r w:rsidRPr="002C43D5">
        <w:t>este</w:t>
      </w:r>
      <w:proofErr w:type="spellEnd"/>
      <w:r w:rsidRPr="002C43D5">
        <w:t xml:space="preserve"> </w:t>
      </w:r>
      <w:proofErr w:type="spellStart"/>
      <w:r w:rsidRPr="002C43D5">
        <w:t>împărțit</w:t>
      </w:r>
      <w:proofErr w:type="spellEnd"/>
      <w:r w:rsidRPr="002C43D5">
        <w:t xml:space="preserve"> pe</w:t>
      </w:r>
      <w:r w:rsidRPr="002C43D5">
        <w:rPr>
          <w:spacing w:val="-3"/>
        </w:rPr>
        <w:t xml:space="preserve"> </w:t>
      </w:r>
      <w:proofErr w:type="spellStart"/>
      <w:r w:rsidRPr="002C43D5">
        <w:t>loturi</w:t>
      </w:r>
      <w:proofErr w:type="spellEnd"/>
      <w:r w:rsidRPr="002C43D5">
        <w:t>,</w:t>
      </w:r>
      <w:r w:rsidRPr="002C43D5">
        <w:rPr>
          <w:spacing w:val="-1"/>
        </w:rPr>
        <w:t xml:space="preserve"> </w:t>
      </w:r>
      <w:r w:rsidRPr="002C43D5">
        <w:t>un</w:t>
      </w:r>
      <w:r w:rsidRPr="002C43D5">
        <w:rPr>
          <w:spacing w:val="-7"/>
        </w:rPr>
        <w:t xml:space="preserve"> </w:t>
      </w:r>
      <w:r w:rsidRPr="002C43D5">
        <w:t>operator</w:t>
      </w:r>
      <w:r w:rsidRPr="002C43D5">
        <w:rPr>
          <w:spacing w:val="-1"/>
        </w:rPr>
        <w:t xml:space="preserve"> </w:t>
      </w:r>
      <w:r w:rsidRPr="002C43D5">
        <w:t>economic</w:t>
      </w:r>
      <w:r w:rsidRPr="002C43D5">
        <w:rPr>
          <w:spacing w:val="-3"/>
        </w:rPr>
        <w:t xml:space="preserve"> </w:t>
      </w:r>
      <w:proofErr w:type="spellStart"/>
      <w:r w:rsidRPr="002C43D5">
        <w:t>poate</w:t>
      </w:r>
      <w:proofErr w:type="spellEnd"/>
      <w:r w:rsidRPr="002C43D5">
        <w:rPr>
          <w:spacing w:val="-3"/>
        </w:rPr>
        <w:t xml:space="preserve"> </w:t>
      </w:r>
      <w:proofErr w:type="spellStart"/>
      <w:r w:rsidRPr="002C43D5">
        <w:t>depune</w:t>
      </w:r>
      <w:proofErr w:type="spellEnd"/>
      <w:r w:rsidRPr="002C43D5">
        <w:t xml:space="preserve"> </w:t>
      </w:r>
      <w:proofErr w:type="spellStart"/>
      <w:r w:rsidRPr="002C43D5">
        <w:t>oferta</w:t>
      </w:r>
      <w:proofErr w:type="spellEnd"/>
      <w:r w:rsidRPr="002C43D5">
        <w:t xml:space="preserve"> (se </w:t>
      </w:r>
      <w:proofErr w:type="spellStart"/>
      <w:r w:rsidRPr="002C43D5">
        <w:t>va</w:t>
      </w:r>
      <w:proofErr w:type="spellEnd"/>
      <w:r w:rsidRPr="002C43D5">
        <w:t xml:space="preserve"> </w:t>
      </w:r>
      <w:proofErr w:type="spellStart"/>
      <w:r w:rsidRPr="002C43D5">
        <w:t>selecta</w:t>
      </w:r>
      <w:proofErr w:type="spellEnd"/>
      <w:r w:rsidRPr="002C43D5">
        <w:t>):</w:t>
      </w:r>
    </w:p>
    <w:p w14:paraId="717887FD" w14:textId="77777777" w:rsidR="00B86455" w:rsidRDefault="00B86455" w:rsidP="00B86455">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3805E873" w14:textId="77777777" w:rsidR="00B86455" w:rsidRDefault="00B86455" w:rsidP="00B86455"/>
    <w:p w14:paraId="55B36136" w14:textId="77777777" w:rsidR="00B86455" w:rsidRPr="002C43D5" w:rsidRDefault="00B86455" w:rsidP="00B86455">
      <w:pPr>
        <w:pStyle w:val="a"/>
        <w:widowControl w:val="0"/>
        <w:numPr>
          <w:ilvl w:val="0"/>
          <w:numId w:val="36"/>
        </w:numPr>
        <w:tabs>
          <w:tab w:val="clear" w:pos="1134"/>
          <w:tab w:val="left" w:pos="924"/>
        </w:tabs>
        <w:autoSpaceDE w:val="0"/>
        <w:autoSpaceDN w:val="0"/>
        <w:spacing w:before="70"/>
        <w:ind w:left="924" w:hanging="365"/>
        <w:jc w:val="left"/>
      </w:pPr>
      <w:proofErr w:type="spellStart"/>
      <w:r w:rsidRPr="002C43D5">
        <w:t>Admiterea</w:t>
      </w:r>
      <w:proofErr w:type="spellEnd"/>
      <w:r w:rsidRPr="002C43D5">
        <w:rPr>
          <w:spacing w:val="-8"/>
        </w:rPr>
        <w:t xml:space="preserve"> </w:t>
      </w:r>
      <w:proofErr w:type="spellStart"/>
      <w:r w:rsidRPr="002C43D5">
        <w:t>sau</w:t>
      </w:r>
      <w:proofErr w:type="spellEnd"/>
      <w:r w:rsidRPr="002C43D5">
        <w:rPr>
          <w:spacing w:val="-1"/>
        </w:rPr>
        <w:t xml:space="preserve"> </w:t>
      </w:r>
      <w:proofErr w:type="spellStart"/>
      <w:r w:rsidRPr="002C43D5">
        <w:t>interzicerea</w:t>
      </w:r>
      <w:proofErr w:type="spellEnd"/>
      <w:r w:rsidRPr="002C43D5">
        <w:rPr>
          <w:spacing w:val="-5"/>
        </w:rPr>
        <w:t xml:space="preserve"> </w:t>
      </w:r>
      <w:proofErr w:type="spellStart"/>
      <w:r w:rsidRPr="002C43D5">
        <w:t>ofertelor</w:t>
      </w:r>
      <w:proofErr w:type="spellEnd"/>
      <w:r w:rsidRPr="002C43D5">
        <w:rPr>
          <w:spacing w:val="-4"/>
        </w:rPr>
        <w:t xml:space="preserve"> </w:t>
      </w:r>
      <w:r w:rsidRPr="002C43D5">
        <w:t>alternative:</w:t>
      </w:r>
      <w:r w:rsidRPr="002C43D5">
        <w:rPr>
          <w:spacing w:val="3"/>
        </w:rPr>
        <w:t xml:space="preserve"> </w:t>
      </w:r>
      <w:r w:rsidRPr="002C43D5">
        <w:rPr>
          <w:u w:val="single"/>
        </w:rPr>
        <w:t>nu</w:t>
      </w:r>
      <w:r w:rsidRPr="002C43D5">
        <w:rPr>
          <w:spacing w:val="-5"/>
          <w:u w:val="single"/>
        </w:rPr>
        <w:t xml:space="preserve"> </w:t>
      </w:r>
      <w:r w:rsidRPr="002C43D5">
        <w:rPr>
          <w:u w:val="single"/>
        </w:rPr>
        <w:t>se</w:t>
      </w:r>
      <w:r w:rsidRPr="002C43D5">
        <w:rPr>
          <w:spacing w:val="-5"/>
          <w:u w:val="single"/>
        </w:rPr>
        <w:t xml:space="preserve"> </w:t>
      </w:r>
      <w:proofErr w:type="spellStart"/>
      <w:r w:rsidRPr="002C43D5">
        <w:rPr>
          <w:spacing w:val="-2"/>
          <w:u w:val="single"/>
        </w:rPr>
        <w:t>admite</w:t>
      </w:r>
      <w:proofErr w:type="spellEnd"/>
    </w:p>
    <w:p w14:paraId="5DA541DC" w14:textId="77777777" w:rsidR="00B86455" w:rsidRPr="002C43D5" w:rsidRDefault="00B86455" w:rsidP="00B86455">
      <w:pPr>
        <w:pStyle w:val="a"/>
        <w:widowControl w:val="0"/>
        <w:numPr>
          <w:ilvl w:val="0"/>
          <w:numId w:val="36"/>
        </w:numPr>
        <w:tabs>
          <w:tab w:val="clear" w:pos="1134"/>
          <w:tab w:val="left" w:pos="1145"/>
        </w:tabs>
        <w:autoSpaceDE w:val="0"/>
        <w:autoSpaceDN w:val="0"/>
        <w:spacing w:before="118"/>
        <w:jc w:val="left"/>
        <w:rPr>
          <w:b/>
        </w:rPr>
      </w:pPr>
      <w:proofErr w:type="spellStart"/>
      <w:r w:rsidRPr="002C43D5">
        <w:rPr>
          <w:b/>
        </w:rPr>
        <w:t>Termenii</w:t>
      </w:r>
      <w:proofErr w:type="spellEnd"/>
      <w:r w:rsidRPr="002C43D5">
        <w:rPr>
          <w:b/>
          <w:spacing w:val="-3"/>
        </w:rPr>
        <w:t xml:space="preserve"> </w:t>
      </w:r>
      <w:proofErr w:type="spellStart"/>
      <w:r w:rsidRPr="002C43D5">
        <w:rPr>
          <w:b/>
        </w:rPr>
        <w:t>și</w:t>
      </w:r>
      <w:proofErr w:type="spellEnd"/>
      <w:r w:rsidRPr="002C43D5">
        <w:rPr>
          <w:b/>
          <w:spacing w:val="-3"/>
        </w:rPr>
        <w:t xml:space="preserve"> </w:t>
      </w:r>
      <w:proofErr w:type="spellStart"/>
      <w:r w:rsidRPr="002C43D5">
        <w:rPr>
          <w:b/>
        </w:rPr>
        <w:t>condițiile</w:t>
      </w:r>
      <w:proofErr w:type="spellEnd"/>
      <w:r w:rsidRPr="002C43D5">
        <w:rPr>
          <w:b/>
          <w:spacing w:val="-3"/>
        </w:rPr>
        <w:t xml:space="preserve"> </w:t>
      </w:r>
      <w:r w:rsidRPr="002C43D5">
        <w:rPr>
          <w:b/>
        </w:rPr>
        <w:t>de</w:t>
      </w:r>
      <w:r w:rsidRPr="002C43D5">
        <w:rPr>
          <w:b/>
          <w:spacing w:val="-4"/>
        </w:rPr>
        <w:t xml:space="preserve"> </w:t>
      </w:r>
      <w:proofErr w:type="spellStart"/>
      <w:r w:rsidRPr="002C43D5">
        <w:rPr>
          <w:b/>
        </w:rPr>
        <w:t>executare</w:t>
      </w:r>
      <w:proofErr w:type="spellEnd"/>
      <w:r w:rsidRPr="002C43D5">
        <w:rPr>
          <w:b/>
          <w:spacing w:val="-3"/>
        </w:rPr>
        <w:t xml:space="preserve"> </w:t>
      </w:r>
      <w:proofErr w:type="spellStart"/>
      <w:r w:rsidRPr="002C43D5">
        <w:rPr>
          <w:b/>
          <w:spacing w:val="-2"/>
        </w:rPr>
        <w:t>solicitați</w:t>
      </w:r>
      <w:proofErr w:type="spellEnd"/>
      <w:r w:rsidRPr="002C43D5">
        <w:rPr>
          <w:b/>
          <w:spacing w:val="-2"/>
          <w:u w:val="single"/>
        </w:rPr>
        <w:t>:</w:t>
      </w:r>
    </w:p>
    <w:p w14:paraId="27DC8EAF" w14:textId="77777777" w:rsidR="00B86455" w:rsidRDefault="00B86455" w:rsidP="00B86455">
      <w:pPr>
        <w:pStyle w:val="a"/>
        <w:tabs>
          <w:tab w:val="left" w:pos="986"/>
        </w:tabs>
        <w:spacing w:before="127"/>
        <w:ind w:left="1707"/>
        <w:rPr>
          <w:b/>
          <w:bCs/>
          <w:spacing w:val="-2"/>
        </w:rPr>
      </w:pPr>
      <w:r>
        <w:rPr>
          <w:b/>
          <w:bCs/>
          <w:highlight w:val="yellow"/>
        </w:rPr>
        <w:t xml:space="preserve">- </w:t>
      </w:r>
      <w:r w:rsidRPr="002C43D5">
        <w:rPr>
          <w:b/>
          <w:bCs/>
          <w:highlight w:val="yellow"/>
        </w:rPr>
        <w:t xml:space="preserve"> </w:t>
      </w:r>
      <w:proofErr w:type="spellStart"/>
      <w:r w:rsidRPr="002C43D5">
        <w:rPr>
          <w:b/>
          <w:bCs/>
          <w:highlight w:val="yellow"/>
        </w:rPr>
        <w:t>termenul</w:t>
      </w:r>
      <w:proofErr w:type="spellEnd"/>
      <w:r w:rsidRPr="002C43D5">
        <w:rPr>
          <w:b/>
          <w:bCs/>
          <w:spacing w:val="-9"/>
          <w:highlight w:val="yellow"/>
        </w:rPr>
        <w:t xml:space="preserve"> </w:t>
      </w:r>
      <w:r w:rsidRPr="002C43D5">
        <w:rPr>
          <w:b/>
          <w:bCs/>
          <w:highlight w:val="yellow"/>
        </w:rPr>
        <w:t>de</w:t>
      </w:r>
      <w:r w:rsidRPr="002C43D5">
        <w:rPr>
          <w:b/>
          <w:bCs/>
          <w:spacing w:val="-3"/>
          <w:highlight w:val="yellow"/>
        </w:rPr>
        <w:t xml:space="preserve"> </w:t>
      </w:r>
      <w:proofErr w:type="spellStart"/>
      <w:r w:rsidRPr="002C43D5">
        <w:rPr>
          <w:b/>
          <w:bCs/>
          <w:highlight w:val="yellow"/>
        </w:rPr>
        <w:t>îndeplinire</w:t>
      </w:r>
      <w:proofErr w:type="spellEnd"/>
      <w:r w:rsidRPr="002C43D5">
        <w:rPr>
          <w:b/>
          <w:bCs/>
          <w:spacing w:val="-2"/>
          <w:highlight w:val="yellow"/>
        </w:rPr>
        <w:t xml:space="preserve"> </w:t>
      </w:r>
      <w:r w:rsidRPr="002C43D5">
        <w:rPr>
          <w:b/>
          <w:bCs/>
          <w:highlight w:val="yellow"/>
        </w:rPr>
        <w:t>a</w:t>
      </w:r>
      <w:r w:rsidRPr="002C43D5">
        <w:rPr>
          <w:b/>
          <w:bCs/>
          <w:spacing w:val="-2"/>
          <w:highlight w:val="yellow"/>
        </w:rPr>
        <w:t xml:space="preserve"> </w:t>
      </w:r>
      <w:proofErr w:type="spellStart"/>
      <w:r w:rsidRPr="002C43D5">
        <w:rPr>
          <w:b/>
          <w:bCs/>
          <w:highlight w:val="yellow"/>
        </w:rPr>
        <w:t>lucrărilor</w:t>
      </w:r>
      <w:proofErr w:type="spellEnd"/>
      <w:r w:rsidRPr="002C43D5">
        <w:rPr>
          <w:b/>
          <w:bCs/>
          <w:spacing w:val="56"/>
          <w:highlight w:val="yellow"/>
        </w:rPr>
        <w:t xml:space="preserve"> </w:t>
      </w:r>
      <w:proofErr w:type="spellStart"/>
      <w:r w:rsidRPr="002C43D5">
        <w:rPr>
          <w:b/>
          <w:bCs/>
          <w:highlight w:val="yellow"/>
          <w:u w:val="single"/>
        </w:rPr>
        <w:t>pînă</w:t>
      </w:r>
      <w:proofErr w:type="spellEnd"/>
      <w:r w:rsidRPr="002C43D5">
        <w:rPr>
          <w:b/>
          <w:bCs/>
          <w:highlight w:val="yellow"/>
          <w:u w:val="single"/>
        </w:rPr>
        <w:t xml:space="preserve"> la</w:t>
      </w:r>
      <w:r w:rsidRPr="002C43D5">
        <w:rPr>
          <w:b/>
          <w:bCs/>
          <w:highlight w:val="yellow"/>
        </w:rPr>
        <w:t xml:space="preserve"> 3</w:t>
      </w:r>
      <w:r>
        <w:rPr>
          <w:b/>
          <w:bCs/>
          <w:highlight w:val="yellow"/>
        </w:rPr>
        <w:t xml:space="preserve">0 </w:t>
      </w:r>
      <w:proofErr w:type="spellStart"/>
      <w:r>
        <w:rPr>
          <w:b/>
          <w:bCs/>
          <w:highlight w:val="yellow"/>
        </w:rPr>
        <w:t>zile</w:t>
      </w:r>
      <w:proofErr w:type="spellEnd"/>
      <w:r w:rsidRPr="002C43D5">
        <w:rPr>
          <w:b/>
          <w:bCs/>
          <w:spacing w:val="-2"/>
          <w:highlight w:val="yellow"/>
        </w:rPr>
        <w:t>.</w:t>
      </w:r>
    </w:p>
    <w:p w14:paraId="535A896B" w14:textId="77777777" w:rsidR="00B86455" w:rsidRPr="002C43D5" w:rsidRDefault="00B86455" w:rsidP="00B86455">
      <w:pPr>
        <w:pStyle w:val="a"/>
        <w:tabs>
          <w:tab w:val="left" w:pos="986"/>
        </w:tabs>
        <w:spacing w:before="127"/>
        <w:ind w:left="1707"/>
        <w:rPr>
          <w:b/>
          <w:bCs/>
        </w:rPr>
      </w:pPr>
      <w:r>
        <w:rPr>
          <w:b/>
          <w:bCs/>
          <w:spacing w:val="-2"/>
        </w:rPr>
        <w:t xml:space="preserve">- conform </w:t>
      </w:r>
      <w:proofErr w:type="spellStart"/>
      <w:r>
        <w:rPr>
          <w:b/>
          <w:bCs/>
          <w:spacing w:val="-2"/>
        </w:rPr>
        <w:t>cerintelor</w:t>
      </w:r>
      <w:proofErr w:type="spellEnd"/>
      <w:r>
        <w:rPr>
          <w:b/>
          <w:bCs/>
          <w:spacing w:val="-2"/>
        </w:rPr>
        <w:t xml:space="preserve"> din </w:t>
      </w:r>
      <w:proofErr w:type="spellStart"/>
      <w:r>
        <w:rPr>
          <w:b/>
          <w:bCs/>
          <w:spacing w:val="-2"/>
        </w:rPr>
        <w:t>caietul</w:t>
      </w:r>
      <w:proofErr w:type="spellEnd"/>
      <w:r>
        <w:rPr>
          <w:b/>
          <w:bCs/>
          <w:spacing w:val="-2"/>
        </w:rPr>
        <w:t xml:space="preserve"> de </w:t>
      </w:r>
      <w:proofErr w:type="spellStart"/>
      <w:r>
        <w:rPr>
          <w:b/>
          <w:bCs/>
          <w:spacing w:val="-2"/>
        </w:rPr>
        <w:t>sarcini</w:t>
      </w:r>
      <w:proofErr w:type="spellEnd"/>
    </w:p>
    <w:p w14:paraId="5356B067" w14:textId="77777777" w:rsidR="00B86455" w:rsidRPr="002C43D5" w:rsidRDefault="00B86455" w:rsidP="00B86455">
      <w:pPr>
        <w:pStyle w:val="a"/>
        <w:tabs>
          <w:tab w:val="left" w:pos="924"/>
        </w:tabs>
        <w:spacing w:before="113"/>
      </w:pPr>
      <w:r w:rsidRPr="002C43D5">
        <w:rPr>
          <w:b/>
        </w:rPr>
        <w:t>13.Termenul</w:t>
      </w:r>
      <w:r w:rsidRPr="002C43D5">
        <w:rPr>
          <w:b/>
          <w:spacing w:val="-8"/>
        </w:rPr>
        <w:t xml:space="preserve"> </w:t>
      </w:r>
      <w:r w:rsidRPr="002C43D5">
        <w:rPr>
          <w:b/>
        </w:rPr>
        <w:t>de</w:t>
      </w:r>
      <w:r w:rsidRPr="002C43D5">
        <w:rPr>
          <w:b/>
          <w:spacing w:val="-5"/>
        </w:rPr>
        <w:t xml:space="preserve"> </w:t>
      </w:r>
      <w:proofErr w:type="spellStart"/>
      <w:r w:rsidRPr="002C43D5">
        <w:rPr>
          <w:b/>
        </w:rPr>
        <w:t>valabilitate</w:t>
      </w:r>
      <w:proofErr w:type="spellEnd"/>
      <w:r w:rsidRPr="002C43D5">
        <w:rPr>
          <w:b/>
          <w:spacing w:val="-4"/>
        </w:rPr>
        <w:t xml:space="preserve"> </w:t>
      </w:r>
      <w:r w:rsidRPr="002C43D5">
        <w:rPr>
          <w:b/>
        </w:rPr>
        <w:t>a</w:t>
      </w:r>
      <w:r w:rsidRPr="002C43D5">
        <w:rPr>
          <w:b/>
          <w:spacing w:val="-3"/>
        </w:rPr>
        <w:t xml:space="preserve"> </w:t>
      </w:r>
      <w:proofErr w:type="spellStart"/>
      <w:r w:rsidRPr="002C43D5">
        <w:rPr>
          <w:b/>
        </w:rPr>
        <w:t>contractului</w:t>
      </w:r>
      <w:proofErr w:type="spellEnd"/>
      <w:r w:rsidRPr="002C43D5">
        <w:rPr>
          <w:b/>
        </w:rPr>
        <w:t>:</w:t>
      </w:r>
      <w:r w:rsidRPr="002C43D5">
        <w:rPr>
          <w:b/>
          <w:spacing w:val="4"/>
        </w:rPr>
        <w:t xml:space="preserve"> </w:t>
      </w:r>
      <w:r w:rsidRPr="002C43D5">
        <w:rPr>
          <w:b/>
          <w:spacing w:val="-2"/>
          <w:u w:val="single"/>
        </w:rPr>
        <w:t>31.12.2026</w:t>
      </w:r>
    </w:p>
    <w:p w14:paraId="3FBA33CA" w14:textId="77777777" w:rsidR="00B86455" w:rsidRPr="002C43D5" w:rsidRDefault="00B86455" w:rsidP="00B86455">
      <w:pPr>
        <w:pStyle w:val="a"/>
        <w:widowControl w:val="0"/>
        <w:numPr>
          <w:ilvl w:val="2"/>
          <w:numId w:val="44"/>
        </w:numPr>
        <w:tabs>
          <w:tab w:val="clear" w:pos="1134"/>
          <w:tab w:val="left" w:pos="924"/>
          <w:tab w:val="left" w:pos="987"/>
        </w:tabs>
        <w:autoSpaceDE w:val="0"/>
        <w:autoSpaceDN w:val="0"/>
        <w:spacing w:before="124" w:line="237" w:lineRule="auto"/>
        <w:ind w:right="1093"/>
        <w:jc w:val="center"/>
      </w:pPr>
      <w:r w:rsidRPr="002C43D5">
        <w:t>Contract de</w:t>
      </w:r>
      <w:r w:rsidRPr="002C43D5">
        <w:rPr>
          <w:spacing w:val="-9"/>
        </w:rPr>
        <w:t xml:space="preserve"> </w:t>
      </w:r>
      <w:proofErr w:type="spellStart"/>
      <w:r w:rsidRPr="002C43D5">
        <w:t>achiziție</w:t>
      </w:r>
      <w:proofErr w:type="spellEnd"/>
      <w:r w:rsidRPr="002C43D5">
        <w:rPr>
          <w:spacing w:val="-4"/>
        </w:rPr>
        <w:t xml:space="preserve"> </w:t>
      </w:r>
      <w:proofErr w:type="spellStart"/>
      <w:r w:rsidRPr="002C43D5">
        <w:t>rezervat</w:t>
      </w:r>
      <w:proofErr w:type="spellEnd"/>
      <w:r w:rsidRPr="002C43D5">
        <w:t xml:space="preserve"> </w:t>
      </w:r>
      <w:proofErr w:type="spellStart"/>
      <w:r w:rsidRPr="002C43D5">
        <w:t>atelierelor</w:t>
      </w:r>
      <w:proofErr w:type="spellEnd"/>
      <w:r w:rsidRPr="002C43D5">
        <w:rPr>
          <w:spacing w:val="-2"/>
        </w:rPr>
        <w:t xml:space="preserve"> </w:t>
      </w:r>
      <w:proofErr w:type="spellStart"/>
      <w:r w:rsidRPr="002C43D5">
        <w:t>protejate</w:t>
      </w:r>
      <w:proofErr w:type="spellEnd"/>
      <w:r w:rsidRPr="002C43D5">
        <w:rPr>
          <w:spacing w:val="-4"/>
        </w:rPr>
        <w:t xml:space="preserve"> </w:t>
      </w:r>
      <w:proofErr w:type="spellStart"/>
      <w:r w:rsidRPr="002C43D5">
        <w:t>sau</w:t>
      </w:r>
      <w:proofErr w:type="spellEnd"/>
      <w:r w:rsidRPr="002C43D5">
        <w:rPr>
          <w:spacing w:val="-3"/>
        </w:rPr>
        <w:t xml:space="preserve"> </w:t>
      </w:r>
      <w:proofErr w:type="spellStart"/>
      <w:r w:rsidRPr="002C43D5">
        <w:t>că</w:t>
      </w:r>
      <w:proofErr w:type="spellEnd"/>
      <w:r w:rsidRPr="002C43D5">
        <w:rPr>
          <w:spacing w:val="-4"/>
        </w:rPr>
        <w:t xml:space="preserve"> </w:t>
      </w:r>
      <w:proofErr w:type="spellStart"/>
      <w:r w:rsidRPr="002C43D5">
        <w:t>acesta</w:t>
      </w:r>
      <w:proofErr w:type="spellEnd"/>
      <w:r w:rsidRPr="002C43D5">
        <w:rPr>
          <w:spacing w:val="-9"/>
        </w:rPr>
        <w:t xml:space="preserve"> </w:t>
      </w:r>
      <w:proofErr w:type="spellStart"/>
      <w:r w:rsidRPr="002C43D5">
        <w:t>poate</w:t>
      </w:r>
      <w:proofErr w:type="spellEnd"/>
      <w:r w:rsidRPr="002C43D5">
        <w:rPr>
          <w:spacing w:val="-4"/>
        </w:rPr>
        <w:t xml:space="preserve"> </w:t>
      </w:r>
      <w:r w:rsidRPr="002C43D5">
        <w:t>fi</w:t>
      </w:r>
      <w:r w:rsidRPr="002C43D5">
        <w:rPr>
          <w:spacing w:val="-12"/>
        </w:rPr>
        <w:t xml:space="preserve"> </w:t>
      </w:r>
      <w:proofErr w:type="spellStart"/>
      <w:r w:rsidRPr="002C43D5">
        <w:t>executat</w:t>
      </w:r>
      <w:proofErr w:type="spellEnd"/>
      <w:r w:rsidRPr="002C43D5">
        <w:rPr>
          <w:spacing w:val="-3"/>
        </w:rPr>
        <w:t xml:space="preserve"> </w:t>
      </w:r>
      <w:proofErr w:type="spellStart"/>
      <w:r w:rsidRPr="002C43D5">
        <w:t>numai</w:t>
      </w:r>
      <w:proofErr w:type="spellEnd"/>
      <w:r w:rsidRPr="002C43D5">
        <w:rPr>
          <w:spacing w:val="-3"/>
        </w:rPr>
        <w:t xml:space="preserve"> </w:t>
      </w:r>
      <w:proofErr w:type="spellStart"/>
      <w:r w:rsidRPr="002C43D5">
        <w:t>în</w:t>
      </w:r>
      <w:proofErr w:type="spellEnd"/>
      <w:r w:rsidRPr="002C43D5">
        <w:t xml:space="preserve"> </w:t>
      </w:r>
      <w:proofErr w:type="spellStart"/>
      <w:r w:rsidRPr="002C43D5">
        <w:t>cadrul</w:t>
      </w:r>
      <w:proofErr w:type="spellEnd"/>
      <w:r w:rsidRPr="002C43D5">
        <w:t xml:space="preserve"> </w:t>
      </w:r>
      <w:proofErr w:type="spellStart"/>
      <w:r w:rsidRPr="002C43D5">
        <w:t>unor</w:t>
      </w:r>
      <w:proofErr w:type="spellEnd"/>
      <w:r w:rsidRPr="002C43D5">
        <w:t xml:space="preserve"> </w:t>
      </w:r>
      <w:proofErr w:type="spellStart"/>
      <w:r w:rsidRPr="002C43D5">
        <w:t>programe</w:t>
      </w:r>
      <w:proofErr w:type="spellEnd"/>
      <w:r w:rsidRPr="002C43D5">
        <w:t xml:space="preserve"> de </w:t>
      </w:r>
      <w:proofErr w:type="spellStart"/>
      <w:r w:rsidRPr="002C43D5">
        <w:t>angajare</w:t>
      </w:r>
      <w:proofErr w:type="spellEnd"/>
      <w:r w:rsidRPr="002C43D5">
        <w:t xml:space="preserve"> </w:t>
      </w:r>
      <w:proofErr w:type="spellStart"/>
      <w:r w:rsidRPr="002C43D5">
        <w:t>protejată</w:t>
      </w:r>
      <w:proofErr w:type="spellEnd"/>
      <w:r w:rsidRPr="002C43D5">
        <w:t xml:space="preserve"> (</w:t>
      </w:r>
      <w:proofErr w:type="spellStart"/>
      <w:r w:rsidRPr="002C43D5">
        <w:t>după</w:t>
      </w:r>
      <w:proofErr w:type="spellEnd"/>
      <w:r w:rsidRPr="002C43D5">
        <w:t xml:space="preserve"> </w:t>
      </w:r>
      <w:proofErr w:type="spellStart"/>
      <w:r w:rsidRPr="002C43D5">
        <w:t>caz</w:t>
      </w:r>
      <w:proofErr w:type="spellEnd"/>
      <w:r w:rsidRPr="002C43D5">
        <w:t xml:space="preserve">): </w:t>
      </w:r>
      <w:r w:rsidRPr="002C43D5">
        <w:rPr>
          <w:u w:val="single"/>
        </w:rPr>
        <w:t xml:space="preserve">nu se </w:t>
      </w:r>
      <w:proofErr w:type="spellStart"/>
      <w:r w:rsidRPr="002C43D5">
        <w:rPr>
          <w:u w:val="single"/>
        </w:rPr>
        <w:t>aplică</w:t>
      </w:r>
      <w:proofErr w:type="spellEnd"/>
    </w:p>
    <w:p w14:paraId="65619416" w14:textId="77777777" w:rsidR="00B86455" w:rsidRPr="002C43D5" w:rsidRDefault="00B86455" w:rsidP="00B86455">
      <w:pPr>
        <w:pStyle w:val="a"/>
        <w:widowControl w:val="0"/>
        <w:numPr>
          <w:ilvl w:val="2"/>
          <w:numId w:val="44"/>
        </w:numPr>
        <w:tabs>
          <w:tab w:val="clear" w:pos="1134"/>
          <w:tab w:val="left" w:pos="1347"/>
        </w:tabs>
        <w:autoSpaceDE w:val="0"/>
        <w:autoSpaceDN w:val="0"/>
        <w:spacing w:before="131" w:line="237" w:lineRule="auto"/>
        <w:ind w:right="791"/>
        <w:jc w:val="left"/>
      </w:pPr>
      <w:proofErr w:type="spellStart"/>
      <w:r w:rsidRPr="002C43D5">
        <w:rPr>
          <w:b/>
        </w:rPr>
        <w:t>Prestarea</w:t>
      </w:r>
      <w:proofErr w:type="spellEnd"/>
      <w:r w:rsidRPr="002C43D5">
        <w:rPr>
          <w:b/>
          <w:spacing w:val="-3"/>
        </w:rPr>
        <w:t xml:space="preserve"> </w:t>
      </w:r>
      <w:proofErr w:type="spellStart"/>
      <w:r w:rsidRPr="002C43D5">
        <w:rPr>
          <w:b/>
        </w:rPr>
        <w:t>serviciului</w:t>
      </w:r>
      <w:proofErr w:type="spellEnd"/>
      <w:r w:rsidRPr="002C43D5">
        <w:rPr>
          <w:b/>
          <w:spacing w:val="-4"/>
        </w:rPr>
        <w:t xml:space="preserve"> </w:t>
      </w:r>
      <w:proofErr w:type="spellStart"/>
      <w:r w:rsidRPr="002C43D5">
        <w:rPr>
          <w:b/>
        </w:rPr>
        <w:t>este</w:t>
      </w:r>
      <w:proofErr w:type="spellEnd"/>
      <w:r w:rsidRPr="002C43D5">
        <w:rPr>
          <w:b/>
        </w:rPr>
        <w:t xml:space="preserve"> </w:t>
      </w:r>
      <w:proofErr w:type="spellStart"/>
      <w:r w:rsidRPr="002C43D5">
        <w:rPr>
          <w:b/>
        </w:rPr>
        <w:t>rezervată</w:t>
      </w:r>
      <w:proofErr w:type="spellEnd"/>
      <w:r w:rsidRPr="002C43D5">
        <w:rPr>
          <w:b/>
          <w:spacing w:val="-4"/>
        </w:rPr>
        <w:t xml:space="preserve"> </w:t>
      </w:r>
      <w:proofErr w:type="spellStart"/>
      <w:r w:rsidRPr="002C43D5">
        <w:rPr>
          <w:b/>
        </w:rPr>
        <w:t>unei</w:t>
      </w:r>
      <w:proofErr w:type="spellEnd"/>
      <w:r w:rsidRPr="002C43D5">
        <w:rPr>
          <w:b/>
          <w:spacing w:val="-4"/>
        </w:rPr>
        <w:t xml:space="preserve"> </w:t>
      </w:r>
      <w:proofErr w:type="spellStart"/>
      <w:r w:rsidRPr="002C43D5">
        <w:rPr>
          <w:b/>
        </w:rPr>
        <w:t>anumite</w:t>
      </w:r>
      <w:proofErr w:type="spellEnd"/>
      <w:r w:rsidRPr="002C43D5">
        <w:rPr>
          <w:b/>
          <w:spacing w:val="-5"/>
        </w:rPr>
        <w:t xml:space="preserve"> </w:t>
      </w:r>
      <w:proofErr w:type="spellStart"/>
      <w:r w:rsidRPr="002C43D5">
        <w:rPr>
          <w:b/>
        </w:rPr>
        <w:t>profesii</w:t>
      </w:r>
      <w:proofErr w:type="spellEnd"/>
      <w:r w:rsidRPr="002C43D5">
        <w:rPr>
          <w:b/>
          <w:spacing w:val="-4"/>
        </w:rPr>
        <w:t xml:space="preserve"> </w:t>
      </w:r>
      <w:proofErr w:type="spellStart"/>
      <w:r w:rsidRPr="002C43D5">
        <w:rPr>
          <w:b/>
        </w:rPr>
        <w:t>în</w:t>
      </w:r>
      <w:proofErr w:type="spellEnd"/>
      <w:r w:rsidRPr="002C43D5">
        <w:rPr>
          <w:b/>
          <w:spacing w:val="-3"/>
        </w:rPr>
        <w:t xml:space="preserve"> </w:t>
      </w:r>
      <w:proofErr w:type="spellStart"/>
      <w:r w:rsidRPr="002C43D5">
        <w:rPr>
          <w:b/>
        </w:rPr>
        <w:t>temeiul</w:t>
      </w:r>
      <w:proofErr w:type="spellEnd"/>
      <w:r w:rsidRPr="002C43D5">
        <w:rPr>
          <w:b/>
          <w:spacing w:val="-8"/>
        </w:rPr>
        <w:t xml:space="preserve"> </w:t>
      </w:r>
      <w:proofErr w:type="spellStart"/>
      <w:r w:rsidRPr="002C43D5">
        <w:rPr>
          <w:b/>
        </w:rPr>
        <w:t>unor</w:t>
      </w:r>
      <w:proofErr w:type="spellEnd"/>
      <w:r w:rsidRPr="002C43D5">
        <w:rPr>
          <w:b/>
          <w:spacing w:val="-9"/>
        </w:rPr>
        <w:t xml:space="preserve"> </w:t>
      </w:r>
      <w:proofErr w:type="spellStart"/>
      <w:r w:rsidRPr="002C43D5">
        <w:rPr>
          <w:b/>
        </w:rPr>
        <w:t>legisau</w:t>
      </w:r>
      <w:proofErr w:type="spellEnd"/>
      <w:r w:rsidRPr="002C43D5">
        <w:rPr>
          <w:b/>
          <w:spacing w:val="-4"/>
        </w:rPr>
        <w:t xml:space="preserve"> </w:t>
      </w:r>
      <w:r w:rsidRPr="002C43D5">
        <w:rPr>
          <w:b/>
        </w:rPr>
        <w:t xml:space="preserve">al </w:t>
      </w:r>
      <w:proofErr w:type="spellStart"/>
      <w:r w:rsidRPr="002C43D5">
        <w:rPr>
          <w:b/>
        </w:rPr>
        <w:t>unor</w:t>
      </w:r>
      <w:proofErr w:type="spellEnd"/>
      <w:r w:rsidRPr="002C43D5">
        <w:rPr>
          <w:b/>
        </w:rPr>
        <w:t xml:space="preserve"> </w:t>
      </w:r>
      <w:proofErr w:type="spellStart"/>
      <w:r w:rsidRPr="002C43D5">
        <w:rPr>
          <w:b/>
        </w:rPr>
        <w:t>acte</w:t>
      </w:r>
      <w:proofErr w:type="spellEnd"/>
      <w:r w:rsidRPr="002C43D5">
        <w:rPr>
          <w:b/>
        </w:rPr>
        <w:t xml:space="preserve"> administrative (</w:t>
      </w:r>
      <w:proofErr w:type="spellStart"/>
      <w:r w:rsidRPr="002C43D5">
        <w:rPr>
          <w:b/>
        </w:rPr>
        <w:t>după</w:t>
      </w:r>
      <w:proofErr w:type="spellEnd"/>
      <w:r w:rsidRPr="002C43D5">
        <w:rPr>
          <w:b/>
        </w:rPr>
        <w:t xml:space="preserve"> </w:t>
      </w:r>
      <w:proofErr w:type="spellStart"/>
      <w:r w:rsidRPr="002C43D5">
        <w:rPr>
          <w:b/>
        </w:rPr>
        <w:t>caz</w:t>
      </w:r>
      <w:proofErr w:type="spellEnd"/>
      <w:r w:rsidRPr="002C43D5">
        <w:rPr>
          <w:b/>
        </w:rPr>
        <w:t xml:space="preserve">): nu </w:t>
      </w:r>
      <w:proofErr w:type="spellStart"/>
      <w:r w:rsidRPr="002C43D5">
        <w:rPr>
          <w:b/>
        </w:rPr>
        <w:t>este</w:t>
      </w:r>
      <w:proofErr w:type="spellEnd"/>
    </w:p>
    <w:p w14:paraId="6B7B09AC" w14:textId="77777777" w:rsidR="00B86455" w:rsidRPr="002C43D5" w:rsidRDefault="00B86455" w:rsidP="00B86455">
      <w:pPr>
        <w:pStyle w:val="a"/>
        <w:widowControl w:val="0"/>
        <w:numPr>
          <w:ilvl w:val="2"/>
          <w:numId w:val="44"/>
        </w:numPr>
        <w:tabs>
          <w:tab w:val="clear" w:pos="1134"/>
          <w:tab w:val="left" w:pos="1472"/>
        </w:tabs>
        <w:autoSpaceDE w:val="0"/>
        <w:autoSpaceDN w:val="0"/>
        <w:spacing w:before="119" w:line="275" w:lineRule="exact"/>
        <w:jc w:val="left"/>
      </w:pPr>
      <w:proofErr w:type="spellStart"/>
      <w:r w:rsidRPr="002C43D5">
        <w:t>Scurta</w:t>
      </w:r>
      <w:proofErr w:type="spellEnd"/>
      <w:r w:rsidRPr="002C43D5">
        <w:rPr>
          <w:spacing w:val="-10"/>
        </w:rPr>
        <w:t xml:space="preserve"> </w:t>
      </w:r>
      <w:proofErr w:type="spellStart"/>
      <w:r w:rsidRPr="002C43D5">
        <w:t>descriere</w:t>
      </w:r>
      <w:proofErr w:type="spellEnd"/>
      <w:r w:rsidRPr="002C43D5">
        <w:rPr>
          <w:spacing w:val="-4"/>
        </w:rPr>
        <w:t xml:space="preserve"> </w:t>
      </w:r>
      <w:r w:rsidRPr="002C43D5">
        <w:t>a</w:t>
      </w:r>
      <w:r w:rsidRPr="002C43D5">
        <w:rPr>
          <w:spacing w:val="-3"/>
        </w:rPr>
        <w:t xml:space="preserve"> </w:t>
      </w:r>
      <w:proofErr w:type="spellStart"/>
      <w:r w:rsidRPr="002C43D5">
        <w:t>criteriilor</w:t>
      </w:r>
      <w:proofErr w:type="spellEnd"/>
      <w:r w:rsidRPr="002C43D5">
        <w:rPr>
          <w:spacing w:val="-2"/>
        </w:rPr>
        <w:t xml:space="preserve"> </w:t>
      </w:r>
      <w:proofErr w:type="spellStart"/>
      <w:r w:rsidRPr="002C43D5">
        <w:t>privind</w:t>
      </w:r>
      <w:proofErr w:type="spellEnd"/>
      <w:r w:rsidRPr="002C43D5">
        <w:rPr>
          <w:spacing w:val="-2"/>
        </w:rPr>
        <w:t xml:space="preserve"> </w:t>
      </w:r>
      <w:proofErr w:type="spellStart"/>
      <w:r w:rsidRPr="002C43D5">
        <w:t>eligibilitatea</w:t>
      </w:r>
      <w:proofErr w:type="spellEnd"/>
      <w:r w:rsidRPr="002C43D5">
        <w:rPr>
          <w:spacing w:val="-8"/>
        </w:rPr>
        <w:t xml:space="preserve"> </w:t>
      </w:r>
      <w:proofErr w:type="spellStart"/>
      <w:r w:rsidRPr="002C43D5">
        <w:t>operatorilor</w:t>
      </w:r>
      <w:proofErr w:type="spellEnd"/>
      <w:r w:rsidRPr="002C43D5">
        <w:rPr>
          <w:spacing w:val="-1"/>
        </w:rPr>
        <w:t xml:space="preserve"> </w:t>
      </w:r>
      <w:proofErr w:type="spellStart"/>
      <w:r w:rsidRPr="002C43D5">
        <w:t>economici</w:t>
      </w:r>
      <w:proofErr w:type="spellEnd"/>
      <w:r w:rsidRPr="002C43D5">
        <w:rPr>
          <w:spacing w:val="-11"/>
        </w:rPr>
        <w:t xml:space="preserve"> </w:t>
      </w:r>
      <w:r w:rsidRPr="002C43D5">
        <w:t>care</w:t>
      </w:r>
      <w:r w:rsidRPr="002C43D5">
        <w:rPr>
          <w:spacing w:val="-3"/>
        </w:rPr>
        <w:t xml:space="preserve"> </w:t>
      </w:r>
      <w:r w:rsidRPr="002C43D5">
        <w:rPr>
          <w:spacing w:val="-5"/>
        </w:rPr>
        <w:t>pot</w:t>
      </w:r>
    </w:p>
    <w:p w14:paraId="6A2F0B16" w14:textId="77777777" w:rsidR="00B86455" w:rsidRDefault="00B86455" w:rsidP="00B86455">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29C931B8" w14:textId="77777777" w:rsidR="00B86455" w:rsidRDefault="00B86455" w:rsidP="00B86455">
      <w:pPr>
        <w:rPr>
          <w:sz w:val="20"/>
        </w:rPr>
      </w:pPr>
    </w:p>
    <w:p w14:paraId="26853ACF" w14:textId="77777777" w:rsidR="00B86455" w:rsidRDefault="00B86455" w:rsidP="00B86455">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B86455" w14:paraId="4FD61CA7" w14:textId="77777777" w:rsidTr="000A2F80">
        <w:trPr>
          <w:trHeight w:val="945"/>
        </w:trPr>
        <w:tc>
          <w:tcPr>
            <w:tcW w:w="572" w:type="dxa"/>
            <w:shd w:val="clear" w:color="auto" w:fill="D9D9D9"/>
          </w:tcPr>
          <w:p w14:paraId="602DDE4E" w14:textId="77777777" w:rsidR="00B86455" w:rsidRDefault="00B86455" w:rsidP="000A2F80">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14:paraId="5AB63EA3" w14:textId="77777777" w:rsidR="00B86455" w:rsidRDefault="00B86455" w:rsidP="000A2F80">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14:paraId="1C8DC710" w14:textId="77777777" w:rsidR="00B86455" w:rsidRDefault="00B86455" w:rsidP="000A2F80">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061A6E1C" w14:textId="77777777" w:rsidR="00B86455" w:rsidRDefault="00B86455" w:rsidP="000A2F80">
            <w:pPr>
              <w:pStyle w:val="TableParagraph"/>
              <w:spacing w:before="115" w:line="242" w:lineRule="auto"/>
              <w:ind w:left="195"/>
              <w:rPr>
                <w:b/>
                <w:sz w:val="18"/>
              </w:rPr>
            </w:pPr>
            <w:r>
              <w:rPr>
                <w:b/>
                <w:spacing w:val="-2"/>
                <w:sz w:val="18"/>
              </w:rPr>
              <w:t xml:space="preserve">Nivelul minim/ </w:t>
            </w:r>
            <w:r>
              <w:rPr>
                <w:b/>
                <w:spacing w:val="-6"/>
                <w:sz w:val="18"/>
              </w:rPr>
              <w:t>Obligativit</w:t>
            </w:r>
          </w:p>
          <w:p w14:paraId="3EFECB9D" w14:textId="77777777" w:rsidR="00B86455" w:rsidRDefault="00B86455" w:rsidP="000A2F80">
            <w:pPr>
              <w:pStyle w:val="TableParagraph"/>
              <w:spacing w:line="183" w:lineRule="exact"/>
              <w:ind w:left="195"/>
              <w:rPr>
                <w:b/>
                <w:sz w:val="18"/>
              </w:rPr>
            </w:pPr>
            <w:r>
              <w:rPr>
                <w:b/>
                <w:spacing w:val="-4"/>
                <w:sz w:val="18"/>
              </w:rPr>
              <w:t>atea</w:t>
            </w:r>
          </w:p>
        </w:tc>
      </w:tr>
      <w:tr w:rsidR="00B86455" w14:paraId="6712BA67" w14:textId="77777777" w:rsidTr="000A2F80">
        <w:trPr>
          <w:trHeight w:val="801"/>
        </w:trPr>
        <w:tc>
          <w:tcPr>
            <w:tcW w:w="572" w:type="dxa"/>
            <w:shd w:val="clear" w:color="auto" w:fill="FFFF00"/>
          </w:tcPr>
          <w:p w14:paraId="64160B9B" w14:textId="77777777" w:rsidR="00B86455" w:rsidRPr="00053AD5" w:rsidRDefault="00B86455" w:rsidP="000A2F80">
            <w:pPr>
              <w:pStyle w:val="TableParagraph"/>
              <w:spacing w:before="96"/>
              <w:ind w:left="110"/>
              <w:rPr>
                <w:sz w:val="20"/>
              </w:rPr>
            </w:pPr>
            <w:r w:rsidRPr="00053AD5">
              <w:rPr>
                <w:spacing w:val="-10"/>
                <w:sz w:val="20"/>
              </w:rPr>
              <w:t>1</w:t>
            </w:r>
          </w:p>
        </w:tc>
        <w:tc>
          <w:tcPr>
            <w:tcW w:w="3405" w:type="dxa"/>
            <w:shd w:val="clear" w:color="auto" w:fill="FFFF00"/>
          </w:tcPr>
          <w:p w14:paraId="3CC82A73" w14:textId="77777777" w:rsidR="00B86455" w:rsidRPr="00053AD5" w:rsidRDefault="00B86455" w:rsidP="000A2F80">
            <w:pPr>
              <w:pStyle w:val="TableParagraph"/>
              <w:spacing w:before="115"/>
              <w:ind w:left="9"/>
              <w:rPr>
                <w:b/>
                <w:bCs/>
                <w:sz w:val="20"/>
              </w:rPr>
            </w:pPr>
            <w:r w:rsidRPr="00053AD5">
              <w:rPr>
                <w:b/>
                <w:bCs/>
                <w:sz w:val="20"/>
              </w:rPr>
              <w:t>Propunerea</w:t>
            </w:r>
            <w:r w:rsidRPr="00053AD5">
              <w:rPr>
                <w:b/>
                <w:bCs/>
                <w:spacing w:val="-6"/>
                <w:sz w:val="20"/>
              </w:rPr>
              <w:t xml:space="preserve"> </w:t>
            </w:r>
            <w:r w:rsidRPr="00053AD5">
              <w:rPr>
                <w:b/>
                <w:bCs/>
                <w:spacing w:val="-2"/>
                <w:sz w:val="20"/>
              </w:rPr>
              <w:t>financiara</w:t>
            </w:r>
          </w:p>
        </w:tc>
        <w:tc>
          <w:tcPr>
            <w:tcW w:w="4423" w:type="dxa"/>
            <w:shd w:val="clear" w:color="auto" w:fill="FFFF00"/>
          </w:tcPr>
          <w:p w14:paraId="66116241" w14:textId="77777777" w:rsidR="00B86455" w:rsidRPr="00053AD5" w:rsidRDefault="00B86455" w:rsidP="000A2F80">
            <w:pPr>
              <w:pStyle w:val="TableParagraph"/>
              <w:spacing w:before="115"/>
              <w:ind w:left="3" w:right="699"/>
              <w:rPr>
                <w:sz w:val="20"/>
              </w:rPr>
            </w:pPr>
            <w:r w:rsidRPr="00053AD5">
              <w:rPr>
                <w:sz w:val="20"/>
              </w:rPr>
              <w:t>Formularul</w:t>
            </w:r>
            <w:r w:rsidRPr="00053AD5">
              <w:rPr>
                <w:spacing w:val="-3"/>
                <w:sz w:val="20"/>
              </w:rPr>
              <w:t xml:space="preserve"> </w:t>
            </w:r>
            <w:r w:rsidRPr="00053AD5">
              <w:rPr>
                <w:sz w:val="20"/>
              </w:rPr>
              <w:t>ofertei</w:t>
            </w:r>
            <w:r w:rsidRPr="00053AD5">
              <w:rPr>
                <w:spacing w:val="-8"/>
                <w:sz w:val="20"/>
              </w:rPr>
              <w:t xml:space="preserve"> </w:t>
            </w:r>
            <w:r w:rsidRPr="00053AD5">
              <w:rPr>
                <w:sz w:val="20"/>
              </w:rPr>
              <w:t>,</w:t>
            </w:r>
            <w:r w:rsidRPr="00053AD5">
              <w:rPr>
                <w:spacing w:val="-2"/>
                <w:sz w:val="20"/>
              </w:rPr>
              <w:t xml:space="preserve"> </w:t>
            </w:r>
            <w:r w:rsidRPr="00053AD5">
              <w:rPr>
                <w:sz w:val="20"/>
              </w:rPr>
              <w:t>semnat</w:t>
            </w:r>
            <w:r w:rsidRPr="00053AD5">
              <w:rPr>
                <w:spacing w:val="-8"/>
                <w:sz w:val="20"/>
              </w:rPr>
              <w:t xml:space="preserve"> </w:t>
            </w:r>
            <w:r w:rsidRPr="00053AD5">
              <w:rPr>
                <w:sz w:val="20"/>
              </w:rPr>
              <w:t>electronic</w:t>
            </w:r>
            <w:r w:rsidRPr="00053AD5">
              <w:rPr>
                <w:spacing w:val="-8"/>
                <w:sz w:val="20"/>
              </w:rPr>
              <w:t xml:space="preserve"> </w:t>
            </w:r>
            <w:r w:rsidRPr="00053AD5">
              <w:rPr>
                <w:sz w:val="20"/>
              </w:rPr>
              <w:t>de</w:t>
            </w:r>
            <w:r w:rsidRPr="00053AD5">
              <w:rPr>
                <w:spacing w:val="-8"/>
                <w:sz w:val="20"/>
              </w:rPr>
              <w:t xml:space="preserve"> </w:t>
            </w:r>
            <w:r w:rsidRPr="00053AD5">
              <w:rPr>
                <w:sz w:val="20"/>
              </w:rPr>
              <w:t>catre operatorul ecoomic</w:t>
            </w:r>
          </w:p>
        </w:tc>
        <w:tc>
          <w:tcPr>
            <w:tcW w:w="1182" w:type="dxa"/>
            <w:shd w:val="clear" w:color="auto" w:fill="FFFF00"/>
          </w:tcPr>
          <w:p w14:paraId="43F347B5" w14:textId="77777777" w:rsidR="00B86455" w:rsidRPr="00053AD5" w:rsidRDefault="00B86455" w:rsidP="000A2F80">
            <w:pPr>
              <w:pStyle w:val="TableParagraph"/>
              <w:spacing w:before="120"/>
              <w:ind w:left="113"/>
              <w:rPr>
                <w:b/>
                <w:sz w:val="20"/>
              </w:rPr>
            </w:pPr>
            <w:r w:rsidRPr="00053AD5">
              <w:rPr>
                <w:b/>
                <w:spacing w:val="-2"/>
                <w:sz w:val="20"/>
              </w:rPr>
              <w:t>obligator</w:t>
            </w:r>
          </w:p>
        </w:tc>
      </w:tr>
      <w:tr w:rsidR="00B86455" w14:paraId="53180A86" w14:textId="77777777" w:rsidTr="000A2F80">
        <w:trPr>
          <w:trHeight w:val="700"/>
        </w:trPr>
        <w:tc>
          <w:tcPr>
            <w:tcW w:w="572" w:type="dxa"/>
            <w:shd w:val="clear" w:color="auto" w:fill="FFFF00"/>
          </w:tcPr>
          <w:p w14:paraId="5485DE7A" w14:textId="77777777" w:rsidR="00B86455" w:rsidRPr="00053AD5" w:rsidRDefault="00B86455" w:rsidP="000A2F80">
            <w:pPr>
              <w:pStyle w:val="TableParagraph"/>
              <w:spacing w:before="96"/>
              <w:ind w:left="110"/>
              <w:rPr>
                <w:sz w:val="20"/>
              </w:rPr>
            </w:pPr>
            <w:r w:rsidRPr="00053AD5">
              <w:rPr>
                <w:spacing w:val="-10"/>
                <w:sz w:val="20"/>
              </w:rPr>
              <w:t>2</w:t>
            </w:r>
          </w:p>
        </w:tc>
        <w:tc>
          <w:tcPr>
            <w:tcW w:w="3405" w:type="dxa"/>
            <w:shd w:val="clear" w:color="auto" w:fill="FFFF00"/>
          </w:tcPr>
          <w:p w14:paraId="2EB4DF17" w14:textId="77777777" w:rsidR="00B86455" w:rsidRPr="00053AD5" w:rsidRDefault="00B86455" w:rsidP="000A2F80">
            <w:pPr>
              <w:pStyle w:val="TableParagraph"/>
              <w:spacing w:before="115"/>
              <w:ind w:left="9"/>
              <w:rPr>
                <w:b/>
                <w:bCs/>
                <w:sz w:val="20"/>
              </w:rPr>
            </w:pPr>
            <w:r w:rsidRPr="00053AD5">
              <w:rPr>
                <w:b/>
                <w:bCs/>
                <w:sz w:val="20"/>
              </w:rPr>
              <w:t>Propunerea</w:t>
            </w:r>
            <w:r w:rsidRPr="00053AD5">
              <w:rPr>
                <w:b/>
                <w:bCs/>
                <w:spacing w:val="-8"/>
                <w:sz w:val="20"/>
              </w:rPr>
              <w:t xml:space="preserve"> </w:t>
            </w:r>
            <w:r w:rsidRPr="00053AD5">
              <w:rPr>
                <w:b/>
                <w:bCs/>
                <w:spacing w:val="-2"/>
                <w:sz w:val="20"/>
              </w:rPr>
              <w:t>tehnică</w:t>
            </w:r>
          </w:p>
        </w:tc>
        <w:tc>
          <w:tcPr>
            <w:tcW w:w="4423" w:type="dxa"/>
            <w:shd w:val="clear" w:color="auto" w:fill="FFFF00"/>
          </w:tcPr>
          <w:p w14:paraId="6BDF36FE" w14:textId="77777777" w:rsidR="00B86455" w:rsidRPr="00053AD5" w:rsidRDefault="00B86455" w:rsidP="000A2F80">
            <w:pPr>
              <w:pStyle w:val="TableParagraph"/>
              <w:spacing w:before="115"/>
              <w:ind w:left="3"/>
              <w:rPr>
                <w:sz w:val="20"/>
              </w:rPr>
            </w:pPr>
            <w:r w:rsidRPr="00053AD5">
              <w:rPr>
                <w:sz w:val="20"/>
              </w:rPr>
              <w:t>Deviz</w:t>
            </w:r>
            <w:r w:rsidRPr="00053AD5">
              <w:rPr>
                <w:spacing w:val="-1"/>
                <w:sz w:val="20"/>
              </w:rPr>
              <w:t xml:space="preserve"> </w:t>
            </w:r>
            <w:r w:rsidRPr="00053AD5">
              <w:rPr>
                <w:sz w:val="20"/>
              </w:rPr>
              <w:t>de</w:t>
            </w:r>
            <w:r w:rsidRPr="00053AD5">
              <w:rPr>
                <w:spacing w:val="-6"/>
                <w:sz w:val="20"/>
              </w:rPr>
              <w:t xml:space="preserve"> </w:t>
            </w:r>
            <w:r w:rsidRPr="00053AD5">
              <w:rPr>
                <w:sz w:val="20"/>
              </w:rPr>
              <w:t>cheltuieli,</w:t>
            </w:r>
            <w:r w:rsidRPr="00053AD5">
              <w:rPr>
                <w:spacing w:val="-5"/>
                <w:sz w:val="20"/>
              </w:rPr>
              <w:t xml:space="preserve"> </w:t>
            </w:r>
            <w:r w:rsidRPr="00053AD5">
              <w:rPr>
                <w:sz w:val="20"/>
              </w:rPr>
              <w:t>cu</w:t>
            </w:r>
            <w:r w:rsidRPr="00053AD5">
              <w:rPr>
                <w:spacing w:val="-3"/>
                <w:sz w:val="20"/>
              </w:rPr>
              <w:t xml:space="preserve"> </w:t>
            </w:r>
            <w:r w:rsidRPr="00053AD5">
              <w:rPr>
                <w:sz w:val="20"/>
              </w:rPr>
              <w:t>semnătură</w:t>
            </w:r>
            <w:r w:rsidRPr="00053AD5">
              <w:rPr>
                <w:spacing w:val="-1"/>
                <w:sz w:val="20"/>
              </w:rPr>
              <w:t xml:space="preserve"> </w:t>
            </w:r>
            <w:r w:rsidRPr="00053AD5">
              <w:rPr>
                <w:sz w:val="20"/>
              </w:rPr>
              <w:t>electronica</w:t>
            </w:r>
            <w:r w:rsidRPr="00053AD5">
              <w:rPr>
                <w:spacing w:val="38"/>
                <w:sz w:val="20"/>
              </w:rPr>
              <w:t xml:space="preserve"> </w:t>
            </w:r>
            <w:r w:rsidRPr="00053AD5">
              <w:rPr>
                <w:sz w:val="20"/>
              </w:rPr>
              <w:t>de</w:t>
            </w:r>
            <w:r w:rsidRPr="00053AD5">
              <w:rPr>
                <w:spacing w:val="-6"/>
                <w:sz w:val="20"/>
              </w:rPr>
              <w:t xml:space="preserve"> </w:t>
            </w:r>
            <w:r w:rsidRPr="00053AD5">
              <w:rPr>
                <w:sz w:val="20"/>
              </w:rPr>
              <w:t>catre operatorul economic</w:t>
            </w:r>
          </w:p>
        </w:tc>
        <w:tc>
          <w:tcPr>
            <w:tcW w:w="1182" w:type="dxa"/>
            <w:shd w:val="clear" w:color="auto" w:fill="FFFF00"/>
          </w:tcPr>
          <w:p w14:paraId="6D4D8C9B" w14:textId="77777777" w:rsidR="00B86455" w:rsidRPr="00053AD5" w:rsidRDefault="00B86455" w:rsidP="000A2F80">
            <w:pPr>
              <w:pStyle w:val="TableParagraph"/>
              <w:ind w:left="3"/>
              <w:rPr>
                <w:b/>
                <w:sz w:val="20"/>
              </w:rPr>
            </w:pPr>
            <w:r w:rsidRPr="00053AD5">
              <w:rPr>
                <w:b/>
                <w:spacing w:val="-2"/>
                <w:sz w:val="20"/>
              </w:rPr>
              <w:t>obligator</w:t>
            </w:r>
          </w:p>
        </w:tc>
      </w:tr>
      <w:tr w:rsidR="00B86455" w14:paraId="51F2069F" w14:textId="77777777" w:rsidTr="000A2F80">
        <w:trPr>
          <w:trHeight w:val="628"/>
        </w:trPr>
        <w:tc>
          <w:tcPr>
            <w:tcW w:w="572" w:type="dxa"/>
            <w:shd w:val="clear" w:color="auto" w:fill="FFFF00"/>
          </w:tcPr>
          <w:p w14:paraId="5C588607" w14:textId="77777777" w:rsidR="00B86455" w:rsidRPr="00053AD5" w:rsidRDefault="00B86455" w:rsidP="000A2F80">
            <w:pPr>
              <w:pStyle w:val="TableParagraph"/>
              <w:spacing w:before="101"/>
              <w:ind w:left="110"/>
              <w:rPr>
                <w:sz w:val="20"/>
              </w:rPr>
            </w:pPr>
            <w:r w:rsidRPr="00053AD5">
              <w:rPr>
                <w:spacing w:val="-10"/>
                <w:sz w:val="20"/>
              </w:rPr>
              <w:t>3</w:t>
            </w:r>
          </w:p>
        </w:tc>
        <w:tc>
          <w:tcPr>
            <w:tcW w:w="3405" w:type="dxa"/>
            <w:shd w:val="clear" w:color="auto" w:fill="FFFF00"/>
          </w:tcPr>
          <w:p w14:paraId="4B1AA218" w14:textId="77777777" w:rsidR="00B86455" w:rsidRPr="00053AD5" w:rsidRDefault="00B86455" w:rsidP="000A2F80">
            <w:pPr>
              <w:pStyle w:val="TableParagraph"/>
              <w:spacing w:line="225" w:lineRule="exact"/>
              <w:ind w:left="9"/>
              <w:rPr>
                <w:b/>
                <w:bCs/>
                <w:sz w:val="20"/>
              </w:rPr>
            </w:pPr>
            <w:r w:rsidRPr="00053AD5">
              <w:rPr>
                <w:b/>
                <w:bCs/>
                <w:sz w:val="20"/>
              </w:rPr>
              <w:t>CERERE</w:t>
            </w:r>
            <w:r w:rsidRPr="00053AD5">
              <w:rPr>
                <w:b/>
                <w:bCs/>
                <w:spacing w:val="-2"/>
                <w:sz w:val="20"/>
              </w:rPr>
              <w:t xml:space="preserve"> </w:t>
            </w:r>
            <w:r w:rsidRPr="00053AD5">
              <w:rPr>
                <w:b/>
                <w:bCs/>
                <w:sz w:val="20"/>
              </w:rPr>
              <w:t>DE</w:t>
            </w:r>
            <w:r w:rsidRPr="00053AD5">
              <w:rPr>
                <w:b/>
                <w:bCs/>
                <w:spacing w:val="-5"/>
                <w:sz w:val="20"/>
              </w:rPr>
              <w:t xml:space="preserve"> </w:t>
            </w:r>
            <w:r w:rsidRPr="00053AD5">
              <w:rPr>
                <w:b/>
                <w:bCs/>
                <w:spacing w:val="-2"/>
                <w:sz w:val="20"/>
              </w:rPr>
              <w:t>PARTICIPARE</w:t>
            </w:r>
          </w:p>
        </w:tc>
        <w:tc>
          <w:tcPr>
            <w:tcW w:w="4423" w:type="dxa"/>
            <w:shd w:val="clear" w:color="auto" w:fill="FFFF00"/>
          </w:tcPr>
          <w:p w14:paraId="57C94D9B" w14:textId="77777777" w:rsidR="00B86455" w:rsidRPr="00053AD5" w:rsidRDefault="00B86455" w:rsidP="000A2F80">
            <w:pPr>
              <w:pStyle w:val="TableParagraph"/>
              <w:ind w:left="3" w:right="287"/>
              <w:rPr>
                <w:sz w:val="20"/>
              </w:rPr>
            </w:pPr>
            <w:r w:rsidRPr="00053AD5">
              <w:rPr>
                <w:sz w:val="20"/>
              </w:rPr>
              <w:t>Anexa</w:t>
            </w:r>
            <w:r w:rsidRPr="00053AD5">
              <w:rPr>
                <w:spacing w:val="-10"/>
                <w:sz w:val="20"/>
              </w:rPr>
              <w:t xml:space="preserve"> </w:t>
            </w:r>
            <w:r w:rsidRPr="00053AD5">
              <w:rPr>
                <w:sz w:val="20"/>
              </w:rPr>
              <w:t>nr.</w:t>
            </w:r>
            <w:r w:rsidRPr="00053AD5">
              <w:rPr>
                <w:spacing w:val="-1"/>
                <w:sz w:val="20"/>
              </w:rPr>
              <w:t xml:space="preserve"> </w:t>
            </w:r>
            <w:r w:rsidRPr="00053AD5">
              <w:rPr>
                <w:sz w:val="20"/>
              </w:rPr>
              <w:t>7</w:t>
            </w:r>
            <w:r w:rsidRPr="00053AD5">
              <w:rPr>
                <w:spacing w:val="-7"/>
                <w:sz w:val="20"/>
              </w:rPr>
              <w:t xml:space="preserve"> </w:t>
            </w:r>
            <w:r w:rsidRPr="00053AD5">
              <w:rPr>
                <w:sz w:val="20"/>
              </w:rPr>
              <w:t>Semnat</w:t>
            </w:r>
            <w:r w:rsidRPr="00053AD5">
              <w:rPr>
                <w:spacing w:val="-6"/>
                <w:sz w:val="20"/>
              </w:rPr>
              <w:t xml:space="preserve"> </w:t>
            </w:r>
            <w:r w:rsidRPr="00053AD5">
              <w:rPr>
                <w:sz w:val="20"/>
              </w:rPr>
              <w:t>electronic</w:t>
            </w:r>
            <w:r w:rsidRPr="00053AD5">
              <w:rPr>
                <w:spacing w:val="-6"/>
                <w:sz w:val="20"/>
              </w:rPr>
              <w:t xml:space="preserve"> </w:t>
            </w:r>
            <w:r w:rsidRPr="00053AD5">
              <w:rPr>
                <w:sz w:val="20"/>
              </w:rPr>
              <w:t>de</w:t>
            </w:r>
            <w:r w:rsidRPr="00053AD5">
              <w:rPr>
                <w:spacing w:val="-6"/>
                <w:sz w:val="20"/>
              </w:rPr>
              <w:t xml:space="preserve"> </w:t>
            </w:r>
            <w:r w:rsidRPr="00053AD5">
              <w:rPr>
                <w:sz w:val="20"/>
              </w:rPr>
              <w:t>către</w:t>
            </w:r>
            <w:r w:rsidRPr="00053AD5">
              <w:rPr>
                <w:spacing w:val="-6"/>
                <w:sz w:val="20"/>
              </w:rPr>
              <w:t xml:space="preserve"> </w:t>
            </w:r>
            <w:r w:rsidRPr="00053AD5">
              <w:rPr>
                <w:sz w:val="20"/>
              </w:rPr>
              <w:t xml:space="preserve">operatorul </w:t>
            </w:r>
            <w:r w:rsidRPr="00053AD5">
              <w:rPr>
                <w:spacing w:val="-2"/>
                <w:sz w:val="20"/>
              </w:rPr>
              <w:t>economici</w:t>
            </w:r>
          </w:p>
        </w:tc>
        <w:tc>
          <w:tcPr>
            <w:tcW w:w="1182" w:type="dxa"/>
            <w:shd w:val="clear" w:color="auto" w:fill="FFFF00"/>
          </w:tcPr>
          <w:p w14:paraId="60B319CF" w14:textId="77777777" w:rsidR="00B86455" w:rsidRPr="00053AD5" w:rsidRDefault="00B86455" w:rsidP="000A2F80">
            <w:pPr>
              <w:pStyle w:val="TableParagraph"/>
              <w:ind w:left="3"/>
              <w:rPr>
                <w:b/>
                <w:sz w:val="20"/>
              </w:rPr>
            </w:pPr>
            <w:r w:rsidRPr="00053AD5">
              <w:rPr>
                <w:b/>
                <w:spacing w:val="-2"/>
                <w:sz w:val="20"/>
              </w:rPr>
              <w:t>obligator</w:t>
            </w:r>
          </w:p>
        </w:tc>
      </w:tr>
      <w:tr w:rsidR="00B86455" w14:paraId="40082387" w14:textId="77777777" w:rsidTr="000A2F80">
        <w:trPr>
          <w:trHeight w:val="628"/>
        </w:trPr>
        <w:tc>
          <w:tcPr>
            <w:tcW w:w="572" w:type="dxa"/>
            <w:shd w:val="clear" w:color="auto" w:fill="FFFF00"/>
          </w:tcPr>
          <w:p w14:paraId="4CF4D53B" w14:textId="77777777" w:rsidR="00B86455" w:rsidRPr="00053AD5" w:rsidRDefault="00B86455" w:rsidP="000A2F80">
            <w:pPr>
              <w:pStyle w:val="TableParagraph"/>
              <w:spacing w:before="101"/>
              <w:ind w:left="110"/>
              <w:rPr>
                <w:sz w:val="20"/>
              </w:rPr>
            </w:pPr>
            <w:r w:rsidRPr="00053AD5">
              <w:rPr>
                <w:spacing w:val="-10"/>
                <w:sz w:val="20"/>
              </w:rPr>
              <w:t>4</w:t>
            </w:r>
          </w:p>
        </w:tc>
        <w:tc>
          <w:tcPr>
            <w:tcW w:w="3405" w:type="dxa"/>
            <w:shd w:val="clear" w:color="auto" w:fill="FFFF00"/>
          </w:tcPr>
          <w:p w14:paraId="67A51F9C" w14:textId="77777777" w:rsidR="00B86455" w:rsidRPr="00053AD5" w:rsidRDefault="00B86455" w:rsidP="000A2F80">
            <w:pPr>
              <w:pStyle w:val="TableParagraph"/>
              <w:spacing w:before="29"/>
              <w:ind w:left="13"/>
              <w:rPr>
                <w:b/>
                <w:bCs/>
                <w:sz w:val="20"/>
              </w:rPr>
            </w:pPr>
            <w:r w:rsidRPr="00053AD5">
              <w:rPr>
                <w:b/>
                <w:bCs/>
                <w:spacing w:val="-2"/>
                <w:sz w:val="20"/>
              </w:rPr>
              <w:t>DECLARAŢIE</w:t>
            </w:r>
          </w:p>
          <w:p w14:paraId="44BA8215" w14:textId="77777777" w:rsidR="00B86455" w:rsidRPr="00053AD5" w:rsidRDefault="00B86455" w:rsidP="000A2F80">
            <w:pPr>
              <w:pStyle w:val="TableParagraph"/>
              <w:spacing w:before="120" w:line="229" w:lineRule="exact"/>
              <w:ind w:left="9"/>
              <w:rPr>
                <w:b/>
                <w:bCs/>
                <w:sz w:val="20"/>
              </w:rPr>
            </w:pPr>
            <w:r w:rsidRPr="00053AD5">
              <w:rPr>
                <w:b/>
                <w:bCs/>
                <w:sz w:val="20"/>
              </w:rPr>
              <w:t>privind</w:t>
            </w:r>
            <w:r w:rsidRPr="00053AD5">
              <w:rPr>
                <w:b/>
                <w:bCs/>
                <w:spacing w:val="-10"/>
                <w:sz w:val="20"/>
              </w:rPr>
              <w:t xml:space="preserve"> </w:t>
            </w:r>
            <w:r w:rsidRPr="00053AD5">
              <w:rPr>
                <w:b/>
                <w:bCs/>
                <w:sz w:val="20"/>
              </w:rPr>
              <w:t>valabilitatea</w:t>
            </w:r>
            <w:r w:rsidRPr="00053AD5">
              <w:rPr>
                <w:b/>
                <w:bCs/>
                <w:spacing w:val="-7"/>
                <w:sz w:val="20"/>
              </w:rPr>
              <w:t xml:space="preserve"> </w:t>
            </w:r>
            <w:r w:rsidRPr="00053AD5">
              <w:rPr>
                <w:b/>
                <w:bCs/>
                <w:spacing w:val="-2"/>
                <w:sz w:val="20"/>
              </w:rPr>
              <w:t>ofertei</w:t>
            </w:r>
          </w:p>
        </w:tc>
        <w:tc>
          <w:tcPr>
            <w:tcW w:w="4423" w:type="dxa"/>
            <w:shd w:val="clear" w:color="auto" w:fill="FFFF00"/>
          </w:tcPr>
          <w:p w14:paraId="421D345F" w14:textId="77777777" w:rsidR="00B86455" w:rsidRPr="00053AD5" w:rsidRDefault="00B86455" w:rsidP="000A2F80">
            <w:pPr>
              <w:pStyle w:val="TableParagraph"/>
              <w:spacing w:line="235" w:lineRule="auto"/>
              <w:ind w:left="3" w:right="287"/>
              <w:rPr>
                <w:sz w:val="20"/>
              </w:rPr>
            </w:pPr>
            <w:r w:rsidRPr="00053AD5">
              <w:rPr>
                <w:sz w:val="20"/>
              </w:rPr>
              <w:t>Anexa</w:t>
            </w:r>
            <w:r w:rsidRPr="00053AD5">
              <w:rPr>
                <w:spacing w:val="-10"/>
                <w:sz w:val="20"/>
              </w:rPr>
              <w:t xml:space="preserve"> </w:t>
            </w:r>
            <w:r w:rsidRPr="00053AD5">
              <w:rPr>
                <w:sz w:val="20"/>
              </w:rPr>
              <w:t>nr.</w:t>
            </w:r>
            <w:r w:rsidRPr="00053AD5">
              <w:rPr>
                <w:spacing w:val="-1"/>
                <w:sz w:val="20"/>
              </w:rPr>
              <w:t xml:space="preserve"> </w:t>
            </w:r>
            <w:r w:rsidRPr="00053AD5">
              <w:rPr>
                <w:sz w:val="20"/>
              </w:rPr>
              <w:t>8</w:t>
            </w:r>
            <w:r w:rsidRPr="00053AD5">
              <w:rPr>
                <w:spacing w:val="-7"/>
                <w:sz w:val="20"/>
              </w:rPr>
              <w:t xml:space="preserve"> </w:t>
            </w:r>
            <w:r w:rsidRPr="00053AD5">
              <w:rPr>
                <w:sz w:val="20"/>
              </w:rPr>
              <w:t>Semnat</w:t>
            </w:r>
            <w:r w:rsidRPr="00053AD5">
              <w:rPr>
                <w:spacing w:val="-6"/>
                <w:sz w:val="20"/>
              </w:rPr>
              <w:t xml:space="preserve"> </w:t>
            </w:r>
            <w:r w:rsidRPr="00053AD5">
              <w:rPr>
                <w:sz w:val="20"/>
              </w:rPr>
              <w:t>electronic</w:t>
            </w:r>
            <w:r w:rsidRPr="00053AD5">
              <w:rPr>
                <w:spacing w:val="-6"/>
                <w:sz w:val="20"/>
              </w:rPr>
              <w:t xml:space="preserve"> </w:t>
            </w:r>
            <w:r w:rsidRPr="00053AD5">
              <w:rPr>
                <w:sz w:val="20"/>
              </w:rPr>
              <w:t>de</w:t>
            </w:r>
            <w:r w:rsidRPr="00053AD5">
              <w:rPr>
                <w:spacing w:val="-6"/>
                <w:sz w:val="20"/>
              </w:rPr>
              <w:t xml:space="preserve"> </w:t>
            </w:r>
            <w:r w:rsidRPr="00053AD5">
              <w:rPr>
                <w:sz w:val="20"/>
              </w:rPr>
              <w:t>către</w:t>
            </w:r>
            <w:r w:rsidRPr="00053AD5">
              <w:rPr>
                <w:spacing w:val="-6"/>
                <w:sz w:val="20"/>
              </w:rPr>
              <w:t xml:space="preserve"> </w:t>
            </w:r>
            <w:r w:rsidRPr="00053AD5">
              <w:rPr>
                <w:sz w:val="20"/>
              </w:rPr>
              <w:t xml:space="preserve">operatorul </w:t>
            </w:r>
            <w:r w:rsidRPr="00053AD5">
              <w:rPr>
                <w:spacing w:val="-2"/>
                <w:sz w:val="20"/>
              </w:rPr>
              <w:t>economici</w:t>
            </w:r>
          </w:p>
        </w:tc>
        <w:tc>
          <w:tcPr>
            <w:tcW w:w="1182" w:type="dxa"/>
            <w:shd w:val="clear" w:color="auto" w:fill="FFFF00"/>
          </w:tcPr>
          <w:p w14:paraId="756F0B0F" w14:textId="77777777" w:rsidR="00B86455" w:rsidRPr="00053AD5" w:rsidRDefault="00B86455" w:rsidP="000A2F80">
            <w:pPr>
              <w:pStyle w:val="TableParagraph"/>
              <w:ind w:left="3"/>
              <w:rPr>
                <w:b/>
                <w:sz w:val="20"/>
              </w:rPr>
            </w:pPr>
            <w:r w:rsidRPr="00053AD5">
              <w:rPr>
                <w:b/>
                <w:spacing w:val="-2"/>
                <w:sz w:val="20"/>
              </w:rPr>
              <w:t>obligator</w:t>
            </w:r>
          </w:p>
        </w:tc>
      </w:tr>
      <w:tr w:rsidR="00B86455" w14:paraId="5588D4D9" w14:textId="77777777" w:rsidTr="000A2F80">
        <w:trPr>
          <w:trHeight w:val="624"/>
        </w:trPr>
        <w:tc>
          <w:tcPr>
            <w:tcW w:w="572" w:type="dxa"/>
            <w:shd w:val="clear" w:color="auto" w:fill="FFFF00"/>
          </w:tcPr>
          <w:p w14:paraId="1347CD3C" w14:textId="77777777" w:rsidR="00B86455" w:rsidRPr="00053AD5" w:rsidRDefault="00B86455" w:rsidP="000A2F80">
            <w:pPr>
              <w:pStyle w:val="TableParagraph"/>
              <w:spacing w:before="101"/>
              <w:ind w:left="110"/>
              <w:rPr>
                <w:sz w:val="20"/>
              </w:rPr>
            </w:pPr>
            <w:r w:rsidRPr="00053AD5">
              <w:rPr>
                <w:spacing w:val="-10"/>
                <w:sz w:val="20"/>
              </w:rPr>
              <w:t>5</w:t>
            </w:r>
          </w:p>
        </w:tc>
        <w:tc>
          <w:tcPr>
            <w:tcW w:w="3405" w:type="dxa"/>
            <w:shd w:val="clear" w:color="auto" w:fill="FFFF00"/>
          </w:tcPr>
          <w:p w14:paraId="44992C72" w14:textId="77777777" w:rsidR="00B86455" w:rsidRPr="00053AD5" w:rsidRDefault="00B86455" w:rsidP="000A2F80">
            <w:pPr>
              <w:pStyle w:val="TableParagraph"/>
              <w:spacing w:before="116"/>
              <w:ind w:left="9"/>
              <w:rPr>
                <w:b/>
                <w:bCs/>
                <w:sz w:val="20"/>
              </w:rPr>
            </w:pPr>
            <w:r w:rsidRPr="00053AD5">
              <w:rPr>
                <w:b/>
                <w:bCs/>
                <w:spacing w:val="-4"/>
                <w:sz w:val="20"/>
              </w:rPr>
              <w:t>DUAE</w:t>
            </w:r>
          </w:p>
        </w:tc>
        <w:tc>
          <w:tcPr>
            <w:tcW w:w="4423" w:type="dxa"/>
            <w:shd w:val="clear" w:color="auto" w:fill="FFFF00"/>
          </w:tcPr>
          <w:p w14:paraId="434AED5A" w14:textId="77777777" w:rsidR="00B86455" w:rsidRPr="00053AD5" w:rsidRDefault="00B86455" w:rsidP="000A2F80">
            <w:pPr>
              <w:pStyle w:val="TableParagraph"/>
              <w:spacing w:before="116"/>
              <w:ind w:left="3"/>
              <w:rPr>
                <w:sz w:val="20"/>
              </w:rPr>
            </w:pPr>
            <w:r w:rsidRPr="00053AD5">
              <w:rPr>
                <w:sz w:val="20"/>
              </w:rPr>
              <w:t>Semnat</w:t>
            </w:r>
            <w:r w:rsidRPr="00053AD5">
              <w:rPr>
                <w:spacing w:val="-8"/>
                <w:sz w:val="20"/>
              </w:rPr>
              <w:t xml:space="preserve"> </w:t>
            </w:r>
            <w:r w:rsidRPr="00053AD5">
              <w:rPr>
                <w:sz w:val="20"/>
              </w:rPr>
              <w:t>electronic</w:t>
            </w:r>
            <w:r w:rsidRPr="00053AD5">
              <w:rPr>
                <w:spacing w:val="-7"/>
                <w:sz w:val="20"/>
              </w:rPr>
              <w:t xml:space="preserve"> </w:t>
            </w:r>
            <w:r w:rsidRPr="00053AD5">
              <w:rPr>
                <w:sz w:val="20"/>
              </w:rPr>
              <w:t>de</w:t>
            </w:r>
            <w:r w:rsidRPr="00053AD5">
              <w:rPr>
                <w:spacing w:val="-5"/>
                <w:sz w:val="20"/>
              </w:rPr>
              <w:t xml:space="preserve"> </w:t>
            </w:r>
            <w:r w:rsidRPr="00053AD5">
              <w:rPr>
                <w:sz w:val="20"/>
              </w:rPr>
              <w:t>către</w:t>
            </w:r>
            <w:r w:rsidRPr="00053AD5">
              <w:rPr>
                <w:spacing w:val="-8"/>
                <w:sz w:val="20"/>
              </w:rPr>
              <w:t xml:space="preserve"> </w:t>
            </w:r>
            <w:r w:rsidRPr="00053AD5">
              <w:rPr>
                <w:sz w:val="20"/>
              </w:rPr>
              <w:t>operatorul</w:t>
            </w:r>
            <w:r w:rsidRPr="00053AD5">
              <w:rPr>
                <w:spacing w:val="-2"/>
                <w:sz w:val="20"/>
              </w:rPr>
              <w:t xml:space="preserve"> economici</w:t>
            </w:r>
          </w:p>
        </w:tc>
        <w:tc>
          <w:tcPr>
            <w:tcW w:w="1182" w:type="dxa"/>
            <w:shd w:val="clear" w:color="auto" w:fill="FFFF00"/>
          </w:tcPr>
          <w:p w14:paraId="2C806AAA" w14:textId="77777777" w:rsidR="00B86455" w:rsidRPr="00053AD5" w:rsidRDefault="00B86455" w:rsidP="000A2F80">
            <w:pPr>
              <w:pStyle w:val="TableParagraph"/>
              <w:ind w:left="3"/>
              <w:rPr>
                <w:b/>
                <w:sz w:val="20"/>
              </w:rPr>
            </w:pPr>
            <w:r w:rsidRPr="00053AD5">
              <w:rPr>
                <w:b/>
                <w:spacing w:val="-2"/>
                <w:sz w:val="20"/>
              </w:rPr>
              <w:t>obligator</w:t>
            </w:r>
          </w:p>
        </w:tc>
      </w:tr>
      <w:tr w:rsidR="00B86455" w14:paraId="0F5D1419" w14:textId="77777777" w:rsidTr="000A2F80">
        <w:trPr>
          <w:trHeight w:val="748"/>
        </w:trPr>
        <w:tc>
          <w:tcPr>
            <w:tcW w:w="9582" w:type="dxa"/>
            <w:gridSpan w:val="4"/>
            <w:shd w:val="clear" w:color="auto" w:fill="FFFF00"/>
          </w:tcPr>
          <w:p w14:paraId="7D5A618B" w14:textId="77777777" w:rsidR="00B86455" w:rsidRPr="00053AD5" w:rsidRDefault="00B86455" w:rsidP="000A2F80">
            <w:pPr>
              <w:pStyle w:val="TableParagraph"/>
              <w:spacing w:before="222" w:line="250" w:lineRule="atLeast"/>
              <w:ind w:left="3462" w:right="33" w:hanging="3424"/>
            </w:pPr>
            <w:r w:rsidRPr="00053AD5">
              <w:rPr>
                <w:color w:val="365F91"/>
              </w:rPr>
              <w:t>INCLUSIV</w:t>
            </w:r>
            <w:r w:rsidRPr="00053AD5">
              <w:rPr>
                <w:color w:val="365F91"/>
                <w:spacing w:val="-5"/>
              </w:rPr>
              <w:t xml:space="preserve"> </w:t>
            </w:r>
            <w:r w:rsidRPr="00053AD5">
              <w:rPr>
                <w:color w:val="365F91"/>
              </w:rPr>
              <w:t>–</w:t>
            </w:r>
            <w:r w:rsidRPr="00053AD5">
              <w:rPr>
                <w:color w:val="365F91"/>
                <w:spacing w:val="-1"/>
              </w:rPr>
              <w:t xml:space="preserve"> </w:t>
            </w:r>
            <w:r w:rsidRPr="00053AD5">
              <w:rPr>
                <w:color w:val="365F91"/>
              </w:rPr>
              <w:t>documente</w:t>
            </w:r>
            <w:r w:rsidRPr="00053AD5">
              <w:rPr>
                <w:color w:val="365F91"/>
                <w:spacing w:val="-7"/>
              </w:rPr>
              <w:t xml:space="preserve"> </w:t>
            </w:r>
            <w:r w:rsidRPr="00053AD5">
              <w:rPr>
                <w:color w:val="365F91"/>
              </w:rPr>
              <w:t>suplimentare</w:t>
            </w:r>
            <w:r w:rsidRPr="00053AD5">
              <w:rPr>
                <w:color w:val="365F91"/>
                <w:spacing w:val="-5"/>
              </w:rPr>
              <w:t xml:space="preserve"> </w:t>
            </w:r>
            <w:r w:rsidRPr="00053AD5">
              <w:rPr>
                <w:color w:val="365F91"/>
              </w:rPr>
              <w:t>–</w:t>
            </w:r>
            <w:r w:rsidRPr="00053AD5">
              <w:rPr>
                <w:color w:val="365F91"/>
                <w:spacing w:val="-1"/>
              </w:rPr>
              <w:t xml:space="preserve"> </w:t>
            </w:r>
            <w:r w:rsidRPr="00053AD5">
              <w:rPr>
                <w:color w:val="365F91"/>
              </w:rPr>
              <w:t>conform</w:t>
            </w:r>
            <w:r w:rsidRPr="00053AD5">
              <w:rPr>
                <w:color w:val="365F91"/>
                <w:spacing w:val="-9"/>
              </w:rPr>
              <w:t xml:space="preserve"> </w:t>
            </w:r>
            <w:r w:rsidRPr="00053AD5">
              <w:rPr>
                <w:color w:val="365F91"/>
              </w:rPr>
              <w:t>DUAE,</w:t>
            </w:r>
            <w:r w:rsidRPr="00053AD5">
              <w:rPr>
                <w:color w:val="365F91"/>
                <w:spacing w:val="-4"/>
              </w:rPr>
              <w:t xml:space="preserve"> </w:t>
            </w:r>
            <w:r w:rsidRPr="00053AD5">
              <w:rPr>
                <w:color w:val="365F91"/>
              </w:rPr>
              <w:t>Capitolul V. Indicații</w:t>
            </w:r>
            <w:r w:rsidRPr="00053AD5">
              <w:rPr>
                <w:color w:val="365F91"/>
                <w:spacing w:val="-5"/>
              </w:rPr>
              <w:t xml:space="preserve"> </w:t>
            </w:r>
            <w:r w:rsidRPr="00053AD5">
              <w:rPr>
                <w:color w:val="365F91"/>
              </w:rPr>
              <w:t>generale</w:t>
            </w:r>
            <w:r w:rsidRPr="00053AD5">
              <w:rPr>
                <w:color w:val="365F91"/>
                <w:spacing w:val="-7"/>
              </w:rPr>
              <w:t xml:space="preserve"> </w:t>
            </w:r>
            <w:r w:rsidRPr="00053AD5">
              <w:rPr>
                <w:color w:val="365F91"/>
              </w:rPr>
              <w:t>pentru</w:t>
            </w:r>
            <w:r w:rsidRPr="00053AD5">
              <w:rPr>
                <w:color w:val="365F91"/>
                <w:spacing w:val="-1"/>
              </w:rPr>
              <w:t xml:space="preserve"> </w:t>
            </w:r>
            <w:r w:rsidRPr="00053AD5">
              <w:rPr>
                <w:color w:val="365F91"/>
              </w:rPr>
              <w:t>criteriile</w:t>
            </w:r>
            <w:r w:rsidRPr="00053AD5">
              <w:rPr>
                <w:color w:val="365F91"/>
                <w:spacing w:val="-3"/>
              </w:rPr>
              <w:t xml:space="preserve"> </w:t>
            </w:r>
            <w:r w:rsidRPr="00053AD5">
              <w:rPr>
                <w:color w:val="365F91"/>
              </w:rPr>
              <w:t>de calificare și selecție, pct. 5A.1</w:t>
            </w:r>
          </w:p>
        </w:tc>
      </w:tr>
      <w:tr w:rsidR="00B86455" w14:paraId="7F513C3D" w14:textId="77777777" w:rsidTr="000A2F80">
        <w:trPr>
          <w:trHeight w:val="556"/>
        </w:trPr>
        <w:tc>
          <w:tcPr>
            <w:tcW w:w="572" w:type="dxa"/>
            <w:shd w:val="clear" w:color="auto" w:fill="FFFF00"/>
          </w:tcPr>
          <w:p w14:paraId="00D8CDA4" w14:textId="77777777" w:rsidR="00B86455" w:rsidRPr="00053AD5" w:rsidRDefault="00B86455" w:rsidP="000A2F80">
            <w:pPr>
              <w:pStyle w:val="TableParagraph"/>
              <w:spacing w:before="96"/>
              <w:ind w:left="110"/>
              <w:rPr>
                <w:sz w:val="20"/>
              </w:rPr>
            </w:pPr>
            <w:r w:rsidRPr="00053AD5">
              <w:rPr>
                <w:spacing w:val="-10"/>
                <w:sz w:val="20"/>
              </w:rPr>
              <w:t>1</w:t>
            </w:r>
          </w:p>
        </w:tc>
        <w:tc>
          <w:tcPr>
            <w:tcW w:w="3405" w:type="dxa"/>
            <w:shd w:val="clear" w:color="auto" w:fill="FFFF00"/>
          </w:tcPr>
          <w:p w14:paraId="1855B5CB" w14:textId="77777777" w:rsidR="00B86455" w:rsidRPr="00053AD5" w:rsidRDefault="00B86455" w:rsidP="000A2F80">
            <w:pPr>
              <w:pStyle w:val="TableParagraph"/>
              <w:spacing w:before="84" w:line="226" w:lineRule="exact"/>
              <w:ind w:left="119" w:right="360"/>
              <w:rPr>
                <w:sz w:val="20"/>
              </w:rPr>
            </w:pPr>
            <w:r w:rsidRPr="00053AD5">
              <w:rPr>
                <w:sz w:val="20"/>
              </w:rPr>
              <w:t>Formularul</w:t>
            </w:r>
            <w:r w:rsidRPr="00053AD5">
              <w:rPr>
                <w:spacing w:val="-13"/>
                <w:sz w:val="20"/>
              </w:rPr>
              <w:t xml:space="preserve"> </w:t>
            </w:r>
            <w:r w:rsidRPr="00053AD5">
              <w:rPr>
                <w:sz w:val="20"/>
              </w:rPr>
              <w:t>informație</w:t>
            </w:r>
            <w:r w:rsidRPr="00053AD5">
              <w:rPr>
                <w:spacing w:val="-12"/>
                <w:sz w:val="20"/>
              </w:rPr>
              <w:t xml:space="preserve"> </w:t>
            </w:r>
            <w:r w:rsidRPr="00053AD5">
              <w:rPr>
                <w:sz w:val="20"/>
              </w:rPr>
              <w:t xml:space="preserve">despre </w:t>
            </w:r>
            <w:r w:rsidRPr="00053AD5">
              <w:rPr>
                <w:spacing w:val="-2"/>
                <w:sz w:val="20"/>
              </w:rPr>
              <w:t>ofertant</w:t>
            </w:r>
          </w:p>
        </w:tc>
        <w:tc>
          <w:tcPr>
            <w:tcW w:w="4423" w:type="dxa"/>
            <w:shd w:val="clear" w:color="auto" w:fill="FFFF00"/>
          </w:tcPr>
          <w:p w14:paraId="2B2BDC7A" w14:textId="77777777" w:rsidR="00B86455" w:rsidRPr="00053AD5" w:rsidRDefault="00B86455" w:rsidP="000A2F80">
            <w:pPr>
              <w:pStyle w:val="TableParagraph"/>
              <w:spacing w:before="96"/>
              <w:ind w:left="109"/>
              <w:rPr>
                <w:sz w:val="20"/>
              </w:rPr>
            </w:pPr>
            <w:r w:rsidRPr="00053AD5">
              <w:rPr>
                <w:sz w:val="20"/>
              </w:rPr>
              <w:t>Semnat</w:t>
            </w:r>
            <w:r w:rsidRPr="00053AD5">
              <w:rPr>
                <w:spacing w:val="-7"/>
                <w:sz w:val="20"/>
              </w:rPr>
              <w:t xml:space="preserve"> </w:t>
            </w:r>
            <w:r w:rsidRPr="00053AD5">
              <w:rPr>
                <w:sz w:val="20"/>
              </w:rPr>
              <w:t>electronic</w:t>
            </w:r>
            <w:r w:rsidRPr="00053AD5">
              <w:rPr>
                <w:spacing w:val="-6"/>
                <w:sz w:val="20"/>
              </w:rPr>
              <w:t xml:space="preserve"> </w:t>
            </w:r>
            <w:r w:rsidRPr="00053AD5">
              <w:rPr>
                <w:sz w:val="20"/>
              </w:rPr>
              <w:t>de</w:t>
            </w:r>
            <w:r w:rsidRPr="00053AD5">
              <w:rPr>
                <w:spacing w:val="-7"/>
                <w:sz w:val="20"/>
              </w:rPr>
              <w:t xml:space="preserve"> </w:t>
            </w:r>
            <w:r w:rsidRPr="00053AD5">
              <w:rPr>
                <w:sz w:val="20"/>
              </w:rPr>
              <w:t>către</w:t>
            </w:r>
            <w:r w:rsidRPr="00053AD5">
              <w:rPr>
                <w:spacing w:val="-6"/>
                <w:sz w:val="20"/>
              </w:rPr>
              <w:t xml:space="preserve"> </w:t>
            </w:r>
            <w:r w:rsidRPr="00053AD5">
              <w:rPr>
                <w:sz w:val="20"/>
              </w:rPr>
              <w:t>operatorul</w:t>
            </w:r>
            <w:r w:rsidRPr="00053AD5">
              <w:rPr>
                <w:spacing w:val="1"/>
                <w:sz w:val="20"/>
              </w:rPr>
              <w:t xml:space="preserve"> </w:t>
            </w:r>
            <w:r w:rsidRPr="00053AD5">
              <w:rPr>
                <w:spacing w:val="-2"/>
                <w:sz w:val="20"/>
              </w:rPr>
              <w:t>economic</w:t>
            </w:r>
          </w:p>
        </w:tc>
        <w:tc>
          <w:tcPr>
            <w:tcW w:w="1182" w:type="dxa"/>
            <w:shd w:val="clear" w:color="auto" w:fill="FFFF00"/>
          </w:tcPr>
          <w:p w14:paraId="4CB60E59" w14:textId="77777777" w:rsidR="00B86455" w:rsidRPr="00053AD5" w:rsidRDefault="00B86455" w:rsidP="000A2F80">
            <w:pPr>
              <w:pStyle w:val="TableParagraph"/>
              <w:spacing w:before="96"/>
              <w:ind w:left="108"/>
              <w:rPr>
                <w:sz w:val="20"/>
              </w:rPr>
            </w:pPr>
            <w:r w:rsidRPr="00053AD5">
              <w:rPr>
                <w:spacing w:val="-5"/>
                <w:sz w:val="20"/>
              </w:rPr>
              <w:t>DA</w:t>
            </w:r>
          </w:p>
        </w:tc>
      </w:tr>
      <w:tr w:rsidR="00B86455" w14:paraId="7528032E" w14:textId="77777777" w:rsidTr="000A2F80">
        <w:trPr>
          <w:trHeight w:val="767"/>
        </w:trPr>
        <w:tc>
          <w:tcPr>
            <w:tcW w:w="572" w:type="dxa"/>
            <w:shd w:val="clear" w:color="auto" w:fill="FFFF00"/>
          </w:tcPr>
          <w:p w14:paraId="6A80F8D4" w14:textId="77777777" w:rsidR="00B86455" w:rsidRPr="00053AD5" w:rsidRDefault="00B86455" w:rsidP="000A2F80">
            <w:pPr>
              <w:pStyle w:val="TableParagraph"/>
              <w:spacing w:before="101"/>
              <w:ind w:left="110"/>
              <w:rPr>
                <w:sz w:val="20"/>
              </w:rPr>
            </w:pPr>
            <w:r w:rsidRPr="00053AD5">
              <w:rPr>
                <w:spacing w:val="-10"/>
                <w:sz w:val="20"/>
              </w:rPr>
              <w:t>2</w:t>
            </w:r>
          </w:p>
        </w:tc>
        <w:tc>
          <w:tcPr>
            <w:tcW w:w="3405" w:type="dxa"/>
            <w:vMerge w:val="restart"/>
            <w:shd w:val="clear" w:color="auto" w:fill="FFFF00"/>
          </w:tcPr>
          <w:p w14:paraId="70D6C2D7" w14:textId="77777777" w:rsidR="00B86455" w:rsidRPr="00053AD5" w:rsidRDefault="00B86455" w:rsidP="000A2F80">
            <w:pPr>
              <w:pStyle w:val="TableParagraph"/>
              <w:spacing w:before="101"/>
              <w:ind w:left="119" w:right="46"/>
              <w:rPr>
                <w:sz w:val="20"/>
              </w:rPr>
            </w:pPr>
            <w:r w:rsidRPr="00053AD5">
              <w:rPr>
                <w:sz w:val="20"/>
              </w:rPr>
              <w:t>Dovada</w:t>
            </w:r>
            <w:r w:rsidRPr="00053AD5">
              <w:rPr>
                <w:spacing w:val="-13"/>
                <w:sz w:val="20"/>
              </w:rPr>
              <w:t xml:space="preserve"> </w:t>
            </w:r>
            <w:r w:rsidRPr="00053AD5">
              <w:rPr>
                <w:sz w:val="20"/>
              </w:rPr>
              <w:t>înregistrării</w:t>
            </w:r>
            <w:r w:rsidRPr="00053AD5">
              <w:rPr>
                <w:spacing w:val="-12"/>
                <w:sz w:val="20"/>
              </w:rPr>
              <w:t xml:space="preserve"> </w:t>
            </w:r>
            <w:r w:rsidRPr="00053AD5">
              <w:rPr>
                <w:sz w:val="20"/>
              </w:rPr>
              <w:t>persoanei</w:t>
            </w:r>
            <w:r w:rsidRPr="00053AD5">
              <w:rPr>
                <w:spacing w:val="-13"/>
                <w:sz w:val="20"/>
              </w:rPr>
              <w:t xml:space="preserve"> </w:t>
            </w:r>
            <w:r w:rsidRPr="00053AD5">
              <w:rPr>
                <w:sz w:val="20"/>
              </w:rPr>
              <w:t>juridice, în conformitate cu prevederile legale</w:t>
            </w:r>
          </w:p>
          <w:p w14:paraId="79FDAC89" w14:textId="77777777" w:rsidR="00B86455" w:rsidRPr="00053AD5" w:rsidRDefault="00B86455" w:rsidP="000A2F80">
            <w:pPr>
              <w:pStyle w:val="TableParagraph"/>
              <w:spacing w:before="110" w:line="235" w:lineRule="auto"/>
              <w:ind w:left="119"/>
              <w:rPr>
                <w:sz w:val="20"/>
              </w:rPr>
            </w:pPr>
            <w:r w:rsidRPr="00053AD5">
              <w:rPr>
                <w:sz w:val="20"/>
              </w:rPr>
              <w:t>Extras</w:t>
            </w:r>
            <w:r w:rsidRPr="00053AD5">
              <w:rPr>
                <w:spacing w:val="-5"/>
                <w:sz w:val="20"/>
              </w:rPr>
              <w:t xml:space="preserve"> </w:t>
            </w:r>
            <w:r w:rsidRPr="00053AD5">
              <w:rPr>
                <w:sz w:val="20"/>
              </w:rPr>
              <w:t>din</w:t>
            </w:r>
            <w:r w:rsidRPr="00053AD5">
              <w:rPr>
                <w:spacing w:val="-5"/>
                <w:sz w:val="20"/>
              </w:rPr>
              <w:t xml:space="preserve"> </w:t>
            </w:r>
            <w:r w:rsidRPr="00053AD5">
              <w:rPr>
                <w:sz w:val="20"/>
              </w:rPr>
              <w:t>Registrul</w:t>
            </w:r>
            <w:r w:rsidRPr="00053AD5">
              <w:rPr>
                <w:spacing w:val="-7"/>
                <w:sz w:val="20"/>
              </w:rPr>
              <w:t xml:space="preserve"> </w:t>
            </w:r>
            <w:r w:rsidRPr="00053AD5">
              <w:rPr>
                <w:sz w:val="20"/>
              </w:rPr>
              <w:t>de</w:t>
            </w:r>
            <w:r w:rsidRPr="00053AD5">
              <w:rPr>
                <w:spacing w:val="-7"/>
                <w:sz w:val="20"/>
              </w:rPr>
              <w:t xml:space="preserve"> </w:t>
            </w:r>
            <w:r w:rsidRPr="00053AD5">
              <w:rPr>
                <w:sz w:val="20"/>
              </w:rPr>
              <w:t>stat</w:t>
            </w:r>
            <w:r w:rsidRPr="00053AD5">
              <w:rPr>
                <w:spacing w:val="-7"/>
                <w:sz w:val="20"/>
              </w:rPr>
              <w:t xml:space="preserve"> </w:t>
            </w:r>
            <w:r w:rsidRPr="00053AD5">
              <w:rPr>
                <w:sz w:val="20"/>
              </w:rPr>
              <w:t>al</w:t>
            </w:r>
            <w:r w:rsidRPr="00053AD5">
              <w:rPr>
                <w:spacing w:val="-7"/>
                <w:sz w:val="20"/>
              </w:rPr>
              <w:t xml:space="preserve"> </w:t>
            </w:r>
            <w:r w:rsidRPr="00053AD5">
              <w:rPr>
                <w:sz w:val="20"/>
              </w:rPr>
              <w:t xml:space="preserve">persoanei </w:t>
            </w:r>
            <w:r w:rsidRPr="00053AD5">
              <w:rPr>
                <w:spacing w:val="-2"/>
                <w:sz w:val="20"/>
              </w:rPr>
              <w:t>juridice</w:t>
            </w:r>
          </w:p>
        </w:tc>
        <w:tc>
          <w:tcPr>
            <w:tcW w:w="4423" w:type="dxa"/>
            <w:vMerge w:val="restart"/>
            <w:shd w:val="clear" w:color="auto" w:fill="FFFF00"/>
          </w:tcPr>
          <w:p w14:paraId="13D0FC7B" w14:textId="77777777" w:rsidR="00B86455" w:rsidRPr="00053AD5" w:rsidRDefault="00B86455" w:rsidP="000A2F80">
            <w:pPr>
              <w:pStyle w:val="TableParagraph"/>
              <w:spacing w:before="101" w:line="242" w:lineRule="auto"/>
              <w:ind w:left="109" w:right="88"/>
              <w:rPr>
                <w:sz w:val="20"/>
              </w:rPr>
            </w:pPr>
            <w:r w:rsidRPr="00053AD5">
              <w:rPr>
                <w:sz w:val="20"/>
              </w:rPr>
              <w:t>Certificate/decizie</w:t>
            </w:r>
            <w:r w:rsidRPr="00053AD5">
              <w:rPr>
                <w:spacing w:val="-6"/>
                <w:sz w:val="20"/>
              </w:rPr>
              <w:t xml:space="preserve"> </w:t>
            </w:r>
            <w:r w:rsidRPr="00053AD5">
              <w:rPr>
                <w:sz w:val="20"/>
              </w:rPr>
              <w:t>de</w:t>
            </w:r>
            <w:r w:rsidRPr="00053AD5">
              <w:rPr>
                <w:spacing w:val="-11"/>
                <w:sz w:val="20"/>
              </w:rPr>
              <w:t xml:space="preserve"> </w:t>
            </w:r>
            <w:r w:rsidRPr="00053AD5">
              <w:rPr>
                <w:sz w:val="20"/>
              </w:rPr>
              <w:t>înregistrare</w:t>
            </w:r>
            <w:r w:rsidRPr="00053AD5">
              <w:rPr>
                <w:spacing w:val="-11"/>
                <w:sz w:val="20"/>
              </w:rPr>
              <w:t xml:space="preserve"> </w:t>
            </w:r>
            <w:r w:rsidRPr="00053AD5">
              <w:rPr>
                <w:sz w:val="20"/>
              </w:rPr>
              <w:t>a</w:t>
            </w:r>
            <w:r w:rsidRPr="00053AD5">
              <w:rPr>
                <w:spacing w:val="-6"/>
                <w:sz w:val="20"/>
              </w:rPr>
              <w:t xml:space="preserve"> </w:t>
            </w:r>
            <w:r w:rsidRPr="00053AD5">
              <w:rPr>
                <w:sz w:val="20"/>
              </w:rPr>
              <w:t>întreprinderii - copia, Semnat electronic</w:t>
            </w:r>
            <w:r w:rsidRPr="00053AD5">
              <w:rPr>
                <w:spacing w:val="40"/>
                <w:sz w:val="20"/>
              </w:rPr>
              <w:t xml:space="preserve"> </w:t>
            </w:r>
            <w:r w:rsidRPr="00053AD5">
              <w:rPr>
                <w:sz w:val="20"/>
              </w:rPr>
              <w:t xml:space="preserve">de către operatorul </w:t>
            </w:r>
            <w:r w:rsidRPr="00053AD5">
              <w:rPr>
                <w:spacing w:val="-2"/>
                <w:sz w:val="20"/>
              </w:rPr>
              <w:t>economi</w:t>
            </w:r>
          </w:p>
        </w:tc>
        <w:tc>
          <w:tcPr>
            <w:tcW w:w="1182" w:type="dxa"/>
            <w:vMerge w:val="restart"/>
            <w:shd w:val="clear" w:color="auto" w:fill="FFFF00"/>
          </w:tcPr>
          <w:p w14:paraId="5372C623" w14:textId="77777777" w:rsidR="00B86455" w:rsidRPr="00053AD5" w:rsidRDefault="00B86455" w:rsidP="000A2F80">
            <w:pPr>
              <w:pStyle w:val="TableParagraph"/>
              <w:spacing w:before="29"/>
              <w:ind w:left="3"/>
              <w:rPr>
                <w:sz w:val="20"/>
              </w:rPr>
            </w:pPr>
            <w:r w:rsidRPr="00053AD5">
              <w:rPr>
                <w:spacing w:val="-5"/>
                <w:sz w:val="20"/>
              </w:rPr>
              <w:t>DA</w:t>
            </w:r>
          </w:p>
        </w:tc>
      </w:tr>
      <w:tr w:rsidR="00B86455" w14:paraId="0410DBE2" w14:textId="77777777" w:rsidTr="000A2F80">
        <w:trPr>
          <w:trHeight w:val="377"/>
        </w:trPr>
        <w:tc>
          <w:tcPr>
            <w:tcW w:w="572" w:type="dxa"/>
            <w:shd w:val="clear" w:color="auto" w:fill="FFFF00"/>
          </w:tcPr>
          <w:p w14:paraId="1B0EED14" w14:textId="77777777" w:rsidR="00B86455" w:rsidRPr="00053AD5" w:rsidRDefault="00B86455" w:rsidP="000A2F80">
            <w:pPr>
              <w:pStyle w:val="TableParagraph"/>
              <w:spacing w:before="101"/>
              <w:ind w:left="110"/>
              <w:rPr>
                <w:sz w:val="20"/>
              </w:rPr>
            </w:pPr>
            <w:r w:rsidRPr="00053AD5">
              <w:rPr>
                <w:spacing w:val="-10"/>
                <w:sz w:val="20"/>
              </w:rPr>
              <w:t>3</w:t>
            </w:r>
          </w:p>
        </w:tc>
        <w:tc>
          <w:tcPr>
            <w:tcW w:w="3405" w:type="dxa"/>
            <w:vMerge/>
            <w:tcBorders>
              <w:top w:val="nil"/>
            </w:tcBorders>
            <w:shd w:val="clear" w:color="auto" w:fill="FFFF00"/>
          </w:tcPr>
          <w:p w14:paraId="26A9EB5D" w14:textId="77777777" w:rsidR="00B86455" w:rsidRPr="00053AD5" w:rsidRDefault="00B86455" w:rsidP="000A2F80">
            <w:pPr>
              <w:rPr>
                <w:sz w:val="2"/>
                <w:szCs w:val="2"/>
              </w:rPr>
            </w:pPr>
          </w:p>
        </w:tc>
        <w:tc>
          <w:tcPr>
            <w:tcW w:w="4423" w:type="dxa"/>
            <w:vMerge/>
            <w:tcBorders>
              <w:top w:val="nil"/>
            </w:tcBorders>
            <w:shd w:val="clear" w:color="auto" w:fill="FFFF00"/>
          </w:tcPr>
          <w:p w14:paraId="5FB7131E" w14:textId="77777777" w:rsidR="00B86455" w:rsidRPr="00053AD5" w:rsidRDefault="00B86455" w:rsidP="000A2F80">
            <w:pPr>
              <w:rPr>
                <w:sz w:val="2"/>
                <w:szCs w:val="2"/>
              </w:rPr>
            </w:pPr>
          </w:p>
        </w:tc>
        <w:tc>
          <w:tcPr>
            <w:tcW w:w="1182" w:type="dxa"/>
            <w:vMerge/>
            <w:tcBorders>
              <w:top w:val="nil"/>
            </w:tcBorders>
            <w:shd w:val="clear" w:color="auto" w:fill="FFFF00"/>
          </w:tcPr>
          <w:p w14:paraId="0D6558EB" w14:textId="77777777" w:rsidR="00B86455" w:rsidRPr="00053AD5" w:rsidRDefault="00B86455" w:rsidP="000A2F80">
            <w:pPr>
              <w:rPr>
                <w:sz w:val="2"/>
                <w:szCs w:val="2"/>
              </w:rPr>
            </w:pPr>
          </w:p>
        </w:tc>
      </w:tr>
      <w:tr w:rsidR="00B86455" w14:paraId="48431B1D" w14:textId="77777777" w:rsidTr="000A2F80">
        <w:trPr>
          <w:trHeight w:val="1142"/>
        </w:trPr>
        <w:tc>
          <w:tcPr>
            <w:tcW w:w="572" w:type="dxa"/>
            <w:shd w:val="clear" w:color="auto" w:fill="FFFF00"/>
          </w:tcPr>
          <w:p w14:paraId="15D01C89" w14:textId="77777777" w:rsidR="00B86455" w:rsidRPr="00053AD5" w:rsidRDefault="00B86455" w:rsidP="000A2F80">
            <w:pPr>
              <w:pStyle w:val="TableParagraph"/>
              <w:spacing w:before="97"/>
              <w:ind w:left="110"/>
              <w:rPr>
                <w:sz w:val="20"/>
              </w:rPr>
            </w:pPr>
            <w:r w:rsidRPr="00053AD5">
              <w:rPr>
                <w:spacing w:val="-10"/>
                <w:sz w:val="20"/>
              </w:rPr>
              <w:lastRenderedPageBreak/>
              <w:t>4</w:t>
            </w:r>
          </w:p>
        </w:tc>
        <w:tc>
          <w:tcPr>
            <w:tcW w:w="3405" w:type="dxa"/>
            <w:shd w:val="clear" w:color="auto" w:fill="FFFF00"/>
          </w:tcPr>
          <w:p w14:paraId="6BE3666B" w14:textId="77777777" w:rsidR="00B86455" w:rsidRPr="00053AD5" w:rsidRDefault="00B86455" w:rsidP="000A2F80">
            <w:pPr>
              <w:pStyle w:val="TableParagraph"/>
              <w:spacing w:before="101"/>
              <w:ind w:left="119"/>
              <w:rPr>
                <w:sz w:val="20"/>
              </w:rPr>
            </w:pPr>
            <w:r w:rsidRPr="00053AD5">
              <w:rPr>
                <w:sz w:val="20"/>
              </w:rPr>
              <w:t>Declaratie</w:t>
            </w:r>
            <w:r w:rsidRPr="00053AD5">
              <w:rPr>
                <w:spacing w:val="-11"/>
                <w:sz w:val="20"/>
              </w:rPr>
              <w:t xml:space="preserve"> </w:t>
            </w:r>
            <w:r w:rsidRPr="00053AD5">
              <w:rPr>
                <w:sz w:val="20"/>
              </w:rPr>
              <w:t>privind</w:t>
            </w:r>
            <w:r w:rsidRPr="00053AD5">
              <w:rPr>
                <w:spacing w:val="-8"/>
                <w:sz w:val="20"/>
              </w:rPr>
              <w:t xml:space="preserve"> </w:t>
            </w:r>
            <w:r w:rsidRPr="00053AD5">
              <w:rPr>
                <w:spacing w:val="-2"/>
                <w:sz w:val="20"/>
              </w:rPr>
              <w:t>dotarile</w:t>
            </w:r>
          </w:p>
          <w:p w14:paraId="0DDD0EFC" w14:textId="77777777" w:rsidR="00B86455" w:rsidRPr="00053AD5" w:rsidRDefault="00B86455" w:rsidP="000A2F80">
            <w:pPr>
              <w:pStyle w:val="TableParagraph"/>
              <w:spacing w:before="1"/>
              <w:ind w:left="119" w:right="360"/>
              <w:rPr>
                <w:sz w:val="20"/>
              </w:rPr>
            </w:pPr>
            <w:r w:rsidRPr="00053AD5">
              <w:rPr>
                <w:sz w:val="20"/>
              </w:rPr>
              <w:t>specifice,utilajul</w:t>
            </w:r>
            <w:r w:rsidRPr="00053AD5">
              <w:rPr>
                <w:spacing w:val="-13"/>
                <w:sz w:val="20"/>
              </w:rPr>
              <w:t xml:space="preserve"> </w:t>
            </w:r>
            <w:r w:rsidRPr="00053AD5">
              <w:rPr>
                <w:sz w:val="20"/>
              </w:rPr>
              <w:t>și</w:t>
            </w:r>
            <w:r w:rsidRPr="00053AD5">
              <w:rPr>
                <w:spacing w:val="-12"/>
                <w:sz w:val="20"/>
              </w:rPr>
              <w:t xml:space="preserve"> </w:t>
            </w:r>
            <w:r w:rsidRPr="00053AD5">
              <w:rPr>
                <w:sz w:val="20"/>
              </w:rPr>
              <w:t>echipamentul necesar pentru îndeplinirea corespunzătoare a contractului</w:t>
            </w:r>
          </w:p>
        </w:tc>
        <w:tc>
          <w:tcPr>
            <w:tcW w:w="4423" w:type="dxa"/>
            <w:shd w:val="clear" w:color="auto" w:fill="FFFF00"/>
          </w:tcPr>
          <w:p w14:paraId="7494939D" w14:textId="77777777" w:rsidR="00B86455" w:rsidRPr="00053AD5" w:rsidRDefault="00B86455" w:rsidP="000A2F80">
            <w:pPr>
              <w:pStyle w:val="TableParagraph"/>
              <w:spacing w:before="5" w:line="249" w:lineRule="auto"/>
              <w:ind w:left="3"/>
              <w:rPr>
                <w:sz w:val="20"/>
              </w:rPr>
            </w:pPr>
            <w:r w:rsidRPr="00053AD5">
              <w:rPr>
                <w:sz w:val="20"/>
              </w:rPr>
              <w:t>Anexa</w:t>
            </w:r>
            <w:r w:rsidRPr="00053AD5">
              <w:rPr>
                <w:spacing w:val="-11"/>
                <w:sz w:val="20"/>
              </w:rPr>
              <w:t xml:space="preserve"> </w:t>
            </w:r>
            <w:r w:rsidRPr="00053AD5">
              <w:rPr>
                <w:sz w:val="20"/>
              </w:rPr>
              <w:t>nr.</w:t>
            </w:r>
            <w:r w:rsidRPr="00053AD5">
              <w:rPr>
                <w:spacing w:val="-2"/>
                <w:sz w:val="20"/>
              </w:rPr>
              <w:t xml:space="preserve"> </w:t>
            </w:r>
            <w:r w:rsidRPr="00053AD5">
              <w:rPr>
                <w:sz w:val="20"/>
              </w:rPr>
              <w:t>14.</w:t>
            </w:r>
            <w:r w:rsidRPr="00053AD5">
              <w:rPr>
                <w:spacing w:val="-6"/>
                <w:sz w:val="20"/>
              </w:rPr>
              <w:t xml:space="preserve"> </w:t>
            </w:r>
            <w:r w:rsidRPr="00053AD5">
              <w:rPr>
                <w:sz w:val="20"/>
              </w:rPr>
              <w:t>Semnat</w:t>
            </w:r>
            <w:r w:rsidRPr="00053AD5">
              <w:rPr>
                <w:spacing w:val="-2"/>
                <w:sz w:val="20"/>
              </w:rPr>
              <w:t xml:space="preserve"> </w:t>
            </w:r>
            <w:r w:rsidRPr="00053AD5">
              <w:rPr>
                <w:sz w:val="20"/>
              </w:rPr>
              <w:t>electronic</w:t>
            </w:r>
            <w:r w:rsidRPr="00053AD5">
              <w:rPr>
                <w:spacing w:val="-7"/>
                <w:sz w:val="20"/>
              </w:rPr>
              <w:t xml:space="preserve"> </w:t>
            </w:r>
            <w:r w:rsidRPr="00053AD5">
              <w:rPr>
                <w:sz w:val="20"/>
              </w:rPr>
              <w:t>de</w:t>
            </w:r>
            <w:r w:rsidRPr="00053AD5">
              <w:rPr>
                <w:spacing w:val="-7"/>
                <w:sz w:val="20"/>
              </w:rPr>
              <w:t xml:space="preserve"> </w:t>
            </w:r>
            <w:r w:rsidRPr="00053AD5">
              <w:rPr>
                <w:sz w:val="20"/>
              </w:rPr>
              <w:t>către</w:t>
            </w:r>
            <w:r w:rsidRPr="00053AD5">
              <w:rPr>
                <w:spacing w:val="-7"/>
                <w:sz w:val="20"/>
              </w:rPr>
              <w:t xml:space="preserve"> </w:t>
            </w:r>
            <w:r w:rsidRPr="00053AD5">
              <w:rPr>
                <w:sz w:val="20"/>
              </w:rPr>
              <w:t xml:space="preserve">operatorul </w:t>
            </w:r>
            <w:r w:rsidRPr="00053AD5">
              <w:rPr>
                <w:spacing w:val="-2"/>
                <w:sz w:val="20"/>
              </w:rPr>
              <w:t>economi</w:t>
            </w:r>
          </w:p>
        </w:tc>
        <w:tc>
          <w:tcPr>
            <w:tcW w:w="1182" w:type="dxa"/>
            <w:shd w:val="clear" w:color="auto" w:fill="FFFF00"/>
          </w:tcPr>
          <w:p w14:paraId="02EFE57A" w14:textId="77777777" w:rsidR="00B86455" w:rsidRPr="00053AD5" w:rsidRDefault="00B86455" w:rsidP="000A2F80">
            <w:pPr>
              <w:pStyle w:val="TableParagraph"/>
              <w:spacing w:before="25"/>
              <w:ind w:left="3"/>
              <w:rPr>
                <w:sz w:val="20"/>
              </w:rPr>
            </w:pPr>
            <w:r w:rsidRPr="00053AD5">
              <w:rPr>
                <w:spacing w:val="-5"/>
                <w:sz w:val="20"/>
              </w:rPr>
              <w:t>DA</w:t>
            </w:r>
          </w:p>
        </w:tc>
      </w:tr>
    </w:tbl>
    <w:p w14:paraId="5173FE4E" w14:textId="77777777" w:rsidR="00B86455" w:rsidRDefault="00B86455" w:rsidP="00B86455">
      <w:pPr>
        <w:rPr>
          <w:sz w:val="20"/>
        </w:rPr>
        <w:sectPr w:rsidR="00B86455" w:rsidSect="00C71BE1">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182"/>
      </w:tblGrid>
      <w:tr w:rsidR="00B86455" w14:paraId="20854A00" w14:textId="77777777" w:rsidTr="000A2F80">
        <w:trPr>
          <w:trHeight w:hRule="exact" w:val="1094"/>
        </w:trPr>
        <w:tc>
          <w:tcPr>
            <w:tcW w:w="570" w:type="dxa"/>
            <w:shd w:val="clear" w:color="auto" w:fill="FFFF00"/>
          </w:tcPr>
          <w:p w14:paraId="69EFCDDA" w14:textId="77777777" w:rsidR="00B86455" w:rsidRDefault="00B86455" w:rsidP="000A2F80">
            <w:pPr>
              <w:pStyle w:val="TableParagraph"/>
              <w:spacing w:before="96"/>
              <w:ind w:left="9" w:right="257"/>
              <w:jc w:val="center"/>
              <w:rPr>
                <w:sz w:val="20"/>
              </w:rPr>
            </w:pPr>
            <w:r>
              <w:rPr>
                <w:sz w:val="20"/>
              </w:rPr>
              <w:t>5</w:t>
            </w:r>
          </w:p>
        </w:tc>
        <w:tc>
          <w:tcPr>
            <w:tcW w:w="3407" w:type="dxa"/>
            <w:shd w:val="clear" w:color="auto" w:fill="FFFF00"/>
          </w:tcPr>
          <w:p w14:paraId="2FB90408" w14:textId="77777777" w:rsidR="00B86455" w:rsidRDefault="00B86455" w:rsidP="000A2F80">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14:paraId="67DC6698" w14:textId="77777777" w:rsidR="00B86455" w:rsidRDefault="00B86455" w:rsidP="000A2F80">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14:paraId="0D58BE32" w14:textId="77777777" w:rsidR="00B86455" w:rsidRDefault="00B86455" w:rsidP="000A2F80">
            <w:pPr>
              <w:pStyle w:val="TableParagraph"/>
              <w:spacing w:line="225" w:lineRule="exact"/>
              <w:ind w:left="-1"/>
              <w:rPr>
                <w:sz w:val="20"/>
              </w:rPr>
            </w:pPr>
            <w:r>
              <w:rPr>
                <w:spacing w:val="-5"/>
                <w:sz w:val="20"/>
              </w:rPr>
              <w:t>DA</w:t>
            </w:r>
          </w:p>
        </w:tc>
      </w:tr>
      <w:tr w:rsidR="00B86455" w14:paraId="1056283A" w14:textId="77777777" w:rsidTr="000A2F80">
        <w:trPr>
          <w:trHeight w:hRule="exact" w:val="471"/>
        </w:trPr>
        <w:tc>
          <w:tcPr>
            <w:tcW w:w="570" w:type="dxa"/>
            <w:shd w:val="clear" w:color="auto" w:fill="FFFF00"/>
          </w:tcPr>
          <w:p w14:paraId="3474A091" w14:textId="77777777" w:rsidR="00B86455" w:rsidRDefault="00B86455" w:rsidP="000A2F80">
            <w:pPr>
              <w:pStyle w:val="TableParagraph"/>
              <w:spacing w:before="97"/>
              <w:ind w:left="9" w:right="257"/>
              <w:jc w:val="center"/>
              <w:rPr>
                <w:sz w:val="20"/>
              </w:rPr>
            </w:pPr>
            <w:r>
              <w:rPr>
                <w:sz w:val="20"/>
              </w:rPr>
              <w:t>6</w:t>
            </w:r>
          </w:p>
        </w:tc>
        <w:tc>
          <w:tcPr>
            <w:tcW w:w="3407" w:type="dxa"/>
            <w:shd w:val="clear" w:color="auto" w:fill="FFFF00"/>
          </w:tcPr>
          <w:p w14:paraId="7940A7D9" w14:textId="77777777" w:rsidR="00B86455" w:rsidRDefault="00B86455" w:rsidP="000A2F80">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14:paraId="4074337B" w14:textId="77777777" w:rsidR="00B86455" w:rsidRDefault="00B86455" w:rsidP="000A2F80">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14:paraId="44E7D511" w14:textId="77777777" w:rsidR="00B86455" w:rsidRDefault="00B86455" w:rsidP="000A2F80">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14:paraId="0CE5CFC9" w14:textId="77777777" w:rsidR="00B86455" w:rsidRDefault="00B86455" w:rsidP="000A2F80">
            <w:pPr>
              <w:pStyle w:val="TableParagraph"/>
              <w:spacing w:line="215" w:lineRule="exact"/>
              <w:ind w:left="-1"/>
              <w:rPr>
                <w:sz w:val="20"/>
              </w:rPr>
            </w:pPr>
            <w:r>
              <w:rPr>
                <w:spacing w:val="-2"/>
                <w:sz w:val="20"/>
              </w:rPr>
              <w:t>economi</w:t>
            </w:r>
          </w:p>
        </w:tc>
        <w:tc>
          <w:tcPr>
            <w:tcW w:w="1182" w:type="dxa"/>
            <w:shd w:val="clear" w:color="auto" w:fill="FFFF00"/>
          </w:tcPr>
          <w:p w14:paraId="676106FE" w14:textId="77777777" w:rsidR="00B86455" w:rsidRDefault="00B86455" w:rsidP="000A2F80">
            <w:pPr>
              <w:pStyle w:val="TableParagraph"/>
              <w:spacing w:line="226" w:lineRule="exact"/>
              <w:ind w:left="-1"/>
              <w:rPr>
                <w:sz w:val="20"/>
              </w:rPr>
            </w:pPr>
            <w:r>
              <w:rPr>
                <w:spacing w:val="-5"/>
                <w:sz w:val="20"/>
              </w:rPr>
              <w:t>DA</w:t>
            </w:r>
          </w:p>
        </w:tc>
      </w:tr>
      <w:tr w:rsidR="00B86455" w14:paraId="455DC4E3" w14:textId="77777777" w:rsidTr="000A2F80">
        <w:trPr>
          <w:trHeight w:hRule="exact" w:val="811"/>
        </w:trPr>
        <w:tc>
          <w:tcPr>
            <w:tcW w:w="570" w:type="dxa"/>
            <w:shd w:val="clear" w:color="auto" w:fill="FFFF00"/>
          </w:tcPr>
          <w:p w14:paraId="5451E667" w14:textId="77777777" w:rsidR="00B86455" w:rsidRDefault="00B86455" w:rsidP="000A2F80">
            <w:pPr>
              <w:pStyle w:val="TableParagraph"/>
              <w:spacing w:line="225" w:lineRule="exact"/>
              <w:ind w:right="257"/>
              <w:jc w:val="center"/>
              <w:rPr>
                <w:sz w:val="20"/>
              </w:rPr>
            </w:pPr>
            <w:r>
              <w:rPr>
                <w:sz w:val="20"/>
              </w:rPr>
              <w:t>7</w:t>
            </w:r>
          </w:p>
        </w:tc>
        <w:tc>
          <w:tcPr>
            <w:tcW w:w="3407" w:type="dxa"/>
            <w:shd w:val="clear" w:color="auto" w:fill="FFFF00"/>
          </w:tcPr>
          <w:p w14:paraId="6500D322" w14:textId="77777777" w:rsidR="00B86455" w:rsidRDefault="00B86455" w:rsidP="000A2F80">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tcBorders>
              <w:bottom w:val="single" w:sz="4" w:space="0" w:color="auto"/>
            </w:tcBorders>
            <w:shd w:val="clear" w:color="auto" w:fill="FFFF00"/>
          </w:tcPr>
          <w:p w14:paraId="6BB0B7C2" w14:textId="77777777" w:rsidR="00B86455" w:rsidRDefault="00B86455" w:rsidP="000A2F80">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bottom w:val="single" w:sz="4" w:space="0" w:color="auto"/>
            </w:tcBorders>
            <w:shd w:val="clear" w:color="auto" w:fill="FFFF00"/>
          </w:tcPr>
          <w:p w14:paraId="758689B4" w14:textId="77777777" w:rsidR="00B86455" w:rsidRDefault="00B86455" w:rsidP="000A2F80">
            <w:pPr>
              <w:pStyle w:val="TableParagraph"/>
              <w:spacing w:line="225" w:lineRule="exact"/>
              <w:ind w:left="-10"/>
              <w:rPr>
                <w:sz w:val="20"/>
              </w:rPr>
            </w:pPr>
            <w:r>
              <w:rPr>
                <w:spacing w:val="-5"/>
                <w:sz w:val="20"/>
              </w:rPr>
              <w:t>DA</w:t>
            </w:r>
          </w:p>
        </w:tc>
      </w:tr>
      <w:tr w:rsidR="00B86455" w14:paraId="414DFD9A" w14:textId="77777777" w:rsidTr="000A2F80">
        <w:trPr>
          <w:trHeight w:hRule="exact" w:val="2529"/>
        </w:trPr>
        <w:tc>
          <w:tcPr>
            <w:tcW w:w="570" w:type="dxa"/>
            <w:tcBorders>
              <w:bottom w:val="single" w:sz="4" w:space="0" w:color="auto"/>
            </w:tcBorders>
            <w:shd w:val="clear" w:color="auto" w:fill="FFFF00"/>
          </w:tcPr>
          <w:p w14:paraId="3957141A" w14:textId="77777777" w:rsidR="00B86455" w:rsidRDefault="00B86455" w:rsidP="000A2F80">
            <w:pPr>
              <w:pStyle w:val="TableParagraph"/>
              <w:spacing w:line="225" w:lineRule="exact"/>
              <w:ind w:right="257"/>
              <w:jc w:val="center"/>
              <w:rPr>
                <w:spacing w:val="-10"/>
                <w:sz w:val="20"/>
              </w:rPr>
            </w:pPr>
            <w:r>
              <w:rPr>
                <w:spacing w:val="-10"/>
                <w:sz w:val="20"/>
              </w:rPr>
              <w:t>8</w:t>
            </w:r>
          </w:p>
        </w:tc>
        <w:tc>
          <w:tcPr>
            <w:tcW w:w="3407" w:type="dxa"/>
            <w:tcBorders>
              <w:bottom w:val="single" w:sz="4" w:space="0" w:color="auto"/>
            </w:tcBorders>
            <w:shd w:val="clear" w:color="auto" w:fill="FFFF00"/>
          </w:tcPr>
          <w:p w14:paraId="5CAB08E7" w14:textId="77777777" w:rsidR="00B86455" w:rsidRPr="00E8660D" w:rsidRDefault="00B86455" w:rsidP="000A2F80">
            <w:pPr>
              <w:rPr>
                <w:rFonts w:eastAsia="PMingLiU"/>
                <w:b/>
                <w:sz w:val="20"/>
                <w:szCs w:val="20"/>
                <w:lang w:eastAsia="zh-CN"/>
              </w:rPr>
            </w:pPr>
            <w:r w:rsidRPr="00E8660D">
              <w:rPr>
                <w:rFonts w:eastAsia="PMingLiU"/>
                <w:b/>
                <w:sz w:val="20"/>
                <w:szCs w:val="20"/>
                <w:lang w:eastAsia="zh-CN"/>
              </w:rPr>
              <w:t>DECLARAȚIE</w:t>
            </w:r>
          </w:p>
          <w:p w14:paraId="28816F7E" w14:textId="77777777" w:rsidR="00B86455" w:rsidRPr="00E8660D" w:rsidRDefault="00B86455" w:rsidP="000A2F80">
            <w:pPr>
              <w:pStyle w:val="a8"/>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14:paraId="089F0BFE" w14:textId="77777777" w:rsidR="00B86455" w:rsidRPr="007A3059" w:rsidRDefault="00B86455" w:rsidP="00B86455">
            <w:pPr>
              <w:pStyle w:val="a8"/>
              <w:numPr>
                <w:ilvl w:val="0"/>
                <w:numId w:val="49"/>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3</w:t>
            </w:r>
            <w:r w:rsidRPr="007A3059">
              <w:rPr>
                <w:color w:val="333333"/>
                <w:sz w:val="20"/>
                <w:highlight w:val="yellow"/>
                <w:shd w:val="clear" w:color="auto" w:fill="FFFFFF"/>
                <w:lang w:val="en-US"/>
              </w:rPr>
              <w:t xml:space="preserve"> 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14:paraId="589BD33B" w14:textId="77777777" w:rsidR="00B86455" w:rsidRDefault="00B86455" w:rsidP="000A2F80">
            <w:pPr>
              <w:pStyle w:val="TableParagraph"/>
              <w:spacing w:before="91" w:line="230" w:lineRule="atLeast"/>
              <w:ind w:left="105" w:right="360"/>
              <w:rPr>
                <w:sz w:val="18"/>
                <w:szCs w:val="18"/>
                <w:lang w:val="en-US"/>
              </w:rPr>
            </w:pPr>
          </w:p>
          <w:p w14:paraId="6D0374F8" w14:textId="77777777" w:rsidR="00B86455" w:rsidRDefault="00B86455" w:rsidP="000A2F80">
            <w:pPr>
              <w:pStyle w:val="TableParagraph"/>
              <w:spacing w:before="91" w:line="230" w:lineRule="atLeast"/>
              <w:ind w:left="105" w:right="360"/>
              <w:rPr>
                <w:sz w:val="18"/>
                <w:szCs w:val="18"/>
                <w:lang w:val="en-US"/>
              </w:rPr>
            </w:pPr>
          </w:p>
          <w:p w14:paraId="38AB3592" w14:textId="77777777" w:rsidR="00B86455" w:rsidRPr="0011148B" w:rsidRDefault="00B86455" w:rsidP="000A2F80">
            <w:pPr>
              <w:pStyle w:val="TableParagraph"/>
              <w:spacing w:before="91" w:line="230" w:lineRule="atLeast"/>
              <w:ind w:left="105" w:right="360"/>
              <w:rPr>
                <w:sz w:val="18"/>
                <w:szCs w:val="18"/>
                <w:lang w:val="en-US"/>
              </w:rPr>
            </w:pPr>
          </w:p>
          <w:p w14:paraId="1B32F609" w14:textId="77777777" w:rsidR="00B86455" w:rsidRDefault="00B86455" w:rsidP="000A2F80">
            <w:pPr>
              <w:pStyle w:val="TableParagraph"/>
              <w:spacing w:before="91" w:line="230" w:lineRule="atLeast"/>
              <w:ind w:left="105" w:right="360"/>
              <w:rPr>
                <w:sz w:val="18"/>
                <w:szCs w:val="18"/>
              </w:rPr>
            </w:pPr>
          </w:p>
          <w:p w14:paraId="0D158280" w14:textId="77777777" w:rsidR="00B86455" w:rsidRDefault="00B86455" w:rsidP="000A2F80">
            <w:pPr>
              <w:pStyle w:val="TableParagraph"/>
              <w:spacing w:before="91" w:line="230" w:lineRule="atLeast"/>
              <w:ind w:left="105" w:right="360"/>
              <w:rPr>
                <w:sz w:val="18"/>
                <w:szCs w:val="18"/>
              </w:rPr>
            </w:pPr>
          </w:p>
          <w:p w14:paraId="0D3C2A11" w14:textId="77777777" w:rsidR="00B86455" w:rsidRDefault="00B86455" w:rsidP="000A2F80">
            <w:pPr>
              <w:pStyle w:val="TableParagraph"/>
              <w:spacing w:before="91" w:line="230" w:lineRule="atLeast"/>
              <w:ind w:left="105" w:right="360"/>
              <w:rPr>
                <w:sz w:val="20"/>
              </w:rPr>
            </w:pPr>
          </w:p>
        </w:tc>
        <w:tc>
          <w:tcPr>
            <w:tcW w:w="4423" w:type="dxa"/>
            <w:tcBorders>
              <w:bottom w:val="single" w:sz="4" w:space="0" w:color="auto"/>
            </w:tcBorders>
            <w:shd w:val="clear" w:color="auto" w:fill="FFFF00"/>
          </w:tcPr>
          <w:p w14:paraId="58267F2E" w14:textId="77777777" w:rsidR="00B86455" w:rsidRDefault="00B86455" w:rsidP="000A2F80">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tcBorders>
              <w:bottom w:val="single" w:sz="4" w:space="0" w:color="auto"/>
            </w:tcBorders>
            <w:shd w:val="clear" w:color="auto" w:fill="FFFF00"/>
          </w:tcPr>
          <w:p w14:paraId="57E9D99B" w14:textId="77777777" w:rsidR="00B86455" w:rsidRDefault="00B86455" w:rsidP="000A2F80">
            <w:pPr>
              <w:pStyle w:val="TableParagraph"/>
              <w:spacing w:line="225" w:lineRule="exact"/>
              <w:ind w:left="-10"/>
              <w:rPr>
                <w:spacing w:val="-5"/>
                <w:sz w:val="20"/>
              </w:rPr>
            </w:pPr>
            <w:r>
              <w:rPr>
                <w:spacing w:val="-5"/>
                <w:sz w:val="20"/>
              </w:rPr>
              <w:t>DA</w:t>
            </w:r>
          </w:p>
        </w:tc>
      </w:tr>
      <w:tr w:rsidR="00B86455" w14:paraId="5C98EE96" w14:textId="77777777" w:rsidTr="000A2F80">
        <w:trPr>
          <w:trHeight w:hRule="exact" w:val="717"/>
        </w:trPr>
        <w:tc>
          <w:tcPr>
            <w:tcW w:w="570" w:type="dxa"/>
            <w:tcBorders>
              <w:top w:val="single" w:sz="4" w:space="0" w:color="auto"/>
            </w:tcBorders>
            <w:shd w:val="clear" w:color="auto" w:fill="FFFF00"/>
          </w:tcPr>
          <w:p w14:paraId="6806E52B" w14:textId="77777777" w:rsidR="00B86455" w:rsidRDefault="00B86455" w:rsidP="000A2F80">
            <w:pPr>
              <w:pStyle w:val="TableParagraph"/>
              <w:spacing w:line="225" w:lineRule="exact"/>
              <w:ind w:right="257"/>
              <w:jc w:val="center"/>
              <w:rPr>
                <w:spacing w:val="-10"/>
                <w:sz w:val="20"/>
              </w:rPr>
            </w:pPr>
            <w:r>
              <w:rPr>
                <w:spacing w:val="-10"/>
                <w:sz w:val="20"/>
              </w:rPr>
              <w:t>9</w:t>
            </w:r>
          </w:p>
        </w:tc>
        <w:tc>
          <w:tcPr>
            <w:tcW w:w="3407" w:type="dxa"/>
            <w:tcBorders>
              <w:top w:val="single" w:sz="4" w:space="0" w:color="auto"/>
            </w:tcBorders>
            <w:shd w:val="clear" w:color="auto" w:fill="FFFF00"/>
          </w:tcPr>
          <w:p w14:paraId="6B9295DC" w14:textId="77777777" w:rsidR="00B86455" w:rsidRPr="00E8660D" w:rsidRDefault="00B86455" w:rsidP="000A2F80">
            <w:pPr>
              <w:rPr>
                <w:rFonts w:eastAsia="PMingLiU"/>
                <w:b/>
                <w:sz w:val="20"/>
                <w:szCs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n</w:t>
            </w:r>
            <w:r>
              <w:rPr>
                <w:rFonts w:eastAsia="PMingLiU"/>
                <w:sz w:val="20"/>
                <w:lang w:eastAsia="zh-CN"/>
              </w:rPr>
              <w:t xml:space="preserve"> ULTIMII  3 ANI</w:t>
            </w:r>
          </w:p>
        </w:tc>
        <w:tc>
          <w:tcPr>
            <w:tcW w:w="4423" w:type="dxa"/>
            <w:tcBorders>
              <w:top w:val="single" w:sz="4" w:space="0" w:color="auto"/>
            </w:tcBorders>
            <w:shd w:val="clear" w:color="auto" w:fill="FFFF00"/>
          </w:tcPr>
          <w:p w14:paraId="718C00B2" w14:textId="77777777" w:rsidR="00B86455" w:rsidRPr="00C70DB4" w:rsidRDefault="00B86455" w:rsidP="000A2F80">
            <w:pPr>
              <w:pStyle w:val="TableParagraph"/>
              <w:spacing w:before="109" w:line="235" w:lineRule="auto"/>
              <w:ind w:left="95" w:right="1045"/>
              <w:rPr>
                <w:sz w:val="20"/>
                <w:szCs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tcBorders>
              <w:top w:val="single" w:sz="4" w:space="0" w:color="auto"/>
            </w:tcBorders>
            <w:shd w:val="clear" w:color="auto" w:fill="FFFF00"/>
          </w:tcPr>
          <w:p w14:paraId="23039C89" w14:textId="77777777" w:rsidR="00B86455" w:rsidRDefault="00B86455" w:rsidP="000A2F80">
            <w:pPr>
              <w:pStyle w:val="TableParagraph"/>
              <w:spacing w:line="225" w:lineRule="exact"/>
              <w:ind w:left="-10"/>
              <w:rPr>
                <w:spacing w:val="-5"/>
                <w:sz w:val="20"/>
              </w:rPr>
            </w:pPr>
            <w:r>
              <w:rPr>
                <w:spacing w:val="-5"/>
                <w:sz w:val="20"/>
              </w:rPr>
              <w:t>DA</w:t>
            </w:r>
          </w:p>
        </w:tc>
      </w:tr>
      <w:tr w:rsidR="00B86455" w14:paraId="6B9DACBC" w14:textId="77777777" w:rsidTr="000A2F80">
        <w:trPr>
          <w:trHeight w:hRule="exact" w:val="797"/>
        </w:trPr>
        <w:tc>
          <w:tcPr>
            <w:tcW w:w="570" w:type="dxa"/>
            <w:shd w:val="clear" w:color="auto" w:fill="FFFF00"/>
          </w:tcPr>
          <w:p w14:paraId="7205E0E2" w14:textId="77777777" w:rsidR="00B86455" w:rsidRDefault="00B86455" w:rsidP="000A2F80">
            <w:pPr>
              <w:pStyle w:val="TableParagraph"/>
              <w:spacing w:line="225" w:lineRule="exact"/>
              <w:ind w:right="257"/>
              <w:jc w:val="center"/>
              <w:rPr>
                <w:sz w:val="20"/>
              </w:rPr>
            </w:pPr>
            <w:r>
              <w:rPr>
                <w:sz w:val="20"/>
              </w:rPr>
              <w:t>10</w:t>
            </w:r>
          </w:p>
        </w:tc>
        <w:tc>
          <w:tcPr>
            <w:tcW w:w="3407" w:type="dxa"/>
            <w:shd w:val="clear" w:color="auto" w:fill="FFFF00"/>
          </w:tcPr>
          <w:p w14:paraId="6691299F" w14:textId="77777777" w:rsidR="00B86455" w:rsidRDefault="00B86455" w:rsidP="000A2F80">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69F6ABC6" w14:textId="77777777" w:rsidR="00B86455" w:rsidRDefault="00B86455" w:rsidP="000A2F80">
            <w:pPr>
              <w:pStyle w:val="TableParagraph"/>
              <w:spacing w:line="230" w:lineRule="atLeast"/>
              <w:ind w:left="105" w:right="172"/>
              <w:rPr>
                <w:sz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14:paraId="3728C42A" w14:textId="77777777" w:rsidR="00B86455" w:rsidRDefault="00B86455" w:rsidP="000A2F80">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14:paraId="31FA550D" w14:textId="77777777" w:rsidR="00B86455" w:rsidRDefault="00B86455" w:rsidP="000A2F80">
            <w:pPr>
              <w:pStyle w:val="TableParagraph"/>
              <w:spacing w:line="225" w:lineRule="exact"/>
              <w:ind w:left="-10"/>
              <w:rPr>
                <w:sz w:val="20"/>
              </w:rPr>
            </w:pPr>
            <w:r>
              <w:rPr>
                <w:spacing w:val="-5"/>
                <w:sz w:val="20"/>
              </w:rPr>
              <w:t>DA</w:t>
            </w:r>
          </w:p>
        </w:tc>
      </w:tr>
      <w:tr w:rsidR="00B86455" w14:paraId="3892D38D" w14:textId="77777777" w:rsidTr="000A2F80">
        <w:trPr>
          <w:trHeight w:hRule="exact" w:val="614"/>
        </w:trPr>
        <w:tc>
          <w:tcPr>
            <w:tcW w:w="570" w:type="dxa"/>
            <w:shd w:val="clear" w:color="auto" w:fill="FFFF00"/>
          </w:tcPr>
          <w:p w14:paraId="1AF8A069" w14:textId="77777777" w:rsidR="00B86455" w:rsidRDefault="00B86455" w:rsidP="000A2F80">
            <w:pPr>
              <w:pStyle w:val="TableParagraph"/>
              <w:spacing w:line="225" w:lineRule="exact"/>
              <w:ind w:right="257"/>
              <w:jc w:val="center"/>
              <w:rPr>
                <w:sz w:val="20"/>
              </w:rPr>
            </w:pPr>
            <w:r>
              <w:rPr>
                <w:sz w:val="20"/>
              </w:rPr>
              <w:t>11</w:t>
            </w:r>
          </w:p>
        </w:tc>
        <w:tc>
          <w:tcPr>
            <w:tcW w:w="3407" w:type="dxa"/>
            <w:shd w:val="clear" w:color="auto" w:fill="FFFF00"/>
          </w:tcPr>
          <w:p w14:paraId="4F2E9637" w14:textId="77777777" w:rsidR="00B86455" w:rsidRPr="00053AD5" w:rsidRDefault="00B86455" w:rsidP="000A2F80">
            <w:pPr>
              <w:pStyle w:val="TableParagraph"/>
              <w:spacing w:before="91"/>
              <w:ind w:left="105"/>
              <w:rPr>
                <w:sz w:val="20"/>
              </w:rPr>
            </w:pPr>
            <w:r w:rsidRPr="00053AD5">
              <w:rPr>
                <w:sz w:val="20"/>
              </w:rPr>
              <w:t>Raport</w:t>
            </w:r>
            <w:r w:rsidRPr="00053AD5">
              <w:rPr>
                <w:spacing w:val="-13"/>
                <w:sz w:val="20"/>
              </w:rPr>
              <w:t xml:space="preserve"> </w:t>
            </w:r>
            <w:r w:rsidRPr="00053AD5">
              <w:rPr>
                <w:sz w:val="20"/>
              </w:rPr>
              <w:t>financiar,</w:t>
            </w:r>
            <w:r w:rsidRPr="00053AD5">
              <w:rPr>
                <w:spacing w:val="-11"/>
                <w:sz w:val="20"/>
              </w:rPr>
              <w:t xml:space="preserve"> </w:t>
            </w:r>
            <w:r w:rsidRPr="00053AD5">
              <w:rPr>
                <w:sz w:val="20"/>
              </w:rPr>
              <w:t>pentru</w:t>
            </w:r>
            <w:r w:rsidRPr="00053AD5">
              <w:rPr>
                <w:spacing w:val="-13"/>
                <w:sz w:val="20"/>
              </w:rPr>
              <w:t xml:space="preserve"> </w:t>
            </w:r>
            <w:r w:rsidRPr="00053AD5">
              <w:rPr>
                <w:sz w:val="20"/>
              </w:rPr>
              <w:t>ultimul</w:t>
            </w:r>
            <w:r w:rsidRPr="00053AD5">
              <w:rPr>
                <w:spacing w:val="-12"/>
                <w:sz w:val="20"/>
              </w:rPr>
              <w:t xml:space="preserve"> </w:t>
            </w:r>
            <w:r w:rsidRPr="00053AD5">
              <w:rPr>
                <w:sz w:val="20"/>
              </w:rPr>
              <w:t>an</w:t>
            </w:r>
            <w:r w:rsidRPr="00053AD5">
              <w:rPr>
                <w:spacing w:val="-6"/>
                <w:sz w:val="20"/>
              </w:rPr>
              <w:t xml:space="preserve"> </w:t>
            </w:r>
            <w:r w:rsidRPr="00053AD5">
              <w:rPr>
                <w:sz w:val="20"/>
              </w:rPr>
              <w:t xml:space="preserve">de </w:t>
            </w:r>
            <w:r w:rsidRPr="00053AD5">
              <w:rPr>
                <w:spacing w:val="-2"/>
                <w:sz w:val="20"/>
              </w:rPr>
              <w:t>activitate</w:t>
            </w:r>
          </w:p>
        </w:tc>
        <w:tc>
          <w:tcPr>
            <w:tcW w:w="4423" w:type="dxa"/>
            <w:shd w:val="clear" w:color="auto" w:fill="FFFF00"/>
          </w:tcPr>
          <w:p w14:paraId="49458D0D" w14:textId="77777777" w:rsidR="00B86455" w:rsidRPr="00053AD5" w:rsidRDefault="00B86455" w:rsidP="000A2F80">
            <w:pPr>
              <w:pStyle w:val="TableParagraph"/>
              <w:tabs>
                <w:tab w:val="left" w:pos="1142"/>
                <w:tab w:val="left" w:pos="1689"/>
                <w:tab w:val="left" w:pos="2683"/>
              </w:tabs>
              <w:spacing w:before="44" w:line="270" w:lineRule="atLeast"/>
              <w:ind w:left="95" w:right="1045"/>
              <w:rPr>
                <w:sz w:val="20"/>
              </w:rPr>
            </w:pPr>
            <w:r w:rsidRPr="00053AD5">
              <w:rPr>
                <w:spacing w:val="-2"/>
                <w:sz w:val="20"/>
              </w:rPr>
              <w:t>Confirmat</w:t>
            </w:r>
            <w:r w:rsidRPr="00053AD5">
              <w:rPr>
                <w:sz w:val="20"/>
              </w:rPr>
              <w:tab/>
            </w:r>
            <w:r w:rsidRPr="00053AD5">
              <w:rPr>
                <w:spacing w:val="-4"/>
                <w:sz w:val="20"/>
              </w:rPr>
              <w:t>prin</w:t>
            </w:r>
            <w:r w:rsidRPr="00053AD5">
              <w:rPr>
                <w:sz w:val="20"/>
              </w:rPr>
              <w:tab/>
            </w:r>
            <w:r w:rsidRPr="00053AD5">
              <w:rPr>
                <w:spacing w:val="-2"/>
                <w:sz w:val="20"/>
              </w:rPr>
              <w:t>aplicarea</w:t>
            </w:r>
            <w:r w:rsidRPr="00053AD5">
              <w:rPr>
                <w:sz w:val="20"/>
              </w:rPr>
              <w:tab/>
            </w:r>
            <w:r w:rsidRPr="00053AD5">
              <w:rPr>
                <w:spacing w:val="-2"/>
                <w:sz w:val="20"/>
              </w:rPr>
              <w:t xml:space="preserve">semnării </w:t>
            </w:r>
            <w:r w:rsidRPr="00053AD5">
              <w:rPr>
                <w:sz w:val="20"/>
              </w:rPr>
              <w:t>electronice a persoanei responsabile</w:t>
            </w:r>
          </w:p>
        </w:tc>
        <w:tc>
          <w:tcPr>
            <w:tcW w:w="1182" w:type="dxa"/>
            <w:shd w:val="clear" w:color="auto" w:fill="FFFF00"/>
          </w:tcPr>
          <w:p w14:paraId="0C411A18" w14:textId="77777777" w:rsidR="00B86455" w:rsidRPr="00053AD5" w:rsidRDefault="00B86455" w:rsidP="000A2F80">
            <w:pPr>
              <w:pStyle w:val="TableParagraph"/>
              <w:spacing w:line="225" w:lineRule="exact"/>
              <w:ind w:left="-10"/>
              <w:rPr>
                <w:sz w:val="20"/>
              </w:rPr>
            </w:pPr>
            <w:r w:rsidRPr="00053AD5">
              <w:rPr>
                <w:spacing w:val="-5"/>
                <w:sz w:val="20"/>
              </w:rPr>
              <w:t>DA</w:t>
            </w:r>
          </w:p>
        </w:tc>
      </w:tr>
      <w:tr w:rsidR="00B86455" w14:paraId="7F606754" w14:textId="77777777" w:rsidTr="000A2F80">
        <w:trPr>
          <w:trHeight w:hRule="exact" w:val="561"/>
        </w:trPr>
        <w:tc>
          <w:tcPr>
            <w:tcW w:w="570" w:type="dxa"/>
            <w:shd w:val="clear" w:color="auto" w:fill="FFFF00"/>
          </w:tcPr>
          <w:p w14:paraId="73CA90FA" w14:textId="77777777" w:rsidR="00B86455" w:rsidRDefault="00B86455" w:rsidP="000A2F80">
            <w:pPr>
              <w:pStyle w:val="TableParagraph"/>
              <w:spacing w:line="225" w:lineRule="exact"/>
              <w:ind w:right="156"/>
              <w:jc w:val="center"/>
              <w:rPr>
                <w:sz w:val="20"/>
              </w:rPr>
            </w:pPr>
            <w:r>
              <w:rPr>
                <w:sz w:val="20"/>
              </w:rPr>
              <w:t>12</w:t>
            </w:r>
          </w:p>
        </w:tc>
        <w:tc>
          <w:tcPr>
            <w:tcW w:w="3407" w:type="dxa"/>
            <w:shd w:val="clear" w:color="auto" w:fill="FFFF00"/>
          </w:tcPr>
          <w:p w14:paraId="3D28AEF9" w14:textId="77777777" w:rsidR="00B86455" w:rsidRPr="00053AD5" w:rsidRDefault="00B86455" w:rsidP="000A2F80">
            <w:pPr>
              <w:pStyle w:val="TableParagraph"/>
              <w:spacing w:before="71" w:line="230" w:lineRule="atLeast"/>
              <w:ind w:left="105"/>
              <w:rPr>
                <w:sz w:val="20"/>
              </w:rPr>
            </w:pPr>
            <w:r w:rsidRPr="00053AD5">
              <w:rPr>
                <w:sz w:val="20"/>
              </w:rPr>
              <w:t>Declarație</w:t>
            </w:r>
            <w:r w:rsidRPr="00053AD5">
              <w:rPr>
                <w:spacing w:val="-19"/>
                <w:sz w:val="20"/>
              </w:rPr>
              <w:t xml:space="preserve"> </w:t>
            </w:r>
            <w:r w:rsidRPr="00053AD5">
              <w:rPr>
                <w:sz w:val="20"/>
              </w:rPr>
              <w:t>privind</w:t>
            </w:r>
            <w:r w:rsidRPr="00053AD5">
              <w:rPr>
                <w:spacing w:val="-21"/>
                <w:sz w:val="20"/>
              </w:rPr>
              <w:t xml:space="preserve"> </w:t>
            </w:r>
            <w:r w:rsidRPr="00053AD5">
              <w:rPr>
                <w:sz w:val="20"/>
              </w:rPr>
              <w:t>personalul</w:t>
            </w:r>
            <w:r w:rsidRPr="00053AD5">
              <w:rPr>
                <w:spacing w:val="-13"/>
                <w:sz w:val="20"/>
              </w:rPr>
              <w:t xml:space="preserve"> </w:t>
            </w:r>
            <w:r w:rsidRPr="00053AD5">
              <w:rPr>
                <w:sz w:val="20"/>
              </w:rPr>
              <w:t>de specialitate și/sau a experților</w:t>
            </w:r>
          </w:p>
        </w:tc>
        <w:tc>
          <w:tcPr>
            <w:tcW w:w="4423" w:type="dxa"/>
            <w:shd w:val="clear" w:color="auto" w:fill="FFFF00"/>
          </w:tcPr>
          <w:p w14:paraId="5CCD4C83" w14:textId="77777777" w:rsidR="00B86455" w:rsidRPr="00053AD5" w:rsidRDefault="00B86455" w:rsidP="000A2F80">
            <w:pPr>
              <w:pStyle w:val="TableParagraph"/>
              <w:ind w:left="-10"/>
              <w:rPr>
                <w:sz w:val="20"/>
              </w:rPr>
            </w:pPr>
            <w:r w:rsidRPr="00053AD5">
              <w:rPr>
                <w:sz w:val="20"/>
              </w:rPr>
              <w:t>Anexa</w:t>
            </w:r>
            <w:r w:rsidRPr="00053AD5">
              <w:rPr>
                <w:spacing w:val="-7"/>
                <w:sz w:val="20"/>
              </w:rPr>
              <w:t xml:space="preserve"> </w:t>
            </w:r>
            <w:r w:rsidRPr="00053AD5">
              <w:rPr>
                <w:sz w:val="20"/>
              </w:rPr>
              <w:t>nr.</w:t>
            </w:r>
            <w:r w:rsidRPr="00053AD5">
              <w:rPr>
                <w:spacing w:val="-7"/>
                <w:sz w:val="20"/>
              </w:rPr>
              <w:t xml:space="preserve"> </w:t>
            </w:r>
            <w:r w:rsidRPr="00053AD5">
              <w:rPr>
                <w:sz w:val="20"/>
              </w:rPr>
              <w:t>15.</w:t>
            </w:r>
            <w:r w:rsidRPr="00053AD5">
              <w:rPr>
                <w:spacing w:val="-2"/>
                <w:sz w:val="20"/>
              </w:rPr>
              <w:t xml:space="preserve"> </w:t>
            </w:r>
            <w:r w:rsidRPr="00053AD5">
              <w:rPr>
                <w:sz w:val="20"/>
              </w:rPr>
              <w:t>Semnat</w:t>
            </w:r>
            <w:r w:rsidRPr="00053AD5">
              <w:rPr>
                <w:spacing w:val="14"/>
                <w:sz w:val="20"/>
              </w:rPr>
              <w:t xml:space="preserve"> electronic </w:t>
            </w:r>
            <w:r w:rsidRPr="00053AD5">
              <w:rPr>
                <w:sz w:val="20"/>
              </w:rPr>
              <w:t>de către</w:t>
            </w:r>
            <w:r w:rsidRPr="00053AD5">
              <w:rPr>
                <w:spacing w:val="-8"/>
                <w:sz w:val="20"/>
              </w:rPr>
              <w:t xml:space="preserve"> </w:t>
            </w:r>
            <w:r w:rsidRPr="00053AD5">
              <w:rPr>
                <w:sz w:val="20"/>
              </w:rPr>
              <w:t xml:space="preserve">operatorii </w:t>
            </w:r>
            <w:r w:rsidRPr="00053AD5">
              <w:rPr>
                <w:spacing w:val="-2"/>
                <w:sz w:val="20"/>
              </w:rPr>
              <w:t>economici</w:t>
            </w:r>
          </w:p>
        </w:tc>
        <w:tc>
          <w:tcPr>
            <w:tcW w:w="1182" w:type="dxa"/>
            <w:shd w:val="clear" w:color="auto" w:fill="FFFF00"/>
          </w:tcPr>
          <w:p w14:paraId="4AFD376C" w14:textId="77777777" w:rsidR="00B86455" w:rsidRDefault="00B86455" w:rsidP="000A2F80">
            <w:pPr>
              <w:pStyle w:val="TableParagraph"/>
              <w:spacing w:before="101"/>
              <w:ind w:left="95"/>
              <w:rPr>
                <w:spacing w:val="-5"/>
                <w:sz w:val="20"/>
              </w:rPr>
            </w:pPr>
            <w:r w:rsidRPr="00053AD5">
              <w:rPr>
                <w:spacing w:val="-5"/>
                <w:sz w:val="20"/>
              </w:rPr>
              <w:t>DA</w:t>
            </w:r>
          </w:p>
          <w:p w14:paraId="6F441168" w14:textId="77777777" w:rsidR="00B86455" w:rsidRDefault="00B86455" w:rsidP="000A2F80">
            <w:pPr>
              <w:pStyle w:val="TableParagraph"/>
              <w:spacing w:before="101"/>
              <w:ind w:left="95"/>
              <w:rPr>
                <w:spacing w:val="-5"/>
                <w:sz w:val="20"/>
              </w:rPr>
            </w:pPr>
          </w:p>
          <w:p w14:paraId="215CC78E" w14:textId="77777777" w:rsidR="00B86455" w:rsidRPr="00053AD5" w:rsidRDefault="00B86455" w:rsidP="000A2F80">
            <w:pPr>
              <w:pStyle w:val="TableParagraph"/>
              <w:spacing w:before="101"/>
              <w:ind w:left="95"/>
              <w:rPr>
                <w:sz w:val="20"/>
              </w:rPr>
            </w:pPr>
          </w:p>
        </w:tc>
      </w:tr>
      <w:tr w:rsidR="00B86455" w14:paraId="00B5D321" w14:textId="77777777" w:rsidTr="000A2F80">
        <w:trPr>
          <w:trHeight w:hRule="exact" w:val="1501"/>
        </w:trPr>
        <w:tc>
          <w:tcPr>
            <w:tcW w:w="570" w:type="dxa"/>
            <w:shd w:val="clear" w:color="auto" w:fill="FFFF00"/>
          </w:tcPr>
          <w:p w14:paraId="3068EC11" w14:textId="77777777" w:rsidR="00B86455" w:rsidRDefault="00B86455" w:rsidP="000A2F80">
            <w:pPr>
              <w:pStyle w:val="TableParagraph"/>
              <w:spacing w:line="225" w:lineRule="exact"/>
              <w:ind w:right="156"/>
              <w:jc w:val="center"/>
              <w:rPr>
                <w:sz w:val="20"/>
              </w:rPr>
            </w:pPr>
            <w:r>
              <w:rPr>
                <w:sz w:val="20"/>
              </w:rPr>
              <w:t>13</w:t>
            </w:r>
          </w:p>
        </w:tc>
        <w:tc>
          <w:tcPr>
            <w:tcW w:w="3407" w:type="dxa"/>
            <w:shd w:val="clear" w:color="auto" w:fill="FFFF00"/>
          </w:tcPr>
          <w:p w14:paraId="4435070A" w14:textId="77777777" w:rsidR="00B86455" w:rsidRPr="00053AD5" w:rsidRDefault="00B86455" w:rsidP="000A2F80">
            <w:pPr>
              <w:pStyle w:val="TableParagraph"/>
              <w:spacing w:before="116"/>
              <w:ind w:left="4"/>
              <w:rPr>
                <w:sz w:val="20"/>
                <w:highlight w:val="yellow"/>
              </w:rPr>
            </w:pPr>
            <w:r w:rsidRPr="00053AD5">
              <w:rPr>
                <w:sz w:val="20"/>
                <w:highlight w:val="yellow"/>
              </w:rPr>
              <w:t>Diriginte</w:t>
            </w:r>
            <w:r w:rsidRPr="00053AD5">
              <w:rPr>
                <w:spacing w:val="-9"/>
                <w:sz w:val="20"/>
                <w:highlight w:val="yellow"/>
              </w:rPr>
              <w:t xml:space="preserve"> </w:t>
            </w:r>
            <w:r w:rsidRPr="00053AD5">
              <w:rPr>
                <w:sz w:val="20"/>
                <w:highlight w:val="yellow"/>
              </w:rPr>
              <w:t>de</w:t>
            </w:r>
            <w:r w:rsidRPr="00053AD5">
              <w:rPr>
                <w:spacing w:val="-9"/>
                <w:sz w:val="20"/>
                <w:highlight w:val="yellow"/>
              </w:rPr>
              <w:t xml:space="preserve"> </w:t>
            </w:r>
            <w:r w:rsidRPr="00053AD5">
              <w:rPr>
                <w:sz w:val="20"/>
                <w:highlight w:val="yellow"/>
              </w:rPr>
              <w:t>șantier</w:t>
            </w:r>
            <w:r>
              <w:rPr>
                <w:sz w:val="20"/>
                <w:highlight w:val="yellow"/>
              </w:rPr>
              <w:t>/RESPONSABIL TEHNIC</w:t>
            </w:r>
            <w:r w:rsidRPr="00053AD5">
              <w:rPr>
                <w:sz w:val="20"/>
                <w:highlight w:val="yellow"/>
              </w:rPr>
              <w:t>-</w:t>
            </w:r>
            <w:r w:rsidRPr="00053AD5">
              <w:rPr>
                <w:spacing w:val="-7"/>
                <w:sz w:val="20"/>
                <w:highlight w:val="yellow"/>
              </w:rPr>
              <w:t xml:space="preserve"> </w:t>
            </w:r>
            <w:r w:rsidRPr="00053AD5">
              <w:rPr>
                <w:sz w:val="20"/>
                <w:highlight w:val="yellow"/>
              </w:rPr>
              <w:t>Agentul</w:t>
            </w:r>
            <w:r w:rsidRPr="00053AD5">
              <w:rPr>
                <w:spacing w:val="-5"/>
                <w:sz w:val="20"/>
                <w:highlight w:val="yellow"/>
              </w:rPr>
              <w:t xml:space="preserve"> </w:t>
            </w:r>
            <w:r w:rsidRPr="00053AD5">
              <w:rPr>
                <w:sz w:val="20"/>
                <w:highlight w:val="yellow"/>
              </w:rPr>
              <w:t>economic</w:t>
            </w:r>
            <w:r w:rsidRPr="00053AD5">
              <w:rPr>
                <w:spacing w:val="-9"/>
                <w:sz w:val="20"/>
                <w:highlight w:val="yellow"/>
              </w:rPr>
              <w:t xml:space="preserve"> </w:t>
            </w:r>
            <w:r w:rsidRPr="00053AD5">
              <w:rPr>
                <w:sz w:val="20"/>
                <w:highlight w:val="yellow"/>
              </w:rPr>
              <w:t>va prezenta legitimația și certificatul de atestare tehnico- profesională valabile</w:t>
            </w:r>
          </w:p>
          <w:p w14:paraId="415BF3AF" w14:textId="77777777" w:rsidR="00B86455" w:rsidRPr="00053AD5" w:rsidRDefault="00B86455" w:rsidP="000A2F80">
            <w:pPr>
              <w:pStyle w:val="TableParagraph"/>
              <w:spacing w:before="71" w:line="230" w:lineRule="atLeast"/>
              <w:ind w:left="105"/>
              <w:rPr>
                <w:sz w:val="20"/>
              </w:rPr>
            </w:pPr>
            <w:r w:rsidRPr="00053AD5">
              <w:rPr>
                <w:sz w:val="20"/>
                <w:highlight w:val="yellow"/>
              </w:rPr>
              <w:t>pentru</w:t>
            </w:r>
            <w:r w:rsidRPr="00053AD5">
              <w:rPr>
                <w:spacing w:val="-7"/>
                <w:sz w:val="20"/>
                <w:highlight w:val="yellow"/>
              </w:rPr>
              <w:t xml:space="preserve"> </w:t>
            </w:r>
            <w:r w:rsidRPr="00053AD5">
              <w:rPr>
                <w:sz w:val="20"/>
                <w:highlight w:val="yellow"/>
              </w:rPr>
              <w:t>perioada</w:t>
            </w:r>
            <w:r w:rsidRPr="00053AD5">
              <w:rPr>
                <w:spacing w:val="-5"/>
                <w:sz w:val="20"/>
                <w:highlight w:val="yellow"/>
              </w:rPr>
              <w:t xml:space="preserve"> </w:t>
            </w:r>
            <w:r w:rsidRPr="00053AD5">
              <w:rPr>
                <w:sz w:val="20"/>
                <w:highlight w:val="yellow"/>
              </w:rPr>
              <w:t>executării</w:t>
            </w:r>
            <w:r w:rsidRPr="00053AD5">
              <w:rPr>
                <w:spacing w:val="-8"/>
                <w:sz w:val="20"/>
                <w:highlight w:val="yellow"/>
              </w:rPr>
              <w:t xml:space="preserve"> </w:t>
            </w:r>
            <w:r w:rsidRPr="00053AD5">
              <w:rPr>
                <w:spacing w:val="-2"/>
                <w:sz w:val="20"/>
                <w:highlight w:val="yellow"/>
              </w:rPr>
              <w:t>lucrărilor.</w:t>
            </w:r>
          </w:p>
        </w:tc>
        <w:tc>
          <w:tcPr>
            <w:tcW w:w="4423" w:type="dxa"/>
            <w:shd w:val="clear" w:color="auto" w:fill="FFFF00"/>
          </w:tcPr>
          <w:p w14:paraId="7FA04D5F" w14:textId="77777777" w:rsidR="00B86455" w:rsidRPr="00053AD5" w:rsidRDefault="00B86455" w:rsidP="000A2F80">
            <w:pPr>
              <w:pStyle w:val="TableParagraph"/>
              <w:ind w:left="-10"/>
              <w:rPr>
                <w:sz w:val="20"/>
              </w:rPr>
            </w:pPr>
            <w:r w:rsidRPr="00053AD5">
              <w:rPr>
                <w:sz w:val="20"/>
                <w:highlight w:val="yellow"/>
              </w:rPr>
              <w:t>Cu</w:t>
            </w:r>
            <w:r w:rsidRPr="00053AD5">
              <w:rPr>
                <w:spacing w:val="-6"/>
                <w:sz w:val="20"/>
                <w:highlight w:val="yellow"/>
              </w:rPr>
              <w:t xml:space="preserve"> </w:t>
            </w:r>
            <w:r w:rsidRPr="00053AD5">
              <w:rPr>
                <w:sz w:val="20"/>
                <w:highlight w:val="yellow"/>
              </w:rPr>
              <w:t>aplicarea</w:t>
            </w:r>
            <w:r w:rsidRPr="00053AD5">
              <w:rPr>
                <w:spacing w:val="-5"/>
                <w:sz w:val="20"/>
                <w:highlight w:val="yellow"/>
              </w:rPr>
              <w:t xml:space="preserve"> </w:t>
            </w:r>
            <w:r w:rsidRPr="00053AD5">
              <w:rPr>
                <w:sz w:val="20"/>
                <w:highlight w:val="yellow"/>
              </w:rPr>
              <w:t>semnăturii</w:t>
            </w:r>
            <w:r w:rsidRPr="00053AD5">
              <w:rPr>
                <w:spacing w:val="-7"/>
                <w:sz w:val="20"/>
                <w:highlight w:val="yellow"/>
              </w:rPr>
              <w:t xml:space="preserve"> </w:t>
            </w:r>
            <w:r w:rsidRPr="00053AD5">
              <w:rPr>
                <w:sz w:val="20"/>
                <w:highlight w:val="yellow"/>
              </w:rPr>
              <w:t>electronice</w:t>
            </w:r>
            <w:r w:rsidRPr="00053AD5">
              <w:rPr>
                <w:spacing w:val="-9"/>
                <w:sz w:val="20"/>
                <w:highlight w:val="yellow"/>
              </w:rPr>
              <w:t xml:space="preserve"> </w:t>
            </w:r>
            <w:r w:rsidRPr="00053AD5">
              <w:rPr>
                <w:sz w:val="20"/>
                <w:highlight w:val="yellow"/>
              </w:rPr>
              <w:t>a</w:t>
            </w:r>
            <w:r w:rsidRPr="00053AD5">
              <w:rPr>
                <w:spacing w:val="-9"/>
                <w:sz w:val="20"/>
                <w:highlight w:val="yellow"/>
              </w:rPr>
              <w:t xml:space="preserve"> </w:t>
            </w:r>
            <w:r w:rsidRPr="00053AD5">
              <w:rPr>
                <w:sz w:val="20"/>
                <w:highlight w:val="yellow"/>
              </w:rPr>
              <w:t xml:space="preserve">operatorului </w:t>
            </w:r>
            <w:r w:rsidRPr="00053AD5">
              <w:rPr>
                <w:spacing w:val="-2"/>
                <w:sz w:val="20"/>
                <w:highlight w:val="yellow"/>
              </w:rPr>
              <w:t>economic</w:t>
            </w:r>
          </w:p>
        </w:tc>
        <w:tc>
          <w:tcPr>
            <w:tcW w:w="1182" w:type="dxa"/>
            <w:shd w:val="clear" w:color="auto" w:fill="FFFF00"/>
          </w:tcPr>
          <w:p w14:paraId="43C53CAF" w14:textId="77777777" w:rsidR="00B86455" w:rsidRPr="00053AD5" w:rsidRDefault="00B86455" w:rsidP="000A2F80">
            <w:pPr>
              <w:pStyle w:val="TableParagraph"/>
              <w:spacing w:before="101"/>
              <w:ind w:left="95"/>
              <w:rPr>
                <w:spacing w:val="-5"/>
                <w:sz w:val="20"/>
              </w:rPr>
            </w:pPr>
            <w:r>
              <w:rPr>
                <w:spacing w:val="-5"/>
                <w:sz w:val="20"/>
              </w:rPr>
              <w:t>DA</w:t>
            </w:r>
          </w:p>
        </w:tc>
      </w:tr>
      <w:tr w:rsidR="00B86455" w14:paraId="17E3272C" w14:textId="77777777" w:rsidTr="000A2F80">
        <w:trPr>
          <w:trHeight w:hRule="exact" w:val="697"/>
        </w:trPr>
        <w:tc>
          <w:tcPr>
            <w:tcW w:w="570" w:type="dxa"/>
            <w:shd w:val="clear" w:color="auto" w:fill="FFFF00"/>
          </w:tcPr>
          <w:p w14:paraId="5A714C63" w14:textId="77777777" w:rsidR="00B86455" w:rsidRDefault="00B86455" w:rsidP="000A2F80">
            <w:pPr>
              <w:pStyle w:val="TableParagraph"/>
              <w:spacing w:line="225" w:lineRule="exact"/>
              <w:ind w:right="156"/>
              <w:jc w:val="center"/>
              <w:rPr>
                <w:sz w:val="20"/>
              </w:rPr>
            </w:pPr>
            <w:r>
              <w:rPr>
                <w:sz w:val="20"/>
              </w:rPr>
              <w:t>14</w:t>
            </w:r>
          </w:p>
        </w:tc>
        <w:tc>
          <w:tcPr>
            <w:tcW w:w="3407" w:type="dxa"/>
            <w:shd w:val="clear" w:color="auto" w:fill="FFFF00"/>
          </w:tcPr>
          <w:p w14:paraId="478C6308" w14:textId="77777777" w:rsidR="00B86455" w:rsidRPr="00053AD5" w:rsidRDefault="00B86455" w:rsidP="000A2F80">
            <w:pPr>
              <w:pStyle w:val="TableParagraph"/>
              <w:spacing w:before="115"/>
              <w:ind w:left="4"/>
              <w:rPr>
                <w:sz w:val="20"/>
                <w:highlight w:val="yellow"/>
              </w:rPr>
            </w:pPr>
            <w:r w:rsidRPr="00053AD5">
              <w:rPr>
                <w:sz w:val="20"/>
                <w:highlight w:val="yellow"/>
              </w:rPr>
              <w:t>Cerificat/autorizatie</w:t>
            </w:r>
            <w:r w:rsidRPr="00053AD5">
              <w:rPr>
                <w:spacing w:val="-13"/>
                <w:sz w:val="20"/>
                <w:highlight w:val="yellow"/>
              </w:rPr>
              <w:t xml:space="preserve"> </w:t>
            </w:r>
            <w:r w:rsidRPr="00053AD5">
              <w:rPr>
                <w:sz w:val="20"/>
                <w:highlight w:val="yellow"/>
              </w:rPr>
              <w:t>privind</w:t>
            </w:r>
            <w:r w:rsidRPr="00053AD5">
              <w:rPr>
                <w:spacing w:val="-12"/>
                <w:sz w:val="20"/>
                <w:highlight w:val="yellow"/>
              </w:rPr>
              <w:t xml:space="preserve"> </w:t>
            </w:r>
            <w:r w:rsidRPr="00053AD5">
              <w:rPr>
                <w:sz w:val="20"/>
                <w:highlight w:val="yellow"/>
              </w:rPr>
              <w:t>securitatea</w:t>
            </w:r>
            <w:r w:rsidRPr="00053AD5">
              <w:rPr>
                <w:spacing w:val="-11"/>
                <w:sz w:val="20"/>
                <w:highlight w:val="yellow"/>
              </w:rPr>
              <w:t xml:space="preserve"> </w:t>
            </w:r>
            <w:r w:rsidRPr="00053AD5">
              <w:rPr>
                <w:sz w:val="20"/>
                <w:highlight w:val="yellow"/>
              </w:rPr>
              <w:t>si sănătatea in muncă</w:t>
            </w:r>
          </w:p>
          <w:p w14:paraId="6FC012E1" w14:textId="77777777" w:rsidR="00B86455" w:rsidRPr="00053AD5" w:rsidRDefault="00B86455" w:rsidP="000A2F80">
            <w:pPr>
              <w:pStyle w:val="TableParagraph"/>
              <w:ind w:left="4"/>
              <w:rPr>
                <w:spacing w:val="-4"/>
                <w:sz w:val="18"/>
                <w:highlight w:val="yellow"/>
              </w:rPr>
            </w:pPr>
          </w:p>
          <w:p w14:paraId="36A12DF0" w14:textId="77777777" w:rsidR="00B86455" w:rsidRPr="00053AD5" w:rsidRDefault="00B86455" w:rsidP="000A2F80">
            <w:pPr>
              <w:pStyle w:val="TableParagraph"/>
              <w:spacing w:before="71" w:line="230" w:lineRule="atLeast"/>
              <w:ind w:left="105"/>
              <w:rPr>
                <w:sz w:val="20"/>
              </w:rPr>
            </w:pPr>
          </w:p>
        </w:tc>
        <w:tc>
          <w:tcPr>
            <w:tcW w:w="4423" w:type="dxa"/>
            <w:shd w:val="clear" w:color="auto" w:fill="FFFF00"/>
          </w:tcPr>
          <w:p w14:paraId="606C0EC0" w14:textId="77777777" w:rsidR="00B86455" w:rsidRPr="00053AD5" w:rsidRDefault="00B86455" w:rsidP="000A2F80">
            <w:pPr>
              <w:pStyle w:val="TableParagraph"/>
              <w:ind w:left="-10"/>
              <w:rPr>
                <w:sz w:val="20"/>
              </w:rPr>
            </w:pPr>
            <w:r w:rsidRPr="00053AD5">
              <w:rPr>
                <w:sz w:val="20"/>
                <w:highlight w:val="yellow"/>
              </w:rPr>
              <w:t>Cu</w:t>
            </w:r>
            <w:r w:rsidRPr="00053AD5">
              <w:rPr>
                <w:spacing w:val="-6"/>
                <w:sz w:val="20"/>
                <w:highlight w:val="yellow"/>
              </w:rPr>
              <w:t xml:space="preserve"> </w:t>
            </w:r>
            <w:r w:rsidRPr="00053AD5">
              <w:rPr>
                <w:sz w:val="20"/>
                <w:highlight w:val="yellow"/>
              </w:rPr>
              <w:t>aplicarea</w:t>
            </w:r>
            <w:r w:rsidRPr="00053AD5">
              <w:rPr>
                <w:spacing w:val="-5"/>
                <w:sz w:val="20"/>
                <w:highlight w:val="yellow"/>
              </w:rPr>
              <w:t xml:space="preserve"> </w:t>
            </w:r>
            <w:r w:rsidRPr="00053AD5">
              <w:rPr>
                <w:sz w:val="20"/>
                <w:highlight w:val="yellow"/>
              </w:rPr>
              <w:t>semnăturii</w:t>
            </w:r>
            <w:r w:rsidRPr="00053AD5">
              <w:rPr>
                <w:spacing w:val="-9"/>
                <w:sz w:val="20"/>
                <w:highlight w:val="yellow"/>
              </w:rPr>
              <w:t xml:space="preserve"> </w:t>
            </w:r>
            <w:r w:rsidRPr="00053AD5">
              <w:rPr>
                <w:sz w:val="20"/>
                <w:highlight w:val="yellow"/>
              </w:rPr>
              <w:t>electronice</w:t>
            </w:r>
            <w:r w:rsidRPr="00053AD5">
              <w:rPr>
                <w:spacing w:val="-9"/>
                <w:sz w:val="20"/>
                <w:highlight w:val="yellow"/>
              </w:rPr>
              <w:t xml:space="preserve"> </w:t>
            </w:r>
            <w:r w:rsidRPr="00053AD5">
              <w:rPr>
                <w:sz w:val="20"/>
                <w:highlight w:val="yellow"/>
              </w:rPr>
              <w:t>a</w:t>
            </w:r>
            <w:r w:rsidRPr="00053AD5">
              <w:rPr>
                <w:spacing w:val="-9"/>
                <w:sz w:val="20"/>
                <w:highlight w:val="yellow"/>
              </w:rPr>
              <w:t xml:space="preserve"> </w:t>
            </w:r>
            <w:r w:rsidRPr="00053AD5">
              <w:rPr>
                <w:sz w:val="20"/>
                <w:highlight w:val="yellow"/>
              </w:rPr>
              <w:t xml:space="preserve">operatorului </w:t>
            </w:r>
            <w:r w:rsidRPr="00053AD5">
              <w:rPr>
                <w:spacing w:val="-2"/>
                <w:sz w:val="20"/>
                <w:highlight w:val="yellow"/>
              </w:rPr>
              <w:t>economic</w:t>
            </w:r>
          </w:p>
        </w:tc>
        <w:tc>
          <w:tcPr>
            <w:tcW w:w="1182" w:type="dxa"/>
            <w:shd w:val="clear" w:color="auto" w:fill="FFFF00"/>
          </w:tcPr>
          <w:p w14:paraId="2C7ECF4A" w14:textId="77777777" w:rsidR="00B86455" w:rsidRPr="00053AD5" w:rsidRDefault="00B86455" w:rsidP="000A2F80">
            <w:pPr>
              <w:pStyle w:val="TableParagraph"/>
              <w:spacing w:before="101"/>
              <w:ind w:left="95"/>
              <w:rPr>
                <w:spacing w:val="-5"/>
                <w:sz w:val="20"/>
              </w:rPr>
            </w:pPr>
            <w:r>
              <w:rPr>
                <w:spacing w:val="-5"/>
                <w:sz w:val="20"/>
              </w:rPr>
              <w:t>DA</w:t>
            </w:r>
          </w:p>
        </w:tc>
      </w:tr>
      <w:tr w:rsidR="00B86455" w14:paraId="496BD5DE" w14:textId="77777777" w:rsidTr="000A2F80">
        <w:trPr>
          <w:trHeight w:hRule="exact" w:val="561"/>
        </w:trPr>
        <w:tc>
          <w:tcPr>
            <w:tcW w:w="570" w:type="dxa"/>
            <w:shd w:val="clear" w:color="auto" w:fill="FFFF00"/>
          </w:tcPr>
          <w:p w14:paraId="00627BEF" w14:textId="77777777" w:rsidR="00B86455" w:rsidRDefault="00B86455" w:rsidP="000A2F80">
            <w:pPr>
              <w:pStyle w:val="TableParagraph"/>
              <w:spacing w:line="225" w:lineRule="exact"/>
              <w:ind w:right="156"/>
              <w:jc w:val="center"/>
              <w:rPr>
                <w:sz w:val="20"/>
              </w:rPr>
            </w:pPr>
            <w:r>
              <w:rPr>
                <w:sz w:val="20"/>
              </w:rPr>
              <w:t>15</w:t>
            </w:r>
          </w:p>
        </w:tc>
        <w:tc>
          <w:tcPr>
            <w:tcW w:w="3407" w:type="dxa"/>
            <w:shd w:val="clear" w:color="auto" w:fill="FFFF00"/>
          </w:tcPr>
          <w:p w14:paraId="5D393519" w14:textId="77777777" w:rsidR="00B86455" w:rsidRPr="00053AD5" w:rsidRDefault="00B86455" w:rsidP="000A2F80">
            <w:pPr>
              <w:pStyle w:val="TableParagraph"/>
              <w:spacing w:before="71" w:line="230" w:lineRule="atLeast"/>
              <w:ind w:left="105"/>
              <w:rPr>
                <w:sz w:val="20"/>
              </w:rPr>
            </w:pPr>
            <w:r w:rsidRPr="00053AD5">
              <w:rPr>
                <w:sz w:val="20"/>
                <w:highlight w:val="yellow"/>
              </w:rPr>
              <w:t>Declaratie</w:t>
            </w:r>
            <w:r w:rsidRPr="00053AD5">
              <w:rPr>
                <w:spacing w:val="-9"/>
                <w:sz w:val="20"/>
                <w:highlight w:val="yellow"/>
              </w:rPr>
              <w:t xml:space="preserve"> </w:t>
            </w:r>
            <w:r w:rsidRPr="00053AD5">
              <w:rPr>
                <w:sz w:val="20"/>
                <w:highlight w:val="yellow"/>
              </w:rPr>
              <w:t>de</w:t>
            </w:r>
            <w:r w:rsidRPr="00053AD5">
              <w:rPr>
                <w:spacing w:val="48"/>
                <w:sz w:val="20"/>
                <w:highlight w:val="yellow"/>
              </w:rPr>
              <w:t xml:space="preserve"> </w:t>
            </w:r>
            <w:r w:rsidRPr="00053AD5">
              <w:rPr>
                <w:sz w:val="20"/>
                <w:highlight w:val="yellow"/>
              </w:rPr>
              <w:t>Garanție</w:t>
            </w:r>
            <w:r w:rsidRPr="00053AD5">
              <w:rPr>
                <w:spacing w:val="-8"/>
                <w:sz w:val="20"/>
                <w:highlight w:val="yellow"/>
              </w:rPr>
              <w:t xml:space="preserve"> </w:t>
            </w:r>
            <w:r w:rsidRPr="00053AD5">
              <w:rPr>
                <w:sz w:val="20"/>
                <w:highlight w:val="yellow"/>
              </w:rPr>
              <w:t>a</w:t>
            </w:r>
            <w:r w:rsidRPr="00053AD5">
              <w:rPr>
                <w:spacing w:val="-3"/>
                <w:sz w:val="20"/>
                <w:highlight w:val="yellow"/>
              </w:rPr>
              <w:t xml:space="preserve"> </w:t>
            </w:r>
            <w:r w:rsidRPr="00053AD5">
              <w:rPr>
                <w:spacing w:val="-2"/>
                <w:sz w:val="20"/>
                <w:highlight w:val="yellow"/>
              </w:rPr>
              <w:t>obiectului</w:t>
            </w:r>
          </w:p>
        </w:tc>
        <w:tc>
          <w:tcPr>
            <w:tcW w:w="4423" w:type="dxa"/>
            <w:shd w:val="clear" w:color="auto" w:fill="FFFF00"/>
          </w:tcPr>
          <w:p w14:paraId="76B6DF8A" w14:textId="77777777" w:rsidR="00B86455" w:rsidRPr="00053AD5" w:rsidRDefault="00B86455" w:rsidP="000A2F80">
            <w:pPr>
              <w:pStyle w:val="TableParagraph"/>
              <w:spacing w:before="116"/>
              <w:ind w:left="-1"/>
              <w:jc w:val="both"/>
              <w:rPr>
                <w:sz w:val="20"/>
                <w:highlight w:val="yellow"/>
              </w:rPr>
            </w:pPr>
            <w:r w:rsidRPr="00053AD5">
              <w:rPr>
                <w:sz w:val="20"/>
                <w:highlight w:val="yellow"/>
              </w:rPr>
              <w:t>semnat</w:t>
            </w:r>
            <w:r w:rsidRPr="00053AD5">
              <w:rPr>
                <w:spacing w:val="-5"/>
                <w:sz w:val="20"/>
                <w:highlight w:val="yellow"/>
              </w:rPr>
              <w:t xml:space="preserve"> </w:t>
            </w:r>
            <w:r w:rsidRPr="00053AD5">
              <w:rPr>
                <w:sz w:val="20"/>
                <w:highlight w:val="yellow"/>
              </w:rPr>
              <w:t>electronic</w:t>
            </w:r>
            <w:r w:rsidRPr="00053AD5">
              <w:rPr>
                <w:spacing w:val="-5"/>
                <w:sz w:val="20"/>
                <w:highlight w:val="yellow"/>
              </w:rPr>
              <w:t xml:space="preserve"> </w:t>
            </w:r>
            <w:r w:rsidRPr="00053AD5">
              <w:rPr>
                <w:sz w:val="20"/>
                <w:highlight w:val="yellow"/>
              </w:rPr>
              <w:t>de</w:t>
            </w:r>
            <w:r w:rsidRPr="00053AD5">
              <w:rPr>
                <w:spacing w:val="-5"/>
                <w:sz w:val="20"/>
                <w:highlight w:val="yellow"/>
              </w:rPr>
              <w:t xml:space="preserve"> </w:t>
            </w:r>
            <w:r w:rsidRPr="00053AD5">
              <w:rPr>
                <w:sz w:val="20"/>
                <w:highlight w:val="yellow"/>
              </w:rPr>
              <w:t>către</w:t>
            </w:r>
            <w:r w:rsidRPr="00053AD5">
              <w:rPr>
                <w:spacing w:val="-5"/>
                <w:sz w:val="20"/>
                <w:highlight w:val="yellow"/>
              </w:rPr>
              <w:t xml:space="preserve"> </w:t>
            </w:r>
            <w:r w:rsidRPr="00053AD5">
              <w:rPr>
                <w:spacing w:val="-2"/>
                <w:sz w:val="20"/>
                <w:highlight w:val="yellow"/>
              </w:rPr>
              <w:t>operatorul</w:t>
            </w:r>
          </w:p>
          <w:p w14:paraId="60AAA917" w14:textId="77777777" w:rsidR="00B86455" w:rsidRPr="00053AD5" w:rsidRDefault="00B86455" w:rsidP="000A2F80">
            <w:pPr>
              <w:pStyle w:val="TableParagraph"/>
              <w:spacing w:before="120"/>
              <w:ind w:left="-1" w:right="521"/>
              <w:jc w:val="both"/>
              <w:rPr>
                <w:sz w:val="20"/>
                <w:highlight w:val="yellow"/>
              </w:rPr>
            </w:pPr>
            <w:r w:rsidRPr="00053AD5">
              <w:rPr>
                <w:sz w:val="20"/>
                <w:highlight w:val="yellow"/>
              </w:rPr>
              <w:t>Pe</w:t>
            </w:r>
            <w:r w:rsidRPr="00053AD5">
              <w:rPr>
                <w:spacing w:val="-5"/>
                <w:sz w:val="20"/>
                <w:highlight w:val="yellow"/>
              </w:rPr>
              <w:t xml:space="preserve"> </w:t>
            </w:r>
            <w:r w:rsidRPr="00053AD5">
              <w:rPr>
                <w:sz w:val="20"/>
                <w:highlight w:val="yellow"/>
              </w:rPr>
              <w:t>o</w:t>
            </w:r>
            <w:r w:rsidRPr="00053AD5">
              <w:rPr>
                <w:spacing w:val="-7"/>
                <w:sz w:val="20"/>
                <w:highlight w:val="yellow"/>
              </w:rPr>
              <w:t xml:space="preserve"> </w:t>
            </w:r>
            <w:r w:rsidRPr="00053AD5">
              <w:rPr>
                <w:sz w:val="20"/>
                <w:highlight w:val="yellow"/>
              </w:rPr>
              <w:t>perioadă</w:t>
            </w:r>
            <w:r w:rsidRPr="00053AD5">
              <w:rPr>
                <w:spacing w:val="-5"/>
                <w:sz w:val="20"/>
                <w:highlight w:val="yellow"/>
              </w:rPr>
              <w:t xml:space="preserve"> </w:t>
            </w:r>
            <w:r w:rsidRPr="00053AD5">
              <w:rPr>
                <w:sz w:val="20"/>
                <w:highlight w:val="yellow"/>
              </w:rPr>
              <w:t>de pînă la 10 ani</w:t>
            </w:r>
            <w:r w:rsidRPr="00053AD5">
              <w:rPr>
                <w:spacing w:val="-5"/>
                <w:sz w:val="20"/>
                <w:highlight w:val="yellow"/>
              </w:rPr>
              <w:t xml:space="preserve"> </w:t>
            </w:r>
            <w:r w:rsidRPr="00053AD5">
              <w:rPr>
                <w:sz w:val="20"/>
                <w:highlight w:val="yellow"/>
              </w:rPr>
              <w:t>de</w:t>
            </w:r>
            <w:r w:rsidRPr="00053AD5">
              <w:rPr>
                <w:spacing w:val="-5"/>
                <w:sz w:val="20"/>
                <w:highlight w:val="yellow"/>
              </w:rPr>
              <w:t xml:space="preserve"> </w:t>
            </w:r>
            <w:r w:rsidRPr="00053AD5">
              <w:rPr>
                <w:sz w:val="20"/>
                <w:highlight w:val="yellow"/>
              </w:rPr>
              <w:t>la semnarea</w:t>
            </w:r>
            <w:r w:rsidRPr="00053AD5">
              <w:rPr>
                <w:spacing w:val="-5"/>
                <w:sz w:val="20"/>
                <w:highlight w:val="yellow"/>
              </w:rPr>
              <w:t xml:space="preserve"> </w:t>
            </w:r>
            <w:r w:rsidRPr="00053AD5">
              <w:rPr>
                <w:sz w:val="20"/>
                <w:highlight w:val="yellow"/>
              </w:rPr>
              <w:t>procesului verbal de recepție la terminarea lucrărilor, cu conditia precum că toate</w:t>
            </w:r>
          </w:p>
          <w:p w14:paraId="0E25D038" w14:textId="77777777" w:rsidR="00B86455" w:rsidRPr="00053AD5" w:rsidRDefault="00B86455" w:rsidP="000A2F80">
            <w:pPr>
              <w:pStyle w:val="TableParagraph"/>
              <w:ind w:left="-10"/>
              <w:rPr>
                <w:sz w:val="20"/>
              </w:rPr>
            </w:pPr>
            <w:r w:rsidRPr="00053AD5">
              <w:rPr>
                <w:sz w:val="20"/>
                <w:highlight w:val="yellow"/>
              </w:rPr>
              <w:t>defectele</w:t>
            </w:r>
            <w:r w:rsidRPr="00053AD5">
              <w:rPr>
                <w:spacing w:val="-4"/>
                <w:sz w:val="20"/>
                <w:highlight w:val="yellow"/>
              </w:rPr>
              <w:t xml:space="preserve"> </w:t>
            </w:r>
            <w:r w:rsidRPr="00053AD5">
              <w:rPr>
                <w:sz w:val="20"/>
                <w:highlight w:val="yellow"/>
              </w:rPr>
              <w:t>vor</w:t>
            </w:r>
            <w:r w:rsidRPr="00053AD5">
              <w:rPr>
                <w:spacing w:val="-1"/>
                <w:sz w:val="20"/>
                <w:highlight w:val="yellow"/>
              </w:rPr>
              <w:t xml:space="preserve"> </w:t>
            </w:r>
            <w:r w:rsidRPr="00053AD5">
              <w:rPr>
                <w:sz w:val="20"/>
                <w:highlight w:val="yellow"/>
              </w:rPr>
              <w:t>fi</w:t>
            </w:r>
            <w:r w:rsidRPr="00053AD5">
              <w:rPr>
                <w:spacing w:val="-4"/>
                <w:sz w:val="20"/>
                <w:highlight w:val="yellow"/>
              </w:rPr>
              <w:t xml:space="preserve"> </w:t>
            </w:r>
            <w:r w:rsidRPr="00053AD5">
              <w:rPr>
                <w:sz w:val="20"/>
                <w:highlight w:val="yellow"/>
              </w:rPr>
              <w:t>înlăturate</w:t>
            </w:r>
            <w:r w:rsidRPr="00053AD5">
              <w:rPr>
                <w:spacing w:val="-8"/>
                <w:sz w:val="20"/>
                <w:highlight w:val="yellow"/>
              </w:rPr>
              <w:t xml:space="preserve"> </w:t>
            </w:r>
            <w:r w:rsidRPr="00053AD5">
              <w:rPr>
                <w:sz w:val="20"/>
                <w:highlight w:val="yellow"/>
              </w:rPr>
              <w:t>din</w:t>
            </w:r>
            <w:r w:rsidRPr="00053AD5">
              <w:rPr>
                <w:spacing w:val="-6"/>
                <w:sz w:val="20"/>
                <w:highlight w:val="yellow"/>
              </w:rPr>
              <w:t xml:space="preserve"> </w:t>
            </w:r>
            <w:r w:rsidRPr="00053AD5">
              <w:rPr>
                <w:sz w:val="20"/>
                <w:highlight w:val="yellow"/>
              </w:rPr>
              <w:t>contul</w:t>
            </w:r>
            <w:r w:rsidRPr="00053AD5">
              <w:rPr>
                <w:spacing w:val="-8"/>
                <w:sz w:val="20"/>
                <w:highlight w:val="yellow"/>
              </w:rPr>
              <w:t xml:space="preserve"> </w:t>
            </w:r>
            <w:r w:rsidRPr="00053AD5">
              <w:rPr>
                <w:sz w:val="20"/>
                <w:highlight w:val="yellow"/>
              </w:rPr>
              <w:t>operatorului economic</w:t>
            </w:r>
            <w:r w:rsidRPr="00053AD5">
              <w:rPr>
                <w:spacing w:val="-5"/>
                <w:sz w:val="20"/>
                <w:highlight w:val="yellow"/>
              </w:rPr>
              <w:t xml:space="preserve"> </w:t>
            </w:r>
            <w:r w:rsidRPr="00053AD5">
              <w:rPr>
                <w:sz w:val="20"/>
                <w:highlight w:val="yellow"/>
              </w:rPr>
              <w:t>– executor de</w:t>
            </w:r>
            <w:r w:rsidRPr="00053AD5">
              <w:rPr>
                <w:spacing w:val="-2"/>
                <w:sz w:val="20"/>
                <w:highlight w:val="yellow"/>
              </w:rPr>
              <w:t xml:space="preserve"> </w:t>
            </w:r>
            <w:r w:rsidRPr="00053AD5">
              <w:rPr>
                <w:sz w:val="20"/>
                <w:highlight w:val="yellow"/>
              </w:rPr>
              <w:t>contract</w:t>
            </w:r>
            <w:r w:rsidRPr="00053AD5">
              <w:rPr>
                <w:spacing w:val="-2"/>
                <w:sz w:val="20"/>
                <w:highlight w:val="yellow"/>
              </w:rPr>
              <w:t xml:space="preserve"> </w:t>
            </w:r>
            <w:r w:rsidRPr="00053AD5">
              <w:rPr>
                <w:sz w:val="20"/>
                <w:highlight w:val="yellow"/>
              </w:rPr>
              <w:t>cu condiția</w:t>
            </w:r>
            <w:r w:rsidRPr="00053AD5">
              <w:rPr>
                <w:spacing w:val="-2"/>
                <w:sz w:val="20"/>
                <w:highlight w:val="yellow"/>
              </w:rPr>
              <w:t xml:space="preserve"> </w:t>
            </w:r>
            <w:r w:rsidRPr="00053AD5">
              <w:rPr>
                <w:sz w:val="20"/>
                <w:highlight w:val="yellow"/>
              </w:rPr>
              <w:t>exploatării</w:t>
            </w:r>
            <w:r w:rsidRPr="00053AD5">
              <w:rPr>
                <w:spacing w:val="-2"/>
                <w:sz w:val="20"/>
                <w:highlight w:val="yellow"/>
              </w:rPr>
              <w:t xml:space="preserve"> </w:t>
            </w:r>
            <w:r w:rsidRPr="00053AD5">
              <w:rPr>
                <w:sz w:val="20"/>
                <w:highlight w:val="yellow"/>
              </w:rPr>
              <w:t>corecte</w:t>
            </w:r>
            <w:r w:rsidRPr="00053AD5">
              <w:rPr>
                <w:spacing w:val="-2"/>
                <w:sz w:val="20"/>
                <w:highlight w:val="yellow"/>
              </w:rPr>
              <w:t xml:space="preserve"> </w:t>
            </w:r>
            <w:r w:rsidRPr="00053AD5">
              <w:rPr>
                <w:sz w:val="20"/>
                <w:highlight w:val="yellow"/>
              </w:rPr>
              <w:t>și cu excepția cazului de forță majoră</w:t>
            </w:r>
          </w:p>
        </w:tc>
        <w:tc>
          <w:tcPr>
            <w:tcW w:w="1182" w:type="dxa"/>
            <w:shd w:val="clear" w:color="auto" w:fill="FFFF00"/>
          </w:tcPr>
          <w:p w14:paraId="5BB1A74B" w14:textId="77777777" w:rsidR="00B86455" w:rsidRPr="00053AD5" w:rsidRDefault="00B86455" w:rsidP="000A2F80">
            <w:pPr>
              <w:pStyle w:val="TableParagraph"/>
              <w:spacing w:before="101"/>
              <w:ind w:left="95"/>
              <w:rPr>
                <w:spacing w:val="-5"/>
                <w:sz w:val="20"/>
              </w:rPr>
            </w:pPr>
            <w:r>
              <w:rPr>
                <w:spacing w:val="-5"/>
                <w:sz w:val="20"/>
              </w:rPr>
              <w:t>DA</w:t>
            </w:r>
          </w:p>
        </w:tc>
      </w:tr>
    </w:tbl>
    <w:p w14:paraId="48F87586" w14:textId="77777777" w:rsidR="00B86455" w:rsidRDefault="00B86455" w:rsidP="00B86455">
      <w:pPr>
        <w:spacing w:before="256"/>
      </w:pPr>
    </w:p>
    <w:p w14:paraId="7EC16147" w14:textId="77777777" w:rsidR="00B86455" w:rsidRPr="002C43D5" w:rsidRDefault="00B86455" w:rsidP="00B86455">
      <w:pPr>
        <w:pStyle w:val="a"/>
        <w:widowControl w:val="0"/>
        <w:numPr>
          <w:ilvl w:val="2"/>
          <w:numId w:val="44"/>
        </w:numPr>
        <w:tabs>
          <w:tab w:val="clear" w:pos="1134"/>
          <w:tab w:val="left" w:pos="1347"/>
        </w:tabs>
        <w:autoSpaceDE w:val="0"/>
        <w:autoSpaceDN w:val="0"/>
        <w:jc w:val="left"/>
      </w:pPr>
      <w:proofErr w:type="spellStart"/>
      <w:r w:rsidRPr="002C43D5">
        <w:rPr>
          <w:b/>
        </w:rPr>
        <w:t>Garanția</w:t>
      </w:r>
      <w:proofErr w:type="spellEnd"/>
      <w:r w:rsidRPr="002C43D5">
        <w:rPr>
          <w:b/>
          <w:spacing w:val="-4"/>
        </w:rPr>
        <w:t xml:space="preserve"> </w:t>
      </w:r>
      <w:proofErr w:type="spellStart"/>
      <w:r w:rsidRPr="002C43D5">
        <w:rPr>
          <w:b/>
        </w:rPr>
        <w:t>pentru</w:t>
      </w:r>
      <w:proofErr w:type="spellEnd"/>
      <w:r w:rsidRPr="002C43D5">
        <w:rPr>
          <w:b/>
          <w:spacing w:val="-2"/>
        </w:rPr>
        <w:t xml:space="preserve"> </w:t>
      </w:r>
      <w:proofErr w:type="spellStart"/>
      <w:r w:rsidRPr="002C43D5">
        <w:rPr>
          <w:b/>
        </w:rPr>
        <w:t>ofertă</w:t>
      </w:r>
      <w:proofErr w:type="spellEnd"/>
      <w:r w:rsidRPr="002C43D5">
        <w:rPr>
          <w:b/>
          <w:spacing w:val="-2"/>
        </w:rPr>
        <w:t xml:space="preserve"> </w:t>
      </w:r>
      <w:r w:rsidRPr="002C43D5">
        <w:rPr>
          <w:b/>
        </w:rPr>
        <w:t>0%</w:t>
      </w:r>
      <w:r w:rsidRPr="002C43D5">
        <w:rPr>
          <w:b/>
          <w:spacing w:val="-6"/>
        </w:rPr>
        <w:t xml:space="preserve"> </w:t>
      </w:r>
      <w:r w:rsidRPr="002C43D5">
        <w:rPr>
          <w:b/>
        </w:rPr>
        <w:t>din</w:t>
      </w:r>
      <w:r w:rsidRPr="002C43D5">
        <w:rPr>
          <w:b/>
          <w:spacing w:val="-1"/>
        </w:rPr>
        <w:t xml:space="preserve"> </w:t>
      </w:r>
      <w:proofErr w:type="spellStart"/>
      <w:r w:rsidRPr="002C43D5">
        <w:rPr>
          <w:b/>
        </w:rPr>
        <w:t>valoarea</w:t>
      </w:r>
      <w:proofErr w:type="spellEnd"/>
      <w:r w:rsidRPr="002C43D5">
        <w:rPr>
          <w:b/>
          <w:spacing w:val="-1"/>
        </w:rPr>
        <w:t xml:space="preserve"> </w:t>
      </w:r>
      <w:proofErr w:type="spellStart"/>
      <w:r w:rsidRPr="002C43D5">
        <w:rPr>
          <w:b/>
        </w:rPr>
        <w:t>ofertei</w:t>
      </w:r>
      <w:proofErr w:type="spellEnd"/>
      <w:r w:rsidRPr="002C43D5">
        <w:rPr>
          <w:b/>
          <w:spacing w:val="5"/>
        </w:rPr>
        <w:t xml:space="preserve"> </w:t>
      </w:r>
      <w:r w:rsidRPr="002C43D5">
        <w:rPr>
          <w:b/>
        </w:rPr>
        <w:t>–</w:t>
      </w:r>
      <w:r w:rsidRPr="002C43D5">
        <w:rPr>
          <w:b/>
          <w:spacing w:val="-2"/>
        </w:rPr>
        <w:t xml:space="preserve"> </w:t>
      </w:r>
      <w:r w:rsidRPr="002C43D5">
        <w:rPr>
          <w:b/>
        </w:rPr>
        <w:t>nu</w:t>
      </w:r>
      <w:r w:rsidRPr="002C43D5">
        <w:rPr>
          <w:b/>
          <w:spacing w:val="-1"/>
        </w:rPr>
        <w:t xml:space="preserve"> </w:t>
      </w:r>
      <w:r w:rsidRPr="002C43D5">
        <w:t>se</w:t>
      </w:r>
      <w:r w:rsidRPr="002C43D5">
        <w:rPr>
          <w:spacing w:val="-2"/>
        </w:rPr>
        <w:t xml:space="preserve"> </w:t>
      </w:r>
      <w:proofErr w:type="spellStart"/>
      <w:r w:rsidRPr="002C43D5">
        <w:rPr>
          <w:spacing w:val="-2"/>
        </w:rPr>
        <w:t>prezintă</w:t>
      </w:r>
      <w:proofErr w:type="spellEnd"/>
    </w:p>
    <w:p w14:paraId="5BBDEB8F" w14:textId="77777777" w:rsidR="00B86455" w:rsidRPr="002C43D5" w:rsidRDefault="00B86455" w:rsidP="00B86455">
      <w:pPr>
        <w:pStyle w:val="a"/>
        <w:widowControl w:val="0"/>
        <w:numPr>
          <w:ilvl w:val="2"/>
          <w:numId w:val="44"/>
        </w:numPr>
        <w:tabs>
          <w:tab w:val="clear" w:pos="1134"/>
          <w:tab w:val="left" w:pos="1347"/>
        </w:tabs>
        <w:autoSpaceDE w:val="0"/>
        <w:autoSpaceDN w:val="0"/>
        <w:spacing w:before="125" w:line="237" w:lineRule="auto"/>
        <w:ind w:right="685"/>
        <w:jc w:val="left"/>
      </w:pPr>
      <w:proofErr w:type="spellStart"/>
      <w:r w:rsidRPr="002C43D5">
        <w:rPr>
          <w:b/>
        </w:rPr>
        <w:t>Termenul</w:t>
      </w:r>
      <w:proofErr w:type="spellEnd"/>
      <w:r w:rsidRPr="002C43D5">
        <w:rPr>
          <w:b/>
        </w:rPr>
        <w:t xml:space="preserve"> de </w:t>
      </w:r>
      <w:proofErr w:type="spellStart"/>
      <w:r w:rsidRPr="002C43D5">
        <w:rPr>
          <w:b/>
        </w:rPr>
        <w:t>garanție</w:t>
      </w:r>
      <w:proofErr w:type="spellEnd"/>
      <w:r w:rsidRPr="002C43D5">
        <w:rPr>
          <w:b/>
        </w:rPr>
        <w:t xml:space="preserve"> a </w:t>
      </w:r>
      <w:proofErr w:type="spellStart"/>
      <w:r w:rsidRPr="002C43D5">
        <w:rPr>
          <w:b/>
        </w:rPr>
        <w:t>lucrărilor</w:t>
      </w:r>
      <w:proofErr w:type="spellEnd"/>
      <w:r w:rsidRPr="002C43D5">
        <w:rPr>
          <w:b/>
        </w:rPr>
        <w:t>:</w:t>
      </w:r>
      <w:r w:rsidRPr="002C43D5">
        <w:rPr>
          <w:b/>
          <w:spacing w:val="25"/>
        </w:rPr>
        <w:t xml:space="preserve"> </w:t>
      </w:r>
      <w:r>
        <w:t xml:space="preserve">Pe o </w:t>
      </w:r>
      <w:proofErr w:type="spellStart"/>
      <w:r>
        <w:t>perioadă</w:t>
      </w:r>
      <w:proofErr w:type="spellEnd"/>
      <w:r>
        <w:t xml:space="preserve"> de </w:t>
      </w:r>
      <w:proofErr w:type="spellStart"/>
      <w:r>
        <w:t>pînă</w:t>
      </w:r>
      <w:proofErr w:type="spellEnd"/>
      <w:r>
        <w:t xml:space="preserve"> la 5</w:t>
      </w:r>
      <w:r w:rsidRPr="002C43D5">
        <w:t xml:space="preserve"> ani de la </w:t>
      </w:r>
      <w:proofErr w:type="spellStart"/>
      <w:r w:rsidRPr="002C43D5">
        <w:t>semnarea</w:t>
      </w:r>
      <w:proofErr w:type="spellEnd"/>
      <w:r w:rsidRPr="002C43D5">
        <w:t xml:space="preserve"> </w:t>
      </w:r>
      <w:proofErr w:type="spellStart"/>
      <w:r w:rsidRPr="002C43D5">
        <w:t>procesului</w:t>
      </w:r>
      <w:proofErr w:type="spellEnd"/>
      <w:r w:rsidRPr="002C43D5">
        <w:rPr>
          <w:spacing w:val="40"/>
        </w:rPr>
        <w:t xml:space="preserve"> </w:t>
      </w:r>
      <w:r w:rsidRPr="002C43D5">
        <w:t xml:space="preserve">verbal de </w:t>
      </w:r>
      <w:proofErr w:type="spellStart"/>
      <w:r w:rsidRPr="002C43D5">
        <w:t>recepție</w:t>
      </w:r>
      <w:proofErr w:type="spellEnd"/>
      <w:r w:rsidRPr="002C43D5">
        <w:t xml:space="preserve"> la </w:t>
      </w:r>
      <w:proofErr w:type="spellStart"/>
      <w:r w:rsidRPr="002C43D5">
        <w:t>terminarea</w:t>
      </w:r>
      <w:proofErr w:type="spellEnd"/>
      <w:r w:rsidRPr="002C43D5">
        <w:t xml:space="preserve"> </w:t>
      </w:r>
      <w:proofErr w:type="spellStart"/>
      <w:r w:rsidRPr="002C43D5">
        <w:t>lucrărilor</w:t>
      </w:r>
      <w:proofErr w:type="spellEnd"/>
      <w:r w:rsidRPr="002C43D5">
        <w:t>.</w:t>
      </w:r>
    </w:p>
    <w:p w14:paraId="2002B613" w14:textId="77777777" w:rsidR="00B86455" w:rsidRPr="002C43D5" w:rsidRDefault="00B86455" w:rsidP="00B86455">
      <w:pPr>
        <w:pStyle w:val="a"/>
        <w:widowControl w:val="0"/>
        <w:numPr>
          <w:ilvl w:val="2"/>
          <w:numId w:val="44"/>
        </w:numPr>
        <w:tabs>
          <w:tab w:val="clear" w:pos="1134"/>
          <w:tab w:val="left" w:pos="1347"/>
        </w:tabs>
        <w:autoSpaceDE w:val="0"/>
        <w:autoSpaceDN w:val="0"/>
        <w:spacing w:before="123" w:line="275" w:lineRule="exact"/>
        <w:jc w:val="left"/>
      </w:pPr>
      <w:proofErr w:type="spellStart"/>
      <w:r w:rsidRPr="002C43D5">
        <w:rPr>
          <w:b/>
        </w:rPr>
        <w:t>Garanția</w:t>
      </w:r>
      <w:proofErr w:type="spellEnd"/>
      <w:r w:rsidRPr="002C43D5">
        <w:rPr>
          <w:b/>
          <w:spacing w:val="-4"/>
        </w:rPr>
        <w:t xml:space="preserve"> </w:t>
      </w:r>
      <w:r w:rsidRPr="002C43D5">
        <w:rPr>
          <w:b/>
        </w:rPr>
        <w:t>de</w:t>
      </w:r>
      <w:r w:rsidRPr="002C43D5">
        <w:rPr>
          <w:b/>
          <w:spacing w:val="-2"/>
        </w:rPr>
        <w:t xml:space="preserve"> </w:t>
      </w:r>
      <w:proofErr w:type="spellStart"/>
      <w:r w:rsidRPr="002C43D5">
        <w:rPr>
          <w:b/>
        </w:rPr>
        <w:t>bună</w:t>
      </w:r>
      <w:proofErr w:type="spellEnd"/>
      <w:r w:rsidRPr="002C43D5">
        <w:rPr>
          <w:b/>
          <w:spacing w:val="-6"/>
        </w:rPr>
        <w:t xml:space="preserve"> </w:t>
      </w:r>
      <w:proofErr w:type="spellStart"/>
      <w:r w:rsidRPr="002C43D5">
        <w:rPr>
          <w:b/>
        </w:rPr>
        <w:t>execuție</w:t>
      </w:r>
      <w:proofErr w:type="spellEnd"/>
      <w:r w:rsidRPr="002C43D5">
        <w:rPr>
          <w:b/>
          <w:spacing w:val="-3"/>
        </w:rPr>
        <w:t xml:space="preserve"> </w:t>
      </w:r>
      <w:r w:rsidRPr="002C43D5">
        <w:rPr>
          <w:b/>
        </w:rPr>
        <w:t>a</w:t>
      </w:r>
      <w:r w:rsidRPr="002C43D5">
        <w:rPr>
          <w:b/>
          <w:spacing w:val="-1"/>
        </w:rPr>
        <w:t xml:space="preserve"> </w:t>
      </w:r>
      <w:proofErr w:type="spellStart"/>
      <w:r w:rsidRPr="002C43D5">
        <w:rPr>
          <w:b/>
        </w:rPr>
        <w:t>contractului</w:t>
      </w:r>
      <w:proofErr w:type="spellEnd"/>
      <w:r w:rsidRPr="002C43D5">
        <w:rPr>
          <w:b/>
        </w:rPr>
        <w:t>,</w:t>
      </w:r>
      <w:r w:rsidRPr="002C43D5">
        <w:rPr>
          <w:b/>
          <w:spacing w:val="7"/>
        </w:rPr>
        <w:t xml:space="preserve"> </w:t>
      </w:r>
      <w:proofErr w:type="spellStart"/>
      <w:r w:rsidRPr="002C43D5">
        <w:rPr>
          <w:color w:val="2C2C2D"/>
        </w:rPr>
        <w:t>cuantumul</w:t>
      </w:r>
      <w:proofErr w:type="spellEnd"/>
      <w:r w:rsidRPr="002C43D5">
        <w:rPr>
          <w:color w:val="2C2C2D"/>
          <w:spacing w:val="-10"/>
        </w:rPr>
        <w:t xml:space="preserve"> </w:t>
      </w:r>
      <w:r w:rsidRPr="002C43D5">
        <w:rPr>
          <w:color w:val="2C2C2D"/>
        </w:rPr>
        <w:t>5% din</w:t>
      </w:r>
      <w:r w:rsidRPr="002C43D5">
        <w:rPr>
          <w:color w:val="2C2C2D"/>
          <w:spacing w:val="-1"/>
        </w:rPr>
        <w:t xml:space="preserve"> </w:t>
      </w:r>
      <w:proofErr w:type="spellStart"/>
      <w:r w:rsidRPr="002C43D5">
        <w:rPr>
          <w:color w:val="2C2C2D"/>
          <w:spacing w:val="-2"/>
        </w:rPr>
        <w:t>valoarea</w:t>
      </w:r>
      <w:proofErr w:type="spellEnd"/>
    </w:p>
    <w:p w14:paraId="230FCAAD" w14:textId="77777777" w:rsidR="00B86455" w:rsidRPr="00194E7B" w:rsidRDefault="00B86455" w:rsidP="00B86455">
      <w:pPr>
        <w:pStyle w:val="a"/>
        <w:shd w:val="clear" w:color="auto" w:fill="FFFFFF"/>
        <w:tabs>
          <w:tab w:val="left" w:pos="-284"/>
        </w:tabs>
        <w:rPr>
          <w:color w:val="000000" w:themeColor="text1"/>
          <w:lang w:val="ro-MD" w:eastAsia="it-IT"/>
        </w:rPr>
      </w:pPr>
      <w:r w:rsidRPr="00194E7B">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FDF052C" w14:textId="77777777" w:rsidR="00B86455" w:rsidRPr="00194E7B" w:rsidRDefault="00B86455" w:rsidP="00B86455">
      <w:pPr>
        <w:pStyle w:val="a"/>
        <w:shd w:val="clear" w:color="auto" w:fill="FFFFFF"/>
        <w:tabs>
          <w:tab w:val="left" w:pos="-284"/>
        </w:tabs>
        <w:rPr>
          <w:color w:val="000000" w:themeColor="text1"/>
          <w:lang w:val="ro-MD" w:eastAsia="it-IT"/>
        </w:rPr>
      </w:pPr>
      <w:r w:rsidRPr="000F5CAF">
        <w:rPr>
          <w:color w:val="000000" w:themeColor="text1"/>
          <w:highlight w:val="yellow"/>
          <w:lang w:val="ro-MD" w:eastAsia="it-IT"/>
        </w:rPr>
        <w:lastRenderedPageBreak/>
        <w:t>2) rețineri succesive directe din plata cuvenită pentru facturile fiscale înaintate;</w:t>
      </w:r>
    </w:p>
    <w:p w14:paraId="19D636EA" w14:textId="77777777" w:rsidR="00B86455" w:rsidRPr="00194E7B" w:rsidRDefault="00B86455" w:rsidP="00B86455">
      <w:pPr>
        <w:pStyle w:val="a"/>
        <w:tabs>
          <w:tab w:val="left" w:pos="-284"/>
          <w:tab w:val="left" w:pos="360"/>
          <w:tab w:val="left" w:pos="462"/>
          <w:tab w:val="left" w:pos="960"/>
        </w:tabs>
        <w:spacing w:after="120"/>
        <w:rPr>
          <w:bCs/>
          <w:color w:val="000000" w:themeColor="text1"/>
          <w:lang w:val="ro-MD" w:eastAsia="it-IT"/>
        </w:rPr>
      </w:pPr>
      <w:r w:rsidRPr="00194E7B">
        <w:rPr>
          <w:color w:val="000000" w:themeColor="text1"/>
          <w:lang w:val="ro-MD" w:eastAsia="it-IT"/>
        </w:rPr>
        <w:t>3</w:t>
      </w:r>
      <w:r w:rsidRPr="00194E7B">
        <w:rPr>
          <w:bCs/>
          <w:color w:val="000000" w:themeColor="text1"/>
          <w:lang w:val="ro-MD" w:eastAsia="it-IT"/>
        </w:rPr>
        <w:t>) transfer pe contul autorității contractante.</w:t>
      </w:r>
    </w:p>
    <w:p w14:paraId="4A055EE3" w14:textId="77777777" w:rsidR="00B86455" w:rsidRPr="00194E7B" w:rsidRDefault="00B86455" w:rsidP="00B86455">
      <w:pPr>
        <w:spacing w:line="242" w:lineRule="auto"/>
        <w:ind w:left="1347" w:right="534"/>
        <w:rPr>
          <w:lang w:val="ro-MD"/>
        </w:rPr>
      </w:pPr>
    </w:p>
    <w:p w14:paraId="4B1606ED" w14:textId="77777777" w:rsidR="00B86455" w:rsidRPr="002C43D5" w:rsidRDefault="00B86455" w:rsidP="00B86455">
      <w:pPr>
        <w:pStyle w:val="a"/>
        <w:widowControl w:val="0"/>
        <w:numPr>
          <w:ilvl w:val="2"/>
          <w:numId w:val="44"/>
        </w:numPr>
        <w:tabs>
          <w:tab w:val="clear" w:pos="1134"/>
          <w:tab w:val="left" w:pos="1347"/>
        </w:tabs>
        <w:autoSpaceDE w:val="0"/>
        <w:autoSpaceDN w:val="0"/>
        <w:spacing w:before="118"/>
        <w:ind w:right="680"/>
      </w:pPr>
      <w:proofErr w:type="spellStart"/>
      <w:r w:rsidRPr="002C43D5">
        <w:rPr>
          <w:b/>
          <w:color w:val="333333"/>
        </w:rPr>
        <w:t>DECLARAŢIEprivind</w:t>
      </w:r>
      <w:proofErr w:type="spellEnd"/>
      <w:r w:rsidRPr="002C43D5">
        <w:rPr>
          <w:b/>
          <w:color w:val="333333"/>
          <w:spacing w:val="-15"/>
        </w:rPr>
        <w:t xml:space="preserve"> </w:t>
      </w:r>
      <w:proofErr w:type="spellStart"/>
      <w:r w:rsidRPr="002C43D5">
        <w:rPr>
          <w:b/>
          <w:color w:val="333333"/>
        </w:rPr>
        <w:t>confirmarea</w:t>
      </w:r>
      <w:proofErr w:type="spellEnd"/>
      <w:r w:rsidRPr="002C43D5">
        <w:rPr>
          <w:b/>
          <w:color w:val="333333"/>
          <w:spacing w:val="-14"/>
        </w:rPr>
        <w:t xml:space="preserve"> </w:t>
      </w:r>
      <w:proofErr w:type="spellStart"/>
      <w:r w:rsidRPr="002C43D5">
        <w:rPr>
          <w:b/>
          <w:color w:val="333333"/>
        </w:rPr>
        <w:t>identității</w:t>
      </w:r>
      <w:proofErr w:type="spellEnd"/>
      <w:r w:rsidRPr="002C43D5">
        <w:rPr>
          <w:b/>
          <w:color w:val="333333"/>
          <w:spacing w:val="-15"/>
        </w:rPr>
        <w:t xml:space="preserve"> </w:t>
      </w:r>
      <w:proofErr w:type="spellStart"/>
      <w:r w:rsidRPr="002C43D5">
        <w:rPr>
          <w:b/>
          <w:color w:val="333333"/>
        </w:rPr>
        <w:t>beneficiarilor</w:t>
      </w:r>
      <w:proofErr w:type="spellEnd"/>
      <w:r w:rsidRPr="002C43D5">
        <w:rPr>
          <w:b/>
          <w:color w:val="333333"/>
          <w:spacing w:val="-15"/>
        </w:rPr>
        <w:t xml:space="preserve"> </w:t>
      </w:r>
      <w:proofErr w:type="spellStart"/>
      <w:r w:rsidRPr="002C43D5">
        <w:rPr>
          <w:b/>
          <w:color w:val="333333"/>
        </w:rPr>
        <w:t>efectivi</w:t>
      </w:r>
      <w:proofErr w:type="spellEnd"/>
      <w:r w:rsidRPr="002C43D5">
        <w:rPr>
          <w:b/>
          <w:color w:val="333333"/>
          <w:spacing w:val="-13"/>
        </w:rPr>
        <w:t xml:space="preserve"> </w:t>
      </w:r>
      <w:proofErr w:type="spellStart"/>
      <w:r w:rsidRPr="002C43D5">
        <w:rPr>
          <w:b/>
          <w:color w:val="333333"/>
        </w:rPr>
        <w:t>și</w:t>
      </w:r>
      <w:proofErr w:type="spellEnd"/>
      <w:r w:rsidRPr="002C43D5">
        <w:rPr>
          <w:b/>
          <w:color w:val="333333"/>
          <w:spacing w:val="-13"/>
        </w:rPr>
        <w:t xml:space="preserve"> </w:t>
      </w:r>
      <w:proofErr w:type="spellStart"/>
      <w:r w:rsidRPr="002C43D5">
        <w:rPr>
          <w:b/>
          <w:color w:val="333333"/>
        </w:rPr>
        <w:t>neîncadrarea</w:t>
      </w:r>
      <w:proofErr w:type="spellEnd"/>
      <w:r w:rsidRPr="002C43D5">
        <w:rPr>
          <w:b/>
          <w:color w:val="333333"/>
        </w:rPr>
        <w:t xml:space="preserve"> </w:t>
      </w:r>
      <w:proofErr w:type="spellStart"/>
      <w:r w:rsidRPr="002C43D5">
        <w:rPr>
          <w:b/>
          <w:color w:val="333333"/>
        </w:rPr>
        <w:t>acestora</w:t>
      </w:r>
      <w:proofErr w:type="spellEnd"/>
      <w:r w:rsidRPr="002C43D5">
        <w:rPr>
          <w:b/>
          <w:color w:val="333333"/>
          <w:spacing w:val="-9"/>
        </w:rPr>
        <w:t xml:space="preserve"> </w:t>
      </w:r>
      <w:proofErr w:type="spellStart"/>
      <w:r w:rsidRPr="002C43D5">
        <w:rPr>
          <w:b/>
          <w:color w:val="333333"/>
        </w:rPr>
        <w:t>însituația</w:t>
      </w:r>
      <w:proofErr w:type="spellEnd"/>
      <w:r w:rsidRPr="002C43D5">
        <w:rPr>
          <w:b/>
          <w:color w:val="333333"/>
          <w:spacing w:val="-8"/>
        </w:rPr>
        <w:t xml:space="preserve"> </w:t>
      </w:r>
      <w:proofErr w:type="spellStart"/>
      <w:r w:rsidRPr="002C43D5">
        <w:rPr>
          <w:b/>
          <w:color w:val="333333"/>
        </w:rPr>
        <w:t>condamnării</w:t>
      </w:r>
      <w:proofErr w:type="spellEnd"/>
      <w:r w:rsidRPr="002C43D5">
        <w:rPr>
          <w:b/>
          <w:color w:val="333333"/>
          <w:spacing w:val="40"/>
        </w:rPr>
        <w:t xml:space="preserve"> </w:t>
      </w:r>
      <w:proofErr w:type="spellStart"/>
      <w:r w:rsidRPr="002C43D5">
        <w:rPr>
          <w:b/>
          <w:color w:val="333333"/>
        </w:rPr>
        <w:t>pentru</w:t>
      </w:r>
      <w:proofErr w:type="spellEnd"/>
      <w:r w:rsidRPr="002C43D5">
        <w:rPr>
          <w:b/>
          <w:color w:val="333333"/>
          <w:spacing w:val="-8"/>
        </w:rPr>
        <w:t xml:space="preserve"> </w:t>
      </w:r>
      <w:proofErr w:type="spellStart"/>
      <w:r w:rsidRPr="002C43D5">
        <w:rPr>
          <w:b/>
          <w:color w:val="333333"/>
        </w:rPr>
        <w:t>participarea</w:t>
      </w:r>
      <w:proofErr w:type="spellEnd"/>
      <w:r w:rsidRPr="002C43D5">
        <w:rPr>
          <w:b/>
          <w:color w:val="333333"/>
          <w:spacing w:val="-4"/>
        </w:rPr>
        <w:t xml:space="preserve"> </w:t>
      </w:r>
      <w:r w:rsidRPr="002C43D5">
        <w:rPr>
          <w:b/>
          <w:color w:val="333333"/>
        </w:rPr>
        <w:t>la</w:t>
      </w:r>
      <w:r w:rsidRPr="002C43D5">
        <w:rPr>
          <w:b/>
          <w:color w:val="333333"/>
          <w:spacing w:val="-9"/>
        </w:rPr>
        <w:t xml:space="preserve"> </w:t>
      </w:r>
      <w:proofErr w:type="spellStart"/>
      <w:r w:rsidRPr="002C43D5">
        <w:rPr>
          <w:b/>
          <w:color w:val="333333"/>
        </w:rPr>
        <w:t>activităţi</w:t>
      </w:r>
      <w:proofErr w:type="spellEnd"/>
      <w:r w:rsidRPr="002C43D5">
        <w:rPr>
          <w:b/>
          <w:color w:val="333333"/>
          <w:spacing w:val="-8"/>
        </w:rPr>
        <w:t xml:space="preserve"> </w:t>
      </w:r>
      <w:r w:rsidRPr="002C43D5">
        <w:rPr>
          <w:b/>
          <w:color w:val="333333"/>
        </w:rPr>
        <w:t>ale</w:t>
      </w:r>
      <w:r w:rsidRPr="002C43D5">
        <w:rPr>
          <w:b/>
          <w:color w:val="333333"/>
          <w:spacing w:val="-10"/>
        </w:rPr>
        <w:t xml:space="preserve"> </w:t>
      </w:r>
      <w:proofErr w:type="spellStart"/>
      <w:r w:rsidRPr="002C43D5">
        <w:rPr>
          <w:b/>
          <w:color w:val="333333"/>
        </w:rPr>
        <w:t>unei</w:t>
      </w:r>
      <w:proofErr w:type="spellEnd"/>
      <w:r w:rsidRPr="002C43D5">
        <w:rPr>
          <w:b/>
          <w:color w:val="333333"/>
          <w:spacing w:val="-12"/>
        </w:rPr>
        <w:t xml:space="preserve"> </w:t>
      </w:r>
      <w:proofErr w:type="spellStart"/>
      <w:r w:rsidRPr="002C43D5">
        <w:rPr>
          <w:b/>
          <w:color w:val="333333"/>
        </w:rPr>
        <w:t>organizaţii</w:t>
      </w:r>
      <w:proofErr w:type="spellEnd"/>
      <w:r w:rsidRPr="002C43D5">
        <w:rPr>
          <w:b/>
          <w:color w:val="333333"/>
        </w:rPr>
        <w:t xml:space="preserve"> </w:t>
      </w:r>
      <w:proofErr w:type="spellStart"/>
      <w:r w:rsidRPr="002C43D5">
        <w:rPr>
          <w:b/>
          <w:color w:val="333333"/>
        </w:rPr>
        <w:t>sau</w:t>
      </w:r>
      <w:proofErr w:type="spellEnd"/>
      <w:r w:rsidRPr="002C43D5">
        <w:rPr>
          <w:b/>
          <w:color w:val="333333"/>
        </w:rPr>
        <w:t xml:space="preserve"> </w:t>
      </w:r>
      <w:proofErr w:type="spellStart"/>
      <w:r w:rsidRPr="002C43D5">
        <w:rPr>
          <w:b/>
          <w:color w:val="333333"/>
        </w:rPr>
        <w:t>grupări</w:t>
      </w:r>
      <w:proofErr w:type="spellEnd"/>
      <w:r w:rsidRPr="002C43D5">
        <w:rPr>
          <w:b/>
          <w:color w:val="333333"/>
        </w:rPr>
        <w:t xml:space="preserve"> </w:t>
      </w:r>
      <w:proofErr w:type="spellStart"/>
      <w:r w:rsidRPr="002C43D5">
        <w:rPr>
          <w:b/>
          <w:color w:val="333333"/>
        </w:rPr>
        <w:t>criminale,pentru</w:t>
      </w:r>
      <w:proofErr w:type="spellEnd"/>
      <w:r w:rsidRPr="002C43D5">
        <w:rPr>
          <w:b/>
          <w:color w:val="333333"/>
        </w:rPr>
        <w:t xml:space="preserve"> </w:t>
      </w:r>
      <w:proofErr w:type="spellStart"/>
      <w:r w:rsidRPr="002C43D5">
        <w:rPr>
          <w:b/>
          <w:color w:val="333333"/>
        </w:rPr>
        <w:t>corupţie</w:t>
      </w:r>
      <w:proofErr w:type="spellEnd"/>
      <w:r w:rsidRPr="002C43D5">
        <w:rPr>
          <w:b/>
          <w:color w:val="333333"/>
        </w:rPr>
        <w:t xml:space="preserve">, </w:t>
      </w:r>
      <w:proofErr w:type="spellStart"/>
      <w:r w:rsidRPr="002C43D5">
        <w:rPr>
          <w:b/>
          <w:color w:val="333333"/>
        </w:rPr>
        <w:t>fraudă</w:t>
      </w:r>
      <w:proofErr w:type="spellEnd"/>
      <w:r w:rsidRPr="002C43D5">
        <w:rPr>
          <w:b/>
          <w:color w:val="333333"/>
        </w:rPr>
        <w:t xml:space="preserve"> </w:t>
      </w:r>
      <w:proofErr w:type="spellStart"/>
      <w:r w:rsidRPr="002C43D5">
        <w:rPr>
          <w:b/>
          <w:color w:val="333333"/>
        </w:rPr>
        <w:t>şi</w:t>
      </w:r>
      <w:proofErr w:type="spellEnd"/>
      <w:r w:rsidRPr="002C43D5">
        <w:rPr>
          <w:b/>
          <w:color w:val="333333"/>
        </w:rPr>
        <w:t>/</w:t>
      </w:r>
      <w:proofErr w:type="spellStart"/>
      <w:r w:rsidRPr="002C43D5">
        <w:rPr>
          <w:b/>
          <w:color w:val="333333"/>
        </w:rPr>
        <w:t>sau</w:t>
      </w:r>
      <w:proofErr w:type="spellEnd"/>
      <w:r w:rsidRPr="002C43D5">
        <w:rPr>
          <w:b/>
          <w:color w:val="333333"/>
        </w:rPr>
        <w:t xml:space="preserve"> </w:t>
      </w:r>
      <w:proofErr w:type="spellStart"/>
      <w:r w:rsidRPr="002C43D5">
        <w:rPr>
          <w:b/>
          <w:color w:val="333333"/>
        </w:rPr>
        <w:t>spălare</w:t>
      </w:r>
      <w:proofErr w:type="spellEnd"/>
      <w:r w:rsidRPr="002C43D5">
        <w:rPr>
          <w:b/>
          <w:color w:val="333333"/>
        </w:rPr>
        <w:t xml:space="preserve"> de </w:t>
      </w:r>
      <w:proofErr w:type="spellStart"/>
      <w:r w:rsidRPr="002C43D5">
        <w:rPr>
          <w:b/>
          <w:color w:val="333333"/>
        </w:rPr>
        <w:t>bani</w:t>
      </w:r>
      <w:proofErr w:type="spellEnd"/>
      <w:r w:rsidRPr="002C43D5">
        <w:rPr>
          <w:b/>
          <w:color w:val="333333"/>
        </w:rPr>
        <w:t xml:space="preserve">, </w:t>
      </w:r>
      <w:proofErr w:type="spellStart"/>
      <w:r w:rsidRPr="002C43D5">
        <w:rPr>
          <w:color w:val="333333"/>
        </w:rPr>
        <w:t>În</w:t>
      </w:r>
      <w:proofErr w:type="spellEnd"/>
      <w:r w:rsidRPr="002C43D5">
        <w:rPr>
          <w:color w:val="333333"/>
          <w:spacing w:val="-3"/>
        </w:rPr>
        <w:t xml:space="preserve"> </w:t>
      </w:r>
      <w:proofErr w:type="spellStart"/>
      <w:r w:rsidRPr="002C43D5">
        <w:rPr>
          <w:color w:val="333333"/>
        </w:rPr>
        <w:t>termen</w:t>
      </w:r>
      <w:proofErr w:type="spellEnd"/>
      <w:r w:rsidRPr="002C43D5">
        <w:rPr>
          <w:color w:val="333333"/>
        </w:rPr>
        <w:t xml:space="preserve"> de 5 </w:t>
      </w:r>
      <w:proofErr w:type="spellStart"/>
      <w:r w:rsidRPr="002C43D5">
        <w:rPr>
          <w:color w:val="333333"/>
        </w:rPr>
        <w:t>zile</w:t>
      </w:r>
      <w:proofErr w:type="spellEnd"/>
      <w:r w:rsidRPr="002C43D5">
        <w:rPr>
          <w:color w:val="333333"/>
          <w:spacing w:val="-15"/>
        </w:rPr>
        <w:t xml:space="preserve"> </w:t>
      </w:r>
      <w:r w:rsidRPr="002C43D5">
        <w:rPr>
          <w:color w:val="333333"/>
        </w:rPr>
        <w:t>de</w:t>
      </w:r>
      <w:r w:rsidRPr="002C43D5">
        <w:rPr>
          <w:color w:val="333333"/>
          <w:spacing w:val="-15"/>
        </w:rPr>
        <w:t xml:space="preserve"> </w:t>
      </w:r>
      <w:r w:rsidRPr="002C43D5">
        <w:rPr>
          <w:color w:val="333333"/>
        </w:rPr>
        <w:t>la</w:t>
      </w:r>
      <w:r w:rsidRPr="002C43D5">
        <w:rPr>
          <w:color w:val="333333"/>
          <w:spacing w:val="-15"/>
        </w:rPr>
        <w:t xml:space="preserve"> </w:t>
      </w:r>
      <w:r w:rsidRPr="002C43D5">
        <w:rPr>
          <w:color w:val="333333"/>
        </w:rPr>
        <w:t>data</w:t>
      </w:r>
      <w:r w:rsidRPr="002C43D5">
        <w:rPr>
          <w:color w:val="333333"/>
          <w:spacing w:val="-15"/>
        </w:rPr>
        <w:t xml:space="preserve"> </w:t>
      </w:r>
      <w:proofErr w:type="spellStart"/>
      <w:r w:rsidRPr="002C43D5">
        <w:rPr>
          <w:color w:val="333333"/>
        </w:rPr>
        <w:t>comunicării</w:t>
      </w:r>
      <w:proofErr w:type="spellEnd"/>
      <w:r w:rsidRPr="002C43D5">
        <w:rPr>
          <w:color w:val="333333"/>
          <w:spacing w:val="-15"/>
        </w:rPr>
        <w:t xml:space="preserve"> </w:t>
      </w:r>
      <w:proofErr w:type="spellStart"/>
      <w:r w:rsidRPr="002C43D5">
        <w:rPr>
          <w:color w:val="333333"/>
        </w:rPr>
        <w:t>rezultatelor</w:t>
      </w:r>
      <w:proofErr w:type="spellEnd"/>
      <w:r w:rsidRPr="002C43D5">
        <w:rPr>
          <w:color w:val="333333"/>
          <w:spacing w:val="-15"/>
        </w:rPr>
        <w:t xml:space="preserve"> </w:t>
      </w:r>
      <w:proofErr w:type="spellStart"/>
      <w:r w:rsidRPr="002C43D5">
        <w:rPr>
          <w:color w:val="333333"/>
        </w:rPr>
        <w:t>procedurii</w:t>
      </w:r>
      <w:proofErr w:type="spellEnd"/>
      <w:r w:rsidRPr="002C43D5">
        <w:rPr>
          <w:color w:val="333333"/>
          <w:spacing w:val="-15"/>
        </w:rPr>
        <w:t xml:space="preserve"> </w:t>
      </w:r>
      <w:r w:rsidRPr="002C43D5">
        <w:rPr>
          <w:color w:val="333333"/>
        </w:rPr>
        <w:t>de</w:t>
      </w:r>
      <w:r w:rsidRPr="002C43D5">
        <w:rPr>
          <w:color w:val="333333"/>
          <w:spacing w:val="-15"/>
        </w:rPr>
        <w:t xml:space="preserve"> </w:t>
      </w:r>
      <w:proofErr w:type="spellStart"/>
      <w:r w:rsidRPr="002C43D5">
        <w:rPr>
          <w:color w:val="333333"/>
        </w:rPr>
        <w:t>achiziție</w:t>
      </w:r>
      <w:proofErr w:type="spellEnd"/>
      <w:r w:rsidRPr="002C43D5">
        <w:rPr>
          <w:color w:val="333333"/>
          <w:spacing w:val="-15"/>
        </w:rPr>
        <w:t xml:space="preserve"> </w:t>
      </w:r>
      <w:proofErr w:type="spellStart"/>
      <w:r w:rsidRPr="002C43D5">
        <w:rPr>
          <w:color w:val="333333"/>
        </w:rPr>
        <w:t>publică</w:t>
      </w:r>
      <w:proofErr w:type="spellEnd"/>
      <w:r w:rsidRPr="002C43D5">
        <w:rPr>
          <w:color w:val="333333"/>
        </w:rPr>
        <w:t>,</w:t>
      </w:r>
      <w:r w:rsidRPr="002C43D5">
        <w:rPr>
          <w:color w:val="333333"/>
          <w:spacing w:val="-15"/>
        </w:rPr>
        <w:t xml:space="preserve"> </w:t>
      </w:r>
      <w:proofErr w:type="spellStart"/>
      <w:r w:rsidRPr="002C43D5">
        <w:rPr>
          <w:color w:val="333333"/>
        </w:rPr>
        <w:t>ofertantul</w:t>
      </w:r>
      <w:proofErr w:type="spellEnd"/>
      <w:r w:rsidRPr="002C43D5">
        <w:rPr>
          <w:color w:val="333333"/>
        </w:rPr>
        <w:t>/</w:t>
      </w:r>
      <w:proofErr w:type="spellStart"/>
      <w:r w:rsidRPr="002C43D5">
        <w:rPr>
          <w:color w:val="333333"/>
        </w:rPr>
        <w:t>ofertantul</w:t>
      </w:r>
      <w:proofErr w:type="spellEnd"/>
      <w:r w:rsidRPr="002C43D5">
        <w:rPr>
          <w:color w:val="333333"/>
        </w:rPr>
        <w:t xml:space="preserve"> </w:t>
      </w:r>
      <w:proofErr w:type="spellStart"/>
      <w:r w:rsidRPr="002C43D5">
        <w:rPr>
          <w:color w:val="333333"/>
        </w:rPr>
        <w:t>asociat</w:t>
      </w:r>
      <w:proofErr w:type="spellEnd"/>
      <w:r w:rsidRPr="002C43D5">
        <w:rPr>
          <w:color w:val="333333"/>
        </w:rPr>
        <w:t xml:space="preserve"> </w:t>
      </w:r>
      <w:proofErr w:type="spellStart"/>
      <w:r w:rsidRPr="002C43D5">
        <w:rPr>
          <w:color w:val="333333"/>
        </w:rPr>
        <w:t>desemnat</w:t>
      </w:r>
      <w:proofErr w:type="spellEnd"/>
      <w:r w:rsidRPr="002C43D5">
        <w:rPr>
          <w:color w:val="333333"/>
        </w:rPr>
        <w:t xml:space="preserve"> </w:t>
      </w:r>
      <w:proofErr w:type="spellStart"/>
      <w:r w:rsidRPr="002C43D5">
        <w:rPr>
          <w:color w:val="333333"/>
        </w:rPr>
        <w:t>câștigător</w:t>
      </w:r>
      <w:proofErr w:type="spellEnd"/>
      <w:r w:rsidRPr="002C43D5">
        <w:rPr>
          <w:color w:val="333333"/>
        </w:rPr>
        <w:t xml:space="preserve"> </w:t>
      </w:r>
      <w:proofErr w:type="spellStart"/>
      <w:r w:rsidRPr="002C43D5">
        <w:rPr>
          <w:color w:val="333333"/>
        </w:rPr>
        <w:t>va</w:t>
      </w:r>
      <w:proofErr w:type="spellEnd"/>
      <w:r w:rsidRPr="002C43D5">
        <w:rPr>
          <w:color w:val="333333"/>
        </w:rPr>
        <w:t xml:space="preserve"> </w:t>
      </w:r>
      <w:proofErr w:type="spellStart"/>
      <w:r w:rsidRPr="002C43D5">
        <w:rPr>
          <w:color w:val="333333"/>
        </w:rPr>
        <w:t>prezenta</w:t>
      </w:r>
      <w:proofErr w:type="spellEnd"/>
      <w:r w:rsidRPr="002C43D5">
        <w:rPr>
          <w:color w:val="333333"/>
        </w:rPr>
        <w:t xml:space="preserve"> </w:t>
      </w:r>
      <w:proofErr w:type="spellStart"/>
      <w:r w:rsidRPr="002C43D5">
        <w:rPr>
          <w:color w:val="333333"/>
        </w:rPr>
        <w:t>Declarația</w:t>
      </w:r>
      <w:proofErr w:type="spellEnd"/>
      <w:r w:rsidRPr="002C43D5">
        <w:rPr>
          <w:color w:val="333333"/>
        </w:rPr>
        <w:t xml:space="preserve"> </w:t>
      </w:r>
      <w:proofErr w:type="spellStart"/>
      <w:r w:rsidRPr="002C43D5">
        <w:rPr>
          <w:color w:val="333333"/>
        </w:rPr>
        <w:t>autorității</w:t>
      </w:r>
      <w:proofErr w:type="spellEnd"/>
      <w:r w:rsidRPr="002C43D5">
        <w:rPr>
          <w:color w:val="333333"/>
        </w:rPr>
        <w:t xml:space="preserve"> </w:t>
      </w:r>
      <w:proofErr w:type="spellStart"/>
      <w:r w:rsidRPr="002C43D5">
        <w:rPr>
          <w:color w:val="333333"/>
        </w:rPr>
        <w:t>contractante</w:t>
      </w:r>
      <w:proofErr w:type="spellEnd"/>
      <w:r w:rsidRPr="002C43D5">
        <w:rPr>
          <w:color w:val="333333"/>
        </w:rPr>
        <w:t xml:space="preserve"> </w:t>
      </w:r>
      <w:proofErr w:type="spellStart"/>
      <w:r w:rsidRPr="002C43D5">
        <w:rPr>
          <w:color w:val="333333"/>
        </w:rPr>
        <w:t>și</w:t>
      </w:r>
      <w:proofErr w:type="spellEnd"/>
      <w:r w:rsidRPr="002C43D5">
        <w:rPr>
          <w:color w:val="333333"/>
        </w:rPr>
        <w:t xml:space="preserve"> </w:t>
      </w:r>
      <w:proofErr w:type="spellStart"/>
      <w:r w:rsidRPr="002C43D5">
        <w:rPr>
          <w:color w:val="333333"/>
        </w:rPr>
        <w:t>Agenției</w:t>
      </w:r>
      <w:proofErr w:type="spellEnd"/>
      <w:r w:rsidRPr="002C43D5">
        <w:rPr>
          <w:color w:val="333333"/>
        </w:rPr>
        <w:t xml:space="preserve"> </w:t>
      </w:r>
      <w:proofErr w:type="spellStart"/>
      <w:r w:rsidRPr="002C43D5">
        <w:rPr>
          <w:color w:val="333333"/>
        </w:rPr>
        <w:t>Achiziții</w:t>
      </w:r>
      <w:proofErr w:type="spellEnd"/>
      <w:r w:rsidRPr="002C43D5">
        <w:rPr>
          <w:color w:val="333333"/>
        </w:rPr>
        <w:t xml:space="preserve"> </w:t>
      </w:r>
      <w:proofErr w:type="spellStart"/>
      <w:r w:rsidRPr="002C43D5">
        <w:rPr>
          <w:color w:val="333333"/>
        </w:rPr>
        <w:t>Publice</w:t>
      </w:r>
      <w:proofErr w:type="spellEnd"/>
    </w:p>
    <w:p w14:paraId="2714917C" w14:textId="77777777" w:rsidR="00B86455" w:rsidRDefault="00B86455" w:rsidP="00B86455">
      <w:pPr>
        <w:jc w:val="both"/>
      </w:pPr>
    </w:p>
    <w:p w14:paraId="5B1DFE4A" w14:textId="77777777" w:rsidR="00B86455" w:rsidRDefault="00B86455" w:rsidP="00B86455">
      <w:pPr>
        <w:pStyle w:val="a"/>
        <w:widowControl w:val="0"/>
        <w:numPr>
          <w:ilvl w:val="2"/>
          <w:numId w:val="44"/>
        </w:numPr>
        <w:tabs>
          <w:tab w:val="clear" w:pos="1134"/>
          <w:tab w:val="left" w:pos="1265"/>
        </w:tabs>
        <w:autoSpaceDE w:val="0"/>
        <w:autoSpaceDN w:val="0"/>
        <w:spacing w:before="70"/>
        <w:ind w:right="694"/>
        <w:jc w:val="left"/>
      </w:pPr>
      <w:proofErr w:type="spellStart"/>
      <w:r w:rsidRPr="002C43D5">
        <w:rPr>
          <w:b/>
        </w:rPr>
        <w:t>Motivul</w:t>
      </w:r>
      <w:proofErr w:type="spellEnd"/>
      <w:r w:rsidRPr="002C43D5">
        <w:rPr>
          <w:b/>
        </w:rPr>
        <w:t xml:space="preserve"> </w:t>
      </w:r>
      <w:proofErr w:type="spellStart"/>
      <w:r w:rsidRPr="002C43D5">
        <w:rPr>
          <w:b/>
        </w:rPr>
        <w:t>recurgerii</w:t>
      </w:r>
      <w:proofErr w:type="spellEnd"/>
      <w:r w:rsidRPr="002C43D5">
        <w:rPr>
          <w:b/>
        </w:rPr>
        <w:t xml:space="preserve"> la </w:t>
      </w:r>
      <w:proofErr w:type="spellStart"/>
      <w:r w:rsidRPr="002C43D5">
        <w:rPr>
          <w:b/>
        </w:rPr>
        <w:t>procedura</w:t>
      </w:r>
      <w:proofErr w:type="spellEnd"/>
      <w:r w:rsidRPr="002C43D5">
        <w:rPr>
          <w:b/>
        </w:rPr>
        <w:t xml:space="preserve"> </w:t>
      </w:r>
      <w:proofErr w:type="spellStart"/>
      <w:r w:rsidRPr="002C43D5">
        <w:rPr>
          <w:b/>
        </w:rPr>
        <w:t>accelerată</w:t>
      </w:r>
      <w:proofErr w:type="spellEnd"/>
      <w:r w:rsidRPr="002C43D5">
        <w:rPr>
          <w:b/>
        </w:rPr>
        <w:t>/</w:t>
      </w:r>
      <w:proofErr w:type="spellStart"/>
      <w:r w:rsidRPr="002C43D5">
        <w:rPr>
          <w:b/>
        </w:rPr>
        <w:t>obisnuită</w:t>
      </w:r>
      <w:proofErr w:type="spellEnd"/>
      <w:r w:rsidRPr="002C43D5">
        <w:rPr>
          <w:b/>
        </w:rPr>
        <w:t xml:space="preserve"> </w:t>
      </w:r>
      <w:r w:rsidRPr="002C43D5">
        <w:t>(</w:t>
      </w:r>
      <w:proofErr w:type="spellStart"/>
      <w:r w:rsidRPr="002C43D5">
        <w:t>în</w:t>
      </w:r>
      <w:proofErr w:type="spellEnd"/>
      <w:r w:rsidRPr="002C43D5">
        <w:t xml:space="preserve"> </w:t>
      </w:r>
      <w:proofErr w:type="spellStart"/>
      <w:r w:rsidRPr="002C43D5">
        <w:t>cazul</w:t>
      </w:r>
      <w:proofErr w:type="spellEnd"/>
      <w:r w:rsidRPr="002C43D5">
        <w:t xml:space="preserve"> </w:t>
      </w:r>
      <w:proofErr w:type="spellStart"/>
      <w:r w:rsidRPr="002C43D5">
        <w:t>licitației</w:t>
      </w:r>
      <w:proofErr w:type="spellEnd"/>
      <w:r w:rsidRPr="002C43D5">
        <w:t xml:space="preserve"> </w:t>
      </w:r>
      <w:proofErr w:type="spellStart"/>
      <w:r w:rsidRPr="002C43D5">
        <w:t>deschise</w:t>
      </w:r>
      <w:proofErr w:type="spellEnd"/>
      <w:r w:rsidRPr="002C43D5">
        <w:t xml:space="preserve">, </w:t>
      </w:r>
      <w:proofErr w:type="spellStart"/>
      <w:r w:rsidRPr="002C43D5">
        <w:t>restrânse</w:t>
      </w:r>
      <w:proofErr w:type="spellEnd"/>
      <w:r w:rsidRPr="002C43D5">
        <w:t xml:space="preserve"> </w:t>
      </w:r>
      <w:proofErr w:type="spellStart"/>
      <w:r w:rsidRPr="002C43D5">
        <w:t>și</w:t>
      </w:r>
      <w:proofErr w:type="spellEnd"/>
      <w:r w:rsidRPr="002C43D5">
        <w:t xml:space="preserve"> a </w:t>
      </w:r>
      <w:proofErr w:type="spellStart"/>
      <w:r w:rsidRPr="002C43D5">
        <w:t>procedurii</w:t>
      </w:r>
      <w:proofErr w:type="spellEnd"/>
      <w:r w:rsidRPr="002C43D5">
        <w:rPr>
          <w:spacing w:val="-8"/>
        </w:rPr>
        <w:t xml:space="preserve"> </w:t>
      </w:r>
      <w:proofErr w:type="spellStart"/>
      <w:r w:rsidRPr="002C43D5">
        <w:t>negociate</w:t>
      </w:r>
      <w:proofErr w:type="spellEnd"/>
      <w:r w:rsidRPr="002C43D5">
        <w:t>),</w:t>
      </w:r>
      <w:r w:rsidRPr="002C43D5">
        <w:rPr>
          <w:spacing w:val="-1"/>
        </w:rPr>
        <w:t xml:space="preserve"> LP/</w:t>
      </w:r>
      <w:r w:rsidRPr="002C43D5">
        <w:t>COP</w:t>
      </w:r>
      <w:r w:rsidRPr="002C43D5">
        <w:rPr>
          <w:spacing w:val="-3"/>
        </w:rPr>
        <w:t xml:space="preserve"> </w:t>
      </w:r>
      <w:proofErr w:type="spellStart"/>
      <w:r w:rsidRPr="002C43D5">
        <w:t>deschise</w:t>
      </w:r>
      <w:proofErr w:type="spellEnd"/>
      <w:r w:rsidRPr="002C43D5">
        <w:rPr>
          <w:spacing w:val="-4"/>
        </w:rPr>
        <w:t xml:space="preserve"> </w:t>
      </w:r>
      <w:r w:rsidRPr="002C43D5">
        <w:t>conform</w:t>
      </w:r>
      <w:r w:rsidRPr="002C43D5">
        <w:rPr>
          <w:spacing w:val="-11"/>
        </w:rPr>
        <w:t xml:space="preserve"> </w:t>
      </w:r>
      <w:r w:rsidRPr="002C43D5">
        <w:t>HG</w:t>
      </w:r>
      <w:r w:rsidRPr="002C43D5">
        <w:rPr>
          <w:spacing w:val="-4"/>
        </w:rPr>
        <w:t xml:space="preserve"> </w:t>
      </w:r>
      <w:r w:rsidRPr="002C43D5">
        <w:t>638/2020,</w:t>
      </w:r>
      <w:r w:rsidRPr="002C43D5">
        <w:rPr>
          <w:spacing w:val="-1"/>
        </w:rPr>
        <w:t xml:space="preserve"> </w:t>
      </w:r>
      <w:proofErr w:type="spellStart"/>
      <w:r w:rsidRPr="002C43D5">
        <w:t>suma</w:t>
      </w:r>
      <w:proofErr w:type="spellEnd"/>
      <w:r w:rsidRPr="002C43D5">
        <w:rPr>
          <w:spacing w:val="-4"/>
        </w:rPr>
        <w:t xml:space="preserve"> </w:t>
      </w:r>
      <w:proofErr w:type="spellStart"/>
      <w:r w:rsidRPr="002C43D5">
        <w:t>depățește</w:t>
      </w:r>
      <w:proofErr w:type="spellEnd"/>
      <w:r w:rsidRPr="002C43D5">
        <w:t xml:space="preserve"> </w:t>
      </w:r>
      <w:proofErr w:type="spellStart"/>
      <w:r w:rsidRPr="002C43D5">
        <w:rPr>
          <w:color w:val="333333"/>
        </w:rPr>
        <w:t>valoarea</w:t>
      </w:r>
      <w:proofErr w:type="spellEnd"/>
      <w:r w:rsidRPr="002C43D5">
        <w:rPr>
          <w:color w:val="333333"/>
          <w:spacing w:val="-4"/>
        </w:rPr>
        <w:t xml:space="preserve"> </w:t>
      </w:r>
      <w:proofErr w:type="spellStart"/>
      <w:r w:rsidRPr="002C43D5">
        <w:rPr>
          <w:color w:val="333333"/>
        </w:rPr>
        <w:t>estimată</w:t>
      </w:r>
      <w:proofErr w:type="spellEnd"/>
      <w:r w:rsidRPr="002C43D5">
        <w:rPr>
          <w:color w:val="333333"/>
        </w:rPr>
        <w:t xml:space="preserve"> a </w:t>
      </w:r>
      <w:proofErr w:type="spellStart"/>
      <w:r w:rsidRPr="002C43D5">
        <w:rPr>
          <w:color w:val="333333"/>
        </w:rPr>
        <w:t>contractului</w:t>
      </w:r>
      <w:proofErr w:type="spellEnd"/>
      <w:r w:rsidRPr="002C43D5">
        <w:rPr>
          <w:color w:val="333333"/>
          <w:spacing w:val="-2"/>
        </w:rPr>
        <w:t xml:space="preserve"> </w:t>
      </w:r>
      <w:r w:rsidRPr="002C43D5">
        <w:rPr>
          <w:color w:val="333333"/>
        </w:rPr>
        <w:t xml:space="preserve">de </w:t>
      </w:r>
      <w:proofErr w:type="spellStart"/>
      <w:r w:rsidRPr="002C43D5">
        <w:rPr>
          <w:color w:val="333333"/>
        </w:rPr>
        <w:t>achiziție</w:t>
      </w:r>
      <w:proofErr w:type="spellEnd"/>
      <w:r w:rsidRPr="002C43D5">
        <w:rPr>
          <w:color w:val="333333"/>
        </w:rPr>
        <w:t xml:space="preserve"> </w:t>
      </w:r>
      <w:proofErr w:type="spellStart"/>
      <w:r w:rsidRPr="002C43D5">
        <w:rPr>
          <w:color w:val="333333"/>
        </w:rPr>
        <w:t>publică</w:t>
      </w:r>
      <w:proofErr w:type="spellEnd"/>
      <w:r w:rsidRPr="002C43D5">
        <w:rPr>
          <w:color w:val="333333"/>
        </w:rPr>
        <w:t xml:space="preserve"> de </w:t>
      </w:r>
      <w:proofErr w:type="spellStart"/>
      <w:r w:rsidRPr="002C43D5">
        <w:rPr>
          <w:color w:val="333333"/>
        </w:rPr>
        <w:t>lucrări</w:t>
      </w:r>
      <w:proofErr w:type="spellEnd"/>
      <w:r w:rsidRPr="002C43D5">
        <w:rPr>
          <w:color w:val="333333"/>
          <w:spacing w:val="-2"/>
        </w:rPr>
        <w:t xml:space="preserve"> </w:t>
      </w:r>
      <w:proofErr w:type="spellStart"/>
      <w:r w:rsidRPr="002C43D5">
        <w:rPr>
          <w:color w:val="333333"/>
        </w:rPr>
        <w:t>ce</w:t>
      </w:r>
      <w:proofErr w:type="spellEnd"/>
      <w:r w:rsidRPr="002C43D5">
        <w:rPr>
          <w:color w:val="333333"/>
        </w:rPr>
        <w:t xml:space="preserve"> </w:t>
      </w:r>
      <w:proofErr w:type="spellStart"/>
      <w:r w:rsidRPr="002C43D5">
        <w:rPr>
          <w:color w:val="333333"/>
        </w:rPr>
        <w:t>urmează</w:t>
      </w:r>
      <w:proofErr w:type="spellEnd"/>
      <w:r w:rsidRPr="002C43D5">
        <w:rPr>
          <w:color w:val="333333"/>
        </w:rPr>
        <w:t xml:space="preserve"> a fi </w:t>
      </w:r>
      <w:proofErr w:type="spellStart"/>
      <w:r w:rsidRPr="002C43D5">
        <w:rPr>
          <w:color w:val="333333"/>
        </w:rPr>
        <w:t>atribuită</w:t>
      </w:r>
      <w:proofErr w:type="spellEnd"/>
      <w:r w:rsidRPr="002C43D5">
        <w:rPr>
          <w:color w:val="333333"/>
        </w:rPr>
        <w:t xml:space="preserve"> </w:t>
      </w:r>
      <w:proofErr w:type="spellStart"/>
      <w:r w:rsidRPr="002C43D5">
        <w:rPr>
          <w:color w:val="333333"/>
        </w:rPr>
        <w:t>este</w:t>
      </w:r>
      <w:proofErr w:type="spellEnd"/>
      <w:r w:rsidRPr="002C43D5">
        <w:rPr>
          <w:color w:val="333333"/>
        </w:rPr>
        <w:t xml:space="preserve"> </w:t>
      </w:r>
      <w:proofErr w:type="spellStart"/>
      <w:r w:rsidRPr="002C43D5">
        <w:rPr>
          <w:color w:val="333333"/>
        </w:rPr>
        <w:t>egală</w:t>
      </w:r>
      <w:proofErr w:type="spellEnd"/>
      <w:r w:rsidRPr="002C43D5">
        <w:rPr>
          <w:color w:val="333333"/>
        </w:rPr>
        <w:t xml:space="preserve"> </w:t>
      </w:r>
      <w:proofErr w:type="spellStart"/>
      <w:r w:rsidRPr="002C43D5">
        <w:rPr>
          <w:color w:val="333333"/>
        </w:rPr>
        <w:t>sau</w:t>
      </w:r>
      <w:proofErr w:type="spellEnd"/>
      <w:r w:rsidRPr="002C43D5">
        <w:rPr>
          <w:color w:val="333333"/>
        </w:rPr>
        <w:t xml:space="preserve"> </w:t>
      </w:r>
      <w:proofErr w:type="spellStart"/>
      <w:r w:rsidRPr="002C43D5">
        <w:rPr>
          <w:color w:val="333333"/>
        </w:rPr>
        <w:t>mai</w:t>
      </w:r>
      <w:proofErr w:type="spellEnd"/>
      <w:r w:rsidRPr="002C43D5">
        <w:rPr>
          <w:color w:val="333333"/>
        </w:rPr>
        <w:t xml:space="preserve"> mare </w:t>
      </w:r>
      <w:proofErr w:type="spellStart"/>
      <w:r w:rsidRPr="002C43D5">
        <w:rPr>
          <w:color w:val="333333"/>
        </w:rPr>
        <w:t>decât</w:t>
      </w:r>
      <w:proofErr w:type="spellEnd"/>
      <w:r w:rsidRPr="002C43D5">
        <w:rPr>
          <w:color w:val="333333"/>
        </w:rPr>
        <w:t xml:space="preserve"> </w:t>
      </w:r>
      <w:proofErr w:type="spellStart"/>
      <w:r w:rsidRPr="002C43D5">
        <w:rPr>
          <w:color w:val="333333"/>
        </w:rPr>
        <w:t>cea</w:t>
      </w:r>
      <w:proofErr w:type="spellEnd"/>
      <w:r w:rsidRPr="002C43D5">
        <w:rPr>
          <w:color w:val="333333"/>
        </w:rPr>
        <w:t xml:space="preserve"> </w:t>
      </w:r>
      <w:proofErr w:type="spellStart"/>
      <w:r w:rsidRPr="002C43D5">
        <w:rPr>
          <w:color w:val="333333"/>
        </w:rPr>
        <w:t>prevăzută</w:t>
      </w:r>
      <w:proofErr w:type="spellEnd"/>
      <w:r w:rsidRPr="002C43D5">
        <w:rPr>
          <w:color w:val="333333"/>
        </w:rPr>
        <w:t xml:space="preserve"> la art. 2 </w:t>
      </w:r>
      <w:proofErr w:type="spellStart"/>
      <w:r w:rsidRPr="002C43D5">
        <w:rPr>
          <w:color w:val="333333"/>
        </w:rPr>
        <w:t>alin</w:t>
      </w:r>
      <w:proofErr w:type="spellEnd"/>
      <w:r w:rsidRPr="002C43D5">
        <w:rPr>
          <w:color w:val="333333"/>
        </w:rPr>
        <w:t xml:space="preserve">. </w:t>
      </w:r>
      <w:r>
        <w:rPr>
          <w:color w:val="333333"/>
        </w:rPr>
        <w:t xml:space="preserve">(3) din </w:t>
      </w:r>
      <w:proofErr w:type="spellStart"/>
      <w:r>
        <w:rPr>
          <w:color w:val="333333"/>
        </w:rPr>
        <w:t>Legea</w:t>
      </w:r>
      <w:proofErr w:type="spellEnd"/>
      <w:r>
        <w:rPr>
          <w:color w:val="333333"/>
        </w:rPr>
        <w:t xml:space="preserve"> nr. 131/2015</w:t>
      </w:r>
    </w:p>
    <w:p w14:paraId="28B13839"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33" w:line="232" w:lineRule="auto"/>
        <w:ind w:right="1001"/>
        <w:jc w:val="left"/>
      </w:pPr>
      <w:proofErr w:type="spellStart"/>
      <w:r w:rsidRPr="002C43D5">
        <w:rPr>
          <w:b/>
        </w:rPr>
        <w:t>Tehnici</w:t>
      </w:r>
      <w:proofErr w:type="spellEnd"/>
      <w:r w:rsidRPr="002C43D5">
        <w:rPr>
          <w:b/>
          <w:spacing w:val="-3"/>
        </w:rPr>
        <w:t xml:space="preserve"> </w:t>
      </w:r>
      <w:proofErr w:type="spellStart"/>
      <w:r w:rsidRPr="002C43D5">
        <w:rPr>
          <w:b/>
        </w:rPr>
        <w:t>și</w:t>
      </w:r>
      <w:proofErr w:type="spellEnd"/>
      <w:r w:rsidRPr="002C43D5">
        <w:rPr>
          <w:b/>
          <w:spacing w:val="-3"/>
        </w:rPr>
        <w:t xml:space="preserve"> </w:t>
      </w:r>
      <w:proofErr w:type="spellStart"/>
      <w:r w:rsidRPr="002C43D5">
        <w:rPr>
          <w:b/>
        </w:rPr>
        <w:t>instrumente</w:t>
      </w:r>
      <w:proofErr w:type="spellEnd"/>
      <w:r w:rsidRPr="002C43D5">
        <w:rPr>
          <w:b/>
          <w:spacing w:val="-4"/>
        </w:rPr>
        <w:t xml:space="preserve"> </w:t>
      </w:r>
      <w:proofErr w:type="spellStart"/>
      <w:r w:rsidRPr="002C43D5">
        <w:rPr>
          <w:b/>
        </w:rPr>
        <w:t>specifice</w:t>
      </w:r>
      <w:proofErr w:type="spellEnd"/>
      <w:r w:rsidRPr="002C43D5">
        <w:rPr>
          <w:b/>
          <w:spacing w:val="-4"/>
        </w:rPr>
        <w:t xml:space="preserve"> </w:t>
      </w:r>
      <w:r w:rsidRPr="002C43D5">
        <w:rPr>
          <w:b/>
        </w:rPr>
        <w:t>de</w:t>
      </w:r>
      <w:r w:rsidRPr="002C43D5">
        <w:rPr>
          <w:b/>
          <w:spacing w:val="-4"/>
        </w:rPr>
        <w:t xml:space="preserve"> </w:t>
      </w:r>
      <w:proofErr w:type="spellStart"/>
      <w:r w:rsidRPr="002C43D5">
        <w:rPr>
          <w:b/>
        </w:rPr>
        <w:t>atribuire</w:t>
      </w:r>
      <w:proofErr w:type="spellEnd"/>
      <w:r w:rsidRPr="002C43D5">
        <w:rPr>
          <w:b/>
          <w:spacing w:val="-4"/>
        </w:rPr>
        <w:t xml:space="preserve"> </w:t>
      </w:r>
      <w:r w:rsidRPr="002C43D5">
        <w:rPr>
          <w:b/>
        </w:rPr>
        <w:t>(</w:t>
      </w:r>
      <w:proofErr w:type="spellStart"/>
      <w:r w:rsidRPr="002C43D5">
        <w:rPr>
          <w:b/>
        </w:rPr>
        <w:t>dacă</w:t>
      </w:r>
      <w:proofErr w:type="spellEnd"/>
      <w:r w:rsidRPr="002C43D5">
        <w:rPr>
          <w:b/>
          <w:spacing w:val="-3"/>
        </w:rPr>
        <w:t xml:space="preserve"> </w:t>
      </w:r>
      <w:proofErr w:type="spellStart"/>
      <w:r w:rsidRPr="002C43D5">
        <w:rPr>
          <w:b/>
        </w:rPr>
        <w:t>este</w:t>
      </w:r>
      <w:proofErr w:type="spellEnd"/>
      <w:r w:rsidRPr="002C43D5">
        <w:rPr>
          <w:b/>
          <w:spacing w:val="-4"/>
        </w:rPr>
        <w:t xml:space="preserve"> </w:t>
      </w:r>
      <w:proofErr w:type="spellStart"/>
      <w:r w:rsidRPr="002C43D5">
        <w:rPr>
          <w:b/>
        </w:rPr>
        <w:t>cazul</w:t>
      </w:r>
      <w:proofErr w:type="spellEnd"/>
      <w:r w:rsidRPr="002C43D5">
        <w:rPr>
          <w:b/>
          <w:spacing w:val="-8"/>
        </w:rPr>
        <w:t xml:space="preserve"> </w:t>
      </w:r>
      <w:proofErr w:type="spellStart"/>
      <w:r w:rsidRPr="002C43D5">
        <w:rPr>
          <w:b/>
        </w:rPr>
        <w:t>specificați</w:t>
      </w:r>
      <w:proofErr w:type="spellEnd"/>
      <w:r w:rsidRPr="002C43D5">
        <w:rPr>
          <w:b/>
          <w:spacing w:val="-3"/>
        </w:rPr>
        <w:t xml:space="preserve"> </w:t>
      </w:r>
      <w:proofErr w:type="spellStart"/>
      <w:r w:rsidRPr="002C43D5">
        <w:rPr>
          <w:b/>
        </w:rPr>
        <w:t>dacă</w:t>
      </w:r>
      <w:proofErr w:type="spellEnd"/>
      <w:r w:rsidRPr="002C43D5">
        <w:rPr>
          <w:b/>
          <w:spacing w:val="-3"/>
        </w:rPr>
        <w:t xml:space="preserve"> </w:t>
      </w:r>
      <w:r w:rsidRPr="002C43D5">
        <w:rPr>
          <w:b/>
        </w:rPr>
        <w:t>se</w:t>
      </w:r>
      <w:r w:rsidRPr="002C43D5">
        <w:rPr>
          <w:b/>
          <w:spacing w:val="-4"/>
        </w:rPr>
        <w:t xml:space="preserve"> </w:t>
      </w:r>
      <w:proofErr w:type="spellStart"/>
      <w:r w:rsidRPr="002C43D5">
        <w:rPr>
          <w:b/>
        </w:rPr>
        <w:t>va</w:t>
      </w:r>
      <w:proofErr w:type="spellEnd"/>
      <w:r w:rsidRPr="002C43D5">
        <w:rPr>
          <w:b/>
        </w:rPr>
        <w:t xml:space="preserve"> </w:t>
      </w:r>
      <w:proofErr w:type="spellStart"/>
      <w:r w:rsidRPr="002C43D5">
        <w:rPr>
          <w:b/>
        </w:rPr>
        <w:t>utiliza</w:t>
      </w:r>
      <w:proofErr w:type="spellEnd"/>
      <w:r w:rsidRPr="002C43D5">
        <w:rPr>
          <w:b/>
        </w:rPr>
        <w:t xml:space="preserve"> </w:t>
      </w:r>
      <w:proofErr w:type="spellStart"/>
      <w:r w:rsidRPr="002C43D5">
        <w:rPr>
          <w:b/>
        </w:rPr>
        <w:t>acordul-cadru</w:t>
      </w:r>
      <w:proofErr w:type="spellEnd"/>
      <w:r w:rsidRPr="002C43D5">
        <w:rPr>
          <w:b/>
        </w:rPr>
        <w:t xml:space="preserve">, </w:t>
      </w:r>
      <w:proofErr w:type="spellStart"/>
      <w:r w:rsidRPr="002C43D5">
        <w:rPr>
          <w:b/>
        </w:rPr>
        <w:t>sistemul</w:t>
      </w:r>
      <w:proofErr w:type="spellEnd"/>
      <w:r w:rsidRPr="002C43D5">
        <w:rPr>
          <w:b/>
        </w:rPr>
        <w:t xml:space="preserve"> </w:t>
      </w:r>
      <w:proofErr w:type="spellStart"/>
      <w:r w:rsidRPr="002C43D5">
        <w:rPr>
          <w:b/>
        </w:rPr>
        <w:t>dinamic</w:t>
      </w:r>
      <w:proofErr w:type="spellEnd"/>
      <w:r w:rsidRPr="002C43D5">
        <w:rPr>
          <w:b/>
        </w:rPr>
        <w:t xml:space="preserve"> de </w:t>
      </w:r>
      <w:proofErr w:type="spellStart"/>
      <w:r w:rsidRPr="002C43D5">
        <w:rPr>
          <w:b/>
        </w:rPr>
        <w:t>achiziție</w:t>
      </w:r>
      <w:proofErr w:type="spellEnd"/>
      <w:r w:rsidRPr="002C43D5">
        <w:rPr>
          <w:b/>
        </w:rPr>
        <w:t xml:space="preserve"> </w:t>
      </w:r>
      <w:proofErr w:type="spellStart"/>
      <w:r w:rsidRPr="002C43D5">
        <w:rPr>
          <w:b/>
        </w:rPr>
        <w:t>sau</w:t>
      </w:r>
      <w:proofErr w:type="spellEnd"/>
      <w:r w:rsidRPr="002C43D5">
        <w:rPr>
          <w:b/>
        </w:rPr>
        <w:t xml:space="preserve"> </w:t>
      </w:r>
      <w:proofErr w:type="spellStart"/>
      <w:r w:rsidRPr="002C43D5">
        <w:rPr>
          <w:b/>
        </w:rPr>
        <w:t>licitația</w:t>
      </w:r>
      <w:proofErr w:type="spellEnd"/>
      <w:r w:rsidRPr="002C43D5">
        <w:rPr>
          <w:b/>
        </w:rPr>
        <w:t xml:space="preserve"> </w:t>
      </w:r>
      <w:proofErr w:type="spellStart"/>
      <w:r w:rsidRPr="002C43D5">
        <w:rPr>
          <w:b/>
        </w:rPr>
        <w:t>electronică</w:t>
      </w:r>
      <w:proofErr w:type="spellEnd"/>
      <w:r w:rsidRPr="002C43D5">
        <w:rPr>
          <w:b/>
        </w:rPr>
        <w:t xml:space="preserve">): </w:t>
      </w:r>
      <w:r w:rsidRPr="002C43D5">
        <w:t>nu sunt</w:t>
      </w:r>
    </w:p>
    <w:p w14:paraId="31C6A64B" w14:textId="77777777" w:rsidR="00B86455" w:rsidRDefault="00B86455" w:rsidP="00B86455">
      <w:pPr>
        <w:jc w:val="both"/>
      </w:pPr>
    </w:p>
    <w:p w14:paraId="2CE65EF1"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30" w:line="272" w:lineRule="exact"/>
        <w:jc w:val="left"/>
        <w:rPr>
          <w:b/>
        </w:rPr>
      </w:pPr>
      <w:proofErr w:type="spellStart"/>
      <w:r w:rsidRPr="002C43D5">
        <w:rPr>
          <w:b/>
        </w:rPr>
        <w:t>Condiții</w:t>
      </w:r>
      <w:proofErr w:type="spellEnd"/>
      <w:r w:rsidRPr="002C43D5">
        <w:rPr>
          <w:b/>
          <w:spacing w:val="-5"/>
        </w:rPr>
        <w:t xml:space="preserve"> </w:t>
      </w:r>
      <w:proofErr w:type="spellStart"/>
      <w:r w:rsidRPr="002C43D5">
        <w:rPr>
          <w:b/>
        </w:rPr>
        <w:t>speciale</w:t>
      </w:r>
      <w:proofErr w:type="spellEnd"/>
      <w:r w:rsidRPr="002C43D5">
        <w:rPr>
          <w:b/>
          <w:spacing w:val="-4"/>
        </w:rPr>
        <w:t xml:space="preserve"> </w:t>
      </w:r>
      <w:r w:rsidRPr="002C43D5">
        <w:rPr>
          <w:b/>
        </w:rPr>
        <w:t>de</w:t>
      </w:r>
      <w:r w:rsidRPr="002C43D5">
        <w:rPr>
          <w:b/>
          <w:spacing w:val="-4"/>
        </w:rPr>
        <w:t xml:space="preserve"> </w:t>
      </w:r>
      <w:r w:rsidRPr="002C43D5">
        <w:rPr>
          <w:b/>
        </w:rPr>
        <w:t>care</w:t>
      </w:r>
      <w:r w:rsidRPr="002C43D5">
        <w:rPr>
          <w:b/>
          <w:spacing w:val="-3"/>
        </w:rPr>
        <w:t xml:space="preserve"> </w:t>
      </w:r>
      <w:proofErr w:type="spellStart"/>
      <w:r w:rsidRPr="002C43D5">
        <w:rPr>
          <w:b/>
        </w:rPr>
        <w:t>depinde</w:t>
      </w:r>
      <w:proofErr w:type="spellEnd"/>
      <w:r w:rsidRPr="002C43D5">
        <w:rPr>
          <w:b/>
          <w:spacing w:val="-4"/>
        </w:rPr>
        <w:t xml:space="preserve"> </w:t>
      </w:r>
      <w:proofErr w:type="spellStart"/>
      <w:r w:rsidRPr="002C43D5">
        <w:rPr>
          <w:b/>
        </w:rPr>
        <w:t>îndeplinirea</w:t>
      </w:r>
      <w:proofErr w:type="spellEnd"/>
      <w:r w:rsidRPr="002C43D5">
        <w:rPr>
          <w:b/>
          <w:spacing w:val="-3"/>
        </w:rPr>
        <w:t xml:space="preserve"> </w:t>
      </w:r>
      <w:proofErr w:type="spellStart"/>
      <w:r w:rsidRPr="002C43D5">
        <w:rPr>
          <w:b/>
        </w:rPr>
        <w:t>contractului</w:t>
      </w:r>
      <w:proofErr w:type="spellEnd"/>
      <w:r w:rsidRPr="002C43D5">
        <w:rPr>
          <w:b/>
          <w:spacing w:val="-2"/>
        </w:rPr>
        <w:t xml:space="preserve"> </w:t>
      </w:r>
      <w:r w:rsidRPr="002C43D5">
        <w:rPr>
          <w:b/>
        </w:rPr>
        <w:t>(</w:t>
      </w:r>
      <w:proofErr w:type="spellStart"/>
      <w:r w:rsidRPr="002C43D5">
        <w:rPr>
          <w:b/>
        </w:rPr>
        <w:t>indicați</w:t>
      </w:r>
      <w:proofErr w:type="spellEnd"/>
      <w:r w:rsidRPr="002C43D5">
        <w:rPr>
          <w:b/>
          <w:spacing w:val="-7"/>
        </w:rPr>
        <w:t xml:space="preserve"> </w:t>
      </w:r>
      <w:proofErr w:type="spellStart"/>
      <w:r w:rsidRPr="002C43D5">
        <w:rPr>
          <w:b/>
        </w:rPr>
        <w:t>după</w:t>
      </w:r>
      <w:proofErr w:type="spellEnd"/>
      <w:r w:rsidRPr="002C43D5">
        <w:rPr>
          <w:b/>
          <w:spacing w:val="-2"/>
        </w:rPr>
        <w:t xml:space="preserve"> </w:t>
      </w:r>
      <w:proofErr w:type="spellStart"/>
      <w:r w:rsidRPr="002C43D5">
        <w:rPr>
          <w:b/>
          <w:spacing w:val="-2"/>
        </w:rPr>
        <w:t>caz</w:t>
      </w:r>
      <w:proofErr w:type="spellEnd"/>
      <w:r w:rsidRPr="002C43D5">
        <w:rPr>
          <w:b/>
          <w:spacing w:val="-2"/>
        </w:rPr>
        <w:t>):</w:t>
      </w:r>
    </w:p>
    <w:p w14:paraId="1CD51945" w14:textId="77777777" w:rsidR="00B86455" w:rsidRDefault="00B86455" w:rsidP="00B8645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6373E1D"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2"/>
        <w:jc w:val="left"/>
      </w:pPr>
      <w:proofErr w:type="spellStart"/>
      <w:r w:rsidRPr="002C43D5">
        <w:rPr>
          <w:b/>
        </w:rPr>
        <w:t>Ofertele</w:t>
      </w:r>
      <w:proofErr w:type="spellEnd"/>
      <w:r w:rsidRPr="002C43D5">
        <w:rPr>
          <w:b/>
          <w:spacing w:val="-3"/>
        </w:rPr>
        <w:t xml:space="preserve"> </w:t>
      </w:r>
      <w:r w:rsidRPr="002C43D5">
        <w:rPr>
          <w:b/>
        </w:rPr>
        <w:t>se</w:t>
      </w:r>
      <w:r w:rsidRPr="002C43D5">
        <w:rPr>
          <w:b/>
          <w:spacing w:val="-3"/>
        </w:rPr>
        <w:t xml:space="preserve"> </w:t>
      </w:r>
      <w:proofErr w:type="spellStart"/>
      <w:r w:rsidRPr="002C43D5">
        <w:rPr>
          <w:b/>
        </w:rPr>
        <w:t>prezintă</w:t>
      </w:r>
      <w:proofErr w:type="spellEnd"/>
      <w:r w:rsidRPr="002C43D5">
        <w:rPr>
          <w:b/>
          <w:spacing w:val="-1"/>
        </w:rPr>
        <w:t xml:space="preserve"> </w:t>
      </w:r>
      <w:proofErr w:type="spellStart"/>
      <w:r w:rsidRPr="002C43D5">
        <w:rPr>
          <w:b/>
        </w:rPr>
        <w:t>în</w:t>
      </w:r>
      <w:proofErr w:type="spellEnd"/>
      <w:r w:rsidRPr="002C43D5">
        <w:rPr>
          <w:b/>
          <w:spacing w:val="-1"/>
        </w:rPr>
        <w:t xml:space="preserve"> </w:t>
      </w:r>
      <w:proofErr w:type="spellStart"/>
      <w:r w:rsidRPr="002C43D5">
        <w:rPr>
          <w:b/>
        </w:rPr>
        <w:t>valută</w:t>
      </w:r>
      <w:proofErr w:type="spellEnd"/>
      <w:r w:rsidRPr="002C43D5">
        <w:rPr>
          <w:b/>
          <w:spacing w:val="3"/>
        </w:rPr>
        <w:t xml:space="preserve"> </w:t>
      </w:r>
      <w:r w:rsidRPr="002C43D5">
        <w:rPr>
          <w:spacing w:val="-5"/>
        </w:rPr>
        <w:t>md</w:t>
      </w:r>
    </w:p>
    <w:p w14:paraId="0056B468"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18" w:line="242" w:lineRule="auto"/>
        <w:ind w:right="1291"/>
        <w:jc w:val="left"/>
      </w:pPr>
      <w:proofErr w:type="spellStart"/>
      <w:r w:rsidRPr="002C43D5">
        <w:rPr>
          <w:b/>
        </w:rPr>
        <w:t>Criteriul</w:t>
      </w:r>
      <w:proofErr w:type="spellEnd"/>
      <w:r w:rsidRPr="002C43D5">
        <w:rPr>
          <w:b/>
          <w:spacing w:val="-8"/>
        </w:rPr>
        <w:t xml:space="preserve"> </w:t>
      </w:r>
      <w:r w:rsidRPr="002C43D5">
        <w:rPr>
          <w:b/>
        </w:rPr>
        <w:t>de</w:t>
      </w:r>
      <w:r w:rsidRPr="002C43D5">
        <w:rPr>
          <w:b/>
          <w:spacing w:val="-4"/>
        </w:rPr>
        <w:t xml:space="preserve"> </w:t>
      </w:r>
      <w:proofErr w:type="spellStart"/>
      <w:r w:rsidRPr="002C43D5">
        <w:rPr>
          <w:b/>
        </w:rPr>
        <w:t>evaluare</w:t>
      </w:r>
      <w:proofErr w:type="spellEnd"/>
      <w:r w:rsidRPr="002C43D5">
        <w:rPr>
          <w:b/>
          <w:spacing w:val="-4"/>
        </w:rPr>
        <w:t xml:space="preserve"> </w:t>
      </w:r>
      <w:proofErr w:type="spellStart"/>
      <w:r w:rsidRPr="002C43D5">
        <w:rPr>
          <w:b/>
        </w:rPr>
        <w:t>aplicat</w:t>
      </w:r>
      <w:proofErr w:type="spellEnd"/>
      <w:r w:rsidRPr="002C43D5">
        <w:rPr>
          <w:b/>
          <w:spacing w:val="-2"/>
        </w:rPr>
        <w:t xml:space="preserve"> </w:t>
      </w:r>
      <w:proofErr w:type="spellStart"/>
      <w:r w:rsidRPr="002C43D5">
        <w:rPr>
          <w:b/>
        </w:rPr>
        <w:t>pentru</w:t>
      </w:r>
      <w:proofErr w:type="spellEnd"/>
      <w:r w:rsidRPr="002C43D5">
        <w:rPr>
          <w:b/>
          <w:spacing w:val="-3"/>
        </w:rPr>
        <w:t xml:space="preserve"> </w:t>
      </w:r>
      <w:proofErr w:type="spellStart"/>
      <w:r w:rsidRPr="002C43D5">
        <w:rPr>
          <w:b/>
        </w:rPr>
        <w:t>atribuirea</w:t>
      </w:r>
      <w:proofErr w:type="spellEnd"/>
      <w:r w:rsidRPr="002C43D5">
        <w:rPr>
          <w:b/>
          <w:spacing w:val="-3"/>
        </w:rPr>
        <w:t xml:space="preserve"> </w:t>
      </w:r>
      <w:proofErr w:type="spellStart"/>
      <w:r w:rsidRPr="002C43D5">
        <w:rPr>
          <w:b/>
        </w:rPr>
        <w:t>contractului</w:t>
      </w:r>
      <w:proofErr w:type="spellEnd"/>
      <w:r w:rsidRPr="002C43D5">
        <w:t>:_</w:t>
      </w:r>
      <w:proofErr w:type="spellStart"/>
      <w:r w:rsidRPr="002C43D5">
        <w:t>cel</w:t>
      </w:r>
      <w:proofErr w:type="spellEnd"/>
      <w:r w:rsidRPr="002C43D5">
        <w:rPr>
          <w:spacing w:val="-3"/>
        </w:rPr>
        <w:t xml:space="preserve"> </w:t>
      </w:r>
      <w:proofErr w:type="spellStart"/>
      <w:r w:rsidRPr="002C43D5">
        <w:t>mai</w:t>
      </w:r>
      <w:proofErr w:type="spellEnd"/>
      <w:r w:rsidRPr="002C43D5">
        <w:rPr>
          <w:spacing w:val="-8"/>
        </w:rPr>
        <w:t xml:space="preserve"> </w:t>
      </w:r>
      <w:proofErr w:type="spellStart"/>
      <w:r w:rsidRPr="002C43D5">
        <w:t>scăzut</w:t>
      </w:r>
      <w:proofErr w:type="spellEnd"/>
      <w:r w:rsidRPr="002C43D5">
        <w:t xml:space="preserve"> </w:t>
      </w:r>
      <w:proofErr w:type="spellStart"/>
      <w:r w:rsidRPr="002C43D5">
        <w:t>preț</w:t>
      </w:r>
      <w:proofErr w:type="spellEnd"/>
      <w:r w:rsidRPr="002C43D5">
        <w:t xml:space="preserve"> </w:t>
      </w:r>
      <w:proofErr w:type="spellStart"/>
      <w:r w:rsidRPr="002C43D5">
        <w:t>pentru</w:t>
      </w:r>
      <w:proofErr w:type="spellEnd"/>
      <w:r w:rsidRPr="002C43D5">
        <w:t xml:space="preserve"> un </w:t>
      </w:r>
      <w:proofErr w:type="spellStart"/>
      <w:r w:rsidRPr="002C43D5">
        <w:t>singur</w:t>
      </w:r>
      <w:proofErr w:type="spellEnd"/>
      <w:r w:rsidRPr="002C43D5">
        <w:t xml:space="preserve"> lot</w:t>
      </w:r>
    </w:p>
    <w:p w14:paraId="1953B367"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2" w:line="237" w:lineRule="auto"/>
        <w:ind w:right="999"/>
        <w:jc w:val="left"/>
      </w:pPr>
      <w:proofErr w:type="spellStart"/>
      <w:r w:rsidRPr="002C43D5">
        <w:rPr>
          <w:b/>
        </w:rPr>
        <w:t>Factorii</w:t>
      </w:r>
      <w:proofErr w:type="spellEnd"/>
      <w:r w:rsidRPr="002C43D5">
        <w:rPr>
          <w:b/>
          <w:spacing w:val="-4"/>
        </w:rPr>
        <w:t xml:space="preserve"> </w:t>
      </w:r>
      <w:r w:rsidRPr="002C43D5">
        <w:rPr>
          <w:b/>
        </w:rPr>
        <w:t>de</w:t>
      </w:r>
      <w:r w:rsidRPr="002C43D5">
        <w:rPr>
          <w:b/>
          <w:spacing w:val="-5"/>
        </w:rPr>
        <w:t xml:space="preserve"> </w:t>
      </w:r>
      <w:proofErr w:type="spellStart"/>
      <w:r w:rsidRPr="002C43D5">
        <w:rPr>
          <w:b/>
        </w:rPr>
        <w:t>evaluare</w:t>
      </w:r>
      <w:proofErr w:type="spellEnd"/>
      <w:r w:rsidRPr="002C43D5">
        <w:rPr>
          <w:b/>
          <w:spacing w:val="-5"/>
        </w:rPr>
        <w:t xml:space="preserve"> </w:t>
      </w:r>
      <w:r w:rsidRPr="002C43D5">
        <w:rPr>
          <w:b/>
        </w:rPr>
        <w:t>a</w:t>
      </w:r>
      <w:r w:rsidRPr="002C43D5">
        <w:rPr>
          <w:b/>
          <w:spacing w:val="-4"/>
        </w:rPr>
        <w:t xml:space="preserve"> </w:t>
      </w:r>
      <w:proofErr w:type="spellStart"/>
      <w:r w:rsidRPr="002C43D5">
        <w:rPr>
          <w:b/>
        </w:rPr>
        <w:t>ofertei</w:t>
      </w:r>
      <w:proofErr w:type="spellEnd"/>
      <w:r w:rsidRPr="002C43D5">
        <w:rPr>
          <w:b/>
          <w:spacing w:val="-4"/>
        </w:rPr>
        <w:t xml:space="preserve"> </w:t>
      </w:r>
      <w:proofErr w:type="spellStart"/>
      <w:r w:rsidRPr="002C43D5">
        <w:rPr>
          <w:b/>
        </w:rPr>
        <w:t>celei</w:t>
      </w:r>
      <w:proofErr w:type="spellEnd"/>
      <w:r w:rsidRPr="002C43D5">
        <w:rPr>
          <w:b/>
          <w:spacing w:val="-4"/>
        </w:rPr>
        <w:t xml:space="preserve"> </w:t>
      </w:r>
      <w:proofErr w:type="spellStart"/>
      <w:r w:rsidRPr="002C43D5">
        <w:rPr>
          <w:b/>
        </w:rPr>
        <w:t>mai</w:t>
      </w:r>
      <w:proofErr w:type="spellEnd"/>
      <w:r w:rsidRPr="002C43D5">
        <w:rPr>
          <w:b/>
          <w:spacing w:val="-4"/>
        </w:rPr>
        <w:t xml:space="preserve"> </w:t>
      </w:r>
      <w:proofErr w:type="spellStart"/>
      <w:r w:rsidRPr="002C43D5">
        <w:rPr>
          <w:b/>
        </w:rPr>
        <w:t>avantajoase</w:t>
      </w:r>
      <w:proofErr w:type="spellEnd"/>
      <w:r w:rsidRPr="002C43D5">
        <w:rPr>
          <w:b/>
          <w:spacing w:val="-5"/>
        </w:rPr>
        <w:t xml:space="preserve"> </w:t>
      </w:r>
      <w:r w:rsidRPr="002C43D5">
        <w:rPr>
          <w:b/>
        </w:rPr>
        <w:t>din</w:t>
      </w:r>
      <w:r w:rsidRPr="002C43D5">
        <w:rPr>
          <w:b/>
          <w:spacing w:val="-3"/>
        </w:rPr>
        <w:t xml:space="preserve"> </w:t>
      </w:r>
      <w:proofErr w:type="spellStart"/>
      <w:r w:rsidRPr="002C43D5">
        <w:rPr>
          <w:b/>
        </w:rPr>
        <w:t>punct</w:t>
      </w:r>
      <w:proofErr w:type="spellEnd"/>
      <w:r w:rsidRPr="002C43D5">
        <w:rPr>
          <w:b/>
          <w:spacing w:val="-3"/>
        </w:rPr>
        <w:t xml:space="preserve"> </w:t>
      </w:r>
      <w:r w:rsidRPr="002C43D5">
        <w:rPr>
          <w:b/>
        </w:rPr>
        <w:t>de</w:t>
      </w:r>
      <w:r w:rsidRPr="002C43D5">
        <w:rPr>
          <w:b/>
          <w:spacing w:val="-9"/>
        </w:rPr>
        <w:t xml:space="preserve"> </w:t>
      </w:r>
      <w:proofErr w:type="spellStart"/>
      <w:r w:rsidRPr="002C43D5">
        <w:rPr>
          <w:b/>
        </w:rPr>
        <w:t>vedere</w:t>
      </w:r>
      <w:proofErr w:type="spellEnd"/>
      <w:r w:rsidRPr="002C43D5">
        <w:rPr>
          <w:b/>
          <w:spacing w:val="-5"/>
        </w:rPr>
        <w:t xml:space="preserve"> </w:t>
      </w:r>
      <w:r w:rsidRPr="002C43D5">
        <w:rPr>
          <w:b/>
        </w:rPr>
        <w:t xml:space="preserve">economic, precum </w:t>
      </w:r>
      <w:proofErr w:type="spellStart"/>
      <w:r w:rsidRPr="002C43D5">
        <w:rPr>
          <w:b/>
        </w:rPr>
        <w:t>și</w:t>
      </w:r>
      <w:proofErr w:type="spellEnd"/>
      <w:r w:rsidRPr="002C43D5">
        <w:rPr>
          <w:b/>
        </w:rPr>
        <w:t xml:space="preserve"> </w:t>
      </w:r>
      <w:proofErr w:type="spellStart"/>
      <w:r w:rsidRPr="002C43D5">
        <w:rPr>
          <w:b/>
        </w:rPr>
        <w:t>ponderile</w:t>
      </w:r>
      <w:proofErr w:type="spellEnd"/>
      <w:r w:rsidRPr="002C43D5">
        <w:rPr>
          <w:b/>
        </w:rPr>
        <w:t xml:space="preserve"> </w:t>
      </w:r>
      <w:proofErr w:type="spellStart"/>
      <w:r w:rsidRPr="002C43D5">
        <w:rPr>
          <w:b/>
        </w:rPr>
        <w:t>lor</w:t>
      </w:r>
      <w:proofErr w:type="spellEnd"/>
      <w:r w:rsidRPr="002C43D5">
        <w:rPr>
          <w:b/>
        </w:rPr>
        <w:t xml:space="preserve">: </w:t>
      </w:r>
      <w:r w:rsidRPr="002C43D5">
        <w:t xml:space="preserve">nu se </w:t>
      </w:r>
      <w:proofErr w:type="spellStart"/>
      <w:r w:rsidRPr="002C43D5">
        <w:t>cere</w:t>
      </w:r>
      <w:proofErr w:type="spellEnd"/>
    </w:p>
    <w:p w14:paraId="3B16440C"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3"/>
        <w:jc w:val="left"/>
        <w:rPr>
          <w:b/>
        </w:rPr>
      </w:pPr>
      <w:proofErr w:type="spellStart"/>
      <w:r w:rsidRPr="002C43D5">
        <w:rPr>
          <w:b/>
        </w:rPr>
        <w:t>Termenul</w:t>
      </w:r>
      <w:proofErr w:type="spellEnd"/>
      <w:r w:rsidRPr="002C43D5">
        <w:rPr>
          <w:b/>
          <w:spacing w:val="-8"/>
        </w:rPr>
        <w:t xml:space="preserve"> </w:t>
      </w:r>
      <w:proofErr w:type="spellStart"/>
      <w:r w:rsidRPr="002C43D5">
        <w:rPr>
          <w:b/>
        </w:rPr>
        <w:t>limită</w:t>
      </w:r>
      <w:proofErr w:type="spellEnd"/>
      <w:r w:rsidRPr="002C43D5">
        <w:rPr>
          <w:b/>
          <w:spacing w:val="-3"/>
        </w:rPr>
        <w:t xml:space="preserve"> </w:t>
      </w:r>
      <w:r w:rsidRPr="002C43D5">
        <w:rPr>
          <w:b/>
        </w:rPr>
        <w:t>de</w:t>
      </w:r>
      <w:r w:rsidRPr="002C43D5">
        <w:rPr>
          <w:b/>
          <w:spacing w:val="-4"/>
        </w:rPr>
        <w:t xml:space="preserve"> </w:t>
      </w:r>
      <w:proofErr w:type="spellStart"/>
      <w:r w:rsidRPr="002C43D5">
        <w:rPr>
          <w:b/>
        </w:rPr>
        <w:t>depunere</w:t>
      </w:r>
      <w:proofErr w:type="spellEnd"/>
      <w:r w:rsidRPr="002C43D5">
        <w:rPr>
          <w:b/>
        </w:rPr>
        <w:t>/</w:t>
      </w:r>
      <w:proofErr w:type="spellStart"/>
      <w:r w:rsidRPr="002C43D5">
        <w:rPr>
          <w:b/>
        </w:rPr>
        <w:t>deschidere</w:t>
      </w:r>
      <w:proofErr w:type="spellEnd"/>
      <w:r w:rsidRPr="002C43D5">
        <w:rPr>
          <w:b/>
          <w:spacing w:val="-4"/>
        </w:rPr>
        <w:t xml:space="preserve"> </w:t>
      </w:r>
      <w:r w:rsidRPr="002C43D5">
        <w:rPr>
          <w:b/>
        </w:rPr>
        <w:t>a</w:t>
      </w:r>
      <w:r w:rsidRPr="002C43D5">
        <w:rPr>
          <w:b/>
          <w:spacing w:val="-3"/>
        </w:rPr>
        <w:t xml:space="preserve"> </w:t>
      </w:r>
      <w:proofErr w:type="spellStart"/>
      <w:r w:rsidRPr="002C43D5">
        <w:rPr>
          <w:b/>
          <w:spacing w:val="-2"/>
        </w:rPr>
        <w:t>ofertelor</w:t>
      </w:r>
      <w:proofErr w:type="spellEnd"/>
      <w:r w:rsidRPr="002C43D5">
        <w:rPr>
          <w:b/>
          <w:spacing w:val="-2"/>
        </w:rPr>
        <w:t>:</w:t>
      </w:r>
    </w:p>
    <w:p w14:paraId="603D4918" w14:textId="77777777" w:rsidR="00B86455" w:rsidRDefault="00B86455" w:rsidP="00B86455">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2A2A0DBD"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8"/>
        <w:jc w:val="left"/>
        <w:rPr>
          <w:b/>
        </w:rPr>
      </w:pPr>
      <w:proofErr w:type="spellStart"/>
      <w:r w:rsidRPr="002C43D5">
        <w:rPr>
          <w:b/>
        </w:rPr>
        <w:t>Adresa</w:t>
      </w:r>
      <w:proofErr w:type="spellEnd"/>
      <w:r w:rsidRPr="002C43D5">
        <w:rPr>
          <w:b/>
          <w:spacing w:val="-4"/>
        </w:rPr>
        <w:t xml:space="preserve"> </w:t>
      </w:r>
      <w:r w:rsidRPr="002C43D5">
        <w:rPr>
          <w:b/>
        </w:rPr>
        <w:t>la</w:t>
      </w:r>
      <w:r w:rsidRPr="002C43D5">
        <w:rPr>
          <w:b/>
          <w:spacing w:val="-2"/>
        </w:rPr>
        <w:t xml:space="preserve"> </w:t>
      </w:r>
      <w:r w:rsidRPr="002C43D5">
        <w:rPr>
          <w:b/>
        </w:rPr>
        <w:t>care</w:t>
      </w:r>
      <w:r w:rsidRPr="002C43D5">
        <w:rPr>
          <w:b/>
          <w:spacing w:val="-3"/>
        </w:rPr>
        <w:t xml:space="preserve"> </w:t>
      </w:r>
      <w:proofErr w:type="spellStart"/>
      <w:r w:rsidRPr="002C43D5">
        <w:rPr>
          <w:b/>
        </w:rPr>
        <w:t>trebuie</w:t>
      </w:r>
      <w:proofErr w:type="spellEnd"/>
      <w:r w:rsidRPr="002C43D5">
        <w:rPr>
          <w:b/>
          <w:spacing w:val="-3"/>
        </w:rPr>
        <w:t xml:space="preserve"> </w:t>
      </w:r>
      <w:proofErr w:type="spellStart"/>
      <w:r w:rsidRPr="002C43D5">
        <w:rPr>
          <w:b/>
        </w:rPr>
        <w:t>transmise</w:t>
      </w:r>
      <w:proofErr w:type="spellEnd"/>
      <w:r w:rsidRPr="002C43D5">
        <w:rPr>
          <w:b/>
          <w:spacing w:val="-3"/>
        </w:rPr>
        <w:t xml:space="preserve"> </w:t>
      </w:r>
      <w:proofErr w:type="spellStart"/>
      <w:r w:rsidRPr="002C43D5">
        <w:rPr>
          <w:b/>
        </w:rPr>
        <w:t>ofertele</w:t>
      </w:r>
      <w:proofErr w:type="spellEnd"/>
      <w:r w:rsidRPr="002C43D5">
        <w:rPr>
          <w:b/>
          <w:spacing w:val="-3"/>
        </w:rPr>
        <w:t xml:space="preserve"> </w:t>
      </w:r>
      <w:proofErr w:type="spellStart"/>
      <w:r w:rsidRPr="002C43D5">
        <w:rPr>
          <w:b/>
        </w:rPr>
        <w:t>sau</w:t>
      </w:r>
      <w:proofErr w:type="spellEnd"/>
      <w:r w:rsidRPr="002C43D5">
        <w:rPr>
          <w:b/>
          <w:spacing w:val="-2"/>
        </w:rPr>
        <w:t xml:space="preserve"> </w:t>
      </w:r>
      <w:proofErr w:type="spellStart"/>
      <w:r w:rsidRPr="002C43D5">
        <w:rPr>
          <w:b/>
        </w:rPr>
        <w:t>cererile</w:t>
      </w:r>
      <w:proofErr w:type="spellEnd"/>
      <w:r w:rsidRPr="002C43D5">
        <w:rPr>
          <w:b/>
          <w:spacing w:val="-3"/>
        </w:rPr>
        <w:t xml:space="preserve"> </w:t>
      </w:r>
      <w:r w:rsidRPr="002C43D5">
        <w:rPr>
          <w:b/>
        </w:rPr>
        <w:t>de</w:t>
      </w:r>
      <w:r w:rsidRPr="002C43D5">
        <w:rPr>
          <w:b/>
          <w:spacing w:val="-2"/>
        </w:rPr>
        <w:t xml:space="preserve"> </w:t>
      </w:r>
      <w:proofErr w:type="spellStart"/>
      <w:r w:rsidRPr="002C43D5">
        <w:rPr>
          <w:b/>
          <w:spacing w:val="-2"/>
        </w:rPr>
        <w:t>participare</w:t>
      </w:r>
      <w:proofErr w:type="spellEnd"/>
      <w:r w:rsidRPr="002C43D5">
        <w:rPr>
          <w:b/>
          <w:spacing w:val="-2"/>
        </w:rPr>
        <w:t>:</w:t>
      </w:r>
    </w:p>
    <w:p w14:paraId="2A5DD458" w14:textId="77777777" w:rsidR="00B86455" w:rsidRDefault="00B86455" w:rsidP="00B8645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CA7EEC9"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8"/>
        <w:jc w:val="left"/>
        <w:rPr>
          <w:b/>
        </w:rPr>
      </w:pPr>
      <w:proofErr w:type="spellStart"/>
      <w:r w:rsidRPr="002C43D5">
        <w:rPr>
          <w:b/>
        </w:rPr>
        <w:t>Termenul</w:t>
      </w:r>
      <w:proofErr w:type="spellEnd"/>
      <w:r w:rsidRPr="002C43D5">
        <w:rPr>
          <w:b/>
          <w:spacing w:val="-7"/>
        </w:rPr>
        <w:t xml:space="preserve"> </w:t>
      </w:r>
      <w:r w:rsidRPr="002C43D5">
        <w:rPr>
          <w:b/>
        </w:rPr>
        <w:t>de</w:t>
      </w:r>
      <w:r w:rsidRPr="002C43D5">
        <w:rPr>
          <w:b/>
          <w:spacing w:val="-3"/>
        </w:rPr>
        <w:t xml:space="preserve"> </w:t>
      </w:r>
      <w:proofErr w:type="spellStart"/>
      <w:r w:rsidRPr="002C43D5">
        <w:rPr>
          <w:b/>
        </w:rPr>
        <w:t>valabilitate</w:t>
      </w:r>
      <w:proofErr w:type="spellEnd"/>
      <w:r w:rsidRPr="002C43D5">
        <w:rPr>
          <w:b/>
          <w:spacing w:val="-2"/>
        </w:rPr>
        <w:t xml:space="preserve"> </w:t>
      </w:r>
      <w:r w:rsidRPr="002C43D5">
        <w:rPr>
          <w:b/>
        </w:rPr>
        <w:t>a</w:t>
      </w:r>
      <w:r w:rsidRPr="002C43D5">
        <w:rPr>
          <w:b/>
          <w:spacing w:val="-2"/>
        </w:rPr>
        <w:t xml:space="preserve"> </w:t>
      </w:r>
      <w:proofErr w:type="spellStart"/>
      <w:r w:rsidRPr="002C43D5">
        <w:rPr>
          <w:b/>
        </w:rPr>
        <w:t>ofertelor</w:t>
      </w:r>
      <w:proofErr w:type="spellEnd"/>
      <w:r w:rsidRPr="002C43D5">
        <w:rPr>
          <w:b/>
        </w:rPr>
        <w:t>:</w:t>
      </w:r>
      <w:r w:rsidRPr="002C43D5">
        <w:rPr>
          <w:b/>
          <w:spacing w:val="-1"/>
        </w:rPr>
        <w:t xml:space="preserve"> </w:t>
      </w:r>
      <w:r w:rsidRPr="002C43D5">
        <w:rPr>
          <w:b/>
        </w:rPr>
        <w:t>60</w:t>
      </w:r>
      <w:r w:rsidRPr="002C43D5">
        <w:rPr>
          <w:b/>
          <w:spacing w:val="-1"/>
        </w:rPr>
        <w:t xml:space="preserve"> </w:t>
      </w:r>
      <w:proofErr w:type="spellStart"/>
      <w:r w:rsidRPr="002C43D5">
        <w:rPr>
          <w:b/>
          <w:spacing w:val="-4"/>
        </w:rPr>
        <w:t>zile</w:t>
      </w:r>
      <w:proofErr w:type="spellEnd"/>
    </w:p>
    <w:p w14:paraId="0180856B" w14:textId="77777777" w:rsidR="00B86455" w:rsidRPr="002C43D5" w:rsidRDefault="00B86455" w:rsidP="00B86455">
      <w:pPr>
        <w:pStyle w:val="a"/>
        <w:widowControl w:val="0"/>
        <w:numPr>
          <w:ilvl w:val="2"/>
          <w:numId w:val="44"/>
        </w:numPr>
        <w:tabs>
          <w:tab w:val="clear" w:pos="1134"/>
          <w:tab w:val="left" w:pos="1692"/>
        </w:tabs>
        <w:autoSpaceDE w:val="0"/>
        <w:autoSpaceDN w:val="0"/>
        <w:spacing w:before="96" w:line="237" w:lineRule="auto"/>
        <w:ind w:right="1067"/>
        <w:jc w:val="left"/>
      </w:pPr>
      <w:r w:rsidRPr="002C43D5">
        <w:rPr>
          <w:b/>
        </w:rPr>
        <w:t xml:space="preserve"> </w:t>
      </w:r>
      <w:proofErr w:type="spellStart"/>
      <w:r w:rsidRPr="002C43D5">
        <w:rPr>
          <w:b/>
        </w:rPr>
        <w:t>Locul</w:t>
      </w:r>
      <w:proofErr w:type="spellEnd"/>
      <w:r w:rsidRPr="002C43D5">
        <w:rPr>
          <w:b/>
        </w:rPr>
        <w:t xml:space="preserve"> </w:t>
      </w:r>
      <w:proofErr w:type="spellStart"/>
      <w:r w:rsidRPr="002C43D5">
        <w:rPr>
          <w:b/>
        </w:rPr>
        <w:t>deschiderii</w:t>
      </w:r>
      <w:proofErr w:type="spellEnd"/>
      <w:r w:rsidRPr="002C43D5">
        <w:rPr>
          <w:b/>
        </w:rPr>
        <w:t xml:space="preserve"> </w:t>
      </w:r>
      <w:proofErr w:type="spellStart"/>
      <w:r w:rsidRPr="002C43D5">
        <w:rPr>
          <w:b/>
        </w:rPr>
        <w:t>ofertelor</w:t>
      </w:r>
      <w:proofErr w:type="spellEnd"/>
      <w:r w:rsidRPr="002C43D5">
        <w:rPr>
          <w:b/>
        </w:rPr>
        <w:t xml:space="preserve">: </w:t>
      </w:r>
      <w:r w:rsidRPr="002C43D5">
        <w:rPr>
          <w:i/>
        </w:rPr>
        <w:t xml:space="preserve">Conform </w:t>
      </w:r>
      <w:proofErr w:type="spellStart"/>
      <w:r w:rsidRPr="002C43D5">
        <w:rPr>
          <w:i/>
        </w:rPr>
        <w:t>publicării</w:t>
      </w:r>
      <w:proofErr w:type="spellEnd"/>
      <w:r w:rsidRPr="002C43D5">
        <w:rPr>
          <w:i/>
        </w:rPr>
        <w:t xml:space="preserve"> din SIA RSAP M-Tender </w:t>
      </w:r>
      <w:r w:rsidRPr="002C43D5">
        <w:t xml:space="preserve">(SIA RSAP </w:t>
      </w:r>
      <w:proofErr w:type="spellStart"/>
      <w:r w:rsidRPr="002C43D5">
        <w:t>sau</w:t>
      </w:r>
      <w:proofErr w:type="spellEnd"/>
      <w:r w:rsidRPr="002C43D5">
        <w:t xml:space="preserve"> </w:t>
      </w:r>
      <w:proofErr w:type="spellStart"/>
      <w:r w:rsidRPr="002C43D5">
        <w:t>adresa</w:t>
      </w:r>
      <w:proofErr w:type="spellEnd"/>
      <w:r w:rsidRPr="002C43D5">
        <w:t xml:space="preserve"> </w:t>
      </w:r>
      <w:proofErr w:type="spellStart"/>
      <w:r w:rsidRPr="002C43D5">
        <w:t>deschiderii</w:t>
      </w:r>
      <w:proofErr w:type="spellEnd"/>
      <w:r w:rsidRPr="002C43D5">
        <w:t>)</w:t>
      </w:r>
    </w:p>
    <w:p w14:paraId="3A8AF8AB" w14:textId="77777777" w:rsidR="00B86455" w:rsidRDefault="00B86455" w:rsidP="00B8645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07284B4"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3" w:line="273" w:lineRule="exact"/>
        <w:jc w:val="left"/>
        <w:rPr>
          <w:b/>
        </w:rPr>
      </w:pPr>
      <w:proofErr w:type="spellStart"/>
      <w:r w:rsidRPr="002C43D5">
        <w:rPr>
          <w:b/>
        </w:rPr>
        <w:t>Persoanele</w:t>
      </w:r>
      <w:proofErr w:type="spellEnd"/>
      <w:r w:rsidRPr="002C43D5">
        <w:rPr>
          <w:b/>
          <w:spacing w:val="-8"/>
        </w:rPr>
        <w:t xml:space="preserve"> </w:t>
      </w:r>
      <w:proofErr w:type="spellStart"/>
      <w:r w:rsidRPr="002C43D5">
        <w:rPr>
          <w:b/>
        </w:rPr>
        <w:t>autorizate</w:t>
      </w:r>
      <w:proofErr w:type="spellEnd"/>
      <w:r w:rsidRPr="002C43D5">
        <w:rPr>
          <w:b/>
          <w:spacing w:val="-5"/>
        </w:rPr>
        <w:t xml:space="preserve"> </w:t>
      </w:r>
      <w:proofErr w:type="spellStart"/>
      <w:r w:rsidRPr="002C43D5">
        <w:rPr>
          <w:b/>
        </w:rPr>
        <w:t>să</w:t>
      </w:r>
      <w:proofErr w:type="spellEnd"/>
      <w:r w:rsidRPr="002C43D5">
        <w:rPr>
          <w:b/>
          <w:spacing w:val="-4"/>
        </w:rPr>
        <w:t xml:space="preserve"> </w:t>
      </w:r>
      <w:proofErr w:type="spellStart"/>
      <w:r w:rsidRPr="002C43D5">
        <w:rPr>
          <w:b/>
        </w:rPr>
        <w:t>asiste</w:t>
      </w:r>
      <w:proofErr w:type="spellEnd"/>
      <w:r w:rsidRPr="002C43D5">
        <w:rPr>
          <w:b/>
          <w:spacing w:val="-6"/>
        </w:rPr>
        <w:t xml:space="preserve"> </w:t>
      </w:r>
      <w:r w:rsidRPr="002C43D5">
        <w:rPr>
          <w:b/>
        </w:rPr>
        <w:t>la</w:t>
      </w:r>
      <w:r w:rsidRPr="002C43D5">
        <w:rPr>
          <w:b/>
          <w:spacing w:val="-4"/>
        </w:rPr>
        <w:t xml:space="preserve"> </w:t>
      </w:r>
      <w:proofErr w:type="spellStart"/>
      <w:r w:rsidRPr="002C43D5">
        <w:rPr>
          <w:b/>
        </w:rPr>
        <w:t>deschiderea</w:t>
      </w:r>
      <w:proofErr w:type="spellEnd"/>
      <w:r w:rsidRPr="002C43D5">
        <w:rPr>
          <w:b/>
          <w:spacing w:val="-4"/>
        </w:rPr>
        <w:t xml:space="preserve"> </w:t>
      </w:r>
      <w:proofErr w:type="spellStart"/>
      <w:r w:rsidRPr="002C43D5">
        <w:rPr>
          <w:b/>
          <w:spacing w:val="-2"/>
        </w:rPr>
        <w:t>ofertelor</w:t>
      </w:r>
      <w:proofErr w:type="spellEnd"/>
      <w:r w:rsidRPr="002C43D5">
        <w:rPr>
          <w:b/>
          <w:spacing w:val="-2"/>
        </w:rPr>
        <w:t>:</w:t>
      </w:r>
    </w:p>
    <w:p w14:paraId="44599E65" w14:textId="77777777" w:rsidR="00B86455" w:rsidRDefault="00B86455" w:rsidP="00B8645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D1E5A97"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11"/>
        <w:jc w:val="left"/>
      </w:pPr>
      <w:proofErr w:type="spellStart"/>
      <w:r w:rsidRPr="002C43D5">
        <w:rPr>
          <w:b/>
        </w:rPr>
        <w:t>Limba</w:t>
      </w:r>
      <w:proofErr w:type="spellEnd"/>
      <w:r w:rsidRPr="002C43D5">
        <w:rPr>
          <w:b/>
          <w:spacing w:val="-4"/>
        </w:rPr>
        <w:t xml:space="preserve"> </w:t>
      </w:r>
      <w:proofErr w:type="spellStart"/>
      <w:r w:rsidRPr="002C43D5">
        <w:rPr>
          <w:b/>
        </w:rPr>
        <w:t>sau</w:t>
      </w:r>
      <w:proofErr w:type="spellEnd"/>
      <w:r w:rsidRPr="002C43D5">
        <w:rPr>
          <w:b/>
          <w:spacing w:val="-2"/>
        </w:rPr>
        <w:t xml:space="preserve"> </w:t>
      </w:r>
      <w:proofErr w:type="spellStart"/>
      <w:r w:rsidRPr="002C43D5">
        <w:rPr>
          <w:b/>
        </w:rPr>
        <w:t>limbile</w:t>
      </w:r>
      <w:proofErr w:type="spellEnd"/>
      <w:r w:rsidRPr="002C43D5">
        <w:rPr>
          <w:b/>
          <w:spacing w:val="-2"/>
        </w:rPr>
        <w:t xml:space="preserve"> </w:t>
      </w:r>
      <w:proofErr w:type="spellStart"/>
      <w:r w:rsidRPr="002C43D5">
        <w:rPr>
          <w:b/>
        </w:rPr>
        <w:t>în</w:t>
      </w:r>
      <w:proofErr w:type="spellEnd"/>
      <w:r w:rsidRPr="002C43D5">
        <w:rPr>
          <w:b/>
          <w:spacing w:val="-1"/>
        </w:rPr>
        <w:t xml:space="preserve"> </w:t>
      </w:r>
      <w:r w:rsidRPr="002C43D5">
        <w:rPr>
          <w:b/>
        </w:rPr>
        <w:t>care</w:t>
      </w:r>
      <w:r w:rsidRPr="002C43D5">
        <w:rPr>
          <w:b/>
          <w:spacing w:val="-3"/>
        </w:rPr>
        <w:t xml:space="preserve"> </w:t>
      </w:r>
      <w:proofErr w:type="spellStart"/>
      <w:r w:rsidRPr="002C43D5">
        <w:rPr>
          <w:b/>
        </w:rPr>
        <w:t>trebuie</w:t>
      </w:r>
      <w:proofErr w:type="spellEnd"/>
      <w:r w:rsidRPr="002C43D5">
        <w:rPr>
          <w:b/>
          <w:spacing w:val="-2"/>
        </w:rPr>
        <w:t xml:space="preserve"> </w:t>
      </w:r>
      <w:proofErr w:type="spellStart"/>
      <w:r w:rsidRPr="002C43D5">
        <w:rPr>
          <w:b/>
        </w:rPr>
        <w:t>redactate</w:t>
      </w:r>
      <w:proofErr w:type="spellEnd"/>
      <w:r w:rsidRPr="002C43D5">
        <w:rPr>
          <w:b/>
          <w:spacing w:val="-3"/>
        </w:rPr>
        <w:t xml:space="preserve"> </w:t>
      </w:r>
      <w:proofErr w:type="spellStart"/>
      <w:r w:rsidRPr="002C43D5">
        <w:rPr>
          <w:b/>
        </w:rPr>
        <w:t>ofertele</w:t>
      </w:r>
      <w:proofErr w:type="spellEnd"/>
      <w:r w:rsidRPr="002C43D5">
        <w:rPr>
          <w:b/>
          <w:spacing w:val="-3"/>
        </w:rPr>
        <w:t xml:space="preserve"> </w:t>
      </w:r>
      <w:proofErr w:type="spellStart"/>
      <w:r w:rsidRPr="002C43D5">
        <w:rPr>
          <w:b/>
        </w:rPr>
        <w:t>sau</w:t>
      </w:r>
      <w:proofErr w:type="spellEnd"/>
      <w:r w:rsidRPr="002C43D5">
        <w:rPr>
          <w:b/>
          <w:spacing w:val="-1"/>
        </w:rPr>
        <w:t xml:space="preserve"> </w:t>
      </w:r>
      <w:proofErr w:type="spellStart"/>
      <w:r w:rsidRPr="002C43D5">
        <w:rPr>
          <w:b/>
        </w:rPr>
        <w:t>cererile</w:t>
      </w:r>
      <w:proofErr w:type="spellEnd"/>
      <w:r w:rsidRPr="002C43D5">
        <w:rPr>
          <w:b/>
          <w:spacing w:val="-3"/>
        </w:rPr>
        <w:t xml:space="preserve"> </w:t>
      </w:r>
      <w:r w:rsidRPr="002C43D5">
        <w:rPr>
          <w:b/>
        </w:rPr>
        <w:t>de</w:t>
      </w:r>
      <w:r w:rsidRPr="002C43D5">
        <w:rPr>
          <w:b/>
          <w:spacing w:val="-3"/>
        </w:rPr>
        <w:t xml:space="preserve"> </w:t>
      </w:r>
      <w:proofErr w:type="spellStart"/>
      <w:r w:rsidRPr="002C43D5">
        <w:rPr>
          <w:b/>
        </w:rPr>
        <w:t>participare</w:t>
      </w:r>
      <w:proofErr w:type="spellEnd"/>
      <w:r w:rsidRPr="002C43D5">
        <w:t>:</w:t>
      </w:r>
      <w:r w:rsidRPr="002C43D5">
        <w:rPr>
          <w:spacing w:val="4"/>
        </w:rPr>
        <w:t xml:space="preserve"> </w:t>
      </w:r>
      <w:r w:rsidRPr="002C43D5">
        <w:rPr>
          <w:spacing w:val="-5"/>
        </w:rPr>
        <w:t>md</w:t>
      </w:r>
    </w:p>
    <w:p w14:paraId="50862640" w14:textId="77777777" w:rsidR="00B86455" w:rsidRPr="002C43D5" w:rsidRDefault="00B86455" w:rsidP="00B86455">
      <w:pPr>
        <w:pStyle w:val="a"/>
        <w:widowControl w:val="0"/>
        <w:numPr>
          <w:ilvl w:val="2"/>
          <w:numId w:val="44"/>
        </w:numPr>
        <w:tabs>
          <w:tab w:val="clear" w:pos="1134"/>
          <w:tab w:val="left" w:pos="1328"/>
        </w:tabs>
        <w:autoSpaceDE w:val="0"/>
        <w:autoSpaceDN w:val="0"/>
        <w:spacing w:before="14" w:line="232" w:lineRule="auto"/>
        <w:ind w:right="834"/>
        <w:jc w:val="left"/>
      </w:pPr>
      <w:proofErr w:type="spellStart"/>
      <w:r w:rsidRPr="002C43D5">
        <w:rPr>
          <w:b/>
        </w:rPr>
        <w:t>Respectivul</w:t>
      </w:r>
      <w:proofErr w:type="spellEnd"/>
      <w:r w:rsidRPr="002C43D5">
        <w:rPr>
          <w:b/>
          <w:spacing w:val="-9"/>
        </w:rPr>
        <w:t xml:space="preserve"> </w:t>
      </w:r>
      <w:r w:rsidRPr="002C43D5">
        <w:rPr>
          <w:b/>
        </w:rPr>
        <w:t>contract</w:t>
      </w:r>
      <w:r w:rsidRPr="002C43D5">
        <w:rPr>
          <w:b/>
          <w:spacing w:val="-3"/>
        </w:rPr>
        <w:t xml:space="preserve"> </w:t>
      </w:r>
      <w:r w:rsidRPr="002C43D5">
        <w:rPr>
          <w:b/>
        </w:rPr>
        <w:t>se</w:t>
      </w:r>
      <w:r w:rsidRPr="002C43D5">
        <w:rPr>
          <w:b/>
          <w:spacing w:val="-1"/>
        </w:rPr>
        <w:t xml:space="preserve"> </w:t>
      </w:r>
      <w:proofErr w:type="spellStart"/>
      <w:r w:rsidRPr="002C43D5">
        <w:rPr>
          <w:b/>
        </w:rPr>
        <w:t>referă</w:t>
      </w:r>
      <w:proofErr w:type="spellEnd"/>
      <w:r w:rsidRPr="002C43D5">
        <w:rPr>
          <w:b/>
          <w:spacing w:val="-4"/>
        </w:rPr>
        <w:t xml:space="preserve"> </w:t>
      </w:r>
      <w:r w:rsidRPr="002C43D5">
        <w:rPr>
          <w:b/>
        </w:rPr>
        <w:t>la</w:t>
      </w:r>
      <w:r w:rsidRPr="002C43D5">
        <w:rPr>
          <w:b/>
          <w:spacing w:val="-4"/>
        </w:rPr>
        <w:t xml:space="preserve"> </w:t>
      </w:r>
      <w:r w:rsidRPr="002C43D5">
        <w:rPr>
          <w:b/>
        </w:rPr>
        <w:t>un</w:t>
      </w:r>
      <w:r w:rsidRPr="002C43D5">
        <w:rPr>
          <w:b/>
          <w:spacing w:val="-4"/>
        </w:rPr>
        <w:t xml:space="preserve"> </w:t>
      </w:r>
      <w:proofErr w:type="spellStart"/>
      <w:r w:rsidRPr="002C43D5">
        <w:rPr>
          <w:b/>
        </w:rPr>
        <w:t>proiect</w:t>
      </w:r>
      <w:proofErr w:type="spellEnd"/>
      <w:r w:rsidRPr="002C43D5">
        <w:rPr>
          <w:b/>
          <w:spacing w:val="-3"/>
        </w:rPr>
        <w:t xml:space="preserve"> </w:t>
      </w:r>
      <w:proofErr w:type="spellStart"/>
      <w:r w:rsidRPr="002C43D5">
        <w:rPr>
          <w:b/>
        </w:rPr>
        <w:t>și</w:t>
      </w:r>
      <w:proofErr w:type="spellEnd"/>
      <w:r w:rsidRPr="002C43D5">
        <w:rPr>
          <w:b/>
        </w:rPr>
        <w:t>/</w:t>
      </w:r>
      <w:proofErr w:type="spellStart"/>
      <w:r w:rsidRPr="002C43D5">
        <w:rPr>
          <w:b/>
        </w:rPr>
        <w:t>sau</w:t>
      </w:r>
      <w:proofErr w:type="spellEnd"/>
      <w:r w:rsidRPr="002C43D5">
        <w:rPr>
          <w:b/>
          <w:spacing w:val="-4"/>
        </w:rPr>
        <w:t xml:space="preserve"> </w:t>
      </w:r>
      <w:r w:rsidRPr="002C43D5">
        <w:rPr>
          <w:b/>
        </w:rPr>
        <w:t>program</w:t>
      </w:r>
      <w:r w:rsidRPr="002C43D5">
        <w:rPr>
          <w:b/>
          <w:spacing w:val="-7"/>
        </w:rPr>
        <w:t xml:space="preserve"> </w:t>
      </w:r>
      <w:proofErr w:type="spellStart"/>
      <w:r w:rsidRPr="002C43D5">
        <w:rPr>
          <w:b/>
        </w:rPr>
        <w:t>finanțat</w:t>
      </w:r>
      <w:proofErr w:type="spellEnd"/>
      <w:r w:rsidRPr="002C43D5">
        <w:rPr>
          <w:b/>
          <w:spacing w:val="-3"/>
        </w:rPr>
        <w:t xml:space="preserve"> </w:t>
      </w:r>
      <w:r w:rsidRPr="002C43D5">
        <w:rPr>
          <w:b/>
        </w:rPr>
        <w:t>din</w:t>
      </w:r>
      <w:r w:rsidRPr="002C43D5">
        <w:rPr>
          <w:b/>
          <w:spacing w:val="-3"/>
        </w:rPr>
        <w:t xml:space="preserve"> </w:t>
      </w:r>
      <w:proofErr w:type="spellStart"/>
      <w:r w:rsidRPr="002C43D5">
        <w:rPr>
          <w:b/>
        </w:rPr>
        <w:t>fonduri</w:t>
      </w:r>
      <w:proofErr w:type="spellEnd"/>
      <w:r w:rsidRPr="002C43D5">
        <w:rPr>
          <w:b/>
          <w:spacing w:val="-4"/>
        </w:rPr>
        <w:t xml:space="preserve"> </w:t>
      </w:r>
      <w:r w:rsidRPr="002C43D5">
        <w:rPr>
          <w:b/>
        </w:rPr>
        <w:t xml:space="preserve">ale </w:t>
      </w:r>
      <w:proofErr w:type="spellStart"/>
      <w:r w:rsidRPr="002C43D5">
        <w:rPr>
          <w:b/>
        </w:rPr>
        <w:t>Uniunii</w:t>
      </w:r>
      <w:proofErr w:type="spellEnd"/>
      <w:r w:rsidRPr="002C43D5">
        <w:rPr>
          <w:b/>
        </w:rPr>
        <w:t xml:space="preserve"> </w:t>
      </w:r>
      <w:proofErr w:type="spellStart"/>
      <w:r w:rsidRPr="002C43D5">
        <w:rPr>
          <w:b/>
        </w:rPr>
        <w:t>Europene</w:t>
      </w:r>
      <w:proofErr w:type="spellEnd"/>
      <w:r w:rsidRPr="002C43D5">
        <w:rPr>
          <w:b/>
        </w:rPr>
        <w:t xml:space="preserve">: </w:t>
      </w:r>
      <w:r w:rsidRPr="002C43D5">
        <w:t xml:space="preserve">nu </w:t>
      </w:r>
      <w:proofErr w:type="spellStart"/>
      <w:r w:rsidRPr="002C43D5">
        <w:t>este</w:t>
      </w:r>
      <w:proofErr w:type="spellEnd"/>
    </w:p>
    <w:p w14:paraId="45764575"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30" w:line="272" w:lineRule="exact"/>
        <w:jc w:val="left"/>
        <w:rPr>
          <w:b/>
        </w:rPr>
      </w:pPr>
      <w:proofErr w:type="spellStart"/>
      <w:r w:rsidRPr="002C43D5">
        <w:rPr>
          <w:b/>
        </w:rPr>
        <w:t>Denumirea</w:t>
      </w:r>
      <w:proofErr w:type="spellEnd"/>
      <w:r w:rsidRPr="002C43D5">
        <w:rPr>
          <w:b/>
          <w:spacing w:val="-6"/>
        </w:rPr>
        <w:t xml:space="preserve"> </w:t>
      </w:r>
      <w:proofErr w:type="spellStart"/>
      <w:r w:rsidRPr="002C43D5">
        <w:rPr>
          <w:b/>
        </w:rPr>
        <w:t>și</w:t>
      </w:r>
      <w:proofErr w:type="spellEnd"/>
      <w:r w:rsidRPr="002C43D5">
        <w:rPr>
          <w:b/>
          <w:spacing w:val="-3"/>
        </w:rPr>
        <w:t xml:space="preserve"> </w:t>
      </w:r>
      <w:proofErr w:type="spellStart"/>
      <w:r w:rsidRPr="002C43D5">
        <w:rPr>
          <w:b/>
        </w:rPr>
        <w:t>adresa</w:t>
      </w:r>
      <w:proofErr w:type="spellEnd"/>
      <w:r w:rsidRPr="002C43D5">
        <w:rPr>
          <w:b/>
          <w:spacing w:val="-4"/>
        </w:rPr>
        <w:t xml:space="preserve"> </w:t>
      </w:r>
      <w:proofErr w:type="spellStart"/>
      <w:r w:rsidRPr="002C43D5">
        <w:rPr>
          <w:b/>
        </w:rPr>
        <w:t>organismului</w:t>
      </w:r>
      <w:proofErr w:type="spellEnd"/>
      <w:r w:rsidRPr="002C43D5">
        <w:rPr>
          <w:b/>
          <w:spacing w:val="-3"/>
        </w:rPr>
        <w:t xml:space="preserve"> </w:t>
      </w:r>
      <w:r w:rsidRPr="002C43D5">
        <w:rPr>
          <w:b/>
        </w:rPr>
        <w:t>competent</w:t>
      </w:r>
      <w:r w:rsidRPr="002C43D5">
        <w:rPr>
          <w:b/>
          <w:spacing w:val="-3"/>
        </w:rPr>
        <w:t xml:space="preserve"> </w:t>
      </w:r>
      <w:r w:rsidRPr="002C43D5">
        <w:rPr>
          <w:b/>
        </w:rPr>
        <w:t>de</w:t>
      </w:r>
      <w:r w:rsidRPr="002C43D5">
        <w:rPr>
          <w:b/>
          <w:spacing w:val="-4"/>
        </w:rPr>
        <w:t xml:space="preserve"> </w:t>
      </w:r>
      <w:proofErr w:type="spellStart"/>
      <w:r w:rsidRPr="002C43D5">
        <w:rPr>
          <w:b/>
        </w:rPr>
        <w:t>soluționare</w:t>
      </w:r>
      <w:proofErr w:type="spellEnd"/>
      <w:r w:rsidRPr="002C43D5">
        <w:rPr>
          <w:b/>
          <w:spacing w:val="-4"/>
        </w:rPr>
        <w:t xml:space="preserve"> </w:t>
      </w:r>
      <w:r w:rsidRPr="002C43D5">
        <w:rPr>
          <w:b/>
        </w:rPr>
        <w:t>a</w:t>
      </w:r>
      <w:r w:rsidRPr="002C43D5">
        <w:rPr>
          <w:b/>
          <w:spacing w:val="-3"/>
        </w:rPr>
        <w:t xml:space="preserve"> </w:t>
      </w:r>
      <w:proofErr w:type="spellStart"/>
      <w:r w:rsidRPr="002C43D5">
        <w:rPr>
          <w:b/>
          <w:spacing w:val="-2"/>
        </w:rPr>
        <w:t>contestațiilor</w:t>
      </w:r>
      <w:proofErr w:type="spellEnd"/>
      <w:r w:rsidRPr="002C43D5">
        <w:rPr>
          <w:b/>
          <w:spacing w:val="-2"/>
        </w:rPr>
        <w:t>:</w:t>
      </w:r>
    </w:p>
    <w:p w14:paraId="65537C08" w14:textId="77777777" w:rsidR="00B86455" w:rsidRDefault="00B86455" w:rsidP="00B8645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ECA39A3" w14:textId="77777777" w:rsidR="00B86455" w:rsidRDefault="00B86455" w:rsidP="00B86455">
      <w:pPr>
        <w:spacing w:before="5" w:line="237" w:lineRule="auto"/>
        <w:ind w:left="843" w:right="1557"/>
        <w:rPr>
          <w:i/>
        </w:rPr>
      </w:pPr>
      <w:r>
        <w:rPr>
          <w:i/>
        </w:rPr>
        <w:lastRenderedPageBreak/>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3F121049"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30" w:line="237" w:lineRule="auto"/>
        <w:ind w:right="928"/>
        <w:jc w:val="left"/>
      </w:pPr>
      <w:r w:rsidRPr="002C43D5">
        <w:rPr>
          <w:b/>
        </w:rPr>
        <w:t>Data</w:t>
      </w:r>
      <w:r w:rsidRPr="002C43D5">
        <w:rPr>
          <w:b/>
          <w:spacing w:val="-3"/>
        </w:rPr>
        <w:t xml:space="preserve"> </w:t>
      </w:r>
      <w:r w:rsidRPr="002C43D5">
        <w:rPr>
          <w:b/>
        </w:rPr>
        <w:t>(</w:t>
      </w:r>
      <w:proofErr w:type="spellStart"/>
      <w:r w:rsidRPr="002C43D5">
        <w:rPr>
          <w:b/>
        </w:rPr>
        <w:t>datele</w:t>
      </w:r>
      <w:proofErr w:type="spellEnd"/>
      <w:r w:rsidRPr="002C43D5">
        <w:rPr>
          <w:b/>
        </w:rPr>
        <w:t>)</w:t>
      </w:r>
      <w:r w:rsidRPr="002C43D5">
        <w:rPr>
          <w:b/>
          <w:spacing w:val="-3"/>
        </w:rPr>
        <w:t xml:space="preserve"> </w:t>
      </w:r>
      <w:proofErr w:type="spellStart"/>
      <w:r w:rsidRPr="002C43D5">
        <w:rPr>
          <w:b/>
        </w:rPr>
        <w:t>și</w:t>
      </w:r>
      <w:proofErr w:type="spellEnd"/>
      <w:r w:rsidRPr="002C43D5">
        <w:rPr>
          <w:b/>
          <w:spacing w:val="-3"/>
        </w:rPr>
        <w:t xml:space="preserve"> </w:t>
      </w:r>
      <w:proofErr w:type="spellStart"/>
      <w:r w:rsidRPr="002C43D5">
        <w:rPr>
          <w:b/>
        </w:rPr>
        <w:t>referința</w:t>
      </w:r>
      <w:proofErr w:type="spellEnd"/>
      <w:r w:rsidRPr="002C43D5">
        <w:rPr>
          <w:b/>
          <w:spacing w:val="-3"/>
        </w:rPr>
        <w:t xml:space="preserve"> </w:t>
      </w:r>
      <w:r w:rsidRPr="002C43D5">
        <w:rPr>
          <w:b/>
        </w:rPr>
        <w:t>(</w:t>
      </w:r>
      <w:proofErr w:type="spellStart"/>
      <w:r w:rsidRPr="002C43D5">
        <w:rPr>
          <w:b/>
        </w:rPr>
        <w:t>referințele</w:t>
      </w:r>
      <w:proofErr w:type="spellEnd"/>
      <w:r w:rsidRPr="002C43D5">
        <w:rPr>
          <w:b/>
        </w:rPr>
        <w:t>)</w:t>
      </w:r>
      <w:r w:rsidRPr="002C43D5">
        <w:rPr>
          <w:b/>
          <w:spacing w:val="-3"/>
        </w:rPr>
        <w:t xml:space="preserve"> </w:t>
      </w:r>
      <w:proofErr w:type="spellStart"/>
      <w:r w:rsidRPr="002C43D5">
        <w:rPr>
          <w:b/>
        </w:rPr>
        <w:t>publicărilor</w:t>
      </w:r>
      <w:proofErr w:type="spellEnd"/>
      <w:r w:rsidRPr="002C43D5">
        <w:rPr>
          <w:b/>
          <w:spacing w:val="-1"/>
        </w:rPr>
        <w:t xml:space="preserve"> </w:t>
      </w:r>
      <w:proofErr w:type="spellStart"/>
      <w:r w:rsidRPr="002C43D5">
        <w:rPr>
          <w:b/>
        </w:rPr>
        <w:t>anterioare</w:t>
      </w:r>
      <w:proofErr w:type="spellEnd"/>
      <w:r w:rsidRPr="002C43D5">
        <w:rPr>
          <w:b/>
          <w:spacing w:val="-4"/>
        </w:rPr>
        <w:t xml:space="preserve"> </w:t>
      </w:r>
      <w:proofErr w:type="spellStart"/>
      <w:r w:rsidRPr="002C43D5">
        <w:rPr>
          <w:b/>
        </w:rPr>
        <w:t>în</w:t>
      </w:r>
      <w:proofErr w:type="spellEnd"/>
      <w:r w:rsidRPr="002C43D5">
        <w:rPr>
          <w:b/>
          <w:spacing w:val="-3"/>
        </w:rPr>
        <w:t xml:space="preserve"> </w:t>
      </w:r>
      <w:proofErr w:type="spellStart"/>
      <w:r w:rsidRPr="002C43D5">
        <w:rPr>
          <w:b/>
        </w:rPr>
        <w:t>Jurnalul</w:t>
      </w:r>
      <w:proofErr w:type="spellEnd"/>
      <w:r w:rsidRPr="002C43D5">
        <w:rPr>
          <w:b/>
          <w:spacing w:val="-8"/>
        </w:rPr>
        <w:t xml:space="preserve"> </w:t>
      </w:r>
      <w:proofErr w:type="spellStart"/>
      <w:r w:rsidRPr="002C43D5">
        <w:rPr>
          <w:b/>
        </w:rPr>
        <w:t>Oficial</w:t>
      </w:r>
      <w:proofErr w:type="spellEnd"/>
      <w:r w:rsidRPr="002C43D5">
        <w:rPr>
          <w:b/>
          <w:spacing w:val="-8"/>
        </w:rPr>
        <w:t xml:space="preserve"> </w:t>
      </w:r>
      <w:r w:rsidRPr="002C43D5">
        <w:rPr>
          <w:b/>
        </w:rPr>
        <w:t xml:space="preserve">al </w:t>
      </w:r>
      <w:proofErr w:type="spellStart"/>
      <w:r w:rsidRPr="002C43D5">
        <w:rPr>
          <w:b/>
        </w:rPr>
        <w:t>Uniunii</w:t>
      </w:r>
      <w:proofErr w:type="spellEnd"/>
      <w:r w:rsidRPr="002C43D5">
        <w:rPr>
          <w:b/>
        </w:rPr>
        <w:t xml:space="preserve"> </w:t>
      </w:r>
      <w:proofErr w:type="spellStart"/>
      <w:r w:rsidRPr="002C43D5">
        <w:rPr>
          <w:b/>
        </w:rPr>
        <w:t>Europene</w:t>
      </w:r>
      <w:proofErr w:type="spellEnd"/>
      <w:r w:rsidRPr="002C43D5">
        <w:rPr>
          <w:b/>
        </w:rPr>
        <w:t xml:space="preserve"> </w:t>
      </w:r>
      <w:proofErr w:type="spellStart"/>
      <w:r w:rsidRPr="002C43D5">
        <w:rPr>
          <w:b/>
        </w:rPr>
        <w:t>privind</w:t>
      </w:r>
      <w:proofErr w:type="spellEnd"/>
      <w:r w:rsidRPr="002C43D5">
        <w:rPr>
          <w:b/>
        </w:rPr>
        <w:t xml:space="preserve"> </w:t>
      </w:r>
      <w:proofErr w:type="spellStart"/>
      <w:r w:rsidRPr="002C43D5">
        <w:rPr>
          <w:b/>
        </w:rPr>
        <w:t>contractul</w:t>
      </w:r>
      <w:proofErr w:type="spellEnd"/>
      <w:r w:rsidRPr="002C43D5">
        <w:rPr>
          <w:b/>
        </w:rPr>
        <w:t xml:space="preserve"> (</w:t>
      </w:r>
      <w:proofErr w:type="spellStart"/>
      <w:r w:rsidRPr="002C43D5">
        <w:rPr>
          <w:b/>
        </w:rPr>
        <w:t>contractele</w:t>
      </w:r>
      <w:proofErr w:type="spellEnd"/>
      <w:r w:rsidRPr="002C43D5">
        <w:rPr>
          <w:b/>
        </w:rPr>
        <w:t xml:space="preserve">) la care se </w:t>
      </w:r>
      <w:proofErr w:type="spellStart"/>
      <w:r w:rsidRPr="002C43D5">
        <w:rPr>
          <w:b/>
        </w:rPr>
        <w:t>referă</w:t>
      </w:r>
      <w:proofErr w:type="spellEnd"/>
      <w:r w:rsidRPr="002C43D5">
        <w:rPr>
          <w:b/>
        </w:rPr>
        <w:t xml:space="preserve"> </w:t>
      </w:r>
      <w:proofErr w:type="spellStart"/>
      <w:r w:rsidRPr="002C43D5">
        <w:rPr>
          <w:b/>
        </w:rPr>
        <w:t>anunțul</w:t>
      </w:r>
      <w:proofErr w:type="spellEnd"/>
      <w:r w:rsidRPr="002C43D5">
        <w:rPr>
          <w:b/>
        </w:rPr>
        <w:t xml:space="preserve"> </w:t>
      </w:r>
      <w:proofErr w:type="spellStart"/>
      <w:r w:rsidRPr="002C43D5">
        <w:rPr>
          <w:b/>
        </w:rPr>
        <w:t>respectiv</w:t>
      </w:r>
      <w:proofErr w:type="spellEnd"/>
      <w:r w:rsidRPr="002C43D5">
        <w:rPr>
          <w:b/>
        </w:rPr>
        <w:t xml:space="preserve"> (</w:t>
      </w:r>
      <w:proofErr w:type="spellStart"/>
      <w:r w:rsidRPr="002C43D5">
        <w:rPr>
          <w:b/>
        </w:rPr>
        <w:t>dacă</w:t>
      </w:r>
      <w:proofErr w:type="spellEnd"/>
      <w:r w:rsidRPr="002C43D5">
        <w:rPr>
          <w:b/>
        </w:rPr>
        <w:t xml:space="preserve"> </w:t>
      </w:r>
      <w:proofErr w:type="spellStart"/>
      <w:r w:rsidRPr="002C43D5">
        <w:rPr>
          <w:b/>
        </w:rPr>
        <w:t>este</w:t>
      </w:r>
      <w:proofErr w:type="spellEnd"/>
      <w:r w:rsidRPr="002C43D5">
        <w:rPr>
          <w:b/>
        </w:rPr>
        <w:t xml:space="preserve"> </w:t>
      </w:r>
      <w:proofErr w:type="spellStart"/>
      <w:r w:rsidRPr="002C43D5">
        <w:rPr>
          <w:b/>
        </w:rPr>
        <w:t>cazul</w:t>
      </w:r>
      <w:proofErr w:type="spellEnd"/>
      <w:r w:rsidRPr="002C43D5">
        <w:rPr>
          <w:b/>
        </w:rPr>
        <w:t>)</w:t>
      </w:r>
      <w:r w:rsidRPr="002C43D5">
        <w:t xml:space="preserve">: nu se </w:t>
      </w:r>
      <w:proofErr w:type="spellStart"/>
      <w:r w:rsidRPr="002C43D5">
        <w:t>cere</w:t>
      </w:r>
      <w:proofErr w:type="spellEnd"/>
    </w:p>
    <w:p w14:paraId="330793D7"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7" w:line="237" w:lineRule="auto"/>
        <w:ind w:right="1169"/>
        <w:jc w:val="left"/>
      </w:pPr>
      <w:proofErr w:type="spellStart"/>
      <w:r w:rsidRPr="002C43D5">
        <w:rPr>
          <w:b/>
        </w:rPr>
        <w:t>În</w:t>
      </w:r>
      <w:proofErr w:type="spellEnd"/>
      <w:r w:rsidRPr="002C43D5">
        <w:rPr>
          <w:b/>
          <w:spacing w:val="-4"/>
        </w:rPr>
        <w:t xml:space="preserve"> </w:t>
      </w:r>
      <w:proofErr w:type="spellStart"/>
      <w:r w:rsidRPr="002C43D5">
        <w:rPr>
          <w:b/>
        </w:rPr>
        <w:t>cazul</w:t>
      </w:r>
      <w:proofErr w:type="spellEnd"/>
      <w:r w:rsidRPr="002C43D5">
        <w:rPr>
          <w:b/>
          <w:spacing w:val="-9"/>
        </w:rPr>
        <w:t xml:space="preserve"> </w:t>
      </w:r>
      <w:proofErr w:type="spellStart"/>
      <w:r w:rsidRPr="002C43D5">
        <w:rPr>
          <w:b/>
        </w:rPr>
        <w:t>achizițiilor</w:t>
      </w:r>
      <w:proofErr w:type="spellEnd"/>
      <w:r w:rsidRPr="002C43D5">
        <w:rPr>
          <w:b/>
          <w:spacing w:val="-10"/>
        </w:rPr>
        <w:t xml:space="preserve"> </w:t>
      </w:r>
      <w:proofErr w:type="spellStart"/>
      <w:r w:rsidRPr="002C43D5">
        <w:rPr>
          <w:b/>
        </w:rPr>
        <w:t>periodice</w:t>
      </w:r>
      <w:proofErr w:type="spellEnd"/>
      <w:r w:rsidRPr="002C43D5">
        <w:rPr>
          <w:b/>
        </w:rPr>
        <w:t>,</w:t>
      </w:r>
      <w:r w:rsidRPr="002C43D5">
        <w:rPr>
          <w:b/>
          <w:spacing w:val="-3"/>
        </w:rPr>
        <w:t xml:space="preserve"> </w:t>
      </w:r>
      <w:proofErr w:type="spellStart"/>
      <w:r w:rsidRPr="002C43D5">
        <w:rPr>
          <w:b/>
        </w:rPr>
        <w:t>calendarul</w:t>
      </w:r>
      <w:proofErr w:type="spellEnd"/>
      <w:r w:rsidRPr="002C43D5">
        <w:rPr>
          <w:b/>
          <w:spacing w:val="-9"/>
        </w:rPr>
        <w:t xml:space="preserve"> </w:t>
      </w:r>
      <w:proofErr w:type="spellStart"/>
      <w:r w:rsidRPr="002C43D5">
        <w:rPr>
          <w:b/>
        </w:rPr>
        <w:t>estimat</w:t>
      </w:r>
      <w:proofErr w:type="spellEnd"/>
      <w:r w:rsidRPr="002C43D5">
        <w:rPr>
          <w:b/>
          <w:spacing w:val="-4"/>
        </w:rPr>
        <w:t xml:space="preserve"> </w:t>
      </w:r>
      <w:proofErr w:type="spellStart"/>
      <w:r w:rsidRPr="002C43D5">
        <w:rPr>
          <w:b/>
        </w:rPr>
        <w:t>pentru</w:t>
      </w:r>
      <w:proofErr w:type="spellEnd"/>
      <w:r w:rsidRPr="002C43D5">
        <w:rPr>
          <w:b/>
          <w:spacing w:val="-4"/>
        </w:rPr>
        <w:t xml:space="preserve"> </w:t>
      </w:r>
      <w:proofErr w:type="spellStart"/>
      <w:r w:rsidRPr="002C43D5">
        <w:rPr>
          <w:b/>
        </w:rPr>
        <w:t>publicarea</w:t>
      </w:r>
      <w:proofErr w:type="spellEnd"/>
      <w:r w:rsidRPr="002C43D5">
        <w:rPr>
          <w:b/>
          <w:spacing w:val="-4"/>
        </w:rPr>
        <w:t xml:space="preserve"> </w:t>
      </w:r>
      <w:proofErr w:type="spellStart"/>
      <w:r w:rsidRPr="002C43D5">
        <w:rPr>
          <w:b/>
        </w:rPr>
        <w:t>anunțurilor</w:t>
      </w:r>
      <w:proofErr w:type="spellEnd"/>
      <w:r w:rsidRPr="002C43D5">
        <w:rPr>
          <w:b/>
        </w:rPr>
        <w:t xml:space="preserve"> </w:t>
      </w:r>
      <w:proofErr w:type="spellStart"/>
      <w:r w:rsidRPr="002C43D5">
        <w:rPr>
          <w:b/>
        </w:rPr>
        <w:t>viitoare</w:t>
      </w:r>
      <w:proofErr w:type="spellEnd"/>
      <w:r w:rsidRPr="002C43D5">
        <w:t xml:space="preserve">: nu </w:t>
      </w:r>
      <w:proofErr w:type="spellStart"/>
      <w:r w:rsidRPr="002C43D5">
        <w:t>este</w:t>
      </w:r>
      <w:proofErr w:type="spellEnd"/>
    </w:p>
    <w:p w14:paraId="44BF7858"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3" w:line="242" w:lineRule="auto"/>
        <w:ind w:right="831"/>
        <w:jc w:val="left"/>
        <w:rPr>
          <w:b/>
        </w:rPr>
      </w:pPr>
      <w:r w:rsidRPr="002C43D5">
        <w:rPr>
          <w:b/>
        </w:rPr>
        <w:t>Data</w:t>
      </w:r>
      <w:r w:rsidRPr="002C43D5">
        <w:rPr>
          <w:b/>
          <w:spacing w:val="-2"/>
        </w:rPr>
        <w:t xml:space="preserve"> </w:t>
      </w:r>
      <w:proofErr w:type="spellStart"/>
      <w:r w:rsidRPr="002C43D5">
        <w:rPr>
          <w:b/>
        </w:rPr>
        <w:t>publicării</w:t>
      </w:r>
      <w:proofErr w:type="spellEnd"/>
      <w:r w:rsidRPr="002C43D5">
        <w:rPr>
          <w:b/>
          <w:spacing w:val="-2"/>
        </w:rPr>
        <w:t xml:space="preserve"> </w:t>
      </w:r>
      <w:proofErr w:type="spellStart"/>
      <w:r w:rsidRPr="002C43D5">
        <w:rPr>
          <w:b/>
        </w:rPr>
        <w:t>anunțului</w:t>
      </w:r>
      <w:proofErr w:type="spellEnd"/>
      <w:r w:rsidRPr="002C43D5">
        <w:rPr>
          <w:b/>
          <w:spacing w:val="-2"/>
        </w:rPr>
        <w:t xml:space="preserve"> </w:t>
      </w:r>
      <w:r w:rsidRPr="002C43D5">
        <w:rPr>
          <w:b/>
        </w:rPr>
        <w:t>de</w:t>
      </w:r>
      <w:r w:rsidRPr="002C43D5">
        <w:rPr>
          <w:b/>
          <w:spacing w:val="-8"/>
        </w:rPr>
        <w:t xml:space="preserve"> </w:t>
      </w:r>
      <w:proofErr w:type="spellStart"/>
      <w:r w:rsidRPr="002C43D5">
        <w:rPr>
          <w:b/>
        </w:rPr>
        <w:t>intenție</w:t>
      </w:r>
      <w:proofErr w:type="spellEnd"/>
      <w:r w:rsidRPr="002C43D5">
        <w:rPr>
          <w:b/>
          <w:spacing w:val="-3"/>
        </w:rPr>
        <w:t xml:space="preserve"> </w:t>
      </w:r>
      <w:proofErr w:type="spellStart"/>
      <w:r w:rsidRPr="002C43D5">
        <w:rPr>
          <w:b/>
        </w:rPr>
        <w:t>sau</w:t>
      </w:r>
      <w:proofErr w:type="spellEnd"/>
      <w:r w:rsidRPr="002C43D5">
        <w:rPr>
          <w:b/>
        </w:rPr>
        <w:t>,</w:t>
      </w:r>
      <w:r w:rsidRPr="002C43D5">
        <w:rPr>
          <w:b/>
          <w:spacing w:val="-5"/>
        </w:rPr>
        <w:t xml:space="preserve"> </w:t>
      </w:r>
      <w:proofErr w:type="spellStart"/>
      <w:r w:rsidRPr="002C43D5">
        <w:rPr>
          <w:b/>
        </w:rPr>
        <w:t>după</w:t>
      </w:r>
      <w:proofErr w:type="spellEnd"/>
      <w:r w:rsidRPr="002C43D5">
        <w:rPr>
          <w:b/>
          <w:spacing w:val="-12"/>
        </w:rPr>
        <w:t xml:space="preserve"> </w:t>
      </w:r>
      <w:proofErr w:type="spellStart"/>
      <w:r w:rsidRPr="002C43D5">
        <w:rPr>
          <w:b/>
        </w:rPr>
        <w:t>caz</w:t>
      </w:r>
      <w:proofErr w:type="spellEnd"/>
      <w:r w:rsidRPr="002C43D5">
        <w:rPr>
          <w:b/>
        </w:rPr>
        <w:t xml:space="preserve">, </w:t>
      </w:r>
      <w:proofErr w:type="spellStart"/>
      <w:r w:rsidRPr="002C43D5">
        <w:rPr>
          <w:b/>
        </w:rPr>
        <w:t>precizarea</w:t>
      </w:r>
      <w:proofErr w:type="spellEnd"/>
      <w:r w:rsidRPr="002C43D5">
        <w:rPr>
          <w:b/>
          <w:spacing w:val="-2"/>
        </w:rPr>
        <w:t xml:space="preserve"> </w:t>
      </w:r>
      <w:proofErr w:type="spellStart"/>
      <w:r w:rsidRPr="002C43D5">
        <w:rPr>
          <w:b/>
        </w:rPr>
        <w:t>că</w:t>
      </w:r>
      <w:proofErr w:type="spellEnd"/>
      <w:r w:rsidRPr="002C43D5">
        <w:rPr>
          <w:b/>
          <w:spacing w:val="-2"/>
        </w:rPr>
        <w:t xml:space="preserve"> </w:t>
      </w:r>
      <w:r w:rsidRPr="002C43D5">
        <w:rPr>
          <w:b/>
        </w:rPr>
        <w:t>nu</w:t>
      </w:r>
      <w:r w:rsidRPr="002C43D5">
        <w:rPr>
          <w:b/>
          <w:spacing w:val="-2"/>
        </w:rPr>
        <w:t xml:space="preserve"> </w:t>
      </w:r>
      <w:r w:rsidRPr="002C43D5">
        <w:rPr>
          <w:b/>
        </w:rPr>
        <w:t>a</w:t>
      </w:r>
      <w:r w:rsidRPr="002C43D5">
        <w:rPr>
          <w:b/>
          <w:spacing w:val="-2"/>
        </w:rPr>
        <w:t xml:space="preserve"> </w:t>
      </w:r>
      <w:proofErr w:type="spellStart"/>
      <w:r w:rsidRPr="002C43D5">
        <w:rPr>
          <w:b/>
        </w:rPr>
        <w:t>fost</w:t>
      </w:r>
      <w:proofErr w:type="spellEnd"/>
      <w:r w:rsidRPr="002C43D5">
        <w:rPr>
          <w:b/>
          <w:spacing w:val="-1"/>
        </w:rPr>
        <w:t xml:space="preserve"> </w:t>
      </w:r>
      <w:proofErr w:type="spellStart"/>
      <w:r w:rsidRPr="002C43D5">
        <w:rPr>
          <w:b/>
        </w:rPr>
        <w:t>publicat</w:t>
      </w:r>
      <w:proofErr w:type="spellEnd"/>
      <w:r w:rsidRPr="002C43D5">
        <w:rPr>
          <w:b/>
        </w:rPr>
        <w:t xml:space="preserve"> un </w:t>
      </w:r>
      <w:proofErr w:type="spellStart"/>
      <w:r w:rsidRPr="002C43D5">
        <w:rPr>
          <w:b/>
        </w:rPr>
        <w:t>astfel</w:t>
      </w:r>
      <w:proofErr w:type="spellEnd"/>
      <w:r w:rsidRPr="002C43D5">
        <w:rPr>
          <w:b/>
        </w:rPr>
        <w:t xml:space="preserve"> de </w:t>
      </w:r>
      <w:proofErr w:type="spellStart"/>
      <w:r w:rsidRPr="002C43D5">
        <w:rPr>
          <w:b/>
        </w:rPr>
        <w:t>anunţ</w:t>
      </w:r>
      <w:proofErr w:type="spellEnd"/>
      <w:r w:rsidRPr="002C43D5">
        <w:rPr>
          <w:b/>
        </w:rPr>
        <w:t xml:space="preserve">: nu </w:t>
      </w:r>
      <w:proofErr w:type="spellStart"/>
      <w:r w:rsidRPr="002C43D5">
        <w:rPr>
          <w:b/>
        </w:rPr>
        <w:t>este</w:t>
      </w:r>
      <w:proofErr w:type="spellEnd"/>
    </w:p>
    <w:p w14:paraId="0078AEA0"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10"/>
        <w:jc w:val="left"/>
      </w:pPr>
      <w:r w:rsidRPr="002C43D5">
        <w:rPr>
          <w:b/>
        </w:rPr>
        <w:t>Data</w:t>
      </w:r>
      <w:r w:rsidRPr="002C43D5">
        <w:rPr>
          <w:b/>
          <w:spacing w:val="-3"/>
        </w:rPr>
        <w:t xml:space="preserve"> </w:t>
      </w:r>
      <w:proofErr w:type="spellStart"/>
      <w:r w:rsidRPr="002C43D5">
        <w:rPr>
          <w:b/>
        </w:rPr>
        <w:t>transmiterii</w:t>
      </w:r>
      <w:proofErr w:type="spellEnd"/>
      <w:r w:rsidRPr="002C43D5">
        <w:rPr>
          <w:b/>
          <w:spacing w:val="-2"/>
        </w:rPr>
        <w:t xml:space="preserve"> </w:t>
      </w:r>
      <w:proofErr w:type="spellStart"/>
      <w:r w:rsidRPr="002C43D5">
        <w:rPr>
          <w:b/>
        </w:rPr>
        <w:t>spre</w:t>
      </w:r>
      <w:proofErr w:type="spellEnd"/>
      <w:r w:rsidRPr="002C43D5">
        <w:rPr>
          <w:b/>
          <w:spacing w:val="-3"/>
        </w:rPr>
        <w:t xml:space="preserve"> </w:t>
      </w:r>
      <w:proofErr w:type="spellStart"/>
      <w:r w:rsidRPr="002C43D5">
        <w:rPr>
          <w:b/>
        </w:rPr>
        <w:t>publicare</w:t>
      </w:r>
      <w:proofErr w:type="spellEnd"/>
      <w:r w:rsidRPr="002C43D5">
        <w:rPr>
          <w:b/>
          <w:spacing w:val="-3"/>
        </w:rPr>
        <w:t xml:space="preserve"> </w:t>
      </w:r>
      <w:r w:rsidRPr="002C43D5">
        <w:rPr>
          <w:b/>
        </w:rPr>
        <w:t>a</w:t>
      </w:r>
      <w:r w:rsidRPr="002C43D5">
        <w:rPr>
          <w:b/>
          <w:spacing w:val="-3"/>
        </w:rPr>
        <w:t xml:space="preserve"> </w:t>
      </w:r>
      <w:proofErr w:type="spellStart"/>
      <w:r w:rsidRPr="002C43D5">
        <w:rPr>
          <w:b/>
        </w:rPr>
        <w:t>anunțului</w:t>
      </w:r>
      <w:proofErr w:type="spellEnd"/>
      <w:r w:rsidRPr="002C43D5">
        <w:rPr>
          <w:b/>
          <w:spacing w:val="-2"/>
        </w:rPr>
        <w:t xml:space="preserve"> </w:t>
      </w:r>
      <w:r w:rsidRPr="002C43D5">
        <w:rPr>
          <w:b/>
        </w:rPr>
        <w:t>de</w:t>
      </w:r>
      <w:r w:rsidRPr="002C43D5">
        <w:rPr>
          <w:b/>
          <w:spacing w:val="-12"/>
        </w:rPr>
        <w:t xml:space="preserve"> </w:t>
      </w:r>
      <w:proofErr w:type="spellStart"/>
      <w:r w:rsidRPr="002C43D5">
        <w:rPr>
          <w:b/>
        </w:rPr>
        <w:t>participare</w:t>
      </w:r>
      <w:proofErr w:type="spellEnd"/>
      <w:r w:rsidRPr="002C43D5">
        <w:t>:</w:t>
      </w:r>
      <w:r w:rsidRPr="002C43D5">
        <w:rPr>
          <w:spacing w:val="-2"/>
        </w:rPr>
        <w:t xml:space="preserve"> </w:t>
      </w:r>
      <w:r>
        <w:rPr>
          <w:spacing w:val="-2"/>
        </w:rPr>
        <w:t>20-22.05.2026</w:t>
      </w:r>
    </w:p>
    <w:p w14:paraId="30CFDDC2" w14:textId="77777777" w:rsidR="00B86455" w:rsidRPr="002C43D5" w:rsidRDefault="00B86455" w:rsidP="00B86455">
      <w:pPr>
        <w:pStyle w:val="a"/>
        <w:widowControl w:val="0"/>
        <w:numPr>
          <w:ilvl w:val="2"/>
          <w:numId w:val="44"/>
        </w:numPr>
        <w:tabs>
          <w:tab w:val="clear" w:pos="1134"/>
          <w:tab w:val="left" w:pos="1265"/>
        </w:tabs>
        <w:autoSpaceDE w:val="0"/>
        <w:autoSpaceDN w:val="0"/>
        <w:spacing w:before="127"/>
        <w:jc w:val="left"/>
        <w:rPr>
          <w:b/>
        </w:rPr>
      </w:pPr>
      <w:proofErr w:type="spellStart"/>
      <w:r w:rsidRPr="002C43D5">
        <w:rPr>
          <w:b/>
        </w:rPr>
        <w:t>În</w:t>
      </w:r>
      <w:proofErr w:type="spellEnd"/>
      <w:r w:rsidRPr="002C43D5">
        <w:rPr>
          <w:b/>
          <w:spacing w:val="-2"/>
        </w:rPr>
        <w:t xml:space="preserve"> </w:t>
      </w:r>
      <w:proofErr w:type="spellStart"/>
      <w:r w:rsidRPr="002C43D5">
        <w:rPr>
          <w:b/>
        </w:rPr>
        <w:t>cadrul</w:t>
      </w:r>
      <w:proofErr w:type="spellEnd"/>
      <w:r w:rsidRPr="002C43D5">
        <w:rPr>
          <w:b/>
          <w:spacing w:val="-7"/>
        </w:rPr>
        <w:t xml:space="preserve"> </w:t>
      </w:r>
      <w:proofErr w:type="spellStart"/>
      <w:r w:rsidRPr="002C43D5">
        <w:rPr>
          <w:b/>
        </w:rPr>
        <w:t>procedurii</w:t>
      </w:r>
      <w:proofErr w:type="spellEnd"/>
      <w:r w:rsidRPr="002C43D5">
        <w:rPr>
          <w:b/>
          <w:spacing w:val="-1"/>
        </w:rPr>
        <w:t xml:space="preserve"> </w:t>
      </w:r>
      <w:r w:rsidRPr="002C43D5">
        <w:rPr>
          <w:b/>
        </w:rPr>
        <w:t>de</w:t>
      </w:r>
      <w:r w:rsidRPr="002C43D5">
        <w:rPr>
          <w:b/>
          <w:spacing w:val="-3"/>
        </w:rPr>
        <w:t xml:space="preserve"> </w:t>
      </w:r>
      <w:proofErr w:type="spellStart"/>
      <w:r w:rsidRPr="002C43D5">
        <w:rPr>
          <w:b/>
        </w:rPr>
        <w:t>achiziție</w:t>
      </w:r>
      <w:proofErr w:type="spellEnd"/>
      <w:r w:rsidRPr="002C43D5">
        <w:rPr>
          <w:b/>
          <w:spacing w:val="-3"/>
        </w:rPr>
        <w:t xml:space="preserve"> </w:t>
      </w:r>
      <w:proofErr w:type="spellStart"/>
      <w:r w:rsidRPr="002C43D5">
        <w:rPr>
          <w:b/>
        </w:rPr>
        <w:t>publică</w:t>
      </w:r>
      <w:proofErr w:type="spellEnd"/>
      <w:r w:rsidRPr="002C43D5">
        <w:rPr>
          <w:b/>
          <w:spacing w:val="-2"/>
        </w:rPr>
        <w:t xml:space="preserve"> </w:t>
      </w:r>
      <w:r w:rsidRPr="002C43D5">
        <w:rPr>
          <w:b/>
        </w:rPr>
        <w:t>se</w:t>
      </w:r>
      <w:r w:rsidRPr="002C43D5">
        <w:rPr>
          <w:b/>
          <w:spacing w:val="-3"/>
        </w:rPr>
        <w:t xml:space="preserve"> </w:t>
      </w:r>
      <w:proofErr w:type="spellStart"/>
      <w:r w:rsidRPr="002C43D5">
        <w:rPr>
          <w:b/>
        </w:rPr>
        <w:t>va</w:t>
      </w:r>
      <w:proofErr w:type="spellEnd"/>
      <w:r w:rsidRPr="002C43D5">
        <w:rPr>
          <w:b/>
          <w:spacing w:val="-1"/>
        </w:rPr>
        <w:t xml:space="preserve"> </w:t>
      </w:r>
      <w:proofErr w:type="spellStart"/>
      <w:r w:rsidRPr="002C43D5">
        <w:rPr>
          <w:b/>
          <w:spacing w:val="-2"/>
        </w:rPr>
        <w:t>utiliza</w:t>
      </w:r>
      <w:proofErr w:type="spellEnd"/>
      <w:r w:rsidRPr="002C43D5">
        <w:rPr>
          <w:b/>
          <w:spacing w:val="-2"/>
        </w:rPr>
        <w:t>/</w:t>
      </w:r>
      <w:proofErr w:type="spellStart"/>
      <w:r w:rsidRPr="002C43D5">
        <w:rPr>
          <w:b/>
          <w:spacing w:val="-2"/>
        </w:rPr>
        <w:t>accepta</w:t>
      </w:r>
      <w:proofErr w:type="spellEnd"/>
      <w:r w:rsidRPr="002C43D5">
        <w:rPr>
          <w:b/>
          <w:spacing w:val="-2"/>
        </w:rPr>
        <w:t>:</w:t>
      </w:r>
    </w:p>
    <w:p w14:paraId="317B26B5" w14:textId="77777777" w:rsidR="00B86455" w:rsidRDefault="00B86455" w:rsidP="00B8645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86455" w14:paraId="6916F4D2" w14:textId="77777777" w:rsidTr="000A2F80">
        <w:trPr>
          <w:trHeight w:val="253"/>
        </w:trPr>
        <w:tc>
          <w:tcPr>
            <w:tcW w:w="5186" w:type="dxa"/>
          </w:tcPr>
          <w:p w14:paraId="5C88BAD1" w14:textId="77777777" w:rsidR="00B86455" w:rsidRDefault="00B86455" w:rsidP="000A2F80">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0473C9F2" w14:textId="77777777" w:rsidR="00B86455" w:rsidRDefault="00B86455" w:rsidP="000A2F80">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30BB0710" w14:textId="77777777" w:rsidR="00B86455" w:rsidRDefault="00B86455" w:rsidP="00B86455">
      <w:pPr>
        <w:spacing w:line="233" w:lineRule="exact"/>
        <w:sectPr w:rsidR="00B86455" w:rsidSect="00121DF7">
          <w:type w:val="continuous"/>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86455" w14:paraId="2CAFA012" w14:textId="77777777" w:rsidTr="000A2F80">
        <w:trPr>
          <w:trHeight w:val="503"/>
        </w:trPr>
        <w:tc>
          <w:tcPr>
            <w:tcW w:w="5186" w:type="dxa"/>
          </w:tcPr>
          <w:p w14:paraId="120AC470" w14:textId="77777777" w:rsidR="00B86455" w:rsidRDefault="00B86455" w:rsidP="000A2F80">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421EA513" w14:textId="77777777" w:rsidR="00B86455" w:rsidRDefault="00B86455" w:rsidP="000A2F80">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B86455" w14:paraId="29868461" w14:textId="77777777" w:rsidTr="000A2F80">
        <w:trPr>
          <w:trHeight w:val="253"/>
        </w:trPr>
        <w:tc>
          <w:tcPr>
            <w:tcW w:w="5186" w:type="dxa"/>
          </w:tcPr>
          <w:p w14:paraId="689CA808" w14:textId="77777777" w:rsidR="00B86455" w:rsidRDefault="00B86455" w:rsidP="000A2F80">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CE71E69" w14:textId="77777777" w:rsidR="00B86455" w:rsidRDefault="00B86455" w:rsidP="000A2F80">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B86455" w14:paraId="28C19E3C" w14:textId="77777777" w:rsidTr="000A2F80">
        <w:trPr>
          <w:trHeight w:val="254"/>
        </w:trPr>
        <w:tc>
          <w:tcPr>
            <w:tcW w:w="5186" w:type="dxa"/>
          </w:tcPr>
          <w:p w14:paraId="289135BC" w14:textId="77777777" w:rsidR="00B86455" w:rsidRDefault="00B86455" w:rsidP="000A2F80">
            <w:pPr>
              <w:pStyle w:val="TableParagraph"/>
              <w:spacing w:line="234" w:lineRule="exact"/>
              <w:ind w:left="393"/>
            </w:pPr>
            <w:r>
              <w:t>facturarea</w:t>
            </w:r>
            <w:r>
              <w:rPr>
                <w:spacing w:val="-5"/>
              </w:rPr>
              <w:t xml:space="preserve"> </w:t>
            </w:r>
            <w:r>
              <w:rPr>
                <w:spacing w:val="-2"/>
              </w:rPr>
              <w:t>electronică</w:t>
            </w:r>
          </w:p>
        </w:tc>
        <w:tc>
          <w:tcPr>
            <w:tcW w:w="3717" w:type="dxa"/>
          </w:tcPr>
          <w:p w14:paraId="65C7457C" w14:textId="77777777" w:rsidR="00B86455" w:rsidRDefault="00B86455" w:rsidP="000A2F80">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B86455" w14:paraId="11B1F528" w14:textId="77777777" w:rsidTr="000A2F80">
        <w:trPr>
          <w:trHeight w:val="254"/>
        </w:trPr>
        <w:tc>
          <w:tcPr>
            <w:tcW w:w="5186" w:type="dxa"/>
          </w:tcPr>
          <w:p w14:paraId="26E024C3" w14:textId="77777777" w:rsidR="00B86455" w:rsidRDefault="00B86455" w:rsidP="000A2F80">
            <w:pPr>
              <w:pStyle w:val="TableParagraph"/>
              <w:spacing w:line="235" w:lineRule="exact"/>
              <w:ind w:left="393"/>
            </w:pPr>
            <w:r>
              <w:t>plățile</w:t>
            </w:r>
            <w:r>
              <w:rPr>
                <w:spacing w:val="-6"/>
              </w:rPr>
              <w:t xml:space="preserve"> </w:t>
            </w:r>
            <w:r>
              <w:rPr>
                <w:spacing w:val="-2"/>
              </w:rPr>
              <w:t>electronice</w:t>
            </w:r>
          </w:p>
        </w:tc>
        <w:tc>
          <w:tcPr>
            <w:tcW w:w="3717" w:type="dxa"/>
          </w:tcPr>
          <w:p w14:paraId="7FEF12D2" w14:textId="77777777" w:rsidR="00B86455" w:rsidRDefault="00B86455" w:rsidP="000A2F80">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7316C48A" w14:textId="77777777" w:rsidR="00B86455" w:rsidRDefault="00B86455" w:rsidP="00B86455">
      <w:pPr>
        <w:spacing w:before="226"/>
        <w:rPr>
          <w:b/>
        </w:rPr>
      </w:pPr>
    </w:p>
    <w:p w14:paraId="4B7EC723" w14:textId="77777777" w:rsidR="00B86455" w:rsidRPr="002C43D5" w:rsidRDefault="00B86455" w:rsidP="00B86455">
      <w:pPr>
        <w:pStyle w:val="a"/>
        <w:widowControl w:val="0"/>
        <w:numPr>
          <w:ilvl w:val="2"/>
          <w:numId w:val="44"/>
        </w:numPr>
        <w:tabs>
          <w:tab w:val="clear" w:pos="1134"/>
          <w:tab w:val="left" w:pos="1347"/>
        </w:tabs>
        <w:autoSpaceDE w:val="0"/>
        <w:autoSpaceDN w:val="0"/>
        <w:ind w:right="689"/>
      </w:pPr>
      <w:proofErr w:type="spellStart"/>
      <w:r w:rsidRPr="002C43D5">
        <w:t>Contractul</w:t>
      </w:r>
      <w:proofErr w:type="spellEnd"/>
      <w:r w:rsidRPr="002C43D5">
        <w:t xml:space="preserve"> </w:t>
      </w:r>
      <w:proofErr w:type="spellStart"/>
      <w:r w:rsidRPr="002C43D5">
        <w:t>intră</w:t>
      </w:r>
      <w:proofErr w:type="spellEnd"/>
      <w:r w:rsidRPr="002C43D5">
        <w:t xml:space="preserve"> sub </w:t>
      </w:r>
      <w:proofErr w:type="spellStart"/>
      <w:r w:rsidRPr="002C43D5">
        <w:t>incidența</w:t>
      </w:r>
      <w:proofErr w:type="spellEnd"/>
      <w:r w:rsidRPr="002C43D5">
        <w:t xml:space="preserve"> </w:t>
      </w:r>
      <w:proofErr w:type="spellStart"/>
      <w:r w:rsidRPr="002C43D5">
        <w:t>Acordului</w:t>
      </w:r>
      <w:proofErr w:type="spellEnd"/>
      <w:r w:rsidRPr="002C43D5">
        <w:t xml:space="preserve"> </w:t>
      </w:r>
      <w:proofErr w:type="spellStart"/>
      <w:r w:rsidRPr="002C43D5">
        <w:t>privind</w:t>
      </w:r>
      <w:proofErr w:type="spellEnd"/>
      <w:r w:rsidRPr="002C43D5">
        <w:t xml:space="preserve"> </w:t>
      </w:r>
      <w:proofErr w:type="spellStart"/>
      <w:r w:rsidRPr="002C43D5">
        <w:t>achizițiile</w:t>
      </w:r>
      <w:proofErr w:type="spellEnd"/>
      <w:r w:rsidRPr="002C43D5">
        <w:t xml:space="preserve"> </w:t>
      </w:r>
      <w:proofErr w:type="spellStart"/>
      <w:r w:rsidRPr="002C43D5">
        <w:t>guvernamentale</w:t>
      </w:r>
      <w:proofErr w:type="spellEnd"/>
      <w:r w:rsidRPr="002C43D5">
        <w:t xml:space="preserve"> al </w:t>
      </w:r>
      <w:proofErr w:type="spellStart"/>
      <w:r w:rsidRPr="002C43D5">
        <w:t>Organizației</w:t>
      </w:r>
      <w:proofErr w:type="spellEnd"/>
      <w:r w:rsidRPr="002C43D5">
        <w:rPr>
          <w:spacing w:val="-6"/>
        </w:rPr>
        <w:t xml:space="preserve"> </w:t>
      </w:r>
      <w:proofErr w:type="spellStart"/>
      <w:r w:rsidRPr="002C43D5">
        <w:t>Mondiale</w:t>
      </w:r>
      <w:proofErr w:type="spellEnd"/>
      <w:r w:rsidRPr="002C43D5">
        <w:rPr>
          <w:spacing w:val="-2"/>
        </w:rPr>
        <w:t xml:space="preserve"> </w:t>
      </w:r>
      <w:r w:rsidRPr="002C43D5">
        <w:t>a</w:t>
      </w:r>
      <w:r w:rsidRPr="002C43D5">
        <w:rPr>
          <w:spacing w:val="-2"/>
        </w:rPr>
        <w:t xml:space="preserve"> </w:t>
      </w:r>
      <w:proofErr w:type="spellStart"/>
      <w:r w:rsidRPr="002C43D5">
        <w:t>Comerțului</w:t>
      </w:r>
      <w:proofErr w:type="spellEnd"/>
      <w:r w:rsidRPr="002C43D5">
        <w:rPr>
          <w:spacing w:val="-6"/>
        </w:rPr>
        <w:t xml:space="preserve"> </w:t>
      </w:r>
      <w:r w:rsidRPr="002C43D5">
        <w:t>(</w:t>
      </w:r>
      <w:proofErr w:type="spellStart"/>
      <w:r w:rsidRPr="002C43D5">
        <w:t>numai</w:t>
      </w:r>
      <w:proofErr w:type="spellEnd"/>
      <w:r w:rsidRPr="002C43D5">
        <w:rPr>
          <w:spacing w:val="-1"/>
        </w:rPr>
        <w:t xml:space="preserve"> </w:t>
      </w:r>
      <w:proofErr w:type="spellStart"/>
      <w:r w:rsidRPr="002C43D5">
        <w:t>în</w:t>
      </w:r>
      <w:proofErr w:type="spellEnd"/>
      <w:r w:rsidRPr="002C43D5">
        <w:rPr>
          <w:spacing w:val="-1"/>
        </w:rPr>
        <w:t xml:space="preserve"> </w:t>
      </w:r>
      <w:proofErr w:type="spellStart"/>
      <w:r w:rsidRPr="002C43D5">
        <w:t>cazul</w:t>
      </w:r>
      <w:proofErr w:type="spellEnd"/>
      <w:r w:rsidRPr="002C43D5">
        <w:rPr>
          <w:spacing w:val="-9"/>
        </w:rPr>
        <w:t xml:space="preserve"> </w:t>
      </w:r>
      <w:proofErr w:type="spellStart"/>
      <w:r w:rsidRPr="002C43D5">
        <w:t>anunțurilor</w:t>
      </w:r>
      <w:proofErr w:type="spellEnd"/>
      <w:r w:rsidRPr="002C43D5">
        <w:t xml:space="preserve"> </w:t>
      </w:r>
      <w:proofErr w:type="spellStart"/>
      <w:r w:rsidRPr="002C43D5">
        <w:t>transmise</w:t>
      </w:r>
      <w:proofErr w:type="spellEnd"/>
      <w:r w:rsidRPr="002C43D5">
        <w:rPr>
          <w:spacing w:val="-2"/>
        </w:rPr>
        <w:t xml:space="preserve"> </w:t>
      </w:r>
      <w:proofErr w:type="spellStart"/>
      <w:r w:rsidRPr="002C43D5">
        <w:t>spre</w:t>
      </w:r>
      <w:proofErr w:type="spellEnd"/>
      <w:r w:rsidRPr="002C43D5">
        <w:rPr>
          <w:spacing w:val="-2"/>
        </w:rPr>
        <w:t xml:space="preserve"> </w:t>
      </w:r>
      <w:proofErr w:type="spellStart"/>
      <w:r w:rsidRPr="002C43D5">
        <w:t>publicare</w:t>
      </w:r>
      <w:proofErr w:type="spellEnd"/>
      <w:r w:rsidRPr="002C43D5">
        <w:t xml:space="preserve"> </w:t>
      </w:r>
      <w:proofErr w:type="spellStart"/>
      <w:r w:rsidRPr="002C43D5">
        <w:t>în</w:t>
      </w:r>
      <w:proofErr w:type="spellEnd"/>
      <w:r w:rsidRPr="002C43D5">
        <w:t xml:space="preserve"> </w:t>
      </w:r>
      <w:proofErr w:type="spellStart"/>
      <w:r w:rsidRPr="002C43D5">
        <w:t>Jurnalul</w:t>
      </w:r>
      <w:proofErr w:type="spellEnd"/>
      <w:r w:rsidRPr="002C43D5">
        <w:t xml:space="preserve"> </w:t>
      </w:r>
      <w:proofErr w:type="spellStart"/>
      <w:r w:rsidRPr="002C43D5">
        <w:t>Oficial</w:t>
      </w:r>
      <w:proofErr w:type="spellEnd"/>
      <w:r w:rsidRPr="002C43D5">
        <w:t xml:space="preserve"> al </w:t>
      </w:r>
      <w:proofErr w:type="spellStart"/>
      <w:r w:rsidRPr="002C43D5">
        <w:t>Uniunii</w:t>
      </w:r>
      <w:proofErr w:type="spellEnd"/>
      <w:r w:rsidRPr="002C43D5">
        <w:t xml:space="preserve"> </w:t>
      </w:r>
      <w:proofErr w:type="spellStart"/>
      <w:r w:rsidRPr="002C43D5">
        <w:t>Europene</w:t>
      </w:r>
      <w:proofErr w:type="spellEnd"/>
      <w:r w:rsidRPr="002C43D5">
        <w:t xml:space="preserve">): nu </w:t>
      </w:r>
      <w:proofErr w:type="spellStart"/>
      <w:r w:rsidRPr="002C43D5">
        <w:t>este</w:t>
      </w:r>
      <w:proofErr w:type="spellEnd"/>
    </w:p>
    <w:p w14:paraId="59AA5DDC" w14:textId="77777777" w:rsidR="00B86455" w:rsidRDefault="00B86455" w:rsidP="00B86455">
      <w:pPr>
        <w:pStyle w:val="a"/>
        <w:widowControl w:val="0"/>
        <w:numPr>
          <w:ilvl w:val="2"/>
          <w:numId w:val="44"/>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77DF9A15" w14:textId="77777777" w:rsidR="00B86455" w:rsidRDefault="00B86455" w:rsidP="00B86455">
      <w:pPr>
        <w:jc w:val="both"/>
      </w:pPr>
    </w:p>
    <w:p w14:paraId="58271DAD" w14:textId="77777777" w:rsidR="00B86455" w:rsidRDefault="00B86455" w:rsidP="00B86455">
      <w:pPr>
        <w:jc w:val="both"/>
      </w:pPr>
    </w:p>
    <w:p w14:paraId="6FAA4E09" w14:textId="77777777" w:rsidR="00B86455" w:rsidRDefault="00B86455" w:rsidP="00B86455">
      <w:pPr>
        <w:jc w:val="both"/>
      </w:pPr>
    </w:p>
    <w:p w14:paraId="7380A774" w14:textId="77777777" w:rsidR="00B86455" w:rsidRPr="00CF3409" w:rsidRDefault="00B86455" w:rsidP="00B86455">
      <w:pPr>
        <w:spacing w:before="143"/>
        <w:ind w:left="559"/>
        <w:rPr>
          <w:sz w:val="28"/>
          <w:szCs w:val="28"/>
        </w:rPr>
      </w:pPr>
      <w:r w:rsidRPr="00CF3409">
        <w:rPr>
          <w:b/>
          <w:sz w:val="28"/>
          <w:szCs w:val="28"/>
        </w:rPr>
        <w:t>Conducătorul</w:t>
      </w:r>
      <w:r w:rsidRPr="00CF3409">
        <w:rPr>
          <w:b/>
          <w:spacing w:val="-11"/>
          <w:sz w:val="28"/>
          <w:szCs w:val="28"/>
        </w:rPr>
        <w:t xml:space="preserve"> </w:t>
      </w:r>
      <w:r w:rsidRPr="00CF3409">
        <w:rPr>
          <w:b/>
          <w:sz w:val="28"/>
          <w:szCs w:val="28"/>
        </w:rPr>
        <w:t>grupului de</w:t>
      </w:r>
      <w:r w:rsidRPr="00CF3409">
        <w:rPr>
          <w:b/>
          <w:spacing w:val="-1"/>
          <w:sz w:val="28"/>
          <w:szCs w:val="28"/>
        </w:rPr>
        <w:t xml:space="preserve"> lucru </w:t>
      </w:r>
    </w:p>
    <w:p w14:paraId="29A4F478" w14:textId="77777777" w:rsidR="00B86455" w:rsidRDefault="00B86455" w:rsidP="00B86455">
      <w:pPr>
        <w:ind w:left="2247"/>
        <w:rPr>
          <w:sz w:val="20"/>
        </w:rPr>
      </w:pPr>
    </w:p>
    <w:p w14:paraId="00054867" w14:textId="777BB03F" w:rsidR="004C5636" w:rsidRDefault="007517E8" w:rsidP="007517E8">
      <w:pPr>
        <w:jc w:val="right"/>
        <w:rPr>
          <w:noProof w:val="0"/>
        </w:rPr>
      </w:pPr>
      <w:r>
        <w:tab/>
      </w:r>
    </w:p>
    <w:p w14:paraId="43342B34" w14:textId="77777777" w:rsidR="004C5636" w:rsidRDefault="004C5636" w:rsidP="004C5636">
      <w:pPr>
        <w:jc w:val="right"/>
        <w:rPr>
          <w:noProof w:val="0"/>
        </w:rPr>
      </w:pPr>
    </w:p>
    <w:p w14:paraId="5C7C0836" w14:textId="77777777" w:rsidR="004C5636" w:rsidRDefault="004C5636" w:rsidP="004C5636">
      <w:pPr>
        <w:jc w:val="right"/>
        <w:rPr>
          <w:noProof w:val="0"/>
        </w:rPr>
      </w:pPr>
    </w:p>
    <w:p w14:paraId="36459E1B" w14:textId="77777777" w:rsidR="004C5636" w:rsidRDefault="004C5636" w:rsidP="004C5636">
      <w:pPr>
        <w:jc w:val="right"/>
        <w:rPr>
          <w:noProof w:val="0"/>
        </w:rPr>
      </w:pPr>
    </w:p>
    <w:p w14:paraId="557C3DA6" w14:textId="77777777" w:rsidR="004C5636" w:rsidRDefault="004C5636" w:rsidP="004C5636">
      <w:pPr>
        <w:jc w:val="right"/>
        <w:rPr>
          <w:noProof w:val="0"/>
        </w:rPr>
      </w:pPr>
    </w:p>
    <w:p w14:paraId="0433DA9E" w14:textId="27CF444E" w:rsidR="00502EFF" w:rsidRPr="00FF430B" w:rsidRDefault="00502EFF" w:rsidP="004C5636">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lastRenderedPageBreak/>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05096B">
              <w:fldChar w:fldCharType="begin"/>
            </w:r>
            <w:r w:rsidR="0005096B">
              <w:instrText xml:space="preserve"> HYPERLINK "http://www.mtender.gov.md</w:instrText>
            </w:r>
            <w:r w:rsidR="0005096B">
              <w:instrText xml:space="preserve">" </w:instrText>
            </w:r>
            <w:r w:rsidR="0005096B">
              <w:fldChar w:fldCharType="separate"/>
            </w:r>
            <w:r w:rsidRPr="00FF430B">
              <w:rPr>
                <w:i/>
                <w:noProof w:val="0"/>
                <w:color w:val="0000FF"/>
                <w:u w:val="single"/>
                <w:lang w:eastAsia="ro-RO"/>
              </w:rPr>
              <w:t>www.mtender.gov.md</w:t>
            </w:r>
            <w:r w:rsidR="0005096B">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lastRenderedPageBreak/>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1A55F6ED" w:rsidR="00312F05" w:rsidRDefault="00312F05" w:rsidP="00312F05">
      <w:pPr>
        <w:jc w:val="center"/>
        <w:rPr>
          <w:rFonts w:eastAsia="PMingLiU"/>
          <w:b/>
          <w:lang w:val="ro-MD" w:eastAsia="zh-CN"/>
        </w:rPr>
      </w:pPr>
    </w:p>
    <w:p w14:paraId="6EEEB1F8" w14:textId="562E690F" w:rsidR="004C5636" w:rsidRDefault="004C5636" w:rsidP="00312F05">
      <w:pPr>
        <w:jc w:val="center"/>
        <w:rPr>
          <w:rFonts w:eastAsia="PMingLiU"/>
          <w:b/>
          <w:lang w:val="ro-MD" w:eastAsia="zh-CN"/>
        </w:rPr>
      </w:pPr>
    </w:p>
    <w:p w14:paraId="4D8148ED" w14:textId="73D79C30" w:rsidR="004C5636" w:rsidRDefault="004C5636" w:rsidP="00312F05">
      <w:pPr>
        <w:jc w:val="center"/>
        <w:rPr>
          <w:rFonts w:eastAsia="PMingLiU"/>
          <w:b/>
          <w:lang w:val="ro-MD" w:eastAsia="zh-CN"/>
        </w:rPr>
      </w:pPr>
    </w:p>
    <w:p w14:paraId="318FD373" w14:textId="77777777" w:rsidR="004C5636" w:rsidRPr="00FF430B" w:rsidRDefault="004C5636"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lastRenderedPageBreak/>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lastRenderedPageBreak/>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xml:space="preserve">, declarăm că înţelegem să renunţam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w:t>
      </w:r>
      <w:r w:rsidRPr="00FF430B">
        <w:rPr>
          <w:lang w:val="ro-MD"/>
        </w:rPr>
        <w:lastRenderedPageBreak/>
        <w:t>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lastRenderedPageBreak/>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 xml:space="preserve">și/sau HotărâriiGuvernului nr. 360/1996 cu privire la controlul de stat al calității în construcții, intrate în vigoare, necontestate sau contestate dar </w:t>
            </w:r>
            <w:r w:rsidRPr="00FF430B">
              <w:rPr>
                <w:rFonts w:eastAsia="PMingLiU"/>
                <w:lang w:val="ro-MD" w:eastAsia="zh-CN"/>
              </w:rPr>
              <w:lastRenderedPageBreak/>
              <w:t>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7CA17B91" w14:textId="77777777" w:rsidR="00B86455" w:rsidRDefault="00B86455" w:rsidP="00B86455">
      <w:pPr>
        <w:pStyle w:val="a8"/>
        <w:spacing w:before="233"/>
        <w:ind w:left="569" w:firstLine="182"/>
      </w:pPr>
      <w:r>
        <w:t>Obiectul</w:t>
      </w:r>
      <w:r>
        <w:rPr>
          <w:spacing w:val="-4"/>
        </w:rPr>
        <w:t xml:space="preserve"> </w:t>
      </w:r>
      <w:r>
        <w:t>achizitiei:</w:t>
      </w:r>
      <w:r>
        <w:rPr>
          <w:spacing w:val="-4"/>
        </w:rPr>
        <w:t xml:space="preserve"> </w:t>
      </w:r>
      <w:r w:rsidRPr="00D60EAD">
        <w:t>achiziționarea</w:t>
      </w:r>
      <w:r w:rsidRPr="00D60EAD">
        <w:rPr>
          <w:spacing w:val="-3"/>
        </w:rPr>
        <w:t xml:space="preserve"> </w:t>
      </w:r>
      <w:r w:rsidRPr="00D60EAD">
        <w:t>lucrărilor</w:t>
      </w:r>
      <w:r w:rsidRPr="00D60EAD">
        <w:rPr>
          <w:spacing w:val="-2"/>
        </w:rPr>
        <w:t xml:space="preserve"> </w:t>
      </w:r>
      <w:r w:rsidRPr="00D60EAD">
        <w:t>de</w:t>
      </w:r>
      <w:r w:rsidRPr="00D60EAD">
        <w:rPr>
          <w:spacing w:val="-4"/>
        </w:rPr>
        <w:t xml:space="preserve"> </w:t>
      </w:r>
      <w:r w:rsidRPr="00D60EAD">
        <w:t>reparatie a sistemei de incalzire la IP Gimnaziul s.Tartau</w:t>
      </w:r>
    </w:p>
    <w:p w14:paraId="5A0E5BA4" w14:textId="77777777" w:rsidR="00B86455" w:rsidRDefault="00B86455" w:rsidP="00B86455">
      <w:pPr>
        <w:pStyle w:val="a8"/>
        <w:spacing w:before="233"/>
        <w:ind w:left="569" w:firstLine="182"/>
        <w:rPr>
          <w:b/>
          <w:sz w:val="20"/>
        </w:rPr>
      </w:pPr>
      <w:r>
        <w:t>Cod</w:t>
      </w:r>
      <w:r>
        <w:rPr>
          <w:spacing w:val="-6"/>
        </w:rPr>
        <w:t xml:space="preserve"> </w:t>
      </w:r>
      <w:r>
        <w:t>CPV:</w:t>
      </w:r>
      <w:r>
        <w:rPr>
          <w:spacing w:val="-5"/>
        </w:rPr>
        <w:t xml:space="preserve"> </w:t>
      </w:r>
      <w:r>
        <w:rPr>
          <w:sz w:val="20"/>
        </w:rPr>
        <w:t>45200000-</w:t>
      </w:r>
      <w:r>
        <w:rPr>
          <w:spacing w:val="-10"/>
          <w:sz w:val="20"/>
        </w:rPr>
        <w:t>9</w:t>
      </w:r>
    </w:p>
    <w:p w14:paraId="73DE870E" w14:textId="77777777" w:rsidR="00B86455" w:rsidRDefault="00B86455" w:rsidP="00B86455">
      <w:pPr>
        <w:pStyle w:val="a8"/>
        <w:spacing w:before="120"/>
        <w:ind w:left="569"/>
      </w:pPr>
      <w:r>
        <w:t>procedura</w:t>
      </w:r>
      <w:r>
        <w:rPr>
          <w:spacing w:val="-3"/>
        </w:rPr>
        <w:t xml:space="preserve"> </w:t>
      </w:r>
      <w:r>
        <w:t>de</w:t>
      </w:r>
      <w:r>
        <w:rPr>
          <w:spacing w:val="-3"/>
        </w:rPr>
        <w:t xml:space="preserve"> </w:t>
      </w:r>
      <w:r>
        <w:t>achiziție:</w:t>
      </w:r>
      <w:r>
        <w:rPr>
          <w:spacing w:val="-1"/>
        </w:rPr>
        <w:t xml:space="preserve"> </w:t>
      </w:r>
      <w:r>
        <w:rPr>
          <w:spacing w:val="-5"/>
        </w:rPr>
        <w:t>COP</w:t>
      </w:r>
    </w:p>
    <w:p w14:paraId="3AF0142E" w14:textId="77777777" w:rsidR="00B86455" w:rsidRDefault="00B86455" w:rsidP="00B86455">
      <w:pPr>
        <w:pStyle w:val="a8"/>
        <w:spacing w:before="120"/>
        <w:ind w:left="569"/>
      </w:pPr>
      <w:r>
        <w:t>Procedura</w:t>
      </w:r>
      <w:r>
        <w:rPr>
          <w:spacing w:val="-4"/>
        </w:rPr>
        <w:t xml:space="preserve"> </w:t>
      </w:r>
      <w:r>
        <w:t>a</w:t>
      </w:r>
      <w:r>
        <w:rPr>
          <w:spacing w:val="-1"/>
        </w:rPr>
        <w:t xml:space="preserve"> </w:t>
      </w:r>
      <w:r>
        <w:t>fost</w:t>
      </w:r>
      <w:r>
        <w:rPr>
          <w:spacing w:val="-2"/>
        </w:rPr>
        <w:t xml:space="preserve"> </w:t>
      </w:r>
      <w:r>
        <w:t>inclusă</w:t>
      </w:r>
      <w:r>
        <w:rPr>
          <w:spacing w:val="-1"/>
        </w:rPr>
        <w:t xml:space="preserve"> </w:t>
      </w:r>
      <w:r>
        <w:t>în</w:t>
      </w:r>
      <w:r>
        <w:rPr>
          <w:spacing w:val="-1"/>
        </w:rPr>
        <w:t xml:space="preserve"> </w:t>
      </w:r>
      <w:r>
        <w:t>planul</w:t>
      </w:r>
      <w:r>
        <w:rPr>
          <w:spacing w:val="-3"/>
        </w:rPr>
        <w:t xml:space="preserve"> </w:t>
      </w:r>
      <w:r>
        <w:t>de</w:t>
      </w:r>
      <w:r>
        <w:rPr>
          <w:spacing w:val="-3"/>
        </w:rPr>
        <w:t xml:space="preserve"> </w:t>
      </w:r>
      <w:r>
        <w:t>achiziții</w:t>
      </w:r>
      <w:r>
        <w:rPr>
          <w:spacing w:val="-1"/>
        </w:rPr>
        <w:t xml:space="preserve"> </w:t>
      </w:r>
      <w:r>
        <w:t>publice</w:t>
      </w:r>
      <w:r>
        <w:rPr>
          <w:spacing w:val="-4"/>
        </w:rPr>
        <w:t xml:space="preserve"> </w:t>
      </w:r>
      <w:r>
        <w:t>a</w:t>
      </w:r>
      <w:r>
        <w:rPr>
          <w:spacing w:val="-1"/>
        </w:rPr>
        <w:t xml:space="preserve"> </w:t>
      </w:r>
      <w:r>
        <w:t>autorității</w:t>
      </w:r>
      <w:r>
        <w:rPr>
          <w:spacing w:val="-1"/>
        </w:rPr>
        <w:t xml:space="preserve"> </w:t>
      </w:r>
      <w:r>
        <w:rPr>
          <w:spacing w:val="-2"/>
        </w:rPr>
        <w:t>contractante</w:t>
      </w:r>
    </w:p>
    <w:p w14:paraId="2742F85D" w14:textId="77777777" w:rsidR="00B86455" w:rsidRDefault="00B86455" w:rsidP="00B86455">
      <w:pPr>
        <w:spacing w:before="120"/>
        <w:ind w:left="852"/>
        <w:rPr>
          <w:b/>
        </w:rPr>
      </w:pPr>
      <w:r>
        <w:rPr>
          <w:b/>
          <w:spacing w:val="-5"/>
        </w:rPr>
        <w:t>Da,</w:t>
      </w:r>
    </w:p>
    <w:p w14:paraId="4F3EBE7B" w14:textId="77777777" w:rsidR="00B86455" w:rsidRDefault="00B86455" w:rsidP="00B86455">
      <w:pPr>
        <w:spacing w:before="97"/>
        <w:rPr>
          <w:b/>
        </w:rPr>
      </w:pPr>
    </w:p>
    <w:p w14:paraId="351E6574" w14:textId="6E1AD8E4" w:rsidR="00B86455" w:rsidRPr="00DE44FE" w:rsidRDefault="00B86455" w:rsidP="00B86455">
      <w:pPr>
        <w:pStyle w:val="a"/>
        <w:widowControl w:val="0"/>
        <w:numPr>
          <w:ilvl w:val="3"/>
          <w:numId w:val="20"/>
        </w:numPr>
        <w:tabs>
          <w:tab w:val="clear" w:pos="1134"/>
          <w:tab w:val="clear" w:pos="3229"/>
          <w:tab w:val="left" w:pos="852"/>
        </w:tabs>
        <w:autoSpaceDE w:val="0"/>
        <w:autoSpaceDN w:val="0"/>
        <w:spacing w:before="120"/>
        <w:ind w:left="0" w:firstLine="0"/>
        <w:rPr>
          <w:b/>
          <w:bCs/>
        </w:rPr>
      </w:pPr>
      <w:r w:rsidRPr="00DE44FE">
        <w:rPr>
          <w:b/>
          <w:bCs/>
        </w:rPr>
        <w:t xml:space="preserve">Denumirea </w:t>
      </w:r>
      <w:proofErr w:type="spellStart"/>
      <w:r w:rsidRPr="00DE44FE">
        <w:rPr>
          <w:b/>
          <w:bCs/>
        </w:rPr>
        <w:t>autorității</w:t>
      </w:r>
      <w:proofErr w:type="spellEnd"/>
      <w:r w:rsidRPr="00DE44FE">
        <w:rPr>
          <w:b/>
          <w:bCs/>
        </w:rPr>
        <w:t xml:space="preserve"> </w:t>
      </w:r>
      <w:proofErr w:type="spellStart"/>
      <w:r w:rsidRPr="00DE44FE">
        <w:rPr>
          <w:b/>
          <w:bCs/>
        </w:rPr>
        <w:t>contractante</w:t>
      </w:r>
      <w:proofErr w:type="spellEnd"/>
      <w:r w:rsidRPr="00DE44FE">
        <w:rPr>
          <w:b/>
          <w:bCs/>
        </w:rPr>
        <w:t xml:space="preserve">: IP </w:t>
      </w:r>
      <w:proofErr w:type="spellStart"/>
      <w:r w:rsidRPr="00DE44FE">
        <w:rPr>
          <w:b/>
          <w:bCs/>
        </w:rPr>
        <w:t>Gimnaziul</w:t>
      </w:r>
      <w:proofErr w:type="spellEnd"/>
      <w:r w:rsidRPr="00DE44FE">
        <w:rPr>
          <w:b/>
          <w:bCs/>
        </w:rPr>
        <w:t xml:space="preserve"> DELTA, s. </w:t>
      </w:r>
      <w:proofErr w:type="spellStart"/>
      <w:r w:rsidRPr="00DE44FE">
        <w:rPr>
          <w:b/>
          <w:bCs/>
        </w:rPr>
        <w:t>Tartaul</w:t>
      </w:r>
      <w:proofErr w:type="spellEnd"/>
      <w:r w:rsidRPr="00DE44FE">
        <w:rPr>
          <w:b/>
          <w:bCs/>
        </w:rPr>
        <w:t xml:space="preserve"> r-n </w:t>
      </w:r>
      <w:proofErr w:type="spellStart"/>
      <w:r w:rsidRPr="00DE44FE">
        <w:rPr>
          <w:b/>
          <w:bCs/>
        </w:rPr>
        <w:t>Cantemir</w:t>
      </w:r>
      <w:proofErr w:type="spellEnd"/>
    </w:p>
    <w:p w14:paraId="6A26D4C7" w14:textId="4482C69E" w:rsidR="00B86455" w:rsidRPr="00B86455" w:rsidRDefault="00B86455" w:rsidP="00B86455">
      <w:pPr>
        <w:pStyle w:val="a"/>
        <w:widowControl w:val="0"/>
        <w:numPr>
          <w:ilvl w:val="3"/>
          <w:numId w:val="20"/>
        </w:numPr>
        <w:tabs>
          <w:tab w:val="clear" w:pos="3229"/>
          <w:tab w:val="left" w:pos="852"/>
        </w:tabs>
        <w:autoSpaceDE w:val="0"/>
        <w:autoSpaceDN w:val="0"/>
        <w:spacing w:before="120"/>
        <w:ind w:left="0" w:firstLine="0"/>
        <w:rPr>
          <w:b/>
          <w:bCs/>
        </w:rPr>
      </w:pPr>
      <w:r w:rsidRPr="00B86455">
        <w:rPr>
          <w:b/>
          <w:bCs/>
        </w:rPr>
        <w:t xml:space="preserve">IDNO: _1013620008142_ </w:t>
      </w:r>
    </w:p>
    <w:p w14:paraId="6EBDB4A0" w14:textId="4C3F2E4E" w:rsidR="00B86455" w:rsidRPr="00DE44FE" w:rsidRDefault="00B86455" w:rsidP="00B86455">
      <w:pPr>
        <w:pStyle w:val="a"/>
        <w:widowControl w:val="0"/>
        <w:numPr>
          <w:ilvl w:val="3"/>
          <w:numId w:val="20"/>
        </w:numPr>
        <w:tabs>
          <w:tab w:val="clear" w:pos="1134"/>
          <w:tab w:val="clear" w:pos="3229"/>
          <w:tab w:val="left" w:pos="852"/>
        </w:tabs>
        <w:autoSpaceDE w:val="0"/>
        <w:autoSpaceDN w:val="0"/>
        <w:spacing w:before="120"/>
        <w:ind w:left="0" w:firstLine="0"/>
        <w:rPr>
          <w:b/>
          <w:bCs/>
        </w:rPr>
      </w:pPr>
      <w:r w:rsidRPr="00DE44FE">
        <w:rPr>
          <w:b/>
          <w:bCs/>
        </w:rPr>
        <w:t xml:space="preserve">Adresa: s. </w:t>
      </w:r>
      <w:proofErr w:type="spellStart"/>
      <w:r w:rsidRPr="00DE44FE">
        <w:rPr>
          <w:b/>
          <w:bCs/>
        </w:rPr>
        <w:t>Tartaul</w:t>
      </w:r>
      <w:proofErr w:type="spellEnd"/>
      <w:r w:rsidRPr="00DE44FE">
        <w:rPr>
          <w:b/>
          <w:bCs/>
        </w:rPr>
        <w:t xml:space="preserve"> r-n </w:t>
      </w:r>
      <w:proofErr w:type="spellStart"/>
      <w:r w:rsidRPr="00DE44FE">
        <w:rPr>
          <w:b/>
          <w:bCs/>
        </w:rPr>
        <w:t>Cantemir</w:t>
      </w:r>
      <w:proofErr w:type="spellEnd"/>
      <w:r w:rsidRPr="00DE44FE">
        <w:rPr>
          <w:b/>
          <w:bCs/>
        </w:rPr>
        <w:t xml:space="preserve">__ </w:t>
      </w:r>
    </w:p>
    <w:p w14:paraId="7EC75243" w14:textId="5C898D68" w:rsidR="00B86455" w:rsidRPr="00DE44FE" w:rsidRDefault="00B86455" w:rsidP="00B86455">
      <w:pPr>
        <w:pStyle w:val="a"/>
        <w:widowControl w:val="0"/>
        <w:numPr>
          <w:ilvl w:val="3"/>
          <w:numId w:val="20"/>
        </w:numPr>
        <w:tabs>
          <w:tab w:val="clear" w:pos="1134"/>
          <w:tab w:val="clear" w:pos="3229"/>
          <w:tab w:val="left" w:pos="852"/>
        </w:tabs>
        <w:autoSpaceDE w:val="0"/>
        <w:autoSpaceDN w:val="0"/>
        <w:spacing w:before="120"/>
        <w:ind w:left="0" w:firstLine="0"/>
        <w:rPr>
          <w:b/>
          <w:bCs/>
        </w:rPr>
      </w:pPr>
      <w:proofErr w:type="spellStart"/>
      <w:r w:rsidRPr="00DE44FE">
        <w:rPr>
          <w:b/>
          <w:bCs/>
        </w:rPr>
        <w:t>Numărul</w:t>
      </w:r>
      <w:proofErr w:type="spellEnd"/>
      <w:r w:rsidRPr="00DE44FE">
        <w:rPr>
          <w:b/>
          <w:bCs/>
        </w:rPr>
        <w:t xml:space="preserve"> de </w:t>
      </w:r>
      <w:proofErr w:type="spellStart"/>
      <w:r w:rsidRPr="00DE44FE">
        <w:rPr>
          <w:b/>
          <w:bCs/>
        </w:rPr>
        <w:t>telefon</w:t>
      </w:r>
      <w:proofErr w:type="spellEnd"/>
      <w:r w:rsidRPr="00DE44FE">
        <w:rPr>
          <w:b/>
          <w:bCs/>
        </w:rPr>
        <w:t xml:space="preserve">/fax: _078853258, 027377378 </w:t>
      </w:r>
    </w:p>
    <w:p w14:paraId="3FABC329" w14:textId="25FA97DA" w:rsidR="00B86455" w:rsidRPr="00DE44FE" w:rsidRDefault="00B86455" w:rsidP="00B86455">
      <w:pPr>
        <w:pStyle w:val="a"/>
        <w:widowControl w:val="0"/>
        <w:numPr>
          <w:ilvl w:val="3"/>
          <w:numId w:val="20"/>
        </w:numPr>
        <w:tabs>
          <w:tab w:val="clear" w:pos="1134"/>
          <w:tab w:val="clear" w:pos="3229"/>
          <w:tab w:val="left" w:pos="852"/>
        </w:tabs>
        <w:autoSpaceDE w:val="0"/>
        <w:autoSpaceDN w:val="0"/>
        <w:spacing w:before="120"/>
        <w:ind w:left="0" w:firstLine="0"/>
        <w:rPr>
          <w:b/>
          <w:bCs/>
        </w:rPr>
      </w:pPr>
      <w:r w:rsidRPr="00DE44FE">
        <w:rPr>
          <w:b/>
          <w:bCs/>
        </w:rPr>
        <w:t xml:space="preserve"> </w:t>
      </w:r>
      <w:proofErr w:type="spellStart"/>
      <w:r w:rsidRPr="00DE44FE">
        <w:rPr>
          <w:b/>
          <w:bCs/>
        </w:rPr>
        <w:t>Adresa</w:t>
      </w:r>
      <w:proofErr w:type="spellEnd"/>
      <w:r w:rsidRPr="00DE44FE">
        <w:rPr>
          <w:b/>
          <w:bCs/>
          <w:spacing w:val="-2"/>
        </w:rPr>
        <w:t xml:space="preserve"> </w:t>
      </w:r>
      <w:r w:rsidRPr="00DE44FE">
        <w:rPr>
          <w:b/>
          <w:bCs/>
        </w:rPr>
        <w:t>de</w:t>
      </w:r>
      <w:r w:rsidRPr="00DE44FE">
        <w:rPr>
          <w:b/>
          <w:bCs/>
          <w:spacing w:val="-2"/>
        </w:rPr>
        <w:t xml:space="preserve"> </w:t>
      </w:r>
      <w:r w:rsidRPr="00DE44FE">
        <w:rPr>
          <w:b/>
          <w:bCs/>
        </w:rPr>
        <w:t>e-mail</w:t>
      </w:r>
      <w:r w:rsidRPr="00DE44FE">
        <w:rPr>
          <w:b/>
          <w:bCs/>
          <w:spacing w:val="-1"/>
        </w:rPr>
        <w:t xml:space="preserve"> </w:t>
      </w:r>
      <w:proofErr w:type="spellStart"/>
      <w:r w:rsidRPr="00DE44FE">
        <w:rPr>
          <w:b/>
          <w:bCs/>
        </w:rPr>
        <w:t>și</w:t>
      </w:r>
      <w:proofErr w:type="spellEnd"/>
      <w:r w:rsidRPr="00DE44FE">
        <w:rPr>
          <w:b/>
          <w:bCs/>
          <w:spacing w:val="-1"/>
        </w:rPr>
        <w:t xml:space="preserve"> </w:t>
      </w:r>
      <w:r w:rsidRPr="00DE44FE">
        <w:rPr>
          <w:b/>
          <w:bCs/>
        </w:rPr>
        <w:t>de</w:t>
      </w:r>
      <w:r w:rsidRPr="00DE44FE">
        <w:rPr>
          <w:b/>
          <w:bCs/>
          <w:spacing w:val="-2"/>
        </w:rPr>
        <w:t xml:space="preserve"> </w:t>
      </w:r>
      <w:r w:rsidRPr="00DE44FE">
        <w:rPr>
          <w:b/>
          <w:bCs/>
        </w:rPr>
        <w:t>internet</w:t>
      </w:r>
      <w:r w:rsidRPr="00DE44FE">
        <w:rPr>
          <w:b/>
          <w:bCs/>
          <w:spacing w:val="-1"/>
        </w:rPr>
        <w:t xml:space="preserve"> </w:t>
      </w:r>
      <w:r w:rsidRPr="00DE44FE">
        <w:rPr>
          <w:b/>
          <w:bCs/>
        </w:rPr>
        <w:t>a</w:t>
      </w:r>
      <w:r w:rsidRPr="00DE44FE">
        <w:rPr>
          <w:b/>
          <w:bCs/>
          <w:spacing w:val="-1"/>
        </w:rPr>
        <w:t xml:space="preserve"> </w:t>
      </w:r>
      <w:proofErr w:type="spellStart"/>
      <w:r w:rsidRPr="00DE44FE">
        <w:rPr>
          <w:b/>
          <w:bCs/>
        </w:rPr>
        <w:t>autorității</w:t>
      </w:r>
      <w:proofErr w:type="spellEnd"/>
      <w:r w:rsidRPr="00DE44FE">
        <w:rPr>
          <w:b/>
          <w:bCs/>
          <w:spacing w:val="-1"/>
        </w:rPr>
        <w:t xml:space="preserve"> </w:t>
      </w:r>
      <w:proofErr w:type="spellStart"/>
      <w:r w:rsidRPr="00DE44FE">
        <w:rPr>
          <w:b/>
          <w:bCs/>
        </w:rPr>
        <w:t>contractante</w:t>
      </w:r>
      <w:proofErr w:type="spellEnd"/>
      <w:r w:rsidRPr="00DE44FE">
        <w:rPr>
          <w:b/>
          <w:bCs/>
        </w:rPr>
        <w:t>:</w:t>
      </w:r>
      <w:r w:rsidRPr="00DE44FE">
        <w:rPr>
          <w:b/>
          <w:bCs/>
          <w:spacing w:val="-1"/>
        </w:rPr>
        <w:t xml:space="preserve"> </w:t>
      </w:r>
      <w:r w:rsidRPr="00DE44FE">
        <w:rPr>
          <w:b/>
          <w:bCs/>
        </w:rPr>
        <w:t xml:space="preserve">Maria </w:t>
      </w:r>
      <w:proofErr w:type="spellStart"/>
      <w:r w:rsidRPr="00DE44FE">
        <w:rPr>
          <w:b/>
          <w:bCs/>
        </w:rPr>
        <w:t>Patreanu</w:t>
      </w:r>
      <w:proofErr w:type="spellEnd"/>
      <w:r w:rsidRPr="00DE44FE">
        <w:rPr>
          <w:b/>
          <w:bCs/>
        </w:rPr>
        <w:t xml:space="preserve"> &lt;contabilmaria@mail.ru&gt;</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lastRenderedPageBreak/>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01E19C94" w14:textId="77777777" w:rsidR="00312F05" w:rsidRPr="00FF430B" w:rsidRDefault="00312F05" w:rsidP="00312F05">
      <w:pPr>
        <w:pStyle w:val="a"/>
        <w:numPr>
          <w:ilvl w:val="0"/>
          <w:numId w:val="0"/>
        </w:numPr>
        <w:ind w:right="-1"/>
        <w:rPr>
          <w:i/>
          <w:lang w:val="ro-MD"/>
        </w:r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1A2E5798" w:rsidR="00312F05" w:rsidRPr="00FB380E" w:rsidRDefault="00312F05" w:rsidP="00FB380E">
            <w:pPr>
              <w:pStyle w:val="a8"/>
              <w:spacing w:before="233"/>
              <w:ind w:left="569" w:firstLine="182"/>
              <w:rPr>
                <w:rFonts w:ascii="Times New Roman" w:hAnsi="Times New Roman"/>
                <w:b/>
                <w:bCs/>
                <w:szCs w:val="24"/>
                <w:u w:val="single"/>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r w:rsidR="004C5636" w:rsidRPr="00FB380E">
              <w:rPr>
                <w:rFonts w:ascii="Times New Roman" w:hAnsi="Times New Roman"/>
                <w:b/>
                <w:bCs/>
                <w:szCs w:val="24"/>
                <w:u w:val="single"/>
              </w:rPr>
              <w:t xml:space="preserve">Lucrări de </w:t>
            </w:r>
            <w:r w:rsidR="00FB380E" w:rsidRPr="00FB380E">
              <w:rPr>
                <w:rFonts w:ascii="Times New Roman" w:hAnsi="Times New Roman"/>
                <w:b/>
                <w:bCs/>
                <w:szCs w:val="24"/>
                <w:u w:val="single"/>
              </w:rPr>
              <w:t>de</w:t>
            </w:r>
            <w:r w:rsidR="00FB380E" w:rsidRPr="00FB380E">
              <w:rPr>
                <w:rFonts w:ascii="Times New Roman" w:hAnsi="Times New Roman"/>
                <w:b/>
                <w:bCs/>
                <w:spacing w:val="-4"/>
                <w:szCs w:val="24"/>
                <w:u w:val="single"/>
              </w:rPr>
              <w:t xml:space="preserve"> </w:t>
            </w:r>
            <w:r w:rsidR="00FB380E" w:rsidRPr="00FB380E">
              <w:rPr>
                <w:rFonts w:ascii="Times New Roman" w:hAnsi="Times New Roman"/>
                <w:b/>
                <w:bCs/>
                <w:szCs w:val="24"/>
                <w:u w:val="single"/>
              </w:rPr>
              <w:t>reparatie a sistemei de incalzire la IP Gimnaziul s.Tartau</w:t>
            </w:r>
            <w:r w:rsidR="00FB380E">
              <w:rPr>
                <w:rFonts w:ascii="Times New Roman" w:hAnsi="Times New Roman"/>
                <w:b/>
                <w:bCs/>
                <w:szCs w:val="24"/>
                <w:u w:val="single"/>
              </w:rPr>
              <w:t xml:space="preserve">l, </w:t>
            </w:r>
            <w:bookmarkStart w:id="47" w:name="_GoBack"/>
            <w:bookmarkEnd w:id="47"/>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w:t>
            </w:r>
            <w:r w:rsidRPr="00892FAB">
              <w:rPr>
                <w:b/>
                <w:lang w:val="en-US" w:eastAsia="ru-RU"/>
              </w:rPr>
              <w:t xml:space="preserve">________________ </w:t>
            </w:r>
            <w:r w:rsidRPr="00892FAB">
              <w:rPr>
                <w:lang w:val="en-US" w:eastAsia="ru-RU"/>
              </w:rPr>
              <w:t xml:space="preserve">din </w:t>
            </w:r>
            <w:r w:rsidRPr="00892FAB">
              <w:rPr>
                <w:b/>
                <w:lang w:val="en-US" w:eastAsia="ru-RU"/>
              </w:rPr>
              <w:t>___________________</w:t>
            </w:r>
            <w:r w:rsidRPr="00892FAB">
              <w:rPr>
                <w:lang w:val="en-US" w:eastAsia="ru-RU"/>
              </w:rPr>
              <w:t>,</w:t>
            </w:r>
            <w:r w:rsidRPr="00892FAB">
              <w:rPr>
                <w:b/>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w:t>
            </w:r>
            <w:r w:rsidRPr="00892FAB">
              <w:rPr>
                <w:b/>
                <w:lang w:val="en-US" w:eastAsia="ru-RU"/>
              </w:rPr>
              <w:t>_____________</w:t>
            </w:r>
            <w:r w:rsidRPr="00892FAB">
              <w:rPr>
                <w:lang w:val="en-US" w:eastAsia="ru-RU"/>
              </w:rPr>
              <w:t xml:space="preserve"> din </w:t>
            </w:r>
            <w:r w:rsidRPr="00892FAB">
              <w:rPr>
                <w:b/>
                <w:lang w:val="en-US" w:eastAsia="ru-RU"/>
              </w:rPr>
              <w:t>___________________</w:t>
            </w:r>
            <w:r w:rsidRPr="00892FAB">
              <w:rPr>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987E7" w14:textId="77777777" w:rsidR="0005096B" w:rsidRDefault="0005096B" w:rsidP="00A20ACF">
      <w:r>
        <w:separator/>
      </w:r>
    </w:p>
  </w:endnote>
  <w:endnote w:type="continuationSeparator" w:id="0">
    <w:p w14:paraId="53CDAE21" w14:textId="77777777" w:rsidR="0005096B" w:rsidRDefault="000509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9A4E4" w14:textId="77777777" w:rsidR="00B86455" w:rsidRDefault="00B86455">
    <w:pPr>
      <w:pStyle w:val="a8"/>
      <w:spacing w:line="14" w:lineRule="auto"/>
      <w:rPr>
        <w:b/>
        <w:sz w:val="20"/>
      </w:rPr>
    </w:pPr>
    <w:r>
      <w:rPr>
        <w:b/>
        <w:noProof/>
        <w:sz w:val="20"/>
        <w:lang w:val="ru-RU" w:eastAsia="ru-RU"/>
      </w:rPr>
      <mc:AlternateContent>
        <mc:Choice Requires="wps">
          <w:drawing>
            <wp:anchor distT="0" distB="0" distL="0" distR="0" simplePos="0" relativeHeight="251659264" behindDoc="1" locked="0" layoutInCell="1" allowOverlap="1" wp14:anchorId="2CC801E8" wp14:editId="0FFDE578">
              <wp:simplePos x="0" y="0"/>
              <wp:positionH relativeFrom="page">
                <wp:posOffset>3981577</wp:posOffset>
              </wp:positionH>
              <wp:positionV relativeFrom="page">
                <wp:posOffset>10091477</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384365A7" w14:textId="77777777" w:rsidR="00B86455" w:rsidRDefault="00B86455">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w14:anchorId="2CC801E8" id="_x0000_t202" coordsize="21600,21600" o:spt="202" path="m,l,21600r21600,l21600,xe">
              <v:stroke joinstyle="miter"/>
              <v:path gradientshapeok="t" o:connecttype="rect"/>
            </v:shapetype>
            <v:shape id="Textbox 1" o:spid="_x0000_s1026" type="#_x0000_t202" style="position:absolute;margin-left:313.5pt;margin-top:794.6pt;width:12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" filled="f" stroked="f">
              <v:textbox inset="0,0,0,0">
                <w:txbxContent>
                  <w:p w14:paraId="384365A7" w14:textId="77777777" w:rsidR="00B86455" w:rsidRDefault="00B86455">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spacing w:val="-10"/>
                        <w:sz w:val="20"/>
                      </w:rPr>
                      <w:t>1</w:t>
                    </w:r>
                    <w:r>
                      <w:rPr>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73274" w14:textId="77777777" w:rsidR="0005096B" w:rsidRDefault="0005096B" w:rsidP="00A20ACF">
      <w:r>
        <w:separator/>
      </w:r>
    </w:p>
  </w:footnote>
  <w:footnote w:type="continuationSeparator" w:id="0">
    <w:p w14:paraId="61EBBE8B" w14:textId="77777777" w:rsidR="0005096B" w:rsidRDefault="000509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DA798A"/>
    <w:multiLevelType w:val="multilevel"/>
    <w:tmpl w:val="03DA798A"/>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BB607AF"/>
    <w:multiLevelType w:val="multilevel"/>
    <w:tmpl w:val="0BB607AF"/>
    <w:lvl w:ilvl="0">
      <w:start w:val="1"/>
      <w:numFmt w:val="decimal"/>
      <w:lvlText w:val="%1."/>
      <w:lvlJc w:val="left"/>
      <w:pPr>
        <w:tabs>
          <w:tab w:val="right" w:pos="9531"/>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284"/>
          <w:tab w:val="right" w:pos="9531"/>
        </w:tabs>
        <w:ind w:left="10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left" w:pos="284"/>
          <w:tab w:val="right" w:pos="9531"/>
        </w:tabs>
        <w:ind w:left="172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84"/>
          <w:tab w:val="right" w:pos="9531"/>
        </w:tabs>
        <w:ind w:left="244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284"/>
          <w:tab w:val="right" w:pos="9531"/>
        </w:tabs>
        <w:ind w:left="316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left" w:pos="284"/>
          <w:tab w:val="right" w:pos="9531"/>
        </w:tabs>
        <w:ind w:left="388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284"/>
          <w:tab w:val="right" w:pos="9531"/>
        </w:tabs>
        <w:ind w:left="460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left" w:pos="284"/>
          <w:tab w:val="right" w:pos="9531"/>
        </w:tabs>
        <w:ind w:left="532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left" w:pos="284"/>
          <w:tab w:val="right" w:pos="9531"/>
        </w:tabs>
        <w:ind w:left="6044" w:hanging="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644"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0" w15:restartNumberingAfterBreak="0">
    <w:nsid w:val="25E44831"/>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7327A6"/>
    <w:multiLevelType w:val="hybridMultilevel"/>
    <w:tmpl w:val="D3B69E22"/>
    <w:lvl w:ilvl="0" w:tplc="C5140EEC">
      <w:start w:val="1"/>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57A172D"/>
    <w:multiLevelType w:val="hybridMultilevel"/>
    <w:tmpl w:val="BB2C1E3E"/>
    <w:lvl w:ilvl="0" w:tplc="A2AABC72">
      <w:start w:val="11"/>
      <w:numFmt w:val="decimal"/>
      <w:lvlText w:val="%1."/>
      <w:lvlJc w:val="left"/>
      <w:pPr>
        <w:ind w:left="1495" w:hanging="360"/>
        <w:jc w:val="right"/>
      </w:pPr>
      <w:rPr>
        <w:rFonts w:hint="default"/>
        <w:spacing w:val="0"/>
        <w:w w:val="100"/>
        <w:lang w:val="ro-RO" w:eastAsia="en-US" w:bidi="ar-SA"/>
      </w:rPr>
    </w:lvl>
    <w:lvl w:ilvl="1" w:tplc="F3A22B34">
      <w:numFmt w:val="bullet"/>
      <w:lvlText w:val="-"/>
      <w:lvlJc w:val="left"/>
      <w:pPr>
        <w:ind w:left="708"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2" w:tplc="DF9C2410">
      <w:numFmt w:val="bullet"/>
      <w:lvlText w:val="•"/>
      <w:lvlJc w:val="left"/>
      <w:pPr>
        <w:ind w:left="2467" w:hanging="140"/>
      </w:pPr>
      <w:rPr>
        <w:rFonts w:hint="default"/>
        <w:lang w:val="ro-RO" w:eastAsia="en-US" w:bidi="ar-SA"/>
      </w:rPr>
    </w:lvl>
    <w:lvl w:ilvl="3" w:tplc="C0F2AE04">
      <w:numFmt w:val="bullet"/>
      <w:lvlText w:val="•"/>
      <w:lvlJc w:val="left"/>
      <w:pPr>
        <w:ind w:left="3434" w:hanging="140"/>
      </w:pPr>
      <w:rPr>
        <w:rFonts w:hint="default"/>
        <w:lang w:val="ro-RO" w:eastAsia="en-US" w:bidi="ar-SA"/>
      </w:rPr>
    </w:lvl>
    <w:lvl w:ilvl="4" w:tplc="6BDA287C">
      <w:numFmt w:val="bullet"/>
      <w:lvlText w:val="•"/>
      <w:lvlJc w:val="left"/>
      <w:pPr>
        <w:ind w:left="4402" w:hanging="140"/>
      </w:pPr>
      <w:rPr>
        <w:rFonts w:hint="default"/>
        <w:lang w:val="ro-RO" w:eastAsia="en-US" w:bidi="ar-SA"/>
      </w:rPr>
    </w:lvl>
    <w:lvl w:ilvl="5" w:tplc="9350CDA0">
      <w:numFmt w:val="bullet"/>
      <w:lvlText w:val="•"/>
      <w:lvlJc w:val="left"/>
      <w:pPr>
        <w:ind w:left="5369" w:hanging="140"/>
      </w:pPr>
      <w:rPr>
        <w:rFonts w:hint="default"/>
        <w:lang w:val="ro-RO" w:eastAsia="en-US" w:bidi="ar-SA"/>
      </w:rPr>
    </w:lvl>
    <w:lvl w:ilvl="6" w:tplc="113A28AA">
      <w:numFmt w:val="bullet"/>
      <w:lvlText w:val="•"/>
      <w:lvlJc w:val="left"/>
      <w:pPr>
        <w:ind w:left="6337" w:hanging="140"/>
      </w:pPr>
      <w:rPr>
        <w:rFonts w:hint="default"/>
        <w:lang w:val="ro-RO" w:eastAsia="en-US" w:bidi="ar-SA"/>
      </w:rPr>
    </w:lvl>
    <w:lvl w:ilvl="7" w:tplc="80E8A540">
      <w:numFmt w:val="bullet"/>
      <w:lvlText w:val="•"/>
      <w:lvlJc w:val="left"/>
      <w:pPr>
        <w:ind w:left="7304" w:hanging="140"/>
      </w:pPr>
      <w:rPr>
        <w:rFonts w:hint="default"/>
        <w:lang w:val="ro-RO" w:eastAsia="en-US" w:bidi="ar-SA"/>
      </w:rPr>
    </w:lvl>
    <w:lvl w:ilvl="8" w:tplc="388005C4">
      <w:numFmt w:val="bullet"/>
      <w:lvlText w:val="•"/>
      <w:lvlJc w:val="left"/>
      <w:pPr>
        <w:ind w:left="8272" w:hanging="14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6" w15:restartNumberingAfterBreak="0">
    <w:nsid w:val="511421FC"/>
    <w:multiLevelType w:val="hybridMultilevel"/>
    <w:tmpl w:val="08BC7A38"/>
    <w:lvl w:ilvl="0" w:tplc="486CC510">
      <w:start w:val="1"/>
      <w:numFmt w:val="decimal"/>
      <w:lvlText w:val="%1."/>
      <w:lvlJc w:val="left"/>
      <w:pPr>
        <w:ind w:left="852" w:hanging="284"/>
        <w:jc w:val="left"/>
      </w:pPr>
      <w:rPr>
        <w:rFonts w:hint="default"/>
        <w:spacing w:val="0"/>
        <w:w w:val="100"/>
        <w:lang w:val="ro-RO" w:eastAsia="en-US" w:bidi="ar-SA"/>
      </w:rPr>
    </w:lvl>
    <w:lvl w:ilvl="1" w:tplc="6D749B98">
      <w:start w:val="1"/>
      <w:numFmt w:val="decimal"/>
      <w:lvlText w:val="%2)"/>
      <w:lvlJc w:val="left"/>
      <w:pPr>
        <w:ind w:left="1394" w:hanging="260"/>
        <w:jc w:val="left"/>
      </w:pPr>
      <w:rPr>
        <w:rFonts w:ascii="Times New Roman" w:eastAsia="Times New Roman" w:hAnsi="Times New Roman" w:cs="Times New Roman" w:hint="default"/>
        <w:b/>
        <w:bCs/>
        <w:i w:val="0"/>
        <w:iCs w:val="0"/>
        <w:spacing w:val="0"/>
        <w:w w:val="100"/>
        <w:sz w:val="24"/>
        <w:szCs w:val="24"/>
        <w:lang w:val="ro-RO" w:eastAsia="en-US" w:bidi="ar-SA"/>
      </w:rPr>
    </w:lvl>
    <w:lvl w:ilvl="2" w:tplc="A4641F38">
      <w:numFmt w:val="bullet"/>
      <w:lvlText w:val="•"/>
      <w:lvlJc w:val="left"/>
      <w:pPr>
        <w:ind w:left="2378" w:hanging="260"/>
      </w:pPr>
      <w:rPr>
        <w:rFonts w:hint="default"/>
        <w:lang w:val="ro-RO" w:eastAsia="en-US" w:bidi="ar-SA"/>
      </w:rPr>
    </w:lvl>
    <w:lvl w:ilvl="3" w:tplc="0B1CAC38">
      <w:numFmt w:val="bullet"/>
      <w:lvlText w:val="•"/>
      <w:lvlJc w:val="left"/>
      <w:pPr>
        <w:ind w:left="3357" w:hanging="260"/>
      </w:pPr>
      <w:rPr>
        <w:rFonts w:hint="default"/>
        <w:lang w:val="ro-RO" w:eastAsia="en-US" w:bidi="ar-SA"/>
      </w:rPr>
    </w:lvl>
    <w:lvl w:ilvl="4" w:tplc="891203FE">
      <w:numFmt w:val="bullet"/>
      <w:lvlText w:val="•"/>
      <w:lvlJc w:val="left"/>
      <w:pPr>
        <w:ind w:left="4335" w:hanging="260"/>
      </w:pPr>
      <w:rPr>
        <w:rFonts w:hint="default"/>
        <w:lang w:val="ro-RO" w:eastAsia="en-US" w:bidi="ar-SA"/>
      </w:rPr>
    </w:lvl>
    <w:lvl w:ilvl="5" w:tplc="831E9F6E">
      <w:numFmt w:val="bullet"/>
      <w:lvlText w:val="•"/>
      <w:lvlJc w:val="left"/>
      <w:pPr>
        <w:ind w:left="5314" w:hanging="260"/>
      </w:pPr>
      <w:rPr>
        <w:rFonts w:hint="default"/>
        <w:lang w:val="ro-RO" w:eastAsia="en-US" w:bidi="ar-SA"/>
      </w:rPr>
    </w:lvl>
    <w:lvl w:ilvl="6" w:tplc="B48E2476">
      <w:numFmt w:val="bullet"/>
      <w:lvlText w:val="•"/>
      <w:lvlJc w:val="left"/>
      <w:pPr>
        <w:ind w:left="6293" w:hanging="260"/>
      </w:pPr>
      <w:rPr>
        <w:rFonts w:hint="default"/>
        <w:lang w:val="ro-RO" w:eastAsia="en-US" w:bidi="ar-SA"/>
      </w:rPr>
    </w:lvl>
    <w:lvl w:ilvl="7" w:tplc="2E6C514C">
      <w:numFmt w:val="bullet"/>
      <w:lvlText w:val="•"/>
      <w:lvlJc w:val="left"/>
      <w:pPr>
        <w:ind w:left="7271" w:hanging="260"/>
      </w:pPr>
      <w:rPr>
        <w:rFonts w:hint="default"/>
        <w:lang w:val="ro-RO" w:eastAsia="en-US" w:bidi="ar-SA"/>
      </w:rPr>
    </w:lvl>
    <w:lvl w:ilvl="8" w:tplc="37BA6B9E">
      <w:numFmt w:val="bullet"/>
      <w:lvlText w:val="•"/>
      <w:lvlJc w:val="left"/>
      <w:pPr>
        <w:ind w:left="8250" w:hanging="260"/>
      </w:pPr>
      <w:rPr>
        <w:rFonts w:hint="default"/>
        <w:lang w:val="ro-RO" w:eastAsia="en-US" w:bidi="ar-SA"/>
      </w:r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A5A6C04"/>
    <w:multiLevelType w:val="hybridMultilevel"/>
    <w:tmpl w:val="23CE1EA8"/>
    <w:lvl w:ilvl="0" w:tplc="8214CEC0">
      <w:start w:val="15"/>
      <w:numFmt w:val="decimal"/>
      <w:lvlText w:val="%1."/>
      <w:lvlJc w:val="left"/>
      <w:pPr>
        <w:ind w:left="1347" w:hanging="360"/>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23584B50">
      <w:numFmt w:val="bullet"/>
      <w:lvlText w:val="•"/>
      <w:lvlJc w:val="left"/>
      <w:pPr>
        <w:ind w:left="2266" w:hanging="360"/>
      </w:pPr>
      <w:rPr>
        <w:rFonts w:hint="default"/>
        <w:lang w:val="ro-RO" w:eastAsia="en-US" w:bidi="ar-SA"/>
      </w:rPr>
    </w:lvl>
    <w:lvl w:ilvl="2" w:tplc="B2A2868E">
      <w:numFmt w:val="bullet"/>
      <w:lvlText w:val="•"/>
      <w:lvlJc w:val="left"/>
      <w:pPr>
        <w:ind w:left="3192" w:hanging="360"/>
      </w:pPr>
      <w:rPr>
        <w:rFonts w:hint="default"/>
        <w:lang w:val="ro-RO" w:eastAsia="en-US" w:bidi="ar-SA"/>
      </w:rPr>
    </w:lvl>
    <w:lvl w:ilvl="3" w:tplc="98EAD768">
      <w:numFmt w:val="bullet"/>
      <w:lvlText w:val="•"/>
      <w:lvlJc w:val="left"/>
      <w:pPr>
        <w:ind w:left="4119" w:hanging="360"/>
      </w:pPr>
      <w:rPr>
        <w:rFonts w:hint="default"/>
        <w:lang w:val="ro-RO" w:eastAsia="en-US" w:bidi="ar-SA"/>
      </w:rPr>
    </w:lvl>
    <w:lvl w:ilvl="4" w:tplc="3C1E93E6">
      <w:numFmt w:val="bullet"/>
      <w:lvlText w:val="•"/>
      <w:lvlJc w:val="left"/>
      <w:pPr>
        <w:ind w:left="5045" w:hanging="360"/>
      </w:pPr>
      <w:rPr>
        <w:rFonts w:hint="default"/>
        <w:lang w:val="ro-RO" w:eastAsia="en-US" w:bidi="ar-SA"/>
      </w:rPr>
    </w:lvl>
    <w:lvl w:ilvl="5" w:tplc="5DD2D9E8">
      <w:numFmt w:val="bullet"/>
      <w:lvlText w:val="•"/>
      <w:lvlJc w:val="left"/>
      <w:pPr>
        <w:ind w:left="5972" w:hanging="360"/>
      </w:pPr>
      <w:rPr>
        <w:rFonts w:hint="default"/>
        <w:lang w:val="ro-RO" w:eastAsia="en-US" w:bidi="ar-SA"/>
      </w:rPr>
    </w:lvl>
    <w:lvl w:ilvl="6" w:tplc="48400FA8">
      <w:numFmt w:val="bullet"/>
      <w:lvlText w:val="•"/>
      <w:lvlJc w:val="left"/>
      <w:pPr>
        <w:ind w:left="6898" w:hanging="360"/>
      </w:pPr>
      <w:rPr>
        <w:rFonts w:hint="default"/>
        <w:lang w:val="ro-RO" w:eastAsia="en-US" w:bidi="ar-SA"/>
      </w:rPr>
    </w:lvl>
    <w:lvl w:ilvl="7" w:tplc="2494983C">
      <w:numFmt w:val="bullet"/>
      <w:lvlText w:val="•"/>
      <w:lvlJc w:val="left"/>
      <w:pPr>
        <w:ind w:left="7824" w:hanging="360"/>
      </w:pPr>
      <w:rPr>
        <w:rFonts w:hint="default"/>
        <w:lang w:val="ro-RO" w:eastAsia="en-US" w:bidi="ar-SA"/>
      </w:rPr>
    </w:lvl>
    <w:lvl w:ilvl="8" w:tplc="A88EE1B8">
      <w:numFmt w:val="bullet"/>
      <w:lvlText w:val="•"/>
      <w:lvlJc w:val="left"/>
      <w:pPr>
        <w:ind w:left="8751" w:hanging="360"/>
      </w:pPr>
      <w:rPr>
        <w:rFonts w:hint="default"/>
        <w:lang w:val="ro-RO" w:eastAsia="en-US" w:bidi="ar-SA"/>
      </w:rPr>
    </w:lvl>
  </w:abstractNum>
  <w:abstractNum w:abstractNumId="4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71260F1"/>
    <w:multiLevelType w:val="hybridMultilevel"/>
    <w:tmpl w:val="8D324E78"/>
    <w:lvl w:ilvl="0" w:tplc="D4AC460C">
      <w:start w:val="1"/>
      <w:numFmt w:val="decimal"/>
      <w:lvlText w:val="%1."/>
      <w:lvlJc w:val="left"/>
      <w:pPr>
        <w:ind w:left="1707" w:hanging="360"/>
      </w:pPr>
      <w:rPr>
        <w:rFonts w:hint="default"/>
      </w:rPr>
    </w:lvl>
    <w:lvl w:ilvl="1" w:tplc="04090019" w:tentative="1">
      <w:start w:val="1"/>
      <w:numFmt w:val="lowerLetter"/>
      <w:lvlText w:val="%2."/>
      <w:lvlJc w:val="left"/>
      <w:pPr>
        <w:ind w:left="2427" w:hanging="360"/>
      </w:pPr>
    </w:lvl>
    <w:lvl w:ilvl="2" w:tplc="0409001B" w:tentative="1">
      <w:start w:val="1"/>
      <w:numFmt w:val="lowerRoman"/>
      <w:lvlText w:val="%3."/>
      <w:lvlJc w:val="right"/>
      <w:pPr>
        <w:ind w:left="3147" w:hanging="180"/>
      </w:pPr>
    </w:lvl>
    <w:lvl w:ilvl="3" w:tplc="0409000F" w:tentative="1">
      <w:start w:val="1"/>
      <w:numFmt w:val="decimal"/>
      <w:lvlText w:val="%4."/>
      <w:lvlJc w:val="left"/>
      <w:pPr>
        <w:ind w:left="3867" w:hanging="360"/>
      </w:pPr>
    </w:lvl>
    <w:lvl w:ilvl="4" w:tplc="04090019" w:tentative="1">
      <w:start w:val="1"/>
      <w:numFmt w:val="lowerLetter"/>
      <w:lvlText w:val="%5."/>
      <w:lvlJc w:val="left"/>
      <w:pPr>
        <w:ind w:left="4587" w:hanging="360"/>
      </w:pPr>
    </w:lvl>
    <w:lvl w:ilvl="5" w:tplc="0409001B" w:tentative="1">
      <w:start w:val="1"/>
      <w:numFmt w:val="lowerRoman"/>
      <w:lvlText w:val="%6."/>
      <w:lvlJc w:val="right"/>
      <w:pPr>
        <w:ind w:left="5307" w:hanging="180"/>
      </w:pPr>
    </w:lvl>
    <w:lvl w:ilvl="6" w:tplc="0409000F" w:tentative="1">
      <w:start w:val="1"/>
      <w:numFmt w:val="decimal"/>
      <w:lvlText w:val="%7."/>
      <w:lvlJc w:val="left"/>
      <w:pPr>
        <w:ind w:left="6027" w:hanging="360"/>
      </w:pPr>
    </w:lvl>
    <w:lvl w:ilvl="7" w:tplc="04090019" w:tentative="1">
      <w:start w:val="1"/>
      <w:numFmt w:val="lowerLetter"/>
      <w:lvlText w:val="%8."/>
      <w:lvlJc w:val="left"/>
      <w:pPr>
        <w:ind w:left="6747" w:hanging="360"/>
      </w:pPr>
    </w:lvl>
    <w:lvl w:ilvl="8" w:tplc="0409001B" w:tentative="1">
      <w:start w:val="1"/>
      <w:numFmt w:val="lowerRoman"/>
      <w:lvlText w:val="%9."/>
      <w:lvlJc w:val="right"/>
      <w:pPr>
        <w:ind w:left="7467" w:hanging="180"/>
      </w:pPr>
    </w:lvl>
  </w:abstractNum>
  <w:abstractNum w:abstractNumId="44"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4721438"/>
    <w:multiLevelType w:val="hybridMultilevel"/>
    <w:tmpl w:val="DE308E38"/>
    <w:lvl w:ilvl="0" w:tplc="A42A7682">
      <w:start w:val="1"/>
      <w:numFmt w:val="decimal"/>
      <w:lvlText w:val="%1."/>
      <w:lvlJc w:val="left"/>
      <w:pPr>
        <w:ind w:left="710"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49"/>
  </w:num>
  <w:num w:numId="3">
    <w:abstractNumId w:val="10"/>
  </w:num>
  <w:num w:numId="4">
    <w:abstractNumId w:val="45"/>
  </w:num>
  <w:num w:numId="5">
    <w:abstractNumId w:val="38"/>
  </w:num>
  <w:num w:numId="6">
    <w:abstractNumId w:val="12"/>
  </w:num>
  <w:num w:numId="7">
    <w:abstractNumId w:val="13"/>
  </w:num>
  <w:num w:numId="8">
    <w:abstractNumId w:val="9"/>
  </w:num>
  <w:num w:numId="9">
    <w:abstractNumId w:val="17"/>
  </w:num>
  <w:num w:numId="10">
    <w:abstractNumId w:val="48"/>
  </w:num>
  <w:num w:numId="11">
    <w:abstractNumId w:val="41"/>
  </w:num>
  <w:num w:numId="12">
    <w:abstractNumId w:val="30"/>
  </w:num>
  <w:num w:numId="13">
    <w:abstractNumId w:val="23"/>
  </w:num>
  <w:num w:numId="14">
    <w:abstractNumId w:val="40"/>
  </w:num>
  <w:num w:numId="15">
    <w:abstractNumId w:val="8"/>
  </w:num>
  <w:num w:numId="16">
    <w:abstractNumId w:val="16"/>
  </w:num>
  <w:num w:numId="17">
    <w:abstractNumId w:val="22"/>
  </w:num>
  <w:num w:numId="18">
    <w:abstractNumId w:val="33"/>
  </w:num>
  <w:num w:numId="19">
    <w:abstractNumId w:val="32"/>
  </w:num>
  <w:num w:numId="20">
    <w:abstractNumId w:val="14"/>
  </w:num>
  <w:num w:numId="21">
    <w:abstractNumId w:val="19"/>
  </w:num>
  <w:num w:numId="22">
    <w:abstractNumId w:val="25"/>
  </w:num>
  <w:num w:numId="23">
    <w:abstractNumId w:val="7"/>
  </w:num>
  <w:num w:numId="24">
    <w:abstractNumId w:val="28"/>
  </w:num>
  <w:num w:numId="25">
    <w:abstractNumId w:val="34"/>
  </w:num>
  <w:num w:numId="26">
    <w:abstractNumId w:val="37"/>
  </w:num>
  <w:num w:numId="27">
    <w:abstractNumId w:val="21"/>
  </w:num>
  <w:num w:numId="28">
    <w:abstractNumId w:val="26"/>
  </w:num>
  <w:num w:numId="29">
    <w:abstractNumId w:val="47"/>
  </w:num>
  <w:num w:numId="30">
    <w:abstractNumId w:val="27"/>
  </w:num>
  <w:num w:numId="31">
    <w:abstractNumId w:val="20"/>
  </w:num>
  <w:num w:numId="32">
    <w:abstractNumId w:val="31"/>
  </w:num>
  <w:num w:numId="33">
    <w:abstractNumId w:val="36"/>
  </w:num>
  <w:num w:numId="34">
    <w:abstractNumId w:val="5"/>
  </w:num>
  <w:num w:numId="35">
    <w:abstractNumId w:val="5"/>
    <w:lvlOverride w:ilvl="0">
      <w:lvl w:ilvl="0">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6">
    <w:abstractNumId w:val="5"/>
    <w:lvlOverride w:ilvl="0">
      <w:lvl w:ilvl="0">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7">
    <w:abstractNumId w:val="5"/>
    <w:lvlOverride w:ilvl="0">
      <w:lvl w:ilvl="0">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8">
    <w:abstractNumId w:val="6"/>
  </w:num>
  <w:num w:numId="39">
    <w:abstractNumId w:val="44"/>
  </w:num>
  <w:num w:numId="40">
    <w:abstractNumId w:val="11"/>
  </w:num>
  <w:num w:numId="41">
    <w:abstractNumId w:val="18"/>
  </w:num>
  <w:num w:numId="42">
    <w:abstractNumId w:val="29"/>
  </w:num>
  <w:num w:numId="43">
    <w:abstractNumId w:val="46"/>
  </w:num>
  <w:num w:numId="44">
    <w:abstractNumId w:val="15"/>
  </w:num>
  <w:num w:numId="45">
    <w:abstractNumId w:val="39"/>
  </w:num>
  <w:num w:numId="46">
    <w:abstractNumId w:val="24"/>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3"/>
  </w:num>
  <w:num w:numId="49">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96B"/>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6692"/>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636"/>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EEA"/>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17E8"/>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41A3"/>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455"/>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79A"/>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380E"/>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customStyle="1" w:styleId="aff5">
    <w:name w:val="Колонтитулы"/>
    <w:rsid w:val="00B86455"/>
    <w:pPr>
      <w:tabs>
        <w:tab w:val="right" w:pos="9020"/>
      </w:tabs>
      <w:spacing w:after="0" w:line="240" w:lineRule="auto"/>
    </w:pPr>
    <w:rPr>
      <w:rFonts w:ascii="Helvetica Neue" w:eastAsia="Arial Unicode MS" w:hAnsi="Helvetica Neue" w:cs="Arial Unicode MS"/>
      <w:color w:val="000000"/>
      <w:sz w:val="24"/>
      <w:szCs w:val="24"/>
      <w:lang w:val="ru-RU" w:eastAsia="ru-RU"/>
    </w:rPr>
  </w:style>
  <w:style w:type="paragraph" w:customStyle="1" w:styleId="aff6">
    <w:name w:val="Текстовый блок"/>
    <w:rsid w:val="00B86455"/>
    <w:pPr>
      <w:spacing w:after="0" w:line="240" w:lineRule="auto"/>
    </w:pPr>
    <w:rPr>
      <w:rFonts w:ascii="Times New Roman" w:eastAsia="Arial Unicode MS" w:hAnsi="Times New Roman" w:cs="Arial Unicode MS"/>
      <w:color w:val="000000"/>
      <w:sz w:val="20"/>
      <w:szCs w:val="20"/>
      <w:u w:color="000000"/>
      <w:lang w:val="ru-RU" w:eastAsia="ru-RU"/>
    </w:rPr>
  </w:style>
  <w:style w:type="paragraph" w:customStyle="1" w:styleId="12">
    <w:name w:val="Заголовок1"/>
    <w:next w:val="aff6"/>
    <w:qFormat/>
    <w:rsid w:val="00B86455"/>
    <w:pPr>
      <w:spacing w:after="0" w:line="240" w:lineRule="auto"/>
      <w:jc w:val="center"/>
      <w:outlineLvl w:val="0"/>
    </w:pPr>
    <w:rPr>
      <w:rFonts w:ascii="Times New Roman" w:eastAsia="Arial Unicode MS" w:hAnsi="Times New Roman" w:cs="Arial Unicode MS"/>
      <w:b/>
      <w:bCs/>
      <w:color w:val="000000"/>
      <w:sz w:val="32"/>
      <w:szCs w:val="32"/>
      <w:u w:color="000000"/>
      <w:lang w:val="ru-RU" w:eastAsia="ru-RU"/>
    </w:rPr>
  </w:style>
  <w:style w:type="character" w:customStyle="1" w:styleId="26">
    <w:name w:val="Основной текст (2)_"/>
    <w:basedOn w:val="a1"/>
    <w:qFormat/>
    <w:rsid w:val="00B86455"/>
    <w:rPr>
      <w:rFonts w:ascii="Times New Roman" w:eastAsia="Times New Roman" w:hAnsi="Times New Roman" w:cs="Times New Roman"/>
      <w:b/>
      <w:bCs/>
      <w:u w:val="none"/>
    </w:rPr>
  </w:style>
  <w:style w:type="character" w:customStyle="1" w:styleId="27">
    <w:name w:val="Основной текст (2)"/>
    <w:basedOn w:val="26"/>
    <w:qFormat/>
    <w:rsid w:val="00B86455"/>
    <w:rPr>
      <w:rFonts w:ascii="Times New Roman" w:eastAsia="Times New Roman" w:hAnsi="Times New Roman" w:cs="Times New Roman"/>
      <w:b/>
      <w:bCs/>
      <w:color w:val="000000"/>
      <w:spacing w:val="0"/>
      <w:w w:val="100"/>
      <w:position w:val="0"/>
      <w:sz w:val="24"/>
      <w:szCs w:val="24"/>
      <w:u w:val="none"/>
      <w:lang w:val="ro-RO" w:eastAsia="ro-RO" w:bidi="ro-RO"/>
    </w:rPr>
  </w:style>
  <w:style w:type="character" w:customStyle="1" w:styleId="211pt">
    <w:name w:val="Основной текст (2) + 11 pt;Не полужирный"/>
    <w:basedOn w:val="26"/>
    <w:qFormat/>
    <w:rsid w:val="00B86455"/>
    <w:rPr>
      <w:rFonts w:ascii="Times New Roman" w:eastAsia="Times New Roman" w:hAnsi="Times New Roman" w:cs="Times New Roman"/>
      <w:b/>
      <w:bCs/>
      <w:color w:val="000000"/>
      <w:spacing w:val="0"/>
      <w:w w:val="100"/>
      <w:position w:val="0"/>
      <w:sz w:val="22"/>
      <w:szCs w:val="22"/>
      <w:u w:val="none"/>
      <w:lang w:val="ro-RO" w:eastAsia="ro-RO" w:bidi="ro-RO"/>
    </w:rPr>
  </w:style>
  <w:style w:type="paragraph" w:customStyle="1" w:styleId="d-flex">
    <w:name w:val="d-flex"/>
    <w:basedOn w:val="a0"/>
    <w:rsid w:val="00B86455"/>
    <w:pPr>
      <w:spacing w:before="100" w:beforeAutospacing="1" w:after="100" w:afterAutospacing="1"/>
    </w:pPr>
    <w:rPr>
      <w:noProof w:val="0"/>
      <w:lang w:val="en-US"/>
    </w:rPr>
  </w:style>
  <w:style w:type="paragraph" w:customStyle="1" w:styleId="mb-0">
    <w:name w:val="mb-0"/>
    <w:basedOn w:val="a0"/>
    <w:rsid w:val="00B86455"/>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78ABB-3F70-47A5-B52F-4F2758A4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20763</Words>
  <Characters>118350</Characters>
  <Application>Microsoft Office Word</Application>
  <DocSecurity>0</DocSecurity>
  <Lines>986</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2026-05-22T11:36:00Z</dcterms:created>
  <dcterms:modified xsi:type="dcterms:W3CDTF">2026-05-22T11:39:00Z</dcterms:modified>
</cp:coreProperties>
</file>