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AB32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1A96F718"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2C92221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7B578E" w:rsidRPr="007B578E">
        <w:rPr>
          <w:noProof w:val="0"/>
          <w:u w:val="single"/>
          <w:lang w:eastAsia="ru-RU"/>
        </w:rPr>
        <w:t>69</w:t>
      </w:r>
      <w:r w:rsidRPr="00FF430B">
        <w:rPr>
          <w:noProof w:val="0"/>
          <w:lang w:eastAsia="ru-RU"/>
        </w:rPr>
        <w:t xml:space="preserve">     din </w:t>
      </w:r>
      <w:r w:rsidR="007B578E" w:rsidRPr="007B578E">
        <w:rPr>
          <w:noProof w:val="0"/>
          <w:u w:val="single"/>
          <w:lang w:eastAsia="ru-RU"/>
        </w:rPr>
        <w:t>07.05.</w:t>
      </w:r>
      <w:r w:rsidRPr="007B578E">
        <w:rPr>
          <w:noProof w:val="0"/>
          <w:u w:val="single"/>
          <w:lang w:eastAsia="ru-RU"/>
        </w:rPr>
        <w:t>_202</w:t>
      </w:r>
      <w:r w:rsidR="00AD32DD" w:rsidRPr="007B578E">
        <w:rPr>
          <w:noProof w:val="0"/>
          <w:u w:val="single"/>
          <w:lang w:eastAsia="ru-RU"/>
        </w:rPr>
        <w:t>1</w:t>
      </w:r>
    </w:p>
    <w:p w14:paraId="7D32CC68" w14:textId="77777777" w:rsidR="008F1D40" w:rsidRPr="00FF430B" w:rsidRDefault="008F1D40" w:rsidP="003961E7">
      <w:pPr>
        <w:tabs>
          <w:tab w:val="left" w:pos="5103"/>
          <w:tab w:val="left" w:pos="10348"/>
        </w:tabs>
        <w:jc w:val="right"/>
        <w:rPr>
          <w:noProof w:val="0"/>
          <w:lang w:eastAsia="ru-RU"/>
        </w:rPr>
      </w:pPr>
    </w:p>
    <w:p w14:paraId="20D89BE2" w14:textId="77777777" w:rsidR="00D925B0" w:rsidRPr="00FF430B" w:rsidRDefault="0088321E" w:rsidP="003961E7">
      <w:pPr>
        <w:tabs>
          <w:tab w:val="left" w:pos="5103"/>
          <w:tab w:val="left" w:pos="10348"/>
        </w:tabs>
        <w:jc w:val="center"/>
        <w:rPr>
          <w:noProof w:val="0"/>
          <w:lang w:eastAsia="ru-RU"/>
        </w:rPr>
      </w:pPr>
      <w:r>
        <w:rPr>
          <w:noProof w:val="0"/>
          <w:lang w:eastAsia="ru-RU"/>
        </w:rPr>
        <w:t xml:space="preserve">  </w:t>
      </w:r>
    </w:p>
    <w:p w14:paraId="30E0E85F" w14:textId="77777777" w:rsidR="00DA6115" w:rsidRPr="00FF430B" w:rsidRDefault="00DA6115" w:rsidP="003961E7">
      <w:pPr>
        <w:tabs>
          <w:tab w:val="left" w:pos="5103"/>
          <w:tab w:val="left" w:pos="10348"/>
        </w:tabs>
        <w:jc w:val="center"/>
        <w:rPr>
          <w:b/>
          <w:noProof w:val="0"/>
          <w:lang w:eastAsia="ru-RU"/>
        </w:rPr>
      </w:pPr>
    </w:p>
    <w:p w14:paraId="3F3F51F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B3929B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5B01D394" w14:textId="77777777" w:rsidR="003961E7" w:rsidRPr="00FF430B" w:rsidRDefault="003961E7" w:rsidP="003961E7">
      <w:pPr>
        <w:tabs>
          <w:tab w:val="left" w:pos="5103"/>
          <w:tab w:val="left" w:pos="10348"/>
        </w:tabs>
        <w:jc w:val="center"/>
        <w:rPr>
          <w:noProof w:val="0"/>
          <w:lang w:eastAsia="ru-RU"/>
        </w:rPr>
      </w:pPr>
    </w:p>
    <w:p w14:paraId="701EB1E6" w14:textId="77777777" w:rsidR="00A20ACF" w:rsidRPr="00FF430B" w:rsidRDefault="00A20ACF" w:rsidP="00196AB4"/>
    <w:p w14:paraId="649BBC4A"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9346E9" w14:textId="77777777" w:rsidR="007D2250" w:rsidRPr="007D2250" w:rsidRDefault="007D2250" w:rsidP="007D2250"/>
    <w:p w14:paraId="3E14454A"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B31042" w14:textId="77777777" w:rsidR="007D2250" w:rsidRPr="00A14C96" w:rsidRDefault="007D2250" w:rsidP="007D2250"/>
    <w:p w14:paraId="32838ECA"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7C09BAEA"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C54938D"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73AD5B77"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5C9ADCDD"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3C17F535"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E26D3CF"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2989912"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23351E88" w14:textId="77777777" w:rsidR="00922F8A" w:rsidRPr="00FF430B" w:rsidRDefault="0072565E" w:rsidP="00D8130E">
      <w:pPr>
        <w:pStyle w:val="a"/>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7E11CD3"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21BA731" w14:textId="77777777" w:rsidR="00922F8A" w:rsidRPr="00FF430B" w:rsidRDefault="00922F8A" w:rsidP="00D8130E">
      <w:pPr>
        <w:pStyle w:val="a"/>
        <w:numPr>
          <w:ilvl w:val="0"/>
          <w:numId w:val="4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19E9C2CB"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E29DDE"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0BCF295D"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57294D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37C52E4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28D7E1D"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292BDEFA"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1315D864" w14:textId="77777777"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81B3750"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5725E0BC"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632B82FB"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174CCC9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7851D542"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66F305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229EAB6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3C22B655"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AB9B6E5"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61AA24C3"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5751482C"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44A991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1CDF469F"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CA4F7A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1FBCF2B2"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2EB75F45" w14:textId="77777777" w:rsidR="00D8130E" w:rsidRPr="00FF430B" w:rsidRDefault="00D8130E" w:rsidP="00D8130E">
      <w:pPr>
        <w:pStyle w:val="a"/>
        <w:numPr>
          <w:ilvl w:val="0"/>
          <w:numId w:val="0"/>
        </w:numPr>
        <w:ind w:left="360"/>
      </w:pPr>
    </w:p>
    <w:p w14:paraId="4BCEB448"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3E6FC4E" w14:textId="77777777" w:rsidR="00D8130E" w:rsidRPr="00FF430B" w:rsidRDefault="00D8130E" w:rsidP="00D8130E">
      <w:pPr>
        <w:pStyle w:val="a"/>
        <w:numPr>
          <w:ilvl w:val="0"/>
          <w:numId w:val="0"/>
        </w:numPr>
        <w:ind w:left="357"/>
      </w:pPr>
    </w:p>
    <w:p w14:paraId="5F6A277B"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06799026" w14:textId="77777777"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009BBBF4" w14:textId="77777777" w:rsidR="00352B05" w:rsidRPr="00FF430B" w:rsidRDefault="00000000" w:rsidP="00F902A7">
      <w:pPr>
        <w:pStyle w:val="a"/>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71863151"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41EDAAD"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EB7F397"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2208D268"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477C9EA5"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2DF08FE"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1168C514"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7B5D4AB5"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4507F5AB"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687AF5"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0C42010B"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B2EB605"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A09D268"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5D9AB88"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1A9672C0"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8BCEA46"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22742D96"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5E05A922"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A366ECC"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453BBC"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117AE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5A4E76F" w14:textId="77777777" w:rsidR="00B51DAA" w:rsidRPr="00FF430B" w:rsidRDefault="00B51DAA" w:rsidP="00B51DAA"/>
    <w:p w14:paraId="224F35F0"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53D4FCE5"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2CF6CCB0"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3173A35"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D20B48E"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ABB995B"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39F715F2"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5711AF3E"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C7CBE8E"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8A7300B"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00EAE36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E228BE2" w14:textId="77777777" w:rsidR="004C23A8" w:rsidRPr="00FF430B" w:rsidRDefault="004C23A8" w:rsidP="00A54239">
      <w:pPr>
        <w:spacing w:after="120"/>
        <w:ind w:left="142"/>
      </w:pPr>
      <w:r w:rsidRPr="00FF430B">
        <w:t>2) capacitatea de exercitare a activității profesionale;</w:t>
      </w:r>
    </w:p>
    <w:p w14:paraId="1E5D300D"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8092495"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CD5B5F"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0E370D1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0FD6944"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4BC4DF7"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0707C4BE"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50134F7D"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0FDD5D8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3A59EC3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26C70013"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3B5A9E7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1E7CF7BF"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3B3911AF"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768425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15C6B0D2"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027A2343"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22A772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CF16AD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249C51B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1BF76EEA"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E66B88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45C23C15"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4787C313"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539AC0"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28649257"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54EDE3C"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DB07A57"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66522D93"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9AB55A9"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D023EDD"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A32718A"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1C3A7907"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A41B65F"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15FE102A"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4EBED0D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95E505A"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23D3F6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2B6EA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E60488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ECAD1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15D1473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8A61C8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37A0C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2D012D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213DF5D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10CC44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41D26761"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3FD4C5B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0B0B56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62CCAD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2F6DCB4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221C5FB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590280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65B56E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292199A9"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0B5A6"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61155F3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0BF1DC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589F44B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711BAFB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E2FEE4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FD4A64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BFCE4FD"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6FE991E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6E8F3C82"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8112F2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64AC29D"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18B389"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7AC78F1" w14:textId="77777777" w:rsidR="00621CDF" w:rsidRPr="00FF430B" w:rsidRDefault="00377CE0" w:rsidP="003C2C26">
      <w:pPr>
        <w:tabs>
          <w:tab w:val="left" w:pos="-284"/>
          <w:tab w:val="left" w:pos="426"/>
          <w:tab w:val="left" w:pos="604"/>
        </w:tabs>
        <w:spacing w:after="120"/>
        <w:ind w:left="-284" w:firstLine="284"/>
        <w:jc w:val="both"/>
      </w:pPr>
      <w:r w:rsidRPr="00FF430B">
        <w:tab/>
      </w:r>
    </w:p>
    <w:p w14:paraId="3EA89E27"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5C80785" w14:textId="77777777" w:rsidR="000E4D7D" w:rsidRPr="00FF430B" w:rsidRDefault="000E4D7D" w:rsidP="000E4D7D"/>
    <w:bookmarkEnd w:id="25"/>
    <w:bookmarkEnd w:id="26"/>
    <w:p w14:paraId="45D572DA"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8A3E080" w14:textId="77777777" w:rsidR="006957AA" w:rsidRPr="00FF430B" w:rsidRDefault="006957AA" w:rsidP="009F1E2C">
      <w:pPr>
        <w:tabs>
          <w:tab w:val="left" w:pos="-284"/>
        </w:tabs>
        <w:ind w:left="-284" w:firstLine="284"/>
      </w:pPr>
    </w:p>
    <w:p w14:paraId="31E8570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395FA127"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24B62771"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B13DE75" w14:textId="77777777" w:rsidR="00A61C31" w:rsidRPr="00FF430B" w:rsidRDefault="00A61C31" w:rsidP="00A54239">
      <w:pPr>
        <w:tabs>
          <w:tab w:val="left" w:pos="0"/>
          <w:tab w:val="left" w:pos="426"/>
          <w:tab w:val="left" w:pos="960"/>
        </w:tabs>
        <w:spacing w:after="120"/>
      </w:pPr>
      <w:r w:rsidRPr="00FF430B">
        <w:t>2) Propunerea financiară;</w:t>
      </w:r>
    </w:p>
    <w:p w14:paraId="444A287D"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6C001228"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9C5851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98E8C7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3CAF2F95"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7C1411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BEBFB82"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71C7B5F"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4AB5E0D9"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3E7FCFE8"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4857C06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697D60C5"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09F66399"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C57ABFD"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A6DE6B8"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45390A91"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385741D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685441A"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1924401" w14:textId="77777777" w:rsidR="002E6BB0" w:rsidRPr="00FF430B" w:rsidRDefault="002E6BB0" w:rsidP="009F1E2C">
      <w:pPr>
        <w:tabs>
          <w:tab w:val="left" w:pos="-284"/>
        </w:tabs>
        <w:ind w:left="-284" w:firstLine="284"/>
        <w:jc w:val="center"/>
        <w:rPr>
          <w:b/>
          <w:sz w:val="26"/>
          <w:szCs w:val="26"/>
        </w:rPr>
      </w:pPr>
    </w:p>
    <w:p w14:paraId="2347BACC"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1D5F52F" w14:textId="77777777" w:rsidR="000E4D7D" w:rsidRPr="00FF430B" w:rsidRDefault="000E4D7D" w:rsidP="009F1E2C">
      <w:pPr>
        <w:tabs>
          <w:tab w:val="left" w:pos="-284"/>
        </w:tabs>
        <w:ind w:left="-284" w:firstLine="284"/>
        <w:jc w:val="center"/>
        <w:rPr>
          <w:b/>
          <w:sz w:val="26"/>
          <w:szCs w:val="26"/>
        </w:rPr>
      </w:pPr>
    </w:p>
    <w:p w14:paraId="582BD414"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473F276" w14:textId="77777777" w:rsidR="0097083F" w:rsidRPr="00FF430B" w:rsidRDefault="0097083F" w:rsidP="009F1E2C">
      <w:pPr>
        <w:tabs>
          <w:tab w:val="left" w:pos="-284"/>
        </w:tabs>
        <w:ind w:left="-284" w:firstLine="284"/>
        <w:jc w:val="center"/>
        <w:rPr>
          <w:b/>
        </w:rPr>
      </w:pPr>
    </w:p>
    <w:p w14:paraId="0F2961A0"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192F8EA"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E63EEEB"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1AD172E8"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7031F75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47EA7BE7"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09A028D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604C2E87"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5A1CA21"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AD45312" w14:textId="77777777" w:rsidR="001034CC" w:rsidRPr="00FF430B" w:rsidRDefault="001034CC" w:rsidP="009F1E2C">
      <w:pPr>
        <w:tabs>
          <w:tab w:val="left" w:pos="-284"/>
          <w:tab w:val="left" w:pos="960"/>
        </w:tabs>
        <w:ind w:left="-284" w:firstLine="284"/>
        <w:jc w:val="both"/>
      </w:pPr>
    </w:p>
    <w:p w14:paraId="0E838F6A" w14:textId="77777777" w:rsidR="00E17AFF" w:rsidRPr="00FF430B" w:rsidRDefault="00E17AFF" w:rsidP="009F1E2C">
      <w:pPr>
        <w:tabs>
          <w:tab w:val="left" w:pos="-284"/>
          <w:tab w:val="left" w:pos="960"/>
        </w:tabs>
        <w:ind w:left="-284" w:firstLine="284"/>
        <w:jc w:val="both"/>
      </w:pPr>
    </w:p>
    <w:p w14:paraId="68219FFC"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D037583"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38C0232B"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3E11F6C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5234CEB7"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EEB1294"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B349846"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BC28D79"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11BA1ED8"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2C3E0DAD"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639F6B1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5DBD82C"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E00FE22"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5722126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5129C2A7"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A1D5F74"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3E3B65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1D7E3BB"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2483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686D072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39B9772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B1E092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6A514CF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4C039ED7"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41F16D8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603C28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394BE515"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2FA0172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2BA4A8F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66F3640C"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2520969"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403FCDF2"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6ACC9DB8"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6CB8FC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A56DF52"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1C1F819" w14:textId="77777777" w:rsidR="004A4CB4" w:rsidRPr="00FF430B" w:rsidRDefault="004A4CB4" w:rsidP="009F1E2C">
      <w:pPr>
        <w:tabs>
          <w:tab w:val="left" w:pos="-284"/>
          <w:tab w:val="left" w:pos="462"/>
          <w:tab w:val="left" w:pos="1134"/>
        </w:tabs>
        <w:spacing w:after="120"/>
        <w:ind w:left="-284" w:firstLine="284"/>
        <w:jc w:val="both"/>
      </w:pPr>
    </w:p>
    <w:p w14:paraId="4957B079"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419E02F" w14:textId="77777777" w:rsidR="000E4D7D" w:rsidRPr="00FF430B" w:rsidRDefault="000E4D7D" w:rsidP="009F1E2C">
      <w:pPr>
        <w:tabs>
          <w:tab w:val="left" w:pos="-284"/>
        </w:tabs>
        <w:ind w:left="-284" w:firstLine="284"/>
        <w:jc w:val="center"/>
        <w:rPr>
          <w:rFonts w:eastAsiaTheme="majorEastAsia"/>
          <w:b/>
          <w:bCs/>
          <w:sz w:val="26"/>
          <w:szCs w:val="26"/>
        </w:rPr>
      </w:pPr>
    </w:p>
    <w:p w14:paraId="2FBA36D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D62EFF" w14:textId="77777777" w:rsidR="009A6869" w:rsidRPr="00FF430B" w:rsidRDefault="009A6869" w:rsidP="009F1E2C">
      <w:pPr>
        <w:tabs>
          <w:tab w:val="left" w:pos="-284"/>
        </w:tabs>
        <w:ind w:left="-284" w:firstLine="284"/>
        <w:jc w:val="center"/>
      </w:pPr>
    </w:p>
    <w:p w14:paraId="54D5A728"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37A7E0D"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D428E5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5C7739"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56C610"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0EF90D23" w14:textId="77777777" w:rsidR="00B00190" w:rsidRPr="007B578E" w:rsidRDefault="000E4D7D" w:rsidP="009F1E2C">
      <w:pPr>
        <w:pStyle w:val="af2"/>
        <w:shd w:val="clear" w:color="auto" w:fill="FFFFFF"/>
        <w:tabs>
          <w:tab w:val="left" w:pos="-284"/>
        </w:tabs>
        <w:ind w:left="-284" w:firstLine="284"/>
        <w:rPr>
          <w:color w:val="000000" w:themeColor="text1"/>
          <w:lang w:val="en-US" w:eastAsia="it-IT"/>
        </w:rPr>
      </w:pPr>
      <w:r w:rsidRPr="007B578E">
        <w:rPr>
          <w:b/>
          <w:color w:val="000000" w:themeColor="text1"/>
          <w:lang w:val="en-US"/>
        </w:rPr>
        <w:t>9</w:t>
      </w:r>
      <w:r w:rsidR="0024699C" w:rsidRPr="007B578E">
        <w:rPr>
          <w:b/>
          <w:color w:val="000000" w:themeColor="text1"/>
          <w:lang w:val="en-US"/>
        </w:rPr>
        <w:t>8</w:t>
      </w:r>
      <w:r w:rsidR="00B00190" w:rsidRPr="007B578E">
        <w:rPr>
          <w:b/>
          <w:color w:val="000000" w:themeColor="text1"/>
          <w:lang w:val="en-US"/>
        </w:rPr>
        <w:t xml:space="preserve">. </w:t>
      </w:r>
      <w:r w:rsidR="009C11B3" w:rsidRPr="007B578E">
        <w:rPr>
          <w:b/>
          <w:color w:val="000000" w:themeColor="text1"/>
          <w:lang w:val="en-US"/>
        </w:rPr>
        <w:t xml:space="preserve"> </w:t>
      </w:r>
      <w:proofErr w:type="spellStart"/>
      <w:r w:rsidR="00B00190" w:rsidRPr="007B578E">
        <w:rPr>
          <w:color w:val="000000" w:themeColor="text1"/>
          <w:lang w:val="en-US" w:eastAsia="it-IT"/>
        </w:rPr>
        <w:t>Garanția</w:t>
      </w:r>
      <w:proofErr w:type="spellEnd"/>
      <w:r w:rsidR="00B00190" w:rsidRPr="007B578E">
        <w:rPr>
          <w:color w:val="000000" w:themeColor="text1"/>
          <w:lang w:val="en-US" w:eastAsia="it-IT"/>
        </w:rPr>
        <w:t xml:space="preserve"> de </w:t>
      </w:r>
      <w:proofErr w:type="spellStart"/>
      <w:r w:rsidR="00B00190" w:rsidRPr="007B578E">
        <w:rPr>
          <w:color w:val="000000" w:themeColor="text1"/>
          <w:lang w:val="en-US" w:eastAsia="it-IT"/>
        </w:rPr>
        <w:t>bună</w:t>
      </w:r>
      <w:proofErr w:type="spellEnd"/>
      <w:r w:rsidR="00B00190" w:rsidRPr="007B578E">
        <w:rPr>
          <w:color w:val="000000" w:themeColor="text1"/>
          <w:lang w:val="en-US" w:eastAsia="it-IT"/>
        </w:rPr>
        <w:t xml:space="preserve"> </w:t>
      </w:r>
      <w:proofErr w:type="spellStart"/>
      <w:r w:rsidR="00B00190" w:rsidRPr="007B578E">
        <w:rPr>
          <w:color w:val="000000" w:themeColor="text1"/>
          <w:lang w:val="en-US" w:eastAsia="it-IT"/>
        </w:rPr>
        <w:t>execuție</w:t>
      </w:r>
      <w:proofErr w:type="spellEnd"/>
      <w:r w:rsidR="00B00190" w:rsidRPr="007B578E">
        <w:rPr>
          <w:color w:val="000000" w:themeColor="text1"/>
          <w:lang w:val="en-US" w:eastAsia="it-IT"/>
        </w:rPr>
        <w:t xml:space="preserve"> a </w:t>
      </w:r>
      <w:proofErr w:type="spellStart"/>
      <w:r w:rsidR="00B00190" w:rsidRPr="007B578E">
        <w:rPr>
          <w:color w:val="000000" w:themeColor="text1"/>
          <w:lang w:val="en-US" w:eastAsia="it-IT"/>
        </w:rPr>
        <w:t>contractului</w:t>
      </w:r>
      <w:proofErr w:type="spellEnd"/>
      <w:r w:rsidR="00B00190" w:rsidRPr="007B578E">
        <w:rPr>
          <w:color w:val="000000" w:themeColor="text1"/>
          <w:lang w:val="en-US" w:eastAsia="it-IT"/>
        </w:rPr>
        <w:t xml:space="preserve">, </w:t>
      </w:r>
      <w:proofErr w:type="spellStart"/>
      <w:r w:rsidR="00B00190" w:rsidRPr="007B578E">
        <w:rPr>
          <w:color w:val="000000" w:themeColor="text1"/>
          <w:lang w:val="en-US" w:eastAsia="it-IT"/>
        </w:rPr>
        <w:t>dacă</w:t>
      </w:r>
      <w:proofErr w:type="spellEnd"/>
      <w:r w:rsidR="00B00190" w:rsidRPr="007B578E">
        <w:rPr>
          <w:color w:val="000000" w:themeColor="text1"/>
          <w:lang w:val="en-US" w:eastAsia="it-IT"/>
        </w:rPr>
        <w:t xml:space="preserve"> </w:t>
      </w:r>
      <w:proofErr w:type="spellStart"/>
      <w:r w:rsidR="00B00190" w:rsidRPr="007B578E">
        <w:rPr>
          <w:color w:val="000000" w:themeColor="text1"/>
          <w:lang w:val="en-US" w:eastAsia="it-IT"/>
        </w:rPr>
        <w:t>părțile</w:t>
      </w:r>
      <w:proofErr w:type="spellEnd"/>
      <w:r w:rsidR="00B00190" w:rsidRPr="007B578E">
        <w:rPr>
          <w:color w:val="000000" w:themeColor="text1"/>
          <w:lang w:val="en-US" w:eastAsia="it-IT"/>
        </w:rPr>
        <w:t xml:space="preserve"> </w:t>
      </w:r>
      <w:proofErr w:type="spellStart"/>
      <w:r w:rsidR="00B00190" w:rsidRPr="007B578E">
        <w:rPr>
          <w:color w:val="000000" w:themeColor="text1"/>
          <w:lang w:val="en-US" w:eastAsia="it-IT"/>
        </w:rPr>
        <w:t>agreează</w:t>
      </w:r>
      <w:proofErr w:type="spellEnd"/>
      <w:r w:rsidR="00B00190" w:rsidRPr="007B578E">
        <w:rPr>
          <w:color w:val="000000" w:themeColor="text1"/>
          <w:lang w:val="en-US" w:eastAsia="it-IT"/>
        </w:rPr>
        <w:t xml:space="preserve">, se </w:t>
      </w:r>
      <w:proofErr w:type="spellStart"/>
      <w:r w:rsidR="00B00190" w:rsidRPr="007B578E">
        <w:rPr>
          <w:color w:val="000000" w:themeColor="text1"/>
          <w:lang w:val="en-US" w:eastAsia="it-IT"/>
        </w:rPr>
        <w:t>constituie</w:t>
      </w:r>
      <w:proofErr w:type="spellEnd"/>
      <w:r w:rsidR="00B00190" w:rsidRPr="007B578E">
        <w:rPr>
          <w:color w:val="000000" w:themeColor="text1"/>
          <w:lang w:val="en-US" w:eastAsia="it-IT"/>
        </w:rPr>
        <w:t xml:space="preserve"> din:</w:t>
      </w:r>
    </w:p>
    <w:p w14:paraId="0379A97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6D672B72"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29FA9FDD"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ED3A70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8BC2EF4"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6623E4E"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1FCECE2"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F187CE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197DA6B5"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471252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3AA1F62"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082B58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17A444C"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A9AEC0D"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45EA3C2"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DBD3F0A"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70283C3F"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29C2004" w14:textId="77777777" w:rsidR="00964783" w:rsidRPr="00FF430B" w:rsidRDefault="00964783" w:rsidP="00964783">
      <w:pPr>
        <w:jc w:val="right"/>
        <w:rPr>
          <w:noProof w:val="0"/>
        </w:rPr>
      </w:pPr>
      <w:r w:rsidRPr="00FF430B">
        <w:rPr>
          <w:noProof w:val="0"/>
        </w:rPr>
        <w:t>din “____” ________ 20___</w:t>
      </w:r>
    </w:p>
    <w:p w14:paraId="4A851F48"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700DE139"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5F864044"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C5C5495"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3D25B6D7"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20BBD2C7" w14:textId="77777777" w:rsidTr="00615E49">
        <w:tc>
          <w:tcPr>
            <w:tcW w:w="5949" w:type="dxa"/>
            <w:shd w:val="clear" w:color="auto" w:fill="F2F2F2"/>
          </w:tcPr>
          <w:p w14:paraId="6AE4205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4CBA437C" w14:textId="77777777" w:rsidR="00615E49" w:rsidRPr="00FF430B" w:rsidRDefault="00615E49" w:rsidP="00615E49">
            <w:pPr>
              <w:spacing w:line="276" w:lineRule="auto"/>
              <w:jc w:val="both"/>
              <w:rPr>
                <w:rFonts w:eastAsia="Calibri"/>
                <w:noProof w:val="0"/>
              </w:rPr>
            </w:pPr>
          </w:p>
        </w:tc>
      </w:tr>
      <w:tr w:rsidR="00615E49" w:rsidRPr="00EC30C2" w14:paraId="21D053E9" w14:textId="77777777" w:rsidTr="00615E49">
        <w:tc>
          <w:tcPr>
            <w:tcW w:w="5949" w:type="dxa"/>
            <w:shd w:val="clear" w:color="auto" w:fill="F2F2F2"/>
          </w:tcPr>
          <w:p w14:paraId="6091D0E4"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5507A84C" w14:textId="77777777" w:rsidR="00615E49" w:rsidRPr="00FF430B" w:rsidRDefault="00615E49" w:rsidP="00615E49">
            <w:pPr>
              <w:spacing w:line="276" w:lineRule="auto"/>
              <w:jc w:val="both"/>
              <w:rPr>
                <w:rFonts w:eastAsia="Calibri"/>
                <w:noProof w:val="0"/>
              </w:rPr>
            </w:pPr>
          </w:p>
        </w:tc>
      </w:tr>
      <w:tr w:rsidR="00615E49" w:rsidRPr="00EC30C2" w14:paraId="53D1E5FB" w14:textId="77777777" w:rsidTr="00615E49">
        <w:tc>
          <w:tcPr>
            <w:tcW w:w="5949" w:type="dxa"/>
            <w:shd w:val="clear" w:color="auto" w:fill="F2F2F2"/>
          </w:tcPr>
          <w:p w14:paraId="502FE57D"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5883D010" w14:textId="77777777" w:rsidR="00615E49" w:rsidRPr="00FF430B" w:rsidRDefault="00615E49" w:rsidP="00615E49">
            <w:pPr>
              <w:spacing w:line="276" w:lineRule="auto"/>
              <w:jc w:val="both"/>
              <w:rPr>
                <w:rFonts w:eastAsia="Calibri"/>
                <w:noProof w:val="0"/>
              </w:rPr>
            </w:pPr>
          </w:p>
        </w:tc>
      </w:tr>
      <w:tr w:rsidR="00615E49" w:rsidRPr="00EC30C2" w14:paraId="34FB1E4A" w14:textId="77777777" w:rsidTr="00615E49">
        <w:tc>
          <w:tcPr>
            <w:tcW w:w="5949" w:type="dxa"/>
            <w:shd w:val="clear" w:color="auto" w:fill="F2F2F2"/>
          </w:tcPr>
          <w:p w14:paraId="3670A4CD"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1A6F256A" w14:textId="77777777" w:rsidR="00615E49" w:rsidRPr="00FF430B" w:rsidRDefault="00615E49" w:rsidP="00615E49">
            <w:pPr>
              <w:spacing w:line="276" w:lineRule="auto"/>
              <w:jc w:val="both"/>
              <w:rPr>
                <w:rFonts w:eastAsia="Calibri"/>
                <w:noProof w:val="0"/>
              </w:rPr>
            </w:pPr>
          </w:p>
        </w:tc>
      </w:tr>
      <w:tr w:rsidR="00615E49" w:rsidRPr="00EC30C2" w14:paraId="0FF2AD96" w14:textId="77777777" w:rsidTr="00615E49">
        <w:tc>
          <w:tcPr>
            <w:tcW w:w="5949" w:type="dxa"/>
            <w:shd w:val="clear" w:color="auto" w:fill="F2F2F2"/>
          </w:tcPr>
          <w:p w14:paraId="20C5BB00"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5CA3B8BA" w14:textId="77777777" w:rsidR="00615E49" w:rsidRPr="00FF430B" w:rsidRDefault="00615E49" w:rsidP="00615E49">
            <w:pPr>
              <w:spacing w:line="276" w:lineRule="auto"/>
              <w:jc w:val="both"/>
              <w:rPr>
                <w:rFonts w:eastAsia="Calibri"/>
                <w:noProof w:val="0"/>
              </w:rPr>
            </w:pPr>
          </w:p>
        </w:tc>
      </w:tr>
      <w:tr w:rsidR="00615E49" w:rsidRPr="00EC30C2" w14:paraId="4524E6F7" w14:textId="77777777" w:rsidTr="00615E49">
        <w:tc>
          <w:tcPr>
            <w:tcW w:w="5949" w:type="dxa"/>
            <w:shd w:val="clear" w:color="auto" w:fill="F2F2F2"/>
          </w:tcPr>
          <w:p w14:paraId="6BFA0A30"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7265C434" w14:textId="77777777" w:rsidR="00615E49" w:rsidRPr="00FF430B" w:rsidRDefault="00615E49" w:rsidP="00615E49">
            <w:pPr>
              <w:spacing w:line="276" w:lineRule="auto"/>
              <w:jc w:val="both"/>
              <w:rPr>
                <w:rFonts w:eastAsia="Calibri"/>
                <w:noProof w:val="0"/>
              </w:rPr>
            </w:pPr>
          </w:p>
        </w:tc>
      </w:tr>
      <w:tr w:rsidR="00615E49" w:rsidRPr="00EC30C2" w14:paraId="40427FAB" w14:textId="77777777" w:rsidTr="00615E49">
        <w:tc>
          <w:tcPr>
            <w:tcW w:w="5949" w:type="dxa"/>
            <w:shd w:val="clear" w:color="auto" w:fill="F2F2F2"/>
          </w:tcPr>
          <w:p w14:paraId="33BD771C"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068F3DCC" w14:textId="77777777" w:rsidR="00615E49" w:rsidRPr="00FF430B" w:rsidRDefault="00615E49" w:rsidP="00615E49">
            <w:pPr>
              <w:spacing w:line="276" w:lineRule="auto"/>
              <w:jc w:val="both"/>
              <w:rPr>
                <w:rFonts w:eastAsia="Calibri"/>
                <w:noProof w:val="0"/>
              </w:rPr>
            </w:pPr>
          </w:p>
        </w:tc>
      </w:tr>
      <w:tr w:rsidR="00615E49" w:rsidRPr="00EC30C2" w14:paraId="660EC14A" w14:textId="77777777" w:rsidTr="00615E49">
        <w:tc>
          <w:tcPr>
            <w:tcW w:w="5949" w:type="dxa"/>
            <w:shd w:val="clear" w:color="auto" w:fill="F2F2F2"/>
          </w:tcPr>
          <w:p w14:paraId="5228A4AD"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7C426DB7"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1B7802C3" w14:textId="77777777" w:rsidR="00615E49" w:rsidRPr="00FF430B" w:rsidRDefault="00615E49" w:rsidP="00615E49">
            <w:pPr>
              <w:spacing w:line="276" w:lineRule="auto"/>
              <w:jc w:val="both"/>
              <w:rPr>
                <w:rFonts w:eastAsia="Calibri"/>
                <w:noProof w:val="0"/>
              </w:rPr>
            </w:pPr>
          </w:p>
        </w:tc>
      </w:tr>
      <w:tr w:rsidR="00615E49" w:rsidRPr="00EC30C2" w14:paraId="34038AAB" w14:textId="77777777" w:rsidTr="00615E49">
        <w:tc>
          <w:tcPr>
            <w:tcW w:w="5949" w:type="dxa"/>
            <w:shd w:val="clear" w:color="auto" w:fill="F2F2F2"/>
          </w:tcPr>
          <w:p w14:paraId="5F1A148A"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0692D81D"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798C2E" w14:textId="77777777" w:rsidR="00615E49" w:rsidRPr="00FF430B" w:rsidRDefault="00615E49" w:rsidP="00615E49">
            <w:pPr>
              <w:spacing w:line="276" w:lineRule="auto"/>
              <w:jc w:val="both"/>
              <w:rPr>
                <w:rFonts w:eastAsia="Calibri"/>
                <w:noProof w:val="0"/>
              </w:rPr>
            </w:pPr>
          </w:p>
        </w:tc>
      </w:tr>
    </w:tbl>
    <w:p w14:paraId="06EB8051"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5318F22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64DC3"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01FD5D"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D61DC95"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582D74"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D46F24"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BB8942A"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7360BE2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0F061A"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6A1345"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7239C6"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F369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7D707A"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50F8AD" w14:textId="77777777" w:rsidR="00615E49" w:rsidRPr="00FF430B" w:rsidRDefault="00615E49" w:rsidP="00615E49">
            <w:pPr>
              <w:spacing w:line="276" w:lineRule="auto"/>
              <w:jc w:val="center"/>
              <w:rPr>
                <w:rFonts w:eastAsia="Calibri"/>
                <w:noProof w:val="0"/>
              </w:rPr>
            </w:pPr>
          </w:p>
        </w:tc>
      </w:tr>
      <w:tr w:rsidR="00615E49" w:rsidRPr="00EC30C2" w14:paraId="6B4E031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6C4FBC"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3BD08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BB1D09"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5CE3E"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D5F0A0"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7CE444" w14:textId="77777777" w:rsidR="00615E49" w:rsidRPr="00FF430B" w:rsidRDefault="00615E49" w:rsidP="00615E49">
            <w:pPr>
              <w:spacing w:line="276" w:lineRule="auto"/>
              <w:jc w:val="center"/>
              <w:rPr>
                <w:rFonts w:eastAsia="Calibri"/>
                <w:noProof w:val="0"/>
              </w:rPr>
            </w:pPr>
          </w:p>
        </w:tc>
      </w:tr>
    </w:tbl>
    <w:p w14:paraId="2ADA0D2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7E37C1AD" w14:textId="77777777" w:rsidTr="00615E49">
        <w:tc>
          <w:tcPr>
            <w:tcW w:w="5954" w:type="dxa"/>
            <w:shd w:val="clear" w:color="auto" w:fill="F2F2F2"/>
          </w:tcPr>
          <w:p w14:paraId="0A36A19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6CE2590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27E31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7F8AB8C9" w14:textId="77777777" w:rsidTr="00615E49">
        <w:tc>
          <w:tcPr>
            <w:tcW w:w="5954" w:type="dxa"/>
            <w:shd w:val="clear" w:color="auto" w:fill="F2F2F2"/>
          </w:tcPr>
          <w:p w14:paraId="3C0DF957"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7F23633B"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BA2CC7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7B5807E6" w14:textId="77777777" w:rsidTr="00615E49">
        <w:tc>
          <w:tcPr>
            <w:tcW w:w="5954" w:type="dxa"/>
            <w:shd w:val="clear" w:color="auto" w:fill="F2F2F2"/>
          </w:tcPr>
          <w:p w14:paraId="07DFE2C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30B5AD6" w14:textId="77777777" w:rsidR="00615E49" w:rsidRPr="00FF430B" w:rsidRDefault="00615E49" w:rsidP="00615E49">
            <w:pPr>
              <w:spacing w:line="276" w:lineRule="auto"/>
              <w:contextualSpacing/>
              <w:jc w:val="both"/>
              <w:rPr>
                <w:rFonts w:eastAsia="Calibri"/>
                <w:noProof w:val="0"/>
                <w:sz w:val="20"/>
                <w:szCs w:val="20"/>
              </w:rPr>
            </w:pPr>
          </w:p>
          <w:p w14:paraId="55A89138" w14:textId="77777777" w:rsidR="00615E49" w:rsidRPr="00FF430B" w:rsidRDefault="00615E49" w:rsidP="00615E49">
            <w:pPr>
              <w:spacing w:line="276" w:lineRule="auto"/>
              <w:contextualSpacing/>
              <w:jc w:val="both"/>
              <w:rPr>
                <w:rFonts w:eastAsia="Calibri"/>
                <w:noProof w:val="0"/>
              </w:rPr>
            </w:pPr>
          </w:p>
          <w:p w14:paraId="3ED7E424" w14:textId="77777777" w:rsidR="00615E49" w:rsidRPr="00FF430B" w:rsidRDefault="00615E49" w:rsidP="00615E49">
            <w:pPr>
              <w:spacing w:line="276" w:lineRule="auto"/>
              <w:contextualSpacing/>
              <w:jc w:val="both"/>
              <w:rPr>
                <w:rFonts w:eastAsia="Calibri"/>
                <w:noProof w:val="0"/>
              </w:rPr>
            </w:pPr>
          </w:p>
        </w:tc>
      </w:tr>
    </w:tbl>
    <w:p w14:paraId="7B34060D" w14:textId="77777777" w:rsidR="00006D6D" w:rsidRDefault="00006D6D" w:rsidP="00006D6D">
      <w:pPr>
        <w:spacing w:before="240" w:after="160" w:line="276" w:lineRule="auto"/>
        <w:ind w:left="1080"/>
        <w:jc w:val="both"/>
        <w:rPr>
          <w:rFonts w:eastAsia="Calibri"/>
          <w:b/>
          <w:noProof w:val="0"/>
        </w:rPr>
      </w:pPr>
    </w:p>
    <w:p w14:paraId="15D91889"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215E5B69" w14:textId="77777777" w:rsidTr="00615E49">
        <w:tc>
          <w:tcPr>
            <w:tcW w:w="5812" w:type="dxa"/>
            <w:shd w:val="clear" w:color="auto" w:fill="F2F2F2"/>
          </w:tcPr>
          <w:p w14:paraId="448F0454"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DA5EC13" w14:textId="77777777" w:rsidR="00615E49" w:rsidRPr="00FF430B" w:rsidRDefault="00615E49" w:rsidP="00615E49">
            <w:pPr>
              <w:spacing w:line="276" w:lineRule="auto"/>
              <w:contextualSpacing/>
              <w:jc w:val="both"/>
              <w:rPr>
                <w:rFonts w:eastAsia="Calibri"/>
                <w:noProof w:val="0"/>
              </w:rPr>
            </w:pPr>
          </w:p>
        </w:tc>
      </w:tr>
      <w:tr w:rsidR="00615E49" w:rsidRPr="00EC30C2" w14:paraId="35A21CC4" w14:textId="77777777" w:rsidTr="00615E49">
        <w:tc>
          <w:tcPr>
            <w:tcW w:w="5812" w:type="dxa"/>
            <w:shd w:val="clear" w:color="auto" w:fill="F2F2F2"/>
          </w:tcPr>
          <w:p w14:paraId="3BE5A21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73870E4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1F3B010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16EDAA9C" w14:textId="77777777" w:rsidTr="00615E49">
        <w:tc>
          <w:tcPr>
            <w:tcW w:w="5812" w:type="dxa"/>
            <w:shd w:val="clear" w:color="auto" w:fill="F2F2F2"/>
          </w:tcPr>
          <w:p w14:paraId="273654C9"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6A5F64BB"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68A83F3C"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98ED0D1"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CCED964" w14:textId="77777777" w:rsidTr="00615E49">
        <w:tc>
          <w:tcPr>
            <w:tcW w:w="5812" w:type="dxa"/>
            <w:shd w:val="clear" w:color="auto" w:fill="F2F2F2"/>
          </w:tcPr>
          <w:p w14:paraId="36B6DD7E"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05BF4CE" w14:textId="77777777" w:rsidR="00615E49" w:rsidRPr="00FF430B" w:rsidRDefault="00615E49" w:rsidP="00615E49">
            <w:pPr>
              <w:spacing w:line="276" w:lineRule="auto"/>
              <w:contextualSpacing/>
              <w:jc w:val="both"/>
              <w:rPr>
                <w:noProof w:val="0"/>
                <w:lang w:eastAsia="zh-CN"/>
              </w:rPr>
            </w:pPr>
          </w:p>
        </w:tc>
        <w:tc>
          <w:tcPr>
            <w:tcW w:w="4111" w:type="dxa"/>
          </w:tcPr>
          <w:p w14:paraId="02CB4800"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4B95CE37"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4D14DFE2"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34DDD20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7FC1815F" w14:textId="77777777" w:rsidTr="00615E49">
        <w:tc>
          <w:tcPr>
            <w:tcW w:w="5812" w:type="dxa"/>
            <w:shd w:val="clear" w:color="auto" w:fill="F2F2F2"/>
          </w:tcPr>
          <w:p w14:paraId="6676A76B"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7101A8C2" w14:textId="77777777" w:rsidR="00615E49" w:rsidRPr="00FF430B" w:rsidRDefault="00615E49" w:rsidP="00615E49">
            <w:pPr>
              <w:spacing w:line="276" w:lineRule="auto"/>
              <w:jc w:val="both"/>
              <w:rPr>
                <w:rFonts w:eastAsia="Calibri"/>
                <w:noProof w:val="0"/>
              </w:rPr>
            </w:pPr>
          </w:p>
          <w:p w14:paraId="67B4021A" w14:textId="77777777" w:rsidR="00615E49" w:rsidRPr="00FF430B" w:rsidRDefault="00615E49" w:rsidP="00615E49">
            <w:pPr>
              <w:spacing w:line="276" w:lineRule="auto"/>
              <w:jc w:val="both"/>
              <w:rPr>
                <w:rFonts w:eastAsia="Calibri"/>
                <w:noProof w:val="0"/>
              </w:rPr>
            </w:pPr>
          </w:p>
        </w:tc>
      </w:tr>
    </w:tbl>
    <w:p w14:paraId="3D8D293A" w14:textId="77777777" w:rsidR="00615E49" w:rsidRPr="00FF430B" w:rsidRDefault="00615E49" w:rsidP="00615E49">
      <w:pPr>
        <w:spacing w:after="160" w:line="276" w:lineRule="auto"/>
        <w:jc w:val="both"/>
        <w:rPr>
          <w:rFonts w:eastAsia="Calibri"/>
          <w:noProof w:val="0"/>
        </w:rPr>
      </w:pPr>
    </w:p>
    <w:p w14:paraId="6B735888"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431837AB" w14:textId="77777777" w:rsidR="00615E49" w:rsidRPr="00FF430B" w:rsidRDefault="00615E49" w:rsidP="00615E49">
      <w:pPr>
        <w:spacing w:after="160" w:line="276" w:lineRule="auto"/>
        <w:jc w:val="both"/>
        <w:rPr>
          <w:rFonts w:eastAsia="Calibri"/>
          <w:noProof w:val="0"/>
        </w:rPr>
      </w:pPr>
    </w:p>
    <w:p w14:paraId="131C6215" w14:textId="77777777" w:rsidR="00615E49" w:rsidRPr="00FF430B" w:rsidRDefault="00615E49" w:rsidP="00615E49">
      <w:pPr>
        <w:spacing w:after="160" w:line="276" w:lineRule="auto"/>
        <w:jc w:val="both"/>
        <w:rPr>
          <w:rFonts w:eastAsia="Calibri"/>
          <w:noProof w:val="0"/>
        </w:rPr>
      </w:pPr>
    </w:p>
    <w:p w14:paraId="42EB73A1"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5DBFC393" w14:textId="77777777" w:rsidR="00615E49" w:rsidRPr="00FF430B" w:rsidRDefault="00615E49" w:rsidP="00615E49">
      <w:pPr>
        <w:spacing w:after="160" w:line="276" w:lineRule="auto"/>
        <w:rPr>
          <w:rFonts w:ascii="Calibri" w:eastAsia="Calibri" w:hAnsi="Calibri"/>
          <w:noProof w:val="0"/>
          <w:sz w:val="22"/>
          <w:szCs w:val="22"/>
        </w:rPr>
      </w:pPr>
    </w:p>
    <w:p w14:paraId="20BEC14F" w14:textId="77777777" w:rsidR="00B65C93" w:rsidRPr="00FF430B" w:rsidRDefault="00B65C93" w:rsidP="00615E49">
      <w:pPr>
        <w:spacing w:after="160" w:line="276" w:lineRule="auto"/>
        <w:rPr>
          <w:rFonts w:ascii="Calibri" w:eastAsia="Calibri" w:hAnsi="Calibri"/>
          <w:noProof w:val="0"/>
          <w:sz w:val="22"/>
          <w:szCs w:val="22"/>
        </w:rPr>
      </w:pPr>
    </w:p>
    <w:p w14:paraId="510AC48C" w14:textId="77777777" w:rsidR="000E4D7D" w:rsidRPr="00FF430B" w:rsidRDefault="000E4D7D" w:rsidP="00615E49">
      <w:pPr>
        <w:spacing w:after="160" w:line="276" w:lineRule="auto"/>
        <w:rPr>
          <w:rFonts w:ascii="Calibri" w:eastAsia="Calibri" w:hAnsi="Calibri"/>
          <w:noProof w:val="0"/>
          <w:sz w:val="22"/>
          <w:szCs w:val="22"/>
        </w:rPr>
      </w:pPr>
    </w:p>
    <w:p w14:paraId="25230853" w14:textId="77777777" w:rsidR="000E4D7D" w:rsidRPr="00FF430B" w:rsidRDefault="000E4D7D" w:rsidP="00615E49">
      <w:pPr>
        <w:spacing w:after="160" w:line="276" w:lineRule="auto"/>
        <w:rPr>
          <w:rFonts w:ascii="Calibri" w:eastAsia="Calibri" w:hAnsi="Calibri"/>
          <w:noProof w:val="0"/>
          <w:sz w:val="22"/>
          <w:szCs w:val="22"/>
        </w:rPr>
      </w:pPr>
    </w:p>
    <w:p w14:paraId="4C032D58" w14:textId="77777777" w:rsidR="000E4D7D" w:rsidRPr="00FF430B" w:rsidRDefault="000E4D7D" w:rsidP="00615E49">
      <w:pPr>
        <w:spacing w:after="160" w:line="276" w:lineRule="auto"/>
        <w:rPr>
          <w:rFonts w:ascii="Calibri" w:eastAsia="Calibri" w:hAnsi="Calibri"/>
          <w:noProof w:val="0"/>
          <w:sz w:val="22"/>
          <w:szCs w:val="22"/>
        </w:rPr>
      </w:pPr>
    </w:p>
    <w:p w14:paraId="30EF76F7" w14:textId="77777777" w:rsidR="000E4D7D" w:rsidRPr="00FF430B" w:rsidRDefault="000E4D7D" w:rsidP="00615E49">
      <w:pPr>
        <w:spacing w:after="160" w:line="276" w:lineRule="auto"/>
        <w:rPr>
          <w:rFonts w:ascii="Calibri" w:eastAsia="Calibri" w:hAnsi="Calibri"/>
          <w:noProof w:val="0"/>
          <w:sz w:val="22"/>
          <w:szCs w:val="22"/>
        </w:rPr>
      </w:pPr>
    </w:p>
    <w:p w14:paraId="6DB3AE14" w14:textId="77777777" w:rsidR="000E4D7D" w:rsidRPr="00FF430B" w:rsidRDefault="000E4D7D" w:rsidP="00615E49">
      <w:pPr>
        <w:spacing w:after="160" w:line="276" w:lineRule="auto"/>
        <w:rPr>
          <w:rFonts w:ascii="Calibri" w:eastAsia="Calibri" w:hAnsi="Calibri"/>
          <w:noProof w:val="0"/>
          <w:sz w:val="22"/>
          <w:szCs w:val="22"/>
        </w:rPr>
      </w:pPr>
    </w:p>
    <w:p w14:paraId="212A38FE" w14:textId="77777777" w:rsidR="000E4D7D" w:rsidRPr="00FF430B" w:rsidRDefault="000E4D7D" w:rsidP="00615E49">
      <w:pPr>
        <w:spacing w:after="160" w:line="276" w:lineRule="auto"/>
        <w:rPr>
          <w:rFonts w:ascii="Calibri" w:eastAsia="Calibri" w:hAnsi="Calibri"/>
          <w:noProof w:val="0"/>
          <w:sz w:val="22"/>
          <w:szCs w:val="22"/>
        </w:rPr>
      </w:pPr>
    </w:p>
    <w:p w14:paraId="6BD92856" w14:textId="77777777" w:rsidR="000E4D7D" w:rsidRPr="00FF430B" w:rsidRDefault="000E4D7D" w:rsidP="00615E49">
      <w:pPr>
        <w:spacing w:after="160" w:line="276" w:lineRule="auto"/>
        <w:rPr>
          <w:rFonts w:ascii="Calibri" w:eastAsia="Calibri" w:hAnsi="Calibri"/>
          <w:noProof w:val="0"/>
          <w:sz w:val="22"/>
          <w:szCs w:val="22"/>
        </w:rPr>
      </w:pPr>
    </w:p>
    <w:p w14:paraId="04ED50B3" w14:textId="77777777" w:rsidR="000E4D7D" w:rsidRPr="00FF430B" w:rsidRDefault="000E4D7D" w:rsidP="00615E49">
      <w:pPr>
        <w:spacing w:after="160" w:line="276" w:lineRule="auto"/>
        <w:rPr>
          <w:rFonts w:ascii="Calibri" w:eastAsia="Calibri" w:hAnsi="Calibri"/>
          <w:noProof w:val="0"/>
          <w:sz w:val="22"/>
          <w:szCs w:val="22"/>
        </w:rPr>
      </w:pPr>
    </w:p>
    <w:p w14:paraId="1F3D9468" w14:textId="77777777" w:rsidR="000E4D7D" w:rsidRPr="00FF430B" w:rsidRDefault="000E4D7D" w:rsidP="00615E49">
      <w:pPr>
        <w:spacing w:after="160" w:line="276" w:lineRule="auto"/>
        <w:rPr>
          <w:rFonts w:ascii="Calibri" w:eastAsia="Calibri" w:hAnsi="Calibri"/>
          <w:noProof w:val="0"/>
          <w:sz w:val="22"/>
          <w:szCs w:val="22"/>
        </w:rPr>
      </w:pPr>
    </w:p>
    <w:p w14:paraId="18732829" w14:textId="77777777" w:rsidR="000E4D7D" w:rsidRPr="00FF430B" w:rsidRDefault="000E4D7D" w:rsidP="00615E49">
      <w:pPr>
        <w:spacing w:after="160" w:line="276" w:lineRule="auto"/>
        <w:rPr>
          <w:rFonts w:ascii="Calibri" w:eastAsia="Calibri" w:hAnsi="Calibri"/>
          <w:noProof w:val="0"/>
          <w:sz w:val="22"/>
          <w:szCs w:val="22"/>
        </w:rPr>
      </w:pPr>
    </w:p>
    <w:p w14:paraId="14D86039" w14:textId="77777777" w:rsidR="000E4D7D" w:rsidRPr="00FF430B" w:rsidRDefault="000E4D7D" w:rsidP="00615E49">
      <w:pPr>
        <w:spacing w:after="160" w:line="276" w:lineRule="auto"/>
        <w:rPr>
          <w:rFonts w:ascii="Calibri" w:eastAsia="Calibri" w:hAnsi="Calibri"/>
          <w:noProof w:val="0"/>
          <w:sz w:val="22"/>
          <w:szCs w:val="22"/>
        </w:rPr>
      </w:pPr>
    </w:p>
    <w:p w14:paraId="4BF02E71" w14:textId="77777777" w:rsidR="000E4D7D" w:rsidRPr="00FF430B" w:rsidRDefault="000E4D7D" w:rsidP="00615E49">
      <w:pPr>
        <w:spacing w:after="160" w:line="276" w:lineRule="auto"/>
        <w:rPr>
          <w:rFonts w:ascii="Calibri" w:eastAsia="Calibri" w:hAnsi="Calibri"/>
          <w:noProof w:val="0"/>
          <w:sz w:val="22"/>
          <w:szCs w:val="22"/>
        </w:rPr>
      </w:pPr>
    </w:p>
    <w:p w14:paraId="583286AE"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2565B50D"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9DF8685" w14:textId="77777777" w:rsidR="00502EFF" w:rsidRPr="00FF430B" w:rsidRDefault="00502EFF" w:rsidP="00502EFF">
      <w:pPr>
        <w:jc w:val="right"/>
        <w:rPr>
          <w:noProof w:val="0"/>
        </w:rPr>
      </w:pPr>
      <w:r w:rsidRPr="00FF430B">
        <w:rPr>
          <w:noProof w:val="0"/>
        </w:rPr>
        <w:t>din “____” ________ 20___</w:t>
      </w:r>
    </w:p>
    <w:p w14:paraId="1F386B25" w14:textId="77777777" w:rsidR="000E4D7D" w:rsidRPr="00FF430B" w:rsidRDefault="000E4D7D" w:rsidP="00502EFF">
      <w:pPr>
        <w:jc w:val="right"/>
        <w:rPr>
          <w:noProof w:val="0"/>
        </w:rPr>
      </w:pPr>
    </w:p>
    <w:p w14:paraId="52732137" w14:textId="77777777" w:rsidR="000E4D7D" w:rsidRPr="00FF430B" w:rsidRDefault="000E4D7D" w:rsidP="00502EFF">
      <w:pPr>
        <w:jc w:val="right"/>
        <w:rPr>
          <w:noProof w:val="0"/>
        </w:rPr>
      </w:pPr>
    </w:p>
    <w:p w14:paraId="25CE0C5B"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CBCBC93" w14:textId="77777777" w:rsidR="00BE362C" w:rsidRPr="00FF430B" w:rsidRDefault="00BE362C" w:rsidP="00BE362C">
      <w:pPr>
        <w:rPr>
          <w:noProof w:val="0"/>
          <w:sz w:val="20"/>
          <w:szCs w:val="20"/>
          <w:lang w:eastAsia="ru-RU"/>
        </w:rPr>
      </w:pPr>
    </w:p>
    <w:p w14:paraId="1F9B321D"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FDE4CCB"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2E34BB73"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3807EAFE"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2CEDF4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5595C52"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0379D58"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709BEDA4"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28F8A10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65460904"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289964E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D4D43D"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DF16AD"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75E7F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5148B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5EBD9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9B228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88F1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4FDEA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BFC62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22C6A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2AC1E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5D128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9CC8E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D4AD3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0632F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4E73B1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D6E94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C0829D"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5FACDB"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77361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62AC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7BDCA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CDD813"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2CB12E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D2309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9E6E2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F51747"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8AC65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E8301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8950C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EB954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CD73E6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A1B5D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C8AA62"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3D1F75"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ECABA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8167C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7715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8B876D"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05285A6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820581"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1A0B1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78211494"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acestora._______________________________________</w:t>
      </w:r>
      <w:r w:rsidR="00B40C4B" w:rsidRPr="00FF430B">
        <w:rPr>
          <w:b/>
          <w:noProof w:val="0"/>
          <w:lang w:eastAsia="ru-RU"/>
        </w:rPr>
        <w:t>__</w:t>
      </w:r>
    </w:p>
    <w:p w14:paraId="281F78F0"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5A6F5CBD"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7D45986C"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71F5584C"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6C495F8E"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55E3C5D8"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1E29C1AB"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42F77A90"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14:paraId="2B25BE0E"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1F8ED76"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25BAA18F"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03D4AEB0"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113E513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14:paraId="1EBE2BBB"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00A077B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49493763" w14:textId="77777777" w:rsidTr="0015247E">
        <w:tc>
          <w:tcPr>
            <w:tcW w:w="576" w:type="dxa"/>
            <w:shd w:val="clear" w:color="auto" w:fill="auto"/>
          </w:tcPr>
          <w:p w14:paraId="271E0FC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74F629D"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4B86FDE9"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14C79FC6"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65DE5D16" w14:textId="77777777" w:rsidTr="0015247E">
        <w:tc>
          <w:tcPr>
            <w:tcW w:w="576" w:type="dxa"/>
            <w:shd w:val="clear" w:color="auto" w:fill="auto"/>
          </w:tcPr>
          <w:p w14:paraId="18DE9D3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2F4329E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3EABE06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62CCCCE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D34795C" w14:textId="77777777" w:rsidTr="0015247E">
        <w:tc>
          <w:tcPr>
            <w:tcW w:w="576" w:type="dxa"/>
            <w:shd w:val="clear" w:color="auto" w:fill="auto"/>
          </w:tcPr>
          <w:p w14:paraId="1EA60FA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3B33A6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6DD47F3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0C21869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6120B4F5"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3ECB02A1"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0D30BC59"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21B65E5A"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6C4E692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723E6F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575F57D5"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7FB96DA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7AF9ED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7F80414D" w14:textId="77777777" w:rsidTr="001A1A16">
        <w:tc>
          <w:tcPr>
            <w:tcW w:w="577" w:type="dxa"/>
            <w:shd w:val="clear" w:color="auto" w:fill="auto"/>
          </w:tcPr>
          <w:p w14:paraId="776E7B5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647ED0DC"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701F655B"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33CD2036" w14:textId="77777777" w:rsidTr="001A1A16">
        <w:tc>
          <w:tcPr>
            <w:tcW w:w="577" w:type="dxa"/>
            <w:shd w:val="clear" w:color="auto" w:fill="auto"/>
          </w:tcPr>
          <w:p w14:paraId="765620E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613845F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46E0A95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12EE8C9F" w14:textId="77777777" w:rsidTr="001A1A16">
        <w:tc>
          <w:tcPr>
            <w:tcW w:w="577" w:type="dxa"/>
            <w:shd w:val="clear" w:color="auto" w:fill="auto"/>
          </w:tcPr>
          <w:p w14:paraId="5F59748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05D87919"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5CAA78F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649565C8"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26EA86F"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A40910C"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A097AB0"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78B47931"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E9A430A"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3F0AA26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16047BF2"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4513AD6F"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1EF14FD8"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2A90E71D"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13FF0E9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3AE07706"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504300CA"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5821688"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5AA72E61"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AAB2A4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73830831"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4DE246F"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592867B3"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7E1F32C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0DEB62E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0EE58C4E" w14:textId="77777777" w:rsidTr="001A1A16">
        <w:tc>
          <w:tcPr>
            <w:tcW w:w="5305" w:type="dxa"/>
            <w:shd w:val="clear" w:color="auto" w:fill="FFFFFF" w:themeFill="background1"/>
          </w:tcPr>
          <w:p w14:paraId="1A3DAF01"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B6F7B9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533C66EB" w14:textId="77777777" w:rsidTr="001A1A16">
        <w:tc>
          <w:tcPr>
            <w:tcW w:w="5305" w:type="dxa"/>
            <w:shd w:val="clear" w:color="auto" w:fill="FFFFFF" w:themeFill="background1"/>
          </w:tcPr>
          <w:p w14:paraId="17443925"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F510BB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0A3A85E6" w14:textId="77777777" w:rsidTr="001A1A16">
        <w:tc>
          <w:tcPr>
            <w:tcW w:w="5305" w:type="dxa"/>
            <w:shd w:val="clear" w:color="auto" w:fill="FFFFFF" w:themeFill="background1"/>
          </w:tcPr>
          <w:p w14:paraId="4F45189E"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28CE37AC"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0CD2823C" w14:textId="77777777" w:rsidTr="001A1A16">
        <w:tc>
          <w:tcPr>
            <w:tcW w:w="5305" w:type="dxa"/>
            <w:shd w:val="clear" w:color="auto" w:fill="FFFFFF" w:themeFill="background1"/>
          </w:tcPr>
          <w:p w14:paraId="022F75D1"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71C77B4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4B675D81" w14:textId="77777777" w:rsidTr="001A1A16">
        <w:trPr>
          <w:trHeight w:val="77"/>
        </w:trPr>
        <w:tc>
          <w:tcPr>
            <w:tcW w:w="5305" w:type="dxa"/>
            <w:shd w:val="clear" w:color="auto" w:fill="FFFFFF" w:themeFill="background1"/>
          </w:tcPr>
          <w:p w14:paraId="02DAFE0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64F4DC6" w14:textId="77777777" w:rsidR="00BE362C" w:rsidRPr="00FF430B" w:rsidRDefault="00BE362C" w:rsidP="00BE362C">
            <w:pPr>
              <w:shd w:val="clear" w:color="auto" w:fill="FFFFFF" w:themeFill="background1"/>
              <w:tabs>
                <w:tab w:val="right" w:pos="426"/>
              </w:tabs>
              <w:rPr>
                <w:noProof w:val="0"/>
                <w:lang w:eastAsia="ru-RU"/>
              </w:rPr>
            </w:pPr>
          </w:p>
        </w:tc>
      </w:tr>
    </w:tbl>
    <w:p w14:paraId="577AEDA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21FC5765"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68B17FDA"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7C82B6F1" w14:textId="77777777" w:rsidR="00BE362C" w:rsidRPr="00FF430B" w:rsidRDefault="00BE362C" w:rsidP="00BE362C">
      <w:pPr>
        <w:shd w:val="clear" w:color="auto" w:fill="FFFFFF" w:themeFill="background1"/>
        <w:spacing w:before="120" w:after="120"/>
        <w:rPr>
          <w:b/>
          <w:noProof w:val="0"/>
          <w:lang w:eastAsia="ru-RU"/>
        </w:rPr>
      </w:pPr>
    </w:p>
    <w:p w14:paraId="3DB13935" w14:textId="77777777" w:rsidR="00BE362C" w:rsidRPr="00FF430B" w:rsidRDefault="00BE362C" w:rsidP="00BE362C">
      <w:pPr>
        <w:shd w:val="clear" w:color="auto" w:fill="FFFFFF" w:themeFill="background1"/>
        <w:spacing w:before="120" w:after="120"/>
        <w:rPr>
          <w:b/>
          <w:noProof w:val="0"/>
          <w:lang w:eastAsia="ru-RU"/>
        </w:rPr>
      </w:pPr>
    </w:p>
    <w:p w14:paraId="52EC7142"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53C1C3FF" w14:textId="77777777" w:rsidR="00507348" w:rsidRPr="00FF430B" w:rsidRDefault="00507348" w:rsidP="00443BED">
      <w:pPr>
        <w:tabs>
          <w:tab w:val="decimal" w:pos="8364"/>
        </w:tabs>
        <w:spacing w:line="276" w:lineRule="auto"/>
        <w:ind w:right="-144"/>
        <w:jc w:val="center"/>
        <w:rPr>
          <w:b/>
          <w:bCs/>
          <w:color w:val="000000"/>
        </w:rPr>
      </w:pPr>
    </w:p>
    <w:p w14:paraId="4B88F15E" w14:textId="77777777" w:rsidR="002A6E99" w:rsidRPr="00FF430B" w:rsidRDefault="002A6E99" w:rsidP="00443BED">
      <w:pPr>
        <w:tabs>
          <w:tab w:val="decimal" w:pos="8364"/>
        </w:tabs>
        <w:spacing w:line="276" w:lineRule="auto"/>
        <w:ind w:right="-144"/>
        <w:jc w:val="center"/>
        <w:rPr>
          <w:b/>
          <w:bCs/>
          <w:color w:val="000000"/>
        </w:rPr>
      </w:pPr>
    </w:p>
    <w:p w14:paraId="5FA073E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98BF73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9986BB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76A6C0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8BE58AC"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95CB76B"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34F5644E" w14:textId="77777777" w:rsidR="0088321E" w:rsidRPr="00FF430B" w:rsidRDefault="0088321E" w:rsidP="002A6E99">
      <w:pPr>
        <w:pStyle w:val="Style3"/>
        <w:tabs>
          <w:tab w:val="left" w:pos="567"/>
        </w:tabs>
        <w:spacing w:before="0" w:beforeAutospacing="0" w:after="0"/>
        <w:ind w:left="0" w:firstLine="0"/>
        <w:jc w:val="center"/>
        <w:rPr>
          <w:rFonts w:eastAsia="PMingLiU"/>
          <w:lang w:eastAsia="zh-CN"/>
        </w:rPr>
      </w:pPr>
    </w:p>
    <w:p w14:paraId="4515D56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1A8E52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76BD1FF"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E6412C0"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w:t>
      </w:r>
    </w:p>
    <w:p w14:paraId="60305E56" w14:textId="77777777" w:rsidR="00502EFF" w:rsidRPr="00FF430B" w:rsidRDefault="00502EFF" w:rsidP="00502EFF">
      <w:pPr>
        <w:jc w:val="right"/>
        <w:rPr>
          <w:noProof w:val="0"/>
        </w:rPr>
      </w:pPr>
      <w:r w:rsidRPr="00FF430B">
        <w:rPr>
          <w:noProof w:val="0"/>
        </w:rPr>
        <w:t>din “__” _</w:t>
      </w:r>
      <w:r w:rsidR="00030536">
        <w:rPr>
          <w:noProof w:val="0"/>
        </w:rPr>
        <w:t xml:space="preserve">          </w:t>
      </w:r>
      <w:r w:rsidRPr="00FF430B">
        <w:rPr>
          <w:noProof w:val="0"/>
        </w:rPr>
        <w:t xml:space="preserve"> 20</w:t>
      </w:r>
      <w:r w:rsidR="00030536">
        <w:rPr>
          <w:noProof w:val="0"/>
        </w:rPr>
        <w:t>21</w:t>
      </w:r>
      <w:r w:rsidRPr="00FF430B">
        <w:rPr>
          <w:noProof w:val="0"/>
        </w:rPr>
        <w:t>___</w:t>
      </w:r>
    </w:p>
    <w:p w14:paraId="3A9FFC8F"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26A8C255"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333FC30"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6C5E97F3" w14:textId="77777777" w:rsidR="00864A45" w:rsidRPr="00FF430B" w:rsidRDefault="00864A45" w:rsidP="00631A2C">
      <w:pPr>
        <w:shd w:val="clear" w:color="auto" w:fill="FFFFFF" w:themeFill="background1"/>
        <w:spacing w:before="120"/>
        <w:rPr>
          <w:b/>
          <w:noProof w:val="0"/>
          <w:lang w:eastAsia="ru-RU"/>
        </w:rPr>
      </w:pPr>
    </w:p>
    <w:p w14:paraId="03F82F4E"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33B77B6" w14:textId="77777777" w:rsidR="00631A2C" w:rsidRPr="00FF430B" w:rsidRDefault="00631A2C" w:rsidP="00631A2C">
      <w:pPr>
        <w:shd w:val="clear" w:color="auto" w:fill="FFFFFF" w:themeFill="background1"/>
        <w:rPr>
          <w:noProof w:val="0"/>
          <w:sz w:val="20"/>
          <w:szCs w:val="20"/>
          <w:lang w:eastAsia="ru-RU"/>
        </w:rPr>
      </w:pPr>
    </w:p>
    <w:p w14:paraId="7B6C59AE"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06B95CE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102CD02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23AF6D0"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B1B4056"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6F7FF49D"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1AD80EEB" w14:textId="59F88D3F"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w:t>
      </w:r>
      <w:r w:rsidR="00030536" w:rsidRPr="00030536">
        <w:rPr>
          <w:b/>
          <w:noProof w:val="0"/>
          <w:u w:val="single"/>
          <w:lang w:eastAsia="ro-RO"/>
        </w:rPr>
        <w:t>0</w:t>
      </w:r>
      <w:r w:rsidR="005C387B">
        <w:rPr>
          <w:b/>
          <w:noProof w:val="0"/>
          <w:u w:val="single"/>
          <w:lang w:eastAsia="ro-RO"/>
        </w:rPr>
        <w:t>1</w:t>
      </w:r>
      <w:r w:rsidRPr="00FF430B">
        <w:rPr>
          <w:b/>
          <w:noProof w:val="0"/>
          <w:lang w:eastAsia="ro-RO"/>
        </w:rPr>
        <w:t>_____</w:t>
      </w:r>
      <w:r w:rsidR="007E79C1" w:rsidRPr="00FF430B">
        <w:rPr>
          <w:b/>
          <w:noProof w:val="0"/>
          <w:lang w:eastAsia="ro-RO"/>
        </w:rPr>
        <w:t>, Data publicării_</w:t>
      </w:r>
      <w:r w:rsidR="00030536" w:rsidRPr="00030536">
        <w:rPr>
          <w:b/>
          <w:noProof w:val="0"/>
          <w:u w:val="single"/>
          <w:lang w:eastAsia="ro-RO"/>
        </w:rPr>
        <w:t>0</w:t>
      </w:r>
      <w:r w:rsidR="005C387B">
        <w:rPr>
          <w:b/>
          <w:noProof w:val="0"/>
          <w:u w:val="single"/>
          <w:lang w:eastAsia="ro-RO"/>
        </w:rPr>
        <w:t>4</w:t>
      </w:r>
      <w:r w:rsidR="00030536" w:rsidRPr="00030536">
        <w:rPr>
          <w:b/>
          <w:noProof w:val="0"/>
          <w:u w:val="single"/>
          <w:lang w:eastAsia="ro-RO"/>
        </w:rPr>
        <w:t>.0</w:t>
      </w:r>
      <w:r w:rsidR="005C387B">
        <w:rPr>
          <w:b/>
          <w:noProof w:val="0"/>
          <w:u w:val="single"/>
          <w:lang w:eastAsia="ro-RO"/>
        </w:rPr>
        <w:t>3</w:t>
      </w:r>
      <w:r w:rsidR="00030536" w:rsidRPr="00030536">
        <w:rPr>
          <w:b/>
          <w:noProof w:val="0"/>
          <w:u w:val="single"/>
          <w:lang w:eastAsia="ro-RO"/>
        </w:rPr>
        <w:t>.202</w:t>
      </w:r>
      <w:r w:rsidR="005C387B">
        <w:rPr>
          <w:b/>
          <w:noProof w:val="0"/>
          <w:u w:val="single"/>
          <w:lang w:eastAsia="ro-RO"/>
        </w:rPr>
        <w:t>6</w:t>
      </w:r>
      <w:r w:rsidR="007E79C1" w:rsidRPr="00FF430B">
        <w:rPr>
          <w:b/>
          <w:noProof w:val="0"/>
          <w:lang w:eastAsia="ro-RO"/>
        </w:rPr>
        <w:t>____,</w:t>
      </w:r>
      <w:r w:rsidR="00FE38A6" w:rsidRPr="00FF430B">
        <w:rPr>
          <w:b/>
          <w:noProof w:val="0"/>
          <w:lang w:eastAsia="ro-RO"/>
        </w:rPr>
        <w:t xml:space="preserve"> </w:t>
      </w:r>
      <w:r w:rsidRPr="00FF430B">
        <w:rPr>
          <w:b/>
          <w:noProof w:val="0"/>
          <w:lang w:eastAsia="ro-RO"/>
        </w:rPr>
        <w:t>Link___________</w:t>
      </w:r>
    </w:p>
    <w:p w14:paraId="6DC105CA"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w:t>
      </w:r>
      <w:r w:rsidR="00030536">
        <w:rPr>
          <w:b/>
          <w:noProof w:val="0"/>
          <w:lang w:eastAsia="ru-RU"/>
        </w:rPr>
        <w:t xml:space="preserve"> </w:t>
      </w:r>
      <w:r w:rsidR="00B355C4" w:rsidRPr="00FF430B">
        <w:rPr>
          <w:b/>
          <w:noProof w:val="0"/>
          <w:lang w:eastAsia="ru-RU"/>
        </w:rPr>
        <w:t>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21080DF8"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0C8459CD" w14:textId="77777777" w:rsidTr="007E79C1">
        <w:trPr>
          <w:jc w:val="center"/>
        </w:trPr>
        <w:tc>
          <w:tcPr>
            <w:tcW w:w="576" w:type="dxa"/>
            <w:shd w:val="clear" w:color="auto" w:fill="auto"/>
          </w:tcPr>
          <w:p w14:paraId="4D0CB909"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C23753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7754D535"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23877595" w14:textId="77777777" w:rsidTr="007E79C1">
        <w:trPr>
          <w:jc w:val="center"/>
        </w:trPr>
        <w:tc>
          <w:tcPr>
            <w:tcW w:w="576" w:type="dxa"/>
            <w:shd w:val="clear" w:color="auto" w:fill="auto"/>
          </w:tcPr>
          <w:p w14:paraId="4C75D79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FDC14E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91A5DA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721FD1D" w14:textId="77777777" w:rsidTr="007E79C1">
        <w:trPr>
          <w:jc w:val="center"/>
        </w:trPr>
        <w:tc>
          <w:tcPr>
            <w:tcW w:w="576" w:type="dxa"/>
            <w:shd w:val="clear" w:color="auto" w:fill="auto"/>
          </w:tcPr>
          <w:p w14:paraId="1EB6AB8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60DEF7B7"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4D1FE9F"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1DF83C32"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72A0AE7"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02F1175D"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7619FD49"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5E16C3B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2A5E5CE8"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011EF093"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AFFE509"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6602557F"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0296DC91"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098665D"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19BE6C4"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74F0A3AC"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4EC3FFB6"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035B744"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37C496D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0BDBF94C"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10F792C2"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4C5CE28"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3382986B" w14:textId="77777777" w:rsidR="00631A2C" w:rsidRPr="00FF430B" w:rsidRDefault="00631A2C" w:rsidP="00631A2C">
      <w:pPr>
        <w:shd w:val="clear" w:color="auto" w:fill="FFFFFF" w:themeFill="background1"/>
        <w:spacing w:before="120" w:after="120"/>
        <w:rPr>
          <w:b/>
          <w:noProof w:val="0"/>
          <w:lang w:eastAsia="ru-RU"/>
        </w:rPr>
      </w:pPr>
    </w:p>
    <w:p w14:paraId="341E0A14" w14:textId="77777777" w:rsidR="00631A2C" w:rsidRPr="00FF430B" w:rsidRDefault="00631A2C" w:rsidP="00631A2C">
      <w:pPr>
        <w:shd w:val="clear" w:color="auto" w:fill="FFFFFF" w:themeFill="background1"/>
        <w:spacing w:before="120" w:after="120"/>
        <w:rPr>
          <w:b/>
          <w:noProof w:val="0"/>
          <w:lang w:eastAsia="ru-RU"/>
        </w:rPr>
      </w:pPr>
    </w:p>
    <w:p w14:paraId="7F75667F"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55EA100B" w14:textId="77777777" w:rsidR="00631A2C" w:rsidRPr="00FF430B" w:rsidRDefault="00631A2C" w:rsidP="00631A2C">
      <w:pPr>
        <w:tabs>
          <w:tab w:val="decimal" w:pos="8364"/>
        </w:tabs>
        <w:spacing w:line="276" w:lineRule="auto"/>
        <w:ind w:right="-144"/>
        <w:jc w:val="center"/>
        <w:rPr>
          <w:b/>
          <w:bCs/>
          <w:color w:val="000000"/>
        </w:rPr>
      </w:pPr>
    </w:p>
    <w:p w14:paraId="0F766438" w14:textId="77777777" w:rsidR="00631A2C" w:rsidRPr="00FF430B" w:rsidRDefault="00631A2C" w:rsidP="00631A2C">
      <w:pPr>
        <w:tabs>
          <w:tab w:val="decimal" w:pos="8364"/>
        </w:tabs>
        <w:spacing w:line="276" w:lineRule="auto"/>
        <w:ind w:right="-144"/>
        <w:jc w:val="center"/>
        <w:rPr>
          <w:b/>
          <w:bCs/>
          <w:color w:val="000000"/>
        </w:rPr>
      </w:pPr>
    </w:p>
    <w:p w14:paraId="4BEF733D"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3C24BC28"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685331E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AF6AC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6A01CA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778DE2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EF7F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E9B3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85A17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990BD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0BA459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0C111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AF950E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9A1F08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4947A5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F26A15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086DD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66B4F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DE67AC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02421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AF80D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EDBEF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C32EC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E601C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1DEEA5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0C42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702D1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22C35E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1DACCC"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6E7AF6E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E600D15"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45E2CBF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8B703B8"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1016668A"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668748E" w14:textId="77777777" w:rsidR="00502EFF" w:rsidRPr="00FF430B" w:rsidRDefault="00502EFF" w:rsidP="00502EFF">
      <w:pPr>
        <w:jc w:val="right"/>
        <w:rPr>
          <w:noProof w:val="0"/>
        </w:rPr>
      </w:pPr>
      <w:r w:rsidRPr="00FF430B">
        <w:rPr>
          <w:noProof w:val="0"/>
        </w:rPr>
        <w:t>din “____” ________ 20___</w:t>
      </w:r>
    </w:p>
    <w:p w14:paraId="304C3CC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7C5A72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4A9F70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3776B790"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606CD811"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4AA9EC53"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73DC186C"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5DA1D321"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01D6DB7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2D886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75C5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AD59D7"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1258B0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14BB0E" w14:textId="77777777" w:rsidR="00A26B23" w:rsidRPr="00FF430B" w:rsidRDefault="00A26B23" w:rsidP="00A26B23">
            <w:pPr>
              <w:rPr>
                <w:b/>
                <w:bCs/>
              </w:rPr>
            </w:pPr>
          </w:p>
        </w:tc>
      </w:tr>
      <w:tr w:rsidR="00A26B23" w:rsidRPr="00EC30C2" w14:paraId="1C40BC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7CA7DD"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40846B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9BA7E1"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122E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139B05"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652E0ED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560C99" w14:textId="77777777" w:rsidR="00A26B23" w:rsidRPr="00FF430B" w:rsidRDefault="00A26B23" w:rsidP="00A26B23">
            <w:pPr>
              <w:rPr>
                <w:b/>
                <w:bCs/>
              </w:rPr>
            </w:pPr>
          </w:p>
        </w:tc>
      </w:tr>
      <w:tr w:rsidR="00A26B23" w:rsidRPr="00EC30C2" w14:paraId="6B2558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FB3B79"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FF853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A24F4"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38343D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A71097"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3D5428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1CF79D" w14:textId="77777777" w:rsidR="00A26B23" w:rsidRPr="00FF430B" w:rsidRDefault="00A26B23" w:rsidP="00A26B23">
            <w:pPr>
              <w:rPr>
                <w:b/>
                <w:bCs/>
              </w:rPr>
            </w:pPr>
          </w:p>
        </w:tc>
      </w:tr>
    </w:tbl>
    <w:p w14:paraId="609B5C94"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433B7999"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w:t>
      </w:r>
      <w:proofErr w:type="gramEnd"/>
      <w:r w:rsidRPr="00FF430B">
        <w:rPr>
          <w:rFonts w:eastAsia="PMingLiU"/>
          <w:b w:val="0"/>
          <w:lang w:eastAsia="zh-CN"/>
        </w:rPr>
        <w:t xml:space="preserve">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5BB4C8A2" w14:textId="77777777" w:rsidR="004063D9" w:rsidRPr="00FF430B" w:rsidRDefault="004063D9" w:rsidP="0017664F">
      <w:pPr>
        <w:pStyle w:val="Style3"/>
        <w:tabs>
          <w:tab w:val="clear" w:pos="360"/>
          <w:tab w:val="left" w:pos="0"/>
        </w:tabs>
        <w:ind w:left="0" w:firstLine="0"/>
        <w:rPr>
          <w:rFonts w:eastAsia="PMingLiU"/>
          <w:b w:val="0"/>
          <w:lang w:eastAsia="zh-CN"/>
        </w:rPr>
      </w:pPr>
    </w:p>
    <w:p w14:paraId="4181D7D4"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2D41A5D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4A845AC3"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529AB804"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4924EB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4BE387F8"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72E410BA"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262B565"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0FD5A70E"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127682E1"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6787AD74"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5B16326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7D996007"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0005E3FC"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319CCC6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07DC56"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3B34702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594D53"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F849CF"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6EE3C0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5C0505A"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D77D04" w14:textId="77777777" w:rsidR="00455A94" w:rsidRPr="00FF430B" w:rsidRDefault="00455A94" w:rsidP="00F059B8">
            <w:pPr>
              <w:jc w:val="center"/>
              <w:rPr>
                <w:bCs/>
                <w:color w:val="000000" w:themeColor="text1"/>
              </w:rPr>
            </w:pPr>
          </w:p>
        </w:tc>
      </w:tr>
      <w:tr w:rsidR="00455A94" w:rsidRPr="00EC30C2" w14:paraId="598F66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2624AA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D6412D" w14:textId="77777777" w:rsidR="00455A94" w:rsidRPr="00FF430B" w:rsidRDefault="00455A94" w:rsidP="00F059B8">
            <w:pPr>
              <w:jc w:val="center"/>
              <w:rPr>
                <w:bCs/>
                <w:color w:val="000000" w:themeColor="text1"/>
              </w:rPr>
            </w:pPr>
          </w:p>
        </w:tc>
      </w:tr>
      <w:tr w:rsidR="00455A94" w:rsidRPr="00EC30C2" w14:paraId="77BF5A1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4D4FA8"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F5DA2A" w14:textId="77777777" w:rsidR="00455A94" w:rsidRPr="00FF430B" w:rsidRDefault="00455A94" w:rsidP="00F059B8">
            <w:pPr>
              <w:jc w:val="center"/>
              <w:rPr>
                <w:bCs/>
                <w:color w:val="000000" w:themeColor="text1"/>
              </w:rPr>
            </w:pPr>
          </w:p>
        </w:tc>
      </w:tr>
    </w:tbl>
    <w:p w14:paraId="02F02696"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204F047"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2282BEF2"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CE40AA8"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379801D"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7348B0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5C6C27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51E51A7"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672F3D0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1A44E25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AC61FF"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3386287"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5528CEA7"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98CAF04"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4522F7D5"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698A75E0"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7FD907D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440F7BEE"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211240CA"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544C4B5D"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0DF421A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9BBC89A"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640B99FA"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C1F0A73"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3DE0B691"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70C8BBE1"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DC9375"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2C11DEEC"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44A1E165"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150BB7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13524B7"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ECE61D0"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E8B4087"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1F375E53"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A2A637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7372A8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67ED90"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01189B3"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BDC707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2D285C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162FE4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DC0F13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DF35AA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BEA4416"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7542E46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240DFD1" w14:textId="77777777" w:rsidR="00A14C96" w:rsidRDefault="00A14C96" w:rsidP="00A26B23">
      <w:pPr>
        <w:pStyle w:val="Style3"/>
        <w:tabs>
          <w:tab w:val="left" w:pos="567"/>
        </w:tabs>
        <w:spacing w:before="0" w:beforeAutospacing="0" w:after="0"/>
        <w:ind w:left="0" w:firstLine="0"/>
        <w:rPr>
          <w:rFonts w:eastAsia="PMingLiU"/>
          <w:lang w:eastAsia="zh-CN"/>
        </w:rPr>
      </w:pPr>
    </w:p>
    <w:p w14:paraId="2DD728C6" w14:textId="77777777" w:rsidR="0088321E" w:rsidRDefault="0088321E" w:rsidP="00A26B23">
      <w:pPr>
        <w:pStyle w:val="Style3"/>
        <w:tabs>
          <w:tab w:val="left" w:pos="567"/>
        </w:tabs>
        <w:spacing w:before="0" w:beforeAutospacing="0" w:after="0"/>
        <w:ind w:left="0" w:firstLine="0"/>
        <w:rPr>
          <w:rFonts w:eastAsia="PMingLiU"/>
          <w:lang w:eastAsia="zh-CN"/>
        </w:rPr>
      </w:pPr>
    </w:p>
    <w:p w14:paraId="3243F139" w14:textId="77777777" w:rsidR="0088321E" w:rsidRDefault="0088321E" w:rsidP="00A26B23">
      <w:pPr>
        <w:pStyle w:val="Style3"/>
        <w:tabs>
          <w:tab w:val="left" w:pos="567"/>
        </w:tabs>
        <w:spacing w:before="0" w:beforeAutospacing="0" w:after="0"/>
        <w:ind w:left="0" w:firstLine="0"/>
        <w:rPr>
          <w:rFonts w:eastAsia="PMingLiU"/>
          <w:lang w:eastAsia="zh-CN"/>
        </w:rPr>
      </w:pPr>
    </w:p>
    <w:p w14:paraId="7389E182" w14:textId="77777777" w:rsidR="0088321E" w:rsidRPr="00FF430B" w:rsidRDefault="0088321E" w:rsidP="00A26B23">
      <w:pPr>
        <w:pStyle w:val="Style3"/>
        <w:tabs>
          <w:tab w:val="left" w:pos="567"/>
        </w:tabs>
        <w:spacing w:before="0" w:beforeAutospacing="0" w:after="0"/>
        <w:ind w:left="0" w:firstLine="0"/>
        <w:rPr>
          <w:rFonts w:eastAsia="PMingLiU"/>
          <w:lang w:eastAsia="zh-CN"/>
        </w:rPr>
      </w:pPr>
    </w:p>
    <w:p w14:paraId="0B9D3536" w14:textId="77777777" w:rsidR="005B235E" w:rsidRDefault="005B235E" w:rsidP="00A26B23">
      <w:pPr>
        <w:pStyle w:val="Style3"/>
        <w:tabs>
          <w:tab w:val="left" w:pos="567"/>
        </w:tabs>
        <w:spacing w:before="0" w:beforeAutospacing="0" w:after="0"/>
        <w:ind w:left="0" w:firstLine="0"/>
        <w:rPr>
          <w:rFonts w:eastAsia="PMingLiU"/>
          <w:lang w:eastAsia="zh-CN"/>
        </w:rPr>
      </w:pPr>
    </w:p>
    <w:p w14:paraId="290F0B32"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12D47F1"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012DCD09"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51F75A2" w14:textId="77777777" w:rsidR="00502EFF" w:rsidRPr="00FF430B" w:rsidRDefault="00502EFF" w:rsidP="00502EFF">
      <w:pPr>
        <w:jc w:val="right"/>
        <w:rPr>
          <w:noProof w:val="0"/>
        </w:rPr>
      </w:pPr>
      <w:r w:rsidRPr="00FF430B">
        <w:rPr>
          <w:noProof w:val="0"/>
        </w:rPr>
        <w:t>din “____” ________ 20___</w:t>
      </w:r>
    </w:p>
    <w:p w14:paraId="32F0BDD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58B0AFC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D5580F4"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2440C192"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634EC8F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497FE2A5" w14:textId="77777777" w:rsidTr="00657833">
        <w:tc>
          <w:tcPr>
            <w:tcW w:w="4248" w:type="dxa"/>
            <w:shd w:val="clear" w:color="auto" w:fill="FFFFFF" w:themeFill="background1"/>
          </w:tcPr>
          <w:p w14:paraId="60809E25"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413FD94B" w14:textId="77777777" w:rsidR="009D62FF" w:rsidRPr="00FF430B" w:rsidRDefault="009D62FF" w:rsidP="009D62FF">
            <w:pPr>
              <w:ind w:right="-1"/>
              <w:jc w:val="both"/>
              <w:rPr>
                <w:rFonts w:eastAsia="Cambria"/>
                <w:noProof w:val="0"/>
              </w:rPr>
            </w:pPr>
          </w:p>
        </w:tc>
      </w:tr>
      <w:tr w:rsidR="009D62FF" w:rsidRPr="00EC30C2" w14:paraId="34B08E7B" w14:textId="77777777" w:rsidTr="00657833">
        <w:tc>
          <w:tcPr>
            <w:tcW w:w="4248" w:type="dxa"/>
            <w:shd w:val="clear" w:color="auto" w:fill="FFFFFF" w:themeFill="background1"/>
          </w:tcPr>
          <w:p w14:paraId="4A26A9F5"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485309EC" w14:textId="77777777" w:rsidR="009D62FF" w:rsidRPr="00FF430B" w:rsidRDefault="009D62FF" w:rsidP="009D62FF">
            <w:pPr>
              <w:ind w:right="-1"/>
              <w:jc w:val="both"/>
              <w:rPr>
                <w:rFonts w:eastAsia="Cambria"/>
                <w:noProof w:val="0"/>
              </w:rPr>
            </w:pPr>
          </w:p>
        </w:tc>
      </w:tr>
      <w:tr w:rsidR="009D62FF" w:rsidRPr="00EC30C2" w14:paraId="645A62EE" w14:textId="77777777" w:rsidTr="00657833">
        <w:tc>
          <w:tcPr>
            <w:tcW w:w="4248" w:type="dxa"/>
            <w:shd w:val="clear" w:color="auto" w:fill="FFFFFF" w:themeFill="background1"/>
          </w:tcPr>
          <w:p w14:paraId="7456E62A"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44C8BF29" w14:textId="77777777" w:rsidR="009D62FF" w:rsidRPr="00FF430B" w:rsidRDefault="009D62FF" w:rsidP="009D62FF">
            <w:pPr>
              <w:ind w:right="-1"/>
              <w:jc w:val="both"/>
              <w:rPr>
                <w:rFonts w:eastAsia="Cambria"/>
                <w:noProof w:val="0"/>
              </w:rPr>
            </w:pPr>
          </w:p>
        </w:tc>
      </w:tr>
      <w:tr w:rsidR="009D62FF" w:rsidRPr="00EC30C2" w14:paraId="7B050797" w14:textId="77777777" w:rsidTr="00657833">
        <w:tc>
          <w:tcPr>
            <w:tcW w:w="4248" w:type="dxa"/>
            <w:shd w:val="clear" w:color="auto" w:fill="FFFFFF" w:themeFill="background1"/>
          </w:tcPr>
          <w:p w14:paraId="7A9238E5"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569DB3BC" w14:textId="77777777" w:rsidR="009D62FF" w:rsidRPr="00FF430B" w:rsidRDefault="009D62FF" w:rsidP="009D62FF">
            <w:pPr>
              <w:ind w:right="-1"/>
              <w:jc w:val="both"/>
              <w:rPr>
                <w:rFonts w:eastAsia="Cambria"/>
                <w:noProof w:val="0"/>
              </w:rPr>
            </w:pPr>
          </w:p>
        </w:tc>
      </w:tr>
      <w:tr w:rsidR="009D62FF" w:rsidRPr="00EC30C2" w14:paraId="3353A648" w14:textId="77777777" w:rsidTr="00657833">
        <w:tc>
          <w:tcPr>
            <w:tcW w:w="4248" w:type="dxa"/>
            <w:shd w:val="clear" w:color="auto" w:fill="FFFFFF" w:themeFill="background1"/>
          </w:tcPr>
          <w:p w14:paraId="0B0112F6"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43411872" w14:textId="77777777" w:rsidR="009D62FF" w:rsidRPr="00FF430B" w:rsidRDefault="009D62FF" w:rsidP="009D62FF">
            <w:pPr>
              <w:ind w:right="-1"/>
              <w:jc w:val="both"/>
              <w:rPr>
                <w:rFonts w:eastAsia="Cambria"/>
                <w:noProof w:val="0"/>
              </w:rPr>
            </w:pPr>
          </w:p>
        </w:tc>
      </w:tr>
      <w:tr w:rsidR="009D62FF" w:rsidRPr="00EC30C2" w14:paraId="6D2D353B" w14:textId="77777777" w:rsidTr="00657833">
        <w:tc>
          <w:tcPr>
            <w:tcW w:w="4248" w:type="dxa"/>
            <w:shd w:val="clear" w:color="auto" w:fill="FFFFFF" w:themeFill="background1"/>
          </w:tcPr>
          <w:p w14:paraId="2B1EDBF8"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59E97B54" w14:textId="77777777" w:rsidR="009D62FF" w:rsidRPr="00FF430B" w:rsidRDefault="009D62FF" w:rsidP="009D62FF">
            <w:pPr>
              <w:ind w:right="-1"/>
              <w:jc w:val="both"/>
              <w:rPr>
                <w:rFonts w:eastAsia="Cambria"/>
                <w:noProof w:val="0"/>
              </w:rPr>
            </w:pPr>
          </w:p>
        </w:tc>
      </w:tr>
      <w:tr w:rsidR="009D62FF" w:rsidRPr="00EC30C2" w14:paraId="17A02B68" w14:textId="77777777" w:rsidTr="00657833">
        <w:tc>
          <w:tcPr>
            <w:tcW w:w="4248" w:type="dxa"/>
            <w:shd w:val="clear" w:color="auto" w:fill="FFFFFF" w:themeFill="background1"/>
          </w:tcPr>
          <w:p w14:paraId="7A6011F7"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529E228C" w14:textId="77777777" w:rsidR="009D62FF" w:rsidRPr="00FF430B" w:rsidRDefault="009D62FF" w:rsidP="009D62FF">
            <w:pPr>
              <w:ind w:right="-1"/>
              <w:jc w:val="both"/>
              <w:rPr>
                <w:rFonts w:eastAsia="Cambria"/>
                <w:noProof w:val="0"/>
              </w:rPr>
            </w:pPr>
          </w:p>
        </w:tc>
      </w:tr>
      <w:tr w:rsidR="009D62FF" w:rsidRPr="00EC30C2" w14:paraId="41353440" w14:textId="77777777" w:rsidTr="00657833">
        <w:tc>
          <w:tcPr>
            <w:tcW w:w="4248" w:type="dxa"/>
            <w:shd w:val="clear" w:color="auto" w:fill="FFFFFF" w:themeFill="background1"/>
          </w:tcPr>
          <w:p w14:paraId="76ADE063"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7862B3B" w14:textId="77777777" w:rsidR="009D62FF" w:rsidRPr="00FF430B" w:rsidRDefault="009D62FF" w:rsidP="009D62FF">
            <w:pPr>
              <w:ind w:right="-1"/>
              <w:jc w:val="both"/>
              <w:rPr>
                <w:rFonts w:eastAsia="Cambria"/>
                <w:noProof w:val="0"/>
              </w:rPr>
            </w:pPr>
          </w:p>
        </w:tc>
      </w:tr>
      <w:tr w:rsidR="009D62FF" w:rsidRPr="00EC30C2" w14:paraId="5CEC5DD7" w14:textId="77777777" w:rsidTr="00657833">
        <w:tc>
          <w:tcPr>
            <w:tcW w:w="4248" w:type="dxa"/>
            <w:shd w:val="clear" w:color="auto" w:fill="FFFFFF" w:themeFill="background1"/>
          </w:tcPr>
          <w:p w14:paraId="31224F78"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0C4F8EBB"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3235122" w14:textId="77777777" w:rsidR="009D62FF" w:rsidRPr="00FF430B" w:rsidRDefault="009D62FF" w:rsidP="009D62FF">
            <w:pPr>
              <w:ind w:right="-1"/>
              <w:jc w:val="both"/>
              <w:rPr>
                <w:rFonts w:eastAsia="Cambria"/>
                <w:noProof w:val="0"/>
              </w:rPr>
            </w:pPr>
          </w:p>
        </w:tc>
      </w:tr>
    </w:tbl>
    <w:p w14:paraId="72D8EECC"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36EE77EE" w14:textId="77777777" w:rsidTr="00657833">
        <w:tc>
          <w:tcPr>
            <w:tcW w:w="4248" w:type="dxa"/>
            <w:shd w:val="clear" w:color="auto" w:fill="FFFFFF" w:themeFill="background1"/>
          </w:tcPr>
          <w:p w14:paraId="074E055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572EBBFB" w14:textId="77777777" w:rsidR="009D62FF" w:rsidRPr="00FF430B" w:rsidRDefault="009D62FF" w:rsidP="009D62FF">
            <w:pPr>
              <w:spacing w:after="160" w:line="259" w:lineRule="auto"/>
              <w:ind w:right="-1"/>
              <w:jc w:val="both"/>
              <w:rPr>
                <w:i/>
                <w:noProof w:val="0"/>
                <w:lang w:eastAsia="ro-RO"/>
              </w:rPr>
            </w:pPr>
          </w:p>
        </w:tc>
      </w:tr>
      <w:tr w:rsidR="009D62FF" w:rsidRPr="00EC30C2" w14:paraId="67EB14C9" w14:textId="77777777" w:rsidTr="00657833">
        <w:tc>
          <w:tcPr>
            <w:tcW w:w="4248" w:type="dxa"/>
            <w:shd w:val="clear" w:color="auto" w:fill="FFFFFF" w:themeFill="background1"/>
          </w:tcPr>
          <w:p w14:paraId="757BC6F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88BF174"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BACA2E" w14:textId="77777777" w:rsidR="009D62FF" w:rsidRPr="00FF430B" w:rsidRDefault="009D62FF" w:rsidP="009D62FF">
            <w:pPr>
              <w:spacing w:after="160" w:line="259" w:lineRule="auto"/>
              <w:ind w:right="-1"/>
              <w:jc w:val="both"/>
              <w:rPr>
                <w:i/>
                <w:noProof w:val="0"/>
                <w:lang w:eastAsia="ro-RO"/>
              </w:rPr>
            </w:pPr>
          </w:p>
        </w:tc>
      </w:tr>
      <w:tr w:rsidR="009D62FF" w:rsidRPr="00EC30C2" w14:paraId="10DE87F5" w14:textId="77777777" w:rsidTr="00657833">
        <w:tc>
          <w:tcPr>
            <w:tcW w:w="4248" w:type="dxa"/>
            <w:shd w:val="clear" w:color="auto" w:fill="FFFFFF" w:themeFill="background1"/>
          </w:tcPr>
          <w:p w14:paraId="40894733"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D7D43B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99CD684"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33BB0924" w14:textId="77777777" w:rsidTr="00657833">
        <w:tc>
          <w:tcPr>
            <w:tcW w:w="4248" w:type="dxa"/>
            <w:shd w:val="clear" w:color="auto" w:fill="FFFFFF" w:themeFill="background1"/>
          </w:tcPr>
          <w:p w14:paraId="44127B2D"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40C3788" w14:textId="77777777" w:rsidR="009D62FF" w:rsidRPr="00FF430B" w:rsidRDefault="009D62FF" w:rsidP="009D62FF">
            <w:pPr>
              <w:spacing w:after="160" w:line="259" w:lineRule="auto"/>
              <w:ind w:right="-1"/>
              <w:jc w:val="both"/>
              <w:rPr>
                <w:noProof w:val="0"/>
                <w:lang w:eastAsia="ro-RO"/>
              </w:rPr>
            </w:pPr>
          </w:p>
        </w:tc>
      </w:tr>
      <w:tr w:rsidR="009D62FF" w:rsidRPr="00EC30C2" w14:paraId="68247CFE" w14:textId="77777777" w:rsidTr="00657833">
        <w:trPr>
          <w:trHeight w:val="255"/>
        </w:trPr>
        <w:tc>
          <w:tcPr>
            <w:tcW w:w="4248" w:type="dxa"/>
            <w:vMerge w:val="restart"/>
            <w:shd w:val="clear" w:color="auto" w:fill="FFFFFF" w:themeFill="background1"/>
          </w:tcPr>
          <w:p w14:paraId="295A6E6A"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0D4AA52A" w14:textId="77777777" w:rsidR="009D62FF" w:rsidRPr="00FF430B" w:rsidRDefault="009D62FF" w:rsidP="009D62FF">
            <w:pPr>
              <w:spacing w:after="160" w:line="259" w:lineRule="auto"/>
              <w:ind w:right="-1"/>
              <w:jc w:val="both"/>
              <w:rPr>
                <w:i/>
                <w:noProof w:val="0"/>
                <w:lang w:eastAsia="ro-RO"/>
              </w:rPr>
            </w:pPr>
          </w:p>
        </w:tc>
        <w:tc>
          <w:tcPr>
            <w:tcW w:w="5570" w:type="dxa"/>
          </w:tcPr>
          <w:p w14:paraId="03AEE8C5"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11AC6DDE" w14:textId="77777777" w:rsidTr="00657833">
        <w:trPr>
          <w:trHeight w:val="255"/>
        </w:trPr>
        <w:tc>
          <w:tcPr>
            <w:tcW w:w="4248" w:type="dxa"/>
            <w:vMerge/>
            <w:shd w:val="clear" w:color="auto" w:fill="FFFFFF" w:themeFill="background1"/>
          </w:tcPr>
          <w:p w14:paraId="5ADC1BA6" w14:textId="77777777" w:rsidR="009D62FF" w:rsidRPr="00FF430B" w:rsidRDefault="009D62FF" w:rsidP="009D62FF">
            <w:pPr>
              <w:spacing w:after="160" w:line="259" w:lineRule="auto"/>
              <w:ind w:right="-1"/>
              <w:jc w:val="both"/>
              <w:rPr>
                <w:noProof w:val="0"/>
                <w:lang w:eastAsia="ro-RO"/>
              </w:rPr>
            </w:pPr>
          </w:p>
        </w:tc>
        <w:tc>
          <w:tcPr>
            <w:tcW w:w="5570" w:type="dxa"/>
          </w:tcPr>
          <w:p w14:paraId="491DA76A"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589309FA" w14:textId="77777777" w:rsidTr="00657833">
        <w:trPr>
          <w:trHeight w:val="255"/>
        </w:trPr>
        <w:tc>
          <w:tcPr>
            <w:tcW w:w="4248" w:type="dxa"/>
            <w:vMerge/>
            <w:shd w:val="clear" w:color="auto" w:fill="FFFFFF" w:themeFill="background1"/>
          </w:tcPr>
          <w:p w14:paraId="1EFFA7C1" w14:textId="77777777" w:rsidR="009D62FF" w:rsidRPr="00FF430B" w:rsidRDefault="009D62FF" w:rsidP="009D62FF">
            <w:pPr>
              <w:spacing w:after="160" w:line="259" w:lineRule="auto"/>
              <w:ind w:right="-1"/>
              <w:jc w:val="both"/>
              <w:rPr>
                <w:noProof w:val="0"/>
                <w:lang w:eastAsia="ro-RO"/>
              </w:rPr>
            </w:pPr>
          </w:p>
        </w:tc>
        <w:tc>
          <w:tcPr>
            <w:tcW w:w="5570" w:type="dxa"/>
          </w:tcPr>
          <w:p w14:paraId="50D3633D"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20F20071" w14:textId="77777777" w:rsidTr="00657833">
        <w:trPr>
          <w:trHeight w:val="281"/>
        </w:trPr>
        <w:tc>
          <w:tcPr>
            <w:tcW w:w="4248" w:type="dxa"/>
            <w:shd w:val="clear" w:color="auto" w:fill="FFFFFF" w:themeFill="background1"/>
          </w:tcPr>
          <w:p w14:paraId="1BF2AE77"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481BBB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6AEBBD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0CCE304"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7F2DF3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1896DB66" w14:textId="77777777" w:rsidTr="00657833">
        <w:trPr>
          <w:trHeight w:val="281"/>
        </w:trPr>
        <w:tc>
          <w:tcPr>
            <w:tcW w:w="4248" w:type="dxa"/>
            <w:shd w:val="clear" w:color="auto" w:fill="FFFFFF" w:themeFill="background1"/>
          </w:tcPr>
          <w:p w14:paraId="7F07B2B5"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655FCAC7"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26F32C68"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59FB4B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693E98C2" w14:textId="77777777" w:rsidTr="00657833">
        <w:trPr>
          <w:trHeight w:val="281"/>
        </w:trPr>
        <w:tc>
          <w:tcPr>
            <w:tcW w:w="4248" w:type="dxa"/>
            <w:vMerge w:val="restart"/>
            <w:shd w:val="clear" w:color="auto" w:fill="FFFFFF" w:themeFill="background1"/>
          </w:tcPr>
          <w:p w14:paraId="6E6BA42E"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2866788"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7E8C4E54" w14:textId="77777777" w:rsidTr="00657833">
        <w:trPr>
          <w:trHeight w:val="281"/>
        </w:trPr>
        <w:tc>
          <w:tcPr>
            <w:tcW w:w="4248" w:type="dxa"/>
            <w:vMerge/>
            <w:shd w:val="clear" w:color="auto" w:fill="FFFFFF" w:themeFill="background1"/>
          </w:tcPr>
          <w:p w14:paraId="217727D7" w14:textId="77777777" w:rsidR="009D62FF" w:rsidRPr="00FF430B" w:rsidRDefault="009D62FF" w:rsidP="009D62FF">
            <w:pPr>
              <w:spacing w:after="160" w:line="259" w:lineRule="auto"/>
              <w:ind w:right="-1"/>
              <w:jc w:val="both"/>
              <w:rPr>
                <w:noProof w:val="0"/>
              </w:rPr>
            </w:pPr>
          </w:p>
        </w:tc>
        <w:tc>
          <w:tcPr>
            <w:tcW w:w="5570" w:type="dxa"/>
          </w:tcPr>
          <w:p w14:paraId="7340230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622B3877" w14:textId="77777777" w:rsidTr="00657833">
        <w:trPr>
          <w:trHeight w:val="281"/>
        </w:trPr>
        <w:tc>
          <w:tcPr>
            <w:tcW w:w="4248" w:type="dxa"/>
            <w:vMerge/>
            <w:shd w:val="clear" w:color="auto" w:fill="FFFFFF" w:themeFill="background1"/>
          </w:tcPr>
          <w:p w14:paraId="67A5F2B6" w14:textId="77777777" w:rsidR="009D62FF" w:rsidRPr="00FF430B" w:rsidRDefault="009D62FF" w:rsidP="009D62FF">
            <w:pPr>
              <w:spacing w:after="160" w:line="259" w:lineRule="auto"/>
              <w:ind w:right="-1"/>
              <w:jc w:val="both"/>
              <w:rPr>
                <w:noProof w:val="0"/>
              </w:rPr>
            </w:pPr>
          </w:p>
        </w:tc>
        <w:tc>
          <w:tcPr>
            <w:tcW w:w="5570" w:type="dxa"/>
          </w:tcPr>
          <w:p w14:paraId="645D163E"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6F74FB3B" w14:textId="77777777" w:rsidTr="00657833">
        <w:trPr>
          <w:trHeight w:val="281"/>
        </w:trPr>
        <w:tc>
          <w:tcPr>
            <w:tcW w:w="4248" w:type="dxa"/>
            <w:vMerge/>
            <w:shd w:val="clear" w:color="auto" w:fill="FFFFFF" w:themeFill="background1"/>
          </w:tcPr>
          <w:p w14:paraId="2F22154F" w14:textId="77777777" w:rsidR="009D62FF" w:rsidRPr="00FF430B" w:rsidRDefault="009D62FF" w:rsidP="009D62FF">
            <w:pPr>
              <w:spacing w:after="160" w:line="259" w:lineRule="auto"/>
              <w:ind w:right="-1"/>
              <w:jc w:val="both"/>
              <w:rPr>
                <w:noProof w:val="0"/>
              </w:rPr>
            </w:pPr>
          </w:p>
        </w:tc>
        <w:tc>
          <w:tcPr>
            <w:tcW w:w="5570" w:type="dxa"/>
          </w:tcPr>
          <w:p w14:paraId="499836A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75D6F579"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2942AA7"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4D6AB191" w14:textId="77777777" w:rsidTr="00657833">
        <w:trPr>
          <w:trHeight w:val="269"/>
        </w:trPr>
        <w:tc>
          <w:tcPr>
            <w:tcW w:w="4253" w:type="dxa"/>
            <w:shd w:val="clear" w:color="auto" w:fill="FFFFFF" w:themeFill="background1"/>
          </w:tcPr>
          <w:p w14:paraId="193520B6"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634AA01" w14:textId="77777777" w:rsidR="009D62FF" w:rsidRPr="00FF430B" w:rsidRDefault="009D62FF" w:rsidP="009D62FF">
            <w:pPr>
              <w:tabs>
                <w:tab w:val="left" w:pos="1134"/>
                <w:tab w:val="left" w:pos="2694"/>
              </w:tabs>
              <w:jc w:val="both"/>
              <w:rPr>
                <w:rFonts w:eastAsia="Calibri"/>
                <w:noProof w:val="0"/>
              </w:rPr>
            </w:pPr>
          </w:p>
        </w:tc>
      </w:tr>
      <w:tr w:rsidR="009D62FF" w:rsidRPr="00EC30C2" w14:paraId="65AA199A" w14:textId="77777777" w:rsidTr="00657833">
        <w:trPr>
          <w:trHeight w:val="269"/>
        </w:trPr>
        <w:tc>
          <w:tcPr>
            <w:tcW w:w="4253" w:type="dxa"/>
            <w:shd w:val="clear" w:color="auto" w:fill="FFFFFF" w:themeFill="background1"/>
          </w:tcPr>
          <w:p w14:paraId="112AF347"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37C397FA" w14:textId="77777777" w:rsidR="009D62FF" w:rsidRPr="00FF430B" w:rsidRDefault="009D62FF" w:rsidP="009D62FF">
            <w:pPr>
              <w:tabs>
                <w:tab w:val="left" w:pos="1134"/>
                <w:tab w:val="left" w:pos="2694"/>
              </w:tabs>
              <w:jc w:val="both"/>
              <w:rPr>
                <w:rFonts w:eastAsia="Calibri"/>
                <w:noProof w:val="0"/>
              </w:rPr>
            </w:pPr>
          </w:p>
        </w:tc>
      </w:tr>
      <w:tr w:rsidR="009D62FF" w:rsidRPr="00EC30C2" w14:paraId="7C0832BD" w14:textId="77777777" w:rsidTr="00657833">
        <w:trPr>
          <w:trHeight w:val="269"/>
        </w:trPr>
        <w:tc>
          <w:tcPr>
            <w:tcW w:w="4253" w:type="dxa"/>
            <w:shd w:val="clear" w:color="auto" w:fill="FFFFFF" w:themeFill="background1"/>
          </w:tcPr>
          <w:p w14:paraId="49A5033C"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5A79E9EA"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120F9D0A" w14:textId="77777777" w:rsidR="009D62FF" w:rsidRPr="00FF430B" w:rsidRDefault="009D62FF" w:rsidP="009D62FF">
            <w:pPr>
              <w:tabs>
                <w:tab w:val="left" w:pos="1134"/>
                <w:tab w:val="left" w:pos="2694"/>
              </w:tabs>
              <w:jc w:val="both"/>
              <w:rPr>
                <w:rFonts w:eastAsia="Calibri"/>
                <w:noProof w:val="0"/>
              </w:rPr>
            </w:pPr>
          </w:p>
        </w:tc>
      </w:tr>
      <w:tr w:rsidR="009D62FF" w:rsidRPr="00EC30C2" w14:paraId="701FFEAB" w14:textId="77777777" w:rsidTr="00657833">
        <w:trPr>
          <w:trHeight w:val="269"/>
        </w:trPr>
        <w:tc>
          <w:tcPr>
            <w:tcW w:w="4253" w:type="dxa"/>
            <w:shd w:val="clear" w:color="auto" w:fill="FFFFFF" w:themeFill="background1"/>
          </w:tcPr>
          <w:p w14:paraId="618F8002"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592EB699"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44B10DBD" w14:textId="77777777" w:rsidTr="00657833">
        <w:trPr>
          <w:trHeight w:val="269"/>
        </w:trPr>
        <w:tc>
          <w:tcPr>
            <w:tcW w:w="4253" w:type="dxa"/>
            <w:shd w:val="clear" w:color="auto" w:fill="FFFFFF" w:themeFill="background1"/>
          </w:tcPr>
          <w:p w14:paraId="1679E654"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5D85CFE6"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71858AE9"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B2EFD1D" w14:textId="77777777" w:rsidR="009D62FF" w:rsidRPr="00FF430B" w:rsidRDefault="009D62FF" w:rsidP="009D62FF">
            <w:pPr>
              <w:tabs>
                <w:tab w:val="left" w:pos="1134"/>
                <w:tab w:val="left" w:pos="2694"/>
              </w:tabs>
              <w:jc w:val="both"/>
              <w:rPr>
                <w:rFonts w:eastAsia="Calibri"/>
                <w:noProof w:val="0"/>
              </w:rPr>
            </w:pPr>
          </w:p>
        </w:tc>
      </w:tr>
      <w:tr w:rsidR="009D62FF" w:rsidRPr="00EC30C2" w14:paraId="07FEFBA7" w14:textId="77777777" w:rsidTr="00657833">
        <w:trPr>
          <w:trHeight w:val="604"/>
        </w:trPr>
        <w:tc>
          <w:tcPr>
            <w:tcW w:w="4253" w:type="dxa"/>
            <w:shd w:val="clear" w:color="auto" w:fill="FFFFFF" w:themeFill="background1"/>
          </w:tcPr>
          <w:p w14:paraId="5768DB15"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6CA9A32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42E4BF92"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5C962B10" w14:textId="77777777" w:rsidR="009D62FF" w:rsidRPr="00FF430B" w:rsidRDefault="009D62FF" w:rsidP="009D62FF">
            <w:pPr>
              <w:tabs>
                <w:tab w:val="left" w:pos="1134"/>
                <w:tab w:val="left" w:pos="2694"/>
              </w:tabs>
              <w:jc w:val="both"/>
              <w:rPr>
                <w:noProof w:val="0"/>
                <w:lang w:eastAsia="ro-RO"/>
              </w:rPr>
            </w:pPr>
          </w:p>
        </w:tc>
      </w:tr>
    </w:tbl>
    <w:p w14:paraId="5C08EC4A"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7D48B79D" w14:textId="77777777" w:rsidTr="009D62FF">
        <w:tc>
          <w:tcPr>
            <w:tcW w:w="562" w:type="dxa"/>
            <w:shd w:val="clear" w:color="auto" w:fill="F2F2F2"/>
          </w:tcPr>
          <w:p w14:paraId="5D5DBCA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01C4B54"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0882D9D8"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1EEBDE8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59C5B21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104D3721"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DD4C3B9" w14:textId="77777777" w:rsidTr="00130A49">
        <w:tc>
          <w:tcPr>
            <w:tcW w:w="562" w:type="dxa"/>
          </w:tcPr>
          <w:p w14:paraId="69B8FEF0"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7919359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72A0473"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1F98FEA"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E12B935"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57FEC0"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12134A8E" w14:textId="77777777" w:rsidTr="00130A49">
        <w:tc>
          <w:tcPr>
            <w:tcW w:w="562" w:type="dxa"/>
          </w:tcPr>
          <w:p w14:paraId="26655DFC"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9D354DB"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B6B13E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5E73D31"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0323441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7AF7DE2C" w14:textId="77777777" w:rsidR="009D62FF" w:rsidRPr="00FF430B" w:rsidRDefault="009D62FF" w:rsidP="009D62FF">
            <w:pPr>
              <w:tabs>
                <w:tab w:val="left" w:pos="1134"/>
                <w:tab w:val="left" w:pos="2694"/>
              </w:tabs>
              <w:spacing w:before="240"/>
              <w:jc w:val="center"/>
              <w:rPr>
                <w:rFonts w:eastAsia="Calibri"/>
                <w:noProof w:val="0"/>
              </w:rPr>
            </w:pPr>
          </w:p>
        </w:tc>
      </w:tr>
    </w:tbl>
    <w:p w14:paraId="091FEADA"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288168B1"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1093739B" w14:textId="77777777" w:rsidTr="00657833">
        <w:tc>
          <w:tcPr>
            <w:tcW w:w="5524" w:type="dxa"/>
            <w:shd w:val="clear" w:color="auto" w:fill="FFFFFF" w:themeFill="background1"/>
          </w:tcPr>
          <w:p w14:paraId="079A0A52"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3B8AB239" w14:textId="77777777" w:rsidR="009D62FF" w:rsidRPr="00FF430B" w:rsidRDefault="009D62FF" w:rsidP="009D62FF">
            <w:pPr>
              <w:ind w:right="-1"/>
              <w:jc w:val="both"/>
              <w:rPr>
                <w:noProof w:val="0"/>
                <w:lang w:eastAsia="ro-RO"/>
              </w:rPr>
            </w:pPr>
            <w:r w:rsidRPr="00FF430B">
              <w:rPr>
                <w:noProof w:val="0"/>
                <w:lang w:eastAsia="ro-RO"/>
              </w:rPr>
              <w:t xml:space="preserve">Nu □        </w:t>
            </w:r>
          </w:p>
          <w:p w14:paraId="52E404A8"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5AEF7649" w14:textId="77777777" w:rsidTr="00657833">
        <w:tc>
          <w:tcPr>
            <w:tcW w:w="5524" w:type="dxa"/>
            <w:vMerge w:val="restart"/>
            <w:shd w:val="clear" w:color="auto" w:fill="FFFFFF" w:themeFill="background1"/>
          </w:tcPr>
          <w:p w14:paraId="03C6BB3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A098991"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7353D2EE" w14:textId="77777777" w:rsidTr="00657833">
        <w:tc>
          <w:tcPr>
            <w:tcW w:w="5524" w:type="dxa"/>
            <w:vMerge/>
            <w:shd w:val="clear" w:color="auto" w:fill="FFFFFF" w:themeFill="background1"/>
          </w:tcPr>
          <w:p w14:paraId="2F99BD0A" w14:textId="77777777" w:rsidR="009D62FF" w:rsidRPr="00FF430B" w:rsidRDefault="009D62FF" w:rsidP="009D62FF">
            <w:pPr>
              <w:jc w:val="both"/>
              <w:rPr>
                <w:rFonts w:eastAsia="Calibri"/>
                <w:noProof w:val="0"/>
              </w:rPr>
            </w:pPr>
          </w:p>
        </w:tc>
        <w:tc>
          <w:tcPr>
            <w:tcW w:w="4394" w:type="dxa"/>
          </w:tcPr>
          <w:p w14:paraId="37F5FF67"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54A9742E" w14:textId="77777777" w:rsidTr="00657833">
        <w:tc>
          <w:tcPr>
            <w:tcW w:w="5524" w:type="dxa"/>
            <w:shd w:val="clear" w:color="auto" w:fill="FFFFFF" w:themeFill="background1"/>
          </w:tcPr>
          <w:p w14:paraId="71CFDD5C"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E6BF7A6" w14:textId="77777777" w:rsidR="009D62FF" w:rsidRPr="00FF430B" w:rsidRDefault="009D62FF" w:rsidP="009D62FF">
            <w:pPr>
              <w:contextualSpacing/>
              <w:jc w:val="both"/>
              <w:rPr>
                <w:noProof w:val="0"/>
                <w:lang w:eastAsia="zh-CN"/>
              </w:rPr>
            </w:pPr>
          </w:p>
        </w:tc>
        <w:tc>
          <w:tcPr>
            <w:tcW w:w="4394" w:type="dxa"/>
          </w:tcPr>
          <w:p w14:paraId="1F08846E"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24CD43BC"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71AC399E"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772B56AF"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00C6AA5" w14:textId="77777777" w:rsidTr="00657833">
        <w:tc>
          <w:tcPr>
            <w:tcW w:w="5524" w:type="dxa"/>
            <w:shd w:val="clear" w:color="auto" w:fill="FFFFFF" w:themeFill="background1"/>
          </w:tcPr>
          <w:p w14:paraId="03DAE540"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7F99883C" w14:textId="77777777" w:rsidR="009D62FF" w:rsidRPr="00FF430B" w:rsidRDefault="009D62FF" w:rsidP="009D62FF">
            <w:pPr>
              <w:jc w:val="both"/>
              <w:rPr>
                <w:rFonts w:eastAsia="Calibri"/>
                <w:noProof w:val="0"/>
              </w:rPr>
            </w:pPr>
          </w:p>
        </w:tc>
      </w:tr>
    </w:tbl>
    <w:p w14:paraId="376417BB" w14:textId="77777777" w:rsidR="009D62FF" w:rsidRPr="00FF430B" w:rsidRDefault="009D62FF" w:rsidP="009D62FF">
      <w:pPr>
        <w:jc w:val="both"/>
        <w:rPr>
          <w:rFonts w:eastAsia="Calibri"/>
          <w:noProof w:val="0"/>
        </w:rPr>
      </w:pPr>
    </w:p>
    <w:p w14:paraId="15EF27F8"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12DD1011" w14:textId="77777777" w:rsidR="009D62FF" w:rsidRPr="00FF430B" w:rsidRDefault="009D62FF" w:rsidP="009D62FF">
      <w:pPr>
        <w:jc w:val="both"/>
        <w:rPr>
          <w:rFonts w:eastAsia="Calibri"/>
          <w:noProof w:val="0"/>
        </w:rPr>
      </w:pPr>
    </w:p>
    <w:p w14:paraId="45BE0DC7"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27236E93" w14:textId="77777777" w:rsidR="003427D1" w:rsidRDefault="003427D1" w:rsidP="00502EFF">
      <w:pPr>
        <w:jc w:val="right"/>
        <w:rPr>
          <w:noProof w:val="0"/>
        </w:rPr>
      </w:pPr>
    </w:p>
    <w:p w14:paraId="1555CABB" w14:textId="77777777" w:rsidR="003427D1" w:rsidRDefault="003427D1" w:rsidP="00502EFF">
      <w:pPr>
        <w:jc w:val="right"/>
        <w:rPr>
          <w:noProof w:val="0"/>
        </w:rPr>
      </w:pPr>
    </w:p>
    <w:p w14:paraId="174F2CCC" w14:textId="77777777" w:rsidR="003427D1" w:rsidRDefault="003427D1" w:rsidP="00502EFF">
      <w:pPr>
        <w:jc w:val="right"/>
        <w:rPr>
          <w:noProof w:val="0"/>
        </w:rPr>
      </w:pPr>
    </w:p>
    <w:p w14:paraId="53763ED0" w14:textId="77777777" w:rsidR="003427D1" w:rsidRDefault="003427D1" w:rsidP="00502EFF">
      <w:pPr>
        <w:jc w:val="right"/>
        <w:rPr>
          <w:noProof w:val="0"/>
        </w:rPr>
      </w:pPr>
    </w:p>
    <w:p w14:paraId="7A548DF2" w14:textId="77777777" w:rsidR="003427D1" w:rsidRDefault="003427D1" w:rsidP="00502EFF">
      <w:pPr>
        <w:jc w:val="right"/>
        <w:rPr>
          <w:noProof w:val="0"/>
        </w:rPr>
      </w:pPr>
    </w:p>
    <w:p w14:paraId="18D67BB2" w14:textId="77777777" w:rsidR="003427D1" w:rsidRDefault="003427D1" w:rsidP="00502EFF">
      <w:pPr>
        <w:jc w:val="right"/>
        <w:rPr>
          <w:noProof w:val="0"/>
        </w:rPr>
      </w:pPr>
    </w:p>
    <w:p w14:paraId="77541C06" w14:textId="77777777" w:rsidR="003427D1" w:rsidRDefault="003427D1" w:rsidP="00502EFF">
      <w:pPr>
        <w:jc w:val="right"/>
        <w:rPr>
          <w:noProof w:val="0"/>
        </w:rPr>
      </w:pPr>
    </w:p>
    <w:p w14:paraId="70C41381" w14:textId="77777777" w:rsidR="003427D1" w:rsidRDefault="003427D1" w:rsidP="00502EFF">
      <w:pPr>
        <w:jc w:val="right"/>
        <w:rPr>
          <w:noProof w:val="0"/>
        </w:rPr>
      </w:pPr>
    </w:p>
    <w:p w14:paraId="2D2D297C" w14:textId="77777777" w:rsidR="003427D1" w:rsidRDefault="003427D1" w:rsidP="00502EFF">
      <w:pPr>
        <w:jc w:val="right"/>
        <w:rPr>
          <w:noProof w:val="0"/>
        </w:rPr>
      </w:pPr>
    </w:p>
    <w:p w14:paraId="389D49FF" w14:textId="77777777" w:rsidR="003427D1" w:rsidRDefault="003427D1" w:rsidP="00502EFF">
      <w:pPr>
        <w:jc w:val="right"/>
        <w:rPr>
          <w:noProof w:val="0"/>
        </w:rPr>
      </w:pPr>
    </w:p>
    <w:p w14:paraId="052C8E36"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1958678A"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F88DC44" w14:textId="77777777" w:rsidR="00502EFF" w:rsidRPr="00FF430B" w:rsidRDefault="00502EFF" w:rsidP="00502EFF">
      <w:pPr>
        <w:jc w:val="right"/>
        <w:rPr>
          <w:noProof w:val="0"/>
        </w:rPr>
      </w:pPr>
      <w:r w:rsidRPr="00FF430B">
        <w:rPr>
          <w:noProof w:val="0"/>
        </w:rPr>
        <w:t>din “____” ________ 20___</w:t>
      </w:r>
    </w:p>
    <w:p w14:paraId="70771350" w14:textId="77777777" w:rsidR="002439D3" w:rsidRPr="00FF430B" w:rsidRDefault="002439D3" w:rsidP="00130A49">
      <w:pPr>
        <w:jc w:val="right"/>
        <w:rPr>
          <w:noProof w:val="0"/>
          <w:sz w:val="22"/>
          <w:szCs w:val="22"/>
        </w:rPr>
      </w:pPr>
    </w:p>
    <w:p w14:paraId="232CD295" w14:textId="77777777" w:rsidR="00641038" w:rsidRPr="00FF430B" w:rsidRDefault="00641038" w:rsidP="00130A49">
      <w:pPr>
        <w:jc w:val="right"/>
        <w:rPr>
          <w:i/>
          <w:noProof w:val="0"/>
          <w:sz w:val="22"/>
          <w:szCs w:val="22"/>
        </w:rPr>
      </w:pPr>
    </w:p>
    <w:p w14:paraId="099774F9" w14:textId="77777777" w:rsidR="00130A49" w:rsidRPr="00FF430B" w:rsidRDefault="00130A49" w:rsidP="002A6E99">
      <w:pPr>
        <w:ind w:right="-1"/>
        <w:jc w:val="center"/>
        <w:rPr>
          <w:b/>
          <w:bCs/>
          <w:noProof w:val="0"/>
          <w:color w:val="000000"/>
          <w:sz w:val="22"/>
          <w:szCs w:val="22"/>
        </w:rPr>
      </w:pPr>
    </w:p>
    <w:p w14:paraId="126F3BF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505B4AF7"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957CB55"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18206169"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5AEF87D3" w14:textId="77777777" w:rsidTr="00657833">
        <w:tc>
          <w:tcPr>
            <w:tcW w:w="5353" w:type="dxa"/>
            <w:shd w:val="clear" w:color="auto" w:fill="FFFFFF" w:themeFill="background1"/>
          </w:tcPr>
          <w:p w14:paraId="2D45B158"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65B13949" w14:textId="77777777" w:rsidR="00130A49" w:rsidRPr="00FF430B" w:rsidRDefault="00130A49" w:rsidP="00130A49">
            <w:pPr>
              <w:jc w:val="both"/>
              <w:rPr>
                <w:rFonts w:eastAsia="Cambria"/>
                <w:noProof w:val="0"/>
              </w:rPr>
            </w:pPr>
          </w:p>
        </w:tc>
      </w:tr>
      <w:tr w:rsidR="00130A49" w:rsidRPr="00EC30C2" w14:paraId="75DDFF4F" w14:textId="77777777" w:rsidTr="00657833">
        <w:tc>
          <w:tcPr>
            <w:tcW w:w="5353" w:type="dxa"/>
            <w:shd w:val="clear" w:color="auto" w:fill="FFFFFF" w:themeFill="background1"/>
          </w:tcPr>
          <w:p w14:paraId="323A8F7B"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0B9F35C2" w14:textId="77777777" w:rsidR="00130A49" w:rsidRPr="00FF430B" w:rsidRDefault="00130A49" w:rsidP="00130A49">
            <w:pPr>
              <w:jc w:val="both"/>
              <w:rPr>
                <w:rFonts w:eastAsia="Cambria"/>
                <w:noProof w:val="0"/>
              </w:rPr>
            </w:pPr>
          </w:p>
        </w:tc>
      </w:tr>
      <w:tr w:rsidR="00130A49" w:rsidRPr="00EC30C2" w14:paraId="73A609AE" w14:textId="77777777" w:rsidTr="00657833">
        <w:tc>
          <w:tcPr>
            <w:tcW w:w="5353" w:type="dxa"/>
            <w:shd w:val="clear" w:color="auto" w:fill="FFFFFF" w:themeFill="background1"/>
          </w:tcPr>
          <w:p w14:paraId="60985D81"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5047F59B" w14:textId="77777777" w:rsidR="00130A49" w:rsidRPr="00FF430B" w:rsidRDefault="00130A49" w:rsidP="00130A49">
            <w:pPr>
              <w:jc w:val="both"/>
              <w:rPr>
                <w:rFonts w:eastAsia="Cambria"/>
                <w:noProof w:val="0"/>
              </w:rPr>
            </w:pPr>
          </w:p>
        </w:tc>
      </w:tr>
      <w:tr w:rsidR="00130A49" w:rsidRPr="00EC30C2" w14:paraId="16AA4631" w14:textId="77777777" w:rsidTr="00657833">
        <w:tc>
          <w:tcPr>
            <w:tcW w:w="5353" w:type="dxa"/>
            <w:shd w:val="clear" w:color="auto" w:fill="FFFFFF" w:themeFill="background1"/>
          </w:tcPr>
          <w:p w14:paraId="43CE5843" w14:textId="77777777" w:rsidR="00130A49" w:rsidRPr="00FF430B" w:rsidRDefault="00130A49" w:rsidP="00130A49">
            <w:pPr>
              <w:jc w:val="both"/>
              <w:rPr>
                <w:b/>
                <w:noProof w:val="0"/>
              </w:rPr>
            </w:pPr>
            <w:r w:rsidRPr="00FF430B">
              <w:rPr>
                <w:b/>
                <w:noProof w:val="0"/>
              </w:rPr>
              <w:t>Adresa</w:t>
            </w:r>
          </w:p>
        </w:tc>
        <w:tc>
          <w:tcPr>
            <w:tcW w:w="4218" w:type="dxa"/>
          </w:tcPr>
          <w:p w14:paraId="5E1CEC83" w14:textId="77777777" w:rsidR="00130A49" w:rsidRPr="00FF430B" w:rsidRDefault="00130A49" w:rsidP="00130A49">
            <w:pPr>
              <w:jc w:val="both"/>
              <w:rPr>
                <w:rFonts w:eastAsia="Cambria"/>
                <w:noProof w:val="0"/>
              </w:rPr>
            </w:pPr>
          </w:p>
        </w:tc>
      </w:tr>
      <w:tr w:rsidR="00130A49" w:rsidRPr="00EC30C2" w14:paraId="2431F8B2" w14:textId="77777777" w:rsidTr="00657833">
        <w:tc>
          <w:tcPr>
            <w:tcW w:w="5353" w:type="dxa"/>
            <w:shd w:val="clear" w:color="auto" w:fill="FFFFFF" w:themeFill="background1"/>
          </w:tcPr>
          <w:p w14:paraId="1D538F28" w14:textId="77777777" w:rsidR="00130A49" w:rsidRPr="00FF430B" w:rsidRDefault="00130A49" w:rsidP="00130A49">
            <w:pPr>
              <w:jc w:val="both"/>
              <w:rPr>
                <w:b/>
                <w:noProof w:val="0"/>
              </w:rPr>
            </w:pPr>
            <w:r w:rsidRPr="00FF430B">
              <w:rPr>
                <w:b/>
                <w:noProof w:val="0"/>
              </w:rPr>
              <w:t>Număr de telefon</w:t>
            </w:r>
          </w:p>
        </w:tc>
        <w:tc>
          <w:tcPr>
            <w:tcW w:w="4218" w:type="dxa"/>
          </w:tcPr>
          <w:p w14:paraId="29A7C4B4" w14:textId="77777777" w:rsidR="00130A49" w:rsidRPr="00FF430B" w:rsidRDefault="00130A49" w:rsidP="00130A49">
            <w:pPr>
              <w:jc w:val="both"/>
              <w:rPr>
                <w:rFonts w:eastAsia="Cambria"/>
                <w:noProof w:val="0"/>
              </w:rPr>
            </w:pPr>
          </w:p>
        </w:tc>
      </w:tr>
      <w:tr w:rsidR="00130A49" w:rsidRPr="00EC30C2" w14:paraId="5A99B06A" w14:textId="77777777" w:rsidTr="00657833">
        <w:tc>
          <w:tcPr>
            <w:tcW w:w="5353" w:type="dxa"/>
            <w:shd w:val="clear" w:color="auto" w:fill="FFFFFF" w:themeFill="background1"/>
          </w:tcPr>
          <w:p w14:paraId="2C1E8D32" w14:textId="77777777" w:rsidR="00130A49" w:rsidRPr="00FF430B" w:rsidRDefault="00130A49" w:rsidP="00130A49">
            <w:pPr>
              <w:jc w:val="both"/>
              <w:rPr>
                <w:b/>
                <w:noProof w:val="0"/>
              </w:rPr>
            </w:pPr>
            <w:r w:rsidRPr="00FF430B">
              <w:rPr>
                <w:b/>
                <w:noProof w:val="0"/>
              </w:rPr>
              <w:t>Număr de fax</w:t>
            </w:r>
          </w:p>
        </w:tc>
        <w:tc>
          <w:tcPr>
            <w:tcW w:w="4218" w:type="dxa"/>
          </w:tcPr>
          <w:p w14:paraId="2B1B8A69" w14:textId="77777777" w:rsidR="00130A49" w:rsidRPr="00FF430B" w:rsidRDefault="00130A49" w:rsidP="00130A49">
            <w:pPr>
              <w:jc w:val="both"/>
              <w:rPr>
                <w:rFonts w:eastAsia="Cambria"/>
                <w:noProof w:val="0"/>
              </w:rPr>
            </w:pPr>
          </w:p>
        </w:tc>
      </w:tr>
      <w:tr w:rsidR="00130A49" w:rsidRPr="00EC30C2" w14:paraId="5A830F0B" w14:textId="77777777" w:rsidTr="00657833">
        <w:tc>
          <w:tcPr>
            <w:tcW w:w="5353" w:type="dxa"/>
            <w:shd w:val="clear" w:color="auto" w:fill="FFFFFF" w:themeFill="background1"/>
          </w:tcPr>
          <w:p w14:paraId="5511BD48" w14:textId="77777777" w:rsidR="00130A49" w:rsidRPr="00FF430B" w:rsidRDefault="00130A49" w:rsidP="00F460DA">
            <w:pPr>
              <w:jc w:val="both"/>
              <w:rPr>
                <w:b/>
                <w:noProof w:val="0"/>
              </w:rPr>
            </w:pPr>
            <w:r w:rsidRPr="00FF430B">
              <w:rPr>
                <w:b/>
                <w:noProof w:val="0"/>
              </w:rPr>
              <w:t xml:space="preserve">E-mail </w:t>
            </w:r>
          </w:p>
        </w:tc>
        <w:tc>
          <w:tcPr>
            <w:tcW w:w="4218" w:type="dxa"/>
          </w:tcPr>
          <w:p w14:paraId="249746C7" w14:textId="77777777" w:rsidR="00130A49" w:rsidRPr="00FF430B" w:rsidRDefault="00130A49" w:rsidP="00130A49">
            <w:pPr>
              <w:jc w:val="both"/>
              <w:rPr>
                <w:rFonts w:eastAsia="Cambria"/>
                <w:noProof w:val="0"/>
              </w:rPr>
            </w:pPr>
          </w:p>
        </w:tc>
      </w:tr>
      <w:tr w:rsidR="00130A49" w:rsidRPr="00EC30C2" w14:paraId="410EF054" w14:textId="77777777" w:rsidTr="00657833">
        <w:tc>
          <w:tcPr>
            <w:tcW w:w="5353" w:type="dxa"/>
            <w:shd w:val="clear" w:color="auto" w:fill="FFFFFF" w:themeFill="background1"/>
          </w:tcPr>
          <w:p w14:paraId="70E4EF29" w14:textId="77777777" w:rsidR="00130A49" w:rsidRPr="00FF430B" w:rsidRDefault="001B1E45" w:rsidP="00130A49">
            <w:pPr>
              <w:jc w:val="both"/>
              <w:rPr>
                <w:b/>
                <w:noProof w:val="0"/>
              </w:rPr>
            </w:pPr>
            <w:r w:rsidRPr="00FF430B">
              <w:rPr>
                <w:b/>
                <w:noProof w:val="0"/>
              </w:rPr>
              <w:t>Pagina web oficială</w:t>
            </w:r>
          </w:p>
        </w:tc>
        <w:tc>
          <w:tcPr>
            <w:tcW w:w="4218" w:type="dxa"/>
          </w:tcPr>
          <w:p w14:paraId="19B7F3C1" w14:textId="77777777" w:rsidR="00130A49" w:rsidRPr="00FF430B" w:rsidRDefault="00130A49" w:rsidP="00130A49">
            <w:pPr>
              <w:jc w:val="both"/>
              <w:rPr>
                <w:rFonts w:eastAsia="Cambria"/>
                <w:noProof w:val="0"/>
              </w:rPr>
            </w:pPr>
          </w:p>
        </w:tc>
      </w:tr>
      <w:tr w:rsidR="00130A49" w:rsidRPr="00EC30C2" w14:paraId="60558ED0" w14:textId="77777777" w:rsidTr="00657833">
        <w:tc>
          <w:tcPr>
            <w:tcW w:w="5353" w:type="dxa"/>
            <w:shd w:val="clear" w:color="auto" w:fill="FFFFFF" w:themeFill="background1"/>
          </w:tcPr>
          <w:p w14:paraId="7526AFB6" w14:textId="77777777" w:rsidR="00130A49" w:rsidRPr="00FF430B" w:rsidRDefault="00130A49" w:rsidP="00130A49">
            <w:pPr>
              <w:jc w:val="both"/>
              <w:rPr>
                <w:b/>
                <w:noProof w:val="0"/>
              </w:rPr>
            </w:pPr>
            <w:r w:rsidRPr="00FF430B">
              <w:rPr>
                <w:b/>
                <w:noProof w:val="0"/>
              </w:rPr>
              <w:t xml:space="preserve">Persoana de contact </w:t>
            </w:r>
          </w:p>
          <w:p w14:paraId="682FDA37" w14:textId="77777777" w:rsidR="00130A49" w:rsidRPr="00FF430B" w:rsidRDefault="00130A49" w:rsidP="00130A49">
            <w:pPr>
              <w:jc w:val="both"/>
              <w:rPr>
                <w:b/>
                <w:noProof w:val="0"/>
              </w:rPr>
            </w:pPr>
            <w:r w:rsidRPr="00FF430B">
              <w:rPr>
                <w:i/>
                <w:noProof w:val="0"/>
              </w:rPr>
              <w:t>(nume, prenume, telefon, e-mail)</w:t>
            </w:r>
          </w:p>
        </w:tc>
        <w:tc>
          <w:tcPr>
            <w:tcW w:w="4218" w:type="dxa"/>
          </w:tcPr>
          <w:p w14:paraId="0ED36EFD" w14:textId="77777777" w:rsidR="00130A49" w:rsidRPr="00FF430B" w:rsidRDefault="00130A49" w:rsidP="00130A49">
            <w:pPr>
              <w:jc w:val="both"/>
              <w:rPr>
                <w:rFonts w:eastAsia="Cambria"/>
                <w:noProof w:val="0"/>
              </w:rPr>
            </w:pPr>
          </w:p>
        </w:tc>
      </w:tr>
    </w:tbl>
    <w:p w14:paraId="4D54B686"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74BE2A5C" w14:textId="77777777" w:rsidTr="00657833">
        <w:tc>
          <w:tcPr>
            <w:tcW w:w="5353" w:type="dxa"/>
            <w:shd w:val="clear" w:color="auto" w:fill="FFFFFF" w:themeFill="background1"/>
          </w:tcPr>
          <w:p w14:paraId="45EB2146"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6868582A"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060B2604"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24803C05" w14:textId="77777777" w:rsidTr="00657833">
        <w:tc>
          <w:tcPr>
            <w:tcW w:w="5353" w:type="dxa"/>
            <w:shd w:val="clear" w:color="auto" w:fill="FFFFFF" w:themeFill="background1"/>
          </w:tcPr>
          <w:p w14:paraId="3E6C137E"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3349D37" w14:textId="77777777" w:rsidR="00130A49" w:rsidRPr="00FF430B" w:rsidRDefault="00130A49" w:rsidP="00130A49">
            <w:pPr>
              <w:jc w:val="both"/>
              <w:rPr>
                <w:noProof w:val="0"/>
                <w:lang w:eastAsia="ro-RO"/>
              </w:rPr>
            </w:pPr>
          </w:p>
        </w:tc>
      </w:tr>
      <w:tr w:rsidR="00130A49" w:rsidRPr="00EC30C2" w14:paraId="389DA94F" w14:textId="77777777" w:rsidTr="00657833">
        <w:tc>
          <w:tcPr>
            <w:tcW w:w="5353" w:type="dxa"/>
            <w:shd w:val="clear" w:color="auto" w:fill="FFFFFF" w:themeFill="background1"/>
          </w:tcPr>
          <w:p w14:paraId="668B5B03"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0B2F8212" w14:textId="77777777" w:rsidR="00130A49" w:rsidRPr="00FF430B" w:rsidRDefault="00130A49" w:rsidP="00130A49">
            <w:pPr>
              <w:jc w:val="both"/>
              <w:rPr>
                <w:noProof w:val="0"/>
                <w:lang w:eastAsia="ro-RO"/>
              </w:rPr>
            </w:pPr>
          </w:p>
        </w:tc>
      </w:tr>
      <w:tr w:rsidR="00130A49" w:rsidRPr="00EC30C2" w14:paraId="428754D2" w14:textId="77777777" w:rsidTr="00657833">
        <w:tc>
          <w:tcPr>
            <w:tcW w:w="5353" w:type="dxa"/>
            <w:shd w:val="clear" w:color="auto" w:fill="FFFFFF" w:themeFill="background1"/>
          </w:tcPr>
          <w:p w14:paraId="1374FB17"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09D16E76" w14:textId="77777777" w:rsidR="00130A49" w:rsidRPr="00FF430B" w:rsidRDefault="00130A49" w:rsidP="00130A49">
            <w:pPr>
              <w:jc w:val="both"/>
              <w:rPr>
                <w:rFonts w:eastAsia="Cambria"/>
                <w:noProof w:val="0"/>
              </w:rPr>
            </w:pPr>
          </w:p>
        </w:tc>
      </w:tr>
      <w:tr w:rsidR="00130A49" w:rsidRPr="00EC30C2" w14:paraId="355BFBCA" w14:textId="77777777" w:rsidTr="00657833">
        <w:tc>
          <w:tcPr>
            <w:tcW w:w="5353" w:type="dxa"/>
            <w:vMerge w:val="restart"/>
            <w:shd w:val="clear" w:color="auto" w:fill="FFFFFF" w:themeFill="background1"/>
          </w:tcPr>
          <w:p w14:paraId="5CCDDFB8"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610C711B"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0FBAE195" w14:textId="77777777" w:rsidTr="00657833">
        <w:tc>
          <w:tcPr>
            <w:tcW w:w="5353" w:type="dxa"/>
            <w:vMerge/>
            <w:shd w:val="clear" w:color="auto" w:fill="FFFFFF" w:themeFill="background1"/>
          </w:tcPr>
          <w:p w14:paraId="24D74C33" w14:textId="77777777" w:rsidR="00130A49" w:rsidRPr="00FF430B" w:rsidRDefault="00130A49" w:rsidP="00130A49">
            <w:pPr>
              <w:jc w:val="both"/>
              <w:rPr>
                <w:b/>
                <w:noProof w:val="0"/>
                <w:lang w:eastAsia="ro-RO"/>
              </w:rPr>
            </w:pPr>
          </w:p>
        </w:tc>
        <w:tc>
          <w:tcPr>
            <w:tcW w:w="4218" w:type="dxa"/>
          </w:tcPr>
          <w:p w14:paraId="729315DE"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73A30114" w14:textId="77777777" w:rsidTr="00657833">
        <w:tc>
          <w:tcPr>
            <w:tcW w:w="5353" w:type="dxa"/>
            <w:shd w:val="clear" w:color="auto" w:fill="FFFFFF" w:themeFill="background1"/>
          </w:tcPr>
          <w:p w14:paraId="0F6CD56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5D432303" w14:textId="77777777" w:rsidR="00130A49" w:rsidRPr="00FF430B" w:rsidRDefault="00130A49" w:rsidP="00130A49">
            <w:pPr>
              <w:jc w:val="both"/>
              <w:rPr>
                <w:rFonts w:eastAsia="Cambria"/>
                <w:noProof w:val="0"/>
              </w:rPr>
            </w:pPr>
          </w:p>
        </w:tc>
      </w:tr>
      <w:tr w:rsidR="00130A49" w:rsidRPr="00EC30C2" w14:paraId="5B44578B" w14:textId="77777777" w:rsidTr="00657833">
        <w:trPr>
          <w:trHeight w:val="1040"/>
        </w:trPr>
        <w:tc>
          <w:tcPr>
            <w:tcW w:w="5353" w:type="dxa"/>
            <w:shd w:val="clear" w:color="auto" w:fill="FFFFFF" w:themeFill="background1"/>
          </w:tcPr>
          <w:p w14:paraId="4F6D580C"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30D7A0E6" w14:textId="77777777" w:rsidR="00130A49" w:rsidRPr="00FF430B" w:rsidRDefault="00130A49" w:rsidP="00130A49">
            <w:pPr>
              <w:jc w:val="both"/>
              <w:rPr>
                <w:rFonts w:eastAsia="Cambria"/>
                <w:noProof w:val="0"/>
              </w:rPr>
            </w:pPr>
          </w:p>
        </w:tc>
      </w:tr>
    </w:tbl>
    <w:p w14:paraId="67DF4DFB"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153246EE" w14:textId="77777777" w:rsidTr="00657833">
        <w:trPr>
          <w:trHeight w:val="304"/>
        </w:trPr>
        <w:tc>
          <w:tcPr>
            <w:tcW w:w="5353" w:type="dxa"/>
            <w:shd w:val="clear" w:color="auto" w:fill="FFFFFF" w:themeFill="background1"/>
          </w:tcPr>
          <w:p w14:paraId="7CBF71E4"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5781449E"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3037EB6D" w14:textId="77777777" w:rsidTr="00657833">
        <w:trPr>
          <w:trHeight w:val="315"/>
        </w:trPr>
        <w:tc>
          <w:tcPr>
            <w:tcW w:w="5353" w:type="dxa"/>
            <w:shd w:val="clear" w:color="auto" w:fill="FFFFFF" w:themeFill="background1"/>
          </w:tcPr>
          <w:p w14:paraId="44D7D0A8"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66C9FB7"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54FB5A2E" w14:textId="77777777" w:rsidTr="00657833">
        <w:trPr>
          <w:trHeight w:val="525"/>
        </w:trPr>
        <w:tc>
          <w:tcPr>
            <w:tcW w:w="5353" w:type="dxa"/>
            <w:shd w:val="clear" w:color="auto" w:fill="FFFFFF" w:themeFill="background1"/>
          </w:tcPr>
          <w:p w14:paraId="6C4F740F"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3F245DE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71327972"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3869FC2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5342CDE1" w14:textId="77777777" w:rsidTr="00657833">
        <w:trPr>
          <w:trHeight w:val="353"/>
        </w:trPr>
        <w:tc>
          <w:tcPr>
            <w:tcW w:w="5353" w:type="dxa"/>
            <w:shd w:val="clear" w:color="auto" w:fill="FFFFFF" w:themeFill="background1"/>
          </w:tcPr>
          <w:p w14:paraId="49BF73C6"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50C93D55" w14:textId="77777777" w:rsidR="00130A49" w:rsidRPr="00FF430B" w:rsidRDefault="00130A49" w:rsidP="00130A49">
            <w:pPr>
              <w:jc w:val="both"/>
              <w:rPr>
                <w:noProof w:val="0"/>
                <w:lang w:eastAsia="ro-RO"/>
              </w:rPr>
            </w:pPr>
          </w:p>
        </w:tc>
      </w:tr>
      <w:tr w:rsidR="00130A49" w:rsidRPr="00EC30C2" w14:paraId="3041F085" w14:textId="77777777" w:rsidTr="00657833">
        <w:trPr>
          <w:trHeight w:val="140"/>
        </w:trPr>
        <w:tc>
          <w:tcPr>
            <w:tcW w:w="5353" w:type="dxa"/>
            <w:shd w:val="clear" w:color="auto" w:fill="FFFFFF" w:themeFill="background1"/>
          </w:tcPr>
          <w:p w14:paraId="44E10F13"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90C19AE" w14:textId="77777777" w:rsidR="00130A49" w:rsidRPr="00FF430B" w:rsidRDefault="00130A49" w:rsidP="00130A49">
            <w:pPr>
              <w:jc w:val="both"/>
              <w:rPr>
                <w:i/>
                <w:noProof w:val="0"/>
                <w:lang w:eastAsia="ro-RO"/>
              </w:rPr>
            </w:pPr>
          </w:p>
        </w:tc>
      </w:tr>
      <w:tr w:rsidR="00130A49" w:rsidRPr="00EC30C2" w14:paraId="22071E7C" w14:textId="77777777" w:rsidTr="00657833">
        <w:trPr>
          <w:trHeight w:val="188"/>
        </w:trPr>
        <w:tc>
          <w:tcPr>
            <w:tcW w:w="5353" w:type="dxa"/>
            <w:vMerge w:val="restart"/>
            <w:shd w:val="clear" w:color="auto" w:fill="FFFFFF" w:themeFill="background1"/>
          </w:tcPr>
          <w:p w14:paraId="6CB4DCA8"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7181F7AA"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14BE177" w14:textId="77777777" w:rsidTr="00657833">
        <w:trPr>
          <w:trHeight w:val="219"/>
        </w:trPr>
        <w:tc>
          <w:tcPr>
            <w:tcW w:w="5353" w:type="dxa"/>
            <w:vMerge/>
            <w:shd w:val="clear" w:color="auto" w:fill="FFFFFF" w:themeFill="background1"/>
          </w:tcPr>
          <w:p w14:paraId="062939EA" w14:textId="77777777" w:rsidR="00130A49" w:rsidRPr="00FF430B" w:rsidRDefault="00130A49" w:rsidP="00130A49">
            <w:pPr>
              <w:jc w:val="both"/>
              <w:rPr>
                <w:b/>
                <w:noProof w:val="0"/>
                <w:lang w:eastAsia="ro-RO"/>
              </w:rPr>
            </w:pPr>
          </w:p>
        </w:tc>
        <w:tc>
          <w:tcPr>
            <w:tcW w:w="4218" w:type="dxa"/>
          </w:tcPr>
          <w:p w14:paraId="769F88B1"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5FB892BA" w14:textId="77777777" w:rsidTr="00657833">
        <w:trPr>
          <w:trHeight w:val="207"/>
        </w:trPr>
        <w:tc>
          <w:tcPr>
            <w:tcW w:w="5353" w:type="dxa"/>
            <w:vMerge w:val="restart"/>
            <w:shd w:val="clear" w:color="auto" w:fill="FFFFFF" w:themeFill="background1"/>
          </w:tcPr>
          <w:p w14:paraId="3715731D"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4CEDF40E"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3356CAE0" w14:textId="77777777" w:rsidTr="00657833">
        <w:trPr>
          <w:trHeight w:val="207"/>
        </w:trPr>
        <w:tc>
          <w:tcPr>
            <w:tcW w:w="5353" w:type="dxa"/>
            <w:vMerge/>
            <w:shd w:val="clear" w:color="auto" w:fill="FFFFFF" w:themeFill="background1"/>
          </w:tcPr>
          <w:p w14:paraId="46E1DB03" w14:textId="77777777" w:rsidR="00130A49" w:rsidRPr="00FF430B" w:rsidRDefault="00130A49" w:rsidP="00130A49">
            <w:pPr>
              <w:jc w:val="both"/>
              <w:rPr>
                <w:b/>
                <w:noProof w:val="0"/>
                <w:lang w:eastAsia="ro-RO"/>
              </w:rPr>
            </w:pPr>
          </w:p>
        </w:tc>
        <w:tc>
          <w:tcPr>
            <w:tcW w:w="4218" w:type="dxa"/>
          </w:tcPr>
          <w:p w14:paraId="619BDC14"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58114CBD" w14:textId="77777777" w:rsidTr="00657833">
        <w:trPr>
          <w:trHeight w:val="115"/>
        </w:trPr>
        <w:tc>
          <w:tcPr>
            <w:tcW w:w="5353" w:type="dxa"/>
            <w:shd w:val="clear" w:color="auto" w:fill="FFFFFF" w:themeFill="background1"/>
          </w:tcPr>
          <w:p w14:paraId="23B1C486"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75CD17A7" w14:textId="77777777" w:rsidR="00130A49" w:rsidRPr="00FF430B" w:rsidRDefault="00130A49" w:rsidP="00130A49">
            <w:pPr>
              <w:jc w:val="both"/>
              <w:rPr>
                <w:noProof w:val="0"/>
                <w:lang w:eastAsia="ro-RO"/>
              </w:rPr>
            </w:pPr>
          </w:p>
        </w:tc>
      </w:tr>
      <w:tr w:rsidR="00130A49" w:rsidRPr="00EC30C2" w14:paraId="0DFD6DAB" w14:textId="77777777" w:rsidTr="00657833">
        <w:trPr>
          <w:trHeight w:val="70"/>
        </w:trPr>
        <w:tc>
          <w:tcPr>
            <w:tcW w:w="5353" w:type="dxa"/>
            <w:shd w:val="clear" w:color="auto" w:fill="FFFFFF" w:themeFill="background1"/>
          </w:tcPr>
          <w:p w14:paraId="2AB9DE3B"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378F42AB" w14:textId="77777777" w:rsidR="00130A49" w:rsidRPr="00FF430B" w:rsidRDefault="00130A49" w:rsidP="00130A49">
            <w:pPr>
              <w:jc w:val="both"/>
              <w:rPr>
                <w:noProof w:val="0"/>
                <w:lang w:eastAsia="ro-RO"/>
              </w:rPr>
            </w:pPr>
          </w:p>
        </w:tc>
      </w:tr>
    </w:tbl>
    <w:p w14:paraId="4E6500E7"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63F355BF" w14:textId="77777777" w:rsidTr="00657833">
        <w:tc>
          <w:tcPr>
            <w:tcW w:w="4785" w:type="dxa"/>
            <w:shd w:val="clear" w:color="auto" w:fill="FFFFFF" w:themeFill="background1"/>
          </w:tcPr>
          <w:p w14:paraId="13E07836"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5705E60"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62E14989"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77CF039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5BCA2E4B"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65EDD1E"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3055BAFD"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122BE85A" w14:textId="77777777" w:rsidTr="00657833">
        <w:tc>
          <w:tcPr>
            <w:tcW w:w="4785" w:type="dxa"/>
            <w:shd w:val="clear" w:color="auto" w:fill="FFFFFF" w:themeFill="background1"/>
          </w:tcPr>
          <w:p w14:paraId="092D786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3071A0A0"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310267FF" w14:textId="77777777" w:rsidTr="00657833">
        <w:tc>
          <w:tcPr>
            <w:tcW w:w="4785" w:type="dxa"/>
            <w:shd w:val="clear" w:color="auto" w:fill="FFFFFF" w:themeFill="background1"/>
          </w:tcPr>
          <w:p w14:paraId="397D9073"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211B57C2"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3619336D" w14:textId="77777777" w:rsidTr="00657833">
        <w:tc>
          <w:tcPr>
            <w:tcW w:w="4785" w:type="dxa"/>
            <w:shd w:val="clear" w:color="auto" w:fill="FFFFFF" w:themeFill="background1"/>
          </w:tcPr>
          <w:p w14:paraId="445C7628"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2A2DB22D"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64374E97" w14:textId="77777777" w:rsidTr="00657833">
        <w:tc>
          <w:tcPr>
            <w:tcW w:w="4785" w:type="dxa"/>
            <w:shd w:val="clear" w:color="auto" w:fill="FFFFFF" w:themeFill="background1"/>
          </w:tcPr>
          <w:p w14:paraId="7FD6B695"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6B277819" w14:textId="77777777" w:rsidR="00130A49" w:rsidRPr="00FF430B" w:rsidRDefault="00130A49" w:rsidP="00130A49">
            <w:pPr>
              <w:ind w:right="-1"/>
              <w:jc w:val="both"/>
              <w:rPr>
                <w:noProof w:val="0"/>
                <w:lang w:eastAsia="ro-RO"/>
              </w:rPr>
            </w:pPr>
          </w:p>
        </w:tc>
      </w:tr>
    </w:tbl>
    <w:p w14:paraId="38CEEC45"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754ADEB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4500A65"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ABA9C6"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5D9CC5AD"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62587941"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3092AB"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1D77A515"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43BF2DD5" w14:textId="77777777" w:rsidTr="00657833">
        <w:tc>
          <w:tcPr>
            <w:tcW w:w="2093" w:type="dxa"/>
            <w:vMerge w:val="restart"/>
            <w:shd w:val="clear" w:color="auto" w:fill="FFFFFF" w:themeFill="background1"/>
            <w:vAlign w:val="center"/>
          </w:tcPr>
          <w:p w14:paraId="1204CCF4"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5D377A91"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3465E2EB"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73C1C3B8" w14:textId="77777777" w:rsidTr="00657833">
        <w:tc>
          <w:tcPr>
            <w:tcW w:w="2093" w:type="dxa"/>
            <w:vMerge/>
            <w:shd w:val="clear" w:color="auto" w:fill="FFFFFF" w:themeFill="background1"/>
            <w:vAlign w:val="center"/>
          </w:tcPr>
          <w:p w14:paraId="184E23C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08BED273"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B9C3AC1"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5386C1B3" w14:textId="77777777" w:rsidR="00130A49" w:rsidRPr="00FF430B" w:rsidRDefault="00130A49" w:rsidP="00130A49">
            <w:pPr>
              <w:ind w:right="-1"/>
              <w:jc w:val="center"/>
              <w:rPr>
                <w:b/>
                <w:noProof w:val="0"/>
              </w:rPr>
            </w:pPr>
            <w:r w:rsidRPr="00FF430B">
              <w:rPr>
                <w:b/>
                <w:noProof w:val="0"/>
              </w:rPr>
              <w:t>Inclusiv TVA</w:t>
            </w:r>
          </w:p>
        </w:tc>
      </w:tr>
      <w:tr w:rsidR="00130A49" w:rsidRPr="00EC30C2" w14:paraId="3B074C81" w14:textId="77777777" w:rsidTr="00130A49">
        <w:tc>
          <w:tcPr>
            <w:tcW w:w="2093" w:type="dxa"/>
          </w:tcPr>
          <w:p w14:paraId="6B7E65EC" w14:textId="77777777" w:rsidR="00130A49" w:rsidRPr="00FF430B" w:rsidRDefault="00130A49" w:rsidP="00130A49">
            <w:pPr>
              <w:jc w:val="both"/>
              <w:rPr>
                <w:noProof w:val="0"/>
              </w:rPr>
            </w:pPr>
          </w:p>
        </w:tc>
        <w:tc>
          <w:tcPr>
            <w:tcW w:w="1735" w:type="dxa"/>
          </w:tcPr>
          <w:p w14:paraId="6B190724" w14:textId="77777777" w:rsidR="00130A49" w:rsidRPr="00FF430B" w:rsidRDefault="00130A49" w:rsidP="00130A49">
            <w:pPr>
              <w:jc w:val="both"/>
              <w:rPr>
                <w:noProof w:val="0"/>
              </w:rPr>
            </w:pPr>
          </w:p>
        </w:tc>
        <w:tc>
          <w:tcPr>
            <w:tcW w:w="1667" w:type="dxa"/>
          </w:tcPr>
          <w:p w14:paraId="3A33EC63" w14:textId="77777777" w:rsidR="00130A49" w:rsidRPr="00FF430B" w:rsidRDefault="00130A49" w:rsidP="00130A49">
            <w:pPr>
              <w:jc w:val="both"/>
              <w:rPr>
                <w:noProof w:val="0"/>
              </w:rPr>
            </w:pPr>
          </w:p>
        </w:tc>
        <w:tc>
          <w:tcPr>
            <w:tcW w:w="2161" w:type="dxa"/>
          </w:tcPr>
          <w:p w14:paraId="750052A0" w14:textId="77777777" w:rsidR="00130A49" w:rsidRPr="00FF430B" w:rsidRDefault="00130A49" w:rsidP="00130A49">
            <w:pPr>
              <w:jc w:val="both"/>
              <w:rPr>
                <w:noProof w:val="0"/>
              </w:rPr>
            </w:pPr>
          </w:p>
        </w:tc>
        <w:tc>
          <w:tcPr>
            <w:tcW w:w="1915" w:type="dxa"/>
          </w:tcPr>
          <w:p w14:paraId="286EBAF7" w14:textId="77777777" w:rsidR="00130A49" w:rsidRPr="00FF430B" w:rsidRDefault="00130A49" w:rsidP="00130A49">
            <w:pPr>
              <w:jc w:val="both"/>
              <w:rPr>
                <w:noProof w:val="0"/>
              </w:rPr>
            </w:pPr>
          </w:p>
        </w:tc>
      </w:tr>
    </w:tbl>
    <w:p w14:paraId="220EC23D"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2B3E5BAE"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124FDA8F"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1C806A35"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057726F5"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71E4538" w14:textId="77777777" w:rsidR="00130A49" w:rsidRDefault="00130A49" w:rsidP="00130A49">
      <w:pPr>
        <w:rPr>
          <w:noProof w:val="0"/>
          <w:lang w:eastAsia="zh-CN"/>
        </w:rPr>
      </w:pPr>
    </w:p>
    <w:p w14:paraId="6F52425E" w14:textId="77777777" w:rsidR="0088321E" w:rsidRDefault="0088321E" w:rsidP="00130A49">
      <w:pPr>
        <w:rPr>
          <w:noProof w:val="0"/>
          <w:lang w:eastAsia="zh-CN"/>
        </w:rPr>
      </w:pPr>
    </w:p>
    <w:p w14:paraId="41C905DC" w14:textId="77777777" w:rsidR="0088321E" w:rsidRDefault="0088321E" w:rsidP="00130A49">
      <w:pPr>
        <w:rPr>
          <w:noProof w:val="0"/>
          <w:lang w:eastAsia="zh-CN"/>
        </w:rPr>
      </w:pPr>
    </w:p>
    <w:p w14:paraId="57F2B08C" w14:textId="77777777" w:rsidR="0088321E" w:rsidRPr="00FF430B" w:rsidRDefault="0088321E" w:rsidP="00130A49">
      <w:pPr>
        <w:rPr>
          <w:noProof w:val="0"/>
          <w:lang w:eastAsia="zh-CN"/>
        </w:rPr>
      </w:pPr>
    </w:p>
    <w:p w14:paraId="146BCCB8" w14:textId="77777777" w:rsidR="009D62FF" w:rsidRPr="00FF430B" w:rsidRDefault="009D62FF" w:rsidP="00130A49">
      <w:pPr>
        <w:tabs>
          <w:tab w:val="decimal" w:pos="8364"/>
        </w:tabs>
        <w:spacing w:line="276" w:lineRule="auto"/>
        <w:ind w:right="-144"/>
        <w:jc w:val="center"/>
        <w:rPr>
          <w:b/>
          <w:bCs/>
          <w:color w:val="000000"/>
        </w:rPr>
      </w:pPr>
    </w:p>
    <w:p w14:paraId="06996ADD" w14:textId="77777777" w:rsidR="00B65C93" w:rsidRPr="00FF430B" w:rsidRDefault="00B65C93" w:rsidP="00130A49">
      <w:pPr>
        <w:tabs>
          <w:tab w:val="decimal" w:pos="8364"/>
        </w:tabs>
        <w:spacing w:line="276" w:lineRule="auto"/>
        <w:ind w:right="-144"/>
        <w:jc w:val="center"/>
        <w:rPr>
          <w:b/>
          <w:bCs/>
          <w:color w:val="000000"/>
        </w:rPr>
      </w:pPr>
    </w:p>
    <w:p w14:paraId="46A566B8" w14:textId="77777777"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526270CB"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58DEE52" w14:textId="77777777" w:rsidR="00BA7FF4" w:rsidRPr="00FF430B" w:rsidRDefault="00BA7FF4" w:rsidP="00BA7FF4">
      <w:pPr>
        <w:jc w:val="right"/>
        <w:rPr>
          <w:noProof w:val="0"/>
        </w:rPr>
      </w:pPr>
      <w:r w:rsidRPr="00FF430B">
        <w:rPr>
          <w:noProof w:val="0"/>
        </w:rPr>
        <w:t>din “____” ________ 20___</w:t>
      </w:r>
    </w:p>
    <w:p w14:paraId="50FC79B5" w14:textId="77777777" w:rsidR="00101CBC" w:rsidRPr="00FF430B" w:rsidRDefault="00101CBC">
      <w:pPr>
        <w:pStyle w:val="Style3"/>
        <w:tabs>
          <w:tab w:val="left" w:pos="567"/>
        </w:tabs>
        <w:spacing w:before="0" w:beforeAutospacing="0" w:after="0"/>
        <w:ind w:left="0" w:firstLine="0"/>
        <w:rPr>
          <w:rFonts w:eastAsia="PMingLiU"/>
          <w:lang w:eastAsia="zh-CN"/>
        </w:rPr>
      </w:pPr>
    </w:p>
    <w:p w14:paraId="00D5FE42"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2C87D3DD"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71D78D5D"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572A72"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C04512D"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CAAE545"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32A4B35"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0893DA24"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B245F2A" w14:textId="77777777" w:rsidR="00E706C1" w:rsidRPr="00FF430B" w:rsidRDefault="00E706C1" w:rsidP="00F5261B">
      <w:pPr>
        <w:pStyle w:val="a7"/>
        <w:tabs>
          <w:tab w:val="left" w:pos="567"/>
        </w:tabs>
        <w:spacing w:line="360" w:lineRule="auto"/>
        <w:rPr>
          <w:rFonts w:ascii="Times New Roman" w:hAnsi="Times New Roman"/>
          <w:szCs w:val="24"/>
        </w:rPr>
      </w:pPr>
    </w:p>
    <w:p w14:paraId="2D638EB0"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65C89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ECE5350"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C5F1A9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78C470F" w14:textId="77777777" w:rsidR="00227348" w:rsidRPr="00FF430B" w:rsidRDefault="00227348" w:rsidP="00950D18">
      <w:pPr>
        <w:pStyle w:val="a7"/>
        <w:tabs>
          <w:tab w:val="left" w:pos="567"/>
        </w:tabs>
        <w:spacing w:line="360" w:lineRule="auto"/>
        <w:rPr>
          <w:rFonts w:ascii="Times New Roman" w:hAnsi="Times New Roman"/>
          <w:szCs w:val="24"/>
        </w:rPr>
      </w:pPr>
    </w:p>
    <w:p w14:paraId="3B8EDE5F" w14:textId="77777777" w:rsidR="0033109C" w:rsidRPr="00FF430B" w:rsidRDefault="0033109C" w:rsidP="00950D18">
      <w:pPr>
        <w:pStyle w:val="a7"/>
        <w:tabs>
          <w:tab w:val="left" w:pos="567"/>
        </w:tabs>
        <w:spacing w:line="360" w:lineRule="auto"/>
        <w:rPr>
          <w:rFonts w:ascii="Times New Roman" w:hAnsi="Times New Roman"/>
          <w:szCs w:val="24"/>
        </w:rPr>
      </w:pPr>
    </w:p>
    <w:p w14:paraId="72F5A6C5" w14:textId="77777777" w:rsidR="00B65C93" w:rsidRPr="00FF430B" w:rsidRDefault="00B65C93" w:rsidP="00950D18">
      <w:pPr>
        <w:pStyle w:val="a7"/>
        <w:tabs>
          <w:tab w:val="left" w:pos="567"/>
        </w:tabs>
        <w:spacing w:line="360" w:lineRule="auto"/>
        <w:rPr>
          <w:rFonts w:ascii="Times New Roman" w:hAnsi="Times New Roman"/>
          <w:szCs w:val="24"/>
        </w:rPr>
      </w:pPr>
    </w:p>
    <w:p w14:paraId="550BBF9D" w14:textId="77777777" w:rsidR="00B65C93" w:rsidRPr="00FF430B" w:rsidRDefault="00B65C93" w:rsidP="00950D18">
      <w:pPr>
        <w:pStyle w:val="a7"/>
        <w:tabs>
          <w:tab w:val="left" w:pos="567"/>
        </w:tabs>
        <w:spacing w:line="360" w:lineRule="auto"/>
        <w:rPr>
          <w:rFonts w:ascii="Times New Roman" w:hAnsi="Times New Roman"/>
          <w:szCs w:val="24"/>
        </w:rPr>
      </w:pPr>
    </w:p>
    <w:p w14:paraId="3EC2C12D" w14:textId="77777777" w:rsidR="00B65C93" w:rsidRPr="00FF430B" w:rsidRDefault="00B65C93" w:rsidP="00950D18">
      <w:pPr>
        <w:pStyle w:val="a7"/>
        <w:tabs>
          <w:tab w:val="left" w:pos="567"/>
        </w:tabs>
        <w:spacing w:line="360" w:lineRule="auto"/>
        <w:rPr>
          <w:rFonts w:ascii="Times New Roman" w:hAnsi="Times New Roman"/>
          <w:szCs w:val="24"/>
        </w:rPr>
      </w:pPr>
    </w:p>
    <w:p w14:paraId="5079BEB4" w14:textId="77777777" w:rsidR="00B65C93" w:rsidRPr="00FF430B" w:rsidRDefault="00B65C93" w:rsidP="00950D18">
      <w:pPr>
        <w:pStyle w:val="a7"/>
        <w:tabs>
          <w:tab w:val="left" w:pos="567"/>
        </w:tabs>
        <w:spacing w:line="360" w:lineRule="auto"/>
        <w:rPr>
          <w:rFonts w:ascii="Times New Roman" w:hAnsi="Times New Roman"/>
          <w:szCs w:val="24"/>
        </w:rPr>
      </w:pPr>
    </w:p>
    <w:p w14:paraId="6995D3AF" w14:textId="77777777" w:rsidR="00B65C93" w:rsidRPr="00FF430B" w:rsidRDefault="00B65C93" w:rsidP="00950D18">
      <w:pPr>
        <w:pStyle w:val="a7"/>
        <w:tabs>
          <w:tab w:val="left" w:pos="567"/>
        </w:tabs>
        <w:spacing w:line="360" w:lineRule="auto"/>
        <w:rPr>
          <w:rFonts w:ascii="Times New Roman" w:hAnsi="Times New Roman"/>
          <w:szCs w:val="24"/>
        </w:rPr>
      </w:pPr>
    </w:p>
    <w:p w14:paraId="33E6C7AD" w14:textId="77777777" w:rsidR="00B65C93" w:rsidRPr="00FF430B" w:rsidRDefault="00B65C93" w:rsidP="00950D18">
      <w:pPr>
        <w:pStyle w:val="a7"/>
        <w:tabs>
          <w:tab w:val="left" w:pos="567"/>
        </w:tabs>
        <w:spacing w:line="360" w:lineRule="auto"/>
        <w:rPr>
          <w:rFonts w:ascii="Times New Roman" w:hAnsi="Times New Roman"/>
          <w:szCs w:val="24"/>
        </w:rPr>
      </w:pPr>
    </w:p>
    <w:p w14:paraId="37870F4A" w14:textId="77777777" w:rsidR="00B65C93" w:rsidRPr="00FF430B" w:rsidRDefault="00B65C93" w:rsidP="00950D18">
      <w:pPr>
        <w:pStyle w:val="a7"/>
        <w:tabs>
          <w:tab w:val="left" w:pos="567"/>
        </w:tabs>
        <w:spacing w:line="360" w:lineRule="auto"/>
        <w:rPr>
          <w:rFonts w:ascii="Times New Roman" w:hAnsi="Times New Roman"/>
          <w:szCs w:val="24"/>
        </w:rPr>
      </w:pPr>
    </w:p>
    <w:p w14:paraId="536262BF" w14:textId="77777777" w:rsidR="00B65C93" w:rsidRPr="00FF430B" w:rsidRDefault="00B65C93" w:rsidP="00950D18">
      <w:pPr>
        <w:pStyle w:val="a7"/>
        <w:tabs>
          <w:tab w:val="left" w:pos="567"/>
        </w:tabs>
        <w:spacing w:line="360" w:lineRule="auto"/>
        <w:rPr>
          <w:rFonts w:ascii="Times New Roman" w:hAnsi="Times New Roman"/>
          <w:szCs w:val="24"/>
        </w:rPr>
      </w:pPr>
    </w:p>
    <w:p w14:paraId="00732390" w14:textId="77777777" w:rsidR="00B65C93" w:rsidRPr="00FF430B" w:rsidRDefault="00B65C93" w:rsidP="00950D18">
      <w:pPr>
        <w:pStyle w:val="a7"/>
        <w:tabs>
          <w:tab w:val="left" w:pos="567"/>
        </w:tabs>
        <w:spacing w:line="360" w:lineRule="auto"/>
        <w:rPr>
          <w:rFonts w:ascii="Times New Roman" w:hAnsi="Times New Roman"/>
          <w:szCs w:val="24"/>
        </w:rPr>
      </w:pPr>
    </w:p>
    <w:p w14:paraId="5C280D8C" w14:textId="77777777" w:rsidR="00B65C93" w:rsidRPr="00FF430B" w:rsidRDefault="00B65C93" w:rsidP="00950D18">
      <w:pPr>
        <w:pStyle w:val="a7"/>
        <w:tabs>
          <w:tab w:val="left" w:pos="567"/>
        </w:tabs>
        <w:spacing w:line="360" w:lineRule="auto"/>
        <w:rPr>
          <w:rFonts w:ascii="Times New Roman" w:hAnsi="Times New Roman"/>
          <w:szCs w:val="24"/>
        </w:rPr>
      </w:pPr>
    </w:p>
    <w:p w14:paraId="079CA395" w14:textId="77777777" w:rsidR="00B65C93" w:rsidRPr="00FF430B" w:rsidRDefault="00B65C93" w:rsidP="00950D18">
      <w:pPr>
        <w:pStyle w:val="a7"/>
        <w:tabs>
          <w:tab w:val="left" w:pos="567"/>
        </w:tabs>
        <w:spacing w:line="360" w:lineRule="auto"/>
        <w:rPr>
          <w:rFonts w:ascii="Times New Roman" w:hAnsi="Times New Roman"/>
          <w:szCs w:val="24"/>
        </w:rPr>
      </w:pPr>
    </w:p>
    <w:p w14:paraId="1F3C4367" w14:textId="77777777" w:rsidR="00B65C93" w:rsidRPr="00FF430B" w:rsidRDefault="00B65C93" w:rsidP="00950D18">
      <w:pPr>
        <w:pStyle w:val="a7"/>
        <w:tabs>
          <w:tab w:val="left" w:pos="567"/>
        </w:tabs>
        <w:spacing w:line="360" w:lineRule="auto"/>
        <w:rPr>
          <w:rFonts w:ascii="Times New Roman" w:hAnsi="Times New Roman"/>
          <w:szCs w:val="24"/>
        </w:rPr>
      </w:pPr>
    </w:p>
    <w:p w14:paraId="65F289B4" w14:textId="77777777" w:rsidR="00B65C93" w:rsidRPr="00FF430B" w:rsidRDefault="00B65C93" w:rsidP="00950D18">
      <w:pPr>
        <w:pStyle w:val="a7"/>
        <w:tabs>
          <w:tab w:val="left" w:pos="567"/>
        </w:tabs>
        <w:spacing w:line="360" w:lineRule="auto"/>
        <w:rPr>
          <w:rFonts w:ascii="Times New Roman" w:hAnsi="Times New Roman"/>
          <w:szCs w:val="24"/>
        </w:rPr>
      </w:pPr>
    </w:p>
    <w:p w14:paraId="24999C9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3418999B"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EC99FDC" w14:textId="77777777" w:rsidR="00BA7FF4" w:rsidRPr="00FF430B" w:rsidRDefault="00BA7FF4" w:rsidP="00BA7FF4">
      <w:pPr>
        <w:jc w:val="right"/>
        <w:rPr>
          <w:noProof w:val="0"/>
        </w:rPr>
      </w:pPr>
      <w:r w:rsidRPr="00FF430B">
        <w:rPr>
          <w:noProof w:val="0"/>
        </w:rPr>
        <w:t>din “____” ________ 20___</w:t>
      </w:r>
    </w:p>
    <w:p w14:paraId="08067884" w14:textId="77777777" w:rsidR="00B65C93" w:rsidRPr="00FF430B" w:rsidRDefault="00B65C93" w:rsidP="00950D18">
      <w:pPr>
        <w:pStyle w:val="a7"/>
        <w:tabs>
          <w:tab w:val="left" w:pos="567"/>
        </w:tabs>
        <w:spacing w:line="360" w:lineRule="auto"/>
        <w:rPr>
          <w:rFonts w:ascii="Times New Roman" w:hAnsi="Times New Roman"/>
          <w:szCs w:val="24"/>
        </w:rPr>
      </w:pPr>
    </w:p>
    <w:p w14:paraId="7B4A1F44" w14:textId="77777777" w:rsidR="00BE49DD" w:rsidRPr="00FF430B" w:rsidRDefault="00BE49DD" w:rsidP="00950D18">
      <w:pPr>
        <w:pStyle w:val="a7"/>
        <w:tabs>
          <w:tab w:val="left" w:pos="567"/>
        </w:tabs>
        <w:spacing w:line="360" w:lineRule="auto"/>
        <w:rPr>
          <w:rFonts w:ascii="Times New Roman" w:hAnsi="Times New Roman"/>
          <w:szCs w:val="24"/>
        </w:rPr>
      </w:pPr>
    </w:p>
    <w:p w14:paraId="659E6033"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7DD5EF8"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2910CC9" w14:textId="77777777" w:rsidR="00BB1EC7" w:rsidRPr="00FF430B" w:rsidRDefault="00BB1EC7" w:rsidP="00950D18">
      <w:pPr>
        <w:pStyle w:val="a7"/>
        <w:tabs>
          <w:tab w:val="left" w:pos="567"/>
        </w:tabs>
        <w:spacing w:line="360" w:lineRule="auto"/>
        <w:rPr>
          <w:rFonts w:ascii="Times New Roman" w:hAnsi="Times New Roman"/>
          <w:szCs w:val="24"/>
        </w:rPr>
      </w:pPr>
    </w:p>
    <w:p w14:paraId="21A459CE"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3916050F"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1CCCE665"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BAF7147"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499A0AA" w14:textId="77777777" w:rsidR="00BB1EC7" w:rsidRPr="00FF430B" w:rsidRDefault="00BB1EC7" w:rsidP="00950D18">
      <w:pPr>
        <w:pStyle w:val="a7"/>
        <w:tabs>
          <w:tab w:val="left" w:pos="567"/>
        </w:tabs>
        <w:spacing w:line="360" w:lineRule="auto"/>
        <w:rPr>
          <w:rFonts w:ascii="Times New Roman" w:hAnsi="Times New Roman"/>
          <w:szCs w:val="24"/>
        </w:rPr>
      </w:pPr>
    </w:p>
    <w:p w14:paraId="64B55493"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B7A7BCC"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44EC0645" w14:textId="77777777" w:rsidR="00BB1EC7" w:rsidRPr="00FF430B" w:rsidRDefault="00BB1EC7" w:rsidP="00950D18">
      <w:pPr>
        <w:pStyle w:val="a7"/>
        <w:tabs>
          <w:tab w:val="left" w:pos="567"/>
        </w:tabs>
        <w:spacing w:line="360" w:lineRule="auto"/>
        <w:rPr>
          <w:rFonts w:ascii="Times New Roman" w:hAnsi="Times New Roman"/>
          <w:szCs w:val="24"/>
        </w:rPr>
      </w:pPr>
    </w:p>
    <w:p w14:paraId="2DB951A5" w14:textId="77777777" w:rsidR="00BB1EC7" w:rsidRPr="00FF430B" w:rsidRDefault="00BB1EC7" w:rsidP="00950D18">
      <w:pPr>
        <w:pStyle w:val="a7"/>
        <w:tabs>
          <w:tab w:val="left" w:pos="567"/>
        </w:tabs>
        <w:spacing w:line="360" w:lineRule="auto"/>
        <w:rPr>
          <w:rFonts w:ascii="Times New Roman" w:hAnsi="Times New Roman"/>
          <w:szCs w:val="24"/>
        </w:rPr>
      </w:pPr>
    </w:p>
    <w:p w14:paraId="397DF2D8" w14:textId="77777777" w:rsidR="00BB1EC7" w:rsidRPr="00FF430B" w:rsidRDefault="00BB1EC7" w:rsidP="00950D18">
      <w:pPr>
        <w:pStyle w:val="a7"/>
        <w:tabs>
          <w:tab w:val="left" w:pos="567"/>
        </w:tabs>
        <w:spacing w:line="360" w:lineRule="auto"/>
        <w:rPr>
          <w:rFonts w:ascii="Times New Roman" w:hAnsi="Times New Roman"/>
          <w:szCs w:val="24"/>
        </w:rPr>
      </w:pPr>
    </w:p>
    <w:p w14:paraId="2FDA2262" w14:textId="77777777" w:rsidR="00BB1EC7" w:rsidRPr="00FF430B" w:rsidRDefault="00BB1EC7" w:rsidP="00950D18">
      <w:pPr>
        <w:pStyle w:val="a7"/>
        <w:tabs>
          <w:tab w:val="left" w:pos="567"/>
        </w:tabs>
        <w:spacing w:line="360" w:lineRule="auto"/>
        <w:rPr>
          <w:rFonts w:ascii="Times New Roman" w:hAnsi="Times New Roman"/>
          <w:szCs w:val="24"/>
        </w:rPr>
      </w:pPr>
    </w:p>
    <w:p w14:paraId="5E65E23D" w14:textId="77777777" w:rsidR="00BE49DD" w:rsidRPr="00FF430B" w:rsidRDefault="00BE49DD" w:rsidP="00950D18">
      <w:pPr>
        <w:pStyle w:val="a7"/>
        <w:tabs>
          <w:tab w:val="left" w:pos="567"/>
        </w:tabs>
        <w:spacing w:line="360" w:lineRule="auto"/>
        <w:rPr>
          <w:rFonts w:ascii="Times New Roman" w:hAnsi="Times New Roman"/>
          <w:szCs w:val="24"/>
        </w:rPr>
      </w:pPr>
    </w:p>
    <w:p w14:paraId="05A539CC" w14:textId="77777777" w:rsidR="00BE49DD" w:rsidRPr="00FF430B" w:rsidRDefault="00BE49DD" w:rsidP="00950D18">
      <w:pPr>
        <w:pStyle w:val="a7"/>
        <w:tabs>
          <w:tab w:val="left" w:pos="567"/>
        </w:tabs>
        <w:spacing w:line="360" w:lineRule="auto"/>
        <w:rPr>
          <w:rFonts w:ascii="Times New Roman" w:hAnsi="Times New Roman"/>
          <w:szCs w:val="24"/>
        </w:rPr>
      </w:pPr>
    </w:p>
    <w:p w14:paraId="2EA6EF59"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538F190"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497FF0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620521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0FB0BD0" w14:textId="77777777" w:rsidR="00BE49DD" w:rsidRPr="00FF430B" w:rsidRDefault="00BE49DD" w:rsidP="00950D18">
      <w:pPr>
        <w:pStyle w:val="a7"/>
        <w:tabs>
          <w:tab w:val="left" w:pos="567"/>
        </w:tabs>
        <w:spacing w:line="360" w:lineRule="auto"/>
        <w:rPr>
          <w:rFonts w:ascii="Times New Roman" w:hAnsi="Times New Roman"/>
          <w:szCs w:val="24"/>
        </w:rPr>
      </w:pPr>
    </w:p>
    <w:p w14:paraId="2A00E5E8" w14:textId="77777777" w:rsidR="00BE49DD" w:rsidRPr="00FF430B" w:rsidRDefault="00BE49DD" w:rsidP="00950D18">
      <w:pPr>
        <w:pStyle w:val="a7"/>
        <w:tabs>
          <w:tab w:val="left" w:pos="567"/>
        </w:tabs>
        <w:spacing w:line="360" w:lineRule="auto"/>
        <w:rPr>
          <w:rFonts w:ascii="Times New Roman" w:hAnsi="Times New Roman"/>
          <w:szCs w:val="24"/>
        </w:rPr>
      </w:pPr>
    </w:p>
    <w:p w14:paraId="7F80C9B9" w14:textId="77777777" w:rsidR="00BE49DD" w:rsidRPr="00FF430B" w:rsidRDefault="00BE49DD" w:rsidP="00950D18">
      <w:pPr>
        <w:pStyle w:val="a7"/>
        <w:tabs>
          <w:tab w:val="left" w:pos="567"/>
        </w:tabs>
        <w:spacing w:line="360" w:lineRule="auto"/>
        <w:rPr>
          <w:rFonts w:ascii="Times New Roman" w:hAnsi="Times New Roman"/>
          <w:szCs w:val="24"/>
        </w:rPr>
      </w:pPr>
    </w:p>
    <w:p w14:paraId="0AC7B340" w14:textId="77777777" w:rsidR="00BE49DD" w:rsidRPr="00FF430B" w:rsidRDefault="00BE49DD" w:rsidP="00950D18">
      <w:pPr>
        <w:pStyle w:val="a7"/>
        <w:tabs>
          <w:tab w:val="left" w:pos="567"/>
        </w:tabs>
        <w:spacing w:line="360" w:lineRule="auto"/>
        <w:rPr>
          <w:rFonts w:ascii="Times New Roman" w:hAnsi="Times New Roman"/>
          <w:szCs w:val="24"/>
        </w:rPr>
      </w:pPr>
    </w:p>
    <w:p w14:paraId="2A34473D" w14:textId="77777777" w:rsidR="00BE49DD" w:rsidRPr="00FF430B" w:rsidRDefault="00BE49DD" w:rsidP="00950D18">
      <w:pPr>
        <w:pStyle w:val="a7"/>
        <w:tabs>
          <w:tab w:val="left" w:pos="567"/>
        </w:tabs>
        <w:spacing w:line="360" w:lineRule="auto"/>
        <w:rPr>
          <w:rFonts w:ascii="Times New Roman" w:hAnsi="Times New Roman"/>
          <w:szCs w:val="24"/>
        </w:rPr>
      </w:pPr>
    </w:p>
    <w:p w14:paraId="329DB059" w14:textId="77777777" w:rsidR="00BE49DD" w:rsidRPr="00FF430B" w:rsidRDefault="00BE49DD" w:rsidP="00950D18">
      <w:pPr>
        <w:pStyle w:val="a7"/>
        <w:tabs>
          <w:tab w:val="left" w:pos="567"/>
        </w:tabs>
        <w:spacing w:line="360" w:lineRule="auto"/>
        <w:rPr>
          <w:rFonts w:ascii="Times New Roman" w:hAnsi="Times New Roman"/>
          <w:szCs w:val="24"/>
        </w:rPr>
      </w:pPr>
    </w:p>
    <w:p w14:paraId="66832138" w14:textId="77777777" w:rsidR="00BE49DD" w:rsidRPr="00FF430B" w:rsidRDefault="00BE49DD" w:rsidP="00950D18">
      <w:pPr>
        <w:pStyle w:val="a7"/>
        <w:tabs>
          <w:tab w:val="left" w:pos="567"/>
        </w:tabs>
        <w:spacing w:line="360" w:lineRule="auto"/>
        <w:rPr>
          <w:rFonts w:ascii="Times New Roman" w:hAnsi="Times New Roman"/>
          <w:szCs w:val="24"/>
        </w:rPr>
      </w:pPr>
    </w:p>
    <w:p w14:paraId="4F9E47D8" w14:textId="77777777" w:rsidR="00BE49DD" w:rsidRPr="00FF430B" w:rsidRDefault="00BE49DD" w:rsidP="00950D18">
      <w:pPr>
        <w:pStyle w:val="a7"/>
        <w:tabs>
          <w:tab w:val="left" w:pos="567"/>
        </w:tabs>
        <w:spacing w:line="360" w:lineRule="auto"/>
        <w:rPr>
          <w:rFonts w:ascii="Times New Roman" w:hAnsi="Times New Roman"/>
          <w:szCs w:val="24"/>
        </w:rPr>
      </w:pPr>
    </w:p>
    <w:p w14:paraId="063715E5" w14:textId="77777777" w:rsidR="00BE49DD" w:rsidRPr="00FF430B" w:rsidRDefault="00BE49DD" w:rsidP="00950D18">
      <w:pPr>
        <w:pStyle w:val="a7"/>
        <w:tabs>
          <w:tab w:val="left" w:pos="567"/>
        </w:tabs>
        <w:spacing w:line="360" w:lineRule="auto"/>
        <w:rPr>
          <w:rFonts w:ascii="Times New Roman" w:hAnsi="Times New Roman"/>
          <w:szCs w:val="24"/>
        </w:rPr>
      </w:pPr>
    </w:p>
    <w:p w14:paraId="0A4F9F4D" w14:textId="77777777" w:rsidR="00BE49DD" w:rsidRPr="00FF430B" w:rsidRDefault="00BE49DD" w:rsidP="00950D18">
      <w:pPr>
        <w:pStyle w:val="a7"/>
        <w:tabs>
          <w:tab w:val="left" w:pos="567"/>
        </w:tabs>
        <w:spacing w:line="360" w:lineRule="auto"/>
        <w:rPr>
          <w:rFonts w:ascii="Times New Roman" w:hAnsi="Times New Roman"/>
          <w:szCs w:val="24"/>
        </w:rPr>
      </w:pPr>
    </w:p>
    <w:p w14:paraId="2B9F0DCA"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0FE0B66F"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AC36EB5" w14:textId="77777777" w:rsidR="00BE49DD" w:rsidRPr="00FF430B" w:rsidRDefault="00BE49DD" w:rsidP="00BE49DD">
      <w:pPr>
        <w:jc w:val="right"/>
        <w:rPr>
          <w:noProof w:val="0"/>
        </w:rPr>
      </w:pPr>
      <w:r w:rsidRPr="00FF430B">
        <w:rPr>
          <w:noProof w:val="0"/>
        </w:rPr>
        <w:t>din “____” ________ 20___</w:t>
      </w:r>
    </w:p>
    <w:p w14:paraId="767AD9F0"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6207B144" w14:textId="77777777" w:rsidR="00AA1372" w:rsidRPr="00FF430B" w:rsidRDefault="00AA1372" w:rsidP="00950D18">
      <w:pPr>
        <w:pStyle w:val="a7"/>
        <w:tabs>
          <w:tab w:val="left" w:pos="567"/>
        </w:tabs>
        <w:rPr>
          <w:rFonts w:ascii="Times New Roman" w:hAnsi="Times New Roman"/>
          <w:b/>
          <w:szCs w:val="24"/>
        </w:rPr>
      </w:pPr>
    </w:p>
    <w:p w14:paraId="5C2858E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2E6FED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42CB5A0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E4A2CF8" w14:textId="77777777" w:rsidR="00AA1372" w:rsidRPr="00FF430B" w:rsidRDefault="00AA1372" w:rsidP="00950D18">
      <w:pPr>
        <w:pStyle w:val="a7"/>
        <w:tabs>
          <w:tab w:val="left" w:pos="567"/>
        </w:tabs>
        <w:rPr>
          <w:rFonts w:ascii="Times New Roman" w:hAnsi="Times New Roman"/>
          <w:b/>
          <w:szCs w:val="24"/>
        </w:rPr>
      </w:pPr>
    </w:p>
    <w:p w14:paraId="4EABD8D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1A9C90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59910799" w14:textId="77777777" w:rsidR="00AA1372" w:rsidRPr="00FF430B" w:rsidRDefault="00AA1372" w:rsidP="00950D18">
      <w:pPr>
        <w:pStyle w:val="a7"/>
        <w:tabs>
          <w:tab w:val="left" w:pos="567"/>
        </w:tabs>
        <w:rPr>
          <w:rFonts w:ascii="Times New Roman" w:hAnsi="Times New Roman"/>
          <w:szCs w:val="24"/>
        </w:rPr>
      </w:pPr>
    </w:p>
    <w:p w14:paraId="2BDD696D" w14:textId="77777777" w:rsidR="00AA1372" w:rsidRPr="00FF430B" w:rsidRDefault="00AA1372" w:rsidP="00950D18">
      <w:pPr>
        <w:pStyle w:val="a7"/>
        <w:tabs>
          <w:tab w:val="left" w:pos="567"/>
        </w:tabs>
        <w:rPr>
          <w:rFonts w:ascii="Times New Roman" w:hAnsi="Times New Roman"/>
          <w:szCs w:val="24"/>
        </w:rPr>
      </w:pPr>
    </w:p>
    <w:p w14:paraId="682243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578FC1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D6C65F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290532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5D2CF4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664436"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553A3A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4BA4E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6A59E95C"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65A5A06"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C455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5A3DC89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0F443C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47E3A4D9"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0337FFDD"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65F6B66"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5A7DEAE"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1693A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212B2A5D"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1004EA5C"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79F843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DA0260C"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3E05BB2"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012AA47E"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BF52DBE" w14:textId="77777777" w:rsidR="00AA1372" w:rsidRPr="00FF430B" w:rsidRDefault="00AA1372" w:rsidP="00950D18">
      <w:pPr>
        <w:pStyle w:val="a7"/>
        <w:tabs>
          <w:tab w:val="left" w:pos="567"/>
        </w:tabs>
        <w:ind w:hanging="502"/>
        <w:rPr>
          <w:rFonts w:ascii="Times New Roman" w:hAnsi="Times New Roman"/>
          <w:szCs w:val="24"/>
        </w:rPr>
      </w:pPr>
    </w:p>
    <w:p w14:paraId="67E8C629"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68070D0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718BA23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4DB7F5D"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43B1C2AA" w14:textId="77777777" w:rsidR="00950D18" w:rsidRPr="00FF430B" w:rsidRDefault="00950D18" w:rsidP="00196AB4">
      <w:pPr>
        <w:spacing w:after="200" w:line="276" w:lineRule="auto"/>
        <w:jc w:val="center"/>
        <w:rPr>
          <w:lang w:eastAsia="zh-CN"/>
        </w:rPr>
      </w:pPr>
      <w:bookmarkStart w:id="48" w:name="_Toc449692097"/>
    </w:p>
    <w:p w14:paraId="1585D039" w14:textId="77777777" w:rsidR="008726D2" w:rsidRPr="00FF430B" w:rsidRDefault="008726D2" w:rsidP="00196AB4">
      <w:pPr>
        <w:spacing w:after="200" w:line="276" w:lineRule="auto"/>
        <w:jc w:val="center"/>
        <w:rPr>
          <w:lang w:eastAsia="zh-CN"/>
        </w:rPr>
      </w:pPr>
    </w:p>
    <w:p w14:paraId="4991D3BA" w14:textId="77777777" w:rsidR="002927B7" w:rsidRPr="00FF430B" w:rsidRDefault="002927B7" w:rsidP="00196AB4">
      <w:pPr>
        <w:spacing w:after="200" w:line="276" w:lineRule="auto"/>
        <w:jc w:val="center"/>
        <w:rPr>
          <w:lang w:eastAsia="zh-CN"/>
        </w:rPr>
      </w:pPr>
    </w:p>
    <w:p w14:paraId="7A74692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5EF3BEAF"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7E72999" w14:textId="77777777" w:rsidR="00BA7FF4" w:rsidRPr="00FF430B" w:rsidRDefault="00BA7FF4" w:rsidP="00BA7FF4">
      <w:pPr>
        <w:jc w:val="right"/>
        <w:rPr>
          <w:noProof w:val="0"/>
        </w:rPr>
      </w:pPr>
      <w:r w:rsidRPr="00FF430B">
        <w:rPr>
          <w:noProof w:val="0"/>
        </w:rPr>
        <w:t>din “____” ________ 20___</w:t>
      </w:r>
    </w:p>
    <w:p w14:paraId="0A33AD40" w14:textId="77777777" w:rsidR="00B65C93" w:rsidRPr="00FF430B" w:rsidRDefault="00B65C93" w:rsidP="00196AB4">
      <w:pPr>
        <w:spacing w:after="200" w:line="276" w:lineRule="auto"/>
        <w:jc w:val="center"/>
        <w:rPr>
          <w:lang w:eastAsia="zh-CN"/>
        </w:rPr>
      </w:pPr>
    </w:p>
    <w:p w14:paraId="7B8A1B7B" w14:textId="77777777" w:rsidR="00950D18" w:rsidRPr="00FF430B" w:rsidRDefault="00950D18" w:rsidP="00950D18">
      <w:pPr>
        <w:rPr>
          <w:lang w:eastAsia="zh-CN"/>
        </w:rPr>
      </w:pPr>
    </w:p>
    <w:bookmarkEnd w:id="48"/>
    <w:p w14:paraId="7C4D3677" w14:textId="77777777" w:rsidR="008B330F" w:rsidRPr="00FF430B" w:rsidRDefault="008B330F" w:rsidP="00950D18">
      <w:pPr>
        <w:jc w:val="center"/>
        <w:rPr>
          <w:b/>
        </w:rPr>
      </w:pPr>
    </w:p>
    <w:p w14:paraId="392F6BF1"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B4CC8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BA1A4D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33D4A89"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67D2840" w14:textId="77777777" w:rsidTr="00233538">
        <w:trPr>
          <w:cantSplit/>
          <w:trHeight w:val="300"/>
        </w:trPr>
        <w:tc>
          <w:tcPr>
            <w:tcW w:w="709" w:type="dxa"/>
            <w:vMerge w:val="restart"/>
          </w:tcPr>
          <w:p w14:paraId="6161247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6BFBF2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514D2D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AE9919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1D8347F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06D91B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5E189103" w14:textId="77777777" w:rsidTr="00233538">
        <w:trPr>
          <w:cantSplit/>
          <w:trHeight w:val="240"/>
        </w:trPr>
        <w:tc>
          <w:tcPr>
            <w:tcW w:w="709" w:type="dxa"/>
            <w:vMerge/>
          </w:tcPr>
          <w:p w14:paraId="5A7DED40"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C038D76"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1F56C03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18D9688D" w14:textId="77777777" w:rsidTr="00233538">
        <w:trPr>
          <w:cantSplit/>
          <w:trHeight w:val="120"/>
        </w:trPr>
        <w:tc>
          <w:tcPr>
            <w:tcW w:w="709" w:type="dxa"/>
            <w:vMerge/>
          </w:tcPr>
          <w:p w14:paraId="6F7FFF2C"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C6D2815"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2A7731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CF6FB7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18FFD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C1B69C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2B65B4D"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8447EF0" w14:textId="77777777" w:rsidTr="00233538">
        <w:trPr>
          <w:cantSplit/>
          <w:trHeight w:val="180"/>
        </w:trPr>
        <w:tc>
          <w:tcPr>
            <w:tcW w:w="709" w:type="dxa"/>
          </w:tcPr>
          <w:p w14:paraId="678C98F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7D4972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51B80DE2" w14:textId="77777777" w:rsidR="00AA1372" w:rsidRPr="00FF430B" w:rsidRDefault="00AA1372" w:rsidP="00950D18">
            <w:pPr>
              <w:pStyle w:val="a7"/>
              <w:tabs>
                <w:tab w:val="left" w:pos="567"/>
              </w:tabs>
              <w:rPr>
                <w:rFonts w:ascii="Times New Roman" w:hAnsi="Times New Roman"/>
                <w:szCs w:val="24"/>
              </w:rPr>
            </w:pPr>
          </w:p>
        </w:tc>
        <w:tc>
          <w:tcPr>
            <w:tcW w:w="1215" w:type="dxa"/>
          </w:tcPr>
          <w:p w14:paraId="1CF978F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9A2316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4D6966" w14:textId="77777777" w:rsidR="00AA1372" w:rsidRPr="00FF430B" w:rsidRDefault="00AA1372" w:rsidP="00950D18">
            <w:pPr>
              <w:pStyle w:val="a7"/>
              <w:tabs>
                <w:tab w:val="left" w:pos="567"/>
              </w:tabs>
              <w:rPr>
                <w:rFonts w:ascii="Times New Roman" w:hAnsi="Times New Roman"/>
                <w:szCs w:val="24"/>
              </w:rPr>
            </w:pPr>
          </w:p>
        </w:tc>
        <w:tc>
          <w:tcPr>
            <w:tcW w:w="1245" w:type="dxa"/>
          </w:tcPr>
          <w:p w14:paraId="0AD13E02" w14:textId="77777777" w:rsidR="00AA1372" w:rsidRPr="00FF430B" w:rsidRDefault="00AA1372" w:rsidP="00950D18">
            <w:pPr>
              <w:pStyle w:val="a7"/>
              <w:tabs>
                <w:tab w:val="left" w:pos="567"/>
              </w:tabs>
              <w:rPr>
                <w:rFonts w:ascii="Times New Roman" w:hAnsi="Times New Roman"/>
                <w:szCs w:val="24"/>
              </w:rPr>
            </w:pPr>
          </w:p>
        </w:tc>
      </w:tr>
      <w:tr w:rsidR="00AA1372" w:rsidRPr="00EC30C2" w14:paraId="1B91AE5E" w14:textId="77777777" w:rsidTr="00233538">
        <w:trPr>
          <w:cantSplit/>
          <w:trHeight w:val="1372"/>
        </w:trPr>
        <w:tc>
          <w:tcPr>
            <w:tcW w:w="709" w:type="dxa"/>
          </w:tcPr>
          <w:p w14:paraId="16C6771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56D4304E" w14:textId="77777777" w:rsidR="00AA1372" w:rsidRPr="00FF430B" w:rsidRDefault="00AA1372" w:rsidP="00950D18">
            <w:pPr>
              <w:pStyle w:val="a7"/>
              <w:tabs>
                <w:tab w:val="left" w:pos="567"/>
              </w:tabs>
              <w:rPr>
                <w:rFonts w:ascii="Times New Roman" w:hAnsi="Times New Roman"/>
                <w:szCs w:val="24"/>
              </w:rPr>
            </w:pPr>
          </w:p>
          <w:p w14:paraId="254E16F3" w14:textId="77777777" w:rsidR="00AA1372" w:rsidRPr="00FF430B" w:rsidRDefault="00AA1372" w:rsidP="00950D18">
            <w:pPr>
              <w:pStyle w:val="a7"/>
              <w:tabs>
                <w:tab w:val="left" w:pos="567"/>
              </w:tabs>
              <w:rPr>
                <w:rFonts w:ascii="Times New Roman" w:hAnsi="Times New Roman"/>
                <w:szCs w:val="24"/>
              </w:rPr>
            </w:pPr>
          </w:p>
          <w:p w14:paraId="3FD3305C" w14:textId="77777777" w:rsidR="00AA1372" w:rsidRPr="00FF430B" w:rsidRDefault="00AA1372" w:rsidP="00950D18">
            <w:pPr>
              <w:pStyle w:val="a7"/>
              <w:tabs>
                <w:tab w:val="left" w:pos="567"/>
              </w:tabs>
              <w:rPr>
                <w:rFonts w:ascii="Times New Roman" w:hAnsi="Times New Roman"/>
                <w:szCs w:val="24"/>
              </w:rPr>
            </w:pPr>
          </w:p>
          <w:p w14:paraId="23F30939" w14:textId="77777777" w:rsidR="00AA1372" w:rsidRPr="00FF430B" w:rsidRDefault="00AA1372" w:rsidP="00950D18">
            <w:pPr>
              <w:pStyle w:val="a7"/>
              <w:tabs>
                <w:tab w:val="left" w:pos="567"/>
              </w:tabs>
              <w:rPr>
                <w:rFonts w:ascii="Times New Roman" w:hAnsi="Times New Roman"/>
                <w:szCs w:val="24"/>
              </w:rPr>
            </w:pPr>
          </w:p>
        </w:tc>
        <w:tc>
          <w:tcPr>
            <w:tcW w:w="2825" w:type="dxa"/>
          </w:tcPr>
          <w:p w14:paraId="3DB5945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7A08B6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B3FF8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036421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92B84F" w14:textId="77777777" w:rsidR="00AA1372" w:rsidRPr="00FF430B" w:rsidRDefault="00AA1372" w:rsidP="00950D18">
            <w:pPr>
              <w:pStyle w:val="a7"/>
              <w:tabs>
                <w:tab w:val="left" w:pos="567"/>
              </w:tabs>
              <w:rPr>
                <w:rFonts w:ascii="Times New Roman" w:hAnsi="Times New Roman"/>
                <w:szCs w:val="24"/>
              </w:rPr>
            </w:pPr>
          </w:p>
        </w:tc>
        <w:tc>
          <w:tcPr>
            <w:tcW w:w="1035" w:type="dxa"/>
          </w:tcPr>
          <w:p w14:paraId="03B598E0" w14:textId="77777777" w:rsidR="00AA1372" w:rsidRPr="00FF430B" w:rsidRDefault="00AA1372" w:rsidP="00950D18">
            <w:pPr>
              <w:pStyle w:val="a7"/>
              <w:tabs>
                <w:tab w:val="left" w:pos="567"/>
              </w:tabs>
              <w:rPr>
                <w:rFonts w:ascii="Times New Roman" w:hAnsi="Times New Roman"/>
                <w:szCs w:val="24"/>
              </w:rPr>
            </w:pPr>
          </w:p>
        </w:tc>
        <w:tc>
          <w:tcPr>
            <w:tcW w:w="1215" w:type="dxa"/>
          </w:tcPr>
          <w:p w14:paraId="68B68B9C"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E16CF6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C1F0281" w14:textId="77777777" w:rsidR="00AA1372" w:rsidRPr="00FF430B" w:rsidRDefault="00AA1372" w:rsidP="00950D18">
            <w:pPr>
              <w:pStyle w:val="a7"/>
              <w:tabs>
                <w:tab w:val="left" w:pos="567"/>
              </w:tabs>
              <w:rPr>
                <w:rFonts w:ascii="Times New Roman" w:hAnsi="Times New Roman"/>
                <w:szCs w:val="24"/>
              </w:rPr>
            </w:pPr>
          </w:p>
        </w:tc>
        <w:tc>
          <w:tcPr>
            <w:tcW w:w="1245" w:type="dxa"/>
          </w:tcPr>
          <w:p w14:paraId="1CAFB3CE"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A3DE60" w14:textId="77777777" w:rsidTr="00233538">
        <w:trPr>
          <w:cantSplit/>
          <w:trHeight w:val="1412"/>
        </w:trPr>
        <w:tc>
          <w:tcPr>
            <w:tcW w:w="709" w:type="dxa"/>
          </w:tcPr>
          <w:p w14:paraId="3EDB1F6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775037F6" w14:textId="77777777" w:rsidR="00AA1372" w:rsidRPr="00FF430B" w:rsidRDefault="00AA1372" w:rsidP="00950D18">
            <w:pPr>
              <w:pStyle w:val="a7"/>
              <w:tabs>
                <w:tab w:val="left" w:pos="567"/>
              </w:tabs>
              <w:rPr>
                <w:rFonts w:ascii="Times New Roman" w:hAnsi="Times New Roman"/>
                <w:szCs w:val="24"/>
              </w:rPr>
            </w:pPr>
          </w:p>
          <w:p w14:paraId="5B7FC323" w14:textId="77777777" w:rsidR="00AA1372" w:rsidRPr="00FF430B" w:rsidRDefault="00AA1372" w:rsidP="00950D18">
            <w:pPr>
              <w:pStyle w:val="a7"/>
              <w:tabs>
                <w:tab w:val="left" w:pos="567"/>
              </w:tabs>
              <w:rPr>
                <w:rFonts w:ascii="Times New Roman" w:hAnsi="Times New Roman"/>
                <w:szCs w:val="24"/>
              </w:rPr>
            </w:pPr>
          </w:p>
          <w:p w14:paraId="4F6E0FC6" w14:textId="77777777" w:rsidR="00AA1372" w:rsidRPr="00FF430B" w:rsidRDefault="00AA1372" w:rsidP="00950D18">
            <w:pPr>
              <w:pStyle w:val="a7"/>
              <w:tabs>
                <w:tab w:val="left" w:pos="567"/>
              </w:tabs>
              <w:rPr>
                <w:rFonts w:ascii="Times New Roman" w:hAnsi="Times New Roman"/>
                <w:szCs w:val="24"/>
              </w:rPr>
            </w:pPr>
          </w:p>
          <w:p w14:paraId="4C5FF4A6" w14:textId="77777777" w:rsidR="00AA1372" w:rsidRPr="00FF430B" w:rsidRDefault="00AA1372" w:rsidP="00950D18">
            <w:pPr>
              <w:pStyle w:val="a7"/>
              <w:tabs>
                <w:tab w:val="left" w:pos="567"/>
              </w:tabs>
              <w:rPr>
                <w:rFonts w:ascii="Times New Roman" w:hAnsi="Times New Roman"/>
                <w:szCs w:val="24"/>
              </w:rPr>
            </w:pPr>
          </w:p>
        </w:tc>
        <w:tc>
          <w:tcPr>
            <w:tcW w:w="2825" w:type="dxa"/>
          </w:tcPr>
          <w:p w14:paraId="1839565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6AB2909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F60C44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E5765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9D38F88" w14:textId="77777777" w:rsidR="00AA1372" w:rsidRPr="00FF430B" w:rsidRDefault="00AA1372" w:rsidP="00950D18">
            <w:pPr>
              <w:pStyle w:val="a7"/>
              <w:tabs>
                <w:tab w:val="left" w:pos="567"/>
              </w:tabs>
              <w:rPr>
                <w:rFonts w:ascii="Times New Roman" w:hAnsi="Times New Roman"/>
                <w:szCs w:val="24"/>
              </w:rPr>
            </w:pPr>
          </w:p>
        </w:tc>
        <w:tc>
          <w:tcPr>
            <w:tcW w:w="1035" w:type="dxa"/>
          </w:tcPr>
          <w:p w14:paraId="64361AFD" w14:textId="77777777" w:rsidR="00AA1372" w:rsidRPr="00FF430B" w:rsidRDefault="00AA1372" w:rsidP="00950D18">
            <w:pPr>
              <w:pStyle w:val="a7"/>
              <w:tabs>
                <w:tab w:val="left" w:pos="567"/>
              </w:tabs>
              <w:rPr>
                <w:rFonts w:ascii="Times New Roman" w:hAnsi="Times New Roman"/>
                <w:szCs w:val="24"/>
              </w:rPr>
            </w:pPr>
          </w:p>
        </w:tc>
        <w:tc>
          <w:tcPr>
            <w:tcW w:w="1215" w:type="dxa"/>
          </w:tcPr>
          <w:p w14:paraId="0AB639C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BD41171"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1ADD6B8" w14:textId="77777777" w:rsidR="00AA1372" w:rsidRPr="00FF430B" w:rsidRDefault="00AA1372" w:rsidP="00950D18">
            <w:pPr>
              <w:pStyle w:val="a7"/>
              <w:tabs>
                <w:tab w:val="left" w:pos="567"/>
              </w:tabs>
              <w:rPr>
                <w:rFonts w:ascii="Times New Roman" w:hAnsi="Times New Roman"/>
                <w:szCs w:val="24"/>
              </w:rPr>
            </w:pPr>
          </w:p>
        </w:tc>
        <w:tc>
          <w:tcPr>
            <w:tcW w:w="1245" w:type="dxa"/>
          </w:tcPr>
          <w:p w14:paraId="6513334C" w14:textId="77777777" w:rsidR="00AA1372" w:rsidRPr="00FF430B" w:rsidRDefault="00AA1372" w:rsidP="00950D18">
            <w:pPr>
              <w:pStyle w:val="a7"/>
              <w:tabs>
                <w:tab w:val="left" w:pos="567"/>
              </w:tabs>
              <w:rPr>
                <w:rFonts w:ascii="Times New Roman" w:hAnsi="Times New Roman"/>
                <w:szCs w:val="24"/>
              </w:rPr>
            </w:pPr>
          </w:p>
        </w:tc>
      </w:tr>
      <w:tr w:rsidR="00AA1372" w:rsidRPr="00EC30C2" w14:paraId="307B038D" w14:textId="77777777" w:rsidTr="00233538">
        <w:trPr>
          <w:cantSplit/>
          <w:trHeight w:val="1593"/>
        </w:trPr>
        <w:tc>
          <w:tcPr>
            <w:tcW w:w="709" w:type="dxa"/>
          </w:tcPr>
          <w:p w14:paraId="2596D4B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266AD05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6AC750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B550B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89DB52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3C3CDE" w14:textId="77777777" w:rsidR="00AA1372" w:rsidRPr="00FF430B" w:rsidRDefault="00AA1372" w:rsidP="00950D18">
            <w:pPr>
              <w:pStyle w:val="a7"/>
              <w:tabs>
                <w:tab w:val="left" w:pos="567"/>
              </w:tabs>
              <w:rPr>
                <w:rFonts w:ascii="Times New Roman" w:hAnsi="Times New Roman"/>
                <w:szCs w:val="24"/>
              </w:rPr>
            </w:pPr>
          </w:p>
        </w:tc>
        <w:tc>
          <w:tcPr>
            <w:tcW w:w="1035" w:type="dxa"/>
          </w:tcPr>
          <w:p w14:paraId="12F7C8FF" w14:textId="77777777" w:rsidR="00AA1372" w:rsidRPr="00FF430B" w:rsidRDefault="00AA1372" w:rsidP="00950D18">
            <w:pPr>
              <w:pStyle w:val="a7"/>
              <w:tabs>
                <w:tab w:val="left" w:pos="567"/>
              </w:tabs>
              <w:rPr>
                <w:rFonts w:ascii="Times New Roman" w:hAnsi="Times New Roman"/>
                <w:szCs w:val="24"/>
              </w:rPr>
            </w:pPr>
          </w:p>
        </w:tc>
        <w:tc>
          <w:tcPr>
            <w:tcW w:w="1215" w:type="dxa"/>
          </w:tcPr>
          <w:p w14:paraId="46E6A8E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9EA0CE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2FD6D68" w14:textId="77777777" w:rsidR="00AA1372" w:rsidRPr="00FF430B" w:rsidRDefault="00AA1372" w:rsidP="00950D18">
            <w:pPr>
              <w:pStyle w:val="a7"/>
              <w:tabs>
                <w:tab w:val="left" w:pos="567"/>
              </w:tabs>
              <w:rPr>
                <w:rFonts w:ascii="Times New Roman" w:hAnsi="Times New Roman"/>
                <w:szCs w:val="24"/>
              </w:rPr>
            </w:pPr>
          </w:p>
        </w:tc>
        <w:tc>
          <w:tcPr>
            <w:tcW w:w="1245" w:type="dxa"/>
          </w:tcPr>
          <w:p w14:paraId="0F5AFBD0" w14:textId="77777777" w:rsidR="00AA1372" w:rsidRPr="00FF430B" w:rsidRDefault="00AA1372" w:rsidP="00950D18">
            <w:pPr>
              <w:pStyle w:val="a7"/>
              <w:tabs>
                <w:tab w:val="left" w:pos="567"/>
              </w:tabs>
              <w:rPr>
                <w:rFonts w:ascii="Times New Roman" w:hAnsi="Times New Roman"/>
                <w:szCs w:val="24"/>
              </w:rPr>
            </w:pPr>
          </w:p>
        </w:tc>
      </w:tr>
    </w:tbl>
    <w:p w14:paraId="7A43F968" w14:textId="77777777" w:rsidR="00AA1372" w:rsidRPr="00FF430B" w:rsidRDefault="00AA1372" w:rsidP="00950D18">
      <w:pPr>
        <w:jc w:val="both"/>
      </w:pPr>
    </w:p>
    <w:p w14:paraId="1CC40C09" w14:textId="77777777" w:rsidR="00E706C1" w:rsidRPr="00FF430B" w:rsidRDefault="00E706C1" w:rsidP="00950D18">
      <w:pPr>
        <w:jc w:val="both"/>
      </w:pPr>
    </w:p>
    <w:p w14:paraId="280E757C"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4DBDE31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8BD1F41"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A64C1CD"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666BB05C" w14:textId="77777777" w:rsidR="00F43D02" w:rsidRPr="00FF430B" w:rsidRDefault="00F43D02" w:rsidP="00F43D02">
      <w:pPr>
        <w:jc w:val="both"/>
        <w:rPr>
          <w:rFonts w:eastAsia="PMingLiU"/>
          <w:lang w:eastAsia="zh-CN"/>
        </w:rPr>
      </w:pPr>
    </w:p>
    <w:p w14:paraId="4C599FEC" w14:textId="77777777" w:rsidR="00B65C93" w:rsidRPr="00FF430B" w:rsidRDefault="00B65C93" w:rsidP="00F43D02">
      <w:pPr>
        <w:jc w:val="both"/>
        <w:rPr>
          <w:rFonts w:eastAsia="PMingLiU"/>
          <w:lang w:eastAsia="zh-CN"/>
        </w:rPr>
      </w:pPr>
    </w:p>
    <w:p w14:paraId="25590D28" w14:textId="77777777" w:rsidR="00B65C93" w:rsidRPr="00FF430B" w:rsidRDefault="00B65C93" w:rsidP="00F43D02">
      <w:pPr>
        <w:jc w:val="both"/>
        <w:rPr>
          <w:rFonts w:eastAsia="PMingLiU"/>
          <w:lang w:eastAsia="zh-CN"/>
        </w:rPr>
      </w:pPr>
    </w:p>
    <w:p w14:paraId="645A8B00" w14:textId="77777777" w:rsidR="00B65C93" w:rsidRPr="00FF430B" w:rsidRDefault="00B65C93" w:rsidP="00F43D02">
      <w:pPr>
        <w:jc w:val="both"/>
        <w:rPr>
          <w:rFonts w:eastAsia="PMingLiU"/>
          <w:lang w:eastAsia="zh-CN"/>
        </w:rPr>
      </w:pPr>
    </w:p>
    <w:p w14:paraId="0093662E" w14:textId="77777777" w:rsidR="00B65C93" w:rsidRPr="00FF430B" w:rsidRDefault="00B65C93" w:rsidP="00F43D02">
      <w:pPr>
        <w:jc w:val="both"/>
        <w:rPr>
          <w:rFonts w:eastAsia="PMingLiU"/>
          <w:lang w:eastAsia="zh-CN"/>
        </w:rPr>
      </w:pPr>
    </w:p>
    <w:p w14:paraId="31C3AAC2" w14:textId="77777777" w:rsidR="00B65C93" w:rsidRPr="00FF430B" w:rsidRDefault="00B65C93" w:rsidP="00F43D02">
      <w:pPr>
        <w:jc w:val="both"/>
        <w:rPr>
          <w:rFonts w:eastAsia="PMingLiU"/>
          <w:lang w:eastAsia="zh-CN"/>
        </w:rPr>
      </w:pPr>
    </w:p>
    <w:p w14:paraId="3A7AA939" w14:textId="77777777" w:rsidR="00B65C93" w:rsidRPr="00FF430B" w:rsidRDefault="00B65C93" w:rsidP="00F43D02">
      <w:pPr>
        <w:jc w:val="both"/>
        <w:rPr>
          <w:rFonts w:eastAsia="PMingLiU"/>
          <w:lang w:eastAsia="zh-CN"/>
        </w:rPr>
      </w:pPr>
    </w:p>
    <w:p w14:paraId="0EBABF66" w14:textId="77777777" w:rsidR="00B65C93" w:rsidRPr="00FF430B" w:rsidRDefault="00B65C93" w:rsidP="00F43D02">
      <w:pPr>
        <w:jc w:val="both"/>
        <w:rPr>
          <w:rFonts w:eastAsia="PMingLiU"/>
          <w:lang w:eastAsia="zh-CN"/>
        </w:rPr>
      </w:pPr>
    </w:p>
    <w:p w14:paraId="2D4D5305" w14:textId="77777777" w:rsidR="00B65C93" w:rsidRPr="00FF430B" w:rsidRDefault="00B65C93" w:rsidP="00F43D02">
      <w:pPr>
        <w:jc w:val="both"/>
        <w:rPr>
          <w:rFonts w:eastAsia="PMingLiU"/>
          <w:lang w:eastAsia="zh-CN"/>
        </w:rPr>
      </w:pPr>
    </w:p>
    <w:p w14:paraId="0A76ABAE" w14:textId="77777777" w:rsidR="00B65C93" w:rsidRPr="00FF430B" w:rsidRDefault="00B65C93" w:rsidP="00F43D02">
      <w:pPr>
        <w:jc w:val="both"/>
        <w:rPr>
          <w:rFonts w:eastAsia="PMingLiU"/>
          <w:lang w:eastAsia="zh-CN"/>
        </w:rPr>
      </w:pPr>
    </w:p>
    <w:p w14:paraId="05A4E2EB" w14:textId="77777777" w:rsidR="00B65C93" w:rsidRPr="00FF430B" w:rsidRDefault="00B65C93" w:rsidP="00F43D02">
      <w:pPr>
        <w:jc w:val="both"/>
        <w:rPr>
          <w:rFonts w:eastAsia="PMingLiU"/>
          <w:lang w:eastAsia="zh-CN"/>
        </w:rPr>
      </w:pPr>
    </w:p>
    <w:p w14:paraId="21A20766" w14:textId="77777777" w:rsidR="00B65C93" w:rsidRPr="00FF430B" w:rsidRDefault="00B65C93" w:rsidP="00F43D02">
      <w:pPr>
        <w:jc w:val="both"/>
        <w:rPr>
          <w:rFonts w:eastAsia="PMingLiU"/>
          <w:lang w:eastAsia="zh-CN"/>
        </w:rPr>
      </w:pPr>
    </w:p>
    <w:p w14:paraId="6002861B" w14:textId="77777777" w:rsidR="00B65C93" w:rsidRPr="00FF430B" w:rsidRDefault="00B65C93" w:rsidP="00F43D02">
      <w:pPr>
        <w:jc w:val="both"/>
        <w:rPr>
          <w:rFonts w:eastAsia="PMingLiU"/>
          <w:lang w:eastAsia="zh-CN"/>
        </w:rPr>
      </w:pPr>
    </w:p>
    <w:p w14:paraId="5BDFA089" w14:textId="77777777" w:rsidR="00B65C93" w:rsidRPr="00FF430B" w:rsidRDefault="00B65C93" w:rsidP="00F43D02">
      <w:pPr>
        <w:jc w:val="both"/>
        <w:rPr>
          <w:rFonts w:eastAsia="PMingLiU"/>
          <w:lang w:eastAsia="zh-CN"/>
        </w:rPr>
      </w:pPr>
    </w:p>
    <w:p w14:paraId="2D1E82BC" w14:textId="77777777" w:rsidR="00B65C93" w:rsidRPr="00FF430B" w:rsidRDefault="00B65C93" w:rsidP="00F43D02">
      <w:pPr>
        <w:jc w:val="both"/>
        <w:rPr>
          <w:rFonts w:eastAsia="PMingLiU"/>
          <w:lang w:eastAsia="zh-CN"/>
        </w:rPr>
      </w:pPr>
    </w:p>
    <w:p w14:paraId="068A2D68" w14:textId="77777777" w:rsidR="00B65C93" w:rsidRPr="00FF430B" w:rsidRDefault="00B65C93" w:rsidP="00F43D02">
      <w:pPr>
        <w:jc w:val="both"/>
        <w:rPr>
          <w:rFonts w:eastAsia="PMingLiU"/>
          <w:lang w:eastAsia="zh-CN"/>
        </w:rPr>
      </w:pPr>
    </w:p>
    <w:p w14:paraId="7DFCB0B7" w14:textId="77777777" w:rsidR="00B65C93" w:rsidRPr="00FF430B" w:rsidRDefault="00B65C93" w:rsidP="00F43D02">
      <w:pPr>
        <w:jc w:val="both"/>
        <w:rPr>
          <w:rFonts w:eastAsia="PMingLiU"/>
          <w:lang w:eastAsia="zh-CN"/>
        </w:rPr>
      </w:pPr>
    </w:p>
    <w:p w14:paraId="621456B0" w14:textId="77777777" w:rsidR="00B65C93" w:rsidRPr="00FF430B" w:rsidRDefault="00B65C93" w:rsidP="00F43D02">
      <w:pPr>
        <w:jc w:val="both"/>
        <w:rPr>
          <w:rFonts w:eastAsia="PMingLiU"/>
          <w:lang w:eastAsia="zh-CN"/>
        </w:rPr>
      </w:pPr>
    </w:p>
    <w:p w14:paraId="414E81AB" w14:textId="77777777" w:rsidR="00B65C93" w:rsidRPr="00FF430B" w:rsidRDefault="00B65C93" w:rsidP="00F43D02">
      <w:pPr>
        <w:jc w:val="both"/>
        <w:rPr>
          <w:rFonts w:eastAsia="PMingLiU"/>
          <w:lang w:eastAsia="zh-CN"/>
        </w:rPr>
      </w:pPr>
    </w:p>
    <w:p w14:paraId="7BD14DE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7A61CB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AA76554" w14:textId="77777777" w:rsidR="00BA7FF4" w:rsidRPr="00FF430B" w:rsidRDefault="00BA7FF4" w:rsidP="00BA7FF4">
      <w:pPr>
        <w:jc w:val="right"/>
        <w:rPr>
          <w:noProof w:val="0"/>
        </w:rPr>
      </w:pPr>
      <w:r w:rsidRPr="00FF430B">
        <w:rPr>
          <w:noProof w:val="0"/>
        </w:rPr>
        <w:t>din “____” ________ 20___</w:t>
      </w:r>
    </w:p>
    <w:p w14:paraId="72E715BD" w14:textId="77777777" w:rsidR="00B65C93" w:rsidRPr="00FF430B" w:rsidRDefault="00B65C93" w:rsidP="00F43D02">
      <w:pPr>
        <w:jc w:val="both"/>
        <w:rPr>
          <w:rFonts w:eastAsia="PMingLiU"/>
          <w:lang w:eastAsia="zh-CN"/>
        </w:rPr>
      </w:pPr>
    </w:p>
    <w:p w14:paraId="2639E5C7" w14:textId="77777777" w:rsidR="00B65C93" w:rsidRPr="00FF430B" w:rsidRDefault="00B65C93" w:rsidP="00F43D02">
      <w:pPr>
        <w:jc w:val="both"/>
        <w:rPr>
          <w:rFonts w:eastAsia="PMingLiU"/>
          <w:lang w:eastAsia="zh-CN"/>
        </w:rPr>
      </w:pPr>
    </w:p>
    <w:p w14:paraId="1630CF59" w14:textId="77777777" w:rsidR="00B65C93" w:rsidRPr="00FF430B" w:rsidRDefault="00B65C93" w:rsidP="00F43D02">
      <w:pPr>
        <w:jc w:val="both"/>
        <w:rPr>
          <w:rFonts w:eastAsia="PMingLiU"/>
          <w:lang w:eastAsia="zh-CN"/>
        </w:rPr>
      </w:pPr>
    </w:p>
    <w:p w14:paraId="698F4AD1" w14:textId="77777777" w:rsidR="008B330F" w:rsidRPr="00FF430B" w:rsidRDefault="008B330F" w:rsidP="00F43D02">
      <w:pPr>
        <w:jc w:val="center"/>
        <w:rPr>
          <w:rFonts w:eastAsia="PMingLiU"/>
          <w:lang w:eastAsia="zh-CN"/>
        </w:rPr>
      </w:pPr>
    </w:p>
    <w:p w14:paraId="39362AB0"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6E1077F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8D6B990"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30998EC6"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51BBDD85" w14:textId="77777777" w:rsidTr="00233538">
        <w:trPr>
          <w:cantSplit/>
          <w:trHeight w:val="300"/>
        </w:trPr>
        <w:tc>
          <w:tcPr>
            <w:tcW w:w="709" w:type="dxa"/>
            <w:vMerge w:val="restart"/>
          </w:tcPr>
          <w:p w14:paraId="0E07040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3E31EF3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CB3AC3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3E25E2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E438D90"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09A7D0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224C76B1" w14:textId="77777777" w:rsidTr="00233538">
        <w:trPr>
          <w:cantSplit/>
          <w:trHeight w:val="240"/>
        </w:trPr>
        <w:tc>
          <w:tcPr>
            <w:tcW w:w="709" w:type="dxa"/>
            <w:vMerge/>
          </w:tcPr>
          <w:p w14:paraId="2F2E1EF2"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1765E569"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3B1EA92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78673882" w14:textId="77777777" w:rsidTr="00233538">
        <w:trPr>
          <w:cantSplit/>
          <w:trHeight w:val="120"/>
        </w:trPr>
        <w:tc>
          <w:tcPr>
            <w:tcW w:w="709" w:type="dxa"/>
            <w:vMerge/>
          </w:tcPr>
          <w:p w14:paraId="6A72343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3A4B4DD2"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75F5519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5F47378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A2A7961"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A7F6CA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579455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432BFB4E" w14:textId="77777777" w:rsidTr="00233538">
        <w:trPr>
          <w:cantSplit/>
          <w:trHeight w:val="180"/>
        </w:trPr>
        <w:tc>
          <w:tcPr>
            <w:tcW w:w="709" w:type="dxa"/>
          </w:tcPr>
          <w:p w14:paraId="2AEFBBC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4A029D93"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6163EEA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51C7B690"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B3A51A"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07D1BAC7"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13F7202A" w14:textId="77777777" w:rsidR="00D01642" w:rsidRPr="00FF430B" w:rsidRDefault="00D01642" w:rsidP="00F43D02">
            <w:pPr>
              <w:pStyle w:val="a7"/>
              <w:tabs>
                <w:tab w:val="left" w:pos="567"/>
              </w:tabs>
              <w:rPr>
                <w:rFonts w:ascii="Times New Roman" w:hAnsi="Times New Roman"/>
                <w:szCs w:val="24"/>
              </w:rPr>
            </w:pPr>
          </w:p>
        </w:tc>
        <w:tc>
          <w:tcPr>
            <w:tcW w:w="1245" w:type="dxa"/>
          </w:tcPr>
          <w:p w14:paraId="0A99A3C2" w14:textId="77777777" w:rsidR="00D01642" w:rsidRPr="00FF430B" w:rsidRDefault="00D01642" w:rsidP="00F43D02">
            <w:pPr>
              <w:pStyle w:val="a7"/>
              <w:tabs>
                <w:tab w:val="left" w:pos="567"/>
              </w:tabs>
              <w:rPr>
                <w:rFonts w:ascii="Times New Roman" w:hAnsi="Times New Roman"/>
                <w:szCs w:val="24"/>
              </w:rPr>
            </w:pPr>
          </w:p>
        </w:tc>
      </w:tr>
      <w:tr w:rsidR="00D01642" w:rsidRPr="00EC30C2" w14:paraId="0F9D62AA" w14:textId="77777777" w:rsidTr="00233538">
        <w:trPr>
          <w:cantSplit/>
          <w:trHeight w:val="1372"/>
        </w:trPr>
        <w:tc>
          <w:tcPr>
            <w:tcW w:w="709" w:type="dxa"/>
          </w:tcPr>
          <w:p w14:paraId="0954B12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111D32DC" w14:textId="77777777" w:rsidR="00D01642" w:rsidRPr="00FF430B" w:rsidRDefault="00D01642" w:rsidP="00F43D02">
            <w:pPr>
              <w:pStyle w:val="a7"/>
              <w:tabs>
                <w:tab w:val="left" w:pos="567"/>
              </w:tabs>
              <w:rPr>
                <w:rFonts w:ascii="Times New Roman" w:hAnsi="Times New Roman"/>
                <w:szCs w:val="24"/>
              </w:rPr>
            </w:pPr>
          </w:p>
          <w:p w14:paraId="2834E7E8" w14:textId="77777777" w:rsidR="00D01642" w:rsidRPr="00FF430B" w:rsidRDefault="00D01642" w:rsidP="00F43D02">
            <w:pPr>
              <w:pStyle w:val="a7"/>
              <w:tabs>
                <w:tab w:val="left" w:pos="567"/>
              </w:tabs>
              <w:rPr>
                <w:rFonts w:ascii="Times New Roman" w:hAnsi="Times New Roman"/>
                <w:szCs w:val="24"/>
              </w:rPr>
            </w:pPr>
          </w:p>
          <w:p w14:paraId="10B17BC9" w14:textId="77777777" w:rsidR="00D01642" w:rsidRPr="00FF430B" w:rsidRDefault="00D01642" w:rsidP="00F43D02">
            <w:pPr>
              <w:pStyle w:val="a7"/>
              <w:tabs>
                <w:tab w:val="left" w:pos="567"/>
              </w:tabs>
              <w:rPr>
                <w:rFonts w:ascii="Times New Roman" w:hAnsi="Times New Roman"/>
                <w:szCs w:val="24"/>
              </w:rPr>
            </w:pPr>
          </w:p>
          <w:p w14:paraId="03E692F5" w14:textId="77777777" w:rsidR="00D01642" w:rsidRPr="00FF430B" w:rsidRDefault="00D01642" w:rsidP="00F43D02">
            <w:pPr>
              <w:pStyle w:val="a7"/>
              <w:tabs>
                <w:tab w:val="left" w:pos="567"/>
              </w:tabs>
              <w:rPr>
                <w:rFonts w:ascii="Times New Roman" w:hAnsi="Times New Roman"/>
                <w:szCs w:val="24"/>
              </w:rPr>
            </w:pPr>
          </w:p>
        </w:tc>
        <w:tc>
          <w:tcPr>
            <w:tcW w:w="2825" w:type="dxa"/>
          </w:tcPr>
          <w:p w14:paraId="3FA078A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0A425D1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2EFAFA54" w14:textId="77777777" w:rsidR="00D01642" w:rsidRPr="00FF430B" w:rsidRDefault="00D01642" w:rsidP="00F43D02">
            <w:pPr>
              <w:pStyle w:val="a7"/>
              <w:tabs>
                <w:tab w:val="left" w:pos="567"/>
              </w:tabs>
              <w:rPr>
                <w:rFonts w:ascii="Times New Roman" w:hAnsi="Times New Roman"/>
                <w:szCs w:val="24"/>
              </w:rPr>
            </w:pPr>
          </w:p>
        </w:tc>
        <w:tc>
          <w:tcPr>
            <w:tcW w:w="1035" w:type="dxa"/>
          </w:tcPr>
          <w:p w14:paraId="6D62255B" w14:textId="77777777" w:rsidR="00D01642" w:rsidRPr="00FF430B" w:rsidRDefault="00D01642" w:rsidP="00F43D02">
            <w:pPr>
              <w:pStyle w:val="a7"/>
              <w:tabs>
                <w:tab w:val="left" w:pos="567"/>
              </w:tabs>
              <w:rPr>
                <w:rFonts w:ascii="Times New Roman" w:hAnsi="Times New Roman"/>
                <w:szCs w:val="24"/>
              </w:rPr>
            </w:pPr>
          </w:p>
        </w:tc>
        <w:tc>
          <w:tcPr>
            <w:tcW w:w="1215" w:type="dxa"/>
          </w:tcPr>
          <w:p w14:paraId="694000C7"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576AC1B6"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9640C7" w14:textId="77777777" w:rsidR="00D01642" w:rsidRPr="00FF430B" w:rsidRDefault="00D01642" w:rsidP="00F43D02">
            <w:pPr>
              <w:pStyle w:val="a7"/>
              <w:tabs>
                <w:tab w:val="left" w:pos="567"/>
              </w:tabs>
              <w:rPr>
                <w:rFonts w:ascii="Times New Roman" w:hAnsi="Times New Roman"/>
                <w:szCs w:val="24"/>
              </w:rPr>
            </w:pPr>
          </w:p>
        </w:tc>
        <w:tc>
          <w:tcPr>
            <w:tcW w:w="1245" w:type="dxa"/>
          </w:tcPr>
          <w:p w14:paraId="603FEE14" w14:textId="77777777" w:rsidR="00D01642" w:rsidRPr="00FF430B" w:rsidRDefault="00D01642" w:rsidP="00F43D02">
            <w:pPr>
              <w:pStyle w:val="a7"/>
              <w:tabs>
                <w:tab w:val="left" w:pos="567"/>
              </w:tabs>
              <w:rPr>
                <w:rFonts w:ascii="Times New Roman" w:hAnsi="Times New Roman"/>
                <w:szCs w:val="24"/>
              </w:rPr>
            </w:pPr>
          </w:p>
        </w:tc>
      </w:tr>
      <w:tr w:rsidR="00D01642" w:rsidRPr="00EC30C2" w14:paraId="21B9B06A" w14:textId="77777777" w:rsidTr="00233538">
        <w:trPr>
          <w:cantSplit/>
          <w:trHeight w:val="1412"/>
        </w:trPr>
        <w:tc>
          <w:tcPr>
            <w:tcW w:w="709" w:type="dxa"/>
          </w:tcPr>
          <w:p w14:paraId="23DECEB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35AD8D89" w14:textId="77777777" w:rsidR="00D01642" w:rsidRPr="00FF430B" w:rsidRDefault="00D01642" w:rsidP="00F43D02">
            <w:pPr>
              <w:pStyle w:val="a7"/>
              <w:tabs>
                <w:tab w:val="left" w:pos="567"/>
              </w:tabs>
              <w:rPr>
                <w:rFonts w:ascii="Times New Roman" w:hAnsi="Times New Roman"/>
                <w:szCs w:val="24"/>
              </w:rPr>
            </w:pPr>
          </w:p>
          <w:p w14:paraId="5E1BA40C" w14:textId="77777777" w:rsidR="00D01642" w:rsidRPr="00FF430B" w:rsidRDefault="00D01642" w:rsidP="00F43D02">
            <w:pPr>
              <w:pStyle w:val="a7"/>
              <w:tabs>
                <w:tab w:val="left" w:pos="567"/>
              </w:tabs>
              <w:rPr>
                <w:rFonts w:ascii="Times New Roman" w:hAnsi="Times New Roman"/>
                <w:szCs w:val="24"/>
              </w:rPr>
            </w:pPr>
          </w:p>
          <w:p w14:paraId="6571540C" w14:textId="77777777" w:rsidR="00D01642" w:rsidRPr="00FF430B" w:rsidRDefault="00D01642" w:rsidP="00F43D02">
            <w:pPr>
              <w:pStyle w:val="a7"/>
              <w:tabs>
                <w:tab w:val="left" w:pos="567"/>
              </w:tabs>
              <w:rPr>
                <w:rFonts w:ascii="Times New Roman" w:hAnsi="Times New Roman"/>
                <w:szCs w:val="24"/>
              </w:rPr>
            </w:pPr>
          </w:p>
          <w:p w14:paraId="47B23B95" w14:textId="77777777" w:rsidR="00D01642" w:rsidRPr="00FF430B" w:rsidRDefault="00D01642" w:rsidP="00F43D02">
            <w:pPr>
              <w:pStyle w:val="a7"/>
              <w:tabs>
                <w:tab w:val="left" w:pos="567"/>
              </w:tabs>
              <w:rPr>
                <w:rFonts w:ascii="Times New Roman" w:hAnsi="Times New Roman"/>
                <w:szCs w:val="24"/>
              </w:rPr>
            </w:pPr>
          </w:p>
        </w:tc>
        <w:tc>
          <w:tcPr>
            <w:tcW w:w="2825" w:type="dxa"/>
          </w:tcPr>
          <w:p w14:paraId="1BA49A3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14BC4C8E"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D195A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16674F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2A11C8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9CFBB11" w14:textId="77777777" w:rsidR="00D01642" w:rsidRPr="00FF430B" w:rsidRDefault="00D01642" w:rsidP="00F43D02">
            <w:pPr>
              <w:pStyle w:val="a7"/>
              <w:tabs>
                <w:tab w:val="left" w:pos="567"/>
              </w:tabs>
              <w:rPr>
                <w:rFonts w:ascii="Times New Roman" w:hAnsi="Times New Roman"/>
                <w:szCs w:val="24"/>
              </w:rPr>
            </w:pPr>
          </w:p>
        </w:tc>
        <w:tc>
          <w:tcPr>
            <w:tcW w:w="1035" w:type="dxa"/>
          </w:tcPr>
          <w:p w14:paraId="01482238"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5563CF"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1E2CF26"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531A6AA" w14:textId="77777777" w:rsidR="00D01642" w:rsidRPr="00FF430B" w:rsidRDefault="00D01642" w:rsidP="00F43D02">
            <w:pPr>
              <w:pStyle w:val="a7"/>
              <w:tabs>
                <w:tab w:val="left" w:pos="567"/>
              </w:tabs>
              <w:rPr>
                <w:rFonts w:ascii="Times New Roman" w:hAnsi="Times New Roman"/>
                <w:szCs w:val="24"/>
              </w:rPr>
            </w:pPr>
          </w:p>
        </w:tc>
        <w:tc>
          <w:tcPr>
            <w:tcW w:w="1245" w:type="dxa"/>
          </w:tcPr>
          <w:p w14:paraId="3CD3BAFF" w14:textId="77777777" w:rsidR="00D01642" w:rsidRPr="00FF430B" w:rsidRDefault="00D01642" w:rsidP="00F43D02">
            <w:pPr>
              <w:pStyle w:val="a7"/>
              <w:tabs>
                <w:tab w:val="left" w:pos="567"/>
              </w:tabs>
              <w:rPr>
                <w:rFonts w:ascii="Times New Roman" w:hAnsi="Times New Roman"/>
                <w:szCs w:val="24"/>
              </w:rPr>
            </w:pPr>
          </w:p>
        </w:tc>
      </w:tr>
      <w:tr w:rsidR="00D01642" w:rsidRPr="00EC30C2" w14:paraId="26D2BB82" w14:textId="77777777" w:rsidTr="00233538">
        <w:trPr>
          <w:cantSplit/>
          <w:trHeight w:val="1593"/>
        </w:trPr>
        <w:tc>
          <w:tcPr>
            <w:tcW w:w="709" w:type="dxa"/>
          </w:tcPr>
          <w:p w14:paraId="6BB19BE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7B820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BCFDC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266064C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B07FE7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CB8F317" w14:textId="77777777" w:rsidR="00D01642" w:rsidRPr="00FF430B" w:rsidRDefault="00D01642" w:rsidP="00F43D02">
            <w:pPr>
              <w:pStyle w:val="a7"/>
              <w:tabs>
                <w:tab w:val="left" w:pos="567"/>
              </w:tabs>
              <w:rPr>
                <w:rFonts w:ascii="Times New Roman" w:hAnsi="Times New Roman"/>
                <w:szCs w:val="24"/>
              </w:rPr>
            </w:pPr>
          </w:p>
        </w:tc>
        <w:tc>
          <w:tcPr>
            <w:tcW w:w="1035" w:type="dxa"/>
          </w:tcPr>
          <w:p w14:paraId="3E52A27B" w14:textId="77777777" w:rsidR="00D01642" w:rsidRPr="00FF430B" w:rsidRDefault="00D01642" w:rsidP="00F43D02">
            <w:pPr>
              <w:pStyle w:val="a7"/>
              <w:tabs>
                <w:tab w:val="left" w:pos="567"/>
              </w:tabs>
              <w:rPr>
                <w:rFonts w:ascii="Times New Roman" w:hAnsi="Times New Roman"/>
                <w:szCs w:val="24"/>
              </w:rPr>
            </w:pPr>
          </w:p>
        </w:tc>
        <w:tc>
          <w:tcPr>
            <w:tcW w:w="1215" w:type="dxa"/>
          </w:tcPr>
          <w:p w14:paraId="03301C75"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7C06AD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BCF14F1" w14:textId="77777777" w:rsidR="00D01642" w:rsidRPr="00FF430B" w:rsidRDefault="00D01642" w:rsidP="00F43D02">
            <w:pPr>
              <w:pStyle w:val="a7"/>
              <w:tabs>
                <w:tab w:val="left" w:pos="567"/>
              </w:tabs>
              <w:rPr>
                <w:rFonts w:ascii="Times New Roman" w:hAnsi="Times New Roman"/>
                <w:szCs w:val="24"/>
              </w:rPr>
            </w:pPr>
          </w:p>
        </w:tc>
        <w:tc>
          <w:tcPr>
            <w:tcW w:w="1245" w:type="dxa"/>
          </w:tcPr>
          <w:p w14:paraId="32634ECC" w14:textId="77777777" w:rsidR="00D01642" w:rsidRPr="00FF430B" w:rsidRDefault="00D01642" w:rsidP="00F43D02">
            <w:pPr>
              <w:pStyle w:val="a7"/>
              <w:tabs>
                <w:tab w:val="left" w:pos="567"/>
              </w:tabs>
              <w:rPr>
                <w:rFonts w:ascii="Times New Roman" w:hAnsi="Times New Roman"/>
                <w:szCs w:val="24"/>
              </w:rPr>
            </w:pPr>
          </w:p>
        </w:tc>
      </w:tr>
    </w:tbl>
    <w:p w14:paraId="7D702411" w14:textId="77777777" w:rsidR="003207B4" w:rsidRPr="00FF430B" w:rsidRDefault="003207B4" w:rsidP="00F43D02">
      <w:pPr>
        <w:jc w:val="both"/>
        <w:rPr>
          <w:rFonts w:eastAsia="PMingLiU"/>
          <w:lang w:eastAsia="zh-CN"/>
        </w:rPr>
      </w:pPr>
    </w:p>
    <w:p w14:paraId="5224A912"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6376EBFB"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447F138"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6FDE6E8"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5902BE5"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46F0D352" w14:textId="77777777" w:rsidR="003B4ACE" w:rsidRPr="00FF430B" w:rsidRDefault="003B4ACE" w:rsidP="00196AB4">
      <w:pPr>
        <w:pStyle w:val="Style3"/>
        <w:tabs>
          <w:tab w:val="left" w:pos="567"/>
        </w:tabs>
        <w:ind w:left="0" w:firstLine="0"/>
        <w:rPr>
          <w:rFonts w:eastAsia="PMingLiU"/>
          <w:lang w:eastAsia="zh-CN"/>
        </w:rPr>
      </w:pPr>
    </w:p>
    <w:p w14:paraId="1FE7D68B" w14:textId="77777777" w:rsidR="008B330F" w:rsidRPr="00FF430B" w:rsidRDefault="008B330F" w:rsidP="00196AB4">
      <w:pPr>
        <w:pStyle w:val="Style3"/>
        <w:tabs>
          <w:tab w:val="left" w:pos="567"/>
        </w:tabs>
        <w:ind w:left="0" w:firstLine="0"/>
        <w:rPr>
          <w:rFonts w:eastAsia="PMingLiU"/>
          <w:lang w:eastAsia="zh-CN"/>
        </w:rPr>
      </w:pPr>
    </w:p>
    <w:p w14:paraId="1C1E5F9A" w14:textId="77777777" w:rsidR="008B330F" w:rsidRPr="00FF430B" w:rsidRDefault="008B330F" w:rsidP="00196AB4">
      <w:pPr>
        <w:pStyle w:val="Style3"/>
        <w:tabs>
          <w:tab w:val="left" w:pos="567"/>
        </w:tabs>
        <w:ind w:left="0" w:firstLine="0"/>
        <w:rPr>
          <w:rFonts w:eastAsia="PMingLiU"/>
          <w:lang w:eastAsia="zh-CN"/>
        </w:rPr>
      </w:pPr>
    </w:p>
    <w:p w14:paraId="544646E6" w14:textId="77777777" w:rsidR="00B65C93" w:rsidRPr="00FF430B" w:rsidRDefault="00B65C93" w:rsidP="00196AB4">
      <w:pPr>
        <w:pStyle w:val="Style3"/>
        <w:tabs>
          <w:tab w:val="left" w:pos="567"/>
        </w:tabs>
        <w:ind w:left="0" w:firstLine="0"/>
        <w:rPr>
          <w:rFonts w:eastAsia="PMingLiU"/>
          <w:lang w:eastAsia="zh-CN"/>
        </w:rPr>
      </w:pPr>
    </w:p>
    <w:p w14:paraId="271AC8FD" w14:textId="77777777" w:rsidR="00B65C93" w:rsidRPr="00FF430B" w:rsidRDefault="00B65C93" w:rsidP="00196AB4">
      <w:pPr>
        <w:pStyle w:val="Style3"/>
        <w:tabs>
          <w:tab w:val="left" w:pos="567"/>
        </w:tabs>
        <w:ind w:left="0" w:firstLine="0"/>
        <w:rPr>
          <w:rFonts w:eastAsia="PMingLiU"/>
          <w:lang w:eastAsia="zh-CN"/>
        </w:rPr>
      </w:pPr>
    </w:p>
    <w:p w14:paraId="499D46CF" w14:textId="77777777" w:rsidR="00B65C93" w:rsidRPr="00FF430B" w:rsidRDefault="00B65C93" w:rsidP="00196AB4">
      <w:pPr>
        <w:pStyle w:val="Style3"/>
        <w:tabs>
          <w:tab w:val="left" w:pos="567"/>
        </w:tabs>
        <w:ind w:left="0" w:firstLine="0"/>
        <w:rPr>
          <w:rFonts w:eastAsia="PMingLiU"/>
          <w:lang w:eastAsia="zh-CN"/>
        </w:rPr>
      </w:pPr>
    </w:p>
    <w:p w14:paraId="31B2562E" w14:textId="77777777" w:rsidR="00B65C93" w:rsidRPr="00FF430B" w:rsidRDefault="00B65C93" w:rsidP="00196AB4">
      <w:pPr>
        <w:pStyle w:val="Style3"/>
        <w:tabs>
          <w:tab w:val="left" w:pos="567"/>
        </w:tabs>
        <w:ind w:left="0" w:firstLine="0"/>
        <w:rPr>
          <w:rFonts w:eastAsia="PMingLiU"/>
          <w:lang w:eastAsia="zh-CN"/>
        </w:rPr>
      </w:pPr>
    </w:p>
    <w:p w14:paraId="21A0FA8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7B7E26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474C589" w14:textId="77777777" w:rsidR="00BA7FF4" w:rsidRPr="00FF430B" w:rsidRDefault="00BA7FF4" w:rsidP="00BA7FF4">
      <w:pPr>
        <w:jc w:val="right"/>
        <w:rPr>
          <w:noProof w:val="0"/>
        </w:rPr>
      </w:pPr>
      <w:r w:rsidRPr="00FF430B">
        <w:rPr>
          <w:noProof w:val="0"/>
        </w:rPr>
        <w:t>din “____” ________ 20___</w:t>
      </w:r>
    </w:p>
    <w:bookmarkEnd w:id="49"/>
    <w:p w14:paraId="2ECADCE1" w14:textId="77777777" w:rsidR="002242A0" w:rsidRPr="00FF430B" w:rsidRDefault="002242A0" w:rsidP="00773FE9">
      <w:pPr>
        <w:rPr>
          <w:rFonts w:eastAsia="PMingLiU"/>
          <w:b/>
          <w:lang w:eastAsia="zh-CN"/>
        </w:rPr>
      </w:pPr>
    </w:p>
    <w:p w14:paraId="378881D9"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0AEA4112"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57CEFDD8" w14:textId="77777777" w:rsidR="00FB2FFC" w:rsidRPr="00FF430B" w:rsidRDefault="00FB2FFC">
      <w:pPr>
        <w:pStyle w:val="a7"/>
        <w:tabs>
          <w:tab w:val="left" w:pos="567"/>
        </w:tabs>
        <w:jc w:val="center"/>
        <w:rPr>
          <w:rFonts w:ascii="Times New Roman" w:hAnsi="Times New Roman"/>
          <w:b/>
          <w:szCs w:val="24"/>
        </w:rPr>
      </w:pPr>
    </w:p>
    <w:p w14:paraId="3AED2B0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799548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104DCCB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13B2548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B60A72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05F9C8F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AA00D0A"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492119E4"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5EB10D4"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75F1560D"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67F240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16965C1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57AAA2"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B39DF3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63637E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90C2FE0"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439587B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A84E53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75AC92C"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30E4746D"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753527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8F630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31D75F3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2E6D4A2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1C28D57" w14:textId="77777777" w:rsidR="0019071C" w:rsidRPr="00FF430B" w:rsidRDefault="0019071C" w:rsidP="00773FE9">
      <w:pPr>
        <w:rPr>
          <w:rFonts w:eastAsia="MS Mincho"/>
          <w:lang w:eastAsia="zh-CN"/>
        </w:rPr>
      </w:pPr>
    </w:p>
    <w:p w14:paraId="0FB50DE9"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E36C2D"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42B9CD9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6D11127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2FF302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2E84EC5" w14:textId="77777777" w:rsidR="009A7C84" w:rsidRPr="00FF430B" w:rsidRDefault="009A7C84" w:rsidP="009A7C84">
      <w:pPr>
        <w:spacing w:after="200" w:line="276" w:lineRule="auto"/>
        <w:rPr>
          <w:rFonts w:eastAsia="PMingLiU"/>
          <w:lang w:eastAsia="zh-CN"/>
        </w:rPr>
      </w:pPr>
      <w:bookmarkStart w:id="50" w:name="_Toc449692109"/>
    </w:p>
    <w:p w14:paraId="3522B149" w14:textId="77777777" w:rsidR="002D6E71" w:rsidRPr="00FF430B" w:rsidRDefault="002D6E71" w:rsidP="009A7C84">
      <w:pPr>
        <w:jc w:val="center"/>
        <w:rPr>
          <w:rFonts w:eastAsia="PMingLiU"/>
          <w:b/>
          <w:lang w:eastAsia="zh-CN"/>
        </w:rPr>
      </w:pPr>
    </w:p>
    <w:p w14:paraId="0EF80F92" w14:textId="77777777" w:rsidR="002D6E71" w:rsidRPr="00FF430B" w:rsidRDefault="002D6E71" w:rsidP="009A7C84">
      <w:pPr>
        <w:jc w:val="center"/>
        <w:rPr>
          <w:rFonts w:eastAsia="PMingLiU"/>
          <w:b/>
          <w:lang w:eastAsia="zh-CN"/>
        </w:rPr>
      </w:pPr>
    </w:p>
    <w:p w14:paraId="5D7A038B" w14:textId="77777777" w:rsidR="002D6E71" w:rsidRPr="00FF430B" w:rsidRDefault="002D6E71" w:rsidP="009A7C84">
      <w:pPr>
        <w:jc w:val="center"/>
        <w:rPr>
          <w:rFonts w:eastAsia="PMingLiU"/>
          <w:b/>
          <w:lang w:eastAsia="zh-CN"/>
        </w:rPr>
      </w:pPr>
    </w:p>
    <w:p w14:paraId="2CE6CB7B" w14:textId="77777777" w:rsidR="002D6E71" w:rsidRPr="00FF430B" w:rsidRDefault="002D6E71" w:rsidP="009A7C84">
      <w:pPr>
        <w:jc w:val="center"/>
        <w:rPr>
          <w:rFonts w:eastAsia="PMingLiU"/>
          <w:b/>
          <w:lang w:eastAsia="zh-CN"/>
        </w:rPr>
      </w:pPr>
    </w:p>
    <w:p w14:paraId="2D18FB50" w14:textId="77777777" w:rsidR="002D6E71" w:rsidRPr="00FF430B" w:rsidRDefault="002D6E71" w:rsidP="009A7C84">
      <w:pPr>
        <w:jc w:val="center"/>
        <w:rPr>
          <w:rFonts w:eastAsia="PMingLiU"/>
          <w:b/>
          <w:lang w:eastAsia="zh-CN"/>
        </w:rPr>
      </w:pPr>
    </w:p>
    <w:p w14:paraId="326DE66F" w14:textId="77777777" w:rsidR="002D6E71" w:rsidRPr="00FF430B" w:rsidRDefault="002D6E71" w:rsidP="009A7C84">
      <w:pPr>
        <w:jc w:val="center"/>
        <w:rPr>
          <w:rFonts w:eastAsia="PMingLiU"/>
          <w:b/>
          <w:lang w:eastAsia="zh-CN"/>
        </w:rPr>
      </w:pPr>
    </w:p>
    <w:p w14:paraId="3D2DF6E8" w14:textId="77777777" w:rsidR="00EF4276" w:rsidRPr="00FF430B" w:rsidRDefault="00EF4276" w:rsidP="009A7C84">
      <w:pPr>
        <w:jc w:val="center"/>
        <w:rPr>
          <w:rFonts w:eastAsia="PMingLiU"/>
          <w:b/>
          <w:lang w:eastAsia="zh-CN"/>
        </w:rPr>
      </w:pPr>
    </w:p>
    <w:p w14:paraId="2766002B" w14:textId="77777777" w:rsidR="00EF4276" w:rsidRPr="00FF430B" w:rsidRDefault="00EF4276" w:rsidP="009A7C84">
      <w:pPr>
        <w:jc w:val="center"/>
        <w:rPr>
          <w:rFonts w:eastAsia="PMingLiU"/>
          <w:b/>
          <w:lang w:eastAsia="zh-CN"/>
        </w:rPr>
      </w:pPr>
    </w:p>
    <w:p w14:paraId="0F213BF4" w14:textId="77777777" w:rsidR="0019071C" w:rsidRPr="00FF430B" w:rsidRDefault="0019071C" w:rsidP="009A7C84">
      <w:pPr>
        <w:jc w:val="center"/>
        <w:rPr>
          <w:rFonts w:eastAsia="PMingLiU"/>
          <w:b/>
          <w:lang w:eastAsia="zh-CN"/>
        </w:rPr>
      </w:pPr>
    </w:p>
    <w:p w14:paraId="0905BA50" w14:textId="77777777" w:rsidR="0019071C" w:rsidRPr="00FF430B" w:rsidRDefault="0019071C" w:rsidP="009A7C84">
      <w:pPr>
        <w:jc w:val="center"/>
        <w:rPr>
          <w:rFonts w:eastAsia="PMingLiU"/>
          <w:b/>
          <w:lang w:eastAsia="zh-CN"/>
        </w:rPr>
      </w:pPr>
    </w:p>
    <w:p w14:paraId="3BC94B28" w14:textId="77777777" w:rsidR="002D6E71" w:rsidRPr="00FF430B" w:rsidRDefault="002D6E71" w:rsidP="009A7C84">
      <w:pPr>
        <w:jc w:val="center"/>
        <w:rPr>
          <w:rFonts w:eastAsia="PMingLiU"/>
          <w:b/>
          <w:lang w:eastAsia="zh-CN"/>
        </w:rPr>
      </w:pPr>
    </w:p>
    <w:p w14:paraId="34550AEF" w14:textId="77777777" w:rsidR="002D6E71" w:rsidRPr="00FF430B" w:rsidRDefault="002D6E71" w:rsidP="009A7C84">
      <w:pPr>
        <w:jc w:val="center"/>
        <w:rPr>
          <w:rFonts w:eastAsia="PMingLiU"/>
          <w:b/>
          <w:lang w:eastAsia="zh-CN"/>
        </w:rPr>
      </w:pPr>
    </w:p>
    <w:p w14:paraId="3D913EA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1D5F9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9E9E6CB" w14:textId="77777777" w:rsidR="00BA7FF4" w:rsidRPr="00FF430B" w:rsidRDefault="00BA7FF4" w:rsidP="00BA7FF4">
      <w:pPr>
        <w:jc w:val="right"/>
        <w:rPr>
          <w:noProof w:val="0"/>
        </w:rPr>
      </w:pPr>
      <w:r w:rsidRPr="00FF430B">
        <w:rPr>
          <w:noProof w:val="0"/>
        </w:rPr>
        <w:t>din “____” ________ 20___</w:t>
      </w:r>
    </w:p>
    <w:p w14:paraId="4D47F501" w14:textId="77777777" w:rsidR="002D6E71" w:rsidRPr="00FF430B" w:rsidRDefault="002D6E71" w:rsidP="009A7C84">
      <w:pPr>
        <w:jc w:val="center"/>
        <w:rPr>
          <w:rFonts w:eastAsia="PMingLiU"/>
          <w:b/>
          <w:lang w:eastAsia="zh-CN"/>
        </w:rPr>
      </w:pPr>
    </w:p>
    <w:p w14:paraId="5C8EF97C" w14:textId="77777777" w:rsidR="002D6E71" w:rsidRPr="00FF430B" w:rsidRDefault="002D6E71" w:rsidP="009A7C84">
      <w:pPr>
        <w:jc w:val="center"/>
        <w:rPr>
          <w:rFonts w:eastAsia="PMingLiU"/>
          <w:b/>
          <w:lang w:eastAsia="zh-CN"/>
        </w:rPr>
      </w:pPr>
    </w:p>
    <w:bookmarkEnd w:id="50"/>
    <w:p w14:paraId="7405E6E1" w14:textId="77777777" w:rsidR="00B14173" w:rsidRPr="00FF430B" w:rsidRDefault="00B14173" w:rsidP="009A7C84">
      <w:pPr>
        <w:jc w:val="center"/>
        <w:rPr>
          <w:b/>
        </w:rPr>
      </w:pPr>
    </w:p>
    <w:p w14:paraId="217747F7"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8109CE1"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305F4EE3"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7600D643"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3622AB6" w14:textId="77777777" w:rsidR="00AA1372" w:rsidRPr="00FF430B" w:rsidRDefault="00A227F2" w:rsidP="00196AB4">
            <w:pPr>
              <w:jc w:val="center"/>
              <w:rPr>
                <w:b/>
                <w:bCs/>
              </w:rPr>
            </w:pPr>
            <w:r w:rsidRPr="00FF430B">
              <w:rPr>
                <w:b/>
                <w:bCs/>
              </w:rPr>
              <w:t>Nr</w:t>
            </w:r>
          </w:p>
          <w:p w14:paraId="780D768F"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78A421D"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4E17173E"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6E39504"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3D89F15"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685BC04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2ECEB05"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D61A10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928B211"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943F50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F1C69A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00F2B61"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0FFE2A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3A8212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40BA264" w14:textId="77777777" w:rsidR="00AA1372" w:rsidRPr="00FF430B" w:rsidRDefault="00A227F2" w:rsidP="00196AB4">
            <w:pPr>
              <w:jc w:val="center"/>
            </w:pPr>
            <w:r w:rsidRPr="00FF430B">
              <w:t> </w:t>
            </w:r>
          </w:p>
        </w:tc>
      </w:tr>
      <w:tr w:rsidR="00AA1372" w:rsidRPr="00EC30C2" w14:paraId="482AC73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56B8D6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A1D0FB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7F0FB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2EF5E2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3FB3F9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8C3DD7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D134AD5" w14:textId="77777777" w:rsidR="00AA1372" w:rsidRPr="00FF430B" w:rsidRDefault="00A227F2" w:rsidP="00196AB4">
            <w:pPr>
              <w:jc w:val="center"/>
            </w:pPr>
            <w:r w:rsidRPr="00FF430B">
              <w:t> </w:t>
            </w:r>
          </w:p>
        </w:tc>
      </w:tr>
      <w:tr w:rsidR="00AA1372" w:rsidRPr="00EC30C2" w14:paraId="5B607A5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C2949CC"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4700CF2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518064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5B595F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2477CE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B8F5EA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62F9B2A" w14:textId="77777777" w:rsidR="00AA1372" w:rsidRPr="00FF430B" w:rsidRDefault="00A227F2" w:rsidP="00196AB4">
            <w:pPr>
              <w:jc w:val="center"/>
            </w:pPr>
            <w:r w:rsidRPr="00FF430B">
              <w:t> </w:t>
            </w:r>
          </w:p>
        </w:tc>
      </w:tr>
    </w:tbl>
    <w:p w14:paraId="1F414A06" w14:textId="77777777" w:rsidR="00AB1EC3" w:rsidRPr="00FF430B" w:rsidRDefault="00AB1EC3" w:rsidP="009A7C84">
      <w:pPr>
        <w:jc w:val="both"/>
      </w:pPr>
    </w:p>
    <w:p w14:paraId="26C17E6E"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81C08EA" w14:textId="77777777" w:rsidR="00AB1EC3" w:rsidRPr="00FF430B" w:rsidRDefault="00AB1EC3" w:rsidP="00196AB4">
      <w:pPr>
        <w:jc w:val="both"/>
        <w:rPr>
          <w:rFonts w:eastAsia="PMingLiU"/>
          <w:lang w:eastAsia="zh-CN"/>
        </w:rPr>
      </w:pPr>
    </w:p>
    <w:p w14:paraId="168EF9B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060F7D63"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B49FB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00427B14"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178615F" w14:textId="77777777" w:rsidR="00284ED0" w:rsidRPr="00FF430B" w:rsidRDefault="00284ED0" w:rsidP="00284ED0">
      <w:pPr>
        <w:spacing w:after="200" w:line="276" w:lineRule="auto"/>
        <w:rPr>
          <w:rFonts w:eastAsia="PMingLiU"/>
          <w:lang w:eastAsia="zh-CN"/>
        </w:rPr>
      </w:pPr>
      <w:bookmarkStart w:id="51" w:name="_Toc449692110"/>
    </w:p>
    <w:p w14:paraId="523C2858" w14:textId="77777777" w:rsidR="002D6E71" w:rsidRPr="00FF430B" w:rsidRDefault="002D6E71" w:rsidP="00284ED0">
      <w:pPr>
        <w:spacing w:line="276" w:lineRule="auto"/>
        <w:jc w:val="center"/>
        <w:rPr>
          <w:rFonts w:eastAsia="PMingLiU"/>
          <w:b/>
          <w:lang w:eastAsia="zh-CN"/>
        </w:rPr>
      </w:pPr>
    </w:p>
    <w:p w14:paraId="68E48DF7" w14:textId="77777777" w:rsidR="002D6E71" w:rsidRPr="00FF430B" w:rsidRDefault="002D6E71" w:rsidP="00284ED0">
      <w:pPr>
        <w:spacing w:line="276" w:lineRule="auto"/>
        <w:jc w:val="center"/>
        <w:rPr>
          <w:rFonts w:eastAsia="PMingLiU"/>
          <w:b/>
          <w:lang w:eastAsia="zh-CN"/>
        </w:rPr>
      </w:pPr>
    </w:p>
    <w:p w14:paraId="23273285" w14:textId="77777777" w:rsidR="002D6E71" w:rsidRPr="00FF430B" w:rsidRDefault="002D6E71" w:rsidP="00284ED0">
      <w:pPr>
        <w:spacing w:line="276" w:lineRule="auto"/>
        <w:jc w:val="center"/>
        <w:rPr>
          <w:rFonts w:eastAsia="PMingLiU"/>
          <w:b/>
          <w:lang w:eastAsia="zh-CN"/>
        </w:rPr>
      </w:pPr>
    </w:p>
    <w:p w14:paraId="31C9E079" w14:textId="77777777" w:rsidR="002D6E71" w:rsidRPr="00FF430B" w:rsidRDefault="002D6E71" w:rsidP="00284ED0">
      <w:pPr>
        <w:spacing w:line="276" w:lineRule="auto"/>
        <w:jc w:val="center"/>
        <w:rPr>
          <w:rFonts w:eastAsia="PMingLiU"/>
          <w:b/>
          <w:lang w:eastAsia="zh-CN"/>
        </w:rPr>
      </w:pPr>
    </w:p>
    <w:p w14:paraId="28B558BA" w14:textId="77777777" w:rsidR="002D6E71" w:rsidRPr="00FF430B" w:rsidRDefault="002D6E71" w:rsidP="00284ED0">
      <w:pPr>
        <w:spacing w:line="276" w:lineRule="auto"/>
        <w:jc w:val="center"/>
        <w:rPr>
          <w:rFonts w:eastAsia="PMingLiU"/>
          <w:b/>
          <w:lang w:eastAsia="zh-CN"/>
        </w:rPr>
      </w:pPr>
    </w:p>
    <w:p w14:paraId="50199815" w14:textId="77777777" w:rsidR="002D6E71" w:rsidRPr="00FF430B" w:rsidRDefault="002D6E71" w:rsidP="00284ED0">
      <w:pPr>
        <w:spacing w:line="276" w:lineRule="auto"/>
        <w:jc w:val="center"/>
        <w:rPr>
          <w:rFonts w:eastAsia="PMingLiU"/>
          <w:b/>
          <w:lang w:eastAsia="zh-CN"/>
        </w:rPr>
      </w:pPr>
    </w:p>
    <w:p w14:paraId="00EC4688" w14:textId="77777777" w:rsidR="002D6E71" w:rsidRPr="00FF430B" w:rsidRDefault="002D6E71" w:rsidP="00284ED0">
      <w:pPr>
        <w:spacing w:line="276" w:lineRule="auto"/>
        <w:jc w:val="center"/>
        <w:rPr>
          <w:rFonts w:eastAsia="PMingLiU"/>
          <w:b/>
          <w:lang w:eastAsia="zh-CN"/>
        </w:rPr>
      </w:pPr>
    </w:p>
    <w:p w14:paraId="035A8E46" w14:textId="77777777" w:rsidR="002D6E71" w:rsidRPr="00FF430B" w:rsidRDefault="002D6E71" w:rsidP="00284ED0">
      <w:pPr>
        <w:spacing w:line="276" w:lineRule="auto"/>
        <w:jc w:val="center"/>
        <w:rPr>
          <w:rFonts w:eastAsia="PMingLiU"/>
          <w:b/>
          <w:lang w:eastAsia="zh-CN"/>
        </w:rPr>
      </w:pPr>
    </w:p>
    <w:p w14:paraId="4410D61E" w14:textId="77777777" w:rsidR="002D6E71" w:rsidRPr="00FF430B" w:rsidRDefault="002D6E71" w:rsidP="00284ED0">
      <w:pPr>
        <w:spacing w:line="276" w:lineRule="auto"/>
        <w:jc w:val="center"/>
        <w:rPr>
          <w:rFonts w:eastAsia="PMingLiU"/>
          <w:b/>
          <w:lang w:eastAsia="zh-CN"/>
        </w:rPr>
      </w:pPr>
    </w:p>
    <w:p w14:paraId="54F31532" w14:textId="77777777" w:rsidR="002D6E71" w:rsidRPr="00FF430B" w:rsidRDefault="002D6E71" w:rsidP="00284ED0">
      <w:pPr>
        <w:spacing w:line="276" w:lineRule="auto"/>
        <w:jc w:val="center"/>
        <w:rPr>
          <w:rFonts w:eastAsia="PMingLiU"/>
          <w:b/>
          <w:lang w:eastAsia="zh-CN"/>
        </w:rPr>
      </w:pPr>
    </w:p>
    <w:p w14:paraId="0C810705" w14:textId="77777777" w:rsidR="002D6E71" w:rsidRPr="00FF430B" w:rsidRDefault="002D6E71" w:rsidP="00284ED0">
      <w:pPr>
        <w:spacing w:line="276" w:lineRule="auto"/>
        <w:jc w:val="center"/>
        <w:rPr>
          <w:rFonts w:eastAsia="PMingLiU"/>
          <w:b/>
          <w:lang w:eastAsia="zh-CN"/>
        </w:rPr>
      </w:pPr>
    </w:p>
    <w:p w14:paraId="4CF6F4DA" w14:textId="77777777" w:rsidR="002D6E71" w:rsidRPr="00FF430B" w:rsidRDefault="002D6E71" w:rsidP="00284ED0">
      <w:pPr>
        <w:spacing w:line="276" w:lineRule="auto"/>
        <w:jc w:val="center"/>
        <w:rPr>
          <w:rFonts w:eastAsia="PMingLiU"/>
          <w:b/>
          <w:lang w:eastAsia="zh-CN"/>
        </w:rPr>
      </w:pPr>
    </w:p>
    <w:p w14:paraId="391C2537" w14:textId="77777777" w:rsidR="002D6E71" w:rsidRPr="00FF430B" w:rsidRDefault="002D6E71" w:rsidP="00284ED0">
      <w:pPr>
        <w:spacing w:line="276" w:lineRule="auto"/>
        <w:jc w:val="center"/>
        <w:rPr>
          <w:rFonts w:eastAsia="PMingLiU"/>
          <w:b/>
          <w:lang w:eastAsia="zh-CN"/>
        </w:rPr>
      </w:pPr>
    </w:p>
    <w:p w14:paraId="07CC768A" w14:textId="77777777" w:rsidR="002D6E71" w:rsidRPr="00FF430B" w:rsidRDefault="002D6E71" w:rsidP="00284ED0">
      <w:pPr>
        <w:spacing w:line="276" w:lineRule="auto"/>
        <w:jc w:val="center"/>
        <w:rPr>
          <w:rFonts w:eastAsia="PMingLiU"/>
          <w:b/>
          <w:lang w:eastAsia="zh-CN"/>
        </w:rPr>
      </w:pPr>
    </w:p>
    <w:p w14:paraId="49EC5184" w14:textId="77777777" w:rsidR="002D6E71" w:rsidRPr="00FF430B" w:rsidRDefault="002D6E71" w:rsidP="00284ED0">
      <w:pPr>
        <w:spacing w:line="276" w:lineRule="auto"/>
        <w:jc w:val="center"/>
        <w:rPr>
          <w:rFonts w:eastAsia="PMingLiU"/>
          <w:b/>
          <w:lang w:eastAsia="zh-CN"/>
        </w:rPr>
      </w:pPr>
    </w:p>
    <w:p w14:paraId="0A001670" w14:textId="77777777" w:rsidR="002D6E71" w:rsidRPr="00FF430B" w:rsidRDefault="002D6E71" w:rsidP="00284ED0">
      <w:pPr>
        <w:spacing w:line="276" w:lineRule="auto"/>
        <w:jc w:val="center"/>
        <w:rPr>
          <w:rFonts w:eastAsia="PMingLiU"/>
          <w:b/>
          <w:lang w:eastAsia="zh-CN"/>
        </w:rPr>
      </w:pPr>
    </w:p>
    <w:p w14:paraId="4069863A" w14:textId="77777777" w:rsidR="002D6E71" w:rsidRPr="00FF430B" w:rsidRDefault="002D6E71" w:rsidP="00284ED0">
      <w:pPr>
        <w:spacing w:line="276" w:lineRule="auto"/>
        <w:jc w:val="center"/>
        <w:rPr>
          <w:rFonts w:eastAsia="PMingLiU"/>
          <w:b/>
          <w:lang w:eastAsia="zh-CN"/>
        </w:rPr>
      </w:pPr>
    </w:p>
    <w:p w14:paraId="2B4F3A1C" w14:textId="77777777" w:rsidR="002D6E71" w:rsidRPr="00FF430B" w:rsidRDefault="002D6E71" w:rsidP="00284ED0">
      <w:pPr>
        <w:spacing w:line="276" w:lineRule="auto"/>
        <w:jc w:val="center"/>
        <w:rPr>
          <w:rFonts w:eastAsia="PMingLiU"/>
          <w:b/>
          <w:lang w:eastAsia="zh-CN"/>
        </w:rPr>
      </w:pPr>
    </w:p>
    <w:p w14:paraId="19751240" w14:textId="77777777" w:rsidR="002D6E71" w:rsidRPr="00FF430B" w:rsidRDefault="002D6E71" w:rsidP="00284ED0">
      <w:pPr>
        <w:spacing w:line="276" w:lineRule="auto"/>
        <w:jc w:val="center"/>
        <w:rPr>
          <w:rFonts w:eastAsia="PMingLiU"/>
          <w:b/>
          <w:lang w:eastAsia="zh-CN"/>
        </w:rPr>
      </w:pPr>
    </w:p>
    <w:p w14:paraId="3B49DF11" w14:textId="77777777" w:rsidR="002D6E71" w:rsidRPr="00FF430B" w:rsidRDefault="002D6E71" w:rsidP="00284ED0">
      <w:pPr>
        <w:spacing w:line="276" w:lineRule="auto"/>
        <w:jc w:val="center"/>
        <w:rPr>
          <w:rFonts w:eastAsia="PMingLiU"/>
          <w:b/>
          <w:lang w:eastAsia="zh-CN"/>
        </w:rPr>
      </w:pPr>
    </w:p>
    <w:p w14:paraId="1BFF6366" w14:textId="77777777" w:rsidR="002D6E71" w:rsidRPr="00FF430B" w:rsidRDefault="002D6E71" w:rsidP="00284ED0">
      <w:pPr>
        <w:spacing w:line="276" w:lineRule="auto"/>
        <w:jc w:val="center"/>
        <w:rPr>
          <w:rFonts w:eastAsia="PMingLiU"/>
          <w:b/>
          <w:lang w:eastAsia="zh-CN"/>
        </w:rPr>
      </w:pPr>
    </w:p>
    <w:p w14:paraId="2F94F9D3" w14:textId="77777777" w:rsidR="002D6E71" w:rsidRPr="00FF430B" w:rsidRDefault="002D6E71" w:rsidP="00284ED0">
      <w:pPr>
        <w:spacing w:line="276" w:lineRule="auto"/>
        <w:jc w:val="center"/>
        <w:rPr>
          <w:rFonts w:eastAsia="PMingLiU"/>
          <w:b/>
          <w:lang w:eastAsia="zh-CN"/>
        </w:rPr>
      </w:pPr>
    </w:p>
    <w:p w14:paraId="0140EF38" w14:textId="77777777" w:rsidR="002D6E71" w:rsidRPr="00FF430B" w:rsidRDefault="002D6E71" w:rsidP="00284ED0">
      <w:pPr>
        <w:spacing w:line="276" w:lineRule="auto"/>
        <w:jc w:val="center"/>
        <w:rPr>
          <w:rFonts w:eastAsia="PMingLiU"/>
          <w:b/>
          <w:lang w:eastAsia="zh-CN"/>
        </w:rPr>
      </w:pPr>
    </w:p>
    <w:p w14:paraId="3325E97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507A8E4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8B18F3B" w14:textId="77777777" w:rsidR="00BA7FF4" w:rsidRPr="00FF430B" w:rsidRDefault="00BA7FF4" w:rsidP="00BA7FF4">
      <w:pPr>
        <w:jc w:val="right"/>
        <w:rPr>
          <w:noProof w:val="0"/>
        </w:rPr>
      </w:pPr>
      <w:r w:rsidRPr="00FF430B">
        <w:rPr>
          <w:noProof w:val="0"/>
        </w:rPr>
        <w:t>din “____” ________ 20___</w:t>
      </w:r>
    </w:p>
    <w:p w14:paraId="1ED07A3D" w14:textId="77777777" w:rsidR="002D6E71" w:rsidRPr="00FF430B" w:rsidRDefault="002D6E71" w:rsidP="00284ED0">
      <w:pPr>
        <w:spacing w:line="276" w:lineRule="auto"/>
        <w:jc w:val="center"/>
        <w:rPr>
          <w:rFonts w:eastAsia="PMingLiU"/>
          <w:b/>
          <w:lang w:eastAsia="zh-CN"/>
        </w:rPr>
      </w:pPr>
    </w:p>
    <w:p w14:paraId="3EEE4BA7" w14:textId="77777777" w:rsidR="002D6E71" w:rsidRPr="00FF430B" w:rsidRDefault="002D6E71" w:rsidP="00284ED0">
      <w:pPr>
        <w:spacing w:line="276" w:lineRule="auto"/>
        <w:jc w:val="center"/>
        <w:rPr>
          <w:rFonts w:eastAsia="PMingLiU"/>
          <w:b/>
          <w:lang w:eastAsia="zh-CN"/>
        </w:rPr>
      </w:pPr>
    </w:p>
    <w:bookmarkEnd w:id="51"/>
    <w:p w14:paraId="56D9292C" w14:textId="77777777" w:rsidR="00B14173" w:rsidRPr="00FF430B" w:rsidRDefault="00B14173" w:rsidP="00284ED0">
      <w:pPr>
        <w:spacing w:line="276" w:lineRule="auto"/>
        <w:jc w:val="center"/>
        <w:rPr>
          <w:rFonts w:eastAsia="PMingLiU"/>
          <w:b/>
          <w:noProof w:val="0"/>
          <w:lang w:eastAsia="zh-CN"/>
        </w:rPr>
      </w:pPr>
    </w:p>
    <w:p w14:paraId="640D5F37"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700A9FD6"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62A2D34B"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A705F2F" w14:textId="77777777" w:rsidTr="00233538">
        <w:trPr>
          <w:trHeight w:val="700"/>
        </w:trPr>
        <w:tc>
          <w:tcPr>
            <w:tcW w:w="720" w:type="dxa"/>
          </w:tcPr>
          <w:p w14:paraId="1B90DC82" w14:textId="77777777" w:rsidR="00AA1372" w:rsidRPr="00FF430B" w:rsidRDefault="00AA1372" w:rsidP="008A6911">
            <w:pPr>
              <w:tabs>
                <w:tab w:val="left" w:pos="567"/>
                <w:tab w:val="left" w:pos="1134"/>
              </w:tabs>
              <w:ind w:left="360"/>
              <w:jc w:val="both"/>
              <w:outlineLvl w:val="0"/>
              <w:rPr>
                <w:b/>
              </w:rPr>
            </w:pPr>
          </w:p>
          <w:p w14:paraId="1F682F29" w14:textId="77777777" w:rsidR="00AA1372" w:rsidRPr="00FF430B" w:rsidRDefault="00A227F2" w:rsidP="00196AB4">
            <w:pPr>
              <w:tabs>
                <w:tab w:val="left" w:pos="567"/>
              </w:tabs>
              <w:jc w:val="both"/>
              <w:rPr>
                <w:b/>
              </w:rPr>
            </w:pPr>
            <w:r w:rsidRPr="00FF430B">
              <w:rPr>
                <w:b/>
              </w:rPr>
              <w:t>Nr.</w:t>
            </w:r>
          </w:p>
          <w:p w14:paraId="7AE5F9C1" w14:textId="77777777" w:rsidR="00AA1372" w:rsidRPr="00FF430B" w:rsidRDefault="00A227F2" w:rsidP="00196AB4">
            <w:pPr>
              <w:tabs>
                <w:tab w:val="left" w:pos="567"/>
              </w:tabs>
              <w:jc w:val="both"/>
              <w:rPr>
                <w:b/>
              </w:rPr>
            </w:pPr>
            <w:r w:rsidRPr="00FF430B">
              <w:rPr>
                <w:b/>
              </w:rPr>
              <w:t>d/o</w:t>
            </w:r>
          </w:p>
        </w:tc>
        <w:tc>
          <w:tcPr>
            <w:tcW w:w="4680" w:type="dxa"/>
            <w:vAlign w:val="center"/>
          </w:tcPr>
          <w:p w14:paraId="63AB545A"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ECFE89F" w14:textId="77777777" w:rsidR="00AA1372" w:rsidRPr="00FF430B" w:rsidRDefault="00AA1372" w:rsidP="008A6911">
            <w:pPr>
              <w:tabs>
                <w:tab w:val="left" w:pos="567"/>
                <w:tab w:val="left" w:pos="1134"/>
              </w:tabs>
              <w:ind w:left="360"/>
              <w:jc w:val="center"/>
              <w:outlineLvl w:val="0"/>
              <w:rPr>
                <w:b/>
              </w:rPr>
            </w:pPr>
          </w:p>
          <w:p w14:paraId="491BF321" w14:textId="77777777" w:rsidR="00AA1372" w:rsidRPr="00FF430B" w:rsidRDefault="00A227F2" w:rsidP="00196AB4">
            <w:pPr>
              <w:tabs>
                <w:tab w:val="left" w:pos="567"/>
              </w:tabs>
              <w:jc w:val="center"/>
              <w:rPr>
                <w:b/>
              </w:rPr>
            </w:pPr>
            <w:r w:rsidRPr="00FF430B">
              <w:rPr>
                <w:b/>
              </w:rPr>
              <w:t>Unitatea de măsură</w:t>
            </w:r>
          </w:p>
          <w:p w14:paraId="504B0AE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9ED6E65" w14:textId="77777777" w:rsidR="00AA1372" w:rsidRPr="00FF430B" w:rsidRDefault="00AA1372" w:rsidP="008A6911">
            <w:pPr>
              <w:tabs>
                <w:tab w:val="left" w:pos="567"/>
                <w:tab w:val="left" w:pos="1134"/>
              </w:tabs>
              <w:ind w:left="360"/>
              <w:jc w:val="center"/>
              <w:outlineLvl w:val="0"/>
              <w:rPr>
                <w:b/>
              </w:rPr>
            </w:pPr>
          </w:p>
          <w:p w14:paraId="54B100EA"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57D0440" w14:textId="77777777" w:rsidR="00AA1372" w:rsidRPr="00FF430B" w:rsidRDefault="00AA1372" w:rsidP="008A6911">
            <w:pPr>
              <w:tabs>
                <w:tab w:val="left" w:pos="567"/>
                <w:tab w:val="left" w:pos="1134"/>
              </w:tabs>
              <w:ind w:left="360"/>
              <w:jc w:val="center"/>
              <w:outlineLvl w:val="0"/>
              <w:rPr>
                <w:b/>
              </w:rPr>
            </w:pPr>
          </w:p>
          <w:p w14:paraId="4818CCAA"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DD7B3BB" w14:textId="77777777" w:rsidTr="00233538">
        <w:trPr>
          <w:trHeight w:val="240"/>
        </w:trPr>
        <w:tc>
          <w:tcPr>
            <w:tcW w:w="720" w:type="dxa"/>
          </w:tcPr>
          <w:p w14:paraId="44008E94" w14:textId="77777777" w:rsidR="00AA1372" w:rsidRPr="00FF430B" w:rsidRDefault="00D7570D" w:rsidP="00196AB4">
            <w:pPr>
              <w:tabs>
                <w:tab w:val="left" w:pos="567"/>
              </w:tabs>
              <w:jc w:val="both"/>
              <w:rPr>
                <w:b/>
              </w:rPr>
            </w:pPr>
            <w:r w:rsidRPr="00FF430B">
              <w:rPr>
                <w:b/>
              </w:rPr>
              <w:t>0</w:t>
            </w:r>
          </w:p>
        </w:tc>
        <w:tc>
          <w:tcPr>
            <w:tcW w:w="4680" w:type="dxa"/>
          </w:tcPr>
          <w:p w14:paraId="646A8B05" w14:textId="77777777" w:rsidR="00AA1372" w:rsidRPr="00FF430B" w:rsidRDefault="00D7570D" w:rsidP="00196AB4">
            <w:pPr>
              <w:tabs>
                <w:tab w:val="left" w:pos="567"/>
              </w:tabs>
              <w:jc w:val="both"/>
              <w:rPr>
                <w:b/>
              </w:rPr>
            </w:pPr>
            <w:r w:rsidRPr="00FF430B">
              <w:rPr>
                <w:b/>
              </w:rPr>
              <w:t xml:space="preserve">                             1</w:t>
            </w:r>
          </w:p>
        </w:tc>
        <w:tc>
          <w:tcPr>
            <w:tcW w:w="1260" w:type="dxa"/>
          </w:tcPr>
          <w:p w14:paraId="6664350D" w14:textId="77777777" w:rsidR="00AA1372" w:rsidRPr="00FF430B" w:rsidRDefault="0003591A" w:rsidP="00196AB4">
            <w:pPr>
              <w:tabs>
                <w:tab w:val="left" w:pos="567"/>
              </w:tabs>
              <w:jc w:val="both"/>
              <w:rPr>
                <w:b/>
              </w:rPr>
            </w:pPr>
            <w:r w:rsidRPr="00FF430B">
              <w:rPr>
                <w:b/>
              </w:rPr>
              <w:t>2</w:t>
            </w:r>
          </w:p>
        </w:tc>
        <w:tc>
          <w:tcPr>
            <w:tcW w:w="1289" w:type="dxa"/>
          </w:tcPr>
          <w:p w14:paraId="2D5425B1" w14:textId="77777777" w:rsidR="00AA1372" w:rsidRPr="00FF430B" w:rsidRDefault="0003591A" w:rsidP="00196AB4">
            <w:pPr>
              <w:tabs>
                <w:tab w:val="left" w:pos="567"/>
              </w:tabs>
              <w:jc w:val="both"/>
              <w:rPr>
                <w:b/>
              </w:rPr>
            </w:pPr>
            <w:r w:rsidRPr="00FF430B">
              <w:rPr>
                <w:b/>
              </w:rPr>
              <w:t>3</w:t>
            </w:r>
          </w:p>
        </w:tc>
        <w:tc>
          <w:tcPr>
            <w:tcW w:w="1544" w:type="dxa"/>
          </w:tcPr>
          <w:p w14:paraId="1036B558" w14:textId="77777777" w:rsidR="00AA1372" w:rsidRPr="00FF430B" w:rsidRDefault="0003591A" w:rsidP="00196AB4">
            <w:pPr>
              <w:tabs>
                <w:tab w:val="left" w:pos="567"/>
              </w:tabs>
              <w:jc w:val="both"/>
              <w:rPr>
                <w:b/>
              </w:rPr>
            </w:pPr>
            <w:r w:rsidRPr="00FF430B">
              <w:rPr>
                <w:b/>
              </w:rPr>
              <w:t>4</w:t>
            </w:r>
          </w:p>
        </w:tc>
      </w:tr>
      <w:tr w:rsidR="00AA1372" w:rsidRPr="00EC30C2" w14:paraId="2A8E272B" w14:textId="77777777" w:rsidTr="00233538">
        <w:trPr>
          <w:trHeight w:val="240"/>
        </w:trPr>
        <w:tc>
          <w:tcPr>
            <w:tcW w:w="720" w:type="dxa"/>
          </w:tcPr>
          <w:p w14:paraId="7716E0B3" w14:textId="77777777" w:rsidR="00AA1372" w:rsidRPr="00FF430B" w:rsidRDefault="0003591A" w:rsidP="00196AB4">
            <w:pPr>
              <w:tabs>
                <w:tab w:val="left" w:pos="567"/>
              </w:tabs>
              <w:jc w:val="both"/>
            </w:pPr>
            <w:r w:rsidRPr="00FF430B">
              <w:t>1.</w:t>
            </w:r>
          </w:p>
        </w:tc>
        <w:tc>
          <w:tcPr>
            <w:tcW w:w="4680" w:type="dxa"/>
          </w:tcPr>
          <w:p w14:paraId="43B73614" w14:textId="77777777" w:rsidR="00AA1372" w:rsidRPr="00FF430B" w:rsidRDefault="00AA1372" w:rsidP="00196AB4">
            <w:pPr>
              <w:keepNext/>
              <w:keepLines/>
              <w:tabs>
                <w:tab w:val="left" w:pos="567"/>
              </w:tabs>
              <w:spacing w:before="200"/>
              <w:jc w:val="both"/>
              <w:outlineLvl w:val="2"/>
            </w:pPr>
          </w:p>
        </w:tc>
        <w:tc>
          <w:tcPr>
            <w:tcW w:w="1260" w:type="dxa"/>
          </w:tcPr>
          <w:p w14:paraId="66A26B44" w14:textId="77777777" w:rsidR="00AA1372" w:rsidRPr="00FF430B" w:rsidRDefault="00AA1372" w:rsidP="00196AB4">
            <w:pPr>
              <w:keepNext/>
              <w:keepLines/>
              <w:tabs>
                <w:tab w:val="left" w:pos="567"/>
              </w:tabs>
              <w:spacing w:before="200"/>
              <w:jc w:val="both"/>
              <w:outlineLvl w:val="2"/>
            </w:pPr>
          </w:p>
        </w:tc>
        <w:tc>
          <w:tcPr>
            <w:tcW w:w="1289" w:type="dxa"/>
          </w:tcPr>
          <w:p w14:paraId="7FF9ECE9" w14:textId="77777777" w:rsidR="00AA1372" w:rsidRPr="00FF430B" w:rsidRDefault="00AA1372" w:rsidP="00196AB4">
            <w:pPr>
              <w:keepNext/>
              <w:keepLines/>
              <w:tabs>
                <w:tab w:val="left" w:pos="567"/>
              </w:tabs>
              <w:spacing w:before="200"/>
              <w:jc w:val="both"/>
              <w:outlineLvl w:val="2"/>
            </w:pPr>
          </w:p>
        </w:tc>
        <w:tc>
          <w:tcPr>
            <w:tcW w:w="1544" w:type="dxa"/>
          </w:tcPr>
          <w:p w14:paraId="3202A559" w14:textId="77777777" w:rsidR="00AA1372" w:rsidRPr="00FF430B" w:rsidRDefault="00AA1372" w:rsidP="00196AB4">
            <w:pPr>
              <w:keepNext/>
              <w:keepLines/>
              <w:tabs>
                <w:tab w:val="left" w:pos="567"/>
              </w:tabs>
              <w:spacing w:before="200"/>
              <w:jc w:val="both"/>
              <w:outlineLvl w:val="2"/>
            </w:pPr>
          </w:p>
        </w:tc>
      </w:tr>
      <w:tr w:rsidR="00AA1372" w:rsidRPr="00EC30C2" w14:paraId="1100120D" w14:textId="77777777" w:rsidTr="00233538">
        <w:trPr>
          <w:trHeight w:val="240"/>
        </w:trPr>
        <w:tc>
          <w:tcPr>
            <w:tcW w:w="720" w:type="dxa"/>
          </w:tcPr>
          <w:p w14:paraId="2A815C50" w14:textId="77777777" w:rsidR="00AA1372" w:rsidRPr="00FF430B" w:rsidRDefault="0003591A" w:rsidP="00196AB4">
            <w:pPr>
              <w:tabs>
                <w:tab w:val="left" w:pos="567"/>
              </w:tabs>
              <w:jc w:val="both"/>
            </w:pPr>
            <w:r w:rsidRPr="00FF430B">
              <w:t>2.</w:t>
            </w:r>
          </w:p>
        </w:tc>
        <w:tc>
          <w:tcPr>
            <w:tcW w:w="4680" w:type="dxa"/>
          </w:tcPr>
          <w:p w14:paraId="3FBF2BAD" w14:textId="77777777" w:rsidR="00AA1372" w:rsidRPr="00FF430B" w:rsidRDefault="00AA1372" w:rsidP="00196AB4">
            <w:pPr>
              <w:keepNext/>
              <w:keepLines/>
              <w:tabs>
                <w:tab w:val="left" w:pos="567"/>
              </w:tabs>
              <w:spacing w:before="200"/>
              <w:jc w:val="both"/>
              <w:outlineLvl w:val="2"/>
            </w:pPr>
          </w:p>
        </w:tc>
        <w:tc>
          <w:tcPr>
            <w:tcW w:w="1260" w:type="dxa"/>
          </w:tcPr>
          <w:p w14:paraId="23FB51AF" w14:textId="77777777" w:rsidR="00AA1372" w:rsidRPr="00FF430B" w:rsidRDefault="00AA1372" w:rsidP="00196AB4">
            <w:pPr>
              <w:keepNext/>
              <w:keepLines/>
              <w:tabs>
                <w:tab w:val="left" w:pos="567"/>
              </w:tabs>
              <w:spacing w:before="200"/>
              <w:jc w:val="both"/>
              <w:outlineLvl w:val="2"/>
            </w:pPr>
          </w:p>
        </w:tc>
        <w:tc>
          <w:tcPr>
            <w:tcW w:w="1289" w:type="dxa"/>
          </w:tcPr>
          <w:p w14:paraId="7B796523" w14:textId="77777777" w:rsidR="00AA1372" w:rsidRPr="00FF430B" w:rsidRDefault="00AA1372" w:rsidP="00196AB4">
            <w:pPr>
              <w:keepNext/>
              <w:keepLines/>
              <w:tabs>
                <w:tab w:val="left" w:pos="567"/>
              </w:tabs>
              <w:spacing w:before="200"/>
              <w:jc w:val="both"/>
              <w:outlineLvl w:val="2"/>
            </w:pPr>
          </w:p>
        </w:tc>
        <w:tc>
          <w:tcPr>
            <w:tcW w:w="1544" w:type="dxa"/>
          </w:tcPr>
          <w:p w14:paraId="7B29E340" w14:textId="77777777" w:rsidR="00AA1372" w:rsidRPr="00FF430B" w:rsidRDefault="00AA1372" w:rsidP="00196AB4">
            <w:pPr>
              <w:keepNext/>
              <w:keepLines/>
              <w:tabs>
                <w:tab w:val="left" w:pos="567"/>
              </w:tabs>
              <w:spacing w:before="200"/>
              <w:jc w:val="both"/>
              <w:outlineLvl w:val="2"/>
            </w:pPr>
          </w:p>
        </w:tc>
      </w:tr>
      <w:tr w:rsidR="00AA1372" w:rsidRPr="00EC30C2" w14:paraId="1D6765CA" w14:textId="77777777" w:rsidTr="00233538">
        <w:trPr>
          <w:trHeight w:val="240"/>
        </w:trPr>
        <w:tc>
          <w:tcPr>
            <w:tcW w:w="720" w:type="dxa"/>
          </w:tcPr>
          <w:p w14:paraId="4AC143AE" w14:textId="77777777" w:rsidR="00AA1372" w:rsidRPr="00FF430B" w:rsidRDefault="0003591A" w:rsidP="00196AB4">
            <w:pPr>
              <w:tabs>
                <w:tab w:val="left" w:pos="567"/>
              </w:tabs>
              <w:jc w:val="both"/>
            </w:pPr>
            <w:r w:rsidRPr="00FF430B">
              <w:t>3.</w:t>
            </w:r>
          </w:p>
        </w:tc>
        <w:tc>
          <w:tcPr>
            <w:tcW w:w="4680" w:type="dxa"/>
          </w:tcPr>
          <w:p w14:paraId="734E4492" w14:textId="77777777" w:rsidR="00AA1372" w:rsidRPr="00FF430B" w:rsidRDefault="00AA1372" w:rsidP="00196AB4">
            <w:pPr>
              <w:keepNext/>
              <w:keepLines/>
              <w:tabs>
                <w:tab w:val="left" w:pos="567"/>
              </w:tabs>
              <w:spacing w:before="200"/>
              <w:jc w:val="both"/>
              <w:outlineLvl w:val="2"/>
            </w:pPr>
          </w:p>
        </w:tc>
        <w:tc>
          <w:tcPr>
            <w:tcW w:w="1260" w:type="dxa"/>
          </w:tcPr>
          <w:p w14:paraId="1CA9977E" w14:textId="77777777" w:rsidR="00AA1372" w:rsidRPr="00FF430B" w:rsidRDefault="00AA1372" w:rsidP="00196AB4">
            <w:pPr>
              <w:keepNext/>
              <w:keepLines/>
              <w:tabs>
                <w:tab w:val="left" w:pos="567"/>
              </w:tabs>
              <w:spacing w:before="200"/>
              <w:jc w:val="both"/>
              <w:outlineLvl w:val="2"/>
            </w:pPr>
          </w:p>
        </w:tc>
        <w:tc>
          <w:tcPr>
            <w:tcW w:w="1289" w:type="dxa"/>
          </w:tcPr>
          <w:p w14:paraId="31257964" w14:textId="77777777" w:rsidR="00AA1372" w:rsidRPr="00FF430B" w:rsidRDefault="00AA1372" w:rsidP="00196AB4">
            <w:pPr>
              <w:keepNext/>
              <w:keepLines/>
              <w:tabs>
                <w:tab w:val="left" w:pos="567"/>
              </w:tabs>
              <w:spacing w:before="200"/>
              <w:jc w:val="both"/>
              <w:outlineLvl w:val="2"/>
            </w:pPr>
          </w:p>
        </w:tc>
        <w:tc>
          <w:tcPr>
            <w:tcW w:w="1544" w:type="dxa"/>
          </w:tcPr>
          <w:p w14:paraId="05AEC926" w14:textId="77777777" w:rsidR="00AA1372" w:rsidRPr="00FF430B" w:rsidRDefault="00AA1372" w:rsidP="00196AB4">
            <w:pPr>
              <w:keepNext/>
              <w:keepLines/>
              <w:tabs>
                <w:tab w:val="left" w:pos="567"/>
              </w:tabs>
              <w:spacing w:before="200"/>
              <w:jc w:val="both"/>
              <w:outlineLvl w:val="2"/>
            </w:pPr>
          </w:p>
        </w:tc>
      </w:tr>
      <w:tr w:rsidR="00AA1372" w:rsidRPr="00EC30C2" w14:paraId="4FD1E002" w14:textId="77777777" w:rsidTr="00233538">
        <w:trPr>
          <w:trHeight w:val="240"/>
        </w:trPr>
        <w:tc>
          <w:tcPr>
            <w:tcW w:w="720" w:type="dxa"/>
          </w:tcPr>
          <w:p w14:paraId="22B8A597" w14:textId="77777777" w:rsidR="00AA1372" w:rsidRPr="00FF430B" w:rsidRDefault="0003591A" w:rsidP="00196AB4">
            <w:pPr>
              <w:tabs>
                <w:tab w:val="left" w:pos="567"/>
              </w:tabs>
              <w:jc w:val="both"/>
            </w:pPr>
            <w:r w:rsidRPr="00FF430B">
              <w:t>.</w:t>
            </w:r>
          </w:p>
        </w:tc>
        <w:tc>
          <w:tcPr>
            <w:tcW w:w="4680" w:type="dxa"/>
          </w:tcPr>
          <w:p w14:paraId="20B555F8" w14:textId="77777777" w:rsidR="00AA1372" w:rsidRPr="00FF430B" w:rsidRDefault="00AA1372" w:rsidP="00196AB4">
            <w:pPr>
              <w:keepNext/>
              <w:keepLines/>
              <w:tabs>
                <w:tab w:val="left" w:pos="567"/>
              </w:tabs>
              <w:spacing w:before="200"/>
              <w:jc w:val="both"/>
              <w:outlineLvl w:val="2"/>
            </w:pPr>
          </w:p>
        </w:tc>
        <w:tc>
          <w:tcPr>
            <w:tcW w:w="1260" w:type="dxa"/>
          </w:tcPr>
          <w:p w14:paraId="67AFC2D7" w14:textId="77777777" w:rsidR="00AA1372" w:rsidRPr="00FF430B" w:rsidRDefault="00AA1372" w:rsidP="00196AB4">
            <w:pPr>
              <w:keepNext/>
              <w:keepLines/>
              <w:tabs>
                <w:tab w:val="left" w:pos="567"/>
              </w:tabs>
              <w:spacing w:before="200"/>
              <w:jc w:val="both"/>
              <w:outlineLvl w:val="2"/>
            </w:pPr>
          </w:p>
        </w:tc>
        <w:tc>
          <w:tcPr>
            <w:tcW w:w="1289" w:type="dxa"/>
          </w:tcPr>
          <w:p w14:paraId="5CD29157" w14:textId="77777777" w:rsidR="00AA1372" w:rsidRPr="00FF430B" w:rsidRDefault="00AA1372" w:rsidP="00196AB4">
            <w:pPr>
              <w:keepNext/>
              <w:keepLines/>
              <w:tabs>
                <w:tab w:val="left" w:pos="567"/>
              </w:tabs>
              <w:spacing w:before="200"/>
              <w:jc w:val="both"/>
              <w:outlineLvl w:val="2"/>
            </w:pPr>
          </w:p>
        </w:tc>
        <w:tc>
          <w:tcPr>
            <w:tcW w:w="1544" w:type="dxa"/>
          </w:tcPr>
          <w:p w14:paraId="151E8B47" w14:textId="77777777" w:rsidR="00AA1372" w:rsidRPr="00FF430B" w:rsidRDefault="00AA1372" w:rsidP="00196AB4">
            <w:pPr>
              <w:keepNext/>
              <w:keepLines/>
              <w:tabs>
                <w:tab w:val="left" w:pos="567"/>
              </w:tabs>
              <w:spacing w:before="200"/>
              <w:jc w:val="both"/>
              <w:outlineLvl w:val="2"/>
            </w:pPr>
          </w:p>
        </w:tc>
      </w:tr>
      <w:tr w:rsidR="00AA1372" w:rsidRPr="00EC30C2" w14:paraId="43CB9910" w14:textId="77777777" w:rsidTr="00233538">
        <w:trPr>
          <w:trHeight w:val="240"/>
        </w:trPr>
        <w:tc>
          <w:tcPr>
            <w:tcW w:w="720" w:type="dxa"/>
          </w:tcPr>
          <w:p w14:paraId="418B95ED" w14:textId="77777777" w:rsidR="00AA1372" w:rsidRPr="00FF430B" w:rsidRDefault="00AA1372" w:rsidP="00196AB4">
            <w:pPr>
              <w:keepNext/>
              <w:keepLines/>
              <w:tabs>
                <w:tab w:val="left" w:pos="567"/>
              </w:tabs>
              <w:spacing w:before="200"/>
              <w:jc w:val="both"/>
              <w:outlineLvl w:val="2"/>
            </w:pPr>
          </w:p>
        </w:tc>
        <w:tc>
          <w:tcPr>
            <w:tcW w:w="4680" w:type="dxa"/>
          </w:tcPr>
          <w:p w14:paraId="23037FD7" w14:textId="77777777" w:rsidR="00AA1372" w:rsidRPr="00FF430B" w:rsidRDefault="00AA1372" w:rsidP="00196AB4">
            <w:pPr>
              <w:keepNext/>
              <w:keepLines/>
              <w:tabs>
                <w:tab w:val="left" w:pos="567"/>
              </w:tabs>
              <w:spacing w:before="200"/>
              <w:jc w:val="both"/>
              <w:outlineLvl w:val="2"/>
            </w:pPr>
          </w:p>
        </w:tc>
        <w:tc>
          <w:tcPr>
            <w:tcW w:w="1260" w:type="dxa"/>
          </w:tcPr>
          <w:p w14:paraId="584C0D4E" w14:textId="77777777" w:rsidR="00AA1372" w:rsidRPr="00FF430B" w:rsidRDefault="00AA1372" w:rsidP="00196AB4">
            <w:pPr>
              <w:keepNext/>
              <w:keepLines/>
              <w:tabs>
                <w:tab w:val="left" w:pos="567"/>
              </w:tabs>
              <w:spacing w:before="200"/>
              <w:jc w:val="both"/>
              <w:outlineLvl w:val="2"/>
            </w:pPr>
          </w:p>
        </w:tc>
        <w:tc>
          <w:tcPr>
            <w:tcW w:w="1289" w:type="dxa"/>
          </w:tcPr>
          <w:p w14:paraId="78A75DFF" w14:textId="77777777" w:rsidR="00AA1372" w:rsidRPr="00FF430B" w:rsidRDefault="00AA1372" w:rsidP="00196AB4">
            <w:pPr>
              <w:keepNext/>
              <w:keepLines/>
              <w:tabs>
                <w:tab w:val="left" w:pos="567"/>
              </w:tabs>
              <w:spacing w:before="200"/>
              <w:jc w:val="both"/>
              <w:outlineLvl w:val="2"/>
            </w:pPr>
          </w:p>
        </w:tc>
        <w:tc>
          <w:tcPr>
            <w:tcW w:w="1544" w:type="dxa"/>
          </w:tcPr>
          <w:p w14:paraId="47CDF8B8" w14:textId="77777777" w:rsidR="00AA1372" w:rsidRPr="00FF430B" w:rsidRDefault="00AA1372" w:rsidP="00196AB4">
            <w:pPr>
              <w:keepNext/>
              <w:keepLines/>
              <w:tabs>
                <w:tab w:val="left" w:pos="567"/>
              </w:tabs>
              <w:spacing w:before="200"/>
              <w:jc w:val="both"/>
              <w:outlineLvl w:val="2"/>
            </w:pPr>
          </w:p>
        </w:tc>
      </w:tr>
      <w:tr w:rsidR="00AA1372" w:rsidRPr="00EC30C2" w14:paraId="52C4A78D" w14:textId="77777777" w:rsidTr="00233538">
        <w:trPr>
          <w:trHeight w:val="240"/>
        </w:trPr>
        <w:tc>
          <w:tcPr>
            <w:tcW w:w="720" w:type="dxa"/>
          </w:tcPr>
          <w:p w14:paraId="74BBDC11" w14:textId="77777777" w:rsidR="00AA1372" w:rsidRPr="00FF430B" w:rsidRDefault="0003591A" w:rsidP="00196AB4">
            <w:pPr>
              <w:tabs>
                <w:tab w:val="left" w:pos="567"/>
              </w:tabs>
              <w:jc w:val="both"/>
            </w:pPr>
            <w:r w:rsidRPr="00FF430B">
              <w:t>n</w:t>
            </w:r>
          </w:p>
        </w:tc>
        <w:tc>
          <w:tcPr>
            <w:tcW w:w="4680" w:type="dxa"/>
          </w:tcPr>
          <w:p w14:paraId="65F66F89" w14:textId="77777777" w:rsidR="00AA1372" w:rsidRPr="00FF430B" w:rsidRDefault="00AA1372" w:rsidP="00196AB4">
            <w:pPr>
              <w:keepNext/>
              <w:keepLines/>
              <w:tabs>
                <w:tab w:val="left" w:pos="567"/>
              </w:tabs>
              <w:spacing w:before="200"/>
              <w:jc w:val="both"/>
              <w:outlineLvl w:val="2"/>
            </w:pPr>
          </w:p>
        </w:tc>
        <w:tc>
          <w:tcPr>
            <w:tcW w:w="1260" w:type="dxa"/>
          </w:tcPr>
          <w:p w14:paraId="3A21C23F" w14:textId="77777777" w:rsidR="00AA1372" w:rsidRPr="00FF430B" w:rsidRDefault="00AA1372" w:rsidP="00196AB4">
            <w:pPr>
              <w:keepNext/>
              <w:keepLines/>
              <w:tabs>
                <w:tab w:val="left" w:pos="567"/>
              </w:tabs>
              <w:spacing w:before="200"/>
              <w:jc w:val="both"/>
              <w:outlineLvl w:val="2"/>
            </w:pPr>
          </w:p>
        </w:tc>
        <w:tc>
          <w:tcPr>
            <w:tcW w:w="1289" w:type="dxa"/>
          </w:tcPr>
          <w:p w14:paraId="3C25BECF" w14:textId="77777777" w:rsidR="00AA1372" w:rsidRPr="00FF430B" w:rsidRDefault="00AA1372" w:rsidP="00196AB4">
            <w:pPr>
              <w:keepNext/>
              <w:keepLines/>
              <w:tabs>
                <w:tab w:val="left" w:pos="567"/>
              </w:tabs>
              <w:spacing w:before="200"/>
              <w:jc w:val="both"/>
              <w:outlineLvl w:val="2"/>
            </w:pPr>
          </w:p>
        </w:tc>
        <w:tc>
          <w:tcPr>
            <w:tcW w:w="1544" w:type="dxa"/>
          </w:tcPr>
          <w:p w14:paraId="0F15CF76" w14:textId="77777777" w:rsidR="00AA1372" w:rsidRPr="00FF430B" w:rsidRDefault="00AA1372" w:rsidP="00196AB4">
            <w:pPr>
              <w:keepNext/>
              <w:keepLines/>
              <w:tabs>
                <w:tab w:val="left" w:pos="567"/>
              </w:tabs>
              <w:spacing w:before="200"/>
              <w:jc w:val="both"/>
              <w:outlineLvl w:val="2"/>
            </w:pPr>
          </w:p>
        </w:tc>
      </w:tr>
    </w:tbl>
    <w:p w14:paraId="5D5CA337" w14:textId="77777777" w:rsidR="008A6911" w:rsidRPr="00FF430B" w:rsidRDefault="008A6911" w:rsidP="00196AB4">
      <w:pPr>
        <w:jc w:val="both"/>
        <w:rPr>
          <w:rFonts w:eastAsia="PMingLiU"/>
          <w:lang w:eastAsia="zh-CN"/>
        </w:rPr>
      </w:pPr>
    </w:p>
    <w:p w14:paraId="45EE4A66" w14:textId="77777777" w:rsidR="0019071C" w:rsidRPr="00FF430B" w:rsidRDefault="0019071C" w:rsidP="00196AB4">
      <w:pPr>
        <w:jc w:val="both"/>
        <w:rPr>
          <w:rFonts w:eastAsia="PMingLiU"/>
          <w:lang w:eastAsia="zh-CN"/>
        </w:rPr>
      </w:pPr>
    </w:p>
    <w:p w14:paraId="61A907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C95123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DE859B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5C7836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207B9F0" w14:textId="77777777" w:rsidR="00B322B4" w:rsidRPr="00FF430B" w:rsidRDefault="00B322B4" w:rsidP="00B322B4">
      <w:pPr>
        <w:spacing w:after="200" w:line="276" w:lineRule="auto"/>
        <w:jc w:val="center"/>
        <w:rPr>
          <w:rFonts w:eastAsia="PMingLiU"/>
          <w:lang w:eastAsia="zh-CN"/>
        </w:rPr>
      </w:pPr>
      <w:bookmarkStart w:id="58" w:name="_Toc449692113"/>
    </w:p>
    <w:p w14:paraId="0D7511A5" w14:textId="77777777" w:rsidR="002D6E71" w:rsidRPr="00FF430B" w:rsidRDefault="002D6E71" w:rsidP="00B322B4">
      <w:pPr>
        <w:spacing w:line="276" w:lineRule="auto"/>
        <w:jc w:val="center"/>
        <w:rPr>
          <w:rFonts w:eastAsia="PMingLiU"/>
          <w:b/>
          <w:lang w:eastAsia="zh-CN"/>
        </w:rPr>
      </w:pPr>
    </w:p>
    <w:p w14:paraId="5F32982B" w14:textId="77777777" w:rsidR="002D6E71" w:rsidRPr="00FF430B" w:rsidRDefault="002D6E71" w:rsidP="00B322B4">
      <w:pPr>
        <w:spacing w:line="276" w:lineRule="auto"/>
        <w:jc w:val="center"/>
        <w:rPr>
          <w:rFonts w:eastAsia="PMingLiU"/>
          <w:b/>
          <w:lang w:eastAsia="zh-CN"/>
        </w:rPr>
      </w:pPr>
    </w:p>
    <w:p w14:paraId="3304906C" w14:textId="77777777" w:rsidR="002D6E71" w:rsidRPr="00FF430B" w:rsidRDefault="002D6E71" w:rsidP="00B322B4">
      <w:pPr>
        <w:spacing w:line="276" w:lineRule="auto"/>
        <w:jc w:val="center"/>
        <w:rPr>
          <w:rFonts w:eastAsia="PMingLiU"/>
          <w:b/>
          <w:lang w:eastAsia="zh-CN"/>
        </w:rPr>
      </w:pPr>
    </w:p>
    <w:p w14:paraId="5125612A" w14:textId="77777777" w:rsidR="002D6E71" w:rsidRPr="00FF430B" w:rsidRDefault="002D6E71" w:rsidP="00B322B4">
      <w:pPr>
        <w:spacing w:line="276" w:lineRule="auto"/>
        <w:jc w:val="center"/>
        <w:rPr>
          <w:rFonts w:eastAsia="PMingLiU"/>
          <w:b/>
          <w:lang w:eastAsia="zh-CN"/>
        </w:rPr>
      </w:pPr>
    </w:p>
    <w:p w14:paraId="220D719C" w14:textId="77777777" w:rsidR="002D6E71" w:rsidRPr="00FF430B" w:rsidRDefault="002D6E71" w:rsidP="00B322B4">
      <w:pPr>
        <w:spacing w:line="276" w:lineRule="auto"/>
        <w:jc w:val="center"/>
        <w:rPr>
          <w:rFonts w:eastAsia="PMingLiU"/>
          <w:b/>
          <w:lang w:eastAsia="zh-CN"/>
        </w:rPr>
      </w:pPr>
    </w:p>
    <w:p w14:paraId="78CC2FFB" w14:textId="77777777" w:rsidR="002D6E71" w:rsidRPr="00FF430B" w:rsidRDefault="002D6E71" w:rsidP="00B322B4">
      <w:pPr>
        <w:spacing w:line="276" w:lineRule="auto"/>
        <w:jc w:val="center"/>
        <w:rPr>
          <w:rFonts w:eastAsia="PMingLiU"/>
          <w:b/>
          <w:lang w:eastAsia="zh-CN"/>
        </w:rPr>
      </w:pPr>
    </w:p>
    <w:p w14:paraId="4C59A6DF" w14:textId="77777777" w:rsidR="002D6E71" w:rsidRPr="00FF430B" w:rsidRDefault="002D6E71" w:rsidP="00B322B4">
      <w:pPr>
        <w:spacing w:line="276" w:lineRule="auto"/>
        <w:jc w:val="center"/>
        <w:rPr>
          <w:rFonts w:eastAsia="PMingLiU"/>
          <w:b/>
          <w:lang w:eastAsia="zh-CN"/>
        </w:rPr>
      </w:pPr>
    </w:p>
    <w:p w14:paraId="26638810" w14:textId="77777777" w:rsidR="002D6E71" w:rsidRPr="00FF430B" w:rsidRDefault="002D6E71" w:rsidP="00B322B4">
      <w:pPr>
        <w:spacing w:line="276" w:lineRule="auto"/>
        <w:jc w:val="center"/>
        <w:rPr>
          <w:rFonts w:eastAsia="PMingLiU"/>
          <w:b/>
          <w:lang w:eastAsia="zh-CN"/>
        </w:rPr>
      </w:pPr>
    </w:p>
    <w:p w14:paraId="5367997D" w14:textId="77777777" w:rsidR="002D6E71" w:rsidRPr="00FF430B" w:rsidRDefault="002D6E71" w:rsidP="00B322B4">
      <w:pPr>
        <w:spacing w:line="276" w:lineRule="auto"/>
        <w:jc w:val="center"/>
        <w:rPr>
          <w:rFonts w:eastAsia="PMingLiU"/>
          <w:b/>
          <w:lang w:eastAsia="zh-CN"/>
        </w:rPr>
      </w:pPr>
    </w:p>
    <w:p w14:paraId="48783BC8" w14:textId="77777777" w:rsidR="002D6E71" w:rsidRPr="00FF430B" w:rsidRDefault="002D6E71" w:rsidP="00B322B4">
      <w:pPr>
        <w:spacing w:line="276" w:lineRule="auto"/>
        <w:jc w:val="center"/>
        <w:rPr>
          <w:rFonts w:eastAsia="PMingLiU"/>
          <w:b/>
          <w:lang w:eastAsia="zh-CN"/>
        </w:rPr>
      </w:pPr>
    </w:p>
    <w:p w14:paraId="479A4CA9" w14:textId="77777777" w:rsidR="002D6E71" w:rsidRPr="00FF430B" w:rsidRDefault="002D6E71" w:rsidP="00B322B4">
      <w:pPr>
        <w:spacing w:line="276" w:lineRule="auto"/>
        <w:jc w:val="center"/>
        <w:rPr>
          <w:rFonts w:eastAsia="PMingLiU"/>
          <w:b/>
          <w:lang w:eastAsia="zh-CN"/>
        </w:rPr>
      </w:pPr>
    </w:p>
    <w:p w14:paraId="057BC38B" w14:textId="77777777" w:rsidR="002D6E71" w:rsidRPr="00FF430B" w:rsidRDefault="002D6E71" w:rsidP="00B322B4">
      <w:pPr>
        <w:spacing w:line="276" w:lineRule="auto"/>
        <w:jc w:val="center"/>
        <w:rPr>
          <w:rFonts w:eastAsia="PMingLiU"/>
          <w:b/>
          <w:lang w:eastAsia="zh-CN"/>
        </w:rPr>
      </w:pPr>
    </w:p>
    <w:p w14:paraId="78095E4B" w14:textId="77777777" w:rsidR="002D6E71" w:rsidRPr="00FF430B" w:rsidRDefault="002D6E71" w:rsidP="00B322B4">
      <w:pPr>
        <w:spacing w:line="276" w:lineRule="auto"/>
        <w:jc w:val="center"/>
        <w:rPr>
          <w:rFonts w:eastAsia="PMingLiU"/>
          <w:b/>
          <w:lang w:eastAsia="zh-CN"/>
        </w:rPr>
      </w:pPr>
    </w:p>
    <w:p w14:paraId="1A73694C" w14:textId="77777777" w:rsidR="002D6E71" w:rsidRPr="00FF430B" w:rsidRDefault="002D6E71" w:rsidP="00B322B4">
      <w:pPr>
        <w:spacing w:line="276" w:lineRule="auto"/>
        <w:jc w:val="center"/>
        <w:rPr>
          <w:rFonts w:eastAsia="PMingLiU"/>
          <w:b/>
          <w:lang w:eastAsia="zh-CN"/>
        </w:rPr>
      </w:pPr>
    </w:p>
    <w:p w14:paraId="589B3A6F" w14:textId="77777777" w:rsidR="000E4D7D" w:rsidRPr="00FF430B" w:rsidRDefault="000E4D7D" w:rsidP="00B322B4">
      <w:pPr>
        <w:spacing w:line="276" w:lineRule="auto"/>
        <w:jc w:val="center"/>
        <w:rPr>
          <w:rFonts w:eastAsia="PMingLiU"/>
          <w:b/>
          <w:lang w:eastAsia="zh-CN"/>
        </w:rPr>
      </w:pPr>
    </w:p>
    <w:p w14:paraId="561DAC82" w14:textId="77777777" w:rsidR="000E4D7D" w:rsidRPr="00FF430B" w:rsidRDefault="000E4D7D" w:rsidP="00B322B4">
      <w:pPr>
        <w:spacing w:line="276" w:lineRule="auto"/>
        <w:jc w:val="center"/>
        <w:rPr>
          <w:rFonts w:eastAsia="PMingLiU"/>
          <w:b/>
          <w:lang w:eastAsia="zh-CN"/>
        </w:rPr>
      </w:pPr>
    </w:p>
    <w:p w14:paraId="4B6FDE8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1DB9B3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82AB48A" w14:textId="77777777" w:rsidR="00BA7FF4" w:rsidRPr="00FF430B" w:rsidRDefault="00BA7FF4" w:rsidP="00BA7FF4">
      <w:pPr>
        <w:jc w:val="right"/>
        <w:rPr>
          <w:noProof w:val="0"/>
        </w:rPr>
      </w:pPr>
      <w:r w:rsidRPr="00FF430B">
        <w:rPr>
          <w:noProof w:val="0"/>
        </w:rPr>
        <w:t>din “____” ________ 20___</w:t>
      </w:r>
    </w:p>
    <w:p w14:paraId="195CFD6F" w14:textId="77777777" w:rsidR="002D6E71" w:rsidRPr="00FF430B" w:rsidRDefault="002D6E71" w:rsidP="00B322B4">
      <w:pPr>
        <w:spacing w:line="276" w:lineRule="auto"/>
        <w:jc w:val="center"/>
        <w:rPr>
          <w:rFonts w:eastAsia="PMingLiU"/>
          <w:b/>
          <w:lang w:eastAsia="zh-CN"/>
        </w:rPr>
      </w:pPr>
    </w:p>
    <w:p w14:paraId="1F734300" w14:textId="77777777" w:rsidR="002D6E71" w:rsidRPr="00FF430B" w:rsidRDefault="002D6E71" w:rsidP="00B322B4">
      <w:pPr>
        <w:spacing w:line="276" w:lineRule="auto"/>
        <w:jc w:val="center"/>
        <w:rPr>
          <w:rFonts w:eastAsia="PMingLiU"/>
          <w:b/>
          <w:lang w:eastAsia="zh-CN"/>
        </w:rPr>
      </w:pPr>
    </w:p>
    <w:bookmarkEnd w:id="58"/>
    <w:p w14:paraId="23DE08E7" w14:textId="77777777" w:rsidR="00316C81" w:rsidRPr="00FF430B" w:rsidRDefault="00316C81" w:rsidP="00B322B4">
      <w:pPr>
        <w:spacing w:line="276" w:lineRule="auto"/>
        <w:jc w:val="center"/>
        <w:rPr>
          <w:rFonts w:eastAsia="PMingLiU"/>
          <w:b/>
          <w:noProof w:val="0"/>
          <w:lang w:eastAsia="zh-CN"/>
        </w:rPr>
      </w:pPr>
    </w:p>
    <w:p w14:paraId="18085EB6"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2628F6"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6FE2BBA"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344DB802" w14:textId="77777777" w:rsidTr="00233538">
        <w:trPr>
          <w:cantSplit/>
          <w:trHeight w:val="1942"/>
        </w:trPr>
        <w:tc>
          <w:tcPr>
            <w:tcW w:w="273" w:type="pct"/>
            <w:vAlign w:val="center"/>
          </w:tcPr>
          <w:p w14:paraId="2FE0478D" w14:textId="77777777" w:rsidR="00AA1372" w:rsidRPr="00FF430B" w:rsidRDefault="00AA1372" w:rsidP="00196AB4">
            <w:pPr>
              <w:tabs>
                <w:tab w:val="left" w:pos="567"/>
              </w:tabs>
              <w:jc w:val="center"/>
              <w:rPr>
                <w:b/>
                <w:bCs/>
              </w:rPr>
            </w:pPr>
          </w:p>
          <w:p w14:paraId="4A25C2EA" w14:textId="77777777" w:rsidR="00AA1372" w:rsidRPr="00FF430B" w:rsidRDefault="0003591A" w:rsidP="00196AB4">
            <w:pPr>
              <w:tabs>
                <w:tab w:val="left" w:pos="567"/>
              </w:tabs>
              <w:jc w:val="center"/>
              <w:rPr>
                <w:b/>
                <w:bCs/>
              </w:rPr>
            </w:pPr>
            <w:r w:rsidRPr="00FF430B">
              <w:rPr>
                <w:b/>
                <w:bCs/>
              </w:rPr>
              <w:t>Nr.</w:t>
            </w:r>
          </w:p>
          <w:p w14:paraId="25B36AEB"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6F198007" w14:textId="77777777" w:rsidR="00AA1372" w:rsidRPr="00FF430B" w:rsidRDefault="00AA1372" w:rsidP="008A6911">
            <w:pPr>
              <w:tabs>
                <w:tab w:val="left" w:pos="567"/>
                <w:tab w:val="left" w:pos="1134"/>
              </w:tabs>
              <w:ind w:left="360"/>
              <w:jc w:val="center"/>
              <w:outlineLvl w:val="0"/>
              <w:rPr>
                <w:b/>
                <w:bCs/>
              </w:rPr>
            </w:pPr>
          </w:p>
          <w:p w14:paraId="40517166"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781C6A" w14:textId="77777777" w:rsidR="00AA1372" w:rsidRPr="00FF430B" w:rsidRDefault="00AA1372" w:rsidP="008A6911">
            <w:pPr>
              <w:tabs>
                <w:tab w:val="left" w:pos="567"/>
                <w:tab w:val="left" w:pos="1134"/>
              </w:tabs>
              <w:ind w:left="360"/>
              <w:jc w:val="center"/>
              <w:outlineLvl w:val="0"/>
              <w:rPr>
                <w:b/>
                <w:bCs/>
              </w:rPr>
            </w:pPr>
          </w:p>
          <w:p w14:paraId="0DE6D77E"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6BE5AD1A"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52E9E5A"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87DCFB7" w14:textId="77777777" w:rsidR="00AA1372" w:rsidRPr="00FF430B" w:rsidRDefault="0003591A" w:rsidP="00196AB4">
            <w:pPr>
              <w:tabs>
                <w:tab w:val="left" w:pos="567"/>
              </w:tabs>
              <w:jc w:val="center"/>
              <w:rPr>
                <w:b/>
                <w:bCs/>
              </w:rPr>
            </w:pPr>
            <w:r w:rsidRPr="00FF430B">
              <w:rPr>
                <w:b/>
                <w:bCs/>
              </w:rPr>
              <w:t>Numărul certificatului de atestare</w:t>
            </w:r>
          </w:p>
          <w:p w14:paraId="1D968456"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325F9D73" w14:textId="77777777" w:rsidR="00AA1372" w:rsidRPr="00FF430B" w:rsidRDefault="00AA1372" w:rsidP="008A6911">
            <w:pPr>
              <w:tabs>
                <w:tab w:val="left" w:pos="567"/>
                <w:tab w:val="left" w:pos="1134"/>
              </w:tabs>
              <w:ind w:left="360"/>
              <w:jc w:val="center"/>
              <w:outlineLvl w:val="0"/>
              <w:rPr>
                <w:b/>
                <w:bCs/>
              </w:rPr>
            </w:pPr>
          </w:p>
          <w:p w14:paraId="19282630" w14:textId="77777777" w:rsidR="00AA1372" w:rsidRPr="00FF430B" w:rsidRDefault="00AA1372" w:rsidP="008A6911">
            <w:pPr>
              <w:tabs>
                <w:tab w:val="left" w:pos="567"/>
                <w:tab w:val="left" w:pos="1134"/>
              </w:tabs>
              <w:ind w:left="360"/>
              <w:jc w:val="center"/>
              <w:outlineLvl w:val="0"/>
              <w:rPr>
                <w:b/>
                <w:bCs/>
              </w:rPr>
            </w:pPr>
          </w:p>
        </w:tc>
      </w:tr>
      <w:tr w:rsidR="00AA1372" w:rsidRPr="00EC30C2" w14:paraId="7DAFFF5E" w14:textId="77777777" w:rsidTr="00233538">
        <w:trPr>
          <w:cantSplit/>
          <w:trHeight w:val="320"/>
        </w:trPr>
        <w:tc>
          <w:tcPr>
            <w:tcW w:w="273" w:type="pct"/>
          </w:tcPr>
          <w:p w14:paraId="249903E3" w14:textId="77777777" w:rsidR="00AA1372" w:rsidRPr="00FF430B" w:rsidRDefault="00AA1372" w:rsidP="008A6911">
            <w:pPr>
              <w:tabs>
                <w:tab w:val="left" w:pos="567"/>
                <w:tab w:val="left" w:pos="1134"/>
              </w:tabs>
              <w:ind w:left="360"/>
              <w:jc w:val="both"/>
              <w:outlineLvl w:val="0"/>
              <w:rPr>
                <w:b/>
                <w:bCs/>
              </w:rPr>
            </w:pPr>
          </w:p>
        </w:tc>
        <w:tc>
          <w:tcPr>
            <w:tcW w:w="727" w:type="pct"/>
          </w:tcPr>
          <w:p w14:paraId="1D36E92B" w14:textId="77777777" w:rsidR="00AA1372" w:rsidRPr="00FF430B" w:rsidRDefault="0003591A" w:rsidP="00196AB4">
            <w:pPr>
              <w:tabs>
                <w:tab w:val="left" w:pos="567"/>
              </w:tabs>
              <w:jc w:val="both"/>
              <w:rPr>
                <w:b/>
                <w:bCs/>
              </w:rPr>
            </w:pPr>
            <w:r w:rsidRPr="00FF430B">
              <w:rPr>
                <w:b/>
                <w:bCs/>
              </w:rPr>
              <w:t>1</w:t>
            </w:r>
          </w:p>
        </w:tc>
        <w:tc>
          <w:tcPr>
            <w:tcW w:w="1000" w:type="pct"/>
          </w:tcPr>
          <w:p w14:paraId="5E9BD7F5" w14:textId="77777777" w:rsidR="00AA1372" w:rsidRPr="00FF430B" w:rsidRDefault="0003591A" w:rsidP="00196AB4">
            <w:pPr>
              <w:tabs>
                <w:tab w:val="left" w:pos="567"/>
              </w:tabs>
              <w:jc w:val="both"/>
              <w:rPr>
                <w:b/>
                <w:bCs/>
              </w:rPr>
            </w:pPr>
            <w:r w:rsidRPr="00FF430B">
              <w:rPr>
                <w:b/>
                <w:bCs/>
              </w:rPr>
              <w:t>2</w:t>
            </w:r>
          </w:p>
        </w:tc>
        <w:tc>
          <w:tcPr>
            <w:tcW w:w="1036" w:type="pct"/>
          </w:tcPr>
          <w:p w14:paraId="1BB8BAD5" w14:textId="77777777" w:rsidR="00AA1372" w:rsidRPr="00FF430B" w:rsidRDefault="0003591A" w:rsidP="00196AB4">
            <w:pPr>
              <w:tabs>
                <w:tab w:val="left" w:pos="567"/>
              </w:tabs>
              <w:jc w:val="both"/>
              <w:rPr>
                <w:b/>
                <w:bCs/>
              </w:rPr>
            </w:pPr>
            <w:r w:rsidRPr="00FF430B">
              <w:rPr>
                <w:b/>
                <w:bCs/>
              </w:rPr>
              <w:t>3</w:t>
            </w:r>
          </w:p>
        </w:tc>
        <w:tc>
          <w:tcPr>
            <w:tcW w:w="1056" w:type="pct"/>
          </w:tcPr>
          <w:p w14:paraId="18E43547" w14:textId="77777777" w:rsidR="00AA1372" w:rsidRPr="00FF430B" w:rsidRDefault="0003591A" w:rsidP="00196AB4">
            <w:pPr>
              <w:tabs>
                <w:tab w:val="left" w:pos="567"/>
              </w:tabs>
              <w:jc w:val="both"/>
              <w:rPr>
                <w:b/>
                <w:bCs/>
              </w:rPr>
            </w:pPr>
            <w:r w:rsidRPr="00FF430B">
              <w:rPr>
                <w:b/>
                <w:bCs/>
              </w:rPr>
              <w:t>4</w:t>
            </w:r>
          </w:p>
        </w:tc>
        <w:tc>
          <w:tcPr>
            <w:tcW w:w="908" w:type="pct"/>
          </w:tcPr>
          <w:p w14:paraId="05DCAB9B" w14:textId="77777777" w:rsidR="00AA1372" w:rsidRPr="00FF430B" w:rsidRDefault="008A6911" w:rsidP="008A6911">
            <w:pPr>
              <w:tabs>
                <w:tab w:val="left" w:pos="567"/>
              </w:tabs>
              <w:jc w:val="both"/>
              <w:rPr>
                <w:b/>
                <w:bCs/>
              </w:rPr>
            </w:pPr>
            <w:r w:rsidRPr="00FF430B">
              <w:rPr>
                <w:b/>
                <w:bCs/>
              </w:rPr>
              <w:t>5</w:t>
            </w:r>
          </w:p>
        </w:tc>
      </w:tr>
      <w:tr w:rsidR="00AA1372" w:rsidRPr="00EC30C2" w14:paraId="4D8A0475" w14:textId="77777777" w:rsidTr="00233538">
        <w:trPr>
          <w:cantSplit/>
          <w:trHeight w:val="140"/>
        </w:trPr>
        <w:tc>
          <w:tcPr>
            <w:tcW w:w="273" w:type="pct"/>
          </w:tcPr>
          <w:p w14:paraId="63E4C3D7" w14:textId="77777777" w:rsidR="00AA1372" w:rsidRPr="00FF430B" w:rsidRDefault="00AA1372" w:rsidP="00196AB4">
            <w:pPr>
              <w:keepNext/>
              <w:keepLines/>
              <w:tabs>
                <w:tab w:val="left" w:pos="567"/>
              </w:tabs>
              <w:spacing w:before="200"/>
              <w:jc w:val="both"/>
              <w:outlineLvl w:val="2"/>
              <w:rPr>
                <w:bCs/>
              </w:rPr>
            </w:pPr>
          </w:p>
        </w:tc>
        <w:tc>
          <w:tcPr>
            <w:tcW w:w="727" w:type="pct"/>
          </w:tcPr>
          <w:p w14:paraId="5A39F156"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7BEC4F19" w14:textId="77777777" w:rsidR="00AA1372" w:rsidRPr="00FF430B" w:rsidRDefault="00AA1372" w:rsidP="00196AB4">
            <w:pPr>
              <w:keepNext/>
              <w:keepLines/>
              <w:tabs>
                <w:tab w:val="left" w:pos="567"/>
              </w:tabs>
              <w:spacing w:before="200"/>
              <w:jc w:val="both"/>
              <w:outlineLvl w:val="2"/>
              <w:rPr>
                <w:bCs/>
              </w:rPr>
            </w:pPr>
          </w:p>
        </w:tc>
        <w:tc>
          <w:tcPr>
            <w:tcW w:w="1036" w:type="pct"/>
          </w:tcPr>
          <w:p w14:paraId="33A370A3" w14:textId="77777777" w:rsidR="00AA1372" w:rsidRPr="00FF430B" w:rsidRDefault="00AA1372" w:rsidP="00196AB4">
            <w:pPr>
              <w:keepNext/>
              <w:keepLines/>
              <w:tabs>
                <w:tab w:val="left" w:pos="567"/>
              </w:tabs>
              <w:spacing w:before="200"/>
              <w:jc w:val="both"/>
              <w:outlineLvl w:val="2"/>
              <w:rPr>
                <w:bCs/>
              </w:rPr>
            </w:pPr>
          </w:p>
        </w:tc>
        <w:tc>
          <w:tcPr>
            <w:tcW w:w="1056" w:type="pct"/>
          </w:tcPr>
          <w:p w14:paraId="2024EF1D" w14:textId="77777777" w:rsidR="00AA1372" w:rsidRPr="00FF430B" w:rsidRDefault="00AA1372" w:rsidP="00196AB4">
            <w:pPr>
              <w:keepNext/>
              <w:keepLines/>
              <w:tabs>
                <w:tab w:val="left" w:pos="567"/>
              </w:tabs>
              <w:spacing w:before="200"/>
              <w:jc w:val="both"/>
              <w:outlineLvl w:val="2"/>
              <w:rPr>
                <w:bCs/>
              </w:rPr>
            </w:pPr>
          </w:p>
        </w:tc>
        <w:tc>
          <w:tcPr>
            <w:tcW w:w="908" w:type="pct"/>
          </w:tcPr>
          <w:p w14:paraId="43F5F377" w14:textId="77777777" w:rsidR="00AA1372" w:rsidRPr="00FF430B" w:rsidRDefault="00AA1372" w:rsidP="00196AB4">
            <w:pPr>
              <w:keepNext/>
              <w:keepLines/>
              <w:tabs>
                <w:tab w:val="left" w:pos="567"/>
              </w:tabs>
              <w:spacing w:before="200"/>
              <w:jc w:val="both"/>
              <w:outlineLvl w:val="2"/>
              <w:rPr>
                <w:bCs/>
              </w:rPr>
            </w:pPr>
          </w:p>
        </w:tc>
      </w:tr>
      <w:tr w:rsidR="009451E2" w:rsidRPr="00EC30C2" w14:paraId="7FF29C1D" w14:textId="77777777" w:rsidTr="00233538">
        <w:trPr>
          <w:cantSplit/>
          <w:trHeight w:val="140"/>
        </w:trPr>
        <w:tc>
          <w:tcPr>
            <w:tcW w:w="273" w:type="pct"/>
          </w:tcPr>
          <w:p w14:paraId="42D9C961" w14:textId="77777777" w:rsidR="009451E2" w:rsidRPr="00FF430B" w:rsidRDefault="009451E2" w:rsidP="00196AB4">
            <w:pPr>
              <w:keepNext/>
              <w:keepLines/>
              <w:tabs>
                <w:tab w:val="left" w:pos="567"/>
              </w:tabs>
              <w:spacing w:before="200"/>
              <w:jc w:val="both"/>
              <w:outlineLvl w:val="2"/>
              <w:rPr>
                <w:bCs/>
              </w:rPr>
            </w:pPr>
          </w:p>
        </w:tc>
        <w:tc>
          <w:tcPr>
            <w:tcW w:w="727" w:type="pct"/>
          </w:tcPr>
          <w:p w14:paraId="380F7604"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42F40E2" w14:textId="77777777" w:rsidR="009451E2" w:rsidRPr="00FF430B" w:rsidRDefault="009451E2" w:rsidP="00196AB4">
            <w:pPr>
              <w:keepNext/>
              <w:keepLines/>
              <w:tabs>
                <w:tab w:val="left" w:pos="567"/>
              </w:tabs>
              <w:spacing w:before="200"/>
              <w:jc w:val="both"/>
              <w:outlineLvl w:val="2"/>
              <w:rPr>
                <w:bCs/>
              </w:rPr>
            </w:pPr>
          </w:p>
        </w:tc>
        <w:tc>
          <w:tcPr>
            <w:tcW w:w="1036" w:type="pct"/>
          </w:tcPr>
          <w:p w14:paraId="63D8F83D" w14:textId="77777777" w:rsidR="009451E2" w:rsidRPr="00FF430B" w:rsidRDefault="009451E2" w:rsidP="00196AB4">
            <w:pPr>
              <w:keepNext/>
              <w:keepLines/>
              <w:tabs>
                <w:tab w:val="left" w:pos="567"/>
              </w:tabs>
              <w:spacing w:before="200"/>
              <w:jc w:val="both"/>
              <w:outlineLvl w:val="2"/>
              <w:rPr>
                <w:bCs/>
              </w:rPr>
            </w:pPr>
          </w:p>
        </w:tc>
        <w:tc>
          <w:tcPr>
            <w:tcW w:w="1056" w:type="pct"/>
          </w:tcPr>
          <w:p w14:paraId="15B829B5" w14:textId="77777777" w:rsidR="009451E2" w:rsidRPr="00FF430B" w:rsidRDefault="009451E2" w:rsidP="00196AB4">
            <w:pPr>
              <w:keepNext/>
              <w:keepLines/>
              <w:tabs>
                <w:tab w:val="left" w:pos="567"/>
              </w:tabs>
              <w:spacing w:before="200"/>
              <w:jc w:val="both"/>
              <w:outlineLvl w:val="2"/>
              <w:rPr>
                <w:bCs/>
              </w:rPr>
            </w:pPr>
          </w:p>
        </w:tc>
        <w:tc>
          <w:tcPr>
            <w:tcW w:w="908" w:type="pct"/>
          </w:tcPr>
          <w:p w14:paraId="5524CDA8" w14:textId="77777777" w:rsidR="009451E2" w:rsidRPr="00FF430B" w:rsidRDefault="009451E2" w:rsidP="00196AB4">
            <w:pPr>
              <w:keepNext/>
              <w:keepLines/>
              <w:tabs>
                <w:tab w:val="left" w:pos="567"/>
              </w:tabs>
              <w:spacing w:before="200"/>
              <w:jc w:val="both"/>
              <w:outlineLvl w:val="2"/>
              <w:rPr>
                <w:bCs/>
              </w:rPr>
            </w:pPr>
          </w:p>
        </w:tc>
      </w:tr>
      <w:tr w:rsidR="009451E2" w:rsidRPr="00EC30C2" w14:paraId="1C2570EA" w14:textId="77777777" w:rsidTr="00233538">
        <w:trPr>
          <w:cantSplit/>
          <w:trHeight w:val="140"/>
        </w:trPr>
        <w:tc>
          <w:tcPr>
            <w:tcW w:w="273" w:type="pct"/>
          </w:tcPr>
          <w:p w14:paraId="195C0EEE" w14:textId="77777777" w:rsidR="009451E2" w:rsidRPr="00FF430B" w:rsidRDefault="009451E2" w:rsidP="00196AB4">
            <w:pPr>
              <w:keepNext/>
              <w:keepLines/>
              <w:tabs>
                <w:tab w:val="left" w:pos="567"/>
              </w:tabs>
              <w:spacing w:before="200"/>
              <w:jc w:val="both"/>
              <w:outlineLvl w:val="2"/>
              <w:rPr>
                <w:bCs/>
              </w:rPr>
            </w:pPr>
          </w:p>
        </w:tc>
        <w:tc>
          <w:tcPr>
            <w:tcW w:w="727" w:type="pct"/>
          </w:tcPr>
          <w:p w14:paraId="7BB586D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E01EF44" w14:textId="77777777" w:rsidR="009451E2" w:rsidRPr="00FF430B" w:rsidRDefault="009451E2" w:rsidP="00196AB4">
            <w:pPr>
              <w:keepNext/>
              <w:keepLines/>
              <w:tabs>
                <w:tab w:val="left" w:pos="567"/>
              </w:tabs>
              <w:spacing w:before="200"/>
              <w:jc w:val="both"/>
              <w:outlineLvl w:val="2"/>
              <w:rPr>
                <w:bCs/>
              </w:rPr>
            </w:pPr>
          </w:p>
        </w:tc>
        <w:tc>
          <w:tcPr>
            <w:tcW w:w="1036" w:type="pct"/>
          </w:tcPr>
          <w:p w14:paraId="2B4500E9" w14:textId="77777777" w:rsidR="009451E2" w:rsidRPr="00FF430B" w:rsidRDefault="009451E2" w:rsidP="00196AB4">
            <w:pPr>
              <w:keepNext/>
              <w:keepLines/>
              <w:tabs>
                <w:tab w:val="left" w:pos="567"/>
              </w:tabs>
              <w:spacing w:before="200"/>
              <w:jc w:val="both"/>
              <w:outlineLvl w:val="2"/>
              <w:rPr>
                <w:bCs/>
              </w:rPr>
            </w:pPr>
          </w:p>
        </w:tc>
        <w:tc>
          <w:tcPr>
            <w:tcW w:w="1056" w:type="pct"/>
          </w:tcPr>
          <w:p w14:paraId="1140B234" w14:textId="77777777" w:rsidR="009451E2" w:rsidRPr="00FF430B" w:rsidRDefault="009451E2" w:rsidP="00196AB4">
            <w:pPr>
              <w:keepNext/>
              <w:keepLines/>
              <w:tabs>
                <w:tab w:val="left" w:pos="567"/>
              </w:tabs>
              <w:spacing w:before="200"/>
              <w:jc w:val="both"/>
              <w:outlineLvl w:val="2"/>
              <w:rPr>
                <w:bCs/>
              </w:rPr>
            </w:pPr>
          </w:p>
        </w:tc>
        <w:tc>
          <w:tcPr>
            <w:tcW w:w="908" w:type="pct"/>
          </w:tcPr>
          <w:p w14:paraId="7A013A45" w14:textId="77777777" w:rsidR="009451E2" w:rsidRPr="00FF430B" w:rsidRDefault="009451E2" w:rsidP="00196AB4">
            <w:pPr>
              <w:keepNext/>
              <w:keepLines/>
              <w:tabs>
                <w:tab w:val="left" w:pos="567"/>
              </w:tabs>
              <w:spacing w:before="200"/>
              <w:jc w:val="both"/>
              <w:outlineLvl w:val="2"/>
              <w:rPr>
                <w:bCs/>
              </w:rPr>
            </w:pPr>
          </w:p>
        </w:tc>
      </w:tr>
      <w:tr w:rsidR="00AA1372" w:rsidRPr="00EC30C2" w14:paraId="4751C160" w14:textId="77777777" w:rsidTr="00233538">
        <w:trPr>
          <w:cantSplit/>
          <w:trHeight w:val="140"/>
        </w:trPr>
        <w:tc>
          <w:tcPr>
            <w:tcW w:w="273" w:type="pct"/>
          </w:tcPr>
          <w:p w14:paraId="6369809F" w14:textId="77777777" w:rsidR="00AA1372" w:rsidRPr="00FF430B" w:rsidRDefault="00AA1372" w:rsidP="00196AB4">
            <w:pPr>
              <w:keepNext/>
              <w:keepLines/>
              <w:tabs>
                <w:tab w:val="left" w:pos="567"/>
              </w:tabs>
              <w:spacing w:before="200"/>
              <w:jc w:val="both"/>
              <w:outlineLvl w:val="2"/>
              <w:rPr>
                <w:bCs/>
              </w:rPr>
            </w:pPr>
          </w:p>
        </w:tc>
        <w:tc>
          <w:tcPr>
            <w:tcW w:w="727" w:type="pct"/>
          </w:tcPr>
          <w:p w14:paraId="617835C4" w14:textId="77777777" w:rsidR="00AA1372" w:rsidRPr="00FF430B" w:rsidRDefault="0003591A" w:rsidP="00196AB4">
            <w:pPr>
              <w:tabs>
                <w:tab w:val="left" w:pos="567"/>
              </w:tabs>
              <w:jc w:val="both"/>
              <w:rPr>
                <w:bCs/>
              </w:rPr>
            </w:pPr>
            <w:r w:rsidRPr="00FF430B">
              <w:rPr>
                <w:bCs/>
              </w:rPr>
              <w:t>Maiştri</w:t>
            </w:r>
          </w:p>
        </w:tc>
        <w:tc>
          <w:tcPr>
            <w:tcW w:w="1000" w:type="pct"/>
          </w:tcPr>
          <w:p w14:paraId="5BB39085" w14:textId="77777777" w:rsidR="00AA1372" w:rsidRPr="00FF430B" w:rsidRDefault="00AA1372" w:rsidP="00196AB4">
            <w:pPr>
              <w:keepNext/>
              <w:keepLines/>
              <w:tabs>
                <w:tab w:val="left" w:pos="567"/>
              </w:tabs>
              <w:spacing w:before="200"/>
              <w:jc w:val="both"/>
              <w:outlineLvl w:val="2"/>
              <w:rPr>
                <w:bCs/>
              </w:rPr>
            </w:pPr>
          </w:p>
        </w:tc>
        <w:tc>
          <w:tcPr>
            <w:tcW w:w="1036" w:type="pct"/>
          </w:tcPr>
          <w:p w14:paraId="12BC22E0" w14:textId="77777777" w:rsidR="00AA1372" w:rsidRPr="00FF430B" w:rsidRDefault="00AA1372" w:rsidP="00196AB4">
            <w:pPr>
              <w:keepNext/>
              <w:keepLines/>
              <w:tabs>
                <w:tab w:val="left" w:pos="567"/>
              </w:tabs>
              <w:spacing w:before="200"/>
              <w:jc w:val="both"/>
              <w:outlineLvl w:val="2"/>
              <w:rPr>
                <w:bCs/>
              </w:rPr>
            </w:pPr>
          </w:p>
        </w:tc>
        <w:tc>
          <w:tcPr>
            <w:tcW w:w="1056" w:type="pct"/>
          </w:tcPr>
          <w:p w14:paraId="569295B5" w14:textId="77777777" w:rsidR="00AA1372" w:rsidRPr="00FF430B" w:rsidRDefault="00AA1372" w:rsidP="00196AB4">
            <w:pPr>
              <w:keepNext/>
              <w:keepLines/>
              <w:tabs>
                <w:tab w:val="left" w:pos="567"/>
              </w:tabs>
              <w:spacing w:before="200"/>
              <w:jc w:val="both"/>
              <w:outlineLvl w:val="2"/>
              <w:rPr>
                <w:bCs/>
              </w:rPr>
            </w:pPr>
          </w:p>
        </w:tc>
        <w:tc>
          <w:tcPr>
            <w:tcW w:w="908" w:type="pct"/>
          </w:tcPr>
          <w:p w14:paraId="508632A5" w14:textId="77777777" w:rsidR="00AA1372" w:rsidRPr="00FF430B" w:rsidRDefault="00AA1372" w:rsidP="00196AB4">
            <w:pPr>
              <w:keepNext/>
              <w:keepLines/>
              <w:tabs>
                <w:tab w:val="left" w:pos="567"/>
              </w:tabs>
              <w:spacing w:before="200"/>
              <w:jc w:val="both"/>
              <w:outlineLvl w:val="2"/>
              <w:rPr>
                <w:bCs/>
              </w:rPr>
            </w:pPr>
          </w:p>
        </w:tc>
      </w:tr>
      <w:tr w:rsidR="00AA1372" w:rsidRPr="00EC30C2" w14:paraId="2AD061B2" w14:textId="77777777" w:rsidTr="00233538">
        <w:trPr>
          <w:cantSplit/>
          <w:trHeight w:val="1270"/>
        </w:trPr>
        <w:tc>
          <w:tcPr>
            <w:tcW w:w="273" w:type="pct"/>
          </w:tcPr>
          <w:p w14:paraId="26746D1F" w14:textId="77777777" w:rsidR="00AA1372" w:rsidRPr="00FF430B" w:rsidRDefault="00AA1372" w:rsidP="00196AB4">
            <w:pPr>
              <w:keepNext/>
              <w:keepLines/>
              <w:tabs>
                <w:tab w:val="left" w:pos="567"/>
              </w:tabs>
              <w:spacing w:before="200"/>
              <w:jc w:val="both"/>
              <w:outlineLvl w:val="2"/>
              <w:rPr>
                <w:bCs/>
              </w:rPr>
            </w:pPr>
          </w:p>
        </w:tc>
        <w:tc>
          <w:tcPr>
            <w:tcW w:w="727" w:type="pct"/>
          </w:tcPr>
          <w:p w14:paraId="5B8B11A8" w14:textId="77777777" w:rsidR="00AA1372" w:rsidRPr="00FF430B" w:rsidRDefault="0003591A" w:rsidP="00196AB4">
            <w:pPr>
              <w:tabs>
                <w:tab w:val="left" w:pos="567"/>
              </w:tabs>
              <w:jc w:val="both"/>
              <w:rPr>
                <w:bCs/>
              </w:rPr>
            </w:pPr>
            <w:r w:rsidRPr="00FF430B">
              <w:rPr>
                <w:bCs/>
              </w:rPr>
              <w:t>Specialişti</w:t>
            </w:r>
          </w:p>
          <w:p w14:paraId="01313A3E" w14:textId="77777777" w:rsidR="00AA1372" w:rsidRPr="00FF430B" w:rsidRDefault="0003591A" w:rsidP="00196AB4">
            <w:pPr>
              <w:tabs>
                <w:tab w:val="left" w:pos="567"/>
              </w:tabs>
              <w:jc w:val="both"/>
              <w:rPr>
                <w:bCs/>
              </w:rPr>
            </w:pPr>
            <w:r w:rsidRPr="00FF430B">
              <w:rPr>
                <w:bCs/>
              </w:rPr>
              <w:t>……………</w:t>
            </w:r>
          </w:p>
          <w:p w14:paraId="589418B1" w14:textId="77777777" w:rsidR="00AA1372" w:rsidRPr="00FF430B" w:rsidRDefault="0003591A" w:rsidP="00196AB4">
            <w:pPr>
              <w:tabs>
                <w:tab w:val="left" w:pos="567"/>
              </w:tabs>
              <w:jc w:val="both"/>
              <w:rPr>
                <w:bCs/>
              </w:rPr>
            </w:pPr>
            <w:r w:rsidRPr="00FF430B">
              <w:rPr>
                <w:bCs/>
              </w:rPr>
              <w:t>……………</w:t>
            </w:r>
          </w:p>
          <w:p w14:paraId="448412AC" w14:textId="77777777" w:rsidR="00AA1372" w:rsidRPr="00FF430B" w:rsidRDefault="0003591A" w:rsidP="00196AB4">
            <w:pPr>
              <w:tabs>
                <w:tab w:val="left" w:pos="567"/>
              </w:tabs>
              <w:jc w:val="both"/>
              <w:rPr>
                <w:bCs/>
              </w:rPr>
            </w:pPr>
            <w:r w:rsidRPr="00FF430B">
              <w:rPr>
                <w:bCs/>
              </w:rPr>
              <w:t>…………….</w:t>
            </w:r>
          </w:p>
        </w:tc>
        <w:tc>
          <w:tcPr>
            <w:tcW w:w="1000" w:type="pct"/>
          </w:tcPr>
          <w:p w14:paraId="19CD23A8" w14:textId="77777777" w:rsidR="00AA1372" w:rsidRPr="00FF430B" w:rsidRDefault="00AA1372" w:rsidP="00196AB4">
            <w:pPr>
              <w:keepNext/>
              <w:keepLines/>
              <w:tabs>
                <w:tab w:val="left" w:pos="567"/>
              </w:tabs>
              <w:spacing w:before="200"/>
              <w:jc w:val="both"/>
              <w:outlineLvl w:val="2"/>
              <w:rPr>
                <w:bCs/>
              </w:rPr>
            </w:pPr>
          </w:p>
        </w:tc>
        <w:tc>
          <w:tcPr>
            <w:tcW w:w="1036" w:type="pct"/>
          </w:tcPr>
          <w:p w14:paraId="6DDDAF55" w14:textId="77777777" w:rsidR="00AA1372" w:rsidRPr="00FF430B" w:rsidRDefault="00AA1372" w:rsidP="00196AB4">
            <w:pPr>
              <w:keepNext/>
              <w:keepLines/>
              <w:tabs>
                <w:tab w:val="left" w:pos="567"/>
              </w:tabs>
              <w:spacing w:before="200"/>
              <w:jc w:val="both"/>
              <w:outlineLvl w:val="2"/>
              <w:rPr>
                <w:bCs/>
              </w:rPr>
            </w:pPr>
          </w:p>
        </w:tc>
        <w:tc>
          <w:tcPr>
            <w:tcW w:w="1056" w:type="pct"/>
          </w:tcPr>
          <w:p w14:paraId="6C9C3EC5" w14:textId="77777777" w:rsidR="00AA1372" w:rsidRPr="00FF430B" w:rsidRDefault="00AA1372" w:rsidP="00196AB4">
            <w:pPr>
              <w:keepNext/>
              <w:keepLines/>
              <w:tabs>
                <w:tab w:val="left" w:pos="567"/>
              </w:tabs>
              <w:spacing w:before="200"/>
              <w:jc w:val="both"/>
              <w:outlineLvl w:val="2"/>
              <w:rPr>
                <w:bCs/>
              </w:rPr>
            </w:pPr>
          </w:p>
        </w:tc>
        <w:tc>
          <w:tcPr>
            <w:tcW w:w="908" w:type="pct"/>
          </w:tcPr>
          <w:p w14:paraId="4121052D" w14:textId="77777777" w:rsidR="00AA1372" w:rsidRPr="00FF430B" w:rsidRDefault="00AA1372" w:rsidP="00196AB4">
            <w:pPr>
              <w:keepNext/>
              <w:keepLines/>
              <w:tabs>
                <w:tab w:val="left" w:pos="567"/>
              </w:tabs>
              <w:spacing w:before="200"/>
              <w:jc w:val="both"/>
              <w:outlineLvl w:val="2"/>
              <w:rPr>
                <w:bCs/>
              </w:rPr>
            </w:pPr>
          </w:p>
        </w:tc>
      </w:tr>
    </w:tbl>
    <w:p w14:paraId="1740B50B" w14:textId="77777777" w:rsidR="008A6911" w:rsidRPr="00FF430B" w:rsidRDefault="008A6911" w:rsidP="00196AB4">
      <w:pPr>
        <w:jc w:val="both"/>
        <w:rPr>
          <w:rFonts w:eastAsia="PMingLiU"/>
          <w:lang w:eastAsia="zh-CN"/>
        </w:rPr>
      </w:pPr>
    </w:p>
    <w:p w14:paraId="286E367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72D754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5F85DFD"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43A73CC"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1793E7E" w14:textId="77777777" w:rsidR="004F77F1" w:rsidRPr="00FF430B" w:rsidRDefault="004F77F1" w:rsidP="004F77F1">
      <w:pPr>
        <w:spacing w:after="200" w:line="276" w:lineRule="auto"/>
        <w:rPr>
          <w:rFonts w:eastAsia="PMingLiU"/>
          <w:lang w:eastAsia="zh-CN"/>
        </w:rPr>
      </w:pPr>
      <w:bookmarkStart w:id="59" w:name="_Toc449692114"/>
    </w:p>
    <w:p w14:paraId="235F121C" w14:textId="77777777" w:rsidR="002D6E71" w:rsidRPr="00FF430B" w:rsidRDefault="002D6E71" w:rsidP="004F77F1">
      <w:pPr>
        <w:spacing w:line="276" w:lineRule="auto"/>
        <w:jc w:val="center"/>
        <w:rPr>
          <w:rFonts w:eastAsia="PMingLiU"/>
          <w:b/>
          <w:lang w:eastAsia="zh-CN"/>
        </w:rPr>
      </w:pPr>
    </w:p>
    <w:p w14:paraId="114687B4" w14:textId="77777777" w:rsidR="002D6E71" w:rsidRPr="00FF430B" w:rsidRDefault="002D6E71" w:rsidP="004F77F1">
      <w:pPr>
        <w:spacing w:line="276" w:lineRule="auto"/>
        <w:jc w:val="center"/>
        <w:rPr>
          <w:rFonts w:eastAsia="PMingLiU"/>
          <w:b/>
          <w:lang w:eastAsia="zh-CN"/>
        </w:rPr>
      </w:pPr>
    </w:p>
    <w:p w14:paraId="59D0C6F7" w14:textId="77777777" w:rsidR="002D6E71" w:rsidRPr="00FF430B" w:rsidRDefault="002D6E71" w:rsidP="004F77F1">
      <w:pPr>
        <w:spacing w:line="276" w:lineRule="auto"/>
        <w:jc w:val="center"/>
        <w:rPr>
          <w:rFonts w:eastAsia="PMingLiU"/>
          <w:b/>
          <w:lang w:eastAsia="zh-CN"/>
        </w:rPr>
      </w:pPr>
    </w:p>
    <w:p w14:paraId="396DC743" w14:textId="77777777" w:rsidR="002D6E71" w:rsidRPr="00FF430B" w:rsidRDefault="002D6E71" w:rsidP="004F77F1">
      <w:pPr>
        <w:spacing w:line="276" w:lineRule="auto"/>
        <w:jc w:val="center"/>
        <w:rPr>
          <w:rFonts w:eastAsia="PMingLiU"/>
          <w:b/>
          <w:lang w:eastAsia="zh-CN"/>
        </w:rPr>
      </w:pPr>
    </w:p>
    <w:p w14:paraId="4382291C" w14:textId="77777777" w:rsidR="002D6E71" w:rsidRPr="00FF430B" w:rsidRDefault="002D6E71" w:rsidP="004F77F1">
      <w:pPr>
        <w:spacing w:line="276" w:lineRule="auto"/>
        <w:jc w:val="center"/>
        <w:rPr>
          <w:rFonts w:eastAsia="PMingLiU"/>
          <w:b/>
          <w:lang w:eastAsia="zh-CN"/>
        </w:rPr>
      </w:pPr>
    </w:p>
    <w:p w14:paraId="736FF3DB" w14:textId="77777777" w:rsidR="002D6E71" w:rsidRPr="00FF430B" w:rsidRDefault="002D6E71" w:rsidP="004F77F1">
      <w:pPr>
        <w:spacing w:line="276" w:lineRule="auto"/>
        <w:jc w:val="center"/>
        <w:rPr>
          <w:rFonts w:eastAsia="PMingLiU"/>
          <w:b/>
          <w:lang w:eastAsia="zh-CN"/>
        </w:rPr>
      </w:pPr>
    </w:p>
    <w:p w14:paraId="28EB0CD9" w14:textId="77777777" w:rsidR="002D6E71" w:rsidRPr="00FF430B" w:rsidRDefault="002D6E71" w:rsidP="004F77F1">
      <w:pPr>
        <w:spacing w:line="276" w:lineRule="auto"/>
        <w:jc w:val="center"/>
        <w:rPr>
          <w:rFonts w:eastAsia="PMingLiU"/>
          <w:b/>
          <w:lang w:eastAsia="zh-CN"/>
        </w:rPr>
      </w:pPr>
    </w:p>
    <w:p w14:paraId="5C58B713" w14:textId="77777777" w:rsidR="002D6E71" w:rsidRPr="00FF430B" w:rsidRDefault="002D6E71" w:rsidP="004F77F1">
      <w:pPr>
        <w:spacing w:line="276" w:lineRule="auto"/>
        <w:jc w:val="center"/>
        <w:rPr>
          <w:rFonts w:eastAsia="PMingLiU"/>
          <w:b/>
          <w:lang w:eastAsia="zh-CN"/>
        </w:rPr>
      </w:pPr>
    </w:p>
    <w:p w14:paraId="5274305D" w14:textId="77777777" w:rsidR="002D6E71" w:rsidRPr="00FF430B" w:rsidRDefault="002D6E71" w:rsidP="004F77F1">
      <w:pPr>
        <w:spacing w:line="276" w:lineRule="auto"/>
        <w:jc w:val="center"/>
        <w:rPr>
          <w:rFonts w:eastAsia="PMingLiU"/>
          <w:b/>
          <w:lang w:eastAsia="zh-CN"/>
        </w:rPr>
      </w:pPr>
    </w:p>
    <w:p w14:paraId="4E703F2B" w14:textId="77777777" w:rsidR="002D6E71" w:rsidRPr="00FF430B" w:rsidRDefault="002D6E71" w:rsidP="004F77F1">
      <w:pPr>
        <w:spacing w:line="276" w:lineRule="auto"/>
        <w:jc w:val="center"/>
        <w:rPr>
          <w:rFonts w:eastAsia="PMingLiU"/>
          <w:b/>
          <w:lang w:eastAsia="zh-CN"/>
        </w:rPr>
      </w:pPr>
    </w:p>
    <w:p w14:paraId="4334373A" w14:textId="77777777" w:rsidR="002D6E71" w:rsidRPr="00FF430B" w:rsidRDefault="002D6E71" w:rsidP="004F77F1">
      <w:pPr>
        <w:spacing w:line="276" w:lineRule="auto"/>
        <w:jc w:val="center"/>
        <w:rPr>
          <w:rFonts w:eastAsia="PMingLiU"/>
          <w:b/>
          <w:lang w:eastAsia="zh-CN"/>
        </w:rPr>
      </w:pPr>
    </w:p>
    <w:p w14:paraId="45378768" w14:textId="77777777" w:rsidR="000E4D7D" w:rsidRPr="00FF430B" w:rsidRDefault="000E4D7D" w:rsidP="004F77F1">
      <w:pPr>
        <w:spacing w:line="276" w:lineRule="auto"/>
        <w:jc w:val="center"/>
        <w:rPr>
          <w:rFonts w:eastAsia="PMingLiU"/>
          <w:b/>
          <w:lang w:eastAsia="zh-CN"/>
        </w:rPr>
      </w:pPr>
    </w:p>
    <w:p w14:paraId="7E528ABA" w14:textId="77777777" w:rsidR="000E4D7D" w:rsidRPr="00FF430B" w:rsidRDefault="000E4D7D" w:rsidP="004F77F1">
      <w:pPr>
        <w:spacing w:line="276" w:lineRule="auto"/>
        <w:jc w:val="center"/>
        <w:rPr>
          <w:rFonts w:eastAsia="PMingLiU"/>
          <w:b/>
          <w:lang w:eastAsia="zh-CN"/>
        </w:rPr>
      </w:pPr>
    </w:p>
    <w:p w14:paraId="3FA0FBA1" w14:textId="77777777" w:rsidR="000E4D7D" w:rsidRPr="00FF430B" w:rsidRDefault="000E4D7D" w:rsidP="004F77F1">
      <w:pPr>
        <w:spacing w:line="276" w:lineRule="auto"/>
        <w:jc w:val="center"/>
        <w:rPr>
          <w:rFonts w:eastAsia="PMingLiU"/>
          <w:b/>
          <w:lang w:eastAsia="zh-CN"/>
        </w:rPr>
      </w:pPr>
    </w:p>
    <w:p w14:paraId="1DE22549" w14:textId="77777777" w:rsidR="000E4D7D" w:rsidRPr="00FF430B" w:rsidRDefault="000E4D7D" w:rsidP="004F77F1">
      <w:pPr>
        <w:spacing w:line="276" w:lineRule="auto"/>
        <w:jc w:val="center"/>
        <w:rPr>
          <w:rFonts w:eastAsia="PMingLiU"/>
          <w:b/>
          <w:lang w:eastAsia="zh-CN"/>
        </w:rPr>
      </w:pPr>
    </w:p>
    <w:p w14:paraId="07BD142D" w14:textId="77777777" w:rsidR="000E4D7D" w:rsidRPr="00FF430B" w:rsidRDefault="000E4D7D" w:rsidP="004F77F1">
      <w:pPr>
        <w:spacing w:line="276" w:lineRule="auto"/>
        <w:jc w:val="center"/>
        <w:rPr>
          <w:rFonts w:eastAsia="PMingLiU"/>
          <w:b/>
          <w:lang w:eastAsia="zh-CN"/>
        </w:rPr>
      </w:pPr>
    </w:p>
    <w:p w14:paraId="7BBBADBA" w14:textId="77777777" w:rsidR="00211C74" w:rsidRPr="00FF430B" w:rsidRDefault="00211C74" w:rsidP="00BA7FF4">
      <w:pPr>
        <w:jc w:val="right"/>
        <w:rPr>
          <w:noProof w:val="0"/>
        </w:rPr>
      </w:pPr>
    </w:p>
    <w:p w14:paraId="6A04BF4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32B6A8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3A18A90" w14:textId="77777777" w:rsidR="00BA7FF4" w:rsidRPr="00FF430B" w:rsidRDefault="00BA7FF4" w:rsidP="00BA7FF4">
      <w:pPr>
        <w:jc w:val="right"/>
        <w:rPr>
          <w:noProof w:val="0"/>
        </w:rPr>
      </w:pPr>
      <w:r w:rsidRPr="00FF430B">
        <w:rPr>
          <w:noProof w:val="0"/>
        </w:rPr>
        <w:t>din “____” ________ 20___</w:t>
      </w:r>
    </w:p>
    <w:p w14:paraId="274D9CE4" w14:textId="77777777" w:rsidR="002D6E71" w:rsidRPr="00FF430B" w:rsidRDefault="002D6E71" w:rsidP="004F77F1">
      <w:pPr>
        <w:spacing w:line="276" w:lineRule="auto"/>
        <w:jc w:val="center"/>
        <w:rPr>
          <w:rFonts w:eastAsia="PMingLiU"/>
          <w:b/>
          <w:lang w:eastAsia="zh-CN"/>
        </w:rPr>
      </w:pPr>
    </w:p>
    <w:p w14:paraId="6788A3DA" w14:textId="77777777" w:rsidR="002D6E71" w:rsidRPr="00FF430B" w:rsidRDefault="002D6E71" w:rsidP="004F77F1">
      <w:pPr>
        <w:spacing w:line="276" w:lineRule="auto"/>
        <w:jc w:val="center"/>
        <w:rPr>
          <w:rFonts w:eastAsia="PMingLiU"/>
          <w:b/>
          <w:lang w:eastAsia="zh-CN"/>
        </w:rPr>
      </w:pPr>
    </w:p>
    <w:p w14:paraId="0002D7E9" w14:textId="77777777" w:rsidR="002D6E71" w:rsidRPr="00FF430B" w:rsidRDefault="002D6E71" w:rsidP="004F77F1">
      <w:pPr>
        <w:spacing w:line="276" w:lineRule="auto"/>
        <w:jc w:val="center"/>
        <w:rPr>
          <w:rFonts w:eastAsia="PMingLiU"/>
          <w:b/>
          <w:lang w:eastAsia="zh-CN"/>
        </w:rPr>
      </w:pPr>
    </w:p>
    <w:bookmarkEnd w:id="59"/>
    <w:p w14:paraId="0821C6D6" w14:textId="77777777" w:rsidR="00316C81" w:rsidRPr="00FF430B" w:rsidRDefault="00316C81" w:rsidP="004F77F1">
      <w:pPr>
        <w:spacing w:line="276" w:lineRule="auto"/>
        <w:jc w:val="center"/>
        <w:rPr>
          <w:rFonts w:eastAsia="PMingLiU"/>
          <w:b/>
          <w:noProof w:val="0"/>
          <w:lang w:eastAsia="zh-CN"/>
        </w:rPr>
      </w:pPr>
    </w:p>
    <w:p w14:paraId="12D5B445"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2B71890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3DA31A6D"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3539A09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D832AE5" w14:textId="77777777" w:rsidTr="00233538">
        <w:trPr>
          <w:cantSplit/>
          <w:trHeight w:val="920"/>
        </w:trPr>
        <w:tc>
          <w:tcPr>
            <w:tcW w:w="0" w:type="auto"/>
            <w:vAlign w:val="center"/>
          </w:tcPr>
          <w:p w14:paraId="7ED378C7"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1CD7104" w14:textId="77777777" w:rsidR="00AA1372" w:rsidRPr="00FF430B" w:rsidRDefault="0003591A" w:rsidP="00196AB4">
            <w:pPr>
              <w:jc w:val="center"/>
              <w:rPr>
                <w:b/>
              </w:rPr>
            </w:pPr>
            <w:r w:rsidRPr="00FF430B">
              <w:rPr>
                <w:b/>
              </w:rPr>
              <w:t>Numele şi adresa subantreprenorilor</w:t>
            </w:r>
          </w:p>
        </w:tc>
        <w:tc>
          <w:tcPr>
            <w:tcW w:w="1984" w:type="dxa"/>
            <w:vAlign w:val="center"/>
          </w:tcPr>
          <w:p w14:paraId="117570B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171A9D1"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608C9D80"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4B25FED1" w14:textId="77777777" w:rsidTr="00233538">
        <w:trPr>
          <w:trHeight w:val="175"/>
        </w:trPr>
        <w:tc>
          <w:tcPr>
            <w:tcW w:w="0" w:type="auto"/>
          </w:tcPr>
          <w:p w14:paraId="7C113C2D" w14:textId="77777777" w:rsidR="00AA1372" w:rsidRPr="00FF430B" w:rsidRDefault="0003591A" w:rsidP="00196AB4">
            <w:pPr>
              <w:tabs>
                <w:tab w:val="left" w:pos="567"/>
              </w:tabs>
              <w:jc w:val="both"/>
            </w:pPr>
            <w:r w:rsidRPr="00FF430B">
              <w:t>1.</w:t>
            </w:r>
          </w:p>
        </w:tc>
        <w:tc>
          <w:tcPr>
            <w:tcW w:w="3126" w:type="dxa"/>
          </w:tcPr>
          <w:p w14:paraId="3C3E71E6" w14:textId="77777777" w:rsidR="00AA1372" w:rsidRPr="00FF430B" w:rsidRDefault="00AA1372" w:rsidP="00196AB4">
            <w:pPr>
              <w:keepNext/>
              <w:keepLines/>
              <w:tabs>
                <w:tab w:val="left" w:pos="567"/>
              </w:tabs>
              <w:spacing w:before="200"/>
              <w:jc w:val="both"/>
              <w:outlineLvl w:val="2"/>
            </w:pPr>
          </w:p>
        </w:tc>
        <w:tc>
          <w:tcPr>
            <w:tcW w:w="1984" w:type="dxa"/>
          </w:tcPr>
          <w:p w14:paraId="42A45F98" w14:textId="77777777" w:rsidR="00AA1372" w:rsidRPr="00FF430B" w:rsidRDefault="00AA1372" w:rsidP="00196AB4">
            <w:pPr>
              <w:keepNext/>
              <w:keepLines/>
              <w:tabs>
                <w:tab w:val="left" w:pos="567"/>
              </w:tabs>
              <w:spacing w:before="200"/>
              <w:jc w:val="both"/>
              <w:outlineLvl w:val="2"/>
            </w:pPr>
          </w:p>
        </w:tc>
        <w:tc>
          <w:tcPr>
            <w:tcW w:w="1443" w:type="dxa"/>
          </w:tcPr>
          <w:p w14:paraId="36F4184B" w14:textId="77777777" w:rsidR="00AA1372" w:rsidRPr="00FF430B" w:rsidRDefault="00AA1372" w:rsidP="00196AB4">
            <w:pPr>
              <w:keepNext/>
              <w:keepLines/>
              <w:tabs>
                <w:tab w:val="left" w:pos="567"/>
              </w:tabs>
              <w:spacing w:before="200"/>
              <w:jc w:val="both"/>
              <w:outlineLvl w:val="2"/>
            </w:pPr>
          </w:p>
        </w:tc>
        <w:tc>
          <w:tcPr>
            <w:tcW w:w="0" w:type="auto"/>
          </w:tcPr>
          <w:p w14:paraId="4D54D96D" w14:textId="77777777" w:rsidR="00AA1372" w:rsidRPr="00FF430B" w:rsidRDefault="00AA1372" w:rsidP="00196AB4">
            <w:pPr>
              <w:keepNext/>
              <w:keepLines/>
              <w:tabs>
                <w:tab w:val="left" w:pos="567"/>
              </w:tabs>
              <w:spacing w:before="200"/>
              <w:jc w:val="both"/>
              <w:outlineLvl w:val="2"/>
            </w:pPr>
          </w:p>
        </w:tc>
      </w:tr>
      <w:tr w:rsidR="00AA1372" w:rsidRPr="00EC30C2" w14:paraId="65402B99" w14:textId="77777777" w:rsidTr="00233538">
        <w:trPr>
          <w:trHeight w:val="337"/>
        </w:trPr>
        <w:tc>
          <w:tcPr>
            <w:tcW w:w="0" w:type="auto"/>
          </w:tcPr>
          <w:p w14:paraId="0BAD7810" w14:textId="77777777" w:rsidR="00AA1372" w:rsidRPr="00FF430B" w:rsidRDefault="0003591A" w:rsidP="00196AB4">
            <w:pPr>
              <w:tabs>
                <w:tab w:val="left" w:pos="567"/>
              </w:tabs>
              <w:jc w:val="both"/>
            </w:pPr>
            <w:r w:rsidRPr="00FF430B">
              <w:t>2.</w:t>
            </w:r>
          </w:p>
        </w:tc>
        <w:tc>
          <w:tcPr>
            <w:tcW w:w="3126" w:type="dxa"/>
          </w:tcPr>
          <w:p w14:paraId="18E3B304" w14:textId="77777777" w:rsidR="00AA1372" w:rsidRPr="00FF430B" w:rsidRDefault="00AA1372" w:rsidP="00196AB4">
            <w:pPr>
              <w:keepNext/>
              <w:keepLines/>
              <w:tabs>
                <w:tab w:val="left" w:pos="567"/>
              </w:tabs>
              <w:spacing w:before="200"/>
              <w:jc w:val="both"/>
              <w:outlineLvl w:val="2"/>
            </w:pPr>
          </w:p>
        </w:tc>
        <w:tc>
          <w:tcPr>
            <w:tcW w:w="1984" w:type="dxa"/>
          </w:tcPr>
          <w:p w14:paraId="72575294" w14:textId="77777777" w:rsidR="00AA1372" w:rsidRPr="00FF430B" w:rsidRDefault="00AA1372" w:rsidP="00196AB4">
            <w:pPr>
              <w:keepNext/>
              <w:keepLines/>
              <w:tabs>
                <w:tab w:val="left" w:pos="567"/>
              </w:tabs>
              <w:spacing w:before="200"/>
              <w:jc w:val="both"/>
              <w:outlineLvl w:val="2"/>
            </w:pPr>
          </w:p>
        </w:tc>
        <w:tc>
          <w:tcPr>
            <w:tcW w:w="1443" w:type="dxa"/>
          </w:tcPr>
          <w:p w14:paraId="1B07E577" w14:textId="77777777" w:rsidR="00AA1372" w:rsidRPr="00FF430B" w:rsidRDefault="00AA1372" w:rsidP="00196AB4">
            <w:pPr>
              <w:keepNext/>
              <w:keepLines/>
              <w:tabs>
                <w:tab w:val="left" w:pos="567"/>
              </w:tabs>
              <w:spacing w:before="200"/>
              <w:jc w:val="both"/>
              <w:outlineLvl w:val="2"/>
            </w:pPr>
          </w:p>
        </w:tc>
        <w:tc>
          <w:tcPr>
            <w:tcW w:w="0" w:type="auto"/>
          </w:tcPr>
          <w:p w14:paraId="18FAB6B6" w14:textId="77777777" w:rsidR="00AA1372" w:rsidRPr="00FF430B" w:rsidRDefault="00AA1372" w:rsidP="00196AB4">
            <w:pPr>
              <w:keepNext/>
              <w:keepLines/>
              <w:tabs>
                <w:tab w:val="left" w:pos="567"/>
              </w:tabs>
              <w:spacing w:before="200"/>
              <w:jc w:val="both"/>
              <w:outlineLvl w:val="2"/>
            </w:pPr>
          </w:p>
        </w:tc>
      </w:tr>
      <w:tr w:rsidR="00AA1372" w:rsidRPr="00EC30C2" w14:paraId="62DD3F67" w14:textId="77777777" w:rsidTr="00233538">
        <w:trPr>
          <w:trHeight w:val="181"/>
        </w:trPr>
        <w:tc>
          <w:tcPr>
            <w:tcW w:w="0" w:type="auto"/>
          </w:tcPr>
          <w:p w14:paraId="69D5715C" w14:textId="77777777" w:rsidR="00AA1372" w:rsidRPr="00FF430B" w:rsidRDefault="0003591A" w:rsidP="00196AB4">
            <w:pPr>
              <w:tabs>
                <w:tab w:val="left" w:pos="567"/>
              </w:tabs>
              <w:jc w:val="both"/>
            </w:pPr>
            <w:r w:rsidRPr="00FF430B">
              <w:t>3.</w:t>
            </w:r>
          </w:p>
        </w:tc>
        <w:tc>
          <w:tcPr>
            <w:tcW w:w="3126" w:type="dxa"/>
          </w:tcPr>
          <w:p w14:paraId="3C6ABC06" w14:textId="77777777" w:rsidR="00AA1372" w:rsidRPr="00FF430B" w:rsidRDefault="00AA1372" w:rsidP="00196AB4">
            <w:pPr>
              <w:keepNext/>
              <w:keepLines/>
              <w:tabs>
                <w:tab w:val="left" w:pos="567"/>
              </w:tabs>
              <w:spacing w:before="200"/>
              <w:jc w:val="both"/>
              <w:outlineLvl w:val="2"/>
            </w:pPr>
          </w:p>
        </w:tc>
        <w:tc>
          <w:tcPr>
            <w:tcW w:w="1984" w:type="dxa"/>
          </w:tcPr>
          <w:p w14:paraId="65BC17B5" w14:textId="77777777" w:rsidR="00AA1372" w:rsidRPr="00FF430B" w:rsidRDefault="00AA1372" w:rsidP="00196AB4">
            <w:pPr>
              <w:keepNext/>
              <w:keepLines/>
              <w:tabs>
                <w:tab w:val="left" w:pos="567"/>
              </w:tabs>
              <w:spacing w:before="200"/>
              <w:jc w:val="both"/>
              <w:outlineLvl w:val="2"/>
            </w:pPr>
          </w:p>
        </w:tc>
        <w:tc>
          <w:tcPr>
            <w:tcW w:w="1443" w:type="dxa"/>
          </w:tcPr>
          <w:p w14:paraId="7BE6594F" w14:textId="77777777" w:rsidR="00AA1372" w:rsidRPr="00FF430B" w:rsidRDefault="00AA1372" w:rsidP="00196AB4">
            <w:pPr>
              <w:keepNext/>
              <w:keepLines/>
              <w:tabs>
                <w:tab w:val="left" w:pos="567"/>
              </w:tabs>
              <w:spacing w:before="200"/>
              <w:jc w:val="both"/>
              <w:outlineLvl w:val="2"/>
            </w:pPr>
          </w:p>
        </w:tc>
        <w:tc>
          <w:tcPr>
            <w:tcW w:w="0" w:type="auto"/>
          </w:tcPr>
          <w:p w14:paraId="4EFD34BE" w14:textId="77777777" w:rsidR="00AA1372" w:rsidRPr="00FF430B" w:rsidRDefault="00AA1372" w:rsidP="00196AB4">
            <w:pPr>
              <w:keepNext/>
              <w:keepLines/>
              <w:tabs>
                <w:tab w:val="left" w:pos="567"/>
              </w:tabs>
              <w:spacing w:before="200"/>
              <w:jc w:val="both"/>
              <w:outlineLvl w:val="2"/>
            </w:pPr>
          </w:p>
        </w:tc>
      </w:tr>
      <w:tr w:rsidR="00AA1372" w:rsidRPr="00EC30C2" w14:paraId="7C0F856F" w14:textId="77777777" w:rsidTr="00233538">
        <w:trPr>
          <w:trHeight w:val="181"/>
        </w:trPr>
        <w:tc>
          <w:tcPr>
            <w:tcW w:w="0" w:type="auto"/>
          </w:tcPr>
          <w:p w14:paraId="5CD63F36" w14:textId="77777777" w:rsidR="00AA1372" w:rsidRPr="00FF430B" w:rsidRDefault="0003591A" w:rsidP="00196AB4">
            <w:pPr>
              <w:tabs>
                <w:tab w:val="left" w:pos="567"/>
              </w:tabs>
              <w:jc w:val="both"/>
            </w:pPr>
            <w:r w:rsidRPr="00FF430B">
              <w:t>4.</w:t>
            </w:r>
          </w:p>
        </w:tc>
        <w:tc>
          <w:tcPr>
            <w:tcW w:w="3126" w:type="dxa"/>
          </w:tcPr>
          <w:p w14:paraId="2243F0EE" w14:textId="77777777" w:rsidR="00AA1372" w:rsidRPr="00FF430B" w:rsidRDefault="00AA1372" w:rsidP="00196AB4">
            <w:pPr>
              <w:keepNext/>
              <w:keepLines/>
              <w:tabs>
                <w:tab w:val="left" w:pos="567"/>
              </w:tabs>
              <w:spacing w:before="200"/>
              <w:jc w:val="both"/>
              <w:outlineLvl w:val="2"/>
            </w:pPr>
          </w:p>
        </w:tc>
        <w:tc>
          <w:tcPr>
            <w:tcW w:w="1984" w:type="dxa"/>
          </w:tcPr>
          <w:p w14:paraId="237EAD09" w14:textId="77777777" w:rsidR="00AA1372" w:rsidRPr="00FF430B" w:rsidRDefault="00AA1372" w:rsidP="00196AB4">
            <w:pPr>
              <w:keepNext/>
              <w:keepLines/>
              <w:tabs>
                <w:tab w:val="left" w:pos="567"/>
              </w:tabs>
              <w:spacing w:before="200"/>
              <w:jc w:val="both"/>
              <w:outlineLvl w:val="2"/>
            </w:pPr>
          </w:p>
        </w:tc>
        <w:tc>
          <w:tcPr>
            <w:tcW w:w="1443" w:type="dxa"/>
          </w:tcPr>
          <w:p w14:paraId="4DC0EC30" w14:textId="77777777" w:rsidR="00AA1372" w:rsidRPr="00FF430B" w:rsidRDefault="00AA1372" w:rsidP="00196AB4">
            <w:pPr>
              <w:keepNext/>
              <w:keepLines/>
              <w:tabs>
                <w:tab w:val="left" w:pos="567"/>
              </w:tabs>
              <w:spacing w:before="200"/>
              <w:jc w:val="both"/>
              <w:outlineLvl w:val="2"/>
            </w:pPr>
          </w:p>
        </w:tc>
        <w:tc>
          <w:tcPr>
            <w:tcW w:w="0" w:type="auto"/>
          </w:tcPr>
          <w:p w14:paraId="7D31D6EF" w14:textId="77777777" w:rsidR="00AA1372" w:rsidRPr="00FF430B" w:rsidRDefault="00AA1372" w:rsidP="00196AB4">
            <w:pPr>
              <w:keepNext/>
              <w:keepLines/>
              <w:tabs>
                <w:tab w:val="left" w:pos="567"/>
              </w:tabs>
              <w:spacing w:before="200"/>
              <w:jc w:val="both"/>
              <w:outlineLvl w:val="2"/>
            </w:pPr>
          </w:p>
        </w:tc>
      </w:tr>
      <w:tr w:rsidR="00AA1372" w:rsidRPr="00EC30C2" w14:paraId="066A7088" w14:textId="77777777" w:rsidTr="00233538">
        <w:trPr>
          <w:trHeight w:val="181"/>
        </w:trPr>
        <w:tc>
          <w:tcPr>
            <w:tcW w:w="0" w:type="auto"/>
          </w:tcPr>
          <w:p w14:paraId="7A7EE1D7" w14:textId="77777777" w:rsidR="00AA1372" w:rsidRPr="00FF430B" w:rsidRDefault="00AA1372" w:rsidP="00196AB4">
            <w:pPr>
              <w:keepNext/>
              <w:keepLines/>
              <w:tabs>
                <w:tab w:val="left" w:pos="567"/>
              </w:tabs>
              <w:spacing w:before="200"/>
              <w:jc w:val="both"/>
              <w:outlineLvl w:val="2"/>
            </w:pPr>
          </w:p>
        </w:tc>
        <w:tc>
          <w:tcPr>
            <w:tcW w:w="3126" w:type="dxa"/>
          </w:tcPr>
          <w:p w14:paraId="70AAF24F" w14:textId="77777777" w:rsidR="00AA1372" w:rsidRPr="00FF430B" w:rsidRDefault="00AA1372" w:rsidP="00196AB4">
            <w:pPr>
              <w:keepNext/>
              <w:keepLines/>
              <w:tabs>
                <w:tab w:val="left" w:pos="567"/>
              </w:tabs>
              <w:spacing w:before="200"/>
              <w:jc w:val="both"/>
              <w:outlineLvl w:val="2"/>
            </w:pPr>
          </w:p>
        </w:tc>
        <w:tc>
          <w:tcPr>
            <w:tcW w:w="1984" w:type="dxa"/>
          </w:tcPr>
          <w:p w14:paraId="691EAE9E" w14:textId="77777777" w:rsidR="00AA1372" w:rsidRPr="00FF430B" w:rsidRDefault="00AA1372" w:rsidP="00196AB4">
            <w:pPr>
              <w:keepNext/>
              <w:keepLines/>
              <w:tabs>
                <w:tab w:val="left" w:pos="567"/>
              </w:tabs>
              <w:spacing w:before="200"/>
              <w:jc w:val="both"/>
              <w:outlineLvl w:val="2"/>
            </w:pPr>
          </w:p>
        </w:tc>
        <w:tc>
          <w:tcPr>
            <w:tcW w:w="1443" w:type="dxa"/>
          </w:tcPr>
          <w:p w14:paraId="591DCF38" w14:textId="77777777" w:rsidR="00AA1372" w:rsidRPr="00FF430B" w:rsidRDefault="00AA1372" w:rsidP="00196AB4">
            <w:pPr>
              <w:keepNext/>
              <w:keepLines/>
              <w:tabs>
                <w:tab w:val="left" w:pos="567"/>
              </w:tabs>
              <w:spacing w:before="200"/>
              <w:jc w:val="both"/>
              <w:outlineLvl w:val="2"/>
            </w:pPr>
          </w:p>
        </w:tc>
        <w:tc>
          <w:tcPr>
            <w:tcW w:w="0" w:type="auto"/>
          </w:tcPr>
          <w:p w14:paraId="67A37FCB" w14:textId="77777777" w:rsidR="00AA1372" w:rsidRPr="00FF430B" w:rsidRDefault="00AA1372" w:rsidP="00196AB4">
            <w:pPr>
              <w:keepNext/>
              <w:keepLines/>
              <w:tabs>
                <w:tab w:val="left" w:pos="567"/>
              </w:tabs>
              <w:spacing w:before="200"/>
              <w:jc w:val="both"/>
              <w:outlineLvl w:val="2"/>
            </w:pPr>
          </w:p>
        </w:tc>
      </w:tr>
    </w:tbl>
    <w:p w14:paraId="3C6BC675" w14:textId="77777777" w:rsidR="00B27D8B" w:rsidRPr="00FF430B" w:rsidRDefault="00B27D8B" w:rsidP="00196AB4">
      <w:pPr>
        <w:jc w:val="both"/>
        <w:rPr>
          <w:rFonts w:eastAsia="PMingLiU"/>
          <w:lang w:eastAsia="zh-CN"/>
        </w:rPr>
      </w:pPr>
    </w:p>
    <w:p w14:paraId="0DA9411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131AC0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59A1384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8F8A3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5B6AF45" w14:textId="77777777" w:rsidR="00AA1372" w:rsidRPr="00FF430B" w:rsidRDefault="00AA1372" w:rsidP="00196AB4">
      <w:pPr>
        <w:rPr>
          <w:rFonts w:eastAsia="PMingLiU"/>
          <w:lang w:eastAsia="zh-CN"/>
        </w:rPr>
      </w:pPr>
    </w:p>
    <w:p w14:paraId="1C6EA590" w14:textId="77777777" w:rsidR="00316C81" w:rsidRPr="00FF430B" w:rsidRDefault="00316C81" w:rsidP="00316C81">
      <w:pPr>
        <w:spacing w:after="200" w:line="276" w:lineRule="auto"/>
        <w:jc w:val="center"/>
        <w:rPr>
          <w:rFonts w:eastAsia="PMingLiU"/>
          <w:lang w:eastAsia="zh-CN"/>
        </w:rPr>
      </w:pPr>
      <w:bookmarkStart w:id="60" w:name="_Toc449692115"/>
    </w:p>
    <w:p w14:paraId="5BD24154" w14:textId="77777777" w:rsidR="002D6E71" w:rsidRPr="00FF430B" w:rsidRDefault="002D6E71" w:rsidP="00316C81">
      <w:pPr>
        <w:spacing w:after="200" w:line="276" w:lineRule="auto"/>
        <w:jc w:val="center"/>
        <w:rPr>
          <w:rFonts w:eastAsia="PMingLiU"/>
          <w:b/>
          <w:lang w:eastAsia="zh-CN"/>
        </w:rPr>
      </w:pPr>
    </w:p>
    <w:p w14:paraId="2C212050" w14:textId="77777777" w:rsidR="002D6E71" w:rsidRPr="00FF430B" w:rsidRDefault="002D6E71" w:rsidP="00316C81">
      <w:pPr>
        <w:spacing w:after="200" w:line="276" w:lineRule="auto"/>
        <w:jc w:val="center"/>
        <w:rPr>
          <w:rFonts w:eastAsia="PMingLiU"/>
          <w:b/>
          <w:lang w:eastAsia="zh-CN"/>
        </w:rPr>
      </w:pPr>
    </w:p>
    <w:p w14:paraId="0DE16D04" w14:textId="77777777" w:rsidR="002D6E71" w:rsidRPr="00FF430B" w:rsidRDefault="002D6E71" w:rsidP="00316C81">
      <w:pPr>
        <w:spacing w:after="200" w:line="276" w:lineRule="auto"/>
        <w:jc w:val="center"/>
        <w:rPr>
          <w:rFonts w:eastAsia="PMingLiU"/>
          <w:b/>
          <w:lang w:eastAsia="zh-CN"/>
        </w:rPr>
      </w:pPr>
    </w:p>
    <w:p w14:paraId="1C1FDEAA" w14:textId="77777777" w:rsidR="002D6E71" w:rsidRPr="00FF430B" w:rsidRDefault="002D6E71" w:rsidP="00316C81">
      <w:pPr>
        <w:spacing w:after="200" w:line="276" w:lineRule="auto"/>
        <w:jc w:val="center"/>
        <w:rPr>
          <w:rFonts w:eastAsia="PMingLiU"/>
          <w:b/>
          <w:lang w:eastAsia="zh-CN"/>
        </w:rPr>
      </w:pPr>
    </w:p>
    <w:p w14:paraId="0DADD9AE" w14:textId="77777777" w:rsidR="002D6E71" w:rsidRPr="00FF430B" w:rsidRDefault="002D6E71" w:rsidP="00316C81">
      <w:pPr>
        <w:spacing w:after="200" w:line="276" w:lineRule="auto"/>
        <w:jc w:val="center"/>
        <w:rPr>
          <w:rFonts w:eastAsia="PMingLiU"/>
          <w:b/>
          <w:lang w:eastAsia="zh-CN"/>
        </w:rPr>
      </w:pPr>
    </w:p>
    <w:p w14:paraId="6184AB58" w14:textId="77777777" w:rsidR="002D6E71" w:rsidRPr="00FF430B" w:rsidRDefault="002D6E71" w:rsidP="00316C81">
      <w:pPr>
        <w:spacing w:after="200" w:line="276" w:lineRule="auto"/>
        <w:jc w:val="center"/>
        <w:rPr>
          <w:rFonts w:eastAsia="PMingLiU"/>
          <w:b/>
          <w:lang w:eastAsia="zh-CN"/>
        </w:rPr>
      </w:pPr>
    </w:p>
    <w:p w14:paraId="39AE4595" w14:textId="77777777" w:rsidR="002D6E71" w:rsidRPr="00FF430B" w:rsidRDefault="002D6E71" w:rsidP="00316C81">
      <w:pPr>
        <w:spacing w:after="200" w:line="276" w:lineRule="auto"/>
        <w:jc w:val="center"/>
        <w:rPr>
          <w:rFonts w:eastAsia="PMingLiU"/>
          <w:b/>
          <w:lang w:eastAsia="zh-CN"/>
        </w:rPr>
      </w:pPr>
    </w:p>
    <w:p w14:paraId="6DB02D35" w14:textId="77777777" w:rsidR="002D6E71" w:rsidRPr="00FF430B" w:rsidRDefault="002D6E71" w:rsidP="00316C81">
      <w:pPr>
        <w:spacing w:after="200" w:line="276" w:lineRule="auto"/>
        <w:jc w:val="center"/>
        <w:rPr>
          <w:rFonts w:eastAsia="PMingLiU"/>
          <w:b/>
          <w:lang w:eastAsia="zh-CN"/>
        </w:rPr>
      </w:pPr>
    </w:p>
    <w:p w14:paraId="1AC3406B" w14:textId="77777777" w:rsidR="002D6E71" w:rsidRPr="00FF430B" w:rsidRDefault="002D6E71" w:rsidP="00316C81">
      <w:pPr>
        <w:spacing w:after="200" w:line="276" w:lineRule="auto"/>
        <w:jc w:val="center"/>
        <w:rPr>
          <w:rFonts w:eastAsia="PMingLiU"/>
          <w:b/>
          <w:lang w:eastAsia="zh-CN"/>
        </w:rPr>
      </w:pPr>
    </w:p>
    <w:p w14:paraId="4F8B0D94" w14:textId="77777777" w:rsidR="000E4D7D" w:rsidRPr="00FF430B" w:rsidRDefault="000E4D7D" w:rsidP="00316C81">
      <w:pPr>
        <w:spacing w:after="200" w:line="276" w:lineRule="auto"/>
        <w:jc w:val="center"/>
        <w:rPr>
          <w:rFonts w:eastAsia="PMingLiU"/>
          <w:b/>
          <w:lang w:eastAsia="zh-CN"/>
        </w:rPr>
      </w:pPr>
    </w:p>
    <w:p w14:paraId="2494D643" w14:textId="77777777" w:rsidR="000E4D7D" w:rsidRPr="00FF430B" w:rsidRDefault="000E4D7D" w:rsidP="00316C81">
      <w:pPr>
        <w:spacing w:after="200" w:line="276" w:lineRule="auto"/>
        <w:jc w:val="center"/>
        <w:rPr>
          <w:rFonts w:eastAsia="PMingLiU"/>
          <w:b/>
          <w:lang w:eastAsia="zh-CN"/>
        </w:rPr>
      </w:pPr>
    </w:p>
    <w:p w14:paraId="7CEC869A" w14:textId="77777777" w:rsidR="000E4D7D" w:rsidRPr="00FF430B" w:rsidRDefault="000E4D7D" w:rsidP="00316C81">
      <w:pPr>
        <w:spacing w:after="200" w:line="276" w:lineRule="auto"/>
        <w:jc w:val="center"/>
        <w:rPr>
          <w:rFonts w:eastAsia="PMingLiU"/>
          <w:b/>
          <w:lang w:eastAsia="zh-CN"/>
        </w:rPr>
      </w:pPr>
    </w:p>
    <w:p w14:paraId="18F4BFFA" w14:textId="77777777" w:rsidR="002D6E71" w:rsidRPr="00FF430B" w:rsidRDefault="002D6E71" w:rsidP="00316C81">
      <w:pPr>
        <w:spacing w:after="200" w:line="276" w:lineRule="auto"/>
        <w:jc w:val="center"/>
        <w:rPr>
          <w:rFonts w:eastAsia="PMingLiU"/>
          <w:b/>
          <w:lang w:eastAsia="zh-CN"/>
        </w:rPr>
      </w:pPr>
    </w:p>
    <w:p w14:paraId="0075A162"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3BBCCB9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4DC743E" w14:textId="77777777" w:rsidR="00BA7FF4" w:rsidRPr="00FF430B" w:rsidRDefault="00BA7FF4" w:rsidP="00BA7FF4">
      <w:pPr>
        <w:jc w:val="right"/>
        <w:rPr>
          <w:noProof w:val="0"/>
        </w:rPr>
      </w:pPr>
      <w:r w:rsidRPr="00FF430B">
        <w:rPr>
          <w:noProof w:val="0"/>
        </w:rPr>
        <w:t>din “____” ________ 20___</w:t>
      </w:r>
    </w:p>
    <w:p w14:paraId="28645FE4" w14:textId="77777777" w:rsidR="002D6E71" w:rsidRPr="00FF430B" w:rsidRDefault="002D6E71" w:rsidP="00316C81">
      <w:pPr>
        <w:spacing w:after="200" w:line="276" w:lineRule="auto"/>
        <w:jc w:val="center"/>
        <w:rPr>
          <w:rFonts w:eastAsia="PMingLiU"/>
          <w:b/>
          <w:lang w:eastAsia="zh-CN"/>
        </w:rPr>
      </w:pPr>
    </w:p>
    <w:p w14:paraId="2DBF80DA" w14:textId="77777777" w:rsidR="002D6E71" w:rsidRPr="00FF430B" w:rsidRDefault="002D6E71" w:rsidP="00316C81">
      <w:pPr>
        <w:spacing w:after="200" w:line="276" w:lineRule="auto"/>
        <w:jc w:val="center"/>
        <w:rPr>
          <w:rFonts w:eastAsia="PMingLiU"/>
          <w:b/>
          <w:lang w:eastAsia="zh-CN"/>
        </w:rPr>
      </w:pPr>
    </w:p>
    <w:bookmarkEnd w:id="60"/>
    <w:p w14:paraId="26BEE890"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04ECAD17"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06B8F77E" w14:textId="77777777" w:rsidR="00AA1372" w:rsidRPr="00FF430B" w:rsidRDefault="0003591A" w:rsidP="008C0290">
      <w:pPr>
        <w:tabs>
          <w:tab w:val="left" w:pos="567"/>
        </w:tabs>
        <w:jc w:val="both"/>
      </w:pPr>
      <w:r w:rsidRPr="00FF430B">
        <w:t>____________________________________________________________________________</w:t>
      </w:r>
    </w:p>
    <w:p w14:paraId="00FB4FBB" w14:textId="77777777" w:rsidR="00AA1372" w:rsidRPr="00FF430B" w:rsidRDefault="0003591A" w:rsidP="008C0290">
      <w:pPr>
        <w:tabs>
          <w:tab w:val="left" w:pos="567"/>
        </w:tabs>
        <w:jc w:val="center"/>
        <w:rPr>
          <w:b/>
        </w:rPr>
      </w:pPr>
      <w:r w:rsidRPr="00FF430B">
        <w:rPr>
          <w:b/>
        </w:rPr>
        <w:t>(denumirea)</w:t>
      </w:r>
    </w:p>
    <w:p w14:paraId="442E59D4"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4138E9E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F71A6E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61C7B9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DBDB52F"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41DC8C70"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5047FA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8A1F0C6"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79EC43B" w14:textId="77777777" w:rsidR="00AA1372" w:rsidRPr="00FF430B" w:rsidRDefault="00A227F2" w:rsidP="008C0290">
      <w:pPr>
        <w:tabs>
          <w:tab w:val="left" w:pos="567"/>
        </w:tabs>
        <w:jc w:val="both"/>
      </w:pPr>
      <w:r w:rsidRPr="00FF430B">
        <w:rPr>
          <w:b/>
        </w:rPr>
        <w:t>3. Informaţii privind modul de asociere:</w:t>
      </w:r>
    </w:p>
    <w:p w14:paraId="00DADF48"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7B48A72" w14:textId="77777777" w:rsidR="00AA1372" w:rsidRPr="00FF430B" w:rsidRDefault="00A227F2" w:rsidP="008C0290">
      <w:pPr>
        <w:tabs>
          <w:tab w:val="left" w:pos="567"/>
        </w:tabs>
        <w:jc w:val="both"/>
      </w:pPr>
      <w:r w:rsidRPr="00FF430B">
        <w:t>b) Locul şi data înregistrării asociaţiei______________________________________________</w:t>
      </w:r>
    </w:p>
    <w:p w14:paraId="14302796"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66B6137" w14:textId="77777777" w:rsidR="00AA1372" w:rsidRPr="00FF430B" w:rsidRDefault="00A227F2" w:rsidP="008C0290">
      <w:pPr>
        <w:tabs>
          <w:tab w:val="left" w:pos="567"/>
        </w:tabs>
        <w:jc w:val="both"/>
      </w:pPr>
      <w:r w:rsidRPr="00FF430B">
        <w:t>_____________________________________________________________________________</w:t>
      </w:r>
    </w:p>
    <w:p w14:paraId="307D258B"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C15FF91"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02FA2EC1" w14:textId="77777777" w:rsidR="00355106" w:rsidRPr="00FF430B" w:rsidRDefault="00A227F2" w:rsidP="008C0290">
      <w:pPr>
        <w:tabs>
          <w:tab w:val="left" w:pos="567"/>
        </w:tabs>
        <w:jc w:val="both"/>
      </w:pPr>
      <w:r w:rsidRPr="00FF430B">
        <w:t>_____________________________________________________________________________</w:t>
      </w:r>
    </w:p>
    <w:p w14:paraId="52E043C1" w14:textId="77777777" w:rsidR="00355106" w:rsidRPr="00FF430B" w:rsidRDefault="00A227F2" w:rsidP="008C0290">
      <w:pPr>
        <w:tabs>
          <w:tab w:val="left" w:pos="567"/>
        </w:tabs>
        <w:jc w:val="both"/>
      </w:pPr>
      <w:r w:rsidRPr="00FF430B">
        <w:t>f) Condiţii de administrare a asociaţiei______________________________________________</w:t>
      </w:r>
    </w:p>
    <w:p w14:paraId="00943250"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505AE07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961C79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4732BE0D" w14:textId="77777777" w:rsidR="00AA1372" w:rsidRPr="00FF430B" w:rsidRDefault="00A227F2" w:rsidP="008C0290">
      <w:pPr>
        <w:tabs>
          <w:tab w:val="left" w:pos="567"/>
        </w:tabs>
        <w:jc w:val="both"/>
      </w:pPr>
      <w:r w:rsidRPr="00FF430B">
        <w:t>j) Alte cauze__________________________________________________________________</w:t>
      </w:r>
    </w:p>
    <w:p w14:paraId="00B1DC88" w14:textId="77777777" w:rsidR="008C0290" w:rsidRPr="00FF430B" w:rsidRDefault="008C0290" w:rsidP="008C0290">
      <w:pPr>
        <w:jc w:val="both"/>
        <w:rPr>
          <w:rFonts w:eastAsia="PMingLiU"/>
          <w:lang w:eastAsia="zh-CN"/>
        </w:rPr>
      </w:pPr>
    </w:p>
    <w:p w14:paraId="4265FEC9" w14:textId="77777777" w:rsidR="00B27D8B" w:rsidRPr="00FF430B" w:rsidRDefault="00B27D8B" w:rsidP="008C0290">
      <w:pPr>
        <w:jc w:val="both"/>
        <w:rPr>
          <w:rFonts w:eastAsia="PMingLiU"/>
          <w:lang w:eastAsia="zh-CN"/>
        </w:rPr>
      </w:pPr>
    </w:p>
    <w:p w14:paraId="5DEC3365"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497C8ED8"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4A80D68D"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BB3B025"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95BE0"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5C67173" w14:textId="77777777" w:rsidR="00AA1372" w:rsidRPr="00FF430B" w:rsidRDefault="00AA1372" w:rsidP="008C0290">
      <w:pPr>
        <w:jc w:val="both"/>
        <w:rPr>
          <w:rFonts w:eastAsia="PMingLiU"/>
          <w:lang w:eastAsia="zh-CN"/>
        </w:rPr>
      </w:pPr>
    </w:p>
    <w:p w14:paraId="78FB10C8"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52BFB7D9"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FFCEEF4"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567C86D"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980E9DF" w14:textId="77777777" w:rsidR="00A1178E" w:rsidRPr="00FF430B" w:rsidRDefault="00A1178E" w:rsidP="00A1178E">
      <w:pPr>
        <w:tabs>
          <w:tab w:val="left" w:pos="567"/>
        </w:tabs>
        <w:jc w:val="both"/>
        <w:rPr>
          <w:rFonts w:eastAsia="PMingLiU"/>
          <w:lang w:eastAsia="zh-CN"/>
        </w:rPr>
      </w:pPr>
    </w:p>
    <w:p w14:paraId="2198D58C" w14:textId="77777777" w:rsidR="0036022B" w:rsidRPr="00FF430B" w:rsidRDefault="0036022B" w:rsidP="00A1178E">
      <w:pPr>
        <w:tabs>
          <w:tab w:val="left" w:pos="567"/>
        </w:tabs>
        <w:jc w:val="center"/>
        <w:rPr>
          <w:b/>
          <w:color w:val="000000"/>
          <w:w w:val="90"/>
          <w:sz w:val="28"/>
          <w:szCs w:val="28"/>
        </w:rPr>
      </w:pPr>
    </w:p>
    <w:p w14:paraId="7F4524E9" w14:textId="77777777" w:rsidR="002D6E71" w:rsidRPr="00FF430B" w:rsidRDefault="002D6E71" w:rsidP="00A1178E">
      <w:pPr>
        <w:tabs>
          <w:tab w:val="left" w:pos="567"/>
        </w:tabs>
        <w:jc w:val="center"/>
        <w:rPr>
          <w:b/>
          <w:color w:val="000000"/>
          <w:w w:val="90"/>
        </w:rPr>
      </w:pPr>
    </w:p>
    <w:p w14:paraId="1AA602AC" w14:textId="77777777" w:rsidR="00B27D8B" w:rsidRPr="00FF430B" w:rsidRDefault="00B27D8B" w:rsidP="00A1178E">
      <w:pPr>
        <w:tabs>
          <w:tab w:val="left" w:pos="567"/>
        </w:tabs>
        <w:jc w:val="center"/>
        <w:rPr>
          <w:b/>
          <w:color w:val="000000"/>
          <w:w w:val="90"/>
        </w:rPr>
      </w:pPr>
    </w:p>
    <w:p w14:paraId="6DC1360E" w14:textId="77777777" w:rsidR="00B27D8B" w:rsidRDefault="00B27D8B" w:rsidP="00A1178E">
      <w:pPr>
        <w:tabs>
          <w:tab w:val="left" w:pos="567"/>
        </w:tabs>
        <w:jc w:val="center"/>
        <w:rPr>
          <w:b/>
          <w:color w:val="000000"/>
          <w:w w:val="90"/>
        </w:rPr>
      </w:pPr>
    </w:p>
    <w:p w14:paraId="2843B26B" w14:textId="77777777" w:rsidR="00FF430B" w:rsidRDefault="00FF430B" w:rsidP="00A1178E">
      <w:pPr>
        <w:tabs>
          <w:tab w:val="left" w:pos="567"/>
        </w:tabs>
        <w:jc w:val="center"/>
        <w:rPr>
          <w:b/>
          <w:color w:val="000000"/>
          <w:w w:val="90"/>
        </w:rPr>
      </w:pPr>
    </w:p>
    <w:p w14:paraId="48208C1C" w14:textId="77777777" w:rsidR="00FF430B" w:rsidRPr="00FF430B" w:rsidRDefault="00FF430B" w:rsidP="00A1178E">
      <w:pPr>
        <w:tabs>
          <w:tab w:val="left" w:pos="567"/>
        </w:tabs>
        <w:jc w:val="center"/>
        <w:rPr>
          <w:b/>
          <w:color w:val="000000"/>
          <w:w w:val="90"/>
        </w:rPr>
      </w:pPr>
    </w:p>
    <w:p w14:paraId="23ABF4D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6DC16A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45DA989" w14:textId="77777777" w:rsidR="00BA7FF4" w:rsidRPr="00FF430B" w:rsidRDefault="00A13EAE" w:rsidP="00BA7FF4">
      <w:pPr>
        <w:jc w:val="right"/>
        <w:rPr>
          <w:noProof w:val="0"/>
        </w:rPr>
      </w:pPr>
      <w:r w:rsidRPr="00FF430B">
        <w:rPr>
          <w:noProof w:val="0"/>
        </w:rPr>
        <w:t>din “____” ________ 20___</w:t>
      </w:r>
    </w:p>
    <w:p w14:paraId="683DAE54" w14:textId="77777777" w:rsidR="00B27D8B" w:rsidRPr="00FF430B" w:rsidRDefault="00B27D8B" w:rsidP="00A1178E">
      <w:pPr>
        <w:tabs>
          <w:tab w:val="left" w:pos="567"/>
        </w:tabs>
        <w:jc w:val="center"/>
        <w:rPr>
          <w:b/>
          <w:color w:val="000000"/>
          <w:w w:val="90"/>
        </w:rPr>
      </w:pPr>
    </w:p>
    <w:p w14:paraId="2155CA3F" w14:textId="77777777" w:rsidR="00B27D8B" w:rsidRPr="00FF430B" w:rsidRDefault="00B27D8B" w:rsidP="00A1178E">
      <w:pPr>
        <w:tabs>
          <w:tab w:val="left" w:pos="567"/>
        </w:tabs>
        <w:jc w:val="center"/>
        <w:rPr>
          <w:b/>
          <w:color w:val="000000"/>
          <w:w w:val="90"/>
        </w:rPr>
      </w:pPr>
    </w:p>
    <w:p w14:paraId="733CA4C8" w14:textId="77777777" w:rsidR="00653E70" w:rsidRPr="00FF430B" w:rsidRDefault="00653E70" w:rsidP="00B27D8B">
      <w:pPr>
        <w:tabs>
          <w:tab w:val="left" w:pos="567"/>
        </w:tabs>
        <w:jc w:val="center"/>
        <w:rPr>
          <w:b/>
          <w:color w:val="000000"/>
          <w:w w:val="90"/>
        </w:rPr>
      </w:pPr>
    </w:p>
    <w:p w14:paraId="788A7AF3" w14:textId="77777777" w:rsidR="00653E70" w:rsidRPr="00FF430B" w:rsidRDefault="00A13EAE" w:rsidP="00B27D8B">
      <w:pPr>
        <w:pStyle w:val="1"/>
        <w:numPr>
          <w:ilvl w:val="0"/>
          <w:numId w:val="0"/>
        </w:numPr>
        <w:ind w:left="720"/>
      </w:pPr>
      <w:r w:rsidRPr="00FF430B">
        <w:t>ANGAJAMENT TERŢ SUSŢINĂTOR FINANCIAR</w:t>
      </w:r>
    </w:p>
    <w:p w14:paraId="739BA480" w14:textId="77777777" w:rsidR="002D6E71" w:rsidRPr="00FF430B" w:rsidRDefault="002D6E71" w:rsidP="00B27D8B">
      <w:pPr>
        <w:tabs>
          <w:tab w:val="left" w:pos="567"/>
        </w:tabs>
        <w:jc w:val="center"/>
        <w:rPr>
          <w:b/>
          <w:color w:val="000000"/>
          <w:w w:val="90"/>
        </w:rPr>
      </w:pPr>
    </w:p>
    <w:p w14:paraId="3502B5D1" w14:textId="77777777" w:rsidR="00AC7DAC" w:rsidRPr="00FF430B" w:rsidRDefault="00AC7DAC" w:rsidP="00AC7DAC">
      <w:pPr>
        <w:shd w:val="clear" w:color="auto" w:fill="FFFFFF"/>
        <w:jc w:val="both"/>
        <w:rPr>
          <w:b/>
          <w:spacing w:val="-2"/>
        </w:rPr>
      </w:pPr>
      <w:r w:rsidRPr="00FF430B">
        <w:rPr>
          <w:b/>
          <w:spacing w:val="-2"/>
        </w:rPr>
        <w:t>Terţ susţinător financiar</w:t>
      </w:r>
    </w:p>
    <w:p w14:paraId="4405DB62" w14:textId="77777777" w:rsidR="00AC7DAC" w:rsidRPr="00FF430B" w:rsidRDefault="00AC7DAC" w:rsidP="00AC7DAC">
      <w:pPr>
        <w:shd w:val="clear" w:color="auto" w:fill="FFFFFF"/>
        <w:jc w:val="both"/>
      </w:pPr>
      <w:r w:rsidRPr="00FF430B">
        <w:rPr>
          <w:b/>
          <w:spacing w:val="-2"/>
        </w:rPr>
        <w:t>..........................</w:t>
      </w:r>
      <w:r w:rsidRPr="00FF430B">
        <w:t xml:space="preserve">(denumirea)  </w:t>
      </w:r>
    </w:p>
    <w:p w14:paraId="2FBE0AE1" w14:textId="77777777" w:rsidR="00AC7DAC" w:rsidRPr="00FF430B" w:rsidRDefault="00AC7DAC" w:rsidP="00AC7DAC">
      <w:pPr>
        <w:shd w:val="clear" w:color="auto" w:fill="FFFFFF"/>
        <w:jc w:val="center"/>
        <w:rPr>
          <w:b/>
        </w:rPr>
      </w:pPr>
      <w:r w:rsidRPr="00FF430B">
        <w:rPr>
          <w:b/>
        </w:rPr>
        <w:t>ANGAJAMENT</w:t>
      </w:r>
    </w:p>
    <w:p w14:paraId="28B43022"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23A74C63"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642A491B"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543742A"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7CC438D"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485F5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D7DCA98"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4DD20216"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0CA6E0CF"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790B1E5E"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3A98ECB1"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7BD158D" w14:textId="77777777" w:rsidR="00AC7DAC" w:rsidRPr="00FF430B" w:rsidRDefault="00AC7DAC" w:rsidP="00AC7DAC">
      <w:pPr>
        <w:shd w:val="clear" w:color="auto" w:fill="FFFFFF"/>
        <w:jc w:val="both"/>
        <w:rPr>
          <w:spacing w:val="-1"/>
        </w:rPr>
      </w:pPr>
    </w:p>
    <w:p w14:paraId="4BF06E21" w14:textId="77777777" w:rsidR="00B27D8B" w:rsidRPr="00FF430B" w:rsidRDefault="00B27D8B" w:rsidP="00AC7DAC">
      <w:pPr>
        <w:shd w:val="clear" w:color="auto" w:fill="FFFFFF"/>
        <w:jc w:val="both"/>
        <w:rPr>
          <w:spacing w:val="-1"/>
        </w:rPr>
      </w:pPr>
    </w:p>
    <w:p w14:paraId="61BDD2C2" w14:textId="77777777" w:rsidR="00B27D8B" w:rsidRPr="00FF430B" w:rsidRDefault="00B27D8B" w:rsidP="00AC7DAC">
      <w:pPr>
        <w:shd w:val="clear" w:color="auto" w:fill="FFFFFF"/>
        <w:jc w:val="both"/>
        <w:rPr>
          <w:spacing w:val="-1"/>
        </w:rPr>
      </w:pPr>
    </w:p>
    <w:p w14:paraId="4A4B5676" w14:textId="77777777" w:rsidR="00AC7DAC" w:rsidRPr="00FF430B" w:rsidRDefault="00AC7DAC" w:rsidP="00AC7DAC">
      <w:pPr>
        <w:shd w:val="clear" w:color="auto" w:fill="FFFFFF"/>
        <w:jc w:val="both"/>
        <w:rPr>
          <w:spacing w:val="-1"/>
        </w:rPr>
      </w:pPr>
    </w:p>
    <w:p w14:paraId="4740BB9E" w14:textId="77777777" w:rsidR="00AC7DAC" w:rsidRPr="00FF430B" w:rsidRDefault="00AC7DAC" w:rsidP="00AC7DAC">
      <w:pPr>
        <w:shd w:val="clear" w:color="auto" w:fill="FFFFFF"/>
        <w:jc w:val="both"/>
        <w:rPr>
          <w:spacing w:val="-1"/>
        </w:rPr>
      </w:pPr>
    </w:p>
    <w:p w14:paraId="196A7292"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3B9FA2C" w14:textId="77777777" w:rsidR="00AC7DAC" w:rsidRPr="00FF430B" w:rsidRDefault="00AC7DAC" w:rsidP="00AC7DAC">
      <w:pPr>
        <w:ind w:left="5040" w:firstLine="720"/>
        <w:jc w:val="both"/>
        <w:rPr>
          <w:rStyle w:val="tax1"/>
          <w:rFonts w:eastAsiaTheme="majorEastAsia"/>
          <w:sz w:val="22"/>
          <w:szCs w:val="22"/>
        </w:rPr>
      </w:pPr>
    </w:p>
    <w:p w14:paraId="30BF2721" w14:textId="77777777" w:rsidR="0019071C" w:rsidRPr="00FF430B" w:rsidRDefault="0019071C" w:rsidP="00BA7FF4">
      <w:pPr>
        <w:jc w:val="right"/>
        <w:rPr>
          <w:noProof w:val="0"/>
        </w:rPr>
      </w:pPr>
    </w:p>
    <w:p w14:paraId="304CD8DB" w14:textId="77777777" w:rsidR="0019071C" w:rsidRPr="00FF430B" w:rsidRDefault="0019071C" w:rsidP="00BA7FF4">
      <w:pPr>
        <w:jc w:val="right"/>
        <w:rPr>
          <w:noProof w:val="0"/>
        </w:rPr>
      </w:pPr>
    </w:p>
    <w:p w14:paraId="0F28286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12A3691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2025CA3" w14:textId="77777777" w:rsidR="00BA7FF4" w:rsidRPr="00FF430B" w:rsidRDefault="00BA7FF4" w:rsidP="00BA7FF4">
      <w:pPr>
        <w:jc w:val="right"/>
        <w:rPr>
          <w:noProof w:val="0"/>
        </w:rPr>
      </w:pPr>
      <w:r w:rsidRPr="00FF430B">
        <w:rPr>
          <w:noProof w:val="0"/>
        </w:rPr>
        <w:t>din “____” ________ 20___</w:t>
      </w:r>
    </w:p>
    <w:p w14:paraId="4FA89A2D" w14:textId="77777777" w:rsidR="00B27D8B" w:rsidRPr="00FF430B" w:rsidRDefault="00B27D8B" w:rsidP="000D4488">
      <w:pPr>
        <w:tabs>
          <w:tab w:val="left" w:pos="567"/>
        </w:tabs>
        <w:jc w:val="center"/>
        <w:rPr>
          <w:b/>
          <w:color w:val="000000"/>
          <w:w w:val="90"/>
        </w:rPr>
      </w:pPr>
    </w:p>
    <w:p w14:paraId="122F9CB2" w14:textId="77777777" w:rsidR="00653E70" w:rsidRPr="00FF430B" w:rsidRDefault="00653E70" w:rsidP="00653E70">
      <w:pPr>
        <w:pStyle w:val="1"/>
        <w:numPr>
          <w:ilvl w:val="0"/>
          <w:numId w:val="0"/>
        </w:numPr>
        <w:ind w:left="720"/>
        <w:rPr>
          <w:sz w:val="22"/>
          <w:szCs w:val="22"/>
        </w:rPr>
      </w:pPr>
    </w:p>
    <w:p w14:paraId="479B252A"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25EDA78F" w14:textId="77777777" w:rsidR="00AC7DAC" w:rsidRPr="00FF430B" w:rsidRDefault="00AC7DAC" w:rsidP="00AC7DAC">
      <w:pPr>
        <w:ind w:left="5040" w:firstLine="720"/>
        <w:jc w:val="both"/>
        <w:rPr>
          <w:rStyle w:val="tax1"/>
          <w:rFonts w:eastAsiaTheme="majorEastAsia"/>
          <w:sz w:val="24"/>
          <w:szCs w:val="24"/>
        </w:rPr>
      </w:pPr>
    </w:p>
    <w:p w14:paraId="2941D09F" w14:textId="77777777" w:rsidR="006A6FDA" w:rsidRPr="00FF430B" w:rsidRDefault="006A6FDA" w:rsidP="00AC7DAC">
      <w:pPr>
        <w:ind w:left="5040" w:firstLine="720"/>
        <w:jc w:val="both"/>
        <w:rPr>
          <w:rStyle w:val="tax1"/>
          <w:rFonts w:eastAsiaTheme="majorEastAsia"/>
          <w:sz w:val="24"/>
          <w:szCs w:val="24"/>
        </w:rPr>
      </w:pPr>
    </w:p>
    <w:p w14:paraId="5CED3C07" w14:textId="77777777" w:rsidR="006A6FDA" w:rsidRPr="00FF430B" w:rsidRDefault="006A6FDA" w:rsidP="006A6FDA">
      <w:pPr>
        <w:pStyle w:val="DefaultText"/>
        <w:rPr>
          <w:noProof w:val="0"/>
          <w:szCs w:val="24"/>
        </w:rPr>
      </w:pPr>
    </w:p>
    <w:p w14:paraId="1424B156" w14:textId="77777777" w:rsidR="006A6FDA" w:rsidRPr="00FF430B" w:rsidRDefault="006A6FDA" w:rsidP="006A6FDA">
      <w:pPr>
        <w:shd w:val="clear" w:color="auto" w:fill="FFFFFF"/>
        <w:rPr>
          <w:b/>
        </w:rPr>
      </w:pPr>
      <w:r w:rsidRPr="00FF430B">
        <w:rPr>
          <w:b/>
          <w:spacing w:val="-2"/>
        </w:rPr>
        <w:t>..........................</w:t>
      </w:r>
    </w:p>
    <w:p w14:paraId="5EB3ED15" w14:textId="77777777" w:rsidR="006A6FDA" w:rsidRPr="00FF430B" w:rsidRDefault="006A6FDA" w:rsidP="006A6FDA">
      <w:pPr>
        <w:shd w:val="clear" w:color="auto" w:fill="FFFFFF"/>
      </w:pPr>
      <w:r w:rsidRPr="00FF430B">
        <w:t>(denumirea)</w:t>
      </w:r>
    </w:p>
    <w:p w14:paraId="379B2B5A" w14:textId="77777777" w:rsidR="006A6FDA" w:rsidRPr="00FF430B" w:rsidRDefault="006A6FDA" w:rsidP="006A6FDA">
      <w:pPr>
        <w:shd w:val="clear" w:color="auto" w:fill="FFFFFF"/>
        <w:jc w:val="center"/>
        <w:rPr>
          <w:b/>
        </w:rPr>
      </w:pPr>
      <w:r w:rsidRPr="00FF430B">
        <w:rPr>
          <w:b/>
        </w:rPr>
        <w:t>ANGAJAMENT</w:t>
      </w:r>
    </w:p>
    <w:p w14:paraId="56DAE4AD"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2683978B" w14:textId="77777777" w:rsidR="006A6FDA" w:rsidRPr="00FF430B" w:rsidRDefault="006A6FDA" w:rsidP="006A6FDA">
      <w:pPr>
        <w:shd w:val="clear" w:color="auto" w:fill="FFFFFF"/>
        <w:jc w:val="center"/>
        <w:rPr>
          <w:b/>
        </w:rPr>
      </w:pPr>
      <w:r w:rsidRPr="00FF430B">
        <w:rPr>
          <w:b/>
        </w:rPr>
        <w:t>a ofertantului/candidatului</w:t>
      </w:r>
    </w:p>
    <w:p w14:paraId="2159690B" w14:textId="77777777" w:rsidR="00FB2FFC" w:rsidRPr="00FF430B" w:rsidRDefault="00FB2FFC" w:rsidP="006A6FDA">
      <w:pPr>
        <w:shd w:val="clear" w:color="auto" w:fill="FFFFFF"/>
        <w:jc w:val="center"/>
      </w:pPr>
    </w:p>
    <w:p w14:paraId="7E1F91A6"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1C239886"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C9F130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DAA2F9E"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4F170BB"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5D7E6F7A"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6878857"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8865676"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4AFB313"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375C150" w14:textId="77777777" w:rsidR="006A6FDA" w:rsidRPr="00FF430B" w:rsidRDefault="006A6FDA" w:rsidP="006A6FDA">
      <w:pPr>
        <w:shd w:val="clear" w:color="auto" w:fill="FFFFFF"/>
        <w:rPr>
          <w:spacing w:val="-1"/>
        </w:rPr>
      </w:pPr>
    </w:p>
    <w:p w14:paraId="7785D2A1" w14:textId="77777777" w:rsidR="006A6FDA" w:rsidRPr="00FF430B" w:rsidRDefault="006A6FDA" w:rsidP="006A6FDA">
      <w:pPr>
        <w:shd w:val="clear" w:color="auto" w:fill="FFFFFF"/>
        <w:rPr>
          <w:spacing w:val="-1"/>
        </w:rPr>
      </w:pPr>
    </w:p>
    <w:p w14:paraId="63EE7002"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D4BF0F1"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5671CD2" w14:textId="77777777" w:rsidR="006A6FDA" w:rsidRPr="00FF430B" w:rsidRDefault="006A6FDA" w:rsidP="009E719D">
      <w:pPr>
        <w:shd w:val="clear" w:color="auto" w:fill="FFFFFF"/>
        <w:jc w:val="right"/>
        <w:rPr>
          <w:i/>
          <w:spacing w:val="-1"/>
        </w:rPr>
      </w:pPr>
      <w:r w:rsidRPr="00FF430B">
        <w:rPr>
          <w:i/>
          <w:spacing w:val="-1"/>
        </w:rPr>
        <w:t>(semnătură autorizată)</w:t>
      </w:r>
    </w:p>
    <w:p w14:paraId="0FC9AB3D" w14:textId="77777777" w:rsidR="00F85D58" w:rsidRPr="00FF430B" w:rsidRDefault="00F85D58" w:rsidP="00A1178E">
      <w:pPr>
        <w:tabs>
          <w:tab w:val="left" w:pos="567"/>
        </w:tabs>
        <w:jc w:val="center"/>
        <w:rPr>
          <w:b/>
          <w:color w:val="000000"/>
          <w:w w:val="90"/>
        </w:rPr>
      </w:pPr>
    </w:p>
    <w:p w14:paraId="46BAFBE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0E5DD3D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0947E33" w14:textId="77777777" w:rsidR="00BA7FF4" w:rsidRPr="00FF430B" w:rsidRDefault="00BA7FF4" w:rsidP="00BA7FF4">
      <w:pPr>
        <w:jc w:val="right"/>
        <w:rPr>
          <w:noProof w:val="0"/>
        </w:rPr>
      </w:pPr>
      <w:r w:rsidRPr="00FF430B">
        <w:rPr>
          <w:noProof w:val="0"/>
        </w:rPr>
        <w:t>din “____” ________ 20___</w:t>
      </w:r>
    </w:p>
    <w:p w14:paraId="1BBA52FB" w14:textId="77777777" w:rsidR="00B27D8B" w:rsidRPr="00FF430B" w:rsidRDefault="00B27D8B" w:rsidP="000D4488">
      <w:pPr>
        <w:tabs>
          <w:tab w:val="left" w:pos="567"/>
        </w:tabs>
        <w:jc w:val="center"/>
        <w:rPr>
          <w:b/>
          <w:color w:val="000000"/>
          <w:w w:val="90"/>
        </w:rPr>
      </w:pPr>
    </w:p>
    <w:p w14:paraId="560E229A" w14:textId="77777777" w:rsidR="00B27D8B" w:rsidRPr="00FF430B" w:rsidRDefault="00B27D8B" w:rsidP="000D4488">
      <w:pPr>
        <w:tabs>
          <w:tab w:val="left" w:pos="567"/>
        </w:tabs>
        <w:jc w:val="center"/>
        <w:rPr>
          <w:b/>
          <w:color w:val="000000"/>
          <w:w w:val="90"/>
        </w:rPr>
      </w:pPr>
    </w:p>
    <w:p w14:paraId="7752495B"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2AD518FA" w14:textId="77777777" w:rsidR="005C6BF4" w:rsidRPr="00FF430B" w:rsidRDefault="005C6BF4" w:rsidP="005C6BF4">
      <w:pPr>
        <w:shd w:val="clear" w:color="auto" w:fill="FFFFFF"/>
        <w:spacing w:after="200"/>
        <w:rPr>
          <w:rFonts w:eastAsia="Calibri"/>
          <w:b/>
          <w:i/>
        </w:rPr>
      </w:pPr>
    </w:p>
    <w:p w14:paraId="4C2BFE7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ECE1EA7" w14:textId="77777777" w:rsidR="005C6BF4" w:rsidRPr="00FF430B" w:rsidRDefault="005C6BF4" w:rsidP="005C6BF4">
      <w:pPr>
        <w:shd w:val="clear" w:color="auto" w:fill="FFFFFF"/>
        <w:rPr>
          <w:rFonts w:eastAsia="Calibri"/>
          <w:b/>
        </w:rPr>
      </w:pPr>
      <w:r w:rsidRPr="00FF430B">
        <w:rPr>
          <w:rFonts w:eastAsia="Calibri"/>
          <w:b/>
          <w:spacing w:val="-2"/>
        </w:rPr>
        <w:t>..........................</w:t>
      </w:r>
    </w:p>
    <w:p w14:paraId="547ADD6F" w14:textId="77777777" w:rsidR="005C6BF4" w:rsidRPr="00FF430B" w:rsidRDefault="005C6BF4" w:rsidP="005C6BF4">
      <w:pPr>
        <w:shd w:val="clear" w:color="auto" w:fill="FFFFFF"/>
        <w:rPr>
          <w:rFonts w:eastAsia="Calibri"/>
        </w:rPr>
      </w:pPr>
      <w:r w:rsidRPr="00FF430B">
        <w:rPr>
          <w:rFonts w:eastAsia="Calibri"/>
        </w:rPr>
        <w:t>(denumirea)</w:t>
      </w:r>
    </w:p>
    <w:p w14:paraId="088DD354" w14:textId="77777777" w:rsidR="005C6BF4" w:rsidRPr="00FF430B" w:rsidRDefault="005C6BF4" w:rsidP="005C6BF4">
      <w:pPr>
        <w:shd w:val="clear" w:color="auto" w:fill="FFFFFF"/>
        <w:rPr>
          <w:rFonts w:eastAsia="Calibri"/>
        </w:rPr>
      </w:pPr>
    </w:p>
    <w:p w14:paraId="43F0F57D" w14:textId="77777777" w:rsidR="005C6BF4" w:rsidRPr="00FF430B" w:rsidRDefault="005C6BF4" w:rsidP="005C6BF4">
      <w:pPr>
        <w:spacing w:after="200"/>
        <w:jc w:val="center"/>
        <w:rPr>
          <w:rFonts w:eastAsia="Calibri"/>
          <w:b/>
        </w:rPr>
      </w:pPr>
      <w:r w:rsidRPr="00FF430B">
        <w:rPr>
          <w:rFonts w:eastAsia="Calibri"/>
          <w:b/>
        </w:rPr>
        <w:t>Declaraţie</w:t>
      </w:r>
    </w:p>
    <w:p w14:paraId="0E068A3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F01BBF"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35652CBA" w14:textId="77777777" w:rsidR="005C6BF4" w:rsidRPr="00FF430B" w:rsidRDefault="005C6BF4" w:rsidP="005C6BF4">
      <w:pPr>
        <w:shd w:val="clear" w:color="auto" w:fill="FFFFFF"/>
        <w:spacing w:after="200"/>
        <w:rPr>
          <w:rFonts w:eastAsia="Calibri"/>
        </w:rPr>
      </w:pPr>
    </w:p>
    <w:p w14:paraId="0571BA35"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7014689"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34B8878" w14:textId="77777777" w:rsidTr="008A2F19">
        <w:tc>
          <w:tcPr>
            <w:tcW w:w="609" w:type="dxa"/>
            <w:shd w:val="clear" w:color="auto" w:fill="auto"/>
          </w:tcPr>
          <w:p w14:paraId="06FBFA52"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BBEDBB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33FF5FE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70F271D"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B5C6996"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79BE0F3" w14:textId="77777777" w:rsidTr="008A2F19">
        <w:tc>
          <w:tcPr>
            <w:tcW w:w="609" w:type="dxa"/>
            <w:shd w:val="clear" w:color="auto" w:fill="auto"/>
          </w:tcPr>
          <w:p w14:paraId="73BF296D" w14:textId="77777777" w:rsidR="005C6BF4" w:rsidRPr="00FF430B" w:rsidRDefault="005C6BF4" w:rsidP="008A2F19">
            <w:pPr>
              <w:jc w:val="center"/>
              <w:rPr>
                <w:rFonts w:eastAsia="Calibri"/>
                <w:lang w:eastAsia="ro-RO"/>
              </w:rPr>
            </w:pPr>
          </w:p>
        </w:tc>
        <w:tc>
          <w:tcPr>
            <w:tcW w:w="3477" w:type="dxa"/>
            <w:shd w:val="clear" w:color="auto" w:fill="auto"/>
          </w:tcPr>
          <w:p w14:paraId="07A51F88" w14:textId="77777777" w:rsidR="005C6BF4" w:rsidRPr="00FF430B" w:rsidRDefault="005C6BF4" w:rsidP="008A2F19">
            <w:pPr>
              <w:jc w:val="center"/>
              <w:rPr>
                <w:rFonts w:eastAsia="Calibri"/>
                <w:lang w:eastAsia="ro-RO"/>
              </w:rPr>
            </w:pPr>
          </w:p>
        </w:tc>
        <w:tc>
          <w:tcPr>
            <w:tcW w:w="1293" w:type="dxa"/>
            <w:shd w:val="clear" w:color="auto" w:fill="auto"/>
          </w:tcPr>
          <w:p w14:paraId="64B74B4B" w14:textId="77777777" w:rsidR="005C6BF4" w:rsidRPr="00FF430B" w:rsidRDefault="005C6BF4" w:rsidP="008A2F19">
            <w:pPr>
              <w:jc w:val="center"/>
              <w:rPr>
                <w:rFonts w:eastAsia="Calibri"/>
                <w:lang w:eastAsia="ro-RO"/>
              </w:rPr>
            </w:pPr>
          </w:p>
        </w:tc>
        <w:tc>
          <w:tcPr>
            <w:tcW w:w="1608" w:type="dxa"/>
            <w:shd w:val="clear" w:color="auto" w:fill="auto"/>
          </w:tcPr>
          <w:p w14:paraId="66D06080"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312E9B0"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1CA3E29" w14:textId="77777777" w:rsidTr="008A2F19">
        <w:tc>
          <w:tcPr>
            <w:tcW w:w="609" w:type="dxa"/>
            <w:shd w:val="clear" w:color="auto" w:fill="auto"/>
          </w:tcPr>
          <w:p w14:paraId="6211A636" w14:textId="77777777" w:rsidR="005C6BF4" w:rsidRPr="00FF430B" w:rsidRDefault="005C6BF4" w:rsidP="008A2F19">
            <w:pPr>
              <w:jc w:val="center"/>
              <w:rPr>
                <w:rFonts w:eastAsia="Calibri"/>
                <w:lang w:eastAsia="ro-RO"/>
              </w:rPr>
            </w:pPr>
          </w:p>
        </w:tc>
        <w:tc>
          <w:tcPr>
            <w:tcW w:w="3477" w:type="dxa"/>
            <w:shd w:val="clear" w:color="auto" w:fill="auto"/>
          </w:tcPr>
          <w:p w14:paraId="5A2260F3" w14:textId="77777777" w:rsidR="005C6BF4" w:rsidRPr="00FF430B" w:rsidRDefault="005C6BF4" w:rsidP="008A2F19">
            <w:pPr>
              <w:jc w:val="center"/>
              <w:rPr>
                <w:rFonts w:eastAsia="Calibri"/>
                <w:lang w:eastAsia="ro-RO"/>
              </w:rPr>
            </w:pPr>
          </w:p>
        </w:tc>
        <w:tc>
          <w:tcPr>
            <w:tcW w:w="1293" w:type="dxa"/>
            <w:shd w:val="clear" w:color="auto" w:fill="auto"/>
          </w:tcPr>
          <w:p w14:paraId="73EE235D" w14:textId="77777777" w:rsidR="005C6BF4" w:rsidRPr="00FF430B" w:rsidRDefault="005C6BF4" w:rsidP="008A2F19">
            <w:pPr>
              <w:jc w:val="center"/>
              <w:rPr>
                <w:rFonts w:eastAsia="Calibri"/>
                <w:lang w:eastAsia="ro-RO"/>
              </w:rPr>
            </w:pPr>
          </w:p>
        </w:tc>
        <w:tc>
          <w:tcPr>
            <w:tcW w:w="1608" w:type="dxa"/>
            <w:shd w:val="clear" w:color="auto" w:fill="auto"/>
          </w:tcPr>
          <w:p w14:paraId="11CFA5DE" w14:textId="77777777" w:rsidR="005C6BF4" w:rsidRPr="00FF430B" w:rsidRDefault="005C6BF4" w:rsidP="008A2F19">
            <w:pPr>
              <w:jc w:val="center"/>
              <w:rPr>
                <w:rFonts w:eastAsia="Calibri"/>
                <w:lang w:eastAsia="ro-RO"/>
              </w:rPr>
            </w:pPr>
          </w:p>
        </w:tc>
        <w:tc>
          <w:tcPr>
            <w:tcW w:w="1323" w:type="dxa"/>
            <w:shd w:val="clear" w:color="auto" w:fill="auto"/>
          </w:tcPr>
          <w:p w14:paraId="661AEB85" w14:textId="77777777" w:rsidR="005C6BF4" w:rsidRPr="00FF430B" w:rsidRDefault="005C6BF4" w:rsidP="008A2F19">
            <w:pPr>
              <w:jc w:val="center"/>
              <w:rPr>
                <w:rFonts w:eastAsia="Calibri"/>
                <w:lang w:eastAsia="ro-RO"/>
              </w:rPr>
            </w:pPr>
          </w:p>
        </w:tc>
      </w:tr>
      <w:tr w:rsidR="005C6BF4" w:rsidRPr="00EC30C2" w14:paraId="1A0BCA93" w14:textId="77777777" w:rsidTr="008A2F19">
        <w:tc>
          <w:tcPr>
            <w:tcW w:w="609" w:type="dxa"/>
            <w:shd w:val="clear" w:color="auto" w:fill="auto"/>
          </w:tcPr>
          <w:p w14:paraId="36BF7380" w14:textId="77777777" w:rsidR="005C6BF4" w:rsidRPr="00FF430B" w:rsidRDefault="005C6BF4" w:rsidP="008A2F19">
            <w:pPr>
              <w:jc w:val="center"/>
              <w:rPr>
                <w:rFonts w:eastAsia="Calibri"/>
                <w:lang w:eastAsia="ro-RO"/>
              </w:rPr>
            </w:pPr>
          </w:p>
        </w:tc>
        <w:tc>
          <w:tcPr>
            <w:tcW w:w="3477" w:type="dxa"/>
            <w:shd w:val="clear" w:color="auto" w:fill="auto"/>
          </w:tcPr>
          <w:p w14:paraId="69BECFB6" w14:textId="77777777" w:rsidR="005C6BF4" w:rsidRPr="00FF430B" w:rsidRDefault="005C6BF4" w:rsidP="008A2F19">
            <w:pPr>
              <w:jc w:val="center"/>
              <w:rPr>
                <w:rFonts w:eastAsia="Calibri"/>
                <w:lang w:eastAsia="ro-RO"/>
              </w:rPr>
            </w:pPr>
          </w:p>
        </w:tc>
        <w:tc>
          <w:tcPr>
            <w:tcW w:w="1293" w:type="dxa"/>
            <w:shd w:val="clear" w:color="auto" w:fill="auto"/>
          </w:tcPr>
          <w:p w14:paraId="58336DA1" w14:textId="77777777" w:rsidR="005C6BF4" w:rsidRPr="00FF430B" w:rsidRDefault="005C6BF4" w:rsidP="008A2F19">
            <w:pPr>
              <w:jc w:val="center"/>
              <w:rPr>
                <w:rFonts w:eastAsia="Calibri"/>
                <w:lang w:eastAsia="ro-RO"/>
              </w:rPr>
            </w:pPr>
          </w:p>
        </w:tc>
        <w:tc>
          <w:tcPr>
            <w:tcW w:w="1608" w:type="dxa"/>
            <w:shd w:val="clear" w:color="auto" w:fill="auto"/>
          </w:tcPr>
          <w:p w14:paraId="4801A4A3" w14:textId="77777777" w:rsidR="005C6BF4" w:rsidRPr="00FF430B" w:rsidRDefault="005C6BF4" w:rsidP="008A2F19">
            <w:pPr>
              <w:jc w:val="center"/>
              <w:rPr>
                <w:rFonts w:eastAsia="Calibri"/>
                <w:lang w:eastAsia="ro-RO"/>
              </w:rPr>
            </w:pPr>
          </w:p>
        </w:tc>
        <w:tc>
          <w:tcPr>
            <w:tcW w:w="1323" w:type="dxa"/>
            <w:shd w:val="clear" w:color="auto" w:fill="auto"/>
          </w:tcPr>
          <w:p w14:paraId="0215D151" w14:textId="77777777" w:rsidR="005C6BF4" w:rsidRPr="00FF430B" w:rsidRDefault="005C6BF4" w:rsidP="008A2F19">
            <w:pPr>
              <w:jc w:val="center"/>
              <w:rPr>
                <w:rFonts w:eastAsia="Calibri"/>
                <w:lang w:eastAsia="ro-RO"/>
              </w:rPr>
            </w:pPr>
          </w:p>
        </w:tc>
      </w:tr>
      <w:tr w:rsidR="005C6BF4" w:rsidRPr="00EC30C2" w14:paraId="5E43CDB4" w14:textId="77777777" w:rsidTr="008A2F19">
        <w:tc>
          <w:tcPr>
            <w:tcW w:w="609" w:type="dxa"/>
            <w:shd w:val="clear" w:color="auto" w:fill="auto"/>
          </w:tcPr>
          <w:p w14:paraId="51671B15" w14:textId="77777777" w:rsidR="005C6BF4" w:rsidRPr="00FF430B" w:rsidRDefault="005C6BF4" w:rsidP="008A2F19">
            <w:pPr>
              <w:jc w:val="center"/>
              <w:rPr>
                <w:rFonts w:eastAsia="Calibri"/>
                <w:lang w:eastAsia="ro-RO"/>
              </w:rPr>
            </w:pPr>
          </w:p>
        </w:tc>
        <w:tc>
          <w:tcPr>
            <w:tcW w:w="3477" w:type="dxa"/>
            <w:shd w:val="clear" w:color="auto" w:fill="auto"/>
          </w:tcPr>
          <w:p w14:paraId="7B86CF83" w14:textId="77777777" w:rsidR="005C6BF4" w:rsidRPr="00FF430B" w:rsidRDefault="005C6BF4" w:rsidP="008A2F19">
            <w:pPr>
              <w:jc w:val="center"/>
              <w:rPr>
                <w:rFonts w:eastAsia="Calibri"/>
                <w:lang w:eastAsia="ro-RO"/>
              </w:rPr>
            </w:pPr>
          </w:p>
        </w:tc>
        <w:tc>
          <w:tcPr>
            <w:tcW w:w="1293" w:type="dxa"/>
            <w:shd w:val="clear" w:color="auto" w:fill="auto"/>
          </w:tcPr>
          <w:p w14:paraId="7DD3E174" w14:textId="77777777" w:rsidR="005C6BF4" w:rsidRPr="00FF430B" w:rsidRDefault="005C6BF4" w:rsidP="008A2F19">
            <w:pPr>
              <w:jc w:val="center"/>
              <w:rPr>
                <w:rFonts w:eastAsia="Calibri"/>
                <w:lang w:eastAsia="ro-RO"/>
              </w:rPr>
            </w:pPr>
          </w:p>
        </w:tc>
        <w:tc>
          <w:tcPr>
            <w:tcW w:w="1608" w:type="dxa"/>
            <w:shd w:val="clear" w:color="auto" w:fill="auto"/>
          </w:tcPr>
          <w:p w14:paraId="447D0B90" w14:textId="77777777" w:rsidR="005C6BF4" w:rsidRPr="00FF430B" w:rsidRDefault="005C6BF4" w:rsidP="008A2F19">
            <w:pPr>
              <w:jc w:val="center"/>
              <w:rPr>
                <w:rFonts w:eastAsia="Calibri"/>
                <w:lang w:eastAsia="ro-RO"/>
              </w:rPr>
            </w:pPr>
          </w:p>
        </w:tc>
        <w:tc>
          <w:tcPr>
            <w:tcW w:w="1323" w:type="dxa"/>
            <w:shd w:val="clear" w:color="auto" w:fill="auto"/>
          </w:tcPr>
          <w:p w14:paraId="0C3166DC" w14:textId="77777777" w:rsidR="005C6BF4" w:rsidRPr="00FF430B" w:rsidRDefault="005C6BF4" w:rsidP="008A2F19">
            <w:pPr>
              <w:jc w:val="center"/>
              <w:rPr>
                <w:rFonts w:eastAsia="Calibri"/>
                <w:lang w:eastAsia="ro-RO"/>
              </w:rPr>
            </w:pPr>
          </w:p>
        </w:tc>
      </w:tr>
    </w:tbl>
    <w:p w14:paraId="6A374CAD" w14:textId="77777777" w:rsidR="005C6BF4" w:rsidRPr="00FF430B" w:rsidRDefault="005C6BF4" w:rsidP="005C6BF4">
      <w:pPr>
        <w:spacing w:after="200"/>
        <w:ind w:left="28"/>
        <w:rPr>
          <w:rFonts w:eastAsia="Calibri"/>
        </w:rPr>
      </w:pPr>
    </w:p>
    <w:p w14:paraId="66858454"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2B32718B"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93AB1F8" w14:textId="77777777" w:rsidR="00B27D8B" w:rsidRPr="00FF430B" w:rsidRDefault="00B27D8B" w:rsidP="005C6BF4">
      <w:pPr>
        <w:shd w:val="clear" w:color="auto" w:fill="FFFFFF"/>
        <w:spacing w:after="200"/>
        <w:ind w:firstLine="993"/>
        <w:rPr>
          <w:rFonts w:eastAsia="Calibri"/>
          <w:spacing w:val="-1"/>
        </w:rPr>
      </w:pPr>
    </w:p>
    <w:p w14:paraId="6BCA5414" w14:textId="77777777" w:rsidR="00B27D8B" w:rsidRPr="00FF430B" w:rsidRDefault="00B27D8B" w:rsidP="005C6BF4">
      <w:pPr>
        <w:shd w:val="clear" w:color="auto" w:fill="FFFFFF"/>
        <w:spacing w:after="200"/>
        <w:ind w:firstLine="993"/>
        <w:rPr>
          <w:rFonts w:eastAsia="Calibri"/>
          <w:spacing w:val="-1"/>
        </w:rPr>
      </w:pPr>
    </w:p>
    <w:p w14:paraId="4C086D10" w14:textId="77777777" w:rsidR="00B27D8B" w:rsidRPr="00FF430B" w:rsidRDefault="00B27D8B" w:rsidP="005C6BF4">
      <w:pPr>
        <w:shd w:val="clear" w:color="auto" w:fill="FFFFFF"/>
        <w:spacing w:after="200"/>
        <w:ind w:firstLine="993"/>
        <w:rPr>
          <w:rFonts w:eastAsia="Calibri"/>
          <w:spacing w:val="-1"/>
        </w:rPr>
      </w:pPr>
    </w:p>
    <w:p w14:paraId="7A4CEA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3DDB0C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1AD3E078" w14:textId="77777777" w:rsidR="00B27D8B" w:rsidRPr="00FF430B" w:rsidRDefault="00B27D8B" w:rsidP="000D4488">
      <w:pPr>
        <w:tabs>
          <w:tab w:val="left" w:pos="567"/>
        </w:tabs>
        <w:jc w:val="center"/>
        <w:rPr>
          <w:b/>
          <w:color w:val="000000"/>
          <w:w w:val="90"/>
        </w:rPr>
      </w:pPr>
    </w:p>
    <w:p w14:paraId="4D572027" w14:textId="77777777" w:rsidR="00B27D8B" w:rsidRPr="00FF430B" w:rsidRDefault="00B27D8B" w:rsidP="000D4488">
      <w:pPr>
        <w:tabs>
          <w:tab w:val="left" w:pos="567"/>
        </w:tabs>
        <w:jc w:val="center"/>
        <w:rPr>
          <w:b/>
          <w:color w:val="000000"/>
          <w:w w:val="90"/>
        </w:rPr>
      </w:pPr>
    </w:p>
    <w:p w14:paraId="227959BA" w14:textId="77777777" w:rsidR="00B27D8B" w:rsidRPr="00FF430B" w:rsidRDefault="00B27D8B" w:rsidP="000D4488">
      <w:pPr>
        <w:tabs>
          <w:tab w:val="left" w:pos="567"/>
        </w:tabs>
        <w:jc w:val="center"/>
        <w:rPr>
          <w:b/>
          <w:color w:val="000000"/>
          <w:w w:val="90"/>
        </w:rPr>
      </w:pPr>
    </w:p>
    <w:p w14:paraId="2473FB14" w14:textId="77777777" w:rsidR="00B27D8B" w:rsidRPr="00FF430B" w:rsidRDefault="00B27D8B" w:rsidP="000D4488">
      <w:pPr>
        <w:tabs>
          <w:tab w:val="left" w:pos="567"/>
        </w:tabs>
        <w:jc w:val="center"/>
        <w:rPr>
          <w:b/>
          <w:color w:val="000000"/>
          <w:w w:val="90"/>
        </w:rPr>
      </w:pPr>
    </w:p>
    <w:p w14:paraId="10740530" w14:textId="77777777" w:rsidR="00B27D8B" w:rsidRPr="00FF430B" w:rsidRDefault="00B27D8B" w:rsidP="000D4488">
      <w:pPr>
        <w:tabs>
          <w:tab w:val="left" w:pos="567"/>
        </w:tabs>
        <w:jc w:val="center"/>
        <w:rPr>
          <w:b/>
          <w:color w:val="000000"/>
          <w:w w:val="90"/>
        </w:rPr>
      </w:pPr>
    </w:p>
    <w:p w14:paraId="4DF7AA8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3155B75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0674438" w14:textId="77777777" w:rsidR="00BA7FF4" w:rsidRPr="00FF430B" w:rsidRDefault="00BA7FF4" w:rsidP="00BA7FF4">
      <w:pPr>
        <w:jc w:val="right"/>
        <w:rPr>
          <w:noProof w:val="0"/>
        </w:rPr>
      </w:pPr>
      <w:r w:rsidRPr="00FF430B">
        <w:rPr>
          <w:noProof w:val="0"/>
        </w:rPr>
        <w:t>din “____” ________ 20___</w:t>
      </w:r>
    </w:p>
    <w:p w14:paraId="54B0FA59" w14:textId="77777777" w:rsidR="00B27D8B" w:rsidRPr="00FF430B" w:rsidRDefault="00B27D8B" w:rsidP="000D4488">
      <w:pPr>
        <w:tabs>
          <w:tab w:val="left" w:pos="567"/>
        </w:tabs>
        <w:jc w:val="center"/>
        <w:rPr>
          <w:b/>
          <w:color w:val="000000"/>
          <w:w w:val="90"/>
        </w:rPr>
      </w:pPr>
    </w:p>
    <w:p w14:paraId="248118A7" w14:textId="77777777" w:rsidR="00B27D8B" w:rsidRPr="00FF430B" w:rsidRDefault="00B27D8B" w:rsidP="000D4488">
      <w:pPr>
        <w:tabs>
          <w:tab w:val="left" w:pos="567"/>
        </w:tabs>
        <w:jc w:val="center"/>
        <w:rPr>
          <w:b/>
          <w:color w:val="000000"/>
          <w:w w:val="90"/>
        </w:rPr>
      </w:pPr>
    </w:p>
    <w:p w14:paraId="079B7CDD" w14:textId="77777777" w:rsidR="00B27D8B" w:rsidRPr="00FF430B" w:rsidRDefault="00B27D8B" w:rsidP="000D4488">
      <w:pPr>
        <w:tabs>
          <w:tab w:val="left" w:pos="567"/>
        </w:tabs>
        <w:jc w:val="center"/>
        <w:rPr>
          <w:b/>
          <w:color w:val="000000"/>
          <w:w w:val="90"/>
        </w:rPr>
      </w:pPr>
    </w:p>
    <w:p w14:paraId="7311D49E"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0E16A34B" w14:textId="77777777" w:rsidR="005C6BF4" w:rsidRPr="00FF430B" w:rsidRDefault="005C6BF4" w:rsidP="005C6BF4">
      <w:pPr>
        <w:spacing w:line="276" w:lineRule="auto"/>
        <w:rPr>
          <w:rFonts w:eastAsia="Calibri"/>
        </w:rPr>
      </w:pPr>
    </w:p>
    <w:p w14:paraId="15832B5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6421AFA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7B5D2CE0"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08F93F2" w14:textId="77777777" w:rsidR="005C6BF4" w:rsidRPr="00FF430B" w:rsidRDefault="005C6BF4" w:rsidP="005C6BF4">
      <w:pPr>
        <w:shd w:val="clear" w:color="auto" w:fill="FFFFFF"/>
        <w:spacing w:line="276" w:lineRule="auto"/>
        <w:rPr>
          <w:rFonts w:eastAsia="Calibri"/>
        </w:rPr>
      </w:pPr>
    </w:p>
    <w:p w14:paraId="5F2B8D71"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4DE22C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8E940B9"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764F2E4"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66C6EE11"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78A7E8D3"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44A895E9" w14:textId="77777777" w:rsidTr="008A2F19">
        <w:trPr>
          <w:jc w:val="center"/>
        </w:trPr>
        <w:tc>
          <w:tcPr>
            <w:tcW w:w="3023" w:type="dxa"/>
            <w:shd w:val="clear" w:color="auto" w:fill="auto"/>
          </w:tcPr>
          <w:p w14:paraId="5C9BE102" w14:textId="77777777" w:rsidR="005C6BF4" w:rsidRPr="00FF430B" w:rsidRDefault="005C6BF4" w:rsidP="008A2F19">
            <w:pPr>
              <w:rPr>
                <w:rFonts w:eastAsia="Calibri"/>
                <w:lang w:eastAsia="ro-RO"/>
              </w:rPr>
            </w:pPr>
          </w:p>
        </w:tc>
        <w:tc>
          <w:tcPr>
            <w:tcW w:w="1757" w:type="dxa"/>
            <w:shd w:val="clear" w:color="auto" w:fill="auto"/>
          </w:tcPr>
          <w:p w14:paraId="6313FB64"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10A01A3A"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691ACFF3"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755DAE53" w14:textId="77777777" w:rsidTr="008A2F19">
        <w:trPr>
          <w:jc w:val="center"/>
        </w:trPr>
        <w:tc>
          <w:tcPr>
            <w:tcW w:w="3023" w:type="dxa"/>
            <w:shd w:val="clear" w:color="auto" w:fill="auto"/>
          </w:tcPr>
          <w:p w14:paraId="128BF66C"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E793A7E" w14:textId="77777777" w:rsidR="005C6BF4" w:rsidRPr="00FF430B" w:rsidRDefault="005C6BF4" w:rsidP="008A2F19">
            <w:pPr>
              <w:rPr>
                <w:rFonts w:eastAsia="Calibri"/>
                <w:lang w:eastAsia="ro-RO"/>
              </w:rPr>
            </w:pPr>
          </w:p>
        </w:tc>
        <w:tc>
          <w:tcPr>
            <w:tcW w:w="1845" w:type="dxa"/>
            <w:shd w:val="clear" w:color="auto" w:fill="auto"/>
          </w:tcPr>
          <w:p w14:paraId="2BC5C286" w14:textId="77777777" w:rsidR="005C6BF4" w:rsidRPr="00FF430B" w:rsidRDefault="005C6BF4" w:rsidP="008A2F19">
            <w:pPr>
              <w:rPr>
                <w:rFonts w:eastAsia="Calibri"/>
                <w:lang w:eastAsia="ro-RO"/>
              </w:rPr>
            </w:pPr>
          </w:p>
        </w:tc>
        <w:tc>
          <w:tcPr>
            <w:tcW w:w="1757" w:type="dxa"/>
            <w:shd w:val="clear" w:color="auto" w:fill="auto"/>
          </w:tcPr>
          <w:p w14:paraId="5CC464D9" w14:textId="77777777" w:rsidR="005C6BF4" w:rsidRPr="00FF430B" w:rsidRDefault="005C6BF4" w:rsidP="008A2F19">
            <w:pPr>
              <w:rPr>
                <w:rFonts w:eastAsia="Calibri"/>
                <w:lang w:eastAsia="ro-RO"/>
              </w:rPr>
            </w:pPr>
          </w:p>
        </w:tc>
      </w:tr>
      <w:tr w:rsidR="005C6BF4" w:rsidRPr="00EC30C2" w14:paraId="0A0D85AB" w14:textId="77777777" w:rsidTr="008A2F19">
        <w:trPr>
          <w:jc w:val="center"/>
        </w:trPr>
        <w:tc>
          <w:tcPr>
            <w:tcW w:w="3023" w:type="dxa"/>
            <w:shd w:val="clear" w:color="auto" w:fill="auto"/>
          </w:tcPr>
          <w:p w14:paraId="25F589A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7AED443" w14:textId="77777777" w:rsidR="005C6BF4" w:rsidRPr="00FF430B" w:rsidRDefault="005C6BF4" w:rsidP="008A2F19">
            <w:pPr>
              <w:rPr>
                <w:rFonts w:eastAsia="Calibri"/>
                <w:lang w:eastAsia="ro-RO"/>
              </w:rPr>
            </w:pPr>
          </w:p>
        </w:tc>
        <w:tc>
          <w:tcPr>
            <w:tcW w:w="1845" w:type="dxa"/>
            <w:shd w:val="clear" w:color="auto" w:fill="auto"/>
          </w:tcPr>
          <w:p w14:paraId="6911ED32" w14:textId="77777777" w:rsidR="005C6BF4" w:rsidRPr="00FF430B" w:rsidRDefault="005C6BF4" w:rsidP="008A2F19">
            <w:pPr>
              <w:rPr>
                <w:rFonts w:eastAsia="Calibri"/>
                <w:lang w:eastAsia="ro-RO"/>
              </w:rPr>
            </w:pPr>
          </w:p>
        </w:tc>
        <w:tc>
          <w:tcPr>
            <w:tcW w:w="1757" w:type="dxa"/>
            <w:shd w:val="clear" w:color="auto" w:fill="auto"/>
          </w:tcPr>
          <w:p w14:paraId="6FC595B7" w14:textId="77777777" w:rsidR="005C6BF4" w:rsidRPr="00FF430B" w:rsidRDefault="005C6BF4" w:rsidP="008A2F19">
            <w:pPr>
              <w:rPr>
                <w:rFonts w:eastAsia="Calibri"/>
                <w:lang w:eastAsia="ro-RO"/>
              </w:rPr>
            </w:pPr>
          </w:p>
        </w:tc>
      </w:tr>
      <w:tr w:rsidR="005C6BF4" w:rsidRPr="00EC30C2" w14:paraId="1928AD08" w14:textId="77777777" w:rsidTr="008A2F19">
        <w:trPr>
          <w:jc w:val="center"/>
        </w:trPr>
        <w:tc>
          <w:tcPr>
            <w:tcW w:w="3023" w:type="dxa"/>
            <w:shd w:val="clear" w:color="auto" w:fill="auto"/>
          </w:tcPr>
          <w:p w14:paraId="43CDB216"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535BBFA" w14:textId="77777777" w:rsidR="005C6BF4" w:rsidRPr="00FF430B" w:rsidRDefault="005C6BF4" w:rsidP="008A2F19">
            <w:pPr>
              <w:rPr>
                <w:rFonts w:eastAsia="Calibri"/>
                <w:lang w:eastAsia="ro-RO"/>
              </w:rPr>
            </w:pPr>
          </w:p>
        </w:tc>
        <w:tc>
          <w:tcPr>
            <w:tcW w:w="1845" w:type="dxa"/>
            <w:shd w:val="clear" w:color="auto" w:fill="auto"/>
          </w:tcPr>
          <w:p w14:paraId="39793253" w14:textId="77777777" w:rsidR="005C6BF4" w:rsidRPr="00FF430B" w:rsidRDefault="005C6BF4" w:rsidP="008A2F19">
            <w:pPr>
              <w:rPr>
                <w:rFonts w:eastAsia="Calibri"/>
                <w:lang w:eastAsia="ro-RO"/>
              </w:rPr>
            </w:pPr>
          </w:p>
        </w:tc>
        <w:tc>
          <w:tcPr>
            <w:tcW w:w="1757" w:type="dxa"/>
            <w:shd w:val="clear" w:color="auto" w:fill="auto"/>
          </w:tcPr>
          <w:p w14:paraId="798C5F15" w14:textId="77777777" w:rsidR="005C6BF4" w:rsidRPr="00FF430B" w:rsidRDefault="005C6BF4" w:rsidP="008A2F19">
            <w:pPr>
              <w:rPr>
                <w:rFonts w:eastAsia="Calibri"/>
                <w:lang w:eastAsia="ro-RO"/>
              </w:rPr>
            </w:pPr>
          </w:p>
        </w:tc>
      </w:tr>
      <w:tr w:rsidR="005C6BF4" w:rsidRPr="00EC30C2" w14:paraId="36C22854" w14:textId="77777777" w:rsidTr="008A2F19">
        <w:trPr>
          <w:jc w:val="center"/>
        </w:trPr>
        <w:tc>
          <w:tcPr>
            <w:tcW w:w="3023" w:type="dxa"/>
            <w:shd w:val="clear" w:color="auto" w:fill="auto"/>
          </w:tcPr>
          <w:p w14:paraId="4882BDE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ABB66DC" w14:textId="77777777" w:rsidR="005C6BF4" w:rsidRPr="00FF430B" w:rsidRDefault="005C6BF4" w:rsidP="008A2F19">
            <w:pPr>
              <w:rPr>
                <w:rFonts w:eastAsia="Calibri"/>
                <w:lang w:eastAsia="ro-RO"/>
              </w:rPr>
            </w:pPr>
          </w:p>
        </w:tc>
        <w:tc>
          <w:tcPr>
            <w:tcW w:w="1845" w:type="dxa"/>
            <w:shd w:val="clear" w:color="auto" w:fill="auto"/>
          </w:tcPr>
          <w:p w14:paraId="6265E501" w14:textId="77777777" w:rsidR="005C6BF4" w:rsidRPr="00FF430B" w:rsidRDefault="005C6BF4" w:rsidP="008A2F19">
            <w:pPr>
              <w:rPr>
                <w:rFonts w:eastAsia="Calibri"/>
                <w:lang w:eastAsia="ro-RO"/>
              </w:rPr>
            </w:pPr>
          </w:p>
        </w:tc>
        <w:tc>
          <w:tcPr>
            <w:tcW w:w="1757" w:type="dxa"/>
            <w:shd w:val="clear" w:color="auto" w:fill="auto"/>
          </w:tcPr>
          <w:p w14:paraId="7A0F4475" w14:textId="77777777" w:rsidR="005C6BF4" w:rsidRPr="00FF430B" w:rsidRDefault="005C6BF4" w:rsidP="008A2F19">
            <w:pPr>
              <w:rPr>
                <w:rFonts w:eastAsia="Calibri"/>
                <w:lang w:eastAsia="ro-RO"/>
              </w:rPr>
            </w:pPr>
          </w:p>
        </w:tc>
      </w:tr>
    </w:tbl>
    <w:p w14:paraId="5191E0AD" w14:textId="77777777" w:rsidR="00653E70" w:rsidRPr="00FF430B" w:rsidRDefault="00653E70" w:rsidP="005C6BF4">
      <w:pPr>
        <w:shd w:val="clear" w:color="auto" w:fill="FFFFFF"/>
        <w:spacing w:line="276" w:lineRule="auto"/>
        <w:ind w:firstLine="1080"/>
        <w:jc w:val="both"/>
        <w:rPr>
          <w:rFonts w:eastAsia="Calibri"/>
        </w:rPr>
      </w:pPr>
    </w:p>
    <w:p w14:paraId="6465359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9C605E0"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CDC2D4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5C2D564"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1E811ED1"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5A880853" w14:textId="77777777" w:rsidR="00E26A0E" w:rsidRPr="00FF430B" w:rsidRDefault="00E26A0E" w:rsidP="005C6BF4">
      <w:pPr>
        <w:shd w:val="clear" w:color="auto" w:fill="FFFFFF"/>
        <w:spacing w:after="200" w:line="276" w:lineRule="auto"/>
        <w:ind w:firstLine="720"/>
        <w:rPr>
          <w:rFonts w:eastAsia="Calibri"/>
          <w:spacing w:val="-1"/>
        </w:rPr>
      </w:pPr>
    </w:p>
    <w:p w14:paraId="2FB42E2C" w14:textId="77777777" w:rsidR="002927B7" w:rsidRPr="00FF430B" w:rsidRDefault="002927B7" w:rsidP="005C6BF4">
      <w:pPr>
        <w:shd w:val="clear" w:color="auto" w:fill="FFFFFF"/>
        <w:spacing w:after="200" w:line="276" w:lineRule="auto"/>
        <w:ind w:firstLine="720"/>
        <w:rPr>
          <w:rFonts w:eastAsia="Calibri"/>
          <w:spacing w:val="-1"/>
        </w:rPr>
      </w:pPr>
    </w:p>
    <w:p w14:paraId="2E5C158B"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DB33AE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FE6AB37"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4F43693F"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82970EC" w14:textId="77777777" w:rsidR="00BA7FF4" w:rsidRPr="00FF430B" w:rsidRDefault="00BA7FF4" w:rsidP="00BA7FF4">
      <w:pPr>
        <w:jc w:val="right"/>
        <w:rPr>
          <w:noProof w:val="0"/>
        </w:rPr>
      </w:pPr>
      <w:r w:rsidRPr="00FF430B">
        <w:rPr>
          <w:noProof w:val="0"/>
        </w:rPr>
        <w:t>din “____” ________ 20___</w:t>
      </w:r>
    </w:p>
    <w:p w14:paraId="18DE022D" w14:textId="77777777" w:rsidR="00B27D8B" w:rsidRPr="00FF430B" w:rsidRDefault="00B27D8B" w:rsidP="00A1178E">
      <w:pPr>
        <w:tabs>
          <w:tab w:val="left" w:pos="567"/>
        </w:tabs>
        <w:jc w:val="center"/>
        <w:rPr>
          <w:b/>
          <w:color w:val="000000"/>
          <w:w w:val="90"/>
        </w:rPr>
      </w:pPr>
    </w:p>
    <w:p w14:paraId="1806362B"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4158BD7A"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0469D175"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A952AB3"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79413E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6CB8C70"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9D7552A"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4EB1A1A"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A553C3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2F43C5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0EBA883B"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2681A47E" w14:textId="77777777" w:rsidTr="00413218">
        <w:tc>
          <w:tcPr>
            <w:tcW w:w="471" w:type="dxa"/>
          </w:tcPr>
          <w:p w14:paraId="2508F7A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6410BE2B"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715C59ED"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EF2BEE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1935E3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D9349C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7B24FA8" w14:textId="77777777" w:rsidTr="00413218">
        <w:trPr>
          <w:trHeight w:val="540"/>
        </w:trPr>
        <w:tc>
          <w:tcPr>
            <w:tcW w:w="471" w:type="dxa"/>
            <w:vMerge w:val="restart"/>
          </w:tcPr>
          <w:p w14:paraId="569049C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86AD5CB"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598B4AC"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3E5801E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514EB9F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440FC8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C2522B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FAC46EB" w14:textId="77777777" w:rsidTr="00413218">
        <w:trPr>
          <w:trHeight w:val="1380"/>
        </w:trPr>
        <w:tc>
          <w:tcPr>
            <w:tcW w:w="471" w:type="dxa"/>
            <w:vMerge/>
          </w:tcPr>
          <w:p w14:paraId="2EA68CD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675DF69"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30887A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6949CB1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F0129F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B4B9A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24442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AE5C473" w14:textId="77777777" w:rsidTr="00413218">
        <w:trPr>
          <w:trHeight w:val="420"/>
        </w:trPr>
        <w:tc>
          <w:tcPr>
            <w:tcW w:w="471" w:type="dxa"/>
            <w:vMerge w:val="restart"/>
          </w:tcPr>
          <w:p w14:paraId="5F29552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4FB58BD8"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2C2B7E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316225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301C0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7B020C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5F12D23" w14:textId="77777777" w:rsidTr="00413218">
        <w:trPr>
          <w:trHeight w:val="535"/>
        </w:trPr>
        <w:tc>
          <w:tcPr>
            <w:tcW w:w="471" w:type="dxa"/>
            <w:vMerge/>
          </w:tcPr>
          <w:p w14:paraId="0BAE71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E38BFDD"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4612"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0AFDF0A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057DB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CB4FA4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51266E8" w14:textId="77777777" w:rsidTr="00DA5198">
        <w:trPr>
          <w:trHeight w:val="1770"/>
        </w:trPr>
        <w:tc>
          <w:tcPr>
            <w:tcW w:w="471" w:type="dxa"/>
            <w:vMerge w:val="restart"/>
          </w:tcPr>
          <w:p w14:paraId="005D60E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95C02F9"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79EAB7A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C93E4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BA910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059C0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E3EF41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026106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F4F622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37486B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8613D4D" w14:textId="77777777" w:rsidR="00F366C7" w:rsidRPr="00FF430B" w:rsidRDefault="000F650B" w:rsidP="00F366C7">
            <w:pPr>
              <w:tabs>
                <w:tab w:val="left" w:pos="567"/>
              </w:tabs>
            </w:pPr>
            <w:r w:rsidRPr="00FF430B">
              <w:t>A.Terasamente, lucrări la structura clădirilor;</w:t>
            </w:r>
          </w:p>
          <w:p w14:paraId="6579817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0169CCC4"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2E136B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4FC2D0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58F74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73ACE3E" w14:textId="77777777" w:rsidTr="00F40A1C">
        <w:trPr>
          <w:trHeight w:val="1260"/>
        </w:trPr>
        <w:tc>
          <w:tcPr>
            <w:tcW w:w="471" w:type="dxa"/>
            <w:vMerge/>
          </w:tcPr>
          <w:p w14:paraId="0E02BA8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9B9DA1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9F0FF3A"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D7BF722"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7C4D3DB" w14:textId="77777777" w:rsidR="0079357E" w:rsidRPr="00FF430B" w:rsidRDefault="00FD2140" w:rsidP="00DA5198">
            <w:pPr>
              <w:tabs>
                <w:tab w:val="left" w:leader="underscore" w:pos="6465"/>
                <w:tab w:val="right" w:leader="underscore" w:pos="9777"/>
              </w:tabs>
              <w:jc w:val="both"/>
            </w:pPr>
            <w:r w:rsidRPr="00FF430B">
              <w:t xml:space="preserve">B.poduri; </w:t>
            </w:r>
          </w:p>
          <w:p w14:paraId="75003FD0"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59D04C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3CDF83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FB8950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633552B3" w14:textId="77777777" w:rsidTr="00F40A1C">
        <w:trPr>
          <w:trHeight w:val="1260"/>
        </w:trPr>
        <w:tc>
          <w:tcPr>
            <w:tcW w:w="471" w:type="dxa"/>
            <w:vMerge/>
          </w:tcPr>
          <w:p w14:paraId="3606F50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3F37CA4"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F016AA7" w14:textId="77777777" w:rsidR="00F366C7" w:rsidRPr="00FF430B" w:rsidRDefault="00F366C7" w:rsidP="00F366C7">
            <w:pPr>
              <w:tabs>
                <w:tab w:val="left" w:pos="567"/>
              </w:tabs>
              <w:spacing w:line="276" w:lineRule="auto"/>
            </w:pPr>
            <w:r w:rsidRPr="00FF430B">
              <w:t>Construcții speciale:</w:t>
            </w:r>
          </w:p>
          <w:p w14:paraId="24658906" w14:textId="77777777" w:rsidR="00F366C7" w:rsidRPr="00FF430B" w:rsidRDefault="00F366C7" w:rsidP="00F366C7">
            <w:pPr>
              <w:tabs>
                <w:tab w:val="left" w:pos="567"/>
              </w:tabs>
              <w:spacing w:line="276" w:lineRule="auto"/>
            </w:pPr>
            <w:r w:rsidRPr="00FF430B">
              <w:t>A. hidrotehnice și pentru îmbunătățiri funciare;</w:t>
            </w:r>
          </w:p>
          <w:p w14:paraId="6646647F"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58A5A9E" w14:textId="77777777" w:rsidR="00F366C7" w:rsidRPr="00FF430B" w:rsidRDefault="00F366C7" w:rsidP="00F366C7">
            <w:pPr>
              <w:tabs>
                <w:tab w:val="left" w:pos="567"/>
              </w:tabs>
              <w:spacing w:line="276" w:lineRule="auto"/>
            </w:pPr>
            <w:r w:rsidRPr="00FF430B">
              <w:t>C. porturi și debarcadere;</w:t>
            </w:r>
          </w:p>
          <w:p w14:paraId="17C32A41"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538C4B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ECCA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75D593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8712C82" w14:textId="77777777" w:rsidTr="00F40A1C">
        <w:trPr>
          <w:trHeight w:val="2055"/>
        </w:trPr>
        <w:tc>
          <w:tcPr>
            <w:tcW w:w="471" w:type="dxa"/>
            <w:vMerge/>
          </w:tcPr>
          <w:p w14:paraId="0FB2793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E0105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ADE99CA"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8BEB438" w14:textId="77777777" w:rsidR="00F366C7" w:rsidRPr="00FF430B" w:rsidRDefault="00F366C7" w:rsidP="00F366C7">
            <w:pPr>
              <w:tabs>
                <w:tab w:val="left" w:pos="567"/>
              </w:tabs>
              <w:spacing w:line="276" w:lineRule="auto"/>
            </w:pPr>
            <w:r w:rsidRPr="00FF430B">
              <w:t>A.de alimentare cu apă și canalizare;</w:t>
            </w:r>
          </w:p>
          <w:p w14:paraId="2714C061" w14:textId="77777777" w:rsidR="0079357E" w:rsidRPr="00FF430B" w:rsidRDefault="00F366C7" w:rsidP="00F366C7">
            <w:pPr>
              <w:tabs>
                <w:tab w:val="left" w:pos="567"/>
              </w:tabs>
              <w:spacing w:line="276" w:lineRule="auto"/>
            </w:pPr>
            <w:r w:rsidRPr="00FF430B">
              <w:t xml:space="preserve">B.de încălzire; </w:t>
            </w:r>
          </w:p>
          <w:p w14:paraId="622522A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45AE48B7"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4A28603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A00A9C7"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567DF1D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B28D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4DB344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7D15AAA" w14:textId="77777777" w:rsidTr="00413218">
        <w:trPr>
          <w:trHeight w:val="945"/>
        </w:trPr>
        <w:tc>
          <w:tcPr>
            <w:tcW w:w="471" w:type="dxa"/>
            <w:vMerge/>
          </w:tcPr>
          <w:p w14:paraId="08C5513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C98A9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D6940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4CF8B956" w14:textId="77777777" w:rsidR="00F366C7" w:rsidRPr="00FF430B" w:rsidRDefault="00F366C7" w:rsidP="00F366C7">
            <w:pPr>
              <w:tabs>
                <w:tab w:val="left" w:pos="567"/>
              </w:tabs>
              <w:spacing w:line="276" w:lineRule="auto"/>
            </w:pPr>
            <w:r w:rsidRPr="00FF430B">
              <w:t>A. sub presiune, mecanisme de ridicat, cazane;</w:t>
            </w:r>
          </w:p>
          <w:p w14:paraId="7CEB0350" w14:textId="77777777" w:rsidR="00F366C7" w:rsidRPr="00FF430B" w:rsidRDefault="00F366C7" w:rsidP="00F366C7">
            <w:pPr>
              <w:tabs>
                <w:tab w:val="left" w:pos="567"/>
              </w:tabs>
              <w:spacing w:line="276" w:lineRule="auto"/>
            </w:pPr>
            <w:r w:rsidRPr="00FF430B">
              <w:t>B. chimico-tehnologice; C. gazoducte magistrale;</w:t>
            </w:r>
          </w:p>
          <w:p w14:paraId="5EEB038E"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78F443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DC36CA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2BE3D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590339B"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781880EB"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F16BFBD"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6C6A5F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DDA4C61"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AB0CF94"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C1805E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0A858E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5673670"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73A03A1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64E1234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C141B9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A722DF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9594D1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1EF63B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7D04C3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0824A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7228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27951B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3401B38" w14:textId="77777777" w:rsidR="00BC7357" w:rsidRDefault="00BC7357" w:rsidP="006C4C0E">
      <w:pPr>
        <w:tabs>
          <w:tab w:val="left" w:leader="underscore" w:pos="6465"/>
          <w:tab w:val="right" w:leader="underscore" w:pos="9777"/>
        </w:tabs>
        <w:spacing w:line="302" w:lineRule="auto"/>
        <w:rPr>
          <w:rFonts w:eastAsia="PMingLiU"/>
          <w:lang w:eastAsia="zh-CN"/>
        </w:rPr>
      </w:pPr>
    </w:p>
    <w:p w14:paraId="1D60E8FF" w14:textId="77777777" w:rsidR="00BC7357" w:rsidRDefault="00BC7357" w:rsidP="006C4C0E">
      <w:pPr>
        <w:tabs>
          <w:tab w:val="left" w:leader="underscore" w:pos="6465"/>
          <w:tab w:val="right" w:leader="underscore" w:pos="9777"/>
        </w:tabs>
        <w:spacing w:line="302" w:lineRule="auto"/>
        <w:rPr>
          <w:rFonts w:eastAsia="PMingLiU"/>
          <w:lang w:eastAsia="zh-CN"/>
        </w:rPr>
      </w:pPr>
    </w:p>
    <w:p w14:paraId="29D73436" w14:textId="77777777" w:rsidR="00BC7357" w:rsidRPr="00FF430B" w:rsidRDefault="00BC7357" w:rsidP="006C4C0E">
      <w:pPr>
        <w:tabs>
          <w:tab w:val="left" w:leader="underscore" w:pos="6465"/>
          <w:tab w:val="right" w:leader="underscore" w:pos="9777"/>
        </w:tabs>
        <w:spacing w:line="302" w:lineRule="auto"/>
        <w:rPr>
          <w:rFonts w:eastAsia="PMingLiU"/>
          <w:lang w:eastAsia="zh-CN"/>
        </w:rPr>
      </w:pPr>
    </w:p>
    <w:p w14:paraId="3FFAD09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20E396"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C7A3D8"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1E571B5"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7A47F73B"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35E48167"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A4526B6" w14:textId="77777777" w:rsidR="000C5DFB" w:rsidRPr="00FF430B" w:rsidRDefault="000C5DFB" w:rsidP="000C5DFB">
      <w:pPr>
        <w:jc w:val="right"/>
        <w:rPr>
          <w:noProof w:val="0"/>
        </w:rPr>
      </w:pPr>
      <w:r w:rsidRPr="00FF430B">
        <w:rPr>
          <w:noProof w:val="0"/>
        </w:rPr>
        <w:t>din “____” ________ 20___</w:t>
      </w:r>
    </w:p>
    <w:p w14:paraId="69EAC2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E42CC0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39A6C1C"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63224F2"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6CC02949"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2FCB967" w14:textId="77777777" w:rsidR="006C4C0E" w:rsidRPr="00FF430B" w:rsidRDefault="006C4C0E" w:rsidP="006C4C0E">
      <w:pPr>
        <w:pStyle w:val="2"/>
        <w:spacing w:before="0"/>
        <w:jc w:val="center"/>
        <w:rPr>
          <w:rFonts w:ascii="Times New Roman" w:hAnsi="Times New Roman" w:cs="Times New Roman"/>
          <w:bCs w:val="0"/>
          <w:i/>
          <w:color w:val="auto"/>
        </w:rPr>
      </w:pPr>
    </w:p>
    <w:p w14:paraId="54615CD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36337554" w14:textId="77777777" w:rsidR="00E71F7B" w:rsidRPr="00FF430B" w:rsidRDefault="00E71F7B" w:rsidP="00196AB4">
      <w:pPr>
        <w:jc w:val="both"/>
      </w:pPr>
    </w:p>
    <w:p w14:paraId="6F28ED75" w14:textId="77777777" w:rsidR="00E71F7B" w:rsidRPr="00FF430B" w:rsidRDefault="00E71F7B" w:rsidP="00196AB4">
      <w:pPr>
        <w:pStyle w:val="a"/>
        <w:numPr>
          <w:ilvl w:val="0"/>
          <w:numId w:val="0"/>
        </w:numPr>
      </w:pPr>
    </w:p>
    <w:p w14:paraId="102A8875" w14:textId="77777777" w:rsidR="00233538" w:rsidRPr="00FF430B" w:rsidRDefault="0003591A" w:rsidP="00196AB4">
      <w:pPr>
        <w:ind w:firstLine="709"/>
        <w:jc w:val="both"/>
      </w:pPr>
      <w:r w:rsidRPr="00FF430B">
        <w:t>Obiectul_______________________________________________________________</w:t>
      </w:r>
    </w:p>
    <w:p w14:paraId="4AC1BA28" w14:textId="77777777" w:rsidR="00233538" w:rsidRPr="00FF430B" w:rsidRDefault="0003591A" w:rsidP="00196AB4">
      <w:pPr>
        <w:ind w:firstLine="709"/>
        <w:jc w:val="center"/>
      </w:pPr>
      <w:r w:rsidRPr="00FF430B">
        <w:rPr>
          <w:i/>
        </w:rPr>
        <w:t>(denumirea, adresa)</w:t>
      </w:r>
    </w:p>
    <w:p w14:paraId="050F7F94" w14:textId="77777777" w:rsidR="00233538" w:rsidRPr="00FF430B" w:rsidRDefault="0003591A" w:rsidP="00196AB4">
      <w:pPr>
        <w:ind w:firstLine="709"/>
        <w:jc w:val="both"/>
      </w:pPr>
      <w:r w:rsidRPr="00FF430B">
        <w:t>Autoritatea contractantă__________________________________________________</w:t>
      </w:r>
    </w:p>
    <w:p w14:paraId="3E9E0B96" w14:textId="77777777" w:rsidR="00233538" w:rsidRPr="00FF430B" w:rsidRDefault="0003591A" w:rsidP="00196AB4">
      <w:pPr>
        <w:ind w:firstLine="709"/>
        <w:jc w:val="center"/>
        <w:rPr>
          <w:i/>
        </w:rPr>
      </w:pPr>
      <w:r w:rsidRPr="00FF430B">
        <w:rPr>
          <w:i/>
        </w:rPr>
        <w:t>(denumirea, adresa)</w:t>
      </w:r>
    </w:p>
    <w:p w14:paraId="502F4385" w14:textId="77777777" w:rsidR="00233538" w:rsidRPr="00FF430B" w:rsidRDefault="0003591A" w:rsidP="00196AB4">
      <w:pPr>
        <w:pStyle w:val="cp"/>
        <w:ind w:firstLine="709"/>
        <w:jc w:val="both"/>
      </w:pPr>
      <w:r w:rsidRPr="00FF430B">
        <w:t>1 . Descriere generală</w:t>
      </w:r>
    </w:p>
    <w:p w14:paraId="403E30D7"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2CE474AF" w14:textId="77777777" w:rsidR="00233538" w:rsidRPr="00FF430B" w:rsidRDefault="0003591A" w:rsidP="00196AB4">
      <w:pPr>
        <w:ind w:firstLine="709"/>
        <w:jc w:val="both"/>
        <w:rPr>
          <w:b/>
        </w:rPr>
      </w:pPr>
      <w:r w:rsidRPr="00FF430B">
        <w:rPr>
          <w:b/>
        </w:rPr>
        <w:t>2. Informaţii şi proiectare</w:t>
      </w:r>
    </w:p>
    <w:p w14:paraId="535D297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380D073C" w14:textId="77777777" w:rsidR="00233538" w:rsidRPr="00FF430B" w:rsidRDefault="0003591A" w:rsidP="00196AB4">
      <w:pPr>
        <w:ind w:firstLine="709"/>
        <w:jc w:val="both"/>
        <w:rPr>
          <w:b/>
        </w:rPr>
      </w:pPr>
      <w:r w:rsidRPr="00FF430B">
        <w:rPr>
          <w:b/>
        </w:rPr>
        <w:t>3. Materiale, compatibilităţi, reglementări tehnice şi standarde utilizate</w:t>
      </w:r>
    </w:p>
    <w:p w14:paraId="66DB616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0935DAF6" w14:textId="77777777" w:rsidR="00233538" w:rsidRPr="00FF430B" w:rsidRDefault="0003591A" w:rsidP="00196AB4">
      <w:pPr>
        <w:ind w:firstLine="709"/>
        <w:jc w:val="both"/>
        <w:rPr>
          <w:b/>
        </w:rPr>
      </w:pPr>
      <w:r w:rsidRPr="00FF430B">
        <w:rPr>
          <w:b/>
        </w:rPr>
        <w:t>4. Mostre</w:t>
      </w:r>
    </w:p>
    <w:p w14:paraId="721DB79A" w14:textId="77777777" w:rsidR="00233538" w:rsidRPr="00FF430B" w:rsidRDefault="0003591A" w:rsidP="00196AB4">
      <w:pPr>
        <w:ind w:firstLine="709"/>
        <w:jc w:val="both"/>
      </w:pPr>
      <w:r w:rsidRPr="00FF430B">
        <w:t>Se precizează modul de prezentare a mostrelor la toate produsele utilizate.</w:t>
      </w:r>
    </w:p>
    <w:p w14:paraId="79197D89"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61F1F4DE"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A4BCB7B"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68C9F790"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72B2CE6" w14:textId="77777777" w:rsidR="00233538" w:rsidRPr="00FF430B" w:rsidRDefault="0003591A" w:rsidP="00196AB4">
      <w:pPr>
        <w:ind w:firstLine="709"/>
        <w:jc w:val="both"/>
        <w:rPr>
          <w:b/>
        </w:rPr>
      </w:pPr>
      <w:r w:rsidRPr="00FF430B">
        <w:rPr>
          <w:b/>
        </w:rPr>
        <w:t>7. Remedierea viciilor ascunse şi a defectelor</w:t>
      </w:r>
    </w:p>
    <w:p w14:paraId="3E664860"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74F35606" w14:textId="77777777" w:rsidR="00233538" w:rsidRPr="00FF430B" w:rsidRDefault="0003591A" w:rsidP="00196AB4">
      <w:pPr>
        <w:ind w:firstLine="709"/>
        <w:jc w:val="both"/>
        <w:rPr>
          <w:b/>
        </w:rPr>
      </w:pPr>
      <w:r w:rsidRPr="00FF430B">
        <w:rPr>
          <w:b/>
        </w:rPr>
        <w:t>8. Trasarea geodezică a lucrărilor, toleranţe de execuţie</w:t>
      </w:r>
    </w:p>
    <w:p w14:paraId="36382B80"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23E9A924" w14:textId="77777777" w:rsidR="00233538" w:rsidRPr="00FF430B" w:rsidRDefault="0003591A" w:rsidP="00196AB4">
      <w:pPr>
        <w:ind w:firstLine="709"/>
        <w:jc w:val="both"/>
        <w:rPr>
          <w:b/>
        </w:rPr>
      </w:pPr>
      <w:r w:rsidRPr="00FF430B">
        <w:rPr>
          <w:b/>
        </w:rPr>
        <w:t>9. Parametrii de calcul ai elementelor constructive</w:t>
      </w:r>
    </w:p>
    <w:p w14:paraId="560A832C" w14:textId="77777777" w:rsidR="00233538" w:rsidRPr="00FF430B" w:rsidRDefault="0003591A" w:rsidP="00196AB4">
      <w:pPr>
        <w:ind w:firstLine="709"/>
        <w:jc w:val="both"/>
      </w:pPr>
      <w:r w:rsidRPr="00FF430B">
        <w:t>Se precizează sarcinile luate în calcul: seismicitatea, acţiunile, alţi parametri.</w:t>
      </w:r>
    </w:p>
    <w:p w14:paraId="6C57188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6455FD2A"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51DE1E95" w14:textId="77777777" w:rsidR="00233538" w:rsidRPr="00FF430B" w:rsidRDefault="0003591A" w:rsidP="00196AB4">
      <w:pPr>
        <w:ind w:firstLine="709"/>
        <w:jc w:val="both"/>
        <w:rPr>
          <w:b/>
        </w:rPr>
      </w:pPr>
      <w:r w:rsidRPr="00FF430B">
        <w:rPr>
          <w:b/>
        </w:rPr>
        <w:lastRenderedPageBreak/>
        <w:t>11. Nivelul admis al zgomotului şi al vibraţiilor</w:t>
      </w:r>
    </w:p>
    <w:p w14:paraId="51480A4D"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53C01373" w14:textId="77777777" w:rsidR="00233538" w:rsidRPr="00FF430B" w:rsidRDefault="0003591A" w:rsidP="00196AB4">
      <w:pPr>
        <w:ind w:firstLine="709"/>
        <w:jc w:val="both"/>
        <w:rPr>
          <w:b/>
        </w:rPr>
      </w:pPr>
      <w:r w:rsidRPr="00FF430B">
        <w:rPr>
          <w:b/>
        </w:rPr>
        <w:t>12. Cerinţe privind montarea utilajelor şi a instalaţiilor</w:t>
      </w:r>
    </w:p>
    <w:p w14:paraId="0AB6F6B3"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2822F54A" w14:textId="77777777" w:rsidR="00233538" w:rsidRPr="00FF430B" w:rsidRDefault="0003591A" w:rsidP="00196AB4">
      <w:pPr>
        <w:ind w:firstLine="709"/>
        <w:jc w:val="both"/>
        <w:rPr>
          <w:b/>
        </w:rPr>
      </w:pPr>
      <w:r w:rsidRPr="00FF430B">
        <w:rPr>
          <w:b/>
        </w:rPr>
        <w:t>13. Lucrări de construcţii aferente montării instalaţiilor</w:t>
      </w:r>
    </w:p>
    <w:p w14:paraId="6028DD91"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AC8DAAC" w14:textId="77777777" w:rsidR="00233538" w:rsidRPr="00FF430B" w:rsidRDefault="0003591A" w:rsidP="00196AB4">
      <w:pPr>
        <w:ind w:firstLine="709"/>
        <w:jc w:val="both"/>
        <w:rPr>
          <w:b/>
        </w:rPr>
      </w:pPr>
      <w:r w:rsidRPr="00FF430B">
        <w:rPr>
          <w:b/>
        </w:rPr>
        <w:t>14. Articole, produse şi piese necesare instalaţiilor</w:t>
      </w:r>
    </w:p>
    <w:p w14:paraId="2679A78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241D35AC"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0FA0C77A"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6114B72" w14:textId="77777777" w:rsidR="00233538" w:rsidRPr="00FF430B" w:rsidRDefault="0003591A" w:rsidP="00196AB4">
      <w:pPr>
        <w:ind w:firstLine="709"/>
        <w:jc w:val="both"/>
        <w:rPr>
          <w:b/>
        </w:rPr>
      </w:pPr>
      <w:r w:rsidRPr="00FF430B">
        <w:rPr>
          <w:b/>
        </w:rPr>
        <w:t>16. Definiţii</w:t>
      </w:r>
    </w:p>
    <w:p w14:paraId="008809C4" w14:textId="77777777" w:rsidR="00233538" w:rsidRPr="00FF430B" w:rsidRDefault="0003591A" w:rsidP="00196AB4">
      <w:pPr>
        <w:ind w:firstLine="709"/>
        <w:jc w:val="both"/>
      </w:pPr>
      <w:r w:rsidRPr="00FF430B">
        <w:t>Se precizează termenii şi definiţiile utilizate în caietul de sarcini şi unele caracteristici.</w:t>
      </w:r>
    </w:p>
    <w:p w14:paraId="7DEB6443" w14:textId="77777777" w:rsidR="00233538" w:rsidRPr="00FF430B" w:rsidRDefault="0003591A" w:rsidP="00196AB4">
      <w:pPr>
        <w:ind w:firstLine="709"/>
        <w:jc w:val="both"/>
        <w:rPr>
          <w:b/>
        </w:rPr>
      </w:pPr>
      <w:r w:rsidRPr="00FF430B">
        <w:rPr>
          <w:b/>
        </w:rPr>
        <w:t>17. Cerinţe privind calculul costului</w:t>
      </w:r>
    </w:p>
    <w:p w14:paraId="4A726A28"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225F63AA" w14:textId="77777777" w:rsidR="00F4030F" w:rsidRPr="00FF430B" w:rsidRDefault="00F4030F" w:rsidP="00196AB4">
      <w:pPr>
        <w:ind w:firstLine="709"/>
        <w:jc w:val="both"/>
        <w:rPr>
          <w:b/>
        </w:rPr>
      </w:pPr>
      <w:r w:rsidRPr="00FF430B">
        <w:rPr>
          <w:b/>
        </w:rPr>
        <w:t>18. Documente obligatorii la depunerea ofertei</w:t>
      </w:r>
    </w:p>
    <w:p w14:paraId="407F3026"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6A66EEE7" w14:textId="77777777" w:rsidR="00F4030F" w:rsidRPr="00FF430B" w:rsidRDefault="00F4030F" w:rsidP="00196AB4">
      <w:pPr>
        <w:ind w:firstLine="709"/>
        <w:jc w:val="both"/>
        <w:rPr>
          <w:b/>
        </w:rPr>
      </w:pPr>
      <w:r w:rsidRPr="00FF430B">
        <w:rPr>
          <w:b/>
        </w:rPr>
        <w:t>19. Documente obligatorii la evaluarea ofertelor</w:t>
      </w:r>
    </w:p>
    <w:p w14:paraId="09E8109A"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26D1A104" w14:textId="77777777" w:rsidR="00F4030F" w:rsidRPr="00FF430B" w:rsidRDefault="00F4030F" w:rsidP="00196AB4">
      <w:pPr>
        <w:ind w:firstLine="709"/>
        <w:jc w:val="both"/>
      </w:pPr>
    </w:p>
    <w:p w14:paraId="531ACB5A" w14:textId="77777777" w:rsidR="00B27D8B" w:rsidRPr="00FF430B" w:rsidRDefault="00B27D8B" w:rsidP="00196AB4">
      <w:pPr>
        <w:ind w:firstLine="709"/>
        <w:jc w:val="both"/>
      </w:pPr>
    </w:p>
    <w:p w14:paraId="45F81EAD" w14:textId="77777777" w:rsidR="000E4D7D" w:rsidRPr="00FF430B" w:rsidRDefault="000E4D7D" w:rsidP="00196AB4">
      <w:pPr>
        <w:ind w:firstLine="709"/>
        <w:jc w:val="both"/>
      </w:pPr>
    </w:p>
    <w:p w14:paraId="5ABDAAAA" w14:textId="77777777" w:rsidR="000E4D7D" w:rsidRPr="00FF430B" w:rsidRDefault="000E4D7D" w:rsidP="00196AB4">
      <w:pPr>
        <w:ind w:firstLine="709"/>
        <w:jc w:val="both"/>
      </w:pPr>
    </w:p>
    <w:p w14:paraId="3949111A" w14:textId="77777777" w:rsidR="000E4D7D" w:rsidRPr="00FF430B" w:rsidRDefault="000E4D7D" w:rsidP="00196AB4">
      <w:pPr>
        <w:ind w:firstLine="709"/>
        <w:jc w:val="both"/>
      </w:pPr>
    </w:p>
    <w:p w14:paraId="4321E803" w14:textId="77777777" w:rsidR="00233538" w:rsidRPr="00FF430B" w:rsidRDefault="0003591A" w:rsidP="00196AB4">
      <w:pPr>
        <w:ind w:firstLine="709"/>
        <w:jc w:val="both"/>
      </w:pPr>
      <w:r w:rsidRPr="00FF430B">
        <w:t>------------------------</w:t>
      </w:r>
    </w:p>
    <w:p w14:paraId="06CEA591"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40B2636C" w14:textId="77777777" w:rsidR="00233538" w:rsidRPr="00FF430B" w:rsidRDefault="0003591A" w:rsidP="00196AB4">
      <w:pPr>
        <w:ind w:firstLine="709"/>
        <w:jc w:val="both"/>
      </w:pPr>
      <w:r w:rsidRPr="00FF430B">
        <w:t> </w:t>
      </w:r>
    </w:p>
    <w:p w14:paraId="169D0579" w14:textId="77777777" w:rsidR="0019071C" w:rsidRPr="00FF430B" w:rsidRDefault="0019071C" w:rsidP="00196AB4">
      <w:pPr>
        <w:ind w:firstLine="709"/>
        <w:jc w:val="both"/>
        <w:rPr>
          <w:bCs/>
        </w:rPr>
      </w:pPr>
      <w:r w:rsidRPr="00FF430B">
        <w:rPr>
          <w:bCs/>
        </w:rPr>
        <w:t xml:space="preserve"> </w:t>
      </w:r>
    </w:p>
    <w:p w14:paraId="20E7A144" w14:textId="77777777" w:rsidR="0019071C" w:rsidRPr="00FF430B" w:rsidRDefault="0019071C" w:rsidP="00196AB4">
      <w:pPr>
        <w:ind w:firstLine="709"/>
        <w:jc w:val="both"/>
        <w:rPr>
          <w:bCs/>
        </w:rPr>
      </w:pPr>
    </w:p>
    <w:p w14:paraId="71226AEB"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506CA292" w14:textId="77777777" w:rsidR="00F6496F" w:rsidRPr="00FF430B" w:rsidRDefault="00F6496F" w:rsidP="00196AB4">
      <w:pPr>
        <w:jc w:val="both"/>
      </w:pPr>
    </w:p>
    <w:p w14:paraId="72A595C6" w14:textId="77777777" w:rsidR="00F6496F" w:rsidRPr="00FF430B" w:rsidRDefault="00F6496F" w:rsidP="00196AB4">
      <w:pPr>
        <w:jc w:val="both"/>
        <w:rPr>
          <w:b/>
        </w:rPr>
      </w:pPr>
    </w:p>
    <w:p w14:paraId="556FCBDB" w14:textId="77777777" w:rsidR="00B27D8B" w:rsidRPr="00FF430B" w:rsidRDefault="00B27D8B" w:rsidP="00196AB4">
      <w:pPr>
        <w:jc w:val="both"/>
        <w:rPr>
          <w:b/>
        </w:rPr>
      </w:pPr>
    </w:p>
    <w:p w14:paraId="3CEC855F" w14:textId="77777777" w:rsidR="00B27D8B" w:rsidRPr="00FF430B" w:rsidRDefault="00B27D8B" w:rsidP="00196AB4">
      <w:pPr>
        <w:jc w:val="both"/>
        <w:rPr>
          <w:b/>
        </w:rPr>
      </w:pPr>
    </w:p>
    <w:p w14:paraId="58C56E2B" w14:textId="77777777" w:rsidR="000E4D7D" w:rsidRPr="00FF430B" w:rsidRDefault="000E4D7D" w:rsidP="00196AB4">
      <w:pPr>
        <w:jc w:val="both"/>
        <w:rPr>
          <w:b/>
        </w:rPr>
      </w:pPr>
    </w:p>
    <w:p w14:paraId="29204D9A" w14:textId="77777777" w:rsidR="000E4D7D" w:rsidRPr="00FF430B" w:rsidRDefault="000E4D7D" w:rsidP="00196AB4">
      <w:pPr>
        <w:jc w:val="both"/>
        <w:rPr>
          <w:b/>
        </w:rPr>
      </w:pPr>
    </w:p>
    <w:p w14:paraId="574DC896" w14:textId="77777777" w:rsidR="000E4D7D" w:rsidRPr="00FF430B" w:rsidRDefault="000E4D7D" w:rsidP="00196AB4">
      <w:pPr>
        <w:jc w:val="both"/>
        <w:rPr>
          <w:b/>
        </w:rPr>
      </w:pPr>
    </w:p>
    <w:p w14:paraId="5E1512CF" w14:textId="77777777" w:rsidR="000E4D7D" w:rsidRPr="00FF430B" w:rsidRDefault="000E4D7D" w:rsidP="00196AB4">
      <w:pPr>
        <w:jc w:val="both"/>
        <w:rPr>
          <w:b/>
        </w:rPr>
      </w:pPr>
    </w:p>
    <w:p w14:paraId="697F73C0" w14:textId="77777777" w:rsidR="000E4D7D" w:rsidRDefault="000E4D7D" w:rsidP="00196AB4">
      <w:pPr>
        <w:jc w:val="both"/>
        <w:rPr>
          <w:b/>
        </w:rPr>
      </w:pPr>
    </w:p>
    <w:p w14:paraId="598883CF" w14:textId="77777777" w:rsidR="00BC7357" w:rsidRPr="00FF430B" w:rsidRDefault="00BC7357" w:rsidP="00196AB4">
      <w:pPr>
        <w:jc w:val="both"/>
        <w:rPr>
          <w:b/>
        </w:rPr>
      </w:pPr>
    </w:p>
    <w:p w14:paraId="65358E17" w14:textId="77777777" w:rsidR="000E4D7D" w:rsidRPr="00FF430B" w:rsidRDefault="000E4D7D" w:rsidP="00196AB4">
      <w:pPr>
        <w:jc w:val="both"/>
        <w:rPr>
          <w:b/>
        </w:rPr>
      </w:pPr>
    </w:p>
    <w:p w14:paraId="5298E5CA" w14:textId="77777777" w:rsidR="000E4D7D" w:rsidRPr="00FF430B" w:rsidRDefault="000E4D7D" w:rsidP="00196AB4">
      <w:pPr>
        <w:jc w:val="both"/>
        <w:rPr>
          <w:b/>
        </w:rPr>
      </w:pPr>
    </w:p>
    <w:p w14:paraId="4EB463A1" w14:textId="77777777" w:rsidR="000E4D7D" w:rsidRPr="00FF430B" w:rsidRDefault="000E4D7D" w:rsidP="00196AB4">
      <w:pPr>
        <w:jc w:val="both"/>
        <w:rPr>
          <w:b/>
        </w:rPr>
      </w:pPr>
    </w:p>
    <w:p w14:paraId="795EEAE1"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4965C04F" w14:textId="77777777" w:rsidR="00E71F7B" w:rsidRPr="00FF430B" w:rsidRDefault="00E71F7B" w:rsidP="00196AB4">
      <w:pPr>
        <w:ind w:firstLine="709"/>
        <w:jc w:val="both"/>
        <w:rPr>
          <w:b/>
        </w:rPr>
      </w:pPr>
    </w:p>
    <w:p w14:paraId="7149C3DE" w14:textId="77777777" w:rsidR="00704632" w:rsidRDefault="0003591A" w:rsidP="00CC12DD">
      <w:pPr>
        <w:ind w:right="567"/>
        <w:rPr>
          <w:b/>
          <w:bCs/>
          <w:sz w:val="28"/>
          <w:szCs w:val="28"/>
          <w:u w:val="single"/>
          <w:lang w:val="en-US"/>
        </w:rPr>
      </w:pPr>
      <w:r w:rsidRPr="00FF430B">
        <w:t>Obiectul_</w:t>
      </w:r>
      <w:r w:rsidR="00704632">
        <w:rPr>
          <w:b/>
          <w:bCs/>
          <w:sz w:val="28"/>
          <w:szCs w:val="28"/>
          <w:u w:val="single"/>
          <w:lang w:val="en-US"/>
        </w:rPr>
        <w:t>Lucrări de asfaltare a unor porțiuni de drum din localitatea</w:t>
      </w:r>
      <w:r w:rsidR="006B3500">
        <w:rPr>
          <w:b/>
          <w:bCs/>
          <w:sz w:val="28"/>
          <w:szCs w:val="28"/>
          <w:u w:val="single"/>
          <w:lang w:val="en-US"/>
        </w:rPr>
        <w:t xml:space="preserve"> Japca</w:t>
      </w:r>
      <w:r w:rsidR="00704632">
        <w:rPr>
          <w:b/>
          <w:bCs/>
          <w:sz w:val="28"/>
          <w:szCs w:val="28"/>
          <w:u w:val="single"/>
          <w:lang w:val="en-US"/>
        </w:rPr>
        <w:t xml:space="preserve"> </w:t>
      </w:r>
    </w:p>
    <w:p w14:paraId="5F8F793A" w14:textId="00FEEC24" w:rsidR="00CC12DD" w:rsidRDefault="00704632" w:rsidP="00CC12DD">
      <w:pPr>
        <w:ind w:right="567"/>
      </w:pPr>
      <w:r w:rsidRPr="00704632">
        <w:rPr>
          <w:b/>
          <w:bCs/>
          <w:sz w:val="28"/>
          <w:szCs w:val="28"/>
          <w:lang w:val="en-US"/>
        </w:rPr>
        <w:t xml:space="preserve">             </w:t>
      </w:r>
      <w:r>
        <w:rPr>
          <w:b/>
          <w:bCs/>
          <w:sz w:val="28"/>
          <w:szCs w:val="28"/>
          <w:u w:val="single"/>
          <w:lang w:val="en-US"/>
        </w:rPr>
        <w:t xml:space="preserve"> raionul Florești</w:t>
      </w:r>
      <w:r w:rsidR="00CC12DD" w:rsidRPr="00FF430B">
        <w:t xml:space="preserve"> </w:t>
      </w:r>
    </w:p>
    <w:p w14:paraId="1E2AA0CE" w14:textId="7FD981E4" w:rsidR="00E71F7B" w:rsidRPr="00FF430B" w:rsidRDefault="0003591A" w:rsidP="00CC12DD">
      <w:pPr>
        <w:ind w:right="567"/>
      </w:pPr>
      <w:r w:rsidRPr="00FF430B">
        <w:t>Autoritatea contractantă__</w:t>
      </w:r>
      <w:r w:rsidR="002B67F6" w:rsidRPr="002B67F6">
        <w:rPr>
          <w:b/>
          <w:bCs/>
          <w:sz w:val="28"/>
          <w:szCs w:val="28"/>
          <w:u w:val="single"/>
          <w:lang w:val="en-US"/>
        </w:rPr>
        <w:t xml:space="preserve"> </w:t>
      </w:r>
      <w:r w:rsidR="006B3500">
        <w:rPr>
          <w:b/>
          <w:bCs/>
          <w:sz w:val="28"/>
          <w:szCs w:val="28"/>
          <w:u w:val="single"/>
          <w:lang w:val="en-US"/>
        </w:rPr>
        <w:t xml:space="preserve">Primaria Japca </w:t>
      </w:r>
      <w:r w:rsidR="00704632">
        <w:rPr>
          <w:b/>
          <w:bCs/>
          <w:sz w:val="28"/>
          <w:szCs w:val="28"/>
          <w:u w:val="single"/>
          <w:lang w:val="en-US"/>
        </w:rPr>
        <w:t xml:space="preserve"> </w:t>
      </w:r>
      <w:r w:rsidR="002B67F6" w:rsidRPr="00926195">
        <w:rPr>
          <w:b/>
          <w:bCs/>
          <w:sz w:val="28"/>
          <w:szCs w:val="28"/>
          <w:u w:val="single"/>
          <w:lang w:val="en-US"/>
        </w:rPr>
        <w:t>r</w:t>
      </w:r>
      <w:r w:rsidR="00704632">
        <w:rPr>
          <w:b/>
          <w:bCs/>
          <w:sz w:val="28"/>
          <w:szCs w:val="28"/>
          <w:u w:val="single"/>
          <w:lang w:val="en-US"/>
        </w:rPr>
        <w:t>aio</w:t>
      </w:r>
      <w:r w:rsidR="002B67F6" w:rsidRPr="00926195">
        <w:rPr>
          <w:b/>
          <w:bCs/>
          <w:sz w:val="28"/>
          <w:szCs w:val="28"/>
          <w:u w:val="single"/>
          <w:lang w:val="en-US"/>
        </w:rPr>
        <w:t>nul Floresti</w:t>
      </w:r>
      <w:r w:rsidR="002B67F6" w:rsidRPr="00FF430B">
        <w:t xml:space="preserve"> </w:t>
      </w:r>
    </w:p>
    <w:p w14:paraId="6467C68A" w14:textId="77777777" w:rsidR="00E71F7B" w:rsidRPr="00FF430B" w:rsidRDefault="0003591A" w:rsidP="009E2657">
      <w:pPr>
        <w:tabs>
          <w:tab w:val="left" w:pos="567"/>
        </w:tabs>
        <w:jc w:val="center"/>
        <w:rPr>
          <w:i/>
        </w:rPr>
      </w:pPr>
      <w:r w:rsidRPr="00FF430B">
        <w:rPr>
          <w:i/>
        </w:rPr>
        <w:t>(denumirea, adresa)</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04632" w:rsidRPr="00704632" w14:paraId="24E5FB5F" w14:textId="77777777" w:rsidTr="00CD461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5E394DA" w14:textId="77777777" w:rsidR="00704632" w:rsidRPr="00704632" w:rsidRDefault="00704632" w:rsidP="00704632">
            <w:pPr>
              <w:autoSpaceDE w:val="0"/>
              <w:autoSpaceDN w:val="0"/>
              <w:ind w:right="-108"/>
              <w:jc w:val="center"/>
              <w:rPr>
                <w:noProof w:val="0"/>
                <w:sz w:val="16"/>
                <w:szCs w:val="16"/>
                <w:lang w:val="en-US" w:eastAsia="ru-RU"/>
              </w:rPr>
            </w:pPr>
            <w:r w:rsidRPr="00704632">
              <w:rPr>
                <w:noProof w:val="0"/>
                <w:sz w:val="16"/>
                <w:szCs w:val="16"/>
                <w:lang w:val="en-US" w:eastAsia="ru-RU"/>
              </w:rPr>
              <w:t>№</w:t>
            </w:r>
          </w:p>
          <w:p w14:paraId="26D23B2D" w14:textId="77777777" w:rsidR="00704632" w:rsidRPr="00704632" w:rsidRDefault="00704632" w:rsidP="00704632">
            <w:pPr>
              <w:autoSpaceDE w:val="0"/>
              <w:autoSpaceDN w:val="0"/>
              <w:ind w:right="-108"/>
              <w:jc w:val="center"/>
              <w:rPr>
                <w:noProof w:val="0"/>
                <w:sz w:val="16"/>
                <w:szCs w:val="16"/>
                <w:lang w:val="en-US" w:eastAsia="ru-RU"/>
              </w:rPr>
            </w:pPr>
            <w:proofErr w:type="spellStart"/>
            <w:r w:rsidRPr="00704632">
              <w:rPr>
                <w:noProof w:val="0"/>
                <w:sz w:val="16"/>
                <w:szCs w:val="16"/>
                <w:lang w:val="en-US" w:eastAsia="ru-RU"/>
              </w:rPr>
              <w:t>crt</w:t>
            </w:r>
            <w:proofErr w:type="spellEnd"/>
            <w:r w:rsidRPr="00704632">
              <w:rPr>
                <w:noProof w:val="0"/>
                <w:sz w:val="16"/>
                <w:szCs w:val="16"/>
                <w:lang w:val="en-US" w:eastAsia="ru-RU"/>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A34E7DD" w14:textId="77777777" w:rsidR="00704632" w:rsidRPr="00704632" w:rsidRDefault="00704632" w:rsidP="00704632">
            <w:pPr>
              <w:autoSpaceDE w:val="0"/>
              <w:autoSpaceDN w:val="0"/>
              <w:ind w:left="-120" w:right="-108"/>
              <w:jc w:val="center"/>
              <w:rPr>
                <w:noProof w:val="0"/>
                <w:sz w:val="16"/>
                <w:szCs w:val="16"/>
                <w:lang w:val="en-US" w:eastAsia="ru-RU"/>
              </w:rPr>
            </w:pPr>
            <w:r w:rsidRPr="00704632">
              <w:rPr>
                <w:noProof w:val="0"/>
                <w:sz w:val="16"/>
                <w:szCs w:val="16"/>
                <w:lang w:eastAsia="ru-RU"/>
              </w:rPr>
              <w:t>Simbol</w:t>
            </w:r>
            <w:r w:rsidRPr="00704632">
              <w:rPr>
                <w:noProof w:val="0"/>
                <w:sz w:val="16"/>
                <w:szCs w:val="16"/>
                <w:lang w:val="en-US" w:eastAsia="ru-RU"/>
              </w:rPr>
              <w:t xml:space="preserve"> </w:t>
            </w:r>
            <w:r w:rsidRPr="00704632">
              <w:rPr>
                <w:noProof w:val="0"/>
                <w:sz w:val="16"/>
                <w:szCs w:val="16"/>
                <w:lang w:eastAsia="ru-RU"/>
              </w:rPr>
              <w:t>norme</w:t>
            </w:r>
            <w:r w:rsidRPr="00704632">
              <w:rPr>
                <w:noProof w:val="0"/>
                <w:sz w:val="16"/>
                <w:szCs w:val="16"/>
                <w:lang w:val="en-US" w:eastAsia="ru-RU"/>
              </w:rPr>
              <w:t xml:space="preserve"> </w:t>
            </w:r>
            <w:proofErr w:type="spellStart"/>
            <w:r w:rsidRPr="00704632">
              <w:rPr>
                <w:noProof w:val="0"/>
                <w:sz w:val="16"/>
                <w:szCs w:val="16"/>
                <w:lang w:eastAsia="ru-RU"/>
              </w:rPr>
              <w:t>şi</w:t>
            </w:r>
            <w:proofErr w:type="spellEnd"/>
            <w:r w:rsidRPr="00704632">
              <w:rPr>
                <w:noProof w:val="0"/>
                <w:sz w:val="16"/>
                <w:szCs w:val="16"/>
                <w:lang w:eastAsia="ru-RU"/>
              </w:rPr>
              <w:t xml:space="preserve"> Cod </w:t>
            </w:r>
            <w:r w:rsidRPr="00704632">
              <w:rPr>
                <w:noProof w:val="0"/>
                <w:sz w:val="16"/>
                <w:szCs w:val="16"/>
                <w:lang w:val="en-US" w:eastAsia="ru-RU"/>
              </w:rPr>
              <w:t xml:space="preserve"> </w:t>
            </w:r>
            <w:r w:rsidRPr="00704632">
              <w:rPr>
                <w:noProof w:val="0"/>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AB0042C" w14:textId="77777777" w:rsidR="00704632" w:rsidRPr="00704632" w:rsidRDefault="00704632" w:rsidP="00704632">
            <w:pPr>
              <w:autoSpaceDE w:val="0"/>
              <w:autoSpaceDN w:val="0"/>
              <w:jc w:val="center"/>
              <w:rPr>
                <w:noProof w:val="0"/>
                <w:sz w:val="16"/>
                <w:szCs w:val="16"/>
                <w:lang w:eastAsia="ru-RU"/>
              </w:rPr>
            </w:pPr>
          </w:p>
          <w:p w14:paraId="1D9CBB4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0C8EAC9" w14:textId="77777777" w:rsidR="00704632" w:rsidRPr="00704632" w:rsidRDefault="00704632" w:rsidP="00704632">
            <w:pPr>
              <w:autoSpaceDE w:val="0"/>
              <w:autoSpaceDN w:val="0"/>
              <w:ind w:left="-108" w:right="-108"/>
              <w:jc w:val="center"/>
              <w:rPr>
                <w:noProof w:val="0"/>
                <w:sz w:val="16"/>
                <w:szCs w:val="16"/>
                <w:lang w:eastAsia="ru-RU"/>
              </w:rPr>
            </w:pPr>
          </w:p>
          <w:p w14:paraId="56E3D4A5" w14:textId="77777777" w:rsidR="00704632" w:rsidRPr="00704632" w:rsidRDefault="00704632" w:rsidP="00704632">
            <w:pPr>
              <w:autoSpaceDE w:val="0"/>
              <w:autoSpaceDN w:val="0"/>
              <w:ind w:left="-108" w:right="-108"/>
              <w:jc w:val="center"/>
              <w:rPr>
                <w:noProof w:val="0"/>
                <w:sz w:val="16"/>
                <w:szCs w:val="16"/>
                <w:lang w:val="en-US" w:eastAsia="ru-RU"/>
              </w:rPr>
            </w:pPr>
            <w:r w:rsidRPr="00704632">
              <w:rPr>
                <w:noProof w:val="0"/>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7D619D8C" w14:textId="77777777" w:rsidR="00704632" w:rsidRPr="00704632" w:rsidRDefault="00704632" w:rsidP="00704632">
            <w:pPr>
              <w:autoSpaceDE w:val="0"/>
              <w:autoSpaceDN w:val="0"/>
              <w:ind w:left="-108" w:right="175"/>
              <w:jc w:val="center"/>
              <w:rPr>
                <w:noProof w:val="0"/>
                <w:sz w:val="16"/>
                <w:szCs w:val="16"/>
                <w:lang w:val="en-US" w:eastAsia="ru-RU"/>
              </w:rPr>
            </w:pPr>
            <w:proofErr w:type="spellStart"/>
            <w:r w:rsidRPr="00704632">
              <w:rPr>
                <w:noProof w:val="0"/>
                <w:sz w:val="16"/>
                <w:szCs w:val="16"/>
                <w:lang w:val="en-US" w:eastAsia="ru-RU"/>
              </w:rPr>
              <w:t>Consum</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resurse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manopera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materiale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si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mecanizme</w:t>
            </w:r>
            <w:proofErr w:type="spellEnd"/>
          </w:p>
        </w:tc>
      </w:tr>
      <w:tr w:rsidR="00704632" w:rsidRPr="00704632" w14:paraId="6F562811" w14:textId="77777777" w:rsidTr="00CD461C">
        <w:trPr>
          <w:cantSplit/>
        </w:trPr>
        <w:tc>
          <w:tcPr>
            <w:tcW w:w="1008" w:type="dxa"/>
            <w:vMerge/>
            <w:tcBorders>
              <w:top w:val="single" w:sz="6" w:space="0" w:color="auto"/>
              <w:left w:val="single" w:sz="6" w:space="0" w:color="auto"/>
              <w:bottom w:val="single" w:sz="6" w:space="0" w:color="auto"/>
              <w:right w:val="nil"/>
            </w:tcBorders>
            <w:vAlign w:val="center"/>
          </w:tcPr>
          <w:p w14:paraId="25E93A90" w14:textId="77777777" w:rsidR="00704632" w:rsidRPr="00704632" w:rsidRDefault="00704632" w:rsidP="00704632">
            <w:pPr>
              <w:jc w:val="center"/>
              <w:rPr>
                <w:noProof w:val="0"/>
                <w:sz w:val="16"/>
                <w:szCs w:val="16"/>
                <w:lang w:val="en-US" w:eastAsia="ru-RU"/>
              </w:rPr>
            </w:pPr>
          </w:p>
        </w:tc>
        <w:tc>
          <w:tcPr>
            <w:tcW w:w="1384" w:type="dxa"/>
            <w:vMerge/>
            <w:tcBorders>
              <w:top w:val="single" w:sz="6" w:space="0" w:color="auto"/>
              <w:left w:val="single" w:sz="6" w:space="0" w:color="auto"/>
              <w:bottom w:val="single" w:sz="6" w:space="0" w:color="auto"/>
              <w:right w:val="nil"/>
            </w:tcBorders>
            <w:vAlign w:val="center"/>
          </w:tcPr>
          <w:p w14:paraId="7F7871FD" w14:textId="77777777" w:rsidR="00704632" w:rsidRPr="00704632" w:rsidRDefault="00704632" w:rsidP="00704632">
            <w:pPr>
              <w:jc w:val="center"/>
              <w:rPr>
                <w:noProof w:val="0"/>
                <w:sz w:val="16"/>
                <w:szCs w:val="16"/>
                <w:lang w:val="en-US" w:eastAsia="ru-RU"/>
              </w:rPr>
            </w:pPr>
          </w:p>
        </w:tc>
        <w:tc>
          <w:tcPr>
            <w:tcW w:w="4187" w:type="dxa"/>
            <w:vMerge/>
            <w:tcBorders>
              <w:top w:val="single" w:sz="6" w:space="0" w:color="auto"/>
              <w:left w:val="single" w:sz="6" w:space="0" w:color="auto"/>
              <w:bottom w:val="single" w:sz="6" w:space="0" w:color="auto"/>
              <w:right w:val="nil"/>
            </w:tcBorders>
            <w:vAlign w:val="center"/>
          </w:tcPr>
          <w:p w14:paraId="4AB9E248" w14:textId="77777777" w:rsidR="00704632" w:rsidRPr="00704632" w:rsidRDefault="00704632" w:rsidP="00704632">
            <w:pPr>
              <w:jc w:val="center"/>
              <w:rPr>
                <w:noProof w:val="0"/>
                <w:sz w:val="16"/>
                <w:szCs w:val="16"/>
                <w:lang w:val="en-US"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82AC93C" w14:textId="77777777" w:rsidR="00704632" w:rsidRPr="00704632" w:rsidRDefault="00704632" w:rsidP="00704632">
            <w:pPr>
              <w:jc w:val="center"/>
              <w:rPr>
                <w:noProof w:val="0"/>
                <w:sz w:val="16"/>
                <w:szCs w:val="16"/>
                <w:lang w:val="en-US"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7C76DDE8" w14:textId="77777777" w:rsidR="00704632" w:rsidRPr="00704632" w:rsidRDefault="00704632" w:rsidP="00704632">
            <w:pPr>
              <w:jc w:val="center"/>
              <w:rPr>
                <w:noProof w:val="0"/>
                <w:sz w:val="16"/>
                <w:szCs w:val="16"/>
                <w:lang w:val="en-US" w:eastAsia="ru-RU"/>
              </w:rPr>
            </w:pPr>
            <w:r w:rsidRPr="00704632">
              <w:rPr>
                <w:noProof w:val="0"/>
                <w:sz w:val="16"/>
                <w:szCs w:val="16"/>
                <w:lang w:val="en-US" w:eastAsia="ru-RU"/>
              </w:rPr>
              <w:t xml:space="preserve">Pe </w:t>
            </w:r>
            <w:proofErr w:type="spellStart"/>
            <w:r w:rsidRPr="00704632">
              <w:rPr>
                <w:noProof w:val="0"/>
                <w:sz w:val="16"/>
                <w:szCs w:val="16"/>
                <w:lang w:val="en-US" w:eastAsia="ru-RU"/>
              </w:rPr>
              <w:t>unitate</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masura</w:t>
            </w:r>
            <w:proofErr w:type="spellEnd"/>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72C08AF" w14:textId="77777777" w:rsidR="00704632" w:rsidRPr="00704632" w:rsidRDefault="00704632" w:rsidP="00704632">
            <w:pPr>
              <w:jc w:val="center"/>
              <w:rPr>
                <w:noProof w:val="0"/>
                <w:sz w:val="16"/>
                <w:szCs w:val="16"/>
                <w:lang w:val="en-US" w:eastAsia="ru-RU"/>
              </w:rPr>
            </w:pPr>
            <w:r w:rsidRPr="00704632">
              <w:rPr>
                <w:noProof w:val="0"/>
                <w:sz w:val="16"/>
                <w:szCs w:val="16"/>
                <w:lang w:val="en-US" w:eastAsia="ru-RU"/>
              </w:rPr>
              <w:t xml:space="preserve">Pe </w:t>
            </w:r>
            <w:proofErr w:type="spellStart"/>
            <w:r w:rsidRPr="00704632">
              <w:rPr>
                <w:noProof w:val="0"/>
                <w:sz w:val="16"/>
                <w:szCs w:val="16"/>
                <w:lang w:val="en-US" w:eastAsia="ru-RU"/>
              </w:rPr>
              <w:t>volumul</w:t>
            </w:r>
            <w:proofErr w:type="spellEnd"/>
            <w:r w:rsidRPr="00704632">
              <w:rPr>
                <w:noProof w:val="0"/>
                <w:sz w:val="16"/>
                <w:szCs w:val="16"/>
                <w:lang w:val="en-US" w:eastAsia="ru-RU"/>
              </w:rPr>
              <w:t xml:space="preserve"> total</w:t>
            </w:r>
          </w:p>
        </w:tc>
      </w:tr>
    </w:tbl>
    <w:p w14:paraId="574C162D" w14:textId="77777777" w:rsidR="00704632" w:rsidRPr="00704632" w:rsidRDefault="00704632" w:rsidP="00704632">
      <w:pPr>
        <w:autoSpaceDE w:val="0"/>
        <w:autoSpaceDN w:val="0"/>
        <w:rPr>
          <w:noProof w:val="0"/>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704632" w:rsidRPr="00704632" w14:paraId="3ED10EE0" w14:textId="77777777" w:rsidTr="00CD461C">
        <w:trPr>
          <w:cantSplit/>
          <w:tblHeader/>
        </w:trPr>
        <w:tc>
          <w:tcPr>
            <w:tcW w:w="1106" w:type="dxa"/>
            <w:gridSpan w:val="2"/>
            <w:shd w:val="pct5" w:color="auto" w:fill="auto"/>
            <w:vAlign w:val="center"/>
          </w:tcPr>
          <w:p w14:paraId="1CFB9BE2" w14:textId="77777777" w:rsidR="00704632" w:rsidRPr="00704632" w:rsidRDefault="00704632" w:rsidP="00704632">
            <w:pPr>
              <w:autoSpaceDE w:val="0"/>
              <w:autoSpaceDN w:val="0"/>
              <w:ind w:right="-108"/>
              <w:jc w:val="center"/>
              <w:rPr>
                <w:noProof w:val="0"/>
                <w:sz w:val="16"/>
                <w:szCs w:val="16"/>
                <w:lang w:val="en-US" w:eastAsia="ru-RU"/>
              </w:rPr>
            </w:pPr>
            <w:r w:rsidRPr="00704632">
              <w:rPr>
                <w:noProof w:val="0"/>
                <w:sz w:val="16"/>
                <w:szCs w:val="16"/>
                <w:lang w:val="en-US" w:eastAsia="ru-RU"/>
              </w:rPr>
              <w:t>1</w:t>
            </w:r>
          </w:p>
        </w:tc>
        <w:tc>
          <w:tcPr>
            <w:tcW w:w="1382" w:type="dxa"/>
            <w:gridSpan w:val="3"/>
            <w:shd w:val="pct5" w:color="auto" w:fill="auto"/>
            <w:vAlign w:val="center"/>
          </w:tcPr>
          <w:p w14:paraId="7B97F747" w14:textId="77777777" w:rsidR="00704632" w:rsidRPr="00704632" w:rsidRDefault="00704632" w:rsidP="00704632">
            <w:pPr>
              <w:autoSpaceDE w:val="0"/>
              <w:autoSpaceDN w:val="0"/>
              <w:ind w:left="-120" w:right="-108"/>
              <w:jc w:val="center"/>
              <w:rPr>
                <w:noProof w:val="0"/>
                <w:sz w:val="16"/>
                <w:szCs w:val="16"/>
                <w:lang w:val="en-US" w:eastAsia="ru-RU"/>
              </w:rPr>
            </w:pPr>
            <w:r w:rsidRPr="00704632">
              <w:rPr>
                <w:noProof w:val="0"/>
                <w:sz w:val="16"/>
                <w:szCs w:val="16"/>
                <w:lang w:val="en-US" w:eastAsia="ru-RU"/>
              </w:rPr>
              <w:t>2</w:t>
            </w:r>
          </w:p>
        </w:tc>
        <w:tc>
          <w:tcPr>
            <w:tcW w:w="4238" w:type="dxa"/>
            <w:gridSpan w:val="2"/>
            <w:shd w:val="pct5" w:color="auto" w:fill="auto"/>
            <w:vAlign w:val="center"/>
          </w:tcPr>
          <w:p w14:paraId="0FF6584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w:t>
            </w:r>
          </w:p>
        </w:tc>
        <w:tc>
          <w:tcPr>
            <w:tcW w:w="998" w:type="dxa"/>
            <w:gridSpan w:val="2"/>
            <w:shd w:val="pct5" w:color="auto" w:fill="auto"/>
            <w:vAlign w:val="center"/>
          </w:tcPr>
          <w:p w14:paraId="78A47A05" w14:textId="77777777" w:rsidR="00704632" w:rsidRPr="00704632" w:rsidRDefault="00704632" w:rsidP="00704632">
            <w:pPr>
              <w:autoSpaceDE w:val="0"/>
              <w:autoSpaceDN w:val="0"/>
              <w:ind w:left="-108" w:right="-108"/>
              <w:jc w:val="center"/>
              <w:rPr>
                <w:noProof w:val="0"/>
                <w:sz w:val="16"/>
                <w:szCs w:val="16"/>
                <w:lang w:val="en-US" w:eastAsia="ru-RU"/>
              </w:rPr>
            </w:pPr>
            <w:r w:rsidRPr="00704632">
              <w:rPr>
                <w:noProof w:val="0"/>
                <w:sz w:val="16"/>
                <w:szCs w:val="16"/>
                <w:lang w:val="en-US" w:eastAsia="ru-RU"/>
              </w:rPr>
              <w:t>4</w:t>
            </w:r>
          </w:p>
        </w:tc>
        <w:tc>
          <w:tcPr>
            <w:tcW w:w="1106" w:type="dxa"/>
            <w:gridSpan w:val="2"/>
            <w:shd w:val="pct5" w:color="auto" w:fill="auto"/>
            <w:vAlign w:val="center"/>
          </w:tcPr>
          <w:p w14:paraId="58EA0BCC" w14:textId="77777777" w:rsidR="00704632" w:rsidRPr="00704632" w:rsidRDefault="00704632" w:rsidP="00704632">
            <w:pPr>
              <w:autoSpaceDE w:val="0"/>
              <w:autoSpaceDN w:val="0"/>
              <w:ind w:left="-108" w:right="-108"/>
              <w:jc w:val="center"/>
              <w:rPr>
                <w:noProof w:val="0"/>
                <w:sz w:val="16"/>
                <w:szCs w:val="16"/>
                <w:lang w:val="en-US" w:eastAsia="ru-RU"/>
              </w:rPr>
            </w:pPr>
            <w:r w:rsidRPr="00704632">
              <w:rPr>
                <w:noProof w:val="0"/>
                <w:sz w:val="16"/>
                <w:szCs w:val="16"/>
                <w:lang w:val="en-US" w:eastAsia="ru-RU"/>
              </w:rPr>
              <w:t>5</w:t>
            </w:r>
          </w:p>
        </w:tc>
        <w:tc>
          <w:tcPr>
            <w:tcW w:w="1518" w:type="dxa"/>
            <w:shd w:val="pct5" w:color="auto" w:fill="auto"/>
            <w:vAlign w:val="center"/>
          </w:tcPr>
          <w:p w14:paraId="25D38639" w14:textId="77777777" w:rsidR="00704632" w:rsidRPr="00704632" w:rsidRDefault="00704632" w:rsidP="00704632">
            <w:pPr>
              <w:autoSpaceDE w:val="0"/>
              <w:autoSpaceDN w:val="0"/>
              <w:ind w:left="-108" w:right="-108"/>
              <w:jc w:val="center"/>
              <w:rPr>
                <w:noProof w:val="0"/>
                <w:sz w:val="16"/>
                <w:szCs w:val="16"/>
                <w:lang w:val="en-US" w:eastAsia="ru-RU"/>
              </w:rPr>
            </w:pPr>
            <w:r w:rsidRPr="00704632">
              <w:rPr>
                <w:noProof w:val="0"/>
                <w:sz w:val="16"/>
                <w:szCs w:val="16"/>
                <w:lang w:val="en-US" w:eastAsia="ru-RU"/>
              </w:rPr>
              <w:t>6</w:t>
            </w:r>
          </w:p>
        </w:tc>
      </w:tr>
      <w:tr w:rsidR="00704632" w:rsidRPr="00704632" w14:paraId="1E889E67" w14:textId="77777777" w:rsidTr="00CD461C">
        <w:tblPrEx>
          <w:tblCellMar>
            <w:left w:w="107" w:type="dxa"/>
            <w:right w:w="107" w:type="dxa"/>
          </w:tblCellMar>
        </w:tblPrEx>
        <w:tc>
          <w:tcPr>
            <w:tcW w:w="10348" w:type="dxa"/>
            <w:gridSpan w:val="12"/>
          </w:tcPr>
          <w:p w14:paraId="75347CDE" w14:textId="77777777" w:rsidR="00704632" w:rsidRPr="00704632" w:rsidRDefault="00704632" w:rsidP="00704632">
            <w:pPr>
              <w:autoSpaceDE w:val="0"/>
              <w:autoSpaceDN w:val="0"/>
              <w:rPr>
                <w:b/>
                <w:bCs/>
                <w:noProof w:val="0"/>
                <w:sz w:val="22"/>
                <w:szCs w:val="22"/>
                <w:lang w:val="en-US" w:eastAsia="ru-RU"/>
              </w:rPr>
            </w:pPr>
            <w:r w:rsidRPr="00704632">
              <w:rPr>
                <w:noProof w:val="0"/>
                <w:sz w:val="22"/>
                <w:szCs w:val="22"/>
                <w:lang w:val="en-US" w:eastAsia="ru-RU"/>
              </w:rPr>
              <w:t xml:space="preserve"> </w:t>
            </w:r>
            <w:r w:rsidRPr="00704632">
              <w:rPr>
                <w:b/>
                <w:bCs/>
                <w:noProof w:val="0"/>
                <w:sz w:val="22"/>
                <w:szCs w:val="22"/>
                <w:lang w:val="en-US" w:eastAsia="ru-RU"/>
              </w:rPr>
              <w:t xml:space="preserve">1. </w:t>
            </w:r>
            <w:proofErr w:type="spellStart"/>
            <w:r w:rsidRPr="00704632">
              <w:rPr>
                <w:b/>
                <w:bCs/>
                <w:noProof w:val="0"/>
                <w:sz w:val="22"/>
                <w:szCs w:val="22"/>
                <w:lang w:val="en-US" w:eastAsia="ru-RU"/>
              </w:rPr>
              <w:t>Lucrari</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terasamente</w:t>
            </w:r>
            <w:proofErr w:type="spellEnd"/>
          </w:p>
          <w:p w14:paraId="79A73426" w14:textId="77777777" w:rsidR="00704632" w:rsidRPr="00704632" w:rsidRDefault="00704632" w:rsidP="00704632">
            <w:pPr>
              <w:autoSpaceDE w:val="0"/>
              <w:autoSpaceDN w:val="0"/>
              <w:rPr>
                <w:noProof w:val="0"/>
                <w:sz w:val="2"/>
                <w:szCs w:val="2"/>
                <w:lang w:val="en-US" w:eastAsia="ru-RU"/>
              </w:rPr>
            </w:pPr>
          </w:p>
        </w:tc>
      </w:tr>
      <w:tr w:rsidR="00704632" w:rsidRPr="00704632" w14:paraId="54269F01"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A318DFC"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w:t>
            </w:r>
          </w:p>
        </w:tc>
        <w:tc>
          <w:tcPr>
            <w:tcW w:w="1366" w:type="dxa"/>
            <w:gridSpan w:val="2"/>
            <w:tcBorders>
              <w:top w:val="single" w:sz="4" w:space="0" w:color="auto"/>
              <w:bottom w:val="single" w:sz="4" w:space="0" w:color="auto"/>
            </w:tcBorders>
            <w:vAlign w:val="center"/>
          </w:tcPr>
          <w:p w14:paraId="5A21021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TsE05B</w:t>
            </w:r>
          </w:p>
        </w:tc>
        <w:tc>
          <w:tcPr>
            <w:tcW w:w="4254" w:type="dxa"/>
            <w:gridSpan w:val="3"/>
            <w:tcBorders>
              <w:top w:val="single" w:sz="4" w:space="0" w:color="auto"/>
              <w:bottom w:val="single" w:sz="4" w:space="0" w:color="auto"/>
            </w:tcBorders>
          </w:tcPr>
          <w:p w14:paraId="3F593A64"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Nivelarea</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autogreder</w:t>
            </w:r>
            <w:proofErr w:type="spellEnd"/>
            <w:r w:rsidRPr="00704632">
              <w:rPr>
                <w:b/>
                <w:bCs/>
                <w:noProof w:val="0"/>
                <w:sz w:val="22"/>
                <w:szCs w:val="22"/>
                <w:lang w:val="en-US" w:eastAsia="ru-RU"/>
              </w:rPr>
              <w:t xml:space="preserve"> de pina la 175 CP a </w:t>
            </w:r>
            <w:proofErr w:type="spellStart"/>
            <w:r w:rsidRPr="00704632">
              <w:rPr>
                <w:b/>
                <w:bCs/>
                <w:noProof w:val="0"/>
                <w:sz w:val="22"/>
                <w:szCs w:val="22"/>
                <w:lang w:val="en-US" w:eastAsia="ru-RU"/>
              </w:rPr>
              <w:t>suprafetei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terenului</w:t>
            </w:r>
            <w:proofErr w:type="spellEnd"/>
            <w:r w:rsidRPr="00704632">
              <w:rPr>
                <w:b/>
                <w:bCs/>
                <w:noProof w:val="0"/>
                <w:sz w:val="22"/>
                <w:szCs w:val="22"/>
                <w:lang w:val="en-US" w:eastAsia="ru-RU"/>
              </w:rPr>
              <w:t xml:space="preserve"> natural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a </w:t>
            </w:r>
            <w:proofErr w:type="spellStart"/>
            <w:r w:rsidRPr="00704632">
              <w:rPr>
                <w:b/>
                <w:bCs/>
                <w:noProof w:val="0"/>
                <w:sz w:val="22"/>
                <w:szCs w:val="22"/>
                <w:lang w:val="en-US" w:eastAsia="ru-RU"/>
              </w:rPr>
              <w:t>platformelor</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terasamente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prin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taierea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damburilor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deplasarea</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goluri</w:t>
            </w:r>
            <w:proofErr w:type="spellEnd"/>
            <w:r w:rsidRPr="00704632">
              <w:rPr>
                <w:b/>
                <w:bCs/>
                <w:noProof w:val="0"/>
                <w:sz w:val="22"/>
                <w:szCs w:val="22"/>
                <w:lang w:val="en-US" w:eastAsia="ru-RU"/>
              </w:rPr>
              <w:t xml:space="preserve"> a </w:t>
            </w:r>
            <w:proofErr w:type="spellStart"/>
            <w:r w:rsidRPr="00704632">
              <w:rPr>
                <w:b/>
                <w:bCs/>
                <w:noProof w:val="0"/>
                <w:sz w:val="22"/>
                <w:szCs w:val="22"/>
                <w:lang w:val="en-US" w:eastAsia="ru-RU"/>
              </w:rPr>
              <w:t>pamintului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sapat</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teren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catg</w:t>
            </w:r>
            <w:proofErr w:type="spellEnd"/>
            <w:r w:rsidRPr="00704632">
              <w:rPr>
                <w:b/>
                <w:bCs/>
                <w:noProof w:val="0"/>
                <w:sz w:val="22"/>
                <w:szCs w:val="22"/>
                <w:lang w:val="en-US" w:eastAsia="ru-RU"/>
              </w:rPr>
              <w:t>. II</w:t>
            </w:r>
          </w:p>
          <w:p w14:paraId="5D21DD9A"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773F3D86"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100m2</w:t>
            </w:r>
          </w:p>
        </w:tc>
        <w:tc>
          <w:tcPr>
            <w:tcW w:w="1106" w:type="dxa"/>
            <w:gridSpan w:val="2"/>
            <w:tcBorders>
              <w:top w:val="single" w:sz="4" w:space="0" w:color="auto"/>
              <w:bottom w:val="single" w:sz="4" w:space="0" w:color="auto"/>
            </w:tcBorders>
            <w:vAlign w:val="center"/>
          </w:tcPr>
          <w:p w14:paraId="5028430D"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33A12FDA"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22,500</w:t>
            </w:r>
          </w:p>
          <w:p w14:paraId="49B587C6"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4CE92FF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AECEAA"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53B3FC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2952220003546</w:t>
            </w:r>
          </w:p>
        </w:tc>
        <w:tc>
          <w:tcPr>
            <w:tcW w:w="4238" w:type="dxa"/>
            <w:gridSpan w:val="2"/>
            <w:tcBorders>
              <w:top w:val="nil"/>
              <w:bottom w:val="single" w:sz="2" w:space="0" w:color="auto"/>
            </w:tcBorders>
            <w:vAlign w:val="center"/>
          </w:tcPr>
          <w:p w14:paraId="1D0A7DFA"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Autogreder</w:t>
            </w:r>
            <w:proofErr w:type="spellEnd"/>
            <w:r w:rsidRPr="00704632">
              <w:rPr>
                <w:noProof w:val="0"/>
                <w:sz w:val="16"/>
                <w:szCs w:val="16"/>
                <w:lang w:val="en-US" w:eastAsia="ru-RU"/>
              </w:rPr>
              <w:t xml:space="preserve"> pina la 175 cp</w:t>
            </w:r>
          </w:p>
        </w:tc>
        <w:tc>
          <w:tcPr>
            <w:tcW w:w="998" w:type="dxa"/>
            <w:gridSpan w:val="2"/>
            <w:tcBorders>
              <w:top w:val="nil"/>
              <w:bottom w:val="single" w:sz="2" w:space="0" w:color="auto"/>
            </w:tcBorders>
            <w:vAlign w:val="center"/>
          </w:tcPr>
          <w:p w14:paraId="368F9AA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E2C4F9C"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0,189</w:t>
            </w:r>
          </w:p>
        </w:tc>
        <w:tc>
          <w:tcPr>
            <w:tcW w:w="1518" w:type="dxa"/>
            <w:tcBorders>
              <w:top w:val="nil"/>
              <w:bottom w:val="single" w:sz="2" w:space="0" w:color="auto"/>
              <w:right w:val="single" w:sz="4" w:space="0" w:color="auto"/>
            </w:tcBorders>
            <w:vAlign w:val="center"/>
          </w:tcPr>
          <w:p w14:paraId="44F6D8D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4,25</w:t>
            </w:r>
          </w:p>
        </w:tc>
      </w:tr>
      <w:tr w:rsidR="00704632" w:rsidRPr="00704632" w14:paraId="546C3BD0" w14:textId="77777777" w:rsidTr="00CD461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8E195E8" w14:textId="77777777" w:rsidR="00704632" w:rsidRPr="00704632" w:rsidRDefault="00704632" w:rsidP="00704632">
            <w:pPr>
              <w:autoSpaceDE w:val="0"/>
              <w:autoSpaceDN w:val="0"/>
              <w:rPr>
                <w:noProof w:val="0"/>
                <w:sz w:val="2"/>
                <w:szCs w:val="2"/>
                <w:lang w:val="en-US" w:eastAsia="ru-RU"/>
              </w:rPr>
            </w:pPr>
          </w:p>
        </w:tc>
        <w:tc>
          <w:tcPr>
            <w:tcW w:w="1381" w:type="dxa"/>
            <w:gridSpan w:val="2"/>
            <w:tcBorders>
              <w:top w:val="single" w:sz="6" w:space="0" w:color="auto"/>
              <w:bottom w:val="nil"/>
            </w:tcBorders>
            <w:vAlign w:val="center"/>
          </w:tcPr>
          <w:p w14:paraId="7140BF31" w14:textId="77777777" w:rsidR="00704632" w:rsidRPr="00704632" w:rsidRDefault="00704632" w:rsidP="00704632">
            <w:pPr>
              <w:autoSpaceDE w:val="0"/>
              <w:autoSpaceDN w:val="0"/>
              <w:rPr>
                <w:noProof w:val="0"/>
                <w:sz w:val="2"/>
                <w:szCs w:val="2"/>
                <w:lang w:val="en-US" w:eastAsia="ru-RU"/>
              </w:rPr>
            </w:pPr>
          </w:p>
        </w:tc>
        <w:tc>
          <w:tcPr>
            <w:tcW w:w="4081" w:type="dxa"/>
            <w:gridSpan w:val="3"/>
            <w:tcBorders>
              <w:top w:val="single" w:sz="6" w:space="0" w:color="auto"/>
              <w:bottom w:val="nil"/>
            </w:tcBorders>
          </w:tcPr>
          <w:p w14:paraId="5BF3B9CE" w14:textId="77777777" w:rsidR="00704632" w:rsidRPr="00704632" w:rsidRDefault="00704632" w:rsidP="00704632">
            <w:pPr>
              <w:autoSpaceDE w:val="0"/>
              <w:autoSpaceDN w:val="0"/>
              <w:rPr>
                <w:noProof w:val="0"/>
                <w:sz w:val="2"/>
                <w:szCs w:val="2"/>
                <w:lang w:val="en-US" w:eastAsia="ru-RU"/>
              </w:rPr>
            </w:pPr>
          </w:p>
        </w:tc>
        <w:tc>
          <w:tcPr>
            <w:tcW w:w="969" w:type="dxa"/>
            <w:gridSpan w:val="2"/>
            <w:tcBorders>
              <w:top w:val="single" w:sz="6" w:space="0" w:color="auto"/>
              <w:bottom w:val="nil"/>
              <w:right w:val="nil"/>
            </w:tcBorders>
          </w:tcPr>
          <w:p w14:paraId="302BE92E" w14:textId="77777777" w:rsidR="00704632" w:rsidRPr="00704632" w:rsidRDefault="00704632" w:rsidP="00704632">
            <w:pPr>
              <w:autoSpaceDE w:val="0"/>
              <w:autoSpaceDN w:val="0"/>
              <w:rPr>
                <w:noProof w:val="0"/>
                <w:sz w:val="2"/>
                <w:szCs w:val="2"/>
                <w:lang w:val="en-US" w:eastAsia="ru-RU"/>
              </w:rPr>
            </w:pPr>
          </w:p>
        </w:tc>
        <w:tc>
          <w:tcPr>
            <w:tcW w:w="1245" w:type="dxa"/>
            <w:gridSpan w:val="2"/>
            <w:tcBorders>
              <w:top w:val="single" w:sz="6" w:space="0" w:color="auto"/>
              <w:left w:val="nil"/>
              <w:bottom w:val="nil"/>
              <w:right w:val="nil"/>
            </w:tcBorders>
          </w:tcPr>
          <w:p w14:paraId="1F9D5F48" w14:textId="77777777" w:rsidR="00704632" w:rsidRPr="00704632" w:rsidRDefault="00704632" w:rsidP="00704632">
            <w:pPr>
              <w:autoSpaceDE w:val="0"/>
              <w:autoSpaceDN w:val="0"/>
              <w:rPr>
                <w:noProof w:val="0"/>
                <w:sz w:val="2"/>
                <w:szCs w:val="2"/>
                <w:lang w:val="en-US" w:eastAsia="ru-RU"/>
              </w:rPr>
            </w:pPr>
          </w:p>
        </w:tc>
        <w:tc>
          <w:tcPr>
            <w:tcW w:w="1676" w:type="dxa"/>
            <w:gridSpan w:val="2"/>
            <w:tcBorders>
              <w:top w:val="single" w:sz="6" w:space="0" w:color="auto"/>
              <w:left w:val="nil"/>
              <w:bottom w:val="nil"/>
              <w:right w:val="nil"/>
            </w:tcBorders>
          </w:tcPr>
          <w:p w14:paraId="735D1143" w14:textId="77777777" w:rsidR="00704632" w:rsidRPr="00704632" w:rsidRDefault="00704632" w:rsidP="00704632">
            <w:pPr>
              <w:autoSpaceDE w:val="0"/>
              <w:autoSpaceDN w:val="0"/>
              <w:rPr>
                <w:noProof w:val="0"/>
                <w:sz w:val="2"/>
                <w:szCs w:val="2"/>
                <w:lang w:val="en-US" w:eastAsia="ru-RU"/>
              </w:rPr>
            </w:pPr>
          </w:p>
        </w:tc>
      </w:tr>
      <w:tr w:rsidR="00704632" w:rsidRPr="00704632" w14:paraId="6AF2216C" w14:textId="77777777" w:rsidTr="00CD461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573F79CC" w14:textId="77777777" w:rsidR="00704632" w:rsidRPr="00704632" w:rsidRDefault="00704632" w:rsidP="00704632">
            <w:pPr>
              <w:autoSpaceDE w:val="0"/>
              <w:autoSpaceDN w:val="0"/>
              <w:rPr>
                <w:noProof w:val="0"/>
                <w:sz w:val="22"/>
                <w:szCs w:val="22"/>
                <w:lang w:val="en-US" w:eastAsia="ru-RU"/>
              </w:rPr>
            </w:pPr>
          </w:p>
        </w:tc>
        <w:tc>
          <w:tcPr>
            <w:tcW w:w="1382" w:type="dxa"/>
            <w:gridSpan w:val="3"/>
            <w:tcBorders>
              <w:top w:val="nil"/>
              <w:bottom w:val="single" w:sz="4" w:space="0" w:color="auto"/>
            </w:tcBorders>
            <w:vAlign w:val="center"/>
          </w:tcPr>
          <w:p w14:paraId="39305BC7" w14:textId="77777777" w:rsidR="00704632" w:rsidRPr="00704632" w:rsidRDefault="00704632" w:rsidP="00704632">
            <w:pPr>
              <w:autoSpaceDE w:val="0"/>
              <w:autoSpaceDN w:val="0"/>
              <w:rPr>
                <w:noProof w:val="0"/>
                <w:sz w:val="22"/>
                <w:szCs w:val="22"/>
                <w:lang w:val="en-US" w:eastAsia="ru-RU"/>
              </w:rPr>
            </w:pPr>
          </w:p>
        </w:tc>
        <w:tc>
          <w:tcPr>
            <w:tcW w:w="4238" w:type="dxa"/>
            <w:gridSpan w:val="2"/>
            <w:tcBorders>
              <w:top w:val="nil"/>
              <w:bottom w:val="single" w:sz="4" w:space="0" w:color="auto"/>
            </w:tcBorders>
          </w:tcPr>
          <w:p w14:paraId="0F3DC4E0" w14:textId="77777777" w:rsidR="00704632" w:rsidRPr="00704632" w:rsidRDefault="00704632" w:rsidP="00704632">
            <w:pPr>
              <w:autoSpaceDE w:val="0"/>
              <w:autoSpaceDN w:val="0"/>
              <w:rPr>
                <w:i/>
                <w:iCs/>
                <w:noProof w:val="0"/>
                <w:sz w:val="22"/>
                <w:szCs w:val="22"/>
                <w:lang w:val="en-US" w:eastAsia="ru-RU"/>
              </w:rPr>
            </w:pPr>
            <w:r w:rsidRPr="00704632">
              <w:rPr>
                <w:i/>
                <w:iCs/>
                <w:noProof w:val="0"/>
                <w:sz w:val="22"/>
                <w:szCs w:val="22"/>
                <w:lang w:val="en-US" w:eastAsia="ru-RU"/>
              </w:rPr>
              <w:t>Total</w:t>
            </w:r>
          </w:p>
        </w:tc>
        <w:tc>
          <w:tcPr>
            <w:tcW w:w="998" w:type="dxa"/>
            <w:gridSpan w:val="2"/>
            <w:tcBorders>
              <w:top w:val="nil"/>
              <w:bottom w:val="single" w:sz="4" w:space="0" w:color="auto"/>
              <w:right w:val="nil"/>
            </w:tcBorders>
          </w:tcPr>
          <w:p w14:paraId="4FB68836" w14:textId="77777777" w:rsidR="00704632" w:rsidRPr="00704632" w:rsidRDefault="00704632" w:rsidP="00704632">
            <w:pPr>
              <w:autoSpaceDE w:val="0"/>
              <w:autoSpaceDN w:val="0"/>
              <w:rPr>
                <w:noProof w:val="0"/>
                <w:sz w:val="22"/>
                <w:szCs w:val="22"/>
                <w:lang w:val="en-US" w:eastAsia="ru-RU"/>
              </w:rPr>
            </w:pPr>
          </w:p>
        </w:tc>
        <w:tc>
          <w:tcPr>
            <w:tcW w:w="1106" w:type="dxa"/>
            <w:gridSpan w:val="2"/>
            <w:tcBorders>
              <w:top w:val="nil"/>
              <w:left w:val="nil"/>
              <w:bottom w:val="single" w:sz="4" w:space="0" w:color="auto"/>
              <w:right w:val="nil"/>
            </w:tcBorders>
          </w:tcPr>
          <w:p w14:paraId="28945A5B" w14:textId="77777777" w:rsidR="00704632" w:rsidRPr="00704632" w:rsidRDefault="00704632" w:rsidP="00704632">
            <w:pPr>
              <w:autoSpaceDE w:val="0"/>
              <w:autoSpaceDN w:val="0"/>
              <w:rPr>
                <w:noProof w:val="0"/>
                <w:sz w:val="22"/>
                <w:szCs w:val="22"/>
                <w:lang w:val="en-US" w:eastAsia="ru-RU"/>
              </w:rPr>
            </w:pPr>
          </w:p>
        </w:tc>
        <w:tc>
          <w:tcPr>
            <w:tcW w:w="1518" w:type="dxa"/>
            <w:tcBorders>
              <w:top w:val="nil"/>
              <w:left w:val="nil"/>
              <w:bottom w:val="single" w:sz="4" w:space="0" w:color="auto"/>
            </w:tcBorders>
          </w:tcPr>
          <w:p w14:paraId="5E5B2D9F" w14:textId="77777777" w:rsidR="00704632" w:rsidRPr="00704632" w:rsidRDefault="00704632" w:rsidP="00704632">
            <w:pPr>
              <w:autoSpaceDE w:val="0"/>
              <w:autoSpaceDN w:val="0"/>
              <w:rPr>
                <w:noProof w:val="0"/>
                <w:sz w:val="22"/>
                <w:szCs w:val="22"/>
                <w:lang w:val="en-US" w:eastAsia="ru-RU"/>
              </w:rPr>
            </w:pPr>
          </w:p>
        </w:tc>
      </w:tr>
      <w:tr w:rsidR="00704632" w:rsidRPr="00704632" w14:paraId="71F2BA14" w14:textId="77777777" w:rsidTr="00CD461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65F92551" w14:textId="77777777" w:rsidR="00704632" w:rsidRPr="00704632" w:rsidRDefault="00704632" w:rsidP="00704632">
            <w:pPr>
              <w:autoSpaceDE w:val="0"/>
              <w:autoSpaceDN w:val="0"/>
              <w:rPr>
                <w:noProof w:val="0"/>
                <w:sz w:val="22"/>
                <w:szCs w:val="22"/>
                <w:lang w:val="en-US" w:eastAsia="ru-RU"/>
              </w:rPr>
            </w:pPr>
          </w:p>
        </w:tc>
        <w:tc>
          <w:tcPr>
            <w:tcW w:w="1382" w:type="dxa"/>
            <w:gridSpan w:val="3"/>
            <w:tcBorders>
              <w:bottom w:val="single" w:sz="4" w:space="0" w:color="auto"/>
            </w:tcBorders>
            <w:vAlign w:val="center"/>
          </w:tcPr>
          <w:p w14:paraId="221982A6" w14:textId="77777777" w:rsidR="00704632" w:rsidRPr="00704632" w:rsidRDefault="00704632" w:rsidP="00704632">
            <w:pPr>
              <w:autoSpaceDE w:val="0"/>
              <w:autoSpaceDN w:val="0"/>
              <w:rPr>
                <w:noProof w:val="0"/>
                <w:sz w:val="22"/>
                <w:szCs w:val="22"/>
                <w:lang w:val="en-US" w:eastAsia="ru-RU"/>
              </w:rPr>
            </w:pPr>
          </w:p>
        </w:tc>
        <w:tc>
          <w:tcPr>
            <w:tcW w:w="4238" w:type="dxa"/>
            <w:gridSpan w:val="2"/>
            <w:tcBorders>
              <w:bottom w:val="single" w:sz="4" w:space="0" w:color="auto"/>
            </w:tcBorders>
          </w:tcPr>
          <w:p w14:paraId="47B5D533" w14:textId="77777777" w:rsidR="00704632" w:rsidRPr="00704632" w:rsidRDefault="00704632" w:rsidP="00704632">
            <w:pPr>
              <w:autoSpaceDE w:val="0"/>
              <w:autoSpaceDN w:val="0"/>
              <w:rPr>
                <w:noProof w:val="0"/>
                <w:sz w:val="22"/>
                <w:szCs w:val="22"/>
                <w:lang w:val="en-US" w:eastAsia="ru-RU"/>
              </w:rPr>
            </w:pPr>
            <w:r w:rsidRPr="00704632">
              <w:rPr>
                <w:b/>
                <w:bCs/>
                <w:noProof w:val="0"/>
                <w:lang w:val="en-US" w:eastAsia="ru-RU"/>
              </w:rPr>
              <w:t xml:space="preserve">Total </w:t>
            </w:r>
            <w:proofErr w:type="spellStart"/>
            <w:r w:rsidRPr="00704632">
              <w:rPr>
                <w:b/>
                <w:bCs/>
                <w:noProof w:val="0"/>
                <w:sz w:val="22"/>
                <w:szCs w:val="22"/>
                <w:lang w:val="en-US" w:eastAsia="ru-RU"/>
              </w:rPr>
              <w:t>Lucrari</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terasamente</w:t>
            </w:r>
            <w:proofErr w:type="spellEnd"/>
          </w:p>
        </w:tc>
        <w:tc>
          <w:tcPr>
            <w:tcW w:w="3622" w:type="dxa"/>
            <w:gridSpan w:val="5"/>
            <w:tcBorders>
              <w:bottom w:val="single" w:sz="4" w:space="0" w:color="auto"/>
              <w:right w:val="single" w:sz="4" w:space="0" w:color="auto"/>
            </w:tcBorders>
          </w:tcPr>
          <w:p w14:paraId="25C0D687" w14:textId="77777777" w:rsidR="00704632" w:rsidRPr="00704632" w:rsidRDefault="00704632" w:rsidP="00704632">
            <w:pPr>
              <w:autoSpaceDE w:val="0"/>
              <w:autoSpaceDN w:val="0"/>
              <w:rPr>
                <w:noProof w:val="0"/>
                <w:sz w:val="22"/>
                <w:szCs w:val="22"/>
                <w:lang w:val="en-US" w:eastAsia="ru-RU"/>
              </w:rPr>
            </w:pPr>
          </w:p>
        </w:tc>
      </w:tr>
      <w:tr w:rsidR="00704632" w:rsidRPr="00704632" w14:paraId="694916C4" w14:textId="77777777" w:rsidTr="00CD461C">
        <w:tblPrEx>
          <w:tblCellMar>
            <w:left w:w="107" w:type="dxa"/>
            <w:right w:w="107" w:type="dxa"/>
          </w:tblCellMar>
        </w:tblPrEx>
        <w:tc>
          <w:tcPr>
            <w:tcW w:w="10348" w:type="dxa"/>
            <w:gridSpan w:val="12"/>
          </w:tcPr>
          <w:p w14:paraId="07D98496" w14:textId="77777777" w:rsidR="00704632" w:rsidRPr="00704632" w:rsidRDefault="00704632" w:rsidP="00704632">
            <w:pPr>
              <w:autoSpaceDE w:val="0"/>
              <w:autoSpaceDN w:val="0"/>
              <w:rPr>
                <w:b/>
                <w:bCs/>
                <w:noProof w:val="0"/>
                <w:sz w:val="22"/>
                <w:szCs w:val="22"/>
                <w:lang w:val="en-US" w:eastAsia="ru-RU"/>
              </w:rPr>
            </w:pPr>
            <w:r w:rsidRPr="00704632">
              <w:rPr>
                <w:b/>
                <w:bCs/>
                <w:noProof w:val="0"/>
                <w:sz w:val="22"/>
                <w:szCs w:val="22"/>
                <w:lang w:val="en-US" w:eastAsia="ru-RU"/>
              </w:rPr>
              <w:t xml:space="preserve">2. </w:t>
            </w:r>
            <w:proofErr w:type="spellStart"/>
            <w:r w:rsidRPr="00704632">
              <w:rPr>
                <w:b/>
                <w:bCs/>
                <w:noProof w:val="0"/>
                <w:sz w:val="22"/>
                <w:szCs w:val="22"/>
                <w:lang w:val="en-US" w:eastAsia="ru-RU"/>
              </w:rPr>
              <w:t>Amenajarea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sistemului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w:t>
            </w:r>
            <w:proofErr w:type="spellEnd"/>
            <w:r w:rsidRPr="00704632">
              <w:rPr>
                <w:b/>
                <w:bCs/>
                <w:noProof w:val="0"/>
                <w:sz w:val="22"/>
                <w:szCs w:val="22"/>
                <w:lang w:val="en-US" w:eastAsia="ru-RU"/>
              </w:rPr>
              <w:t xml:space="preserve"> la drum de </w:t>
            </w:r>
            <w:proofErr w:type="spellStart"/>
            <w:r w:rsidRPr="00704632">
              <w:rPr>
                <w:b/>
                <w:bCs/>
                <w:noProof w:val="0"/>
                <w:sz w:val="22"/>
                <w:szCs w:val="22"/>
                <w:lang w:val="en-US" w:eastAsia="ru-RU"/>
              </w:rPr>
              <w:t>acces</w:t>
            </w:r>
            <w:proofErr w:type="spellEnd"/>
            <w:r w:rsidRPr="00704632">
              <w:rPr>
                <w:b/>
                <w:bCs/>
                <w:noProof w:val="0"/>
                <w:sz w:val="22"/>
                <w:szCs w:val="22"/>
                <w:lang w:val="en-US" w:eastAsia="ru-RU"/>
              </w:rPr>
              <w:t xml:space="preserve"> </w:t>
            </w:r>
          </w:p>
          <w:p w14:paraId="3EC01096" w14:textId="77777777" w:rsidR="00704632" w:rsidRPr="00704632" w:rsidRDefault="00704632" w:rsidP="00704632">
            <w:pPr>
              <w:autoSpaceDE w:val="0"/>
              <w:autoSpaceDN w:val="0"/>
              <w:rPr>
                <w:noProof w:val="0"/>
                <w:sz w:val="2"/>
                <w:szCs w:val="2"/>
                <w:lang w:val="en-US" w:eastAsia="ru-RU"/>
              </w:rPr>
            </w:pPr>
          </w:p>
        </w:tc>
      </w:tr>
      <w:tr w:rsidR="00704632" w:rsidRPr="00704632" w14:paraId="4C79201A"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FB59F6"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w:t>
            </w:r>
          </w:p>
        </w:tc>
        <w:tc>
          <w:tcPr>
            <w:tcW w:w="1366" w:type="dxa"/>
            <w:gridSpan w:val="2"/>
            <w:tcBorders>
              <w:top w:val="single" w:sz="4" w:space="0" w:color="auto"/>
              <w:bottom w:val="single" w:sz="4" w:space="0" w:color="auto"/>
            </w:tcBorders>
            <w:vAlign w:val="center"/>
          </w:tcPr>
          <w:p w14:paraId="4CB6F667"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DH02B</w:t>
            </w:r>
          </w:p>
        </w:tc>
        <w:tc>
          <w:tcPr>
            <w:tcW w:w="4254" w:type="dxa"/>
            <w:gridSpan w:val="3"/>
            <w:tcBorders>
              <w:top w:val="single" w:sz="4" w:space="0" w:color="auto"/>
              <w:bottom w:val="single" w:sz="4" w:space="0" w:color="auto"/>
            </w:tcBorders>
          </w:tcPr>
          <w:p w14:paraId="2217A490"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Scarificarea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usoara</w:t>
            </w:r>
            <w:proofErr w:type="spellEnd"/>
            <w:r w:rsidRPr="00704632">
              <w:rPr>
                <w:b/>
                <w:bCs/>
                <w:noProof w:val="0"/>
                <w:sz w:val="22"/>
                <w:szCs w:val="22"/>
                <w:lang w:val="en-US" w:eastAsia="ru-RU"/>
              </w:rPr>
              <w:t xml:space="preserve"> </w:t>
            </w:r>
            <w:proofErr w:type="gramStart"/>
            <w:r w:rsidRPr="00704632">
              <w:rPr>
                <w:b/>
                <w:bCs/>
                <w:noProof w:val="0"/>
                <w:sz w:val="22"/>
                <w:szCs w:val="22"/>
                <w:lang w:val="en-US" w:eastAsia="ru-RU"/>
              </w:rPr>
              <w:t>a</w:t>
            </w:r>
            <w:proofErr w:type="gramEnd"/>
            <w:r w:rsidRPr="00704632">
              <w:rPr>
                <w:b/>
                <w:bCs/>
                <w:noProof w:val="0"/>
                <w:sz w:val="22"/>
                <w:szCs w:val="22"/>
                <w:lang w:val="en-US" w:eastAsia="ru-RU"/>
              </w:rPr>
              <w:t xml:space="preserve"> </w:t>
            </w:r>
            <w:proofErr w:type="spellStart"/>
            <w:r w:rsidRPr="00704632">
              <w:rPr>
                <w:b/>
                <w:bCs/>
                <w:noProof w:val="0"/>
                <w:sz w:val="22"/>
                <w:szCs w:val="22"/>
                <w:lang w:val="en-US" w:eastAsia="ru-RU"/>
              </w:rPr>
              <w:t>impietruirii</w:t>
            </w:r>
            <w:proofErr w:type="spellEnd"/>
            <w:r w:rsidRPr="00704632">
              <w:rPr>
                <w:b/>
                <w:bCs/>
                <w:noProof w:val="0"/>
                <w:sz w:val="22"/>
                <w:szCs w:val="22"/>
                <w:lang w:val="en-US" w:eastAsia="ru-RU"/>
              </w:rPr>
              <w:t xml:space="preserve"> pina la 5 cm </w:t>
            </w:r>
            <w:proofErr w:type="spellStart"/>
            <w:r w:rsidRPr="00704632">
              <w:rPr>
                <w:b/>
                <w:bCs/>
                <w:noProof w:val="0"/>
                <w:sz w:val="22"/>
                <w:szCs w:val="22"/>
                <w:lang w:val="en-US" w:eastAsia="ru-RU"/>
              </w:rPr>
              <w:t>adincime</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autogreder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inclusin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reprofilarea</w:t>
            </w:r>
            <w:proofErr w:type="spellEnd"/>
          </w:p>
          <w:p w14:paraId="0010E54F"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2339B5A2"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100m2</w:t>
            </w:r>
          </w:p>
        </w:tc>
        <w:tc>
          <w:tcPr>
            <w:tcW w:w="1106" w:type="dxa"/>
            <w:gridSpan w:val="2"/>
            <w:tcBorders>
              <w:top w:val="single" w:sz="4" w:space="0" w:color="auto"/>
              <w:bottom w:val="single" w:sz="4" w:space="0" w:color="auto"/>
            </w:tcBorders>
            <w:vAlign w:val="center"/>
          </w:tcPr>
          <w:p w14:paraId="77F9C897"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44912DE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22,500</w:t>
            </w:r>
          </w:p>
          <w:p w14:paraId="109C0504"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15E2AAB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D16161"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491C19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2952220003546</w:t>
            </w:r>
          </w:p>
        </w:tc>
        <w:tc>
          <w:tcPr>
            <w:tcW w:w="4238" w:type="dxa"/>
            <w:gridSpan w:val="2"/>
            <w:tcBorders>
              <w:top w:val="nil"/>
              <w:bottom w:val="single" w:sz="2" w:space="0" w:color="auto"/>
            </w:tcBorders>
            <w:vAlign w:val="center"/>
          </w:tcPr>
          <w:p w14:paraId="26BBD721"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Autogreder</w:t>
            </w:r>
            <w:proofErr w:type="spellEnd"/>
            <w:r w:rsidRPr="00704632">
              <w:rPr>
                <w:noProof w:val="0"/>
                <w:sz w:val="16"/>
                <w:szCs w:val="16"/>
                <w:lang w:val="en-US" w:eastAsia="ru-RU"/>
              </w:rPr>
              <w:t xml:space="preserve"> pina la 175 cp</w:t>
            </w:r>
          </w:p>
        </w:tc>
        <w:tc>
          <w:tcPr>
            <w:tcW w:w="998" w:type="dxa"/>
            <w:gridSpan w:val="2"/>
            <w:tcBorders>
              <w:top w:val="nil"/>
              <w:bottom w:val="single" w:sz="2" w:space="0" w:color="auto"/>
            </w:tcBorders>
            <w:vAlign w:val="center"/>
          </w:tcPr>
          <w:p w14:paraId="0F38E5B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14D106A1"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0,132</w:t>
            </w:r>
          </w:p>
        </w:tc>
        <w:tc>
          <w:tcPr>
            <w:tcW w:w="1518" w:type="dxa"/>
            <w:tcBorders>
              <w:top w:val="nil"/>
              <w:bottom w:val="single" w:sz="2" w:space="0" w:color="auto"/>
              <w:right w:val="single" w:sz="4" w:space="0" w:color="auto"/>
            </w:tcBorders>
            <w:vAlign w:val="center"/>
          </w:tcPr>
          <w:p w14:paraId="31F818F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2,97</w:t>
            </w:r>
          </w:p>
        </w:tc>
      </w:tr>
      <w:tr w:rsidR="00704632" w:rsidRPr="00704632" w14:paraId="06E76778"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BB6F3E"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3</w:t>
            </w:r>
          </w:p>
        </w:tc>
        <w:tc>
          <w:tcPr>
            <w:tcW w:w="1366" w:type="dxa"/>
            <w:gridSpan w:val="2"/>
            <w:tcBorders>
              <w:top w:val="single" w:sz="4" w:space="0" w:color="auto"/>
              <w:bottom w:val="single" w:sz="4" w:space="0" w:color="auto"/>
            </w:tcBorders>
            <w:vAlign w:val="center"/>
          </w:tcPr>
          <w:p w14:paraId="38A76BAD"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DA12B</w:t>
            </w:r>
          </w:p>
        </w:tc>
        <w:tc>
          <w:tcPr>
            <w:tcW w:w="4254" w:type="dxa"/>
            <w:gridSpan w:val="3"/>
            <w:tcBorders>
              <w:top w:val="single" w:sz="4" w:space="0" w:color="auto"/>
              <w:bottom w:val="single" w:sz="4" w:space="0" w:color="auto"/>
            </w:tcBorders>
          </w:tcPr>
          <w:p w14:paraId="09DA90A3" w14:textId="77777777" w:rsidR="00704632" w:rsidRPr="00704632" w:rsidRDefault="00704632" w:rsidP="00704632">
            <w:pPr>
              <w:autoSpaceDE w:val="0"/>
              <w:autoSpaceDN w:val="0"/>
              <w:rPr>
                <w:b/>
                <w:bCs/>
                <w:noProof w:val="0"/>
                <w:sz w:val="2"/>
                <w:szCs w:val="2"/>
                <w:lang w:val="en-US" w:eastAsia="ru-RU"/>
              </w:rPr>
            </w:pPr>
            <w:r w:rsidRPr="00704632">
              <w:rPr>
                <w:b/>
                <w:bCs/>
                <w:noProof w:val="0"/>
                <w:sz w:val="22"/>
                <w:szCs w:val="22"/>
                <w:lang w:val="en-US" w:eastAsia="ru-RU"/>
              </w:rPr>
              <w:t xml:space="preserve">Strat de </w:t>
            </w:r>
            <w:proofErr w:type="spellStart"/>
            <w:r w:rsidRPr="00704632">
              <w:rPr>
                <w:b/>
                <w:bCs/>
                <w:noProof w:val="0"/>
                <w:sz w:val="22"/>
                <w:szCs w:val="22"/>
                <w:lang w:val="en-US" w:eastAsia="ru-RU"/>
              </w:rPr>
              <w:t>fundatie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reprofilare</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piatra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sparta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drumuri</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asternere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mecanica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executat</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impanare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fara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innororire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Adaus</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piatra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sparta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amestec</w:t>
            </w:r>
            <w:proofErr w:type="spellEnd"/>
            <w:r w:rsidRPr="00704632">
              <w:rPr>
                <w:b/>
                <w:bCs/>
                <w:noProof w:val="0"/>
                <w:sz w:val="22"/>
                <w:szCs w:val="22"/>
                <w:lang w:val="en-US" w:eastAsia="ru-RU"/>
              </w:rPr>
              <w:t xml:space="preserve"> optimal 0-63, (LA30), conform CP D.02.31:2024, h= 0.10m)</w:t>
            </w:r>
          </w:p>
          <w:p w14:paraId="20EB66F4"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01D958CA"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m3</w:t>
            </w:r>
          </w:p>
        </w:tc>
        <w:tc>
          <w:tcPr>
            <w:tcW w:w="1106" w:type="dxa"/>
            <w:gridSpan w:val="2"/>
            <w:tcBorders>
              <w:top w:val="single" w:sz="4" w:space="0" w:color="auto"/>
              <w:bottom w:val="single" w:sz="4" w:space="0" w:color="auto"/>
            </w:tcBorders>
            <w:vAlign w:val="center"/>
          </w:tcPr>
          <w:p w14:paraId="0A2FEF10"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6BF2FCB3"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225,000</w:t>
            </w:r>
          </w:p>
          <w:p w14:paraId="63D53F39"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6AB3D880"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79206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FDE4B3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7129020012800</w:t>
            </w:r>
          </w:p>
        </w:tc>
        <w:tc>
          <w:tcPr>
            <w:tcW w:w="4238" w:type="dxa"/>
            <w:gridSpan w:val="2"/>
            <w:tcBorders>
              <w:top w:val="nil"/>
              <w:bottom w:val="single" w:sz="2" w:space="0" w:color="auto"/>
            </w:tcBorders>
            <w:vAlign w:val="center"/>
          </w:tcPr>
          <w:p w14:paraId="2DF877CA"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Pavator</w:t>
            </w:r>
            <w:proofErr w:type="spellEnd"/>
          </w:p>
        </w:tc>
        <w:tc>
          <w:tcPr>
            <w:tcW w:w="998" w:type="dxa"/>
            <w:gridSpan w:val="2"/>
            <w:tcBorders>
              <w:top w:val="nil"/>
              <w:bottom w:val="single" w:sz="2" w:space="0" w:color="auto"/>
            </w:tcBorders>
            <w:vAlign w:val="center"/>
          </w:tcPr>
          <w:p w14:paraId="30184F0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2F9DC1A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0,60</w:t>
            </w:r>
          </w:p>
        </w:tc>
        <w:tc>
          <w:tcPr>
            <w:tcW w:w="1518" w:type="dxa"/>
            <w:tcBorders>
              <w:top w:val="nil"/>
              <w:bottom w:val="single" w:sz="2" w:space="0" w:color="auto"/>
            </w:tcBorders>
            <w:vAlign w:val="center"/>
          </w:tcPr>
          <w:p w14:paraId="521AD6E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135,00</w:t>
            </w:r>
          </w:p>
        </w:tc>
      </w:tr>
      <w:tr w:rsidR="00704632" w:rsidRPr="00704632" w14:paraId="3439994D"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858C41"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E6266B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1411122201646</w:t>
            </w:r>
          </w:p>
        </w:tc>
        <w:tc>
          <w:tcPr>
            <w:tcW w:w="4238" w:type="dxa"/>
            <w:gridSpan w:val="2"/>
            <w:tcBorders>
              <w:top w:val="nil"/>
              <w:bottom w:val="single" w:sz="2" w:space="0" w:color="auto"/>
            </w:tcBorders>
            <w:vAlign w:val="center"/>
          </w:tcPr>
          <w:p w14:paraId="500B50CC"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Piatra </w:t>
            </w:r>
            <w:proofErr w:type="spellStart"/>
            <w:r w:rsidRPr="00704632">
              <w:rPr>
                <w:noProof w:val="0"/>
                <w:sz w:val="16"/>
                <w:szCs w:val="16"/>
                <w:lang w:val="en-US" w:eastAsia="ru-RU"/>
              </w:rPr>
              <w:t>sparta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pentru</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pt.drumuri</w:t>
            </w:r>
            <w:proofErr w:type="spellEnd"/>
            <w:proofErr w:type="gramEnd"/>
            <w:r w:rsidRPr="00704632">
              <w:rPr>
                <w:noProof w:val="0"/>
                <w:sz w:val="16"/>
                <w:szCs w:val="16"/>
                <w:lang w:val="en-US" w:eastAsia="ru-RU"/>
              </w:rPr>
              <w:t xml:space="preserve"> </w:t>
            </w:r>
            <w:proofErr w:type="spellStart"/>
            <w:r w:rsidRPr="00704632">
              <w:rPr>
                <w:noProof w:val="0"/>
                <w:sz w:val="16"/>
                <w:szCs w:val="16"/>
                <w:lang w:val="en-US" w:eastAsia="ru-RU"/>
              </w:rPr>
              <w:t>r.magmatice</w:t>
            </w:r>
            <w:proofErr w:type="spellEnd"/>
            <w:r w:rsidRPr="00704632">
              <w:rPr>
                <w:noProof w:val="0"/>
                <w:sz w:val="16"/>
                <w:szCs w:val="16"/>
                <w:lang w:val="en-US" w:eastAsia="ru-RU"/>
              </w:rPr>
              <w:t xml:space="preserve">  15-25 mm</w:t>
            </w:r>
          </w:p>
        </w:tc>
        <w:tc>
          <w:tcPr>
            <w:tcW w:w="998" w:type="dxa"/>
            <w:gridSpan w:val="2"/>
            <w:tcBorders>
              <w:top w:val="nil"/>
              <w:bottom w:val="single" w:sz="2" w:space="0" w:color="auto"/>
            </w:tcBorders>
            <w:vAlign w:val="center"/>
          </w:tcPr>
          <w:p w14:paraId="5D27858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503ADA6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0,203</w:t>
            </w:r>
          </w:p>
        </w:tc>
        <w:tc>
          <w:tcPr>
            <w:tcW w:w="1518" w:type="dxa"/>
            <w:tcBorders>
              <w:top w:val="nil"/>
              <w:bottom w:val="single" w:sz="2" w:space="0" w:color="auto"/>
            </w:tcBorders>
            <w:vAlign w:val="center"/>
          </w:tcPr>
          <w:p w14:paraId="7CD937A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45,68</w:t>
            </w:r>
          </w:p>
        </w:tc>
      </w:tr>
      <w:tr w:rsidR="00704632" w:rsidRPr="00704632" w14:paraId="73714B4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BAF451"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F3B9CF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1411122201672</w:t>
            </w:r>
          </w:p>
        </w:tc>
        <w:tc>
          <w:tcPr>
            <w:tcW w:w="4238" w:type="dxa"/>
            <w:gridSpan w:val="2"/>
            <w:tcBorders>
              <w:top w:val="nil"/>
              <w:bottom w:val="single" w:sz="2" w:space="0" w:color="auto"/>
            </w:tcBorders>
            <w:vAlign w:val="center"/>
          </w:tcPr>
          <w:p w14:paraId="6D02A6BE"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Piatra </w:t>
            </w:r>
            <w:proofErr w:type="spellStart"/>
            <w:r w:rsidRPr="00704632">
              <w:rPr>
                <w:noProof w:val="0"/>
                <w:sz w:val="16"/>
                <w:szCs w:val="16"/>
                <w:lang w:val="en-US" w:eastAsia="ru-RU"/>
              </w:rPr>
              <w:t>sparta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pentru</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pt.drumuri</w:t>
            </w:r>
            <w:proofErr w:type="spellEnd"/>
            <w:proofErr w:type="gramEnd"/>
            <w:r w:rsidRPr="00704632">
              <w:rPr>
                <w:noProof w:val="0"/>
                <w:sz w:val="16"/>
                <w:szCs w:val="16"/>
                <w:lang w:val="en-US" w:eastAsia="ru-RU"/>
              </w:rPr>
              <w:t xml:space="preserve"> </w:t>
            </w:r>
            <w:proofErr w:type="spellStart"/>
            <w:r w:rsidRPr="00704632">
              <w:rPr>
                <w:noProof w:val="0"/>
                <w:sz w:val="16"/>
                <w:szCs w:val="16"/>
                <w:lang w:val="en-US" w:eastAsia="ru-RU"/>
              </w:rPr>
              <w:t>r.magmatice</w:t>
            </w:r>
            <w:proofErr w:type="spellEnd"/>
            <w:r w:rsidRPr="00704632">
              <w:rPr>
                <w:noProof w:val="0"/>
                <w:sz w:val="16"/>
                <w:szCs w:val="16"/>
                <w:lang w:val="en-US" w:eastAsia="ru-RU"/>
              </w:rPr>
              <w:t xml:space="preserve">  40-63 mm</w:t>
            </w:r>
          </w:p>
        </w:tc>
        <w:tc>
          <w:tcPr>
            <w:tcW w:w="998" w:type="dxa"/>
            <w:gridSpan w:val="2"/>
            <w:tcBorders>
              <w:top w:val="nil"/>
              <w:bottom w:val="single" w:sz="2" w:space="0" w:color="auto"/>
            </w:tcBorders>
            <w:vAlign w:val="center"/>
          </w:tcPr>
          <w:p w14:paraId="19C3CB8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0762A66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1,219</w:t>
            </w:r>
          </w:p>
        </w:tc>
        <w:tc>
          <w:tcPr>
            <w:tcW w:w="1518" w:type="dxa"/>
            <w:tcBorders>
              <w:top w:val="nil"/>
              <w:bottom w:val="single" w:sz="2" w:space="0" w:color="auto"/>
            </w:tcBorders>
            <w:vAlign w:val="center"/>
          </w:tcPr>
          <w:p w14:paraId="6E955F2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274,28</w:t>
            </w:r>
          </w:p>
        </w:tc>
      </w:tr>
      <w:tr w:rsidR="00704632" w:rsidRPr="00704632" w14:paraId="026BA3C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623F28"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01DC35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4100116202806</w:t>
            </w:r>
          </w:p>
        </w:tc>
        <w:tc>
          <w:tcPr>
            <w:tcW w:w="4238" w:type="dxa"/>
            <w:gridSpan w:val="2"/>
            <w:tcBorders>
              <w:top w:val="nil"/>
              <w:bottom w:val="single" w:sz="2" w:space="0" w:color="auto"/>
            </w:tcBorders>
            <w:vAlign w:val="center"/>
          </w:tcPr>
          <w:p w14:paraId="50DAAF79"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Apa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industriala</w:t>
            </w:r>
            <w:proofErr w:type="spellEnd"/>
            <w:r w:rsidRPr="00704632">
              <w:rPr>
                <w:noProof w:val="0"/>
                <w:sz w:val="16"/>
                <w:szCs w:val="16"/>
                <w:lang w:val="en-US" w:eastAsia="ru-RU"/>
              </w:rPr>
              <w:t xml:space="preserve"> in </w:t>
            </w:r>
            <w:proofErr w:type="spellStart"/>
            <w:r w:rsidRPr="00704632">
              <w:rPr>
                <w:noProof w:val="0"/>
                <w:sz w:val="16"/>
                <w:szCs w:val="16"/>
                <w:lang w:val="en-US" w:eastAsia="ru-RU"/>
              </w:rPr>
              <w:t>cisterne</w:t>
            </w:r>
            <w:proofErr w:type="spellEnd"/>
            <w:r w:rsidRPr="00704632">
              <w:rPr>
                <w:noProof w:val="0"/>
                <w:sz w:val="16"/>
                <w:szCs w:val="16"/>
                <w:lang w:val="en-US" w:eastAsia="ru-RU"/>
              </w:rPr>
              <w:t xml:space="preserve"> pt. </w:t>
            </w:r>
            <w:proofErr w:type="spellStart"/>
            <w:r w:rsidRPr="00704632">
              <w:rPr>
                <w:noProof w:val="0"/>
                <w:sz w:val="16"/>
                <w:szCs w:val="16"/>
                <w:lang w:val="en-US" w:eastAsia="ru-RU"/>
              </w:rPr>
              <w:t>lucrari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drumuri-terasam</w:t>
            </w:r>
            <w:proofErr w:type="spellEnd"/>
            <w:r w:rsidRPr="00704632">
              <w:rPr>
                <w:noProof w:val="0"/>
                <w:sz w:val="16"/>
                <w:szCs w:val="16"/>
                <w:lang w:val="en-US" w:eastAsia="ru-RU"/>
              </w:rPr>
              <w:t>.</w:t>
            </w:r>
          </w:p>
        </w:tc>
        <w:tc>
          <w:tcPr>
            <w:tcW w:w="998" w:type="dxa"/>
            <w:gridSpan w:val="2"/>
            <w:tcBorders>
              <w:top w:val="nil"/>
              <w:bottom w:val="single" w:sz="2" w:space="0" w:color="auto"/>
            </w:tcBorders>
            <w:vAlign w:val="center"/>
          </w:tcPr>
          <w:p w14:paraId="708AA5D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120A51F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0,15</w:t>
            </w:r>
          </w:p>
        </w:tc>
        <w:tc>
          <w:tcPr>
            <w:tcW w:w="1518" w:type="dxa"/>
            <w:tcBorders>
              <w:top w:val="nil"/>
              <w:bottom w:val="single" w:sz="2" w:space="0" w:color="auto"/>
            </w:tcBorders>
            <w:vAlign w:val="center"/>
          </w:tcPr>
          <w:p w14:paraId="30F6AD8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33,75</w:t>
            </w:r>
          </w:p>
        </w:tc>
      </w:tr>
      <w:tr w:rsidR="00704632" w:rsidRPr="00704632" w14:paraId="7C277FA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76E8A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AC9177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2952220003546</w:t>
            </w:r>
          </w:p>
        </w:tc>
        <w:tc>
          <w:tcPr>
            <w:tcW w:w="4238" w:type="dxa"/>
            <w:gridSpan w:val="2"/>
            <w:tcBorders>
              <w:top w:val="nil"/>
              <w:bottom w:val="single" w:sz="2" w:space="0" w:color="auto"/>
            </w:tcBorders>
            <w:vAlign w:val="center"/>
          </w:tcPr>
          <w:p w14:paraId="1F95AF8F"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Autogreder</w:t>
            </w:r>
            <w:proofErr w:type="spellEnd"/>
            <w:r w:rsidRPr="00704632">
              <w:rPr>
                <w:noProof w:val="0"/>
                <w:sz w:val="16"/>
                <w:szCs w:val="16"/>
                <w:lang w:val="en-US" w:eastAsia="ru-RU"/>
              </w:rPr>
              <w:t xml:space="preserve"> pina la 175 cp</w:t>
            </w:r>
          </w:p>
        </w:tc>
        <w:tc>
          <w:tcPr>
            <w:tcW w:w="998" w:type="dxa"/>
            <w:gridSpan w:val="2"/>
            <w:tcBorders>
              <w:top w:val="nil"/>
              <w:bottom w:val="single" w:sz="2" w:space="0" w:color="auto"/>
            </w:tcBorders>
            <w:vAlign w:val="center"/>
          </w:tcPr>
          <w:p w14:paraId="4C7CC27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693C131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0,042</w:t>
            </w:r>
          </w:p>
        </w:tc>
        <w:tc>
          <w:tcPr>
            <w:tcW w:w="1518" w:type="dxa"/>
            <w:tcBorders>
              <w:top w:val="nil"/>
              <w:bottom w:val="single" w:sz="2" w:space="0" w:color="auto"/>
              <w:right w:val="single" w:sz="4" w:space="0" w:color="auto"/>
            </w:tcBorders>
            <w:vAlign w:val="center"/>
          </w:tcPr>
          <w:p w14:paraId="40B5090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9,45</w:t>
            </w:r>
          </w:p>
        </w:tc>
      </w:tr>
      <w:tr w:rsidR="00704632" w:rsidRPr="00704632" w14:paraId="4EF536AC"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58C8B1"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317E99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2952240004010</w:t>
            </w:r>
          </w:p>
        </w:tc>
        <w:tc>
          <w:tcPr>
            <w:tcW w:w="4238" w:type="dxa"/>
            <w:gridSpan w:val="2"/>
            <w:tcBorders>
              <w:top w:val="nil"/>
              <w:bottom w:val="single" w:sz="2" w:space="0" w:color="auto"/>
            </w:tcBorders>
            <w:vAlign w:val="center"/>
          </w:tcPr>
          <w:p w14:paraId="77685383"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static </w:t>
            </w:r>
            <w:proofErr w:type="spellStart"/>
            <w:r w:rsidRPr="00704632">
              <w:rPr>
                <w:noProof w:val="0"/>
                <w:sz w:val="16"/>
                <w:szCs w:val="16"/>
                <w:lang w:val="en-US" w:eastAsia="ru-RU"/>
              </w:rPr>
              <w:t>autopropulsat</w:t>
            </w:r>
            <w:proofErr w:type="spellEnd"/>
            <w:r w:rsidRPr="00704632">
              <w:rPr>
                <w:noProof w:val="0"/>
                <w:sz w:val="16"/>
                <w:szCs w:val="16"/>
                <w:lang w:val="en-US" w:eastAsia="ru-RU"/>
              </w:rPr>
              <w:t xml:space="preserve"> cu </w:t>
            </w:r>
            <w:proofErr w:type="spellStart"/>
            <w:r w:rsidRPr="00704632">
              <w:rPr>
                <w:noProof w:val="0"/>
                <w:sz w:val="16"/>
                <w:szCs w:val="16"/>
                <w:lang w:val="en-US" w:eastAsia="ru-RU"/>
              </w:rPr>
              <w:t>rulouri</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valturi</w:t>
            </w:r>
            <w:proofErr w:type="spellEnd"/>
            <w:r w:rsidRPr="00704632">
              <w:rPr>
                <w:noProof w:val="0"/>
                <w:sz w:val="16"/>
                <w:szCs w:val="16"/>
                <w:lang w:val="en-US" w:eastAsia="ru-RU"/>
              </w:rPr>
              <w:t xml:space="preserve">  R</w:t>
            </w:r>
            <w:proofErr w:type="gramEnd"/>
            <w:r w:rsidRPr="00704632">
              <w:rPr>
                <w:noProof w:val="0"/>
                <w:sz w:val="16"/>
                <w:szCs w:val="16"/>
                <w:lang w:val="en-US" w:eastAsia="ru-RU"/>
              </w:rPr>
              <w:t xml:space="preserve"> 8-14 de 14tf</w:t>
            </w:r>
          </w:p>
        </w:tc>
        <w:tc>
          <w:tcPr>
            <w:tcW w:w="998" w:type="dxa"/>
            <w:gridSpan w:val="2"/>
            <w:tcBorders>
              <w:top w:val="nil"/>
              <w:bottom w:val="single" w:sz="2" w:space="0" w:color="auto"/>
            </w:tcBorders>
            <w:vAlign w:val="center"/>
          </w:tcPr>
          <w:p w14:paraId="7858C1E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0013716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0,258</w:t>
            </w:r>
          </w:p>
        </w:tc>
        <w:tc>
          <w:tcPr>
            <w:tcW w:w="1518" w:type="dxa"/>
            <w:tcBorders>
              <w:top w:val="nil"/>
              <w:bottom w:val="single" w:sz="2" w:space="0" w:color="auto"/>
              <w:right w:val="single" w:sz="4" w:space="0" w:color="auto"/>
            </w:tcBorders>
            <w:vAlign w:val="center"/>
          </w:tcPr>
          <w:p w14:paraId="04F1E54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58,05</w:t>
            </w:r>
          </w:p>
        </w:tc>
      </w:tr>
      <w:tr w:rsidR="00704632" w:rsidRPr="00704632" w14:paraId="485F483B"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3F4B3B"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735E98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3410540005603</w:t>
            </w:r>
          </w:p>
        </w:tc>
        <w:tc>
          <w:tcPr>
            <w:tcW w:w="4238" w:type="dxa"/>
            <w:gridSpan w:val="2"/>
            <w:tcBorders>
              <w:top w:val="nil"/>
              <w:bottom w:val="single" w:sz="2" w:space="0" w:color="auto"/>
            </w:tcBorders>
            <w:vAlign w:val="center"/>
          </w:tcPr>
          <w:p w14:paraId="3A4CCABE"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Autocisterna</w:t>
            </w:r>
            <w:proofErr w:type="spellEnd"/>
            <w:r w:rsidRPr="00704632">
              <w:rPr>
                <w:noProof w:val="0"/>
                <w:sz w:val="16"/>
                <w:szCs w:val="16"/>
                <w:lang w:val="en-US" w:eastAsia="ru-RU"/>
              </w:rPr>
              <w:t xml:space="preserve"> 5-8 t cu </w:t>
            </w:r>
            <w:proofErr w:type="spellStart"/>
            <w:r w:rsidRPr="00704632">
              <w:rPr>
                <w:noProof w:val="0"/>
                <w:sz w:val="16"/>
                <w:szCs w:val="16"/>
                <w:lang w:val="en-US" w:eastAsia="ru-RU"/>
              </w:rPr>
              <w:t>dispozitive</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stropire</w:t>
            </w:r>
            <w:proofErr w:type="spellEnd"/>
          </w:p>
        </w:tc>
        <w:tc>
          <w:tcPr>
            <w:tcW w:w="998" w:type="dxa"/>
            <w:gridSpan w:val="2"/>
            <w:tcBorders>
              <w:top w:val="nil"/>
              <w:bottom w:val="single" w:sz="2" w:space="0" w:color="auto"/>
            </w:tcBorders>
            <w:vAlign w:val="center"/>
          </w:tcPr>
          <w:p w14:paraId="2F0AA7A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46CF6AB8"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0,015</w:t>
            </w:r>
          </w:p>
        </w:tc>
        <w:tc>
          <w:tcPr>
            <w:tcW w:w="1518" w:type="dxa"/>
            <w:tcBorders>
              <w:top w:val="nil"/>
              <w:bottom w:val="single" w:sz="2" w:space="0" w:color="auto"/>
              <w:right w:val="single" w:sz="4" w:space="0" w:color="auto"/>
            </w:tcBorders>
            <w:vAlign w:val="center"/>
          </w:tcPr>
          <w:p w14:paraId="1E3DEAA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3,38</w:t>
            </w:r>
          </w:p>
        </w:tc>
      </w:tr>
      <w:tr w:rsidR="00704632" w:rsidRPr="00704632" w14:paraId="763D3AEE"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62D12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4</w:t>
            </w:r>
          </w:p>
        </w:tc>
        <w:tc>
          <w:tcPr>
            <w:tcW w:w="1366" w:type="dxa"/>
            <w:gridSpan w:val="2"/>
            <w:tcBorders>
              <w:top w:val="single" w:sz="4" w:space="0" w:color="auto"/>
              <w:bottom w:val="single" w:sz="4" w:space="0" w:color="auto"/>
            </w:tcBorders>
            <w:vAlign w:val="center"/>
          </w:tcPr>
          <w:p w14:paraId="0BFFB212"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DI107</w:t>
            </w:r>
          </w:p>
        </w:tc>
        <w:tc>
          <w:tcPr>
            <w:tcW w:w="4254" w:type="dxa"/>
            <w:gridSpan w:val="3"/>
            <w:tcBorders>
              <w:top w:val="single" w:sz="4" w:space="0" w:color="auto"/>
              <w:bottom w:val="single" w:sz="4" w:space="0" w:color="auto"/>
            </w:tcBorders>
          </w:tcPr>
          <w:p w14:paraId="6B5F26A4"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Amorsarea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suprafetelor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straturilor</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baza</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vederea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aplicarii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unui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strat</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beton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asfaltic</w:t>
            </w:r>
            <w:proofErr w:type="spellEnd"/>
            <w:r w:rsidRPr="00704632">
              <w:rPr>
                <w:b/>
                <w:bCs/>
                <w:noProof w:val="0"/>
                <w:sz w:val="22"/>
                <w:szCs w:val="22"/>
                <w:lang w:val="en-US" w:eastAsia="ru-RU"/>
              </w:rPr>
              <w:t xml:space="preserve"> 0.6 l/m2.</w:t>
            </w:r>
          </w:p>
          <w:p w14:paraId="3C5A5412"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7057FEFE"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w:t>
            </w:r>
          </w:p>
        </w:tc>
        <w:tc>
          <w:tcPr>
            <w:tcW w:w="1106" w:type="dxa"/>
            <w:gridSpan w:val="2"/>
            <w:tcBorders>
              <w:top w:val="single" w:sz="4" w:space="0" w:color="auto"/>
              <w:bottom w:val="single" w:sz="4" w:space="0" w:color="auto"/>
            </w:tcBorders>
            <w:vAlign w:val="center"/>
          </w:tcPr>
          <w:p w14:paraId="7ADE48E9"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3CA00F8D"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1,350</w:t>
            </w:r>
          </w:p>
          <w:p w14:paraId="63816644"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4D8D243C"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0AC2C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5E04CE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23203226000401</w:t>
            </w:r>
          </w:p>
        </w:tc>
        <w:tc>
          <w:tcPr>
            <w:tcW w:w="4238" w:type="dxa"/>
            <w:gridSpan w:val="2"/>
            <w:tcBorders>
              <w:top w:val="nil"/>
              <w:bottom w:val="single" w:sz="2" w:space="0" w:color="auto"/>
            </w:tcBorders>
            <w:vAlign w:val="center"/>
          </w:tcPr>
          <w:p w14:paraId="08F2FB42"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Bitum</w:t>
            </w:r>
            <w:proofErr w:type="spellEnd"/>
          </w:p>
        </w:tc>
        <w:tc>
          <w:tcPr>
            <w:tcW w:w="998" w:type="dxa"/>
            <w:gridSpan w:val="2"/>
            <w:tcBorders>
              <w:top w:val="nil"/>
              <w:bottom w:val="single" w:sz="2" w:space="0" w:color="auto"/>
            </w:tcBorders>
            <w:vAlign w:val="center"/>
          </w:tcPr>
          <w:p w14:paraId="6C9DD57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t</w:t>
            </w:r>
          </w:p>
        </w:tc>
        <w:tc>
          <w:tcPr>
            <w:tcW w:w="1106" w:type="dxa"/>
            <w:gridSpan w:val="2"/>
            <w:tcBorders>
              <w:top w:val="nil"/>
              <w:bottom w:val="single" w:sz="2" w:space="0" w:color="auto"/>
            </w:tcBorders>
            <w:vAlign w:val="center"/>
          </w:tcPr>
          <w:p w14:paraId="7E1207F2"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1,03</w:t>
            </w:r>
          </w:p>
        </w:tc>
        <w:tc>
          <w:tcPr>
            <w:tcW w:w="1518" w:type="dxa"/>
            <w:tcBorders>
              <w:top w:val="nil"/>
              <w:bottom w:val="single" w:sz="2" w:space="0" w:color="auto"/>
            </w:tcBorders>
            <w:vAlign w:val="center"/>
          </w:tcPr>
          <w:p w14:paraId="14C7BC3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1,39</w:t>
            </w:r>
          </w:p>
        </w:tc>
      </w:tr>
      <w:tr w:rsidR="00704632" w:rsidRPr="00704632" w14:paraId="09868DE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B3F4DA"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24C52DF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2952220000000</w:t>
            </w:r>
          </w:p>
        </w:tc>
        <w:tc>
          <w:tcPr>
            <w:tcW w:w="4238" w:type="dxa"/>
            <w:gridSpan w:val="2"/>
            <w:tcBorders>
              <w:top w:val="nil"/>
              <w:bottom w:val="single" w:sz="2" w:space="0" w:color="auto"/>
            </w:tcBorders>
            <w:vAlign w:val="center"/>
          </w:tcPr>
          <w:p w14:paraId="3B81C768"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Autogudronator</w:t>
            </w:r>
            <w:proofErr w:type="spellEnd"/>
            <w:r w:rsidRPr="00704632">
              <w:rPr>
                <w:noProof w:val="0"/>
                <w:sz w:val="16"/>
                <w:szCs w:val="16"/>
                <w:lang w:val="en-US" w:eastAsia="ru-RU"/>
              </w:rPr>
              <w:t xml:space="preserve"> 3500 l - 3600 l</w:t>
            </w:r>
          </w:p>
        </w:tc>
        <w:tc>
          <w:tcPr>
            <w:tcW w:w="998" w:type="dxa"/>
            <w:gridSpan w:val="2"/>
            <w:tcBorders>
              <w:top w:val="nil"/>
              <w:bottom w:val="single" w:sz="2" w:space="0" w:color="auto"/>
            </w:tcBorders>
            <w:vAlign w:val="center"/>
          </w:tcPr>
          <w:p w14:paraId="7CCBB6B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2E2DBE29"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0,30</w:t>
            </w:r>
          </w:p>
        </w:tc>
        <w:tc>
          <w:tcPr>
            <w:tcW w:w="1518" w:type="dxa"/>
            <w:tcBorders>
              <w:top w:val="nil"/>
              <w:bottom w:val="single" w:sz="2" w:space="0" w:color="auto"/>
              <w:right w:val="single" w:sz="4" w:space="0" w:color="auto"/>
            </w:tcBorders>
            <w:vAlign w:val="center"/>
          </w:tcPr>
          <w:p w14:paraId="2BE4F48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0,41</w:t>
            </w:r>
          </w:p>
        </w:tc>
      </w:tr>
      <w:tr w:rsidR="00704632" w:rsidRPr="00704632" w14:paraId="615D969E"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9FEB81B"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5</w:t>
            </w:r>
          </w:p>
        </w:tc>
        <w:tc>
          <w:tcPr>
            <w:tcW w:w="1366" w:type="dxa"/>
            <w:gridSpan w:val="2"/>
            <w:tcBorders>
              <w:top w:val="single" w:sz="4" w:space="0" w:color="auto"/>
              <w:bottom w:val="single" w:sz="4" w:space="0" w:color="auto"/>
            </w:tcBorders>
            <w:vAlign w:val="center"/>
          </w:tcPr>
          <w:p w14:paraId="0BE9877A"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DB19G</w:t>
            </w:r>
          </w:p>
        </w:tc>
        <w:tc>
          <w:tcPr>
            <w:tcW w:w="4254" w:type="dxa"/>
            <w:gridSpan w:val="3"/>
            <w:tcBorders>
              <w:top w:val="single" w:sz="4" w:space="0" w:color="auto"/>
              <w:bottom w:val="single" w:sz="4" w:space="0" w:color="auto"/>
            </w:tcBorders>
          </w:tcPr>
          <w:p w14:paraId="18FF187B"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Imbracaminte</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beton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asfaltic</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agregat</w:t>
            </w:r>
            <w:proofErr w:type="spellEnd"/>
            <w:r w:rsidRPr="00704632">
              <w:rPr>
                <w:b/>
                <w:bCs/>
                <w:noProof w:val="0"/>
                <w:sz w:val="22"/>
                <w:szCs w:val="22"/>
                <w:lang w:val="en-US" w:eastAsia="ru-RU"/>
              </w:rPr>
              <w:t xml:space="preserve"> mare, </w:t>
            </w:r>
            <w:proofErr w:type="spellStart"/>
            <w:r w:rsidRPr="00704632">
              <w:rPr>
                <w:b/>
                <w:bCs/>
                <w:noProof w:val="0"/>
                <w:sz w:val="22"/>
                <w:szCs w:val="22"/>
                <w:lang w:val="en-US" w:eastAsia="ru-RU"/>
              </w:rPr>
              <w:t>executata</w:t>
            </w:r>
            <w:proofErr w:type="spellEnd"/>
            <w:r w:rsidRPr="00704632">
              <w:rPr>
                <w:b/>
                <w:bCs/>
                <w:noProof w:val="0"/>
                <w:sz w:val="22"/>
                <w:szCs w:val="22"/>
                <w:lang w:val="en-US" w:eastAsia="ru-RU"/>
              </w:rPr>
              <w:t xml:space="preserve"> la </w:t>
            </w:r>
            <w:proofErr w:type="spellStart"/>
            <w:r w:rsidRPr="00704632">
              <w:rPr>
                <w:b/>
                <w:bCs/>
                <w:noProof w:val="0"/>
                <w:sz w:val="22"/>
                <w:szCs w:val="22"/>
                <w:lang w:val="en-US" w:eastAsia="ru-RU"/>
              </w:rPr>
              <w:t>cald</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grosime</w:t>
            </w:r>
            <w:proofErr w:type="spellEnd"/>
            <w:r w:rsidRPr="00704632">
              <w:rPr>
                <w:b/>
                <w:bCs/>
                <w:noProof w:val="0"/>
                <w:sz w:val="22"/>
                <w:szCs w:val="22"/>
                <w:lang w:val="en-US" w:eastAsia="ru-RU"/>
              </w:rPr>
              <w:t xml:space="preserve"> de 6,0 cm, cu </w:t>
            </w:r>
            <w:proofErr w:type="spellStart"/>
            <w:r w:rsidRPr="00704632">
              <w:rPr>
                <w:b/>
                <w:bCs/>
                <w:noProof w:val="0"/>
                <w:sz w:val="22"/>
                <w:szCs w:val="22"/>
                <w:lang w:val="en-US" w:eastAsia="ru-RU"/>
              </w:rPr>
              <w:t>asternere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mecanica</w:t>
            </w:r>
            <w:proofErr w:type="spellEnd"/>
            <w:r w:rsidRPr="00704632">
              <w:rPr>
                <w:b/>
                <w:bCs/>
                <w:noProof w:val="0"/>
                <w:sz w:val="22"/>
                <w:szCs w:val="22"/>
                <w:lang w:val="en-US" w:eastAsia="ru-RU"/>
              </w:rPr>
              <w:t xml:space="preserve"> (BAD 22,4 leg. liant50/70, conform CP D.02.25:</w:t>
            </w:r>
            <w:proofErr w:type="gramStart"/>
            <w:r w:rsidRPr="00704632">
              <w:rPr>
                <w:b/>
                <w:bCs/>
                <w:noProof w:val="0"/>
                <w:sz w:val="22"/>
                <w:szCs w:val="22"/>
                <w:lang w:val="en-US" w:eastAsia="ru-RU"/>
              </w:rPr>
              <w:t>2021,h</w:t>
            </w:r>
            <w:proofErr w:type="gramEnd"/>
            <w:r w:rsidRPr="00704632">
              <w:rPr>
                <w:b/>
                <w:bCs/>
                <w:noProof w:val="0"/>
                <w:sz w:val="22"/>
                <w:szCs w:val="22"/>
                <w:lang w:val="en-US" w:eastAsia="ru-RU"/>
              </w:rPr>
              <w:t xml:space="preserve">=0.06 m.) (se exclude din </w:t>
            </w:r>
            <w:proofErr w:type="spellStart"/>
            <w:r w:rsidRPr="00704632">
              <w:rPr>
                <w:b/>
                <w:bCs/>
                <w:noProof w:val="0"/>
                <w:sz w:val="22"/>
                <w:szCs w:val="22"/>
                <w:lang w:val="en-US" w:eastAsia="ru-RU"/>
              </w:rPr>
              <w:t>pozitieotelul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nisipul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bitumat</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peracordare</w:t>
            </w:r>
            <w:proofErr w:type="spellEnd"/>
          </w:p>
          <w:p w14:paraId="0D5AF344"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75331D3D"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m2</w:t>
            </w:r>
          </w:p>
        </w:tc>
        <w:tc>
          <w:tcPr>
            <w:tcW w:w="1106" w:type="dxa"/>
            <w:gridSpan w:val="2"/>
            <w:tcBorders>
              <w:top w:val="single" w:sz="4" w:space="0" w:color="auto"/>
              <w:bottom w:val="single" w:sz="4" w:space="0" w:color="auto"/>
            </w:tcBorders>
            <w:vAlign w:val="center"/>
          </w:tcPr>
          <w:p w14:paraId="44F5AD70"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200B7A54"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2 250,000</w:t>
            </w:r>
          </w:p>
          <w:p w14:paraId="7360BDC8"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6576C62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681A11"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ABCE2E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7129040010110</w:t>
            </w:r>
          </w:p>
        </w:tc>
        <w:tc>
          <w:tcPr>
            <w:tcW w:w="4238" w:type="dxa"/>
            <w:gridSpan w:val="2"/>
            <w:tcBorders>
              <w:top w:val="nil"/>
              <w:bottom w:val="single" w:sz="2" w:space="0" w:color="auto"/>
            </w:tcBorders>
            <w:vAlign w:val="center"/>
          </w:tcPr>
          <w:p w14:paraId="1B58B060"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Asfaltator</w:t>
            </w:r>
            <w:proofErr w:type="spellEnd"/>
          </w:p>
        </w:tc>
        <w:tc>
          <w:tcPr>
            <w:tcW w:w="998" w:type="dxa"/>
            <w:gridSpan w:val="2"/>
            <w:tcBorders>
              <w:top w:val="nil"/>
              <w:bottom w:val="single" w:sz="2" w:space="0" w:color="auto"/>
            </w:tcBorders>
            <w:vAlign w:val="center"/>
          </w:tcPr>
          <w:p w14:paraId="3473162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3E26011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0,06</w:t>
            </w:r>
          </w:p>
        </w:tc>
        <w:tc>
          <w:tcPr>
            <w:tcW w:w="1518" w:type="dxa"/>
            <w:tcBorders>
              <w:top w:val="nil"/>
              <w:bottom w:val="single" w:sz="2" w:space="0" w:color="auto"/>
            </w:tcBorders>
            <w:vAlign w:val="center"/>
          </w:tcPr>
          <w:p w14:paraId="5304427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135,00</w:t>
            </w:r>
          </w:p>
        </w:tc>
      </w:tr>
      <w:tr w:rsidR="00704632" w:rsidRPr="00704632" w14:paraId="799AB00B"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9C3709"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BF8139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111100010001310</w:t>
            </w:r>
          </w:p>
        </w:tc>
        <w:tc>
          <w:tcPr>
            <w:tcW w:w="4238" w:type="dxa"/>
            <w:gridSpan w:val="2"/>
            <w:tcBorders>
              <w:top w:val="nil"/>
              <w:bottom w:val="single" w:sz="2" w:space="0" w:color="auto"/>
            </w:tcBorders>
            <w:vAlign w:val="center"/>
          </w:tcPr>
          <w:p w14:paraId="371427A0"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Mixtura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asfaltica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preparata</w:t>
            </w:r>
            <w:proofErr w:type="spellEnd"/>
            <w:r w:rsidRPr="00704632">
              <w:rPr>
                <w:noProof w:val="0"/>
                <w:sz w:val="16"/>
                <w:szCs w:val="16"/>
                <w:lang w:val="en-US" w:eastAsia="ru-RU"/>
              </w:rPr>
              <w:t xml:space="preserve"> la </w:t>
            </w:r>
            <w:proofErr w:type="spellStart"/>
            <w:r w:rsidRPr="00704632">
              <w:rPr>
                <w:noProof w:val="0"/>
                <w:sz w:val="16"/>
                <w:szCs w:val="16"/>
                <w:lang w:val="en-US" w:eastAsia="ru-RU"/>
              </w:rPr>
              <w:t>cald</w:t>
            </w:r>
            <w:proofErr w:type="spellEnd"/>
            <w:r w:rsidRPr="00704632">
              <w:rPr>
                <w:noProof w:val="0"/>
                <w:sz w:val="16"/>
                <w:szCs w:val="16"/>
                <w:lang w:val="en-US" w:eastAsia="ru-RU"/>
              </w:rPr>
              <w:t xml:space="preserve"> cu </w:t>
            </w:r>
            <w:proofErr w:type="spellStart"/>
            <w:r w:rsidRPr="00704632">
              <w:rPr>
                <w:noProof w:val="0"/>
                <w:sz w:val="16"/>
                <w:szCs w:val="16"/>
                <w:lang w:val="en-US" w:eastAsia="ru-RU"/>
              </w:rPr>
              <w:t>agregate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mari</w:t>
            </w:r>
            <w:proofErr w:type="spellEnd"/>
            <w:r w:rsidRPr="00704632">
              <w:rPr>
                <w:noProof w:val="0"/>
                <w:sz w:val="16"/>
                <w:szCs w:val="16"/>
                <w:lang w:val="en-US" w:eastAsia="ru-RU"/>
              </w:rPr>
              <w:t xml:space="preserve"> BAD 22.4</w:t>
            </w:r>
          </w:p>
        </w:tc>
        <w:tc>
          <w:tcPr>
            <w:tcW w:w="998" w:type="dxa"/>
            <w:gridSpan w:val="2"/>
            <w:tcBorders>
              <w:top w:val="nil"/>
              <w:bottom w:val="single" w:sz="2" w:space="0" w:color="auto"/>
            </w:tcBorders>
            <w:vAlign w:val="center"/>
          </w:tcPr>
          <w:p w14:paraId="1B40FF9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t</w:t>
            </w:r>
          </w:p>
        </w:tc>
        <w:tc>
          <w:tcPr>
            <w:tcW w:w="1106" w:type="dxa"/>
            <w:gridSpan w:val="2"/>
            <w:tcBorders>
              <w:top w:val="nil"/>
              <w:bottom w:val="single" w:sz="2" w:space="0" w:color="auto"/>
            </w:tcBorders>
            <w:vAlign w:val="center"/>
          </w:tcPr>
          <w:p w14:paraId="27991A5F"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0,144</w:t>
            </w:r>
          </w:p>
        </w:tc>
        <w:tc>
          <w:tcPr>
            <w:tcW w:w="1518" w:type="dxa"/>
            <w:tcBorders>
              <w:top w:val="nil"/>
              <w:bottom w:val="single" w:sz="2" w:space="0" w:color="auto"/>
            </w:tcBorders>
            <w:vAlign w:val="center"/>
          </w:tcPr>
          <w:p w14:paraId="379566E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324,00</w:t>
            </w:r>
          </w:p>
        </w:tc>
      </w:tr>
      <w:tr w:rsidR="00704632" w:rsidRPr="00704632" w14:paraId="31F95E1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60924D"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9D97B0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2952240004010</w:t>
            </w:r>
          </w:p>
        </w:tc>
        <w:tc>
          <w:tcPr>
            <w:tcW w:w="4238" w:type="dxa"/>
            <w:gridSpan w:val="2"/>
            <w:tcBorders>
              <w:top w:val="nil"/>
              <w:bottom w:val="single" w:sz="2" w:space="0" w:color="auto"/>
            </w:tcBorders>
            <w:vAlign w:val="center"/>
          </w:tcPr>
          <w:p w14:paraId="47507F79"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static </w:t>
            </w:r>
            <w:proofErr w:type="spellStart"/>
            <w:r w:rsidRPr="00704632">
              <w:rPr>
                <w:noProof w:val="0"/>
                <w:sz w:val="16"/>
                <w:szCs w:val="16"/>
                <w:lang w:val="en-US" w:eastAsia="ru-RU"/>
              </w:rPr>
              <w:t>autopropulsat</w:t>
            </w:r>
            <w:proofErr w:type="spellEnd"/>
            <w:r w:rsidRPr="00704632">
              <w:rPr>
                <w:noProof w:val="0"/>
                <w:sz w:val="16"/>
                <w:szCs w:val="16"/>
                <w:lang w:val="en-US" w:eastAsia="ru-RU"/>
              </w:rPr>
              <w:t xml:space="preserve"> cu </w:t>
            </w:r>
            <w:proofErr w:type="spellStart"/>
            <w:r w:rsidRPr="00704632">
              <w:rPr>
                <w:noProof w:val="0"/>
                <w:sz w:val="16"/>
                <w:szCs w:val="16"/>
                <w:lang w:val="en-US" w:eastAsia="ru-RU"/>
              </w:rPr>
              <w:t>rulouri</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valturi</w:t>
            </w:r>
            <w:proofErr w:type="spellEnd"/>
            <w:r w:rsidRPr="00704632">
              <w:rPr>
                <w:noProof w:val="0"/>
                <w:sz w:val="16"/>
                <w:szCs w:val="16"/>
                <w:lang w:val="en-US" w:eastAsia="ru-RU"/>
              </w:rPr>
              <w:t xml:space="preserve">  R</w:t>
            </w:r>
            <w:proofErr w:type="gramEnd"/>
            <w:r w:rsidRPr="00704632">
              <w:rPr>
                <w:noProof w:val="0"/>
                <w:sz w:val="16"/>
                <w:szCs w:val="16"/>
                <w:lang w:val="en-US" w:eastAsia="ru-RU"/>
              </w:rPr>
              <w:t xml:space="preserve"> 8-14 de 14tf</w:t>
            </w:r>
          </w:p>
        </w:tc>
        <w:tc>
          <w:tcPr>
            <w:tcW w:w="998" w:type="dxa"/>
            <w:gridSpan w:val="2"/>
            <w:tcBorders>
              <w:top w:val="nil"/>
              <w:bottom w:val="single" w:sz="2" w:space="0" w:color="auto"/>
            </w:tcBorders>
            <w:vAlign w:val="center"/>
          </w:tcPr>
          <w:p w14:paraId="763721F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C1E045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0,0079</w:t>
            </w:r>
          </w:p>
        </w:tc>
        <w:tc>
          <w:tcPr>
            <w:tcW w:w="1518" w:type="dxa"/>
            <w:tcBorders>
              <w:top w:val="nil"/>
              <w:bottom w:val="single" w:sz="2" w:space="0" w:color="auto"/>
              <w:right w:val="single" w:sz="4" w:space="0" w:color="auto"/>
            </w:tcBorders>
            <w:vAlign w:val="center"/>
          </w:tcPr>
          <w:p w14:paraId="6699B67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17,78</w:t>
            </w:r>
          </w:p>
        </w:tc>
      </w:tr>
      <w:tr w:rsidR="00704632" w:rsidRPr="00704632" w14:paraId="370A0AA3"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9BDCB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47041E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2952240004003</w:t>
            </w:r>
          </w:p>
        </w:tc>
        <w:tc>
          <w:tcPr>
            <w:tcW w:w="4238" w:type="dxa"/>
            <w:gridSpan w:val="2"/>
            <w:tcBorders>
              <w:top w:val="nil"/>
              <w:bottom w:val="single" w:sz="2" w:space="0" w:color="auto"/>
            </w:tcBorders>
            <w:vAlign w:val="center"/>
          </w:tcPr>
          <w:p w14:paraId="419E50A8"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pe </w:t>
            </w:r>
            <w:proofErr w:type="spellStart"/>
            <w:r w:rsidRPr="00704632">
              <w:rPr>
                <w:noProof w:val="0"/>
                <w:sz w:val="16"/>
                <w:szCs w:val="16"/>
                <w:lang w:val="en-US" w:eastAsia="ru-RU"/>
              </w:rPr>
              <w:t>pneuri</w:t>
            </w:r>
            <w:proofErr w:type="spellEnd"/>
            <w:r w:rsidRPr="00704632">
              <w:rPr>
                <w:noProof w:val="0"/>
                <w:sz w:val="16"/>
                <w:szCs w:val="16"/>
                <w:lang w:val="en-US" w:eastAsia="ru-RU"/>
              </w:rPr>
              <w:t xml:space="preserve"> static </w:t>
            </w:r>
            <w:proofErr w:type="spellStart"/>
            <w:r w:rsidRPr="00704632">
              <w:rPr>
                <w:noProof w:val="0"/>
                <w:sz w:val="16"/>
                <w:szCs w:val="16"/>
                <w:lang w:val="en-US" w:eastAsia="ru-RU"/>
              </w:rPr>
              <w:t>autopropulsat</w:t>
            </w:r>
            <w:proofErr w:type="spellEnd"/>
            <w:r w:rsidRPr="00704632">
              <w:rPr>
                <w:noProof w:val="0"/>
                <w:sz w:val="16"/>
                <w:szCs w:val="16"/>
                <w:lang w:val="en-US" w:eastAsia="ru-RU"/>
              </w:rPr>
              <w:t xml:space="preserve"> 10,1-16 </w:t>
            </w:r>
            <w:proofErr w:type="spellStart"/>
            <w:r w:rsidRPr="00704632">
              <w:rPr>
                <w:noProof w:val="0"/>
                <w:sz w:val="16"/>
                <w:szCs w:val="16"/>
                <w:lang w:val="en-US" w:eastAsia="ru-RU"/>
              </w:rPr>
              <w:t>tf</w:t>
            </w:r>
            <w:proofErr w:type="spellEnd"/>
          </w:p>
        </w:tc>
        <w:tc>
          <w:tcPr>
            <w:tcW w:w="998" w:type="dxa"/>
            <w:gridSpan w:val="2"/>
            <w:tcBorders>
              <w:top w:val="nil"/>
              <w:bottom w:val="single" w:sz="2" w:space="0" w:color="auto"/>
            </w:tcBorders>
            <w:vAlign w:val="center"/>
          </w:tcPr>
          <w:p w14:paraId="718906E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0DAF63B"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0,0079</w:t>
            </w:r>
          </w:p>
        </w:tc>
        <w:tc>
          <w:tcPr>
            <w:tcW w:w="1518" w:type="dxa"/>
            <w:tcBorders>
              <w:top w:val="nil"/>
              <w:bottom w:val="single" w:sz="2" w:space="0" w:color="auto"/>
              <w:right w:val="single" w:sz="4" w:space="0" w:color="auto"/>
            </w:tcBorders>
            <w:vAlign w:val="center"/>
          </w:tcPr>
          <w:p w14:paraId="5B250A5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17,78</w:t>
            </w:r>
          </w:p>
        </w:tc>
      </w:tr>
      <w:tr w:rsidR="00704632" w:rsidRPr="00704632" w14:paraId="06A210A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46EC0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6DA8A9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2952240005100</w:t>
            </w:r>
          </w:p>
        </w:tc>
        <w:tc>
          <w:tcPr>
            <w:tcW w:w="4238" w:type="dxa"/>
            <w:gridSpan w:val="2"/>
            <w:tcBorders>
              <w:top w:val="nil"/>
              <w:bottom w:val="single" w:sz="2" w:space="0" w:color="auto"/>
            </w:tcBorders>
            <w:vAlign w:val="center"/>
          </w:tcPr>
          <w:p w14:paraId="59036A7E"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Repartizor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finisor</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mixturi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asfaltice</w:t>
            </w:r>
            <w:proofErr w:type="spellEnd"/>
            <w:r w:rsidRPr="00704632">
              <w:rPr>
                <w:noProof w:val="0"/>
                <w:sz w:val="16"/>
                <w:szCs w:val="16"/>
                <w:lang w:val="en-US" w:eastAsia="ru-RU"/>
              </w:rPr>
              <w:t xml:space="preserve"> cu motor term. 92 cp</w:t>
            </w:r>
          </w:p>
        </w:tc>
        <w:tc>
          <w:tcPr>
            <w:tcW w:w="998" w:type="dxa"/>
            <w:gridSpan w:val="2"/>
            <w:tcBorders>
              <w:top w:val="nil"/>
              <w:bottom w:val="single" w:sz="2" w:space="0" w:color="auto"/>
            </w:tcBorders>
            <w:vAlign w:val="center"/>
          </w:tcPr>
          <w:p w14:paraId="731940F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2ADEDBE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0,0079</w:t>
            </w:r>
          </w:p>
        </w:tc>
        <w:tc>
          <w:tcPr>
            <w:tcW w:w="1518" w:type="dxa"/>
            <w:tcBorders>
              <w:top w:val="nil"/>
              <w:bottom w:val="single" w:sz="2" w:space="0" w:color="auto"/>
              <w:right w:val="single" w:sz="4" w:space="0" w:color="auto"/>
            </w:tcBorders>
            <w:vAlign w:val="center"/>
          </w:tcPr>
          <w:p w14:paraId="42A6734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17,78</w:t>
            </w:r>
          </w:p>
        </w:tc>
      </w:tr>
      <w:tr w:rsidR="00704632" w:rsidRPr="00704632" w14:paraId="1BDA39AA"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660C5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6</w:t>
            </w:r>
          </w:p>
        </w:tc>
        <w:tc>
          <w:tcPr>
            <w:tcW w:w="1366" w:type="dxa"/>
            <w:gridSpan w:val="2"/>
            <w:tcBorders>
              <w:top w:val="single" w:sz="4" w:space="0" w:color="auto"/>
              <w:bottom w:val="single" w:sz="4" w:space="0" w:color="auto"/>
            </w:tcBorders>
            <w:vAlign w:val="center"/>
          </w:tcPr>
          <w:p w14:paraId="6FF55E58"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DI107</w:t>
            </w:r>
          </w:p>
        </w:tc>
        <w:tc>
          <w:tcPr>
            <w:tcW w:w="4254" w:type="dxa"/>
            <w:gridSpan w:val="3"/>
            <w:tcBorders>
              <w:top w:val="single" w:sz="4" w:space="0" w:color="auto"/>
              <w:bottom w:val="single" w:sz="4" w:space="0" w:color="auto"/>
            </w:tcBorders>
          </w:tcPr>
          <w:p w14:paraId="33313AE6"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Amorsarea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suprafetelor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straturilor</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baza</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vederea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aplicarii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unui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strat</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beton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asfaltic</w:t>
            </w:r>
            <w:proofErr w:type="spellEnd"/>
            <w:r w:rsidRPr="00704632">
              <w:rPr>
                <w:b/>
                <w:bCs/>
                <w:noProof w:val="0"/>
                <w:sz w:val="22"/>
                <w:szCs w:val="22"/>
                <w:lang w:val="en-US" w:eastAsia="ru-RU"/>
              </w:rPr>
              <w:t xml:space="preserve"> 0.3 l/m2.</w:t>
            </w:r>
          </w:p>
          <w:p w14:paraId="02AD56CF"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4EE80117"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w:t>
            </w:r>
          </w:p>
        </w:tc>
        <w:tc>
          <w:tcPr>
            <w:tcW w:w="1106" w:type="dxa"/>
            <w:gridSpan w:val="2"/>
            <w:tcBorders>
              <w:top w:val="single" w:sz="4" w:space="0" w:color="auto"/>
              <w:bottom w:val="single" w:sz="4" w:space="0" w:color="auto"/>
            </w:tcBorders>
            <w:vAlign w:val="center"/>
          </w:tcPr>
          <w:p w14:paraId="357EAA8C"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57618983"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0,675</w:t>
            </w:r>
          </w:p>
          <w:p w14:paraId="53E53976"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7E139E67"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E2E169"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23EE4AE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23203226000401</w:t>
            </w:r>
          </w:p>
        </w:tc>
        <w:tc>
          <w:tcPr>
            <w:tcW w:w="4238" w:type="dxa"/>
            <w:gridSpan w:val="2"/>
            <w:tcBorders>
              <w:top w:val="nil"/>
              <w:bottom w:val="single" w:sz="2" w:space="0" w:color="auto"/>
            </w:tcBorders>
            <w:vAlign w:val="center"/>
          </w:tcPr>
          <w:p w14:paraId="07BBED31"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Bitum</w:t>
            </w:r>
            <w:proofErr w:type="spellEnd"/>
          </w:p>
        </w:tc>
        <w:tc>
          <w:tcPr>
            <w:tcW w:w="998" w:type="dxa"/>
            <w:gridSpan w:val="2"/>
            <w:tcBorders>
              <w:top w:val="nil"/>
              <w:bottom w:val="single" w:sz="2" w:space="0" w:color="auto"/>
            </w:tcBorders>
            <w:vAlign w:val="center"/>
          </w:tcPr>
          <w:p w14:paraId="4F87148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t</w:t>
            </w:r>
          </w:p>
        </w:tc>
        <w:tc>
          <w:tcPr>
            <w:tcW w:w="1106" w:type="dxa"/>
            <w:gridSpan w:val="2"/>
            <w:tcBorders>
              <w:top w:val="nil"/>
              <w:bottom w:val="single" w:sz="2" w:space="0" w:color="auto"/>
            </w:tcBorders>
            <w:vAlign w:val="center"/>
          </w:tcPr>
          <w:p w14:paraId="0C2BE4A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1,03</w:t>
            </w:r>
          </w:p>
        </w:tc>
        <w:tc>
          <w:tcPr>
            <w:tcW w:w="1518" w:type="dxa"/>
            <w:tcBorders>
              <w:top w:val="nil"/>
              <w:bottom w:val="single" w:sz="2" w:space="0" w:color="auto"/>
            </w:tcBorders>
            <w:vAlign w:val="center"/>
          </w:tcPr>
          <w:p w14:paraId="0AEE969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0,70</w:t>
            </w:r>
          </w:p>
        </w:tc>
      </w:tr>
      <w:tr w:rsidR="00704632" w:rsidRPr="00704632" w14:paraId="2DF59051"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B0D22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77BCC7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2952220000000</w:t>
            </w:r>
          </w:p>
        </w:tc>
        <w:tc>
          <w:tcPr>
            <w:tcW w:w="4238" w:type="dxa"/>
            <w:gridSpan w:val="2"/>
            <w:tcBorders>
              <w:top w:val="nil"/>
              <w:bottom w:val="single" w:sz="2" w:space="0" w:color="auto"/>
            </w:tcBorders>
            <w:vAlign w:val="center"/>
          </w:tcPr>
          <w:p w14:paraId="335F829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Autogudronator</w:t>
            </w:r>
            <w:proofErr w:type="spellEnd"/>
            <w:r w:rsidRPr="00704632">
              <w:rPr>
                <w:noProof w:val="0"/>
                <w:sz w:val="16"/>
                <w:szCs w:val="16"/>
                <w:lang w:val="en-US" w:eastAsia="ru-RU"/>
              </w:rPr>
              <w:t xml:space="preserve"> 3500 l - 3600 l</w:t>
            </w:r>
          </w:p>
        </w:tc>
        <w:tc>
          <w:tcPr>
            <w:tcW w:w="998" w:type="dxa"/>
            <w:gridSpan w:val="2"/>
            <w:tcBorders>
              <w:top w:val="nil"/>
              <w:bottom w:val="single" w:sz="2" w:space="0" w:color="auto"/>
            </w:tcBorders>
            <w:vAlign w:val="center"/>
          </w:tcPr>
          <w:p w14:paraId="7222A04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56B4BBD"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0,30</w:t>
            </w:r>
          </w:p>
        </w:tc>
        <w:tc>
          <w:tcPr>
            <w:tcW w:w="1518" w:type="dxa"/>
            <w:tcBorders>
              <w:top w:val="nil"/>
              <w:bottom w:val="single" w:sz="2" w:space="0" w:color="auto"/>
              <w:right w:val="single" w:sz="4" w:space="0" w:color="auto"/>
            </w:tcBorders>
            <w:vAlign w:val="center"/>
          </w:tcPr>
          <w:p w14:paraId="70454F0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0,20</w:t>
            </w:r>
          </w:p>
        </w:tc>
      </w:tr>
      <w:tr w:rsidR="00704632" w:rsidRPr="00704632" w14:paraId="71AFA9DF"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AE4612"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7</w:t>
            </w:r>
          </w:p>
        </w:tc>
        <w:tc>
          <w:tcPr>
            <w:tcW w:w="1366" w:type="dxa"/>
            <w:gridSpan w:val="2"/>
            <w:tcBorders>
              <w:top w:val="single" w:sz="4" w:space="0" w:color="auto"/>
              <w:bottom w:val="single" w:sz="4" w:space="0" w:color="auto"/>
            </w:tcBorders>
            <w:vAlign w:val="center"/>
          </w:tcPr>
          <w:p w14:paraId="78C307C9"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DB16H</w:t>
            </w:r>
          </w:p>
        </w:tc>
        <w:tc>
          <w:tcPr>
            <w:tcW w:w="4254" w:type="dxa"/>
            <w:gridSpan w:val="3"/>
            <w:tcBorders>
              <w:top w:val="single" w:sz="4" w:space="0" w:color="auto"/>
              <w:bottom w:val="single" w:sz="4" w:space="0" w:color="auto"/>
            </w:tcBorders>
          </w:tcPr>
          <w:p w14:paraId="6D0EB5C2"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Imbracaminte</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beton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asfaltic</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agregate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marunte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executata</w:t>
            </w:r>
            <w:proofErr w:type="spellEnd"/>
            <w:r w:rsidRPr="00704632">
              <w:rPr>
                <w:b/>
                <w:bCs/>
                <w:noProof w:val="0"/>
                <w:sz w:val="22"/>
                <w:szCs w:val="22"/>
                <w:lang w:val="en-US" w:eastAsia="ru-RU"/>
              </w:rPr>
              <w:t xml:space="preserve"> la </w:t>
            </w:r>
            <w:proofErr w:type="spellStart"/>
            <w:r w:rsidRPr="00704632">
              <w:rPr>
                <w:b/>
                <w:bCs/>
                <w:noProof w:val="0"/>
                <w:sz w:val="22"/>
                <w:szCs w:val="22"/>
                <w:lang w:val="en-US" w:eastAsia="ru-RU"/>
              </w:rPr>
              <w:t>cald</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grosime</w:t>
            </w:r>
            <w:proofErr w:type="spellEnd"/>
            <w:r w:rsidRPr="00704632">
              <w:rPr>
                <w:b/>
                <w:bCs/>
                <w:noProof w:val="0"/>
                <w:sz w:val="22"/>
                <w:szCs w:val="22"/>
                <w:lang w:val="en-US" w:eastAsia="ru-RU"/>
              </w:rPr>
              <w:t xml:space="preserve"> de 4,0 cm, cu </w:t>
            </w:r>
            <w:proofErr w:type="spellStart"/>
            <w:r w:rsidRPr="00704632">
              <w:rPr>
                <w:b/>
                <w:bCs/>
                <w:noProof w:val="0"/>
                <w:sz w:val="22"/>
                <w:szCs w:val="22"/>
                <w:lang w:val="en-US" w:eastAsia="ru-RU"/>
              </w:rPr>
              <w:t>asternere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mecanica</w:t>
            </w:r>
            <w:proofErr w:type="spellEnd"/>
            <w:r w:rsidRPr="00704632">
              <w:rPr>
                <w:b/>
                <w:bCs/>
                <w:noProof w:val="0"/>
                <w:sz w:val="22"/>
                <w:szCs w:val="22"/>
                <w:lang w:val="en-US" w:eastAsia="ru-RU"/>
              </w:rPr>
              <w:t xml:space="preserve"> BA 16 </w:t>
            </w:r>
            <w:proofErr w:type="spellStart"/>
            <w:proofErr w:type="gramStart"/>
            <w:r w:rsidRPr="00704632">
              <w:rPr>
                <w:b/>
                <w:bCs/>
                <w:noProof w:val="0"/>
                <w:sz w:val="22"/>
                <w:szCs w:val="22"/>
                <w:lang w:val="en-US" w:eastAsia="ru-RU"/>
              </w:rPr>
              <w:t>rul.liant</w:t>
            </w:r>
            <w:proofErr w:type="spellEnd"/>
            <w:proofErr w:type="gramEnd"/>
            <w:r w:rsidRPr="00704632">
              <w:rPr>
                <w:b/>
                <w:bCs/>
                <w:noProof w:val="0"/>
                <w:sz w:val="22"/>
                <w:szCs w:val="22"/>
                <w:lang w:val="en-US" w:eastAsia="ru-RU"/>
              </w:rPr>
              <w:t xml:space="preserve"> 50/70, conform CPD.02.25:2021, h=0.04 m)(</w:t>
            </w:r>
            <w:proofErr w:type="spellStart"/>
            <w:r w:rsidRPr="00704632">
              <w:rPr>
                <w:b/>
                <w:bCs/>
                <w:noProof w:val="0"/>
                <w:sz w:val="22"/>
                <w:szCs w:val="22"/>
                <w:lang w:val="en-US" w:eastAsia="ru-RU"/>
              </w:rPr>
              <w:t>seexclude</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pozitie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otelul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nisipul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bitumat</w:t>
            </w:r>
            <w:proofErr w:type="spellEnd"/>
            <w:r w:rsidRPr="00704632">
              <w:rPr>
                <w:b/>
                <w:bCs/>
                <w:noProof w:val="0"/>
                <w:sz w:val="22"/>
                <w:szCs w:val="22"/>
                <w:lang w:val="en-US" w:eastAsia="ru-RU"/>
              </w:rPr>
              <w:t xml:space="preserve">) pe </w:t>
            </w:r>
            <w:proofErr w:type="spellStart"/>
            <w:r w:rsidRPr="00704632">
              <w:rPr>
                <w:b/>
                <w:bCs/>
                <w:noProof w:val="0"/>
                <w:sz w:val="22"/>
                <w:szCs w:val="22"/>
                <w:lang w:val="en-US" w:eastAsia="ru-RU"/>
              </w:rPr>
              <w:t>racordare</w:t>
            </w:r>
            <w:proofErr w:type="spellEnd"/>
          </w:p>
          <w:p w14:paraId="685FCA89"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3DE9DBBC"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m2</w:t>
            </w:r>
          </w:p>
        </w:tc>
        <w:tc>
          <w:tcPr>
            <w:tcW w:w="1106" w:type="dxa"/>
            <w:gridSpan w:val="2"/>
            <w:tcBorders>
              <w:top w:val="single" w:sz="4" w:space="0" w:color="auto"/>
              <w:bottom w:val="single" w:sz="4" w:space="0" w:color="auto"/>
            </w:tcBorders>
            <w:vAlign w:val="center"/>
          </w:tcPr>
          <w:p w14:paraId="4F9F9FB3"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39BE7F27"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2 250,000</w:t>
            </w:r>
          </w:p>
          <w:p w14:paraId="5C20CEF0"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2F588C6E"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14C44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6BB943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7129040010110</w:t>
            </w:r>
          </w:p>
        </w:tc>
        <w:tc>
          <w:tcPr>
            <w:tcW w:w="4238" w:type="dxa"/>
            <w:gridSpan w:val="2"/>
            <w:tcBorders>
              <w:top w:val="nil"/>
              <w:bottom w:val="single" w:sz="2" w:space="0" w:color="auto"/>
            </w:tcBorders>
            <w:vAlign w:val="center"/>
          </w:tcPr>
          <w:p w14:paraId="4531DE8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Asfaltator</w:t>
            </w:r>
            <w:proofErr w:type="spellEnd"/>
          </w:p>
        </w:tc>
        <w:tc>
          <w:tcPr>
            <w:tcW w:w="998" w:type="dxa"/>
            <w:gridSpan w:val="2"/>
            <w:tcBorders>
              <w:top w:val="nil"/>
              <w:bottom w:val="single" w:sz="2" w:space="0" w:color="auto"/>
            </w:tcBorders>
            <w:vAlign w:val="center"/>
          </w:tcPr>
          <w:p w14:paraId="2532544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16D912D3"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0,05</w:t>
            </w:r>
          </w:p>
        </w:tc>
        <w:tc>
          <w:tcPr>
            <w:tcW w:w="1518" w:type="dxa"/>
            <w:tcBorders>
              <w:top w:val="nil"/>
              <w:bottom w:val="single" w:sz="2" w:space="0" w:color="auto"/>
            </w:tcBorders>
            <w:vAlign w:val="center"/>
          </w:tcPr>
          <w:p w14:paraId="20B3DE0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112,50</w:t>
            </w:r>
          </w:p>
        </w:tc>
      </w:tr>
      <w:tr w:rsidR="00704632" w:rsidRPr="00704632" w14:paraId="3282CDC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10170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B51255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111100010001311-1</w:t>
            </w:r>
          </w:p>
        </w:tc>
        <w:tc>
          <w:tcPr>
            <w:tcW w:w="4238" w:type="dxa"/>
            <w:gridSpan w:val="2"/>
            <w:tcBorders>
              <w:top w:val="nil"/>
              <w:bottom w:val="single" w:sz="2" w:space="0" w:color="auto"/>
            </w:tcBorders>
            <w:vAlign w:val="center"/>
          </w:tcPr>
          <w:p w14:paraId="031154F1"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Mixtura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asfaltica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preparata</w:t>
            </w:r>
            <w:proofErr w:type="spellEnd"/>
            <w:r w:rsidRPr="00704632">
              <w:rPr>
                <w:noProof w:val="0"/>
                <w:sz w:val="16"/>
                <w:szCs w:val="16"/>
                <w:lang w:val="en-US" w:eastAsia="ru-RU"/>
              </w:rPr>
              <w:t xml:space="preserve"> la </w:t>
            </w:r>
            <w:proofErr w:type="spellStart"/>
            <w:r w:rsidRPr="00704632">
              <w:rPr>
                <w:noProof w:val="0"/>
                <w:sz w:val="16"/>
                <w:szCs w:val="16"/>
                <w:lang w:val="en-US" w:eastAsia="ru-RU"/>
              </w:rPr>
              <w:t>cald</w:t>
            </w:r>
            <w:proofErr w:type="spellEnd"/>
            <w:r w:rsidRPr="00704632">
              <w:rPr>
                <w:noProof w:val="0"/>
                <w:sz w:val="16"/>
                <w:szCs w:val="16"/>
                <w:lang w:val="en-US" w:eastAsia="ru-RU"/>
              </w:rPr>
              <w:t xml:space="preserve"> cu </w:t>
            </w:r>
            <w:proofErr w:type="spellStart"/>
            <w:r w:rsidRPr="00704632">
              <w:rPr>
                <w:noProof w:val="0"/>
                <w:sz w:val="16"/>
                <w:szCs w:val="16"/>
                <w:lang w:val="en-US" w:eastAsia="ru-RU"/>
              </w:rPr>
              <w:t>agregate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marunte</w:t>
            </w:r>
            <w:proofErr w:type="spellEnd"/>
            <w:r w:rsidRPr="00704632">
              <w:rPr>
                <w:noProof w:val="0"/>
                <w:sz w:val="16"/>
                <w:szCs w:val="16"/>
                <w:lang w:val="en-US" w:eastAsia="ru-RU"/>
              </w:rPr>
              <w:t xml:space="preserve"> BA16, 50/70</w:t>
            </w:r>
          </w:p>
        </w:tc>
        <w:tc>
          <w:tcPr>
            <w:tcW w:w="998" w:type="dxa"/>
            <w:gridSpan w:val="2"/>
            <w:tcBorders>
              <w:top w:val="nil"/>
              <w:bottom w:val="single" w:sz="2" w:space="0" w:color="auto"/>
            </w:tcBorders>
            <w:vAlign w:val="center"/>
          </w:tcPr>
          <w:p w14:paraId="4AF4641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t</w:t>
            </w:r>
          </w:p>
        </w:tc>
        <w:tc>
          <w:tcPr>
            <w:tcW w:w="1106" w:type="dxa"/>
            <w:gridSpan w:val="2"/>
            <w:tcBorders>
              <w:top w:val="nil"/>
              <w:bottom w:val="single" w:sz="2" w:space="0" w:color="auto"/>
            </w:tcBorders>
            <w:vAlign w:val="center"/>
          </w:tcPr>
          <w:p w14:paraId="1CB0853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0,0974</w:t>
            </w:r>
          </w:p>
        </w:tc>
        <w:tc>
          <w:tcPr>
            <w:tcW w:w="1518" w:type="dxa"/>
            <w:tcBorders>
              <w:top w:val="nil"/>
              <w:bottom w:val="single" w:sz="2" w:space="0" w:color="auto"/>
            </w:tcBorders>
            <w:vAlign w:val="center"/>
          </w:tcPr>
          <w:p w14:paraId="3AF3B56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219,15</w:t>
            </w:r>
          </w:p>
        </w:tc>
      </w:tr>
      <w:tr w:rsidR="00704632" w:rsidRPr="00704632" w14:paraId="037045E1"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1DA00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E9086E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2952240004010</w:t>
            </w:r>
          </w:p>
        </w:tc>
        <w:tc>
          <w:tcPr>
            <w:tcW w:w="4238" w:type="dxa"/>
            <w:gridSpan w:val="2"/>
            <w:tcBorders>
              <w:top w:val="nil"/>
              <w:bottom w:val="single" w:sz="2" w:space="0" w:color="auto"/>
            </w:tcBorders>
            <w:vAlign w:val="center"/>
          </w:tcPr>
          <w:p w14:paraId="59952B41"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static </w:t>
            </w:r>
            <w:proofErr w:type="spellStart"/>
            <w:r w:rsidRPr="00704632">
              <w:rPr>
                <w:noProof w:val="0"/>
                <w:sz w:val="16"/>
                <w:szCs w:val="16"/>
                <w:lang w:val="en-US" w:eastAsia="ru-RU"/>
              </w:rPr>
              <w:t>autopropulsat</w:t>
            </w:r>
            <w:proofErr w:type="spellEnd"/>
            <w:r w:rsidRPr="00704632">
              <w:rPr>
                <w:noProof w:val="0"/>
                <w:sz w:val="16"/>
                <w:szCs w:val="16"/>
                <w:lang w:val="en-US" w:eastAsia="ru-RU"/>
              </w:rPr>
              <w:t xml:space="preserve"> cu </w:t>
            </w:r>
            <w:proofErr w:type="spellStart"/>
            <w:r w:rsidRPr="00704632">
              <w:rPr>
                <w:noProof w:val="0"/>
                <w:sz w:val="16"/>
                <w:szCs w:val="16"/>
                <w:lang w:val="en-US" w:eastAsia="ru-RU"/>
              </w:rPr>
              <w:t>rulouri</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valturi</w:t>
            </w:r>
            <w:proofErr w:type="spellEnd"/>
            <w:r w:rsidRPr="00704632">
              <w:rPr>
                <w:noProof w:val="0"/>
                <w:sz w:val="16"/>
                <w:szCs w:val="16"/>
                <w:lang w:val="en-US" w:eastAsia="ru-RU"/>
              </w:rPr>
              <w:t xml:space="preserve">  R</w:t>
            </w:r>
            <w:proofErr w:type="gramEnd"/>
            <w:r w:rsidRPr="00704632">
              <w:rPr>
                <w:noProof w:val="0"/>
                <w:sz w:val="16"/>
                <w:szCs w:val="16"/>
                <w:lang w:val="en-US" w:eastAsia="ru-RU"/>
              </w:rPr>
              <w:t xml:space="preserve"> 8-14 de 14tf</w:t>
            </w:r>
          </w:p>
        </w:tc>
        <w:tc>
          <w:tcPr>
            <w:tcW w:w="998" w:type="dxa"/>
            <w:gridSpan w:val="2"/>
            <w:tcBorders>
              <w:top w:val="nil"/>
              <w:bottom w:val="single" w:sz="2" w:space="0" w:color="auto"/>
            </w:tcBorders>
            <w:vAlign w:val="center"/>
          </w:tcPr>
          <w:p w14:paraId="4AA951C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5CB4029B"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0,0053</w:t>
            </w:r>
          </w:p>
        </w:tc>
        <w:tc>
          <w:tcPr>
            <w:tcW w:w="1518" w:type="dxa"/>
            <w:tcBorders>
              <w:top w:val="nil"/>
              <w:bottom w:val="single" w:sz="2" w:space="0" w:color="auto"/>
              <w:right w:val="single" w:sz="4" w:space="0" w:color="auto"/>
            </w:tcBorders>
            <w:vAlign w:val="center"/>
          </w:tcPr>
          <w:p w14:paraId="00D4EC0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11,92</w:t>
            </w:r>
          </w:p>
        </w:tc>
      </w:tr>
      <w:tr w:rsidR="00704632" w:rsidRPr="00704632" w14:paraId="401C72D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58117"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0A5FEB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2952240004003</w:t>
            </w:r>
          </w:p>
        </w:tc>
        <w:tc>
          <w:tcPr>
            <w:tcW w:w="4238" w:type="dxa"/>
            <w:gridSpan w:val="2"/>
            <w:tcBorders>
              <w:top w:val="nil"/>
              <w:bottom w:val="single" w:sz="2" w:space="0" w:color="auto"/>
            </w:tcBorders>
            <w:vAlign w:val="center"/>
          </w:tcPr>
          <w:p w14:paraId="2B2AA01C"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pe </w:t>
            </w:r>
            <w:proofErr w:type="spellStart"/>
            <w:r w:rsidRPr="00704632">
              <w:rPr>
                <w:noProof w:val="0"/>
                <w:sz w:val="16"/>
                <w:szCs w:val="16"/>
                <w:lang w:val="en-US" w:eastAsia="ru-RU"/>
              </w:rPr>
              <w:t>pneuri</w:t>
            </w:r>
            <w:proofErr w:type="spellEnd"/>
            <w:r w:rsidRPr="00704632">
              <w:rPr>
                <w:noProof w:val="0"/>
                <w:sz w:val="16"/>
                <w:szCs w:val="16"/>
                <w:lang w:val="en-US" w:eastAsia="ru-RU"/>
              </w:rPr>
              <w:t xml:space="preserve"> static </w:t>
            </w:r>
            <w:proofErr w:type="spellStart"/>
            <w:r w:rsidRPr="00704632">
              <w:rPr>
                <w:noProof w:val="0"/>
                <w:sz w:val="16"/>
                <w:szCs w:val="16"/>
                <w:lang w:val="en-US" w:eastAsia="ru-RU"/>
              </w:rPr>
              <w:t>autopropulsat</w:t>
            </w:r>
            <w:proofErr w:type="spellEnd"/>
            <w:r w:rsidRPr="00704632">
              <w:rPr>
                <w:noProof w:val="0"/>
                <w:sz w:val="16"/>
                <w:szCs w:val="16"/>
                <w:lang w:val="en-US" w:eastAsia="ru-RU"/>
              </w:rPr>
              <w:t xml:space="preserve"> 10,1-16 </w:t>
            </w:r>
            <w:proofErr w:type="spellStart"/>
            <w:r w:rsidRPr="00704632">
              <w:rPr>
                <w:noProof w:val="0"/>
                <w:sz w:val="16"/>
                <w:szCs w:val="16"/>
                <w:lang w:val="en-US" w:eastAsia="ru-RU"/>
              </w:rPr>
              <w:t>tf</w:t>
            </w:r>
            <w:proofErr w:type="spellEnd"/>
          </w:p>
        </w:tc>
        <w:tc>
          <w:tcPr>
            <w:tcW w:w="998" w:type="dxa"/>
            <w:gridSpan w:val="2"/>
            <w:tcBorders>
              <w:top w:val="nil"/>
              <w:bottom w:val="single" w:sz="2" w:space="0" w:color="auto"/>
            </w:tcBorders>
            <w:vAlign w:val="center"/>
          </w:tcPr>
          <w:p w14:paraId="1D4D158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13FE79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0,0053</w:t>
            </w:r>
          </w:p>
        </w:tc>
        <w:tc>
          <w:tcPr>
            <w:tcW w:w="1518" w:type="dxa"/>
            <w:tcBorders>
              <w:top w:val="nil"/>
              <w:bottom w:val="single" w:sz="2" w:space="0" w:color="auto"/>
              <w:right w:val="single" w:sz="4" w:space="0" w:color="auto"/>
            </w:tcBorders>
            <w:vAlign w:val="center"/>
          </w:tcPr>
          <w:p w14:paraId="7BA33B0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11,92</w:t>
            </w:r>
          </w:p>
        </w:tc>
      </w:tr>
      <w:tr w:rsidR="00704632" w:rsidRPr="00704632" w14:paraId="7BF9336D"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6E0F7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F537FD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2952240005100</w:t>
            </w:r>
          </w:p>
        </w:tc>
        <w:tc>
          <w:tcPr>
            <w:tcW w:w="4238" w:type="dxa"/>
            <w:gridSpan w:val="2"/>
            <w:tcBorders>
              <w:top w:val="nil"/>
              <w:bottom w:val="single" w:sz="2" w:space="0" w:color="auto"/>
            </w:tcBorders>
            <w:vAlign w:val="center"/>
          </w:tcPr>
          <w:p w14:paraId="415C963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Repartizor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finisor</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mixturi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asfaltice</w:t>
            </w:r>
            <w:proofErr w:type="spellEnd"/>
            <w:r w:rsidRPr="00704632">
              <w:rPr>
                <w:noProof w:val="0"/>
                <w:sz w:val="16"/>
                <w:szCs w:val="16"/>
                <w:lang w:val="en-US" w:eastAsia="ru-RU"/>
              </w:rPr>
              <w:t xml:space="preserve"> cu motor term. 92 cp</w:t>
            </w:r>
          </w:p>
        </w:tc>
        <w:tc>
          <w:tcPr>
            <w:tcW w:w="998" w:type="dxa"/>
            <w:gridSpan w:val="2"/>
            <w:tcBorders>
              <w:top w:val="nil"/>
              <w:bottom w:val="single" w:sz="2" w:space="0" w:color="auto"/>
            </w:tcBorders>
            <w:vAlign w:val="center"/>
          </w:tcPr>
          <w:p w14:paraId="17FB11C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15E68ED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0,0053</w:t>
            </w:r>
          </w:p>
        </w:tc>
        <w:tc>
          <w:tcPr>
            <w:tcW w:w="1518" w:type="dxa"/>
            <w:tcBorders>
              <w:top w:val="nil"/>
              <w:bottom w:val="single" w:sz="2" w:space="0" w:color="auto"/>
              <w:right w:val="single" w:sz="4" w:space="0" w:color="auto"/>
            </w:tcBorders>
            <w:vAlign w:val="center"/>
          </w:tcPr>
          <w:p w14:paraId="4902656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11,92</w:t>
            </w:r>
          </w:p>
        </w:tc>
      </w:tr>
      <w:tr w:rsidR="00704632" w:rsidRPr="00704632" w14:paraId="7BFC23F1" w14:textId="77777777" w:rsidTr="00CD461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236C4FA" w14:textId="77777777" w:rsidR="00704632" w:rsidRPr="00704632" w:rsidRDefault="00704632" w:rsidP="00704632">
            <w:pPr>
              <w:autoSpaceDE w:val="0"/>
              <w:autoSpaceDN w:val="0"/>
              <w:rPr>
                <w:noProof w:val="0"/>
                <w:sz w:val="2"/>
                <w:szCs w:val="2"/>
                <w:lang w:val="en-US" w:eastAsia="ru-RU"/>
              </w:rPr>
            </w:pPr>
          </w:p>
        </w:tc>
        <w:tc>
          <w:tcPr>
            <w:tcW w:w="1381" w:type="dxa"/>
            <w:gridSpan w:val="2"/>
            <w:tcBorders>
              <w:top w:val="single" w:sz="6" w:space="0" w:color="auto"/>
              <w:bottom w:val="nil"/>
            </w:tcBorders>
            <w:vAlign w:val="center"/>
          </w:tcPr>
          <w:p w14:paraId="2A2F5F59" w14:textId="77777777" w:rsidR="00704632" w:rsidRPr="00704632" w:rsidRDefault="00704632" w:rsidP="00704632">
            <w:pPr>
              <w:autoSpaceDE w:val="0"/>
              <w:autoSpaceDN w:val="0"/>
              <w:rPr>
                <w:noProof w:val="0"/>
                <w:sz w:val="2"/>
                <w:szCs w:val="2"/>
                <w:lang w:val="en-US" w:eastAsia="ru-RU"/>
              </w:rPr>
            </w:pPr>
          </w:p>
        </w:tc>
        <w:tc>
          <w:tcPr>
            <w:tcW w:w="4081" w:type="dxa"/>
            <w:gridSpan w:val="3"/>
            <w:tcBorders>
              <w:top w:val="single" w:sz="6" w:space="0" w:color="auto"/>
              <w:bottom w:val="nil"/>
            </w:tcBorders>
          </w:tcPr>
          <w:p w14:paraId="76699978" w14:textId="77777777" w:rsidR="00704632" w:rsidRPr="00704632" w:rsidRDefault="00704632" w:rsidP="00704632">
            <w:pPr>
              <w:autoSpaceDE w:val="0"/>
              <w:autoSpaceDN w:val="0"/>
              <w:rPr>
                <w:noProof w:val="0"/>
                <w:sz w:val="2"/>
                <w:szCs w:val="2"/>
                <w:lang w:val="en-US" w:eastAsia="ru-RU"/>
              </w:rPr>
            </w:pPr>
          </w:p>
        </w:tc>
        <w:tc>
          <w:tcPr>
            <w:tcW w:w="969" w:type="dxa"/>
            <w:gridSpan w:val="2"/>
            <w:tcBorders>
              <w:top w:val="single" w:sz="6" w:space="0" w:color="auto"/>
              <w:bottom w:val="nil"/>
              <w:right w:val="nil"/>
            </w:tcBorders>
          </w:tcPr>
          <w:p w14:paraId="4C317D04" w14:textId="77777777" w:rsidR="00704632" w:rsidRPr="00704632" w:rsidRDefault="00704632" w:rsidP="00704632">
            <w:pPr>
              <w:autoSpaceDE w:val="0"/>
              <w:autoSpaceDN w:val="0"/>
              <w:rPr>
                <w:noProof w:val="0"/>
                <w:sz w:val="2"/>
                <w:szCs w:val="2"/>
                <w:lang w:val="en-US" w:eastAsia="ru-RU"/>
              </w:rPr>
            </w:pPr>
          </w:p>
        </w:tc>
        <w:tc>
          <w:tcPr>
            <w:tcW w:w="1245" w:type="dxa"/>
            <w:gridSpan w:val="2"/>
            <w:tcBorders>
              <w:top w:val="single" w:sz="6" w:space="0" w:color="auto"/>
              <w:left w:val="nil"/>
              <w:bottom w:val="nil"/>
              <w:right w:val="nil"/>
            </w:tcBorders>
          </w:tcPr>
          <w:p w14:paraId="2195D600" w14:textId="77777777" w:rsidR="00704632" w:rsidRPr="00704632" w:rsidRDefault="00704632" w:rsidP="00704632">
            <w:pPr>
              <w:autoSpaceDE w:val="0"/>
              <w:autoSpaceDN w:val="0"/>
              <w:rPr>
                <w:noProof w:val="0"/>
                <w:sz w:val="2"/>
                <w:szCs w:val="2"/>
                <w:lang w:val="en-US" w:eastAsia="ru-RU"/>
              </w:rPr>
            </w:pPr>
          </w:p>
        </w:tc>
        <w:tc>
          <w:tcPr>
            <w:tcW w:w="1676" w:type="dxa"/>
            <w:gridSpan w:val="2"/>
            <w:tcBorders>
              <w:top w:val="single" w:sz="6" w:space="0" w:color="auto"/>
              <w:left w:val="nil"/>
              <w:bottom w:val="nil"/>
              <w:right w:val="nil"/>
            </w:tcBorders>
          </w:tcPr>
          <w:p w14:paraId="0C3F85C9" w14:textId="77777777" w:rsidR="00704632" w:rsidRPr="00704632" w:rsidRDefault="00704632" w:rsidP="00704632">
            <w:pPr>
              <w:autoSpaceDE w:val="0"/>
              <w:autoSpaceDN w:val="0"/>
              <w:rPr>
                <w:noProof w:val="0"/>
                <w:sz w:val="2"/>
                <w:szCs w:val="2"/>
                <w:lang w:val="en-US" w:eastAsia="ru-RU"/>
              </w:rPr>
            </w:pPr>
          </w:p>
        </w:tc>
      </w:tr>
      <w:tr w:rsidR="00704632" w:rsidRPr="00704632" w14:paraId="2D71555D" w14:textId="77777777" w:rsidTr="00CD461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2FBD009" w14:textId="77777777" w:rsidR="00704632" w:rsidRPr="00704632" w:rsidRDefault="00704632" w:rsidP="00704632">
            <w:pPr>
              <w:autoSpaceDE w:val="0"/>
              <w:autoSpaceDN w:val="0"/>
              <w:rPr>
                <w:noProof w:val="0"/>
                <w:sz w:val="22"/>
                <w:szCs w:val="22"/>
                <w:lang w:val="en-US" w:eastAsia="ru-RU"/>
              </w:rPr>
            </w:pPr>
          </w:p>
        </w:tc>
        <w:tc>
          <w:tcPr>
            <w:tcW w:w="1382" w:type="dxa"/>
            <w:gridSpan w:val="3"/>
            <w:tcBorders>
              <w:top w:val="nil"/>
              <w:bottom w:val="single" w:sz="4" w:space="0" w:color="auto"/>
            </w:tcBorders>
            <w:vAlign w:val="center"/>
          </w:tcPr>
          <w:p w14:paraId="6168A9EE" w14:textId="77777777" w:rsidR="00704632" w:rsidRPr="00704632" w:rsidRDefault="00704632" w:rsidP="00704632">
            <w:pPr>
              <w:autoSpaceDE w:val="0"/>
              <w:autoSpaceDN w:val="0"/>
              <w:rPr>
                <w:noProof w:val="0"/>
                <w:sz w:val="22"/>
                <w:szCs w:val="22"/>
                <w:lang w:val="en-US" w:eastAsia="ru-RU"/>
              </w:rPr>
            </w:pPr>
          </w:p>
        </w:tc>
        <w:tc>
          <w:tcPr>
            <w:tcW w:w="4238" w:type="dxa"/>
            <w:gridSpan w:val="2"/>
            <w:tcBorders>
              <w:top w:val="nil"/>
              <w:bottom w:val="single" w:sz="4" w:space="0" w:color="auto"/>
            </w:tcBorders>
          </w:tcPr>
          <w:p w14:paraId="074C064D" w14:textId="77777777" w:rsidR="00704632" w:rsidRPr="00704632" w:rsidRDefault="00704632" w:rsidP="00704632">
            <w:pPr>
              <w:autoSpaceDE w:val="0"/>
              <w:autoSpaceDN w:val="0"/>
              <w:rPr>
                <w:i/>
                <w:iCs/>
                <w:noProof w:val="0"/>
                <w:sz w:val="22"/>
                <w:szCs w:val="22"/>
                <w:lang w:val="en-US" w:eastAsia="ru-RU"/>
              </w:rPr>
            </w:pPr>
            <w:r w:rsidRPr="00704632">
              <w:rPr>
                <w:i/>
                <w:iCs/>
                <w:noProof w:val="0"/>
                <w:sz w:val="22"/>
                <w:szCs w:val="22"/>
                <w:lang w:val="en-US" w:eastAsia="ru-RU"/>
              </w:rPr>
              <w:t>Total</w:t>
            </w:r>
          </w:p>
        </w:tc>
        <w:tc>
          <w:tcPr>
            <w:tcW w:w="998" w:type="dxa"/>
            <w:gridSpan w:val="2"/>
            <w:tcBorders>
              <w:top w:val="nil"/>
              <w:bottom w:val="single" w:sz="4" w:space="0" w:color="auto"/>
              <w:right w:val="nil"/>
            </w:tcBorders>
          </w:tcPr>
          <w:p w14:paraId="0A9A6E99" w14:textId="77777777" w:rsidR="00704632" w:rsidRPr="00704632" w:rsidRDefault="00704632" w:rsidP="00704632">
            <w:pPr>
              <w:autoSpaceDE w:val="0"/>
              <w:autoSpaceDN w:val="0"/>
              <w:rPr>
                <w:noProof w:val="0"/>
                <w:sz w:val="22"/>
                <w:szCs w:val="22"/>
                <w:lang w:val="en-US" w:eastAsia="ru-RU"/>
              </w:rPr>
            </w:pPr>
          </w:p>
        </w:tc>
        <w:tc>
          <w:tcPr>
            <w:tcW w:w="1106" w:type="dxa"/>
            <w:gridSpan w:val="2"/>
            <w:tcBorders>
              <w:top w:val="nil"/>
              <w:left w:val="nil"/>
              <w:bottom w:val="single" w:sz="4" w:space="0" w:color="auto"/>
              <w:right w:val="nil"/>
            </w:tcBorders>
          </w:tcPr>
          <w:p w14:paraId="6191A704" w14:textId="77777777" w:rsidR="00704632" w:rsidRPr="00704632" w:rsidRDefault="00704632" w:rsidP="00704632">
            <w:pPr>
              <w:autoSpaceDE w:val="0"/>
              <w:autoSpaceDN w:val="0"/>
              <w:rPr>
                <w:noProof w:val="0"/>
                <w:sz w:val="22"/>
                <w:szCs w:val="22"/>
                <w:lang w:val="en-US" w:eastAsia="ru-RU"/>
              </w:rPr>
            </w:pPr>
          </w:p>
        </w:tc>
        <w:tc>
          <w:tcPr>
            <w:tcW w:w="1518" w:type="dxa"/>
            <w:tcBorders>
              <w:top w:val="nil"/>
              <w:left w:val="nil"/>
              <w:bottom w:val="single" w:sz="4" w:space="0" w:color="auto"/>
            </w:tcBorders>
          </w:tcPr>
          <w:p w14:paraId="2BC13094" w14:textId="77777777" w:rsidR="00704632" w:rsidRPr="00704632" w:rsidRDefault="00704632" w:rsidP="00704632">
            <w:pPr>
              <w:autoSpaceDE w:val="0"/>
              <w:autoSpaceDN w:val="0"/>
              <w:rPr>
                <w:noProof w:val="0"/>
                <w:sz w:val="22"/>
                <w:szCs w:val="22"/>
                <w:lang w:val="en-US" w:eastAsia="ru-RU"/>
              </w:rPr>
            </w:pPr>
          </w:p>
        </w:tc>
      </w:tr>
      <w:tr w:rsidR="00704632" w:rsidRPr="00704632" w14:paraId="2B0A1342" w14:textId="77777777" w:rsidTr="00CD461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6FE4A214" w14:textId="77777777" w:rsidR="00704632" w:rsidRPr="00704632" w:rsidRDefault="00704632" w:rsidP="00704632">
            <w:pPr>
              <w:autoSpaceDE w:val="0"/>
              <w:autoSpaceDN w:val="0"/>
              <w:rPr>
                <w:noProof w:val="0"/>
                <w:sz w:val="22"/>
                <w:szCs w:val="22"/>
                <w:lang w:val="en-US" w:eastAsia="ru-RU"/>
              </w:rPr>
            </w:pPr>
          </w:p>
        </w:tc>
        <w:tc>
          <w:tcPr>
            <w:tcW w:w="1382" w:type="dxa"/>
            <w:gridSpan w:val="3"/>
            <w:tcBorders>
              <w:bottom w:val="single" w:sz="4" w:space="0" w:color="auto"/>
            </w:tcBorders>
            <w:vAlign w:val="center"/>
          </w:tcPr>
          <w:p w14:paraId="312ADC8B" w14:textId="77777777" w:rsidR="00704632" w:rsidRPr="00704632" w:rsidRDefault="00704632" w:rsidP="00704632">
            <w:pPr>
              <w:autoSpaceDE w:val="0"/>
              <w:autoSpaceDN w:val="0"/>
              <w:rPr>
                <w:noProof w:val="0"/>
                <w:sz w:val="22"/>
                <w:szCs w:val="22"/>
                <w:lang w:val="en-US" w:eastAsia="ru-RU"/>
              </w:rPr>
            </w:pPr>
          </w:p>
        </w:tc>
        <w:tc>
          <w:tcPr>
            <w:tcW w:w="4238" w:type="dxa"/>
            <w:gridSpan w:val="2"/>
            <w:tcBorders>
              <w:bottom w:val="single" w:sz="4" w:space="0" w:color="auto"/>
            </w:tcBorders>
          </w:tcPr>
          <w:p w14:paraId="545B7CF6" w14:textId="77777777" w:rsidR="00704632" w:rsidRPr="00704632" w:rsidRDefault="00704632" w:rsidP="00704632">
            <w:pPr>
              <w:autoSpaceDE w:val="0"/>
              <w:autoSpaceDN w:val="0"/>
              <w:rPr>
                <w:noProof w:val="0"/>
                <w:sz w:val="22"/>
                <w:szCs w:val="22"/>
                <w:lang w:val="en-US" w:eastAsia="ru-RU"/>
              </w:rPr>
            </w:pPr>
            <w:r w:rsidRPr="00704632">
              <w:rPr>
                <w:b/>
                <w:bCs/>
                <w:noProof w:val="0"/>
                <w:lang w:val="en-US" w:eastAsia="ru-RU"/>
              </w:rPr>
              <w:t xml:space="preserve">Total </w:t>
            </w:r>
            <w:proofErr w:type="spellStart"/>
            <w:r w:rsidRPr="00704632">
              <w:rPr>
                <w:b/>
                <w:bCs/>
                <w:noProof w:val="0"/>
                <w:sz w:val="22"/>
                <w:szCs w:val="22"/>
                <w:lang w:val="en-US" w:eastAsia="ru-RU"/>
              </w:rPr>
              <w:t>Amenajarea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sistemului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w:t>
            </w:r>
            <w:proofErr w:type="spellEnd"/>
            <w:r w:rsidRPr="00704632">
              <w:rPr>
                <w:b/>
                <w:bCs/>
                <w:noProof w:val="0"/>
                <w:sz w:val="22"/>
                <w:szCs w:val="22"/>
                <w:lang w:val="en-US" w:eastAsia="ru-RU"/>
              </w:rPr>
              <w:t xml:space="preserve"> la drum de </w:t>
            </w:r>
            <w:proofErr w:type="spellStart"/>
            <w:r w:rsidRPr="00704632">
              <w:rPr>
                <w:b/>
                <w:bCs/>
                <w:noProof w:val="0"/>
                <w:sz w:val="22"/>
                <w:szCs w:val="22"/>
                <w:lang w:val="en-US" w:eastAsia="ru-RU"/>
              </w:rPr>
              <w:t>acces</w:t>
            </w:r>
            <w:proofErr w:type="spellEnd"/>
            <w:r w:rsidRPr="00704632">
              <w:rPr>
                <w:b/>
                <w:bCs/>
                <w:noProof w:val="0"/>
                <w:sz w:val="22"/>
                <w:szCs w:val="22"/>
                <w:lang w:val="en-US" w:eastAsia="ru-RU"/>
              </w:rPr>
              <w:t xml:space="preserve"> </w:t>
            </w:r>
          </w:p>
        </w:tc>
        <w:tc>
          <w:tcPr>
            <w:tcW w:w="3622" w:type="dxa"/>
            <w:gridSpan w:val="5"/>
            <w:tcBorders>
              <w:bottom w:val="single" w:sz="4" w:space="0" w:color="auto"/>
              <w:right w:val="single" w:sz="4" w:space="0" w:color="auto"/>
            </w:tcBorders>
          </w:tcPr>
          <w:p w14:paraId="54D5D99C" w14:textId="77777777" w:rsidR="00704632" w:rsidRPr="00704632" w:rsidRDefault="00704632" w:rsidP="00704632">
            <w:pPr>
              <w:autoSpaceDE w:val="0"/>
              <w:autoSpaceDN w:val="0"/>
              <w:rPr>
                <w:noProof w:val="0"/>
                <w:sz w:val="22"/>
                <w:szCs w:val="22"/>
                <w:lang w:val="en-US" w:eastAsia="ru-RU"/>
              </w:rPr>
            </w:pPr>
          </w:p>
        </w:tc>
      </w:tr>
      <w:tr w:rsidR="00704632" w:rsidRPr="00704632" w14:paraId="1B5E8B4D" w14:textId="77777777" w:rsidTr="00CD461C">
        <w:tblPrEx>
          <w:tblCellMar>
            <w:left w:w="107" w:type="dxa"/>
            <w:right w:w="107" w:type="dxa"/>
          </w:tblCellMar>
        </w:tblPrEx>
        <w:tc>
          <w:tcPr>
            <w:tcW w:w="10348" w:type="dxa"/>
            <w:gridSpan w:val="12"/>
          </w:tcPr>
          <w:p w14:paraId="3C919FCC" w14:textId="77777777" w:rsidR="00704632" w:rsidRPr="00704632" w:rsidRDefault="00704632" w:rsidP="00704632">
            <w:pPr>
              <w:autoSpaceDE w:val="0"/>
              <w:autoSpaceDN w:val="0"/>
              <w:rPr>
                <w:b/>
                <w:bCs/>
                <w:noProof w:val="0"/>
                <w:sz w:val="22"/>
                <w:szCs w:val="22"/>
                <w:lang w:val="en-US" w:eastAsia="ru-RU"/>
              </w:rPr>
            </w:pPr>
            <w:r w:rsidRPr="00704632">
              <w:rPr>
                <w:b/>
                <w:bCs/>
                <w:noProof w:val="0"/>
                <w:sz w:val="22"/>
                <w:szCs w:val="22"/>
                <w:lang w:val="en-US" w:eastAsia="ru-RU"/>
              </w:rPr>
              <w:t xml:space="preserve">3. </w:t>
            </w:r>
            <w:proofErr w:type="spellStart"/>
            <w:r w:rsidRPr="00704632">
              <w:rPr>
                <w:b/>
                <w:bCs/>
                <w:noProof w:val="0"/>
                <w:sz w:val="22"/>
                <w:szCs w:val="22"/>
                <w:lang w:val="en-US" w:eastAsia="ru-RU"/>
              </w:rPr>
              <w:t>Constructia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acostamentelor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consolidarea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santurilor</w:t>
            </w:r>
            <w:proofErr w:type="spellEnd"/>
          </w:p>
          <w:p w14:paraId="39AC2043" w14:textId="77777777" w:rsidR="00704632" w:rsidRPr="00704632" w:rsidRDefault="00704632" w:rsidP="00704632">
            <w:pPr>
              <w:autoSpaceDE w:val="0"/>
              <w:autoSpaceDN w:val="0"/>
              <w:rPr>
                <w:noProof w:val="0"/>
                <w:sz w:val="2"/>
                <w:szCs w:val="2"/>
                <w:lang w:val="en-US" w:eastAsia="ru-RU"/>
              </w:rPr>
            </w:pPr>
          </w:p>
        </w:tc>
      </w:tr>
      <w:tr w:rsidR="00704632" w:rsidRPr="00704632" w14:paraId="08F2F779"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512BE1A"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8</w:t>
            </w:r>
          </w:p>
        </w:tc>
        <w:tc>
          <w:tcPr>
            <w:tcW w:w="1366" w:type="dxa"/>
            <w:gridSpan w:val="2"/>
            <w:tcBorders>
              <w:top w:val="single" w:sz="4" w:space="0" w:color="auto"/>
              <w:bottom w:val="single" w:sz="4" w:space="0" w:color="auto"/>
            </w:tcBorders>
            <w:vAlign w:val="center"/>
          </w:tcPr>
          <w:p w14:paraId="0B13969C"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TsC03F1</w:t>
            </w:r>
          </w:p>
        </w:tc>
        <w:tc>
          <w:tcPr>
            <w:tcW w:w="4254" w:type="dxa"/>
            <w:gridSpan w:val="3"/>
            <w:tcBorders>
              <w:top w:val="single" w:sz="4" w:space="0" w:color="auto"/>
              <w:bottom w:val="single" w:sz="4" w:space="0" w:color="auto"/>
            </w:tcBorders>
          </w:tcPr>
          <w:p w14:paraId="098583C4"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Sapatura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mecanica</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excavatorul</w:t>
            </w:r>
            <w:proofErr w:type="spellEnd"/>
            <w:r w:rsidRPr="00704632">
              <w:rPr>
                <w:b/>
                <w:bCs/>
                <w:noProof w:val="0"/>
                <w:sz w:val="22"/>
                <w:szCs w:val="22"/>
                <w:lang w:val="en-US" w:eastAsia="ru-RU"/>
              </w:rPr>
              <w:t xml:space="preserve"> de 0,40-0,70 mc, cu motor cu </w:t>
            </w:r>
            <w:proofErr w:type="spellStart"/>
            <w:r w:rsidRPr="00704632">
              <w:rPr>
                <w:b/>
                <w:bCs/>
                <w:noProof w:val="0"/>
                <w:sz w:val="22"/>
                <w:szCs w:val="22"/>
                <w:lang w:val="en-US" w:eastAsia="ru-RU"/>
              </w:rPr>
              <w:t>ardere</w:t>
            </w:r>
            <w:proofErr w:type="spellEnd"/>
            <w:r w:rsidRPr="00704632">
              <w:rPr>
                <w:b/>
                <w:bCs/>
                <w:noProof w:val="0"/>
                <w:sz w:val="22"/>
                <w:szCs w:val="22"/>
                <w:lang w:val="en-US" w:eastAsia="ru-RU"/>
              </w:rPr>
              <w:t xml:space="preserve"> interna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comanda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hidraulica</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pamint</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umiditate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naturala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descarcare</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autovehicule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teren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catg</w:t>
            </w:r>
            <w:proofErr w:type="spellEnd"/>
            <w:r w:rsidRPr="00704632">
              <w:rPr>
                <w:b/>
                <w:bCs/>
                <w:noProof w:val="0"/>
                <w:sz w:val="22"/>
                <w:szCs w:val="22"/>
                <w:lang w:val="en-US" w:eastAsia="ru-RU"/>
              </w:rPr>
              <w:t>. II</w:t>
            </w:r>
          </w:p>
          <w:p w14:paraId="621CA64E"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0024EFB5"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 m3</w:t>
            </w:r>
          </w:p>
        </w:tc>
        <w:tc>
          <w:tcPr>
            <w:tcW w:w="1106" w:type="dxa"/>
            <w:gridSpan w:val="2"/>
            <w:tcBorders>
              <w:top w:val="single" w:sz="4" w:space="0" w:color="auto"/>
              <w:bottom w:val="single" w:sz="4" w:space="0" w:color="auto"/>
            </w:tcBorders>
            <w:vAlign w:val="center"/>
          </w:tcPr>
          <w:p w14:paraId="240C9F6A"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134C62E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0,500</w:t>
            </w:r>
          </w:p>
          <w:p w14:paraId="747A0A88"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35B2C399"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0C9E5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B246BF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2952260003501</w:t>
            </w:r>
          </w:p>
        </w:tc>
        <w:tc>
          <w:tcPr>
            <w:tcW w:w="4238" w:type="dxa"/>
            <w:gridSpan w:val="2"/>
            <w:tcBorders>
              <w:top w:val="nil"/>
              <w:bottom w:val="single" w:sz="2" w:space="0" w:color="auto"/>
            </w:tcBorders>
            <w:vAlign w:val="center"/>
          </w:tcPr>
          <w:p w14:paraId="7F4DD6B0"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Excavator pe senile cu o </w:t>
            </w:r>
            <w:proofErr w:type="spellStart"/>
            <w:r w:rsidRPr="00704632">
              <w:rPr>
                <w:noProof w:val="0"/>
                <w:sz w:val="16"/>
                <w:szCs w:val="16"/>
                <w:lang w:val="en-US" w:eastAsia="ru-RU"/>
              </w:rPr>
              <w:t>cupa</w:t>
            </w:r>
            <w:proofErr w:type="spellEnd"/>
            <w:r w:rsidRPr="00704632">
              <w:rPr>
                <w:noProof w:val="0"/>
                <w:sz w:val="16"/>
                <w:szCs w:val="16"/>
                <w:lang w:val="en-US" w:eastAsia="ru-RU"/>
              </w:rPr>
              <w:t xml:space="preserve"> cu motor </w:t>
            </w:r>
            <w:proofErr w:type="spellStart"/>
            <w:r w:rsidRPr="00704632">
              <w:rPr>
                <w:noProof w:val="0"/>
                <w:sz w:val="16"/>
                <w:szCs w:val="16"/>
                <w:lang w:val="en-US" w:eastAsia="ru-RU"/>
              </w:rPr>
              <w:t>termic</w:t>
            </w:r>
            <w:proofErr w:type="spellEnd"/>
            <w:r w:rsidRPr="00704632">
              <w:rPr>
                <w:noProof w:val="0"/>
                <w:sz w:val="16"/>
                <w:szCs w:val="16"/>
                <w:lang w:val="en-US" w:eastAsia="ru-RU"/>
              </w:rPr>
              <w:t>, 0,40-0,70 mc</w:t>
            </w:r>
          </w:p>
        </w:tc>
        <w:tc>
          <w:tcPr>
            <w:tcW w:w="998" w:type="dxa"/>
            <w:gridSpan w:val="2"/>
            <w:tcBorders>
              <w:top w:val="nil"/>
              <w:bottom w:val="single" w:sz="2" w:space="0" w:color="auto"/>
            </w:tcBorders>
            <w:vAlign w:val="center"/>
          </w:tcPr>
          <w:p w14:paraId="68320B7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62EF5D1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2,25</w:t>
            </w:r>
          </w:p>
        </w:tc>
        <w:tc>
          <w:tcPr>
            <w:tcW w:w="1518" w:type="dxa"/>
            <w:tcBorders>
              <w:top w:val="nil"/>
              <w:bottom w:val="single" w:sz="2" w:space="0" w:color="auto"/>
              <w:right w:val="single" w:sz="4" w:space="0" w:color="auto"/>
            </w:tcBorders>
            <w:vAlign w:val="center"/>
          </w:tcPr>
          <w:p w14:paraId="13D38C1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1,12</w:t>
            </w:r>
          </w:p>
        </w:tc>
      </w:tr>
      <w:tr w:rsidR="00704632" w:rsidRPr="00704632" w14:paraId="209CA122"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068B9E"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9</w:t>
            </w:r>
          </w:p>
        </w:tc>
        <w:tc>
          <w:tcPr>
            <w:tcW w:w="1366" w:type="dxa"/>
            <w:gridSpan w:val="2"/>
            <w:tcBorders>
              <w:top w:val="single" w:sz="4" w:space="0" w:color="auto"/>
              <w:bottom w:val="single" w:sz="4" w:space="0" w:color="auto"/>
            </w:tcBorders>
            <w:vAlign w:val="center"/>
          </w:tcPr>
          <w:p w14:paraId="6426E75D"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TsI51A1</w:t>
            </w:r>
          </w:p>
        </w:tc>
        <w:tc>
          <w:tcPr>
            <w:tcW w:w="4254" w:type="dxa"/>
            <w:gridSpan w:val="3"/>
            <w:tcBorders>
              <w:top w:val="single" w:sz="4" w:space="0" w:color="auto"/>
              <w:bottom w:val="single" w:sz="4" w:space="0" w:color="auto"/>
            </w:tcBorders>
          </w:tcPr>
          <w:p w14:paraId="4386D91D"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Transportarea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pamintului</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autobasculanta</w:t>
            </w:r>
            <w:proofErr w:type="spellEnd"/>
            <w:r w:rsidRPr="00704632">
              <w:rPr>
                <w:b/>
                <w:bCs/>
                <w:noProof w:val="0"/>
                <w:sz w:val="22"/>
                <w:szCs w:val="22"/>
                <w:lang w:val="en-US" w:eastAsia="ru-RU"/>
              </w:rPr>
              <w:t xml:space="preserve"> de 10 t la </w:t>
            </w:r>
            <w:proofErr w:type="spellStart"/>
            <w:r w:rsidRPr="00704632">
              <w:rPr>
                <w:b/>
                <w:bCs/>
                <w:noProof w:val="0"/>
                <w:sz w:val="22"/>
                <w:szCs w:val="22"/>
                <w:lang w:val="en-US" w:eastAsia="ru-RU"/>
              </w:rPr>
              <w:t>distanta</w:t>
            </w:r>
            <w:proofErr w:type="spellEnd"/>
            <w:r w:rsidRPr="00704632">
              <w:rPr>
                <w:b/>
                <w:bCs/>
                <w:noProof w:val="0"/>
                <w:sz w:val="22"/>
                <w:szCs w:val="22"/>
                <w:lang w:val="en-US" w:eastAsia="ru-RU"/>
              </w:rPr>
              <w:t xml:space="preserve"> de: 1 km</w:t>
            </w:r>
          </w:p>
          <w:p w14:paraId="274410D1"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7945EF40"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w:t>
            </w:r>
          </w:p>
        </w:tc>
        <w:tc>
          <w:tcPr>
            <w:tcW w:w="1106" w:type="dxa"/>
            <w:gridSpan w:val="2"/>
            <w:tcBorders>
              <w:top w:val="single" w:sz="4" w:space="0" w:color="auto"/>
              <w:bottom w:val="single" w:sz="4" w:space="0" w:color="auto"/>
            </w:tcBorders>
            <w:vAlign w:val="center"/>
          </w:tcPr>
          <w:p w14:paraId="0AF8557A"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73F3DA19"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0,700</w:t>
            </w:r>
          </w:p>
          <w:p w14:paraId="6D02D46F"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10EC574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DE641A"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5B30F9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3410540000007</w:t>
            </w:r>
          </w:p>
        </w:tc>
        <w:tc>
          <w:tcPr>
            <w:tcW w:w="4238" w:type="dxa"/>
            <w:gridSpan w:val="2"/>
            <w:tcBorders>
              <w:top w:val="nil"/>
              <w:bottom w:val="single" w:sz="2" w:space="0" w:color="auto"/>
            </w:tcBorders>
            <w:vAlign w:val="center"/>
          </w:tcPr>
          <w:p w14:paraId="716ACF87"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Autobasculanta-10t</w:t>
            </w:r>
          </w:p>
        </w:tc>
        <w:tc>
          <w:tcPr>
            <w:tcW w:w="998" w:type="dxa"/>
            <w:gridSpan w:val="2"/>
            <w:tcBorders>
              <w:top w:val="nil"/>
              <w:bottom w:val="single" w:sz="2" w:space="0" w:color="auto"/>
            </w:tcBorders>
            <w:vAlign w:val="center"/>
          </w:tcPr>
          <w:p w14:paraId="29A851A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9502A09"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0,0232</w:t>
            </w:r>
          </w:p>
        </w:tc>
        <w:tc>
          <w:tcPr>
            <w:tcW w:w="1518" w:type="dxa"/>
            <w:tcBorders>
              <w:top w:val="nil"/>
              <w:bottom w:val="single" w:sz="2" w:space="0" w:color="auto"/>
              <w:right w:val="single" w:sz="4" w:space="0" w:color="auto"/>
            </w:tcBorders>
            <w:vAlign w:val="center"/>
          </w:tcPr>
          <w:p w14:paraId="53697CF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0,02</w:t>
            </w:r>
          </w:p>
        </w:tc>
      </w:tr>
      <w:tr w:rsidR="00704632" w:rsidRPr="00704632" w14:paraId="54560972"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DC9A60"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w:t>
            </w:r>
          </w:p>
        </w:tc>
        <w:tc>
          <w:tcPr>
            <w:tcW w:w="1366" w:type="dxa"/>
            <w:gridSpan w:val="2"/>
            <w:tcBorders>
              <w:top w:val="single" w:sz="4" w:space="0" w:color="auto"/>
              <w:bottom w:val="single" w:sz="4" w:space="0" w:color="auto"/>
            </w:tcBorders>
            <w:vAlign w:val="center"/>
          </w:tcPr>
          <w:p w14:paraId="0B1B4A7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TsE05B</w:t>
            </w:r>
          </w:p>
        </w:tc>
        <w:tc>
          <w:tcPr>
            <w:tcW w:w="4254" w:type="dxa"/>
            <w:gridSpan w:val="3"/>
            <w:tcBorders>
              <w:top w:val="single" w:sz="4" w:space="0" w:color="auto"/>
              <w:bottom w:val="single" w:sz="4" w:space="0" w:color="auto"/>
            </w:tcBorders>
          </w:tcPr>
          <w:p w14:paraId="3103844E"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Nivelarea</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autogreder</w:t>
            </w:r>
            <w:proofErr w:type="spellEnd"/>
            <w:r w:rsidRPr="00704632">
              <w:rPr>
                <w:b/>
                <w:bCs/>
                <w:noProof w:val="0"/>
                <w:sz w:val="22"/>
                <w:szCs w:val="22"/>
                <w:lang w:val="en-US" w:eastAsia="ru-RU"/>
              </w:rPr>
              <w:t xml:space="preserve"> de pina la 175 CP a </w:t>
            </w:r>
            <w:proofErr w:type="spellStart"/>
            <w:r w:rsidRPr="00704632">
              <w:rPr>
                <w:b/>
                <w:bCs/>
                <w:noProof w:val="0"/>
                <w:sz w:val="22"/>
                <w:szCs w:val="22"/>
                <w:lang w:val="en-US" w:eastAsia="ru-RU"/>
              </w:rPr>
              <w:t>suprafetei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terenului</w:t>
            </w:r>
            <w:proofErr w:type="spellEnd"/>
            <w:r w:rsidRPr="00704632">
              <w:rPr>
                <w:b/>
                <w:bCs/>
                <w:noProof w:val="0"/>
                <w:sz w:val="22"/>
                <w:szCs w:val="22"/>
                <w:lang w:val="en-US" w:eastAsia="ru-RU"/>
              </w:rPr>
              <w:t xml:space="preserve"> natural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a </w:t>
            </w:r>
            <w:proofErr w:type="spellStart"/>
            <w:r w:rsidRPr="00704632">
              <w:rPr>
                <w:b/>
                <w:bCs/>
                <w:noProof w:val="0"/>
                <w:sz w:val="22"/>
                <w:szCs w:val="22"/>
                <w:lang w:val="en-US" w:eastAsia="ru-RU"/>
              </w:rPr>
              <w:t>platformelor</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terasamente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prin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taierea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damburilor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deplasarea</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goluri</w:t>
            </w:r>
            <w:proofErr w:type="spellEnd"/>
            <w:r w:rsidRPr="00704632">
              <w:rPr>
                <w:b/>
                <w:bCs/>
                <w:noProof w:val="0"/>
                <w:sz w:val="22"/>
                <w:szCs w:val="22"/>
                <w:lang w:val="en-US" w:eastAsia="ru-RU"/>
              </w:rPr>
              <w:t xml:space="preserve"> a </w:t>
            </w:r>
            <w:proofErr w:type="spellStart"/>
            <w:r w:rsidRPr="00704632">
              <w:rPr>
                <w:b/>
                <w:bCs/>
                <w:noProof w:val="0"/>
                <w:sz w:val="22"/>
                <w:szCs w:val="22"/>
                <w:lang w:val="en-US" w:eastAsia="ru-RU"/>
              </w:rPr>
              <w:t>pamintului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sapat</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teren</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catg</w:t>
            </w:r>
            <w:proofErr w:type="spellEnd"/>
            <w:r w:rsidRPr="00704632">
              <w:rPr>
                <w:b/>
                <w:bCs/>
                <w:noProof w:val="0"/>
                <w:sz w:val="22"/>
                <w:szCs w:val="22"/>
                <w:lang w:val="en-US" w:eastAsia="ru-RU"/>
              </w:rPr>
              <w:t>. II</w:t>
            </w:r>
          </w:p>
          <w:p w14:paraId="6EF7611A"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23550833"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100m2</w:t>
            </w:r>
          </w:p>
        </w:tc>
        <w:tc>
          <w:tcPr>
            <w:tcW w:w="1106" w:type="dxa"/>
            <w:gridSpan w:val="2"/>
            <w:tcBorders>
              <w:top w:val="single" w:sz="4" w:space="0" w:color="auto"/>
              <w:bottom w:val="single" w:sz="4" w:space="0" w:color="auto"/>
            </w:tcBorders>
            <w:vAlign w:val="center"/>
          </w:tcPr>
          <w:p w14:paraId="102859C8"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77090B8B"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10,000</w:t>
            </w:r>
          </w:p>
          <w:p w14:paraId="310CD50C"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618DC55B"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B53D5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AFE43A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2952220003546</w:t>
            </w:r>
          </w:p>
        </w:tc>
        <w:tc>
          <w:tcPr>
            <w:tcW w:w="4238" w:type="dxa"/>
            <w:gridSpan w:val="2"/>
            <w:tcBorders>
              <w:top w:val="nil"/>
              <w:bottom w:val="single" w:sz="2" w:space="0" w:color="auto"/>
            </w:tcBorders>
            <w:vAlign w:val="center"/>
          </w:tcPr>
          <w:p w14:paraId="67759DA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Autogreder</w:t>
            </w:r>
            <w:proofErr w:type="spellEnd"/>
            <w:r w:rsidRPr="00704632">
              <w:rPr>
                <w:noProof w:val="0"/>
                <w:sz w:val="16"/>
                <w:szCs w:val="16"/>
                <w:lang w:val="en-US" w:eastAsia="ru-RU"/>
              </w:rPr>
              <w:t xml:space="preserve"> pina la 175 cp</w:t>
            </w:r>
          </w:p>
        </w:tc>
        <w:tc>
          <w:tcPr>
            <w:tcW w:w="998" w:type="dxa"/>
            <w:gridSpan w:val="2"/>
            <w:tcBorders>
              <w:top w:val="nil"/>
              <w:bottom w:val="single" w:sz="2" w:space="0" w:color="auto"/>
            </w:tcBorders>
            <w:vAlign w:val="center"/>
          </w:tcPr>
          <w:p w14:paraId="262EF16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71EFEA69"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0,189</w:t>
            </w:r>
          </w:p>
        </w:tc>
        <w:tc>
          <w:tcPr>
            <w:tcW w:w="1518" w:type="dxa"/>
            <w:tcBorders>
              <w:top w:val="nil"/>
              <w:bottom w:val="single" w:sz="2" w:space="0" w:color="auto"/>
              <w:right w:val="single" w:sz="4" w:space="0" w:color="auto"/>
            </w:tcBorders>
            <w:vAlign w:val="center"/>
          </w:tcPr>
          <w:p w14:paraId="1C00B0D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1,89</w:t>
            </w:r>
          </w:p>
        </w:tc>
      </w:tr>
      <w:tr w:rsidR="00704632" w:rsidRPr="00704632" w14:paraId="4F264E49"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D9214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11</w:t>
            </w:r>
          </w:p>
        </w:tc>
        <w:tc>
          <w:tcPr>
            <w:tcW w:w="1366" w:type="dxa"/>
            <w:gridSpan w:val="2"/>
            <w:tcBorders>
              <w:top w:val="single" w:sz="4" w:space="0" w:color="auto"/>
              <w:bottom w:val="single" w:sz="4" w:space="0" w:color="auto"/>
            </w:tcBorders>
            <w:vAlign w:val="center"/>
          </w:tcPr>
          <w:p w14:paraId="22DF80BC"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TsD7A1</w:t>
            </w:r>
          </w:p>
        </w:tc>
        <w:tc>
          <w:tcPr>
            <w:tcW w:w="4254" w:type="dxa"/>
            <w:gridSpan w:val="3"/>
            <w:tcBorders>
              <w:top w:val="single" w:sz="4" w:space="0" w:color="auto"/>
              <w:bottom w:val="single" w:sz="4" w:space="0" w:color="auto"/>
            </w:tcBorders>
          </w:tcPr>
          <w:p w14:paraId="735A6624"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Compactarea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mecanica</w:t>
            </w:r>
            <w:proofErr w:type="spellEnd"/>
            <w:r w:rsidRPr="00704632">
              <w:rPr>
                <w:b/>
                <w:bCs/>
                <w:noProof w:val="0"/>
                <w:sz w:val="22"/>
                <w:szCs w:val="22"/>
                <w:lang w:val="en-US" w:eastAsia="ru-RU"/>
              </w:rPr>
              <w:t xml:space="preserve"> a </w:t>
            </w:r>
            <w:proofErr w:type="spellStart"/>
            <w:r w:rsidRPr="00704632">
              <w:rPr>
                <w:b/>
                <w:bCs/>
                <w:noProof w:val="0"/>
                <w:sz w:val="22"/>
                <w:szCs w:val="22"/>
                <w:lang w:val="en-US" w:eastAsia="ru-RU"/>
              </w:rPr>
              <w:t>umpluturilor</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rulou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compresor</w:t>
            </w:r>
            <w:proofErr w:type="spellEnd"/>
            <w:r w:rsidRPr="00704632">
              <w:rPr>
                <w:b/>
                <w:bCs/>
                <w:noProof w:val="0"/>
                <w:sz w:val="22"/>
                <w:szCs w:val="22"/>
                <w:lang w:val="en-US" w:eastAsia="ru-RU"/>
              </w:rPr>
              <w:t xml:space="preserve"> static </w:t>
            </w:r>
            <w:proofErr w:type="spellStart"/>
            <w:r w:rsidRPr="00704632">
              <w:rPr>
                <w:b/>
                <w:bCs/>
                <w:noProof w:val="0"/>
                <w:sz w:val="22"/>
                <w:szCs w:val="22"/>
                <w:lang w:val="en-US" w:eastAsia="ru-RU"/>
              </w:rPr>
              <w:t>autopropulsat</w:t>
            </w:r>
            <w:proofErr w:type="spellEnd"/>
            <w:r w:rsidRPr="00704632">
              <w:rPr>
                <w:b/>
                <w:bCs/>
                <w:noProof w:val="0"/>
                <w:sz w:val="22"/>
                <w:szCs w:val="22"/>
                <w:lang w:val="en-US" w:eastAsia="ru-RU"/>
              </w:rPr>
              <w:t xml:space="preserve"> de 10-12 t, in </w:t>
            </w:r>
            <w:proofErr w:type="spellStart"/>
            <w:r w:rsidRPr="00704632">
              <w:rPr>
                <w:b/>
                <w:bCs/>
                <w:noProof w:val="0"/>
                <w:sz w:val="22"/>
                <w:szCs w:val="22"/>
                <w:lang w:val="en-US" w:eastAsia="ru-RU"/>
              </w:rPr>
              <w:t>straturi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succesive</w:t>
            </w:r>
            <w:proofErr w:type="spellEnd"/>
            <w:r w:rsidRPr="00704632">
              <w:rPr>
                <w:b/>
                <w:bCs/>
                <w:noProof w:val="0"/>
                <w:sz w:val="22"/>
                <w:szCs w:val="22"/>
                <w:lang w:val="en-US" w:eastAsia="ru-RU"/>
              </w:rPr>
              <w:t xml:space="preserve"> de 15-20 cm </w:t>
            </w:r>
            <w:proofErr w:type="spellStart"/>
            <w:r w:rsidRPr="00704632">
              <w:rPr>
                <w:b/>
                <w:bCs/>
                <w:noProof w:val="0"/>
                <w:sz w:val="22"/>
                <w:szCs w:val="22"/>
                <w:lang w:val="en-US" w:eastAsia="ru-RU"/>
              </w:rPr>
              <w:t>grosime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dupa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compactare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exclusiv</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udarea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fiecarui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strat</w:t>
            </w:r>
            <w:proofErr w:type="spellEnd"/>
            <w:r w:rsidRPr="00704632">
              <w:rPr>
                <w:b/>
                <w:bCs/>
                <w:noProof w:val="0"/>
                <w:sz w:val="22"/>
                <w:szCs w:val="22"/>
                <w:lang w:val="en-US" w:eastAsia="ru-RU"/>
              </w:rPr>
              <w:t xml:space="preserve"> in </w:t>
            </w:r>
            <w:proofErr w:type="spellStart"/>
            <w:r w:rsidRPr="00704632">
              <w:rPr>
                <w:b/>
                <w:bCs/>
                <w:noProof w:val="0"/>
                <w:sz w:val="22"/>
                <w:szCs w:val="22"/>
                <w:lang w:val="en-US" w:eastAsia="ru-RU"/>
              </w:rPr>
              <w:t>parte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umpluturile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executindu</w:t>
            </w:r>
            <w:proofErr w:type="spellEnd"/>
            <w:r w:rsidRPr="00704632">
              <w:rPr>
                <w:b/>
                <w:bCs/>
                <w:noProof w:val="0"/>
                <w:sz w:val="22"/>
                <w:szCs w:val="22"/>
                <w:lang w:val="en-US" w:eastAsia="ru-RU"/>
              </w:rPr>
              <w:t xml:space="preserve">-se cu </w:t>
            </w:r>
            <w:proofErr w:type="spellStart"/>
            <w:r w:rsidRPr="00704632">
              <w:rPr>
                <w:b/>
                <w:bCs/>
                <w:noProof w:val="0"/>
                <w:sz w:val="22"/>
                <w:szCs w:val="22"/>
                <w:lang w:val="en-US" w:eastAsia="ru-RU"/>
              </w:rPr>
              <w:t>pamint</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necoeziv</w:t>
            </w:r>
            <w:proofErr w:type="spellEnd"/>
            <w:r w:rsidRPr="00704632">
              <w:rPr>
                <w:b/>
                <w:bCs/>
                <w:noProof w:val="0"/>
                <w:sz w:val="22"/>
                <w:szCs w:val="22"/>
                <w:lang w:val="en-US" w:eastAsia="ru-RU"/>
              </w:rPr>
              <w:t xml:space="preserve"> grad. compact. 92-94%</w:t>
            </w:r>
          </w:p>
          <w:p w14:paraId="6E0D559B"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109A161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 m3</w:t>
            </w:r>
          </w:p>
        </w:tc>
        <w:tc>
          <w:tcPr>
            <w:tcW w:w="1106" w:type="dxa"/>
            <w:gridSpan w:val="2"/>
            <w:tcBorders>
              <w:top w:val="single" w:sz="4" w:space="0" w:color="auto"/>
              <w:bottom w:val="single" w:sz="4" w:space="0" w:color="auto"/>
            </w:tcBorders>
            <w:vAlign w:val="center"/>
          </w:tcPr>
          <w:p w14:paraId="024F4BA7"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3715F579"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1,500</w:t>
            </w:r>
          </w:p>
          <w:p w14:paraId="6076F873"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13D82FD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961FB0"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94A5C4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54C22817"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3788EB9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1AC22B7D"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5,07</w:t>
            </w:r>
          </w:p>
        </w:tc>
        <w:tc>
          <w:tcPr>
            <w:tcW w:w="1518" w:type="dxa"/>
            <w:tcBorders>
              <w:top w:val="nil"/>
              <w:bottom w:val="single" w:sz="2" w:space="0" w:color="auto"/>
            </w:tcBorders>
            <w:vAlign w:val="center"/>
          </w:tcPr>
          <w:p w14:paraId="260B200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7,61</w:t>
            </w:r>
          </w:p>
        </w:tc>
      </w:tr>
      <w:tr w:rsidR="00704632" w:rsidRPr="00704632" w14:paraId="0ABE937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024A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B7AAA1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2952240004004</w:t>
            </w:r>
          </w:p>
        </w:tc>
        <w:tc>
          <w:tcPr>
            <w:tcW w:w="4238" w:type="dxa"/>
            <w:gridSpan w:val="2"/>
            <w:tcBorders>
              <w:top w:val="nil"/>
              <w:bottom w:val="single" w:sz="2" w:space="0" w:color="auto"/>
            </w:tcBorders>
            <w:vAlign w:val="center"/>
          </w:tcPr>
          <w:p w14:paraId="5BDC9151"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auto cu </w:t>
            </w:r>
            <w:proofErr w:type="spellStart"/>
            <w:r w:rsidRPr="00704632">
              <w:rPr>
                <w:noProof w:val="0"/>
                <w:sz w:val="16"/>
                <w:szCs w:val="16"/>
                <w:lang w:val="en-US" w:eastAsia="ru-RU"/>
              </w:rPr>
              <w:t>rulouri</w:t>
            </w:r>
            <w:proofErr w:type="spellEnd"/>
            <w:r w:rsidRPr="00704632">
              <w:rPr>
                <w:noProof w:val="0"/>
                <w:sz w:val="16"/>
                <w:szCs w:val="16"/>
                <w:lang w:val="en-US" w:eastAsia="ru-RU"/>
              </w:rPr>
              <w:t xml:space="preserve"> pina la 12 </w:t>
            </w:r>
            <w:proofErr w:type="spellStart"/>
            <w:r w:rsidRPr="00704632">
              <w:rPr>
                <w:noProof w:val="0"/>
                <w:sz w:val="16"/>
                <w:szCs w:val="16"/>
                <w:lang w:val="en-US" w:eastAsia="ru-RU"/>
              </w:rPr>
              <w:t>tf</w:t>
            </w:r>
            <w:proofErr w:type="spellEnd"/>
          </w:p>
        </w:tc>
        <w:tc>
          <w:tcPr>
            <w:tcW w:w="998" w:type="dxa"/>
            <w:gridSpan w:val="2"/>
            <w:tcBorders>
              <w:top w:val="nil"/>
              <w:bottom w:val="single" w:sz="2" w:space="0" w:color="auto"/>
            </w:tcBorders>
            <w:vAlign w:val="center"/>
          </w:tcPr>
          <w:p w14:paraId="37BFC39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52BF58A9"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8,702</w:t>
            </w:r>
          </w:p>
        </w:tc>
        <w:tc>
          <w:tcPr>
            <w:tcW w:w="1518" w:type="dxa"/>
            <w:tcBorders>
              <w:top w:val="nil"/>
              <w:bottom w:val="single" w:sz="2" w:space="0" w:color="auto"/>
              <w:right w:val="single" w:sz="4" w:space="0" w:color="auto"/>
            </w:tcBorders>
            <w:vAlign w:val="center"/>
          </w:tcPr>
          <w:p w14:paraId="11B93F5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13,05</w:t>
            </w:r>
          </w:p>
        </w:tc>
      </w:tr>
      <w:tr w:rsidR="00704632" w:rsidRPr="00704632" w14:paraId="369A3152"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2C06E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12</w:t>
            </w:r>
          </w:p>
        </w:tc>
        <w:tc>
          <w:tcPr>
            <w:tcW w:w="1366" w:type="dxa"/>
            <w:gridSpan w:val="2"/>
            <w:tcBorders>
              <w:top w:val="single" w:sz="4" w:space="0" w:color="auto"/>
              <w:bottom w:val="single" w:sz="4" w:space="0" w:color="auto"/>
            </w:tcBorders>
            <w:vAlign w:val="center"/>
          </w:tcPr>
          <w:p w14:paraId="5012DC56"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DI115</w:t>
            </w:r>
          </w:p>
        </w:tc>
        <w:tc>
          <w:tcPr>
            <w:tcW w:w="4254" w:type="dxa"/>
            <w:gridSpan w:val="3"/>
            <w:tcBorders>
              <w:top w:val="single" w:sz="4" w:space="0" w:color="auto"/>
              <w:bottom w:val="single" w:sz="4" w:space="0" w:color="auto"/>
            </w:tcBorders>
          </w:tcPr>
          <w:p w14:paraId="7E9B9D17"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Consolidarea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acostamentelor</w:t>
            </w:r>
            <w:proofErr w:type="spellEnd"/>
            <w:r w:rsidRPr="00704632">
              <w:rPr>
                <w:b/>
                <w:bCs/>
                <w:noProof w:val="0"/>
                <w:sz w:val="22"/>
                <w:szCs w:val="22"/>
                <w:lang w:val="en-US" w:eastAsia="ru-RU"/>
              </w:rPr>
              <w:t xml:space="preserve"> cu un </w:t>
            </w:r>
            <w:proofErr w:type="spellStart"/>
            <w:r w:rsidRPr="00704632">
              <w:rPr>
                <w:b/>
                <w:bCs/>
                <w:noProof w:val="0"/>
                <w:sz w:val="22"/>
                <w:szCs w:val="22"/>
                <w:lang w:val="en-US" w:eastAsia="ru-RU"/>
              </w:rPr>
              <w:t>strat</w:t>
            </w:r>
            <w:proofErr w:type="spellEnd"/>
            <w:r w:rsidRPr="00704632">
              <w:rPr>
                <w:b/>
                <w:bCs/>
                <w:noProof w:val="0"/>
                <w:sz w:val="22"/>
                <w:szCs w:val="22"/>
                <w:lang w:val="en-US" w:eastAsia="ru-RU"/>
              </w:rPr>
              <w:t xml:space="preserve"> de </w:t>
            </w:r>
            <w:proofErr w:type="spellStart"/>
            <w:r w:rsidRPr="00704632">
              <w:rPr>
                <w:b/>
                <w:bCs/>
                <w:noProof w:val="0"/>
                <w:sz w:val="22"/>
                <w:szCs w:val="22"/>
                <w:lang w:val="en-US" w:eastAsia="ru-RU"/>
              </w:rPr>
              <w:t>piatra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sparta</w:t>
            </w:r>
            <w:proofErr w:type="spellEnd"/>
            <w:r w:rsidRPr="00704632">
              <w:rPr>
                <w:b/>
                <w:bCs/>
                <w:noProof w:val="0"/>
                <w:sz w:val="22"/>
                <w:szCs w:val="22"/>
                <w:lang w:val="en-US" w:eastAsia="ru-RU"/>
              </w:rPr>
              <w:t xml:space="preserve"> de 10 cm</w:t>
            </w:r>
          </w:p>
          <w:p w14:paraId="32E670FE"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4D89A10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m2</w:t>
            </w:r>
          </w:p>
        </w:tc>
        <w:tc>
          <w:tcPr>
            <w:tcW w:w="1106" w:type="dxa"/>
            <w:gridSpan w:val="2"/>
            <w:tcBorders>
              <w:top w:val="single" w:sz="4" w:space="0" w:color="auto"/>
              <w:bottom w:val="single" w:sz="4" w:space="0" w:color="auto"/>
            </w:tcBorders>
            <w:vAlign w:val="center"/>
          </w:tcPr>
          <w:p w14:paraId="33F2904F"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7B970495"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500,000</w:t>
            </w:r>
          </w:p>
          <w:p w14:paraId="6B97B8D2"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6557BA16"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2F95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403932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9310060019930</w:t>
            </w:r>
          </w:p>
        </w:tc>
        <w:tc>
          <w:tcPr>
            <w:tcW w:w="4238" w:type="dxa"/>
            <w:gridSpan w:val="2"/>
            <w:tcBorders>
              <w:top w:val="nil"/>
              <w:bottom w:val="single" w:sz="2" w:space="0" w:color="auto"/>
            </w:tcBorders>
            <w:vAlign w:val="center"/>
          </w:tcPr>
          <w:p w14:paraId="4831539A"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p>
        </w:tc>
        <w:tc>
          <w:tcPr>
            <w:tcW w:w="998" w:type="dxa"/>
            <w:gridSpan w:val="2"/>
            <w:tcBorders>
              <w:top w:val="nil"/>
              <w:bottom w:val="single" w:sz="2" w:space="0" w:color="auto"/>
            </w:tcBorders>
            <w:vAlign w:val="center"/>
          </w:tcPr>
          <w:p w14:paraId="27610E5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516FFFD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0,0317</w:t>
            </w:r>
          </w:p>
        </w:tc>
        <w:tc>
          <w:tcPr>
            <w:tcW w:w="1518" w:type="dxa"/>
            <w:tcBorders>
              <w:top w:val="nil"/>
              <w:bottom w:val="single" w:sz="2" w:space="0" w:color="auto"/>
            </w:tcBorders>
            <w:vAlign w:val="center"/>
          </w:tcPr>
          <w:p w14:paraId="50B5B11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15,85</w:t>
            </w:r>
          </w:p>
        </w:tc>
      </w:tr>
      <w:tr w:rsidR="00704632" w:rsidRPr="00704632" w14:paraId="0894060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8ACC0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4C3552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14111222016601</w:t>
            </w:r>
          </w:p>
        </w:tc>
        <w:tc>
          <w:tcPr>
            <w:tcW w:w="4238" w:type="dxa"/>
            <w:gridSpan w:val="2"/>
            <w:tcBorders>
              <w:top w:val="nil"/>
              <w:bottom w:val="single" w:sz="2" w:space="0" w:color="auto"/>
            </w:tcBorders>
            <w:vAlign w:val="center"/>
          </w:tcPr>
          <w:p w14:paraId="04A5D298"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Piatra </w:t>
            </w:r>
            <w:proofErr w:type="spellStart"/>
            <w:r w:rsidRPr="00704632">
              <w:rPr>
                <w:noProof w:val="0"/>
                <w:sz w:val="16"/>
                <w:szCs w:val="16"/>
                <w:lang w:val="en-US" w:eastAsia="ru-RU"/>
              </w:rPr>
              <w:t>sparta</w:t>
            </w:r>
            <w:proofErr w:type="spellEnd"/>
            <w:r w:rsidRPr="00704632">
              <w:rPr>
                <w:noProof w:val="0"/>
                <w:sz w:val="16"/>
                <w:szCs w:val="16"/>
                <w:lang w:val="en-US" w:eastAsia="ru-RU"/>
              </w:rPr>
              <w:t xml:space="preserve"> 20-40 mm</w:t>
            </w:r>
          </w:p>
        </w:tc>
        <w:tc>
          <w:tcPr>
            <w:tcW w:w="998" w:type="dxa"/>
            <w:gridSpan w:val="2"/>
            <w:tcBorders>
              <w:top w:val="nil"/>
              <w:bottom w:val="single" w:sz="2" w:space="0" w:color="auto"/>
            </w:tcBorders>
            <w:vAlign w:val="center"/>
          </w:tcPr>
          <w:p w14:paraId="688CD19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7D511C17"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0,126</w:t>
            </w:r>
          </w:p>
        </w:tc>
        <w:tc>
          <w:tcPr>
            <w:tcW w:w="1518" w:type="dxa"/>
            <w:tcBorders>
              <w:top w:val="nil"/>
              <w:bottom w:val="single" w:sz="2" w:space="0" w:color="auto"/>
            </w:tcBorders>
            <w:vAlign w:val="center"/>
          </w:tcPr>
          <w:p w14:paraId="2BAF8BD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63,00</w:t>
            </w:r>
          </w:p>
        </w:tc>
      </w:tr>
      <w:tr w:rsidR="00704632" w:rsidRPr="00704632" w14:paraId="7B33721E"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B8155B"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E18239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4100116202806</w:t>
            </w:r>
          </w:p>
        </w:tc>
        <w:tc>
          <w:tcPr>
            <w:tcW w:w="4238" w:type="dxa"/>
            <w:gridSpan w:val="2"/>
            <w:tcBorders>
              <w:top w:val="nil"/>
              <w:bottom w:val="single" w:sz="2" w:space="0" w:color="auto"/>
            </w:tcBorders>
            <w:vAlign w:val="center"/>
          </w:tcPr>
          <w:p w14:paraId="7F1A4865"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Apa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industriala</w:t>
            </w:r>
            <w:proofErr w:type="spellEnd"/>
            <w:r w:rsidRPr="00704632">
              <w:rPr>
                <w:noProof w:val="0"/>
                <w:sz w:val="16"/>
                <w:szCs w:val="16"/>
                <w:lang w:val="en-US" w:eastAsia="ru-RU"/>
              </w:rPr>
              <w:t xml:space="preserve"> in </w:t>
            </w:r>
            <w:proofErr w:type="spellStart"/>
            <w:r w:rsidRPr="00704632">
              <w:rPr>
                <w:noProof w:val="0"/>
                <w:sz w:val="16"/>
                <w:szCs w:val="16"/>
                <w:lang w:val="en-US" w:eastAsia="ru-RU"/>
              </w:rPr>
              <w:t>cisterne</w:t>
            </w:r>
            <w:proofErr w:type="spellEnd"/>
            <w:r w:rsidRPr="00704632">
              <w:rPr>
                <w:noProof w:val="0"/>
                <w:sz w:val="16"/>
                <w:szCs w:val="16"/>
                <w:lang w:val="en-US" w:eastAsia="ru-RU"/>
              </w:rPr>
              <w:t xml:space="preserve"> pt. </w:t>
            </w:r>
            <w:proofErr w:type="spellStart"/>
            <w:r w:rsidRPr="00704632">
              <w:rPr>
                <w:noProof w:val="0"/>
                <w:sz w:val="16"/>
                <w:szCs w:val="16"/>
                <w:lang w:val="en-US" w:eastAsia="ru-RU"/>
              </w:rPr>
              <w:t>lucrari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drumuri-terasam</w:t>
            </w:r>
            <w:proofErr w:type="spellEnd"/>
            <w:r w:rsidRPr="00704632">
              <w:rPr>
                <w:noProof w:val="0"/>
                <w:sz w:val="16"/>
                <w:szCs w:val="16"/>
                <w:lang w:val="en-US" w:eastAsia="ru-RU"/>
              </w:rPr>
              <w:t>.</w:t>
            </w:r>
          </w:p>
        </w:tc>
        <w:tc>
          <w:tcPr>
            <w:tcW w:w="998" w:type="dxa"/>
            <w:gridSpan w:val="2"/>
            <w:tcBorders>
              <w:top w:val="nil"/>
              <w:bottom w:val="single" w:sz="2" w:space="0" w:color="auto"/>
            </w:tcBorders>
            <w:vAlign w:val="center"/>
          </w:tcPr>
          <w:p w14:paraId="2E58444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0B411053"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0,007</w:t>
            </w:r>
          </w:p>
        </w:tc>
        <w:tc>
          <w:tcPr>
            <w:tcW w:w="1518" w:type="dxa"/>
            <w:tcBorders>
              <w:top w:val="nil"/>
              <w:bottom w:val="single" w:sz="2" w:space="0" w:color="auto"/>
            </w:tcBorders>
            <w:vAlign w:val="center"/>
          </w:tcPr>
          <w:p w14:paraId="5A1BE52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3,50</w:t>
            </w:r>
          </w:p>
        </w:tc>
      </w:tr>
      <w:tr w:rsidR="00704632" w:rsidRPr="00704632" w14:paraId="09BF6D12"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ADDE6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C394E9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2952220003546</w:t>
            </w:r>
          </w:p>
        </w:tc>
        <w:tc>
          <w:tcPr>
            <w:tcW w:w="4238" w:type="dxa"/>
            <w:gridSpan w:val="2"/>
            <w:tcBorders>
              <w:top w:val="nil"/>
              <w:bottom w:val="single" w:sz="2" w:space="0" w:color="auto"/>
            </w:tcBorders>
            <w:vAlign w:val="center"/>
          </w:tcPr>
          <w:p w14:paraId="4D899DFF"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Autogreder</w:t>
            </w:r>
            <w:proofErr w:type="spellEnd"/>
            <w:r w:rsidRPr="00704632">
              <w:rPr>
                <w:noProof w:val="0"/>
                <w:sz w:val="16"/>
                <w:szCs w:val="16"/>
                <w:lang w:val="en-US" w:eastAsia="ru-RU"/>
              </w:rPr>
              <w:t xml:space="preserve"> pina la 175 cp</w:t>
            </w:r>
          </w:p>
        </w:tc>
        <w:tc>
          <w:tcPr>
            <w:tcW w:w="998" w:type="dxa"/>
            <w:gridSpan w:val="2"/>
            <w:tcBorders>
              <w:top w:val="nil"/>
              <w:bottom w:val="single" w:sz="2" w:space="0" w:color="auto"/>
            </w:tcBorders>
            <w:vAlign w:val="center"/>
          </w:tcPr>
          <w:p w14:paraId="337F2BF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0C72F0D"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0,00351</w:t>
            </w:r>
          </w:p>
        </w:tc>
        <w:tc>
          <w:tcPr>
            <w:tcW w:w="1518" w:type="dxa"/>
            <w:tcBorders>
              <w:top w:val="nil"/>
              <w:bottom w:val="single" w:sz="2" w:space="0" w:color="auto"/>
              <w:right w:val="single" w:sz="4" w:space="0" w:color="auto"/>
            </w:tcBorders>
            <w:vAlign w:val="center"/>
          </w:tcPr>
          <w:p w14:paraId="6464CAA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1,76</w:t>
            </w:r>
          </w:p>
        </w:tc>
      </w:tr>
      <w:tr w:rsidR="00704632" w:rsidRPr="00704632" w14:paraId="49F42C22"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C7FD7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652B0D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3410540005603</w:t>
            </w:r>
          </w:p>
        </w:tc>
        <w:tc>
          <w:tcPr>
            <w:tcW w:w="4238" w:type="dxa"/>
            <w:gridSpan w:val="2"/>
            <w:tcBorders>
              <w:top w:val="nil"/>
              <w:bottom w:val="single" w:sz="2" w:space="0" w:color="auto"/>
            </w:tcBorders>
            <w:vAlign w:val="center"/>
          </w:tcPr>
          <w:p w14:paraId="2D570B50"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Autocisterna</w:t>
            </w:r>
            <w:proofErr w:type="spellEnd"/>
            <w:r w:rsidRPr="00704632">
              <w:rPr>
                <w:noProof w:val="0"/>
                <w:sz w:val="16"/>
                <w:szCs w:val="16"/>
                <w:lang w:val="en-US" w:eastAsia="ru-RU"/>
              </w:rPr>
              <w:t xml:space="preserve"> 5-8 t cu </w:t>
            </w:r>
            <w:proofErr w:type="spellStart"/>
            <w:r w:rsidRPr="00704632">
              <w:rPr>
                <w:noProof w:val="0"/>
                <w:sz w:val="16"/>
                <w:szCs w:val="16"/>
                <w:lang w:val="en-US" w:eastAsia="ru-RU"/>
              </w:rPr>
              <w:t>dispozitive</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stropire</w:t>
            </w:r>
            <w:proofErr w:type="spellEnd"/>
          </w:p>
        </w:tc>
        <w:tc>
          <w:tcPr>
            <w:tcW w:w="998" w:type="dxa"/>
            <w:gridSpan w:val="2"/>
            <w:tcBorders>
              <w:top w:val="nil"/>
              <w:bottom w:val="single" w:sz="2" w:space="0" w:color="auto"/>
            </w:tcBorders>
            <w:vAlign w:val="center"/>
          </w:tcPr>
          <w:p w14:paraId="7F59C26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31847237"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0,00097</w:t>
            </w:r>
          </w:p>
        </w:tc>
        <w:tc>
          <w:tcPr>
            <w:tcW w:w="1518" w:type="dxa"/>
            <w:tcBorders>
              <w:top w:val="nil"/>
              <w:bottom w:val="single" w:sz="2" w:space="0" w:color="auto"/>
              <w:right w:val="single" w:sz="4" w:space="0" w:color="auto"/>
            </w:tcBorders>
            <w:vAlign w:val="center"/>
          </w:tcPr>
          <w:p w14:paraId="411E7ED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0,48</w:t>
            </w:r>
          </w:p>
        </w:tc>
      </w:tr>
      <w:tr w:rsidR="00704632" w:rsidRPr="00704632" w14:paraId="6141B19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4DF92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55B4C9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2952240004105</w:t>
            </w:r>
          </w:p>
        </w:tc>
        <w:tc>
          <w:tcPr>
            <w:tcW w:w="4238" w:type="dxa"/>
            <w:gridSpan w:val="2"/>
            <w:tcBorders>
              <w:top w:val="nil"/>
              <w:bottom w:val="single" w:sz="2" w:space="0" w:color="auto"/>
            </w:tcBorders>
            <w:vAlign w:val="center"/>
          </w:tcPr>
          <w:p w14:paraId="5A962262"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Compactor 5-6 t</w:t>
            </w:r>
          </w:p>
        </w:tc>
        <w:tc>
          <w:tcPr>
            <w:tcW w:w="998" w:type="dxa"/>
            <w:gridSpan w:val="2"/>
            <w:tcBorders>
              <w:top w:val="nil"/>
              <w:bottom w:val="single" w:sz="2" w:space="0" w:color="auto"/>
            </w:tcBorders>
            <w:vAlign w:val="center"/>
          </w:tcPr>
          <w:p w14:paraId="4CB1E82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60244F93"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0,011</w:t>
            </w:r>
          </w:p>
        </w:tc>
        <w:tc>
          <w:tcPr>
            <w:tcW w:w="1518" w:type="dxa"/>
            <w:tcBorders>
              <w:top w:val="nil"/>
              <w:bottom w:val="single" w:sz="2" w:space="0" w:color="auto"/>
              <w:right w:val="single" w:sz="4" w:space="0" w:color="auto"/>
            </w:tcBorders>
            <w:vAlign w:val="center"/>
          </w:tcPr>
          <w:p w14:paraId="6C0D9CB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5,50</w:t>
            </w:r>
          </w:p>
        </w:tc>
      </w:tr>
      <w:tr w:rsidR="00704632" w:rsidRPr="00704632" w14:paraId="1F4D7EB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46754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A0DD79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2952240004003</w:t>
            </w:r>
          </w:p>
        </w:tc>
        <w:tc>
          <w:tcPr>
            <w:tcW w:w="4238" w:type="dxa"/>
            <w:gridSpan w:val="2"/>
            <w:tcBorders>
              <w:top w:val="nil"/>
              <w:bottom w:val="single" w:sz="2" w:space="0" w:color="auto"/>
            </w:tcBorders>
            <w:vAlign w:val="center"/>
          </w:tcPr>
          <w:p w14:paraId="2014C1E8"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Compactor pe </w:t>
            </w:r>
            <w:proofErr w:type="spellStart"/>
            <w:r w:rsidRPr="00704632">
              <w:rPr>
                <w:noProof w:val="0"/>
                <w:sz w:val="16"/>
                <w:szCs w:val="16"/>
                <w:lang w:val="en-US" w:eastAsia="ru-RU"/>
              </w:rPr>
              <w:t>pneuri</w:t>
            </w:r>
            <w:proofErr w:type="spellEnd"/>
            <w:r w:rsidRPr="00704632">
              <w:rPr>
                <w:noProof w:val="0"/>
                <w:sz w:val="16"/>
                <w:szCs w:val="16"/>
                <w:lang w:val="en-US" w:eastAsia="ru-RU"/>
              </w:rPr>
              <w:t xml:space="preserve"> static </w:t>
            </w:r>
            <w:proofErr w:type="spellStart"/>
            <w:r w:rsidRPr="00704632">
              <w:rPr>
                <w:noProof w:val="0"/>
                <w:sz w:val="16"/>
                <w:szCs w:val="16"/>
                <w:lang w:val="en-US" w:eastAsia="ru-RU"/>
              </w:rPr>
              <w:t>autopropulsat</w:t>
            </w:r>
            <w:proofErr w:type="spellEnd"/>
            <w:r w:rsidRPr="00704632">
              <w:rPr>
                <w:noProof w:val="0"/>
                <w:sz w:val="16"/>
                <w:szCs w:val="16"/>
                <w:lang w:val="en-US" w:eastAsia="ru-RU"/>
              </w:rPr>
              <w:t xml:space="preserve"> 10,1-16 </w:t>
            </w:r>
            <w:proofErr w:type="spellStart"/>
            <w:r w:rsidRPr="00704632">
              <w:rPr>
                <w:noProof w:val="0"/>
                <w:sz w:val="16"/>
                <w:szCs w:val="16"/>
                <w:lang w:val="en-US" w:eastAsia="ru-RU"/>
              </w:rPr>
              <w:t>tf</w:t>
            </w:r>
            <w:proofErr w:type="spellEnd"/>
          </w:p>
        </w:tc>
        <w:tc>
          <w:tcPr>
            <w:tcW w:w="998" w:type="dxa"/>
            <w:gridSpan w:val="2"/>
            <w:tcBorders>
              <w:top w:val="nil"/>
              <w:bottom w:val="single" w:sz="2" w:space="0" w:color="auto"/>
            </w:tcBorders>
            <w:vAlign w:val="center"/>
          </w:tcPr>
          <w:p w14:paraId="575F930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08988B2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0,00045</w:t>
            </w:r>
          </w:p>
        </w:tc>
        <w:tc>
          <w:tcPr>
            <w:tcW w:w="1518" w:type="dxa"/>
            <w:tcBorders>
              <w:top w:val="nil"/>
              <w:bottom w:val="single" w:sz="2" w:space="0" w:color="auto"/>
              <w:right w:val="single" w:sz="4" w:space="0" w:color="auto"/>
            </w:tcBorders>
            <w:vAlign w:val="center"/>
          </w:tcPr>
          <w:p w14:paraId="5F1E0FB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0,22</w:t>
            </w:r>
          </w:p>
        </w:tc>
      </w:tr>
      <w:tr w:rsidR="00704632" w:rsidRPr="00704632" w14:paraId="6F3F4CA2" w14:textId="77777777" w:rsidTr="00CD461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B037597" w14:textId="77777777" w:rsidR="00704632" w:rsidRPr="00704632" w:rsidRDefault="00704632" w:rsidP="00704632">
            <w:pPr>
              <w:autoSpaceDE w:val="0"/>
              <w:autoSpaceDN w:val="0"/>
              <w:rPr>
                <w:noProof w:val="0"/>
                <w:sz w:val="2"/>
                <w:szCs w:val="2"/>
                <w:lang w:val="en-US" w:eastAsia="ru-RU"/>
              </w:rPr>
            </w:pPr>
          </w:p>
        </w:tc>
        <w:tc>
          <w:tcPr>
            <w:tcW w:w="1381" w:type="dxa"/>
            <w:gridSpan w:val="2"/>
            <w:tcBorders>
              <w:top w:val="single" w:sz="6" w:space="0" w:color="auto"/>
              <w:bottom w:val="nil"/>
            </w:tcBorders>
            <w:vAlign w:val="center"/>
          </w:tcPr>
          <w:p w14:paraId="4EC321C2" w14:textId="77777777" w:rsidR="00704632" w:rsidRPr="00704632" w:rsidRDefault="00704632" w:rsidP="00704632">
            <w:pPr>
              <w:autoSpaceDE w:val="0"/>
              <w:autoSpaceDN w:val="0"/>
              <w:rPr>
                <w:noProof w:val="0"/>
                <w:sz w:val="2"/>
                <w:szCs w:val="2"/>
                <w:lang w:val="en-US" w:eastAsia="ru-RU"/>
              </w:rPr>
            </w:pPr>
          </w:p>
        </w:tc>
        <w:tc>
          <w:tcPr>
            <w:tcW w:w="4081" w:type="dxa"/>
            <w:gridSpan w:val="3"/>
            <w:tcBorders>
              <w:top w:val="single" w:sz="6" w:space="0" w:color="auto"/>
              <w:bottom w:val="nil"/>
            </w:tcBorders>
          </w:tcPr>
          <w:p w14:paraId="2EF2EBB7" w14:textId="77777777" w:rsidR="00704632" w:rsidRPr="00704632" w:rsidRDefault="00704632" w:rsidP="00704632">
            <w:pPr>
              <w:autoSpaceDE w:val="0"/>
              <w:autoSpaceDN w:val="0"/>
              <w:rPr>
                <w:noProof w:val="0"/>
                <w:sz w:val="2"/>
                <w:szCs w:val="2"/>
                <w:lang w:val="en-US" w:eastAsia="ru-RU"/>
              </w:rPr>
            </w:pPr>
          </w:p>
        </w:tc>
        <w:tc>
          <w:tcPr>
            <w:tcW w:w="969" w:type="dxa"/>
            <w:gridSpan w:val="2"/>
            <w:tcBorders>
              <w:top w:val="single" w:sz="6" w:space="0" w:color="auto"/>
              <w:bottom w:val="nil"/>
              <w:right w:val="nil"/>
            </w:tcBorders>
          </w:tcPr>
          <w:p w14:paraId="384995F6" w14:textId="77777777" w:rsidR="00704632" w:rsidRPr="00704632" w:rsidRDefault="00704632" w:rsidP="00704632">
            <w:pPr>
              <w:autoSpaceDE w:val="0"/>
              <w:autoSpaceDN w:val="0"/>
              <w:rPr>
                <w:noProof w:val="0"/>
                <w:sz w:val="2"/>
                <w:szCs w:val="2"/>
                <w:lang w:val="en-US" w:eastAsia="ru-RU"/>
              </w:rPr>
            </w:pPr>
          </w:p>
        </w:tc>
        <w:tc>
          <w:tcPr>
            <w:tcW w:w="1245" w:type="dxa"/>
            <w:gridSpan w:val="2"/>
            <w:tcBorders>
              <w:top w:val="single" w:sz="6" w:space="0" w:color="auto"/>
              <w:left w:val="nil"/>
              <w:bottom w:val="nil"/>
              <w:right w:val="nil"/>
            </w:tcBorders>
          </w:tcPr>
          <w:p w14:paraId="7A0AC6F8" w14:textId="77777777" w:rsidR="00704632" w:rsidRPr="00704632" w:rsidRDefault="00704632" w:rsidP="00704632">
            <w:pPr>
              <w:autoSpaceDE w:val="0"/>
              <w:autoSpaceDN w:val="0"/>
              <w:rPr>
                <w:noProof w:val="0"/>
                <w:sz w:val="2"/>
                <w:szCs w:val="2"/>
                <w:lang w:val="en-US" w:eastAsia="ru-RU"/>
              </w:rPr>
            </w:pPr>
          </w:p>
        </w:tc>
        <w:tc>
          <w:tcPr>
            <w:tcW w:w="1676" w:type="dxa"/>
            <w:gridSpan w:val="2"/>
            <w:tcBorders>
              <w:top w:val="single" w:sz="6" w:space="0" w:color="auto"/>
              <w:left w:val="nil"/>
              <w:bottom w:val="nil"/>
              <w:right w:val="nil"/>
            </w:tcBorders>
          </w:tcPr>
          <w:p w14:paraId="0A8018AD" w14:textId="77777777" w:rsidR="00704632" w:rsidRPr="00704632" w:rsidRDefault="00704632" w:rsidP="00704632">
            <w:pPr>
              <w:autoSpaceDE w:val="0"/>
              <w:autoSpaceDN w:val="0"/>
              <w:rPr>
                <w:noProof w:val="0"/>
                <w:sz w:val="2"/>
                <w:szCs w:val="2"/>
                <w:lang w:val="en-US" w:eastAsia="ru-RU"/>
              </w:rPr>
            </w:pPr>
          </w:p>
        </w:tc>
      </w:tr>
      <w:tr w:rsidR="00704632" w:rsidRPr="00704632" w14:paraId="4E232F06" w14:textId="77777777" w:rsidTr="00CD461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A6BCDFF" w14:textId="77777777" w:rsidR="00704632" w:rsidRPr="00704632" w:rsidRDefault="00704632" w:rsidP="00704632">
            <w:pPr>
              <w:autoSpaceDE w:val="0"/>
              <w:autoSpaceDN w:val="0"/>
              <w:rPr>
                <w:noProof w:val="0"/>
                <w:sz w:val="22"/>
                <w:szCs w:val="22"/>
                <w:lang w:val="en-US" w:eastAsia="ru-RU"/>
              </w:rPr>
            </w:pPr>
          </w:p>
        </w:tc>
        <w:tc>
          <w:tcPr>
            <w:tcW w:w="1382" w:type="dxa"/>
            <w:gridSpan w:val="3"/>
            <w:tcBorders>
              <w:top w:val="nil"/>
              <w:bottom w:val="single" w:sz="4" w:space="0" w:color="auto"/>
            </w:tcBorders>
            <w:vAlign w:val="center"/>
          </w:tcPr>
          <w:p w14:paraId="44CAA640" w14:textId="77777777" w:rsidR="00704632" w:rsidRPr="00704632" w:rsidRDefault="00704632" w:rsidP="00704632">
            <w:pPr>
              <w:autoSpaceDE w:val="0"/>
              <w:autoSpaceDN w:val="0"/>
              <w:rPr>
                <w:noProof w:val="0"/>
                <w:sz w:val="22"/>
                <w:szCs w:val="22"/>
                <w:lang w:val="en-US" w:eastAsia="ru-RU"/>
              </w:rPr>
            </w:pPr>
          </w:p>
        </w:tc>
        <w:tc>
          <w:tcPr>
            <w:tcW w:w="4238" w:type="dxa"/>
            <w:gridSpan w:val="2"/>
            <w:tcBorders>
              <w:top w:val="nil"/>
              <w:bottom w:val="single" w:sz="4" w:space="0" w:color="auto"/>
            </w:tcBorders>
          </w:tcPr>
          <w:p w14:paraId="2D58AD55" w14:textId="77777777" w:rsidR="00704632" w:rsidRPr="00704632" w:rsidRDefault="00704632" w:rsidP="00704632">
            <w:pPr>
              <w:autoSpaceDE w:val="0"/>
              <w:autoSpaceDN w:val="0"/>
              <w:rPr>
                <w:i/>
                <w:iCs/>
                <w:noProof w:val="0"/>
                <w:sz w:val="22"/>
                <w:szCs w:val="22"/>
                <w:lang w:val="en-US" w:eastAsia="ru-RU"/>
              </w:rPr>
            </w:pPr>
            <w:r w:rsidRPr="00704632">
              <w:rPr>
                <w:i/>
                <w:iCs/>
                <w:noProof w:val="0"/>
                <w:sz w:val="22"/>
                <w:szCs w:val="22"/>
                <w:lang w:val="en-US" w:eastAsia="ru-RU"/>
              </w:rPr>
              <w:t>Total</w:t>
            </w:r>
          </w:p>
        </w:tc>
        <w:tc>
          <w:tcPr>
            <w:tcW w:w="998" w:type="dxa"/>
            <w:gridSpan w:val="2"/>
            <w:tcBorders>
              <w:top w:val="nil"/>
              <w:bottom w:val="single" w:sz="4" w:space="0" w:color="auto"/>
              <w:right w:val="nil"/>
            </w:tcBorders>
          </w:tcPr>
          <w:p w14:paraId="3DFE65AE" w14:textId="77777777" w:rsidR="00704632" w:rsidRPr="00704632" w:rsidRDefault="00704632" w:rsidP="00704632">
            <w:pPr>
              <w:autoSpaceDE w:val="0"/>
              <w:autoSpaceDN w:val="0"/>
              <w:rPr>
                <w:noProof w:val="0"/>
                <w:sz w:val="22"/>
                <w:szCs w:val="22"/>
                <w:lang w:val="en-US" w:eastAsia="ru-RU"/>
              </w:rPr>
            </w:pPr>
          </w:p>
        </w:tc>
        <w:tc>
          <w:tcPr>
            <w:tcW w:w="1106" w:type="dxa"/>
            <w:gridSpan w:val="2"/>
            <w:tcBorders>
              <w:top w:val="nil"/>
              <w:left w:val="nil"/>
              <w:bottom w:val="single" w:sz="4" w:space="0" w:color="auto"/>
              <w:right w:val="nil"/>
            </w:tcBorders>
          </w:tcPr>
          <w:p w14:paraId="638F88D8" w14:textId="77777777" w:rsidR="00704632" w:rsidRPr="00704632" w:rsidRDefault="00704632" w:rsidP="00704632">
            <w:pPr>
              <w:autoSpaceDE w:val="0"/>
              <w:autoSpaceDN w:val="0"/>
              <w:rPr>
                <w:noProof w:val="0"/>
                <w:sz w:val="22"/>
                <w:szCs w:val="22"/>
                <w:lang w:val="en-US" w:eastAsia="ru-RU"/>
              </w:rPr>
            </w:pPr>
          </w:p>
        </w:tc>
        <w:tc>
          <w:tcPr>
            <w:tcW w:w="1518" w:type="dxa"/>
            <w:tcBorders>
              <w:top w:val="nil"/>
              <w:left w:val="nil"/>
              <w:bottom w:val="single" w:sz="4" w:space="0" w:color="auto"/>
            </w:tcBorders>
          </w:tcPr>
          <w:p w14:paraId="1481AEFF" w14:textId="77777777" w:rsidR="00704632" w:rsidRPr="00704632" w:rsidRDefault="00704632" w:rsidP="00704632">
            <w:pPr>
              <w:autoSpaceDE w:val="0"/>
              <w:autoSpaceDN w:val="0"/>
              <w:rPr>
                <w:noProof w:val="0"/>
                <w:sz w:val="22"/>
                <w:szCs w:val="22"/>
                <w:lang w:val="en-US" w:eastAsia="ru-RU"/>
              </w:rPr>
            </w:pPr>
          </w:p>
        </w:tc>
      </w:tr>
      <w:tr w:rsidR="00704632" w:rsidRPr="00704632" w14:paraId="77A9FE3B" w14:textId="77777777" w:rsidTr="00CD461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36CFD079" w14:textId="77777777" w:rsidR="00704632" w:rsidRPr="00704632" w:rsidRDefault="00704632" w:rsidP="00704632">
            <w:pPr>
              <w:autoSpaceDE w:val="0"/>
              <w:autoSpaceDN w:val="0"/>
              <w:rPr>
                <w:noProof w:val="0"/>
                <w:sz w:val="22"/>
                <w:szCs w:val="22"/>
                <w:lang w:val="en-US" w:eastAsia="ru-RU"/>
              </w:rPr>
            </w:pPr>
          </w:p>
        </w:tc>
        <w:tc>
          <w:tcPr>
            <w:tcW w:w="1382" w:type="dxa"/>
            <w:gridSpan w:val="3"/>
            <w:tcBorders>
              <w:bottom w:val="single" w:sz="4" w:space="0" w:color="auto"/>
            </w:tcBorders>
            <w:vAlign w:val="center"/>
          </w:tcPr>
          <w:p w14:paraId="5D7D7CE2" w14:textId="77777777" w:rsidR="00704632" w:rsidRPr="00704632" w:rsidRDefault="00704632" w:rsidP="00704632">
            <w:pPr>
              <w:autoSpaceDE w:val="0"/>
              <w:autoSpaceDN w:val="0"/>
              <w:rPr>
                <w:noProof w:val="0"/>
                <w:sz w:val="22"/>
                <w:szCs w:val="22"/>
                <w:lang w:val="en-US" w:eastAsia="ru-RU"/>
              </w:rPr>
            </w:pPr>
          </w:p>
        </w:tc>
        <w:tc>
          <w:tcPr>
            <w:tcW w:w="4238" w:type="dxa"/>
            <w:gridSpan w:val="2"/>
            <w:tcBorders>
              <w:bottom w:val="single" w:sz="4" w:space="0" w:color="auto"/>
            </w:tcBorders>
          </w:tcPr>
          <w:p w14:paraId="322CDC85" w14:textId="77777777" w:rsidR="00704632" w:rsidRPr="00704632" w:rsidRDefault="00704632" w:rsidP="00704632">
            <w:pPr>
              <w:autoSpaceDE w:val="0"/>
              <w:autoSpaceDN w:val="0"/>
              <w:rPr>
                <w:noProof w:val="0"/>
                <w:sz w:val="22"/>
                <w:szCs w:val="22"/>
                <w:lang w:val="en-US" w:eastAsia="ru-RU"/>
              </w:rPr>
            </w:pPr>
            <w:r w:rsidRPr="00704632">
              <w:rPr>
                <w:b/>
                <w:bCs/>
                <w:noProof w:val="0"/>
                <w:lang w:val="en-US" w:eastAsia="ru-RU"/>
              </w:rPr>
              <w:t xml:space="preserve">Total </w:t>
            </w:r>
            <w:proofErr w:type="spellStart"/>
            <w:r w:rsidRPr="00704632">
              <w:rPr>
                <w:b/>
                <w:bCs/>
                <w:noProof w:val="0"/>
                <w:sz w:val="22"/>
                <w:szCs w:val="22"/>
                <w:lang w:val="en-US" w:eastAsia="ru-RU"/>
              </w:rPr>
              <w:t>Constructia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acostamentelor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consolidarea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santurilor</w:t>
            </w:r>
            <w:proofErr w:type="spellEnd"/>
          </w:p>
        </w:tc>
        <w:tc>
          <w:tcPr>
            <w:tcW w:w="3622" w:type="dxa"/>
            <w:gridSpan w:val="5"/>
            <w:tcBorders>
              <w:bottom w:val="single" w:sz="4" w:space="0" w:color="auto"/>
              <w:right w:val="single" w:sz="4" w:space="0" w:color="auto"/>
            </w:tcBorders>
          </w:tcPr>
          <w:p w14:paraId="7E149BCD" w14:textId="77777777" w:rsidR="00704632" w:rsidRPr="00704632" w:rsidRDefault="00704632" w:rsidP="00704632">
            <w:pPr>
              <w:autoSpaceDE w:val="0"/>
              <w:autoSpaceDN w:val="0"/>
              <w:rPr>
                <w:noProof w:val="0"/>
                <w:sz w:val="22"/>
                <w:szCs w:val="22"/>
                <w:lang w:val="en-US" w:eastAsia="ru-RU"/>
              </w:rPr>
            </w:pPr>
          </w:p>
        </w:tc>
      </w:tr>
      <w:tr w:rsidR="00704632" w:rsidRPr="00704632" w14:paraId="40CF5A31" w14:textId="77777777" w:rsidTr="00CD461C">
        <w:tblPrEx>
          <w:tblCellMar>
            <w:left w:w="107" w:type="dxa"/>
            <w:right w:w="107" w:type="dxa"/>
          </w:tblCellMar>
        </w:tblPrEx>
        <w:tc>
          <w:tcPr>
            <w:tcW w:w="10348" w:type="dxa"/>
            <w:gridSpan w:val="12"/>
          </w:tcPr>
          <w:p w14:paraId="4F8B19E4" w14:textId="77777777" w:rsidR="00704632" w:rsidRPr="00704632" w:rsidRDefault="00704632" w:rsidP="00704632">
            <w:pPr>
              <w:autoSpaceDE w:val="0"/>
              <w:autoSpaceDN w:val="0"/>
              <w:rPr>
                <w:b/>
                <w:bCs/>
                <w:noProof w:val="0"/>
                <w:sz w:val="22"/>
                <w:szCs w:val="22"/>
                <w:lang w:val="en-US" w:eastAsia="ru-RU"/>
              </w:rPr>
            </w:pPr>
            <w:r w:rsidRPr="00704632">
              <w:rPr>
                <w:b/>
                <w:bCs/>
                <w:noProof w:val="0"/>
                <w:sz w:val="22"/>
                <w:szCs w:val="22"/>
                <w:lang w:val="en-US" w:eastAsia="ru-RU"/>
              </w:rPr>
              <w:t xml:space="preserve">4. </w:t>
            </w:r>
            <w:proofErr w:type="spellStart"/>
            <w:r w:rsidRPr="00704632">
              <w:rPr>
                <w:b/>
                <w:bCs/>
                <w:noProof w:val="0"/>
                <w:sz w:val="22"/>
                <w:szCs w:val="22"/>
                <w:lang w:val="en-US" w:eastAsia="ru-RU"/>
              </w:rPr>
              <w:t>Amenajarea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rutiere</w:t>
            </w:r>
            <w:proofErr w:type="spellEnd"/>
          </w:p>
          <w:p w14:paraId="266D0E6E" w14:textId="77777777" w:rsidR="00704632" w:rsidRPr="00704632" w:rsidRDefault="00704632" w:rsidP="00704632">
            <w:pPr>
              <w:autoSpaceDE w:val="0"/>
              <w:autoSpaceDN w:val="0"/>
              <w:rPr>
                <w:noProof w:val="0"/>
                <w:sz w:val="2"/>
                <w:szCs w:val="2"/>
                <w:lang w:val="en-US" w:eastAsia="ru-RU"/>
              </w:rPr>
            </w:pPr>
          </w:p>
        </w:tc>
      </w:tr>
      <w:tr w:rsidR="00704632" w:rsidRPr="00704632" w14:paraId="0F70C5A3"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C3E789"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13</w:t>
            </w:r>
          </w:p>
        </w:tc>
        <w:tc>
          <w:tcPr>
            <w:tcW w:w="1366" w:type="dxa"/>
            <w:gridSpan w:val="2"/>
            <w:tcBorders>
              <w:top w:val="single" w:sz="4" w:space="0" w:color="auto"/>
              <w:bottom w:val="single" w:sz="4" w:space="0" w:color="auto"/>
            </w:tcBorders>
            <w:vAlign w:val="center"/>
          </w:tcPr>
          <w:p w14:paraId="0F965587"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DF18A</w:t>
            </w:r>
          </w:p>
        </w:tc>
        <w:tc>
          <w:tcPr>
            <w:tcW w:w="4254" w:type="dxa"/>
            <w:gridSpan w:val="3"/>
            <w:tcBorders>
              <w:top w:val="single" w:sz="4" w:space="0" w:color="auto"/>
              <w:bottom w:val="single" w:sz="4" w:space="0" w:color="auto"/>
            </w:tcBorders>
          </w:tcPr>
          <w:p w14:paraId="155BDF1B"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Plantarea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stilpilor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metal, </w:t>
            </w:r>
            <w:proofErr w:type="spellStart"/>
            <w:r w:rsidRPr="00704632">
              <w:rPr>
                <w:b/>
                <w:bCs/>
                <w:noProof w:val="0"/>
                <w:sz w:val="22"/>
                <w:szCs w:val="22"/>
                <w:lang w:val="en-US" w:eastAsia="ru-RU"/>
              </w:rPr>
              <w:t>confectionati</w:t>
            </w:r>
            <w:proofErr w:type="spellEnd"/>
            <w:r w:rsidRPr="00704632">
              <w:rPr>
                <w:b/>
                <w:bCs/>
                <w:noProof w:val="0"/>
                <w:sz w:val="22"/>
                <w:szCs w:val="22"/>
                <w:lang w:val="en-US" w:eastAsia="ru-RU"/>
              </w:rPr>
              <w:t xml:space="preserve"> industrial (CKM 2.35)</w:t>
            </w:r>
          </w:p>
          <w:p w14:paraId="008AD818"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6990B68E"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t>buc</w:t>
            </w:r>
            <w:proofErr w:type="spellEnd"/>
          </w:p>
        </w:tc>
        <w:tc>
          <w:tcPr>
            <w:tcW w:w="1106" w:type="dxa"/>
            <w:gridSpan w:val="2"/>
            <w:tcBorders>
              <w:top w:val="single" w:sz="4" w:space="0" w:color="auto"/>
              <w:bottom w:val="single" w:sz="4" w:space="0" w:color="auto"/>
            </w:tcBorders>
            <w:vAlign w:val="center"/>
          </w:tcPr>
          <w:p w14:paraId="6FB85B5F"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0E964580"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1,000</w:t>
            </w:r>
          </w:p>
          <w:p w14:paraId="35F4E7E3"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33528972"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5AAD58"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5B8EC7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7123010010200</w:t>
            </w:r>
          </w:p>
        </w:tc>
        <w:tc>
          <w:tcPr>
            <w:tcW w:w="4238" w:type="dxa"/>
            <w:gridSpan w:val="2"/>
            <w:tcBorders>
              <w:top w:val="nil"/>
              <w:bottom w:val="single" w:sz="2" w:space="0" w:color="auto"/>
            </w:tcBorders>
            <w:vAlign w:val="center"/>
          </w:tcPr>
          <w:p w14:paraId="3254C030"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Betonist</w:t>
            </w:r>
            <w:proofErr w:type="spellEnd"/>
          </w:p>
        </w:tc>
        <w:tc>
          <w:tcPr>
            <w:tcW w:w="998" w:type="dxa"/>
            <w:gridSpan w:val="2"/>
            <w:tcBorders>
              <w:top w:val="nil"/>
              <w:bottom w:val="single" w:sz="2" w:space="0" w:color="auto"/>
            </w:tcBorders>
            <w:vAlign w:val="center"/>
          </w:tcPr>
          <w:p w14:paraId="785DD04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420CCBCD"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0,33</w:t>
            </w:r>
          </w:p>
        </w:tc>
        <w:tc>
          <w:tcPr>
            <w:tcW w:w="1518" w:type="dxa"/>
            <w:tcBorders>
              <w:top w:val="nil"/>
              <w:bottom w:val="single" w:sz="2" w:space="0" w:color="auto"/>
            </w:tcBorders>
            <w:vAlign w:val="center"/>
          </w:tcPr>
          <w:p w14:paraId="7FF3495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0,33</w:t>
            </w:r>
          </w:p>
        </w:tc>
      </w:tr>
      <w:tr w:rsidR="00704632" w:rsidRPr="00704632" w14:paraId="09A13032"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6F9C48"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4CB1CA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0F17B3E7"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1B5D537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665734E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0,76</w:t>
            </w:r>
          </w:p>
        </w:tc>
        <w:tc>
          <w:tcPr>
            <w:tcW w:w="1518" w:type="dxa"/>
            <w:tcBorders>
              <w:top w:val="nil"/>
              <w:bottom w:val="single" w:sz="2" w:space="0" w:color="auto"/>
            </w:tcBorders>
            <w:vAlign w:val="center"/>
          </w:tcPr>
          <w:p w14:paraId="3A95386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0,76</w:t>
            </w:r>
          </w:p>
        </w:tc>
      </w:tr>
      <w:tr w:rsidR="00704632" w:rsidRPr="00704632" w14:paraId="449258B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C295C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EF9B6A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2663102100000</w:t>
            </w:r>
          </w:p>
        </w:tc>
        <w:tc>
          <w:tcPr>
            <w:tcW w:w="4238" w:type="dxa"/>
            <w:gridSpan w:val="2"/>
            <w:tcBorders>
              <w:top w:val="nil"/>
              <w:bottom w:val="single" w:sz="2" w:space="0" w:color="auto"/>
            </w:tcBorders>
            <w:vAlign w:val="center"/>
          </w:tcPr>
          <w:p w14:paraId="5CE22FEA"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Beton</w:t>
            </w:r>
            <w:proofErr w:type="spellEnd"/>
            <w:r w:rsidRPr="00704632">
              <w:rPr>
                <w:noProof w:val="0"/>
                <w:sz w:val="16"/>
                <w:szCs w:val="16"/>
                <w:lang w:val="en-US" w:eastAsia="ru-RU"/>
              </w:rPr>
              <w:t xml:space="preserve"> C16/20</w:t>
            </w:r>
          </w:p>
        </w:tc>
        <w:tc>
          <w:tcPr>
            <w:tcW w:w="998" w:type="dxa"/>
            <w:gridSpan w:val="2"/>
            <w:tcBorders>
              <w:top w:val="nil"/>
              <w:bottom w:val="single" w:sz="2" w:space="0" w:color="auto"/>
            </w:tcBorders>
            <w:vAlign w:val="center"/>
          </w:tcPr>
          <w:p w14:paraId="6C5503C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147E554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0,10</w:t>
            </w:r>
          </w:p>
        </w:tc>
        <w:tc>
          <w:tcPr>
            <w:tcW w:w="1518" w:type="dxa"/>
            <w:tcBorders>
              <w:top w:val="nil"/>
              <w:bottom w:val="single" w:sz="2" w:space="0" w:color="auto"/>
            </w:tcBorders>
            <w:vAlign w:val="center"/>
          </w:tcPr>
          <w:p w14:paraId="4D9ABEB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0,10</w:t>
            </w:r>
          </w:p>
        </w:tc>
      </w:tr>
      <w:tr w:rsidR="00704632" w:rsidRPr="00704632" w14:paraId="0181C121"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62BBE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FCF48B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2811106301794-2</w:t>
            </w:r>
          </w:p>
        </w:tc>
        <w:tc>
          <w:tcPr>
            <w:tcW w:w="4238" w:type="dxa"/>
            <w:gridSpan w:val="2"/>
            <w:tcBorders>
              <w:top w:val="nil"/>
              <w:bottom w:val="single" w:sz="2" w:space="0" w:color="auto"/>
            </w:tcBorders>
            <w:vAlign w:val="center"/>
          </w:tcPr>
          <w:p w14:paraId="1E254603"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Stilp</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metalic</w:t>
            </w:r>
            <w:proofErr w:type="spellEnd"/>
            <w:r w:rsidRPr="00704632">
              <w:rPr>
                <w:noProof w:val="0"/>
                <w:sz w:val="16"/>
                <w:szCs w:val="16"/>
                <w:lang w:val="en-US" w:eastAsia="ru-RU"/>
              </w:rPr>
              <w:t xml:space="preserve"> CKM 2.35</w:t>
            </w:r>
          </w:p>
        </w:tc>
        <w:tc>
          <w:tcPr>
            <w:tcW w:w="998" w:type="dxa"/>
            <w:gridSpan w:val="2"/>
            <w:tcBorders>
              <w:top w:val="nil"/>
              <w:bottom w:val="single" w:sz="2" w:space="0" w:color="auto"/>
            </w:tcBorders>
            <w:vAlign w:val="center"/>
          </w:tcPr>
          <w:p w14:paraId="16FB970B"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4CDE2C1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024DE61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1,00</w:t>
            </w:r>
          </w:p>
        </w:tc>
      </w:tr>
      <w:tr w:rsidR="00704632" w:rsidRPr="00704632" w14:paraId="0EA9C09A"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DAB34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14</w:t>
            </w:r>
          </w:p>
        </w:tc>
        <w:tc>
          <w:tcPr>
            <w:tcW w:w="1366" w:type="dxa"/>
            <w:gridSpan w:val="2"/>
            <w:tcBorders>
              <w:top w:val="single" w:sz="4" w:space="0" w:color="auto"/>
              <w:bottom w:val="single" w:sz="4" w:space="0" w:color="auto"/>
            </w:tcBorders>
            <w:vAlign w:val="center"/>
          </w:tcPr>
          <w:p w14:paraId="061BB228"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DF18A</w:t>
            </w:r>
          </w:p>
        </w:tc>
        <w:tc>
          <w:tcPr>
            <w:tcW w:w="4254" w:type="dxa"/>
            <w:gridSpan w:val="3"/>
            <w:tcBorders>
              <w:top w:val="single" w:sz="4" w:space="0" w:color="auto"/>
              <w:bottom w:val="single" w:sz="4" w:space="0" w:color="auto"/>
            </w:tcBorders>
          </w:tcPr>
          <w:p w14:paraId="6F8E5E54"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Plantarea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stilpilor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lastRenderedPageBreak/>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metal, </w:t>
            </w:r>
            <w:proofErr w:type="spellStart"/>
            <w:r w:rsidRPr="00704632">
              <w:rPr>
                <w:b/>
                <w:bCs/>
                <w:noProof w:val="0"/>
                <w:sz w:val="22"/>
                <w:szCs w:val="22"/>
                <w:lang w:val="en-US" w:eastAsia="ru-RU"/>
              </w:rPr>
              <w:t>confectionati</w:t>
            </w:r>
            <w:proofErr w:type="spellEnd"/>
            <w:r w:rsidRPr="00704632">
              <w:rPr>
                <w:b/>
                <w:bCs/>
                <w:noProof w:val="0"/>
                <w:sz w:val="22"/>
                <w:szCs w:val="22"/>
                <w:lang w:val="en-US" w:eastAsia="ru-RU"/>
              </w:rPr>
              <w:t xml:space="preserve"> industrial (CKM 2.40)</w:t>
            </w:r>
          </w:p>
          <w:p w14:paraId="43C5A664"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108D1722"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lastRenderedPageBreak/>
              <w:t>buc</w:t>
            </w:r>
            <w:proofErr w:type="spellEnd"/>
          </w:p>
        </w:tc>
        <w:tc>
          <w:tcPr>
            <w:tcW w:w="1106" w:type="dxa"/>
            <w:gridSpan w:val="2"/>
            <w:tcBorders>
              <w:top w:val="single" w:sz="4" w:space="0" w:color="auto"/>
              <w:bottom w:val="single" w:sz="4" w:space="0" w:color="auto"/>
            </w:tcBorders>
            <w:vAlign w:val="center"/>
          </w:tcPr>
          <w:p w14:paraId="0FBD2DCD"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6792B8A8"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4,000</w:t>
            </w:r>
          </w:p>
          <w:p w14:paraId="02C3052A"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073D05A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4E8B19"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D3AFC9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7123010010200</w:t>
            </w:r>
          </w:p>
        </w:tc>
        <w:tc>
          <w:tcPr>
            <w:tcW w:w="4238" w:type="dxa"/>
            <w:gridSpan w:val="2"/>
            <w:tcBorders>
              <w:top w:val="nil"/>
              <w:bottom w:val="single" w:sz="2" w:space="0" w:color="auto"/>
            </w:tcBorders>
            <w:vAlign w:val="center"/>
          </w:tcPr>
          <w:p w14:paraId="3AF8599C"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Betonist</w:t>
            </w:r>
            <w:proofErr w:type="spellEnd"/>
          </w:p>
        </w:tc>
        <w:tc>
          <w:tcPr>
            <w:tcW w:w="998" w:type="dxa"/>
            <w:gridSpan w:val="2"/>
            <w:tcBorders>
              <w:top w:val="nil"/>
              <w:bottom w:val="single" w:sz="2" w:space="0" w:color="auto"/>
            </w:tcBorders>
            <w:vAlign w:val="center"/>
          </w:tcPr>
          <w:p w14:paraId="6492971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66BAB933"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0,33</w:t>
            </w:r>
          </w:p>
        </w:tc>
        <w:tc>
          <w:tcPr>
            <w:tcW w:w="1518" w:type="dxa"/>
            <w:tcBorders>
              <w:top w:val="nil"/>
              <w:bottom w:val="single" w:sz="2" w:space="0" w:color="auto"/>
            </w:tcBorders>
            <w:vAlign w:val="center"/>
          </w:tcPr>
          <w:p w14:paraId="245FB8B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1,32</w:t>
            </w:r>
          </w:p>
        </w:tc>
      </w:tr>
      <w:tr w:rsidR="00704632" w:rsidRPr="00704632" w14:paraId="139C3E99"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0E25EA"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8D16AD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14FC4BA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2DEE998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3584F722"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0,76</w:t>
            </w:r>
          </w:p>
        </w:tc>
        <w:tc>
          <w:tcPr>
            <w:tcW w:w="1518" w:type="dxa"/>
            <w:tcBorders>
              <w:top w:val="nil"/>
              <w:bottom w:val="single" w:sz="2" w:space="0" w:color="auto"/>
            </w:tcBorders>
            <w:vAlign w:val="center"/>
          </w:tcPr>
          <w:p w14:paraId="4909AF7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3,04</w:t>
            </w:r>
          </w:p>
        </w:tc>
      </w:tr>
      <w:tr w:rsidR="00704632" w:rsidRPr="00704632" w14:paraId="146FA4EB"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1A1E10"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1004BA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2663102100000</w:t>
            </w:r>
          </w:p>
        </w:tc>
        <w:tc>
          <w:tcPr>
            <w:tcW w:w="4238" w:type="dxa"/>
            <w:gridSpan w:val="2"/>
            <w:tcBorders>
              <w:top w:val="nil"/>
              <w:bottom w:val="single" w:sz="2" w:space="0" w:color="auto"/>
            </w:tcBorders>
            <w:vAlign w:val="center"/>
          </w:tcPr>
          <w:p w14:paraId="4362A7EC"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Beton</w:t>
            </w:r>
            <w:proofErr w:type="spellEnd"/>
            <w:r w:rsidRPr="00704632">
              <w:rPr>
                <w:noProof w:val="0"/>
                <w:sz w:val="16"/>
                <w:szCs w:val="16"/>
                <w:lang w:val="en-US" w:eastAsia="ru-RU"/>
              </w:rPr>
              <w:t xml:space="preserve"> C16/20</w:t>
            </w:r>
          </w:p>
        </w:tc>
        <w:tc>
          <w:tcPr>
            <w:tcW w:w="998" w:type="dxa"/>
            <w:gridSpan w:val="2"/>
            <w:tcBorders>
              <w:top w:val="nil"/>
              <w:bottom w:val="single" w:sz="2" w:space="0" w:color="auto"/>
            </w:tcBorders>
            <w:vAlign w:val="center"/>
          </w:tcPr>
          <w:p w14:paraId="3AD0DE4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79ED1A71"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0,10</w:t>
            </w:r>
          </w:p>
        </w:tc>
        <w:tc>
          <w:tcPr>
            <w:tcW w:w="1518" w:type="dxa"/>
            <w:tcBorders>
              <w:top w:val="nil"/>
              <w:bottom w:val="single" w:sz="2" w:space="0" w:color="auto"/>
            </w:tcBorders>
            <w:vAlign w:val="center"/>
          </w:tcPr>
          <w:p w14:paraId="181C658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0,40</w:t>
            </w:r>
          </w:p>
        </w:tc>
      </w:tr>
      <w:tr w:rsidR="00704632" w:rsidRPr="00704632" w14:paraId="253AF0C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1679A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B46C56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2811106301794-1</w:t>
            </w:r>
          </w:p>
        </w:tc>
        <w:tc>
          <w:tcPr>
            <w:tcW w:w="4238" w:type="dxa"/>
            <w:gridSpan w:val="2"/>
            <w:tcBorders>
              <w:top w:val="nil"/>
              <w:bottom w:val="single" w:sz="2" w:space="0" w:color="auto"/>
            </w:tcBorders>
            <w:vAlign w:val="center"/>
          </w:tcPr>
          <w:p w14:paraId="1510CFC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Stilp</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metalic</w:t>
            </w:r>
            <w:proofErr w:type="spellEnd"/>
            <w:r w:rsidRPr="00704632">
              <w:rPr>
                <w:noProof w:val="0"/>
                <w:sz w:val="16"/>
                <w:szCs w:val="16"/>
                <w:lang w:val="en-US" w:eastAsia="ru-RU"/>
              </w:rPr>
              <w:t xml:space="preserve"> CKM 2.40</w:t>
            </w:r>
          </w:p>
        </w:tc>
        <w:tc>
          <w:tcPr>
            <w:tcW w:w="998" w:type="dxa"/>
            <w:gridSpan w:val="2"/>
            <w:tcBorders>
              <w:top w:val="nil"/>
              <w:bottom w:val="single" w:sz="2" w:space="0" w:color="auto"/>
            </w:tcBorders>
            <w:vAlign w:val="center"/>
          </w:tcPr>
          <w:p w14:paraId="41009FD9"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5001206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5644B75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4E6F3D11"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33F083"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15</w:t>
            </w:r>
          </w:p>
        </w:tc>
        <w:tc>
          <w:tcPr>
            <w:tcW w:w="1366" w:type="dxa"/>
            <w:gridSpan w:val="2"/>
            <w:tcBorders>
              <w:top w:val="single" w:sz="4" w:space="0" w:color="auto"/>
              <w:bottom w:val="single" w:sz="4" w:space="0" w:color="auto"/>
            </w:tcBorders>
            <w:vAlign w:val="center"/>
          </w:tcPr>
          <w:p w14:paraId="209EB2D9"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DF18A</w:t>
            </w:r>
          </w:p>
        </w:tc>
        <w:tc>
          <w:tcPr>
            <w:tcW w:w="4254" w:type="dxa"/>
            <w:gridSpan w:val="3"/>
            <w:tcBorders>
              <w:top w:val="single" w:sz="4" w:space="0" w:color="auto"/>
              <w:bottom w:val="single" w:sz="4" w:space="0" w:color="auto"/>
            </w:tcBorders>
          </w:tcPr>
          <w:p w14:paraId="033FFFD5"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Plantarea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stilpilor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metal, </w:t>
            </w:r>
            <w:proofErr w:type="spellStart"/>
            <w:r w:rsidRPr="00704632">
              <w:rPr>
                <w:b/>
                <w:bCs/>
                <w:noProof w:val="0"/>
                <w:sz w:val="22"/>
                <w:szCs w:val="22"/>
                <w:lang w:val="en-US" w:eastAsia="ru-RU"/>
              </w:rPr>
              <w:t>confectionati</w:t>
            </w:r>
            <w:proofErr w:type="spellEnd"/>
            <w:r w:rsidRPr="00704632">
              <w:rPr>
                <w:b/>
                <w:bCs/>
                <w:noProof w:val="0"/>
                <w:sz w:val="22"/>
                <w:szCs w:val="22"/>
                <w:lang w:val="en-US" w:eastAsia="ru-RU"/>
              </w:rPr>
              <w:t xml:space="preserve"> industrial (CKM 2.45)</w:t>
            </w:r>
          </w:p>
          <w:p w14:paraId="49464F6B"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296188D4"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t>buc</w:t>
            </w:r>
            <w:proofErr w:type="spellEnd"/>
          </w:p>
        </w:tc>
        <w:tc>
          <w:tcPr>
            <w:tcW w:w="1106" w:type="dxa"/>
            <w:gridSpan w:val="2"/>
            <w:tcBorders>
              <w:top w:val="single" w:sz="4" w:space="0" w:color="auto"/>
              <w:bottom w:val="single" w:sz="4" w:space="0" w:color="auto"/>
            </w:tcBorders>
            <w:vAlign w:val="center"/>
          </w:tcPr>
          <w:p w14:paraId="1DCAE60A"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0BE7C9E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2,000</w:t>
            </w:r>
          </w:p>
          <w:p w14:paraId="563871B6"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5CE5032C"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8688E0"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03DA8B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7123010010200</w:t>
            </w:r>
          </w:p>
        </w:tc>
        <w:tc>
          <w:tcPr>
            <w:tcW w:w="4238" w:type="dxa"/>
            <w:gridSpan w:val="2"/>
            <w:tcBorders>
              <w:top w:val="nil"/>
              <w:bottom w:val="single" w:sz="2" w:space="0" w:color="auto"/>
            </w:tcBorders>
            <w:vAlign w:val="center"/>
          </w:tcPr>
          <w:p w14:paraId="087EDFFC"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Betonist</w:t>
            </w:r>
            <w:proofErr w:type="spellEnd"/>
          </w:p>
        </w:tc>
        <w:tc>
          <w:tcPr>
            <w:tcW w:w="998" w:type="dxa"/>
            <w:gridSpan w:val="2"/>
            <w:tcBorders>
              <w:top w:val="nil"/>
              <w:bottom w:val="single" w:sz="2" w:space="0" w:color="auto"/>
            </w:tcBorders>
            <w:vAlign w:val="center"/>
          </w:tcPr>
          <w:p w14:paraId="0663762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30B7909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0,33</w:t>
            </w:r>
          </w:p>
        </w:tc>
        <w:tc>
          <w:tcPr>
            <w:tcW w:w="1518" w:type="dxa"/>
            <w:tcBorders>
              <w:top w:val="nil"/>
              <w:bottom w:val="single" w:sz="2" w:space="0" w:color="auto"/>
            </w:tcBorders>
            <w:vAlign w:val="center"/>
          </w:tcPr>
          <w:p w14:paraId="0D32474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0,66</w:t>
            </w:r>
          </w:p>
        </w:tc>
      </w:tr>
      <w:tr w:rsidR="00704632" w:rsidRPr="00704632" w14:paraId="2F65F4FB"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B79868"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65EBD6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4B95CAC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4C91E9E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14C6E4B7"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0,76</w:t>
            </w:r>
          </w:p>
        </w:tc>
        <w:tc>
          <w:tcPr>
            <w:tcW w:w="1518" w:type="dxa"/>
            <w:tcBorders>
              <w:top w:val="nil"/>
              <w:bottom w:val="single" w:sz="2" w:space="0" w:color="auto"/>
            </w:tcBorders>
            <w:vAlign w:val="center"/>
          </w:tcPr>
          <w:p w14:paraId="2D40F0E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1,52</w:t>
            </w:r>
          </w:p>
        </w:tc>
      </w:tr>
      <w:tr w:rsidR="00704632" w:rsidRPr="00704632" w14:paraId="4FF4435E"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7403B8"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EBF8F1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2663102100000</w:t>
            </w:r>
          </w:p>
        </w:tc>
        <w:tc>
          <w:tcPr>
            <w:tcW w:w="4238" w:type="dxa"/>
            <w:gridSpan w:val="2"/>
            <w:tcBorders>
              <w:top w:val="nil"/>
              <w:bottom w:val="single" w:sz="2" w:space="0" w:color="auto"/>
            </w:tcBorders>
            <w:vAlign w:val="center"/>
          </w:tcPr>
          <w:p w14:paraId="15E08EAB"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Beton</w:t>
            </w:r>
            <w:proofErr w:type="spellEnd"/>
            <w:r w:rsidRPr="00704632">
              <w:rPr>
                <w:noProof w:val="0"/>
                <w:sz w:val="16"/>
                <w:szCs w:val="16"/>
                <w:lang w:val="en-US" w:eastAsia="ru-RU"/>
              </w:rPr>
              <w:t xml:space="preserve"> C16/20</w:t>
            </w:r>
          </w:p>
        </w:tc>
        <w:tc>
          <w:tcPr>
            <w:tcW w:w="998" w:type="dxa"/>
            <w:gridSpan w:val="2"/>
            <w:tcBorders>
              <w:top w:val="nil"/>
              <w:bottom w:val="single" w:sz="2" w:space="0" w:color="auto"/>
            </w:tcBorders>
            <w:vAlign w:val="center"/>
          </w:tcPr>
          <w:p w14:paraId="62CDE39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m3</w:t>
            </w:r>
          </w:p>
        </w:tc>
        <w:tc>
          <w:tcPr>
            <w:tcW w:w="1106" w:type="dxa"/>
            <w:gridSpan w:val="2"/>
            <w:tcBorders>
              <w:top w:val="nil"/>
              <w:bottom w:val="single" w:sz="2" w:space="0" w:color="auto"/>
            </w:tcBorders>
            <w:vAlign w:val="center"/>
          </w:tcPr>
          <w:p w14:paraId="0FA16E9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0,10</w:t>
            </w:r>
          </w:p>
        </w:tc>
        <w:tc>
          <w:tcPr>
            <w:tcW w:w="1518" w:type="dxa"/>
            <w:tcBorders>
              <w:top w:val="nil"/>
              <w:bottom w:val="single" w:sz="2" w:space="0" w:color="auto"/>
            </w:tcBorders>
            <w:vAlign w:val="center"/>
          </w:tcPr>
          <w:p w14:paraId="3F1CD3C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0,20</w:t>
            </w:r>
          </w:p>
        </w:tc>
      </w:tr>
      <w:tr w:rsidR="00704632" w:rsidRPr="00704632" w14:paraId="29A08540"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C9461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C92AB2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2811106301794-3</w:t>
            </w:r>
          </w:p>
        </w:tc>
        <w:tc>
          <w:tcPr>
            <w:tcW w:w="4238" w:type="dxa"/>
            <w:gridSpan w:val="2"/>
            <w:tcBorders>
              <w:top w:val="nil"/>
              <w:bottom w:val="single" w:sz="2" w:space="0" w:color="auto"/>
            </w:tcBorders>
            <w:vAlign w:val="center"/>
          </w:tcPr>
          <w:p w14:paraId="71BC1BD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Stilp</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metalic</w:t>
            </w:r>
            <w:proofErr w:type="spellEnd"/>
            <w:r w:rsidRPr="00704632">
              <w:rPr>
                <w:noProof w:val="0"/>
                <w:sz w:val="16"/>
                <w:szCs w:val="16"/>
                <w:lang w:val="en-US" w:eastAsia="ru-RU"/>
              </w:rPr>
              <w:t xml:space="preserve"> CKM 2.45</w:t>
            </w:r>
          </w:p>
        </w:tc>
        <w:tc>
          <w:tcPr>
            <w:tcW w:w="998" w:type="dxa"/>
            <w:gridSpan w:val="2"/>
            <w:tcBorders>
              <w:top w:val="nil"/>
              <w:bottom w:val="single" w:sz="2" w:space="0" w:color="auto"/>
            </w:tcBorders>
            <w:vAlign w:val="center"/>
          </w:tcPr>
          <w:p w14:paraId="5884841B"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6ECCF5D1"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47FF565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2,00</w:t>
            </w:r>
          </w:p>
        </w:tc>
      </w:tr>
      <w:tr w:rsidR="00704632" w:rsidRPr="00704632" w14:paraId="10344297"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24B7D4"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16</w:t>
            </w:r>
          </w:p>
        </w:tc>
        <w:tc>
          <w:tcPr>
            <w:tcW w:w="1366" w:type="dxa"/>
            <w:gridSpan w:val="2"/>
            <w:tcBorders>
              <w:top w:val="single" w:sz="4" w:space="0" w:color="auto"/>
              <w:bottom w:val="single" w:sz="4" w:space="0" w:color="auto"/>
            </w:tcBorders>
            <w:vAlign w:val="center"/>
          </w:tcPr>
          <w:p w14:paraId="31ACEFB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DF19A</w:t>
            </w:r>
          </w:p>
        </w:tc>
        <w:tc>
          <w:tcPr>
            <w:tcW w:w="4254" w:type="dxa"/>
            <w:gridSpan w:val="3"/>
            <w:tcBorders>
              <w:top w:val="single" w:sz="4" w:space="0" w:color="auto"/>
              <w:bottom w:val="single" w:sz="4" w:space="0" w:color="auto"/>
            </w:tcBorders>
          </w:tcPr>
          <w:p w14:paraId="527640E9"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Montarea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tabla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otel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aluminiu</w:t>
            </w:r>
            <w:proofErr w:type="spellEnd"/>
            <w:r w:rsidRPr="00704632">
              <w:rPr>
                <w:b/>
                <w:bCs/>
                <w:noProof w:val="0"/>
                <w:sz w:val="22"/>
                <w:szCs w:val="22"/>
                <w:lang w:val="en-US" w:eastAsia="ru-RU"/>
              </w:rPr>
              <w:t xml:space="preserve"> pe un </w:t>
            </w:r>
            <w:proofErr w:type="spellStart"/>
            <w:r w:rsidRPr="00704632">
              <w:rPr>
                <w:b/>
                <w:bCs/>
                <w:noProof w:val="0"/>
                <w:sz w:val="22"/>
                <w:szCs w:val="22"/>
                <w:lang w:val="en-US" w:eastAsia="ru-RU"/>
              </w:rPr>
              <w:t>stilp</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gata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plantat</w:t>
            </w:r>
            <w:proofErr w:type="spellEnd"/>
            <w:r w:rsidRPr="00704632">
              <w:rPr>
                <w:b/>
                <w:bCs/>
                <w:noProof w:val="0"/>
                <w:sz w:val="22"/>
                <w:szCs w:val="22"/>
                <w:lang w:val="en-US" w:eastAsia="ru-RU"/>
              </w:rPr>
              <w:t xml:space="preserve"> (Indicator A22; B1)</w:t>
            </w:r>
          </w:p>
          <w:p w14:paraId="1DA51246"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60BAC2EC"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t>buc</w:t>
            </w:r>
            <w:proofErr w:type="spellEnd"/>
          </w:p>
        </w:tc>
        <w:tc>
          <w:tcPr>
            <w:tcW w:w="1106" w:type="dxa"/>
            <w:gridSpan w:val="2"/>
            <w:tcBorders>
              <w:top w:val="single" w:sz="4" w:space="0" w:color="auto"/>
              <w:bottom w:val="single" w:sz="4" w:space="0" w:color="auto"/>
            </w:tcBorders>
            <w:vAlign w:val="center"/>
          </w:tcPr>
          <w:p w14:paraId="77D4BA1D"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36F4D755"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2,000</w:t>
            </w:r>
          </w:p>
          <w:p w14:paraId="69F5A7D3"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60944BD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EB54C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220196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7124010010700</w:t>
            </w:r>
          </w:p>
        </w:tc>
        <w:tc>
          <w:tcPr>
            <w:tcW w:w="4238" w:type="dxa"/>
            <w:gridSpan w:val="2"/>
            <w:tcBorders>
              <w:top w:val="nil"/>
              <w:bottom w:val="single" w:sz="2" w:space="0" w:color="auto"/>
            </w:tcBorders>
            <w:vAlign w:val="center"/>
          </w:tcPr>
          <w:p w14:paraId="647C6135"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Dulgher</w:t>
            </w:r>
            <w:proofErr w:type="spellEnd"/>
          </w:p>
        </w:tc>
        <w:tc>
          <w:tcPr>
            <w:tcW w:w="998" w:type="dxa"/>
            <w:gridSpan w:val="2"/>
            <w:tcBorders>
              <w:top w:val="nil"/>
              <w:bottom w:val="single" w:sz="2" w:space="0" w:color="auto"/>
            </w:tcBorders>
            <w:vAlign w:val="center"/>
          </w:tcPr>
          <w:p w14:paraId="12AA1CB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231BCED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7CDA5FA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0,44</w:t>
            </w:r>
          </w:p>
        </w:tc>
      </w:tr>
      <w:tr w:rsidR="00704632" w:rsidRPr="00704632" w14:paraId="778CC18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2DECD7"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0E3D25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1F0A26F5"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6385516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0C91CD4B"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507D720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0,44</w:t>
            </w:r>
          </w:p>
        </w:tc>
      </w:tr>
      <w:tr w:rsidR="00704632" w:rsidRPr="00704632" w14:paraId="1D57D4B4"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E90DFD"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20CA9AB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2615107326105-1</w:t>
            </w:r>
          </w:p>
        </w:tc>
        <w:tc>
          <w:tcPr>
            <w:tcW w:w="4238" w:type="dxa"/>
            <w:gridSpan w:val="2"/>
            <w:tcBorders>
              <w:top w:val="nil"/>
              <w:bottom w:val="single" w:sz="2" w:space="0" w:color="auto"/>
            </w:tcBorders>
            <w:vAlign w:val="center"/>
          </w:tcPr>
          <w:p w14:paraId="179E6FC5"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Indicator B4; G2a, G2b; P21</w:t>
            </w:r>
          </w:p>
        </w:tc>
        <w:tc>
          <w:tcPr>
            <w:tcW w:w="998" w:type="dxa"/>
            <w:gridSpan w:val="2"/>
            <w:tcBorders>
              <w:top w:val="nil"/>
              <w:bottom w:val="single" w:sz="2" w:space="0" w:color="auto"/>
            </w:tcBorders>
            <w:vAlign w:val="center"/>
          </w:tcPr>
          <w:p w14:paraId="343293C3"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135B665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34723B4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2,00</w:t>
            </w:r>
          </w:p>
        </w:tc>
      </w:tr>
      <w:tr w:rsidR="00704632" w:rsidRPr="00704632" w14:paraId="097DFBFC"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87B7A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A9E9A8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2874115819963</w:t>
            </w:r>
          </w:p>
        </w:tc>
        <w:tc>
          <w:tcPr>
            <w:tcW w:w="4238" w:type="dxa"/>
            <w:gridSpan w:val="2"/>
            <w:tcBorders>
              <w:top w:val="nil"/>
              <w:bottom w:val="single" w:sz="2" w:space="0" w:color="auto"/>
            </w:tcBorders>
            <w:vAlign w:val="center"/>
          </w:tcPr>
          <w:p w14:paraId="619BF53A"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6 x 25 mm</w:t>
            </w:r>
          </w:p>
        </w:tc>
        <w:tc>
          <w:tcPr>
            <w:tcW w:w="998" w:type="dxa"/>
            <w:gridSpan w:val="2"/>
            <w:tcBorders>
              <w:top w:val="nil"/>
              <w:bottom w:val="single" w:sz="2" w:space="0" w:color="auto"/>
            </w:tcBorders>
            <w:vAlign w:val="center"/>
          </w:tcPr>
          <w:p w14:paraId="371BA264"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3A31948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1B1B830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8,00</w:t>
            </w:r>
          </w:p>
        </w:tc>
      </w:tr>
      <w:tr w:rsidR="00704632" w:rsidRPr="00704632" w14:paraId="2E42263F"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38A99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5CFFFA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2874115804668</w:t>
            </w:r>
          </w:p>
        </w:tc>
        <w:tc>
          <w:tcPr>
            <w:tcW w:w="4238" w:type="dxa"/>
            <w:gridSpan w:val="2"/>
            <w:tcBorders>
              <w:top w:val="nil"/>
              <w:bottom w:val="single" w:sz="2" w:space="0" w:color="auto"/>
            </w:tcBorders>
            <w:vAlign w:val="center"/>
          </w:tcPr>
          <w:p w14:paraId="078F3057"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w:t>
            </w:r>
            <w:proofErr w:type="spellStart"/>
            <w:r w:rsidRPr="00704632">
              <w:rPr>
                <w:noProof w:val="0"/>
                <w:sz w:val="16"/>
                <w:szCs w:val="16"/>
                <w:lang w:val="en-US" w:eastAsia="ru-RU"/>
              </w:rPr>
              <w:t>semiprecis</w:t>
            </w:r>
            <w:proofErr w:type="spellEnd"/>
            <w:r w:rsidRPr="00704632">
              <w:rPr>
                <w:noProof w:val="0"/>
                <w:sz w:val="16"/>
                <w:szCs w:val="16"/>
                <w:lang w:val="en-US" w:eastAsia="ru-RU"/>
              </w:rPr>
              <w:t xml:space="preserve"> M 8 x 30 gr. 5.8</w:t>
            </w:r>
          </w:p>
        </w:tc>
        <w:tc>
          <w:tcPr>
            <w:tcW w:w="998" w:type="dxa"/>
            <w:gridSpan w:val="2"/>
            <w:tcBorders>
              <w:top w:val="nil"/>
              <w:bottom w:val="single" w:sz="2" w:space="0" w:color="auto"/>
            </w:tcBorders>
            <w:vAlign w:val="center"/>
          </w:tcPr>
          <w:p w14:paraId="1B3E3374"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3C48A54F"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49FA9C1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597344F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C2123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241547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2874135840405</w:t>
            </w:r>
          </w:p>
        </w:tc>
        <w:tc>
          <w:tcPr>
            <w:tcW w:w="4238" w:type="dxa"/>
            <w:gridSpan w:val="2"/>
            <w:tcBorders>
              <w:top w:val="nil"/>
              <w:bottom w:val="single" w:sz="2" w:space="0" w:color="auto"/>
            </w:tcBorders>
            <w:vAlign w:val="center"/>
          </w:tcPr>
          <w:p w14:paraId="5F534C6C"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uzuale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hexagonale</w:t>
            </w:r>
            <w:proofErr w:type="spellEnd"/>
            <w:r w:rsidRPr="00704632">
              <w:rPr>
                <w:noProof w:val="0"/>
                <w:sz w:val="16"/>
                <w:szCs w:val="16"/>
                <w:lang w:val="en-US" w:eastAsia="ru-RU"/>
              </w:rPr>
              <w:t xml:space="preserve"> M 6</w:t>
            </w:r>
          </w:p>
        </w:tc>
        <w:tc>
          <w:tcPr>
            <w:tcW w:w="998" w:type="dxa"/>
            <w:gridSpan w:val="2"/>
            <w:tcBorders>
              <w:top w:val="nil"/>
              <w:bottom w:val="single" w:sz="2" w:space="0" w:color="auto"/>
            </w:tcBorders>
            <w:vAlign w:val="center"/>
          </w:tcPr>
          <w:p w14:paraId="19A7C598"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54542372"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3AE0B45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8,00</w:t>
            </w:r>
          </w:p>
        </w:tc>
      </w:tr>
      <w:tr w:rsidR="00704632" w:rsidRPr="00704632" w14:paraId="02FEA76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29D65B"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E1128F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2874115842685</w:t>
            </w:r>
          </w:p>
        </w:tc>
        <w:tc>
          <w:tcPr>
            <w:tcW w:w="4238" w:type="dxa"/>
            <w:gridSpan w:val="2"/>
            <w:tcBorders>
              <w:top w:val="nil"/>
              <w:bottom w:val="single" w:sz="2" w:space="0" w:color="auto"/>
            </w:tcBorders>
            <w:vAlign w:val="center"/>
          </w:tcPr>
          <w:p w14:paraId="735E5A22"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w:t>
            </w:r>
            <w:proofErr w:type="spellEnd"/>
            <w:r w:rsidRPr="00704632">
              <w:rPr>
                <w:noProof w:val="0"/>
                <w:sz w:val="16"/>
                <w:szCs w:val="16"/>
                <w:lang w:val="en-US" w:eastAsia="ru-RU"/>
              </w:rPr>
              <w:t xml:space="preserve">. M8 </w:t>
            </w:r>
          </w:p>
        </w:tc>
        <w:tc>
          <w:tcPr>
            <w:tcW w:w="998" w:type="dxa"/>
            <w:gridSpan w:val="2"/>
            <w:tcBorders>
              <w:top w:val="nil"/>
              <w:bottom w:val="single" w:sz="2" w:space="0" w:color="auto"/>
            </w:tcBorders>
            <w:vAlign w:val="center"/>
          </w:tcPr>
          <w:p w14:paraId="05B4BDAC"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01DD119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18F8270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7720B590"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68825D"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A5E1E3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2874125881230</w:t>
            </w:r>
          </w:p>
        </w:tc>
        <w:tc>
          <w:tcPr>
            <w:tcW w:w="4238" w:type="dxa"/>
            <w:gridSpan w:val="2"/>
            <w:tcBorders>
              <w:top w:val="nil"/>
              <w:bottom w:val="single" w:sz="2" w:space="0" w:color="auto"/>
            </w:tcBorders>
            <w:vAlign w:val="center"/>
          </w:tcPr>
          <w:p w14:paraId="57BA6BF7"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plata</w:t>
            </w:r>
            <w:proofErr w:type="spellEnd"/>
            <w:r w:rsidRPr="00704632">
              <w:rPr>
                <w:noProof w:val="0"/>
                <w:sz w:val="16"/>
                <w:szCs w:val="16"/>
                <w:lang w:val="en-US" w:eastAsia="ru-RU"/>
              </w:rPr>
              <w:t xml:space="preserve">  M</w:t>
            </w:r>
            <w:proofErr w:type="gramEnd"/>
            <w:r w:rsidRPr="00704632">
              <w:rPr>
                <w:noProof w:val="0"/>
                <w:sz w:val="16"/>
                <w:szCs w:val="16"/>
                <w:lang w:val="en-US" w:eastAsia="ru-RU"/>
              </w:rPr>
              <w:t xml:space="preserve"> 8</w:t>
            </w:r>
          </w:p>
        </w:tc>
        <w:tc>
          <w:tcPr>
            <w:tcW w:w="998" w:type="dxa"/>
            <w:gridSpan w:val="2"/>
            <w:tcBorders>
              <w:top w:val="nil"/>
              <w:bottom w:val="single" w:sz="2" w:space="0" w:color="auto"/>
            </w:tcBorders>
            <w:vAlign w:val="center"/>
          </w:tcPr>
          <w:p w14:paraId="25CCB4D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3942EC08"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0,02</w:t>
            </w:r>
          </w:p>
        </w:tc>
        <w:tc>
          <w:tcPr>
            <w:tcW w:w="1518" w:type="dxa"/>
            <w:tcBorders>
              <w:top w:val="nil"/>
              <w:bottom w:val="single" w:sz="2" w:space="0" w:color="auto"/>
            </w:tcBorders>
            <w:vAlign w:val="center"/>
          </w:tcPr>
          <w:p w14:paraId="5765CAC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0,04</w:t>
            </w:r>
          </w:p>
        </w:tc>
      </w:tr>
      <w:tr w:rsidR="00704632" w:rsidRPr="00704632" w14:paraId="455BA546"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E258E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278D4C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2874115883030</w:t>
            </w:r>
          </w:p>
        </w:tc>
        <w:tc>
          <w:tcPr>
            <w:tcW w:w="4238" w:type="dxa"/>
            <w:gridSpan w:val="2"/>
            <w:tcBorders>
              <w:top w:val="nil"/>
              <w:bottom w:val="single" w:sz="2" w:space="0" w:color="auto"/>
            </w:tcBorders>
            <w:vAlign w:val="center"/>
          </w:tcPr>
          <w:p w14:paraId="0088C299"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prec. </w:t>
            </w:r>
            <w:proofErr w:type="spellStart"/>
            <w:r w:rsidRPr="00704632">
              <w:rPr>
                <w:noProof w:val="0"/>
                <w:sz w:val="16"/>
                <w:szCs w:val="16"/>
                <w:lang w:val="en-US" w:eastAsia="ru-RU"/>
              </w:rPr>
              <w:t>plata</w:t>
            </w:r>
            <w:proofErr w:type="spellEnd"/>
            <w:r w:rsidRPr="00704632">
              <w:rPr>
                <w:noProof w:val="0"/>
                <w:sz w:val="16"/>
                <w:szCs w:val="16"/>
                <w:lang w:val="en-US" w:eastAsia="ru-RU"/>
              </w:rPr>
              <w:t xml:space="preserve"> pt. met M 6</w:t>
            </w:r>
          </w:p>
        </w:tc>
        <w:tc>
          <w:tcPr>
            <w:tcW w:w="998" w:type="dxa"/>
            <w:gridSpan w:val="2"/>
            <w:tcBorders>
              <w:top w:val="nil"/>
              <w:bottom w:val="single" w:sz="2" w:space="0" w:color="auto"/>
            </w:tcBorders>
            <w:vAlign w:val="center"/>
          </w:tcPr>
          <w:p w14:paraId="199E204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624A1711"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0,04</w:t>
            </w:r>
          </w:p>
        </w:tc>
        <w:tc>
          <w:tcPr>
            <w:tcW w:w="1518" w:type="dxa"/>
            <w:tcBorders>
              <w:top w:val="nil"/>
              <w:bottom w:val="single" w:sz="2" w:space="0" w:color="auto"/>
            </w:tcBorders>
            <w:vAlign w:val="center"/>
          </w:tcPr>
          <w:p w14:paraId="4F63DE8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0,08</w:t>
            </w:r>
          </w:p>
        </w:tc>
      </w:tr>
      <w:tr w:rsidR="00704632" w:rsidRPr="00704632" w14:paraId="267F77C9"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E040EC"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17</w:t>
            </w:r>
          </w:p>
        </w:tc>
        <w:tc>
          <w:tcPr>
            <w:tcW w:w="1366" w:type="dxa"/>
            <w:gridSpan w:val="2"/>
            <w:tcBorders>
              <w:top w:val="single" w:sz="4" w:space="0" w:color="auto"/>
              <w:bottom w:val="single" w:sz="4" w:space="0" w:color="auto"/>
            </w:tcBorders>
            <w:vAlign w:val="center"/>
          </w:tcPr>
          <w:p w14:paraId="21279D6A"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DF19A</w:t>
            </w:r>
          </w:p>
        </w:tc>
        <w:tc>
          <w:tcPr>
            <w:tcW w:w="4254" w:type="dxa"/>
            <w:gridSpan w:val="3"/>
            <w:tcBorders>
              <w:top w:val="single" w:sz="4" w:space="0" w:color="auto"/>
              <w:bottom w:val="single" w:sz="4" w:space="0" w:color="auto"/>
            </w:tcBorders>
          </w:tcPr>
          <w:p w14:paraId="07CEB2C5"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Montarea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tabla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otel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aluminiu</w:t>
            </w:r>
            <w:proofErr w:type="spellEnd"/>
            <w:r w:rsidRPr="00704632">
              <w:rPr>
                <w:b/>
                <w:bCs/>
                <w:noProof w:val="0"/>
                <w:sz w:val="22"/>
                <w:szCs w:val="22"/>
                <w:lang w:val="en-US" w:eastAsia="ru-RU"/>
              </w:rPr>
              <w:t xml:space="preserve"> pe un </w:t>
            </w:r>
            <w:proofErr w:type="spellStart"/>
            <w:r w:rsidRPr="00704632">
              <w:rPr>
                <w:b/>
                <w:bCs/>
                <w:noProof w:val="0"/>
                <w:sz w:val="22"/>
                <w:szCs w:val="22"/>
                <w:lang w:val="en-US" w:eastAsia="ru-RU"/>
              </w:rPr>
              <w:t>stilp</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gata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plantat</w:t>
            </w:r>
            <w:proofErr w:type="spellEnd"/>
            <w:r w:rsidRPr="00704632">
              <w:rPr>
                <w:b/>
                <w:bCs/>
                <w:noProof w:val="0"/>
                <w:sz w:val="22"/>
                <w:szCs w:val="22"/>
                <w:lang w:val="en-US" w:eastAsia="ru-RU"/>
              </w:rPr>
              <w:t xml:space="preserve"> (Indicator B4; G2a, G2b; P21)</w:t>
            </w:r>
          </w:p>
          <w:p w14:paraId="1FACD914"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45109FDE"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t>buc</w:t>
            </w:r>
            <w:proofErr w:type="spellEnd"/>
          </w:p>
        </w:tc>
        <w:tc>
          <w:tcPr>
            <w:tcW w:w="1106" w:type="dxa"/>
            <w:gridSpan w:val="2"/>
            <w:tcBorders>
              <w:top w:val="single" w:sz="4" w:space="0" w:color="auto"/>
              <w:bottom w:val="single" w:sz="4" w:space="0" w:color="auto"/>
            </w:tcBorders>
            <w:vAlign w:val="center"/>
          </w:tcPr>
          <w:p w14:paraId="29D1EC0E"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755997D8"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6,000</w:t>
            </w:r>
          </w:p>
          <w:p w14:paraId="0923339B"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1F324C46"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230F8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3172F5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7124010010700</w:t>
            </w:r>
          </w:p>
        </w:tc>
        <w:tc>
          <w:tcPr>
            <w:tcW w:w="4238" w:type="dxa"/>
            <w:gridSpan w:val="2"/>
            <w:tcBorders>
              <w:top w:val="nil"/>
              <w:bottom w:val="single" w:sz="2" w:space="0" w:color="auto"/>
            </w:tcBorders>
            <w:vAlign w:val="center"/>
          </w:tcPr>
          <w:p w14:paraId="5B7F13A3"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Dulgher</w:t>
            </w:r>
            <w:proofErr w:type="spellEnd"/>
          </w:p>
        </w:tc>
        <w:tc>
          <w:tcPr>
            <w:tcW w:w="998" w:type="dxa"/>
            <w:gridSpan w:val="2"/>
            <w:tcBorders>
              <w:top w:val="nil"/>
              <w:bottom w:val="single" w:sz="2" w:space="0" w:color="auto"/>
            </w:tcBorders>
            <w:vAlign w:val="center"/>
          </w:tcPr>
          <w:p w14:paraId="352143A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582C7B83"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3D8B2C6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1,32</w:t>
            </w:r>
          </w:p>
        </w:tc>
      </w:tr>
      <w:tr w:rsidR="00704632" w:rsidRPr="00704632" w14:paraId="1A0A9A80"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A4D46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975250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5E1A1418"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2981D06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7425110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4D0A2A6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1,32</w:t>
            </w:r>
          </w:p>
        </w:tc>
      </w:tr>
      <w:tr w:rsidR="00704632" w:rsidRPr="00704632" w14:paraId="0B5B357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D5E07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F11F9E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2615107326105-1</w:t>
            </w:r>
          </w:p>
        </w:tc>
        <w:tc>
          <w:tcPr>
            <w:tcW w:w="4238" w:type="dxa"/>
            <w:gridSpan w:val="2"/>
            <w:tcBorders>
              <w:top w:val="nil"/>
              <w:bottom w:val="single" w:sz="2" w:space="0" w:color="auto"/>
            </w:tcBorders>
            <w:vAlign w:val="center"/>
          </w:tcPr>
          <w:p w14:paraId="4FACA1E7"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Indicator B4; G2a, G2b; P21</w:t>
            </w:r>
          </w:p>
        </w:tc>
        <w:tc>
          <w:tcPr>
            <w:tcW w:w="998" w:type="dxa"/>
            <w:gridSpan w:val="2"/>
            <w:tcBorders>
              <w:top w:val="nil"/>
              <w:bottom w:val="single" w:sz="2" w:space="0" w:color="auto"/>
            </w:tcBorders>
            <w:vAlign w:val="center"/>
          </w:tcPr>
          <w:p w14:paraId="2CCC0159"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295C726C"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5A9E70D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6,00</w:t>
            </w:r>
          </w:p>
        </w:tc>
      </w:tr>
      <w:tr w:rsidR="00704632" w:rsidRPr="00704632" w14:paraId="10813D71"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1E851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EE3ECE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2874115819963</w:t>
            </w:r>
          </w:p>
        </w:tc>
        <w:tc>
          <w:tcPr>
            <w:tcW w:w="4238" w:type="dxa"/>
            <w:gridSpan w:val="2"/>
            <w:tcBorders>
              <w:top w:val="nil"/>
              <w:bottom w:val="single" w:sz="2" w:space="0" w:color="auto"/>
            </w:tcBorders>
            <w:vAlign w:val="center"/>
          </w:tcPr>
          <w:p w14:paraId="4903A92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6 x 25 mm</w:t>
            </w:r>
          </w:p>
        </w:tc>
        <w:tc>
          <w:tcPr>
            <w:tcW w:w="998" w:type="dxa"/>
            <w:gridSpan w:val="2"/>
            <w:tcBorders>
              <w:top w:val="nil"/>
              <w:bottom w:val="single" w:sz="2" w:space="0" w:color="auto"/>
            </w:tcBorders>
            <w:vAlign w:val="center"/>
          </w:tcPr>
          <w:p w14:paraId="2C7C9A67"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433C3078"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771C374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24,00</w:t>
            </w:r>
          </w:p>
        </w:tc>
      </w:tr>
      <w:tr w:rsidR="00704632" w:rsidRPr="00704632" w14:paraId="447E2F99"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1ED6C4"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F21F85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2874115804668</w:t>
            </w:r>
          </w:p>
        </w:tc>
        <w:tc>
          <w:tcPr>
            <w:tcW w:w="4238" w:type="dxa"/>
            <w:gridSpan w:val="2"/>
            <w:tcBorders>
              <w:top w:val="nil"/>
              <w:bottom w:val="single" w:sz="2" w:space="0" w:color="auto"/>
            </w:tcBorders>
            <w:vAlign w:val="center"/>
          </w:tcPr>
          <w:p w14:paraId="15401079"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w:t>
            </w:r>
            <w:proofErr w:type="spellStart"/>
            <w:r w:rsidRPr="00704632">
              <w:rPr>
                <w:noProof w:val="0"/>
                <w:sz w:val="16"/>
                <w:szCs w:val="16"/>
                <w:lang w:val="en-US" w:eastAsia="ru-RU"/>
              </w:rPr>
              <w:t>semiprecis</w:t>
            </w:r>
            <w:proofErr w:type="spellEnd"/>
            <w:r w:rsidRPr="00704632">
              <w:rPr>
                <w:noProof w:val="0"/>
                <w:sz w:val="16"/>
                <w:szCs w:val="16"/>
                <w:lang w:val="en-US" w:eastAsia="ru-RU"/>
              </w:rPr>
              <w:t xml:space="preserve"> M 8 x 30 gr. 5.8</w:t>
            </w:r>
          </w:p>
        </w:tc>
        <w:tc>
          <w:tcPr>
            <w:tcW w:w="998" w:type="dxa"/>
            <w:gridSpan w:val="2"/>
            <w:tcBorders>
              <w:top w:val="nil"/>
              <w:bottom w:val="single" w:sz="2" w:space="0" w:color="auto"/>
            </w:tcBorders>
            <w:vAlign w:val="center"/>
          </w:tcPr>
          <w:p w14:paraId="55C4ABA7"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74F9FA42"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3502B8F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12,00</w:t>
            </w:r>
          </w:p>
        </w:tc>
      </w:tr>
      <w:tr w:rsidR="00704632" w:rsidRPr="00704632" w14:paraId="7BE15DDF"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F4DAF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780520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2874135840405</w:t>
            </w:r>
          </w:p>
        </w:tc>
        <w:tc>
          <w:tcPr>
            <w:tcW w:w="4238" w:type="dxa"/>
            <w:gridSpan w:val="2"/>
            <w:tcBorders>
              <w:top w:val="nil"/>
              <w:bottom w:val="single" w:sz="2" w:space="0" w:color="auto"/>
            </w:tcBorders>
            <w:vAlign w:val="center"/>
          </w:tcPr>
          <w:p w14:paraId="20D6ACE8"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uzuale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hexagonale</w:t>
            </w:r>
            <w:proofErr w:type="spellEnd"/>
            <w:r w:rsidRPr="00704632">
              <w:rPr>
                <w:noProof w:val="0"/>
                <w:sz w:val="16"/>
                <w:szCs w:val="16"/>
                <w:lang w:val="en-US" w:eastAsia="ru-RU"/>
              </w:rPr>
              <w:t xml:space="preserve"> M 6</w:t>
            </w:r>
          </w:p>
        </w:tc>
        <w:tc>
          <w:tcPr>
            <w:tcW w:w="998" w:type="dxa"/>
            <w:gridSpan w:val="2"/>
            <w:tcBorders>
              <w:top w:val="nil"/>
              <w:bottom w:val="single" w:sz="2" w:space="0" w:color="auto"/>
            </w:tcBorders>
            <w:vAlign w:val="center"/>
          </w:tcPr>
          <w:p w14:paraId="66B41120"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2501F874"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57A54F5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24,00</w:t>
            </w:r>
          </w:p>
        </w:tc>
      </w:tr>
      <w:tr w:rsidR="00704632" w:rsidRPr="00704632" w14:paraId="0509F8B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B26BB"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5698B0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2874115842685</w:t>
            </w:r>
          </w:p>
        </w:tc>
        <w:tc>
          <w:tcPr>
            <w:tcW w:w="4238" w:type="dxa"/>
            <w:gridSpan w:val="2"/>
            <w:tcBorders>
              <w:top w:val="nil"/>
              <w:bottom w:val="single" w:sz="2" w:space="0" w:color="auto"/>
            </w:tcBorders>
            <w:vAlign w:val="center"/>
          </w:tcPr>
          <w:p w14:paraId="1D06929C"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w:t>
            </w:r>
            <w:proofErr w:type="spellEnd"/>
            <w:r w:rsidRPr="00704632">
              <w:rPr>
                <w:noProof w:val="0"/>
                <w:sz w:val="16"/>
                <w:szCs w:val="16"/>
                <w:lang w:val="en-US" w:eastAsia="ru-RU"/>
              </w:rPr>
              <w:t xml:space="preserve">. M8 </w:t>
            </w:r>
          </w:p>
        </w:tc>
        <w:tc>
          <w:tcPr>
            <w:tcW w:w="998" w:type="dxa"/>
            <w:gridSpan w:val="2"/>
            <w:tcBorders>
              <w:top w:val="nil"/>
              <w:bottom w:val="single" w:sz="2" w:space="0" w:color="auto"/>
            </w:tcBorders>
            <w:vAlign w:val="center"/>
          </w:tcPr>
          <w:p w14:paraId="20333E12"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68E0F262"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18BF7C2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12,00</w:t>
            </w:r>
          </w:p>
        </w:tc>
      </w:tr>
      <w:tr w:rsidR="00704632" w:rsidRPr="00704632" w14:paraId="633AD709"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9798E9"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4D21C5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2874125881230</w:t>
            </w:r>
          </w:p>
        </w:tc>
        <w:tc>
          <w:tcPr>
            <w:tcW w:w="4238" w:type="dxa"/>
            <w:gridSpan w:val="2"/>
            <w:tcBorders>
              <w:top w:val="nil"/>
              <w:bottom w:val="single" w:sz="2" w:space="0" w:color="auto"/>
            </w:tcBorders>
            <w:vAlign w:val="center"/>
          </w:tcPr>
          <w:p w14:paraId="1B959BC2"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plata</w:t>
            </w:r>
            <w:proofErr w:type="spellEnd"/>
            <w:r w:rsidRPr="00704632">
              <w:rPr>
                <w:noProof w:val="0"/>
                <w:sz w:val="16"/>
                <w:szCs w:val="16"/>
                <w:lang w:val="en-US" w:eastAsia="ru-RU"/>
              </w:rPr>
              <w:t xml:space="preserve">  M</w:t>
            </w:r>
            <w:proofErr w:type="gramEnd"/>
            <w:r w:rsidRPr="00704632">
              <w:rPr>
                <w:noProof w:val="0"/>
                <w:sz w:val="16"/>
                <w:szCs w:val="16"/>
                <w:lang w:val="en-US" w:eastAsia="ru-RU"/>
              </w:rPr>
              <w:t xml:space="preserve"> 8</w:t>
            </w:r>
          </w:p>
        </w:tc>
        <w:tc>
          <w:tcPr>
            <w:tcW w:w="998" w:type="dxa"/>
            <w:gridSpan w:val="2"/>
            <w:tcBorders>
              <w:top w:val="nil"/>
              <w:bottom w:val="single" w:sz="2" w:space="0" w:color="auto"/>
            </w:tcBorders>
            <w:vAlign w:val="center"/>
          </w:tcPr>
          <w:p w14:paraId="558521C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6F6D3032"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0,02</w:t>
            </w:r>
          </w:p>
        </w:tc>
        <w:tc>
          <w:tcPr>
            <w:tcW w:w="1518" w:type="dxa"/>
            <w:tcBorders>
              <w:top w:val="nil"/>
              <w:bottom w:val="single" w:sz="2" w:space="0" w:color="auto"/>
            </w:tcBorders>
            <w:vAlign w:val="center"/>
          </w:tcPr>
          <w:p w14:paraId="4ADEDFC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0,12</w:t>
            </w:r>
          </w:p>
        </w:tc>
      </w:tr>
      <w:tr w:rsidR="00704632" w:rsidRPr="00704632" w14:paraId="4F48F2F7"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5871F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31A3BE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2874115883030</w:t>
            </w:r>
          </w:p>
        </w:tc>
        <w:tc>
          <w:tcPr>
            <w:tcW w:w="4238" w:type="dxa"/>
            <w:gridSpan w:val="2"/>
            <w:tcBorders>
              <w:top w:val="nil"/>
              <w:bottom w:val="single" w:sz="2" w:space="0" w:color="auto"/>
            </w:tcBorders>
            <w:vAlign w:val="center"/>
          </w:tcPr>
          <w:p w14:paraId="3078AE7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prec. </w:t>
            </w:r>
            <w:proofErr w:type="spellStart"/>
            <w:r w:rsidRPr="00704632">
              <w:rPr>
                <w:noProof w:val="0"/>
                <w:sz w:val="16"/>
                <w:szCs w:val="16"/>
                <w:lang w:val="en-US" w:eastAsia="ru-RU"/>
              </w:rPr>
              <w:t>plata</w:t>
            </w:r>
            <w:proofErr w:type="spellEnd"/>
            <w:r w:rsidRPr="00704632">
              <w:rPr>
                <w:noProof w:val="0"/>
                <w:sz w:val="16"/>
                <w:szCs w:val="16"/>
                <w:lang w:val="en-US" w:eastAsia="ru-RU"/>
              </w:rPr>
              <w:t xml:space="preserve"> pt. met M 6</w:t>
            </w:r>
          </w:p>
        </w:tc>
        <w:tc>
          <w:tcPr>
            <w:tcW w:w="998" w:type="dxa"/>
            <w:gridSpan w:val="2"/>
            <w:tcBorders>
              <w:top w:val="nil"/>
              <w:bottom w:val="single" w:sz="2" w:space="0" w:color="auto"/>
            </w:tcBorders>
            <w:vAlign w:val="center"/>
          </w:tcPr>
          <w:p w14:paraId="20CAB34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1B4C514F"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0,04</w:t>
            </w:r>
          </w:p>
        </w:tc>
        <w:tc>
          <w:tcPr>
            <w:tcW w:w="1518" w:type="dxa"/>
            <w:tcBorders>
              <w:top w:val="nil"/>
              <w:bottom w:val="single" w:sz="2" w:space="0" w:color="auto"/>
            </w:tcBorders>
            <w:vAlign w:val="center"/>
          </w:tcPr>
          <w:p w14:paraId="59D8051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0,24</w:t>
            </w:r>
          </w:p>
        </w:tc>
      </w:tr>
      <w:tr w:rsidR="00704632" w:rsidRPr="00704632" w14:paraId="1EDE0E70"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9DC7D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18</w:t>
            </w:r>
          </w:p>
        </w:tc>
        <w:tc>
          <w:tcPr>
            <w:tcW w:w="1366" w:type="dxa"/>
            <w:gridSpan w:val="2"/>
            <w:tcBorders>
              <w:top w:val="single" w:sz="4" w:space="0" w:color="auto"/>
              <w:bottom w:val="single" w:sz="4" w:space="0" w:color="auto"/>
            </w:tcBorders>
            <w:vAlign w:val="center"/>
          </w:tcPr>
          <w:p w14:paraId="0C097D32"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DF19A</w:t>
            </w:r>
          </w:p>
        </w:tc>
        <w:tc>
          <w:tcPr>
            <w:tcW w:w="4254" w:type="dxa"/>
            <w:gridSpan w:val="3"/>
            <w:tcBorders>
              <w:top w:val="single" w:sz="4" w:space="0" w:color="auto"/>
              <w:bottom w:val="single" w:sz="4" w:space="0" w:color="auto"/>
            </w:tcBorders>
          </w:tcPr>
          <w:p w14:paraId="6314B011"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Montarea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tabla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otel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aluminiu</w:t>
            </w:r>
            <w:proofErr w:type="spellEnd"/>
            <w:r w:rsidRPr="00704632">
              <w:rPr>
                <w:b/>
                <w:bCs/>
                <w:noProof w:val="0"/>
                <w:sz w:val="22"/>
                <w:szCs w:val="22"/>
                <w:lang w:val="en-US" w:eastAsia="ru-RU"/>
              </w:rPr>
              <w:t xml:space="preserve"> pe un </w:t>
            </w:r>
            <w:proofErr w:type="spellStart"/>
            <w:r w:rsidRPr="00704632">
              <w:rPr>
                <w:b/>
                <w:bCs/>
                <w:noProof w:val="0"/>
                <w:sz w:val="22"/>
                <w:szCs w:val="22"/>
                <w:lang w:val="en-US" w:eastAsia="ru-RU"/>
              </w:rPr>
              <w:t>stilp</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gata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plantat</w:t>
            </w:r>
            <w:proofErr w:type="spellEnd"/>
            <w:r w:rsidRPr="00704632">
              <w:rPr>
                <w:b/>
                <w:bCs/>
                <w:noProof w:val="0"/>
                <w:sz w:val="22"/>
                <w:szCs w:val="22"/>
                <w:lang w:val="en-US" w:eastAsia="ru-RU"/>
              </w:rPr>
              <w:t xml:space="preserve"> (Indicator P4)</w:t>
            </w:r>
          </w:p>
          <w:p w14:paraId="2BB37244"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1E33585F"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t>buc</w:t>
            </w:r>
            <w:proofErr w:type="spellEnd"/>
          </w:p>
        </w:tc>
        <w:tc>
          <w:tcPr>
            <w:tcW w:w="1106" w:type="dxa"/>
            <w:gridSpan w:val="2"/>
            <w:tcBorders>
              <w:top w:val="single" w:sz="4" w:space="0" w:color="auto"/>
              <w:bottom w:val="single" w:sz="4" w:space="0" w:color="auto"/>
            </w:tcBorders>
            <w:vAlign w:val="center"/>
          </w:tcPr>
          <w:p w14:paraId="32D1FACC"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3C8F261F"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1,000</w:t>
            </w:r>
          </w:p>
          <w:p w14:paraId="5AB64E13"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6AC74709"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DCA8DE"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7471FB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7124010010700</w:t>
            </w:r>
          </w:p>
        </w:tc>
        <w:tc>
          <w:tcPr>
            <w:tcW w:w="4238" w:type="dxa"/>
            <w:gridSpan w:val="2"/>
            <w:tcBorders>
              <w:top w:val="nil"/>
              <w:bottom w:val="single" w:sz="2" w:space="0" w:color="auto"/>
            </w:tcBorders>
            <w:vAlign w:val="center"/>
          </w:tcPr>
          <w:p w14:paraId="7E99A6B8"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Dulgher</w:t>
            </w:r>
            <w:proofErr w:type="spellEnd"/>
          </w:p>
        </w:tc>
        <w:tc>
          <w:tcPr>
            <w:tcW w:w="998" w:type="dxa"/>
            <w:gridSpan w:val="2"/>
            <w:tcBorders>
              <w:top w:val="nil"/>
              <w:bottom w:val="single" w:sz="2" w:space="0" w:color="auto"/>
            </w:tcBorders>
            <w:vAlign w:val="center"/>
          </w:tcPr>
          <w:p w14:paraId="679DD3D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2CD571DE"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137E2E6A"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0,22</w:t>
            </w:r>
          </w:p>
        </w:tc>
      </w:tr>
      <w:tr w:rsidR="00704632" w:rsidRPr="00704632" w14:paraId="269EBFCD"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FD1CC0"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E44F4F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3675EA37"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64A7150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78DE673C"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072B63C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0,22</w:t>
            </w:r>
          </w:p>
        </w:tc>
      </w:tr>
      <w:tr w:rsidR="00704632" w:rsidRPr="00704632" w14:paraId="3A3704A6"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30E96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676C44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2615107326105-3</w:t>
            </w:r>
          </w:p>
        </w:tc>
        <w:tc>
          <w:tcPr>
            <w:tcW w:w="4238" w:type="dxa"/>
            <w:gridSpan w:val="2"/>
            <w:tcBorders>
              <w:top w:val="nil"/>
              <w:bottom w:val="single" w:sz="2" w:space="0" w:color="auto"/>
            </w:tcBorders>
            <w:vAlign w:val="center"/>
          </w:tcPr>
          <w:p w14:paraId="45557412"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Indicator P4</w:t>
            </w:r>
          </w:p>
        </w:tc>
        <w:tc>
          <w:tcPr>
            <w:tcW w:w="998" w:type="dxa"/>
            <w:gridSpan w:val="2"/>
            <w:tcBorders>
              <w:top w:val="nil"/>
              <w:bottom w:val="single" w:sz="2" w:space="0" w:color="auto"/>
            </w:tcBorders>
            <w:vAlign w:val="center"/>
          </w:tcPr>
          <w:p w14:paraId="7A52B612"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521FC11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273F15E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1,00</w:t>
            </w:r>
          </w:p>
        </w:tc>
      </w:tr>
      <w:tr w:rsidR="00704632" w:rsidRPr="00704632" w14:paraId="6A8CCD8D"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BA18B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5D52F81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2874115819963</w:t>
            </w:r>
          </w:p>
        </w:tc>
        <w:tc>
          <w:tcPr>
            <w:tcW w:w="4238" w:type="dxa"/>
            <w:gridSpan w:val="2"/>
            <w:tcBorders>
              <w:top w:val="nil"/>
              <w:bottom w:val="single" w:sz="2" w:space="0" w:color="auto"/>
            </w:tcBorders>
            <w:vAlign w:val="center"/>
          </w:tcPr>
          <w:p w14:paraId="5304CC32"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6 x 25 mm</w:t>
            </w:r>
          </w:p>
        </w:tc>
        <w:tc>
          <w:tcPr>
            <w:tcW w:w="998" w:type="dxa"/>
            <w:gridSpan w:val="2"/>
            <w:tcBorders>
              <w:top w:val="nil"/>
              <w:bottom w:val="single" w:sz="2" w:space="0" w:color="auto"/>
            </w:tcBorders>
            <w:vAlign w:val="center"/>
          </w:tcPr>
          <w:p w14:paraId="7A1A7054"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6354425F"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32831A1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3CBAAEBE"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B69B5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67197B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2874115804668</w:t>
            </w:r>
          </w:p>
        </w:tc>
        <w:tc>
          <w:tcPr>
            <w:tcW w:w="4238" w:type="dxa"/>
            <w:gridSpan w:val="2"/>
            <w:tcBorders>
              <w:top w:val="nil"/>
              <w:bottom w:val="single" w:sz="2" w:space="0" w:color="auto"/>
            </w:tcBorders>
            <w:vAlign w:val="center"/>
          </w:tcPr>
          <w:p w14:paraId="1ED63C25"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w:t>
            </w:r>
            <w:proofErr w:type="spellStart"/>
            <w:r w:rsidRPr="00704632">
              <w:rPr>
                <w:noProof w:val="0"/>
                <w:sz w:val="16"/>
                <w:szCs w:val="16"/>
                <w:lang w:val="en-US" w:eastAsia="ru-RU"/>
              </w:rPr>
              <w:t>semiprecis</w:t>
            </w:r>
            <w:proofErr w:type="spellEnd"/>
            <w:r w:rsidRPr="00704632">
              <w:rPr>
                <w:noProof w:val="0"/>
                <w:sz w:val="16"/>
                <w:szCs w:val="16"/>
                <w:lang w:val="en-US" w:eastAsia="ru-RU"/>
              </w:rPr>
              <w:t xml:space="preserve"> M 8 x 30 gr. 5.8</w:t>
            </w:r>
          </w:p>
        </w:tc>
        <w:tc>
          <w:tcPr>
            <w:tcW w:w="998" w:type="dxa"/>
            <w:gridSpan w:val="2"/>
            <w:tcBorders>
              <w:top w:val="nil"/>
              <w:bottom w:val="single" w:sz="2" w:space="0" w:color="auto"/>
            </w:tcBorders>
            <w:vAlign w:val="center"/>
          </w:tcPr>
          <w:p w14:paraId="1BCE2A2A"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4F34551D"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25B21AC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2,00</w:t>
            </w:r>
          </w:p>
        </w:tc>
      </w:tr>
      <w:tr w:rsidR="00704632" w:rsidRPr="00704632" w14:paraId="32477231"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CE966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06DA08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2874135840405</w:t>
            </w:r>
          </w:p>
        </w:tc>
        <w:tc>
          <w:tcPr>
            <w:tcW w:w="4238" w:type="dxa"/>
            <w:gridSpan w:val="2"/>
            <w:tcBorders>
              <w:top w:val="nil"/>
              <w:bottom w:val="single" w:sz="2" w:space="0" w:color="auto"/>
            </w:tcBorders>
            <w:vAlign w:val="center"/>
          </w:tcPr>
          <w:p w14:paraId="38B5099B"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uzuale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hexagonale</w:t>
            </w:r>
            <w:proofErr w:type="spellEnd"/>
            <w:r w:rsidRPr="00704632">
              <w:rPr>
                <w:noProof w:val="0"/>
                <w:sz w:val="16"/>
                <w:szCs w:val="16"/>
                <w:lang w:val="en-US" w:eastAsia="ru-RU"/>
              </w:rPr>
              <w:t xml:space="preserve"> M 6</w:t>
            </w:r>
          </w:p>
        </w:tc>
        <w:tc>
          <w:tcPr>
            <w:tcW w:w="998" w:type="dxa"/>
            <w:gridSpan w:val="2"/>
            <w:tcBorders>
              <w:top w:val="nil"/>
              <w:bottom w:val="single" w:sz="2" w:space="0" w:color="auto"/>
            </w:tcBorders>
            <w:vAlign w:val="center"/>
          </w:tcPr>
          <w:p w14:paraId="143E44C5"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33E0FBA7"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5923177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58180A7D"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F48C5A"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5B94EA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2874115842685</w:t>
            </w:r>
          </w:p>
        </w:tc>
        <w:tc>
          <w:tcPr>
            <w:tcW w:w="4238" w:type="dxa"/>
            <w:gridSpan w:val="2"/>
            <w:tcBorders>
              <w:top w:val="nil"/>
              <w:bottom w:val="single" w:sz="2" w:space="0" w:color="auto"/>
            </w:tcBorders>
            <w:vAlign w:val="center"/>
          </w:tcPr>
          <w:p w14:paraId="210A7319"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w:t>
            </w:r>
            <w:proofErr w:type="spellEnd"/>
            <w:r w:rsidRPr="00704632">
              <w:rPr>
                <w:noProof w:val="0"/>
                <w:sz w:val="16"/>
                <w:szCs w:val="16"/>
                <w:lang w:val="en-US" w:eastAsia="ru-RU"/>
              </w:rPr>
              <w:t xml:space="preserve">. M8 </w:t>
            </w:r>
          </w:p>
        </w:tc>
        <w:tc>
          <w:tcPr>
            <w:tcW w:w="998" w:type="dxa"/>
            <w:gridSpan w:val="2"/>
            <w:tcBorders>
              <w:top w:val="nil"/>
              <w:bottom w:val="single" w:sz="2" w:space="0" w:color="auto"/>
            </w:tcBorders>
            <w:vAlign w:val="center"/>
          </w:tcPr>
          <w:p w14:paraId="28EE3C2F"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56879018"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29AFCB5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2,00</w:t>
            </w:r>
          </w:p>
        </w:tc>
      </w:tr>
      <w:tr w:rsidR="00704632" w:rsidRPr="00704632" w14:paraId="08E8CEB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57475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0859681F"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2874125881230</w:t>
            </w:r>
          </w:p>
        </w:tc>
        <w:tc>
          <w:tcPr>
            <w:tcW w:w="4238" w:type="dxa"/>
            <w:gridSpan w:val="2"/>
            <w:tcBorders>
              <w:top w:val="nil"/>
              <w:bottom w:val="single" w:sz="2" w:space="0" w:color="auto"/>
            </w:tcBorders>
            <w:vAlign w:val="center"/>
          </w:tcPr>
          <w:p w14:paraId="68FC1C9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plata</w:t>
            </w:r>
            <w:proofErr w:type="spellEnd"/>
            <w:r w:rsidRPr="00704632">
              <w:rPr>
                <w:noProof w:val="0"/>
                <w:sz w:val="16"/>
                <w:szCs w:val="16"/>
                <w:lang w:val="en-US" w:eastAsia="ru-RU"/>
              </w:rPr>
              <w:t xml:space="preserve">  M</w:t>
            </w:r>
            <w:proofErr w:type="gramEnd"/>
            <w:r w:rsidRPr="00704632">
              <w:rPr>
                <w:noProof w:val="0"/>
                <w:sz w:val="16"/>
                <w:szCs w:val="16"/>
                <w:lang w:val="en-US" w:eastAsia="ru-RU"/>
              </w:rPr>
              <w:t xml:space="preserve"> 8</w:t>
            </w:r>
          </w:p>
        </w:tc>
        <w:tc>
          <w:tcPr>
            <w:tcW w:w="998" w:type="dxa"/>
            <w:gridSpan w:val="2"/>
            <w:tcBorders>
              <w:top w:val="nil"/>
              <w:bottom w:val="single" w:sz="2" w:space="0" w:color="auto"/>
            </w:tcBorders>
            <w:vAlign w:val="center"/>
          </w:tcPr>
          <w:p w14:paraId="2AE2AB7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54D80A48"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0,02</w:t>
            </w:r>
          </w:p>
        </w:tc>
        <w:tc>
          <w:tcPr>
            <w:tcW w:w="1518" w:type="dxa"/>
            <w:tcBorders>
              <w:top w:val="nil"/>
              <w:bottom w:val="single" w:sz="2" w:space="0" w:color="auto"/>
            </w:tcBorders>
            <w:vAlign w:val="center"/>
          </w:tcPr>
          <w:p w14:paraId="7F0F4C2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0,02</w:t>
            </w:r>
          </w:p>
        </w:tc>
      </w:tr>
      <w:tr w:rsidR="00704632" w:rsidRPr="00704632" w14:paraId="4169DD7F"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4EB01F"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3C7823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2874115883030</w:t>
            </w:r>
          </w:p>
        </w:tc>
        <w:tc>
          <w:tcPr>
            <w:tcW w:w="4238" w:type="dxa"/>
            <w:gridSpan w:val="2"/>
            <w:tcBorders>
              <w:top w:val="nil"/>
              <w:bottom w:val="single" w:sz="2" w:space="0" w:color="auto"/>
            </w:tcBorders>
            <w:vAlign w:val="center"/>
          </w:tcPr>
          <w:p w14:paraId="47DB092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prec. </w:t>
            </w:r>
            <w:proofErr w:type="spellStart"/>
            <w:r w:rsidRPr="00704632">
              <w:rPr>
                <w:noProof w:val="0"/>
                <w:sz w:val="16"/>
                <w:szCs w:val="16"/>
                <w:lang w:val="en-US" w:eastAsia="ru-RU"/>
              </w:rPr>
              <w:t>plata</w:t>
            </w:r>
            <w:proofErr w:type="spellEnd"/>
            <w:r w:rsidRPr="00704632">
              <w:rPr>
                <w:noProof w:val="0"/>
                <w:sz w:val="16"/>
                <w:szCs w:val="16"/>
                <w:lang w:val="en-US" w:eastAsia="ru-RU"/>
              </w:rPr>
              <w:t xml:space="preserve"> pt. met M 6</w:t>
            </w:r>
          </w:p>
        </w:tc>
        <w:tc>
          <w:tcPr>
            <w:tcW w:w="998" w:type="dxa"/>
            <w:gridSpan w:val="2"/>
            <w:tcBorders>
              <w:top w:val="nil"/>
              <w:bottom w:val="single" w:sz="2" w:space="0" w:color="auto"/>
            </w:tcBorders>
            <w:vAlign w:val="center"/>
          </w:tcPr>
          <w:p w14:paraId="38FA747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7B537AAE"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0,04</w:t>
            </w:r>
          </w:p>
        </w:tc>
        <w:tc>
          <w:tcPr>
            <w:tcW w:w="1518" w:type="dxa"/>
            <w:tcBorders>
              <w:top w:val="nil"/>
              <w:bottom w:val="single" w:sz="2" w:space="0" w:color="auto"/>
            </w:tcBorders>
            <w:vAlign w:val="center"/>
          </w:tcPr>
          <w:p w14:paraId="4C9669E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0,04</w:t>
            </w:r>
          </w:p>
        </w:tc>
      </w:tr>
      <w:tr w:rsidR="00704632" w:rsidRPr="00704632" w14:paraId="596B2A28"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563206A"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19</w:t>
            </w:r>
          </w:p>
        </w:tc>
        <w:tc>
          <w:tcPr>
            <w:tcW w:w="1366" w:type="dxa"/>
            <w:gridSpan w:val="2"/>
            <w:tcBorders>
              <w:top w:val="single" w:sz="4" w:space="0" w:color="auto"/>
              <w:bottom w:val="single" w:sz="4" w:space="0" w:color="auto"/>
            </w:tcBorders>
            <w:vAlign w:val="center"/>
          </w:tcPr>
          <w:p w14:paraId="16DF3CBB"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DF19A</w:t>
            </w:r>
          </w:p>
        </w:tc>
        <w:tc>
          <w:tcPr>
            <w:tcW w:w="4254" w:type="dxa"/>
            <w:gridSpan w:val="3"/>
            <w:tcBorders>
              <w:top w:val="single" w:sz="4" w:space="0" w:color="auto"/>
              <w:bottom w:val="single" w:sz="4" w:space="0" w:color="auto"/>
            </w:tcBorders>
          </w:tcPr>
          <w:p w14:paraId="0D298A95"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Montarea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indicatoarelor</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pentru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circulatie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rutiera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tabla</w:t>
            </w:r>
            <w:proofErr w:type="spellEnd"/>
            <w:r w:rsidRPr="00704632">
              <w:rPr>
                <w:b/>
                <w:bCs/>
                <w:noProof w:val="0"/>
                <w:sz w:val="22"/>
                <w:szCs w:val="22"/>
                <w:lang w:val="en-US" w:eastAsia="ru-RU"/>
              </w:rPr>
              <w:t xml:space="preserve"> din </w:t>
            </w:r>
            <w:proofErr w:type="spellStart"/>
            <w:r w:rsidRPr="00704632">
              <w:rPr>
                <w:b/>
                <w:bCs/>
                <w:noProof w:val="0"/>
                <w:sz w:val="22"/>
                <w:szCs w:val="22"/>
                <w:lang w:val="en-US" w:eastAsia="ru-RU"/>
              </w:rPr>
              <w:t>otel</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sau</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aluminiu</w:t>
            </w:r>
            <w:proofErr w:type="spellEnd"/>
            <w:r w:rsidRPr="00704632">
              <w:rPr>
                <w:b/>
                <w:bCs/>
                <w:noProof w:val="0"/>
                <w:sz w:val="22"/>
                <w:szCs w:val="22"/>
                <w:lang w:val="en-US" w:eastAsia="ru-RU"/>
              </w:rPr>
              <w:t xml:space="preserve"> pe un </w:t>
            </w:r>
            <w:proofErr w:type="spellStart"/>
            <w:r w:rsidRPr="00704632">
              <w:rPr>
                <w:b/>
                <w:bCs/>
                <w:noProof w:val="0"/>
                <w:sz w:val="22"/>
                <w:szCs w:val="22"/>
                <w:lang w:val="en-US" w:eastAsia="ru-RU"/>
              </w:rPr>
              <w:t>stilp</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gata</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plantat</w:t>
            </w:r>
            <w:proofErr w:type="spellEnd"/>
            <w:r w:rsidRPr="00704632">
              <w:rPr>
                <w:b/>
                <w:bCs/>
                <w:noProof w:val="0"/>
                <w:sz w:val="22"/>
                <w:szCs w:val="22"/>
                <w:lang w:val="en-US" w:eastAsia="ru-RU"/>
              </w:rPr>
              <w:t xml:space="preserve"> (Indicator F47; F49)</w:t>
            </w:r>
          </w:p>
          <w:p w14:paraId="0DB635E5"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223E5BC6" w14:textId="77777777" w:rsidR="00704632" w:rsidRPr="00704632" w:rsidRDefault="00704632" w:rsidP="00704632">
            <w:pPr>
              <w:autoSpaceDE w:val="0"/>
              <w:autoSpaceDN w:val="0"/>
              <w:jc w:val="center"/>
              <w:rPr>
                <w:b/>
                <w:bCs/>
                <w:noProof w:val="0"/>
                <w:sz w:val="22"/>
                <w:szCs w:val="22"/>
                <w:lang w:val="en-US" w:eastAsia="ru-RU"/>
              </w:rPr>
            </w:pPr>
            <w:proofErr w:type="spellStart"/>
            <w:r w:rsidRPr="00704632">
              <w:rPr>
                <w:b/>
                <w:bCs/>
                <w:noProof w:val="0"/>
                <w:sz w:val="22"/>
                <w:szCs w:val="22"/>
                <w:lang w:val="en-US" w:eastAsia="ru-RU"/>
              </w:rPr>
              <w:t>buc</w:t>
            </w:r>
            <w:proofErr w:type="spellEnd"/>
          </w:p>
        </w:tc>
        <w:tc>
          <w:tcPr>
            <w:tcW w:w="1106" w:type="dxa"/>
            <w:gridSpan w:val="2"/>
            <w:tcBorders>
              <w:top w:val="single" w:sz="4" w:space="0" w:color="auto"/>
              <w:bottom w:val="single" w:sz="4" w:space="0" w:color="auto"/>
            </w:tcBorders>
            <w:vAlign w:val="center"/>
          </w:tcPr>
          <w:p w14:paraId="4D537CA4"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16E184E2"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2,000</w:t>
            </w:r>
          </w:p>
          <w:p w14:paraId="64B39BC1"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438471A7"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3D21B6"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6743338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7124010010700</w:t>
            </w:r>
          </w:p>
        </w:tc>
        <w:tc>
          <w:tcPr>
            <w:tcW w:w="4238" w:type="dxa"/>
            <w:gridSpan w:val="2"/>
            <w:tcBorders>
              <w:top w:val="nil"/>
              <w:bottom w:val="single" w:sz="2" w:space="0" w:color="auto"/>
            </w:tcBorders>
            <w:vAlign w:val="center"/>
          </w:tcPr>
          <w:p w14:paraId="181BEDC0"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Dulgher</w:t>
            </w:r>
            <w:proofErr w:type="spellEnd"/>
          </w:p>
        </w:tc>
        <w:tc>
          <w:tcPr>
            <w:tcW w:w="998" w:type="dxa"/>
            <w:gridSpan w:val="2"/>
            <w:tcBorders>
              <w:top w:val="nil"/>
              <w:bottom w:val="single" w:sz="2" w:space="0" w:color="auto"/>
            </w:tcBorders>
            <w:vAlign w:val="center"/>
          </w:tcPr>
          <w:p w14:paraId="027CAB5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03C5816C"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4B02BFC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0,44</w:t>
            </w:r>
          </w:p>
        </w:tc>
      </w:tr>
      <w:tr w:rsidR="00704632" w:rsidRPr="00704632" w14:paraId="516C6D67"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08F6F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1F6959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5BD6202B"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409CE8B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5E978453"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0,22</w:t>
            </w:r>
          </w:p>
        </w:tc>
        <w:tc>
          <w:tcPr>
            <w:tcW w:w="1518" w:type="dxa"/>
            <w:tcBorders>
              <w:top w:val="nil"/>
              <w:bottom w:val="single" w:sz="2" w:space="0" w:color="auto"/>
            </w:tcBorders>
            <w:vAlign w:val="center"/>
          </w:tcPr>
          <w:p w14:paraId="75BC3C9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0,44</w:t>
            </w:r>
          </w:p>
        </w:tc>
      </w:tr>
      <w:tr w:rsidR="00704632" w:rsidRPr="00704632" w14:paraId="3ACC7D42"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ADE37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4FBCD9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2615107326105-4</w:t>
            </w:r>
          </w:p>
        </w:tc>
        <w:tc>
          <w:tcPr>
            <w:tcW w:w="4238" w:type="dxa"/>
            <w:gridSpan w:val="2"/>
            <w:tcBorders>
              <w:top w:val="nil"/>
              <w:bottom w:val="single" w:sz="2" w:space="0" w:color="auto"/>
            </w:tcBorders>
            <w:vAlign w:val="center"/>
          </w:tcPr>
          <w:p w14:paraId="7B0A8AF1"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Indicator F47; F49</w:t>
            </w:r>
          </w:p>
        </w:tc>
        <w:tc>
          <w:tcPr>
            <w:tcW w:w="998" w:type="dxa"/>
            <w:gridSpan w:val="2"/>
            <w:tcBorders>
              <w:top w:val="nil"/>
              <w:bottom w:val="single" w:sz="2" w:space="0" w:color="auto"/>
            </w:tcBorders>
            <w:vAlign w:val="center"/>
          </w:tcPr>
          <w:p w14:paraId="5E813A35"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1EA2EA6F"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1,00</w:t>
            </w:r>
          </w:p>
        </w:tc>
        <w:tc>
          <w:tcPr>
            <w:tcW w:w="1518" w:type="dxa"/>
            <w:tcBorders>
              <w:top w:val="nil"/>
              <w:bottom w:val="single" w:sz="2" w:space="0" w:color="auto"/>
            </w:tcBorders>
            <w:vAlign w:val="center"/>
          </w:tcPr>
          <w:p w14:paraId="6B085C5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2,00</w:t>
            </w:r>
          </w:p>
        </w:tc>
      </w:tr>
      <w:tr w:rsidR="00704632" w:rsidRPr="00704632" w14:paraId="6ADB762B"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EE113C"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51816D8"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2874115819963</w:t>
            </w:r>
          </w:p>
        </w:tc>
        <w:tc>
          <w:tcPr>
            <w:tcW w:w="4238" w:type="dxa"/>
            <w:gridSpan w:val="2"/>
            <w:tcBorders>
              <w:top w:val="nil"/>
              <w:bottom w:val="single" w:sz="2" w:space="0" w:color="auto"/>
            </w:tcBorders>
            <w:vAlign w:val="center"/>
          </w:tcPr>
          <w:p w14:paraId="78313375"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6 x 25 mm</w:t>
            </w:r>
          </w:p>
        </w:tc>
        <w:tc>
          <w:tcPr>
            <w:tcW w:w="998" w:type="dxa"/>
            <w:gridSpan w:val="2"/>
            <w:tcBorders>
              <w:top w:val="nil"/>
              <w:bottom w:val="single" w:sz="2" w:space="0" w:color="auto"/>
            </w:tcBorders>
            <w:vAlign w:val="center"/>
          </w:tcPr>
          <w:p w14:paraId="12900B4A"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3B0DCC0E"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1B5A1B7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8,00</w:t>
            </w:r>
          </w:p>
        </w:tc>
      </w:tr>
      <w:tr w:rsidR="00704632" w:rsidRPr="00704632" w14:paraId="5F812EB8"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5151B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AB8001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2874115804668</w:t>
            </w:r>
          </w:p>
        </w:tc>
        <w:tc>
          <w:tcPr>
            <w:tcW w:w="4238" w:type="dxa"/>
            <w:gridSpan w:val="2"/>
            <w:tcBorders>
              <w:top w:val="nil"/>
              <w:bottom w:val="single" w:sz="2" w:space="0" w:color="auto"/>
            </w:tcBorders>
            <w:vAlign w:val="center"/>
          </w:tcPr>
          <w:p w14:paraId="0FE857D0"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Suruburi</w:t>
            </w:r>
            <w:proofErr w:type="spellEnd"/>
            <w:r w:rsidRPr="00704632">
              <w:rPr>
                <w:noProof w:val="0"/>
                <w:sz w:val="16"/>
                <w:szCs w:val="16"/>
                <w:lang w:val="en-US" w:eastAsia="ru-RU"/>
              </w:rPr>
              <w:t xml:space="preserve"> cap hexagonal </w:t>
            </w:r>
            <w:proofErr w:type="spellStart"/>
            <w:r w:rsidRPr="00704632">
              <w:rPr>
                <w:noProof w:val="0"/>
                <w:sz w:val="16"/>
                <w:szCs w:val="16"/>
                <w:lang w:val="en-US" w:eastAsia="ru-RU"/>
              </w:rPr>
              <w:t>semiprecis</w:t>
            </w:r>
            <w:proofErr w:type="spellEnd"/>
            <w:r w:rsidRPr="00704632">
              <w:rPr>
                <w:noProof w:val="0"/>
                <w:sz w:val="16"/>
                <w:szCs w:val="16"/>
                <w:lang w:val="en-US" w:eastAsia="ru-RU"/>
              </w:rPr>
              <w:t xml:space="preserve"> M 8 x 30 gr. 5.8</w:t>
            </w:r>
          </w:p>
        </w:tc>
        <w:tc>
          <w:tcPr>
            <w:tcW w:w="998" w:type="dxa"/>
            <w:gridSpan w:val="2"/>
            <w:tcBorders>
              <w:top w:val="nil"/>
              <w:bottom w:val="single" w:sz="2" w:space="0" w:color="auto"/>
            </w:tcBorders>
            <w:vAlign w:val="center"/>
          </w:tcPr>
          <w:p w14:paraId="5F7D862D"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6D914E5A"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7A77C30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5FC645BF"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EA209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25F0E8DE"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2874135840405</w:t>
            </w:r>
          </w:p>
        </w:tc>
        <w:tc>
          <w:tcPr>
            <w:tcW w:w="4238" w:type="dxa"/>
            <w:gridSpan w:val="2"/>
            <w:tcBorders>
              <w:top w:val="nil"/>
              <w:bottom w:val="single" w:sz="2" w:space="0" w:color="auto"/>
            </w:tcBorders>
            <w:vAlign w:val="center"/>
          </w:tcPr>
          <w:p w14:paraId="2622667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uzuale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hexagonale</w:t>
            </w:r>
            <w:proofErr w:type="spellEnd"/>
            <w:r w:rsidRPr="00704632">
              <w:rPr>
                <w:noProof w:val="0"/>
                <w:sz w:val="16"/>
                <w:szCs w:val="16"/>
                <w:lang w:val="en-US" w:eastAsia="ru-RU"/>
              </w:rPr>
              <w:t xml:space="preserve"> M 6</w:t>
            </w:r>
          </w:p>
        </w:tc>
        <w:tc>
          <w:tcPr>
            <w:tcW w:w="998" w:type="dxa"/>
            <w:gridSpan w:val="2"/>
            <w:tcBorders>
              <w:top w:val="nil"/>
              <w:bottom w:val="single" w:sz="2" w:space="0" w:color="auto"/>
            </w:tcBorders>
            <w:vAlign w:val="center"/>
          </w:tcPr>
          <w:p w14:paraId="10C29B16"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14C44E05"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4,00</w:t>
            </w:r>
          </w:p>
        </w:tc>
        <w:tc>
          <w:tcPr>
            <w:tcW w:w="1518" w:type="dxa"/>
            <w:tcBorders>
              <w:top w:val="nil"/>
              <w:bottom w:val="single" w:sz="2" w:space="0" w:color="auto"/>
            </w:tcBorders>
            <w:vAlign w:val="center"/>
          </w:tcPr>
          <w:p w14:paraId="49F1E40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8,00</w:t>
            </w:r>
          </w:p>
        </w:tc>
      </w:tr>
      <w:tr w:rsidR="00704632" w:rsidRPr="00704632" w14:paraId="7A911A6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EA2BA"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3659A7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2874115842685</w:t>
            </w:r>
          </w:p>
        </w:tc>
        <w:tc>
          <w:tcPr>
            <w:tcW w:w="4238" w:type="dxa"/>
            <w:gridSpan w:val="2"/>
            <w:tcBorders>
              <w:top w:val="nil"/>
              <w:bottom w:val="single" w:sz="2" w:space="0" w:color="auto"/>
            </w:tcBorders>
            <w:vAlign w:val="center"/>
          </w:tcPr>
          <w:p w14:paraId="5BE328A9"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Piulita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hexag</w:t>
            </w:r>
            <w:proofErr w:type="spellEnd"/>
            <w:r w:rsidRPr="00704632">
              <w:rPr>
                <w:noProof w:val="0"/>
                <w:sz w:val="16"/>
                <w:szCs w:val="16"/>
                <w:lang w:val="en-US" w:eastAsia="ru-RU"/>
              </w:rPr>
              <w:t xml:space="preserve">. M8 </w:t>
            </w:r>
          </w:p>
        </w:tc>
        <w:tc>
          <w:tcPr>
            <w:tcW w:w="998" w:type="dxa"/>
            <w:gridSpan w:val="2"/>
            <w:tcBorders>
              <w:top w:val="nil"/>
              <w:bottom w:val="single" w:sz="2" w:space="0" w:color="auto"/>
            </w:tcBorders>
            <w:vAlign w:val="center"/>
          </w:tcPr>
          <w:p w14:paraId="349BB10A" w14:textId="77777777" w:rsidR="00704632" w:rsidRPr="00704632" w:rsidRDefault="00704632" w:rsidP="00704632">
            <w:pPr>
              <w:autoSpaceDE w:val="0"/>
              <w:autoSpaceDN w:val="0"/>
              <w:jc w:val="center"/>
              <w:rPr>
                <w:noProof w:val="0"/>
                <w:sz w:val="16"/>
                <w:szCs w:val="16"/>
                <w:lang w:val="en-US" w:eastAsia="ru-RU"/>
              </w:rPr>
            </w:pPr>
            <w:proofErr w:type="spellStart"/>
            <w:r w:rsidRPr="00704632">
              <w:rPr>
                <w:noProof w:val="0"/>
                <w:sz w:val="16"/>
                <w:szCs w:val="16"/>
                <w:lang w:val="en-US" w:eastAsia="ru-RU"/>
              </w:rPr>
              <w:t>buc</w:t>
            </w:r>
            <w:proofErr w:type="spellEnd"/>
          </w:p>
        </w:tc>
        <w:tc>
          <w:tcPr>
            <w:tcW w:w="1106" w:type="dxa"/>
            <w:gridSpan w:val="2"/>
            <w:tcBorders>
              <w:top w:val="nil"/>
              <w:bottom w:val="single" w:sz="2" w:space="0" w:color="auto"/>
            </w:tcBorders>
            <w:vAlign w:val="center"/>
          </w:tcPr>
          <w:p w14:paraId="53E397B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2,00</w:t>
            </w:r>
          </w:p>
        </w:tc>
        <w:tc>
          <w:tcPr>
            <w:tcW w:w="1518" w:type="dxa"/>
            <w:tcBorders>
              <w:top w:val="nil"/>
              <w:bottom w:val="single" w:sz="2" w:space="0" w:color="auto"/>
            </w:tcBorders>
            <w:vAlign w:val="center"/>
          </w:tcPr>
          <w:p w14:paraId="5D3FFB1B"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4,00</w:t>
            </w:r>
          </w:p>
        </w:tc>
      </w:tr>
      <w:tr w:rsidR="00704632" w:rsidRPr="00704632" w14:paraId="78F1BF27"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AF4C0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F042AD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2874125881230</w:t>
            </w:r>
          </w:p>
        </w:tc>
        <w:tc>
          <w:tcPr>
            <w:tcW w:w="4238" w:type="dxa"/>
            <w:gridSpan w:val="2"/>
            <w:tcBorders>
              <w:top w:val="nil"/>
              <w:bottom w:val="single" w:sz="2" w:space="0" w:color="auto"/>
            </w:tcBorders>
            <w:vAlign w:val="center"/>
          </w:tcPr>
          <w:p w14:paraId="5DED5253"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plata</w:t>
            </w:r>
            <w:proofErr w:type="spellEnd"/>
            <w:r w:rsidRPr="00704632">
              <w:rPr>
                <w:noProof w:val="0"/>
                <w:sz w:val="16"/>
                <w:szCs w:val="16"/>
                <w:lang w:val="en-US" w:eastAsia="ru-RU"/>
              </w:rPr>
              <w:t xml:space="preserve">  M</w:t>
            </w:r>
            <w:proofErr w:type="gramEnd"/>
            <w:r w:rsidRPr="00704632">
              <w:rPr>
                <w:noProof w:val="0"/>
                <w:sz w:val="16"/>
                <w:szCs w:val="16"/>
                <w:lang w:val="en-US" w:eastAsia="ru-RU"/>
              </w:rPr>
              <w:t xml:space="preserve"> 8</w:t>
            </w:r>
          </w:p>
        </w:tc>
        <w:tc>
          <w:tcPr>
            <w:tcW w:w="998" w:type="dxa"/>
            <w:gridSpan w:val="2"/>
            <w:tcBorders>
              <w:top w:val="nil"/>
              <w:bottom w:val="single" w:sz="2" w:space="0" w:color="auto"/>
            </w:tcBorders>
            <w:vAlign w:val="center"/>
          </w:tcPr>
          <w:p w14:paraId="747C25A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59BE2A6C"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0,02</w:t>
            </w:r>
          </w:p>
        </w:tc>
        <w:tc>
          <w:tcPr>
            <w:tcW w:w="1518" w:type="dxa"/>
            <w:tcBorders>
              <w:top w:val="nil"/>
              <w:bottom w:val="single" w:sz="2" w:space="0" w:color="auto"/>
            </w:tcBorders>
            <w:vAlign w:val="center"/>
          </w:tcPr>
          <w:p w14:paraId="6F6E63A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0,04</w:t>
            </w:r>
          </w:p>
        </w:tc>
      </w:tr>
      <w:tr w:rsidR="00704632" w:rsidRPr="00704632" w14:paraId="74920BA5"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3F3214"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2C710D4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2874115883030</w:t>
            </w:r>
          </w:p>
        </w:tc>
        <w:tc>
          <w:tcPr>
            <w:tcW w:w="4238" w:type="dxa"/>
            <w:gridSpan w:val="2"/>
            <w:tcBorders>
              <w:top w:val="nil"/>
              <w:bottom w:val="single" w:sz="2" w:space="0" w:color="auto"/>
            </w:tcBorders>
            <w:vAlign w:val="center"/>
          </w:tcPr>
          <w:p w14:paraId="0817E2F9"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Saiba</w:t>
            </w:r>
            <w:proofErr w:type="spellEnd"/>
            <w:r w:rsidRPr="00704632">
              <w:rPr>
                <w:noProof w:val="0"/>
                <w:sz w:val="16"/>
                <w:szCs w:val="16"/>
                <w:lang w:val="en-US" w:eastAsia="ru-RU"/>
              </w:rPr>
              <w:t xml:space="preserve"> prec. </w:t>
            </w:r>
            <w:proofErr w:type="spellStart"/>
            <w:r w:rsidRPr="00704632">
              <w:rPr>
                <w:noProof w:val="0"/>
                <w:sz w:val="16"/>
                <w:szCs w:val="16"/>
                <w:lang w:val="en-US" w:eastAsia="ru-RU"/>
              </w:rPr>
              <w:t>plata</w:t>
            </w:r>
            <w:proofErr w:type="spellEnd"/>
            <w:r w:rsidRPr="00704632">
              <w:rPr>
                <w:noProof w:val="0"/>
                <w:sz w:val="16"/>
                <w:szCs w:val="16"/>
                <w:lang w:val="en-US" w:eastAsia="ru-RU"/>
              </w:rPr>
              <w:t xml:space="preserve"> pt. met M 6</w:t>
            </w:r>
          </w:p>
        </w:tc>
        <w:tc>
          <w:tcPr>
            <w:tcW w:w="998" w:type="dxa"/>
            <w:gridSpan w:val="2"/>
            <w:tcBorders>
              <w:top w:val="nil"/>
              <w:bottom w:val="single" w:sz="2" w:space="0" w:color="auto"/>
            </w:tcBorders>
            <w:vAlign w:val="center"/>
          </w:tcPr>
          <w:p w14:paraId="176B0D1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00E16899"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0,04</w:t>
            </w:r>
          </w:p>
        </w:tc>
        <w:tc>
          <w:tcPr>
            <w:tcW w:w="1518" w:type="dxa"/>
            <w:tcBorders>
              <w:top w:val="nil"/>
              <w:bottom w:val="single" w:sz="2" w:space="0" w:color="auto"/>
            </w:tcBorders>
            <w:vAlign w:val="center"/>
          </w:tcPr>
          <w:p w14:paraId="62766F2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0,08</w:t>
            </w:r>
          </w:p>
        </w:tc>
      </w:tr>
      <w:tr w:rsidR="00704632" w:rsidRPr="00704632" w14:paraId="454EC967" w14:textId="77777777" w:rsidTr="00CD461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D5A943"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20</w:t>
            </w:r>
          </w:p>
        </w:tc>
        <w:tc>
          <w:tcPr>
            <w:tcW w:w="1366" w:type="dxa"/>
            <w:gridSpan w:val="2"/>
            <w:tcBorders>
              <w:top w:val="single" w:sz="4" w:space="0" w:color="auto"/>
              <w:bottom w:val="single" w:sz="4" w:space="0" w:color="auto"/>
            </w:tcBorders>
            <w:vAlign w:val="center"/>
          </w:tcPr>
          <w:p w14:paraId="1CCB2D9C"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DF17A</w:t>
            </w:r>
          </w:p>
        </w:tc>
        <w:tc>
          <w:tcPr>
            <w:tcW w:w="4254" w:type="dxa"/>
            <w:gridSpan w:val="3"/>
            <w:tcBorders>
              <w:top w:val="single" w:sz="4" w:space="0" w:color="auto"/>
              <w:bottom w:val="single" w:sz="4" w:space="0" w:color="auto"/>
            </w:tcBorders>
          </w:tcPr>
          <w:p w14:paraId="39A16AFA" w14:textId="77777777" w:rsidR="00704632" w:rsidRPr="00704632" w:rsidRDefault="00704632" w:rsidP="00704632">
            <w:pPr>
              <w:autoSpaceDE w:val="0"/>
              <w:autoSpaceDN w:val="0"/>
              <w:rPr>
                <w:b/>
                <w:bCs/>
                <w:noProof w:val="0"/>
                <w:sz w:val="2"/>
                <w:szCs w:val="2"/>
                <w:lang w:val="en-US" w:eastAsia="ru-RU"/>
              </w:rPr>
            </w:pPr>
            <w:proofErr w:type="spellStart"/>
            <w:r w:rsidRPr="00704632">
              <w:rPr>
                <w:b/>
                <w:bCs/>
                <w:noProof w:val="0"/>
                <w:sz w:val="22"/>
                <w:szCs w:val="22"/>
                <w:lang w:val="en-US" w:eastAsia="ru-RU"/>
              </w:rPr>
              <w:t>Marcaje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longitudinale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transversale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si</w:t>
            </w:r>
            <w:proofErr w:type="spellEnd"/>
            <w:r w:rsidRPr="00704632">
              <w:rPr>
                <w:b/>
                <w:bCs/>
                <w:noProof w:val="0"/>
                <w:sz w:val="22"/>
                <w:szCs w:val="22"/>
                <w:lang w:val="en-US" w:eastAsia="ru-RU"/>
              </w:rPr>
              <w:t xml:space="preserve"> diverse, </w:t>
            </w:r>
            <w:proofErr w:type="spellStart"/>
            <w:r w:rsidRPr="00704632">
              <w:rPr>
                <w:b/>
                <w:bCs/>
                <w:noProof w:val="0"/>
                <w:sz w:val="22"/>
                <w:szCs w:val="22"/>
                <w:lang w:val="en-US" w:eastAsia="ru-RU"/>
              </w:rPr>
              <w:t>executate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mecanizat</w:t>
            </w:r>
            <w:proofErr w:type="spellEnd"/>
            <w:r w:rsidRPr="00704632">
              <w:rPr>
                <w:b/>
                <w:bCs/>
                <w:noProof w:val="0"/>
                <w:sz w:val="22"/>
                <w:szCs w:val="22"/>
                <w:lang w:val="en-US" w:eastAsia="ru-RU"/>
              </w:rPr>
              <w:t xml:space="preserve">, cu </w:t>
            </w:r>
            <w:proofErr w:type="spellStart"/>
            <w:r w:rsidRPr="00704632">
              <w:rPr>
                <w:b/>
                <w:bCs/>
                <w:noProof w:val="0"/>
                <w:sz w:val="22"/>
                <w:szCs w:val="22"/>
                <w:lang w:val="en-US" w:eastAsia="ru-RU"/>
              </w:rPr>
              <w:t>vopsea</w:t>
            </w:r>
            <w:proofErr w:type="spellEnd"/>
            <w:r w:rsidRPr="00704632">
              <w:rPr>
                <w:b/>
                <w:bCs/>
                <w:noProof w:val="0"/>
                <w:sz w:val="22"/>
                <w:szCs w:val="22"/>
                <w:lang w:val="en-US" w:eastAsia="ru-RU"/>
              </w:rPr>
              <w:t xml:space="preserve">, pe </w:t>
            </w:r>
            <w:proofErr w:type="spellStart"/>
            <w:r w:rsidRPr="00704632">
              <w:rPr>
                <w:b/>
                <w:bCs/>
                <w:noProof w:val="0"/>
                <w:sz w:val="22"/>
                <w:szCs w:val="22"/>
                <w:lang w:val="en-US" w:eastAsia="ru-RU"/>
              </w:rPr>
              <w:t>suprafete</w:t>
            </w:r>
            <w:proofErr w:type="spellEnd"/>
            <w:r w:rsidRPr="00704632">
              <w:rPr>
                <w:b/>
                <w:bCs/>
                <w:noProof w:val="0"/>
                <w:sz w:val="22"/>
                <w:szCs w:val="22"/>
                <w:lang w:val="en-US" w:eastAsia="ru-RU"/>
              </w:rPr>
              <w:t xml:space="preserve"> </w:t>
            </w:r>
            <w:proofErr w:type="spellStart"/>
            <w:r w:rsidRPr="00704632">
              <w:rPr>
                <w:b/>
                <w:bCs/>
                <w:noProof w:val="0"/>
                <w:sz w:val="22"/>
                <w:szCs w:val="22"/>
                <w:lang w:val="en-US" w:eastAsia="ru-RU"/>
              </w:rPr>
              <w:t>carosabile</w:t>
            </w:r>
            <w:proofErr w:type="spellEnd"/>
          </w:p>
          <w:p w14:paraId="0091C03B" w14:textId="77777777" w:rsidR="00704632" w:rsidRPr="00704632" w:rsidRDefault="00704632" w:rsidP="00704632">
            <w:pPr>
              <w:autoSpaceDE w:val="0"/>
              <w:autoSpaceDN w:val="0"/>
              <w:rPr>
                <w:noProof w:val="0"/>
                <w:sz w:val="2"/>
                <w:szCs w:val="2"/>
                <w:lang w:val="en-US" w:eastAsia="ru-RU"/>
              </w:rPr>
            </w:pPr>
          </w:p>
        </w:tc>
        <w:tc>
          <w:tcPr>
            <w:tcW w:w="998" w:type="dxa"/>
            <w:gridSpan w:val="2"/>
            <w:tcBorders>
              <w:top w:val="single" w:sz="4" w:space="0" w:color="auto"/>
              <w:bottom w:val="single" w:sz="4" w:space="0" w:color="auto"/>
            </w:tcBorders>
            <w:vAlign w:val="center"/>
          </w:tcPr>
          <w:p w14:paraId="72884EE1"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m2</w:t>
            </w:r>
          </w:p>
        </w:tc>
        <w:tc>
          <w:tcPr>
            <w:tcW w:w="1106" w:type="dxa"/>
            <w:gridSpan w:val="2"/>
            <w:tcBorders>
              <w:top w:val="single" w:sz="4" w:space="0" w:color="auto"/>
              <w:bottom w:val="single" w:sz="4" w:space="0" w:color="auto"/>
            </w:tcBorders>
            <w:vAlign w:val="center"/>
          </w:tcPr>
          <w:p w14:paraId="7246F776" w14:textId="77777777" w:rsidR="00704632" w:rsidRPr="00704632" w:rsidRDefault="00704632" w:rsidP="00704632">
            <w:pPr>
              <w:autoSpaceDE w:val="0"/>
              <w:autoSpaceDN w:val="0"/>
              <w:jc w:val="center"/>
              <w:rPr>
                <w:noProof w:val="0"/>
                <w:sz w:val="22"/>
                <w:szCs w:val="22"/>
                <w:lang w:val="en-US" w:eastAsia="ru-RU"/>
              </w:rPr>
            </w:pPr>
          </w:p>
        </w:tc>
        <w:tc>
          <w:tcPr>
            <w:tcW w:w="1518" w:type="dxa"/>
            <w:tcBorders>
              <w:top w:val="single" w:sz="4" w:space="0" w:color="auto"/>
              <w:bottom w:val="single" w:sz="4" w:space="0" w:color="auto"/>
            </w:tcBorders>
            <w:vAlign w:val="center"/>
          </w:tcPr>
          <w:p w14:paraId="27905AA3" w14:textId="77777777" w:rsidR="00704632" w:rsidRPr="00704632" w:rsidRDefault="00704632" w:rsidP="00704632">
            <w:pPr>
              <w:autoSpaceDE w:val="0"/>
              <w:autoSpaceDN w:val="0"/>
              <w:jc w:val="center"/>
              <w:rPr>
                <w:b/>
                <w:bCs/>
                <w:noProof w:val="0"/>
                <w:sz w:val="22"/>
                <w:szCs w:val="22"/>
                <w:lang w:val="en-US" w:eastAsia="ru-RU"/>
              </w:rPr>
            </w:pPr>
            <w:r w:rsidRPr="00704632">
              <w:rPr>
                <w:b/>
                <w:bCs/>
                <w:noProof w:val="0"/>
                <w:sz w:val="22"/>
                <w:szCs w:val="22"/>
                <w:lang w:val="en-US" w:eastAsia="ru-RU"/>
              </w:rPr>
              <w:t>99,000</w:t>
            </w:r>
          </w:p>
          <w:p w14:paraId="67F1E0ED" w14:textId="77777777" w:rsidR="00704632" w:rsidRPr="00704632" w:rsidRDefault="00704632" w:rsidP="00704632">
            <w:pPr>
              <w:autoSpaceDE w:val="0"/>
              <w:autoSpaceDN w:val="0"/>
              <w:jc w:val="center"/>
              <w:rPr>
                <w:noProof w:val="0"/>
                <w:sz w:val="2"/>
                <w:szCs w:val="2"/>
                <w:lang w:val="en-US" w:eastAsia="ru-RU"/>
              </w:rPr>
            </w:pPr>
          </w:p>
        </w:tc>
      </w:tr>
      <w:tr w:rsidR="00704632" w:rsidRPr="00704632" w14:paraId="042FADD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913E12"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3107279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9310060019900</w:t>
            </w:r>
          </w:p>
        </w:tc>
        <w:tc>
          <w:tcPr>
            <w:tcW w:w="4238" w:type="dxa"/>
            <w:gridSpan w:val="2"/>
            <w:tcBorders>
              <w:top w:val="nil"/>
              <w:bottom w:val="single" w:sz="2" w:space="0" w:color="auto"/>
            </w:tcBorders>
            <w:vAlign w:val="center"/>
          </w:tcPr>
          <w:p w14:paraId="7A866075"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Muncitor</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necalificat</w:t>
            </w:r>
            <w:proofErr w:type="spellEnd"/>
          </w:p>
        </w:tc>
        <w:tc>
          <w:tcPr>
            <w:tcW w:w="998" w:type="dxa"/>
            <w:gridSpan w:val="2"/>
            <w:tcBorders>
              <w:top w:val="nil"/>
              <w:bottom w:val="single" w:sz="2" w:space="0" w:color="auto"/>
            </w:tcBorders>
            <w:vAlign w:val="center"/>
          </w:tcPr>
          <w:p w14:paraId="102F66D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0588DCD0"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0,38</w:t>
            </w:r>
          </w:p>
        </w:tc>
        <w:tc>
          <w:tcPr>
            <w:tcW w:w="1518" w:type="dxa"/>
            <w:tcBorders>
              <w:top w:val="nil"/>
              <w:bottom w:val="single" w:sz="2" w:space="0" w:color="auto"/>
            </w:tcBorders>
            <w:vAlign w:val="center"/>
          </w:tcPr>
          <w:p w14:paraId="6E8BCC76"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37,62</w:t>
            </w:r>
          </w:p>
        </w:tc>
      </w:tr>
      <w:tr w:rsidR="00704632" w:rsidRPr="00704632" w14:paraId="7DB9B406"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2D35B9"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4572D685"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7141020013300</w:t>
            </w:r>
          </w:p>
        </w:tc>
        <w:tc>
          <w:tcPr>
            <w:tcW w:w="4238" w:type="dxa"/>
            <w:gridSpan w:val="2"/>
            <w:tcBorders>
              <w:top w:val="nil"/>
              <w:bottom w:val="single" w:sz="2" w:space="0" w:color="auto"/>
            </w:tcBorders>
            <w:vAlign w:val="center"/>
          </w:tcPr>
          <w:p w14:paraId="619C7DC3"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Zugrav</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vopsitor</w:t>
            </w:r>
            <w:proofErr w:type="spellEnd"/>
          </w:p>
        </w:tc>
        <w:tc>
          <w:tcPr>
            <w:tcW w:w="998" w:type="dxa"/>
            <w:gridSpan w:val="2"/>
            <w:tcBorders>
              <w:top w:val="nil"/>
              <w:bottom w:val="single" w:sz="2" w:space="0" w:color="auto"/>
            </w:tcBorders>
            <w:vAlign w:val="center"/>
          </w:tcPr>
          <w:p w14:paraId="4B918CB0"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h-om</w:t>
            </w:r>
          </w:p>
        </w:tc>
        <w:tc>
          <w:tcPr>
            <w:tcW w:w="1106" w:type="dxa"/>
            <w:gridSpan w:val="2"/>
            <w:tcBorders>
              <w:top w:val="nil"/>
              <w:bottom w:val="single" w:sz="2" w:space="0" w:color="auto"/>
            </w:tcBorders>
            <w:vAlign w:val="center"/>
          </w:tcPr>
          <w:p w14:paraId="29CF1687"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0,09</w:t>
            </w:r>
          </w:p>
        </w:tc>
        <w:tc>
          <w:tcPr>
            <w:tcW w:w="1518" w:type="dxa"/>
            <w:tcBorders>
              <w:top w:val="nil"/>
              <w:bottom w:val="single" w:sz="2" w:space="0" w:color="auto"/>
            </w:tcBorders>
            <w:vAlign w:val="center"/>
          </w:tcPr>
          <w:p w14:paraId="08A003AD"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8,91</w:t>
            </w:r>
          </w:p>
        </w:tc>
      </w:tr>
      <w:tr w:rsidR="00704632" w:rsidRPr="00704632" w14:paraId="1859A16A"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3C4283"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AD0910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2430126108720</w:t>
            </w:r>
          </w:p>
        </w:tc>
        <w:tc>
          <w:tcPr>
            <w:tcW w:w="4238" w:type="dxa"/>
            <w:gridSpan w:val="2"/>
            <w:tcBorders>
              <w:top w:val="nil"/>
              <w:bottom w:val="single" w:sz="2" w:space="0" w:color="auto"/>
            </w:tcBorders>
            <w:vAlign w:val="center"/>
          </w:tcPr>
          <w:p w14:paraId="4E579F0A" w14:textId="77777777" w:rsidR="00704632" w:rsidRPr="00704632" w:rsidRDefault="00704632" w:rsidP="00704632">
            <w:pPr>
              <w:autoSpaceDE w:val="0"/>
              <w:autoSpaceDN w:val="0"/>
              <w:rPr>
                <w:noProof w:val="0"/>
                <w:sz w:val="16"/>
                <w:szCs w:val="16"/>
                <w:lang w:val="en-US" w:eastAsia="ru-RU"/>
              </w:rPr>
            </w:pPr>
            <w:r w:rsidRPr="00704632">
              <w:rPr>
                <w:noProof w:val="0"/>
                <w:sz w:val="16"/>
                <w:szCs w:val="16"/>
                <w:lang w:val="en-US" w:eastAsia="ru-RU"/>
              </w:rPr>
              <w:t xml:space="preserve">Email </w:t>
            </w:r>
            <w:proofErr w:type="spellStart"/>
            <w:r w:rsidRPr="00704632">
              <w:rPr>
                <w:noProof w:val="0"/>
                <w:sz w:val="16"/>
                <w:szCs w:val="16"/>
                <w:lang w:val="en-US" w:eastAsia="ru-RU"/>
              </w:rPr>
              <w:t>alb</w:t>
            </w:r>
            <w:proofErr w:type="spellEnd"/>
            <w:r w:rsidRPr="00704632">
              <w:rPr>
                <w:noProof w:val="0"/>
                <w:sz w:val="16"/>
                <w:szCs w:val="16"/>
                <w:lang w:val="en-US" w:eastAsia="ru-RU"/>
              </w:rPr>
              <w:t xml:space="preserve"> ii E.109-5 </w:t>
            </w:r>
          </w:p>
        </w:tc>
        <w:tc>
          <w:tcPr>
            <w:tcW w:w="998" w:type="dxa"/>
            <w:gridSpan w:val="2"/>
            <w:tcBorders>
              <w:top w:val="nil"/>
              <w:bottom w:val="single" w:sz="2" w:space="0" w:color="auto"/>
            </w:tcBorders>
            <w:vAlign w:val="center"/>
          </w:tcPr>
          <w:p w14:paraId="127D2E0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675AC15D"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0,73</w:t>
            </w:r>
          </w:p>
        </w:tc>
        <w:tc>
          <w:tcPr>
            <w:tcW w:w="1518" w:type="dxa"/>
            <w:tcBorders>
              <w:top w:val="nil"/>
              <w:bottom w:val="single" w:sz="2" w:space="0" w:color="auto"/>
            </w:tcBorders>
            <w:vAlign w:val="center"/>
          </w:tcPr>
          <w:p w14:paraId="1FB9074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72,27</w:t>
            </w:r>
          </w:p>
        </w:tc>
      </w:tr>
      <w:tr w:rsidR="00704632" w:rsidRPr="00704632" w14:paraId="6FC22EE6"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9218D4"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1CCF5522"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2430226109418</w:t>
            </w:r>
          </w:p>
        </w:tc>
        <w:tc>
          <w:tcPr>
            <w:tcW w:w="4238" w:type="dxa"/>
            <w:gridSpan w:val="2"/>
            <w:tcBorders>
              <w:top w:val="nil"/>
              <w:bottom w:val="single" w:sz="2" w:space="0" w:color="auto"/>
            </w:tcBorders>
            <w:vAlign w:val="center"/>
          </w:tcPr>
          <w:p w14:paraId="5901C434"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Diluant</w:t>
            </w:r>
            <w:proofErr w:type="spellEnd"/>
            <w:r w:rsidRPr="00704632">
              <w:rPr>
                <w:noProof w:val="0"/>
                <w:sz w:val="16"/>
                <w:szCs w:val="16"/>
                <w:lang w:val="en-US" w:eastAsia="ru-RU"/>
              </w:rPr>
              <w:t xml:space="preserve"> </w:t>
            </w:r>
            <w:proofErr w:type="spellStart"/>
            <w:proofErr w:type="gramStart"/>
            <w:r w:rsidRPr="00704632">
              <w:rPr>
                <w:noProof w:val="0"/>
                <w:sz w:val="16"/>
                <w:szCs w:val="16"/>
                <w:lang w:val="en-US" w:eastAsia="ru-RU"/>
              </w:rPr>
              <w:t>pt.produse</w:t>
            </w:r>
            <w:proofErr w:type="spellEnd"/>
            <w:proofErr w:type="gramEnd"/>
            <w:r w:rsidRPr="00704632">
              <w:rPr>
                <w:noProof w:val="0"/>
                <w:sz w:val="16"/>
                <w:szCs w:val="16"/>
                <w:lang w:val="en-US" w:eastAsia="ru-RU"/>
              </w:rPr>
              <w:t xml:space="preserve"> de </w:t>
            </w:r>
            <w:proofErr w:type="spellStart"/>
            <w:r w:rsidRPr="00704632">
              <w:rPr>
                <w:noProof w:val="0"/>
                <w:sz w:val="16"/>
                <w:szCs w:val="16"/>
                <w:lang w:val="en-US" w:eastAsia="ru-RU"/>
              </w:rPr>
              <w:t>marcare</w:t>
            </w:r>
            <w:proofErr w:type="spellEnd"/>
            <w:r w:rsidRPr="00704632">
              <w:rPr>
                <w:noProof w:val="0"/>
                <w:sz w:val="16"/>
                <w:szCs w:val="16"/>
                <w:lang w:val="en-US" w:eastAsia="ru-RU"/>
              </w:rPr>
              <w:t xml:space="preserve"> D.009-3 NI 1708-61 A9</w:t>
            </w:r>
          </w:p>
        </w:tc>
        <w:tc>
          <w:tcPr>
            <w:tcW w:w="998" w:type="dxa"/>
            <w:gridSpan w:val="2"/>
            <w:tcBorders>
              <w:top w:val="nil"/>
              <w:bottom w:val="single" w:sz="2" w:space="0" w:color="auto"/>
            </w:tcBorders>
            <w:vAlign w:val="center"/>
          </w:tcPr>
          <w:p w14:paraId="33D0EA57"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70BAD13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0,35</w:t>
            </w:r>
          </w:p>
        </w:tc>
        <w:tc>
          <w:tcPr>
            <w:tcW w:w="1518" w:type="dxa"/>
            <w:tcBorders>
              <w:top w:val="nil"/>
              <w:bottom w:val="single" w:sz="2" w:space="0" w:color="auto"/>
            </w:tcBorders>
            <w:vAlign w:val="center"/>
          </w:tcPr>
          <w:p w14:paraId="49F8FB01"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34,65</w:t>
            </w:r>
          </w:p>
        </w:tc>
      </w:tr>
      <w:tr w:rsidR="00704632" w:rsidRPr="00704632" w14:paraId="4A958B32"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8E3015"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74D7594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2513206621650</w:t>
            </w:r>
          </w:p>
        </w:tc>
        <w:tc>
          <w:tcPr>
            <w:tcW w:w="4238" w:type="dxa"/>
            <w:gridSpan w:val="2"/>
            <w:tcBorders>
              <w:top w:val="nil"/>
              <w:bottom w:val="single" w:sz="2" w:space="0" w:color="auto"/>
            </w:tcBorders>
            <w:vAlign w:val="center"/>
          </w:tcPr>
          <w:p w14:paraId="0489468D"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Placi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tehnice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cauciuc</w:t>
            </w:r>
            <w:proofErr w:type="spellEnd"/>
            <w:r w:rsidRPr="00704632">
              <w:rPr>
                <w:noProof w:val="0"/>
                <w:sz w:val="16"/>
                <w:szCs w:val="16"/>
                <w:lang w:val="en-US" w:eastAsia="ru-RU"/>
              </w:rPr>
              <w:t xml:space="preserve"> pt. </w:t>
            </w:r>
            <w:proofErr w:type="spellStart"/>
            <w:r w:rsidRPr="00704632">
              <w:rPr>
                <w:noProof w:val="0"/>
                <w:sz w:val="16"/>
                <w:szCs w:val="16"/>
                <w:lang w:val="en-US" w:eastAsia="ru-RU"/>
              </w:rPr>
              <w:t>garnituri</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etansare</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fara</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insertii</w:t>
            </w:r>
            <w:proofErr w:type="spellEnd"/>
            <w:r w:rsidRPr="00704632">
              <w:rPr>
                <w:noProof w:val="0"/>
                <w:sz w:val="16"/>
                <w:szCs w:val="16"/>
                <w:lang w:val="en-US" w:eastAsia="ru-RU"/>
              </w:rPr>
              <w:t xml:space="preserve"> textile de 5 mm </w:t>
            </w:r>
            <w:proofErr w:type="spellStart"/>
            <w:r w:rsidRPr="00704632">
              <w:rPr>
                <w:noProof w:val="0"/>
                <w:sz w:val="16"/>
                <w:szCs w:val="16"/>
                <w:lang w:val="en-US" w:eastAsia="ru-RU"/>
              </w:rPr>
              <w:t>grosime</w:t>
            </w:r>
            <w:proofErr w:type="spellEnd"/>
          </w:p>
        </w:tc>
        <w:tc>
          <w:tcPr>
            <w:tcW w:w="998" w:type="dxa"/>
            <w:gridSpan w:val="2"/>
            <w:tcBorders>
              <w:top w:val="nil"/>
              <w:bottom w:val="single" w:sz="2" w:space="0" w:color="auto"/>
            </w:tcBorders>
            <w:vAlign w:val="center"/>
          </w:tcPr>
          <w:p w14:paraId="21643A9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kg</w:t>
            </w:r>
          </w:p>
        </w:tc>
        <w:tc>
          <w:tcPr>
            <w:tcW w:w="1106" w:type="dxa"/>
            <w:gridSpan w:val="2"/>
            <w:tcBorders>
              <w:top w:val="nil"/>
              <w:bottom w:val="single" w:sz="2" w:space="0" w:color="auto"/>
            </w:tcBorders>
            <w:vAlign w:val="center"/>
          </w:tcPr>
          <w:p w14:paraId="1D292CAB"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0,114</w:t>
            </w:r>
          </w:p>
        </w:tc>
        <w:tc>
          <w:tcPr>
            <w:tcW w:w="1518" w:type="dxa"/>
            <w:tcBorders>
              <w:top w:val="nil"/>
              <w:bottom w:val="single" w:sz="2" w:space="0" w:color="auto"/>
            </w:tcBorders>
            <w:vAlign w:val="center"/>
          </w:tcPr>
          <w:p w14:paraId="4FA36639"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11,29</w:t>
            </w:r>
          </w:p>
        </w:tc>
      </w:tr>
      <w:tr w:rsidR="00704632" w:rsidRPr="00704632" w14:paraId="3FB10297" w14:textId="77777777" w:rsidTr="00CD461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09EBFB" w14:textId="77777777" w:rsidR="00704632" w:rsidRPr="00704632" w:rsidRDefault="00704632" w:rsidP="00704632">
            <w:pPr>
              <w:autoSpaceDE w:val="0"/>
              <w:autoSpaceDN w:val="0"/>
              <w:jc w:val="center"/>
              <w:rPr>
                <w:noProof w:val="0"/>
                <w:sz w:val="16"/>
                <w:szCs w:val="16"/>
                <w:lang w:val="en-US" w:eastAsia="ru-RU"/>
              </w:rPr>
            </w:pPr>
          </w:p>
        </w:tc>
        <w:tc>
          <w:tcPr>
            <w:tcW w:w="1382" w:type="dxa"/>
            <w:gridSpan w:val="3"/>
            <w:tcBorders>
              <w:top w:val="nil"/>
              <w:bottom w:val="single" w:sz="2" w:space="0" w:color="auto"/>
            </w:tcBorders>
            <w:vAlign w:val="center"/>
          </w:tcPr>
          <w:p w14:paraId="25AEEED3"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2940340004200</w:t>
            </w:r>
          </w:p>
        </w:tc>
        <w:tc>
          <w:tcPr>
            <w:tcW w:w="4238" w:type="dxa"/>
            <w:gridSpan w:val="2"/>
            <w:tcBorders>
              <w:top w:val="nil"/>
              <w:bottom w:val="single" w:sz="2" w:space="0" w:color="auto"/>
            </w:tcBorders>
            <w:vAlign w:val="center"/>
          </w:tcPr>
          <w:p w14:paraId="430CEB0B" w14:textId="77777777" w:rsidR="00704632" w:rsidRPr="00704632" w:rsidRDefault="00704632" w:rsidP="00704632">
            <w:pPr>
              <w:autoSpaceDE w:val="0"/>
              <w:autoSpaceDN w:val="0"/>
              <w:rPr>
                <w:noProof w:val="0"/>
                <w:sz w:val="16"/>
                <w:szCs w:val="16"/>
                <w:lang w:val="en-US" w:eastAsia="ru-RU"/>
              </w:rPr>
            </w:pPr>
            <w:proofErr w:type="spellStart"/>
            <w:r w:rsidRPr="00704632">
              <w:rPr>
                <w:noProof w:val="0"/>
                <w:sz w:val="16"/>
                <w:szCs w:val="16"/>
                <w:lang w:val="en-US" w:eastAsia="ru-RU"/>
              </w:rPr>
              <w:t>Masina</w:t>
            </w:r>
            <w:proofErr w:type="spellEnd"/>
            <w:r w:rsidRPr="00704632">
              <w:rPr>
                <w:noProof w:val="0"/>
                <w:sz w:val="16"/>
                <w:szCs w:val="16"/>
                <w:lang w:val="en-US" w:eastAsia="ru-RU"/>
              </w:rPr>
              <w:t xml:space="preserve"> de </w:t>
            </w:r>
            <w:proofErr w:type="spellStart"/>
            <w:r w:rsidRPr="00704632">
              <w:rPr>
                <w:noProof w:val="0"/>
                <w:sz w:val="16"/>
                <w:szCs w:val="16"/>
                <w:lang w:val="en-US" w:eastAsia="ru-RU"/>
              </w:rPr>
              <w:t>trasat</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benzi</w:t>
            </w:r>
            <w:proofErr w:type="spellEnd"/>
            <w:r w:rsidRPr="00704632">
              <w:rPr>
                <w:noProof w:val="0"/>
                <w:sz w:val="16"/>
                <w:szCs w:val="16"/>
                <w:lang w:val="en-US" w:eastAsia="ru-RU"/>
              </w:rPr>
              <w:t xml:space="preserve"> </w:t>
            </w:r>
            <w:proofErr w:type="spellStart"/>
            <w:r w:rsidRPr="00704632">
              <w:rPr>
                <w:noProof w:val="0"/>
                <w:sz w:val="16"/>
                <w:szCs w:val="16"/>
                <w:lang w:val="en-US" w:eastAsia="ru-RU"/>
              </w:rPr>
              <w:t>marcaj</w:t>
            </w:r>
            <w:proofErr w:type="spellEnd"/>
            <w:r w:rsidRPr="00704632">
              <w:rPr>
                <w:noProof w:val="0"/>
                <w:sz w:val="16"/>
                <w:szCs w:val="16"/>
                <w:lang w:val="en-US" w:eastAsia="ru-RU"/>
              </w:rPr>
              <w:t xml:space="preserve"> motor </w:t>
            </w:r>
            <w:proofErr w:type="spellStart"/>
            <w:r w:rsidRPr="00704632">
              <w:rPr>
                <w:noProof w:val="0"/>
                <w:sz w:val="16"/>
                <w:szCs w:val="16"/>
                <w:lang w:val="en-US" w:eastAsia="ru-RU"/>
              </w:rPr>
              <w:t>termic</w:t>
            </w:r>
            <w:proofErr w:type="spellEnd"/>
            <w:r w:rsidRPr="00704632">
              <w:rPr>
                <w:noProof w:val="0"/>
                <w:sz w:val="16"/>
                <w:szCs w:val="16"/>
                <w:lang w:val="en-US" w:eastAsia="ru-RU"/>
              </w:rPr>
              <w:t xml:space="preserve"> 29-33 kw 40-45 cp</w:t>
            </w:r>
          </w:p>
        </w:tc>
        <w:tc>
          <w:tcPr>
            <w:tcW w:w="998" w:type="dxa"/>
            <w:gridSpan w:val="2"/>
            <w:tcBorders>
              <w:top w:val="nil"/>
              <w:bottom w:val="single" w:sz="2" w:space="0" w:color="auto"/>
            </w:tcBorders>
            <w:vAlign w:val="center"/>
          </w:tcPr>
          <w:p w14:paraId="61A1EF64"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h-</w:t>
            </w:r>
            <w:proofErr w:type="spellStart"/>
            <w:r w:rsidRPr="00704632">
              <w:rPr>
                <w:noProof w:val="0"/>
                <w:sz w:val="16"/>
                <w:szCs w:val="16"/>
                <w:lang w:val="en-US" w:eastAsia="ru-RU"/>
              </w:rPr>
              <w:t>ut</w:t>
            </w:r>
            <w:proofErr w:type="spellEnd"/>
          </w:p>
        </w:tc>
        <w:tc>
          <w:tcPr>
            <w:tcW w:w="1106" w:type="dxa"/>
            <w:gridSpan w:val="2"/>
            <w:tcBorders>
              <w:top w:val="nil"/>
              <w:bottom w:val="single" w:sz="2" w:space="0" w:color="auto"/>
            </w:tcBorders>
            <w:vAlign w:val="center"/>
          </w:tcPr>
          <w:p w14:paraId="1C69CCD6" w14:textId="77777777" w:rsidR="00704632" w:rsidRPr="00704632" w:rsidRDefault="00704632" w:rsidP="00704632">
            <w:pPr>
              <w:autoSpaceDE w:val="0"/>
              <w:autoSpaceDN w:val="0"/>
              <w:jc w:val="center"/>
              <w:rPr>
                <w:noProof w:val="0"/>
                <w:sz w:val="16"/>
                <w:szCs w:val="16"/>
                <w:lang w:val="en-US" w:eastAsia="ru-RU"/>
              </w:rPr>
            </w:pPr>
            <w:r w:rsidRPr="00704632">
              <w:rPr>
                <w:rFonts w:ascii="Times New Roman CYR" w:hAnsi="Times New Roman CYR" w:cs="Times New Roman CYR"/>
                <w:noProof w:val="0"/>
                <w:sz w:val="16"/>
                <w:szCs w:val="16"/>
                <w:lang w:val="en-US" w:eastAsia="ru-RU"/>
              </w:rPr>
              <w:t>0,048</w:t>
            </w:r>
          </w:p>
        </w:tc>
        <w:tc>
          <w:tcPr>
            <w:tcW w:w="1518" w:type="dxa"/>
            <w:tcBorders>
              <w:top w:val="nil"/>
              <w:bottom w:val="single" w:sz="2" w:space="0" w:color="auto"/>
              <w:right w:val="single" w:sz="4" w:space="0" w:color="auto"/>
            </w:tcBorders>
            <w:vAlign w:val="center"/>
          </w:tcPr>
          <w:p w14:paraId="21E3EABC" w14:textId="77777777" w:rsidR="00704632" w:rsidRPr="00704632" w:rsidRDefault="00704632" w:rsidP="00704632">
            <w:pPr>
              <w:autoSpaceDE w:val="0"/>
              <w:autoSpaceDN w:val="0"/>
              <w:jc w:val="center"/>
              <w:rPr>
                <w:noProof w:val="0"/>
                <w:sz w:val="16"/>
                <w:szCs w:val="16"/>
                <w:lang w:val="en-US" w:eastAsia="ru-RU"/>
              </w:rPr>
            </w:pPr>
            <w:r w:rsidRPr="00704632">
              <w:rPr>
                <w:noProof w:val="0"/>
                <w:sz w:val="16"/>
                <w:szCs w:val="16"/>
                <w:lang w:val="en-US" w:eastAsia="ru-RU"/>
              </w:rPr>
              <w:t>4,75</w:t>
            </w:r>
          </w:p>
        </w:tc>
      </w:tr>
      <w:tr w:rsidR="00704632" w:rsidRPr="00704632" w14:paraId="35894960" w14:textId="77777777" w:rsidTr="00CD461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4BD41F6" w14:textId="77777777" w:rsidR="00704632" w:rsidRPr="00704632" w:rsidRDefault="00704632" w:rsidP="00704632">
            <w:pPr>
              <w:autoSpaceDE w:val="0"/>
              <w:autoSpaceDN w:val="0"/>
              <w:rPr>
                <w:noProof w:val="0"/>
                <w:sz w:val="2"/>
                <w:szCs w:val="2"/>
                <w:lang w:val="en-US" w:eastAsia="ru-RU"/>
              </w:rPr>
            </w:pPr>
          </w:p>
        </w:tc>
        <w:tc>
          <w:tcPr>
            <w:tcW w:w="1381" w:type="dxa"/>
            <w:gridSpan w:val="2"/>
            <w:tcBorders>
              <w:top w:val="single" w:sz="6" w:space="0" w:color="auto"/>
              <w:bottom w:val="nil"/>
            </w:tcBorders>
            <w:vAlign w:val="center"/>
          </w:tcPr>
          <w:p w14:paraId="6B982B71" w14:textId="77777777" w:rsidR="00704632" w:rsidRPr="00704632" w:rsidRDefault="00704632" w:rsidP="00704632">
            <w:pPr>
              <w:autoSpaceDE w:val="0"/>
              <w:autoSpaceDN w:val="0"/>
              <w:rPr>
                <w:noProof w:val="0"/>
                <w:sz w:val="2"/>
                <w:szCs w:val="2"/>
                <w:lang w:val="en-US" w:eastAsia="ru-RU"/>
              </w:rPr>
            </w:pPr>
          </w:p>
        </w:tc>
        <w:tc>
          <w:tcPr>
            <w:tcW w:w="4081" w:type="dxa"/>
            <w:gridSpan w:val="3"/>
            <w:tcBorders>
              <w:top w:val="single" w:sz="6" w:space="0" w:color="auto"/>
              <w:bottom w:val="nil"/>
            </w:tcBorders>
          </w:tcPr>
          <w:p w14:paraId="47C78D47" w14:textId="77777777" w:rsidR="00704632" w:rsidRPr="00704632" w:rsidRDefault="00704632" w:rsidP="00704632">
            <w:pPr>
              <w:autoSpaceDE w:val="0"/>
              <w:autoSpaceDN w:val="0"/>
              <w:rPr>
                <w:noProof w:val="0"/>
                <w:sz w:val="2"/>
                <w:szCs w:val="2"/>
                <w:lang w:val="en-US" w:eastAsia="ru-RU"/>
              </w:rPr>
            </w:pPr>
          </w:p>
        </w:tc>
        <w:tc>
          <w:tcPr>
            <w:tcW w:w="969" w:type="dxa"/>
            <w:gridSpan w:val="2"/>
            <w:tcBorders>
              <w:top w:val="single" w:sz="6" w:space="0" w:color="auto"/>
              <w:bottom w:val="nil"/>
              <w:right w:val="nil"/>
            </w:tcBorders>
          </w:tcPr>
          <w:p w14:paraId="4D83C71E" w14:textId="77777777" w:rsidR="00704632" w:rsidRPr="00704632" w:rsidRDefault="00704632" w:rsidP="00704632">
            <w:pPr>
              <w:autoSpaceDE w:val="0"/>
              <w:autoSpaceDN w:val="0"/>
              <w:rPr>
                <w:noProof w:val="0"/>
                <w:sz w:val="2"/>
                <w:szCs w:val="2"/>
                <w:lang w:val="en-US" w:eastAsia="ru-RU"/>
              </w:rPr>
            </w:pPr>
          </w:p>
        </w:tc>
        <w:tc>
          <w:tcPr>
            <w:tcW w:w="1245" w:type="dxa"/>
            <w:gridSpan w:val="2"/>
            <w:tcBorders>
              <w:top w:val="single" w:sz="6" w:space="0" w:color="auto"/>
              <w:left w:val="nil"/>
              <w:bottom w:val="nil"/>
              <w:right w:val="nil"/>
            </w:tcBorders>
          </w:tcPr>
          <w:p w14:paraId="537A9A12" w14:textId="77777777" w:rsidR="00704632" w:rsidRPr="00704632" w:rsidRDefault="00704632" w:rsidP="00704632">
            <w:pPr>
              <w:autoSpaceDE w:val="0"/>
              <w:autoSpaceDN w:val="0"/>
              <w:rPr>
                <w:noProof w:val="0"/>
                <w:sz w:val="2"/>
                <w:szCs w:val="2"/>
                <w:lang w:val="en-US" w:eastAsia="ru-RU"/>
              </w:rPr>
            </w:pPr>
          </w:p>
        </w:tc>
        <w:tc>
          <w:tcPr>
            <w:tcW w:w="1676" w:type="dxa"/>
            <w:gridSpan w:val="2"/>
            <w:tcBorders>
              <w:top w:val="single" w:sz="6" w:space="0" w:color="auto"/>
              <w:left w:val="nil"/>
              <w:bottom w:val="nil"/>
              <w:right w:val="nil"/>
            </w:tcBorders>
          </w:tcPr>
          <w:p w14:paraId="21758C04" w14:textId="77777777" w:rsidR="00704632" w:rsidRPr="00704632" w:rsidRDefault="00704632" w:rsidP="00704632">
            <w:pPr>
              <w:autoSpaceDE w:val="0"/>
              <w:autoSpaceDN w:val="0"/>
              <w:rPr>
                <w:noProof w:val="0"/>
                <w:sz w:val="2"/>
                <w:szCs w:val="2"/>
                <w:lang w:val="en-US" w:eastAsia="ru-RU"/>
              </w:rPr>
            </w:pPr>
          </w:p>
        </w:tc>
      </w:tr>
    </w:tbl>
    <w:p w14:paraId="6ED0AC22" w14:textId="77777777" w:rsidR="00704632" w:rsidRPr="00704632" w:rsidRDefault="00704632" w:rsidP="00704632">
      <w:pPr>
        <w:autoSpaceDE w:val="0"/>
        <w:autoSpaceDN w:val="0"/>
        <w:rPr>
          <w:noProof w:val="0"/>
          <w:sz w:val="22"/>
          <w:szCs w:val="22"/>
          <w:lang w:val="en-US" w:eastAsia="ru-RU"/>
        </w:rPr>
      </w:pPr>
    </w:p>
    <w:p w14:paraId="7DE6D388" w14:textId="77777777" w:rsidR="00E71F7B" w:rsidRPr="005816CE" w:rsidRDefault="00E71F7B" w:rsidP="009E2657">
      <w:pPr>
        <w:tabs>
          <w:tab w:val="left" w:pos="567"/>
        </w:tabs>
        <w:jc w:val="both"/>
        <w:rPr>
          <w:lang w:val="en-US"/>
        </w:rPr>
      </w:pPr>
    </w:p>
    <w:p w14:paraId="1B4E0FCE" w14:textId="0A81274E" w:rsidR="00E71F7B" w:rsidRPr="00CC12DD" w:rsidRDefault="0003591A" w:rsidP="009E2657">
      <w:pPr>
        <w:tabs>
          <w:tab w:val="left" w:pos="567"/>
        </w:tabs>
        <w:jc w:val="both"/>
      </w:pPr>
      <w:r w:rsidRPr="00FF430B">
        <w:t>     </w:t>
      </w:r>
      <w:r w:rsidRPr="00CC12DD">
        <w:rPr>
          <w:bCs/>
        </w:rPr>
        <w:t>Data</w:t>
      </w:r>
      <w:r w:rsidR="0019071C" w:rsidRPr="00CC12DD">
        <w:rPr>
          <w:bCs/>
        </w:rPr>
        <w:t xml:space="preserve"> </w:t>
      </w:r>
      <w:r w:rsidRPr="00CC12DD">
        <w:t>„_</w:t>
      </w:r>
      <w:r w:rsidR="00704632">
        <w:rPr>
          <w:u w:val="single"/>
        </w:rPr>
        <w:t>11</w:t>
      </w:r>
      <w:r w:rsidRPr="00CC12DD">
        <w:t>_"_</w:t>
      </w:r>
      <w:r w:rsidR="006B3500">
        <w:rPr>
          <w:u w:val="single"/>
        </w:rPr>
        <w:t>m</w:t>
      </w:r>
      <w:r w:rsidR="00704632">
        <w:rPr>
          <w:u w:val="single"/>
        </w:rPr>
        <w:t>artie</w:t>
      </w:r>
      <w:r w:rsidR="006B3500">
        <w:rPr>
          <w:u w:val="single"/>
        </w:rPr>
        <w:t xml:space="preserve">   </w:t>
      </w:r>
      <w:r w:rsidR="006B3500">
        <w:t xml:space="preserve"> 202</w:t>
      </w:r>
      <w:r w:rsidR="00704632">
        <w:t>6</w:t>
      </w:r>
    </w:p>
    <w:p w14:paraId="1CC10E01"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54310BC" w14:textId="77777777" w:rsidR="00AA7E9A" w:rsidRPr="00FF430B" w:rsidRDefault="0003591A" w:rsidP="00934E08">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8E5C400"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19D2DAF"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15EE6BD1"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76AAF136"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F49EFA" w14:textId="77777777" w:rsidR="000C5DFB" w:rsidRPr="00FF430B" w:rsidRDefault="000C5DFB" w:rsidP="000C5DFB">
      <w:pPr>
        <w:jc w:val="right"/>
        <w:rPr>
          <w:noProof w:val="0"/>
        </w:rPr>
      </w:pPr>
      <w:r w:rsidRPr="00FF430B">
        <w:rPr>
          <w:noProof w:val="0"/>
        </w:rPr>
        <w:t>din “____” ________ 20___</w:t>
      </w:r>
    </w:p>
    <w:p w14:paraId="4183A820" w14:textId="77777777" w:rsidR="000C5DFB" w:rsidRDefault="000C5DFB" w:rsidP="005C7076">
      <w:pPr>
        <w:pStyle w:val="2"/>
        <w:spacing w:before="0"/>
        <w:jc w:val="center"/>
        <w:rPr>
          <w:rFonts w:ascii="Times New Roman" w:hAnsi="Times New Roman" w:cs="Times New Roman"/>
          <w:b w:val="0"/>
          <w:bCs w:val="0"/>
          <w:color w:val="auto"/>
        </w:rPr>
      </w:pPr>
    </w:p>
    <w:p w14:paraId="72D59C27" w14:textId="77777777" w:rsidR="006F2895" w:rsidRPr="006F2895" w:rsidRDefault="006F2895" w:rsidP="006F2895">
      <w:pPr>
        <w:jc w:val="center"/>
        <w:rPr>
          <w:b/>
        </w:rPr>
      </w:pPr>
      <w:r w:rsidRPr="006F2895">
        <w:rPr>
          <w:b/>
        </w:rPr>
        <w:t>CAIET DE SARCINI</w:t>
      </w:r>
    </w:p>
    <w:p w14:paraId="07D47DC8" w14:textId="77777777" w:rsidR="000E4D7D" w:rsidRPr="00FF430B" w:rsidRDefault="000E4D7D" w:rsidP="000E4D7D"/>
    <w:p w14:paraId="7DEA0DA3"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71A17F5" w14:textId="77777777" w:rsidR="00E71F7B" w:rsidRPr="00FF430B" w:rsidRDefault="00E71F7B" w:rsidP="007B392A">
      <w:pPr>
        <w:pStyle w:val="a"/>
        <w:numPr>
          <w:ilvl w:val="0"/>
          <w:numId w:val="0"/>
        </w:numPr>
      </w:pPr>
    </w:p>
    <w:p w14:paraId="5F15E1A7"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657EA0BA"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45E8F056"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58FB3F"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34AB57DC"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2C5660B3"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08C87B56"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0E305096"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6E9042C3"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2F5E1C7D"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4877C5BF"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35E9FE2A" w14:textId="77777777" w:rsidR="00233538" w:rsidRPr="00FF430B" w:rsidRDefault="00233538" w:rsidP="007B392A">
      <w:r w:rsidRPr="00FF430B">
        <w:t>Se precizează caracteristicile tehnice ale obiectului</w:t>
      </w:r>
      <w:r w:rsidR="002253A6" w:rsidRPr="00FF430B">
        <w:t>.</w:t>
      </w:r>
    </w:p>
    <w:p w14:paraId="6CC85990"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D20CE04" w14:textId="77777777" w:rsidR="002253A6" w:rsidRPr="00FF430B" w:rsidRDefault="002253A6" w:rsidP="007B392A">
      <w:r w:rsidRPr="00FF430B">
        <w:t>Se precizează neces</w:t>
      </w:r>
      <w:r w:rsidR="007B392A" w:rsidRPr="00FF430B">
        <w:t>itatea elaborării documentației</w:t>
      </w:r>
      <w:r w:rsidR="006D4EE2" w:rsidRPr="00FF430B">
        <w:t>.</w:t>
      </w:r>
    </w:p>
    <w:p w14:paraId="4E8C4E16"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779C8BA3"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4BA5F0C3"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8124F1E"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172096A"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7EE00756"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867AA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091C6829"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D49A61" w14:textId="77777777" w:rsidR="00806E2B" w:rsidRPr="00FF430B" w:rsidRDefault="00806E2B" w:rsidP="00C6589F">
      <w:pPr>
        <w:pStyle w:val="a"/>
        <w:numPr>
          <w:ilvl w:val="0"/>
          <w:numId w:val="0"/>
        </w:numPr>
        <w:ind w:left="360" w:right="-1"/>
      </w:pPr>
    </w:p>
    <w:p w14:paraId="74333887" w14:textId="77777777" w:rsidR="009453D7" w:rsidRPr="00FF430B" w:rsidRDefault="009453D7" w:rsidP="007B392A">
      <w:pPr>
        <w:ind w:firstLine="142"/>
        <w:jc w:val="both"/>
        <w:rPr>
          <w:b/>
          <w:bCs/>
        </w:rPr>
      </w:pPr>
    </w:p>
    <w:p w14:paraId="6C0C833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3712854F" w14:textId="77777777" w:rsidR="00806E2B" w:rsidRPr="00FF430B" w:rsidRDefault="00806E2B" w:rsidP="00196AB4">
      <w:pPr>
        <w:pStyle w:val="a"/>
        <w:numPr>
          <w:ilvl w:val="0"/>
          <w:numId w:val="0"/>
        </w:numPr>
        <w:ind w:right="-1"/>
        <w:rPr>
          <w:i/>
        </w:rPr>
      </w:pPr>
    </w:p>
    <w:p w14:paraId="5C9107AE" w14:textId="77777777" w:rsidR="00806E2B" w:rsidRPr="00FF430B" w:rsidRDefault="00806E2B" w:rsidP="00196AB4">
      <w:pPr>
        <w:pStyle w:val="a"/>
        <w:numPr>
          <w:ilvl w:val="0"/>
          <w:numId w:val="0"/>
        </w:numPr>
        <w:ind w:right="-1"/>
        <w:rPr>
          <w:i/>
        </w:rPr>
      </w:pPr>
    </w:p>
    <w:p w14:paraId="42E09233" w14:textId="77777777" w:rsidR="00E57AFE" w:rsidRPr="00FF430B" w:rsidRDefault="00E57AFE" w:rsidP="008A652C">
      <w:pPr>
        <w:ind w:firstLine="709"/>
        <w:jc w:val="both"/>
        <w:rPr>
          <w:i/>
          <w:iCs/>
        </w:rPr>
      </w:pPr>
    </w:p>
    <w:p w14:paraId="3C558F43" w14:textId="77777777" w:rsidR="00E57AFE" w:rsidRPr="00FF430B" w:rsidRDefault="00E57AFE" w:rsidP="008A652C">
      <w:pPr>
        <w:ind w:firstLine="709"/>
        <w:jc w:val="both"/>
        <w:rPr>
          <w:i/>
          <w:iCs/>
        </w:rPr>
      </w:pPr>
    </w:p>
    <w:p w14:paraId="3965C3EC" w14:textId="77777777" w:rsidR="00E57AFE" w:rsidRPr="00FF430B" w:rsidRDefault="00E57AFE" w:rsidP="008A652C">
      <w:pPr>
        <w:ind w:firstLine="709"/>
        <w:jc w:val="both"/>
        <w:rPr>
          <w:i/>
          <w:iCs/>
        </w:rPr>
      </w:pPr>
    </w:p>
    <w:p w14:paraId="101A129F" w14:textId="77777777" w:rsidR="00E57AFE" w:rsidRPr="00FF430B" w:rsidRDefault="00E57AFE" w:rsidP="008A652C">
      <w:pPr>
        <w:ind w:firstLine="709"/>
        <w:jc w:val="both"/>
        <w:rPr>
          <w:i/>
          <w:iCs/>
        </w:rPr>
      </w:pPr>
    </w:p>
    <w:p w14:paraId="53492817"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3893DB63" w14:textId="77777777" w:rsidR="00806E2B" w:rsidRPr="00FF430B" w:rsidRDefault="00806E2B" w:rsidP="00196AB4">
      <w:pPr>
        <w:pStyle w:val="a"/>
        <w:numPr>
          <w:ilvl w:val="0"/>
          <w:numId w:val="0"/>
        </w:numPr>
        <w:ind w:right="-1"/>
        <w:rPr>
          <w:i/>
        </w:rPr>
      </w:pPr>
    </w:p>
    <w:p w14:paraId="1B54476C" w14:textId="77777777" w:rsidR="002D6E71" w:rsidRPr="00FF430B" w:rsidRDefault="002D6E71" w:rsidP="00196AB4">
      <w:pPr>
        <w:pStyle w:val="a"/>
        <w:numPr>
          <w:ilvl w:val="0"/>
          <w:numId w:val="0"/>
        </w:numPr>
        <w:ind w:right="-1"/>
        <w:rPr>
          <w:i/>
        </w:rPr>
      </w:pPr>
    </w:p>
    <w:p w14:paraId="0B44C7A4" w14:textId="77777777" w:rsidR="001F7AEE" w:rsidRDefault="001F7AEE" w:rsidP="000C5DFB">
      <w:pPr>
        <w:jc w:val="right"/>
        <w:rPr>
          <w:noProof w:val="0"/>
        </w:rPr>
      </w:pPr>
    </w:p>
    <w:p w14:paraId="68AB840A" w14:textId="77777777" w:rsidR="001F7AEE" w:rsidRDefault="001F7AEE" w:rsidP="000C5DFB">
      <w:pPr>
        <w:jc w:val="right"/>
        <w:rPr>
          <w:noProof w:val="0"/>
        </w:rPr>
      </w:pPr>
    </w:p>
    <w:p w14:paraId="16F56CF2"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6061364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6D6FF6" w14:textId="77777777" w:rsidR="002D6E71" w:rsidRPr="009B7D28" w:rsidRDefault="000C5DFB" w:rsidP="009B7D28">
      <w:pPr>
        <w:jc w:val="right"/>
        <w:rPr>
          <w:noProof w:val="0"/>
        </w:rPr>
      </w:pPr>
      <w:r w:rsidRPr="00FF430B">
        <w:rPr>
          <w:noProof w:val="0"/>
        </w:rPr>
        <w:t>din “____” ________ 20___</w:t>
      </w:r>
    </w:p>
    <w:p w14:paraId="5D6CDC20" w14:textId="77777777" w:rsidR="002D6E71" w:rsidRPr="00FF430B" w:rsidRDefault="002D6E71" w:rsidP="00196AB4">
      <w:pPr>
        <w:pStyle w:val="a"/>
        <w:numPr>
          <w:ilvl w:val="0"/>
          <w:numId w:val="0"/>
        </w:numPr>
        <w:ind w:right="-1"/>
        <w:rPr>
          <w:i/>
        </w:rPr>
      </w:pPr>
    </w:p>
    <w:p w14:paraId="34459476" w14:textId="77777777" w:rsidR="002D6E71" w:rsidRPr="00FF430B" w:rsidRDefault="002D6E71" w:rsidP="007B392A">
      <w:pPr>
        <w:jc w:val="center"/>
        <w:rPr>
          <w:b/>
          <w:noProof w:val="0"/>
        </w:rPr>
      </w:pPr>
    </w:p>
    <w:p w14:paraId="6C5D4EBA" w14:textId="77777777" w:rsidR="00806E2B" w:rsidRPr="009B7D28" w:rsidRDefault="007B392A" w:rsidP="009B7D28">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42CBBAC" w14:textId="77777777" w:rsidTr="00283820">
        <w:trPr>
          <w:trHeight w:val="697"/>
        </w:trPr>
        <w:tc>
          <w:tcPr>
            <w:tcW w:w="9748" w:type="dxa"/>
            <w:vAlign w:val="center"/>
          </w:tcPr>
          <w:p w14:paraId="52A229EF" w14:textId="77777777" w:rsidR="00460653" w:rsidRPr="00FF430B" w:rsidRDefault="00460653" w:rsidP="00196AB4">
            <w:pPr>
              <w:jc w:val="both"/>
              <w:rPr>
                <w:b/>
                <w:caps/>
                <w:sz w:val="28"/>
                <w:szCs w:val="28"/>
              </w:rPr>
            </w:pPr>
          </w:p>
          <w:p w14:paraId="322F931C"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62B787B"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2CB9E253" w14:textId="77777777" w:rsidR="00460653" w:rsidRPr="00FF430B" w:rsidRDefault="00460653" w:rsidP="00196AB4">
            <w:pPr>
              <w:jc w:val="both"/>
              <w:rPr>
                <w:b/>
                <w:i/>
              </w:rPr>
            </w:pPr>
          </w:p>
          <w:p w14:paraId="722C433F" w14:textId="77777777" w:rsidR="00460653" w:rsidRPr="00FF430B" w:rsidRDefault="00460653" w:rsidP="00196AB4">
            <w:pPr>
              <w:jc w:val="both"/>
              <w:rPr>
                <w:b/>
                <w:i/>
              </w:rPr>
            </w:pPr>
          </w:p>
          <w:p w14:paraId="271CB176"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2D0D329"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704196D2" w14:textId="77777777" w:rsidR="00460653" w:rsidRPr="00FF430B" w:rsidRDefault="00460653" w:rsidP="00196AB4">
            <w:pPr>
              <w:jc w:val="both"/>
            </w:pPr>
          </w:p>
          <w:p w14:paraId="1F43E8B5" w14:textId="77777777" w:rsidR="00460653" w:rsidRPr="00FF430B" w:rsidRDefault="00460653" w:rsidP="00196AB4">
            <w:pPr>
              <w:jc w:val="both"/>
            </w:pPr>
          </w:p>
          <w:p w14:paraId="0B432952" w14:textId="77777777" w:rsidR="004B0051" w:rsidRPr="00FF430B" w:rsidRDefault="00792182" w:rsidP="0019071C">
            <w:pPr>
              <w:pStyle w:val="a"/>
              <w:numPr>
                <w:ilvl w:val="3"/>
                <w:numId w:val="3"/>
              </w:numPr>
              <w:rPr>
                <w:b/>
                <w:kern w:val="28"/>
              </w:rPr>
            </w:pPr>
            <w:r w:rsidRPr="00FF430B">
              <w:rPr>
                <w:b/>
                <w:kern w:val="28"/>
              </w:rPr>
              <w:t>PARTEA GENERALĂ</w:t>
            </w:r>
          </w:p>
          <w:p w14:paraId="2A94DFCB"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2C5A40A5" w14:textId="77777777" w:rsidR="004B0051" w:rsidRPr="00FF430B" w:rsidRDefault="004B0051" w:rsidP="004B0051">
            <w:pPr>
              <w:rPr>
                <w:b/>
                <w:kern w:val="28"/>
              </w:rPr>
            </w:pPr>
          </w:p>
          <w:p w14:paraId="1D6EC1E0" w14:textId="77777777" w:rsidR="00460653" w:rsidRPr="00FF430B" w:rsidRDefault="00460653" w:rsidP="004B0051">
            <w:pPr>
              <w:rPr>
                <w:b/>
                <w:kern w:val="28"/>
              </w:rPr>
            </w:pPr>
            <w:r w:rsidRPr="00FF430B">
              <w:rPr>
                <w:b/>
                <w:kern w:val="28"/>
              </w:rPr>
              <w:t>PĂRŢILE CONTRACTANTE</w:t>
            </w:r>
          </w:p>
          <w:p w14:paraId="3D10703D" w14:textId="77777777" w:rsidR="004B0051" w:rsidRPr="00FF430B" w:rsidRDefault="004B0051" w:rsidP="004B0051">
            <w:pPr>
              <w:rPr>
                <w:b/>
                <w:kern w:val="28"/>
              </w:rPr>
            </w:pPr>
          </w:p>
          <w:p w14:paraId="3AAEA10A" w14:textId="77777777" w:rsidR="00460653" w:rsidRPr="007B578E" w:rsidRDefault="00460653" w:rsidP="00385C85">
            <w:pPr>
              <w:pStyle w:val="af2"/>
              <w:tabs>
                <w:tab w:val="left" w:pos="567"/>
                <w:tab w:val="right" w:pos="9531"/>
              </w:tabs>
              <w:ind w:firstLine="0"/>
              <w:rPr>
                <w:lang w:val="en-US"/>
              </w:rPr>
            </w:pPr>
            <w:proofErr w:type="spellStart"/>
            <w:r w:rsidRPr="007B578E">
              <w:rPr>
                <w:lang w:val="en-US"/>
              </w:rPr>
              <w:t>Prezentul</w:t>
            </w:r>
            <w:proofErr w:type="spellEnd"/>
            <w:r w:rsidRPr="007B578E">
              <w:rPr>
                <w:lang w:val="en-US"/>
              </w:rPr>
              <w:t xml:space="preserve"> contract </w:t>
            </w:r>
            <w:proofErr w:type="spellStart"/>
            <w:r w:rsidRPr="007B578E">
              <w:rPr>
                <w:lang w:val="en-US"/>
              </w:rPr>
              <w:t>este</w:t>
            </w:r>
            <w:proofErr w:type="spellEnd"/>
            <w:r w:rsidRPr="007B578E">
              <w:rPr>
                <w:lang w:val="en-US"/>
              </w:rPr>
              <w:t xml:space="preserve"> </w:t>
            </w:r>
            <w:proofErr w:type="spellStart"/>
            <w:r w:rsidRPr="007B578E">
              <w:rPr>
                <w:lang w:val="en-US"/>
              </w:rPr>
              <w:t>încheiat</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urma</w:t>
            </w:r>
            <w:proofErr w:type="spellEnd"/>
            <w:r w:rsidRPr="007B578E">
              <w:rPr>
                <w:lang w:val="en-US"/>
              </w:rPr>
              <w:t xml:space="preserve"> </w:t>
            </w:r>
            <w:proofErr w:type="spellStart"/>
            <w:r w:rsidRPr="007B578E">
              <w:rPr>
                <w:lang w:val="en-US"/>
              </w:rPr>
              <w:t>procedurii</w:t>
            </w:r>
            <w:proofErr w:type="spellEnd"/>
            <w:r w:rsidRPr="007B578E">
              <w:rPr>
                <w:lang w:val="en-US"/>
              </w:rPr>
              <w:t xml:space="preserve"> de </w:t>
            </w:r>
            <w:proofErr w:type="spellStart"/>
            <w:r w:rsidRPr="007B578E">
              <w:rPr>
                <w:lang w:val="en-US"/>
              </w:rPr>
              <w:t>achiziție</w:t>
            </w:r>
            <w:proofErr w:type="spellEnd"/>
            <w:r w:rsidRPr="007B578E">
              <w:rPr>
                <w:lang w:val="en-US"/>
              </w:rPr>
              <w:t xml:space="preserve"> nr. ________________ din data___________________, </w:t>
            </w:r>
            <w:proofErr w:type="spellStart"/>
            <w:r w:rsidRPr="007B578E">
              <w:rPr>
                <w:lang w:val="en-US"/>
              </w:rPr>
              <w:t>între</w:t>
            </w:r>
            <w:proofErr w:type="spellEnd"/>
            <w:r w:rsidRPr="007B578E">
              <w:rPr>
                <w:lang w:val="en-US"/>
              </w:rPr>
              <w:t>____________________________________________________</w:t>
            </w:r>
          </w:p>
          <w:p w14:paraId="5864BE0B"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BDB9BCA"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22F46E86"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1640D1DD" w14:textId="77777777" w:rsidR="00460653" w:rsidRPr="007B578E" w:rsidRDefault="00460653" w:rsidP="00385C85">
            <w:pPr>
              <w:pStyle w:val="cn"/>
              <w:tabs>
                <w:tab w:val="left" w:pos="567"/>
              </w:tabs>
              <w:jc w:val="both"/>
              <w:rPr>
                <w:sz w:val="20"/>
                <w:szCs w:val="20"/>
                <w:lang w:val="en-US"/>
              </w:rPr>
            </w:pPr>
            <w:r w:rsidRPr="007B578E">
              <w:rPr>
                <w:sz w:val="20"/>
                <w:szCs w:val="20"/>
                <w:lang w:val="en-US"/>
              </w:rPr>
              <w:t xml:space="preserve">                                                                   (</w:t>
            </w:r>
            <w:proofErr w:type="spellStart"/>
            <w:r w:rsidRPr="007B578E">
              <w:rPr>
                <w:sz w:val="20"/>
                <w:szCs w:val="20"/>
                <w:lang w:val="en-US"/>
              </w:rPr>
              <w:t>localitatea</w:t>
            </w:r>
            <w:proofErr w:type="spellEnd"/>
            <w:r w:rsidRPr="007B578E">
              <w:rPr>
                <w:sz w:val="20"/>
                <w:szCs w:val="20"/>
                <w:lang w:val="en-US"/>
              </w:rPr>
              <w:t xml:space="preserve">) </w:t>
            </w:r>
          </w:p>
          <w:p w14:paraId="4FBFD431"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D3C2B87" w14:textId="77777777" w:rsidR="00460653" w:rsidRPr="007B578E" w:rsidRDefault="009157BF" w:rsidP="00385C85">
            <w:pPr>
              <w:pStyle w:val="af2"/>
              <w:tabs>
                <w:tab w:val="left" w:pos="567"/>
                <w:tab w:val="right" w:pos="9531"/>
              </w:tabs>
              <w:ind w:firstLine="0"/>
              <w:rPr>
                <w:lang w:val="en-US"/>
              </w:rPr>
            </w:pPr>
            <w:r w:rsidRPr="007B578E">
              <w:rPr>
                <w:lang w:val="en-US"/>
              </w:rPr>
              <w:t>IDNO</w:t>
            </w:r>
            <w:r w:rsidR="00460653" w:rsidRPr="007B578E">
              <w:rPr>
                <w:lang w:val="en-US"/>
              </w:rPr>
              <w:t xml:space="preserve"> ___</w:t>
            </w:r>
            <w:r w:rsidR="00B51B6E" w:rsidRPr="007B578E">
              <w:rPr>
                <w:lang w:val="en-US"/>
              </w:rPr>
              <w:t xml:space="preserve">_____________ </w:t>
            </w:r>
            <w:proofErr w:type="spellStart"/>
            <w:r w:rsidR="00B51B6E" w:rsidRPr="007B578E">
              <w:rPr>
                <w:lang w:val="en-US"/>
              </w:rPr>
              <w:t>reprezentat</w:t>
            </w:r>
            <w:proofErr w:type="spellEnd"/>
            <w:r w:rsidR="00B51B6E" w:rsidRPr="007B578E">
              <w:rPr>
                <w:lang w:val="en-US"/>
              </w:rPr>
              <w:t xml:space="preserve"> </w:t>
            </w:r>
            <w:proofErr w:type="spellStart"/>
            <w:r w:rsidR="00B51B6E" w:rsidRPr="007B578E">
              <w:rPr>
                <w:lang w:val="en-US"/>
              </w:rPr>
              <w:t>prin</w:t>
            </w:r>
            <w:proofErr w:type="spellEnd"/>
            <w:r w:rsidR="00B51B6E" w:rsidRPr="007B578E">
              <w:rPr>
                <w:lang w:val="en-US"/>
              </w:rPr>
              <w:t xml:space="preserve"> </w:t>
            </w:r>
            <w:r w:rsidR="00460653" w:rsidRPr="007B578E">
              <w:rPr>
                <w:lang w:val="en-US"/>
              </w:rPr>
              <w:t>________________________________________</w:t>
            </w:r>
            <w:r w:rsidR="007B392A" w:rsidRPr="007B578E">
              <w:rPr>
                <w:lang w:val="en-US"/>
              </w:rPr>
              <w:t>_____________________</w:t>
            </w:r>
            <w:r w:rsidR="00385C85" w:rsidRPr="007B578E">
              <w:rPr>
                <w:lang w:val="en-US"/>
              </w:rPr>
              <w:t>____</w:t>
            </w:r>
            <w:r w:rsidR="007B392A" w:rsidRPr="007B578E">
              <w:rPr>
                <w:lang w:val="en-US"/>
              </w:rPr>
              <w:t>_____________</w:t>
            </w:r>
            <w:r w:rsidR="00460653" w:rsidRPr="007B578E">
              <w:rPr>
                <w:lang w:val="en-US"/>
              </w:rPr>
              <w:t xml:space="preserve">,    </w:t>
            </w:r>
          </w:p>
          <w:p w14:paraId="585E97B5" w14:textId="77777777" w:rsidR="00460653" w:rsidRPr="007B578E" w:rsidRDefault="005D4B79" w:rsidP="00385C85">
            <w:pPr>
              <w:pStyle w:val="af2"/>
              <w:tabs>
                <w:tab w:val="left" w:pos="567"/>
              </w:tabs>
              <w:ind w:firstLine="0"/>
              <w:rPr>
                <w:sz w:val="20"/>
                <w:szCs w:val="20"/>
                <w:lang w:val="en-US"/>
              </w:rPr>
            </w:pPr>
            <w:r w:rsidRPr="007B578E">
              <w:rPr>
                <w:sz w:val="20"/>
                <w:szCs w:val="20"/>
                <w:lang w:val="en-US"/>
              </w:rPr>
              <w:t xml:space="preserve">                                                   </w:t>
            </w:r>
            <w:r w:rsidR="00460653" w:rsidRPr="007B578E">
              <w:rPr>
                <w:sz w:val="20"/>
                <w:szCs w:val="20"/>
                <w:lang w:val="en-US"/>
              </w:rPr>
              <w:t xml:space="preserve"> (</w:t>
            </w:r>
            <w:proofErr w:type="spellStart"/>
            <w:r w:rsidR="00460653" w:rsidRPr="007B578E">
              <w:rPr>
                <w:sz w:val="20"/>
                <w:szCs w:val="20"/>
                <w:lang w:val="en-US"/>
              </w:rPr>
              <w:t>numele</w:t>
            </w:r>
            <w:proofErr w:type="spellEnd"/>
            <w:r w:rsidR="00460653" w:rsidRPr="007B578E">
              <w:rPr>
                <w:sz w:val="20"/>
                <w:szCs w:val="20"/>
                <w:lang w:val="en-US"/>
              </w:rPr>
              <w:t xml:space="preserve">, </w:t>
            </w:r>
            <w:proofErr w:type="spellStart"/>
            <w:r w:rsidR="00460653" w:rsidRPr="007B578E">
              <w:rPr>
                <w:sz w:val="20"/>
                <w:szCs w:val="20"/>
                <w:lang w:val="en-US"/>
              </w:rPr>
              <w:t>prenumele</w:t>
            </w:r>
            <w:proofErr w:type="spellEnd"/>
            <w:r w:rsidR="00460653" w:rsidRPr="007B578E">
              <w:rPr>
                <w:sz w:val="20"/>
                <w:szCs w:val="20"/>
                <w:lang w:val="en-US"/>
              </w:rPr>
              <w:t xml:space="preserve"> </w:t>
            </w:r>
            <w:proofErr w:type="spellStart"/>
            <w:r w:rsidR="00460653" w:rsidRPr="007B578E">
              <w:rPr>
                <w:sz w:val="20"/>
                <w:szCs w:val="20"/>
                <w:lang w:val="en-US"/>
              </w:rPr>
              <w:t>şi</w:t>
            </w:r>
            <w:proofErr w:type="spellEnd"/>
            <w:r w:rsidR="00DF4DCF" w:rsidRPr="007B578E">
              <w:rPr>
                <w:sz w:val="20"/>
                <w:szCs w:val="20"/>
                <w:lang w:val="en-US"/>
              </w:rPr>
              <w:t xml:space="preserve"> </w:t>
            </w:r>
            <w:proofErr w:type="spellStart"/>
            <w:r w:rsidR="00460653" w:rsidRPr="007B578E">
              <w:rPr>
                <w:sz w:val="20"/>
                <w:szCs w:val="20"/>
                <w:lang w:val="en-US"/>
              </w:rPr>
              <w:t>funcţia</w:t>
            </w:r>
            <w:proofErr w:type="spellEnd"/>
            <w:r w:rsidR="00460653" w:rsidRPr="007B578E">
              <w:rPr>
                <w:sz w:val="20"/>
                <w:szCs w:val="20"/>
                <w:lang w:val="en-US"/>
              </w:rPr>
              <w:t xml:space="preserve"> </w:t>
            </w:r>
            <w:proofErr w:type="spellStart"/>
            <w:r w:rsidR="00460653" w:rsidRPr="007B578E">
              <w:rPr>
                <w:sz w:val="20"/>
                <w:szCs w:val="20"/>
                <w:lang w:val="en-US"/>
              </w:rPr>
              <w:t>conducătorului</w:t>
            </w:r>
            <w:proofErr w:type="spellEnd"/>
            <w:r w:rsidR="00460653" w:rsidRPr="007B578E">
              <w:rPr>
                <w:sz w:val="20"/>
                <w:szCs w:val="20"/>
                <w:lang w:val="en-US"/>
              </w:rPr>
              <w:t xml:space="preserve">) </w:t>
            </w:r>
          </w:p>
          <w:p w14:paraId="3FEEE766"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4B301C6E"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0FBF82C7"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4108C577"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088C306A" w14:textId="77777777" w:rsidR="00CD0EA7" w:rsidRPr="007B578E" w:rsidRDefault="00460653" w:rsidP="00385C85">
            <w:pPr>
              <w:pStyle w:val="af2"/>
              <w:tabs>
                <w:tab w:val="left" w:pos="567"/>
              </w:tabs>
              <w:ind w:firstLine="0"/>
              <w:rPr>
                <w:sz w:val="20"/>
                <w:szCs w:val="20"/>
                <w:lang w:val="en-US"/>
              </w:rPr>
            </w:pPr>
            <w:proofErr w:type="spellStart"/>
            <w:r w:rsidRPr="007B578E">
              <w:rPr>
                <w:lang w:val="en-US"/>
              </w:rPr>
              <w:t>telefon</w:t>
            </w:r>
            <w:proofErr w:type="spellEnd"/>
            <w:r w:rsidRPr="007B578E">
              <w:rPr>
                <w:lang w:val="en-US"/>
              </w:rPr>
              <w:t>: ______________, fax: _____________,</w:t>
            </w:r>
            <w:r w:rsidR="00DF4DCF" w:rsidRPr="007B578E">
              <w:rPr>
                <w:lang w:val="en-US"/>
              </w:rPr>
              <w:t xml:space="preserve"> </w:t>
            </w:r>
            <w:r w:rsidR="009157BF" w:rsidRPr="007B578E">
              <w:rPr>
                <w:lang w:val="en-US"/>
              </w:rPr>
              <w:t>IDNO</w:t>
            </w:r>
            <w:r w:rsidRPr="007B578E">
              <w:rPr>
                <w:lang w:val="en-US"/>
              </w:rPr>
              <w:t xml:space="preserve">________________ </w:t>
            </w:r>
            <w:proofErr w:type="spellStart"/>
            <w:r w:rsidRPr="007B578E">
              <w:rPr>
                <w:lang w:val="en-US"/>
              </w:rPr>
              <w:t>autorizat</w:t>
            </w:r>
            <w:proofErr w:type="spellEnd"/>
            <w:r w:rsidRPr="007B578E">
              <w:rPr>
                <w:lang w:val="en-US"/>
              </w:rPr>
              <w:t xml:space="preserve"> </w:t>
            </w:r>
            <w:proofErr w:type="spellStart"/>
            <w:r w:rsidRPr="007B578E">
              <w:rPr>
                <w:lang w:val="en-US"/>
              </w:rPr>
              <w:t>pentru</w:t>
            </w:r>
            <w:proofErr w:type="spellEnd"/>
            <w:r w:rsidRPr="007B578E">
              <w:rPr>
                <w:lang w:val="en-US"/>
              </w:rPr>
              <w:t xml:space="preserve"> </w:t>
            </w:r>
            <w:proofErr w:type="spellStart"/>
            <w:r w:rsidRPr="007B578E">
              <w:rPr>
                <w:lang w:val="en-US"/>
              </w:rPr>
              <w:t>activitatea</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construcţii</w:t>
            </w:r>
            <w:proofErr w:type="spellEnd"/>
            <w:r w:rsidRPr="007B578E">
              <w:rPr>
                <w:lang w:val="en-US"/>
              </w:rPr>
              <w:t xml:space="preserve">: </w:t>
            </w:r>
            <w:proofErr w:type="spellStart"/>
            <w:r w:rsidRPr="007B578E">
              <w:rPr>
                <w:lang w:val="en-US"/>
              </w:rPr>
              <w:t>autorizaţia</w:t>
            </w:r>
            <w:proofErr w:type="spellEnd"/>
            <w:r w:rsidRPr="007B578E">
              <w:rPr>
                <w:lang w:val="en-US"/>
              </w:rPr>
              <w:t xml:space="preserve"> nr. _______ </w:t>
            </w:r>
            <w:r w:rsidR="0016369C" w:rsidRPr="007B578E">
              <w:rPr>
                <w:lang w:val="en-US"/>
              </w:rPr>
              <w:t>din „</w:t>
            </w:r>
            <w:r w:rsidRPr="007B578E">
              <w:rPr>
                <w:lang w:val="en-US"/>
              </w:rPr>
              <w:t xml:space="preserve">__”______________20__, </w:t>
            </w:r>
            <w:proofErr w:type="spellStart"/>
            <w:r w:rsidRPr="007B578E">
              <w:rPr>
                <w:lang w:val="en-US"/>
              </w:rPr>
              <w:t>eliberată</w:t>
            </w:r>
            <w:proofErr w:type="spellEnd"/>
            <w:r w:rsidRPr="007B578E">
              <w:rPr>
                <w:lang w:val="en-US"/>
              </w:rPr>
              <w:t xml:space="preserve"> de __________________,pe un termen de ____</w:t>
            </w:r>
            <w:r w:rsidR="0016369C" w:rsidRPr="007B578E">
              <w:rPr>
                <w:lang w:val="en-US"/>
              </w:rPr>
              <w:t xml:space="preserve"> ani, </w:t>
            </w:r>
            <w:proofErr w:type="spellStart"/>
            <w:r w:rsidR="0016369C" w:rsidRPr="007B578E">
              <w:rPr>
                <w:lang w:val="en-US"/>
              </w:rPr>
              <w:t>pentru</w:t>
            </w:r>
            <w:proofErr w:type="spellEnd"/>
            <w:r w:rsidR="0016369C" w:rsidRPr="007B578E">
              <w:rPr>
                <w:lang w:val="en-US"/>
              </w:rPr>
              <w:t xml:space="preserve"> </w:t>
            </w:r>
            <w:proofErr w:type="spellStart"/>
            <w:r w:rsidR="0016369C" w:rsidRPr="007B578E">
              <w:rPr>
                <w:lang w:val="en-US"/>
              </w:rPr>
              <w:t>genurile</w:t>
            </w:r>
            <w:proofErr w:type="spellEnd"/>
            <w:r w:rsidR="0016369C" w:rsidRPr="007B578E">
              <w:rPr>
                <w:lang w:val="en-US"/>
              </w:rPr>
              <w:t xml:space="preserve"> de </w:t>
            </w:r>
            <w:proofErr w:type="spellStart"/>
            <w:r w:rsidRPr="007B578E">
              <w:rPr>
                <w:lang w:val="en-US"/>
              </w:rPr>
              <w:t>activitate</w:t>
            </w:r>
            <w:proofErr w:type="spellEnd"/>
            <w:r w:rsidRPr="007B578E">
              <w:rPr>
                <w:lang w:val="en-US"/>
              </w:rPr>
              <w:t>___________________________________,</w:t>
            </w:r>
            <w:r w:rsidR="00CD0EA7" w:rsidRPr="007B578E">
              <w:rPr>
                <w:lang w:val="en-US"/>
              </w:rPr>
              <w:t xml:space="preserve"> </w:t>
            </w:r>
            <w:proofErr w:type="spellStart"/>
            <w:r w:rsidR="00CD0EA7" w:rsidRPr="007B578E">
              <w:rPr>
                <w:lang w:val="en-US"/>
              </w:rPr>
              <w:t>reprezentat</w:t>
            </w:r>
            <w:proofErr w:type="spellEnd"/>
            <w:r w:rsidR="00CD0EA7" w:rsidRPr="007B578E">
              <w:rPr>
                <w:lang w:val="en-US"/>
              </w:rPr>
              <w:t xml:space="preserve"> </w:t>
            </w:r>
            <w:proofErr w:type="spellStart"/>
            <w:r w:rsidR="00CD0EA7" w:rsidRPr="007B578E">
              <w:rPr>
                <w:lang w:val="en-US"/>
              </w:rPr>
              <w:t>prin</w:t>
            </w:r>
            <w:proofErr w:type="spellEnd"/>
            <w:r w:rsidR="00CD0EA7" w:rsidRPr="007B578E">
              <w:rPr>
                <w:lang w:val="en-US"/>
              </w:rPr>
              <w:t xml:space="preserve"> </w:t>
            </w:r>
            <w:r w:rsidRPr="007B578E">
              <w:rPr>
                <w:lang w:val="en-US"/>
              </w:rPr>
              <w:t>__________________</w:t>
            </w:r>
            <w:r w:rsidR="00CD0EA7" w:rsidRPr="007B578E">
              <w:rPr>
                <w:lang w:val="en-US"/>
              </w:rPr>
              <w:t>__________________</w:t>
            </w:r>
            <w:r w:rsidRPr="007B578E">
              <w:rPr>
                <w:lang w:val="en-US"/>
              </w:rPr>
              <w:t xml:space="preserve">_, </w:t>
            </w:r>
            <w:proofErr w:type="spellStart"/>
            <w:r w:rsidRPr="007B578E">
              <w:rPr>
                <w:lang w:val="en-US"/>
              </w:rPr>
              <w:t>în</w:t>
            </w:r>
            <w:proofErr w:type="spellEnd"/>
            <w:r w:rsidRPr="007B578E">
              <w:rPr>
                <w:lang w:val="en-US"/>
              </w:rPr>
              <w:t xml:space="preserve"> </w:t>
            </w:r>
            <w:proofErr w:type="spellStart"/>
            <w:r w:rsidRPr="007B578E">
              <w:rPr>
                <w:lang w:val="en-US"/>
              </w:rPr>
              <w:t>calitate</w:t>
            </w:r>
            <w:proofErr w:type="spellEnd"/>
            <w:r w:rsidR="00CD0EA7" w:rsidRPr="007B578E">
              <w:rPr>
                <w:lang w:val="en-US"/>
              </w:rPr>
              <w:t xml:space="preserve"> de </w:t>
            </w:r>
            <w:proofErr w:type="spellStart"/>
            <w:r w:rsidR="00CD0EA7" w:rsidRPr="007B578E">
              <w:rPr>
                <w:lang w:val="en-US"/>
              </w:rPr>
              <w:t>Antreprenor</w:t>
            </w:r>
            <w:proofErr w:type="spellEnd"/>
            <w:r w:rsidR="00CD0EA7" w:rsidRPr="007B578E">
              <w:rPr>
                <w:lang w:val="en-US"/>
              </w:rPr>
              <w:t xml:space="preserve">, pe de </w:t>
            </w:r>
            <w:proofErr w:type="spellStart"/>
            <w:r w:rsidR="00CD0EA7" w:rsidRPr="007B578E">
              <w:rPr>
                <w:lang w:val="en-US"/>
              </w:rPr>
              <w:t>altă</w:t>
            </w:r>
            <w:proofErr w:type="spellEnd"/>
            <w:r w:rsidR="00CD0EA7" w:rsidRPr="007B578E">
              <w:rPr>
                <w:lang w:val="en-US"/>
              </w:rPr>
              <w:t xml:space="preserve"> </w:t>
            </w:r>
            <w:proofErr w:type="spellStart"/>
            <w:r w:rsidR="00CD0EA7" w:rsidRPr="007B578E">
              <w:rPr>
                <w:lang w:val="en-US"/>
              </w:rPr>
              <w:t>parte</w:t>
            </w:r>
            <w:proofErr w:type="spellEnd"/>
            <w:r w:rsidR="00CD0EA7" w:rsidRPr="007B578E">
              <w:rPr>
                <w:lang w:val="en-US"/>
              </w:rPr>
              <w:t>.</w:t>
            </w:r>
          </w:p>
          <w:p w14:paraId="0529FF3E" w14:textId="77777777" w:rsidR="001A5517" w:rsidRPr="007B578E" w:rsidRDefault="00460653" w:rsidP="00385C85">
            <w:pPr>
              <w:pStyle w:val="af2"/>
              <w:tabs>
                <w:tab w:val="left" w:pos="567"/>
              </w:tabs>
              <w:ind w:firstLine="0"/>
              <w:rPr>
                <w:sz w:val="20"/>
                <w:szCs w:val="20"/>
                <w:lang w:val="en-US"/>
              </w:rPr>
            </w:pPr>
            <w:r w:rsidRPr="007B578E">
              <w:rPr>
                <w:sz w:val="20"/>
                <w:szCs w:val="20"/>
                <w:lang w:val="en-US"/>
              </w:rPr>
              <w:t xml:space="preserve"> (</w:t>
            </w:r>
            <w:proofErr w:type="spellStart"/>
            <w:r w:rsidRPr="007B578E">
              <w:rPr>
                <w:sz w:val="20"/>
                <w:szCs w:val="20"/>
                <w:lang w:val="en-US"/>
              </w:rPr>
              <w:t>numele</w:t>
            </w:r>
            <w:proofErr w:type="spellEnd"/>
            <w:r w:rsidRPr="007B578E">
              <w:rPr>
                <w:sz w:val="20"/>
                <w:szCs w:val="20"/>
                <w:lang w:val="en-US"/>
              </w:rPr>
              <w:t xml:space="preserve"> </w:t>
            </w:r>
            <w:proofErr w:type="spellStart"/>
            <w:r w:rsidRPr="007B578E">
              <w:rPr>
                <w:sz w:val="20"/>
                <w:szCs w:val="20"/>
                <w:lang w:val="en-US"/>
              </w:rPr>
              <w:t>şi</w:t>
            </w:r>
            <w:proofErr w:type="spellEnd"/>
            <w:r w:rsidR="005D4B79" w:rsidRPr="007B578E">
              <w:rPr>
                <w:sz w:val="20"/>
                <w:szCs w:val="20"/>
                <w:lang w:val="en-US"/>
              </w:rPr>
              <w:t xml:space="preserve"> </w:t>
            </w:r>
            <w:proofErr w:type="spellStart"/>
            <w:r w:rsidRPr="007B578E">
              <w:rPr>
                <w:sz w:val="20"/>
                <w:szCs w:val="20"/>
                <w:lang w:val="en-US"/>
              </w:rPr>
              <w:t>funcţia</w:t>
            </w:r>
            <w:proofErr w:type="spellEnd"/>
            <w:r w:rsidRPr="007B578E">
              <w:rPr>
                <w:sz w:val="20"/>
                <w:szCs w:val="20"/>
                <w:lang w:val="en-US"/>
              </w:rPr>
              <w:t xml:space="preserve"> </w:t>
            </w:r>
            <w:proofErr w:type="spellStart"/>
            <w:r w:rsidRPr="007B578E">
              <w:rPr>
                <w:sz w:val="20"/>
                <w:szCs w:val="20"/>
                <w:lang w:val="en-US"/>
              </w:rPr>
              <w:t>conducătorului</w:t>
            </w:r>
            <w:proofErr w:type="spellEnd"/>
            <w:r w:rsidRPr="007B578E">
              <w:rPr>
                <w:sz w:val="20"/>
                <w:szCs w:val="20"/>
                <w:lang w:val="en-US"/>
              </w:rPr>
              <w:t>)</w:t>
            </w:r>
          </w:p>
          <w:p w14:paraId="3731B1DC"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08811194"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5A8C0746"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48FFDE39" w14:textId="77777777" w:rsidR="00460653" w:rsidRPr="00FF430B" w:rsidRDefault="00460653" w:rsidP="00196AB4">
            <w:pPr>
              <w:jc w:val="both"/>
            </w:pPr>
          </w:p>
          <w:p w14:paraId="1AFD09B9"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86ACFF3"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2.1. </w:t>
            </w:r>
            <w:proofErr w:type="spellStart"/>
            <w:r w:rsidR="00460653" w:rsidRPr="007B578E">
              <w:rPr>
                <w:lang w:val="en-US"/>
              </w:rPr>
              <w:t>Durata</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 xml:space="preserve"> a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contractate</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de </w:t>
            </w:r>
            <w:r w:rsidR="009F0FE8" w:rsidRPr="007B578E">
              <w:rPr>
                <w:lang w:val="en-US"/>
              </w:rPr>
              <w:t xml:space="preserve">_________ </w:t>
            </w:r>
            <w:proofErr w:type="spellStart"/>
            <w:r w:rsidR="009F0FE8" w:rsidRPr="007B578E">
              <w:rPr>
                <w:lang w:val="en-US"/>
              </w:rPr>
              <w:t>luni</w:t>
            </w:r>
            <w:proofErr w:type="spellEnd"/>
            <w:r w:rsidR="005D4B79" w:rsidRPr="007B578E">
              <w:rPr>
                <w:lang w:val="en-US"/>
              </w:rPr>
              <w:t xml:space="preserve"> </w:t>
            </w:r>
            <w:proofErr w:type="spellStart"/>
            <w:r w:rsidR="00EB65F6" w:rsidRPr="007B578E">
              <w:rPr>
                <w:lang w:val="en-US"/>
              </w:rPr>
              <w:t>și</w:t>
            </w:r>
            <w:proofErr w:type="spellEnd"/>
            <w:r w:rsidR="00EB65F6" w:rsidRPr="007B578E">
              <w:rPr>
                <w:lang w:val="en-US"/>
              </w:rPr>
              <w:t xml:space="preserve"> </w:t>
            </w:r>
            <w:proofErr w:type="spellStart"/>
            <w:r w:rsidR="00EB65F6" w:rsidRPr="007B578E">
              <w:rPr>
                <w:lang w:val="en-US"/>
              </w:rPr>
              <w:t>zile</w:t>
            </w:r>
            <w:proofErr w:type="spellEnd"/>
            <w:r w:rsidR="00EB65F6" w:rsidRPr="007B578E">
              <w:rPr>
                <w:lang w:val="en-US"/>
              </w:rPr>
              <w:t>___</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primirea</w:t>
            </w:r>
            <w:proofErr w:type="spellEnd"/>
            <w:r w:rsidR="00460653" w:rsidRPr="007B578E">
              <w:rPr>
                <w:lang w:val="en-US"/>
              </w:rPr>
              <w:t xml:space="preserve"> </w:t>
            </w:r>
            <w:proofErr w:type="spellStart"/>
            <w:r w:rsidR="00460653" w:rsidRPr="007B578E">
              <w:rPr>
                <w:lang w:val="en-US"/>
              </w:rPr>
              <w:t>ordinului</w:t>
            </w:r>
            <w:proofErr w:type="spellEnd"/>
            <w:r w:rsidR="00460653" w:rsidRPr="007B578E">
              <w:rPr>
                <w:lang w:val="en-US"/>
              </w:rPr>
              <w:t xml:space="preserve"> de </w:t>
            </w:r>
            <w:proofErr w:type="spellStart"/>
            <w:r w:rsidR="00460653" w:rsidRPr="007B578E">
              <w:rPr>
                <w:lang w:val="en-US"/>
              </w:rPr>
              <w:t>începere</w:t>
            </w:r>
            <w:proofErr w:type="spellEnd"/>
            <w:r w:rsidR="00460653" w:rsidRPr="007B578E">
              <w:rPr>
                <w:lang w:val="en-US"/>
              </w:rPr>
              <w:t xml:space="preserv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execuţiei</w:t>
            </w:r>
            <w:proofErr w:type="spellEnd"/>
            <w:r w:rsidR="005D4B79"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asigurării</w:t>
            </w:r>
            <w:proofErr w:type="spellEnd"/>
            <w:r w:rsidR="00460653" w:rsidRPr="007B578E">
              <w:rPr>
                <w:lang w:val="en-US"/>
              </w:rPr>
              <w:t xml:space="preserve"> </w:t>
            </w:r>
            <w:proofErr w:type="spellStart"/>
            <w:r w:rsidR="00460653" w:rsidRPr="007B578E">
              <w:rPr>
                <w:lang w:val="en-US"/>
              </w:rPr>
              <w:t>lucrului</w:t>
            </w:r>
            <w:proofErr w:type="spellEnd"/>
            <w:r w:rsidR="00460653" w:rsidRPr="007B578E">
              <w:rPr>
                <w:lang w:val="en-US"/>
              </w:rPr>
              <w:t xml:space="preserve"> </w:t>
            </w:r>
            <w:proofErr w:type="spellStart"/>
            <w:r w:rsidR="00460653" w:rsidRPr="007B578E">
              <w:rPr>
                <w:lang w:val="en-US"/>
              </w:rPr>
              <w:t>ritmic</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r w:rsidR="005D4B79" w:rsidRPr="007B578E">
              <w:rPr>
                <w:lang w:val="en-US"/>
              </w:rPr>
              <w:t>-</w:t>
            </w:r>
            <w:r w:rsidR="00460653" w:rsidRPr="007B578E">
              <w:rPr>
                <w:lang w:val="en-US"/>
              </w:rPr>
              <w:t>ordonatorul</w:t>
            </w:r>
            <w:proofErr w:type="spellEnd"/>
            <w:r w:rsidR="00460653" w:rsidRPr="007B578E">
              <w:rPr>
                <w:lang w:val="en-US"/>
              </w:rPr>
              <w:t xml:space="preserve"> de </w:t>
            </w:r>
            <w:proofErr w:type="spellStart"/>
            <w:r w:rsidR="00460653" w:rsidRPr="007B578E">
              <w:rPr>
                <w:lang w:val="en-US"/>
              </w:rPr>
              <w:t>credite</w:t>
            </w:r>
            <w:proofErr w:type="spellEnd"/>
            <w:r w:rsidR="00460653" w:rsidRPr="007B578E">
              <w:rPr>
                <w:lang w:val="en-US"/>
              </w:rPr>
              <w:t>.</w:t>
            </w:r>
          </w:p>
          <w:p w14:paraId="34B8A400"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2.2. </w:t>
            </w:r>
            <w:proofErr w:type="spellStart"/>
            <w:r w:rsidR="00460653" w:rsidRPr="007B578E">
              <w:rPr>
                <w:lang w:val="en-US"/>
              </w:rPr>
              <w:t>Graficul</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 xml:space="preserve"> a </w:t>
            </w:r>
            <w:proofErr w:type="spellStart"/>
            <w:r w:rsidR="00460653" w:rsidRPr="007B578E">
              <w:rPr>
                <w:lang w:val="en-US"/>
              </w:rPr>
              <w:t>lucrărilor</w:t>
            </w:r>
            <w:proofErr w:type="spellEnd"/>
            <w:r w:rsidR="00460653" w:rsidRPr="007B578E">
              <w:rPr>
                <w:lang w:val="en-US"/>
              </w:rPr>
              <w:t xml:space="preserve"> se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efectua</w:t>
            </w:r>
            <w:proofErr w:type="spellEnd"/>
            <w:r w:rsidR="00460653" w:rsidRPr="007B578E">
              <w:rPr>
                <w:lang w:val="en-US"/>
              </w:rPr>
              <w:t xml:space="preserve"> conform </w:t>
            </w:r>
            <w:proofErr w:type="spellStart"/>
            <w:r w:rsidR="00460653" w:rsidRPr="007B578E">
              <w:rPr>
                <w:lang w:val="en-US"/>
              </w:rPr>
              <w:t>specificaţiei</w:t>
            </w:r>
            <w:proofErr w:type="spellEnd"/>
            <w:r w:rsidR="00460653" w:rsidRPr="007B578E">
              <w:rPr>
                <w:lang w:val="en-US"/>
              </w:rPr>
              <w:t xml:space="preserve"> din </w:t>
            </w:r>
            <w:proofErr w:type="spellStart"/>
            <w:r w:rsidR="00460653" w:rsidRPr="007B578E">
              <w:rPr>
                <w:lang w:val="en-US"/>
              </w:rPr>
              <w:t>anexa</w:t>
            </w:r>
            <w:proofErr w:type="spellEnd"/>
            <w:r w:rsidR="00460653" w:rsidRPr="007B578E">
              <w:rPr>
                <w:lang w:val="en-US"/>
              </w:rPr>
              <w:t xml:space="preserve"> </w:t>
            </w:r>
            <w:r w:rsidR="009157BF" w:rsidRPr="007B578E">
              <w:rPr>
                <w:lang w:val="en-US"/>
              </w:rPr>
              <w:t xml:space="preserve">la </w:t>
            </w:r>
            <w:proofErr w:type="spellStart"/>
            <w:r w:rsidR="00460653" w:rsidRPr="007B578E">
              <w:rPr>
                <w:lang w:val="en-US"/>
              </w:rPr>
              <w:t>prezentul</w:t>
            </w:r>
            <w:proofErr w:type="spellEnd"/>
            <w:r w:rsidR="00460653" w:rsidRPr="007B578E">
              <w:rPr>
                <w:lang w:val="en-US"/>
              </w:rPr>
              <w:t xml:space="preserve"> contract. </w:t>
            </w:r>
          </w:p>
          <w:p w14:paraId="2A785E41" w14:textId="77777777" w:rsidR="00460653" w:rsidRPr="007B578E" w:rsidRDefault="00A156C0" w:rsidP="00196AB4">
            <w:pPr>
              <w:pStyle w:val="af2"/>
              <w:tabs>
                <w:tab w:val="left" w:pos="567"/>
              </w:tabs>
              <w:spacing w:line="276" w:lineRule="auto"/>
              <w:ind w:firstLine="0"/>
              <w:rPr>
                <w:lang w:val="en-US"/>
              </w:rPr>
            </w:pPr>
            <w:r w:rsidRPr="007B578E">
              <w:rPr>
                <w:lang w:val="en-US"/>
              </w:rPr>
              <w:lastRenderedPageBreak/>
              <w:t xml:space="preserve">2.3. </w:t>
            </w:r>
            <w:proofErr w:type="spellStart"/>
            <w:r w:rsidR="00460653" w:rsidRPr="007B578E">
              <w:rPr>
                <w:lang w:val="en-US"/>
              </w:rPr>
              <w:t>Perioada</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fi </w:t>
            </w:r>
            <w:proofErr w:type="spellStart"/>
            <w:r w:rsidR="00460653" w:rsidRPr="007B578E">
              <w:rPr>
                <w:lang w:val="en-US"/>
              </w:rPr>
              <w:t>prelungită</w:t>
            </w:r>
            <w:proofErr w:type="spellEnd"/>
            <w:r w:rsidR="00460653" w:rsidRPr="007B578E">
              <w:rPr>
                <w:lang w:val="en-US"/>
              </w:rPr>
              <w:t xml:space="preserve"> </w:t>
            </w:r>
            <w:proofErr w:type="spellStart"/>
            <w:r w:rsidR="00EB65F6" w:rsidRPr="007B578E">
              <w:rPr>
                <w:lang w:val="en-US"/>
              </w:rPr>
              <w:t>sau</w:t>
            </w:r>
            <w:proofErr w:type="spellEnd"/>
            <w:r w:rsidR="00EB65F6" w:rsidRPr="007B578E">
              <w:rPr>
                <w:lang w:val="en-US"/>
              </w:rPr>
              <w:t xml:space="preserve"> </w:t>
            </w:r>
            <w:proofErr w:type="spellStart"/>
            <w:r w:rsidR="00EB65F6" w:rsidRPr="007B578E">
              <w:rPr>
                <w:lang w:val="en-US"/>
              </w:rPr>
              <w:t>suspendată</w:t>
            </w:r>
            <w:proofErr w:type="spellEnd"/>
            <w:r w:rsidR="00EB65F6"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constrângerea</w:t>
            </w:r>
            <w:proofErr w:type="spellEnd"/>
            <w:r w:rsidR="00460653" w:rsidRPr="007B578E">
              <w:rPr>
                <w:lang w:val="en-US"/>
              </w:rPr>
              <w:t xml:space="preserve"> </w:t>
            </w:r>
            <w:proofErr w:type="spellStart"/>
            <w:r w:rsidR="00460653" w:rsidRPr="007B578E">
              <w:rPr>
                <w:lang w:val="en-US"/>
              </w:rPr>
              <w:t>activităţii</w:t>
            </w:r>
            <w:proofErr w:type="spellEnd"/>
            <w:r w:rsidR="00460653" w:rsidRPr="007B578E">
              <w:rPr>
                <w:lang w:val="en-US"/>
              </w:rPr>
              <w:t xml:space="preserve"> se </w:t>
            </w:r>
            <w:proofErr w:type="spellStart"/>
            <w:r w:rsidR="00460653" w:rsidRPr="007B578E">
              <w:rPr>
                <w:lang w:val="en-US"/>
              </w:rPr>
              <w:t>datorează</w:t>
            </w:r>
            <w:proofErr w:type="spellEnd"/>
            <w:r w:rsidR="00460653" w:rsidRPr="007B578E">
              <w:rPr>
                <w:lang w:val="en-US"/>
              </w:rPr>
              <w:t xml:space="preserve"> </w:t>
            </w:r>
            <w:proofErr w:type="spellStart"/>
            <w:r w:rsidR="00460653" w:rsidRPr="007B578E">
              <w:rPr>
                <w:lang w:val="en-US"/>
              </w:rPr>
              <w:t>următoarelor</w:t>
            </w:r>
            <w:proofErr w:type="spellEnd"/>
            <w:r w:rsidR="00460653" w:rsidRPr="007B578E">
              <w:rPr>
                <w:lang w:val="en-US"/>
              </w:rPr>
              <w:t xml:space="preserve"> </w:t>
            </w:r>
            <w:proofErr w:type="spellStart"/>
            <w:r w:rsidR="00460653" w:rsidRPr="007B578E">
              <w:rPr>
                <w:lang w:val="en-US"/>
              </w:rPr>
              <w:t>cauze</w:t>
            </w:r>
            <w:proofErr w:type="spellEnd"/>
            <w:r w:rsidR="00460653" w:rsidRPr="007B578E">
              <w:rPr>
                <w:lang w:val="en-US"/>
              </w:rPr>
              <w:t>:</w:t>
            </w:r>
          </w:p>
          <w:p w14:paraId="66C4BDAD"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24AD7C6D"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E8B2EA0"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2C887F7A"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0B8F2C83"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2.4. </w:t>
            </w:r>
            <w:r w:rsidR="00460653" w:rsidRPr="007B578E">
              <w:rPr>
                <w:lang w:val="en-US"/>
              </w:rPr>
              <w:t xml:space="preserve">Conform </w:t>
            </w:r>
            <w:proofErr w:type="spellStart"/>
            <w:r w:rsidR="00460653" w:rsidRPr="007B578E">
              <w:rPr>
                <w:lang w:val="en-US"/>
              </w:rPr>
              <w:t>dispoziţiei</w:t>
            </w:r>
            <w:proofErr w:type="spellEnd"/>
            <w:r w:rsidR="00460653" w:rsidRPr="007B578E">
              <w:rPr>
                <w:lang w:val="en-US"/>
              </w:rPr>
              <w:t xml:space="preserve"> </w:t>
            </w:r>
            <w:proofErr w:type="spellStart"/>
            <w:r w:rsidR="00460653" w:rsidRPr="007B578E">
              <w:rPr>
                <w:lang w:val="en-US"/>
              </w:rPr>
              <w:t>scrise</w:t>
            </w:r>
            <w:proofErr w:type="spellEnd"/>
            <w:r w:rsidR="00460653" w:rsidRPr="007B578E">
              <w:rPr>
                <w:lang w:val="en-US"/>
              </w:rPr>
              <w:t xml:space="preserve"> a </w:t>
            </w:r>
            <w:proofErr w:type="spellStart"/>
            <w:r w:rsidR="00460653" w:rsidRPr="007B578E">
              <w:rPr>
                <w:lang w:val="en-US"/>
              </w:rPr>
              <w:t>Beneficiarului</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sista</w:t>
            </w:r>
            <w:proofErr w:type="spellEnd"/>
            <w:r w:rsidR="00460653" w:rsidRPr="007B578E">
              <w:rPr>
                <w:lang w:val="en-US"/>
              </w:rPr>
              <w:t xml:space="preserve"> </w:t>
            </w:r>
            <w:proofErr w:type="spellStart"/>
            <w:r w:rsidR="00460653" w:rsidRPr="007B578E">
              <w:rPr>
                <w:lang w:val="en-US"/>
              </w:rPr>
              <w:t>execuţia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a </w:t>
            </w:r>
            <w:proofErr w:type="spellStart"/>
            <w:r w:rsidR="00460653" w:rsidRPr="007B578E">
              <w:rPr>
                <w:lang w:val="en-US"/>
              </w:rPr>
              <w:t>unor</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ale </w:t>
            </w:r>
            <w:proofErr w:type="spellStart"/>
            <w:r w:rsidR="00460653" w:rsidRPr="007B578E">
              <w:rPr>
                <w:lang w:val="en-US"/>
              </w:rPr>
              <w:t>acestora</w:t>
            </w:r>
            <w:proofErr w:type="spellEnd"/>
            <w:r w:rsidR="00460653" w:rsidRPr="007B578E">
              <w:rPr>
                <w:lang w:val="en-US"/>
              </w:rPr>
              <w:t xml:space="preserve"> pe o </w:t>
            </w:r>
            <w:proofErr w:type="spellStart"/>
            <w:r w:rsidR="00460653" w:rsidRPr="007B578E">
              <w:rPr>
                <w:lang w:val="en-US"/>
              </w:rPr>
              <w:t>durată</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modul</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care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consideră</w:t>
            </w:r>
            <w:proofErr w:type="spellEnd"/>
            <w:r w:rsidR="00460653" w:rsidRPr="007B578E">
              <w:rPr>
                <w:lang w:val="en-US"/>
              </w:rPr>
              <w:t xml:space="preserve"> </w:t>
            </w:r>
            <w:proofErr w:type="spellStart"/>
            <w:r w:rsidR="00460653" w:rsidRPr="007B578E">
              <w:rPr>
                <w:lang w:val="en-US"/>
              </w:rPr>
              <w:t>necesar</w:t>
            </w:r>
            <w:proofErr w:type="spellEnd"/>
            <w:r w:rsidR="00460653" w:rsidRPr="007B578E">
              <w:rPr>
                <w:lang w:val="en-US"/>
              </w:rPr>
              <w:t xml:space="preserve">. Pe </w:t>
            </w:r>
            <w:proofErr w:type="spellStart"/>
            <w:r w:rsidR="00460653" w:rsidRPr="007B578E">
              <w:rPr>
                <w:lang w:val="en-US"/>
              </w:rPr>
              <w:t>timpul</w:t>
            </w:r>
            <w:proofErr w:type="spellEnd"/>
            <w:r w:rsidR="00460653" w:rsidRPr="007B578E">
              <w:rPr>
                <w:lang w:val="en-US"/>
              </w:rPr>
              <w:t xml:space="preserve"> </w:t>
            </w:r>
            <w:proofErr w:type="spellStart"/>
            <w:r w:rsidR="00460653" w:rsidRPr="007B578E">
              <w:rPr>
                <w:lang w:val="en-US"/>
              </w:rPr>
              <w:t>suspendării</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proteja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conserva</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mod </w:t>
            </w:r>
            <w:proofErr w:type="spellStart"/>
            <w:r w:rsidR="00460653" w:rsidRPr="007B578E">
              <w:rPr>
                <w:lang w:val="en-US"/>
              </w:rPr>
              <w:t>corespunzător</w:t>
            </w:r>
            <w:proofErr w:type="spellEnd"/>
            <w:r w:rsidR="00460653" w:rsidRPr="007B578E">
              <w:rPr>
                <w:lang w:val="en-US"/>
              </w:rPr>
              <w:t xml:space="preserve">, </w:t>
            </w:r>
            <w:proofErr w:type="spellStart"/>
            <w:r w:rsidR="00460653" w:rsidRPr="007B578E">
              <w:rPr>
                <w:lang w:val="en-US"/>
              </w:rPr>
              <w:t>aşa</w:t>
            </w:r>
            <w:proofErr w:type="spellEnd"/>
            <w:r w:rsidR="00460653" w:rsidRPr="007B578E">
              <w:rPr>
                <w:lang w:val="en-US"/>
              </w:rPr>
              <w:t xml:space="preserve"> cum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dispune</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Cheltuielile</w:t>
            </w:r>
            <w:proofErr w:type="spellEnd"/>
            <w:r w:rsidR="00460653" w:rsidRPr="007B578E">
              <w:rPr>
                <w:lang w:val="en-US"/>
              </w:rPr>
              <w:t xml:space="preserve"> </w:t>
            </w:r>
            <w:proofErr w:type="spellStart"/>
            <w:r w:rsidR="00460653" w:rsidRPr="007B578E">
              <w:rPr>
                <w:lang w:val="en-US"/>
              </w:rPr>
              <w:t>suplimentare</w:t>
            </w:r>
            <w:proofErr w:type="spellEnd"/>
            <w:r w:rsidR="00460653" w:rsidRPr="007B578E">
              <w:rPr>
                <w:lang w:val="en-US"/>
              </w:rPr>
              <w:t xml:space="preserve"> generate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urma</w:t>
            </w:r>
            <w:proofErr w:type="spellEnd"/>
            <w:r w:rsidR="00460653" w:rsidRPr="007B578E">
              <w:rPr>
                <w:lang w:val="en-US"/>
              </w:rPr>
              <w:t xml:space="preserve"> </w:t>
            </w:r>
            <w:proofErr w:type="spellStart"/>
            <w:r w:rsidR="00460653" w:rsidRPr="007B578E">
              <w:rPr>
                <w:lang w:val="en-US"/>
              </w:rPr>
              <w:t>sistării</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suportate</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plătite</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cazul</w:t>
            </w:r>
            <w:proofErr w:type="spellEnd"/>
            <w:r w:rsidR="00460653" w:rsidRPr="007B578E">
              <w:rPr>
                <w:lang w:val="en-US"/>
              </w:rPr>
              <w:t xml:space="preserve"> </w:t>
            </w:r>
            <w:proofErr w:type="spellStart"/>
            <w:r w:rsidR="00460653" w:rsidRPr="007B578E">
              <w:rPr>
                <w:lang w:val="en-US"/>
              </w:rPr>
              <w:t>sistării</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a </w:t>
            </w:r>
            <w:proofErr w:type="spellStart"/>
            <w:r w:rsidR="00460653" w:rsidRPr="007B578E">
              <w:rPr>
                <w:lang w:val="en-US"/>
              </w:rPr>
              <w:t>unor</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din </w:t>
            </w:r>
            <w:proofErr w:type="spellStart"/>
            <w:r w:rsidR="00460653" w:rsidRPr="007B578E">
              <w:rPr>
                <w:lang w:val="en-US"/>
              </w:rPr>
              <w:t>ele</w:t>
            </w:r>
            <w:proofErr w:type="spellEnd"/>
            <w:r w:rsidR="00460653" w:rsidRPr="007B578E">
              <w:rPr>
                <w:lang w:val="en-US"/>
              </w:rPr>
              <w:t xml:space="preserve">, din </w:t>
            </w:r>
            <w:proofErr w:type="spellStart"/>
            <w:r w:rsidR="00460653" w:rsidRPr="007B578E">
              <w:rPr>
                <w:lang w:val="en-US"/>
              </w:rPr>
              <w:t>iniţiativa</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w:t>
            </w:r>
            <w:proofErr w:type="spellStart"/>
            <w:r w:rsidR="00460653" w:rsidRPr="007B578E">
              <w:rPr>
                <w:lang w:val="en-US"/>
              </w:rPr>
              <w:t>acesta</w:t>
            </w:r>
            <w:proofErr w:type="spellEnd"/>
            <w:r w:rsidR="00460653" w:rsidRPr="007B578E">
              <w:rPr>
                <w:lang w:val="en-US"/>
              </w:rPr>
              <w:t xml:space="preserve"> </w:t>
            </w:r>
            <w:proofErr w:type="spellStart"/>
            <w:r w:rsidR="00460653" w:rsidRPr="007B578E">
              <w:rPr>
                <w:lang w:val="en-US"/>
              </w:rPr>
              <w:t>suportă</w:t>
            </w:r>
            <w:proofErr w:type="spellEnd"/>
            <w:r w:rsidR="00460653" w:rsidRPr="007B578E">
              <w:rPr>
                <w:lang w:val="en-US"/>
              </w:rPr>
              <w:t xml:space="preserve"> pe </w:t>
            </w:r>
            <w:proofErr w:type="spellStart"/>
            <w:r w:rsidR="00460653" w:rsidRPr="007B578E">
              <w:rPr>
                <w:lang w:val="en-US"/>
              </w:rPr>
              <w:t>timpul</w:t>
            </w:r>
            <w:proofErr w:type="spellEnd"/>
            <w:r w:rsidR="00460653" w:rsidRPr="007B578E">
              <w:rPr>
                <w:lang w:val="en-US"/>
              </w:rPr>
              <w:t xml:space="preserve"> </w:t>
            </w:r>
            <w:proofErr w:type="spellStart"/>
            <w:r w:rsidR="00460653" w:rsidRPr="007B578E">
              <w:rPr>
                <w:lang w:val="en-US"/>
              </w:rPr>
              <w:t>suspendării</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cheltuielile</w:t>
            </w:r>
            <w:proofErr w:type="spellEnd"/>
            <w:r w:rsidR="00460653" w:rsidRPr="007B578E">
              <w:rPr>
                <w:lang w:val="en-US"/>
              </w:rPr>
              <w:t xml:space="preserve">, </w:t>
            </w:r>
            <w:proofErr w:type="spellStart"/>
            <w:r w:rsidR="00460653" w:rsidRPr="007B578E">
              <w:rPr>
                <w:lang w:val="en-US"/>
              </w:rPr>
              <w:t>privind</w:t>
            </w:r>
            <w:proofErr w:type="spellEnd"/>
            <w:r w:rsidR="00460653" w:rsidRPr="007B578E">
              <w:rPr>
                <w:lang w:val="en-US"/>
              </w:rPr>
              <w:t xml:space="preserve"> </w:t>
            </w:r>
            <w:proofErr w:type="spellStart"/>
            <w:r w:rsidR="00460653" w:rsidRPr="007B578E">
              <w:rPr>
                <w:lang w:val="en-US"/>
              </w:rPr>
              <w:t>protejarea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conservarea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cu </w:t>
            </w:r>
            <w:proofErr w:type="spellStart"/>
            <w:r w:rsidR="00460653" w:rsidRPr="007B578E">
              <w:rPr>
                <w:lang w:val="en-US"/>
              </w:rPr>
              <w:t>bună</w:t>
            </w:r>
            <w:proofErr w:type="spellEnd"/>
            <w:r w:rsidR="00460653" w:rsidRPr="007B578E">
              <w:rPr>
                <w:lang w:val="en-US"/>
              </w:rPr>
              <w:t xml:space="preserve"> </w:t>
            </w:r>
            <w:proofErr w:type="spellStart"/>
            <w:r w:rsidR="00460653" w:rsidRPr="007B578E">
              <w:rPr>
                <w:lang w:val="en-US"/>
              </w:rPr>
              <w:t>diligenţă</w:t>
            </w:r>
            <w:proofErr w:type="spellEnd"/>
            <w:r w:rsidR="00460653" w:rsidRPr="007B578E">
              <w:rPr>
                <w:lang w:val="en-US"/>
              </w:rPr>
              <w:t>.</w:t>
            </w:r>
          </w:p>
          <w:p w14:paraId="0EAB521E"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2.5. </w:t>
            </w:r>
            <w:r w:rsidR="00460653" w:rsidRPr="007B578E">
              <w:rPr>
                <w:lang w:val="en-US"/>
              </w:rPr>
              <w:t xml:space="preserve">La </w:t>
            </w:r>
            <w:proofErr w:type="spellStart"/>
            <w:r w:rsidR="00460653" w:rsidRPr="007B578E">
              <w:rPr>
                <w:lang w:val="en-US"/>
              </w:rPr>
              <w:t>terminarea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183D79" w:rsidRPr="007B578E">
              <w:rPr>
                <w:lang w:val="en-US"/>
              </w:rPr>
              <w:t>va</w:t>
            </w:r>
            <w:proofErr w:type="spellEnd"/>
            <w:r w:rsidR="00183D79" w:rsidRPr="007B578E">
              <w:rPr>
                <w:lang w:val="en-US"/>
              </w:rPr>
              <w:t xml:space="preserve"> </w:t>
            </w:r>
            <w:proofErr w:type="spellStart"/>
            <w:r w:rsidR="00183D79" w:rsidRPr="007B578E">
              <w:rPr>
                <w:lang w:val="en-US"/>
              </w:rPr>
              <w:t>notifica</w:t>
            </w:r>
            <w:proofErr w:type="spellEnd"/>
            <w:r w:rsidR="00183D79" w:rsidRPr="007B578E">
              <w:rPr>
                <w:lang w:val="en-US"/>
              </w:rPr>
              <w:t xml:space="preserve"> </w:t>
            </w:r>
            <w:proofErr w:type="spellStart"/>
            <w:r w:rsidR="00183D79" w:rsidRPr="007B578E">
              <w:rPr>
                <w:lang w:val="en-US"/>
              </w:rPr>
              <w:t>Beneficiarul</w:t>
            </w:r>
            <w:proofErr w:type="spellEnd"/>
            <w:r w:rsidR="00183D79" w:rsidRPr="007B578E">
              <w:rPr>
                <w:lang w:val="en-US"/>
              </w:rPr>
              <w:t xml:space="preserve"> </w:t>
            </w:r>
            <w:proofErr w:type="spellStart"/>
            <w:r w:rsidR="00183D79" w:rsidRPr="007B578E">
              <w:rPr>
                <w:lang w:val="en-US"/>
              </w:rPr>
              <w:t>că</w:t>
            </w:r>
            <w:proofErr w:type="spellEnd"/>
            <w:r w:rsidR="00183D79" w:rsidRPr="007B578E">
              <w:rPr>
                <w:lang w:val="en-US"/>
              </w:rPr>
              <w:t xml:space="preserve"> su</w:t>
            </w:r>
            <w:r w:rsidR="00460653" w:rsidRPr="007B578E">
              <w:rPr>
                <w:lang w:val="en-US"/>
              </w:rPr>
              <w:t xml:space="preserve">nt </w:t>
            </w:r>
            <w:proofErr w:type="spellStart"/>
            <w:r w:rsidR="00460653" w:rsidRPr="007B578E">
              <w:rPr>
                <w:lang w:val="en-US"/>
              </w:rPr>
              <w:t>îndeplinite</w:t>
            </w:r>
            <w:proofErr w:type="spellEnd"/>
            <w:r w:rsidR="00460653" w:rsidRPr="007B578E">
              <w:rPr>
                <w:lang w:val="en-US"/>
              </w:rPr>
              <w:t xml:space="preserve"> </w:t>
            </w:r>
            <w:proofErr w:type="spellStart"/>
            <w:r w:rsidR="00460653" w:rsidRPr="007B578E">
              <w:rPr>
                <w:lang w:val="en-US"/>
              </w:rPr>
              <w:t>condiţiile</w:t>
            </w:r>
            <w:proofErr w:type="spellEnd"/>
            <w:r w:rsidR="00460653" w:rsidRPr="007B578E">
              <w:rPr>
                <w:lang w:val="en-US"/>
              </w:rPr>
              <w:t xml:space="preserve"> de </w:t>
            </w:r>
            <w:proofErr w:type="spellStart"/>
            <w:r w:rsidR="00460653" w:rsidRPr="007B578E">
              <w:rPr>
                <w:lang w:val="en-US"/>
              </w:rPr>
              <w:t>recepţie</w:t>
            </w:r>
            <w:proofErr w:type="spellEnd"/>
            <w:r w:rsidR="00460653" w:rsidRPr="007B578E">
              <w:rPr>
                <w:lang w:val="en-US"/>
              </w:rPr>
              <w:t xml:space="preserve">, </w:t>
            </w:r>
            <w:proofErr w:type="spellStart"/>
            <w:r w:rsidR="00460653" w:rsidRPr="007B578E">
              <w:rPr>
                <w:lang w:val="en-US"/>
              </w:rPr>
              <w:t>solicitând</w:t>
            </w:r>
            <w:proofErr w:type="spellEnd"/>
            <w:r w:rsidR="00460653" w:rsidRPr="007B578E">
              <w:rPr>
                <w:lang w:val="en-US"/>
              </w:rPr>
              <w:t xml:space="preserve"> </w:t>
            </w:r>
            <w:proofErr w:type="spellStart"/>
            <w:r w:rsidR="00460653" w:rsidRPr="007B578E">
              <w:rPr>
                <w:lang w:val="en-US"/>
              </w:rPr>
              <w:t>convocarea</w:t>
            </w:r>
            <w:proofErr w:type="spellEnd"/>
            <w:r w:rsidR="00460653" w:rsidRPr="007B578E">
              <w:rPr>
                <w:lang w:val="en-US"/>
              </w:rPr>
              <w:t xml:space="preserve"> </w:t>
            </w:r>
            <w:proofErr w:type="spellStart"/>
            <w:r w:rsidR="00460653" w:rsidRPr="007B578E">
              <w:rPr>
                <w:lang w:val="en-US"/>
              </w:rPr>
              <w:t>comisiei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baza</w:t>
            </w:r>
            <w:proofErr w:type="spellEnd"/>
            <w:r w:rsidR="00460653" w:rsidRPr="007B578E">
              <w:rPr>
                <w:lang w:val="en-US"/>
              </w:rPr>
              <w:t xml:space="preserve"> </w:t>
            </w:r>
            <w:proofErr w:type="spellStart"/>
            <w:r w:rsidR="00460653" w:rsidRPr="007B578E">
              <w:rPr>
                <w:lang w:val="en-US"/>
              </w:rPr>
              <w:t>acestei</w:t>
            </w:r>
            <w:proofErr w:type="spellEnd"/>
            <w:r w:rsidR="00460653" w:rsidRPr="007B578E">
              <w:rPr>
                <w:lang w:val="en-US"/>
              </w:rPr>
              <w:t xml:space="preserve"> </w:t>
            </w:r>
            <w:proofErr w:type="spellStart"/>
            <w:r w:rsidR="00460653" w:rsidRPr="007B578E">
              <w:rPr>
                <w:lang w:val="en-US"/>
              </w:rPr>
              <w:t>notificări</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convoca</w:t>
            </w:r>
            <w:proofErr w:type="spellEnd"/>
            <w:r w:rsidR="00460653" w:rsidRPr="007B578E">
              <w:rPr>
                <w:lang w:val="en-US"/>
              </w:rPr>
              <w:t xml:space="preserve"> </w:t>
            </w:r>
            <w:proofErr w:type="spellStart"/>
            <w:r w:rsidR="00460653" w:rsidRPr="007B578E">
              <w:rPr>
                <w:lang w:val="en-US"/>
              </w:rPr>
              <w:t>comisia</w:t>
            </w:r>
            <w:proofErr w:type="spellEnd"/>
            <w:r w:rsidR="00460653" w:rsidRPr="007B578E">
              <w:rPr>
                <w:lang w:val="en-US"/>
              </w:rPr>
              <w:t xml:space="preserve"> </w:t>
            </w:r>
            <w:proofErr w:type="gramStart"/>
            <w:r w:rsidR="00460653" w:rsidRPr="007B578E">
              <w:rPr>
                <w:lang w:val="en-US"/>
              </w:rPr>
              <w:t xml:space="preserve">de  </w:t>
            </w:r>
            <w:proofErr w:type="spellStart"/>
            <w:r w:rsidR="00460653" w:rsidRPr="007B578E">
              <w:rPr>
                <w:lang w:val="en-US"/>
              </w:rPr>
              <w:t>recepţie</w:t>
            </w:r>
            <w:proofErr w:type="spellEnd"/>
            <w:proofErr w:type="gram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terminarea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w:t>
            </w:r>
          </w:p>
          <w:p w14:paraId="5D7A0909"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2DB98AB1"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420A7BC5" w14:textId="77777777" w:rsidR="007A2F41" w:rsidRPr="00FF430B" w:rsidRDefault="007A2F41" w:rsidP="00196AB4">
            <w:pPr>
              <w:pStyle w:val="a"/>
              <w:numPr>
                <w:ilvl w:val="0"/>
                <w:numId w:val="0"/>
              </w:numPr>
            </w:pPr>
          </w:p>
          <w:p w14:paraId="273B1BBF"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1A4266F"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1634512" w14:textId="77777777" w:rsidR="00995AF6" w:rsidRPr="007B578E" w:rsidRDefault="00E503F9" w:rsidP="00196AB4">
            <w:pPr>
              <w:pStyle w:val="af2"/>
              <w:tabs>
                <w:tab w:val="left" w:pos="321"/>
              </w:tabs>
              <w:spacing w:line="276" w:lineRule="auto"/>
              <w:ind w:firstLine="0"/>
              <w:rPr>
                <w:lang w:val="en-US"/>
              </w:rPr>
            </w:pPr>
            <w:r w:rsidRPr="007B578E">
              <w:rPr>
                <w:lang w:val="en-US"/>
              </w:rPr>
              <w:t>3.</w:t>
            </w:r>
            <w:proofErr w:type="gramStart"/>
            <w:r w:rsidRPr="007B578E">
              <w:rPr>
                <w:lang w:val="en-US"/>
              </w:rPr>
              <w:t>2</w:t>
            </w:r>
            <w:r w:rsidR="00A156C0" w:rsidRPr="007B578E">
              <w:rPr>
                <w:lang w:val="en-US"/>
              </w:rPr>
              <w:t>.</w:t>
            </w:r>
            <w:r w:rsidR="00460653" w:rsidRPr="007B578E">
              <w:rPr>
                <w:lang w:val="en-US"/>
              </w:rPr>
              <w:t>Achitările</w:t>
            </w:r>
            <w:proofErr w:type="gram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efectuate</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transfer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baza</w:t>
            </w:r>
            <w:proofErr w:type="spellEnd"/>
            <w:r w:rsidR="00460653" w:rsidRPr="007B578E">
              <w:rPr>
                <w:lang w:val="en-US"/>
              </w:rPr>
              <w:t xml:space="preserve"> </w:t>
            </w:r>
            <w:proofErr w:type="spellStart"/>
            <w:r w:rsidR="00460653" w:rsidRPr="007B578E">
              <w:rPr>
                <w:lang w:val="en-US"/>
              </w:rPr>
              <w:t>facturilor</w:t>
            </w:r>
            <w:proofErr w:type="spellEnd"/>
            <w:r w:rsidR="00460653" w:rsidRPr="007B578E">
              <w:rPr>
                <w:lang w:val="en-US"/>
              </w:rPr>
              <w:t xml:space="preserve"> </w:t>
            </w:r>
            <w:proofErr w:type="spellStart"/>
            <w:r w:rsidR="00460653" w:rsidRPr="007B578E">
              <w:rPr>
                <w:lang w:val="en-US"/>
              </w:rPr>
              <w:t>fiscale</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primirea</w:t>
            </w:r>
            <w:proofErr w:type="spellEnd"/>
            <w:r w:rsidR="00460653" w:rsidRPr="007B578E">
              <w:rPr>
                <w:lang w:val="en-US"/>
              </w:rPr>
              <w:t xml:space="preserve"> </w:t>
            </w:r>
            <w:proofErr w:type="spellStart"/>
            <w:r w:rsidR="00460653" w:rsidRPr="007B578E">
              <w:rPr>
                <w:lang w:val="en-US"/>
              </w:rPr>
              <w:t>proceselor</w:t>
            </w:r>
            <w:proofErr w:type="spellEnd"/>
            <w:r w:rsidR="00460653" w:rsidRPr="007B578E">
              <w:rPr>
                <w:lang w:val="en-US"/>
              </w:rPr>
              <w:t xml:space="preserve"> </w:t>
            </w:r>
            <w:r w:rsidR="00A156C0" w:rsidRPr="007B578E">
              <w:rPr>
                <w:lang w:val="en-US"/>
              </w:rPr>
              <w:t>–</w:t>
            </w:r>
            <w:r w:rsidR="00460653" w:rsidRPr="007B578E">
              <w:rPr>
                <w:lang w:val="en-US"/>
              </w:rPr>
              <w:t xml:space="preserve"> verbale de </w:t>
            </w:r>
            <w:proofErr w:type="spellStart"/>
            <w:r w:rsidR="00460653" w:rsidRPr="007B578E">
              <w:rPr>
                <w:lang w:val="en-US"/>
              </w:rPr>
              <w:t>recepţie</w:t>
            </w:r>
            <w:proofErr w:type="spellEnd"/>
            <w:r w:rsidR="00460653" w:rsidRPr="007B578E">
              <w:rPr>
                <w:lang w:val="en-US"/>
              </w:rPr>
              <w:t xml:space="preserve"> a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w:t>
            </w:r>
            <w:proofErr w:type="spellStart"/>
            <w:r w:rsidR="00460653" w:rsidRPr="007B578E">
              <w:rPr>
                <w:lang w:val="en-US"/>
              </w:rPr>
              <w:t>semnate</w:t>
            </w:r>
            <w:proofErr w:type="spellEnd"/>
            <w:r w:rsidR="00460653" w:rsidRPr="007B578E">
              <w:rPr>
                <w:lang w:val="en-US"/>
              </w:rPr>
              <w:t xml:space="preserve"> </w:t>
            </w:r>
            <w:proofErr w:type="spellStart"/>
            <w:r w:rsidR="00460653" w:rsidRPr="007B578E">
              <w:rPr>
                <w:lang w:val="en-US"/>
              </w:rPr>
              <w:t>şi</w:t>
            </w:r>
            <w:proofErr w:type="spellEnd"/>
            <w:r w:rsidR="00995AF6" w:rsidRPr="007B578E">
              <w:rPr>
                <w:lang w:val="en-US"/>
              </w:rPr>
              <w:t xml:space="preserve"> </w:t>
            </w:r>
            <w:proofErr w:type="spellStart"/>
            <w:r w:rsidR="00995AF6" w:rsidRPr="007B578E">
              <w:rPr>
                <w:lang w:val="en-US"/>
              </w:rPr>
              <w:t>acceptate</w:t>
            </w:r>
            <w:proofErr w:type="spellEnd"/>
            <w:r w:rsidR="00995AF6" w:rsidRPr="007B578E">
              <w:rPr>
                <w:lang w:val="en-US"/>
              </w:rPr>
              <w:t xml:space="preserve"> de </w:t>
            </w:r>
            <w:proofErr w:type="spellStart"/>
            <w:r w:rsidR="00995AF6" w:rsidRPr="007B578E">
              <w:rPr>
                <w:lang w:val="en-US"/>
              </w:rPr>
              <w:t>către</w:t>
            </w:r>
            <w:proofErr w:type="spellEnd"/>
            <w:r w:rsidR="00995AF6" w:rsidRPr="007B578E">
              <w:rPr>
                <w:lang w:val="en-US"/>
              </w:rPr>
              <w:t xml:space="preserve"> </w:t>
            </w:r>
            <w:proofErr w:type="spellStart"/>
            <w:r w:rsidR="00995AF6" w:rsidRPr="007B578E">
              <w:rPr>
                <w:lang w:val="en-US"/>
              </w:rPr>
              <w:t>Beneficiar</w:t>
            </w:r>
            <w:proofErr w:type="spellEnd"/>
            <w:r w:rsidR="00995AF6" w:rsidRPr="007B578E">
              <w:rPr>
                <w:lang w:val="en-US"/>
              </w:rPr>
              <w:t>.</w:t>
            </w:r>
          </w:p>
          <w:p w14:paraId="485D87B9" w14:textId="77777777" w:rsidR="00A946E0" w:rsidRPr="007B578E" w:rsidRDefault="00A156C0" w:rsidP="00196AB4">
            <w:pPr>
              <w:pStyle w:val="af2"/>
              <w:tabs>
                <w:tab w:val="left" w:pos="37"/>
              </w:tabs>
              <w:spacing w:line="276" w:lineRule="auto"/>
              <w:ind w:firstLine="0"/>
              <w:rPr>
                <w:lang w:val="en-US"/>
              </w:rPr>
            </w:pPr>
            <w:r w:rsidRPr="007B578E">
              <w:rPr>
                <w:lang w:val="en-US"/>
              </w:rPr>
              <w:t xml:space="preserve">3.3.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verifica</w:t>
            </w:r>
            <w:proofErr w:type="spellEnd"/>
            <w:r w:rsidR="00460653" w:rsidRPr="007B578E">
              <w:rPr>
                <w:lang w:val="en-US"/>
              </w:rPr>
              <w:t xml:space="preserve"> </w:t>
            </w:r>
            <w:proofErr w:type="spellStart"/>
            <w:r w:rsidR="00460653" w:rsidRPr="007B578E">
              <w:rPr>
                <w:lang w:val="en-US"/>
              </w:rPr>
              <w:t>procesele</w:t>
            </w:r>
            <w:proofErr w:type="spellEnd"/>
            <w:r w:rsidR="009E719D" w:rsidRPr="007B578E">
              <w:rPr>
                <w:lang w:val="en-US"/>
              </w:rPr>
              <w:t>-</w:t>
            </w:r>
            <w:r w:rsidR="00460653" w:rsidRPr="007B578E">
              <w:rPr>
                <w:lang w:val="en-US"/>
              </w:rPr>
              <w:t xml:space="preserve">verbale de </w:t>
            </w:r>
            <w:proofErr w:type="spellStart"/>
            <w:r w:rsidR="00460653" w:rsidRPr="007B578E">
              <w:rPr>
                <w:lang w:val="en-US"/>
              </w:rPr>
              <w:t>recepție</w:t>
            </w:r>
            <w:proofErr w:type="spellEnd"/>
            <w:r w:rsidR="00460653" w:rsidRPr="007B578E">
              <w:rPr>
                <w:lang w:val="en-US"/>
              </w:rPr>
              <w:t xml:space="preserve"> a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termen de </w:t>
            </w:r>
            <w:proofErr w:type="gramStart"/>
            <w:r w:rsidR="00684D44" w:rsidRPr="007B578E">
              <w:rPr>
                <w:lang w:val="en-US"/>
              </w:rPr>
              <w:t>…..</w:t>
            </w:r>
            <w:proofErr w:type="gramEnd"/>
            <w:r w:rsidR="00460653" w:rsidRPr="007B578E">
              <w:rPr>
                <w:lang w:val="en-US"/>
              </w:rPr>
              <w:t xml:space="preserve"> </w:t>
            </w:r>
            <w:proofErr w:type="spellStart"/>
            <w:r w:rsidR="00460653" w:rsidRPr="007B578E">
              <w:rPr>
                <w:lang w:val="en-US"/>
              </w:rPr>
              <w:t>zile</w:t>
            </w:r>
            <w:proofErr w:type="spellEnd"/>
            <w:r w:rsidR="00460653" w:rsidRPr="007B578E">
              <w:rPr>
                <w:lang w:val="en-US"/>
              </w:rPr>
              <w:t xml:space="preserve"> </w:t>
            </w:r>
            <w:proofErr w:type="spellStart"/>
            <w:r w:rsidR="00460653" w:rsidRPr="007B578E">
              <w:rPr>
                <w:lang w:val="en-US"/>
              </w:rPr>
              <w:t>calendaristice</w:t>
            </w:r>
            <w:proofErr w:type="spellEnd"/>
            <w:r w:rsidR="00460653" w:rsidRPr="007B578E">
              <w:rPr>
                <w:lang w:val="en-US"/>
              </w:rPr>
              <w:t xml:space="preserve"> de la </w:t>
            </w:r>
            <w:proofErr w:type="spellStart"/>
            <w:r w:rsidR="00460653" w:rsidRPr="007B578E">
              <w:rPr>
                <w:lang w:val="en-US"/>
              </w:rPr>
              <w:t>primirea</w:t>
            </w:r>
            <w:proofErr w:type="spellEnd"/>
            <w:r w:rsidR="00460653" w:rsidRPr="007B578E">
              <w:rPr>
                <w:lang w:val="en-US"/>
              </w:rPr>
              <w:t xml:space="preserve"> </w:t>
            </w:r>
            <w:proofErr w:type="spellStart"/>
            <w:r w:rsidR="00460653" w:rsidRPr="007B578E">
              <w:rPr>
                <w:lang w:val="en-US"/>
              </w:rPr>
              <w:t>acestora</w:t>
            </w:r>
            <w:proofErr w:type="spellEnd"/>
            <w:r w:rsidR="00460653" w:rsidRPr="007B578E">
              <w:rPr>
                <w:lang w:val="en-US"/>
              </w:rPr>
              <w:t xml:space="preserve"> de la </w:t>
            </w:r>
            <w:proofErr w:type="spellStart"/>
            <w:r w:rsidR="00460653" w:rsidRPr="007B578E">
              <w:rPr>
                <w:lang w:val="en-US"/>
              </w:rPr>
              <w:t>Antreprenor</w:t>
            </w:r>
            <w:proofErr w:type="spellEnd"/>
            <w:r w:rsidR="00460653" w:rsidRPr="007B578E">
              <w:rPr>
                <w:lang w:val="en-US"/>
              </w:rPr>
              <w:t>.</w:t>
            </w:r>
          </w:p>
          <w:p w14:paraId="472CA949" w14:textId="77777777" w:rsidR="00A946E0" w:rsidRPr="007B578E" w:rsidRDefault="00316769" w:rsidP="00196AB4">
            <w:pPr>
              <w:pStyle w:val="af2"/>
              <w:tabs>
                <w:tab w:val="left" w:pos="37"/>
              </w:tabs>
              <w:spacing w:line="276" w:lineRule="auto"/>
              <w:ind w:firstLine="0"/>
              <w:rPr>
                <w:lang w:val="en-US"/>
              </w:rPr>
            </w:pPr>
            <w:r w:rsidRPr="007B578E">
              <w:rPr>
                <w:lang w:val="en-US"/>
              </w:rPr>
              <w:t>3.4</w:t>
            </w:r>
            <w:r w:rsidR="00A156C0" w:rsidRPr="007B578E">
              <w:rPr>
                <w:lang w:val="en-US"/>
              </w:rPr>
              <w:t xml:space="preserve">. </w:t>
            </w:r>
            <w:r w:rsidR="00460653" w:rsidRPr="007B578E">
              <w:rPr>
                <w:lang w:val="en-US"/>
              </w:rPr>
              <w:t xml:space="preserve">Plata </w:t>
            </w:r>
            <w:proofErr w:type="spellStart"/>
            <w:r w:rsidR="00460653" w:rsidRPr="007B578E">
              <w:rPr>
                <w:lang w:val="en-US"/>
              </w:rPr>
              <w:t>facturii</w:t>
            </w:r>
            <w:proofErr w:type="spellEnd"/>
            <w:r w:rsidR="00460653" w:rsidRPr="007B578E">
              <w:rPr>
                <w:lang w:val="en-US"/>
              </w:rPr>
              <w:t xml:space="preserve"> finale se </w:t>
            </w:r>
            <w:proofErr w:type="spellStart"/>
            <w:r w:rsidR="00460653" w:rsidRPr="007B578E">
              <w:rPr>
                <w:lang w:val="en-US"/>
              </w:rPr>
              <w:t>va</w:t>
            </w:r>
            <w:proofErr w:type="spellEnd"/>
            <w:r w:rsidR="00460653" w:rsidRPr="007B578E">
              <w:rPr>
                <w:lang w:val="en-US"/>
              </w:rPr>
              <w:t xml:space="preserve"> face </w:t>
            </w:r>
            <w:proofErr w:type="spellStart"/>
            <w:r w:rsidR="00460653" w:rsidRPr="007B578E">
              <w:rPr>
                <w:lang w:val="en-US"/>
              </w:rPr>
              <w:t>imediat</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verificarea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acceptarea</w:t>
            </w:r>
            <w:proofErr w:type="spellEnd"/>
            <w:r w:rsidR="00460653" w:rsidRPr="007B578E">
              <w:rPr>
                <w:lang w:val="en-US"/>
              </w:rPr>
              <w:t xml:space="preserve"> </w:t>
            </w:r>
            <w:proofErr w:type="spellStart"/>
            <w:r w:rsidR="00460653" w:rsidRPr="007B578E">
              <w:rPr>
                <w:lang w:val="en-US"/>
              </w:rPr>
              <w:t>situaţiei</w:t>
            </w:r>
            <w:proofErr w:type="spellEnd"/>
            <w:r w:rsidR="00460653" w:rsidRPr="007B578E">
              <w:rPr>
                <w:lang w:val="en-US"/>
              </w:rPr>
              <w:t xml:space="preserve"> de </w:t>
            </w:r>
            <w:proofErr w:type="spellStart"/>
            <w:r w:rsidR="00460653" w:rsidRPr="007B578E">
              <w:rPr>
                <w:lang w:val="en-US"/>
              </w:rPr>
              <w:t>plată</w:t>
            </w:r>
            <w:proofErr w:type="spellEnd"/>
            <w:r w:rsidR="00460653" w:rsidRPr="007B578E">
              <w:rPr>
                <w:lang w:val="en-US"/>
              </w:rPr>
              <w:t xml:space="preserve"> definitive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verificarea</w:t>
            </w:r>
            <w:proofErr w:type="spellEnd"/>
            <w:r w:rsidR="00460653" w:rsidRPr="007B578E">
              <w:rPr>
                <w:lang w:val="en-US"/>
              </w:rPr>
              <w:t xml:space="preserve"> se </w:t>
            </w:r>
            <w:proofErr w:type="spellStart"/>
            <w:r w:rsidR="00460653" w:rsidRPr="007B578E">
              <w:rPr>
                <w:lang w:val="en-US"/>
              </w:rPr>
              <w:t>prelungeşte</w:t>
            </w:r>
            <w:proofErr w:type="spellEnd"/>
            <w:r w:rsidR="00460653" w:rsidRPr="007B578E">
              <w:rPr>
                <w:lang w:val="en-US"/>
              </w:rPr>
              <w:t xml:space="preserve"> din </w:t>
            </w:r>
            <w:proofErr w:type="spellStart"/>
            <w:r w:rsidR="00460653" w:rsidRPr="007B578E">
              <w:rPr>
                <w:lang w:val="en-US"/>
              </w:rPr>
              <w:t>diferite</w:t>
            </w:r>
            <w:proofErr w:type="spellEnd"/>
            <w:r w:rsidR="00460653" w:rsidRPr="007B578E">
              <w:rPr>
                <w:lang w:val="en-US"/>
              </w:rPr>
              <w:t xml:space="preserve"> motive, </w:t>
            </w:r>
            <w:proofErr w:type="spellStart"/>
            <w:r w:rsidR="00460653" w:rsidRPr="007B578E">
              <w:rPr>
                <w:lang w:val="en-US"/>
              </w:rPr>
              <w:t>dar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special </w:t>
            </w:r>
            <w:proofErr w:type="spellStart"/>
            <w:r w:rsidR="00460653" w:rsidRPr="007B578E">
              <w:rPr>
                <w:lang w:val="en-US"/>
              </w:rPr>
              <w:t>datorită</w:t>
            </w:r>
            <w:proofErr w:type="spellEnd"/>
            <w:r w:rsidR="00460653" w:rsidRPr="007B578E">
              <w:rPr>
                <w:lang w:val="en-US"/>
              </w:rPr>
              <w:t xml:space="preserve"> </w:t>
            </w:r>
            <w:proofErr w:type="spellStart"/>
            <w:r w:rsidR="00460653" w:rsidRPr="007B578E">
              <w:rPr>
                <w:lang w:val="en-US"/>
              </w:rPr>
              <w:t>unor</w:t>
            </w:r>
            <w:proofErr w:type="spellEnd"/>
            <w:r w:rsidR="00460653" w:rsidRPr="007B578E">
              <w:rPr>
                <w:lang w:val="en-US"/>
              </w:rPr>
              <w:t xml:space="preserve"> </w:t>
            </w:r>
            <w:proofErr w:type="spellStart"/>
            <w:r w:rsidR="00460653" w:rsidRPr="007B578E">
              <w:rPr>
                <w:lang w:val="en-US"/>
              </w:rPr>
              <w:t>eventuale</w:t>
            </w:r>
            <w:proofErr w:type="spellEnd"/>
            <w:r w:rsidR="00460653" w:rsidRPr="007B578E">
              <w:rPr>
                <w:lang w:val="en-US"/>
              </w:rPr>
              <w:t xml:space="preserve"> </w:t>
            </w:r>
            <w:proofErr w:type="spellStart"/>
            <w:r w:rsidR="00460653" w:rsidRPr="007B578E">
              <w:rPr>
                <w:lang w:val="en-US"/>
              </w:rPr>
              <w:t>litigii</w:t>
            </w:r>
            <w:proofErr w:type="spellEnd"/>
            <w:r w:rsidR="00460653" w:rsidRPr="007B578E">
              <w:rPr>
                <w:lang w:val="en-US"/>
              </w:rPr>
              <w:t xml:space="preserve">, </w:t>
            </w:r>
            <w:proofErr w:type="spellStart"/>
            <w:r w:rsidR="00460653" w:rsidRPr="007B578E">
              <w:rPr>
                <w:lang w:val="en-US"/>
              </w:rPr>
              <w:t>contravaloarea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care n</w:t>
            </w:r>
            <w:r w:rsidR="00183D79" w:rsidRPr="007B578E">
              <w:rPr>
                <w:lang w:val="en-US"/>
              </w:rPr>
              <w:t>u su</w:t>
            </w:r>
            <w:r w:rsidR="00460653" w:rsidRPr="007B578E">
              <w:rPr>
                <w:lang w:val="en-US"/>
              </w:rPr>
              <w:t xml:space="preserve">nt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litigiu</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fi </w:t>
            </w:r>
            <w:proofErr w:type="spellStart"/>
            <w:r w:rsidR="00460653" w:rsidRPr="007B578E">
              <w:rPr>
                <w:lang w:val="en-US"/>
              </w:rPr>
              <w:t>plătită</w:t>
            </w:r>
            <w:proofErr w:type="spellEnd"/>
            <w:r w:rsidR="00460653" w:rsidRPr="007B578E">
              <w:rPr>
                <w:lang w:val="en-US"/>
              </w:rPr>
              <w:t xml:space="preserve"> </w:t>
            </w:r>
            <w:proofErr w:type="spellStart"/>
            <w:r w:rsidR="00460653" w:rsidRPr="007B578E">
              <w:rPr>
                <w:lang w:val="en-US"/>
              </w:rPr>
              <w:t>imediat</w:t>
            </w:r>
            <w:proofErr w:type="spellEnd"/>
            <w:r w:rsidR="00460653" w:rsidRPr="007B578E">
              <w:rPr>
                <w:lang w:val="en-US"/>
              </w:rPr>
              <w:t xml:space="preserve">. </w:t>
            </w:r>
          </w:p>
          <w:p w14:paraId="176730A3" w14:textId="77777777" w:rsidR="00E503F9" w:rsidRPr="007B578E" w:rsidRDefault="00316769" w:rsidP="00196AB4">
            <w:pPr>
              <w:pStyle w:val="af2"/>
              <w:tabs>
                <w:tab w:val="left" w:pos="37"/>
              </w:tabs>
              <w:spacing w:line="276" w:lineRule="auto"/>
              <w:ind w:firstLine="0"/>
              <w:rPr>
                <w:lang w:val="en-US"/>
              </w:rPr>
            </w:pPr>
            <w:r w:rsidRPr="007B578E">
              <w:rPr>
                <w:lang w:val="en-US"/>
              </w:rPr>
              <w:t>3.</w:t>
            </w:r>
            <w:proofErr w:type="gramStart"/>
            <w:r w:rsidRPr="007B578E">
              <w:rPr>
                <w:lang w:val="en-US"/>
              </w:rPr>
              <w:t>5</w:t>
            </w:r>
            <w:r w:rsidR="00A156C0" w:rsidRPr="007B578E">
              <w:rPr>
                <w:lang w:val="en-US"/>
              </w:rPr>
              <w:t>.</w:t>
            </w:r>
            <w:r w:rsidR="00460653" w:rsidRPr="007B578E">
              <w:rPr>
                <w:lang w:val="en-US"/>
              </w:rPr>
              <w:t>Lucrările</w:t>
            </w:r>
            <w:proofErr w:type="gramEnd"/>
            <w:r w:rsidR="00460653" w:rsidRPr="007B578E">
              <w:rPr>
                <w:lang w:val="en-US"/>
              </w:rPr>
              <w:t xml:space="preserve"> nu </w:t>
            </w:r>
            <w:proofErr w:type="spellStart"/>
            <w:r w:rsidR="00183D79" w:rsidRPr="007B578E">
              <w:rPr>
                <w:lang w:val="en-US"/>
              </w:rPr>
              <w:t>vor</w:t>
            </w:r>
            <w:proofErr w:type="spellEnd"/>
            <w:r w:rsidR="00183D79" w:rsidRPr="007B578E">
              <w:rPr>
                <w:lang w:val="en-US"/>
              </w:rPr>
              <w:t xml:space="preserve"> fi considerate </w:t>
            </w:r>
            <w:proofErr w:type="spellStart"/>
            <w:r w:rsidR="00183D79" w:rsidRPr="007B578E">
              <w:rPr>
                <w:lang w:val="en-US"/>
              </w:rPr>
              <w:t>finalizate</w:t>
            </w:r>
            <w:proofErr w:type="spellEnd"/>
            <w:r w:rsidR="00183D79" w:rsidRPr="007B578E">
              <w:rPr>
                <w:lang w:val="en-US"/>
              </w:rPr>
              <w:t xml:space="preserve"> </w:t>
            </w:r>
            <w:proofErr w:type="spellStart"/>
            <w:r w:rsidR="00183D79" w:rsidRPr="007B578E">
              <w:rPr>
                <w:lang w:val="en-US"/>
              </w:rPr>
              <w:t>pâ</w:t>
            </w:r>
            <w:r w:rsidR="00460653" w:rsidRPr="007B578E">
              <w:rPr>
                <w:lang w:val="en-US"/>
              </w:rPr>
              <w:t>nă</w:t>
            </w:r>
            <w:proofErr w:type="spellEnd"/>
            <w:r w:rsidR="00183D79" w:rsidRPr="007B578E">
              <w:rPr>
                <w:lang w:val="en-US"/>
              </w:rPr>
              <w:t xml:space="preserve"> </w:t>
            </w:r>
            <w:proofErr w:type="spellStart"/>
            <w:r w:rsidR="00183D79" w:rsidRPr="007B578E">
              <w:rPr>
                <w:lang w:val="en-US"/>
              </w:rPr>
              <w:t>câ</w:t>
            </w:r>
            <w:r w:rsidR="00460653" w:rsidRPr="007B578E">
              <w:rPr>
                <w:lang w:val="en-US"/>
              </w:rPr>
              <w:t>nd</w:t>
            </w:r>
            <w:proofErr w:type="spellEnd"/>
            <w:r w:rsidR="00460653" w:rsidRPr="007B578E">
              <w:rPr>
                <w:lang w:val="en-US"/>
              </w:rPr>
              <w:t xml:space="preserve"> </w:t>
            </w:r>
            <w:proofErr w:type="spellStart"/>
            <w:r w:rsidR="00460653" w:rsidRPr="007B578E">
              <w:rPr>
                <w:lang w:val="en-US"/>
              </w:rPr>
              <w:t>procesul</w:t>
            </w:r>
            <w:proofErr w:type="spellEnd"/>
            <w:r w:rsidR="00460653" w:rsidRPr="007B578E">
              <w:rPr>
                <w:lang w:val="en-US"/>
              </w:rPr>
              <w:t xml:space="preserve">-verbal de </w:t>
            </w:r>
            <w:proofErr w:type="spellStart"/>
            <w:r w:rsidR="00460653" w:rsidRPr="007B578E">
              <w:rPr>
                <w:lang w:val="en-US"/>
              </w:rPr>
              <w:t>recepţie</w:t>
            </w:r>
            <w:proofErr w:type="spellEnd"/>
            <w:r w:rsidR="00460653" w:rsidRPr="007B578E">
              <w:rPr>
                <w:lang w:val="en-US"/>
              </w:rPr>
              <w:t xml:space="preserve"> la </w:t>
            </w:r>
            <w:proofErr w:type="spellStart"/>
            <w:r w:rsidR="00460653" w:rsidRPr="007B578E">
              <w:rPr>
                <w:lang w:val="en-US"/>
              </w:rPr>
              <w:t>terminarea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nu </w:t>
            </w:r>
            <w:proofErr w:type="spellStart"/>
            <w:r w:rsidR="00460653" w:rsidRPr="007B578E">
              <w:rPr>
                <w:lang w:val="en-US"/>
              </w:rPr>
              <w:t>va</w:t>
            </w:r>
            <w:proofErr w:type="spellEnd"/>
            <w:r w:rsidR="00460653" w:rsidRPr="007B578E">
              <w:rPr>
                <w:lang w:val="en-US"/>
              </w:rPr>
              <w:t xml:space="preserve"> fi </w:t>
            </w:r>
            <w:proofErr w:type="spellStart"/>
            <w:r w:rsidR="00460653" w:rsidRPr="007B578E">
              <w:rPr>
                <w:lang w:val="en-US"/>
              </w:rPr>
              <w:t>semnat</w:t>
            </w:r>
            <w:proofErr w:type="spellEnd"/>
            <w:r w:rsidR="00460653" w:rsidRPr="007B578E">
              <w:rPr>
                <w:lang w:val="en-US"/>
              </w:rPr>
              <w:t xml:space="preserve"> de </w:t>
            </w:r>
            <w:proofErr w:type="spellStart"/>
            <w:r w:rsidR="00460653" w:rsidRPr="007B578E">
              <w:rPr>
                <w:lang w:val="en-US"/>
              </w:rPr>
              <w:t>comisia</w:t>
            </w:r>
            <w:proofErr w:type="spellEnd"/>
            <w:r w:rsidR="00460653" w:rsidRPr="007B578E">
              <w:rPr>
                <w:lang w:val="en-US"/>
              </w:rPr>
              <w:t xml:space="preserve"> de </w:t>
            </w:r>
            <w:proofErr w:type="spellStart"/>
            <w:r w:rsidR="00460653" w:rsidRPr="007B578E">
              <w:rPr>
                <w:lang w:val="en-US"/>
              </w:rPr>
              <w:t>recepţie</w:t>
            </w:r>
            <w:proofErr w:type="spellEnd"/>
            <w:r w:rsidR="00460653" w:rsidRPr="007B578E">
              <w:rPr>
                <w:lang w:val="en-US"/>
              </w:rPr>
              <w:t xml:space="preserve">, care </w:t>
            </w:r>
            <w:proofErr w:type="spellStart"/>
            <w:r w:rsidR="00460653" w:rsidRPr="007B578E">
              <w:rPr>
                <w:lang w:val="en-US"/>
              </w:rPr>
              <w:t>confirmă</w:t>
            </w:r>
            <w:proofErr w:type="spellEnd"/>
            <w:r w:rsidR="00460653" w:rsidRPr="007B578E">
              <w:rPr>
                <w:lang w:val="en-US"/>
              </w:rPr>
              <w:t xml:space="preserve"> </w:t>
            </w:r>
            <w:proofErr w:type="spellStart"/>
            <w:r w:rsidR="00460653" w:rsidRPr="007B578E">
              <w:rPr>
                <w:lang w:val="en-US"/>
              </w:rPr>
              <w:t>că</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au </w:t>
            </w:r>
            <w:proofErr w:type="spellStart"/>
            <w:r w:rsidR="00460653" w:rsidRPr="007B578E">
              <w:rPr>
                <w:lang w:val="en-US"/>
              </w:rPr>
              <w:t>fost</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w:t>
            </w:r>
            <w:r w:rsidR="00A946E0" w:rsidRPr="007B578E">
              <w:rPr>
                <w:lang w:val="en-US"/>
              </w:rPr>
              <w:t xml:space="preserve">conform </w:t>
            </w:r>
            <w:proofErr w:type="spellStart"/>
            <w:r w:rsidR="00A946E0" w:rsidRPr="007B578E">
              <w:rPr>
                <w:lang w:val="en-US"/>
              </w:rPr>
              <w:t>contractului</w:t>
            </w:r>
            <w:proofErr w:type="spellEnd"/>
            <w:r w:rsidR="00A946E0" w:rsidRPr="007B578E">
              <w:rPr>
                <w:lang w:val="en-US"/>
              </w:rPr>
              <w:t>.</w:t>
            </w:r>
          </w:p>
          <w:p w14:paraId="6CC18BE5" w14:textId="77777777" w:rsidR="00267805" w:rsidRPr="007B578E" w:rsidRDefault="00316769" w:rsidP="00A101F6">
            <w:pPr>
              <w:pStyle w:val="af2"/>
              <w:tabs>
                <w:tab w:val="left" w:pos="37"/>
              </w:tabs>
              <w:spacing w:line="276" w:lineRule="auto"/>
              <w:ind w:firstLine="0"/>
              <w:rPr>
                <w:lang w:val="en-US"/>
              </w:rPr>
            </w:pPr>
            <w:r w:rsidRPr="007B578E">
              <w:rPr>
                <w:lang w:val="en-US"/>
              </w:rPr>
              <w:t>3.</w:t>
            </w:r>
            <w:proofErr w:type="gramStart"/>
            <w:r w:rsidRPr="007B578E">
              <w:rPr>
                <w:lang w:val="en-US"/>
              </w:rPr>
              <w:t>6</w:t>
            </w:r>
            <w:r w:rsidR="00A227F2" w:rsidRPr="007B578E">
              <w:rPr>
                <w:lang w:val="en-US"/>
              </w:rPr>
              <w:t>.Garanţia</w:t>
            </w:r>
            <w:proofErr w:type="gramEnd"/>
            <w:r w:rsidR="00A227F2" w:rsidRPr="007B578E">
              <w:rPr>
                <w:lang w:val="en-US"/>
              </w:rPr>
              <w:t xml:space="preserve"> de </w:t>
            </w:r>
            <w:proofErr w:type="spellStart"/>
            <w:r w:rsidR="00A227F2" w:rsidRPr="007B578E">
              <w:rPr>
                <w:lang w:val="en-US"/>
              </w:rPr>
              <w:t>bună</w:t>
            </w:r>
            <w:proofErr w:type="spellEnd"/>
            <w:r w:rsidR="00A227F2" w:rsidRPr="007B578E">
              <w:rPr>
                <w:lang w:val="en-US"/>
              </w:rPr>
              <w:t xml:space="preserve"> </w:t>
            </w:r>
            <w:proofErr w:type="spellStart"/>
            <w:r w:rsidR="00A227F2" w:rsidRPr="007B578E">
              <w:rPr>
                <w:lang w:val="en-US"/>
              </w:rPr>
              <w:t>execuţie</w:t>
            </w:r>
            <w:proofErr w:type="spellEnd"/>
            <w:r w:rsidR="00A227F2" w:rsidRPr="007B578E">
              <w:rPr>
                <w:lang w:val="en-US"/>
              </w:rPr>
              <w:t xml:space="preserve"> se </w:t>
            </w:r>
            <w:proofErr w:type="spellStart"/>
            <w:r w:rsidR="00A227F2" w:rsidRPr="007B578E">
              <w:rPr>
                <w:lang w:val="en-US"/>
              </w:rPr>
              <w:t>va</w:t>
            </w:r>
            <w:proofErr w:type="spellEnd"/>
            <w:r w:rsidR="00A227F2" w:rsidRPr="007B578E">
              <w:rPr>
                <w:lang w:val="en-US"/>
              </w:rPr>
              <w:t xml:space="preserve"> </w:t>
            </w:r>
            <w:proofErr w:type="spellStart"/>
            <w:r w:rsidR="00A227F2" w:rsidRPr="007B578E">
              <w:rPr>
                <w:lang w:val="en-US"/>
              </w:rPr>
              <w:t>restitui</w:t>
            </w:r>
            <w:proofErr w:type="spellEnd"/>
            <w:r w:rsidR="00A227F2" w:rsidRPr="007B578E">
              <w:rPr>
                <w:lang w:val="en-US"/>
              </w:rPr>
              <w:t xml:space="preserve"> </w:t>
            </w:r>
            <w:proofErr w:type="spellStart"/>
            <w:r w:rsidR="00A227F2" w:rsidRPr="007B578E">
              <w:rPr>
                <w:lang w:val="en-US"/>
              </w:rPr>
              <w:t>Antreprenorului</w:t>
            </w:r>
            <w:proofErr w:type="spellEnd"/>
            <w:r w:rsidR="00A227F2" w:rsidRPr="007B578E">
              <w:rPr>
                <w:lang w:val="en-US"/>
              </w:rPr>
              <w:t xml:space="preserve"> </w:t>
            </w:r>
            <w:proofErr w:type="spellStart"/>
            <w:r w:rsidR="00A227F2" w:rsidRPr="007B578E">
              <w:rPr>
                <w:lang w:val="en-US"/>
              </w:rPr>
              <w:t>în</w:t>
            </w:r>
            <w:proofErr w:type="spellEnd"/>
            <w:r w:rsidR="00A227F2" w:rsidRPr="007B578E">
              <w:rPr>
                <w:lang w:val="en-US"/>
              </w:rPr>
              <w:t xml:space="preserve"> </w:t>
            </w:r>
            <w:proofErr w:type="spellStart"/>
            <w:r w:rsidR="00A227F2" w:rsidRPr="007B578E">
              <w:rPr>
                <w:lang w:val="en-US"/>
              </w:rPr>
              <w:t>baza</w:t>
            </w:r>
            <w:proofErr w:type="spellEnd"/>
            <w:r w:rsidR="00A227F2" w:rsidRPr="007B578E">
              <w:rPr>
                <w:lang w:val="en-US"/>
              </w:rPr>
              <w:t xml:space="preserve"> </w:t>
            </w:r>
            <w:proofErr w:type="spellStart"/>
            <w:r w:rsidR="00A227F2" w:rsidRPr="007B578E">
              <w:rPr>
                <w:lang w:val="en-US"/>
              </w:rPr>
              <w:t>notificării</w:t>
            </w:r>
            <w:proofErr w:type="spellEnd"/>
            <w:r w:rsidR="00A227F2" w:rsidRPr="007B578E">
              <w:rPr>
                <w:lang w:val="en-US"/>
              </w:rPr>
              <w:t xml:space="preserve"> </w:t>
            </w:r>
            <w:proofErr w:type="spellStart"/>
            <w:r w:rsidR="00A227F2" w:rsidRPr="007B578E">
              <w:rPr>
                <w:lang w:val="en-US"/>
              </w:rPr>
              <w:t>Beneficiarului</w:t>
            </w:r>
            <w:proofErr w:type="spellEnd"/>
            <w:r w:rsidR="00A227F2" w:rsidRPr="007B578E">
              <w:rPr>
                <w:lang w:val="en-US"/>
              </w:rPr>
              <w:t xml:space="preserve"> </w:t>
            </w:r>
            <w:proofErr w:type="spellStart"/>
            <w:r w:rsidR="00A227F2" w:rsidRPr="007B578E">
              <w:rPr>
                <w:lang w:val="en-US"/>
              </w:rPr>
              <w:t>către</w:t>
            </w:r>
            <w:proofErr w:type="spellEnd"/>
            <w:r w:rsidR="00A227F2" w:rsidRPr="007B578E">
              <w:rPr>
                <w:lang w:val="en-US"/>
              </w:rPr>
              <w:t xml:space="preserve"> </w:t>
            </w:r>
            <w:proofErr w:type="spellStart"/>
            <w:r w:rsidR="00A227F2" w:rsidRPr="007B578E">
              <w:rPr>
                <w:lang w:val="en-US"/>
              </w:rPr>
              <w:t>agentul</w:t>
            </w:r>
            <w:proofErr w:type="spellEnd"/>
            <w:r w:rsidR="00A227F2" w:rsidRPr="007B578E">
              <w:rPr>
                <w:lang w:val="en-US"/>
              </w:rPr>
              <w:t xml:space="preserve"> </w:t>
            </w:r>
            <w:proofErr w:type="spellStart"/>
            <w:r w:rsidR="00A227F2" w:rsidRPr="007B578E">
              <w:rPr>
                <w:lang w:val="en-US"/>
              </w:rPr>
              <w:t>bancar</w:t>
            </w:r>
            <w:proofErr w:type="spellEnd"/>
            <w:r w:rsidR="00A227F2" w:rsidRPr="007B578E">
              <w:rPr>
                <w:lang w:val="en-US"/>
              </w:rPr>
              <w:t xml:space="preserve">. </w:t>
            </w:r>
            <w:proofErr w:type="spellStart"/>
            <w:r w:rsidR="00A227F2" w:rsidRPr="007B578E">
              <w:rPr>
                <w:lang w:val="en-US"/>
              </w:rPr>
              <w:t>Notificarea</w:t>
            </w:r>
            <w:proofErr w:type="spellEnd"/>
            <w:r w:rsidR="00A227F2" w:rsidRPr="007B578E">
              <w:rPr>
                <w:lang w:val="en-US"/>
              </w:rPr>
              <w:t xml:space="preserve"> se </w:t>
            </w:r>
            <w:proofErr w:type="spellStart"/>
            <w:r w:rsidR="00A227F2" w:rsidRPr="007B578E">
              <w:rPr>
                <w:lang w:val="en-US"/>
              </w:rPr>
              <w:t>va</w:t>
            </w:r>
            <w:proofErr w:type="spellEnd"/>
            <w:r w:rsidR="00A227F2" w:rsidRPr="007B578E">
              <w:rPr>
                <w:lang w:val="en-US"/>
              </w:rPr>
              <w:t xml:space="preserve"> face </w:t>
            </w:r>
            <w:proofErr w:type="spellStart"/>
            <w:r w:rsidR="00A227F2" w:rsidRPr="007B578E">
              <w:rPr>
                <w:lang w:val="en-US"/>
              </w:rPr>
              <w:t>după</w:t>
            </w:r>
            <w:proofErr w:type="spellEnd"/>
            <w:r w:rsidR="00A227F2" w:rsidRPr="007B578E">
              <w:rPr>
                <w:lang w:val="en-US"/>
              </w:rPr>
              <w:t xml:space="preserve"> </w:t>
            </w:r>
            <w:proofErr w:type="spellStart"/>
            <w:r w:rsidR="00A227F2" w:rsidRPr="007B578E">
              <w:rPr>
                <w:lang w:val="en-US"/>
              </w:rPr>
              <w:t>semnarea</w:t>
            </w:r>
            <w:proofErr w:type="spellEnd"/>
            <w:r w:rsidR="00A227F2" w:rsidRPr="007B578E">
              <w:rPr>
                <w:lang w:val="en-US"/>
              </w:rPr>
              <w:t xml:space="preserve"> </w:t>
            </w:r>
            <w:proofErr w:type="spellStart"/>
            <w:r w:rsidR="00A227F2" w:rsidRPr="007B578E">
              <w:rPr>
                <w:lang w:val="en-US"/>
              </w:rPr>
              <w:t>procesului</w:t>
            </w:r>
            <w:proofErr w:type="spellEnd"/>
            <w:r w:rsidR="00A227F2" w:rsidRPr="007B578E">
              <w:rPr>
                <w:lang w:val="en-US"/>
              </w:rPr>
              <w:t xml:space="preserve">-verbal de </w:t>
            </w:r>
            <w:proofErr w:type="spellStart"/>
            <w:r w:rsidR="00A227F2" w:rsidRPr="007B578E">
              <w:rPr>
                <w:lang w:val="en-US"/>
              </w:rPr>
              <w:t>recepţie</w:t>
            </w:r>
            <w:proofErr w:type="spellEnd"/>
            <w:r w:rsidR="00A227F2" w:rsidRPr="007B578E">
              <w:rPr>
                <w:lang w:val="en-US"/>
              </w:rPr>
              <w:t xml:space="preserve"> la </w:t>
            </w:r>
            <w:proofErr w:type="spellStart"/>
            <w:r w:rsidR="00A227F2" w:rsidRPr="007B578E">
              <w:rPr>
                <w:lang w:val="en-US"/>
              </w:rPr>
              <w:t>terminarea</w:t>
            </w:r>
            <w:proofErr w:type="spellEnd"/>
            <w:r w:rsidR="00A227F2" w:rsidRPr="007B578E">
              <w:rPr>
                <w:lang w:val="en-US"/>
              </w:rPr>
              <w:t xml:space="preserve"> </w:t>
            </w:r>
            <w:proofErr w:type="spellStart"/>
            <w:r w:rsidR="00A227F2" w:rsidRPr="007B578E">
              <w:rPr>
                <w:lang w:val="en-US"/>
              </w:rPr>
              <w:t>lucrărilor</w:t>
            </w:r>
            <w:proofErr w:type="spellEnd"/>
            <w:r w:rsidR="00A227F2" w:rsidRPr="007B578E">
              <w:rPr>
                <w:lang w:val="en-US"/>
              </w:rPr>
              <w:t xml:space="preserve"> </w:t>
            </w:r>
            <w:proofErr w:type="spellStart"/>
            <w:r w:rsidR="00A227F2" w:rsidRPr="007B578E">
              <w:rPr>
                <w:lang w:val="en-US"/>
              </w:rPr>
              <w:t>în</w:t>
            </w:r>
            <w:proofErr w:type="spellEnd"/>
            <w:r w:rsidR="00A227F2" w:rsidRPr="007B578E">
              <w:rPr>
                <w:lang w:val="en-US"/>
              </w:rPr>
              <w:t xml:space="preserve"> </w:t>
            </w:r>
            <w:proofErr w:type="spellStart"/>
            <w:r w:rsidR="00A227F2" w:rsidRPr="007B578E">
              <w:rPr>
                <w:lang w:val="en-US"/>
              </w:rPr>
              <w:t>cel</w:t>
            </w:r>
            <w:proofErr w:type="spellEnd"/>
            <w:r w:rsidR="00A227F2" w:rsidRPr="007B578E">
              <w:rPr>
                <w:lang w:val="en-US"/>
              </w:rPr>
              <w:t xml:space="preserve"> </w:t>
            </w:r>
            <w:proofErr w:type="spellStart"/>
            <w:r w:rsidR="00A227F2" w:rsidRPr="007B578E">
              <w:rPr>
                <w:lang w:val="en-US"/>
              </w:rPr>
              <w:t>mult</w:t>
            </w:r>
            <w:proofErr w:type="spellEnd"/>
            <w:r w:rsidR="00A227F2" w:rsidRPr="007B578E">
              <w:rPr>
                <w:lang w:val="en-US"/>
              </w:rPr>
              <w:t xml:space="preserve"> 15 </w:t>
            </w:r>
            <w:proofErr w:type="spellStart"/>
            <w:r w:rsidR="00A227F2" w:rsidRPr="007B578E">
              <w:rPr>
                <w:lang w:val="en-US"/>
              </w:rPr>
              <w:t>zile</w:t>
            </w:r>
            <w:proofErr w:type="spellEnd"/>
            <w:r w:rsidR="00A227F2" w:rsidRPr="007B578E">
              <w:rPr>
                <w:lang w:val="en-US"/>
              </w:rPr>
              <w:t>.</w:t>
            </w:r>
            <w:r w:rsidR="005D4B79" w:rsidRPr="007B578E">
              <w:rPr>
                <w:lang w:val="en-US"/>
              </w:rPr>
              <w:t xml:space="preserve"> </w:t>
            </w:r>
            <w:proofErr w:type="spellStart"/>
            <w:r w:rsidR="00EB65F6" w:rsidRPr="007B578E">
              <w:rPr>
                <w:lang w:val="en-US"/>
              </w:rPr>
              <w:t>În</w:t>
            </w:r>
            <w:proofErr w:type="spellEnd"/>
            <w:r w:rsidR="00EB65F6" w:rsidRPr="007B578E">
              <w:rPr>
                <w:lang w:val="en-US"/>
              </w:rPr>
              <w:t xml:space="preserve"> </w:t>
            </w:r>
            <w:proofErr w:type="spellStart"/>
            <w:r w:rsidR="00EB65F6" w:rsidRPr="007B578E">
              <w:rPr>
                <w:lang w:val="en-US"/>
              </w:rPr>
              <w:t>cazul</w:t>
            </w:r>
            <w:proofErr w:type="spellEnd"/>
            <w:r w:rsidR="00EB65F6" w:rsidRPr="007B578E">
              <w:rPr>
                <w:lang w:val="en-US"/>
              </w:rPr>
              <w:t xml:space="preserve"> </w:t>
            </w:r>
            <w:proofErr w:type="spellStart"/>
            <w:r w:rsidR="00EB65F6" w:rsidRPr="007B578E">
              <w:rPr>
                <w:lang w:val="en-US"/>
              </w:rPr>
              <w:t>recepţiei</w:t>
            </w:r>
            <w:proofErr w:type="spellEnd"/>
            <w:r w:rsidR="00EB65F6" w:rsidRPr="007B578E">
              <w:rPr>
                <w:lang w:val="en-US"/>
              </w:rPr>
              <w:t xml:space="preserve"> cu </w:t>
            </w:r>
            <w:proofErr w:type="spellStart"/>
            <w:r w:rsidR="00EB65F6" w:rsidRPr="007B578E">
              <w:rPr>
                <w:lang w:val="en-US"/>
              </w:rPr>
              <w:t>obiecţii</w:t>
            </w:r>
            <w:proofErr w:type="spellEnd"/>
            <w:r w:rsidR="00EB65F6" w:rsidRPr="007B578E">
              <w:rPr>
                <w:lang w:val="en-US"/>
              </w:rPr>
              <w:t>,</w:t>
            </w:r>
            <w:r w:rsidR="005D4B79" w:rsidRPr="007B578E">
              <w:rPr>
                <w:lang w:val="en-US"/>
              </w:rPr>
              <w:t xml:space="preserve"> </w:t>
            </w:r>
            <w:proofErr w:type="spellStart"/>
            <w:r w:rsidR="00EB65F6" w:rsidRPr="007B578E">
              <w:rPr>
                <w:lang w:val="en-US"/>
              </w:rPr>
              <w:t>garanţia</w:t>
            </w:r>
            <w:proofErr w:type="spellEnd"/>
            <w:r w:rsidR="00EB65F6" w:rsidRPr="007B578E">
              <w:rPr>
                <w:lang w:val="en-US"/>
              </w:rPr>
              <w:t xml:space="preserve"> se </w:t>
            </w:r>
            <w:proofErr w:type="spellStart"/>
            <w:r w:rsidR="00EB65F6" w:rsidRPr="007B578E">
              <w:rPr>
                <w:lang w:val="en-US"/>
              </w:rPr>
              <w:t>va</w:t>
            </w:r>
            <w:proofErr w:type="spellEnd"/>
            <w:r w:rsidR="00EB65F6" w:rsidRPr="007B578E">
              <w:rPr>
                <w:lang w:val="en-US"/>
              </w:rPr>
              <w:t xml:space="preserve"> </w:t>
            </w:r>
            <w:proofErr w:type="spellStart"/>
            <w:r w:rsidR="00EB65F6" w:rsidRPr="007B578E">
              <w:rPr>
                <w:lang w:val="en-US"/>
              </w:rPr>
              <w:t>restitui</w:t>
            </w:r>
            <w:proofErr w:type="spellEnd"/>
            <w:r w:rsidR="00EB65F6" w:rsidRPr="007B578E">
              <w:rPr>
                <w:lang w:val="en-US"/>
              </w:rPr>
              <w:t xml:space="preserve"> </w:t>
            </w:r>
            <w:proofErr w:type="spellStart"/>
            <w:r w:rsidR="00EB65F6" w:rsidRPr="007B578E">
              <w:rPr>
                <w:lang w:val="en-US"/>
              </w:rPr>
              <w:t>în</w:t>
            </w:r>
            <w:proofErr w:type="spellEnd"/>
            <w:r w:rsidR="00EB65F6" w:rsidRPr="007B578E">
              <w:rPr>
                <w:lang w:val="en-US"/>
              </w:rPr>
              <w:t xml:space="preserve"> </w:t>
            </w:r>
            <w:proofErr w:type="spellStart"/>
            <w:r w:rsidR="00EB65F6" w:rsidRPr="007B578E">
              <w:rPr>
                <w:lang w:val="en-US"/>
              </w:rPr>
              <w:t>cel</w:t>
            </w:r>
            <w:proofErr w:type="spellEnd"/>
            <w:r w:rsidR="00EB65F6" w:rsidRPr="007B578E">
              <w:rPr>
                <w:lang w:val="en-US"/>
              </w:rPr>
              <w:t xml:space="preserve"> </w:t>
            </w:r>
            <w:proofErr w:type="spellStart"/>
            <w:r w:rsidR="00EB65F6" w:rsidRPr="007B578E">
              <w:rPr>
                <w:lang w:val="en-US"/>
              </w:rPr>
              <w:t>mult</w:t>
            </w:r>
            <w:proofErr w:type="spellEnd"/>
            <w:r w:rsidR="00EB65F6" w:rsidRPr="007B578E">
              <w:rPr>
                <w:lang w:val="en-US"/>
              </w:rPr>
              <w:t xml:space="preserve"> 15 </w:t>
            </w:r>
            <w:proofErr w:type="spellStart"/>
            <w:r w:rsidR="00EB65F6" w:rsidRPr="007B578E">
              <w:rPr>
                <w:lang w:val="en-US"/>
              </w:rPr>
              <w:t>zile</w:t>
            </w:r>
            <w:proofErr w:type="spellEnd"/>
            <w:r w:rsidR="00EB65F6" w:rsidRPr="007B578E">
              <w:rPr>
                <w:lang w:val="en-US"/>
              </w:rPr>
              <w:t xml:space="preserve"> </w:t>
            </w:r>
            <w:proofErr w:type="spellStart"/>
            <w:r w:rsidR="00EB65F6" w:rsidRPr="007B578E">
              <w:rPr>
                <w:lang w:val="en-US"/>
              </w:rPr>
              <w:lastRenderedPageBreak/>
              <w:t>după</w:t>
            </w:r>
            <w:proofErr w:type="spellEnd"/>
            <w:r w:rsidR="00EB65F6" w:rsidRPr="007B578E">
              <w:rPr>
                <w:lang w:val="en-US"/>
              </w:rPr>
              <w:t xml:space="preserve"> </w:t>
            </w:r>
            <w:proofErr w:type="spellStart"/>
            <w:r w:rsidR="00EB65F6" w:rsidRPr="007B578E">
              <w:rPr>
                <w:lang w:val="en-US"/>
              </w:rPr>
              <w:t>înlăturarea</w:t>
            </w:r>
            <w:proofErr w:type="spellEnd"/>
            <w:r w:rsidR="00EB65F6" w:rsidRPr="007B578E">
              <w:rPr>
                <w:lang w:val="en-US"/>
              </w:rPr>
              <w:t xml:space="preserve"> </w:t>
            </w:r>
            <w:proofErr w:type="spellStart"/>
            <w:r w:rsidR="00EB65F6" w:rsidRPr="007B578E">
              <w:rPr>
                <w:lang w:val="en-US"/>
              </w:rPr>
              <w:t>acestora</w:t>
            </w:r>
            <w:proofErr w:type="spellEnd"/>
            <w:r w:rsidR="00EB65F6" w:rsidRPr="007B578E">
              <w:rPr>
                <w:lang w:val="en-US"/>
              </w:rPr>
              <w:t>.</w:t>
            </w:r>
          </w:p>
          <w:p w14:paraId="5820B040" w14:textId="77777777" w:rsidR="00A156C0" w:rsidRPr="007B578E" w:rsidRDefault="00A156C0" w:rsidP="00196AB4">
            <w:pPr>
              <w:pStyle w:val="af2"/>
              <w:tabs>
                <w:tab w:val="left" w:pos="37"/>
              </w:tabs>
              <w:spacing w:line="276" w:lineRule="auto"/>
              <w:ind w:firstLine="0"/>
              <w:rPr>
                <w:lang w:val="en-US"/>
              </w:rPr>
            </w:pPr>
          </w:p>
          <w:p w14:paraId="79165BFE"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9D409D2"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0689A285"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92C8B00" w14:textId="77777777" w:rsidR="00460653" w:rsidRPr="007B578E" w:rsidRDefault="00A101F6" w:rsidP="00371806">
            <w:pPr>
              <w:pStyle w:val="af2"/>
              <w:tabs>
                <w:tab w:val="left" w:pos="567"/>
              </w:tabs>
              <w:spacing w:line="276" w:lineRule="auto"/>
              <w:ind w:firstLine="0"/>
              <w:rPr>
                <w:lang w:val="en-US"/>
              </w:rPr>
            </w:pPr>
            <w:r w:rsidRPr="007B578E">
              <w:rPr>
                <w:lang w:val="en-US"/>
              </w:rPr>
              <w:t xml:space="preserve">4.3. </w:t>
            </w:r>
            <w:proofErr w:type="spellStart"/>
            <w:r w:rsidR="00D7570D" w:rsidRPr="007B578E">
              <w:rPr>
                <w:lang w:val="en-US"/>
              </w:rPr>
              <w:t>Antreprenorul</w:t>
            </w:r>
            <w:proofErr w:type="spellEnd"/>
            <w:r w:rsidR="00D7570D" w:rsidRPr="007B578E">
              <w:rPr>
                <w:lang w:val="en-US"/>
              </w:rPr>
              <w:t xml:space="preserve"> are </w:t>
            </w:r>
            <w:proofErr w:type="spellStart"/>
            <w:r w:rsidR="00D7570D" w:rsidRPr="007B578E">
              <w:rPr>
                <w:lang w:val="en-US"/>
              </w:rPr>
              <w:t>obligația</w:t>
            </w:r>
            <w:proofErr w:type="spellEnd"/>
            <w:r w:rsidR="00D7570D" w:rsidRPr="007B578E">
              <w:rPr>
                <w:lang w:val="en-US"/>
              </w:rPr>
              <w:t xml:space="preserve"> de a </w:t>
            </w:r>
            <w:proofErr w:type="spellStart"/>
            <w:r w:rsidR="00D7570D" w:rsidRPr="007B578E">
              <w:rPr>
                <w:lang w:val="en-US"/>
              </w:rPr>
              <w:t>supraveghea</w:t>
            </w:r>
            <w:proofErr w:type="spellEnd"/>
            <w:r w:rsidR="00D7570D" w:rsidRPr="007B578E">
              <w:rPr>
                <w:lang w:val="en-US"/>
              </w:rPr>
              <w:t xml:space="preserve"> </w:t>
            </w:r>
            <w:proofErr w:type="spellStart"/>
            <w:r w:rsidR="00D7570D" w:rsidRPr="007B578E">
              <w:rPr>
                <w:lang w:val="en-US"/>
              </w:rPr>
              <w:t>lucrările</w:t>
            </w:r>
            <w:proofErr w:type="spellEnd"/>
            <w:r w:rsidR="00D7570D" w:rsidRPr="007B578E">
              <w:rPr>
                <w:lang w:val="en-US"/>
              </w:rPr>
              <w:t xml:space="preserve">, de </w:t>
            </w:r>
            <w:proofErr w:type="gramStart"/>
            <w:r w:rsidR="00D7570D" w:rsidRPr="007B578E">
              <w:rPr>
                <w:lang w:val="en-US"/>
              </w:rPr>
              <w:t>a</w:t>
            </w:r>
            <w:proofErr w:type="gramEnd"/>
            <w:r w:rsidR="00D7570D" w:rsidRPr="007B578E">
              <w:rPr>
                <w:lang w:val="en-US"/>
              </w:rPr>
              <w:t xml:space="preserve"> </w:t>
            </w:r>
            <w:proofErr w:type="spellStart"/>
            <w:r w:rsidR="00D7570D" w:rsidRPr="007B578E">
              <w:rPr>
                <w:lang w:val="en-US"/>
              </w:rPr>
              <w:t>asigura</w:t>
            </w:r>
            <w:proofErr w:type="spellEnd"/>
            <w:r w:rsidR="00D7570D" w:rsidRPr="007B578E">
              <w:rPr>
                <w:lang w:val="en-US"/>
              </w:rPr>
              <w:t xml:space="preserve"> </w:t>
            </w:r>
            <w:proofErr w:type="spellStart"/>
            <w:r w:rsidR="00D7570D" w:rsidRPr="007B578E">
              <w:rPr>
                <w:lang w:val="en-US"/>
              </w:rPr>
              <w:t>forța</w:t>
            </w:r>
            <w:proofErr w:type="spellEnd"/>
            <w:r w:rsidR="00D7570D" w:rsidRPr="007B578E">
              <w:rPr>
                <w:lang w:val="en-US"/>
              </w:rPr>
              <w:t xml:space="preserve"> de </w:t>
            </w:r>
            <w:proofErr w:type="spellStart"/>
            <w:r w:rsidR="00D7570D" w:rsidRPr="007B578E">
              <w:rPr>
                <w:lang w:val="en-US"/>
              </w:rPr>
              <w:t>muncă</w:t>
            </w:r>
            <w:proofErr w:type="spellEnd"/>
            <w:r w:rsidR="00D7570D" w:rsidRPr="007B578E">
              <w:rPr>
                <w:lang w:val="en-US"/>
              </w:rPr>
              <w:t xml:space="preserve">, </w:t>
            </w:r>
            <w:proofErr w:type="spellStart"/>
            <w:r w:rsidR="00D7570D" w:rsidRPr="007B578E">
              <w:rPr>
                <w:lang w:val="en-US"/>
              </w:rPr>
              <w:t>materialele</w:t>
            </w:r>
            <w:proofErr w:type="spellEnd"/>
            <w:r w:rsidR="00D7570D" w:rsidRPr="007B578E">
              <w:rPr>
                <w:lang w:val="en-US"/>
              </w:rPr>
              <w:t xml:space="preserve">, </w:t>
            </w:r>
            <w:proofErr w:type="spellStart"/>
            <w:r w:rsidR="00D7570D" w:rsidRPr="007B578E">
              <w:rPr>
                <w:lang w:val="en-US"/>
              </w:rPr>
              <w:t>instalațiile</w:t>
            </w:r>
            <w:proofErr w:type="spellEnd"/>
            <w:r w:rsidR="00D7570D" w:rsidRPr="007B578E">
              <w:rPr>
                <w:lang w:val="en-US"/>
              </w:rPr>
              <w:t xml:space="preserve">, </w:t>
            </w:r>
            <w:proofErr w:type="spellStart"/>
            <w:r w:rsidR="00D7570D" w:rsidRPr="007B578E">
              <w:rPr>
                <w:lang w:val="en-US"/>
              </w:rPr>
              <w:t>echipamentele</w:t>
            </w:r>
            <w:proofErr w:type="spellEnd"/>
            <w:r w:rsidR="00D7570D" w:rsidRPr="007B578E">
              <w:rPr>
                <w:lang w:val="en-US"/>
              </w:rPr>
              <w:t xml:space="preserve"> </w:t>
            </w:r>
            <w:proofErr w:type="spellStart"/>
            <w:r w:rsidR="00D7570D" w:rsidRPr="007B578E">
              <w:rPr>
                <w:lang w:val="en-US"/>
              </w:rPr>
              <w:t>și</w:t>
            </w:r>
            <w:proofErr w:type="spellEnd"/>
            <w:r w:rsidR="00D7570D" w:rsidRPr="007B578E">
              <w:rPr>
                <w:lang w:val="en-US"/>
              </w:rPr>
              <w:t xml:space="preserve"> </w:t>
            </w:r>
            <w:proofErr w:type="spellStart"/>
            <w:r w:rsidR="00D7570D" w:rsidRPr="007B578E">
              <w:rPr>
                <w:lang w:val="en-US"/>
              </w:rPr>
              <w:t>toate</w:t>
            </w:r>
            <w:proofErr w:type="spellEnd"/>
            <w:r w:rsidR="00D7570D" w:rsidRPr="007B578E">
              <w:rPr>
                <w:lang w:val="en-US"/>
              </w:rPr>
              <w:t xml:space="preserve"> </w:t>
            </w:r>
            <w:proofErr w:type="spellStart"/>
            <w:r w:rsidR="00D7570D" w:rsidRPr="007B578E">
              <w:rPr>
                <w:lang w:val="en-US"/>
              </w:rPr>
              <w:t>celelalte</w:t>
            </w:r>
            <w:proofErr w:type="spellEnd"/>
            <w:r w:rsidR="00D7570D" w:rsidRPr="007B578E">
              <w:rPr>
                <w:lang w:val="en-US"/>
              </w:rPr>
              <w:t xml:space="preserve"> </w:t>
            </w:r>
            <w:proofErr w:type="spellStart"/>
            <w:r w:rsidR="00D7570D" w:rsidRPr="007B578E">
              <w:rPr>
                <w:lang w:val="en-US"/>
              </w:rPr>
              <w:t>obiecte</w:t>
            </w:r>
            <w:proofErr w:type="spellEnd"/>
            <w:r w:rsidR="00D7570D" w:rsidRPr="007B578E">
              <w:rPr>
                <w:lang w:val="en-US"/>
              </w:rPr>
              <w:t xml:space="preserve"> fie de </w:t>
            </w:r>
            <w:proofErr w:type="spellStart"/>
            <w:r w:rsidR="00D7570D" w:rsidRPr="007B578E">
              <w:rPr>
                <w:lang w:val="en-US"/>
              </w:rPr>
              <w:t>natură</w:t>
            </w:r>
            <w:proofErr w:type="spellEnd"/>
            <w:r w:rsidR="00D7570D" w:rsidRPr="007B578E">
              <w:rPr>
                <w:lang w:val="en-US"/>
              </w:rPr>
              <w:t xml:space="preserve"> </w:t>
            </w:r>
            <w:proofErr w:type="spellStart"/>
            <w:r w:rsidR="00D7570D" w:rsidRPr="007B578E">
              <w:rPr>
                <w:lang w:val="en-US"/>
              </w:rPr>
              <w:t>provizorie</w:t>
            </w:r>
            <w:proofErr w:type="spellEnd"/>
            <w:r w:rsidR="00D7570D" w:rsidRPr="007B578E">
              <w:rPr>
                <w:lang w:val="en-US"/>
              </w:rPr>
              <w:t xml:space="preserve">, fie definitive </w:t>
            </w:r>
            <w:proofErr w:type="spellStart"/>
            <w:r w:rsidR="00D7570D" w:rsidRPr="007B578E">
              <w:rPr>
                <w:lang w:val="en-US"/>
              </w:rPr>
              <w:t>cerute</w:t>
            </w:r>
            <w:proofErr w:type="spellEnd"/>
            <w:r w:rsidR="00D7570D" w:rsidRPr="007B578E">
              <w:rPr>
                <w:lang w:val="en-US"/>
              </w:rPr>
              <w:t xml:space="preserve"> de </w:t>
            </w:r>
            <w:proofErr w:type="spellStart"/>
            <w:r w:rsidR="00D7570D" w:rsidRPr="007B578E">
              <w:rPr>
                <w:lang w:val="en-US"/>
              </w:rPr>
              <w:t>și</w:t>
            </w:r>
            <w:proofErr w:type="spellEnd"/>
            <w:r w:rsidR="00D7570D" w:rsidRPr="007B578E">
              <w:rPr>
                <w:lang w:val="en-US"/>
              </w:rPr>
              <w:t xml:space="preserve"> </w:t>
            </w:r>
            <w:proofErr w:type="spellStart"/>
            <w:r w:rsidR="00D7570D" w:rsidRPr="007B578E">
              <w:rPr>
                <w:lang w:val="en-US"/>
              </w:rPr>
              <w:t>pentru</w:t>
            </w:r>
            <w:proofErr w:type="spellEnd"/>
            <w:r w:rsidR="00D7570D" w:rsidRPr="007B578E">
              <w:rPr>
                <w:lang w:val="en-US"/>
              </w:rPr>
              <w:t xml:space="preserve"> contract, </w:t>
            </w:r>
            <w:proofErr w:type="spellStart"/>
            <w:r w:rsidR="00D7570D" w:rsidRPr="007B578E">
              <w:rPr>
                <w:lang w:val="en-US"/>
              </w:rPr>
              <w:t>în</w:t>
            </w:r>
            <w:proofErr w:type="spellEnd"/>
            <w:r w:rsidR="00D7570D" w:rsidRPr="007B578E">
              <w:rPr>
                <w:lang w:val="en-US"/>
              </w:rPr>
              <w:t xml:space="preserve"> </w:t>
            </w:r>
            <w:proofErr w:type="spellStart"/>
            <w:r w:rsidR="00D7570D" w:rsidRPr="007B578E">
              <w:rPr>
                <w:lang w:val="en-US"/>
              </w:rPr>
              <w:t>măsura</w:t>
            </w:r>
            <w:proofErr w:type="spellEnd"/>
            <w:r w:rsidR="00D7570D" w:rsidRPr="007B578E">
              <w:rPr>
                <w:lang w:val="en-US"/>
              </w:rPr>
              <w:t xml:space="preserve"> </w:t>
            </w:r>
            <w:proofErr w:type="spellStart"/>
            <w:r w:rsidR="00D7570D" w:rsidRPr="007B578E">
              <w:rPr>
                <w:lang w:val="en-US"/>
              </w:rPr>
              <w:t>în</w:t>
            </w:r>
            <w:proofErr w:type="spellEnd"/>
            <w:r w:rsidR="00D7570D" w:rsidRPr="007B578E">
              <w:rPr>
                <w:lang w:val="en-US"/>
              </w:rPr>
              <w:t xml:space="preserve"> care </w:t>
            </w:r>
            <w:proofErr w:type="spellStart"/>
            <w:r w:rsidR="00D7570D" w:rsidRPr="007B578E">
              <w:rPr>
                <w:lang w:val="en-US"/>
              </w:rPr>
              <w:t>necesitatea</w:t>
            </w:r>
            <w:proofErr w:type="spellEnd"/>
            <w:r w:rsidR="00D7570D" w:rsidRPr="007B578E">
              <w:rPr>
                <w:lang w:val="en-US"/>
              </w:rPr>
              <w:t xml:space="preserve"> </w:t>
            </w:r>
            <w:proofErr w:type="spellStart"/>
            <w:r w:rsidR="00D7570D" w:rsidRPr="007B578E">
              <w:rPr>
                <w:lang w:val="en-US"/>
              </w:rPr>
              <w:t>asigurării</w:t>
            </w:r>
            <w:proofErr w:type="spellEnd"/>
            <w:r w:rsidR="00D7570D" w:rsidRPr="007B578E">
              <w:rPr>
                <w:lang w:val="en-US"/>
              </w:rPr>
              <w:t xml:space="preserve"> </w:t>
            </w:r>
            <w:proofErr w:type="spellStart"/>
            <w:r w:rsidR="00D7570D" w:rsidRPr="007B578E">
              <w:rPr>
                <w:lang w:val="en-US"/>
              </w:rPr>
              <w:t>acestora</w:t>
            </w:r>
            <w:proofErr w:type="spellEnd"/>
            <w:r w:rsidR="00D7570D" w:rsidRPr="007B578E">
              <w:rPr>
                <w:lang w:val="en-US"/>
              </w:rPr>
              <w:t xml:space="preserve"> </w:t>
            </w:r>
            <w:proofErr w:type="spellStart"/>
            <w:r w:rsidR="00D7570D" w:rsidRPr="007B578E">
              <w:rPr>
                <w:lang w:val="en-US"/>
              </w:rPr>
              <w:t>este</w:t>
            </w:r>
            <w:proofErr w:type="spellEnd"/>
            <w:r w:rsidR="00D7570D" w:rsidRPr="007B578E">
              <w:rPr>
                <w:lang w:val="en-US"/>
              </w:rPr>
              <w:t xml:space="preserve"> </w:t>
            </w:r>
            <w:proofErr w:type="spellStart"/>
            <w:r w:rsidR="00D7570D" w:rsidRPr="007B578E">
              <w:rPr>
                <w:lang w:val="en-US"/>
              </w:rPr>
              <w:t>prevăzută</w:t>
            </w:r>
            <w:proofErr w:type="spellEnd"/>
            <w:r w:rsidR="00D7570D" w:rsidRPr="007B578E">
              <w:rPr>
                <w:lang w:val="en-US"/>
              </w:rPr>
              <w:t xml:space="preserve"> </w:t>
            </w:r>
            <w:proofErr w:type="spellStart"/>
            <w:r w:rsidR="00D7570D" w:rsidRPr="007B578E">
              <w:rPr>
                <w:lang w:val="en-US"/>
              </w:rPr>
              <w:t>în</w:t>
            </w:r>
            <w:proofErr w:type="spellEnd"/>
            <w:r w:rsidR="00D7570D" w:rsidRPr="007B578E">
              <w:rPr>
                <w:lang w:val="en-US"/>
              </w:rPr>
              <w:t xml:space="preserve"> contract </w:t>
            </w:r>
            <w:proofErr w:type="spellStart"/>
            <w:r w:rsidR="00D7570D" w:rsidRPr="007B578E">
              <w:rPr>
                <w:lang w:val="en-US"/>
              </w:rPr>
              <w:t>sau</w:t>
            </w:r>
            <w:proofErr w:type="spellEnd"/>
            <w:r w:rsidR="00D7570D" w:rsidRPr="007B578E">
              <w:rPr>
                <w:lang w:val="en-US"/>
              </w:rPr>
              <w:t xml:space="preserve"> se </w:t>
            </w:r>
            <w:proofErr w:type="spellStart"/>
            <w:r w:rsidR="00D7570D" w:rsidRPr="007B578E">
              <w:rPr>
                <w:lang w:val="en-US"/>
              </w:rPr>
              <w:t>poate</w:t>
            </w:r>
            <w:proofErr w:type="spellEnd"/>
            <w:r w:rsidR="00D7570D" w:rsidRPr="007B578E">
              <w:rPr>
                <w:lang w:val="en-US"/>
              </w:rPr>
              <w:t xml:space="preserve"> deduce </w:t>
            </w:r>
            <w:proofErr w:type="spellStart"/>
            <w:r w:rsidR="00D7570D" w:rsidRPr="007B578E">
              <w:rPr>
                <w:lang w:val="en-US"/>
              </w:rPr>
              <w:t>în</w:t>
            </w:r>
            <w:proofErr w:type="spellEnd"/>
            <w:r w:rsidR="00D7570D" w:rsidRPr="007B578E">
              <w:rPr>
                <w:lang w:val="en-US"/>
              </w:rPr>
              <w:t xml:space="preserve"> mod </w:t>
            </w:r>
            <w:proofErr w:type="spellStart"/>
            <w:r w:rsidR="00D7570D" w:rsidRPr="007B578E">
              <w:rPr>
                <w:lang w:val="en-US"/>
              </w:rPr>
              <w:t>rezonabil</w:t>
            </w:r>
            <w:proofErr w:type="spellEnd"/>
            <w:r w:rsidR="00D7570D" w:rsidRPr="007B578E">
              <w:rPr>
                <w:lang w:val="en-US"/>
              </w:rPr>
              <w:t xml:space="preserve"> din contract.</w:t>
            </w:r>
          </w:p>
          <w:p w14:paraId="6CDD722A"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4.4. </w:t>
            </w:r>
            <w:proofErr w:type="spellStart"/>
            <w:r w:rsidR="00460653" w:rsidRPr="007B578E">
              <w:rPr>
                <w:lang w:val="en-US"/>
              </w:rPr>
              <w:t>Documentaţia</w:t>
            </w:r>
            <w:proofErr w:type="spellEnd"/>
            <w:r w:rsidR="00460653" w:rsidRPr="007B578E">
              <w:rPr>
                <w:lang w:val="en-US"/>
              </w:rPr>
              <w:t xml:space="preserve"> </w:t>
            </w:r>
            <w:proofErr w:type="spellStart"/>
            <w:r w:rsidR="00460653" w:rsidRPr="007B578E">
              <w:rPr>
                <w:lang w:val="en-US"/>
              </w:rPr>
              <w:t>pusă</w:t>
            </w:r>
            <w:proofErr w:type="spellEnd"/>
            <w:r w:rsidR="00460653" w:rsidRPr="007B578E">
              <w:rPr>
                <w:lang w:val="en-US"/>
              </w:rPr>
              <w:t xml:space="preserve"> la </w:t>
            </w:r>
            <w:proofErr w:type="spellStart"/>
            <w:r w:rsidR="00460653" w:rsidRPr="007B578E">
              <w:rPr>
                <w:lang w:val="en-US"/>
              </w:rPr>
              <w:t>dispoziţia</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se </w:t>
            </w:r>
            <w:proofErr w:type="spellStart"/>
            <w:r w:rsidR="00460653" w:rsidRPr="007B578E">
              <w:rPr>
                <w:lang w:val="en-US"/>
              </w:rPr>
              <w:t>repartizează</w:t>
            </w:r>
            <w:proofErr w:type="spellEnd"/>
            <w:r w:rsidR="00460653" w:rsidRPr="007B578E">
              <w:rPr>
                <w:lang w:val="en-US"/>
              </w:rPr>
              <w:t xml:space="preserve"> </w:t>
            </w:r>
            <w:proofErr w:type="spellStart"/>
            <w:r w:rsidR="00460653" w:rsidRPr="007B578E">
              <w:rPr>
                <w:lang w:val="en-US"/>
              </w:rPr>
              <w:t>astfel</w:t>
            </w:r>
            <w:proofErr w:type="spellEnd"/>
            <w:r w:rsidR="00460653" w:rsidRPr="007B578E">
              <w:rPr>
                <w:lang w:val="en-US"/>
              </w:rPr>
              <w:t xml:space="preserve">: </w:t>
            </w:r>
          </w:p>
          <w:p w14:paraId="06719612"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4E96D7BA" w14:textId="77777777" w:rsidR="00460653" w:rsidRPr="007B578E" w:rsidRDefault="00A101F6" w:rsidP="00196AB4">
            <w:pPr>
              <w:pStyle w:val="af2"/>
              <w:tabs>
                <w:tab w:val="left" w:pos="567"/>
              </w:tabs>
              <w:spacing w:line="276" w:lineRule="auto"/>
              <w:ind w:firstLine="0"/>
              <w:rPr>
                <w:lang w:val="en-US"/>
              </w:rPr>
            </w:pPr>
            <w:r w:rsidRPr="007B578E">
              <w:rPr>
                <w:lang w:val="en-US"/>
              </w:rPr>
              <w:t xml:space="preserve">4.5. </w:t>
            </w:r>
            <w:proofErr w:type="spellStart"/>
            <w:r w:rsidR="00460653" w:rsidRPr="007B578E">
              <w:rPr>
                <w:lang w:val="en-US"/>
              </w:rPr>
              <w:t>Desenele</w:t>
            </w:r>
            <w:proofErr w:type="spellEnd"/>
            <w:r w:rsidR="00460653" w:rsidRPr="007B578E">
              <w:rPr>
                <w:lang w:val="en-US"/>
              </w:rPr>
              <w:t xml:space="preserve">, </w:t>
            </w:r>
            <w:proofErr w:type="spellStart"/>
            <w:r w:rsidR="00460653" w:rsidRPr="007B578E">
              <w:rPr>
                <w:lang w:val="en-US"/>
              </w:rPr>
              <w:t>calculele</w:t>
            </w:r>
            <w:proofErr w:type="spellEnd"/>
            <w:r w:rsidR="00460653" w:rsidRPr="007B578E">
              <w:rPr>
                <w:lang w:val="en-US"/>
              </w:rPr>
              <w:t xml:space="preserve">, </w:t>
            </w:r>
            <w:proofErr w:type="spellStart"/>
            <w:r w:rsidR="00460653" w:rsidRPr="007B578E">
              <w:rPr>
                <w:lang w:val="en-US"/>
              </w:rPr>
              <w:t>verificările</w:t>
            </w:r>
            <w:proofErr w:type="spellEnd"/>
            <w:r w:rsidR="00460653" w:rsidRPr="007B578E">
              <w:rPr>
                <w:lang w:val="en-US"/>
              </w:rPr>
              <w:t xml:space="preserve"> </w:t>
            </w:r>
            <w:proofErr w:type="spellStart"/>
            <w:r w:rsidR="00460653" w:rsidRPr="007B578E">
              <w:rPr>
                <w:lang w:val="en-US"/>
              </w:rPr>
              <w:t>calculelor</w:t>
            </w:r>
            <w:proofErr w:type="spellEnd"/>
            <w:r w:rsidR="00460653" w:rsidRPr="007B578E">
              <w:rPr>
                <w:lang w:val="en-US"/>
              </w:rPr>
              <w:t xml:space="preserve">, </w:t>
            </w:r>
            <w:proofErr w:type="spellStart"/>
            <w:r w:rsidR="00460653" w:rsidRPr="007B578E">
              <w:rPr>
                <w:lang w:val="en-US"/>
              </w:rPr>
              <w:t>caietele</w:t>
            </w:r>
            <w:proofErr w:type="spellEnd"/>
            <w:r w:rsidR="00460653" w:rsidRPr="007B578E">
              <w:rPr>
                <w:lang w:val="en-US"/>
              </w:rPr>
              <w:t xml:space="preserve"> de </w:t>
            </w:r>
            <w:proofErr w:type="spellStart"/>
            <w:r w:rsidR="00460653" w:rsidRPr="007B578E">
              <w:rPr>
                <w:lang w:val="en-US"/>
              </w:rPr>
              <w:t>măsurări</w:t>
            </w:r>
            <w:proofErr w:type="spellEnd"/>
            <w:r w:rsidR="00460653" w:rsidRPr="007B578E">
              <w:rPr>
                <w:lang w:val="en-US"/>
              </w:rPr>
              <w:t xml:space="preserve"> (</w:t>
            </w:r>
            <w:proofErr w:type="spellStart"/>
            <w:r w:rsidR="00460653" w:rsidRPr="007B578E">
              <w:rPr>
                <w:lang w:val="en-US"/>
              </w:rPr>
              <w:t>ataşamentele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alte</w:t>
            </w:r>
            <w:proofErr w:type="spellEnd"/>
            <w:r w:rsidR="00460653" w:rsidRPr="007B578E">
              <w:rPr>
                <w:lang w:val="en-US"/>
              </w:rPr>
              <w:t xml:space="preserve"> </w:t>
            </w:r>
            <w:proofErr w:type="spellStart"/>
            <w:r w:rsidR="00460653" w:rsidRPr="007B578E">
              <w:rPr>
                <w:lang w:val="en-US"/>
              </w:rPr>
              <w:t>documente</w:t>
            </w:r>
            <w:proofErr w:type="spellEnd"/>
            <w:r w:rsidR="00460653" w:rsidRPr="007B578E">
              <w:rPr>
                <w:lang w:val="en-US"/>
              </w:rPr>
              <w:t xml:space="preserve">, pe care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le </w:t>
            </w:r>
            <w:proofErr w:type="spellStart"/>
            <w:r w:rsidR="00460653" w:rsidRPr="007B578E">
              <w:rPr>
                <w:lang w:val="en-US"/>
              </w:rPr>
              <w:t>întocmească</w:t>
            </w:r>
            <w:proofErr w:type="spellEnd"/>
            <w:r w:rsidR="00460653" w:rsidRPr="007B578E">
              <w:rPr>
                <w:lang w:val="en-US"/>
              </w:rPr>
              <w:t xml:space="preserve"> </w:t>
            </w:r>
            <w:proofErr w:type="spellStart"/>
            <w:r w:rsidR="00460653" w:rsidRPr="007B578E">
              <w:rPr>
                <w:lang w:val="en-US"/>
              </w:rPr>
              <w:t>şi</w:t>
            </w:r>
            <w:proofErr w:type="spellEnd"/>
            <w:r w:rsidR="005D4B79" w:rsidRPr="007B578E">
              <w:rPr>
                <w:lang w:val="en-US"/>
              </w:rPr>
              <w:t xml:space="preserve"> </w:t>
            </w:r>
            <w:r w:rsidR="00460653" w:rsidRPr="007B578E">
              <w:rPr>
                <w:lang w:val="en-US"/>
              </w:rPr>
              <w:t>s</w:t>
            </w:r>
            <w:r w:rsidR="00183D79" w:rsidRPr="007B578E">
              <w:rPr>
                <w:lang w:val="en-US"/>
              </w:rPr>
              <w:t>u</w:t>
            </w:r>
            <w:r w:rsidR="00460653" w:rsidRPr="007B578E">
              <w:rPr>
                <w:lang w:val="en-US"/>
              </w:rPr>
              <w:t xml:space="preserve">nt </w:t>
            </w:r>
            <w:proofErr w:type="spellStart"/>
            <w:r w:rsidR="00460653" w:rsidRPr="007B578E">
              <w:rPr>
                <w:lang w:val="en-US"/>
              </w:rPr>
              <w:t>cerute</w:t>
            </w:r>
            <w:proofErr w:type="spellEnd"/>
            <w:r w:rsidR="00460653" w:rsidRPr="007B578E">
              <w:rPr>
                <w:lang w:val="en-US"/>
              </w:rPr>
              <w:t xml:space="preserve"> de </w:t>
            </w:r>
            <w:proofErr w:type="spellStart"/>
            <w:r w:rsidR="00460653" w:rsidRPr="007B578E">
              <w:rPr>
                <w:lang w:val="en-US"/>
              </w:rPr>
              <w:t>subantreprenorul</w:t>
            </w:r>
            <w:proofErr w:type="spellEnd"/>
            <w:r w:rsidR="00460653" w:rsidRPr="007B578E">
              <w:rPr>
                <w:lang w:val="en-US"/>
              </w:rPr>
              <w:t xml:space="preserve"> </w:t>
            </w:r>
            <w:proofErr w:type="spellStart"/>
            <w:r w:rsidR="00460653" w:rsidRPr="007B578E">
              <w:rPr>
                <w:lang w:val="en-US"/>
              </w:rPr>
              <w:t>proiectant</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puse</w:t>
            </w:r>
            <w:proofErr w:type="spellEnd"/>
            <w:r w:rsidR="00460653" w:rsidRPr="007B578E">
              <w:rPr>
                <w:lang w:val="en-US"/>
              </w:rPr>
              <w:t xml:space="preserve"> la </w:t>
            </w:r>
            <w:proofErr w:type="spellStart"/>
            <w:r w:rsidR="00460653" w:rsidRPr="007B578E">
              <w:rPr>
                <w:lang w:val="en-US"/>
              </w:rPr>
              <w:t>dispoziţia</w:t>
            </w:r>
            <w:proofErr w:type="spellEnd"/>
            <w:r w:rsidR="00460653" w:rsidRPr="007B578E">
              <w:rPr>
                <w:lang w:val="en-US"/>
              </w:rPr>
              <w:t xml:space="preserve"> </w:t>
            </w:r>
            <w:proofErr w:type="spellStart"/>
            <w:r w:rsidR="00460653" w:rsidRPr="007B578E">
              <w:rPr>
                <w:lang w:val="en-US"/>
              </w:rPr>
              <w:t>acestuia</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Antreprenor</w:t>
            </w:r>
            <w:proofErr w:type="spellEnd"/>
            <w:r w:rsidR="00460653" w:rsidRPr="007B578E">
              <w:rPr>
                <w:lang w:val="en-US"/>
              </w:rPr>
              <w:t xml:space="preserve">. </w:t>
            </w:r>
          </w:p>
          <w:p w14:paraId="0BDED457"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4.6. </w:t>
            </w:r>
            <w:proofErr w:type="spellStart"/>
            <w:r w:rsidR="00460653" w:rsidRPr="007B578E">
              <w:rPr>
                <w:lang w:val="en-US"/>
              </w:rPr>
              <w:t>Oferta</w:t>
            </w:r>
            <w:proofErr w:type="spellEnd"/>
            <w:r w:rsidR="00460653" w:rsidRPr="007B578E">
              <w:rPr>
                <w:lang w:val="en-US"/>
              </w:rPr>
              <w:t xml:space="preserve"> </w:t>
            </w:r>
            <w:proofErr w:type="spellStart"/>
            <w:r w:rsidR="00460653" w:rsidRPr="007B578E">
              <w:rPr>
                <w:lang w:val="en-US"/>
              </w:rPr>
              <w:t>adjudecată</w:t>
            </w:r>
            <w:proofErr w:type="spellEnd"/>
            <w:r w:rsidR="00460653" w:rsidRPr="007B578E">
              <w:rPr>
                <w:lang w:val="en-US"/>
              </w:rPr>
              <w:t xml:space="preserve"> face </w:t>
            </w:r>
            <w:proofErr w:type="spellStart"/>
            <w:r w:rsidR="00460653" w:rsidRPr="007B578E">
              <w:rPr>
                <w:lang w:val="en-US"/>
              </w:rPr>
              <w:t>parte</w:t>
            </w:r>
            <w:proofErr w:type="spellEnd"/>
            <w:r w:rsidR="00460653" w:rsidRPr="007B578E">
              <w:rPr>
                <w:lang w:val="en-US"/>
              </w:rPr>
              <w:t xml:space="preserve"> </w:t>
            </w:r>
            <w:proofErr w:type="spellStart"/>
            <w:r w:rsidR="00460653" w:rsidRPr="007B578E">
              <w:rPr>
                <w:lang w:val="en-US"/>
              </w:rPr>
              <w:t>integrantă</w:t>
            </w:r>
            <w:proofErr w:type="spellEnd"/>
            <w:r w:rsidR="00460653" w:rsidRPr="007B578E">
              <w:rPr>
                <w:lang w:val="en-US"/>
              </w:rPr>
              <w:t xml:space="preserve"> din contract. </w:t>
            </w:r>
            <w:proofErr w:type="spellStart"/>
            <w:r w:rsidR="00460653" w:rsidRPr="007B578E">
              <w:rPr>
                <w:lang w:val="en-US"/>
              </w:rPr>
              <w:t>Ea</w:t>
            </w:r>
            <w:proofErr w:type="spellEnd"/>
            <w:r w:rsidR="00460653" w:rsidRPr="007B578E">
              <w:rPr>
                <w:lang w:val="en-US"/>
              </w:rPr>
              <w:t xml:space="preserv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fie </w:t>
            </w:r>
            <w:proofErr w:type="spellStart"/>
            <w:r w:rsidR="00460653" w:rsidRPr="007B578E">
              <w:rPr>
                <w:lang w:val="en-US"/>
              </w:rPr>
              <w:t>corectă</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completă</w:t>
            </w:r>
            <w:proofErr w:type="spellEnd"/>
            <w:r w:rsidR="00460653" w:rsidRPr="007B578E">
              <w:rPr>
                <w:lang w:val="en-US"/>
              </w:rPr>
              <w:t xml:space="preserve">. </w:t>
            </w:r>
            <w:proofErr w:type="spellStart"/>
            <w:r w:rsidR="00460653" w:rsidRPr="007B578E">
              <w:rPr>
                <w:lang w:val="en-US"/>
              </w:rPr>
              <w:t>Preţurile</w:t>
            </w:r>
            <w:proofErr w:type="spellEnd"/>
            <w:r w:rsidR="00460653" w:rsidRPr="007B578E">
              <w:rPr>
                <w:lang w:val="en-US"/>
              </w:rPr>
              <w:t xml:space="preserve"> </w:t>
            </w:r>
            <w:proofErr w:type="spellStart"/>
            <w:r w:rsidR="00460653" w:rsidRPr="007B578E">
              <w:rPr>
                <w:lang w:val="en-US"/>
              </w:rPr>
              <w:t>stabilite</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w:t>
            </w:r>
            <w:proofErr w:type="spellStart"/>
            <w:r w:rsidR="00460653" w:rsidRPr="007B578E">
              <w:rPr>
                <w:lang w:val="en-US"/>
              </w:rPr>
              <w:t>acoperi</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obligaţiunile</w:t>
            </w:r>
            <w:proofErr w:type="spellEnd"/>
            <w:r w:rsidR="00460653" w:rsidRPr="007B578E">
              <w:rPr>
                <w:lang w:val="en-US"/>
              </w:rPr>
              <w:t xml:space="preserve"> din contract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operaţiunile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terminarea</w:t>
            </w:r>
            <w:proofErr w:type="spellEnd"/>
            <w:r w:rsidR="00460653" w:rsidRPr="007B578E">
              <w:rPr>
                <w:lang w:val="en-US"/>
              </w:rPr>
              <w:t xml:space="preserve"> </w:t>
            </w:r>
            <w:proofErr w:type="spellStart"/>
            <w:r w:rsidR="00460653" w:rsidRPr="007B578E">
              <w:rPr>
                <w:lang w:val="en-US"/>
              </w:rPr>
              <w:t>şi</w:t>
            </w:r>
            <w:proofErr w:type="spellEnd"/>
            <w:r w:rsidR="005D4B79" w:rsidRPr="007B578E">
              <w:rPr>
                <w:lang w:val="en-US"/>
              </w:rPr>
              <w:t xml:space="preserve"> </w:t>
            </w:r>
            <w:proofErr w:type="spellStart"/>
            <w:r w:rsidR="00460653" w:rsidRPr="007B578E">
              <w:rPr>
                <w:lang w:val="en-US"/>
              </w:rPr>
              <w:t>întreţinerea</w:t>
            </w:r>
            <w:proofErr w:type="spellEnd"/>
            <w:r w:rsidR="00460653" w:rsidRPr="007B578E">
              <w:rPr>
                <w:lang w:val="en-US"/>
              </w:rPr>
              <w:t xml:space="preserve"> </w:t>
            </w:r>
            <w:proofErr w:type="spellStart"/>
            <w:r w:rsidR="00460653" w:rsidRPr="007B578E">
              <w:rPr>
                <w:lang w:val="en-US"/>
              </w:rPr>
              <w:t>corespunzătoare</w:t>
            </w:r>
            <w:proofErr w:type="spellEnd"/>
            <w:r w:rsidR="00460653" w:rsidRPr="007B578E">
              <w:rPr>
                <w:lang w:val="en-US"/>
              </w:rPr>
              <w:t xml:space="preserve"> a </w:t>
            </w:r>
            <w:proofErr w:type="spellStart"/>
            <w:r w:rsidR="00460653" w:rsidRPr="007B578E">
              <w:rPr>
                <w:lang w:val="en-US"/>
              </w:rPr>
              <w:t>lucrărilor</w:t>
            </w:r>
            <w:proofErr w:type="spellEnd"/>
            <w:r w:rsidR="00460653" w:rsidRPr="007B578E">
              <w:rPr>
                <w:lang w:val="en-US"/>
              </w:rPr>
              <w:t xml:space="preserve">. </w:t>
            </w:r>
          </w:p>
          <w:p w14:paraId="7E84B1F1"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4.7.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nu </w:t>
            </w:r>
            <w:proofErr w:type="spellStart"/>
            <w:r w:rsidR="00460653" w:rsidRPr="007B578E">
              <w:rPr>
                <w:lang w:val="en-US"/>
              </w:rPr>
              <w:t>emite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timp</w:t>
            </w:r>
            <w:proofErr w:type="spellEnd"/>
            <w:r w:rsidR="00460653" w:rsidRPr="007B578E">
              <w:rPr>
                <w:lang w:val="en-US"/>
              </w:rPr>
              <w:t xml:space="preserve"> util </w:t>
            </w:r>
            <w:proofErr w:type="spellStart"/>
            <w:r w:rsidR="00460653" w:rsidRPr="007B578E">
              <w:rPr>
                <w:lang w:val="en-US"/>
              </w:rPr>
              <w:t>dispoziţii</w:t>
            </w:r>
            <w:proofErr w:type="spellEnd"/>
            <w:r w:rsidR="00460653" w:rsidRPr="007B578E">
              <w:rPr>
                <w:lang w:val="en-US"/>
              </w:rPr>
              <w:t xml:space="preserve"> </w:t>
            </w:r>
            <w:proofErr w:type="spellStart"/>
            <w:r w:rsidR="00460653" w:rsidRPr="007B578E">
              <w:rPr>
                <w:lang w:val="en-US"/>
              </w:rPr>
              <w:t>suplimentare</w:t>
            </w:r>
            <w:proofErr w:type="spellEnd"/>
            <w:r w:rsidR="00460653" w:rsidRPr="007B578E">
              <w:rPr>
                <w:lang w:val="en-US"/>
              </w:rPr>
              <w:t xml:space="preserve"> care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conţină</w:t>
            </w:r>
            <w:proofErr w:type="spellEnd"/>
            <w:r w:rsidR="005D4B79" w:rsidRPr="007B578E">
              <w:rPr>
                <w:lang w:val="en-US"/>
              </w:rPr>
              <w:t xml:space="preserve"> </w:t>
            </w:r>
            <w:proofErr w:type="spellStart"/>
            <w:r w:rsidR="00460653" w:rsidRPr="007B578E">
              <w:rPr>
                <w:lang w:val="en-US"/>
              </w:rPr>
              <w:t>instrucţiuni</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aprobări</w:t>
            </w:r>
            <w:proofErr w:type="spellEnd"/>
            <w:r w:rsidR="00460653" w:rsidRPr="007B578E">
              <w:rPr>
                <w:lang w:val="en-US"/>
              </w:rPr>
              <w:t xml:space="preserve">, </w:t>
            </w:r>
            <w:proofErr w:type="spellStart"/>
            <w:r w:rsidR="00460653" w:rsidRPr="007B578E">
              <w:rPr>
                <w:lang w:val="en-US"/>
              </w:rPr>
              <w:t>ordine</w:t>
            </w:r>
            <w:proofErr w:type="spellEnd"/>
            <w:r w:rsidR="00460653" w:rsidRPr="007B578E">
              <w:rPr>
                <w:lang w:val="en-US"/>
              </w:rPr>
              <w:t xml:space="preserve">, directive,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detalii</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notifica</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w:t>
            </w:r>
            <w:proofErr w:type="spellStart"/>
            <w:r w:rsidR="00460653" w:rsidRPr="007B578E">
              <w:rPr>
                <w:lang w:val="en-US"/>
              </w:rPr>
              <w:t>scrisori</w:t>
            </w:r>
            <w:proofErr w:type="spellEnd"/>
            <w:r w:rsidR="00460653" w:rsidRPr="007B578E">
              <w:rPr>
                <w:lang w:val="en-US"/>
              </w:rPr>
              <w:t xml:space="preserve">, de </w:t>
            </w:r>
            <w:proofErr w:type="spellStart"/>
            <w:r w:rsidR="00460653" w:rsidRPr="007B578E">
              <w:rPr>
                <w:lang w:val="en-US"/>
              </w:rPr>
              <w:t>c</w:t>
            </w:r>
            <w:r w:rsidR="00183D79" w:rsidRPr="007B578E">
              <w:rPr>
                <w:lang w:val="en-US"/>
              </w:rPr>
              <w:t>â</w:t>
            </w:r>
            <w:r w:rsidR="00460653" w:rsidRPr="007B578E">
              <w:rPr>
                <w:lang w:val="en-US"/>
              </w:rPr>
              <w:t>te</w:t>
            </w:r>
            <w:proofErr w:type="spellEnd"/>
            <w:r w:rsidR="00460653" w:rsidRPr="007B578E">
              <w:rPr>
                <w:lang w:val="en-US"/>
              </w:rPr>
              <w:t xml:space="preserve"> </w:t>
            </w:r>
            <w:proofErr w:type="spellStart"/>
            <w:r w:rsidR="00460653" w:rsidRPr="007B578E">
              <w:rPr>
                <w:lang w:val="en-US"/>
              </w:rPr>
              <w:t>ori</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posibil</w:t>
            </w:r>
            <w:proofErr w:type="spellEnd"/>
            <w:r w:rsidR="00460653" w:rsidRPr="007B578E">
              <w:rPr>
                <w:lang w:val="en-US"/>
              </w:rPr>
              <w:t xml:space="preserve">, </w:t>
            </w:r>
            <w:proofErr w:type="spellStart"/>
            <w:r w:rsidR="00460653" w:rsidRPr="007B578E">
              <w:rPr>
                <w:lang w:val="en-US"/>
              </w:rPr>
              <w:t>că</w:t>
            </w:r>
            <w:proofErr w:type="spellEnd"/>
            <w:r w:rsidR="00460653" w:rsidRPr="007B578E">
              <w:rPr>
                <w:lang w:val="en-US"/>
              </w:rPr>
              <w:t xml:space="preserve"> </w:t>
            </w:r>
            <w:proofErr w:type="spellStart"/>
            <w:r w:rsidR="00460653" w:rsidRPr="007B578E">
              <w:rPr>
                <w:lang w:val="en-US"/>
              </w:rPr>
              <w:t>acestea</w:t>
            </w:r>
            <w:proofErr w:type="spellEnd"/>
            <w:r w:rsidR="00460653" w:rsidRPr="007B578E">
              <w:rPr>
                <w:lang w:val="en-US"/>
              </w:rPr>
              <w:t xml:space="preserve"> pot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provoace</w:t>
            </w:r>
            <w:proofErr w:type="spellEnd"/>
            <w:r w:rsidR="00460653" w:rsidRPr="007B578E">
              <w:rPr>
                <w:lang w:val="en-US"/>
              </w:rPr>
              <w:t xml:space="preserve"> </w:t>
            </w:r>
            <w:proofErr w:type="spellStart"/>
            <w:r w:rsidR="00460653" w:rsidRPr="007B578E">
              <w:rPr>
                <w:lang w:val="en-US"/>
              </w:rPr>
              <w:t>înt</w:t>
            </w:r>
            <w:r w:rsidR="00183D79" w:rsidRPr="007B578E">
              <w:rPr>
                <w:lang w:val="en-US"/>
              </w:rPr>
              <w:t>â</w:t>
            </w:r>
            <w:r w:rsidR="00460653" w:rsidRPr="007B578E">
              <w:rPr>
                <w:lang w:val="en-US"/>
              </w:rPr>
              <w:t>rzieri</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întreruperi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desfăşurarea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Notificarea</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conţine</w:t>
            </w:r>
            <w:proofErr w:type="spellEnd"/>
            <w:r w:rsidR="00460653" w:rsidRPr="007B578E">
              <w:rPr>
                <w:lang w:val="en-US"/>
              </w:rPr>
              <w:t xml:space="preserve"> </w:t>
            </w:r>
            <w:proofErr w:type="spellStart"/>
            <w:r w:rsidR="00460653" w:rsidRPr="007B578E">
              <w:rPr>
                <w:lang w:val="en-US"/>
              </w:rPr>
              <w:t>detaliile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dispoziţiile</w:t>
            </w:r>
            <w:proofErr w:type="spellEnd"/>
            <w:r w:rsidR="00460653" w:rsidRPr="007B578E">
              <w:rPr>
                <w:lang w:val="en-US"/>
              </w:rPr>
              <w:t xml:space="preserve"> </w:t>
            </w:r>
            <w:proofErr w:type="spellStart"/>
            <w:r w:rsidR="00460653" w:rsidRPr="007B578E">
              <w:rPr>
                <w:lang w:val="en-US"/>
              </w:rPr>
              <w:t>ce</w:t>
            </w:r>
            <w:proofErr w:type="spellEnd"/>
            <w:r w:rsidR="00460653" w:rsidRPr="007B578E">
              <w:rPr>
                <w:lang w:val="en-US"/>
              </w:rPr>
              <w:t xml:space="preserve"> se </w:t>
            </w:r>
            <w:proofErr w:type="spellStart"/>
            <w:r w:rsidR="00460653" w:rsidRPr="007B578E">
              <w:rPr>
                <w:lang w:val="en-US"/>
              </w:rPr>
              <w:t>cer</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specifica</w:t>
            </w:r>
            <w:proofErr w:type="spellEnd"/>
            <w:r w:rsidR="00460653" w:rsidRPr="007B578E">
              <w:rPr>
                <w:lang w:val="en-US"/>
              </w:rPr>
              <w:t xml:space="preserve"> data la care </w:t>
            </w:r>
            <w:proofErr w:type="spellStart"/>
            <w:r w:rsidR="00460653" w:rsidRPr="007B578E">
              <w:rPr>
                <w:lang w:val="en-US"/>
              </w:rPr>
              <w:t>acestea</w:t>
            </w:r>
            <w:proofErr w:type="spellEnd"/>
            <w:r w:rsidR="00460653" w:rsidRPr="007B578E">
              <w:rPr>
                <w:lang w:val="en-US"/>
              </w:rPr>
              <w:t xml:space="preserve"> au </w:t>
            </w:r>
            <w:proofErr w:type="spellStart"/>
            <w:r w:rsidR="00460653" w:rsidRPr="007B578E">
              <w:rPr>
                <w:lang w:val="en-US"/>
              </w:rPr>
              <w:t>fost</w:t>
            </w:r>
            <w:proofErr w:type="spellEnd"/>
            <w:r w:rsidR="00460653" w:rsidRPr="007B578E">
              <w:rPr>
                <w:lang w:val="en-US"/>
              </w:rPr>
              <w:t xml:space="preserve"> </w:t>
            </w:r>
            <w:proofErr w:type="spellStart"/>
            <w:r w:rsidR="00460653" w:rsidRPr="007B578E">
              <w:rPr>
                <w:lang w:val="en-US"/>
              </w:rPr>
              <w:t>necesare</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întârzierile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întreruperile</w:t>
            </w:r>
            <w:proofErr w:type="spellEnd"/>
            <w:r w:rsidR="00460653" w:rsidRPr="007B578E">
              <w:rPr>
                <w:lang w:val="en-US"/>
              </w:rPr>
              <w:t xml:space="preserve"> </w:t>
            </w:r>
            <w:proofErr w:type="spellStart"/>
            <w:r w:rsidR="00460653" w:rsidRPr="007B578E">
              <w:rPr>
                <w:lang w:val="en-US"/>
              </w:rPr>
              <w:t>ce</w:t>
            </w:r>
            <w:proofErr w:type="spellEnd"/>
            <w:r w:rsidR="00460653" w:rsidRPr="007B578E">
              <w:rPr>
                <w:lang w:val="en-US"/>
              </w:rPr>
              <w:t xml:space="preserve"> </w:t>
            </w:r>
            <w:proofErr w:type="spellStart"/>
            <w:r w:rsidR="00460653" w:rsidRPr="007B578E">
              <w:rPr>
                <w:lang w:val="en-US"/>
              </w:rPr>
              <w:t>survin</w:t>
            </w:r>
            <w:proofErr w:type="spellEnd"/>
            <w:r w:rsidR="00460653" w:rsidRPr="007B578E">
              <w:rPr>
                <w:lang w:val="en-US"/>
              </w:rPr>
              <w:t xml:space="preserve"> </w:t>
            </w:r>
            <w:proofErr w:type="spellStart"/>
            <w:r w:rsidR="00460653" w:rsidRPr="007B578E">
              <w:rPr>
                <w:lang w:val="en-US"/>
              </w:rPr>
              <w:t>datorită</w:t>
            </w:r>
            <w:proofErr w:type="spellEnd"/>
            <w:r w:rsidR="00460653" w:rsidRPr="007B578E">
              <w:rPr>
                <w:lang w:val="en-US"/>
              </w:rPr>
              <w:t xml:space="preserve"> </w:t>
            </w:r>
            <w:proofErr w:type="spellStart"/>
            <w:r w:rsidR="00460653" w:rsidRPr="007B578E">
              <w:rPr>
                <w:lang w:val="en-US"/>
              </w:rPr>
              <w:t>lipsei</w:t>
            </w:r>
            <w:proofErr w:type="spellEnd"/>
            <w:r w:rsidR="00460653" w:rsidRPr="007B578E">
              <w:rPr>
                <w:lang w:val="en-US"/>
              </w:rPr>
              <w:t xml:space="preserve"> </w:t>
            </w:r>
            <w:proofErr w:type="spellStart"/>
            <w:r w:rsidR="00460653" w:rsidRPr="007B578E">
              <w:rPr>
                <w:lang w:val="en-US"/>
              </w:rPr>
              <w:t>acestor</w:t>
            </w:r>
            <w:proofErr w:type="spellEnd"/>
            <w:r w:rsidR="00460653" w:rsidRPr="007B578E">
              <w:rPr>
                <w:lang w:val="en-US"/>
              </w:rPr>
              <w:t xml:space="preserve"> </w:t>
            </w:r>
            <w:proofErr w:type="spellStart"/>
            <w:r w:rsidR="00460653" w:rsidRPr="007B578E">
              <w:rPr>
                <w:lang w:val="en-US"/>
              </w:rPr>
              <w:t>documente</w:t>
            </w:r>
            <w:proofErr w:type="spellEnd"/>
            <w:r w:rsidR="00460653" w:rsidRPr="007B578E">
              <w:rPr>
                <w:lang w:val="en-US"/>
              </w:rPr>
              <w:t xml:space="preserve">. </w:t>
            </w:r>
          </w:p>
          <w:p w14:paraId="43AB6E6D"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4.8. </w:t>
            </w:r>
            <w:proofErr w:type="spellStart"/>
            <w:r w:rsidR="00460653" w:rsidRPr="007B578E">
              <w:rPr>
                <w:lang w:val="en-US"/>
              </w:rPr>
              <w:t>Întreaga</w:t>
            </w:r>
            <w:proofErr w:type="spellEnd"/>
            <w:r w:rsidR="00460653" w:rsidRPr="007B578E">
              <w:rPr>
                <w:lang w:val="en-US"/>
              </w:rPr>
              <w:t xml:space="preserve"> </w:t>
            </w:r>
            <w:proofErr w:type="spellStart"/>
            <w:r w:rsidR="00460653" w:rsidRPr="007B578E">
              <w:rPr>
                <w:lang w:val="en-US"/>
              </w:rPr>
              <w:t>documentaţie</w:t>
            </w:r>
            <w:proofErr w:type="spellEnd"/>
            <w:r w:rsidR="00460653" w:rsidRPr="007B578E">
              <w:rPr>
                <w:lang w:val="en-US"/>
              </w:rPr>
              <w:t xml:space="preserve"> </w:t>
            </w:r>
            <w:proofErr w:type="spellStart"/>
            <w:r w:rsidR="00460653" w:rsidRPr="007B578E">
              <w:rPr>
                <w:lang w:val="en-US"/>
              </w:rPr>
              <w:t>necesară</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de </w:t>
            </w:r>
            <w:proofErr w:type="spellStart"/>
            <w:r w:rsidR="00460653" w:rsidRPr="007B578E">
              <w:rPr>
                <w:lang w:val="en-US"/>
              </w:rPr>
              <w:t>subantrepriză</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fi </w:t>
            </w:r>
            <w:proofErr w:type="spellStart"/>
            <w:r w:rsidR="00460653" w:rsidRPr="007B578E">
              <w:rPr>
                <w:lang w:val="en-US"/>
              </w:rPr>
              <w:t>pusă</w:t>
            </w:r>
            <w:proofErr w:type="spellEnd"/>
            <w:r w:rsidR="00460653" w:rsidRPr="007B578E">
              <w:rPr>
                <w:lang w:val="en-US"/>
              </w:rPr>
              <w:t xml:space="preserve"> la </w:t>
            </w:r>
            <w:proofErr w:type="spellStart"/>
            <w:r w:rsidR="00460653" w:rsidRPr="007B578E">
              <w:rPr>
                <w:lang w:val="en-US"/>
              </w:rPr>
              <w:t>dispoziţia</w:t>
            </w:r>
            <w:proofErr w:type="spellEnd"/>
            <w:r w:rsidR="00460653" w:rsidRPr="007B578E">
              <w:rPr>
                <w:lang w:val="en-US"/>
              </w:rPr>
              <w:t xml:space="preserve"> </w:t>
            </w:r>
            <w:proofErr w:type="spellStart"/>
            <w:r w:rsidR="00460653" w:rsidRPr="007B578E">
              <w:rPr>
                <w:lang w:val="en-US"/>
              </w:rPr>
              <w:t>subantreprenorilor</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fără</w:t>
            </w:r>
            <w:proofErr w:type="spellEnd"/>
            <w:r w:rsidR="00460653" w:rsidRPr="007B578E">
              <w:rPr>
                <w:lang w:val="en-US"/>
              </w:rPr>
              <w:t xml:space="preserve"> </w:t>
            </w:r>
            <w:proofErr w:type="spellStart"/>
            <w:r w:rsidR="00460653" w:rsidRPr="007B578E">
              <w:rPr>
                <w:lang w:val="en-US"/>
              </w:rPr>
              <w:t>plată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termenele</w:t>
            </w:r>
            <w:proofErr w:type="spellEnd"/>
            <w:r w:rsidR="00460653" w:rsidRPr="007B578E">
              <w:rPr>
                <w:lang w:val="en-US"/>
              </w:rPr>
              <w:t xml:space="preserve"> din </w:t>
            </w:r>
            <w:proofErr w:type="spellStart"/>
            <w:r w:rsidR="00460653" w:rsidRPr="007B578E">
              <w:rPr>
                <w:lang w:val="en-US"/>
              </w:rPr>
              <w:t>subcontracte</w:t>
            </w:r>
            <w:proofErr w:type="spellEnd"/>
            <w:r w:rsidR="00460653" w:rsidRPr="007B578E">
              <w:rPr>
                <w:lang w:val="en-US"/>
              </w:rPr>
              <w:t xml:space="preserve"> (</w:t>
            </w:r>
            <w:proofErr w:type="spellStart"/>
            <w:r w:rsidR="00460653" w:rsidRPr="007B578E">
              <w:rPr>
                <w:lang w:val="en-US"/>
              </w:rPr>
              <w:t>contracte</w:t>
            </w:r>
            <w:proofErr w:type="spellEnd"/>
            <w:r w:rsidR="00460653" w:rsidRPr="007B578E">
              <w:rPr>
                <w:lang w:val="en-US"/>
              </w:rPr>
              <w:t xml:space="preserve"> de </w:t>
            </w:r>
            <w:proofErr w:type="spellStart"/>
            <w:r w:rsidR="00460653" w:rsidRPr="007B578E">
              <w:rPr>
                <w:lang w:val="en-US"/>
              </w:rPr>
              <w:t>subantrepriză</w:t>
            </w:r>
            <w:proofErr w:type="spellEnd"/>
            <w:r w:rsidR="00460653" w:rsidRPr="007B578E">
              <w:rPr>
                <w:lang w:val="en-US"/>
              </w:rPr>
              <w:t xml:space="preserve">), </w:t>
            </w:r>
            <w:proofErr w:type="spellStart"/>
            <w:r w:rsidR="00460653" w:rsidRPr="007B578E">
              <w:rPr>
                <w:lang w:val="en-US"/>
              </w:rPr>
              <w:t>stabilite</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w:t>
            </w:r>
            <w:proofErr w:type="spellStart"/>
            <w:r w:rsidR="00460653" w:rsidRPr="007B578E">
              <w:rPr>
                <w:lang w:val="en-US"/>
              </w:rPr>
              <w:t>graficul</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 xml:space="preserve">. </w:t>
            </w:r>
          </w:p>
          <w:p w14:paraId="22B81973"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4.9.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executa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întreţine</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asigura</w:t>
            </w:r>
            <w:proofErr w:type="spellEnd"/>
            <w:r w:rsidR="00460653" w:rsidRPr="007B578E">
              <w:rPr>
                <w:lang w:val="en-US"/>
              </w:rPr>
              <w:t xml:space="preserve"> </w:t>
            </w:r>
            <w:proofErr w:type="spellStart"/>
            <w:r w:rsidR="00460653" w:rsidRPr="007B578E">
              <w:rPr>
                <w:lang w:val="en-US"/>
              </w:rPr>
              <w:t>forţa</w:t>
            </w:r>
            <w:proofErr w:type="spellEnd"/>
            <w:r w:rsidR="00460653" w:rsidRPr="007B578E">
              <w:rPr>
                <w:lang w:val="en-US"/>
              </w:rPr>
              <w:t xml:space="preserve"> de </w:t>
            </w:r>
            <w:proofErr w:type="spellStart"/>
            <w:r w:rsidR="00460653" w:rsidRPr="007B578E">
              <w:rPr>
                <w:lang w:val="en-US"/>
              </w:rPr>
              <w:t>muncă</w:t>
            </w:r>
            <w:proofErr w:type="spellEnd"/>
            <w:r w:rsidR="00460653" w:rsidRPr="007B578E">
              <w:rPr>
                <w:lang w:val="en-US"/>
              </w:rPr>
              <w:t xml:space="preserve">, </w:t>
            </w:r>
            <w:proofErr w:type="spellStart"/>
            <w:r w:rsidR="00460653" w:rsidRPr="007B578E">
              <w:rPr>
                <w:lang w:val="en-US"/>
              </w:rPr>
              <w:t>materialele</w:t>
            </w:r>
            <w:proofErr w:type="spellEnd"/>
            <w:r w:rsidR="00460653" w:rsidRPr="007B578E">
              <w:rPr>
                <w:lang w:val="en-US"/>
              </w:rPr>
              <w:t xml:space="preserve">, </w:t>
            </w:r>
            <w:proofErr w:type="spellStart"/>
            <w:r w:rsidR="00460653" w:rsidRPr="007B578E">
              <w:rPr>
                <w:lang w:val="en-US"/>
              </w:rPr>
              <w:t>utilajele</w:t>
            </w:r>
            <w:proofErr w:type="spellEnd"/>
            <w:r w:rsidR="00460653" w:rsidRPr="007B578E">
              <w:rPr>
                <w:lang w:val="en-US"/>
              </w:rPr>
              <w:t xml:space="preserve"> de </w:t>
            </w:r>
            <w:proofErr w:type="spellStart"/>
            <w:r w:rsidR="00460653" w:rsidRPr="007B578E">
              <w:rPr>
                <w:lang w:val="en-US"/>
              </w:rPr>
              <w:t>construcţiişi</w:t>
            </w:r>
            <w:proofErr w:type="spellEnd"/>
            <w:r w:rsidR="00460653" w:rsidRPr="007B578E">
              <w:rPr>
                <w:lang w:val="en-US"/>
              </w:rPr>
              <w:t xml:space="preserve"> </w:t>
            </w:r>
            <w:proofErr w:type="spellStart"/>
            <w:r w:rsidR="00460653" w:rsidRPr="007B578E">
              <w:rPr>
                <w:lang w:val="en-US"/>
              </w:rPr>
              <w:t>obiectele</w:t>
            </w:r>
            <w:proofErr w:type="spellEnd"/>
            <w:r w:rsidR="00460653" w:rsidRPr="007B578E">
              <w:rPr>
                <w:lang w:val="en-US"/>
              </w:rPr>
              <w:t xml:space="preserve"> cu </w:t>
            </w:r>
            <w:proofErr w:type="spellStart"/>
            <w:r w:rsidR="00460653" w:rsidRPr="007B578E">
              <w:rPr>
                <w:lang w:val="en-US"/>
              </w:rPr>
              <w:t>caracter</w:t>
            </w:r>
            <w:proofErr w:type="spellEnd"/>
            <w:r w:rsidR="00460653" w:rsidRPr="007B578E">
              <w:rPr>
                <w:lang w:val="en-US"/>
              </w:rPr>
              <w:t xml:space="preserve"> </w:t>
            </w:r>
            <w:proofErr w:type="spellStart"/>
            <w:r w:rsidR="00460653" w:rsidRPr="007B578E">
              <w:rPr>
                <w:lang w:val="en-US"/>
              </w:rPr>
              <w:t>provizoriu</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Acesta</w:t>
            </w:r>
            <w:proofErr w:type="spellEnd"/>
            <w:r w:rsidR="00460653" w:rsidRPr="007B578E">
              <w:rPr>
                <w:lang w:val="en-US"/>
              </w:rPr>
              <w:t xml:space="preserve"> </w:t>
            </w:r>
            <w:proofErr w:type="spellStart"/>
            <w:r w:rsidR="00460653" w:rsidRPr="007B578E">
              <w:rPr>
                <w:lang w:val="en-US"/>
              </w:rPr>
              <w:t>îşi</w:t>
            </w:r>
            <w:proofErr w:type="spellEnd"/>
            <w:r w:rsidR="00460653" w:rsidRPr="007B578E">
              <w:rPr>
                <w:lang w:val="en-US"/>
              </w:rPr>
              <w:t xml:space="preserve"> </w:t>
            </w:r>
            <w:proofErr w:type="spellStart"/>
            <w:r w:rsidR="00460653" w:rsidRPr="007B578E">
              <w:rPr>
                <w:lang w:val="en-US"/>
              </w:rPr>
              <w:t>asumă</w:t>
            </w:r>
            <w:proofErr w:type="spellEnd"/>
            <w:r w:rsidR="00460653" w:rsidRPr="007B578E">
              <w:rPr>
                <w:lang w:val="en-US"/>
              </w:rPr>
              <w:t xml:space="preserve"> </w:t>
            </w:r>
            <w:proofErr w:type="spellStart"/>
            <w:r w:rsidR="00460653" w:rsidRPr="007B578E">
              <w:rPr>
                <w:lang w:val="en-US"/>
              </w:rPr>
              <w:t>întreaga</w:t>
            </w:r>
            <w:proofErr w:type="spellEnd"/>
            <w:r w:rsidR="00460653" w:rsidRPr="007B578E">
              <w:rPr>
                <w:lang w:val="en-US"/>
              </w:rPr>
              <w:t xml:space="preserve"> </w:t>
            </w:r>
            <w:proofErr w:type="spellStart"/>
            <w:r w:rsidR="00460653" w:rsidRPr="007B578E">
              <w:rPr>
                <w:lang w:val="en-US"/>
              </w:rPr>
              <w:t>responsabilitate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operaţiunile</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pe </w:t>
            </w:r>
            <w:proofErr w:type="spellStart"/>
            <w:r w:rsidR="00460653" w:rsidRPr="007B578E">
              <w:rPr>
                <w:lang w:val="en-US"/>
              </w:rPr>
              <w:t>şantier</w:t>
            </w:r>
            <w:proofErr w:type="spellEnd"/>
            <w:r w:rsidR="005D4B79"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procedeele</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 xml:space="preserve"> </w:t>
            </w:r>
            <w:proofErr w:type="spellStart"/>
            <w:r w:rsidR="00460653" w:rsidRPr="007B578E">
              <w:rPr>
                <w:lang w:val="en-US"/>
              </w:rPr>
              <w:t>utilizate</w:t>
            </w:r>
            <w:proofErr w:type="spellEnd"/>
            <w:r w:rsidR="00460653" w:rsidRPr="007B578E">
              <w:rPr>
                <w:lang w:val="en-US"/>
              </w:rPr>
              <w:t xml:space="preserve">. </w:t>
            </w:r>
          </w:p>
          <w:p w14:paraId="0BB5200E" w14:textId="77777777" w:rsidR="00460653" w:rsidRPr="007B578E" w:rsidRDefault="00A156C0" w:rsidP="00196AB4">
            <w:pPr>
              <w:pStyle w:val="af2"/>
              <w:tabs>
                <w:tab w:val="left" w:pos="567"/>
              </w:tabs>
              <w:spacing w:line="276" w:lineRule="auto"/>
              <w:ind w:firstLine="0"/>
              <w:rPr>
                <w:lang w:val="en-US"/>
              </w:rPr>
            </w:pPr>
            <w:r w:rsidRPr="007B578E">
              <w:rPr>
                <w:lang w:val="en-US"/>
              </w:rPr>
              <w:t xml:space="preserve">4.10.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w:t>
            </w:r>
            <w:proofErr w:type="spellStart"/>
            <w:r w:rsidR="002F6A1E" w:rsidRPr="007B578E">
              <w:rPr>
                <w:lang w:val="en-US"/>
              </w:rPr>
              <w:t>atribuirea</w:t>
            </w:r>
            <w:proofErr w:type="spellEnd"/>
            <w:r w:rsidR="002F6A1E" w:rsidRPr="007B578E">
              <w:rPr>
                <w:lang w:val="en-US"/>
              </w:rPr>
              <w:t xml:space="preserve"> </w:t>
            </w:r>
            <w:proofErr w:type="spellStart"/>
            <w:r w:rsidR="00460653" w:rsidRPr="007B578E">
              <w:rPr>
                <w:lang w:val="en-US"/>
              </w:rPr>
              <w:t>ofertei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favoarea</w:t>
            </w:r>
            <w:proofErr w:type="spellEnd"/>
            <w:r w:rsidR="00460653" w:rsidRPr="007B578E">
              <w:rPr>
                <w:lang w:val="en-US"/>
              </w:rPr>
              <w:t xml:space="preserve"> </w:t>
            </w:r>
            <w:proofErr w:type="spellStart"/>
            <w:r w:rsidR="00460653" w:rsidRPr="007B578E">
              <w:rPr>
                <w:lang w:val="en-US"/>
              </w:rPr>
              <w:t>sa</w:t>
            </w:r>
            <w:proofErr w:type="spellEnd"/>
            <w:r w:rsidR="00460653" w:rsidRPr="007B578E">
              <w:rPr>
                <w:lang w:val="en-US"/>
              </w:rPr>
              <w:t xml:space="preserve">, se </w:t>
            </w:r>
            <w:proofErr w:type="spellStart"/>
            <w:r w:rsidR="00460653" w:rsidRPr="007B578E">
              <w:rPr>
                <w:lang w:val="en-US"/>
              </w:rPr>
              <w:t>angajează</w:t>
            </w:r>
            <w:proofErr w:type="spellEnd"/>
            <w:r w:rsidR="00460653" w:rsidRPr="007B578E">
              <w:rPr>
                <w:lang w:val="en-US"/>
              </w:rPr>
              <w:t xml:space="preserve"> </w:t>
            </w:r>
            <w:proofErr w:type="spellStart"/>
            <w:r w:rsidR="00460653" w:rsidRPr="007B578E">
              <w:rPr>
                <w:lang w:val="en-US"/>
              </w:rPr>
              <w:t>să</w:t>
            </w:r>
            <w:proofErr w:type="spellEnd"/>
            <w:r w:rsidR="00BC46B3" w:rsidRPr="007B578E">
              <w:rPr>
                <w:lang w:val="en-US"/>
              </w:rPr>
              <w:t xml:space="preserve"> </w:t>
            </w:r>
            <w:proofErr w:type="spellStart"/>
            <w:r w:rsidR="00BC46B3" w:rsidRPr="007B578E">
              <w:rPr>
                <w:lang w:val="en-US"/>
              </w:rPr>
              <w:t>prezinte</w:t>
            </w:r>
            <w:proofErr w:type="spellEnd"/>
            <w:r w:rsidR="005D4B79" w:rsidRPr="007B578E">
              <w:rPr>
                <w:lang w:val="en-US"/>
              </w:rPr>
              <w:t xml:space="preserve"> </w:t>
            </w:r>
            <w:proofErr w:type="spellStart"/>
            <w:r w:rsidR="00EA64B0" w:rsidRPr="007B578E">
              <w:rPr>
                <w:lang w:val="en-US"/>
              </w:rPr>
              <w:t>garanţia</w:t>
            </w:r>
            <w:proofErr w:type="spellEnd"/>
            <w:r w:rsidR="00EA64B0" w:rsidRPr="007B578E">
              <w:rPr>
                <w:lang w:val="en-US"/>
              </w:rPr>
              <w:t xml:space="preserve"> de </w:t>
            </w:r>
            <w:proofErr w:type="spellStart"/>
            <w:r w:rsidR="00EA64B0" w:rsidRPr="007B578E">
              <w:rPr>
                <w:lang w:val="en-US"/>
              </w:rPr>
              <w:t>bună</w:t>
            </w:r>
            <w:proofErr w:type="spellEnd"/>
            <w:r w:rsidR="00EA64B0" w:rsidRPr="007B578E">
              <w:rPr>
                <w:lang w:val="en-US"/>
              </w:rPr>
              <w:t xml:space="preserve"> </w:t>
            </w:r>
            <w:proofErr w:type="spellStart"/>
            <w:r w:rsidR="00EA64B0" w:rsidRPr="007B578E">
              <w:rPr>
                <w:lang w:val="en-US"/>
              </w:rPr>
              <w:t>execuţie</w:t>
            </w:r>
            <w:proofErr w:type="spellEnd"/>
            <w:r w:rsidR="00EA64B0" w:rsidRPr="007B578E">
              <w:rPr>
                <w:lang w:val="en-US"/>
              </w:rPr>
              <w:t xml:space="preserve"> a </w:t>
            </w:r>
            <w:proofErr w:type="spellStart"/>
            <w:r w:rsidR="00EA64B0" w:rsidRPr="007B578E">
              <w:rPr>
                <w:lang w:val="en-US"/>
              </w:rPr>
              <w:t>contractului</w:t>
            </w:r>
            <w:proofErr w:type="spellEnd"/>
            <w:r w:rsidR="00EA64B0" w:rsidRPr="007B578E">
              <w:rPr>
                <w:lang w:val="en-US"/>
              </w:rPr>
              <w:t xml:space="preserve">, </w:t>
            </w:r>
            <w:proofErr w:type="spellStart"/>
            <w:r w:rsidR="00EA64B0" w:rsidRPr="007B578E">
              <w:rPr>
                <w:lang w:val="en-US"/>
              </w:rPr>
              <w:t>în</w:t>
            </w:r>
            <w:proofErr w:type="spellEnd"/>
            <w:r w:rsidR="00EA64B0" w:rsidRPr="007B578E">
              <w:rPr>
                <w:lang w:val="en-US"/>
              </w:rPr>
              <w:t xml:space="preserve"> </w:t>
            </w:r>
            <w:proofErr w:type="spellStart"/>
            <w:r w:rsidR="00EA64B0" w:rsidRPr="007B578E">
              <w:rPr>
                <w:lang w:val="en-US"/>
              </w:rPr>
              <w:t>cuantum</w:t>
            </w:r>
            <w:proofErr w:type="spellEnd"/>
            <w:r w:rsidR="00EA64B0" w:rsidRPr="007B578E">
              <w:rPr>
                <w:lang w:val="en-US"/>
              </w:rPr>
              <w:t xml:space="preserve"> de _</w:t>
            </w:r>
            <w:r w:rsidR="00D32EFF">
              <w:rPr>
                <w:lang w:val="en-US"/>
              </w:rPr>
              <w:t>0</w:t>
            </w:r>
            <w:r w:rsidR="00EA64B0" w:rsidRPr="007B578E">
              <w:rPr>
                <w:lang w:val="en-US"/>
              </w:rPr>
              <w:t xml:space="preserve">_% din </w:t>
            </w:r>
            <w:proofErr w:type="spellStart"/>
            <w:r w:rsidR="00EA64B0" w:rsidRPr="007B578E">
              <w:rPr>
                <w:lang w:val="en-US"/>
              </w:rPr>
              <w:t>valoarea</w:t>
            </w:r>
            <w:proofErr w:type="spellEnd"/>
            <w:r w:rsidR="00EA64B0" w:rsidRPr="007B578E">
              <w:rPr>
                <w:lang w:val="en-US"/>
              </w:rPr>
              <w:t xml:space="preserve"> </w:t>
            </w:r>
            <w:proofErr w:type="spellStart"/>
            <w:r w:rsidR="00EA64B0" w:rsidRPr="007B578E">
              <w:rPr>
                <w:lang w:val="en-US"/>
              </w:rPr>
              <w:t>contractului</w:t>
            </w:r>
            <w:proofErr w:type="spellEnd"/>
            <w:r w:rsidR="00EA64B0" w:rsidRPr="007B578E">
              <w:rPr>
                <w:lang w:val="en-US"/>
              </w:rPr>
              <w:t xml:space="preserve"> </w:t>
            </w:r>
            <w:proofErr w:type="spellStart"/>
            <w:r w:rsidR="00EA64B0" w:rsidRPr="007B578E">
              <w:rPr>
                <w:lang w:val="en-US"/>
              </w:rPr>
              <w:t>atribuit</w:t>
            </w:r>
            <w:proofErr w:type="spellEnd"/>
            <w:r w:rsidR="00EA64B0" w:rsidRPr="007B578E">
              <w:rPr>
                <w:lang w:val="en-US"/>
              </w:rPr>
              <w:t>.</w:t>
            </w:r>
          </w:p>
          <w:p w14:paraId="3E9B734E" w14:textId="77777777" w:rsidR="00267805" w:rsidRPr="007B578E" w:rsidRDefault="00A156C0" w:rsidP="00684D44">
            <w:pPr>
              <w:pStyle w:val="af2"/>
              <w:tabs>
                <w:tab w:val="left" w:pos="567"/>
              </w:tabs>
              <w:spacing w:line="276" w:lineRule="auto"/>
              <w:ind w:firstLine="0"/>
              <w:rPr>
                <w:lang w:val="en-US"/>
              </w:rPr>
            </w:pPr>
            <w:r w:rsidRPr="007B578E">
              <w:rPr>
                <w:lang w:val="en-US"/>
              </w:rPr>
              <w:t>4.11.</w:t>
            </w:r>
            <w:r w:rsidR="00A109E6" w:rsidRPr="007B578E">
              <w:rPr>
                <w:lang w:val="en-US"/>
              </w:rPr>
              <w:t xml:space="preserve"> </w:t>
            </w:r>
            <w:proofErr w:type="spellStart"/>
            <w:r w:rsidR="00A109E6" w:rsidRPr="007B578E">
              <w:rPr>
                <w:lang w:val="en-US"/>
              </w:rPr>
              <w:t>Autoritatea</w:t>
            </w:r>
            <w:proofErr w:type="spellEnd"/>
            <w:r w:rsidR="00A109E6" w:rsidRPr="007B578E">
              <w:rPr>
                <w:lang w:val="en-US"/>
              </w:rPr>
              <w:t xml:space="preserve"> </w:t>
            </w:r>
            <w:proofErr w:type="spellStart"/>
            <w:r w:rsidR="00A109E6" w:rsidRPr="007B578E">
              <w:rPr>
                <w:lang w:val="en-US"/>
              </w:rPr>
              <w:t>contractantă</w:t>
            </w:r>
            <w:proofErr w:type="spellEnd"/>
            <w:r w:rsidR="00A109E6" w:rsidRPr="007B578E">
              <w:rPr>
                <w:lang w:val="en-US"/>
              </w:rPr>
              <w:t xml:space="preserve"> </w:t>
            </w:r>
            <w:proofErr w:type="spellStart"/>
            <w:r w:rsidR="00A109E6" w:rsidRPr="007B578E">
              <w:rPr>
                <w:lang w:val="en-US"/>
              </w:rPr>
              <w:t>eliberează</w:t>
            </w:r>
            <w:proofErr w:type="spellEnd"/>
            <w:r w:rsidR="00A109E6" w:rsidRPr="007B578E">
              <w:rPr>
                <w:lang w:val="en-US"/>
              </w:rPr>
              <w:t>/</w:t>
            </w:r>
            <w:proofErr w:type="spellStart"/>
            <w:r w:rsidR="00A109E6" w:rsidRPr="007B578E">
              <w:rPr>
                <w:lang w:val="en-US"/>
              </w:rPr>
              <w:t>restituie</w:t>
            </w:r>
            <w:proofErr w:type="spellEnd"/>
            <w:r w:rsidR="005D4B79" w:rsidRPr="007B578E">
              <w:rPr>
                <w:lang w:val="en-US"/>
              </w:rPr>
              <w:t xml:space="preserve"> </w:t>
            </w:r>
            <w:proofErr w:type="spellStart"/>
            <w:r w:rsidR="00A109E6" w:rsidRPr="007B578E">
              <w:rPr>
                <w:lang w:val="en-US"/>
              </w:rPr>
              <w:t>g</w:t>
            </w:r>
            <w:r w:rsidR="00460653" w:rsidRPr="007B578E">
              <w:rPr>
                <w:lang w:val="en-US"/>
              </w:rPr>
              <w:t>aranţia</w:t>
            </w:r>
            <w:proofErr w:type="spellEnd"/>
            <w:r w:rsidR="00460653" w:rsidRPr="007B578E">
              <w:rPr>
                <w:lang w:val="en-US"/>
              </w:rPr>
              <w:t xml:space="preserve"> de </w:t>
            </w:r>
            <w:proofErr w:type="spellStart"/>
            <w:r w:rsidR="00460653" w:rsidRPr="007B578E">
              <w:rPr>
                <w:lang w:val="en-US"/>
              </w:rPr>
              <w:t>bună</w:t>
            </w:r>
            <w:proofErr w:type="spellEnd"/>
            <w:r w:rsidR="00460653" w:rsidRPr="007B578E">
              <w:rPr>
                <w:lang w:val="en-US"/>
              </w:rPr>
              <w:t xml:space="preserve"> </w:t>
            </w:r>
            <w:proofErr w:type="spellStart"/>
            <w:r w:rsidR="00460653" w:rsidRPr="007B578E">
              <w:rPr>
                <w:lang w:val="en-US"/>
              </w:rPr>
              <w:t>execuţie</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semnarea</w:t>
            </w:r>
            <w:proofErr w:type="spellEnd"/>
            <w:r w:rsidR="00460653" w:rsidRPr="007B578E">
              <w:rPr>
                <w:lang w:val="en-US"/>
              </w:rPr>
              <w:t xml:space="preserve"> </w:t>
            </w:r>
            <w:proofErr w:type="spellStart"/>
            <w:r w:rsidR="00460653" w:rsidRPr="007B578E">
              <w:rPr>
                <w:lang w:val="en-US"/>
              </w:rPr>
              <w:t>procesului</w:t>
            </w:r>
            <w:proofErr w:type="spellEnd"/>
            <w:r w:rsidR="00460653" w:rsidRPr="007B578E">
              <w:rPr>
                <w:lang w:val="en-US"/>
              </w:rPr>
              <w:t xml:space="preserve">-verbal de </w:t>
            </w:r>
            <w:proofErr w:type="spellStart"/>
            <w:r w:rsidR="00460653" w:rsidRPr="007B578E">
              <w:rPr>
                <w:lang w:val="en-US"/>
              </w:rPr>
              <w:t>recepţie</w:t>
            </w:r>
            <w:proofErr w:type="spellEnd"/>
            <w:r w:rsidR="00460653" w:rsidRPr="007B578E">
              <w:rPr>
                <w:lang w:val="en-US"/>
              </w:rPr>
              <w:t xml:space="preserve"> </w:t>
            </w:r>
            <w:proofErr w:type="spellStart"/>
            <w:r w:rsidR="00460653" w:rsidRPr="007B578E">
              <w:rPr>
                <w:lang w:val="en-US"/>
              </w:rPr>
              <w:t>finală</w:t>
            </w:r>
            <w:proofErr w:type="spellEnd"/>
            <w:r w:rsidR="00A109E6" w:rsidRPr="007B578E">
              <w:rPr>
                <w:lang w:val="en-US"/>
              </w:rPr>
              <w:t xml:space="preserve">/ </w:t>
            </w:r>
            <w:proofErr w:type="spellStart"/>
            <w:r w:rsidR="00A109E6" w:rsidRPr="007B578E">
              <w:rPr>
                <w:lang w:val="en-US"/>
              </w:rPr>
              <w:t>procesului</w:t>
            </w:r>
            <w:proofErr w:type="spellEnd"/>
            <w:r w:rsidR="00A109E6" w:rsidRPr="007B578E">
              <w:rPr>
                <w:lang w:val="en-US"/>
              </w:rPr>
              <w:t xml:space="preserve">-verbal la </w:t>
            </w:r>
            <w:proofErr w:type="spellStart"/>
            <w:r w:rsidR="00A109E6" w:rsidRPr="007B578E">
              <w:rPr>
                <w:lang w:val="en-US"/>
              </w:rPr>
              <w:t>terminarea</w:t>
            </w:r>
            <w:proofErr w:type="spellEnd"/>
            <w:r w:rsidR="00A109E6" w:rsidRPr="007B578E">
              <w:rPr>
                <w:lang w:val="en-US"/>
              </w:rPr>
              <w:t xml:space="preserve"> </w:t>
            </w:r>
            <w:proofErr w:type="spellStart"/>
            <w:r w:rsidR="00A109E6" w:rsidRPr="007B578E">
              <w:rPr>
                <w:lang w:val="en-US"/>
              </w:rPr>
              <w:t>lucrărilor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cel</w:t>
            </w:r>
            <w:proofErr w:type="spellEnd"/>
            <w:r w:rsidR="00460653" w:rsidRPr="007B578E">
              <w:rPr>
                <w:lang w:val="en-US"/>
              </w:rPr>
              <w:t xml:space="preserve"> </w:t>
            </w:r>
            <w:proofErr w:type="spellStart"/>
            <w:r w:rsidR="00460653" w:rsidRPr="007B578E">
              <w:rPr>
                <w:lang w:val="en-US"/>
              </w:rPr>
              <w:t>mult</w:t>
            </w:r>
            <w:proofErr w:type="spellEnd"/>
            <w:r w:rsidR="00460653" w:rsidRPr="007B578E">
              <w:rPr>
                <w:lang w:val="en-US"/>
              </w:rPr>
              <w:t xml:space="preserve"> 15 </w:t>
            </w:r>
            <w:proofErr w:type="spellStart"/>
            <w:r w:rsidR="00460653" w:rsidRPr="007B578E">
              <w:rPr>
                <w:lang w:val="en-US"/>
              </w:rPr>
              <w:t>zile</w:t>
            </w:r>
            <w:proofErr w:type="spellEnd"/>
            <w:r w:rsidR="00E838F8" w:rsidRPr="007B578E">
              <w:rPr>
                <w:lang w:val="en-US"/>
              </w:rPr>
              <w:t>.</w:t>
            </w:r>
            <w:r w:rsidR="005D4B79" w:rsidRPr="007B578E">
              <w:rPr>
                <w:lang w:val="en-US"/>
              </w:rPr>
              <w:t xml:space="preserve"> </w:t>
            </w:r>
            <w:proofErr w:type="spellStart"/>
            <w:r w:rsidR="00EB65F6" w:rsidRPr="007B578E">
              <w:rPr>
                <w:lang w:val="en-US"/>
              </w:rPr>
              <w:t>În</w:t>
            </w:r>
            <w:proofErr w:type="spellEnd"/>
            <w:r w:rsidR="00EB65F6" w:rsidRPr="007B578E">
              <w:rPr>
                <w:lang w:val="en-US"/>
              </w:rPr>
              <w:t xml:space="preserve"> </w:t>
            </w:r>
            <w:proofErr w:type="spellStart"/>
            <w:r w:rsidR="00EB65F6" w:rsidRPr="007B578E">
              <w:rPr>
                <w:lang w:val="en-US"/>
              </w:rPr>
              <w:t>cazul</w:t>
            </w:r>
            <w:proofErr w:type="spellEnd"/>
            <w:r w:rsidR="00EB65F6" w:rsidRPr="007B578E">
              <w:rPr>
                <w:lang w:val="en-US"/>
              </w:rPr>
              <w:t xml:space="preserve"> </w:t>
            </w:r>
            <w:proofErr w:type="spellStart"/>
            <w:r w:rsidR="00EB65F6" w:rsidRPr="007B578E">
              <w:rPr>
                <w:lang w:val="en-US"/>
              </w:rPr>
              <w:t>recepţiei</w:t>
            </w:r>
            <w:proofErr w:type="spellEnd"/>
            <w:r w:rsidR="00EB65F6" w:rsidRPr="007B578E">
              <w:rPr>
                <w:lang w:val="en-US"/>
              </w:rPr>
              <w:t xml:space="preserve"> cu </w:t>
            </w:r>
            <w:proofErr w:type="spellStart"/>
            <w:r w:rsidR="00EB65F6" w:rsidRPr="007B578E">
              <w:rPr>
                <w:lang w:val="en-US"/>
              </w:rPr>
              <w:t>obiecţii</w:t>
            </w:r>
            <w:proofErr w:type="spellEnd"/>
            <w:r w:rsidR="00EB65F6" w:rsidRPr="007B578E">
              <w:rPr>
                <w:lang w:val="en-US"/>
              </w:rPr>
              <w:t>,</w:t>
            </w:r>
            <w:r w:rsidR="005D4B79" w:rsidRPr="007B578E">
              <w:rPr>
                <w:lang w:val="en-US"/>
              </w:rPr>
              <w:t xml:space="preserve"> </w:t>
            </w:r>
            <w:proofErr w:type="spellStart"/>
            <w:r w:rsidR="00EB65F6" w:rsidRPr="007B578E">
              <w:rPr>
                <w:lang w:val="en-US"/>
              </w:rPr>
              <w:t>garanţia</w:t>
            </w:r>
            <w:proofErr w:type="spellEnd"/>
            <w:r w:rsidR="00EB65F6" w:rsidRPr="007B578E">
              <w:rPr>
                <w:lang w:val="en-US"/>
              </w:rPr>
              <w:t xml:space="preserve"> se </w:t>
            </w:r>
            <w:proofErr w:type="spellStart"/>
            <w:r w:rsidR="00EB65F6" w:rsidRPr="007B578E">
              <w:rPr>
                <w:lang w:val="en-US"/>
              </w:rPr>
              <w:t>va</w:t>
            </w:r>
            <w:proofErr w:type="spellEnd"/>
            <w:r w:rsidR="00EB65F6" w:rsidRPr="007B578E">
              <w:rPr>
                <w:lang w:val="en-US"/>
              </w:rPr>
              <w:t xml:space="preserve"> </w:t>
            </w:r>
            <w:proofErr w:type="spellStart"/>
            <w:r w:rsidR="00EB65F6" w:rsidRPr="007B578E">
              <w:rPr>
                <w:lang w:val="en-US"/>
              </w:rPr>
              <w:t>restitui</w:t>
            </w:r>
            <w:proofErr w:type="spellEnd"/>
            <w:r w:rsidR="00EB65F6" w:rsidRPr="007B578E">
              <w:rPr>
                <w:lang w:val="en-US"/>
              </w:rPr>
              <w:t xml:space="preserve"> </w:t>
            </w:r>
            <w:proofErr w:type="spellStart"/>
            <w:r w:rsidR="00EB65F6" w:rsidRPr="007B578E">
              <w:rPr>
                <w:lang w:val="en-US"/>
              </w:rPr>
              <w:t>în</w:t>
            </w:r>
            <w:proofErr w:type="spellEnd"/>
            <w:r w:rsidR="00EB65F6" w:rsidRPr="007B578E">
              <w:rPr>
                <w:lang w:val="en-US"/>
              </w:rPr>
              <w:t xml:space="preserve"> </w:t>
            </w:r>
            <w:proofErr w:type="spellStart"/>
            <w:r w:rsidR="00EB65F6" w:rsidRPr="007B578E">
              <w:rPr>
                <w:lang w:val="en-US"/>
              </w:rPr>
              <w:t>cel</w:t>
            </w:r>
            <w:proofErr w:type="spellEnd"/>
            <w:r w:rsidR="00EB65F6" w:rsidRPr="007B578E">
              <w:rPr>
                <w:lang w:val="en-US"/>
              </w:rPr>
              <w:t xml:space="preserve"> </w:t>
            </w:r>
            <w:proofErr w:type="spellStart"/>
            <w:r w:rsidR="00EB65F6" w:rsidRPr="007B578E">
              <w:rPr>
                <w:lang w:val="en-US"/>
              </w:rPr>
              <w:t>mult</w:t>
            </w:r>
            <w:proofErr w:type="spellEnd"/>
            <w:r w:rsidR="00EB65F6" w:rsidRPr="007B578E">
              <w:rPr>
                <w:lang w:val="en-US"/>
              </w:rPr>
              <w:t xml:space="preserve"> 15 </w:t>
            </w:r>
            <w:proofErr w:type="spellStart"/>
            <w:r w:rsidR="00EB65F6" w:rsidRPr="007B578E">
              <w:rPr>
                <w:lang w:val="en-US"/>
              </w:rPr>
              <w:t>zile</w:t>
            </w:r>
            <w:proofErr w:type="spellEnd"/>
            <w:r w:rsidR="00EB65F6" w:rsidRPr="007B578E">
              <w:rPr>
                <w:lang w:val="en-US"/>
              </w:rPr>
              <w:t xml:space="preserve"> </w:t>
            </w:r>
            <w:proofErr w:type="spellStart"/>
            <w:r w:rsidR="00EB65F6" w:rsidRPr="007B578E">
              <w:rPr>
                <w:lang w:val="en-US"/>
              </w:rPr>
              <w:t>după</w:t>
            </w:r>
            <w:proofErr w:type="spellEnd"/>
            <w:r w:rsidR="00EB65F6" w:rsidRPr="007B578E">
              <w:rPr>
                <w:lang w:val="en-US"/>
              </w:rPr>
              <w:t xml:space="preserve"> </w:t>
            </w:r>
            <w:proofErr w:type="spellStart"/>
            <w:r w:rsidR="00EB65F6" w:rsidRPr="007B578E">
              <w:rPr>
                <w:lang w:val="en-US"/>
              </w:rPr>
              <w:t>înlăturarea</w:t>
            </w:r>
            <w:proofErr w:type="spellEnd"/>
            <w:r w:rsidR="00EB65F6" w:rsidRPr="007B578E">
              <w:rPr>
                <w:lang w:val="en-US"/>
              </w:rPr>
              <w:t xml:space="preserve"> </w:t>
            </w:r>
            <w:proofErr w:type="spellStart"/>
            <w:r w:rsidR="00EB65F6" w:rsidRPr="007B578E">
              <w:rPr>
                <w:lang w:val="en-US"/>
              </w:rPr>
              <w:t>acestora</w:t>
            </w:r>
            <w:proofErr w:type="spellEnd"/>
            <w:r w:rsidR="00EB65F6" w:rsidRPr="007B578E">
              <w:rPr>
                <w:lang w:val="en-US"/>
              </w:rPr>
              <w:t>.</w:t>
            </w:r>
          </w:p>
          <w:p w14:paraId="6CA35658" w14:textId="77777777" w:rsidR="00460653" w:rsidRPr="007B578E" w:rsidRDefault="00A156C0" w:rsidP="00196AB4">
            <w:pPr>
              <w:pStyle w:val="af2"/>
              <w:tabs>
                <w:tab w:val="left" w:pos="567"/>
              </w:tabs>
              <w:spacing w:line="276" w:lineRule="auto"/>
              <w:ind w:firstLine="0"/>
              <w:rPr>
                <w:lang w:val="en-US"/>
              </w:rPr>
            </w:pPr>
            <w:r w:rsidRPr="007B578E">
              <w:rPr>
                <w:lang w:val="en-US"/>
              </w:rPr>
              <w:t>4.</w:t>
            </w:r>
            <w:proofErr w:type="gramStart"/>
            <w:r w:rsidRPr="007B578E">
              <w:rPr>
                <w:lang w:val="en-US"/>
              </w:rPr>
              <w:t>12.</w:t>
            </w:r>
            <w:r w:rsidR="00460653" w:rsidRPr="007B578E">
              <w:rPr>
                <w:lang w:val="en-US"/>
              </w:rPr>
              <w:t>Antreprenorul</w:t>
            </w:r>
            <w:proofErr w:type="gramEnd"/>
            <w:r w:rsidR="00460653" w:rsidRPr="007B578E">
              <w:rPr>
                <w:lang w:val="en-US"/>
              </w:rPr>
              <w:t xml:space="preserv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constituie</w:t>
            </w:r>
            <w:proofErr w:type="spellEnd"/>
            <w:r w:rsidR="00460653" w:rsidRPr="007B578E">
              <w:rPr>
                <w:lang w:val="en-US"/>
              </w:rPr>
              <w:t xml:space="preserve"> </w:t>
            </w:r>
            <w:proofErr w:type="spellStart"/>
            <w:r w:rsidR="00460653" w:rsidRPr="007B578E">
              <w:rPr>
                <w:lang w:val="en-US"/>
              </w:rPr>
              <w:t>garanţia</w:t>
            </w:r>
            <w:proofErr w:type="spellEnd"/>
            <w:r w:rsidR="00460653" w:rsidRPr="007B578E">
              <w:rPr>
                <w:lang w:val="en-US"/>
              </w:rPr>
              <w:t xml:space="preserve"> de </w:t>
            </w:r>
            <w:proofErr w:type="spellStart"/>
            <w:r w:rsidR="00460653" w:rsidRPr="007B578E">
              <w:rPr>
                <w:lang w:val="en-US"/>
              </w:rPr>
              <w:t>bună</w:t>
            </w:r>
            <w:proofErr w:type="spellEnd"/>
            <w:r w:rsidR="00460653" w:rsidRPr="007B578E">
              <w:rPr>
                <w:lang w:val="en-US"/>
              </w:rPr>
              <w:t xml:space="preserve"> </w:t>
            </w:r>
            <w:proofErr w:type="spellStart"/>
            <w:r w:rsidR="00460653" w:rsidRPr="007B578E">
              <w:rPr>
                <w:lang w:val="en-US"/>
              </w:rPr>
              <w:t>execuţie</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primirea</w:t>
            </w:r>
            <w:proofErr w:type="spellEnd"/>
            <w:r w:rsidR="00460653" w:rsidRPr="007B578E">
              <w:rPr>
                <w:lang w:val="en-US"/>
              </w:rPr>
              <w:t xml:space="preserve"> </w:t>
            </w:r>
            <w:proofErr w:type="spellStart"/>
            <w:r w:rsidR="00460653" w:rsidRPr="007B578E">
              <w:rPr>
                <w:lang w:val="en-US"/>
              </w:rPr>
              <w:t>scris</w:t>
            </w:r>
            <w:r w:rsidR="00404C0D" w:rsidRPr="007B578E">
              <w:rPr>
                <w:lang w:val="en-US"/>
              </w:rPr>
              <w:t>orii</w:t>
            </w:r>
            <w:proofErr w:type="spellEnd"/>
            <w:r w:rsidR="00404C0D" w:rsidRPr="007B578E">
              <w:rPr>
                <w:lang w:val="en-US"/>
              </w:rPr>
              <w:t xml:space="preserve"> de </w:t>
            </w:r>
            <w:proofErr w:type="spellStart"/>
            <w:r w:rsidR="00404C0D" w:rsidRPr="007B578E">
              <w:rPr>
                <w:lang w:val="en-US"/>
              </w:rPr>
              <w:t>acceptare</w:t>
            </w:r>
            <w:proofErr w:type="spellEnd"/>
            <w:r w:rsidR="00404C0D" w:rsidRPr="007B578E">
              <w:rPr>
                <w:lang w:val="en-US"/>
              </w:rPr>
              <w:t xml:space="preserve">, </w:t>
            </w:r>
            <w:proofErr w:type="spellStart"/>
            <w:r w:rsidR="00404C0D" w:rsidRPr="007B578E">
              <w:rPr>
                <w:lang w:val="en-US"/>
              </w:rPr>
              <w:t>dar</w:t>
            </w:r>
            <w:proofErr w:type="spellEnd"/>
            <w:r w:rsidR="00404C0D" w:rsidRPr="007B578E">
              <w:rPr>
                <w:lang w:val="en-US"/>
              </w:rPr>
              <w:t xml:space="preserve"> nu </w:t>
            </w:r>
            <w:proofErr w:type="spellStart"/>
            <w:r w:rsidR="00404C0D" w:rsidRPr="007B578E">
              <w:rPr>
                <w:lang w:val="en-US"/>
              </w:rPr>
              <w:t>mai</w:t>
            </w:r>
            <w:proofErr w:type="spellEnd"/>
            <w:r w:rsidR="00404C0D" w:rsidRPr="007B578E">
              <w:rPr>
                <w:lang w:val="en-US"/>
              </w:rPr>
              <w:t xml:space="preserve"> </w:t>
            </w:r>
            <w:proofErr w:type="spellStart"/>
            <w:r w:rsidR="00404C0D" w:rsidRPr="007B578E">
              <w:rPr>
                <w:lang w:val="en-US"/>
              </w:rPr>
              <w:t>târ</w:t>
            </w:r>
            <w:r w:rsidR="00460653" w:rsidRPr="007B578E">
              <w:rPr>
                <w:lang w:val="en-US"/>
              </w:rPr>
              <w:t>ziu</w:t>
            </w:r>
            <w:proofErr w:type="spellEnd"/>
            <w:r w:rsidR="00460653" w:rsidRPr="007B578E">
              <w:rPr>
                <w:lang w:val="en-US"/>
              </w:rPr>
              <w:t xml:space="preserve"> de dat</w:t>
            </w:r>
            <w:r w:rsidR="00404C0D" w:rsidRPr="007B578E">
              <w:rPr>
                <w:lang w:val="en-US"/>
              </w:rPr>
              <w:t xml:space="preserve">a </w:t>
            </w:r>
            <w:proofErr w:type="spellStart"/>
            <w:r w:rsidR="00404C0D" w:rsidRPr="007B578E">
              <w:rPr>
                <w:lang w:val="en-US"/>
              </w:rPr>
              <w:t>încheierii</w:t>
            </w:r>
            <w:proofErr w:type="spellEnd"/>
            <w:r w:rsidR="00404C0D" w:rsidRPr="007B578E">
              <w:rPr>
                <w:lang w:val="en-US"/>
              </w:rPr>
              <w:t xml:space="preserve"> </w:t>
            </w:r>
            <w:proofErr w:type="spellStart"/>
            <w:r w:rsidR="00404C0D" w:rsidRPr="007B578E">
              <w:rPr>
                <w:lang w:val="en-US"/>
              </w:rPr>
              <w:t>contractului</w:t>
            </w:r>
            <w:proofErr w:type="spellEnd"/>
            <w:r w:rsidR="00404C0D" w:rsidRPr="007B578E">
              <w:rPr>
                <w:lang w:val="en-US"/>
              </w:rPr>
              <w:t xml:space="preserve">. </w:t>
            </w:r>
            <w:proofErr w:type="spellStart"/>
            <w:r w:rsidR="00404C0D" w:rsidRPr="007B578E">
              <w:rPr>
                <w:lang w:val="en-US"/>
              </w:rPr>
              <w:t>Atât</w:t>
            </w:r>
            <w:proofErr w:type="spellEnd"/>
            <w:r w:rsidR="00460653" w:rsidRPr="007B578E">
              <w:rPr>
                <w:lang w:val="en-US"/>
              </w:rPr>
              <w:t xml:space="preserve"> </w:t>
            </w:r>
            <w:proofErr w:type="spellStart"/>
            <w:r w:rsidR="00460653" w:rsidRPr="007B578E">
              <w:rPr>
                <w:lang w:val="en-US"/>
              </w:rPr>
              <w:t>timp</w:t>
            </w:r>
            <w:proofErr w:type="spellEnd"/>
            <w:r w:rsidR="00460653" w:rsidRPr="007B578E">
              <w:rPr>
                <w:lang w:val="en-US"/>
              </w:rPr>
              <w:t xml:space="preserve"> </w:t>
            </w:r>
            <w:proofErr w:type="spellStart"/>
            <w:r w:rsidR="00460653" w:rsidRPr="007B578E">
              <w:rPr>
                <w:lang w:val="en-US"/>
              </w:rPr>
              <w:t>c</w:t>
            </w:r>
            <w:r w:rsidR="00404C0D" w:rsidRPr="007B578E">
              <w:rPr>
                <w:lang w:val="en-US"/>
              </w:rPr>
              <w:t>â</w:t>
            </w:r>
            <w:r w:rsidR="00460653" w:rsidRPr="007B578E">
              <w:rPr>
                <w:lang w:val="en-US"/>
              </w:rPr>
              <w:t>t</w:t>
            </w:r>
            <w:proofErr w:type="spellEnd"/>
            <w:r w:rsidR="00460653" w:rsidRPr="007B578E">
              <w:rPr>
                <w:lang w:val="en-US"/>
              </w:rPr>
              <w:t xml:space="preserve"> </w:t>
            </w:r>
            <w:proofErr w:type="spellStart"/>
            <w:r w:rsidR="00460653" w:rsidRPr="007B578E">
              <w:rPr>
                <w:lang w:val="en-US"/>
              </w:rPr>
              <w:t>el</w:t>
            </w:r>
            <w:proofErr w:type="spellEnd"/>
            <w:r w:rsidR="00460653" w:rsidRPr="007B578E">
              <w:rPr>
                <w:lang w:val="en-US"/>
              </w:rPr>
              <w:t xml:space="preserve"> nu </w:t>
            </w:r>
            <w:proofErr w:type="spellStart"/>
            <w:r w:rsidR="00460653" w:rsidRPr="007B578E">
              <w:rPr>
                <w:lang w:val="en-US"/>
              </w:rPr>
              <w:t>şi</w:t>
            </w:r>
            <w:proofErr w:type="spellEnd"/>
            <w:r w:rsidR="00460653" w:rsidRPr="007B578E">
              <w:rPr>
                <w:lang w:val="en-US"/>
              </w:rPr>
              <w:t xml:space="preserve">-a </w:t>
            </w:r>
            <w:proofErr w:type="spellStart"/>
            <w:r w:rsidR="00460653" w:rsidRPr="007B578E">
              <w:rPr>
                <w:lang w:val="en-US"/>
              </w:rPr>
              <w:t>îndeplinit</w:t>
            </w:r>
            <w:proofErr w:type="spellEnd"/>
            <w:r w:rsidR="00460653" w:rsidRPr="007B578E">
              <w:rPr>
                <w:lang w:val="en-US"/>
              </w:rPr>
              <w:t xml:space="preserve"> </w:t>
            </w:r>
            <w:proofErr w:type="spellStart"/>
            <w:r w:rsidR="00460653" w:rsidRPr="007B578E">
              <w:rPr>
                <w:lang w:val="en-US"/>
              </w:rPr>
              <w:t>această</w:t>
            </w:r>
            <w:proofErr w:type="spellEnd"/>
            <w:r w:rsidR="00460653" w:rsidRPr="007B578E">
              <w:rPr>
                <w:lang w:val="en-US"/>
              </w:rPr>
              <w:t xml:space="preserve"> </w:t>
            </w:r>
            <w:proofErr w:type="spellStart"/>
            <w:r w:rsidR="00460653" w:rsidRPr="007B578E">
              <w:rPr>
                <w:lang w:val="en-US"/>
              </w:rPr>
              <w:t>obligaţiune</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reţină</w:t>
            </w:r>
            <w:proofErr w:type="spellEnd"/>
            <w:r w:rsidR="00460653" w:rsidRPr="007B578E">
              <w:rPr>
                <w:lang w:val="en-US"/>
              </w:rPr>
              <w:t xml:space="preserve"> </w:t>
            </w:r>
            <w:proofErr w:type="spellStart"/>
            <w:r w:rsidR="00460653" w:rsidRPr="007B578E">
              <w:rPr>
                <w:lang w:val="en-US"/>
              </w:rPr>
              <w:t>garanţia</w:t>
            </w:r>
            <w:proofErr w:type="spellEnd"/>
            <w:r w:rsidR="005D4B79" w:rsidRPr="007B578E">
              <w:rPr>
                <w:lang w:val="en-US"/>
              </w:rPr>
              <w:t xml:space="preserve"> </w:t>
            </w:r>
            <w:proofErr w:type="spellStart"/>
            <w:r w:rsidR="00E364D5" w:rsidRPr="007B578E">
              <w:rPr>
                <w:lang w:val="en-US"/>
              </w:rPr>
              <w:t>Antreprenorului</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ofertă</w:t>
            </w:r>
            <w:proofErr w:type="spellEnd"/>
            <w:r w:rsidR="00460653" w:rsidRPr="007B578E">
              <w:rPr>
                <w:lang w:val="en-US"/>
              </w:rPr>
              <w:t xml:space="preserve">. </w:t>
            </w:r>
          </w:p>
          <w:p w14:paraId="51345418" w14:textId="77777777" w:rsidR="00460653" w:rsidRPr="007B578E" w:rsidRDefault="00A156C0" w:rsidP="00196AB4">
            <w:pPr>
              <w:pStyle w:val="af2"/>
              <w:tabs>
                <w:tab w:val="left" w:pos="567"/>
              </w:tabs>
              <w:spacing w:line="276" w:lineRule="auto"/>
              <w:ind w:firstLine="0"/>
              <w:rPr>
                <w:lang w:val="en-US"/>
              </w:rPr>
            </w:pPr>
            <w:r w:rsidRPr="007B578E">
              <w:rPr>
                <w:lang w:val="en-US"/>
              </w:rPr>
              <w:t>4.1</w:t>
            </w:r>
            <w:r w:rsidR="00893327" w:rsidRPr="007B578E">
              <w:rPr>
                <w:lang w:val="en-US"/>
              </w:rPr>
              <w:t>3</w:t>
            </w:r>
            <w:r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garantează</w:t>
            </w:r>
            <w:proofErr w:type="spellEnd"/>
            <w:r w:rsidR="00460653" w:rsidRPr="007B578E">
              <w:rPr>
                <w:lang w:val="en-US"/>
              </w:rPr>
              <w:t xml:space="preserve"> </w:t>
            </w:r>
            <w:proofErr w:type="spellStart"/>
            <w:r w:rsidR="00460653" w:rsidRPr="007B578E">
              <w:rPr>
                <w:lang w:val="en-US"/>
              </w:rPr>
              <w:t>că</w:t>
            </w:r>
            <w:proofErr w:type="spellEnd"/>
            <w:r w:rsidR="00460653" w:rsidRPr="007B578E">
              <w:rPr>
                <w:lang w:val="en-US"/>
              </w:rPr>
              <w:t xml:space="preserve">, la data </w:t>
            </w:r>
            <w:proofErr w:type="spellStart"/>
            <w:r w:rsidR="00460653" w:rsidRPr="007B578E">
              <w:rPr>
                <w:lang w:val="en-US"/>
              </w:rPr>
              <w:t>recepţiei</w:t>
            </w:r>
            <w:proofErr w:type="spellEnd"/>
            <w:r w:rsidR="00460653" w:rsidRPr="007B578E">
              <w:rPr>
                <w:lang w:val="en-US"/>
              </w:rPr>
              <w:t xml:space="preserve">, </w:t>
            </w:r>
            <w:proofErr w:type="spellStart"/>
            <w:r w:rsidR="00460653" w:rsidRPr="007B578E">
              <w:rPr>
                <w:lang w:val="en-US"/>
              </w:rPr>
              <w:t>lucrarea</w:t>
            </w:r>
            <w:proofErr w:type="spellEnd"/>
            <w:r w:rsidR="00460653" w:rsidRPr="007B578E">
              <w:rPr>
                <w:lang w:val="en-US"/>
              </w:rPr>
              <w:t xml:space="preserve"> </w:t>
            </w:r>
            <w:proofErr w:type="spellStart"/>
            <w:r w:rsidR="00460653" w:rsidRPr="007B578E">
              <w:rPr>
                <w:lang w:val="en-US"/>
              </w:rPr>
              <w:t>executată</w:t>
            </w:r>
            <w:proofErr w:type="spellEnd"/>
            <w:r w:rsidR="00460653" w:rsidRPr="007B578E">
              <w:rPr>
                <w:lang w:val="en-US"/>
              </w:rPr>
              <w:t xml:space="preserve"> are </w:t>
            </w:r>
            <w:proofErr w:type="spellStart"/>
            <w:r w:rsidR="00460653" w:rsidRPr="007B578E">
              <w:rPr>
                <w:lang w:val="en-US"/>
              </w:rPr>
              <w:t>calităţile</w:t>
            </w:r>
            <w:proofErr w:type="spellEnd"/>
            <w:r w:rsidR="00460653" w:rsidRPr="007B578E">
              <w:rPr>
                <w:lang w:val="en-US"/>
              </w:rPr>
              <w:t xml:space="preserve"> stipulate </w:t>
            </w:r>
            <w:proofErr w:type="spellStart"/>
            <w:r w:rsidR="00460653" w:rsidRPr="007B578E">
              <w:rPr>
                <w:lang w:val="en-US"/>
              </w:rPr>
              <w:t>în</w:t>
            </w:r>
            <w:proofErr w:type="spellEnd"/>
            <w:r w:rsidR="00460653" w:rsidRPr="007B578E">
              <w:rPr>
                <w:lang w:val="en-US"/>
              </w:rPr>
              <w:t xml:space="preserve"> </w:t>
            </w:r>
            <w:r w:rsidR="00460653" w:rsidRPr="007B578E">
              <w:rPr>
                <w:lang w:val="en-US"/>
              </w:rPr>
              <w:lastRenderedPageBreak/>
              <w:t xml:space="preserve">contract, </w:t>
            </w:r>
            <w:proofErr w:type="spellStart"/>
            <w:r w:rsidR="00460653" w:rsidRPr="007B578E">
              <w:rPr>
                <w:lang w:val="en-US"/>
              </w:rPr>
              <w:t>corespunde</w:t>
            </w:r>
            <w:proofErr w:type="spellEnd"/>
            <w:r w:rsidR="00460653" w:rsidRPr="007B578E">
              <w:rPr>
                <w:lang w:val="en-US"/>
              </w:rPr>
              <w:t xml:space="preserve"> </w:t>
            </w:r>
            <w:proofErr w:type="spellStart"/>
            <w:r w:rsidR="00460653" w:rsidRPr="007B578E">
              <w:rPr>
                <w:lang w:val="en-US"/>
              </w:rPr>
              <w:t>reglementărilor</w:t>
            </w:r>
            <w:proofErr w:type="spellEnd"/>
            <w:r w:rsidR="00460653" w:rsidRPr="007B578E">
              <w:rPr>
                <w:lang w:val="en-US"/>
              </w:rPr>
              <w:t xml:space="preserve"> </w:t>
            </w:r>
            <w:proofErr w:type="spellStart"/>
            <w:r w:rsidR="00460653" w:rsidRPr="007B578E">
              <w:rPr>
                <w:lang w:val="en-US"/>
              </w:rPr>
              <w:t>tehnice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nu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afectată</w:t>
            </w:r>
            <w:proofErr w:type="spellEnd"/>
            <w:r w:rsidR="00460653" w:rsidRPr="007B578E">
              <w:rPr>
                <w:lang w:val="en-US"/>
              </w:rPr>
              <w:t xml:space="preserve"> de </w:t>
            </w:r>
            <w:proofErr w:type="spellStart"/>
            <w:r w:rsidR="00460653" w:rsidRPr="007B578E">
              <w:rPr>
                <w:lang w:val="en-US"/>
              </w:rPr>
              <w:t>vicii</w:t>
            </w:r>
            <w:proofErr w:type="spellEnd"/>
            <w:r w:rsidR="00460653" w:rsidRPr="007B578E">
              <w:rPr>
                <w:lang w:val="en-US"/>
              </w:rPr>
              <w:t xml:space="preserve"> care </w:t>
            </w:r>
            <w:proofErr w:type="spellStart"/>
            <w:r w:rsidR="00460653" w:rsidRPr="007B578E">
              <w:rPr>
                <w:lang w:val="en-US"/>
              </w:rPr>
              <w:t>ar</w:t>
            </w:r>
            <w:proofErr w:type="spellEnd"/>
            <w:r w:rsidR="00460653" w:rsidRPr="007B578E">
              <w:rPr>
                <w:lang w:val="en-US"/>
              </w:rPr>
              <w:t xml:space="preserve"> </w:t>
            </w:r>
            <w:proofErr w:type="spellStart"/>
            <w:r w:rsidR="00460653" w:rsidRPr="007B578E">
              <w:rPr>
                <w:lang w:val="en-US"/>
              </w:rPr>
              <w:t>diminua</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chiar</w:t>
            </w:r>
            <w:proofErr w:type="spellEnd"/>
            <w:r w:rsidR="00460653" w:rsidRPr="007B578E">
              <w:rPr>
                <w:lang w:val="en-US"/>
              </w:rPr>
              <w:t xml:space="preserve"> </w:t>
            </w:r>
            <w:proofErr w:type="spellStart"/>
            <w:r w:rsidR="00460653" w:rsidRPr="007B578E">
              <w:rPr>
                <w:lang w:val="en-US"/>
              </w:rPr>
              <w:t>anula</w:t>
            </w:r>
            <w:proofErr w:type="spellEnd"/>
            <w:r w:rsidR="00460653" w:rsidRPr="007B578E">
              <w:rPr>
                <w:lang w:val="en-US"/>
              </w:rPr>
              <w:t xml:space="preserve"> </w:t>
            </w:r>
            <w:proofErr w:type="spellStart"/>
            <w:r w:rsidR="00460653" w:rsidRPr="007B578E">
              <w:rPr>
                <w:lang w:val="en-US"/>
              </w:rPr>
              <w:t>valoarea</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posibilitatea</w:t>
            </w:r>
            <w:proofErr w:type="spellEnd"/>
            <w:r w:rsidR="00460653" w:rsidRPr="007B578E">
              <w:rPr>
                <w:lang w:val="en-US"/>
              </w:rPr>
              <w:t xml:space="preserve"> de </w:t>
            </w:r>
            <w:proofErr w:type="spellStart"/>
            <w:r w:rsidR="00460653" w:rsidRPr="007B578E">
              <w:rPr>
                <w:lang w:val="en-US"/>
              </w:rPr>
              <w:t>utilizare</w:t>
            </w:r>
            <w:proofErr w:type="spellEnd"/>
            <w:r w:rsidR="00460653" w:rsidRPr="007B578E">
              <w:rPr>
                <w:lang w:val="en-US"/>
              </w:rPr>
              <w:t xml:space="preserve">, conform </w:t>
            </w:r>
            <w:proofErr w:type="spellStart"/>
            <w:r w:rsidR="00460653" w:rsidRPr="007B578E">
              <w:rPr>
                <w:lang w:val="en-US"/>
              </w:rPr>
              <w:t>condiţiilor</w:t>
            </w:r>
            <w:proofErr w:type="spellEnd"/>
            <w:r w:rsidR="00460653" w:rsidRPr="007B578E">
              <w:rPr>
                <w:lang w:val="en-US"/>
              </w:rPr>
              <w:t xml:space="preserve"> </w:t>
            </w:r>
            <w:proofErr w:type="spellStart"/>
            <w:r w:rsidR="00460653" w:rsidRPr="007B578E">
              <w:rPr>
                <w:lang w:val="en-US"/>
              </w:rPr>
              <w:t>normale</w:t>
            </w:r>
            <w:proofErr w:type="spellEnd"/>
            <w:r w:rsidR="00460653" w:rsidRPr="007B578E">
              <w:rPr>
                <w:lang w:val="en-US"/>
              </w:rPr>
              <w:t xml:space="preserve"> de </w:t>
            </w:r>
            <w:proofErr w:type="spellStart"/>
            <w:r w:rsidR="00460653" w:rsidRPr="007B578E">
              <w:rPr>
                <w:lang w:val="en-US"/>
              </w:rPr>
              <w:t>folosire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a </w:t>
            </w:r>
            <w:proofErr w:type="spellStart"/>
            <w:r w:rsidR="00460653" w:rsidRPr="007B578E">
              <w:rPr>
                <w:lang w:val="en-US"/>
              </w:rPr>
              <w:t>celor</w:t>
            </w:r>
            <w:proofErr w:type="spellEnd"/>
            <w:r w:rsidR="00460653" w:rsidRPr="007B578E">
              <w:rPr>
                <w:lang w:val="en-US"/>
              </w:rPr>
              <w:t xml:space="preserve"> </w:t>
            </w:r>
            <w:proofErr w:type="spellStart"/>
            <w:r w:rsidR="00460653" w:rsidRPr="007B578E">
              <w:rPr>
                <w:lang w:val="en-US"/>
              </w:rPr>
              <w:t>explicite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contract. </w:t>
            </w:r>
          </w:p>
          <w:p w14:paraId="5F8B0CBC" w14:textId="77777777" w:rsidR="00460653" w:rsidRPr="007B578E" w:rsidRDefault="00A156C0" w:rsidP="00196AB4">
            <w:pPr>
              <w:pStyle w:val="af2"/>
              <w:tabs>
                <w:tab w:val="left" w:pos="567"/>
              </w:tabs>
              <w:spacing w:line="276" w:lineRule="auto"/>
              <w:ind w:firstLine="0"/>
              <w:rPr>
                <w:lang w:val="en-US"/>
              </w:rPr>
            </w:pPr>
            <w:r w:rsidRPr="007B578E">
              <w:rPr>
                <w:lang w:val="en-US"/>
              </w:rPr>
              <w:t>4.1</w:t>
            </w:r>
            <w:r w:rsidR="00893327" w:rsidRPr="007B578E">
              <w:rPr>
                <w:lang w:val="en-US"/>
              </w:rPr>
              <w:t>4</w:t>
            </w:r>
            <w:r w:rsidRPr="007B578E">
              <w:rPr>
                <w:lang w:val="en-US"/>
              </w:rPr>
              <w:t xml:space="preserve">. </w:t>
            </w:r>
            <w:r w:rsidR="00460653" w:rsidRPr="007B578E">
              <w:rPr>
                <w:lang w:val="en-US"/>
              </w:rPr>
              <w:t xml:space="preserve">La </w:t>
            </w:r>
            <w:proofErr w:type="spellStart"/>
            <w:r w:rsidR="00460653" w:rsidRPr="007B578E">
              <w:rPr>
                <w:lang w:val="en-US"/>
              </w:rPr>
              <w:t>lucrările</w:t>
            </w:r>
            <w:proofErr w:type="spellEnd"/>
            <w:r w:rsidR="00460653" w:rsidRPr="007B578E">
              <w:rPr>
                <w:lang w:val="en-US"/>
              </w:rPr>
              <w:t xml:space="preserve"> la care se fac </w:t>
            </w:r>
            <w:proofErr w:type="spellStart"/>
            <w:r w:rsidR="00460653" w:rsidRPr="007B578E">
              <w:rPr>
                <w:lang w:val="en-US"/>
              </w:rPr>
              <w:t>încercări</w:t>
            </w:r>
            <w:proofErr w:type="spellEnd"/>
            <w:r w:rsidR="00460653" w:rsidRPr="007B578E">
              <w:rPr>
                <w:lang w:val="en-US"/>
              </w:rPr>
              <w:t xml:space="preserve">, se </w:t>
            </w:r>
            <w:proofErr w:type="spellStart"/>
            <w:r w:rsidR="00460653" w:rsidRPr="007B578E">
              <w:rPr>
                <w:lang w:val="en-US"/>
              </w:rPr>
              <w:t>consideră</w:t>
            </w:r>
            <w:proofErr w:type="spellEnd"/>
            <w:r w:rsidR="00460653" w:rsidRPr="007B578E">
              <w:rPr>
                <w:lang w:val="en-US"/>
              </w:rPr>
              <w:t xml:space="preserve"> </w:t>
            </w:r>
            <w:proofErr w:type="spellStart"/>
            <w:r w:rsidR="00460653" w:rsidRPr="007B578E">
              <w:rPr>
                <w:lang w:val="en-US"/>
              </w:rPr>
              <w:t>calitatea</w:t>
            </w:r>
            <w:proofErr w:type="spellEnd"/>
            <w:r w:rsidR="00460653" w:rsidRPr="007B578E">
              <w:rPr>
                <w:lang w:val="en-US"/>
              </w:rPr>
              <w:t xml:space="preserve"> </w:t>
            </w:r>
            <w:proofErr w:type="spellStart"/>
            <w:r w:rsidR="00460653" w:rsidRPr="007B578E">
              <w:rPr>
                <w:lang w:val="en-US"/>
              </w:rPr>
              <w:t>probei</w:t>
            </w:r>
            <w:proofErr w:type="spellEnd"/>
            <w:r w:rsidR="00460653" w:rsidRPr="007B578E">
              <w:rPr>
                <w:lang w:val="en-US"/>
              </w:rPr>
              <w:t xml:space="preserve"> </w:t>
            </w:r>
            <w:proofErr w:type="spellStart"/>
            <w:r w:rsidR="00460653" w:rsidRPr="007B578E">
              <w:rPr>
                <w:lang w:val="en-US"/>
              </w:rPr>
              <w:t>îndeplinită</w:t>
            </w:r>
            <w:proofErr w:type="spellEnd"/>
            <w:r w:rsidR="00460653" w:rsidRPr="007B578E">
              <w:rPr>
                <w:lang w:val="en-US"/>
              </w:rPr>
              <w:t xml:space="preserve"> </w:t>
            </w:r>
            <w:proofErr w:type="spellStart"/>
            <w:r w:rsidR="00460653" w:rsidRPr="007B578E">
              <w:rPr>
                <w:lang w:val="en-US"/>
              </w:rPr>
              <w:t>at</w:t>
            </w:r>
            <w:r w:rsidR="00E171D4" w:rsidRPr="007B578E">
              <w:rPr>
                <w:lang w:val="en-US"/>
              </w:rPr>
              <w:t>â</w:t>
            </w:r>
            <w:r w:rsidR="00460653" w:rsidRPr="007B578E">
              <w:rPr>
                <w:lang w:val="en-US"/>
              </w:rPr>
              <w:t>ta</w:t>
            </w:r>
            <w:proofErr w:type="spellEnd"/>
            <w:r w:rsidR="00460653" w:rsidRPr="007B578E">
              <w:rPr>
                <w:lang w:val="en-US"/>
              </w:rPr>
              <w:t xml:space="preserve"> </w:t>
            </w:r>
            <w:proofErr w:type="spellStart"/>
            <w:r w:rsidR="00460653" w:rsidRPr="007B578E">
              <w:rPr>
                <w:lang w:val="en-US"/>
              </w:rPr>
              <w:t>timp</w:t>
            </w:r>
            <w:proofErr w:type="spellEnd"/>
            <w:r w:rsidR="00460653" w:rsidRPr="007B578E">
              <w:rPr>
                <w:lang w:val="en-US"/>
              </w:rPr>
              <w:t xml:space="preserve"> </w:t>
            </w:r>
            <w:proofErr w:type="spellStart"/>
            <w:r w:rsidR="00460653" w:rsidRPr="007B578E">
              <w:rPr>
                <w:lang w:val="en-US"/>
              </w:rPr>
              <w:t>c</w:t>
            </w:r>
            <w:r w:rsidR="00E171D4" w:rsidRPr="007B578E">
              <w:rPr>
                <w:lang w:val="en-US"/>
              </w:rPr>
              <w:t>â</w:t>
            </w:r>
            <w:r w:rsidR="00460653" w:rsidRPr="007B578E">
              <w:rPr>
                <w:lang w:val="en-US"/>
              </w:rPr>
              <w:t>t</w:t>
            </w:r>
            <w:proofErr w:type="spellEnd"/>
            <w:r w:rsidR="00460653" w:rsidRPr="007B578E">
              <w:rPr>
                <w:lang w:val="en-US"/>
              </w:rPr>
              <w:t xml:space="preserve"> </w:t>
            </w:r>
            <w:proofErr w:type="spellStart"/>
            <w:r w:rsidR="00460653" w:rsidRPr="007B578E">
              <w:rPr>
                <w:lang w:val="en-US"/>
              </w:rPr>
              <w:t>rezultatele</w:t>
            </w:r>
            <w:proofErr w:type="spellEnd"/>
            <w:r w:rsidR="00460653" w:rsidRPr="007B578E">
              <w:rPr>
                <w:lang w:val="en-US"/>
              </w:rPr>
              <w:t xml:space="preserve"> se </w:t>
            </w:r>
            <w:proofErr w:type="spellStart"/>
            <w:r w:rsidR="00460653" w:rsidRPr="007B578E">
              <w:rPr>
                <w:lang w:val="en-US"/>
              </w:rPr>
              <w:t>înscriu</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limitele</w:t>
            </w:r>
            <w:proofErr w:type="spellEnd"/>
            <w:r w:rsidR="00460653" w:rsidRPr="007B578E">
              <w:rPr>
                <w:lang w:val="en-US"/>
              </w:rPr>
              <w:t xml:space="preserve"> </w:t>
            </w:r>
            <w:proofErr w:type="spellStart"/>
            <w:r w:rsidR="00460653" w:rsidRPr="007B578E">
              <w:rPr>
                <w:lang w:val="en-US"/>
              </w:rPr>
              <w:t>admise</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w:t>
            </w:r>
            <w:proofErr w:type="spellStart"/>
            <w:r w:rsidR="00460653" w:rsidRPr="007B578E">
              <w:rPr>
                <w:lang w:val="en-US"/>
              </w:rPr>
              <w:t>reglementările</w:t>
            </w:r>
            <w:proofErr w:type="spellEnd"/>
            <w:r w:rsidR="00460653" w:rsidRPr="007B578E">
              <w:rPr>
                <w:lang w:val="en-US"/>
              </w:rPr>
              <w:t xml:space="preserve"> </w:t>
            </w:r>
            <w:proofErr w:type="spellStart"/>
            <w:r w:rsidR="00460653" w:rsidRPr="007B578E">
              <w:rPr>
                <w:lang w:val="en-US"/>
              </w:rPr>
              <w:t>tehnice</w:t>
            </w:r>
            <w:proofErr w:type="spellEnd"/>
            <w:r w:rsidR="00460653" w:rsidRPr="007B578E">
              <w:rPr>
                <w:lang w:val="en-US"/>
              </w:rPr>
              <w:t xml:space="preserve">. </w:t>
            </w:r>
          </w:p>
          <w:p w14:paraId="74747756" w14:textId="77777777" w:rsidR="00460653" w:rsidRPr="007B578E" w:rsidRDefault="00A156C0" w:rsidP="00196AB4">
            <w:pPr>
              <w:pStyle w:val="af2"/>
              <w:tabs>
                <w:tab w:val="left" w:pos="567"/>
              </w:tabs>
              <w:spacing w:line="276" w:lineRule="auto"/>
              <w:ind w:firstLine="0"/>
              <w:rPr>
                <w:lang w:val="en-US"/>
              </w:rPr>
            </w:pPr>
            <w:r w:rsidRPr="007B578E">
              <w:rPr>
                <w:lang w:val="en-US"/>
              </w:rPr>
              <w:t>4.</w:t>
            </w:r>
            <w:r w:rsidR="00603AB4" w:rsidRPr="007B578E">
              <w:rPr>
                <w:lang w:val="en-US"/>
              </w:rPr>
              <w:t xml:space="preserve">15. </w:t>
            </w:r>
            <w:proofErr w:type="spellStart"/>
            <w:r w:rsidR="00603AB4" w:rsidRPr="007B578E">
              <w:rPr>
                <w:lang w:val="en-US"/>
              </w:rPr>
              <w:t>Beneficiarul</w:t>
            </w:r>
            <w:proofErr w:type="spellEnd"/>
            <w:r w:rsidR="00603AB4" w:rsidRPr="007B578E">
              <w:rPr>
                <w:lang w:val="en-US"/>
              </w:rPr>
              <w:t xml:space="preserve"> are </w:t>
            </w:r>
            <w:proofErr w:type="spellStart"/>
            <w:r w:rsidR="00603AB4" w:rsidRPr="007B578E">
              <w:rPr>
                <w:lang w:val="en-US"/>
              </w:rPr>
              <w:t>dreptul</w:t>
            </w:r>
            <w:proofErr w:type="spellEnd"/>
            <w:r w:rsidR="00603AB4" w:rsidRPr="007B578E">
              <w:rPr>
                <w:lang w:val="en-US"/>
              </w:rPr>
              <w:t xml:space="preserve"> de a </w:t>
            </w:r>
            <w:proofErr w:type="spellStart"/>
            <w:r w:rsidR="00603AB4" w:rsidRPr="007B578E">
              <w:rPr>
                <w:lang w:val="en-US"/>
              </w:rPr>
              <w:t>supraveghea</w:t>
            </w:r>
            <w:proofErr w:type="spellEnd"/>
            <w:r w:rsidR="00603AB4" w:rsidRPr="007B578E">
              <w:rPr>
                <w:lang w:val="en-US"/>
              </w:rPr>
              <w:t xml:space="preserve"> </w:t>
            </w:r>
            <w:proofErr w:type="spellStart"/>
            <w:r w:rsidR="00603AB4" w:rsidRPr="007B578E">
              <w:rPr>
                <w:lang w:val="en-US"/>
              </w:rPr>
              <w:t>desfăşurarea</w:t>
            </w:r>
            <w:proofErr w:type="spellEnd"/>
            <w:r w:rsidR="00603AB4" w:rsidRPr="007B578E">
              <w:rPr>
                <w:lang w:val="en-US"/>
              </w:rPr>
              <w:t xml:space="preserve"> </w:t>
            </w:r>
            <w:proofErr w:type="spellStart"/>
            <w:r w:rsidR="00603AB4" w:rsidRPr="007B578E">
              <w:rPr>
                <w:lang w:val="en-US"/>
              </w:rPr>
              <w:t>lucrărilor</w:t>
            </w:r>
            <w:proofErr w:type="spellEnd"/>
            <w:r w:rsidR="00603AB4" w:rsidRPr="007B578E">
              <w:rPr>
                <w:lang w:val="en-US"/>
              </w:rPr>
              <w:t xml:space="preserve"> </w:t>
            </w:r>
            <w:proofErr w:type="spellStart"/>
            <w:r w:rsidR="00603AB4" w:rsidRPr="007B578E">
              <w:rPr>
                <w:lang w:val="en-US"/>
              </w:rPr>
              <w:t>în</w:t>
            </w:r>
            <w:proofErr w:type="spellEnd"/>
            <w:r w:rsidR="00603AB4" w:rsidRPr="007B578E">
              <w:rPr>
                <w:lang w:val="en-US"/>
              </w:rPr>
              <w:t xml:space="preserve"> </w:t>
            </w:r>
            <w:proofErr w:type="spellStart"/>
            <w:r w:rsidR="00603AB4" w:rsidRPr="007B578E">
              <w:rPr>
                <w:lang w:val="en-US"/>
              </w:rPr>
              <w:t>conformitate</w:t>
            </w:r>
            <w:proofErr w:type="spellEnd"/>
            <w:r w:rsidR="00603AB4" w:rsidRPr="007B578E">
              <w:rPr>
                <w:lang w:val="en-US"/>
              </w:rPr>
              <w:t xml:space="preserve"> cu </w:t>
            </w:r>
            <w:proofErr w:type="spellStart"/>
            <w:r w:rsidR="00603AB4" w:rsidRPr="007B578E">
              <w:rPr>
                <w:lang w:val="en-US"/>
              </w:rPr>
              <w:t>prevederile</w:t>
            </w:r>
            <w:proofErr w:type="spellEnd"/>
            <w:r w:rsidR="00603AB4" w:rsidRPr="007B578E">
              <w:rPr>
                <w:lang w:val="en-US"/>
              </w:rPr>
              <w:t xml:space="preserve"> </w:t>
            </w:r>
            <w:proofErr w:type="spellStart"/>
            <w:r w:rsidR="00603AB4" w:rsidRPr="007B578E">
              <w:rPr>
                <w:lang w:val="en-US"/>
              </w:rPr>
              <w:t>contractului</w:t>
            </w:r>
            <w:proofErr w:type="spellEnd"/>
            <w:r w:rsidR="00603AB4" w:rsidRPr="007B578E">
              <w:rPr>
                <w:lang w:val="en-US"/>
              </w:rPr>
              <w:t xml:space="preserve">, </w:t>
            </w:r>
            <w:proofErr w:type="spellStart"/>
            <w:r w:rsidR="00603AB4" w:rsidRPr="007B578E">
              <w:rPr>
                <w:lang w:val="en-US"/>
              </w:rPr>
              <w:t>prin</w:t>
            </w:r>
            <w:proofErr w:type="spellEnd"/>
            <w:r w:rsidR="00603AB4" w:rsidRPr="007B578E">
              <w:rPr>
                <w:lang w:val="en-US"/>
              </w:rPr>
              <w:t xml:space="preserve"> </w:t>
            </w:r>
            <w:proofErr w:type="spellStart"/>
            <w:r w:rsidR="00603AB4" w:rsidRPr="007B578E">
              <w:rPr>
                <w:lang w:val="en-US"/>
              </w:rPr>
              <w:t>responsabilii</w:t>
            </w:r>
            <w:proofErr w:type="spellEnd"/>
            <w:r w:rsidR="00603AB4" w:rsidRPr="007B578E">
              <w:rPr>
                <w:lang w:val="en-US"/>
              </w:rPr>
              <w:t xml:space="preserve"> </w:t>
            </w:r>
            <w:proofErr w:type="spellStart"/>
            <w:r w:rsidR="00603AB4" w:rsidRPr="007B578E">
              <w:rPr>
                <w:lang w:val="en-US"/>
              </w:rPr>
              <w:t>tehnici</w:t>
            </w:r>
            <w:proofErr w:type="spellEnd"/>
            <w:r w:rsidR="00603AB4" w:rsidRPr="007B578E">
              <w:rPr>
                <w:lang w:val="en-US"/>
              </w:rPr>
              <w:t xml:space="preserve"> </w:t>
            </w:r>
            <w:proofErr w:type="spellStart"/>
            <w:r w:rsidR="00603AB4" w:rsidRPr="007B578E">
              <w:rPr>
                <w:lang w:val="en-US"/>
              </w:rPr>
              <w:t>atestaţi</w:t>
            </w:r>
            <w:proofErr w:type="spellEnd"/>
            <w:r w:rsidR="00603AB4" w:rsidRPr="007B578E">
              <w:rPr>
                <w:lang w:val="en-US"/>
              </w:rPr>
              <w:t xml:space="preserve">. </w:t>
            </w:r>
            <w:proofErr w:type="spellStart"/>
            <w:r w:rsidR="00603AB4" w:rsidRPr="007B578E">
              <w:rPr>
                <w:lang w:val="en-US"/>
              </w:rPr>
              <w:t>Acestora</w:t>
            </w:r>
            <w:proofErr w:type="spellEnd"/>
            <w:r w:rsidR="00603AB4" w:rsidRPr="007B578E">
              <w:rPr>
                <w:lang w:val="en-US"/>
              </w:rPr>
              <w:t xml:space="preserve"> li se </w:t>
            </w:r>
            <w:proofErr w:type="spellStart"/>
            <w:r w:rsidR="00603AB4" w:rsidRPr="007B578E">
              <w:rPr>
                <w:lang w:val="en-US"/>
              </w:rPr>
              <w:t>va</w:t>
            </w:r>
            <w:proofErr w:type="spellEnd"/>
            <w:r w:rsidR="00603AB4" w:rsidRPr="007B578E">
              <w:rPr>
                <w:lang w:val="en-US"/>
              </w:rPr>
              <w:t xml:space="preserve"> </w:t>
            </w:r>
            <w:proofErr w:type="spellStart"/>
            <w:r w:rsidR="00603AB4" w:rsidRPr="007B578E">
              <w:rPr>
                <w:lang w:val="en-US"/>
              </w:rPr>
              <w:t>asigura</w:t>
            </w:r>
            <w:proofErr w:type="spellEnd"/>
            <w:r w:rsidR="00603AB4" w:rsidRPr="007B578E">
              <w:rPr>
                <w:lang w:val="en-US"/>
              </w:rPr>
              <w:t xml:space="preserve"> </w:t>
            </w:r>
            <w:proofErr w:type="spellStart"/>
            <w:r w:rsidR="00603AB4" w:rsidRPr="007B578E">
              <w:rPr>
                <w:lang w:val="en-US"/>
              </w:rPr>
              <w:t>accesul</w:t>
            </w:r>
            <w:proofErr w:type="spellEnd"/>
            <w:r w:rsidR="00603AB4" w:rsidRPr="007B578E">
              <w:rPr>
                <w:lang w:val="en-US"/>
              </w:rPr>
              <w:t xml:space="preserve"> la </w:t>
            </w:r>
            <w:proofErr w:type="spellStart"/>
            <w:r w:rsidR="00603AB4" w:rsidRPr="007B578E">
              <w:rPr>
                <w:lang w:val="en-US"/>
              </w:rPr>
              <w:t>locul</w:t>
            </w:r>
            <w:proofErr w:type="spellEnd"/>
            <w:r w:rsidR="00603AB4" w:rsidRPr="007B578E">
              <w:rPr>
                <w:lang w:val="en-US"/>
              </w:rPr>
              <w:t xml:space="preserve"> de </w:t>
            </w:r>
            <w:proofErr w:type="spellStart"/>
            <w:r w:rsidR="00603AB4" w:rsidRPr="007B578E">
              <w:rPr>
                <w:lang w:val="en-US"/>
              </w:rPr>
              <w:t>muncă</w:t>
            </w:r>
            <w:proofErr w:type="spellEnd"/>
            <w:r w:rsidR="00603AB4" w:rsidRPr="007B578E">
              <w:rPr>
                <w:lang w:val="en-US"/>
              </w:rPr>
              <w:t xml:space="preserve">, </w:t>
            </w:r>
            <w:proofErr w:type="spellStart"/>
            <w:r w:rsidR="00603AB4" w:rsidRPr="007B578E">
              <w:rPr>
                <w:lang w:val="en-US"/>
              </w:rPr>
              <w:t>în</w:t>
            </w:r>
            <w:proofErr w:type="spellEnd"/>
            <w:r w:rsidR="00603AB4" w:rsidRPr="007B578E">
              <w:rPr>
                <w:lang w:val="en-US"/>
              </w:rPr>
              <w:t xml:space="preserve"> </w:t>
            </w:r>
            <w:proofErr w:type="spellStart"/>
            <w:r w:rsidR="00603AB4" w:rsidRPr="007B578E">
              <w:rPr>
                <w:lang w:val="en-US"/>
              </w:rPr>
              <w:t>ateliere</w:t>
            </w:r>
            <w:proofErr w:type="spellEnd"/>
            <w:r w:rsidR="00603AB4" w:rsidRPr="007B578E">
              <w:rPr>
                <w:lang w:val="en-US"/>
              </w:rPr>
              <w:t xml:space="preserve">, </w:t>
            </w:r>
            <w:proofErr w:type="spellStart"/>
            <w:r w:rsidR="00603AB4" w:rsidRPr="007B578E">
              <w:rPr>
                <w:lang w:val="en-US"/>
              </w:rPr>
              <w:t>depozite</w:t>
            </w:r>
            <w:proofErr w:type="spellEnd"/>
            <w:r w:rsidR="00603AB4" w:rsidRPr="007B578E">
              <w:rPr>
                <w:lang w:val="en-US"/>
              </w:rPr>
              <w:t xml:space="preserve"> </w:t>
            </w:r>
            <w:proofErr w:type="spellStart"/>
            <w:r w:rsidR="00603AB4" w:rsidRPr="007B578E">
              <w:rPr>
                <w:lang w:val="en-US"/>
              </w:rPr>
              <w:t>şi</w:t>
            </w:r>
            <w:proofErr w:type="spellEnd"/>
            <w:r w:rsidR="00603AB4" w:rsidRPr="007B578E">
              <w:rPr>
                <w:lang w:val="en-US"/>
              </w:rPr>
              <w:t xml:space="preserve"> </w:t>
            </w:r>
            <w:proofErr w:type="spellStart"/>
            <w:r w:rsidR="00603AB4" w:rsidRPr="007B578E">
              <w:rPr>
                <w:lang w:val="en-US"/>
              </w:rPr>
              <w:t>oriunde</w:t>
            </w:r>
            <w:proofErr w:type="spellEnd"/>
            <w:r w:rsidR="00603AB4" w:rsidRPr="007B578E">
              <w:rPr>
                <w:lang w:val="en-US"/>
              </w:rPr>
              <w:t xml:space="preserve"> se </w:t>
            </w:r>
            <w:proofErr w:type="spellStart"/>
            <w:r w:rsidR="00603AB4" w:rsidRPr="007B578E">
              <w:rPr>
                <w:lang w:val="en-US"/>
              </w:rPr>
              <w:t>desfăşoară</w:t>
            </w:r>
            <w:proofErr w:type="spellEnd"/>
            <w:r w:rsidR="00603AB4" w:rsidRPr="007B578E">
              <w:rPr>
                <w:lang w:val="en-US"/>
              </w:rPr>
              <w:t xml:space="preserve"> </w:t>
            </w:r>
            <w:proofErr w:type="spellStart"/>
            <w:r w:rsidR="00603AB4" w:rsidRPr="007B578E">
              <w:rPr>
                <w:lang w:val="en-US"/>
              </w:rPr>
              <w:t>activităţi</w:t>
            </w:r>
            <w:proofErr w:type="spellEnd"/>
            <w:r w:rsidR="00603AB4" w:rsidRPr="007B578E">
              <w:rPr>
                <w:lang w:val="en-US"/>
              </w:rPr>
              <w:t xml:space="preserve"> legate de </w:t>
            </w:r>
            <w:proofErr w:type="spellStart"/>
            <w:r w:rsidR="00603AB4" w:rsidRPr="007B578E">
              <w:rPr>
                <w:lang w:val="en-US"/>
              </w:rPr>
              <w:t>realizarea</w:t>
            </w:r>
            <w:proofErr w:type="spellEnd"/>
            <w:r w:rsidR="00603AB4" w:rsidRPr="007B578E">
              <w:rPr>
                <w:lang w:val="en-US"/>
              </w:rPr>
              <w:t xml:space="preserve"> </w:t>
            </w:r>
            <w:proofErr w:type="spellStart"/>
            <w:r w:rsidR="00603AB4" w:rsidRPr="007B578E">
              <w:rPr>
                <w:lang w:val="en-US"/>
              </w:rPr>
              <w:t>obligaţiilor</w:t>
            </w:r>
            <w:proofErr w:type="spellEnd"/>
            <w:r w:rsidR="00603AB4" w:rsidRPr="007B578E">
              <w:rPr>
                <w:lang w:val="en-US"/>
              </w:rPr>
              <w:t xml:space="preserve"> </w:t>
            </w:r>
            <w:proofErr w:type="spellStart"/>
            <w:r w:rsidR="00603AB4" w:rsidRPr="007B578E">
              <w:rPr>
                <w:lang w:val="en-US"/>
              </w:rPr>
              <w:t>contractuale</w:t>
            </w:r>
            <w:proofErr w:type="spellEnd"/>
            <w:r w:rsidR="00603AB4" w:rsidRPr="007B578E">
              <w:rPr>
                <w:lang w:val="en-US"/>
              </w:rPr>
              <w:t xml:space="preserve">. La </w:t>
            </w:r>
            <w:proofErr w:type="spellStart"/>
            <w:r w:rsidR="00603AB4" w:rsidRPr="007B578E">
              <w:rPr>
                <w:lang w:val="en-US"/>
              </w:rPr>
              <w:t>cerere</w:t>
            </w:r>
            <w:proofErr w:type="spellEnd"/>
            <w:r w:rsidR="00603AB4" w:rsidRPr="007B578E">
              <w:rPr>
                <w:lang w:val="en-US"/>
              </w:rPr>
              <w:t xml:space="preserve">, </w:t>
            </w:r>
            <w:proofErr w:type="spellStart"/>
            <w:r w:rsidR="00603AB4" w:rsidRPr="007B578E">
              <w:rPr>
                <w:lang w:val="en-US"/>
              </w:rPr>
              <w:t>trebuie</w:t>
            </w:r>
            <w:proofErr w:type="spellEnd"/>
            <w:r w:rsidR="00603AB4" w:rsidRPr="007B578E">
              <w:rPr>
                <w:lang w:val="en-US"/>
              </w:rPr>
              <w:t xml:space="preserve"> </w:t>
            </w:r>
            <w:proofErr w:type="spellStart"/>
            <w:r w:rsidR="00603AB4" w:rsidRPr="007B578E">
              <w:rPr>
                <w:lang w:val="en-US"/>
              </w:rPr>
              <w:t>să</w:t>
            </w:r>
            <w:proofErr w:type="spellEnd"/>
            <w:r w:rsidR="00603AB4" w:rsidRPr="007B578E">
              <w:rPr>
                <w:lang w:val="en-US"/>
              </w:rPr>
              <w:t xml:space="preserve"> </w:t>
            </w:r>
            <w:proofErr w:type="spellStart"/>
            <w:r w:rsidR="00603AB4" w:rsidRPr="007B578E">
              <w:rPr>
                <w:lang w:val="en-US"/>
              </w:rPr>
              <w:t>i</w:t>
            </w:r>
            <w:proofErr w:type="spellEnd"/>
            <w:r w:rsidR="00603AB4" w:rsidRPr="007B578E">
              <w:rPr>
                <w:lang w:val="en-US"/>
              </w:rPr>
              <w:t xml:space="preserve"> se </w:t>
            </w:r>
            <w:proofErr w:type="spellStart"/>
            <w:r w:rsidR="00603AB4" w:rsidRPr="007B578E">
              <w:rPr>
                <w:lang w:val="en-US"/>
              </w:rPr>
              <w:t>pună</w:t>
            </w:r>
            <w:proofErr w:type="spellEnd"/>
            <w:r w:rsidR="00603AB4" w:rsidRPr="007B578E">
              <w:rPr>
                <w:lang w:val="en-US"/>
              </w:rPr>
              <w:t xml:space="preserve"> la </w:t>
            </w:r>
            <w:proofErr w:type="spellStart"/>
            <w:r w:rsidR="00603AB4" w:rsidRPr="007B578E">
              <w:rPr>
                <w:lang w:val="en-US"/>
              </w:rPr>
              <w:t>dispoziţie</w:t>
            </w:r>
            <w:proofErr w:type="spellEnd"/>
            <w:r w:rsidR="00603AB4" w:rsidRPr="007B578E">
              <w:rPr>
                <w:lang w:val="en-US"/>
              </w:rPr>
              <w:t xml:space="preserve"> </w:t>
            </w:r>
            <w:proofErr w:type="spellStart"/>
            <w:r w:rsidR="00603AB4" w:rsidRPr="007B578E">
              <w:rPr>
                <w:lang w:val="en-US"/>
              </w:rPr>
              <w:t>desenele</w:t>
            </w:r>
            <w:proofErr w:type="spellEnd"/>
            <w:r w:rsidR="00603AB4" w:rsidRPr="007B578E">
              <w:rPr>
                <w:lang w:val="en-US"/>
              </w:rPr>
              <w:t xml:space="preserve"> </w:t>
            </w:r>
            <w:proofErr w:type="spellStart"/>
            <w:r w:rsidR="00603AB4" w:rsidRPr="007B578E">
              <w:rPr>
                <w:lang w:val="en-US"/>
              </w:rPr>
              <w:t>şi</w:t>
            </w:r>
            <w:proofErr w:type="spellEnd"/>
            <w:r w:rsidR="00603AB4" w:rsidRPr="007B578E">
              <w:rPr>
                <w:lang w:val="en-US"/>
              </w:rPr>
              <w:t xml:space="preserve"> </w:t>
            </w:r>
            <w:proofErr w:type="spellStart"/>
            <w:r w:rsidR="00603AB4" w:rsidRPr="007B578E">
              <w:rPr>
                <w:lang w:val="en-US"/>
              </w:rPr>
              <w:t>documentaţia</w:t>
            </w:r>
            <w:proofErr w:type="spellEnd"/>
            <w:r w:rsidR="00603AB4" w:rsidRPr="007B578E">
              <w:rPr>
                <w:lang w:val="en-US"/>
              </w:rPr>
              <w:t xml:space="preserve"> de </w:t>
            </w:r>
            <w:proofErr w:type="spellStart"/>
            <w:r w:rsidR="00603AB4" w:rsidRPr="007B578E">
              <w:rPr>
                <w:lang w:val="en-US"/>
              </w:rPr>
              <w:t>execuţie</w:t>
            </w:r>
            <w:proofErr w:type="spellEnd"/>
            <w:r w:rsidR="00603AB4" w:rsidRPr="007B578E">
              <w:rPr>
                <w:lang w:val="en-US"/>
              </w:rPr>
              <w:t xml:space="preserve"> </w:t>
            </w:r>
            <w:proofErr w:type="spellStart"/>
            <w:r w:rsidR="00603AB4" w:rsidRPr="007B578E">
              <w:rPr>
                <w:lang w:val="en-US"/>
              </w:rPr>
              <w:t>pentru</w:t>
            </w:r>
            <w:proofErr w:type="spellEnd"/>
            <w:r w:rsidR="00603AB4" w:rsidRPr="007B578E">
              <w:rPr>
                <w:lang w:val="en-US"/>
              </w:rPr>
              <w:t xml:space="preserve"> </w:t>
            </w:r>
            <w:proofErr w:type="spellStart"/>
            <w:r w:rsidR="00603AB4" w:rsidRPr="007B578E">
              <w:rPr>
                <w:lang w:val="en-US"/>
              </w:rPr>
              <w:t>examinare</w:t>
            </w:r>
            <w:proofErr w:type="spellEnd"/>
            <w:r w:rsidR="00603AB4" w:rsidRPr="007B578E">
              <w:rPr>
                <w:lang w:val="en-US"/>
              </w:rPr>
              <w:t xml:space="preserve"> </w:t>
            </w:r>
            <w:proofErr w:type="spellStart"/>
            <w:r w:rsidR="00603AB4" w:rsidRPr="007B578E">
              <w:rPr>
                <w:lang w:val="en-US"/>
              </w:rPr>
              <w:t>şi</w:t>
            </w:r>
            <w:proofErr w:type="spellEnd"/>
            <w:r w:rsidR="00603AB4" w:rsidRPr="007B578E">
              <w:rPr>
                <w:lang w:val="en-US"/>
              </w:rPr>
              <w:t xml:space="preserve"> </w:t>
            </w:r>
            <w:proofErr w:type="spellStart"/>
            <w:r w:rsidR="00603AB4" w:rsidRPr="007B578E">
              <w:rPr>
                <w:lang w:val="en-US"/>
              </w:rPr>
              <w:t>să</w:t>
            </w:r>
            <w:proofErr w:type="spellEnd"/>
            <w:r w:rsidR="00603AB4" w:rsidRPr="007B578E">
              <w:rPr>
                <w:lang w:val="en-US"/>
              </w:rPr>
              <w:t xml:space="preserve"> </w:t>
            </w:r>
            <w:proofErr w:type="spellStart"/>
            <w:r w:rsidR="00603AB4" w:rsidRPr="007B578E">
              <w:rPr>
                <w:lang w:val="en-US"/>
              </w:rPr>
              <w:t>i</w:t>
            </w:r>
            <w:proofErr w:type="spellEnd"/>
            <w:r w:rsidR="00603AB4" w:rsidRPr="007B578E">
              <w:rPr>
                <w:lang w:val="en-US"/>
              </w:rPr>
              <w:t xml:space="preserve"> se </w:t>
            </w:r>
            <w:proofErr w:type="spellStart"/>
            <w:r w:rsidR="00603AB4" w:rsidRPr="007B578E">
              <w:rPr>
                <w:lang w:val="en-US"/>
              </w:rPr>
              <w:t>dea</w:t>
            </w:r>
            <w:proofErr w:type="spellEnd"/>
            <w:r w:rsidR="00603AB4" w:rsidRPr="007B578E">
              <w:rPr>
                <w:lang w:val="en-US"/>
              </w:rPr>
              <w:t xml:space="preserve"> </w:t>
            </w:r>
            <w:proofErr w:type="spellStart"/>
            <w:r w:rsidR="00603AB4" w:rsidRPr="007B578E">
              <w:rPr>
                <w:lang w:val="en-US"/>
              </w:rPr>
              <w:t>toate</w:t>
            </w:r>
            <w:proofErr w:type="spellEnd"/>
            <w:r w:rsidR="00603AB4" w:rsidRPr="007B578E">
              <w:rPr>
                <w:lang w:val="en-US"/>
              </w:rPr>
              <w:t xml:space="preserve"> </w:t>
            </w:r>
            <w:proofErr w:type="spellStart"/>
            <w:r w:rsidR="00603AB4" w:rsidRPr="007B578E">
              <w:rPr>
                <w:lang w:val="en-US"/>
              </w:rPr>
              <w:t>lămuririle</w:t>
            </w:r>
            <w:proofErr w:type="spellEnd"/>
            <w:r w:rsidR="00603AB4" w:rsidRPr="007B578E">
              <w:rPr>
                <w:lang w:val="en-US"/>
              </w:rPr>
              <w:t xml:space="preserve">, </w:t>
            </w:r>
            <w:proofErr w:type="spellStart"/>
            <w:r w:rsidR="00603AB4" w:rsidRPr="007B578E">
              <w:rPr>
                <w:lang w:val="en-US"/>
              </w:rPr>
              <w:t>condiţia</w:t>
            </w:r>
            <w:proofErr w:type="spellEnd"/>
            <w:r w:rsidR="00603AB4" w:rsidRPr="007B578E">
              <w:rPr>
                <w:lang w:val="en-US"/>
              </w:rPr>
              <w:t xml:space="preserve"> </w:t>
            </w:r>
            <w:proofErr w:type="spellStart"/>
            <w:r w:rsidR="00603AB4" w:rsidRPr="007B578E">
              <w:rPr>
                <w:lang w:val="en-US"/>
              </w:rPr>
              <w:t>fiind</w:t>
            </w:r>
            <w:proofErr w:type="spellEnd"/>
            <w:r w:rsidR="00603AB4" w:rsidRPr="007B578E">
              <w:rPr>
                <w:lang w:val="en-US"/>
              </w:rPr>
              <w:t xml:space="preserve"> ca </w:t>
            </w:r>
            <w:proofErr w:type="spellStart"/>
            <w:r w:rsidR="00603AB4" w:rsidRPr="007B578E">
              <w:rPr>
                <w:lang w:val="en-US"/>
              </w:rPr>
              <w:t>prin</w:t>
            </w:r>
            <w:proofErr w:type="spellEnd"/>
            <w:r w:rsidR="00603AB4" w:rsidRPr="007B578E">
              <w:rPr>
                <w:lang w:val="en-US"/>
              </w:rPr>
              <w:t xml:space="preserve"> </w:t>
            </w:r>
            <w:proofErr w:type="spellStart"/>
            <w:r w:rsidR="00603AB4" w:rsidRPr="007B578E">
              <w:rPr>
                <w:lang w:val="en-US"/>
              </w:rPr>
              <w:t>aceasta</w:t>
            </w:r>
            <w:proofErr w:type="spellEnd"/>
            <w:r w:rsidR="00603AB4" w:rsidRPr="007B578E">
              <w:rPr>
                <w:lang w:val="en-US"/>
              </w:rPr>
              <w:t xml:space="preserve"> </w:t>
            </w:r>
            <w:proofErr w:type="spellStart"/>
            <w:r w:rsidR="00603AB4" w:rsidRPr="007B578E">
              <w:rPr>
                <w:lang w:val="en-US"/>
              </w:rPr>
              <w:t>să</w:t>
            </w:r>
            <w:proofErr w:type="spellEnd"/>
            <w:r w:rsidR="00603AB4" w:rsidRPr="007B578E">
              <w:rPr>
                <w:lang w:val="en-US"/>
              </w:rPr>
              <w:t xml:space="preserve"> nu se </w:t>
            </w:r>
            <w:proofErr w:type="spellStart"/>
            <w:r w:rsidR="00603AB4" w:rsidRPr="007B578E">
              <w:rPr>
                <w:lang w:val="en-US"/>
              </w:rPr>
              <w:t>dezvăluie</w:t>
            </w:r>
            <w:proofErr w:type="spellEnd"/>
            <w:r w:rsidR="00603AB4" w:rsidRPr="007B578E">
              <w:rPr>
                <w:lang w:val="en-US"/>
              </w:rPr>
              <w:t xml:space="preserve"> </w:t>
            </w:r>
            <w:proofErr w:type="spellStart"/>
            <w:r w:rsidR="00603AB4" w:rsidRPr="007B578E">
              <w:rPr>
                <w:lang w:val="en-US"/>
              </w:rPr>
              <w:t>informația</w:t>
            </w:r>
            <w:proofErr w:type="spellEnd"/>
            <w:r w:rsidR="00603AB4" w:rsidRPr="007B578E">
              <w:rPr>
                <w:lang w:val="en-US"/>
              </w:rPr>
              <w:t xml:space="preserve"> </w:t>
            </w:r>
            <w:proofErr w:type="spellStart"/>
            <w:r w:rsidR="00603AB4" w:rsidRPr="007B578E">
              <w:rPr>
                <w:lang w:val="en-US"/>
              </w:rPr>
              <w:t>și</w:t>
            </w:r>
            <w:proofErr w:type="spellEnd"/>
            <w:r w:rsidR="00603AB4" w:rsidRPr="007B578E">
              <w:rPr>
                <w:lang w:val="en-US"/>
              </w:rPr>
              <w:t xml:space="preserve"> </w:t>
            </w:r>
            <w:proofErr w:type="spellStart"/>
            <w:r w:rsidR="00603AB4" w:rsidRPr="007B578E">
              <w:rPr>
                <w:lang w:val="en-US"/>
              </w:rPr>
              <w:t>să</w:t>
            </w:r>
            <w:proofErr w:type="spellEnd"/>
            <w:r w:rsidR="00603AB4" w:rsidRPr="007B578E">
              <w:rPr>
                <w:lang w:val="en-US"/>
              </w:rPr>
              <w:t xml:space="preserve"> nu fie </w:t>
            </w:r>
            <w:proofErr w:type="spellStart"/>
            <w:r w:rsidR="00603AB4" w:rsidRPr="007B578E">
              <w:rPr>
                <w:lang w:val="en-US"/>
              </w:rPr>
              <w:t>utilizată</w:t>
            </w:r>
            <w:proofErr w:type="spellEnd"/>
            <w:r w:rsidR="00603AB4" w:rsidRPr="007B578E">
              <w:rPr>
                <w:lang w:val="en-US"/>
              </w:rPr>
              <w:t xml:space="preserve"> </w:t>
            </w:r>
            <w:proofErr w:type="spellStart"/>
            <w:r w:rsidR="00603AB4" w:rsidRPr="007B578E">
              <w:rPr>
                <w:lang w:val="en-US"/>
              </w:rPr>
              <w:t>în</w:t>
            </w:r>
            <w:proofErr w:type="spellEnd"/>
            <w:r w:rsidR="00603AB4" w:rsidRPr="007B578E">
              <w:rPr>
                <w:lang w:val="en-US"/>
              </w:rPr>
              <w:t xml:space="preserve"> </w:t>
            </w:r>
            <w:proofErr w:type="spellStart"/>
            <w:r w:rsidR="00603AB4" w:rsidRPr="007B578E">
              <w:rPr>
                <w:lang w:val="en-US"/>
              </w:rPr>
              <w:t>scopuri</w:t>
            </w:r>
            <w:proofErr w:type="spellEnd"/>
            <w:r w:rsidR="00603AB4" w:rsidRPr="007B578E">
              <w:rPr>
                <w:lang w:val="en-US"/>
              </w:rPr>
              <w:t xml:space="preserve"> </w:t>
            </w:r>
            <w:proofErr w:type="spellStart"/>
            <w:r w:rsidR="00603AB4" w:rsidRPr="007B578E">
              <w:rPr>
                <w:lang w:val="en-US"/>
              </w:rPr>
              <w:t>proprii</w:t>
            </w:r>
            <w:proofErr w:type="spellEnd"/>
            <w:r w:rsidR="00603AB4" w:rsidRPr="007B578E">
              <w:rPr>
                <w:lang w:val="en-US"/>
              </w:rPr>
              <w:t xml:space="preserve">, </w:t>
            </w:r>
            <w:proofErr w:type="spellStart"/>
            <w:r w:rsidR="00603AB4" w:rsidRPr="007B578E">
              <w:rPr>
                <w:lang w:val="en-US"/>
              </w:rPr>
              <w:t>indiferent</w:t>
            </w:r>
            <w:proofErr w:type="spellEnd"/>
            <w:r w:rsidR="00603AB4" w:rsidRPr="007B578E">
              <w:rPr>
                <w:lang w:val="en-US"/>
              </w:rPr>
              <w:t xml:space="preserve"> </w:t>
            </w:r>
            <w:proofErr w:type="spellStart"/>
            <w:r w:rsidR="00603AB4" w:rsidRPr="007B578E">
              <w:rPr>
                <w:lang w:val="en-US"/>
              </w:rPr>
              <w:t>dacă</w:t>
            </w:r>
            <w:proofErr w:type="spellEnd"/>
            <w:r w:rsidR="00603AB4" w:rsidRPr="007B578E">
              <w:rPr>
                <w:lang w:val="en-US"/>
              </w:rPr>
              <w:t xml:space="preserve"> </w:t>
            </w:r>
            <w:proofErr w:type="spellStart"/>
            <w:r w:rsidR="00603AB4" w:rsidRPr="007B578E">
              <w:rPr>
                <w:lang w:val="en-US"/>
              </w:rPr>
              <w:t>contractul</w:t>
            </w:r>
            <w:proofErr w:type="spellEnd"/>
            <w:r w:rsidR="00603AB4" w:rsidRPr="007B578E">
              <w:rPr>
                <w:lang w:val="en-US"/>
              </w:rPr>
              <w:t xml:space="preserve"> a </w:t>
            </w:r>
            <w:proofErr w:type="spellStart"/>
            <w:r w:rsidR="00603AB4" w:rsidRPr="007B578E">
              <w:rPr>
                <w:lang w:val="en-US"/>
              </w:rPr>
              <w:t>fost</w:t>
            </w:r>
            <w:proofErr w:type="spellEnd"/>
            <w:r w:rsidR="00603AB4" w:rsidRPr="007B578E">
              <w:rPr>
                <w:lang w:val="en-US"/>
              </w:rPr>
              <w:t xml:space="preserve"> </w:t>
            </w:r>
            <w:proofErr w:type="spellStart"/>
            <w:r w:rsidR="00603AB4" w:rsidRPr="007B578E">
              <w:rPr>
                <w:lang w:val="en-US"/>
              </w:rPr>
              <w:t>sau</w:t>
            </w:r>
            <w:proofErr w:type="spellEnd"/>
            <w:r w:rsidR="00603AB4" w:rsidRPr="007B578E">
              <w:rPr>
                <w:lang w:val="en-US"/>
              </w:rPr>
              <w:t xml:space="preserve"> nu </w:t>
            </w:r>
            <w:proofErr w:type="spellStart"/>
            <w:r w:rsidR="00603AB4" w:rsidRPr="007B578E">
              <w:rPr>
                <w:lang w:val="en-US"/>
              </w:rPr>
              <w:t>încheiat</w:t>
            </w:r>
            <w:proofErr w:type="spellEnd"/>
            <w:r w:rsidR="00603AB4" w:rsidRPr="007B578E">
              <w:rPr>
                <w:lang w:val="en-US"/>
              </w:rPr>
              <w:t xml:space="preserve">. </w:t>
            </w:r>
          </w:p>
          <w:p w14:paraId="331325CA" w14:textId="77777777" w:rsidR="00460653" w:rsidRPr="007B578E" w:rsidRDefault="00A156C0" w:rsidP="00196AB4">
            <w:pPr>
              <w:pStyle w:val="af2"/>
              <w:tabs>
                <w:tab w:val="left" w:pos="567"/>
              </w:tabs>
              <w:spacing w:line="276" w:lineRule="auto"/>
              <w:ind w:firstLine="0"/>
              <w:rPr>
                <w:lang w:val="en-US"/>
              </w:rPr>
            </w:pPr>
            <w:r w:rsidRPr="007B578E">
              <w:rPr>
                <w:lang w:val="en-US"/>
              </w:rPr>
              <w:t>4.1</w:t>
            </w:r>
            <w:r w:rsidR="00040EA0" w:rsidRPr="007B578E">
              <w:rPr>
                <w:lang w:val="en-US"/>
              </w:rPr>
              <w:t xml:space="preserve">6. </w:t>
            </w:r>
            <w:proofErr w:type="spellStart"/>
            <w:r w:rsidR="00040EA0" w:rsidRPr="007B578E">
              <w:rPr>
                <w:lang w:val="en-US"/>
              </w:rPr>
              <w:t>Beneficiarul</w:t>
            </w:r>
            <w:proofErr w:type="spellEnd"/>
            <w:r w:rsidR="00040EA0" w:rsidRPr="007B578E">
              <w:rPr>
                <w:lang w:val="en-US"/>
              </w:rPr>
              <w:t xml:space="preserve"> </w:t>
            </w:r>
            <w:proofErr w:type="spellStart"/>
            <w:r w:rsidR="00040EA0" w:rsidRPr="007B578E">
              <w:rPr>
                <w:lang w:val="en-US"/>
              </w:rPr>
              <w:t>este</w:t>
            </w:r>
            <w:proofErr w:type="spellEnd"/>
            <w:r w:rsidR="00040EA0" w:rsidRPr="007B578E">
              <w:rPr>
                <w:lang w:val="en-US"/>
              </w:rPr>
              <w:t xml:space="preserve"> </w:t>
            </w:r>
            <w:proofErr w:type="spellStart"/>
            <w:r w:rsidR="00040EA0" w:rsidRPr="007B578E">
              <w:rPr>
                <w:lang w:val="en-US"/>
              </w:rPr>
              <w:t>autorizat</w:t>
            </w:r>
            <w:proofErr w:type="spellEnd"/>
            <w:r w:rsidR="00040EA0" w:rsidRPr="007B578E">
              <w:rPr>
                <w:lang w:val="en-US"/>
              </w:rPr>
              <w:t xml:space="preserve"> </w:t>
            </w:r>
            <w:proofErr w:type="spellStart"/>
            <w:r w:rsidR="00040EA0" w:rsidRPr="007B578E">
              <w:rPr>
                <w:lang w:val="en-US"/>
              </w:rPr>
              <w:t>să</w:t>
            </w:r>
            <w:proofErr w:type="spellEnd"/>
            <w:r w:rsidR="00040EA0" w:rsidRPr="007B578E">
              <w:rPr>
                <w:lang w:val="en-US"/>
              </w:rPr>
              <w:t xml:space="preserve"> </w:t>
            </w:r>
            <w:proofErr w:type="spellStart"/>
            <w:r w:rsidR="00040EA0" w:rsidRPr="007B578E">
              <w:rPr>
                <w:lang w:val="en-US"/>
              </w:rPr>
              <w:t>emită</w:t>
            </w:r>
            <w:proofErr w:type="spellEnd"/>
            <w:r w:rsidR="00040EA0" w:rsidRPr="007B578E">
              <w:rPr>
                <w:lang w:val="en-US"/>
              </w:rPr>
              <w:t xml:space="preserve"> </w:t>
            </w:r>
            <w:proofErr w:type="spellStart"/>
            <w:r w:rsidR="00040EA0" w:rsidRPr="007B578E">
              <w:rPr>
                <w:lang w:val="en-US"/>
              </w:rPr>
              <w:t>dispoziţiile</w:t>
            </w:r>
            <w:proofErr w:type="spellEnd"/>
            <w:r w:rsidR="00040EA0" w:rsidRPr="007B578E">
              <w:rPr>
                <w:lang w:val="en-US"/>
              </w:rPr>
              <w:t xml:space="preserve"> pe care le </w:t>
            </w:r>
            <w:proofErr w:type="spellStart"/>
            <w:r w:rsidR="00040EA0" w:rsidRPr="007B578E">
              <w:rPr>
                <w:lang w:val="en-US"/>
              </w:rPr>
              <w:t>consideră</w:t>
            </w:r>
            <w:proofErr w:type="spellEnd"/>
            <w:r w:rsidR="00040EA0" w:rsidRPr="007B578E">
              <w:rPr>
                <w:lang w:val="en-US"/>
              </w:rPr>
              <w:t xml:space="preserve"> </w:t>
            </w:r>
            <w:proofErr w:type="spellStart"/>
            <w:r w:rsidR="00040EA0" w:rsidRPr="007B578E">
              <w:rPr>
                <w:lang w:val="en-US"/>
              </w:rPr>
              <w:t>necesare</w:t>
            </w:r>
            <w:proofErr w:type="spellEnd"/>
            <w:r w:rsidR="00040EA0" w:rsidRPr="007B578E">
              <w:rPr>
                <w:lang w:val="en-US"/>
              </w:rPr>
              <w:t xml:space="preserve"> </w:t>
            </w:r>
            <w:proofErr w:type="spellStart"/>
            <w:r w:rsidR="00040EA0" w:rsidRPr="007B578E">
              <w:rPr>
                <w:lang w:val="en-US"/>
              </w:rPr>
              <w:t>executării</w:t>
            </w:r>
            <w:proofErr w:type="spellEnd"/>
            <w:r w:rsidR="00040EA0" w:rsidRPr="007B578E">
              <w:rPr>
                <w:lang w:val="en-US"/>
              </w:rPr>
              <w:t xml:space="preserve"> </w:t>
            </w:r>
            <w:proofErr w:type="spellStart"/>
            <w:r w:rsidR="00040EA0" w:rsidRPr="007B578E">
              <w:rPr>
                <w:lang w:val="en-US"/>
              </w:rPr>
              <w:t>lucrărilor</w:t>
            </w:r>
            <w:proofErr w:type="spellEnd"/>
            <w:r w:rsidR="00040EA0" w:rsidRPr="007B578E">
              <w:rPr>
                <w:lang w:val="en-US"/>
              </w:rPr>
              <w:t xml:space="preserve">, cu </w:t>
            </w:r>
            <w:proofErr w:type="spellStart"/>
            <w:r w:rsidR="00040EA0" w:rsidRPr="007B578E">
              <w:rPr>
                <w:lang w:val="en-US"/>
              </w:rPr>
              <w:t>respectarea</w:t>
            </w:r>
            <w:proofErr w:type="spellEnd"/>
            <w:r w:rsidR="00040EA0" w:rsidRPr="007B578E">
              <w:rPr>
                <w:lang w:val="en-US"/>
              </w:rPr>
              <w:t xml:space="preserve"> </w:t>
            </w:r>
            <w:proofErr w:type="spellStart"/>
            <w:r w:rsidR="00040EA0" w:rsidRPr="007B578E">
              <w:rPr>
                <w:lang w:val="en-US"/>
              </w:rPr>
              <w:t>drepturilor</w:t>
            </w:r>
            <w:proofErr w:type="spellEnd"/>
            <w:r w:rsidR="00040EA0" w:rsidRPr="007B578E">
              <w:rPr>
                <w:lang w:val="en-US"/>
              </w:rPr>
              <w:t xml:space="preserve"> </w:t>
            </w:r>
            <w:proofErr w:type="spellStart"/>
            <w:r w:rsidR="00040EA0" w:rsidRPr="007B578E">
              <w:rPr>
                <w:lang w:val="en-US"/>
              </w:rPr>
              <w:t>Antreprenorului</w:t>
            </w:r>
            <w:proofErr w:type="spellEnd"/>
            <w:r w:rsidR="00040EA0" w:rsidRPr="007B578E">
              <w:rPr>
                <w:lang w:val="en-US"/>
              </w:rPr>
              <w:t xml:space="preserve">. </w:t>
            </w:r>
            <w:proofErr w:type="spellStart"/>
            <w:r w:rsidR="00040EA0" w:rsidRPr="007B578E">
              <w:rPr>
                <w:lang w:val="en-US"/>
              </w:rPr>
              <w:t>Dispoziţiile</w:t>
            </w:r>
            <w:proofErr w:type="spellEnd"/>
            <w:r w:rsidR="00040EA0" w:rsidRPr="007B578E">
              <w:rPr>
                <w:lang w:val="en-US"/>
              </w:rPr>
              <w:t xml:space="preserve"> se </w:t>
            </w:r>
            <w:proofErr w:type="spellStart"/>
            <w:r w:rsidR="00040EA0" w:rsidRPr="007B578E">
              <w:rPr>
                <w:lang w:val="en-US"/>
              </w:rPr>
              <w:t>adresează</w:t>
            </w:r>
            <w:proofErr w:type="spellEnd"/>
            <w:r w:rsidR="00040EA0" w:rsidRPr="007B578E">
              <w:rPr>
                <w:lang w:val="en-US"/>
              </w:rPr>
              <w:t xml:space="preserve"> </w:t>
            </w:r>
            <w:proofErr w:type="spellStart"/>
            <w:r w:rsidR="00040EA0" w:rsidRPr="007B578E">
              <w:rPr>
                <w:lang w:val="en-US"/>
              </w:rPr>
              <w:t>în</w:t>
            </w:r>
            <w:proofErr w:type="spellEnd"/>
            <w:r w:rsidR="00040EA0" w:rsidRPr="007B578E">
              <w:rPr>
                <w:lang w:val="en-US"/>
              </w:rPr>
              <w:t xml:space="preserve"> </w:t>
            </w:r>
            <w:proofErr w:type="spellStart"/>
            <w:r w:rsidR="00040EA0" w:rsidRPr="007B578E">
              <w:rPr>
                <w:lang w:val="en-US"/>
              </w:rPr>
              <w:t>principiu</w:t>
            </w:r>
            <w:proofErr w:type="spellEnd"/>
            <w:r w:rsidR="00040EA0" w:rsidRPr="007B578E">
              <w:rPr>
                <w:lang w:val="en-US"/>
              </w:rPr>
              <w:t xml:space="preserve"> </w:t>
            </w:r>
            <w:proofErr w:type="spellStart"/>
            <w:r w:rsidR="00040EA0" w:rsidRPr="007B578E">
              <w:rPr>
                <w:lang w:val="en-US"/>
              </w:rPr>
              <w:t>numai</w:t>
            </w:r>
            <w:proofErr w:type="spellEnd"/>
            <w:r w:rsidR="00040EA0" w:rsidRPr="007B578E">
              <w:rPr>
                <w:lang w:val="en-US"/>
              </w:rPr>
              <w:t xml:space="preserve"> </w:t>
            </w:r>
            <w:proofErr w:type="spellStart"/>
            <w:r w:rsidR="00040EA0" w:rsidRPr="007B578E">
              <w:rPr>
                <w:lang w:val="en-US"/>
              </w:rPr>
              <w:t>Antreprenorului</w:t>
            </w:r>
            <w:proofErr w:type="spellEnd"/>
            <w:r w:rsidR="00040EA0" w:rsidRPr="007B578E">
              <w:rPr>
                <w:lang w:val="en-US"/>
              </w:rPr>
              <w:t xml:space="preserve"> </w:t>
            </w:r>
            <w:proofErr w:type="spellStart"/>
            <w:r w:rsidR="00040EA0" w:rsidRPr="007B578E">
              <w:rPr>
                <w:lang w:val="en-US"/>
              </w:rPr>
              <w:t>şi</w:t>
            </w:r>
            <w:proofErr w:type="spellEnd"/>
            <w:r w:rsidR="00040EA0" w:rsidRPr="007B578E">
              <w:rPr>
                <w:lang w:val="en-US"/>
              </w:rPr>
              <w:t xml:space="preserve"> </w:t>
            </w:r>
            <w:proofErr w:type="spellStart"/>
            <w:r w:rsidR="00040EA0" w:rsidRPr="007B578E">
              <w:rPr>
                <w:lang w:val="en-US"/>
              </w:rPr>
              <w:t>dirigintelui</w:t>
            </w:r>
            <w:proofErr w:type="spellEnd"/>
            <w:r w:rsidR="00040EA0" w:rsidRPr="007B578E">
              <w:rPr>
                <w:lang w:val="en-US"/>
              </w:rPr>
              <w:t xml:space="preserve"> de </w:t>
            </w:r>
            <w:proofErr w:type="spellStart"/>
            <w:r w:rsidR="00040EA0" w:rsidRPr="007B578E">
              <w:rPr>
                <w:lang w:val="en-US"/>
              </w:rPr>
              <w:t>şantier</w:t>
            </w:r>
            <w:proofErr w:type="spellEnd"/>
            <w:r w:rsidR="00040EA0" w:rsidRPr="007B578E">
              <w:rPr>
                <w:lang w:val="en-US"/>
              </w:rPr>
              <w:t xml:space="preserve">, cu </w:t>
            </w:r>
            <w:proofErr w:type="spellStart"/>
            <w:r w:rsidR="00040EA0" w:rsidRPr="007B578E">
              <w:rPr>
                <w:lang w:val="en-US"/>
              </w:rPr>
              <w:t>excepţia</w:t>
            </w:r>
            <w:proofErr w:type="spellEnd"/>
            <w:r w:rsidR="00040EA0" w:rsidRPr="007B578E">
              <w:rPr>
                <w:lang w:val="en-US"/>
              </w:rPr>
              <w:t xml:space="preserve"> </w:t>
            </w:r>
            <w:proofErr w:type="spellStart"/>
            <w:r w:rsidR="00040EA0" w:rsidRPr="007B578E">
              <w:rPr>
                <w:lang w:val="en-US"/>
              </w:rPr>
              <w:t>cazurilor</w:t>
            </w:r>
            <w:proofErr w:type="spellEnd"/>
            <w:r w:rsidR="00040EA0" w:rsidRPr="007B578E">
              <w:rPr>
                <w:lang w:val="en-US"/>
              </w:rPr>
              <w:t xml:space="preserve"> </w:t>
            </w:r>
            <w:proofErr w:type="spellStart"/>
            <w:r w:rsidR="00040EA0" w:rsidRPr="007B578E">
              <w:rPr>
                <w:lang w:val="en-US"/>
              </w:rPr>
              <w:t>în</w:t>
            </w:r>
            <w:proofErr w:type="spellEnd"/>
            <w:r w:rsidR="00040EA0" w:rsidRPr="007B578E">
              <w:rPr>
                <w:lang w:val="en-US"/>
              </w:rPr>
              <w:t xml:space="preserve"> care </w:t>
            </w:r>
            <w:proofErr w:type="spellStart"/>
            <w:r w:rsidR="00040EA0" w:rsidRPr="007B578E">
              <w:rPr>
                <w:lang w:val="en-US"/>
              </w:rPr>
              <w:t>trebuie</w:t>
            </w:r>
            <w:proofErr w:type="spellEnd"/>
            <w:r w:rsidR="00040EA0" w:rsidRPr="007B578E">
              <w:rPr>
                <w:lang w:val="en-US"/>
              </w:rPr>
              <w:t xml:space="preserve"> de </w:t>
            </w:r>
            <w:proofErr w:type="spellStart"/>
            <w:r w:rsidR="00040EA0" w:rsidRPr="007B578E">
              <w:rPr>
                <w:lang w:val="en-US"/>
              </w:rPr>
              <w:t>intervenit</w:t>
            </w:r>
            <w:proofErr w:type="spellEnd"/>
            <w:r w:rsidR="00040EA0" w:rsidRPr="007B578E">
              <w:rPr>
                <w:lang w:val="en-US"/>
              </w:rPr>
              <w:t xml:space="preserve"> </w:t>
            </w:r>
            <w:proofErr w:type="spellStart"/>
            <w:r w:rsidR="00040EA0" w:rsidRPr="007B578E">
              <w:rPr>
                <w:lang w:val="en-US"/>
              </w:rPr>
              <w:t>împotriva</w:t>
            </w:r>
            <w:proofErr w:type="spellEnd"/>
            <w:r w:rsidR="00040EA0" w:rsidRPr="007B578E">
              <w:rPr>
                <w:lang w:val="en-US"/>
              </w:rPr>
              <w:t xml:space="preserve"> </w:t>
            </w:r>
            <w:proofErr w:type="spellStart"/>
            <w:r w:rsidR="00040EA0" w:rsidRPr="007B578E">
              <w:rPr>
                <w:lang w:val="en-US"/>
              </w:rPr>
              <w:t>unui</w:t>
            </w:r>
            <w:proofErr w:type="spellEnd"/>
            <w:r w:rsidR="00040EA0" w:rsidRPr="007B578E">
              <w:rPr>
                <w:lang w:val="en-US"/>
              </w:rPr>
              <w:t xml:space="preserve"> </w:t>
            </w:r>
            <w:proofErr w:type="spellStart"/>
            <w:r w:rsidR="00040EA0" w:rsidRPr="007B578E">
              <w:rPr>
                <w:lang w:val="en-US"/>
              </w:rPr>
              <w:t>pericol</w:t>
            </w:r>
            <w:proofErr w:type="spellEnd"/>
            <w:r w:rsidR="00040EA0" w:rsidRPr="007B578E">
              <w:rPr>
                <w:lang w:val="en-US"/>
              </w:rPr>
              <w:t xml:space="preserve"> </w:t>
            </w:r>
            <w:proofErr w:type="spellStart"/>
            <w:r w:rsidR="00040EA0" w:rsidRPr="007B578E">
              <w:rPr>
                <w:lang w:val="en-US"/>
              </w:rPr>
              <w:t>iminent</w:t>
            </w:r>
            <w:proofErr w:type="spellEnd"/>
            <w:r w:rsidR="00040EA0" w:rsidRPr="007B578E">
              <w:rPr>
                <w:lang w:val="en-US"/>
              </w:rPr>
              <w:t xml:space="preserve"> </w:t>
            </w:r>
            <w:proofErr w:type="spellStart"/>
            <w:r w:rsidR="00040EA0" w:rsidRPr="007B578E">
              <w:rPr>
                <w:lang w:val="en-US"/>
              </w:rPr>
              <w:t>sau</w:t>
            </w:r>
            <w:proofErr w:type="spellEnd"/>
            <w:r w:rsidR="00040EA0" w:rsidRPr="007B578E">
              <w:rPr>
                <w:lang w:val="en-US"/>
              </w:rPr>
              <w:t xml:space="preserve"> </w:t>
            </w:r>
            <w:proofErr w:type="spellStart"/>
            <w:r w:rsidR="00040EA0" w:rsidRPr="007B578E">
              <w:rPr>
                <w:lang w:val="en-US"/>
              </w:rPr>
              <w:t>declarat</w:t>
            </w:r>
            <w:proofErr w:type="spellEnd"/>
            <w:r w:rsidR="00040EA0" w:rsidRPr="007B578E">
              <w:rPr>
                <w:lang w:val="en-US"/>
              </w:rPr>
              <w:t xml:space="preserve">. </w:t>
            </w:r>
            <w:proofErr w:type="spellStart"/>
            <w:r w:rsidR="00040EA0" w:rsidRPr="007B578E">
              <w:rPr>
                <w:lang w:val="en-US"/>
              </w:rPr>
              <w:t>Beneficiarului</w:t>
            </w:r>
            <w:proofErr w:type="spellEnd"/>
            <w:r w:rsidR="00040EA0" w:rsidRPr="007B578E">
              <w:rPr>
                <w:lang w:val="en-US"/>
              </w:rPr>
              <w:t xml:space="preserve"> </w:t>
            </w:r>
            <w:proofErr w:type="spellStart"/>
            <w:r w:rsidR="00040EA0" w:rsidRPr="007B578E">
              <w:rPr>
                <w:lang w:val="en-US"/>
              </w:rPr>
              <w:t>trebuie</w:t>
            </w:r>
            <w:proofErr w:type="spellEnd"/>
            <w:r w:rsidR="00040EA0" w:rsidRPr="007B578E">
              <w:rPr>
                <w:lang w:val="en-US"/>
              </w:rPr>
              <w:t xml:space="preserve"> </w:t>
            </w:r>
            <w:proofErr w:type="spellStart"/>
            <w:r w:rsidR="00040EA0" w:rsidRPr="007B578E">
              <w:rPr>
                <w:lang w:val="en-US"/>
              </w:rPr>
              <w:t>să</w:t>
            </w:r>
            <w:proofErr w:type="spellEnd"/>
            <w:r w:rsidR="00040EA0" w:rsidRPr="007B578E">
              <w:rPr>
                <w:lang w:val="en-US"/>
              </w:rPr>
              <w:t xml:space="preserve"> </w:t>
            </w:r>
            <w:proofErr w:type="spellStart"/>
            <w:r w:rsidR="00040EA0" w:rsidRPr="007B578E">
              <w:rPr>
                <w:lang w:val="en-US"/>
              </w:rPr>
              <w:t>i</w:t>
            </w:r>
            <w:proofErr w:type="spellEnd"/>
            <w:r w:rsidR="00040EA0" w:rsidRPr="007B578E">
              <w:rPr>
                <w:lang w:val="en-US"/>
              </w:rPr>
              <w:t xml:space="preserve"> se </w:t>
            </w:r>
            <w:proofErr w:type="spellStart"/>
            <w:r w:rsidR="00040EA0" w:rsidRPr="007B578E">
              <w:rPr>
                <w:lang w:val="en-US"/>
              </w:rPr>
              <w:t>comunice</w:t>
            </w:r>
            <w:proofErr w:type="spellEnd"/>
            <w:r w:rsidR="00040EA0" w:rsidRPr="007B578E">
              <w:rPr>
                <w:lang w:val="en-US"/>
              </w:rPr>
              <w:t xml:space="preserve"> </w:t>
            </w:r>
            <w:proofErr w:type="spellStart"/>
            <w:r w:rsidR="00040EA0" w:rsidRPr="007B578E">
              <w:rPr>
                <w:lang w:val="en-US"/>
              </w:rPr>
              <w:t>numele</w:t>
            </w:r>
            <w:proofErr w:type="spellEnd"/>
            <w:r w:rsidR="00040EA0" w:rsidRPr="007B578E">
              <w:rPr>
                <w:lang w:val="en-US"/>
              </w:rPr>
              <w:t xml:space="preserve"> </w:t>
            </w:r>
            <w:proofErr w:type="spellStart"/>
            <w:r w:rsidR="00040EA0" w:rsidRPr="007B578E">
              <w:rPr>
                <w:lang w:val="en-US"/>
              </w:rPr>
              <w:t>dirigintelui</w:t>
            </w:r>
            <w:proofErr w:type="spellEnd"/>
            <w:r w:rsidR="00040EA0" w:rsidRPr="007B578E">
              <w:rPr>
                <w:lang w:val="en-US"/>
              </w:rPr>
              <w:t xml:space="preserve"> de </w:t>
            </w:r>
            <w:proofErr w:type="spellStart"/>
            <w:r w:rsidR="00040EA0" w:rsidRPr="007B578E">
              <w:rPr>
                <w:lang w:val="en-US"/>
              </w:rPr>
              <w:t>şantier</w:t>
            </w:r>
            <w:proofErr w:type="spellEnd"/>
            <w:r w:rsidR="00040EA0" w:rsidRPr="007B578E">
              <w:rPr>
                <w:lang w:val="en-US"/>
              </w:rPr>
              <w:t xml:space="preserve"> </w:t>
            </w:r>
            <w:proofErr w:type="spellStart"/>
            <w:r w:rsidR="00040EA0" w:rsidRPr="007B578E">
              <w:rPr>
                <w:lang w:val="en-US"/>
              </w:rPr>
              <w:t>atestat</w:t>
            </w:r>
            <w:proofErr w:type="spellEnd"/>
            <w:r w:rsidR="00040EA0" w:rsidRPr="007B578E">
              <w:rPr>
                <w:lang w:val="en-US"/>
              </w:rPr>
              <w:t xml:space="preserve"> </w:t>
            </w:r>
            <w:proofErr w:type="spellStart"/>
            <w:r w:rsidR="00040EA0" w:rsidRPr="007B578E">
              <w:rPr>
                <w:lang w:val="en-US"/>
              </w:rPr>
              <w:t>tehnico-profesional</w:t>
            </w:r>
            <w:proofErr w:type="spellEnd"/>
            <w:r w:rsidR="00040EA0" w:rsidRPr="007B578E">
              <w:rPr>
                <w:lang w:val="en-US"/>
              </w:rPr>
              <w:t xml:space="preserve">, care </w:t>
            </w:r>
            <w:proofErr w:type="spellStart"/>
            <w:r w:rsidR="00040EA0" w:rsidRPr="007B578E">
              <w:rPr>
                <w:lang w:val="en-US"/>
              </w:rPr>
              <w:t>va</w:t>
            </w:r>
            <w:proofErr w:type="spellEnd"/>
            <w:r w:rsidR="00040EA0" w:rsidRPr="007B578E">
              <w:rPr>
                <w:lang w:val="en-US"/>
              </w:rPr>
              <w:t xml:space="preserve"> </w:t>
            </w:r>
            <w:proofErr w:type="spellStart"/>
            <w:r w:rsidR="00040EA0" w:rsidRPr="007B578E">
              <w:rPr>
                <w:lang w:val="en-US"/>
              </w:rPr>
              <w:t>dirija</w:t>
            </w:r>
            <w:proofErr w:type="spellEnd"/>
            <w:r w:rsidR="00040EA0" w:rsidRPr="007B578E">
              <w:rPr>
                <w:lang w:val="en-US"/>
              </w:rPr>
              <w:t xml:space="preserve"> </w:t>
            </w:r>
            <w:proofErr w:type="spellStart"/>
            <w:r w:rsidR="00040EA0" w:rsidRPr="007B578E">
              <w:rPr>
                <w:lang w:val="en-US"/>
              </w:rPr>
              <w:t>execuţia</w:t>
            </w:r>
            <w:proofErr w:type="spellEnd"/>
            <w:r w:rsidR="00040EA0" w:rsidRPr="007B578E">
              <w:rPr>
                <w:lang w:val="en-US"/>
              </w:rPr>
              <w:t xml:space="preserve"> </w:t>
            </w:r>
            <w:proofErr w:type="spellStart"/>
            <w:r w:rsidR="00040EA0" w:rsidRPr="007B578E">
              <w:rPr>
                <w:lang w:val="en-US"/>
              </w:rPr>
              <w:t>lucrărilor</w:t>
            </w:r>
            <w:proofErr w:type="spellEnd"/>
            <w:r w:rsidR="00040EA0" w:rsidRPr="007B578E">
              <w:rPr>
                <w:lang w:val="en-US"/>
              </w:rPr>
              <w:t xml:space="preserve"> </w:t>
            </w:r>
            <w:proofErr w:type="spellStart"/>
            <w:r w:rsidR="00040EA0" w:rsidRPr="007B578E">
              <w:rPr>
                <w:lang w:val="en-US"/>
              </w:rPr>
              <w:t>şi</w:t>
            </w:r>
            <w:proofErr w:type="spellEnd"/>
            <w:r w:rsidR="00040EA0" w:rsidRPr="007B578E">
              <w:rPr>
                <w:lang w:val="en-US"/>
              </w:rPr>
              <w:t xml:space="preserve"> </w:t>
            </w:r>
            <w:proofErr w:type="spellStart"/>
            <w:r w:rsidR="00040EA0" w:rsidRPr="007B578E">
              <w:rPr>
                <w:lang w:val="en-US"/>
              </w:rPr>
              <w:t>va</w:t>
            </w:r>
            <w:proofErr w:type="spellEnd"/>
            <w:r w:rsidR="00040EA0" w:rsidRPr="007B578E">
              <w:rPr>
                <w:lang w:val="en-US"/>
              </w:rPr>
              <w:t xml:space="preserve"> </w:t>
            </w:r>
            <w:proofErr w:type="spellStart"/>
            <w:r w:rsidR="00040EA0" w:rsidRPr="007B578E">
              <w:rPr>
                <w:lang w:val="en-US"/>
              </w:rPr>
              <w:t>verifica</w:t>
            </w:r>
            <w:proofErr w:type="spellEnd"/>
            <w:r w:rsidR="00040EA0" w:rsidRPr="007B578E">
              <w:rPr>
                <w:lang w:val="en-US"/>
              </w:rPr>
              <w:t xml:space="preserve"> </w:t>
            </w:r>
            <w:proofErr w:type="spellStart"/>
            <w:r w:rsidR="00040EA0" w:rsidRPr="007B578E">
              <w:rPr>
                <w:lang w:val="en-US"/>
              </w:rPr>
              <w:t>calitatea</w:t>
            </w:r>
            <w:proofErr w:type="spellEnd"/>
            <w:r w:rsidR="00040EA0" w:rsidRPr="007B578E">
              <w:rPr>
                <w:lang w:val="en-US"/>
              </w:rPr>
              <w:t xml:space="preserve"> lor din </w:t>
            </w:r>
            <w:proofErr w:type="spellStart"/>
            <w:r w:rsidR="00040EA0" w:rsidRPr="007B578E">
              <w:rPr>
                <w:lang w:val="en-US"/>
              </w:rPr>
              <w:t>partea</w:t>
            </w:r>
            <w:proofErr w:type="spellEnd"/>
            <w:r w:rsidR="00040EA0" w:rsidRPr="007B578E">
              <w:rPr>
                <w:lang w:val="en-US"/>
              </w:rPr>
              <w:t xml:space="preserve"> </w:t>
            </w:r>
            <w:proofErr w:type="spellStart"/>
            <w:r w:rsidR="00040EA0" w:rsidRPr="007B578E">
              <w:rPr>
                <w:lang w:val="en-US"/>
              </w:rPr>
              <w:t>Antreprenorului</w:t>
            </w:r>
            <w:proofErr w:type="spellEnd"/>
            <w:r w:rsidR="00040EA0" w:rsidRPr="007B578E">
              <w:rPr>
                <w:lang w:val="en-US"/>
              </w:rPr>
              <w:t>.</w:t>
            </w:r>
          </w:p>
          <w:p w14:paraId="009D807E" w14:textId="77777777" w:rsidR="00460653" w:rsidRPr="007B578E" w:rsidRDefault="00A156C0" w:rsidP="00196AB4">
            <w:pPr>
              <w:pStyle w:val="af2"/>
              <w:tabs>
                <w:tab w:val="left" w:pos="567"/>
              </w:tabs>
              <w:spacing w:line="276" w:lineRule="auto"/>
              <w:ind w:firstLine="0"/>
              <w:rPr>
                <w:lang w:val="en-US"/>
              </w:rPr>
            </w:pPr>
            <w:r w:rsidRPr="007B578E">
              <w:rPr>
                <w:lang w:val="en-US"/>
              </w:rPr>
              <w:t>4.1</w:t>
            </w:r>
            <w:r w:rsidR="00893327" w:rsidRPr="007B578E">
              <w:rPr>
                <w:lang w:val="en-US"/>
              </w:rPr>
              <w:t>7</w:t>
            </w:r>
            <w:r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consideră</w:t>
            </w:r>
            <w:proofErr w:type="spellEnd"/>
            <w:r w:rsidR="00460653" w:rsidRPr="007B578E">
              <w:rPr>
                <w:lang w:val="en-US"/>
              </w:rPr>
              <w:t xml:space="preserve"> </w:t>
            </w:r>
            <w:proofErr w:type="spellStart"/>
            <w:r w:rsidR="00460653" w:rsidRPr="007B578E">
              <w:rPr>
                <w:lang w:val="en-US"/>
              </w:rPr>
              <w:t>că</w:t>
            </w:r>
            <w:proofErr w:type="spellEnd"/>
            <w:r w:rsidR="00460653" w:rsidRPr="007B578E">
              <w:rPr>
                <w:lang w:val="en-US"/>
              </w:rPr>
              <w:t xml:space="preserve"> </w:t>
            </w:r>
            <w:proofErr w:type="spellStart"/>
            <w:r w:rsidR="00460653" w:rsidRPr="007B578E">
              <w:rPr>
                <w:lang w:val="en-US"/>
              </w:rPr>
              <w:t>dispoziţiile</w:t>
            </w:r>
            <w:proofErr w:type="spellEnd"/>
            <w:r w:rsidR="00460653" w:rsidRPr="007B578E">
              <w:rPr>
                <w:lang w:val="en-US"/>
              </w:rPr>
              <w:t xml:space="preserve"> </w:t>
            </w:r>
            <w:proofErr w:type="spellStart"/>
            <w:r w:rsidR="00460653" w:rsidRPr="007B578E">
              <w:rPr>
                <w:lang w:val="en-US"/>
              </w:rPr>
              <w:t>Beneficiarului</w:t>
            </w:r>
            <w:proofErr w:type="spellEnd"/>
            <w:r w:rsidR="00460653" w:rsidRPr="007B578E">
              <w:rPr>
                <w:lang w:val="en-US"/>
              </w:rPr>
              <w:t xml:space="preserve"> s</w:t>
            </w:r>
            <w:r w:rsidR="00183D79" w:rsidRPr="007B578E">
              <w:rPr>
                <w:lang w:val="en-US"/>
              </w:rPr>
              <w:t>u</w:t>
            </w:r>
            <w:r w:rsidR="00460653" w:rsidRPr="007B578E">
              <w:rPr>
                <w:lang w:val="en-US"/>
              </w:rPr>
              <w:t xml:space="preserve">nt </w:t>
            </w:r>
            <w:proofErr w:type="spellStart"/>
            <w:r w:rsidR="00460653" w:rsidRPr="007B578E">
              <w:rPr>
                <w:lang w:val="en-US"/>
              </w:rPr>
              <w:t>nejustificate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inoportune</w:t>
            </w:r>
            <w:proofErr w:type="spellEnd"/>
            <w:r w:rsidR="00460653" w:rsidRPr="007B578E">
              <w:rPr>
                <w:lang w:val="en-US"/>
              </w:rPr>
              <w:t xml:space="preserve">, </w:t>
            </w:r>
            <w:proofErr w:type="spellStart"/>
            <w:r w:rsidR="00460653" w:rsidRPr="007B578E">
              <w:rPr>
                <w:lang w:val="en-US"/>
              </w:rPr>
              <w:t>el</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w:t>
            </w:r>
            <w:proofErr w:type="spellStart"/>
            <w:r w:rsidR="00E171D4" w:rsidRPr="007B578E">
              <w:rPr>
                <w:lang w:val="en-US"/>
              </w:rPr>
              <w:t>înainta</w:t>
            </w:r>
            <w:proofErr w:type="spellEnd"/>
            <w:r w:rsidR="005D4B79" w:rsidRPr="007B578E">
              <w:rPr>
                <w:lang w:val="en-US"/>
              </w:rPr>
              <w:t xml:space="preserve"> </w:t>
            </w:r>
            <w:proofErr w:type="spellStart"/>
            <w:r w:rsidR="00460653" w:rsidRPr="007B578E">
              <w:rPr>
                <w:lang w:val="en-US"/>
              </w:rPr>
              <w:t>obiecţii</w:t>
            </w:r>
            <w:proofErr w:type="spellEnd"/>
            <w:r w:rsidR="00460653" w:rsidRPr="007B578E">
              <w:rPr>
                <w:lang w:val="en-US"/>
              </w:rPr>
              <w:t xml:space="preserve">, </w:t>
            </w:r>
            <w:proofErr w:type="spellStart"/>
            <w:r w:rsidR="00460653" w:rsidRPr="007B578E">
              <w:rPr>
                <w:lang w:val="en-US"/>
              </w:rPr>
              <w:t>dar</w:t>
            </w:r>
            <w:proofErr w:type="spellEnd"/>
            <w:r w:rsidR="00460653" w:rsidRPr="007B578E">
              <w:rPr>
                <w:lang w:val="en-US"/>
              </w:rPr>
              <w:t xml:space="preserve"> </w:t>
            </w:r>
            <w:proofErr w:type="spellStart"/>
            <w:r w:rsidR="00460653" w:rsidRPr="007B578E">
              <w:rPr>
                <w:lang w:val="en-US"/>
              </w:rPr>
              <w:t>acestea</w:t>
            </w:r>
            <w:proofErr w:type="spellEnd"/>
            <w:r w:rsidR="00460653" w:rsidRPr="007B578E">
              <w:rPr>
                <w:lang w:val="en-US"/>
              </w:rPr>
              <w:t xml:space="preserve"> nu </w:t>
            </w:r>
            <w:proofErr w:type="spellStart"/>
            <w:r w:rsidR="00460653" w:rsidRPr="007B578E">
              <w:rPr>
                <w:lang w:val="en-US"/>
              </w:rPr>
              <w:t>îl</w:t>
            </w:r>
            <w:proofErr w:type="spellEnd"/>
            <w:r w:rsidR="00460653" w:rsidRPr="007B578E">
              <w:rPr>
                <w:lang w:val="en-US"/>
              </w:rPr>
              <w:t xml:space="preserve"> </w:t>
            </w:r>
            <w:proofErr w:type="spellStart"/>
            <w:r w:rsidR="00E171D4" w:rsidRPr="007B578E">
              <w:rPr>
                <w:lang w:val="en-US"/>
              </w:rPr>
              <w:t>scutește</w:t>
            </w:r>
            <w:proofErr w:type="spellEnd"/>
            <w:r w:rsidR="005D4B79" w:rsidRPr="007B578E">
              <w:rPr>
                <w:lang w:val="en-US"/>
              </w:rPr>
              <w:t xml:space="preserve"> </w:t>
            </w:r>
            <w:r w:rsidR="00460653" w:rsidRPr="007B578E">
              <w:rPr>
                <w:lang w:val="en-US"/>
              </w:rPr>
              <w:t xml:space="preserve">de </w:t>
            </w:r>
            <w:proofErr w:type="spellStart"/>
            <w:r w:rsidR="00E364D5" w:rsidRPr="007B578E">
              <w:rPr>
                <w:lang w:val="en-US"/>
              </w:rPr>
              <w:t>obligația</w:t>
            </w:r>
            <w:proofErr w:type="spellEnd"/>
            <w:r w:rsidR="00E364D5" w:rsidRPr="007B578E">
              <w:rPr>
                <w:lang w:val="en-US"/>
              </w:rPr>
              <w:t xml:space="preserve"> de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executa</w:t>
            </w:r>
            <w:proofErr w:type="spellEnd"/>
            <w:r w:rsidR="00460653" w:rsidRPr="007B578E">
              <w:rPr>
                <w:lang w:val="en-US"/>
              </w:rPr>
              <w:t xml:space="preserve"> </w:t>
            </w:r>
            <w:proofErr w:type="spellStart"/>
            <w:r w:rsidR="00460653" w:rsidRPr="007B578E">
              <w:rPr>
                <w:lang w:val="en-US"/>
              </w:rPr>
              <w:t>dispoziţiile</w:t>
            </w:r>
            <w:proofErr w:type="spellEnd"/>
            <w:r w:rsidR="00460653" w:rsidRPr="007B578E">
              <w:rPr>
                <w:lang w:val="en-US"/>
              </w:rPr>
              <w:t xml:space="preserve"> </w:t>
            </w:r>
            <w:proofErr w:type="spellStart"/>
            <w:r w:rsidR="00460653" w:rsidRPr="007B578E">
              <w:rPr>
                <w:lang w:val="en-US"/>
              </w:rPr>
              <w:t>primite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afara </w:t>
            </w:r>
            <w:proofErr w:type="spellStart"/>
            <w:r w:rsidR="00460653" w:rsidRPr="007B578E">
              <w:rPr>
                <w:lang w:val="en-US"/>
              </w:rPr>
              <w:t>cazului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care </w:t>
            </w:r>
            <w:proofErr w:type="spellStart"/>
            <w:r w:rsidR="00460653" w:rsidRPr="007B578E">
              <w:rPr>
                <w:lang w:val="en-US"/>
              </w:rPr>
              <w:t>ele</w:t>
            </w:r>
            <w:proofErr w:type="spellEnd"/>
            <w:r w:rsidR="00460653" w:rsidRPr="007B578E">
              <w:rPr>
                <w:lang w:val="en-US"/>
              </w:rPr>
              <w:t xml:space="preserve"> </w:t>
            </w:r>
            <w:proofErr w:type="spellStart"/>
            <w:r w:rsidR="00460653" w:rsidRPr="007B578E">
              <w:rPr>
                <w:lang w:val="en-US"/>
              </w:rPr>
              <w:t>contravin</w:t>
            </w:r>
            <w:proofErr w:type="spellEnd"/>
            <w:r w:rsidR="00460653" w:rsidRPr="007B578E">
              <w:rPr>
                <w:lang w:val="en-US"/>
              </w:rPr>
              <w:t xml:space="preserve"> </w:t>
            </w:r>
            <w:proofErr w:type="spellStart"/>
            <w:r w:rsidR="00460653" w:rsidRPr="007B578E">
              <w:rPr>
                <w:lang w:val="en-US"/>
              </w:rPr>
              <w:t>prevederilor</w:t>
            </w:r>
            <w:proofErr w:type="spellEnd"/>
            <w:r w:rsidR="00460653" w:rsidRPr="007B578E">
              <w:rPr>
                <w:lang w:val="en-US"/>
              </w:rPr>
              <w:t xml:space="preserve"> </w:t>
            </w:r>
            <w:proofErr w:type="spellStart"/>
            <w:r w:rsidR="00460653" w:rsidRPr="007B578E">
              <w:rPr>
                <w:lang w:val="en-US"/>
              </w:rPr>
              <w:t>legale</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dispoziţiilor</w:t>
            </w:r>
            <w:proofErr w:type="spellEnd"/>
            <w:r w:rsidR="00460653" w:rsidRPr="007B578E">
              <w:rPr>
                <w:lang w:val="en-US"/>
              </w:rPr>
              <w:t xml:space="preserve"> </w:t>
            </w:r>
            <w:proofErr w:type="spellStart"/>
            <w:r w:rsidR="00460653" w:rsidRPr="007B578E">
              <w:rPr>
                <w:lang w:val="en-US"/>
              </w:rPr>
              <w:t>Beneficiarului</w:t>
            </w:r>
            <w:proofErr w:type="spellEnd"/>
            <w:r w:rsidR="00460653" w:rsidRPr="007B578E">
              <w:rPr>
                <w:lang w:val="en-US"/>
              </w:rPr>
              <w:t xml:space="preserve"> se </w:t>
            </w:r>
            <w:proofErr w:type="spellStart"/>
            <w:r w:rsidR="00460653" w:rsidRPr="007B578E">
              <w:rPr>
                <w:lang w:val="en-US"/>
              </w:rPr>
              <w:t>creează</w:t>
            </w:r>
            <w:proofErr w:type="spellEnd"/>
            <w:r w:rsidR="00460653" w:rsidRPr="007B578E">
              <w:rPr>
                <w:lang w:val="en-US"/>
              </w:rPr>
              <w:t xml:space="preserve"> </w:t>
            </w:r>
            <w:proofErr w:type="spellStart"/>
            <w:r w:rsidR="00460653" w:rsidRPr="007B578E">
              <w:rPr>
                <w:lang w:val="en-US"/>
              </w:rPr>
              <w:t>dificultăţi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execuţie</w:t>
            </w:r>
            <w:proofErr w:type="spellEnd"/>
            <w:r w:rsidR="00460653" w:rsidRPr="007B578E">
              <w:rPr>
                <w:lang w:val="en-US"/>
              </w:rPr>
              <w:t xml:space="preserve">, care </w:t>
            </w:r>
            <w:proofErr w:type="spellStart"/>
            <w:r w:rsidR="00460653" w:rsidRPr="007B578E">
              <w:rPr>
                <w:lang w:val="en-US"/>
              </w:rPr>
              <w:t>generează</w:t>
            </w:r>
            <w:proofErr w:type="spellEnd"/>
            <w:r w:rsidR="00460653" w:rsidRPr="007B578E">
              <w:rPr>
                <w:lang w:val="en-US"/>
              </w:rPr>
              <w:t xml:space="preserve"> </w:t>
            </w:r>
            <w:proofErr w:type="spellStart"/>
            <w:r w:rsidR="00460653" w:rsidRPr="007B578E">
              <w:rPr>
                <w:lang w:val="en-US"/>
              </w:rPr>
              <w:t>cheltuieli</w:t>
            </w:r>
            <w:proofErr w:type="spellEnd"/>
            <w:r w:rsidR="00460653" w:rsidRPr="007B578E">
              <w:rPr>
                <w:lang w:val="en-US"/>
              </w:rPr>
              <w:t xml:space="preserve"> </w:t>
            </w:r>
            <w:proofErr w:type="spellStart"/>
            <w:r w:rsidR="00460653" w:rsidRPr="007B578E">
              <w:rPr>
                <w:lang w:val="en-US"/>
              </w:rPr>
              <w:t>suplimentare</w:t>
            </w:r>
            <w:proofErr w:type="spellEnd"/>
            <w:r w:rsidR="00460653" w:rsidRPr="007B578E">
              <w:rPr>
                <w:lang w:val="en-US"/>
              </w:rPr>
              <w:t xml:space="preserve">, </w:t>
            </w:r>
            <w:proofErr w:type="spellStart"/>
            <w:r w:rsidR="00460653" w:rsidRPr="007B578E">
              <w:rPr>
                <w:lang w:val="en-US"/>
              </w:rPr>
              <w:t>acestea</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suportate</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
          <w:p w14:paraId="3557078A" w14:textId="77777777" w:rsidR="00460653" w:rsidRPr="007B578E" w:rsidRDefault="00A156C0" w:rsidP="00196AB4">
            <w:pPr>
              <w:pStyle w:val="af2"/>
              <w:tabs>
                <w:tab w:val="left" w:pos="567"/>
              </w:tabs>
              <w:spacing w:line="276" w:lineRule="auto"/>
              <w:ind w:firstLine="0"/>
              <w:rPr>
                <w:lang w:val="en-US"/>
              </w:rPr>
            </w:pPr>
            <w:r w:rsidRPr="007B578E">
              <w:rPr>
                <w:lang w:val="en-US"/>
              </w:rPr>
              <w:t>4.1</w:t>
            </w:r>
            <w:r w:rsidR="00893327" w:rsidRPr="007B578E">
              <w:rPr>
                <w:lang w:val="en-US"/>
              </w:rPr>
              <w:t>8</w:t>
            </w:r>
            <w:r w:rsidRPr="007B578E">
              <w:rPr>
                <w:lang w:val="en-US"/>
              </w:rPr>
              <w:t xml:space="preserve">. </w:t>
            </w:r>
            <w:proofErr w:type="spellStart"/>
            <w:r w:rsidR="00460653" w:rsidRPr="007B578E">
              <w:rPr>
                <w:lang w:val="en-US"/>
              </w:rPr>
              <w:t>Trasarea</w:t>
            </w:r>
            <w:proofErr w:type="spellEnd"/>
            <w:r w:rsidR="00460653" w:rsidRPr="007B578E">
              <w:rPr>
                <w:lang w:val="en-US"/>
              </w:rPr>
              <w:t xml:space="preserve"> </w:t>
            </w:r>
            <w:proofErr w:type="spellStart"/>
            <w:r w:rsidR="00460653" w:rsidRPr="007B578E">
              <w:rPr>
                <w:lang w:val="en-US"/>
              </w:rPr>
              <w:t>axelor</w:t>
            </w:r>
            <w:proofErr w:type="spellEnd"/>
            <w:r w:rsidR="00460653" w:rsidRPr="007B578E">
              <w:rPr>
                <w:lang w:val="en-US"/>
              </w:rPr>
              <w:t xml:space="preserve"> </w:t>
            </w:r>
            <w:proofErr w:type="spellStart"/>
            <w:r w:rsidR="00460653" w:rsidRPr="007B578E">
              <w:rPr>
                <w:lang w:val="en-US"/>
              </w:rPr>
              <w:t>principale</w:t>
            </w:r>
            <w:proofErr w:type="spellEnd"/>
            <w:r w:rsidR="00460653" w:rsidRPr="007B578E">
              <w:rPr>
                <w:lang w:val="en-US"/>
              </w:rPr>
              <w:t xml:space="preserve">, </w:t>
            </w:r>
            <w:proofErr w:type="spellStart"/>
            <w:r w:rsidR="00460653" w:rsidRPr="007B578E">
              <w:rPr>
                <w:lang w:val="en-US"/>
              </w:rPr>
              <w:t>bornelor</w:t>
            </w:r>
            <w:proofErr w:type="spellEnd"/>
            <w:r w:rsidR="00460653" w:rsidRPr="007B578E">
              <w:rPr>
                <w:lang w:val="en-US"/>
              </w:rPr>
              <w:t xml:space="preserve"> de </w:t>
            </w:r>
            <w:proofErr w:type="spellStart"/>
            <w:r w:rsidR="00460653" w:rsidRPr="007B578E">
              <w:rPr>
                <w:lang w:val="en-US"/>
              </w:rPr>
              <w:t>referinţă</w:t>
            </w:r>
            <w:proofErr w:type="spellEnd"/>
            <w:r w:rsidR="00460653" w:rsidRPr="007B578E">
              <w:rPr>
                <w:lang w:val="en-US"/>
              </w:rPr>
              <w:t xml:space="preserve">, </w:t>
            </w:r>
            <w:proofErr w:type="spellStart"/>
            <w:r w:rsidR="00460653" w:rsidRPr="007B578E">
              <w:rPr>
                <w:lang w:val="en-US"/>
              </w:rPr>
              <w:t>căilor</w:t>
            </w:r>
            <w:proofErr w:type="spellEnd"/>
            <w:r w:rsidR="00460653" w:rsidRPr="007B578E">
              <w:rPr>
                <w:lang w:val="en-US"/>
              </w:rPr>
              <w:t xml:space="preserve"> de </w:t>
            </w:r>
            <w:proofErr w:type="spellStart"/>
            <w:r w:rsidR="00460653" w:rsidRPr="007B578E">
              <w:rPr>
                <w:lang w:val="en-US"/>
              </w:rPr>
              <w:t>circulaţieşi</w:t>
            </w:r>
            <w:proofErr w:type="spellEnd"/>
            <w:r w:rsidR="00460653" w:rsidRPr="007B578E">
              <w:rPr>
                <w:lang w:val="en-US"/>
              </w:rPr>
              <w:t xml:space="preserve"> </w:t>
            </w:r>
            <w:proofErr w:type="spellStart"/>
            <w:r w:rsidR="00460653" w:rsidRPr="007B578E">
              <w:rPr>
                <w:lang w:val="en-US"/>
              </w:rPr>
              <w:t>limitelor</w:t>
            </w:r>
            <w:proofErr w:type="spellEnd"/>
            <w:r w:rsidR="00460653" w:rsidRPr="007B578E">
              <w:rPr>
                <w:lang w:val="en-US"/>
              </w:rPr>
              <w:t xml:space="preserve"> </w:t>
            </w:r>
            <w:proofErr w:type="spellStart"/>
            <w:r w:rsidR="00460653" w:rsidRPr="007B578E">
              <w:rPr>
                <w:lang w:val="en-US"/>
              </w:rPr>
              <w:t>terenului</w:t>
            </w:r>
            <w:proofErr w:type="spellEnd"/>
            <w:r w:rsidR="00460653" w:rsidRPr="007B578E">
              <w:rPr>
                <w:lang w:val="en-US"/>
              </w:rPr>
              <w:t xml:space="preserve"> pus la </w:t>
            </w:r>
            <w:proofErr w:type="spellStart"/>
            <w:r w:rsidR="00460653" w:rsidRPr="007B578E">
              <w:rPr>
                <w:lang w:val="en-US"/>
              </w:rPr>
              <w:t>dispoziţia</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materializarea</w:t>
            </w:r>
            <w:proofErr w:type="spellEnd"/>
            <w:r w:rsidR="00460653" w:rsidRPr="007B578E">
              <w:rPr>
                <w:lang w:val="en-US"/>
              </w:rPr>
              <w:t xml:space="preserve"> </w:t>
            </w:r>
            <w:proofErr w:type="spellStart"/>
            <w:r w:rsidR="00460653" w:rsidRPr="007B578E">
              <w:rPr>
                <w:lang w:val="en-US"/>
              </w:rPr>
              <w:t>cotelor</w:t>
            </w:r>
            <w:proofErr w:type="spellEnd"/>
            <w:r w:rsidR="00460653" w:rsidRPr="007B578E">
              <w:rPr>
                <w:lang w:val="en-US"/>
              </w:rPr>
              <w:t xml:space="preserve"> de </w:t>
            </w:r>
            <w:proofErr w:type="spellStart"/>
            <w:r w:rsidR="00460653" w:rsidRPr="007B578E">
              <w:rPr>
                <w:lang w:val="en-US"/>
              </w:rPr>
              <w:t>nivel</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i</w:t>
            </w:r>
            <w:r w:rsidR="00183D79" w:rsidRPr="007B578E">
              <w:rPr>
                <w:lang w:val="en-US"/>
              </w:rPr>
              <w:t>mediata</w:t>
            </w:r>
            <w:proofErr w:type="spellEnd"/>
            <w:r w:rsidR="00183D79" w:rsidRPr="007B578E">
              <w:rPr>
                <w:lang w:val="en-US"/>
              </w:rPr>
              <w:t xml:space="preserve"> </w:t>
            </w:r>
            <w:proofErr w:type="spellStart"/>
            <w:r w:rsidR="00183D79" w:rsidRPr="007B578E">
              <w:rPr>
                <w:lang w:val="en-US"/>
              </w:rPr>
              <w:t>apropiere</w:t>
            </w:r>
            <w:proofErr w:type="spellEnd"/>
            <w:r w:rsidR="00183D79" w:rsidRPr="007B578E">
              <w:rPr>
                <w:lang w:val="en-US"/>
              </w:rPr>
              <w:t xml:space="preserve"> a </w:t>
            </w:r>
            <w:proofErr w:type="spellStart"/>
            <w:r w:rsidR="00183D79" w:rsidRPr="007B578E">
              <w:rPr>
                <w:lang w:val="en-US"/>
              </w:rPr>
              <w:t>terenului</w:t>
            </w:r>
            <w:proofErr w:type="spellEnd"/>
            <w:r w:rsidR="00183D79" w:rsidRPr="007B578E">
              <w:rPr>
                <w:lang w:val="en-US"/>
              </w:rPr>
              <w:t>, su</w:t>
            </w:r>
            <w:r w:rsidR="00460653" w:rsidRPr="007B578E">
              <w:rPr>
                <w:lang w:val="en-US"/>
              </w:rPr>
              <w:t>nt</w:t>
            </w:r>
            <w:r w:rsidR="005D4B79" w:rsidRPr="007B578E">
              <w:rPr>
                <w:lang w:val="en-US"/>
              </w:rPr>
              <w:t xml:space="preserve"> </w:t>
            </w:r>
            <w:proofErr w:type="spellStart"/>
            <w:r w:rsidR="00460653" w:rsidRPr="007B578E">
              <w:rPr>
                <w:lang w:val="en-US"/>
              </w:rPr>
              <w:t>obligaţiuni</w:t>
            </w:r>
            <w:proofErr w:type="spellEnd"/>
            <w:r w:rsidR="00460653" w:rsidRPr="007B578E">
              <w:rPr>
                <w:lang w:val="en-US"/>
              </w:rPr>
              <w:t xml:space="preserve"> ale </w:t>
            </w:r>
            <w:proofErr w:type="spellStart"/>
            <w:r w:rsidR="00460653" w:rsidRPr="007B578E">
              <w:rPr>
                <w:lang w:val="en-US"/>
              </w:rPr>
              <w:t>Antreprenorului</w:t>
            </w:r>
            <w:proofErr w:type="spellEnd"/>
            <w:r w:rsidR="00460653" w:rsidRPr="007B578E">
              <w:rPr>
                <w:lang w:val="en-US"/>
              </w:rPr>
              <w:t xml:space="preserve">. </w:t>
            </w:r>
          </w:p>
          <w:p w14:paraId="66C90196" w14:textId="77777777" w:rsidR="00460653" w:rsidRPr="007B578E" w:rsidRDefault="00A156C0" w:rsidP="00196AB4">
            <w:pPr>
              <w:pStyle w:val="af2"/>
              <w:tabs>
                <w:tab w:val="left" w:pos="567"/>
              </w:tabs>
              <w:spacing w:line="276" w:lineRule="auto"/>
              <w:ind w:firstLine="0"/>
              <w:rPr>
                <w:lang w:val="en-US"/>
              </w:rPr>
            </w:pPr>
            <w:r w:rsidRPr="007B578E">
              <w:rPr>
                <w:lang w:val="en-US"/>
              </w:rPr>
              <w:t>4.</w:t>
            </w:r>
            <w:r w:rsidR="00893327" w:rsidRPr="007B578E">
              <w:rPr>
                <w:lang w:val="en-US"/>
              </w:rPr>
              <w:t>19</w:t>
            </w:r>
            <w:r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verificarea</w:t>
            </w:r>
            <w:proofErr w:type="spellEnd"/>
            <w:r w:rsidR="00460653" w:rsidRPr="007B578E">
              <w:rPr>
                <w:lang w:val="en-US"/>
              </w:rPr>
              <w:t xml:space="preserve"> </w:t>
            </w:r>
            <w:proofErr w:type="spellStart"/>
            <w:r w:rsidR="00460653" w:rsidRPr="007B578E">
              <w:rPr>
                <w:lang w:val="en-US"/>
              </w:rPr>
              <w:t>trasării</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proiectant</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obligat</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protejeze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păstreze</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reperele</w:t>
            </w:r>
            <w:proofErr w:type="spellEnd"/>
            <w:r w:rsidR="00460653" w:rsidRPr="007B578E">
              <w:rPr>
                <w:lang w:val="en-US"/>
              </w:rPr>
              <w:t xml:space="preserve">, </w:t>
            </w:r>
            <w:proofErr w:type="spellStart"/>
            <w:r w:rsidR="00460653" w:rsidRPr="007B578E">
              <w:rPr>
                <w:lang w:val="en-US"/>
              </w:rPr>
              <w:t>bornele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alte</w:t>
            </w:r>
            <w:proofErr w:type="spellEnd"/>
            <w:r w:rsidR="00460653" w:rsidRPr="007B578E">
              <w:rPr>
                <w:lang w:val="en-US"/>
              </w:rPr>
              <w:t xml:space="preserve"> </w:t>
            </w:r>
            <w:proofErr w:type="spellStart"/>
            <w:r w:rsidR="00460653" w:rsidRPr="007B578E">
              <w:rPr>
                <w:lang w:val="en-US"/>
              </w:rPr>
              <w:t>obiecte</w:t>
            </w:r>
            <w:proofErr w:type="spellEnd"/>
            <w:r w:rsidR="00460653" w:rsidRPr="007B578E">
              <w:rPr>
                <w:lang w:val="en-US"/>
              </w:rPr>
              <w:t xml:space="preserve"> </w:t>
            </w:r>
            <w:proofErr w:type="spellStart"/>
            <w:r w:rsidR="00460653" w:rsidRPr="007B578E">
              <w:rPr>
                <w:lang w:val="en-US"/>
              </w:rPr>
              <w:t>folosite</w:t>
            </w:r>
            <w:proofErr w:type="spellEnd"/>
            <w:r w:rsidR="00460653" w:rsidRPr="007B578E">
              <w:rPr>
                <w:lang w:val="en-US"/>
              </w:rPr>
              <w:t xml:space="preserve"> la </w:t>
            </w:r>
            <w:proofErr w:type="spellStart"/>
            <w:r w:rsidR="00460653" w:rsidRPr="007B578E">
              <w:rPr>
                <w:lang w:val="en-US"/>
              </w:rPr>
              <w:t>trasarea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
          <w:p w14:paraId="484ED5A2" w14:textId="77777777" w:rsidR="00460653" w:rsidRPr="007B578E" w:rsidRDefault="00A156C0" w:rsidP="00196AB4">
            <w:pPr>
              <w:pStyle w:val="af2"/>
              <w:tabs>
                <w:tab w:val="left" w:pos="567"/>
              </w:tabs>
              <w:spacing w:line="276" w:lineRule="auto"/>
              <w:ind w:firstLine="0"/>
              <w:rPr>
                <w:lang w:val="en-US"/>
              </w:rPr>
            </w:pPr>
            <w:r w:rsidRPr="007B578E">
              <w:rPr>
                <w:lang w:val="en-US"/>
              </w:rPr>
              <w:t>4.2</w:t>
            </w:r>
            <w:r w:rsidR="00893327" w:rsidRPr="007B578E">
              <w:rPr>
                <w:lang w:val="en-US"/>
              </w:rPr>
              <w:t>0</w:t>
            </w:r>
            <w:r w:rsidRPr="007B578E">
              <w:rPr>
                <w:lang w:val="en-US"/>
              </w:rPr>
              <w:t xml:space="preserve">. </w:t>
            </w:r>
            <w:proofErr w:type="spellStart"/>
            <w:r w:rsidR="00460653" w:rsidRPr="007B578E">
              <w:rPr>
                <w:lang w:val="en-US"/>
              </w:rPr>
              <w:t>Ridicările</w:t>
            </w:r>
            <w:proofErr w:type="spellEnd"/>
            <w:r w:rsidR="00460653" w:rsidRPr="007B578E">
              <w:rPr>
                <w:lang w:val="en-US"/>
              </w:rPr>
              <w:t xml:space="preserve"> de </w:t>
            </w:r>
            <w:proofErr w:type="spellStart"/>
            <w:r w:rsidR="00460653" w:rsidRPr="007B578E">
              <w:rPr>
                <w:lang w:val="en-US"/>
              </w:rPr>
              <w:t>teren</w:t>
            </w:r>
            <w:proofErr w:type="spellEnd"/>
            <w:r w:rsidR="00460653" w:rsidRPr="007B578E">
              <w:rPr>
                <w:lang w:val="en-US"/>
              </w:rPr>
              <w:t xml:space="preserve">, </w:t>
            </w:r>
            <w:proofErr w:type="spellStart"/>
            <w:r w:rsidR="00460653" w:rsidRPr="007B578E">
              <w:rPr>
                <w:lang w:val="en-US"/>
              </w:rPr>
              <w:t>trasările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cotele</w:t>
            </w:r>
            <w:proofErr w:type="spellEnd"/>
            <w:r w:rsidR="00460653" w:rsidRPr="007B578E">
              <w:rPr>
                <w:lang w:val="en-US"/>
              </w:rPr>
              <w:t xml:space="preserve"> de </w:t>
            </w:r>
            <w:proofErr w:type="spellStart"/>
            <w:r w:rsidR="00460653" w:rsidRPr="007B578E">
              <w:rPr>
                <w:lang w:val="en-US"/>
              </w:rPr>
              <w:t>nivel</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alte</w:t>
            </w:r>
            <w:proofErr w:type="spellEnd"/>
            <w:r w:rsidR="00460653" w:rsidRPr="007B578E">
              <w:rPr>
                <w:lang w:val="en-US"/>
              </w:rPr>
              <w:t xml:space="preserve"> </w:t>
            </w:r>
            <w:proofErr w:type="spellStart"/>
            <w:r w:rsidR="00460653" w:rsidRPr="007B578E">
              <w:rPr>
                <w:lang w:val="en-US"/>
              </w:rPr>
              <w:t>documente</w:t>
            </w:r>
            <w:proofErr w:type="spellEnd"/>
            <w:r w:rsidR="00460653" w:rsidRPr="007B578E">
              <w:rPr>
                <w:lang w:val="en-US"/>
              </w:rPr>
              <w:t xml:space="preserve"> </w:t>
            </w:r>
            <w:proofErr w:type="spellStart"/>
            <w:r w:rsidR="00460653" w:rsidRPr="007B578E">
              <w:rPr>
                <w:lang w:val="en-US"/>
              </w:rPr>
              <w:t>puse</w:t>
            </w:r>
            <w:proofErr w:type="spellEnd"/>
            <w:r w:rsidR="00460653" w:rsidRPr="007B578E">
              <w:rPr>
                <w:lang w:val="en-US"/>
              </w:rPr>
              <w:t xml:space="preserve"> la </w:t>
            </w:r>
            <w:proofErr w:type="spellStart"/>
            <w:r w:rsidR="00460653" w:rsidRPr="007B578E">
              <w:rPr>
                <w:lang w:val="en-US"/>
              </w:rPr>
              <w:t>dispoziţia</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s</w:t>
            </w:r>
            <w:r w:rsidR="00E10C0A" w:rsidRPr="007B578E">
              <w:rPr>
                <w:lang w:val="en-US"/>
              </w:rPr>
              <w:t>u</w:t>
            </w:r>
            <w:r w:rsidR="00460653" w:rsidRPr="007B578E">
              <w:rPr>
                <w:lang w:val="en-US"/>
              </w:rPr>
              <w:t xml:space="preserve">nt </w:t>
            </w:r>
            <w:proofErr w:type="spellStart"/>
            <w:r w:rsidR="00460653" w:rsidRPr="007B578E">
              <w:rPr>
                <w:lang w:val="en-US"/>
              </w:rPr>
              <w:t>hotărâtoare</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obligat</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verifice</w:t>
            </w:r>
            <w:proofErr w:type="spellEnd"/>
            <w:r w:rsidR="00460653" w:rsidRPr="007B578E">
              <w:rPr>
                <w:lang w:val="en-US"/>
              </w:rPr>
              <w:t xml:space="preserve"> </w:t>
            </w:r>
            <w:proofErr w:type="spellStart"/>
            <w:r w:rsidR="00460653" w:rsidRPr="007B578E">
              <w:rPr>
                <w:lang w:val="en-US"/>
              </w:rPr>
              <w:t>documentele</w:t>
            </w:r>
            <w:proofErr w:type="spellEnd"/>
            <w:r w:rsidR="00460653" w:rsidRPr="007B578E">
              <w:rPr>
                <w:lang w:val="en-US"/>
              </w:rPr>
              <w:t xml:space="preserve"> </w:t>
            </w:r>
            <w:proofErr w:type="spellStart"/>
            <w:r w:rsidR="00460653" w:rsidRPr="007B578E">
              <w:rPr>
                <w:lang w:val="en-US"/>
              </w:rPr>
              <w:t>primite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înştiinţeze</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cu </w:t>
            </w:r>
            <w:proofErr w:type="spellStart"/>
            <w:r w:rsidR="00460653" w:rsidRPr="007B578E">
              <w:rPr>
                <w:lang w:val="en-US"/>
              </w:rPr>
              <w:t>privire</w:t>
            </w:r>
            <w:proofErr w:type="spellEnd"/>
            <w:r w:rsidR="00460653" w:rsidRPr="007B578E">
              <w:rPr>
                <w:lang w:val="en-US"/>
              </w:rPr>
              <w:t xml:space="preserve"> la </w:t>
            </w:r>
            <w:proofErr w:type="spellStart"/>
            <w:r w:rsidR="00460653" w:rsidRPr="007B578E">
              <w:rPr>
                <w:lang w:val="en-US"/>
              </w:rPr>
              <w:t>erorile</w:t>
            </w:r>
            <w:proofErr w:type="spellEnd"/>
            <w:r w:rsidR="00460653" w:rsidRPr="007B578E">
              <w:rPr>
                <w:lang w:val="en-US"/>
              </w:rPr>
              <w:t xml:space="preserve"> </w:t>
            </w:r>
            <w:proofErr w:type="spellStart"/>
            <w:r w:rsidR="00460653" w:rsidRPr="007B578E">
              <w:rPr>
                <w:lang w:val="en-US"/>
              </w:rPr>
              <w:t>şi</w:t>
            </w:r>
            <w:proofErr w:type="spellEnd"/>
            <w:r w:rsidR="005D4B79" w:rsidRPr="007B578E">
              <w:rPr>
                <w:lang w:val="en-US"/>
              </w:rPr>
              <w:t xml:space="preserve"> </w:t>
            </w:r>
            <w:proofErr w:type="spellStart"/>
            <w:r w:rsidR="00460653" w:rsidRPr="007B578E">
              <w:rPr>
                <w:lang w:val="en-US"/>
              </w:rPr>
              <w:t>inexactităţile</w:t>
            </w:r>
            <w:proofErr w:type="spellEnd"/>
            <w:r w:rsidR="00460653" w:rsidRPr="007B578E">
              <w:rPr>
                <w:lang w:val="en-US"/>
              </w:rPr>
              <w:t xml:space="preserve"> </w:t>
            </w:r>
            <w:proofErr w:type="spellStart"/>
            <w:r w:rsidR="00460653" w:rsidRPr="007B578E">
              <w:rPr>
                <w:lang w:val="en-US"/>
              </w:rPr>
              <w:t>constatate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presupuse</w:t>
            </w:r>
            <w:proofErr w:type="spellEnd"/>
            <w:r w:rsidR="00460653" w:rsidRPr="007B578E">
              <w:rPr>
                <w:lang w:val="en-US"/>
              </w:rPr>
              <w:t xml:space="preserve">. </w:t>
            </w:r>
          </w:p>
          <w:p w14:paraId="13668CDC" w14:textId="77777777" w:rsidR="00460653" w:rsidRPr="007B578E" w:rsidRDefault="00A156C0" w:rsidP="00196AB4">
            <w:pPr>
              <w:pStyle w:val="af2"/>
              <w:tabs>
                <w:tab w:val="left" w:pos="567"/>
              </w:tabs>
              <w:spacing w:line="276" w:lineRule="auto"/>
              <w:ind w:firstLine="0"/>
              <w:rPr>
                <w:lang w:val="en-US"/>
              </w:rPr>
            </w:pPr>
            <w:r w:rsidRPr="007B578E">
              <w:rPr>
                <w:lang w:val="en-US"/>
              </w:rPr>
              <w:t>4.2</w:t>
            </w:r>
            <w:r w:rsidR="00893327" w:rsidRPr="007B578E">
              <w:rPr>
                <w:lang w:val="en-US"/>
              </w:rPr>
              <w:t>1</w:t>
            </w:r>
            <w:r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are </w:t>
            </w:r>
            <w:proofErr w:type="spellStart"/>
            <w:r w:rsidR="00460653" w:rsidRPr="007B578E">
              <w:rPr>
                <w:lang w:val="en-US"/>
              </w:rPr>
              <w:t>obligaţia</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stabilească</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relaţiile</w:t>
            </w:r>
            <w:proofErr w:type="spellEnd"/>
            <w:r w:rsidR="00460653" w:rsidRPr="007B578E">
              <w:rPr>
                <w:lang w:val="en-US"/>
              </w:rPr>
              <w:t xml:space="preserve"> care </w:t>
            </w:r>
            <w:proofErr w:type="spellStart"/>
            <w:r w:rsidR="00460653" w:rsidRPr="007B578E">
              <w:rPr>
                <w:lang w:val="en-US"/>
              </w:rPr>
              <w:t>reglementează</w:t>
            </w:r>
            <w:proofErr w:type="spellEnd"/>
            <w:r w:rsidR="00460653" w:rsidRPr="007B578E">
              <w:rPr>
                <w:lang w:val="en-US"/>
              </w:rPr>
              <w:t xml:space="preserve"> </w:t>
            </w:r>
            <w:proofErr w:type="spellStart"/>
            <w:r w:rsidR="00460653" w:rsidRPr="007B578E">
              <w:rPr>
                <w:lang w:val="en-US"/>
              </w:rPr>
              <w:t>raporturile</w:t>
            </w:r>
            <w:proofErr w:type="spellEnd"/>
            <w:r w:rsidR="00460653" w:rsidRPr="007B578E">
              <w:rPr>
                <w:lang w:val="en-US"/>
              </w:rPr>
              <w:t xml:space="preserve"> cu </w:t>
            </w:r>
            <w:proofErr w:type="spellStart"/>
            <w:r w:rsidR="00460653" w:rsidRPr="007B578E">
              <w:rPr>
                <w:lang w:val="en-US"/>
              </w:rPr>
              <w:t>subantreprenorii</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răspunzător</w:t>
            </w:r>
            <w:proofErr w:type="spellEnd"/>
            <w:r w:rsidR="00460653" w:rsidRPr="007B578E">
              <w:rPr>
                <w:lang w:val="en-US"/>
              </w:rPr>
              <w:t xml:space="preserve"> </w:t>
            </w:r>
            <w:proofErr w:type="spellStart"/>
            <w:r w:rsidR="00460653" w:rsidRPr="007B578E">
              <w:rPr>
                <w:lang w:val="en-US"/>
              </w:rPr>
              <w:t>faţă</w:t>
            </w:r>
            <w:proofErr w:type="spellEnd"/>
            <w:r w:rsidR="00460653" w:rsidRPr="007B578E">
              <w:rPr>
                <w:lang w:val="en-US"/>
              </w:rPr>
              <w:t xml:space="preserve"> de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respectarea</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subantreprenorii</w:t>
            </w:r>
            <w:proofErr w:type="spellEnd"/>
            <w:r w:rsidR="00460653" w:rsidRPr="007B578E">
              <w:rPr>
                <w:lang w:val="en-US"/>
              </w:rPr>
              <w:t xml:space="preserve"> a </w:t>
            </w:r>
            <w:proofErr w:type="spellStart"/>
            <w:r w:rsidR="00AB7AE2" w:rsidRPr="007B578E">
              <w:rPr>
                <w:lang w:val="en-US"/>
              </w:rPr>
              <w:t>prevederilor</w:t>
            </w:r>
            <w:proofErr w:type="spellEnd"/>
            <w:r w:rsidR="00AB7AE2" w:rsidRPr="007B578E">
              <w:rPr>
                <w:lang w:val="en-US"/>
              </w:rPr>
              <w:t xml:space="preserve"> </w:t>
            </w:r>
            <w:proofErr w:type="spellStart"/>
            <w:r w:rsidR="00AB7AE2" w:rsidRPr="007B578E">
              <w:rPr>
                <w:lang w:val="en-US"/>
              </w:rPr>
              <w:t>legale</w:t>
            </w:r>
            <w:proofErr w:type="spellEnd"/>
            <w:r w:rsidR="00AB7AE2" w:rsidRPr="007B578E">
              <w:rPr>
                <w:lang w:val="en-US"/>
              </w:rPr>
              <w:t xml:space="preserve"> </w:t>
            </w:r>
            <w:proofErr w:type="spellStart"/>
            <w:r w:rsidR="00AB7AE2" w:rsidRPr="007B578E">
              <w:rPr>
                <w:lang w:val="en-US"/>
              </w:rPr>
              <w:t>și</w:t>
            </w:r>
            <w:proofErr w:type="spellEnd"/>
            <w:r w:rsidR="00AB7AE2" w:rsidRPr="007B578E">
              <w:rPr>
                <w:lang w:val="en-US"/>
              </w:rPr>
              <w:t xml:space="preserve"> </w:t>
            </w:r>
            <w:proofErr w:type="spellStart"/>
            <w:r w:rsidR="00AB7AE2" w:rsidRPr="007B578E">
              <w:rPr>
                <w:lang w:val="en-US"/>
              </w:rPr>
              <w:t>obligațiunilor</w:t>
            </w:r>
            <w:proofErr w:type="spellEnd"/>
            <w:r w:rsidR="00AB7AE2" w:rsidRPr="007B578E">
              <w:rPr>
                <w:lang w:val="en-US"/>
              </w:rPr>
              <w:t xml:space="preserve"> </w:t>
            </w:r>
            <w:proofErr w:type="spellStart"/>
            <w:r w:rsidR="00AB7AE2" w:rsidRPr="007B578E">
              <w:rPr>
                <w:lang w:val="en-US"/>
              </w:rPr>
              <w:t>contractuale</w:t>
            </w:r>
            <w:proofErr w:type="spellEnd"/>
            <w:r w:rsidR="00AB7AE2" w:rsidRPr="007B578E">
              <w:rPr>
                <w:lang w:val="en-US"/>
              </w:rPr>
              <w:t xml:space="preserve"> </w:t>
            </w:r>
            <w:proofErr w:type="spellStart"/>
            <w:r w:rsidR="00AB7AE2" w:rsidRPr="007B578E">
              <w:rPr>
                <w:lang w:val="en-US"/>
              </w:rPr>
              <w:t>și</w:t>
            </w:r>
            <w:proofErr w:type="spellEnd"/>
            <w:r w:rsidR="00AB7AE2" w:rsidRPr="007B578E">
              <w:rPr>
                <w:lang w:val="en-US"/>
              </w:rPr>
              <w:t xml:space="preserve"> </w:t>
            </w:r>
            <w:proofErr w:type="spellStart"/>
            <w:r w:rsidR="00AB7AE2" w:rsidRPr="007B578E">
              <w:rPr>
                <w:lang w:val="en-US"/>
              </w:rPr>
              <w:t>profesionale</w:t>
            </w:r>
            <w:proofErr w:type="spellEnd"/>
            <w:r w:rsidR="00460653" w:rsidRPr="007B578E">
              <w:rPr>
                <w:lang w:val="en-US"/>
              </w:rPr>
              <w:t xml:space="preserve">. </w:t>
            </w:r>
          </w:p>
          <w:p w14:paraId="603681B4" w14:textId="77777777" w:rsidR="00460653" w:rsidRPr="007B578E" w:rsidRDefault="00A156C0" w:rsidP="00196AB4">
            <w:pPr>
              <w:pStyle w:val="af2"/>
              <w:tabs>
                <w:tab w:val="left" w:pos="567"/>
              </w:tabs>
              <w:spacing w:line="276" w:lineRule="auto"/>
              <w:ind w:firstLine="0"/>
              <w:rPr>
                <w:lang w:val="en-US"/>
              </w:rPr>
            </w:pPr>
            <w:r w:rsidRPr="007B578E">
              <w:rPr>
                <w:lang w:val="en-US"/>
              </w:rPr>
              <w:t>4.2</w:t>
            </w:r>
            <w:r w:rsidR="00893327" w:rsidRPr="007B578E">
              <w:rPr>
                <w:lang w:val="en-US"/>
              </w:rPr>
              <w:t>2</w:t>
            </w:r>
            <w:r w:rsidRPr="007B578E">
              <w:rPr>
                <w:lang w:val="en-US"/>
              </w:rPr>
              <w:t xml:space="preserve">. </w:t>
            </w:r>
            <w:r w:rsidR="00460653" w:rsidRPr="007B578E">
              <w:rPr>
                <w:lang w:val="en-US"/>
              </w:rPr>
              <w:t xml:space="preserve">Pe </w:t>
            </w:r>
            <w:proofErr w:type="spellStart"/>
            <w:r w:rsidR="00460653" w:rsidRPr="007B578E">
              <w:rPr>
                <w:lang w:val="en-US"/>
              </w:rPr>
              <w:t>parcursul</w:t>
            </w:r>
            <w:proofErr w:type="spellEnd"/>
            <w:r w:rsidR="00460653" w:rsidRPr="007B578E">
              <w:rPr>
                <w:lang w:val="en-US"/>
              </w:rPr>
              <w:t xml:space="preserve"> </w:t>
            </w:r>
            <w:proofErr w:type="spellStart"/>
            <w:r w:rsidR="00460653" w:rsidRPr="007B578E">
              <w:rPr>
                <w:lang w:val="en-US"/>
              </w:rPr>
              <w:t>executării</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are </w:t>
            </w:r>
            <w:proofErr w:type="spellStart"/>
            <w:r w:rsidR="00460653" w:rsidRPr="007B578E">
              <w:rPr>
                <w:lang w:val="en-US"/>
              </w:rPr>
              <w:t>dreptul</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dispună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scris</w:t>
            </w:r>
            <w:proofErr w:type="spellEnd"/>
            <w:r w:rsidR="00460653" w:rsidRPr="007B578E">
              <w:rPr>
                <w:lang w:val="en-US"/>
              </w:rPr>
              <w:t xml:space="preserve">: </w:t>
            </w:r>
          </w:p>
          <w:p w14:paraId="261AAF8F"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8CDBA44"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376FC12F"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5552F2ED" w14:textId="77777777" w:rsidR="00460653" w:rsidRPr="007B578E" w:rsidRDefault="00A156C0" w:rsidP="00196AB4">
            <w:pPr>
              <w:pStyle w:val="af2"/>
              <w:tabs>
                <w:tab w:val="left" w:pos="567"/>
              </w:tabs>
              <w:spacing w:line="276" w:lineRule="auto"/>
              <w:ind w:firstLine="0"/>
              <w:rPr>
                <w:lang w:val="en-US"/>
              </w:rPr>
            </w:pPr>
            <w:r w:rsidRPr="007B578E">
              <w:rPr>
                <w:lang w:val="en-US"/>
              </w:rPr>
              <w:t>4.2</w:t>
            </w:r>
            <w:r w:rsidR="00893327" w:rsidRPr="007B578E">
              <w:rPr>
                <w:lang w:val="en-US"/>
              </w:rPr>
              <w:t>3</w:t>
            </w:r>
            <w:r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cazul</w:t>
            </w:r>
            <w:proofErr w:type="spellEnd"/>
            <w:r w:rsidR="00460653" w:rsidRPr="007B578E">
              <w:rPr>
                <w:lang w:val="en-US"/>
              </w:rPr>
              <w:t xml:space="preserve"> </w:t>
            </w:r>
            <w:proofErr w:type="spellStart"/>
            <w:r w:rsidR="00460653" w:rsidRPr="007B578E">
              <w:rPr>
                <w:lang w:val="en-US"/>
              </w:rPr>
              <w:t>neexecutării</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Antreprenor</w:t>
            </w:r>
            <w:proofErr w:type="spellEnd"/>
            <w:r w:rsidR="00460653" w:rsidRPr="007B578E">
              <w:rPr>
                <w:lang w:val="en-US"/>
              </w:rPr>
              <w:t xml:space="preserve"> a </w:t>
            </w:r>
            <w:proofErr w:type="spellStart"/>
            <w:r w:rsidR="00460653" w:rsidRPr="007B578E">
              <w:rPr>
                <w:lang w:val="en-US"/>
              </w:rPr>
              <w:t>dispoziţiilor</w:t>
            </w:r>
            <w:proofErr w:type="spellEnd"/>
            <w:r w:rsidR="00460653" w:rsidRPr="007B578E">
              <w:rPr>
                <w:lang w:val="en-US"/>
              </w:rPr>
              <w:t xml:space="preserve"> din </w:t>
            </w:r>
            <w:proofErr w:type="spellStart"/>
            <w:r w:rsidR="00460653" w:rsidRPr="007B578E">
              <w:rPr>
                <w:lang w:val="en-US"/>
              </w:rPr>
              <w:t>punctul</w:t>
            </w:r>
            <w:proofErr w:type="spellEnd"/>
            <w:r w:rsidR="00460653" w:rsidRPr="007B578E">
              <w:rPr>
                <w:lang w:val="en-US"/>
              </w:rPr>
              <w:t xml:space="preserve"> 2.1.,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w:t>
            </w:r>
            <w:proofErr w:type="spellStart"/>
            <w:r w:rsidR="00460653" w:rsidRPr="007B578E">
              <w:rPr>
                <w:lang w:val="en-US"/>
              </w:rPr>
              <w:t>opri</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w:t>
            </w:r>
            <w:proofErr w:type="spellStart"/>
            <w:r w:rsidR="00F53F69" w:rsidRPr="007B578E">
              <w:rPr>
                <w:lang w:val="en-US"/>
              </w:rPr>
              <w:t>prin</w:t>
            </w:r>
            <w:proofErr w:type="spellEnd"/>
            <w:r w:rsidR="00F53F69" w:rsidRPr="007B578E">
              <w:rPr>
                <w:lang w:val="en-US"/>
              </w:rPr>
              <w:t xml:space="preserve"> </w:t>
            </w:r>
            <w:proofErr w:type="spellStart"/>
            <w:r w:rsidR="00E364D5" w:rsidRPr="007B578E">
              <w:rPr>
                <w:lang w:val="en-US"/>
              </w:rPr>
              <w:t>rezoluțiunea</w:t>
            </w:r>
            <w:proofErr w:type="spellEnd"/>
            <w:r w:rsidR="00E364D5" w:rsidRPr="007B578E">
              <w:rPr>
                <w:lang w:val="en-US"/>
              </w:rPr>
              <w:t xml:space="preserve"> </w:t>
            </w:r>
            <w:proofErr w:type="spellStart"/>
            <w:r w:rsidR="00F53F69" w:rsidRPr="007B578E">
              <w:rPr>
                <w:lang w:val="en-US"/>
              </w:rPr>
              <w:t>contractului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condiţiile</w:t>
            </w:r>
            <w:proofErr w:type="spellEnd"/>
            <w:r w:rsidR="00460653" w:rsidRPr="007B578E">
              <w:rPr>
                <w:lang w:val="en-US"/>
              </w:rPr>
              <w:t xml:space="preserve"> </w:t>
            </w:r>
            <w:proofErr w:type="spellStart"/>
            <w:r w:rsidR="00460653" w:rsidRPr="007B578E">
              <w:rPr>
                <w:lang w:val="en-US"/>
              </w:rPr>
              <w:t>legii</w:t>
            </w:r>
            <w:proofErr w:type="spellEnd"/>
            <w:r w:rsidR="00460653" w:rsidRPr="007B578E">
              <w:rPr>
                <w:lang w:val="en-US"/>
              </w:rPr>
              <w:t xml:space="preserve">, </w:t>
            </w:r>
            <w:proofErr w:type="spellStart"/>
            <w:r w:rsidR="00F53F69" w:rsidRPr="007B578E">
              <w:rPr>
                <w:lang w:val="en-US"/>
              </w:rPr>
              <w:t>totodată</w:t>
            </w:r>
            <w:proofErr w:type="spellEnd"/>
            <w:r w:rsidR="00F53F69" w:rsidRPr="007B578E">
              <w:rPr>
                <w:lang w:val="en-US"/>
              </w:rPr>
              <w:t xml:space="preserve"> </w:t>
            </w:r>
            <w:proofErr w:type="spellStart"/>
            <w:r w:rsidR="00F53F69" w:rsidRPr="007B578E">
              <w:rPr>
                <w:lang w:val="en-US"/>
              </w:rPr>
              <w:t>A</w:t>
            </w:r>
            <w:r w:rsidR="00316769" w:rsidRPr="007B578E">
              <w:rPr>
                <w:lang w:val="en-US"/>
              </w:rPr>
              <w:t>ntreprenorul</w:t>
            </w:r>
            <w:proofErr w:type="spellEnd"/>
            <w:r w:rsidR="00316769" w:rsidRPr="007B578E">
              <w:rPr>
                <w:lang w:val="en-US"/>
              </w:rPr>
              <w:t xml:space="preserve"> </w:t>
            </w:r>
            <w:proofErr w:type="spellStart"/>
            <w:r w:rsidR="00460653" w:rsidRPr="007B578E">
              <w:rPr>
                <w:lang w:val="en-US"/>
              </w:rPr>
              <w:t>compense</w:t>
            </w:r>
            <w:r w:rsidR="00316769" w:rsidRPr="007B578E">
              <w:rPr>
                <w:lang w:val="en-US"/>
              </w:rPr>
              <w:t>ază</w:t>
            </w:r>
            <w:proofErr w:type="spellEnd"/>
            <w:r w:rsidR="00460653" w:rsidRPr="007B578E">
              <w:rPr>
                <w:lang w:val="en-US"/>
              </w:rPr>
              <w:t xml:space="preserve"> </w:t>
            </w:r>
            <w:proofErr w:type="spellStart"/>
            <w:r w:rsidR="00460653" w:rsidRPr="007B578E">
              <w:rPr>
                <w:lang w:val="en-US"/>
              </w:rPr>
              <w:t>cheltuielile</w:t>
            </w:r>
            <w:proofErr w:type="spellEnd"/>
            <w:r w:rsidR="00460653" w:rsidRPr="007B578E">
              <w:rPr>
                <w:lang w:val="en-US"/>
              </w:rPr>
              <w:t xml:space="preserve"> </w:t>
            </w:r>
            <w:proofErr w:type="spellStart"/>
            <w:r w:rsidR="00460653" w:rsidRPr="007B578E">
              <w:rPr>
                <w:lang w:val="en-US"/>
              </w:rPr>
              <w:t>aferente</w:t>
            </w:r>
            <w:proofErr w:type="spellEnd"/>
            <w:r w:rsidR="00460653" w:rsidRPr="007B578E">
              <w:rPr>
                <w:lang w:val="en-US"/>
              </w:rPr>
              <w:t xml:space="preserve"> </w:t>
            </w:r>
            <w:proofErr w:type="spellStart"/>
            <w:r w:rsidR="00460653" w:rsidRPr="007B578E">
              <w:rPr>
                <w:lang w:val="en-US"/>
              </w:rPr>
              <w:t>suportate</w:t>
            </w:r>
            <w:proofErr w:type="spellEnd"/>
            <w:r w:rsidR="00460653" w:rsidRPr="007B578E">
              <w:rPr>
                <w:lang w:val="en-US"/>
              </w:rPr>
              <w:t xml:space="preserve"> de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legătură</w:t>
            </w:r>
            <w:proofErr w:type="spellEnd"/>
            <w:r w:rsidR="00460653" w:rsidRPr="007B578E">
              <w:rPr>
                <w:lang w:val="en-US"/>
              </w:rPr>
              <w:t xml:space="preserve"> cu </w:t>
            </w:r>
            <w:proofErr w:type="spellStart"/>
            <w:r w:rsidR="00460653" w:rsidRPr="007B578E">
              <w:rPr>
                <w:lang w:val="en-US"/>
              </w:rPr>
              <w:t>faptul</w:t>
            </w:r>
            <w:proofErr w:type="spellEnd"/>
            <w:r w:rsidR="00460653" w:rsidRPr="007B578E">
              <w:rPr>
                <w:lang w:val="en-US"/>
              </w:rPr>
              <w:t xml:space="preserve"> </w:t>
            </w:r>
            <w:proofErr w:type="spellStart"/>
            <w:r w:rsidR="00460653" w:rsidRPr="007B578E">
              <w:rPr>
                <w:lang w:val="en-US"/>
              </w:rPr>
              <w:t>neexecutării</w:t>
            </w:r>
            <w:proofErr w:type="spellEnd"/>
            <w:r w:rsidR="00460653" w:rsidRPr="007B578E">
              <w:rPr>
                <w:lang w:val="en-US"/>
              </w:rPr>
              <w:t xml:space="preserve">. </w:t>
            </w:r>
          </w:p>
          <w:p w14:paraId="6A3E598B" w14:textId="77777777" w:rsidR="00460653" w:rsidRPr="007B578E" w:rsidRDefault="00BE5A1E" w:rsidP="00196AB4">
            <w:pPr>
              <w:pStyle w:val="af2"/>
              <w:tabs>
                <w:tab w:val="left" w:pos="567"/>
              </w:tabs>
              <w:spacing w:line="276" w:lineRule="auto"/>
              <w:ind w:firstLine="0"/>
              <w:rPr>
                <w:lang w:val="en-US"/>
              </w:rPr>
            </w:pPr>
            <w:r w:rsidRPr="007B578E">
              <w:rPr>
                <w:lang w:val="en-US"/>
              </w:rPr>
              <w:t>4.2</w:t>
            </w:r>
            <w:r w:rsidR="00893327" w:rsidRPr="007B578E">
              <w:rPr>
                <w:lang w:val="en-US"/>
              </w:rPr>
              <w:t>4</w:t>
            </w:r>
            <w:r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cazul</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care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timpul</w:t>
            </w:r>
            <w:proofErr w:type="spellEnd"/>
            <w:r w:rsidR="00460653" w:rsidRPr="007B578E">
              <w:rPr>
                <w:lang w:val="en-US"/>
              </w:rPr>
              <w:t xml:space="preserve"> </w:t>
            </w:r>
            <w:proofErr w:type="spellStart"/>
            <w:r w:rsidR="00460653" w:rsidRPr="007B578E">
              <w:rPr>
                <w:lang w:val="en-US"/>
              </w:rPr>
              <w:t>executării</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pe </w:t>
            </w:r>
            <w:proofErr w:type="spellStart"/>
            <w:r w:rsidR="00460653" w:rsidRPr="007B578E">
              <w:rPr>
                <w:lang w:val="en-US"/>
              </w:rPr>
              <w:t>amplasamente</w:t>
            </w:r>
            <w:proofErr w:type="spellEnd"/>
            <w:r w:rsidR="00460653" w:rsidRPr="007B578E">
              <w:rPr>
                <w:lang w:val="en-US"/>
              </w:rPr>
              <w:t xml:space="preserve"> se </w:t>
            </w:r>
            <w:proofErr w:type="spellStart"/>
            <w:r w:rsidR="00460653" w:rsidRPr="007B578E">
              <w:rPr>
                <w:lang w:val="en-US"/>
              </w:rPr>
              <w:t>descoperă</w:t>
            </w:r>
            <w:proofErr w:type="spellEnd"/>
            <w:r w:rsidR="00460653" w:rsidRPr="007B578E">
              <w:rPr>
                <w:lang w:val="en-US"/>
              </w:rPr>
              <w:t xml:space="preserve"> </w:t>
            </w:r>
            <w:proofErr w:type="spellStart"/>
            <w:r w:rsidR="00460653" w:rsidRPr="007B578E">
              <w:rPr>
                <w:lang w:val="en-US"/>
              </w:rPr>
              <w:t>valori</w:t>
            </w:r>
            <w:proofErr w:type="spellEnd"/>
            <w:r w:rsidR="00460653" w:rsidRPr="007B578E">
              <w:rPr>
                <w:lang w:val="en-US"/>
              </w:rPr>
              <w:t xml:space="preserve"> </w:t>
            </w:r>
            <w:proofErr w:type="spellStart"/>
            <w:r w:rsidR="00460653" w:rsidRPr="007B578E">
              <w:rPr>
                <w:lang w:val="en-US"/>
              </w:rPr>
              <w:t>istorice</w:t>
            </w:r>
            <w:proofErr w:type="spellEnd"/>
            <w:r w:rsidR="00460653" w:rsidRPr="007B578E">
              <w:rPr>
                <w:lang w:val="en-US"/>
              </w:rPr>
              <w:t xml:space="preserve">, </w:t>
            </w:r>
            <w:proofErr w:type="spellStart"/>
            <w:r w:rsidR="00460653" w:rsidRPr="007B578E">
              <w:rPr>
                <w:lang w:val="en-US"/>
              </w:rPr>
              <w:t>artistice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ştiinţifice</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obligat</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oprească</w:t>
            </w:r>
            <w:proofErr w:type="spellEnd"/>
            <w:r w:rsidR="00460653" w:rsidRPr="007B578E">
              <w:rPr>
                <w:lang w:val="en-US"/>
              </w:rPr>
              <w:t xml:space="preserve"> </w:t>
            </w:r>
            <w:proofErr w:type="spellStart"/>
            <w:r w:rsidR="00460653" w:rsidRPr="007B578E">
              <w:rPr>
                <w:lang w:val="en-US"/>
              </w:rPr>
              <w:t>execuţia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zona </w:t>
            </w:r>
            <w:proofErr w:type="spellStart"/>
            <w:r w:rsidR="00460653" w:rsidRPr="007B578E">
              <w:rPr>
                <w:lang w:val="en-US"/>
              </w:rPr>
              <w:t>respectivă</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comunice</w:t>
            </w:r>
            <w:proofErr w:type="spellEnd"/>
            <w:r w:rsidR="00460653" w:rsidRPr="007B578E">
              <w:rPr>
                <w:lang w:val="en-US"/>
              </w:rPr>
              <w:t xml:space="preserve"> </w:t>
            </w:r>
            <w:proofErr w:type="spellStart"/>
            <w:r w:rsidR="00460653" w:rsidRPr="007B578E">
              <w:rPr>
                <w:lang w:val="en-US"/>
              </w:rPr>
              <w:t>Beneficiarului</w:t>
            </w:r>
            <w:proofErr w:type="spellEnd"/>
            <w:r w:rsidR="00460653" w:rsidRPr="007B578E">
              <w:rPr>
                <w:lang w:val="en-US"/>
              </w:rPr>
              <w:t xml:space="preserve">, </w:t>
            </w:r>
            <w:proofErr w:type="spellStart"/>
            <w:r w:rsidR="00460653" w:rsidRPr="007B578E">
              <w:rPr>
                <w:lang w:val="en-US"/>
              </w:rPr>
              <w:t>organelor</w:t>
            </w:r>
            <w:proofErr w:type="spellEnd"/>
            <w:r w:rsidR="00460653" w:rsidRPr="007B578E">
              <w:rPr>
                <w:lang w:val="en-US"/>
              </w:rPr>
              <w:t xml:space="preserve"> de </w:t>
            </w:r>
            <w:proofErr w:type="spellStart"/>
            <w:r w:rsidR="00460653" w:rsidRPr="007B578E">
              <w:rPr>
                <w:lang w:val="en-US"/>
              </w:rPr>
              <w:t>poliţie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organelor</w:t>
            </w:r>
            <w:proofErr w:type="spellEnd"/>
            <w:r w:rsidR="00460653" w:rsidRPr="007B578E">
              <w:rPr>
                <w:lang w:val="en-US"/>
              </w:rPr>
              <w:t xml:space="preserve"> </w:t>
            </w:r>
            <w:proofErr w:type="spellStart"/>
            <w:r w:rsidR="00460653" w:rsidRPr="007B578E">
              <w:rPr>
                <w:lang w:val="en-US"/>
              </w:rPr>
              <w:t>competente</w:t>
            </w:r>
            <w:proofErr w:type="spellEnd"/>
            <w:r w:rsidR="00460653" w:rsidRPr="007B578E">
              <w:rPr>
                <w:lang w:val="en-US"/>
              </w:rPr>
              <w:t xml:space="preserve"> </w:t>
            </w:r>
            <w:proofErr w:type="spellStart"/>
            <w:r w:rsidR="00460653" w:rsidRPr="007B578E">
              <w:rPr>
                <w:lang w:val="en-US"/>
              </w:rPr>
              <w:t>acest</w:t>
            </w:r>
            <w:proofErr w:type="spellEnd"/>
            <w:r w:rsidR="00460653" w:rsidRPr="007B578E">
              <w:rPr>
                <w:lang w:val="en-US"/>
              </w:rPr>
              <w:t xml:space="preserve"> </w:t>
            </w:r>
            <w:proofErr w:type="spellStart"/>
            <w:r w:rsidR="00460653" w:rsidRPr="007B578E">
              <w:rPr>
                <w:lang w:val="en-US"/>
              </w:rPr>
              <w:t>fapt</w:t>
            </w:r>
            <w:proofErr w:type="spellEnd"/>
            <w:r w:rsidR="00460653" w:rsidRPr="007B578E">
              <w:rPr>
                <w:lang w:val="en-US"/>
              </w:rPr>
              <w:t xml:space="preserve">. </w:t>
            </w:r>
          </w:p>
          <w:p w14:paraId="74FE1577" w14:textId="77777777" w:rsidR="00460653" w:rsidRPr="007B578E" w:rsidRDefault="00BE5A1E" w:rsidP="00196AB4">
            <w:pPr>
              <w:pStyle w:val="af2"/>
              <w:tabs>
                <w:tab w:val="left" w:pos="567"/>
              </w:tabs>
              <w:spacing w:line="276" w:lineRule="auto"/>
              <w:ind w:firstLine="0"/>
              <w:rPr>
                <w:lang w:val="en-US"/>
              </w:rPr>
            </w:pPr>
            <w:r w:rsidRPr="007B578E">
              <w:rPr>
                <w:lang w:val="en-US"/>
              </w:rPr>
              <w:lastRenderedPageBreak/>
              <w:t>4.2</w:t>
            </w:r>
            <w:r w:rsidR="00893327" w:rsidRPr="007B578E">
              <w:rPr>
                <w:lang w:val="en-US"/>
              </w:rPr>
              <w:t>5</w:t>
            </w:r>
            <w:r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timpul</w:t>
            </w:r>
            <w:proofErr w:type="spellEnd"/>
            <w:r w:rsidR="00460653" w:rsidRPr="007B578E">
              <w:rPr>
                <w:lang w:val="en-US"/>
              </w:rPr>
              <w:t xml:space="preserve"> </w:t>
            </w:r>
            <w:proofErr w:type="spellStart"/>
            <w:r w:rsidR="00460653" w:rsidRPr="007B578E">
              <w:rPr>
                <w:lang w:val="en-US"/>
              </w:rPr>
              <w:t>desfăşurării</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are </w:t>
            </w:r>
            <w:proofErr w:type="spellStart"/>
            <w:r w:rsidR="00460653" w:rsidRPr="007B578E">
              <w:rPr>
                <w:lang w:val="en-US"/>
              </w:rPr>
              <w:t>obligaţia</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menţină</w:t>
            </w:r>
            <w:proofErr w:type="spellEnd"/>
            <w:r w:rsidR="00460653" w:rsidRPr="007B578E">
              <w:rPr>
                <w:lang w:val="en-US"/>
              </w:rPr>
              <w:t xml:space="preserve"> </w:t>
            </w:r>
            <w:proofErr w:type="spellStart"/>
            <w:r w:rsidR="00460653" w:rsidRPr="007B578E">
              <w:rPr>
                <w:lang w:val="en-US"/>
              </w:rPr>
              <w:t>căile</w:t>
            </w:r>
            <w:proofErr w:type="spellEnd"/>
            <w:r w:rsidR="00460653" w:rsidRPr="007B578E">
              <w:rPr>
                <w:lang w:val="en-US"/>
              </w:rPr>
              <w:t xml:space="preserve"> de </w:t>
            </w:r>
            <w:proofErr w:type="spellStart"/>
            <w:r w:rsidR="00460653" w:rsidRPr="007B578E">
              <w:rPr>
                <w:lang w:val="en-US"/>
              </w:rPr>
              <w:t>acces</w:t>
            </w:r>
            <w:proofErr w:type="spellEnd"/>
            <w:r w:rsidR="00460653" w:rsidRPr="007B578E">
              <w:rPr>
                <w:lang w:val="en-US"/>
              </w:rPr>
              <w:t xml:space="preserve"> </w:t>
            </w:r>
            <w:proofErr w:type="spellStart"/>
            <w:r w:rsidR="00460653" w:rsidRPr="007B578E">
              <w:rPr>
                <w:lang w:val="en-US"/>
              </w:rPr>
              <w:t>libere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retragă</w:t>
            </w:r>
            <w:proofErr w:type="spellEnd"/>
            <w:r w:rsidR="00460653" w:rsidRPr="007B578E">
              <w:rPr>
                <w:lang w:val="en-US"/>
              </w:rPr>
              <w:t xml:space="preserve"> </w:t>
            </w:r>
            <w:proofErr w:type="spellStart"/>
            <w:r w:rsidR="00460653" w:rsidRPr="007B578E">
              <w:rPr>
                <w:lang w:val="en-US"/>
              </w:rPr>
              <w:t>utilajele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îndepărteze</w:t>
            </w:r>
            <w:proofErr w:type="spellEnd"/>
            <w:r w:rsidR="00460653" w:rsidRPr="007B578E">
              <w:rPr>
                <w:lang w:val="en-US"/>
              </w:rPr>
              <w:t xml:space="preserve"> </w:t>
            </w:r>
            <w:proofErr w:type="spellStart"/>
            <w:r w:rsidR="00460653" w:rsidRPr="007B578E">
              <w:rPr>
                <w:lang w:val="en-US"/>
              </w:rPr>
              <w:t>surplusurile</w:t>
            </w:r>
            <w:proofErr w:type="spellEnd"/>
            <w:r w:rsidR="00460653" w:rsidRPr="007B578E">
              <w:rPr>
                <w:lang w:val="en-US"/>
              </w:rPr>
              <w:t xml:space="preserve"> de </w:t>
            </w:r>
            <w:proofErr w:type="spellStart"/>
            <w:r w:rsidR="00460653" w:rsidRPr="007B578E">
              <w:rPr>
                <w:lang w:val="en-US"/>
              </w:rPr>
              <w:t>materiale</w:t>
            </w:r>
            <w:proofErr w:type="spellEnd"/>
            <w:r w:rsidR="00460653" w:rsidRPr="007B578E">
              <w:rPr>
                <w:lang w:val="en-US"/>
              </w:rPr>
              <w:t xml:space="preserve">, </w:t>
            </w:r>
            <w:proofErr w:type="spellStart"/>
            <w:r w:rsidR="00460653" w:rsidRPr="007B578E">
              <w:rPr>
                <w:lang w:val="en-US"/>
              </w:rPr>
              <w:t>deşeuri</w:t>
            </w:r>
            <w:proofErr w:type="spellEnd"/>
            <w:r w:rsidR="005D4B79"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lucrări</w:t>
            </w:r>
            <w:proofErr w:type="spellEnd"/>
            <w:r w:rsidR="00460653" w:rsidRPr="007B578E">
              <w:rPr>
                <w:lang w:val="en-US"/>
              </w:rPr>
              <w:t xml:space="preserve"> </w:t>
            </w:r>
            <w:proofErr w:type="spellStart"/>
            <w:r w:rsidR="00460653" w:rsidRPr="007B578E">
              <w:rPr>
                <w:lang w:val="en-US"/>
              </w:rPr>
              <w:t>provizorii</w:t>
            </w:r>
            <w:proofErr w:type="spellEnd"/>
            <w:r w:rsidR="00460653" w:rsidRPr="007B578E">
              <w:rPr>
                <w:lang w:val="en-US"/>
              </w:rPr>
              <w:t xml:space="preserve"> de </w:t>
            </w:r>
            <w:proofErr w:type="spellStart"/>
            <w:r w:rsidR="00460653" w:rsidRPr="007B578E">
              <w:rPr>
                <w:lang w:val="en-US"/>
              </w:rPr>
              <w:t>orice</w:t>
            </w:r>
            <w:proofErr w:type="spellEnd"/>
            <w:r w:rsidR="00460653" w:rsidRPr="007B578E">
              <w:rPr>
                <w:lang w:val="en-US"/>
              </w:rPr>
              <w:t xml:space="preserve"> </w:t>
            </w:r>
            <w:proofErr w:type="spellStart"/>
            <w:r w:rsidR="00460653" w:rsidRPr="007B578E">
              <w:rPr>
                <w:lang w:val="en-US"/>
              </w:rPr>
              <w:t>fel</w:t>
            </w:r>
            <w:proofErr w:type="spellEnd"/>
            <w:r w:rsidR="00460653" w:rsidRPr="007B578E">
              <w:rPr>
                <w:lang w:val="en-US"/>
              </w:rPr>
              <w:t>, care nu s</w:t>
            </w:r>
            <w:r w:rsidR="00183D79" w:rsidRPr="007B578E">
              <w:rPr>
                <w:lang w:val="en-US"/>
              </w:rPr>
              <w:t>u</w:t>
            </w:r>
            <w:r w:rsidR="00460653" w:rsidRPr="007B578E">
              <w:rPr>
                <w:lang w:val="en-US"/>
              </w:rPr>
              <w:t xml:space="preserve">nt </w:t>
            </w:r>
            <w:proofErr w:type="spellStart"/>
            <w:r w:rsidR="00460653" w:rsidRPr="007B578E">
              <w:rPr>
                <w:lang w:val="en-US"/>
              </w:rPr>
              <w:t>necesare</w:t>
            </w:r>
            <w:proofErr w:type="spellEnd"/>
            <w:r w:rsidR="00460653" w:rsidRPr="007B578E">
              <w:rPr>
                <w:lang w:val="en-US"/>
              </w:rPr>
              <w:t xml:space="preserve">, </w:t>
            </w:r>
            <w:proofErr w:type="spellStart"/>
            <w:r w:rsidR="00460653" w:rsidRPr="007B578E">
              <w:rPr>
                <w:lang w:val="en-US"/>
              </w:rPr>
              <w:t>iar</w:t>
            </w:r>
            <w:proofErr w:type="spellEnd"/>
            <w:r w:rsidR="00460653" w:rsidRPr="007B578E">
              <w:rPr>
                <w:lang w:val="en-US"/>
              </w:rPr>
              <w:t xml:space="preserve"> la </w:t>
            </w:r>
            <w:proofErr w:type="spellStart"/>
            <w:r w:rsidR="00460653" w:rsidRPr="007B578E">
              <w:rPr>
                <w:lang w:val="en-US"/>
              </w:rPr>
              <w:t>terminarea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evacua</w:t>
            </w:r>
            <w:proofErr w:type="spellEnd"/>
            <w:r w:rsidR="00460653" w:rsidRPr="007B578E">
              <w:rPr>
                <w:lang w:val="en-US"/>
              </w:rPr>
              <w:t xml:space="preserve"> de pe </w:t>
            </w:r>
            <w:proofErr w:type="spellStart"/>
            <w:r w:rsidR="00460653" w:rsidRPr="007B578E">
              <w:rPr>
                <w:lang w:val="en-US"/>
              </w:rPr>
              <w:t>şantier</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utilajele</w:t>
            </w:r>
            <w:proofErr w:type="spellEnd"/>
            <w:r w:rsidR="00460653" w:rsidRPr="007B578E">
              <w:rPr>
                <w:lang w:val="en-US"/>
              </w:rPr>
              <w:t xml:space="preserve"> de </w:t>
            </w:r>
            <w:proofErr w:type="spellStart"/>
            <w:r w:rsidR="00460653" w:rsidRPr="007B578E">
              <w:rPr>
                <w:lang w:val="en-US"/>
              </w:rPr>
              <w:t>construcţie</w:t>
            </w:r>
            <w:proofErr w:type="spellEnd"/>
            <w:r w:rsidR="00460653" w:rsidRPr="007B578E">
              <w:rPr>
                <w:lang w:val="en-US"/>
              </w:rPr>
              <w:t xml:space="preserve">, </w:t>
            </w:r>
            <w:proofErr w:type="spellStart"/>
            <w:r w:rsidR="00460653" w:rsidRPr="007B578E">
              <w:rPr>
                <w:lang w:val="en-US"/>
              </w:rPr>
              <w:t>surplusurile</w:t>
            </w:r>
            <w:proofErr w:type="spellEnd"/>
            <w:r w:rsidR="00460653" w:rsidRPr="007B578E">
              <w:rPr>
                <w:lang w:val="en-US"/>
              </w:rPr>
              <w:t xml:space="preserve"> de </w:t>
            </w:r>
            <w:proofErr w:type="spellStart"/>
            <w:r w:rsidR="00460653" w:rsidRPr="007B578E">
              <w:rPr>
                <w:lang w:val="en-US"/>
              </w:rPr>
              <w:t>materiale</w:t>
            </w:r>
            <w:proofErr w:type="spellEnd"/>
            <w:r w:rsidR="00460653" w:rsidRPr="007B578E">
              <w:rPr>
                <w:lang w:val="en-US"/>
              </w:rPr>
              <w:t xml:space="preserve">, </w:t>
            </w:r>
            <w:proofErr w:type="spellStart"/>
            <w:r w:rsidR="00460653" w:rsidRPr="007B578E">
              <w:rPr>
                <w:lang w:val="en-US"/>
              </w:rPr>
              <w:t>deşeurile</w:t>
            </w:r>
            <w:proofErr w:type="spellEnd"/>
            <w:r w:rsidR="005D4B79"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w:t>
            </w:r>
            <w:proofErr w:type="spellStart"/>
            <w:r w:rsidR="00460653" w:rsidRPr="007B578E">
              <w:rPr>
                <w:lang w:val="en-US"/>
              </w:rPr>
              <w:t>provizorii</w:t>
            </w:r>
            <w:proofErr w:type="spellEnd"/>
            <w:r w:rsidR="00460653" w:rsidRPr="007B578E">
              <w:rPr>
                <w:lang w:val="en-US"/>
              </w:rPr>
              <w:t xml:space="preserve">. </w:t>
            </w:r>
          </w:p>
          <w:p w14:paraId="528A6C9E" w14:textId="77777777" w:rsidR="00B96242" w:rsidRPr="007B578E" w:rsidRDefault="00BE5A1E" w:rsidP="00196AB4">
            <w:pPr>
              <w:pStyle w:val="af2"/>
              <w:tabs>
                <w:tab w:val="left" w:pos="426"/>
                <w:tab w:val="left" w:pos="3645"/>
              </w:tabs>
              <w:spacing w:line="276" w:lineRule="auto"/>
              <w:ind w:firstLine="0"/>
              <w:rPr>
                <w:lang w:val="en-US"/>
              </w:rPr>
            </w:pPr>
            <w:r w:rsidRPr="007B578E">
              <w:rPr>
                <w:lang w:val="en-US"/>
              </w:rPr>
              <w:t>4.2</w:t>
            </w:r>
            <w:r w:rsidR="00893327" w:rsidRPr="007B578E">
              <w:rPr>
                <w:lang w:val="en-US"/>
              </w:rPr>
              <w:t>6</w:t>
            </w:r>
            <w:r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obţină</w:t>
            </w:r>
            <w:proofErr w:type="spellEnd"/>
            <w:r w:rsidR="00460653" w:rsidRPr="007B578E">
              <w:rPr>
                <w:lang w:val="en-US"/>
              </w:rPr>
              <w:t xml:space="preserve">, pe propria </w:t>
            </w:r>
            <w:proofErr w:type="spellStart"/>
            <w:r w:rsidR="00460653" w:rsidRPr="007B578E">
              <w:rPr>
                <w:lang w:val="en-US"/>
              </w:rPr>
              <w:t>cheltuială</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avizele</w:t>
            </w:r>
            <w:proofErr w:type="spellEnd"/>
            <w:r w:rsidR="00460653" w:rsidRPr="007B578E">
              <w:rPr>
                <w:lang w:val="en-US"/>
              </w:rPr>
              <w:t xml:space="preserve">, </w:t>
            </w:r>
            <w:proofErr w:type="spellStart"/>
            <w:r w:rsidR="00460653" w:rsidRPr="007B578E">
              <w:rPr>
                <w:lang w:val="en-US"/>
              </w:rPr>
              <w:t>autorizaţiile</w:t>
            </w:r>
            <w:proofErr w:type="spellEnd"/>
            <w:r w:rsidR="005D4B79"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aprobările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plătească</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taxele</w:t>
            </w:r>
            <w:proofErr w:type="spellEnd"/>
            <w:r w:rsidR="00460653" w:rsidRPr="007B578E">
              <w:rPr>
                <w:lang w:val="en-US"/>
              </w:rPr>
              <w:t xml:space="preserve"> </w:t>
            </w:r>
            <w:proofErr w:type="spellStart"/>
            <w:r w:rsidR="00460653" w:rsidRPr="007B578E">
              <w:rPr>
                <w:lang w:val="en-US"/>
              </w:rPr>
              <w:t>necesare</w:t>
            </w:r>
            <w:proofErr w:type="spellEnd"/>
            <w:r w:rsidR="00460653" w:rsidRPr="007B578E">
              <w:rPr>
                <w:lang w:val="en-US"/>
              </w:rPr>
              <w:t xml:space="preserve"> legate de </w:t>
            </w:r>
            <w:proofErr w:type="spellStart"/>
            <w:r w:rsidR="00460653" w:rsidRPr="007B578E">
              <w:rPr>
                <w:lang w:val="en-US"/>
              </w:rPr>
              <w:t>execuţia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bunuri</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drepturi</w:t>
            </w:r>
            <w:proofErr w:type="spellEnd"/>
            <w:r w:rsidR="00460653" w:rsidRPr="007B578E">
              <w:rPr>
                <w:lang w:val="en-US"/>
              </w:rPr>
              <w:t xml:space="preserve"> </w:t>
            </w:r>
            <w:proofErr w:type="spellStart"/>
            <w:r w:rsidR="00460653" w:rsidRPr="007B578E">
              <w:rPr>
                <w:lang w:val="en-US"/>
              </w:rPr>
              <w:t>afectate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care pot fi </w:t>
            </w:r>
            <w:proofErr w:type="spellStart"/>
            <w:r w:rsidR="00460653" w:rsidRPr="007B578E">
              <w:rPr>
                <w:lang w:val="en-US"/>
              </w:rPr>
              <w:t>afectate</w:t>
            </w:r>
            <w:proofErr w:type="spellEnd"/>
            <w:r w:rsidR="00460653" w:rsidRPr="007B578E">
              <w:rPr>
                <w:lang w:val="en-US"/>
              </w:rPr>
              <w:t xml:space="preserve"> de </w:t>
            </w:r>
            <w:proofErr w:type="spellStart"/>
            <w:r w:rsidR="00460653" w:rsidRPr="007B578E">
              <w:rPr>
                <w:lang w:val="en-US"/>
              </w:rPr>
              <w:t>execuţia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
          <w:p w14:paraId="2375C2F1" w14:textId="77777777" w:rsidR="00460653" w:rsidRPr="007B578E" w:rsidRDefault="00460653" w:rsidP="00196AB4">
            <w:pPr>
              <w:pStyle w:val="af2"/>
              <w:tabs>
                <w:tab w:val="left" w:pos="426"/>
                <w:tab w:val="left" w:pos="3645"/>
              </w:tabs>
              <w:spacing w:line="276" w:lineRule="auto"/>
              <w:ind w:firstLine="0"/>
              <w:rPr>
                <w:lang w:val="en-US"/>
              </w:rPr>
            </w:pPr>
          </w:p>
          <w:p w14:paraId="77C44D59"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0D83935"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217730E" w14:textId="77777777" w:rsidR="005B666D" w:rsidRPr="00FF430B" w:rsidRDefault="005B666D" w:rsidP="00196AB4">
            <w:pPr>
              <w:pStyle w:val="a"/>
              <w:numPr>
                <w:ilvl w:val="0"/>
                <w:numId w:val="0"/>
              </w:numPr>
              <w:tabs>
                <w:tab w:val="left" w:pos="1755"/>
              </w:tabs>
            </w:pPr>
          </w:p>
          <w:p w14:paraId="18A5C0E5"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29E5DEBE" w14:textId="77777777" w:rsidR="005B666D" w:rsidRPr="007B578E" w:rsidRDefault="00BE5A1E" w:rsidP="00196AB4">
            <w:pPr>
              <w:pStyle w:val="af2"/>
              <w:tabs>
                <w:tab w:val="left" w:pos="567"/>
              </w:tabs>
              <w:spacing w:line="276" w:lineRule="auto"/>
              <w:ind w:firstLine="0"/>
              <w:rPr>
                <w:lang w:val="en-US"/>
              </w:rPr>
            </w:pPr>
            <w:r w:rsidRPr="007B578E">
              <w:rPr>
                <w:lang w:val="en-US"/>
              </w:rPr>
              <w:t xml:space="preserve">6.1. </w:t>
            </w:r>
            <w:proofErr w:type="spellStart"/>
            <w:r w:rsidR="005B666D" w:rsidRPr="007B578E">
              <w:rPr>
                <w:lang w:val="en-US"/>
              </w:rPr>
              <w:t>Antreprenorul</w:t>
            </w:r>
            <w:proofErr w:type="spellEnd"/>
            <w:r w:rsidR="005B666D" w:rsidRPr="007B578E">
              <w:rPr>
                <w:lang w:val="en-US"/>
              </w:rPr>
              <w:t xml:space="preserve"> </w:t>
            </w:r>
            <w:proofErr w:type="spellStart"/>
            <w:r w:rsidR="005B666D" w:rsidRPr="007B578E">
              <w:rPr>
                <w:lang w:val="en-US"/>
              </w:rPr>
              <w:t>este</w:t>
            </w:r>
            <w:proofErr w:type="spellEnd"/>
            <w:r w:rsidR="005B666D" w:rsidRPr="007B578E">
              <w:rPr>
                <w:lang w:val="en-US"/>
              </w:rPr>
              <w:t xml:space="preserve"> </w:t>
            </w:r>
            <w:proofErr w:type="spellStart"/>
            <w:r w:rsidR="005B666D" w:rsidRPr="007B578E">
              <w:rPr>
                <w:lang w:val="en-US"/>
              </w:rPr>
              <w:t>obligat</w:t>
            </w:r>
            <w:proofErr w:type="spellEnd"/>
            <w:r w:rsidR="005B666D" w:rsidRPr="007B578E">
              <w:rPr>
                <w:lang w:val="en-US"/>
              </w:rPr>
              <w:t xml:space="preserve"> </w:t>
            </w:r>
            <w:proofErr w:type="spellStart"/>
            <w:r w:rsidR="005B666D" w:rsidRPr="007B578E">
              <w:rPr>
                <w:lang w:val="en-US"/>
              </w:rPr>
              <w:t>să</w:t>
            </w:r>
            <w:proofErr w:type="spellEnd"/>
            <w:r w:rsidR="005B666D" w:rsidRPr="007B578E">
              <w:rPr>
                <w:lang w:val="en-US"/>
              </w:rPr>
              <w:t xml:space="preserve"> execute </w:t>
            </w:r>
            <w:proofErr w:type="spellStart"/>
            <w:r w:rsidR="005B666D" w:rsidRPr="007B578E">
              <w:rPr>
                <w:lang w:val="en-US"/>
              </w:rPr>
              <w:t>toate</w:t>
            </w:r>
            <w:proofErr w:type="spellEnd"/>
            <w:r w:rsidR="005B666D" w:rsidRPr="007B578E">
              <w:rPr>
                <w:lang w:val="en-US"/>
              </w:rPr>
              <w:t xml:space="preserve"> </w:t>
            </w:r>
            <w:proofErr w:type="spellStart"/>
            <w:r w:rsidR="005B666D" w:rsidRPr="007B578E">
              <w:rPr>
                <w:lang w:val="en-US"/>
              </w:rPr>
              <w:t>lucrările</w:t>
            </w:r>
            <w:proofErr w:type="spellEnd"/>
            <w:r w:rsidR="005B666D" w:rsidRPr="007B578E">
              <w:rPr>
                <w:lang w:val="en-US"/>
              </w:rPr>
              <w:t xml:space="preserve">, </w:t>
            </w:r>
            <w:proofErr w:type="spellStart"/>
            <w:r w:rsidR="005B666D" w:rsidRPr="007B578E">
              <w:rPr>
                <w:lang w:val="en-US"/>
              </w:rPr>
              <w:t>prevăzute</w:t>
            </w:r>
            <w:proofErr w:type="spellEnd"/>
            <w:r w:rsidR="005B666D" w:rsidRPr="007B578E">
              <w:rPr>
                <w:lang w:val="en-US"/>
              </w:rPr>
              <w:t xml:space="preserve"> </w:t>
            </w:r>
            <w:proofErr w:type="spellStart"/>
            <w:r w:rsidR="005B666D" w:rsidRPr="007B578E">
              <w:rPr>
                <w:lang w:val="en-US"/>
              </w:rPr>
              <w:t>în</w:t>
            </w:r>
            <w:proofErr w:type="spellEnd"/>
            <w:r w:rsidR="005B666D" w:rsidRPr="007B578E">
              <w:rPr>
                <w:lang w:val="en-US"/>
              </w:rPr>
              <w:t xml:space="preserve"> contract, </w:t>
            </w:r>
            <w:proofErr w:type="spellStart"/>
            <w:r w:rsidR="005B666D" w:rsidRPr="007B578E">
              <w:rPr>
                <w:lang w:val="en-US"/>
              </w:rPr>
              <w:t>în</w:t>
            </w:r>
            <w:proofErr w:type="spellEnd"/>
            <w:r w:rsidR="005B666D" w:rsidRPr="007B578E">
              <w:rPr>
                <w:lang w:val="en-US"/>
              </w:rPr>
              <w:t xml:space="preserve"> </w:t>
            </w:r>
            <w:proofErr w:type="spellStart"/>
            <w:r w:rsidR="005B666D" w:rsidRPr="007B578E">
              <w:rPr>
                <w:lang w:val="en-US"/>
              </w:rPr>
              <w:t>termenele</w:t>
            </w:r>
            <w:proofErr w:type="spellEnd"/>
            <w:r w:rsidR="005B666D" w:rsidRPr="007B578E">
              <w:rPr>
                <w:lang w:val="en-US"/>
              </w:rPr>
              <w:t xml:space="preserve"> </w:t>
            </w:r>
            <w:proofErr w:type="spellStart"/>
            <w:r w:rsidR="005B666D" w:rsidRPr="007B578E">
              <w:rPr>
                <w:lang w:val="en-US"/>
              </w:rPr>
              <w:t>stabilite</w:t>
            </w:r>
            <w:proofErr w:type="spellEnd"/>
            <w:r w:rsidR="005B666D" w:rsidRPr="007B578E">
              <w:rPr>
                <w:lang w:val="en-US"/>
              </w:rPr>
              <w:t xml:space="preserve"> </w:t>
            </w:r>
            <w:proofErr w:type="spellStart"/>
            <w:r w:rsidR="005B666D" w:rsidRPr="007B578E">
              <w:rPr>
                <w:lang w:val="en-US"/>
              </w:rPr>
              <w:t>prin</w:t>
            </w:r>
            <w:proofErr w:type="spellEnd"/>
            <w:r w:rsidR="005B666D" w:rsidRPr="007B578E">
              <w:rPr>
                <w:lang w:val="en-US"/>
              </w:rPr>
              <w:t xml:space="preserve"> </w:t>
            </w:r>
            <w:proofErr w:type="spellStart"/>
            <w:r w:rsidR="005B666D" w:rsidRPr="007B578E">
              <w:rPr>
                <w:lang w:val="en-US"/>
              </w:rPr>
              <w:t>graficul</w:t>
            </w:r>
            <w:proofErr w:type="spellEnd"/>
            <w:r w:rsidR="005B666D" w:rsidRPr="007B578E">
              <w:rPr>
                <w:lang w:val="en-US"/>
              </w:rPr>
              <w:t xml:space="preserve"> general de </w:t>
            </w:r>
            <w:proofErr w:type="spellStart"/>
            <w:r w:rsidR="005B666D" w:rsidRPr="007B578E">
              <w:rPr>
                <w:lang w:val="en-US"/>
              </w:rPr>
              <w:t>realizare</w:t>
            </w:r>
            <w:proofErr w:type="spellEnd"/>
            <w:r w:rsidR="005B666D" w:rsidRPr="007B578E">
              <w:rPr>
                <w:lang w:val="en-US"/>
              </w:rPr>
              <w:t xml:space="preserve"> a </w:t>
            </w:r>
            <w:proofErr w:type="spellStart"/>
            <w:r w:rsidR="005B666D" w:rsidRPr="007B578E">
              <w:rPr>
                <w:lang w:val="en-US"/>
              </w:rPr>
              <w:t>lucrărilor</w:t>
            </w:r>
            <w:proofErr w:type="spellEnd"/>
            <w:r w:rsidR="005B666D" w:rsidRPr="007B578E">
              <w:rPr>
                <w:lang w:val="en-US"/>
              </w:rPr>
              <w:t xml:space="preserve"> </w:t>
            </w:r>
            <w:proofErr w:type="spellStart"/>
            <w:r w:rsidR="005B666D" w:rsidRPr="007B578E">
              <w:rPr>
                <w:lang w:val="en-US"/>
              </w:rPr>
              <w:t>şi</w:t>
            </w:r>
            <w:proofErr w:type="spellEnd"/>
            <w:r w:rsidR="005B666D" w:rsidRPr="007B578E">
              <w:rPr>
                <w:lang w:val="en-US"/>
              </w:rPr>
              <w:t xml:space="preserve"> </w:t>
            </w:r>
            <w:proofErr w:type="spellStart"/>
            <w:r w:rsidR="005B666D" w:rsidRPr="007B578E">
              <w:rPr>
                <w:lang w:val="en-US"/>
              </w:rPr>
              <w:t>graficul</w:t>
            </w:r>
            <w:proofErr w:type="spellEnd"/>
            <w:r w:rsidR="005B666D" w:rsidRPr="007B578E">
              <w:rPr>
                <w:lang w:val="en-US"/>
              </w:rPr>
              <w:t xml:space="preserve"> de </w:t>
            </w:r>
            <w:proofErr w:type="spellStart"/>
            <w:r w:rsidR="005B666D" w:rsidRPr="007B578E">
              <w:rPr>
                <w:lang w:val="en-US"/>
              </w:rPr>
              <w:t>execuţie</w:t>
            </w:r>
            <w:proofErr w:type="spellEnd"/>
            <w:r w:rsidR="005D4B79" w:rsidRPr="007B578E">
              <w:rPr>
                <w:lang w:val="en-US"/>
              </w:rPr>
              <w:t xml:space="preserve"> </w:t>
            </w:r>
            <w:proofErr w:type="spellStart"/>
            <w:r w:rsidR="005B666D" w:rsidRPr="007B578E">
              <w:rPr>
                <w:lang w:val="en-US"/>
              </w:rPr>
              <w:t>şi</w:t>
            </w:r>
            <w:proofErr w:type="spellEnd"/>
            <w:r w:rsidR="005B666D" w:rsidRPr="007B578E">
              <w:rPr>
                <w:lang w:val="en-US"/>
              </w:rPr>
              <w:t xml:space="preserve"> de o </w:t>
            </w:r>
            <w:proofErr w:type="spellStart"/>
            <w:r w:rsidR="005B666D" w:rsidRPr="007B578E">
              <w:rPr>
                <w:lang w:val="en-US"/>
              </w:rPr>
              <w:t>calitate</w:t>
            </w:r>
            <w:proofErr w:type="spellEnd"/>
            <w:r w:rsidR="005B666D" w:rsidRPr="007B578E">
              <w:rPr>
                <w:lang w:val="en-US"/>
              </w:rPr>
              <w:t xml:space="preserve"> </w:t>
            </w:r>
            <w:proofErr w:type="spellStart"/>
            <w:r w:rsidR="005B666D" w:rsidRPr="007B578E">
              <w:rPr>
                <w:lang w:val="en-US"/>
              </w:rPr>
              <w:t>corespunzătoare</w:t>
            </w:r>
            <w:proofErr w:type="spellEnd"/>
            <w:r w:rsidR="005B666D" w:rsidRPr="007B578E">
              <w:rPr>
                <w:lang w:val="en-US"/>
              </w:rPr>
              <w:t xml:space="preserve"> </w:t>
            </w:r>
            <w:proofErr w:type="spellStart"/>
            <w:r w:rsidR="005B666D" w:rsidRPr="007B578E">
              <w:rPr>
                <w:lang w:val="en-US"/>
              </w:rPr>
              <w:t>prevederilor</w:t>
            </w:r>
            <w:proofErr w:type="spellEnd"/>
            <w:r w:rsidR="005B666D" w:rsidRPr="007B578E">
              <w:rPr>
                <w:lang w:val="en-US"/>
              </w:rPr>
              <w:t xml:space="preserve"> </w:t>
            </w:r>
            <w:proofErr w:type="spellStart"/>
            <w:r w:rsidR="005B666D" w:rsidRPr="007B578E">
              <w:rPr>
                <w:lang w:val="en-US"/>
              </w:rPr>
              <w:t>actelor</w:t>
            </w:r>
            <w:proofErr w:type="spellEnd"/>
            <w:r w:rsidR="005B666D" w:rsidRPr="007B578E">
              <w:rPr>
                <w:lang w:val="en-US"/>
              </w:rPr>
              <w:t xml:space="preserve"> normative </w:t>
            </w:r>
            <w:proofErr w:type="spellStart"/>
            <w:proofErr w:type="gramStart"/>
            <w:r w:rsidR="005B666D" w:rsidRPr="007B578E">
              <w:rPr>
                <w:lang w:val="en-US"/>
              </w:rPr>
              <w:t>şi</w:t>
            </w:r>
            <w:proofErr w:type="spellEnd"/>
            <w:r w:rsidR="005B666D" w:rsidRPr="007B578E">
              <w:rPr>
                <w:lang w:val="en-US"/>
              </w:rPr>
              <w:t xml:space="preserve">  </w:t>
            </w:r>
            <w:proofErr w:type="spellStart"/>
            <w:r w:rsidR="005B666D" w:rsidRPr="007B578E">
              <w:rPr>
                <w:lang w:val="en-US"/>
              </w:rPr>
              <w:t>prezentului</w:t>
            </w:r>
            <w:proofErr w:type="spellEnd"/>
            <w:proofErr w:type="gramEnd"/>
            <w:r w:rsidR="005B666D" w:rsidRPr="007B578E">
              <w:rPr>
                <w:lang w:val="en-US"/>
              </w:rPr>
              <w:t xml:space="preserve"> contract.</w:t>
            </w:r>
          </w:p>
          <w:p w14:paraId="729EF8C9" w14:textId="77777777" w:rsidR="005B666D" w:rsidRPr="007B578E" w:rsidRDefault="00BE5A1E" w:rsidP="00196AB4">
            <w:pPr>
              <w:pStyle w:val="af2"/>
              <w:tabs>
                <w:tab w:val="left" w:pos="567"/>
              </w:tabs>
              <w:spacing w:line="276" w:lineRule="auto"/>
              <w:ind w:firstLine="0"/>
              <w:rPr>
                <w:lang w:val="en-US"/>
              </w:rPr>
            </w:pPr>
            <w:r w:rsidRPr="007B578E">
              <w:rPr>
                <w:lang w:val="en-US"/>
              </w:rPr>
              <w:t xml:space="preserve">6.2. </w:t>
            </w:r>
            <w:proofErr w:type="spellStart"/>
            <w:r w:rsidR="005B666D" w:rsidRPr="007B578E">
              <w:rPr>
                <w:lang w:val="en-US"/>
              </w:rPr>
              <w:t>În</w:t>
            </w:r>
            <w:proofErr w:type="spellEnd"/>
            <w:r w:rsidR="005B666D" w:rsidRPr="007B578E">
              <w:rPr>
                <w:lang w:val="en-US"/>
              </w:rPr>
              <w:t xml:space="preserve"> </w:t>
            </w:r>
            <w:proofErr w:type="spellStart"/>
            <w:r w:rsidR="005B666D" w:rsidRPr="007B578E">
              <w:rPr>
                <w:lang w:val="en-US"/>
              </w:rPr>
              <w:t>cazul</w:t>
            </w:r>
            <w:proofErr w:type="spellEnd"/>
            <w:r w:rsidR="005B666D" w:rsidRPr="007B578E">
              <w:rPr>
                <w:lang w:val="en-US"/>
              </w:rPr>
              <w:t xml:space="preserve"> </w:t>
            </w:r>
            <w:proofErr w:type="spellStart"/>
            <w:r w:rsidR="005B666D" w:rsidRPr="007B578E">
              <w:rPr>
                <w:lang w:val="en-US"/>
              </w:rPr>
              <w:t>în</w:t>
            </w:r>
            <w:proofErr w:type="spellEnd"/>
            <w:r w:rsidR="005B666D" w:rsidRPr="007B578E">
              <w:rPr>
                <w:lang w:val="en-US"/>
              </w:rPr>
              <w:t xml:space="preserve"> care </w:t>
            </w:r>
            <w:proofErr w:type="spellStart"/>
            <w:r w:rsidR="005B666D" w:rsidRPr="007B578E">
              <w:rPr>
                <w:lang w:val="en-US"/>
              </w:rPr>
              <w:t>părţile</w:t>
            </w:r>
            <w:proofErr w:type="spellEnd"/>
            <w:r w:rsidR="005B666D" w:rsidRPr="007B578E">
              <w:rPr>
                <w:lang w:val="en-US"/>
              </w:rPr>
              <w:t xml:space="preserve"> din </w:t>
            </w:r>
            <w:proofErr w:type="spellStart"/>
            <w:r w:rsidR="005B666D" w:rsidRPr="007B578E">
              <w:rPr>
                <w:lang w:val="en-US"/>
              </w:rPr>
              <w:t>lucrarea</w:t>
            </w:r>
            <w:proofErr w:type="spellEnd"/>
            <w:r w:rsidR="005B666D" w:rsidRPr="007B578E">
              <w:rPr>
                <w:lang w:val="en-US"/>
              </w:rPr>
              <w:t xml:space="preserve"> </w:t>
            </w:r>
            <w:proofErr w:type="spellStart"/>
            <w:r w:rsidR="005B666D" w:rsidRPr="007B578E">
              <w:rPr>
                <w:lang w:val="en-US"/>
              </w:rPr>
              <w:t>ce</w:t>
            </w:r>
            <w:proofErr w:type="spellEnd"/>
            <w:r w:rsidR="005B666D" w:rsidRPr="007B578E">
              <w:rPr>
                <w:lang w:val="en-US"/>
              </w:rPr>
              <w:t xml:space="preserve"> se </w:t>
            </w:r>
            <w:proofErr w:type="spellStart"/>
            <w:r w:rsidR="005B666D" w:rsidRPr="007B578E">
              <w:rPr>
                <w:lang w:val="en-US"/>
              </w:rPr>
              <w:t>contractează</w:t>
            </w:r>
            <w:proofErr w:type="spellEnd"/>
            <w:r w:rsidR="005B666D" w:rsidRPr="007B578E">
              <w:rPr>
                <w:lang w:val="en-US"/>
              </w:rPr>
              <w:t xml:space="preserve"> se </w:t>
            </w:r>
            <w:proofErr w:type="spellStart"/>
            <w:r w:rsidR="005B666D" w:rsidRPr="007B578E">
              <w:rPr>
                <w:lang w:val="en-US"/>
              </w:rPr>
              <w:t>execută</w:t>
            </w:r>
            <w:proofErr w:type="spellEnd"/>
            <w:r w:rsidR="005B666D" w:rsidRPr="007B578E">
              <w:rPr>
                <w:lang w:val="en-US"/>
              </w:rPr>
              <w:t xml:space="preserve"> </w:t>
            </w:r>
            <w:proofErr w:type="spellStart"/>
            <w:r w:rsidR="005B666D" w:rsidRPr="007B578E">
              <w:rPr>
                <w:lang w:val="en-US"/>
              </w:rPr>
              <w:t>în</w:t>
            </w:r>
            <w:proofErr w:type="spellEnd"/>
            <w:r w:rsidR="005B666D" w:rsidRPr="007B578E">
              <w:rPr>
                <w:lang w:val="en-US"/>
              </w:rPr>
              <w:t xml:space="preserve"> </w:t>
            </w:r>
            <w:proofErr w:type="spellStart"/>
            <w:r w:rsidR="005B666D" w:rsidRPr="007B578E">
              <w:rPr>
                <w:lang w:val="en-US"/>
              </w:rPr>
              <w:t>subantrepriză</w:t>
            </w:r>
            <w:proofErr w:type="spellEnd"/>
            <w:r w:rsidR="005B666D" w:rsidRPr="007B578E">
              <w:rPr>
                <w:lang w:val="en-US"/>
              </w:rPr>
              <w:t xml:space="preserve">, </w:t>
            </w:r>
            <w:proofErr w:type="spellStart"/>
            <w:r w:rsidR="005B666D" w:rsidRPr="007B578E">
              <w:rPr>
                <w:lang w:val="en-US"/>
              </w:rPr>
              <w:t>Antreprenorul</w:t>
            </w:r>
            <w:proofErr w:type="spellEnd"/>
            <w:r w:rsidR="005B666D" w:rsidRPr="007B578E">
              <w:rPr>
                <w:lang w:val="en-US"/>
              </w:rPr>
              <w:t xml:space="preserve"> </w:t>
            </w:r>
            <w:proofErr w:type="spellStart"/>
            <w:r w:rsidR="005B666D" w:rsidRPr="007B578E">
              <w:rPr>
                <w:lang w:val="en-US"/>
              </w:rPr>
              <w:t>trebuie</w:t>
            </w:r>
            <w:proofErr w:type="spellEnd"/>
            <w:r w:rsidR="005B666D" w:rsidRPr="007B578E">
              <w:rPr>
                <w:lang w:val="en-US"/>
              </w:rPr>
              <w:t xml:space="preserve"> </w:t>
            </w:r>
            <w:proofErr w:type="spellStart"/>
            <w:r w:rsidR="005B666D" w:rsidRPr="007B578E">
              <w:rPr>
                <w:lang w:val="en-US"/>
              </w:rPr>
              <w:t>să</w:t>
            </w:r>
            <w:proofErr w:type="spellEnd"/>
            <w:r w:rsidR="005B666D" w:rsidRPr="007B578E">
              <w:rPr>
                <w:lang w:val="en-US"/>
              </w:rPr>
              <w:t xml:space="preserve"> </w:t>
            </w:r>
            <w:proofErr w:type="spellStart"/>
            <w:r w:rsidR="005B666D" w:rsidRPr="007B578E">
              <w:rPr>
                <w:lang w:val="en-US"/>
              </w:rPr>
              <w:t>prezinte</w:t>
            </w:r>
            <w:proofErr w:type="spellEnd"/>
            <w:r w:rsidR="005B666D" w:rsidRPr="007B578E">
              <w:rPr>
                <w:lang w:val="en-US"/>
              </w:rPr>
              <w:t xml:space="preserve">, cu </w:t>
            </w:r>
            <w:proofErr w:type="spellStart"/>
            <w:r w:rsidR="005B666D" w:rsidRPr="007B578E">
              <w:rPr>
                <w:lang w:val="en-US"/>
              </w:rPr>
              <w:t>ocazia</w:t>
            </w:r>
            <w:proofErr w:type="spellEnd"/>
            <w:r w:rsidR="005B666D" w:rsidRPr="007B578E">
              <w:rPr>
                <w:lang w:val="en-US"/>
              </w:rPr>
              <w:t xml:space="preserve"> </w:t>
            </w:r>
            <w:proofErr w:type="spellStart"/>
            <w:r w:rsidR="005B666D" w:rsidRPr="007B578E">
              <w:rPr>
                <w:lang w:val="en-US"/>
              </w:rPr>
              <w:t>ofertării</w:t>
            </w:r>
            <w:proofErr w:type="spellEnd"/>
            <w:r w:rsidR="005B666D" w:rsidRPr="007B578E">
              <w:rPr>
                <w:lang w:val="en-US"/>
              </w:rPr>
              <w:t xml:space="preserve">, </w:t>
            </w:r>
            <w:proofErr w:type="spellStart"/>
            <w:r w:rsidR="005B666D" w:rsidRPr="007B578E">
              <w:rPr>
                <w:lang w:val="en-US"/>
              </w:rPr>
              <w:t>lista</w:t>
            </w:r>
            <w:proofErr w:type="spellEnd"/>
            <w:r w:rsidR="005B666D" w:rsidRPr="007B578E">
              <w:rPr>
                <w:lang w:val="en-US"/>
              </w:rPr>
              <w:t xml:space="preserve"> </w:t>
            </w:r>
            <w:proofErr w:type="spellStart"/>
            <w:r w:rsidR="005B666D" w:rsidRPr="007B578E">
              <w:rPr>
                <w:lang w:val="en-US"/>
              </w:rPr>
              <w:t>subantreprenorilor</w:t>
            </w:r>
            <w:proofErr w:type="spellEnd"/>
            <w:r w:rsidR="005B666D" w:rsidRPr="007B578E">
              <w:rPr>
                <w:lang w:val="en-US"/>
              </w:rPr>
              <w:t xml:space="preserve"> </w:t>
            </w:r>
            <w:proofErr w:type="spellStart"/>
            <w:r w:rsidR="005B666D" w:rsidRPr="007B578E">
              <w:rPr>
                <w:lang w:val="en-US"/>
              </w:rPr>
              <w:t>şi</w:t>
            </w:r>
            <w:proofErr w:type="spellEnd"/>
            <w:r w:rsidR="005B666D" w:rsidRPr="007B578E">
              <w:rPr>
                <w:lang w:val="en-US"/>
              </w:rPr>
              <w:t xml:space="preserve"> </w:t>
            </w:r>
            <w:proofErr w:type="spellStart"/>
            <w:r w:rsidR="005B666D" w:rsidRPr="007B578E">
              <w:rPr>
                <w:lang w:val="en-US"/>
              </w:rPr>
              <w:t>lucrările</w:t>
            </w:r>
            <w:proofErr w:type="spellEnd"/>
            <w:r w:rsidR="005B666D" w:rsidRPr="007B578E">
              <w:rPr>
                <w:lang w:val="en-US"/>
              </w:rPr>
              <w:t xml:space="preserve"> pe care </w:t>
            </w:r>
            <w:proofErr w:type="spellStart"/>
            <w:r w:rsidR="005B666D" w:rsidRPr="007B578E">
              <w:rPr>
                <w:lang w:val="en-US"/>
              </w:rPr>
              <w:t>aceştia</w:t>
            </w:r>
            <w:proofErr w:type="spellEnd"/>
            <w:r w:rsidR="005B666D" w:rsidRPr="007B578E">
              <w:rPr>
                <w:lang w:val="en-US"/>
              </w:rPr>
              <w:t xml:space="preserve"> le </w:t>
            </w:r>
            <w:proofErr w:type="spellStart"/>
            <w:r w:rsidR="005B666D" w:rsidRPr="007B578E">
              <w:rPr>
                <w:lang w:val="en-US"/>
              </w:rPr>
              <w:t>vor</w:t>
            </w:r>
            <w:proofErr w:type="spellEnd"/>
            <w:r w:rsidR="005B666D" w:rsidRPr="007B578E">
              <w:rPr>
                <w:lang w:val="en-US"/>
              </w:rPr>
              <w:t xml:space="preserve"> </w:t>
            </w:r>
            <w:proofErr w:type="spellStart"/>
            <w:r w:rsidR="005B666D" w:rsidRPr="007B578E">
              <w:rPr>
                <w:lang w:val="en-US"/>
              </w:rPr>
              <w:t>executa</w:t>
            </w:r>
            <w:proofErr w:type="spellEnd"/>
            <w:r w:rsidR="005B666D" w:rsidRPr="007B578E">
              <w:rPr>
                <w:lang w:val="en-US"/>
              </w:rPr>
              <w:t xml:space="preserve">. </w:t>
            </w:r>
          </w:p>
          <w:p w14:paraId="57BB2816" w14:textId="77777777" w:rsidR="005B666D" w:rsidRPr="007B578E" w:rsidRDefault="00BE5A1E" w:rsidP="00196AB4">
            <w:pPr>
              <w:pStyle w:val="af2"/>
              <w:tabs>
                <w:tab w:val="left" w:pos="567"/>
              </w:tabs>
              <w:spacing w:line="276" w:lineRule="auto"/>
              <w:ind w:firstLine="0"/>
              <w:rPr>
                <w:lang w:val="en-US"/>
              </w:rPr>
            </w:pPr>
            <w:r w:rsidRPr="007B578E">
              <w:rPr>
                <w:lang w:val="en-US"/>
              </w:rPr>
              <w:t xml:space="preserve">6.3. </w:t>
            </w:r>
            <w:r w:rsidR="005B666D" w:rsidRPr="007B578E">
              <w:rPr>
                <w:lang w:val="en-US"/>
              </w:rPr>
              <w:t xml:space="preserve">Pe </w:t>
            </w:r>
            <w:proofErr w:type="spellStart"/>
            <w:r w:rsidR="005B666D" w:rsidRPr="007B578E">
              <w:rPr>
                <w:lang w:val="en-US"/>
              </w:rPr>
              <w:t>parcursul</w:t>
            </w:r>
            <w:proofErr w:type="spellEnd"/>
            <w:r w:rsidR="005B666D" w:rsidRPr="007B578E">
              <w:rPr>
                <w:lang w:val="en-US"/>
              </w:rPr>
              <w:t xml:space="preserve"> </w:t>
            </w:r>
            <w:proofErr w:type="spellStart"/>
            <w:r w:rsidR="005B666D" w:rsidRPr="007B578E">
              <w:rPr>
                <w:lang w:val="en-US"/>
              </w:rPr>
              <w:t>execuţiei</w:t>
            </w:r>
            <w:proofErr w:type="spellEnd"/>
            <w:r w:rsidR="005B666D" w:rsidRPr="007B578E">
              <w:rPr>
                <w:lang w:val="en-US"/>
              </w:rPr>
              <w:t xml:space="preserve"> </w:t>
            </w:r>
            <w:proofErr w:type="spellStart"/>
            <w:r w:rsidR="005B666D" w:rsidRPr="007B578E">
              <w:rPr>
                <w:lang w:val="en-US"/>
              </w:rPr>
              <w:t>lucrărilor</w:t>
            </w:r>
            <w:proofErr w:type="spellEnd"/>
            <w:r w:rsidR="005B666D" w:rsidRPr="007B578E">
              <w:rPr>
                <w:lang w:val="en-US"/>
              </w:rPr>
              <w:t xml:space="preserve">, </w:t>
            </w:r>
            <w:proofErr w:type="spellStart"/>
            <w:r w:rsidR="005B666D" w:rsidRPr="007B578E">
              <w:rPr>
                <w:lang w:val="en-US"/>
              </w:rPr>
              <w:t>Antreprenorul</w:t>
            </w:r>
            <w:proofErr w:type="spellEnd"/>
            <w:r w:rsidR="005B666D" w:rsidRPr="007B578E">
              <w:rPr>
                <w:lang w:val="en-US"/>
              </w:rPr>
              <w:t xml:space="preserve"> </w:t>
            </w:r>
            <w:proofErr w:type="spellStart"/>
            <w:r w:rsidR="005B666D" w:rsidRPr="007B578E">
              <w:rPr>
                <w:lang w:val="en-US"/>
              </w:rPr>
              <w:t>este</w:t>
            </w:r>
            <w:proofErr w:type="spellEnd"/>
            <w:r w:rsidR="005B666D" w:rsidRPr="007B578E">
              <w:rPr>
                <w:lang w:val="en-US"/>
              </w:rPr>
              <w:t xml:space="preserve"> </w:t>
            </w:r>
            <w:proofErr w:type="spellStart"/>
            <w:r w:rsidR="005B666D" w:rsidRPr="007B578E">
              <w:rPr>
                <w:lang w:val="en-US"/>
              </w:rPr>
              <w:t>obligat</w:t>
            </w:r>
            <w:proofErr w:type="spellEnd"/>
            <w:r w:rsidR="005B666D" w:rsidRPr="007B578E">
              <w:rPr>
                <w:lang w:val="en-US"/>
              </w:rPr>
              <w:t xml:space="preserve"> </w:t>
            </w:r>
            <w:proofErr w:type="spellStart"/>
            <w:r w:rsidR="005B666D" w:rsidRPr="007B578E">
              <w:rPr>
                <w:lang w:val="en-US"/>
              </w:rPr>
              <w:t>să</w:t>
            </w:r>
            <w:proofErr w:type="spellEnd"/>
            <w:r w:rsidR="005B666D" w:rsidRPr="007B578E">
              <w:rPr>
                <w:lang w:val="en-US"/>
              </w:rPr>
              <w:t xml:space="preserve"> </w:t>
            </w:r>
            <w:proofErr w:type="spellStart"/>
            <w:r w:rsidR="005B666D" w:rsidRPr="007B578E">
              <w:rPr>
                <w:lang w:val="en-US"/>
              </w:rPr>
              <w:t>comunice</w:t>
            </w:r>
            <w:proofErr w:type="spellEnd"/>
            <w:r w:rsidR="005B666D" w:rsidRPr="007B578E">
              <w:rPr>
                <w:lang w:val="en-US"/>
              </w:rPr>
              <w:t xml:space="preserve">, la </w:t>
            </w:r>
            <w:proofErr w:type="spellStart"/>
            <w:r w:rsidR="005B666D" w:rsidRPr="007B578E">
              <w:rPr>
                <w:lang w:val="en-US"/>
              </w:rPr>
              <w:t>cererea</w:t>
            </w:r>
            <w:proofErr w:type="spellEnd"/>
            <w:r w:rsidR="005B666D" w:rsidRPr="007B578E">
              <w:rPr>
                <w:lang w:val="en-US"/>
              </w:rPr>
              <w:t xml:space="preserve"> </w:t>
            </w:r>
            <w:proofErr w:type="spellStart"/>
            <w:r w:rsidR="005B666D" w:rsidRPr="007B578E">
              <w:rPr>
                <w:lang w:val="en-US"/>
              </w:rPr>
              <w:t>Beneficiarului</w:t>
            </w:r>
            <w:proofErr w:type="spellEnd"/>
            <w:r w:rsidR="005B666D" w:rsidRPr="007B578E">
              <w:rPr>
                <w:lang w:val="en-US"/>
              </w:rPr>
              <w:t xml:space="preserve">, </w:t>
            </w:r>
            <w:proofErr w:type="spellStart"/>
            <w:r w:rsidR="005B666D" w:rsidRPr="007B578E">
              <w:rPr>
                <w:lang w:val="en-US"/>
              </w:rPr>
              <w:t>datele</w:t>
            </w:r>
            <w:proofErr w:type="spellEnd"/>
            <w:r w:rsidR="005B666D" w:rsidRPr="007B578E">
              <w:rPr>
                <w:lang w:val="en-US"/>
              </w:rPr>
              <w:t xml:space="preserve"> de </w:t>
            </w:r>
            <w:proofErr w:type="spellStart"/>
            <w:r w:rsidR="00E364D5" w:rsidRPr="007B578E">
              <w:rPr>
                <w:lang w:val="en-US"/>
              </w:rPr>
              <w:t>identificare</w:t>
            </w:r>
            <w:proofErr w:type="spellEnd"/>
            <w:r w:rsidR="005D4B79" w:rsidRPr="007B578E">
              <w:rPr>
                <w:lang w:val="en-US"/>
              </w:rPr>
              <w:t xml:space="preserve"> </w:t>
            </w:r>
            <w:r w:rsidR="005B666D" w:rsidRPr="007B578E">
              <w:rPr>
                <w:lang w:val="en-US"/>
              </w:rPr>
              <w:t xml:space="preserve">ale </w:t>
            </w:r>
            <w:proofErr w:type="spellStart"/>
            <w:r w:rsidR="005B666D" w:rsidRPr="007B578E">
              <w:rPr>
                <w:lang w:val="en-US"/>
              </w:rPr>
              <w:t>subantreprenorilor</w:t>
            </w:r>
            <w:proofErr w:type="spellEnd"/>
            <w:r w:rsidR="005B666D" w:rsidRPr="007B578E">
              <w:rPr>
                <w:lang w:val="en-US"/>
              </w:rPr>
              <w:t xml:space="preserve">. </w:t>
            </w:r>
          </w:p>
          <w:p w14:paraId="41FDB194" w14:textId="77777777" w:rsidR="005B666D" w:rsidRPr="007B578E" w:rsidRDefault="00BE5A1E" w:rsidP="00196AB4">
            <w:pPr>
              <w:pStyle w:val="af2"/>
              <w:tabs>
                <w:tab w:val="left" w:pos="142"/>
                <w:tab w:val="left" w:pos="284"/>
              </w:tabs>
              <w:spacing w:line="276" w:lineRule="auto"/>
              <w:ind w:firstLine="0"/>
              <w:rPr>
                <w:lang w:val="en-US"/>
              </w:rPr>
            </w:pPr>
            <w:r w:rsidRPr="007B578E">
              <w:rPr>
                <w:lang w:val="en-US"/>
              </w:rPr>
              <w:t xml:space="preserve">6.4. </w:t>
            </w:r>
            <w:proofErr w:type="spellStart"/>
            <w:r w:rsidR="005B666D" w:rsidRPr="007B578E">
              <w:rPr>
                <w:lang w:val="en-US"/>
              </w:rPr>
              <w:t>Angajarea</w:t>
            </w:r>
            <w:proofErr w:type="spellEnd"/>
            <w:r w:rsidR="005B666D" w:rsidRPr="007B578E">
              <w:rPr>
                <w:lang w:val="en-US"/>
              </w:rPr>
              <w:t xml:space="preserve"> </w:t>
            </w:r>
            <w:proofErr w:type="spellStart"/>
            <w:r w:rsidR="005B666D" w:rsidRPr="007B578E">
              <w:rPr>
                <w:lang w:val="en-US"/>
              </w:rPr>
              <w:t>forţei</w:t>
            </w:r>
            <w:proofErr w:type="spellEnd"/>
            <w:r w:rsidR="005B666D" w:rsidRPr="007B578E">
              <w:rPr>
                <w:lang w:val="en-US"/>
              </w:rPr>
              <w:t xml:space="preserve"> de </w:t>
            </w:r>
            <w:proofErr w:type="spellStart"/>
            <w:r w:rsidR="005B666D" w:rsidRPr="007B578E">
              <w:rPr>
                <w:lang w:val="en-US"/>
              </w:rPr>
              <w:t>muncă</w:t>
            </w:r>
            <w:proofErr w:type="spellEnd"/>
            <w:r w:rsidR="005B666D" w:rsidRPr="007B578E">
              <w:rPr>
                <w:lang w:val="en-US"/>
              </w:rPr>
              <w:t xml:space="preserve"> pe </w:t>
            </w:r>
            <w:proofErr w:type="spellStart"/>
            <w:r w:rsidR="005B666D" w:rsidRPr="007B578E">
              <w:rPr>
                <w:lang w:val="en-US"/>
              </w:rPr>
              <w:t>bază</w:t>
            </w:r>
            <w:proofErr w:type="spellEnd"/>
            <w:r w:rsidR="005B666D" w:rsidRPr="007B578E">
              <w:rPr>
                <w:lang w:val="en-US"/>
              </w:rPr>
              <w:t xml:space="preserve"> de </w:t>
            </w:r>
            <w:proofErr w:type="spellStart"/>
            <w:r w:rsidR="005B666D" w:rsidRPr="007B578E">
              <w:rPr>
                <w:lang w:val="en-US"/>
              </w:rPr>
              <w:t>a</w:t>
            </w:r>
            <w:r w:rsidR="003D06D0" w:rsidRPr="007B578E">
              <w:rPr>
                <w:lang w:val="en-US"/>
              </w:rPr>
              <w:t>cord</w:t>
            </w:r>
            <w:proofErr w:type="spellEnd"/>
            <w:r w:rsidR="003D06D0" w:rsidRPr="007B578E">
              <w:rPr>
                <w:lang w:val="en-US"/>
              </w:rPr>
              <w:t xml:space="preserve"> nu </w:t>
            </w:r>
            <w:proofErr w:type="spellStart"/>
            <w:r w:rsidR="003D06D0" w:rsidRPr="007B578E">
              <w:rPr>
                <w:lang w:val="en-US"/>
              </w:rPr>
              <w:t>este</w:t>
            </w:r>
            <w:proofErr w:type="spellEnd"/>
            <w:r w:rsidR="003D06D0" w:rsidRPr="007B578E">
              <w:rPr>
                <w:lang w:val="en-US"/>
              </w:rPr>
              <w:t xml:space="preserve"> </w:t>
            </w:r>
            <w:proofErr w:type="spellStart"/>
            <w:r w:rsidR="003D06D0" w:rsidRPr="007B578E">
              <w:rPr>
                <w:lang w:val="en-US"/>
              </w:rPr>
              <w:t>considerată</w:t>
            </w:r>
            <w:proofErr w:type="spellEnd"/>
            <w:r w:rsidR="005B666D" w:rsidRPr="007B578E">
              <w:rPr>
                <w:lang w:val="en-US"/>
              </w:rPr>
              <w:t xml:space="preserve"> </w:t>
            </w:r>
            <w:proofErr w:type="spellStart"/>
            <w:r w:rsidR="005B666D" w:rsidRPr="007B578E">
              <w:rPr>
                <w:lang w:val="en-US"/>
              </w:rPr>
              <w:t>obiectul</w:t>
            </w:r>
            <w:proofErr w:type="spellEnd"/>
            <w:r w:rsidR="005B666D" w:rsidRPr="007B578E">
              <w:rPr>
                <w:lang w:val="en-US"/>
              </w:rPr>
              <w:t xml:space="preserve"> </w:t>
            </w:r>
            <w:proofErr w:type="spellStart"/>
            <w:r w:rsidR="005B666D" w:rsidRPr="007B578E">
              <w:rPr>
                <w:lang w:val="en-US"/>
              </w:rPr>
              <w:t>unei</w:t>
            </w:r>
            <w:proofErr w:type="spellEnd"/>
            <w:r w:rsidR="005B666D" w:rsidRPr="007B578E">
              <w:rPr>
                <w:lang w:val="en-US"/>
              </w:rPr>
              <w:t xml:space="preserve"> </w:t>
            </w:r>
            <w:proofErr w:type="spellStart"/>
            <w:r w:rsidR="005B666D" w:rsidRPr="007B578E">
              <w:rPr>
                <w:lang w:val="en-US"/>
              </w:rPr>
              <w:t>subcontractări</w:t>
            </w:r>
            <w:proofErr w:type="spellEnd"/>
            <w:r w:rsidR="005B666D" w:rsidRPr="007B578E">
              <w:rPr>
                <w:lang w:val="en-US"/>
              </w:rPr>
              <w:t>.</w:t>
            </w:r>
          </w:p>
          <w:p w14:paraId="3C924F96" w14:textId="77777777" w:rsidR="00684D44" w:rsidRPr="007B578E" w:rsidRDefault="00684D44" w:rsidP="00196AB4">
            <w:pPr>
              <w:pStyle w:val="af2"/>
              <w:tabs>
                <w:tab w:val="left" w:pos="142"/>
                <w:tab w:val="left" w:pos="284"/>
              </w:tabs>
              <w:spacing w:line="276" w:lineRule="auto"/>
              <w:ind w:firstLine="0"/>
              <w:rPr>
                <w:lang w:val="en-US"/>
              </w:rPr>
            </w:pPr>
          </w:p>
          <w:p w14:paraId="5403F8A5"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766B2E6"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79E9FD0A" w14:textId="77777777" w:rsidR="00460653" w:rsidRPr="00FF430B" w:rsidRDefault="00460653" w:rsidP="00196AB4">
            <w:pPr>
              <w:tabs>
                <w:tab w:val="left" w:pos="2385"/>
              </w:tabs>
              <w:jc w:val="both"/>
            </w:pPr>
          </w:p>
          <w:p w14:paraId="209D6085"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508C99C5" w14:textId="77777777" w:rsidR="00460653" w:rsidRPr="007B578E" w:rsidRDefault="00BE5A1E" w:rsidP="00196AB4">
            <w:pPr>
              <w:pStyle w:val="af2"/>
              <w:tabs>
                <w:tab w:val="left" w:pos="0"/>
              </w:tabs>
              <w:spacing w:line="276" w:lineRule="auto"/>
              <w:ind w:firstLine="0"/>
              <w:rPr>
                <w:lang w:val="en-US"/>
              </w:rPr>
            </w:pPr>
            <w:r w:rsidRPr="007B578E">
              <w:rPr>
                <w:lang w:val="en-US"/>
              </w:rPr>
              <w:t xml:space="preserve">8.1. </w:t>
            </w:r>
            <w:proofErr w:type="spellStart"/>
            <w:r w:rsidR="00460653" w:rsidRPr="007B578E">
              <w:rPr>
                <w:lang w:val="en-US"/>
              </w:rPr>
              <w:t>Materialele</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de </w:t>
            </w:r>
            <w:proofErr w:type="spellStart"/>
            <w:r w:rsidR="00460653" w:rsidRPr="007B578E">
              <w:rPr>
                <w:lang w:val="en-US"/>
              </w:rPr>
              <w:t>calitatea</w:t>
            </w:r>
            <w:proofErr w:type="spellEnd"/>
            <w:r w:rsidR="00460653" w:rsidRPr="007B578E">
              <w:rPr>
                <w:lang w:val="en-US"/>
              </w:rPr>
              <w:t xml:space="preserve"> </w:t>
            </w:r>
            <w:proofErr w:type="spellStart"/>
            <w:r w:rsidR="00460653" w:rsidRPr="007B578E">
              <w:rPr>
                <w:lang w:val="en-US"/>
              </w:rPr>
              <w:t>prevăzută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documentaţia</w:t>
            </w:r>
            <w:proofErr w:type="spellEnd"/>
            <w:r w:rsidR="00460653" w:rsidRPr="007B578E">
              <w:rPr>
                <w:lang w:val="en-US"/>
              </w:rPr>
              <w:t xml:space="preserve"> de </w:t>
            </w:r>
            <w:proofErr w:type="spellStart"/>
            <w:r w:rsidR="00460653" w:rsidRPr="007B578E">
              <w:rPr>
                <w:lang w:val="en-US"/>
              </w:rPr>
              <w:t>executare</w:t>
            </w:r>
            <w:proofErr w:type="spellEnd"/>
            <w:r w:rsidR="00460653" w:rsidRPr="007B578E">
              <w:rPr>
                <w:lang w:val="en-US"/>
              </w:rPr>
              <w:t xml:space="preserve">, </w:t>
            </w:r>
            <w:proofErr w:type="spellStart"/>
            <w:r w:rsidR="00460653" w:rsidRPr="007B578E">
              <w:rPr>
                <w:lang w:val="en-US"/>
              </w:rPr>
              <w:t>urmând</w:t>
            </w:r>
            <w:proofErr w:type="spellEnd"/>
            <w:r w:rsidR="00460653" w:rsidRPr="007B578E">
              <w:rPr>
                <w:lang w:val="en-US"/>
              </w:rPr>
              <w:t xml:space="preserve"> a fi </w:t>
            </w:r>
            <w:proofErr w:type="spellStart"/>
            <w:r w:rsidR="00460653" w:rsidRPr="007B578E">
              <w:rPr>
                <w:lang w:val="en-US"/>
              </w:rPr>
              <w:t>supuse</w:t>
            </w:r>
            <w:proofErr w:type="spellEnd"/>
            <w:r w:rsidR="00460653" w:rsidRPr="007B578E">
              <w:rPr>
                <w:lang w:val="en-US"/>
              </w:rPr>
              <w:t xml:space="preserve"> periodic la diverse </w:t>
            </w:r>
            <w:proofErr w:type="spellStart"/>
            <w:r w:rsidR="00460653" w:rsidRPr="007B578E">
              <w:rPr>
                <w:lang w:val="en-US"/>
              </w:rPr>
              <w:t>testări</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proiectantul</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ce</w:t>
            </w:r>
            <w:proofErr w:type="spellEnd"/>
            <w:r w:rsidR="00460653" w:rsidRPr="007B578E">
              <w:rPr>
                <w:lang w:val="en-US"/>
              </w:rPr>
              <w:t xml:space="preserve"> le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solicita</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asigura</w:t>
            </w:r>
            <w:proofErr w:type="spellEnd"/>
            <w:r w:rsidR="00460653" w:rsidRPr="007B578E">
              <w:rPr>
                <w:lang w:val="en-US"/>
              </w:rPr>
              <w:t xml:space="preserve">, la </w:t>
            </w:r>
            <w:proofErr w:type="spellStart"/>
            <w:r w:rsidR="00460653" w:rsidRPr="007B578E">
              <w:rPr>
                <w:lang w:val="en-US"/>
              </w:rPr>
              <w:t>cerere</w:t>
            </w:r>
            <w:proofErr w:type="spellEnd"/>
            <w:r w:rsidR="00460653" w:rsidRPr="007B578E">
              <w:rPr>
                <w:lang w:val="en-US"/>
              </w:rPr>
              <w:t xml:space="preserve">, </w:t>
            </w:r>
            <w:proofErr w:type="spellStart"/>
            <w:r w:rsidR="00460653" w:rsidRPr="007B578E">
              <w:rPr>
                <w:lang w:val="en-US"/>
              </w:rPr>
              <w:t>forţa</w:t>
            </w:r>
            <w:proofErr w:type="spellEnd"/>
            <w:r w:rsidR="00460653" w:rsidRPr="007B578E">
              <w:rPr>
                <w:lang w:val="en-US"/>
              </w:rPr>
              <w:t xml:space="preserve"> de </w:t>
            </w:r>
            <w:proofErr w:type="spellStart"/>
            <w:r w:rsidR="00460653" w:rsidRPr="007B578E">
              <w:rPr>
                <w:lang w:val="en-US"/>
              </w:rPr>
              <w:t>muncă</w:t>
            </w:r>
            <w:proofErr w:type="spellEnd"/>
            <w:r w:rsidR="00460653" w:rsidRPr="007B578E">
              <w:rPr>
                <w:lang w:val="en-US"/>
              </w:rPr>
              <w:t xml:space="preserve">, </w:t>
            </w:r>
            <w:proofErr w:type="spellStart"/>
            <w:r w:rsidR="00460653" w:rsidRPr="007B578E">
              <w:rPr>
                <w:lang w:val="en-US"/>
              </w:rPr>
              <w:t>instrumentele</w:t>
            </w:r>
            <w:proofErr w:type="spellEnd"/>
            <w:r w:rsidR="00460653" w:rsidRPr="007B578E">
              <w:rPr>
                <w:lang w:val="en-US"/>
              </w:rPr>
              <w:t xml:space="preserve">, </w:t>
            </w:r>
            <w:proofErr w:type="spellStart"/>
            <w:r w:rsidR="00460653" w:rsidRPr="007B578E">
              <w:rPr>
                <w:lang w:val="en-US"/>
              </w:rPr>
              <w:t>utilajul</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materialele</w:t>
            </w:r>
            <w:proofErr w:type="spellEnd"/>
            <w:r w:rsidR="00460653" w:rsidRPr="007B578E">
              <w:rPr>
                <w:lang w:val="en-US"/>
              </w:rPr>
              <w:t xml:space="preserve"> </w:t>
            </w:r>
            <w:proofErr w:type="spellStart"/>
            <w:r w:rsidR="00460653" w:rsidRPr="007B578E">
              <w:rPr>
                <w:lang w:val="en-US"/>
              </w:rPr>
              <w:t>necesare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examinarea</w:t>
            </w:r>
            <w:proofErr w:type="spellEnd"/>
            <w:r w:rsidR="00460653" w:rsidRPr="007B578E">
              <w:rPr>
                <w:lang w:val="en-US"/>
              </w:rPr>
              <w:t xml:space="preserve">, </w:t>
            </w:r>
            <w:proofErr w:type="spellStart"/>
            <w:r w:rsidR="00460653" w:rsidRPr="007B578E">
              <w:rPr>
                <w:lang w:val="en-US"/>
              </w:rPr>
              <w:t>măsurarea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testarea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
          <w:p w14:paraId="3CF3F109" w14:textId="77777777" w:rsidR="00460653" w:rsidRPr="007B578E" w:rsidRDefault="00BE5A1E" w:rsidP="00196AB4">
            <w:pPr>
              <w:pStyle w:val="af2"/>
              <w:tabs>
                <w:tab w:val="left" w:pos="284"/>
              </w:tabs>
              <w:spacing w:line="276" w:lineRule="auto"/>
              <w:ind w:firstLine="0"/>
              <w:rPr>
                <w:lang w:val="en-US"/>
              </w:rPr>
            </w:pPr>
            <w:r w:rsidRPr="007B578E">
              <w:rPr>
                <w:lang w:val="en-US"/>
              </w:rPr>
              <w:t>8.</w:t>
            </w:r>
            <w:proofErr w:type="gramStart"/>
            <w:r w:rsidRPr="007B578E">
              <w:rPr>
                <w:lang w:val="en-US"/>
              </w:rPr>
              <w:t>2</w:t>
            </w:r>
            <w:r w:rsidR="00D05A94" w:rsidRPr="007B578E">
              <w:rPr>
                <w:lang w:val="en-US"/>
              </w:rPr>
              <w:t>.</w:t>
            </w:r>
            <w:r w:rsidR="00460653" w:rsidRPr="007B578E">
              <w:rPr>
                <w:lang w:val="en-US"/>
              </w:rPr>
              <w:t>Costul</w:t>
            </w:r>
            <w:proofErr w:type="gramEnd"/>
            <w:r w:rsidR="00460653" w:rsidRPr="007B578E">
              <w:rPr>
                <w:lang w:val="en-US"/>
              </w:rPr>
              <w:t xml:space="preserve"> </w:t>
            </w:r>
            <w:proofErr w:type="spellStart"/>
            <w:r w:rsidR="00460653" w:rsidRPr="007B578E">
              <w:rPr>
                <w:lang w:val="en-US"/>
              </w:rPr>
              <w:t>probelor</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încercărilor</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fi </w:t>
            </w:r>
            <w:proofErr w:type="spellStart"/>
            <w:r w:rsidR="00460653" w:rsidRPr="007B578E">
              <w:rPr>
                <w:lang w:val="en-US"/>
              </w:rPr>
              <w:t>suportat</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acesta</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prevăzut</w:t>
            </w:r>
            <w:proofErr w:type="spellEnd"/>
            <w:r w:rsidR="00460653" w:rsidRPr="007B578E">
              <w:rPr>
                <w:lang w:val="en-US"/>
              </w:rPr>
              <w:t xml:space="preserve"> </w:t>
            </w:r>
            <w:proofErr w:type="spellStart"/>
            <w:r w:rsidR="00460653" w:rsidRPr="007B578E">
              <w:rPr>
                <w:lang w:val="en-US"/>
              </w:rPr>
              <w:t>îndocumentaţie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w:t>
            </w:r>
            <w:proofErr w:type="spellEnd"/>
            <w:r w:rsidR="00460653" w:rsidRPr="007B578E">
              <w:rPr>
                <w:lang w:val="en-US"/>
              </w:rPr>
              <w:t xml:space="preserve"> </w:t>
            </w:r>
            <w:proofErr w:type="spellStart"/>
            <w:r w:rsidR="00460653" w:rsidRPr="007B578E">
              <w:rPr>
                <w:lang w:val="en-US"/>
              </w:rPr>
              <w:t>contrar</w:t>
            </w:r>
            <w:proofErr w:type="spellEnd"/>
            <w:r w:rsidR="00460653" w:rsidRPr="007B578E">
              <w:rPr>
                <w:lang w:val="en-US"/>
              </w:rPr>
              <w:t xml:space="preserve"> </w:t>
            </w:r>
            <w:proofErr w:type="spellStart"/>
            <w:r w:rsidR="00460653" w:rsidRPr="007B578E">
              <w:rPr>
                <w:lang w:val="en-US"/>
              </w:rPr>
              <w:t>cheltuielile</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suportate</w:t>
            </w:r>
            <w:proofErr w:type="spellEnd"/>
            <w:r w:rsidR="00460653" w:rsidRPr="007B578E">
              <w:rPr>
                <w:lang w:val="en-US"/>
              </w:rPr>
              <w:t xml:space="preserve"> de </w:t>
            </w:r>
            <w:proofErr w:type="spellStart"/>
            <w:r w:rsidR="00460653" w:rsidRPr="007B578E">
              <w:rPr>
                <w:lang w:val="en-US"/>
              </w:rPr>
              <w:t>Beneficiar</w:t>
            </w:r>
            <w:proofErr w:type="spellEnd"/>
            <w:r w:rsidR="00460653" w:rsidRPr="007B578E">
              <w:rPr>
                <w:lang w:val="en-US"/>
              </w:rPr>
              <w:t xml:space="preserve">. </w:t>
            </w:r>
          </w:p>
          <w:p w14:paraId="7572B145" w14:textId="77777777" w:rsidR="00460653" w:rsidRPr="00FF430B" w:rsidRDefault="00BE5A1E" w:rsidP="00196AB4">
            <w:pPr>
              <w:pStyle w:val="af2"/>
              <w:tabs>
                <w:tab w:val="left" w:pos="284"/>
              </w:tabs>
              <w:spacing w:line="276" w:lineRule="auto"/>
              <w:ind w:firstLine="0"/>
            </w:pPr>
            <w:r w:rsidRPr="007B578E">
              <w:rPr>
                <w:lang w:val="en-US"/>
              </w:rPr>
              <w:t xml:space="preserve">8.3. </w:t>
            </w:r>
            <w:proofErr w:type="spellStart"/>
            <w:r w:rsidR="00460653" w:rsidRPr="007B578E">
              <w:rPr>
                <w:lang w:val="en-US"/>
              </w:rPr>
              <w:t>Probele</w:t>
            </w:r>
            <w:proofErr w:type="spellEnd"/>
            <w:r w:rsidR="00460653" w:rsidRPr="007B578E">
              <w:rPr>
                <w:lang w:val="en-US"/>
              </w:rPr>
              <w:t xml:space="preserve"> </w:t>
            </w:r>
            <w:proofErr w:type="spellStart"/>
            <w:r w:rsidR="00460653" w:rsidRPr="007B578E">
              <w:rPr>
                <w:lang w:val="en-US"/>
              </w:rPr>
              <w:t>neprevăzute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comandate</w:t>
            </w:r>
            <w:proofErr w:type="spellEnd"/>
            <w:r w:rsidR="00460653" w:rsidRPr="007B578E">
              <w:rPr>
                <w:lang w:val="en-US"/>
              </w:rPr>
              <w:t xml:space="preserve"> de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verificarea</w:t>
            </w:r>
            <w:proofErr w:type="spellEnd"/>
            <w:r w:rsidR="00460653" w:rsidRPr="007B578E">
              <w:rPr>
                <w:lang w:val="en-US"/>
              </w:rPr>
              <w:t xml:space="preserve"> </w:t>
            </w:r>
            <w:proofErr w:type="spellStart"/>
            <w:r w:rsidR="00460653" w:rsidRPr="007B578E">
              <w:rPr>
                <w:lang w:val="en-US"/>
              </w:rPr>
              <w:t>unor</w:t>
            </w:r>
            <w:proofErr w:type="spellEnd"/>
            <w:r w:rsidR="00460653" w:rsidRPr="007B578E">
              <w:rPr>
                <w:lang w:val="en-US"/>
              </w:rPr>
              <w:t xml:space="preserve"> </w:t>
            </w:r>
            <w:proofErr w:type="spellStart"/>
            <w:r w:rsidR="00460653" w:rsidRPr="007B578E">
              <w:rPr>
                <w:lang w:val="en-US"/>
              </w:rPr>
              <w:t>lucrări</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materiale</w:t>
            </w:r>
            <w:proofErr w:type="spellEnd"/>
            <w:r w:rsidR="00460653" w:rsidRPr="007B578E">
              <w:rPr>
                <w:lang w:val="en-US"/>
              </w:rPr>
              <w:t xml:space="preserve"> </w:t>
            </w:r>
            <w:proofErr w:type="spellStart"/>
            <w:r w:rsidR="00460653" w:rsidRPr="007B578E">
              <w:rPr>
                <w:lang w:val="en-US"/>
              </w:rPr>
              <w:t>puse</w:t>
            </w:r>
            <w:proofErr w:type="spellEnd"/>
            <w:r w:rsidR="00460653" w:rsidRPr="007B578E">
              <w:rPr>
                <w:lang w:val="en-US"/>
              </w:rPr>
              <w:t xml:space="preserve"> </w:t>
            </w:r>
            <w:proofErr w:type="spellStart"/>
            <w:r w:rsidR="00460653" w:rsidRPr="007B578E">
              <w:rPr>
                <w:lang w:val="en-US"/>
              </w:rPr>
              <w:t>în</w:t>
            </w:r>
            <w:proofErr w:type="spellEnd"/>
            <w:r w:rsidR="005D4B79" w:rsidRPr="007B578E">
              <w:rPr>
                <w:lang w:val="en-US"/>
              </w:rPr>
              <w:t xml:space="preserve"> </w:t>
            </w:r>
            <w:proofErr w:type="spellStart"/>
            <w:r w:rsidR="00460653" w:rsidRPr="007B578E">
              <w:rPr>
                <w:lang w:val="en-US"/>
              </w:rPr>
              <w:t>operă</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suportate</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s</w:t>
            </w:r>
            <w:r w:rsidR="003D06D0" w:rsidRPr="007B578E">
              <w:rPr>
                <w:lang w:val="en-US"/>
              </w:rPr>
              <w:t xml:space="preserve">e </w:t>
            </w:r>
            <w:proofErr w:type="spellStart"/>
            <w:r w:rsidR="003D06D0" w:rsidRPr="007B578E">
              <w:rPr>
                <w:lang w:val="en-US"/>
              </w:rPr>
              <w:t>dovedeşte</w:t>
            </w:r>
            <w:proofErr w:type="spellEnd"/>
            <w:r w:rsidR="003D06D0" w:rsidRPr="007B578E">
              <w:rPr>
                <w:lang w:val="en-US"/>
              </w:rPr>
              <w:t xml:space="preserve"> </w:t>
            </w:r>
            <w:proofErr w:type="spellStart"/>
            <w:r w:rsidR="003D06D0" w:rsidRPr="007B578E">
              <w:rPr>
                <w:lang w:val="en-US"/>
              </w:rPr>
              <w:t>că</w:t>
            </w:r>
            <w:proofErr w:type="spellEnd"/>
            <w:r w:rsidR="003D06D0" w:rsidRPr="007B578E">
              <w:rPr>
                <w:lang w:val="en-US"/>
              </w:rPr>
              <w:t xml:space="preserve"> </w:t>
            </w:r>
            <w:proofErr w:type="spellStart"/>
            <w:r w:rsidR="003D06D0" w:rsidRPr="007B578E">
              <w:rPr>
                <w:lang w:val="en-US"/>
              </w:rPr>
              <w:t>materialele</w:t>
            </w:r>
            <w:proofErr w:type="spellEnd"/>
            <w:r w:rsidR="003D06D0" w:rsidRPr="007B578E">
              <w:rPr>
                <w:lang w:val="en-US"/>
              </w:rPr>
              <w:t xml:space="preserve"> nu su</w:t>
            </w:r>
            <w:r w:rsidR="00460653" w:rsidRPr="007B578E">
              <w:rPr>
                <w:lang w:val="en-US"/>
              </w:rPr>
              <w:t xml:space="preserve">nt </w:t>
            </w:r>
            <w:proofErr w:type="spellStart"/>
            <w:r w:rsidR="00460653" w:rsidRPr="007B578E">
              <w:rPr>
                <w:lang w:val="en-US"/>
              </w:rPr>
              <w:t>corespunzător</w:t>
            </w:r>
            <w:proofErr w:type="spellEnd"/>
            <w:r w:rsidR="00460653" w:rsidRPr="007B578E">
              <w:rPr>
                <w:lang w:val="en-US"/>
              </w:rPr>
              <w:t xml:space="preserve"> </w:t>
            </w:r>
            <w:proofErr w:type="spellStart"/>
            <w:r w:rsidR="00460653" w:rsidRPr="007B578E">
              <w:rPr>
                <w:lang w:val="en-US"/>
              </w:rPr>
              <w:t>calitative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manopera</w:t>
            </w:r>
            <w:proofErr w:type="spellEnd"/>
            <w:r w:rsidR="00460653" w:rsidRPr="007B578E">
              <w:rPr>
                <w:lang w:val="en-US"/>
              </w:rPr>
              <w:t xml:space="preserve"> nu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conformitate</w:t>
            </w:r>
            <w:proofErr w:type="spellEnd"/>
            <w:r w:rsidR="00460653" w:rsidRPr="007B578E">
              <w:rPr>
                <w:lang w:val="en-US"/>
              </w:rPr>
              <w:t xml:space="preserve"> cu </w:t>
            </w:r>
            <w:proofErr w:type="spellStart"/>
            <w:r w:rsidR="00460653" w:rsidRPr="007B578E">
              <w:rPr>
                <w:lang w:val="en-US"/>
              </w:rPr>
              <w:t>prevederile</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4C079D73" w14:textId="77777777" w:rsidR="00460653" w:rsidRPr="007B578E" w:rsidRDefault="00D05A94" w:rsidP="002F556B">
            <w:pPr>
              <w:pStyle w:val="af2"/>
              <w:numPr>
                <w:ilvl w:val="1"/>
                <w:numId w:val="17"/>
              </w:numPr>
              <w:tabs>
                <w:tab w:val="left" w:pos="284"/>
              </w:tabs>
              <w:spacing w:line="276" w:lineRule="auto"/>
              <w:ind w:left="0" w:hanging="425"/>
              <w:rPr>
                <w:lang w:val="en-US"/>
              </w:rPr>
            </w:pPr>
            <w:r w:rsidRPr="007B578E">
              <w:rPr>
                <w:lang w:val="en-US"/>
              </w:rPr>
              <w:t xml:space="preserve">8.4.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proiectantul</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orice</w:t>
            </w:r>
            <w:proofErr w:type="spellEnd"/>
            <w:r w:rsidR="00460653" w:rsidRPr="007B578E">
              <w:rPr>
                <w:lang w:val="en-US"/>
              </w:rPr>
              <w:t xml:space="preserve"> </w:t>
            </w:r>
            <w:proofErr w:type="spellStart"/>
            <w:r w:rsidR="00460653" w:rsidRPr="007B578E">
              <w:rPr>
                <w:lang w:val="en-US"/>
              </w:rPr>
              <w:t>altă</w:t>
            </w:r>
            <w:proofErr w:type="spellEnd"/>
            <w:r w:rsidR="00460653" w:rsidRPr="007B578E">
              <w:rPr>
                <w:lang w:val="en-US"/>
              </w:rPr>
              <w:t xml:space="preserve"> </w:t>
            </w:r>
            <w:proofErr w:type="spellStart"/>
            <w:r w:rsidR="00460653" w:rsidRPr="007B578E">
              <w:rPr>
                <w:lang w:val="en-US"/>
              </w:rPr>
              <w:t>persoană</w:t>
            </w:r>
            <w:proofErr w:type="spellEnd"/>
            <w:r w:rsidR="00460653" w:rsidRPr="007B578E">
              <w:rPr>
                <w:lang w:val="en-US"/>
              </w:rPr>
              <w:t xml:space="preserve"> </w:t>
            </w:r>
            <w:proofErr w:type="spellStart"/>
            <w:r w:rsidR="00460653" w:rsidRPr="007B578E">
              <w:rPr>
                <w:lang w:val="en-US"/>
              </w:rPr>
              <w:t>autorizată</w:t>
            </w:r>
            <w:proofErr w:type="spellEnd"/>
            <w:r w:rsidR="00460653" w:rsidRPr="007B578E">
              <w:rPr>
                <w:lang w:val="en-US"/>
              </w:rPr>
              <w:t xml:space="preserve"> de </w:t>
            </w:r>
            <w:proofErr w:type="spellStart"/>
            <w:r w:rsidR="00460653" w:rsidRPr="007B578E">
              <w:rPr>
                <w:lang w:val="en-US"/>
              </w:rPr>
              <w:t>aceştia</w:t>
            </w:r>
            <w:proofErr w:type="spellEnd"/>
            <w:r w:rsidR="00460653" w:rsidRPr="007B578E">
              <w:rPr>
                <w:lang w:val="en-US"/>
              </w:rPr>
              <w:t xml:space="preserve"> au </w:t>
            </w:r>
            <w:proofErr w:type="spellStart"/>
            <w:r w:rsidR="00460653" w:rsidRPr="007B578E">
              <w:rPr>
                <w:lang w:val="en-US"/>
              </w:rPr>
              <w:t>acces</w:t>
            </w:r>
            <w:proofErr w:type="spellEnd"/>
            <w:r w:rsidR="00460653" w:rsidRPr="007B578E">
              <w:rPr>
                <w:lang w:val="en-US"/>
              </w:rPr>
              <w:t xml:space="preserve"> tot </w:t>
            </w:r>
            <w:proofErr w:type="spellStart"/>
            <w:r w:rsidR="00460653" w:rsidRPr="007B578E">
              <w:rPr>
                <w:lang w:val="en-US"/>
              </w:rPr>
              <w:t>timpul</w:t>
            </w:r>
            <w:proofErr w:type="spellEnd"/>
            <w:r w:rsidR="00460653" w:rsidRPr="007B578E">
              <w:rPr>
                <w:lang w:val="en-US"/>
              </w:rPr>
              <w:t xml:space="preserve"> la </w:t>
            </w:r>
            <w:proofErr w:type="spellStart"/>
            <w:r w:rsidR="00460653" w:rsidRPr="007B578E">
              <w:rPr>
                <w:lang w:val="en-US"/>
              </w:rPr>
              <w:t>lucrări</w:t>
            </w:r>
            <w:proofErr w:type="spellEnd"/>
            <w:r w:rsidR="00460653" w:rsidRPr="007B578E">
              <w:rPr>
                <w:lang w:val="en-US"/>
              </w:rPr>
              <w:t xml:space="preserve"> pe </w:t>
            </w:r>
            <w:proofErr w:type="spellStart"/>
            <w:r w:rsidR="00460653" w:rsidRPr="007B578E">
              <w:rPr>
                <w:lang w:val="en-US"/>
              </w:rPr>
              <w:t>şantier</w:t>
            </w:r>
            <w:proofErr w:type="spellEnd"/>
            <w:r w:rsidR="005D4B79"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locurile</w:t>
            </w:r>
            <w:proofErr w:type="spellEnd"/>
            <w:r w:rsidR="00460653" w:rsidRPr="007B578E">
              <w:rPr>
                <w:lang w:val="en-US"/>
              </w:rPr>
              <w:t xml:space="preserve"> </w:t>
            </w:r>
            <w:proofErr w:type="spellStart"/>
            <w:r w:rsidR="00460653" w:rsidRPr="007B578E">
              <w:rPr>
                <w:lang w:val="en-US"/>
              </w:rPr>
              <w:t>unde</w:t>
            </w:r>
            <w:proofErr w:type="spellEnd"/>
            <w:r w:rsidR="00460653" w:rsidRPr="007B578E">
              <w:rPr>
                <w:lang w:val="en-US"/>
              </w:rPr>
              <w:t xml:space="preserve"> se </w:t>
            </w:r>
            <w:proofErr w:type="spellStart"/>
            <w:r w:rsidR="00460653" w:rsidRPr="007B578E">
              <w:rPr>
                <w:lang w:val="en-US"/>
              </w:rPr>
              <w:t>pregăteşte</w:t>
            </w:r>
            <w:proofErr w:type="spellEnd"/>
            <w:r w:rsidR="00460653" w:rsidRPr="007B578E">
              <w:rPr>
                <w:lang w:val="en-US"/>
              </w:rPr>
              <w:t xml:space="preserve"> </w:t>
            </w:r>
            <w:proofErr w:type="spellStart"/>
            <w:r w:rsidR="00460653" w:rsidRPr="007B578E">
              <w:rPr>
                <w:lang w:val="en-US"/>
              </w:rPr>
              <w:t>lucrarea</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depozite</w:t>
            </w:r>
            <w:proofErr w:type="spellEnd"/>
            <w:r w:rsidR="00460653" w:rsidRPr="007B578E">
              <w:rPr>
                <w:lang w:val="en-US"/>
              </w:rPr>
              <w:t xml:space="preserve"> de </w:t>
            </w:r>
            <w:proofErr w:type="spellStart"/>
            <w:r w:rsidR="00460653" w:rsidRPr="007B578E">
              <w:rPr>
                <w:lang w:val="en-US"/>
              </w:rPr>
              <w:t>materiale</w:t>
            </w:r>
            <w:proofErr w:type="spellEnd"/>
            <w:r w:rsidR="00460653" w:rsidRPr="007B578E">
              <w:rPr>
                <w:lang w:val="en-US"/>
              </w:rPr>
              <w:t xml:space="preserve"> prefabricate etc. </w:t>
            </w:r>
          </w:p>
          <w:p w14:paraId="5B302881" w14:textId="77777777" w:rsidR="00460653" w:rsidRPr="007B578E" w:rsidRDefault="00D05A94" w:rsidP="002F556B">
            <w:pPr>
              <w:pStyle w:val="af2"/>
              <w:numPr>
                <w:ilvl w:val="1"/>
                <w:numId w:val="17"/>
              </w:numPr>
              <w:tabs>
                <w:tab w:val="left" w:pos="284"/>
              </w:tabs>
              <w:spacing w:line="276" w:lineRule="auto"/>
              <w:ind w:left="0" w:hanging="425"/>
              <w:rPr>
                <w:lang w:val="en-US"/>
              </w:rPr>
            </w:pPr>
            <w:r w:rsidRPr="007B578E">
              <w:rPr>
                <w:lang w:val="en-US"/>
              </w:rPr>
              <w:t xml:space="preserve">8.5. </w:t>
            </w:r>
            <w:proofErr w:type="spellStart"/>
            <w:r w:rsidR="00460653" w:rsidRPr="007B578E">
              <w:rPr>
                <w:lang w:val="en-US"/>
              </w:rPr>
              <w:t>Lucrările</w:t>
            </w:r>
            <w:proofErr w:type="spellEnd"/>
            <w:r w:rsidR="00460653" w:rsidRPr="007B578E">
              <w:rPr>
                <w:lang w:val="en-US"/>
              </w:rPr>
              <w:t xml:space="preserve"> care </w:t>
            </w:r>
            <w:proofErr w:type="spellStart"/>
            <w:r w:rsidR="00460653" w:rsidRPr="007B578E">
              <w:rPr>
                <w:lang w:val="en-US"/>
              </w:rPr>
              <w:t>devin</w:t>
            </w:r>
            <w:proofErr w:type="spellEnd"/>
            <w:r w:rsidR="00460653" w:rsidRPr="007B578E">
              <w:rPr>
                <w:lang w:val="en-US"/>
              </w:rPr>
              <w:t xml:space="preserve"> </w:t>
            </w:r>
            <w:proofErr w:type="spellStart"/>
            <w:r w:rsidR="00460653" w:rsidRPr="007B578E">
              <w:rPr>
                <w:lang w:val="en-US"/>
              </w:rPr>
              <w:t>ascunse</w:t>
            </w:r>
            <w:proofErr w:type="spellEnd"/>
            <w:r w:rsidR="00460653" w:rsidRPr="007B578E">
              <w:rPr>
                <w:lang w:val="en-US"/>
              </w:rPr>
              <w:t xml:space="preserve"> nu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acoperite</w:t>
            </w:r>
            <w:proofErr w:type="spellEnd"/>
            <w:r w:rsidR="00460653" w:rsidRPr="007B578E">
              <w:rPr>
                <w:lang w:val="en-US"/>
              </w:rPr>
              <w:t xml:space="preserve"> </w:t>
            </w:r>
            <w:proofErr w:type="spellStart"/>
            <w:r w:rsidR="00460653" w:rsidRPr="007B578E">
              <w:rPr>
                <w:lang w:val="en-US"/>
              </w:rPr>
              <w:t>fără</w:t>
            </w:r>
            <w:proofErr w:type="spellEnd"/>
            <w:r w:rsidR="00460653" w:rsidRPr="007B578E">
              <w:rPr>
                <w:lang w:val="en-US"/>
              </w:rPr>
              <w:t xml:space="preserve"> </w:t>
            </w:r>
            <w:proofErr w:type="spellStart"/>
            <w:r w:rsidR="00460653" w:rsidRPr="007B578E">
              <w:rPr>
                <w:lang w:val="en-US"/>
              </w:rPr>
              <w:t>aprobarea</w:t>
            </w:r>
            <w:proofErr w:type="spellEnd"/>
            <w:r w:rsidR="00460653" w:rsidRPr="007B578E">
              <w:rPr>
                <w:lang w:val="en-US"/>
              </w:rPr>
              <w:t xml:space="preserve"> </w:t>
            </w:r>
            <w:proofErr w:type="spellStart"/>
            <w:r w:rsidR="00460653" w:rsidRPr="007B578E">
              <w:rPr>
                <w:lang w:val="en-US"/>
              </w:rPr>
              <w:t>responsabilului</w:t>
            </w:r>
            <w:proofErr w:type="spellEnd"/>
            <w:r w:rsidR="00460653" w:rsidRPr="007B578E">
              <w:rPr>
                <w:lang w:val="en-US"/>
              </w:rPr>
              <w:t xml:space="preserve"> </w:t>
            </w:r>
            <w:proofErr w:type="spellStart"/>
            <w:r w:rsidR="00460653" w:rsidRPr="007B578E">
              <w:rPr>
                <w:lang w:val="en-US"/>
              </w:rPr>
              <w:t>tehnic</w:t>
            </w:r>
            <w:proofErr w:type="spellEnd"/>
            <w:r w:rsidR="00460653" w:rsidRPr="007B578E">
              <w:rPr>
                <w:lang w:val="en-US"/>
              </w:rPr>
              <w:t xml:space="preserve"> </w:t>
            </w:r>
            <w:proofErr w:type="spellStart"/>
            <w:r w:rsidR="00460653" w:rsidRPr="007B578E">
              <w:rPr>
                <w:lang w:val="en-US"/>
              </w:rPr>
              <w:t>atestat</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caz</w:t>
            </w:r>
            <w:proofErr w:type="spellEnd"/>
            <w:r w:rsidR="00460653" w:rsidRPr="007B578E">
              <w:rPr>
                <w:lang w:val="en-US"/>
              </w:rPr>
              <w:t xml:space="preserve">, a </w:t>
            </w:r>
            <w:proofErr w:type="spellStart"/>
            <w:r w:rsidR="00460653" w:rsidRPr="007B578E">
              <w:rPr>
                <w:lang w:val="en-US"/>
              </w:rPr>
              <w:t>proiectantului</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asigurând</w:t>
            </w:r>
            <w:proofErr w:type="spellEnd"/>
            <w:r w:rsidR="00460653" w:rsidRPr="007B578E">
              <w:rPr>
                <w:lang w:val="en-US"/>
              </w:rPr>
              <w:t xml:space="preserve"> </w:t>
            </w:r>
            <w:proofErr w:type="spellStart"/>
            <w:r w:rsidR="00460653" w:rsidRPr="007B578E">
              <w:rPr>
                <w:lang w:val="en-US"/>
              </w:rPr>
              <w:t>posibilitatea</w:t>
            </w:r>
            <w:proofErr w:type="spellEnd"/>
            <w:r w:rsidR="00460653" w:rsidRPr="007B578E">
              <w:rPr>
                <w:lang w:val="en-US"/>
              </w:rPr>
              <w:t xml:space="preserve"> </w:t>
            </w:r>
            <w:proofErr w:type="spellStart"/>
            <w:r w:rsidR="00460653" w:rsidRPr="007B578E">
              <w:rPr>
                <w:lang w:val="en-US"/>
              </w:rPr>
              <w:t>acestora</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examineze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urmărească</w:t>
            </w:r>
            <w:proofErr w:type="spellEnd"/>
            <w:r w:rsidR="00460653" w:rsidRPr="007B578E">
              <w:rPr>
                <w:lang w:val="en-US"/>
              </w:rPr>
              <w:t xml:space="preserve"> </w:t>
            </w:r>
            <w:proofErr w:type="spellStart"/>
            <w:r w:rsidR="00460653" w:rsidRPr="007B578E">
              <w:rPr>
                <w:lang w:val="en-US"/>
              </w:rPr>
              <w:t>orice</w:t>
            </w:r>
            <w:proofErr w:type="spellEnd"/>
            <w:r w:rsidR="00460653" w:rsidRPr="007B578E">
              <w:rPr>
                <w:lang w:val="en-US"/>
              </w:rPr>
              <w:t xml:space="preserve"> </w:t>
            </w:r>
            <w:proofErr w:type="spellStart"/>
            <w:r w:rsidR="00460653" w:rsidRPr="007B578E">
              <w:rPr>
                <w:lang w:val="en-US"/>
              </w:rPr>
              <w:t>lucrare</w:t>
            </w:r>
            <w:proofErr w:type="spellEnd"/>
            <w:r w:rsidR="00460653" w:rsidRPr="007B578E">
              <w:rPr>
                <w:lang w:val="en-US"/>
              </w:rPr>
              <w:t xml:space="preserve"> care </w:t>
            </w:r>
            <w:proofErr w:type="spellStart"/>
            <w:r w:rsidR="00460653" w:rsidRPr="007B578E">
              <w:rPr>
                <w:lang w:val="en-US"/>
              </w:rPr>
              <w:t>urmează</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fie </w:t>
            </w:r>
            <w:proofErr w:type="spellStart"/>
            <w:r w:rsidR="00460653" w:rsidRPr="007B578E">
              <w:rPr>
                <w:lang w:val="en-US"/>
              </w:rPr>
              <w:t>ascunsă</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w:t>
            </w:r>
            <w:r w:rsidRPr="007B578E">
              <w:rPr>
                <w:lang w:val="en-US"/>
              </w:rPr>
              <w:t>a</w:t>
            </w:r>
            <w:proofErr w:type="spellEnd"/>
            <w:r w:rsidR="00460653" w:rsidRPr="007B578E">
              <w:rPr>
                <w:lang w:val="en-US"/>
              </w:rPr>
              <w:t xml:space="preserve"> </w:t>
            </w:r>
            <w:proofErr w:type="spellStart"/>
            <w:r w:rsidR="00460653" w:rsidRPr="007B578E">
              <w:rPr>
                <w:lang w:val="en-US"/>
              </w:rPr>
              <w:t>anunţa</w:t>
            </w:r>
            <w:proofErr w:type="spellEnd"/>
            <w:r w:rsidR="00C33344" w:rsidRPr="007B578E">
              <w:rPr>
                <w:lang w:val="en-US"/>
              </w:rPr>
              <w:t xml:space="preserve"> </w:t>
            </w:r>
            <w:proofErr w:type="spellStart"/>
            <w:r w:rsidR="00460653" w:rsidRPr="007B578E">
              <w:rPr>
                <w:lang w:val="en-US"/>
              </w:rPr>
              <w:t>responsabilul</w:t>
            </w:r>
            <w:proofErr w:type="spellEnd"/>
            <w:r w:rsidR="00460653" w:rsidRPr="007B578E">
              <w:rPr>
                <w:lang w:val="en-US"/>
              </w:rPr>
              <w:t xml:space="preserve"> </w:t>
            </w:r>
            <w:proofErr w:type="spellStart"/>
            <w:r w:rsidR="00460653" w:rsidRPr="007B578E">
              <w:rPr>
                <w:lang w:val="en-US"/>
              </w:rPr>
              <w:t>tehnic</w:t>
            </w:r>
            <w:proofErr w:type="spellEnd"/>
            <w:r w:rsidR="00183D79" w:rsidRPr="007B578E">
              <w:rPr>
                <w:lang w:val="en-US"/>
              </w:rPr>
              <w:t xml:space="preserve"> </w:t>
            </w:r>
            <w:proofErr w:type="spellStart"/>
            <w:r w:rsidR="00183D79" w:rsidRPr="007B578E">
              <w:rPr>
                <w:lang w:val="en-US"/>
              </w:rPr>
              <w:lastRenderedPageBreak/>
              <w:t>atestat</w:t>
            </w:r>
            <w:proofErr w:type="spellEnd"/>
            <w:r w:rsidR="00183D79" w:rsidRPr="007B578E">
              <w:rPr>
                <w:lang w:val="en-US"/>
              </w:rPr>
              <w:t xml:space="preserve">, </w:t>
            </w:r>
            <w:proofErr w:type="spellStart"/>
            <w:r w:rsidR="00183D79" w:rsidRPr="007B578E">
              <w:rPr>
                <w:lang w:val="en-US"/>
              </w:rPr>
              <w:t>proiectantul</w:t>
            </w:r>
            <w:proofErr w:type="spellEnd"/>
            <w:r w:rsidR="00183D79" w:rsidRPr="007B578E">
              <w:rPr>
                <w:lang w:val="en-US"/>
              </w:rPr>
              <w:t xml:space="preserve"> </w:t>
            </w:r>
            <w:proofErr w:type="spellStart"/>
            <w:r w:rsidR="00183D79" w:rsidRPr="007B578E">
              <w:rPr>
                <w:lang w:val="en-US"/>
              </w:rPr>
              <w:t>ori</w:t>
            </w:r>
            <w:proofErr w:type="spellEnd"/>
            <w:r w:rsidR="00183D79" w:rsidRPr="007B578E">
              <w:rPr>
                <w:lang w:val="en-US"/>
              </w:rPr>
              <w:t xml:space="preserve"> de </w:t>
            </w:r>
            <w:proofErr w:type="spellStart"/>
            <w:r w:rsidR="00183D79" w:rsidRPr="007B578E">
              <w:rPr>
                <w:lang w:val="en-US"/>
              </w:rPr>
              <w:t>câ</w:t>
            </w:r>
            <w:r w:rsidR="00460653" w:rsidRPr="007B578E">
              <w:rPr>
                <w:lang w:val="en-US"/>
              </w:rPr>
              <w:t>te</w:t>
            </w:r>
            <w:proofErr w:type="spellEnd"/>
            <w:r w:rsidR="00460653" w:rsidRPr="007B578E">
              <w:rPr>
                <w:lang w:val="en-US"/>
              </w:rPr>
              <w:t xml:space="preserve"> </w:t>
            </w:r>
            <w:proofErr w:type="spellStart"/>
            <w:r w:rsidR="00460653" w:rsidRPr="007B578E">
              <w:rPr>
                <w:lang w:val="en-US"/>
              </w:rPr>
              <w:t>ori</w:t>
            </w:r>
            <w:proofErr w:type="spellEnd"/>
            <w:r w:rsidR="00460653" w:rsidRPr="007B578E">
              <w:rPr>
                <w:lang w:val="en-US"/>
              </w:rPr>
              <w:t xml:space="preserve"> </w:t>
            </w:r>
            <w:proofErr w:type="spellStart"/>
            <w:r w:rsidR="00460653" w:rsidRPr="007B578E">
              <w:rPr>
                <w:lang w:val="en-US"/>
              </w:rPr>
              <w:t>astfel</w:t>
            </w:r>
            <w:proofErr w:type="spellEnd"/>
            <w:r w:rsidR="00460653" w:rsidRPr="007B578E">
              <w:rPr>
                <w:lang w:val="en-US"/>
              </w:rPr>
              <w:t xml:space="preserve"> de </w:t>
            </w:r>
            <w:proofErr w:type="spellStart"/>
            <w:r w:rsidR="00460653" w:rsidRPr="007B578E">
              <w:rPr>
                <w:lang w:val="en-US"/>
              </w:rPr>
              <w:t>lucrări</w:t>
            </w:r>
            <w:proofErr w:type="spellEnd"/>
            <w:r w:rsidR="00460653" w:rsidRPr="007B578E">
              <w:rPr>
                <w:lang w:val="en-US"/>
              </w:rPr>
              <w:t xml:space="preserve">, </w:t>
            </w:r>
            <w:proofErr w:type="spellStart"/>
            <w:r w:rsidR="00183D79" w:rsidRPr="007B578E">
              <w:rPr>
                <w:lang w:val="en-US"/>
              </w:rPr>
              <w:t>inclusiv</w:t>
            </w:r>
            <w:proofErr w:type="spellEnd"/>
            <w:r w:rsidR="00183D79" w:rsidRPr="007B578E">
              <w:rPr>
                <w:lang w:val="en-US"/>
              </w:rPr>
              <w:t xml:space="preserve"> </w:t>
            </w:r>
            <w:proofErr w:type="spellStart"/>
            <w:r w:rsidR="00183D79" w:rsidRPr="007B578E">
              <w:rPr>
                <w:lang w:val="en-US"/>
              </w:rPr>
              <w:t>fundaţiile</w:t>
            </w:r>
            <w:proofErr w:type="spellEnd"/>
            <w:r w:rsidR="00183D79" w:rsidRPr="007B578E">
              <w:rPr>
                <w:lang w:val="en-US"/>
              </w:rPr>
              <w:t xml:space="preserve"> </w:t>
            </w:r>
            <w:proofErr w:type="spellStart"/>
            <w:r w:rsidR="00183D79" w:rsidRPr="007B578E">
              <w:rPr>
                <w:lang w:val="en-US"/>
              </w:rPr>
              <w:t>clădirii</w:t>
            </w:r>
            <w:proofErr w:type="spellEnd"/>
            <w:r w:rsidR="00183D79" w:rsidRPr="007B578E">
              <w:rPr>
                <w:lang w:val="en-US"/>
              </w:rPr>
              <w:t>, su</w:t>
            </w:r>
            <w:r w:rsidR="00460653" w:rsidRPr="007B578E">
              <w:rPr>
                <w:lang w:val="en-US"/>
              </w:rPr>
              <w:t xml:space="preserve">nt </w:t>
            </w:r>
            <w:proofErr w:type="spellStart"/>
            <w:r w:rsidR="00460653" w:rsidRPr="007B578E">
              <w:rPr>
                <w:lang w:val="en-US"/>
              </w:rPr>
              <w:t>gata</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a fi examinate. </w:t>
            </w:r>
            <w:proofErr w:type="spellStart"/>
            <w:r w:rsidR="00460653" w:rsidRPr="007B578E">
              <w:rPr>
                <w:lang w:val="en-US"/>
              </w:rPr>
              <w:t>Responsabilul</w:t>
            </w:r>
            <w:proofErr w:type="spellEnd"/>
            <w:r w:rsidR="00460653" w:rsidRPr="007B578E">
              <w:rPr>
                <w:lang w:val="en-US"/>
              </w:rPr>
              <w:t xml:space="preserve"> </w:t>
            </w:r>
            <w:proofErr w:type="spellStart"/>
            <w:r w:rsidR="00460653" w:rsidRPr="007B578E">
              <w:rPr>
                <w:lang w:val="en-US"/>
              </w:rPr>
              <w:t>tehnic</w:t>
            </w:r>
            <w:proofErr w:type="spellEnd"/>
            <w:r w:rsidR="00460653" w:rsidRPr="007B578E">
              <w:rPr>
                <w:lang w:val="en-US"/>
              </w:rPr>
              <w:t xml:space="preserve"> </w:t>
            </w:r>
            <w:proofErr w:type="spellStart"/>
            <w:r w:rsidR="00460653" w:rsidRPr="007B578E">
              <w:rPr>
                <w:lang w:val="en-US"/>
              </w:rPr>
              <w:t>atestat</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proiectantul</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w:t>
            </w:r>
            <w:proofErr w:type="spellStart"/>
            <w:r w:rsidR="00460653" w:rsidRPr="007B578E">
              <w:rPr>
                <w:lang w:val="en-US"/>
              </w:rPr>
              <w:t>participa</w:t>
            </w:r>
            <w:proofErr w:type="spellEnd"/>
            <w:r w:rsidR="00460653" w:rsidRPr="007B578E">
              <w:rPr>
                <w:lang w:val="en-US"/>
              </w:rPr>
              <w:t xml:space="preserve"> la </w:t>
            </w:r>
            <w:proofErr w:type="spellStart"/>
            <w:r w:rsidR="00460653" w:rsidRPr="007B578E">
              <w:rPr>
                <w:lang w:val="en-US"/>
              </w:rPr>
              <w:t>examinarea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măsurarea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
          <w:p w14:paraId="618ED3FF" w14:textId="77777777" w:rsidR="00460653" w:rsidRPr="007B578E" w:rsidRDefault="00D05A94" w:rsidP="002F556B">
            <w:pPr>
              <w:pStyle w:val="af2"/>
              <w:numPr>
                <w:ilvl w:val="1"/>
                <w:numId w:val="17"/>
              </w:numPr>
              <w:tabs>
                <w:tab w:val="left" w:pos="284"/>
              </w:tabs>
              <w:spacing w:line="276" w:lineRule="auto"/>
              <w:ind w:left="0" w:hanging="425"/>
              <w:rPr>
                <w:lang w:val="en-US"/>
              </w:rPr>
            </w:pPr>
            <w:r w:rsidRPr="007B578E">
              <w:rPr>
                <w:lang w:val="en-US"/>
              </w:rPr>
              <w:t xml:space="preserve">8.6.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dezveli</w:t>
            </w:r>
            <w:proofErr w:type="spellEnd"/>
            <w:r w:rsidR="00460653" w:rsidRPr="007B578E">
              <w:rPr>
                <w:lang w:val="en-US"/>
              </w:rPr>
              <w:t xml:space="preserve"> </w:t>
            </w:r>
            <w:proofErr w:type="spellStart"/>
            <w:r w:rsidR="00460653" w:rsidRPr="007B578E">
              <w:rPr>
                <w:lang w:val="en-US"/>
              </w:rPr>
              <w:t>orice</w:t>
            </w:r>
            <w:proofErr w:type="spellEnd"/>
            <w:r w:rsidR="00460653" w:rsidRPr="007B578E">
              <w:rPr>
                <w:lang w:val="en-US"/>
              </w:rPr>
              <w:t xml:space="preserve"> </w:t>
            </w:r>
            <w:proofErr w:type="spellStart"/>
            <w:r w:rsidR="00460653" w:rsidRPr="007B578E">
              <w:rPr>
                <w:lang w:val="en-US"/>
              </w:rPr>
              <w:t>parte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de </w:t>
            </w:r>
            <w:proofErr w:type="spellStart"/>
            <w:r w:rsidR="00460653" w:rsidRPr="007B578E">
              <w:rPr>
                <w:lang w:val="en-US"/>
              </w:rPr>
              <w:t>lucrare</w:t>
            </w:r>
            <w:proofErr w:type="spellEnd"/>
            <w:r w:rsidR="00460653" w:rsidRPr="007B578E">
              <w:rPr>
                <w:lang w:val="en-US"/>
              </w:rPr>
              <w:t xml:space="preserve"> la </w:t>
            </w:r>
            <w:proofErr w:type="spellStart"/>
            <w:r w:rsidR="00460653" w:rsidRPr="007B578E">
              <w:rPr>
                <w:lang w:val="en-US"/>
              </w:rPr>
              <w:t>dispoziţia</w:t>
            </w:r>
            <w:proofErr w:type="spellEnd"/>
            <w:r w:rsidR="00460653" w:rsidRPr="007B578E">
              <w:rPr>
                <w:lang w:val="en-US"/>
              </w:rPr>
              <w:t xml:space="preserve"> </w:t>
            </w:r>
            <w:proofErr w:type="spellStart"/>
            <w:r w:rsidR="00460653" w:rsidRPr="007B578E">
              <w:rPr>
                <w:lang w:val="en-US"/>
              </w:rPr>
              <w:t>Beneficiarului</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reface </w:t>
            </w:r>
            <w:proofErr w:type="spellStart"/>
            <w:r w:rsidR="00460653" w:rsidRPr="007B578E">
              <w:rPr>
                <w:lang w:val="en-US"/>
              </w:rPr>
              <w:t>această</w:t>
            </w:r>
            <w:proofErr w:type="spellEnd"/>
            <w:r w:rsidR="00460653" w:rsidRPr="007B578E">
              <w:rPr>
                <w:lang w:val="en-US"/>
              </w:rPr>
              <w:t xml:space="preserve"> </w:t>
            </w:r>
            <w:proofErr w:type="spellStart"/>
            <w:r w:rsidR="00460653" w:rsidRPr="007B578E">
              <w:rPr>
                <w:lang w:val="en-US"/>
              </w:rPr>
              <w:t>parte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de </w:t>
            </w:r>
            <w:proofErr w:type="spellStart"/>
            <w:r w:rsidR="00460653" w:rsidRPr="007B578E">
              <w:rPr>
                <w:lang w:val="en-US"/>
              </w:rPr>
              <w:t>lucrare</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cazul</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se </w:t>
            </w:r>
            <w:proofErr w:type="spellStart"/>
            <w:r w:rsidR="00460653" w:rsidRPr="007B578E">
              <w:rPr>
                <w:lang w:val="en-US"/>
              </w:rPr>
              <w:t>constată</w:t>
            </w:r>
            <w:proofErr w:type="spellEnd"/>
            <w:r w:rsidR="00460653" w:rsidRPr="007B578E">
              <w:rPr>
                <w:lang w:val="en-US"/>
              </w:rPr>
              <w:t xml:space="preserve"> </w:t>
            </w:r>
            <w:proofErr w:type="spellStart"/>
            <w:r w:rsidR="00460653" w:rsidRPr="007B578E">
              <w:rPr>
                <w:lang w:val="en-US"/>
              </w:rPr>
              <w:t>că</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au </w:t>
            </w:r>
            <w:proofErr w:type="spellStart"/>
            <w:r w:rsidR="00460653" w:rsidRPr="007B578E">
              <w:rPr>
                <w:lang w:val="en-US"/>
              </w:rPr>
              <w:t>fost</w:t>
            </w:r>
            <w:proofErr w:type="spellEnd"/>
            <w:r w:rsidR="00460653" w:rsidRPr="007B578E">
              <w:rPr>
                <w:lang w:val="en-US"/>
              </w:rPr>
              <w:t xml:space="preserve"> de </w:t>
            </w:r>
            <w:proofErr w:type="spellStart"/>
            <w:r w:rsidR="00460653" w:rsidRPr="007B578E">
              <w:rPr>
                <w:lang w:val="en-US"/>
              </w:rPr>
              <w:t>calitate</w:t>
            </w:r>
            <w:proofErr w:type="spellEnd"/>
            <w:r w:rsidR="00460653" w:rsidRPr="007B578E">
              <w:rPr>
                <w:lang w:val="en-US"/>
              </w:rPr>
              <w:t xml:space="preserve"> </w:t>
            </w:r>
            <w:proofErr w:type="spellStart"/>
            <w:r w:rsidR="00460653" w:rsidRPr="007B578E">
              <w:rPr>
                <w:lang w:val="en-US"/>
              </w:rPr>
              <w:t>corespunzătoare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realizate</w:t>
            </w:r>
            <w:proofErr w:type="spellEnd"/>
            <w:r w:rsidR="00460653" w:rsidRPr="007B578E">
              <w:rPr>
                <w:lang w:val="en-US"/>
              </w:rPr>
              <w:t xml:space="preserve"> conform </w:t>
            </w:r>
            <w:proofErr w:type="spellStart"/>
            <w:r w:rsidR="00460653" w:rsidRPr="007B578E">
              <w:rPr>
                <w:lang w:val="en-US"/>
              </w:rPr>
              <w:t>documentaţiei</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 xml:space="preserve">, </w:t>
            </w:r>
            <w:proofErr w:type="spellStart"/>
            <w:r w:rsidR="00460653" w:rsidRPr="007B578E">
              <w:rPr>
                <w:lang w:val="en-US"/>
              </w:rPr>
              <w:t>dezvelirea</w:t>
            </w:r>
            <w:proofErr w:type="spellEnd"/>
            <w:r w:rsidR="00460653" w:rsidRPr="007B578E">
              <w:rPr>
                <w:lang w:val="en-US"/>
              </w:rPr>
              <w:t xml:space="preserve">, </w:t>
            </w:r>
            <w:proofErr w:type="spellStart"/>
            <w:r w:rsidR="00460653" w:rsidRPr="007B578E">
              <w:rPr>
                <w:lang w:val="en-US"/>
              </w:rPr>
              <w:t>refacerea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repararea</w:t>
            </w:r>
            <w:proofErr w:type="spellEnd"/>
            <w:r w:rsidR="00460653" w:rsidRPr="007B578E">
              <w:rPr>
                <w:lang w:val="en-US"/>
              </w:rPr>
              <w:t xml:space="preserve"> </w:t>
            </w:r>
            <w:proofErr w:type="spellStart"/>
            <w:r w:rsidR="00460653" w:rsidRPr="007B578E">
              <w:rPr>
                <w:lang w:val="en-US"/>
              </w:rPr>
              <w:t>vor</w:t>
            </w:r>
            <w:proofErr w:type="spellEnd"/>
            <w:r w:rsidR="0001066E" w:rsidRPr="007B578E">
              <w:rPr>
                <w:lang w:val="en-US"/>
              </w:rPr>
              <w:t xml:space="preserve"> fi </w:t>
            </w:r>
            <w:proofErr w:type="spellStart"/>
            <w:r w:rsidR="0001066E" w:rsidRPr="007B578E">
              <w:rPr>
                <w:lang w:val="en-US"/>
              </w:rPr>
              <w:t>suportate</w:t>
            </w:r>
            <w:proofErr w:type="spellEnd"/>
            <w:r w:rsidR="0001066E" w:rsidRPr="007B578E">
              <w:rPr>
                <w:lang w:val="en-US"/>
              </w:rPr>
              <w:t xml:space="preserve"> de </w:t>
            </w:r>
            <w:proofErr w:type="spellStart"/>
            <w:r w:rsidR="0001066E" w:rsidRPr="007B578E">
              <w:rPr>
                <w:lang w:val="en-US"/>
              </w:rPr>
              <w:t>Beneficiar</w:t>
            </w:r>
            <w:proofErr w:type="spellEnd"/>
            <w:r w:rsidR="0001066E" w:rsidRPr="007B578E">
              <w:rPr>
                <w:lang w:val="en-US"/>
              </w:rPr>
              <w:t>,</w:t>
            </w:r>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w:t>
            </w:r>
            <w:proofErr w:type="spellEnd"/>
            <w:r w:rsidR="00460653" w:rsidRPr="007B578E">
              <w:rPr>
                <w:lang w:val="en-US"/>
              </w:rPr>
              <w:t xml:space="preserve"> </w:t>
            </w:r>
            <w:proofErr w:type="spellStart"/>
            <w:r w:rsidR="00460653" w:rsidRPr="007B578E">
              <w:rPr>
                <w:lang w:val="en-US"/>
              </w:rPr>
              <w:t>contrar</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w:t>
            </w:r>
          </w:p>
          <w:p w14:paraId="3F67D67F" w14:textId="77777777" w:rsidR="00460653" w:rsidRPr="007B578E" w:rsidRDefault="00D05A94" w:rsidP="002F556B">
            <w:pPr>
              <w:pStyle w:val="af2"/>
              <w:numPr>
                <w:ilvl w:val="1"/>
                <w:numId w:val="17"/>
              </w:numPr>
              <w:tabs>
                <w:tab w:val="left" w:pos="284"/>
              </w:tabs>
              <w:spacing w:line="276" w:lineRule="auto"/>
              <w:ind w:left="0" w:hanging="425"/>
              <w:rPr>
                <w:lang w:val="en-US"/>
              </w:rPr>
            </w:pPr>
            <w:r w:rsidRPr="007B578E">
              <w:rPr>
                <w:lang w:val="en-US"/>
              </w:rPr>
              <w:t xml:space="preserve">8.7. </w:t>
            </w:r>
            <w:proofErr w:type="spellStart"/>
            <w:r w:rsidR="00460653" w:rsidRPr="007B578E">
              <w:rPr>
                <w:lang w:val="en-US"/>
              </w:rPr>
              <w:t>Costurile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consumul</w:t>
            </w:r>
            <w:proofErr w:type="spellEnd"/>
            <w:r w:rsidR="00460653" w:rsidRPr="007B578E">
              <w:rPr>
                <w:lang w:val="en-US"/>
              </w:rPr>
              <w:t xml:space="preserve"> de </w:t>
            </w:r>
            <w:proofErr w:type="spellStart"/>
            <w:r w:rsidR="00460653" w:rsidRPr="007B578E">
              <w:rPr>
                <w:lang w:val="en-US"/>
              </w:rPr>
              <w:t>utilităţi</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cel</w:t>
            </w:r>
            <w:proofErr w:type="spellEnd"/>
            <w:r w:rsidR="00460653" w:rsidRPr="007B578E">
              <w:rPr>
                <w:lang w:val="en-US"/>
              </w:rPr>
              <w:t xml:space="preserve"> al </w:t>
            </w:r>
            <w:proofErr w:type="spellStart"/>
            <w:r w:rsidR="00460653" w:rsidRPr="007B578E">
              <w:rPr>
                <w:lang w:val="en-US"/>
              </w:rPr>
              <w:t>contoarelor</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al </w:t>
            </w:r>
            <w:proofErr w:type="spellStart"/>
            <w:r w:rsidR="00460653" w:rsidRPr="007B578E">
              <w:rPr>
                <w:lang w:val="en-US"/>
              </w:rPr>
              <w:t>altor</w:t>
            </w:r>
            <w:proofErr w:type="spellEnd"/>
            <w:r w:rsidR="00460653" w:rsidRPr="007B578E">
              <w:rPr>
                <w:lang w:val="en-US"/>
              </w:rPr>
              <w:t xml:space="preserve"> </w:t>
            </w:r>
            <w:proofErr w:type="spellStart"/>
            <w:r w:rsidR="00460653" w:rsidRPr="007B578E">
              <w:rPr>
                <w:lang w:val="en-US"/>
              </w:rPr>
              <w:t>aparate</w:t>
            </w:r>
            <w:proofErr w:type="spellEnd"/>
            <w:r w:rsidR="00460653" w:rsidRPr="007B578E">
              <w:rPr>
                <w:lang w:val="en-US"/>
              </w:rPr>
              <w:t xml:space="preserve"> de </w:t>
            </w:r>
            <w:proofErr w:type="spellStart"/>
            <w:r w:rsidR="00460653" w:rsidRPr="007B578E">
              <w:rPr>
                <w:lang w:val="en-US"/>
              </w:rPr>
              <w:t>măsurat</w:t>
            </w:r>
            <w:proofErr w:type="spellEnd"/>
            <w:r w:rsidR="00460653" w:rsidRPr="007B578E">
              <w:rPr>
                <w:lang w:val="en-US"/>
              </w:rPr>
              <w:t xml:space="preserve"> se </w:t>
            </w:r>
            <w:proofErr w:type="spellStart"/>
            <w:r w:rsidR="00460653" w:rsidRPr="007B578E">
              <w:rPr>
                <w:lang w:val="en-US"/>
              </w:rPr>
              <w:t>suportă</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cazul</w:t>
            </w:r>
            <w:proofErr w:type="spellEnd"/>
            <w:r w:rsidR="00460653" w:rsidRPr="007B578E">
              <w:rPr>
                <w:lang w:val="en-US"/>
              </w:rPr>
              <w:t xml:space="preserve"> </w:t>
            </w:r>
            <w:proofErr w:type="spellStart"/>
            <w:r w:rsidR="00460653" w:rsidRPr="007B578E">
              <w:rPr>
                <w:lang w:val="en-US"/>
              </w:rPr>
              <w:t>mai</w:t>
            </w:r>
            <w:proofErr w:type="spellEnd"/>
            <w:r w:rsidR="00460653" w:rsidRPr="007B578E">
              <w:rPr>
                <w:lang w:val="en-US"/>
              </w:rPr>
              <w:t xml:space="preserve"> </w:t>
            </w:r>
            <w:proofErr w:type="spellStart"/>
            <w:r w:rsidR="00460653" w:rsidRPr="007B578E">
              <w:rPr>
                <w:lang w:val="en-US"/>
              </w:rPr>
              <w:t>multor</w:t>
            </w:r>
            <w:proofErr w:type="spellEnd"/>
            <w:r w:rsidR="00460653" w:rsidRPr="007B578E">
              <w:rPr>
                <w:lang w:val="en-US"/>
              </w:rPr>
              <w:t xml:space="preserve"> </w:t>
            </w:r>
            <w:proofErr w:type="spellStart"/>
            <w:r w:rsidR="00460653" w:rsidRPr="007B578E">
              <w:rPr>
                <w:lang w:val="en-US"/>
              </w:rPr>
              <w:t>antreprenori</w:t>
            </w:r>
            <w:proofErr w:type="spellEnd"/>
            <w:r w:rsidR="00460653" w:rsidRPr="007B578E">
              <w:rPr>
                <w:lang w:val="en-US"/>
              </w:rPr>
              <w:t xml:space="preserve">, </w:t>
            </w:r>
            <w:proofErr w:type="spellStart"/>
            <w:r w:rsidR="00460653" w:rsidRPr="007B578E">
              <w:rPr>
                <w:lang w:val="en-US"/>
              </w:rPr>
              <w:t>costurile</w:t>
            </w:r>
            <w:proofErr w:type="spellEnd"/>
            <w:r w:rsidR="00460653" w:rsidRPr="007B578E">
              <w:rPr>
                <w:lang w:val="en-US"/>
              </w:rPr>
              <w:t xml:space="preserve"> se </w:t>
            </w:r>
            <w:proofErr w:type="spellStart"/>
            <w:r w:rsidR="00460653" w:rsidRPr="007B578E">
              <w:rPr>
                <w:lang w:val="en-US"/>
              </w:rPr>
              <w:t>suportă</w:t>
            </w:r>
            <w:proofErr w:type="spellEnd"/>
            <w:r w:rsidR="00460653" w:rsidRPr="007B578E">
              <w:rPr>
                <w:lang w:val="en-US"/>
              </w:rPr>
              <w:t xml:space="preserve"> </w:t>
            </w:r>
            <w:proofErr w:type="spellStart"/>
            <w:r w:rsidR="00460653" w:rsidRPr="007B578E">
              <w:rPr>
                <w:lang w:val="en-US"/>
              </w:rPr>
              <w:t>proporţional</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aceştia</w:t>
            </w:r>
            <w:proofErr w:type="spellEnd"/>
            <w:r w:rsidR="00460653" w:rsidRPr="007B578E">
              <w:rPr>
                <w:lang w:val="en-US"/>
              </w:rPr>
              <w:t xml:space="preserve">. </w:t>
            </w:r>
          </w:p>
          <w:p w14:paraId="0D9C9F74" w14:textId="77777777" w:rsidR="00460653" w:rsidRPr="007B578E" w:rsidRDefault="00D05A94" w:rsidP="002F556B">
            <w:pPr>
              <w:pStyle w:val="af2"/>
              <w:numPr>
                <w:ilvl w:val="1"/>
                <w:numId w:val="17"/>
              </w:numPr>
              <w:tabs>
                <w:tab w:val="left" w:pos="284"/>
              </w:tabs>
              <w:spacing w:line="276" w:lineRule="auto"/>
              <w:ind w:left="0" w:hanging="425"/>
              <w:rPr>
                <w:lang w:val="en-US"/>
              </w:rPr>
            </w:pPr>
            <w:r w:rsidRPr="007B578E">
              <w:rPr>
                <w:lang w:val="en-US"/>
              </w:rPr>
              <w:t xml:space="preserve">8.8. </w:t>
            </w:r>
            <w:proofErr w:type="spellStart"/>
            <w:r w:rsidR="00460653" w:rsidRPr="007B578E">
              <w:rPr>
                <w:lang w:val="en-US"/>
              </w:rPr>
              <w:t>Lucrările</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afara </w:t>
            </w:r>
            <w:proofErr w:type="spellStart"/>
            <w:r w:rsidR="00460653" w:rsidRPr="007B578E">
              <w:rPr>
                <w:lang w:val="en-US"/>
              </w:rPr>
              <w:t>celor</w:t>
            </w:r>
            <w:proofErr w:type="spellEnd"/>
            <w:r w:rsidR="00460653" w:rsidRPr="007B578E">
              <w:rPr>
                <w:lang w:val="en-US"/>
              </w:rPr>
              <w:t xml:space="preserve"> </w:t>
            </w:r>
            <w:proofErr w:type="spellStart"/>
            <w:r w:rsidR="00460653" w:rsidRPr="007B578E">
              <w:rPr>
                <w:lang w:val="en-US"/>
              </w:rPr>
              <w:t>prevăzute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contract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fără</w:t>
            </w:r>
            <w:proofErr w:type="spellEnd"/>
            <w:r w:rsidR="00460653" w:rsidRPr="007B578E">
              <w:rPr>
                <w:lang w:val="en-US"/>
              </w:rPr>
              <w:t xml:space="preserve"> </w:t>
            </w:r>
            <w:proofErr w:type="spellStart"/>
            <w:r w:rsidR="00460653" w:rsidRPr="007B578E">
              <w:rPr>
                <w:lang w:val="en-US"/>
              </w:rPr>
              <w:t>dis</w:t>
            </w:r>
            <w:r w:rsidR="00183D79" w:rsidRPr="007B578E">
              <w:rPr>
                <w:lang w:val="en-US"/>
              </w:rPr>
              <w:t>poziţia</w:t>
            </w:r>
            <w:proofErr w:type="spellEnd"/>
            <w:r w:rsidR="00183D79" w:rsidRPr="007B578E">
              <w:rPr>
                <w:lang w:val="en-US"/>
              </w:rPr>
              <w:t xml:space="preserve"> </w:t>
            </w:r>
            <w:proofErr w:type="spellStart"/>
            <w:r w:rsidR="00183D79" w:rsidRPr="007B578E">
              <w:rPr>
                <w:lang w:val="en-US"/>
              </w:rPr>
              <w:t>Beneficiarului</w:t>
            </w:r>
            <w:proofErr w:type="spellEnd"/>
            <w:r w:rsidR="00183D79" w:rsidRPr="007B578E">
              <w:rPr>
                <w:lang w:val="en-US"/>
              </w:rPr>
              <w:t xml:space="preserve">, precum </w:t>
            </w:r>
            <w:proofErr w:type="spellStart"/>
            <w:r w:rsidR="00183D79" w:rsidRPr="007B578E">
              <w:rPr>
                <w:lang w:val="en-US"/>
              </w:rPr>
              <w:t>ș</w:t>
            </w:r>
            <w:r w:rsidR="00460653" w:rsidRPr="007B578E">
              <w:rPr>
                <w:lang w:val="en-US"/>
              </w:rPr>
              <w:t>i</w:t>
            </w:r>
            <w:proofErr w:type="spellEnd"/>
            <w:r w:rsidR="00460653" w:rsidRPr="007B578E">
              <w:rPr>
                <w:lang w:val="en-US"/>
              </w:rPr>
              <w:t xml:space="preserve"> </w:t>
            </w:r>
            <w:proofErr w:type="spellStart"/>
            <w:r w:rsidR="00460653" w:rsidRPr="007B578E">
              <w:rPr>
                <w:lang w:val="en-US"/>
              </w:rPr>
              <w:t>cele</w:t>
            </w:r>
            <w:proofErr w:type="spellEnd"/>
            <w:r w:rsidR="00460653" w:rsidRPr="007B578E">
              <w:rPr>
                <w:lang w:val="en-US"/>
              </w:rPr>
              <w:t xml:space="preserve"> care nu </w:t>
            </w:r>
            <w:proofErr w:type="spellStart"/>
            <w:r w:rsidR="00460653" w:rsidRPr="007B578E">
              <w:rPr>
                <w:lang w:val="en-US"/>
              </w:rPr>
              <w:t>respectă</w:t>
            </w:r>
            <w:proofErr w:type="spellEnd"/>
            <w:r w:rsidR="00460653" w:rsidRPr="007B578E">
              <w:rPr>
                <w:lang w:val="en-US"/>
              </w:rPr>
              <w:t xml:space="preserve"> </w:t>
            </w:r>
            <w:proofErr w:type="spellStart"/>
            <w:r w:rsidR="00460653" w:rsidRPr="007B578E">
              <w:rPr>
                <w:lang w:val="en-US"/>
              </w:rPr>
              <w:t>prevederile</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fără</w:t>
            </w:r>
            <w:proofErr w:type="spellEnd"/>
            <w:r w:rsidR="00460653" w:rsidRPr="007B578E">
              <w:rPr>
                <w:lang w:val="en-US"/>
              </w:rPr>
              <w:t xml:space="preserv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exista</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acest</w:t>
            </w:r>
            <w:proofErr w:type="spellEnd"/>
            <w:r w:rsidR="00460653" w:rsidRPr="007B578E">
              <w:rPr>
                <w:lang w:val="en-US"/>
              </w:rPr>
              <w:t xml:space="preserve"> </w:t>
            </w:r>
            <w:proofErr w:type="spellStart"/>
            <w:r w:rsidR="00460653" w:rsidRPr="007B578E">
              <w:rPr>
                <w:lang w:val="en-US"/>
              </w:rPr>
              <w:t>sens</w:t>
            </w:r>
            <w:proofErr w:type="spellEnd"/>
            <w:r w:rsidR="00460653" w:rsidRPr="007B578E">
              <w:rPr>
                <w:lang w:val="en-US"/>
              </w:rPr>
              <w:t xml:space="preserve"> o </w:t>
            </w:r>
            <w:proofErr w:type="spellStart"/>
            <w:r w:rsidR="00460653" w:rsidRPr="007B578E">
              <w:rPr>
                <w:lang w:val="en-US"/>
              </w:rPr>
              <w:t>dispoziţie</w:t>
            </w:r>
            <w:proofErr w:type="spellEnd"/>
            <w:r w:rsidR="00460653" w:rsidRPr="007B578E">
              <w:rPr>
                <w:lang w:val="en-US"/>
              </w:rPr>
              <w:t xml:space="preserve"> </w:t>
            </w:r>
            <w:proofErr w:type="spellStart"/>
            <w:r w:rsidR="00460653" w:rsidRPr="007B578E">
              <w:rPr>
                <w:lang w:val="en-US"/>
              </w:rPr>
              <w:t>expresă</w:t>
            </w:r>
            <w:proofErr w:type="spellEnd"/>
            <w:r w:rsidR="00460653" w:rsidRPr="007B578E">
              <w:rPr>
                <w:lang w:val="en-US"/>
              </w:rPr>
              <w:t xml:space="preserve"> a </w:t>
            </w:r>
            <w:proofErr w:type="spellStart"/>
            <w:r w:rsidR="00460653" w:rsidRPr="007B578E">
              <w:rPr>
                <w:lang w:val="en-US"/>
              </w:rPr>
              <w:t>Beneficiarului</w:t>
            </w:r>
            <w:proofErr w:type="spellEnd"/>
            <w:r w:rsidR="00460653" w:rsidRPr="007B578E">
              <w:rPr>
                <w:lang w:val="en-US"/>
              </w:rPr>
              <w:t xml:space="preserve">, nu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plătite</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înlăture</w:t>
            </w:r>
            <w:proofErr w:type="spellEnd"/>
            <w:r w:rsidR="00460653" w:rsidRPr="007B578E">
              <w:rPr>
                <w:lang w:val="en-US"/>
              </w:rPr>
              <w:t xml:space="preserve"> </w:t>
            </w:r>
            <w:proofErr w:type="spellStart"/>
            <w:r w:rsidR="00460653" w:rsidRPr="007B578E">
              <w:rPr>
                <w:lang w:val="en-US"/>
              </w:rPr>
              <w:t>aceste</w:t>
            </w:r>
            <w:proofErr w:type="spellEnd"/>
            <w:r w:rsidR="00460653" w:rsidRPr="007B578E">
              <w:rPr>
                <w:lang w:val="en-US"/>
              </w:rPr>
              <w:t xml:space="preserve"> </w:t>
            </w:r>
            <w:proofErr w:type="spellStart"/>
            <w:r w:rsidR="00460653" w:rsidRPr="007B578E">
              <w:rPr>
                <w:lang w:val="en-US"/>
              </w:rPr>
              <w:t>lucrări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termenul</w:t>
            </w:r>
            <w:proofErr w:type="spellEnd"/>
            <w:r w:rsidR="00460653" w:rsidRPr="007B578E">
              <w:rPr>
                <w:lang w:val="en-US"/>
              </w:rPr>
              <w:t xml:space="preserve"> </w:t>
            </w:r>
            <w:proofErr w:type="spellStart"/>
            <w:r w:rsidR="00460653" w:rsidRPr="007B578E">
              <w:rPr>
                <w:lang w:val="en-US"/>
              </w:rPr>
              <w:t>stabilit</w:t>
            </w:r>
            <w:proofErr w:type="spellEnd"/>
            <w:r w:rsidR="00460653" w:rsidRPr="007B578E">
              <w:rPr>
                <w:lang w:val="en-US"/>
              </w:rPr>
              <w:t xml:space="preserve"> cu </w:t>
            </w:r>
            <w:proofErr w:type="spellStart"/>
            <w:r w:rsidR="00460653" w:rsidRPr="007B578E">
              <w:rPr>
                <w:lang w:val="en-US"/>
              </w:rPr>
              <w:t>Beneficiarul</w:t>
            </w:r>
            <w:proofErr w:type="spellEnd"/>
            <w:r w:rsidR="00460653" w:rsidRPr="007B578E">
              <w:rPr>
                <w:lang w:val="en-US"/>
              </w:rPr>
              <w:t xml:space="preserve">. De </w:t>
            </w:r>
            <w:proofErr w:type="spellStart"/>
            <w:r w:rsidR="00460653" w:rsidRPr="007B578E">
              <w:rPr>
                <w:lang w:val="en-US"/>
              </w:rPr>
              <w:t>asemenea</w:t>
            </w:r>
            <w:proofErr w:type="spellEnd"/>
            <w:r w:rsidR="00460653" w:rsidRPr="007B578E">
              <w:rPr>
                <w:lang w:val="en-US"/>
              </w:rPr>
              <w:t xml:space="preserve">, </w:t>
            </w:r>
            <w:proofErr w:type="spellStart"/>
            <w:r w:rsidR="00460653" w:rsidRPr="007B578E">
              <w:rPr>
                <w:lang w:val="en-US"/>
              </w:rPr>
              <w:t>el</w:t>
            </w:r>
            <w:proofErr w:type="spellEnd"/>
            <w:r w:rsidR="00460653" w:rsidRPr="007B578E">
              <w:rPr>
                <w:lang w:val="en-US"/>
              </w:rPr>
              <w:t xml:space="preserve"> </w:t>
            </w:r>
            <w:proofErr w:type="spellStart"/>
            <w:r w:rsidR="00460653" w:rsidRPr="007B578E">
              <w:rPr>
                <w:lang w:val="en-US"/>
              </w:rPr>
              <w:t>răspunde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faţa</w:t>
            </w:r>
            <w:proofErr w:type="spellEnd"/>
            <w:r w:rsidR="00460653" w:rsidRPr="007B578E">
              <w:rPr>
                <w:lang w:val="en-US"/>
              </w:rPr>
              <w:t xml:space="preserve"> </w:t>
            </w:r>
            <w:proofErr w:type="spellStart"/>
            <w:r w:rsidR="00460653" w:rsidRPr="007B578E">
              <w:rPr>
                <w:lang w:val="en-US"/>
              </w:rPr>
              <w:t>Beneficiarului</w:t>
            </w:r>
            <w:proofErr w:type="spellEnd"/>
            <w:r w:rsidR="00460653" w:rsidRPr="007B578E">
              <w:rPr>
                <w:lang w:val="en-US"/>
              </w:rPr>
              <w:t xml:space="preserve"> de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pagubele</w:t>
            </w:r>
            <w:proofErr w:type="spellEnd"/>
            <w:r w:rsidR="00460653" w:rsidRPr="007B578E">
              <w:rPr>
                <w:lang w:val="en-US"/>
              </w:rPr>
              <w:t xml:space="preserve"> pe care le-a </w:t>
            </w:r>
            <w:proofErr w:type="spellStart"/>
            <w:r w:rsidR="00460653" w:rsidRPr="007B578E">
              <w:rPr>
                <w:lang w:val="en-US"/>
              </w:rPr>
              <w:t>provocat</w:t>
            </w:r>
            <w:proofErr w:type="spellEnd"/>
            <w:r w:rsidR="00460653" w:rsidRPr="007B578E">
              <w:rPr>
                <w:lang w:val="en-US"/>
              </w:rPr>
              <w:t xml:space="preserve"> </w:t>
            </w:r>
            <w:proofErr w:type="spellStart"/>
            <w:r w:rsidR="00460653" w:rsidRPr="007B578E">
              <w:rPr>
                <w:lang w:val="en-US"/>
              </w:rPr>
              <w:t>acestuia</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respective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plătite</w:t>
            </w:r>
            <w:proofErr w:type="spellEnd"/>
            <w:r w:rsidR="00460653" w:rsidRPr="007B578E">
              <w:rPr>
                <w:lang w:val="en-US"/>
              </w:rPr>
              <w:t xml:space="preserve"> </w:t>
            </w:r>
            <w:proofErr w:type="spellStart"/>
            <w:r w:rsidR="00460653" w:rsidRPr="007B578E">
              <w:rPr>
                <w:lang w:val="en-US"/>
              </w:rPr>
              <w:t>Antreprenorului</w:t>
            </w:r>
            <w:proofErr w:type="spellEnd"/>
            <w:r w:rsidR="00460653" w:rsidRPr="007B578E">
              <w:rPr>
                <w:lang w:val="en-US"/>
              </w:rPr>
              <w:t xml:space="preserve"> </w:t>
            </w:r>
            <w:proofErr w:type="spellStart"/>
            <w:r w:rsidR="00460653" w:rsidRPr="007B578E">
              <w:rPr>
                <w:lang w:val="en-US"/>
              </w:rPr>
              <w:t>numai</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se </w:t>
            </w:r>
            <w:proofErr w:type="spellStart"/>
            <w:r w:rsidR="00460653" w:rsidRPr="007B578E">
              <w:rPr>
                <w:lang w:val="en-US"/>
              </w:rPr>
              <w:t>dovedesc</w:t>
            </w:r>
            <w:proofErr w:type="spellEnd"/>
            <w:r w:rsidR="00460653" w:rsidRPr="007B578E">
              <w:rPr>
                <w:lang w:val="en-US"/>
              </w:rPr>
              <w:t xml:space="preserve"> a fi </w:t>
            </w:r>
            <w:proofErr w:type="spellStart"/>
            <w:r w:rsidR="00460653" w:rsidRPr="007B578E">
              <w:rPr>
                <w:lang w:val="en-US"/>
              </w:rPr>
              <w:t>necesare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se </w:t>
            </w:r>
            <w:proofErr w:type="spellStart"/>
            <w:r w:rsidR="00460653" w:rsidRPr="007B578E">
              <w:rPr>
                <w:lang w:val="en-US"/>
              </w:rPr>
              <w:t>presupune</w:t>
            </w:r>
            <w:proofErr w:type="spellEnd"/>
            <w:r w:rsidR="00460653" w:rsidRPr="007B578E">
              <w:rPr>
                <w:lang w:val="en-US"/>
              </w:rPr>
              <w:t xml:space="preserve"> </w:t>
            </w:r>
            <w:proofErr w:type="spellStart"/>
            <w:r w:rsidR="00460653" w:rsidRPr="007B578E">
              <w:rPr>
                <w:lang w:val="en-US"/>
              </w:rPr>
              <w:t>că</w:t>
            </w:r>
            <w:proofErr w:type="spellEnd"/>
            <w:r w:rsidR="00460653" w:rsidRPr="007B578E">
              <w:rPr>
                <w:lang w:val="en-US"/>
              </w:rPr>
              <w:t xml:space="preserve"> </w:t>
            </w:r>
            <w:proofErr w:type="spellStart"/>
            <w:r w:rsidR="00460653" w:rsidRPr="007B578E">
              <w:rPr>
                <w:lang w:val="en-US"/>
              </w:rPr>
              <w:t>ele</w:t>
            </w:r>
            <w:proofErr w:type="spellEnd"/>
            <w:r w:rsidR="00460653" w:rsidRPr="007B578E">
              <w:rPr>
                <w:lang w:val="en-US"/>
              </w:rPr>
              <w:t xml:space="preserve"> </w:t>
            </w:r>
            <w:proofErr w:type="spellStart"/>
            <w:r w:rsidR="00460653" w:rsidRPr="007B578E">
              <w:rPr>
                <w:lang w:val="en-US"/>
              </w:rPr>
              <w:t>corespund</w:t>
            </w:r>
            <w:proofErr w:type="spellEnd"/>
            <w:r w:rsidR="00460653" w:rsidRPr="007B578E">
              <w:rPr>
                <w:lang w:val="en-US"/>
              </w:rPr>
              <w:t xml:space="preserve"> </w:t>
            </w:r>
            <w:proofErr w:type="spellStart"/>
            <w:r w:rsidR="00460653" w:rsidRPr="007B578E">
              <w:rPr>
                <w:lang w:val="en-US"/>
              </w:rPr>
              <w:t>voinţei</w:t>
            </w:r>
            <w:proofErr w:type="spellEnd"/>
            <w:r w:rsidR="00460653" w:rsidRPr="007B578E">
              <w:rPr>
                <w:lang w:val="en-US"/>
              </w:rPr>
              <w:t xml:space="preserve"> </w:t>
            </w:r>
            <w:proofErr w:type="spellStart"/>
            <w:r w:rsidR="00460653" w:rsidRPr="007B578E">
              <w:rPr>
                <w:lang w:val="en-US"/>
              </w:rPr>
              <w:t>Beneficiarului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care </w:t>
            </w:r>
            <w:proofErr w:type="spellStart"/>
            <w:r w:rsidR="00460653" w:rsidRPr="007B578E">
              <w:rPr>
                <w:lang w:val="en-US"/>
              </w:rPr>
              <w:t>caz</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notificate</w:t>
            </w:r>
            <w:proofErr w:type="spellEnd"/>
            <w:r w:rsidR="00460653" w:rsidRPr="007B578E">
              <w:rPr>
                <w:lang w:val="en-US"/>
              </w:rPr>
              <w:t xml:space="preserve"> </w:t>
            </w:r>
            <w:proofErr w:type="spellStart"/>
            <w:r w:rsidR="00460653" w:rsidRPr="007B578E">
              <w:rPr>
                <w:lang w:val="en-US"/>
              </w:rPr>
              <w:t>imediat</w:t>
            </w:r>
            <w:proofErr w:type="spellEnd"/>
            <w:r w:rsidR="00460653" w:rsidRPr="007B578E">
              <w:rPr>
                <w:lang w:val="en-US"/>
              </w:rPr>
              <w:t xml:space="preserve">. </w:t>
            </w:r>
          </w:p>
          <w:p w14:paraId="4C9DEC66" w14:textId="77777777" w:rsidR="00460653" w:rsidRPr="007B578E" w:rsidRDefault="00D05A94" w:rsidP="002F556B">
            <w:pPr>
              <w:pStyle w:val="af2"/>
              <w:numPr>
                <w:ilvl w:val="1"/>
                <w:numId w:val="17"/>
              </w:numPr>
              <w:tabs>
                <w:tab w:val="left" w:pos="284"/>
                <w:tab w:val="left" w:pos="426"/>
              </w:tabs>
              <w:spacing w:line="276" w:lineRule="auto"/>
              <w:ind w:left="0" w:hanging="425"/>
              <w:rPr>
                <w:lang w:val="en-US"/>
              </w:rPr>
            </w:pPr>
            <w:r w:rsidRPr="007B578E">
              <w:rPr>
                <w:lang w:val="en-US"/>
              </w:rPr>
              <w:t xml:space="preserve">8.9. </w:t>
            </w:r>
            <w:proofErr w:type="spellStart"/>
            <w:r w:rsidR="00460653" w:rsidRPr="007B578E">
              <w:rPr>
                <w:lang w:val="en-US"/>
              </w:rPr>
              <w:t>Lucrările</w:t>
            </w:r>
            <w:proofErr w:type="spellEnd"/>
            <w:r w:rsidR="00460653" w:rsidRPr="007B578E">
              <w:rPr>
                <w:lang w:val="en-US"/>
              </w:rPr>
              <w:t xml:space="preserve"> </w:t>
            </w:r>
            <w:proofErr w:type="spellStart"/>
            <w:r w:rsidR="00460653" w:rsidRPr="007B578E">
              <w:rPr>
                <w:lang w:val="en-US"/>
              </w:rPr>
              <w:t>încep</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w:t>
            </w:r>
            <w:proofErr w:type="gramStart"/>
            <w:r w:rsidR="00684D44" w:rsidRPr="007B578E">
              <w:rPr>
                <w:lang w:val="en-US"/>
              </w:rPr>
              <w:t>…..</w:t>
            </w:r>
            <w:proofErr w:type="gramEnd"/>
            <w:r w:rsidR="00460653" w:rsidRPr="007B578E">
              <w:rPr>
                <w:lang w:val="en-US"/>
              </w:rPr>
              <w:t xml:space="preserve"> </w:t>
            </w:r>
            <w:proofErr w:type="spellStart"/>
            <w:r w:rsidR="00460653" w:rsidRPr="007B578E">
              <w:rPr>
                <w:lang w:val="en-US"/>
              </w:rPr>
              <w:t>zile</w:t>
            </w:r>
            <w:proofErr w:type="spellEnd"/>
            <w:r w:rsidR="00460653" w:rsidRPr="007B578E">
              <w:rPr>
                <w:lang w:val="en-US"/>
              </w:rPr>
              <w:t xml:space="preserve"> de la </w:t>
            </w:r>
            <w:proofErr w:type="spellStart"/>
            <w:r w:rsidR="00460653" w:rsidRPr="007B578E">
              <w:rPr>
                <w:lang w:val="en-US"/>
              </w:rPr>
              <w:t>semnarea</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înregistrarea</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modul</w:t>
            </w:r>
            <w:proofErr w:type="spellEnd"/>
            <w:r w:rsidR="00460653" w:rsidRPr="007B578E">
              <w:rPr>
                <w:lang w:val="en-US"/>
              </w:rPr>
              <w:t xml:space="preserve"> </w:t>
            </w:r>
            <w:proofErr w:type="spellStart"/>
            <w:r w:rsidR="00460653" w:rsidRPr="007B578E">
              <w:rPr>
                <w:lang w:val="en-US"/>
              </w:rPr>
              <w:t>corespunzător</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primirea</w:t>
            </w:r>
            <w:proofErr w:type="spellEnd"/>
            <w:r w:rsidR="00460653" w:rsidRPr="007B578E">
              <w:rPr>
                <w:lang w:val="en-US"/>
              </w:rPr>
              <w:t xml:space="preserve"> </w:t>
            </w:r>
            <w:proofErr w:type="spellStart"/>
            <w:r w:rsidR="00460653" w:rsidRPr="007B578E">
              <w:rPr>
                <w:lang w:val="en-US"/>
              </w:rPr>
              <w:t>ordinului</w:t>
            </w:r>
            <w:proofErr w:type="spellEnd"/>
            <w:r w:rsidR="00460653" w:rsidRPr="007B578E">
              <w:rPr>
                <w:lang w:val="en-US"/>
              </w:rPr>
              <w:t xml:space="preserve"> de </w:t>
            </w:r>
            <w:proofErr w:type="spellStart"/>
            <w:r w:rsidR="00460653" w:rsidRPr="007B578E">
              <w:rPr>
                <w:lang w:val="en-US"/>
              </w:rPr>
              <w:t>execuţie</w:t>
            </w:r>
            <w:proofErr w:type="spellEnd"/>
            <w:r w:rsidR="00460653" w:rsidRPr="007B578E">
              <w:rPr>
                <w:lang w:val="en-US"/>
              </w:rPr>
              <w:t>.</w:t>
            </w:r>
          </w:p>
          <w:p w14:paraId="6182D4ED" w14:textId="77777777" w:rsidR="00460653" w:rsidRPr="007B578E" w:rsidRDefault="00460653" w:rsidP="00196AB4">
            <w:pPr>
              <w:pStyle w:val="af2"/>
              <w:tabs>
                <w:tab w:val="left" w:pos="284"/>
                <w:tab w:val="left" w:pos="426"/>
              </w:tabs>
              <w:spacing w:line="276" w:lineRule="auto"/>
              <w:ind w:firstLine="0"/>
              <w:rPr>
                <w:lang w:val="en-US"/>
              </w:rPr>
            </w:pPr>
          </w:p>
          <w:p w14:paraId="732F7A1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7F6A9C36" w14:textId="77777777" w:rsidR="00460653" w:rsidRPr="007B578E" w:rsidRDefault="00D83EE1" w:rsidP="002F556B">
            <w:pPr>
              <w:pStyle w:val="af2"/>
              <w:numPr>
                <w:ilvl w:val="1"/>
                <w:numId w:val="17"/>
              </w:numPr>
              <w:tabs>
                <w:tab w:val="left" w:pos="567"/>
              </w:tabs>
              <w:spacing w:line="276" w:lineRule="auto"/>
              <w:ind w:left="0" w:hanging="567"/>
              <w:rPr>
                <w:lang w:val="en-US"/>
              </w:rPr>
            </w:pPr>
            <w:r w:rsidRPr="007B578E">
              <w:rPr>
                <w:lang w:val="en-US"/>
              </w:rPr>
              <w:t xml:space="preserve">9.1. </w:t>
            </w:r>
            <w:proofErr w:type="spellStart"/>
            <w:r w:rsidR="00460653" w:rsidRPr="007B578E">
              <w:rPr>
                <w:lang w:val="en-US"/>
              </w:rPr>
              <w:t>Perioada</w:t>
            </w:r>
            <w:proofErr w:type="spellEnd"/>
            <w:r w:rsidR="00460653" w:rsidRPr="007B578E">
              <w:rPr>
                <w:lang w:val="en-US"/>
              </w:rPr>
              <w:t xml:space="preserve"> de </w:t>
            </w:r>
            <w:proofErr w:type="spellStart"/>
            <w:r w:rsidR="00460653" w:rsidRPr="007B578E">
              <w:rPr>
                <w:lang w:val="en-US"/>
              </w:rPr>
              <w:t>garanţie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lucrări</w:t>
            </w:r>
            <w:proofErr w:type="spellEnd"/>
            <w:r w:rsidR="00CC12DD">
              <w:rPr>
                <w:lang w:val="en-US"/>
              </w:rPr>
              <w:t xml:space="preserve"> </w:t>
            </w:r>
            <w:proofErr w:type="spellStart"/>
            <w:r w:rsidR="00460653" w:rsidRPr="007B578E">
              <w:rPr>
                <w:lang w:val="en-US"/>
              </w:rPr>
              <w:t>este</w:t>
            </w:r>
            <w:proofErr w:type="spellEnd"/>
            <w:r w:rsidR="00460653" w:rsidRPr="007B578E">
              <w:rPr>
                <w:lang w:val="en-US"/>
              </w:rPr>
              <w:t xml:space="preserve"> </w:t>
            </w:r>
            <w:proofErr w:type="gramStart"/>
            <w:r w:rsidR="00460653" w:rsidRPr="007B578E">
              <w:rPr>
                <w:lang w:val="en-US"/>
              </w:rPr>
              <w:t xml:space="preserve">de  </w:t>
            </w:r>
            <w:r w:rsidR="00D379F6" w:rsidRPr="007B578E">
              <w:rPr>
                <w:b/>
                <w:lang w:val="en-US"/>
              </w:rPr>
              <w:t>_</w:t>
            </w:r>
            <w:proofErr w:type="gramEnd"/>
            <w:r w:rsidR="00D32EFF">
              <w:rPr>
                <w:b/>
                <w:lang w:val="en-US"/>
              </w:rPr>
              <w:t>3</w:t>
            </w:r>
            <w:r w:rsidR="00D379F6" w:rsidRPr="007B578E">
              <w:rPr>
                <w:b/>
                <w:lang w:val="en-US"/>
              </w:rPr>
              <w:t>_</w:t>
            </w:r>
            <w:r w:rsidR="00460653" w:rsidRPr="007B578E">
              <w:rPr>
                <w:lang w:val="en-US"/>
              </w:rPr>
              <w:t xml:space="preserve"> ani. </w:t>
            </w:r>
          </w:p>
          <w:p w14:paraId="37F7D31B" w14:textId="77777777" w:rsidR="00460653" w:rsidRPr="007B578E" w:rsidRDefault="00D83EE1" w:rsidP="002F556B">
            <w:pPr>
              <w:pStyle w:val="af2"/>
              <w:numPr>
                <w:ilvl w:val="1"/>
                <w:numId w:val="17"/>
              </w:numPr>
              <w:tabs>
                <w:tab w:val="left" w:pos="567"/>
              </w:tabs>
              <w:spacing w:line="276" w:lineRule="auto"/>
              <w:ind w:left="0" w:hanging="567"/>
              <w:rPr>
                <w:lang w:val="en-US"/>
              </w:rPr>
            </w:pPr>
            <w:r w:rsidRPr="007B578E">
              <w:rPr>
                <w:lang w:val="en-US"/>
              </w:rPr>
              <w:t xml:space="preserve">9.2. </w:t>
            </w:r>
            <w:proofErr w:type="spellStart"/>
            <w:r w:rsidR="00460653" w:rsidRPr="007B578E">
              <w:rPr>
                <w:lang w:val="en-US"/>
              </w:rPr>
              <w:t>Perioada</w:t>
            </w:r>
            <w:proofErr w:type="spellEnd"/>
            <w:r w:rsidR="00460653" w:rsidRPr="007B578E">
              <w:rPr>
                <w:lang w:val="en-US"/>
              </w:rPr>
              <w:t xml:space="preserve"> de </w:t>
            </w:r>
            <w:proofErr w:type="spellStart"/>
            <w:r w:rsidR="00460653" w:rsidRPr="007B578E">
              <w:rPr>
                <w:lang w:val="en-US"/>
              </w:rPr>
              <w:t>garanţie</w:t>
            </w:r>
            <w:proofErr w:type="spellEnd"/>
            <w:r w:rsidR="00460653" w:rsidRPr="007B578E">
              <w:rPr>
                <w:lang w:val="en-US"/>
              </w:rPr>
              <w:t xml:space="preserve"> </w:t>
            </w:r>
            <w:proofErr w:type="spellStart"/>
            <w:r w:rsidRPr="007B578E">
              <w:rPr>
                <w:lang w:val="en-US"/>
              </w:rPr>
              <w:t>începe</w:t>
            </w:r>
            <w:proofErr w:type="spellEnd"/>
            <w:r w:rsidR="00460653" w:rsidRPr="007B578E">
              <w:rPr>
                <w:lang w:val="en-US"/>
              </w:rPr>
              <w:t xml:space="preserve"> de la data </w:t>
            </w:r>
            <w:proofErr w:type="spellStart"/>
            <w:r w:rsidR="00460653" w:rsidRPr="007B578E">
              <w:rPr>
                <w:lang w:val="en-US"/>
              </w:rPr>
              <w:t>recepţiei</w:t>
            </w:r>
            <w:proofErr w:type="spellEnd"/>
            <w:r w:rsidR="00460653" w:rsidRPr="007B578E">
              <w:rPr>
                <w:lang w:val="en-US"/>
              </w:rPr>
              <w:t xml:space="preserve"> la </w:t>
            </w:r>
            <w:proofErr w:type="spellStart"/>
            <w:r w:rsidR="00460653" w:rsidRPr="007B578E">
              <w:rPr>
                <w:lang w:val="en-US"/>
              </w:rPr>
              <w:t>terminarea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şip</w:t>
            </w:r>
            <w:r w:rsidRPr="007B578E">
              <w:rPr>
                <w:lang w:val="en-US"/>
              </w:rPr>
              <w:t>â</w:t>
            </w:r>
            <w:r w:rsidR="00460653" w:rsidRPr="007B578E">
              <w:rPr>
                <w:lang w:val="en-US"/>
              </w:rPr>
              <w:t>nă</w:t>
            </w:r>
            <w:proofErr w:type="spellEnd"/>
            <w:r w:rsidR="00460653" w:rsidRPr="007B578E">
              <w:rPr>
                <w:lang w:val="en-US"/>
              </w:rPr>
              <w:t xml:space="preserve"> la </w:t>
            </w:r>
            <w:proofErr w:type="spellStart"/>
            <w:r w:rsidR="00460653" w:rsidRPr="007B578E">
              <w:rPr>
                <w:lang w:val="en-US"/>
              </w:rPr>
              <w:t>expirarea</w:t>
            </w:r>
            <w:proofErr w:type="spellEnd"/>
            <w:r w:rsidR="00460653" w:rsidRPr="007B578E">
              <w:rPr>
                <w:lang w:val="en-US"/>
              </w:rPr>
              <w:t xml:space="preserve"> </w:t>
            </w:r>
            <w:proofErr w:type="spellStart"/>
            <w:r w:rsidR="00D379F6" w:rsidRPr="007B578E">
              <w:rPr>
                <w:lang w:val="en-US"/>
              </w:rPr>
              <w:t>termenului</w:t>
            </w:r>
            <w:proofErr w:type="spellEnd"/>
            <w:r w:rsidR="00D379F6" w:rsidRPr="007B578E">
              <w:rPr>
                <w:lang w:val="en-US"/>
              </w:rPr>
              <w:t xml:space="preserve"> </w:t>
            </w:r>
            <w:proofErr w:type="spellStart"/>
            <w:r w:rsidR="00D379F6" w:rsidRPr="007B578E">
              <w:rPr>
                <w:lang w:val="en-US"/>
              </w:rPr>
              <w:t>prevăzut</w:t>
            </w:r>
            <w:proofErr w:type="spellEnd"/>
            <w:r w:rsidR="00D379F6" w:rsidRPr="007B578E">
              <w:rPr>
                <w:lang w:val="en-US"/>
              </w:rPr>
              <w:t xml:space="preserve"> la </w:t>
            </w:r>
            <w:proofErr w:type="spellStart"/>
            <w:r w:rsidR="00D379F6" w:rsidRPr="007B578E">
              <w:rPr>
                <w:lang w:val="en-US"/>
              </w:rPr>
              <w:t>punctul</w:t>
            </w:r>
            <w:proofErr w:type="spellEnd"/>
            <w:r w:rsidR="00D379F6" w:rsidRPr="007B578E">
              <w:rPr>
                <w:lang w:val="en-US"/>
              </w:rPr>
              <w:t xml:space="preserve"> 9</w:t>
            </w:r>
            <w:r w:rsidR="00460653" w:rsidRPr="007B578E">
              <w:rPr>
                <w:lang w:val="en-US"/>
              </w:rPr>
              <w:t xml:space="preserve">.1 din </w:t>
            </w:r>
            <w:proofErr w:type="spellStart"/>
            <w:r w:rsidR="00460653" w:rsidRPr="007B578E">
              <w:rPr>
                <w:lang w:val="en-US"/>
              </w:rPr>
              <w:t>prezentul</w:t>
            </w:r>
            <w:proofErr w:type="spellEnd"/>
            <w:r w:rsidR="00460653" w:rsidRPr="007B578E">
              <w:rPr>
                <w:lang w:val="en-US"/>
              </w:rPr>
              <w:t xml:space="preserve"> </w:t>
            </w:r>
            <w:r w:rsidR="0001066E" w:rsidRPr="007B578E">
              <w:rPr>
                <w:lang w:val="en-US"/>
              </w:rPr>
              <w:t>capitol</w:t>
            </w:r>
            <w:r w:rsidR="00460653" w:rsidRPr="007B578E">
              <w:rPr>
                <w:lang w:val="en-US"/>
              </w:rPr>
              <w:t xml:space="preserve">. </w:t>
            </w:r>
          </w:p>
          <w:p w14:paraId="396A86A7" w14:textId="77777777" w:rsidR="00460653" w:rsidRPr="007B578E" w:rsidRDefault="00D83EE1" w:rsidP="002F556B">
            <w:pPr>
              <w:pStyle w:val="af2"/>
              <w:numPr>
                <w:ilvl w:val="1"/>
                <w:numId w:val="17"/>
              </w:numPr>
              <w:tabs>
                <w:tab w:val="left" w:pos="567"/>
              </w:tabs>
              <w:spacing w:line="276" w:lineRule="auto"/>
              <w:ind w:left="0" w:hanging="567"/>
              <w:rPr>
                <w:lang w:val="en-US"/>
              </w:rPr>
            </w:pPr>
            <w:r w:rsidRPr="007B578E">
              <w:rPr>
                <w:lang w:val="en-US"/>
              </w:rPr>
              <w:t xml:space="preserve">9.3. </w:t>
            </w:r>
            <w:proofErr w:type="spellStart"/>
            <w:r w:rsidR="00460653" w:rsidRPr="007B578E">
              <w:rPr>
                <w:lang w:val="en-US"/>
              </w:rPr>
              <w:t>Antreprenorul</w:t>
            </w:r>
            <w:proofErr w:type="spellEnd"/>
            <w:r w:rsidR="00460653" w:rsidRPr="007B578E">
              <w:rPr>
                <w:lang w:val="en-US"/>
              </w:rPr>
              <w:t xml:space="preserve"> are </w:t>
            </w:r>
            <w:proofErr w:type="spellStart"/>
            <w:r w:rsidR="00460653" w:rsidRPr="007B578E">
              <w:rPr>
                <w:lang w:val="en-US"/>
              </w:rPr>
              <w:t>obligaţia</w:t>
            </w:r>
            <w:proofErr w:type="spellEnd"/>
            <w:r w:rsidR="00460653" w:rsidRPr="007B578E">
              <w:rPr>
                <w:lang w:val="en-US"/>
              </w:rPr>
              <w:t xml:space="preserve"> ca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perioada</w:t>
            </w:r>
            <w:proofErr w:type="spellEnd"/>
            <w:r w:rsidR="00460653" w:rsidRPr="007B578E">
              <w:rPr>
                <w:lang w:val="en-US"/>
              </w:rPr>
              <w:t xml:space="preserve"> de </w:t>
            </w:r>
            <w:proofErr w:type="spellStart"/>
            <w:r w:rsidR="00460653" w:rsidRPr="007B578E">
              <w:rPr>
                <w:lang w:val="en-US"/>
              </w:rPr>
              <w:t>garanţie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înlăture</w:t>
            </w:r>
            <w:proofErr w:type="spellEnd"/>
            <w:r w:rsidR="00460653" w:rsidRPr="007B578E">
              <w:rPr>
                <w:lang w:val="en-US"/>
              </w:rPr>
              <w:t xml:space="preserve"> </w:t>
            </w:r>
            <w:proofErr w:type="spellStart"/>
            <w:r w:rsidR="00460653" w:rsidRPr="007B578E">
              <w:rPr>
                <w:lang w:val="en-US"/>
              </w:rPr>
              <w:t>toate</w:t>
            </w:r>
            <w:proofErr w:type="spellEnd"/>
            <w:r w:rsidR="00460653" w:rsidRPr="007B578E">
              <w:rPr>
                <w:lang w:val="en-US"/>
              </w:rPr>
              <w:t xml:space="preserve"> </w:t>
            </w:r>
            <w:proofErr w:type="spellStart"/>
            <w:r w:rsidR="00460653" w:rsidRPr="007B578E">
              <w:rPr>
                <w:lang w:val="en-US"/>
              </w:rPr>
              <w:t>defecţiunile</w:t>
            </w:r>
            <w:proofErr w:type="spellEnd"/>
            <w:r w:rsidR="00460653" w:rsidRPr="007B578E">
              <w:rPr>
                <w:lang w:val="en-US"/>
              </w:rPr>
              <w:t xml:space="preserve"> </w:t>
            </w:r>
            <w:proofErr w:type="spellStart"/>
            <w:r w:rsidR="00460653" w:rsidRPr="007B578E">
              <w:rPr>
                <w:lang w:val="en-US"/>
              </w:rPr>
              <w:t>ce</w:t>
            </w:r>
            <w:proofErr w:type="spellEnd"/>
            <w:r w:rsidR="00460653" w:rsidRPr="007B578E">
              <w:rPr>
                <w:lang w:val="en-US"/>
              </w:rPr>
              <w:t xml:space="preserve"> </w:t>
            </w:r>
            <w:proofErr w:type="spellStart"/>
            <w:r w:rsidR="00460653" w:rsidRPr="007B578E">
              <w:rPr>
                <w:lang w:val="en-US"/>
              </w:rPr>
              <w:t>ţin</w:t>
            </w:r>
            <w:proofErr w:type="spellEnd"/>
            <w:r w:rsidR="00460653" w:rsidRPr="007B578E">
              <w:rPr>
                <w:lang w:val="en-US"/>
              </w:rPr>
              <w:t xml:space="preserve"> de </w:t>
            </w:r>
            <w:proofErr w:type="spellStart"/>
            <w:r w:rsidR="00460653" w:rsidRPr="007B578E">
              <w:rPr>
                <w:lang w:val="en-US"/>
              </w:rPr>
              <w:t>nerespectarea</w:t>
            </w:r>
            <w:proofErr w:type="spellEnd"/>
            <w:r w:rsidR="00460653" w:rsidRPr="007B578E">
              <w:rPr>
                <w:lang w:val="en-US"/>
              </w:rPr>
              <w:t xml:space="preserve"> </w:t>
            </w:r>
            <w:proofErr w:type="spellStart"/>
            <w:r w:rsidR="00460653" w:rsidRPr="007B578E">
              <w:rPr>
                <w:lang w:val="en-US"/>
              </w:rPr>
              <w:t>clauzelor</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r w:rsidRPr="007B578E">
              <w:rPr>
                <w:lang w:val="en-US"/>
              </w:rPr>
              <w:t xml:space="preserve">din </w:t>
            </w:r>
            <w:proofErr w:type="spellStart"/>
            <w:r w:rsidRPr="007B578E">
              <w:rPr>
                <w:lang w:val="en-US"/>
              </w:rPr>
              <w:t>cont</w:t>
            </w:r>
            <w:proofErr w:type="spellEnd"/>
            <w:r w:rsidRPr="007B578E">
              <w:rPr>
                <w:lang w:val="en-US"/>
              </w:rPr>
              <w:t xml:space="preserve"> </w:t>
            </w:r>
            <w:proofErr w:type="spellStart"/>
            <w:r w:rsidRPr="007B578E">
              <w:rPr>
                <w:lang w:val="en-US"/>
              </w:rPr>
              <w:t>propriu</w:t>
            </w:r>
            <w:proofErr w:type="spellEnd"/>
            <w:r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urma</w:t>
            </w:r>
            <w:proofErr w:type="spellEnd"/>
            <w:r w:rsidR="00460653" w:rsidRPr="007B578E">
              <w:rPr>
                <w:lang w:val="en-US"/>
              </w:rPr>
              <w:t xml:space="preserve"> </w:t>
            </w:r>
            <w:proofErr w:type="spellStart"/>
            <w:r w:rsidR="00460653" w:rsidRPr="007B578E">
              <w:rPr>
                <w:lang w:val="en-US"/>
              </w:rPr>
              <w:t>unei</w:t>
            </w:r>
            <w:proofErr w:type="spellEnd"/>
            <w:r w:rsidR="00460653" w:rsidRPr="007B578E">
              <w:rPr>
                <w:lang w:val="en-US"/>
              </w:rPr>
              <w:t xml:space="preserve"> </w:t>
            </w:r>
            <w:proofErr w:type="spellStart"/>
            <w:r w:rsidR="00460653" w:rsidRPr="007B578E">
              <w:rPr>
                <w:lang w:val="en-US"/>
              </w:rPr>
              <w:t>notificări</w:t>
            </w:r>
            <w:proofErr w:type="spellEnd"/>
            <w:r w:rsidR="00460653" w:rsidRPr="007B578E">
              <w:rPr>
                <w:lang w:val="en-US"/>
              </w:rPr>
              <w:t xml:space="preserve"> </w:t>
            </w:r>
            <w:proofErr w:type="spellStart"/>
            <w:r w:rsidR="00460653" w:rsidRPr="007B578E">
              <w:rPr>
                <w:lang w:val="en-US"/>
              </w:rPr>
              <w:t>transmise</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
          <w:p w14:paraId="46BC9853" w14:textId="77777777" w:rsidR="00460653" w:rsidRPr="007B578E" w:rsidRDefault="00460653" w:rsidP="00196AB4">
            <w:pPr>
              <w:pStyle w:val="af2"/>
              <w:tabs>
                <w:tab w:val="left" w:pos="567"/>
              </w:tabs>
              <w:spacing w:line="276" w:lineRule="auto"/>
              <w:ind w:firstLine="0"/>
              <w:rPr>
                <w:lang w:val="en-US"/>
              </w:rPr>
            </w:pPr>
          </w:p>
          <w:p w14:paraId="4C2C71F5"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601C9A9F"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10.1. </w:t>
            </w:r>
            <w:proofErr w:type="spellStart"/>
            <w:proofErr w:type="gramStart"/>
            <w:r w:rsidR="00460653" w:rsidRPr="007B578E">
              <w:rPr>
                <w:lang w:val="en-US"/>
              </w:rPr>
              <w:t>Părţile</w:t>
            </w:r>
            <w:proofErr w:type="spellEnd"/>
            <w:r w:rsidR="00460653" w:rsidRPr="007B578E">
              <w:rPr>
                <w:lang w:val="en-US"/>
              </w:rPr>
              <w:t xml:space="preserve">  </w:t>
            </w:r>
            <w:proofErr w:type="spellStart"/>
            <w:r w:rsidR="00460653" w:rsidRPr="007B578E">
              <w:rPr>
                <w:lang w:val="en-US"/>
              </w:rPr>
              <w:t>poartă</w:t>
            </w:r>
            <w:proofErr w:type="spellEnd"/>
            <w:proofErr w:type="gramEnd"/>
            <w:r w:rsidR="00460653" w:rsidRPr="007B578E">
              <w:rPr>
                <w:lang w:val="en-US"/>
              </w:rPr>
              <w:t xml:space="preserve"> </w:t>
            </w:r>
            <w:proofErr w:type="spellStart"/>
            <w:r w:rsidR="00460653" w:rsidRPr="007B578E">
              <w:rPr>
                <w:lang w:val="en-US"/>
              </w:rPr>
              <w:t>răspundere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neexecutarea</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necorespunzătoare</w:t>
            </w:r>
            <w:proofErr w:type="spellEnd"/>
            <w:r w:rsidR="00460653" w:rsidRPr="007B578E">
              <w:rPr>
                <w:lang w:val="en-US"/>
              </w:rPr>
              <w:t xml:space="preserve"> a </w:t>
            </w:r>
            <w:proofErr w:type="spellStart"/>
            <w:r w:rsidR="00460653" w:rsidRPr="007B578E">
              <w:rPr>
                <w:lang w:val="en-US"/>
              </w:rPr>
              <w:t>obligaţiilor</w:t>
            </w:r>
            <w:proofErr w:type="spellEnd"/>
            <w:r w:rsidR="00460653" w:rsidRPr="007B578E">
              <w:rPr>
                <w:lang w:val="en-US"/>
              </w:rPr>
              <w:t xml:space="preserve">  </w:t>
            </w:r>
            <w:proofErr w:type="spellStart"/>
            <w:r w:rsidR="00460653" w:rsidRPr="007B578E">
              <w:rPr>
                <w:lang w:val="en-US"/>
              </w:rPr>
              <w:t>prevăzute</w:t>
            </w:r>
            <w:proofErr w:type="spellEnd"/>
            <w:r w:rsidR="00460653" w:rsidRPr="007B578E">
              <w:rPr>
                <w:lang w:val="en-US"/>
              </w:rPr>
              <w:t xml:space="preserve"> de </w:t>
            </w:r>
            <w:proofErr w:type="spellStart"/>
            <w:r w:rsidR="00460653" w:rsidRPr="007B578E">
              <w:rPr>
                <w:lang w:val="en-US"/>
              </w:rPr>
              <w:t>prezentul</w:t>
            </w:r>
            <w:proofErr w:type="spellEnd"/>
            <w:r w:rsidR="00460653" w:rsidRPr="007B578E">
              <w:rPr>
                <w:lang w:val="en-US"/>
              </w:rPr>
              <w:t xml:space="preserve"> contract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conformitate</w:t>
            </w:r>
            <w:proofErr w:type="spellEnd"/>
            <w:r w:rsidR="00460653" w:rsidRPr="007B578E">
              <w:rPr>
                <w:lang w:val="en-US"/>
              </w:rPr>
              <w:t xml:space="preserve"> cu </w:t>
            </w:r>
            <w:proofErr w:type="spellStart"/>
            <w:r w:rsidR="00460653" w:rsidRPr="007B578E">
              <w:rPr>
                <w:lang w:val="en-US"/>
              </w:rPr>
              <w:t>legislaţia</w:t>
            </w:r>
            <w:proofErr w:type="spellEnd"/>
            <w:r w:rsidR="00460653" w:rsidRPr="007B578E">
              <w:rPr>
                <w:lang w:val="en-US"/>
              </w:rPr>
              <w:t xml:space="preserve">  </w:t>
            </w:r>
            <w:proofErr w:type="spellStart"/>
            <w:r w:rsidR="00460653" w:rsidRPr="007B578E">
              <w:rPr>
                <w:lang w:val="en-US"/>
              </w:rPr>
              <w:t>Republicii</w:t>
            </w:r>
            <w:proofErr w:type="spellEnd"/>
            <w:r w:rsidR="00460653" w:rsidRPr="007B578E">
              <w:rPr>
                <w:lang w:val="en-US"/>
              </w:rPr>
              <w:t xml:space="preserve"> Moldova.</w:t>
            </w:r>
          </w:p>
          <w:p w14:paraId="44649EB4"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10.2.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legătură</w:t>
            </w:r>
            <w:proofErr w:type="spellEnd"/>
            <w:r w:rsidR="00460653" w:rsidRPr="007B578E">
              <w:rPr>
                <w:lang w:val="en-US"/>
              </w:rPr>
              <w:t xml:space="preserve"> cu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de </w:t>
            </w:r>
            <w:proofErr w:type="spellStart"/>
            <w:r w:rsidR="00460653" w:rsidRPr="007B578E">
              <w:rPr>
                <w:lang w:val="en-US"/>
              </w:rPr>
              <w:t>construcţii</w:t>
            </w:r>
            <w:proofErr w:type="spellEnd"/>
            <w:r w:rsidR="00460653" w:rsidRPr="007B578E">
              <w:rPr>
                <w:lang w:val="en-US"/>
              </w:rPr>
              <w:t xml:space="preserve"> se produce o </w:t>
            </w:r>
            <w:proofErr w:type="spellStart"/>
            <w:r w:rsidR="00460653" w:rsidRPr="007B578E">
              <w:rPr>
                <w:lang w:val="en-US"/>
              </w:rPr>
              <w:t>daună</w:t>
            </w:r>
            <w:proofErr w:type="spellEnd"/>
            <w:r w:rsidR="00460653" w:rsidRPr="007B578E">
              <w:rPr>
                <w:lang w:val="en-US"/>
              </w:rPr>
              <w:t xml:space="preserve"> </w:t>
            </w:r>
            <w:proofErr w:type="spellStart"/>
            <w:r w:rsidR="00460653" w:rsidRPr="007B578E">
              <w:rPr>
                <w:lang w:val="en-US"/>
              </w:rPr>
              <w:t>unui</w:t>
            </w:r>
            <w:proofErr w:type="spellEnd"/>
            <w:r w:rsidR="00460653" w:rsidRPr="007B578E">
              <w:rPr>
                <w:lang w:val="en-US"/>
              </w:rPr>
              <w:t xml:space="preserve"> </w:t>
            </w:r>
            <w:proofErr w:type="spellStart"/>
            <w:r w:rsidR="00460653" w:rsidRPr="007B578E">
              <w:rPr>
                <w:lang w:val="en-US"/>
              </w:rPr>
              <w:t>terţ</w:t>
            </w:r>
            <w:proofErr w:type="spellEnd"/>
            <w:r w:rsidR="00460653" w:rsidRPr="007B578E">
              <w:rPr>
                <w:lang w:val="en-US"/>
              </w:rPr>
              <w:t xml:space="preserve">, </w:t>
            </w:r>
            <w:proofErr w:type="spellStart"/>
            <w:r w:rsidR="00460653" w:rsidRPr="007B578E">
              <w:rPr>
                <w:lang w:val="en-US"/>
              </w:rPr>
              <w:t>părţile</w:t>
            </w:r>
            <w:proofErr w:type="spellEnd"/>
            <w:r w:rsidR="00460653" w:rsidRPr="007B578E">
              <w:rPr>
                <w:lang w:val="en-US"/>
              </w:rPr>
              <w:t xml:space="preserve"> </w:t>
            </w:r>
            <w:proofErr w:type="spellStart"/>
            <w:r w:rsidR="00460653" w:rsidRPr="007B578E">
              <w:rPr>
                <w:lang w:val="en-US"/>
              </w:rPr>
              <w:t>contractante</w:t>
            </w:r>
            <w:proofErr w:type="spellEnd"/>
            <w:r w:rsidR="00460653" w:rsidRPr="007B578E">
              <w:rPr>
                <w:lang w:val="en-US"/>
              </w:rPr>
              <w:t xml:space="preserve"> </w:t>
            </w:r>
            <w:proofErr w:type="spellStart"/>
            <w:r w:rsidR="00460653" w:rsidRPr="007B578E">
              <w:rPr>
                <w:lang w:val="en-US"/>
              </w:rPr>
              <w:t>răspund</w:t>
            </w:r>
            <w:proofErr w:type="spellEnd"/>
            <w:r w:rsidR="00460653" w:rsidRPr="007B578E">
              <w:rPr>
                <w:lang w:val="en-US"/>
              </w:rPr>
              <w:t xml:space="preserve"> </w:t>
            </w:r>
            <w:proofErr w:type="spellStart"/>
            <w:r w:rsidR="00460653" w:rsidRPr="007B578E">
              <w:rPr>
                <w:lang w:val="en-US"/>
              </w:rPr>
              <w:t>solidar</w:t>
            </w:r>
            <w:proofErr w:type="spellEnd"/>
            <w:r w:rsidR="00460653" w:rsidRPr="007B578E">
              <w:rPr>
                <w:lang w:val="en-US"/>
              </w:rPr>
              <w:t xml:space="preserve">, conform </w:t>
            </w:r>
            <w:proofErr w:type="spellStart"/>
            <w:r w:rsidR="00460653" w:rsidRPr="007B578E">
              <w:rPr>
                <w:lang w:val="en-US"/>
              </w:rPr>
              <w:t>prevederilor</w:t>
            </w:r>
            <w:proofErr w:type="spellEnd"/>
            <w:r w:rsidR="00460653" w:rsidRPr="007B578E">
              <w:rPr>
                <w:lang w:val="en-US"/>
              </w:rPr>
              <w:t xml:space="preserve"> </w:t>
            </w:r>
            <w:proofErr w:type="spellStart"/>
            <w:r w:rsidR="00460653" w:rsidRPr="007B578E">
              <w:rPr>
                <w:lang w:val="en-US"/>
              </w:rPr>
              <w:t>legale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stabilirea</w:t>
            </w:r>
            <w:proofErr w:type="spellEnd"/>
            <w:r w:rsidR="00460653" w:rsidRPr="007B578E">
              <w:rPr>
                <w:lang w:val="en-US"/>
              </w:rPr>
              <w:t xml:space="preserve"> </w:t>
            </w:r>
            <w:proofErr w:type="spellStart"/>
            <w:r w:rsidR="00460653" w:rsidRPr="007B578E">
              <w:rPr>
                <w:lang w:val="en-US"/>
              </w:rPr>
              <w:t>între</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a </w:t>
            </w:r>
            <w:proofErr w:type="spellStart"/>
            <w:r w:rsidR="00460653" w:rsidRPr="007B578E">
              <w:rPr>
                <w:lang w:val="en-US"/>
              </w:rPr>
              <w:t>cuantumului</w:t>
            </w:r>
            <w:proofErr w:type="spellEnd"/>
            <w:r w:rsidR="00460653" w:rsidRPr="007B578E">
              <w:rPr>
                <w:lang w:val="en-US"/>
              </w:rPr>
              <w:t xml:space="preserve"> </w:t>
            </w:r>
            <w:proofErr w:type="spellStart"/>
            <w:r w:rsidR="00460653" w:rsidRPr="007B578E">
              <w:rPr>
                <w:lang w:val="en-US"/>
              </w:rPr>
              <w:t>răspunderii</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dauna</w:t>
            </w:r>
            <w:proofErr w:type="spellEnd"/>
            <w:r w:rsidR="00460653" w:rsidRPr="007B578E">
              <w:rPr>
                <w:lang w:val="en-US"/>
              </w:rPr>
              <w:t xml:space="preserve"> </w:t>
            </w:r>
            <w:proofErr w:type="spellStart"/>
            <w:r w:rsidR="00460653" w:rsidRPr="007B578E">
              <w:rPr>
                <w:lang w:val="en-US"/>
              </w:rPr>
              <w:t>provocată</w:t>
            </w:r>
            <w:proofErr w:type="spellEnd"/>
            <w:r w:rsidR="00460653" w:rsidRPr="007B578E">
              <w:rPr>
                <w:lang w:val="en-US"/>
              </w:rPr>
              <w:t xml:space="preserve"> se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ţine</w:t>
            </w:r>
            <w:proofErr w:type="spellEnd"/>
            <w:r w:rsidR="00460653" w:rsidRPr="007B578E">
              <w:rPr>
                <w:lang w:val="en-US"/>
              </w:rPr>
              <w:t xml:space="preserve"> </w:t>
            </w:r>
            <w:proofErr w:type="spellStart"/>
            <w:r w:rsidR="00460653" w:rsidRPr="007B578E">
              <w:rPr>
                <w:lang w:val="en-US"/>
              </w:rPr>
              <w:t>seama</w:t>
            </w:r>
            <w:proofErr w:type="spellEnd"/>
            <w:r w:rsidR="00460653" w:rsidRPr="007B578E">
              <w:rPr>
                <w:lang w:val="en-US"/>
              </w:rPr>
              <w:t xml:space="preserve"> de </w:t>
            </w:r>
            <w:proofErr w:type="spellStart"/>
            <w:r w:rsidR="00460653" w:rsidRPr="007B578E">
              <w:rPr>
                <w:lang w:val="en-US"/>
              </w:rPr>
              <w:t>gradul</w:t>
            </w:r>
            <w:proofErr w:type="spellEnd"/>
            <w:r w:rsidR="00460653" w:rsidRPr="007B578E">
              <w:rPr>
                <w:lang w:val="en-US"/>
              </w:rPr>
              <w:t xml:space="preserve"> de </w:t>
            </w:r>
            <w:proofErr w:type="spellStart"/>
            <w:r w:rsidR="00460653" w:rsidRPr="007B578E">
              <w:rPr>
                <w:lang w:val="en-US"/>
              </w:rPr>
              <w:t>vinovăţie</w:t>
            </w:r>
            <w:proofErr w:type="spellEnd"/>
            <w:r w:rsidR="00460653" w:rsidRPr="007B578E">
              <w:rPr>
                <w:lang w:val="en-US"/>
              </w:rPr>
              <w:t xml:space="preserve"> a </w:t>
            </w:r>
            <w:proofErr w:type="spellStart"/>
            <w:r w:rsidR="00460653" w:rsidRPr="007B578E">
              <w:rPr>
                <w:lang w:val="en-US"/>
              </w:rPr>
              <w:t>fiecărui</w:t>
            </w:r>
            <w:proofErr w:type="spellEnd"/>
            <w:r w:rsidR="00460653" w:rsidRPr="007B578E">
              <w:rPr>
                <w:lang w:val="en-US"/>
              </w:rPr>
              <w:t xml:space="preserve"> </w:t>
            </w:r>
            <w:proofErr w:type="spellStart"/>
            <w:r w:rsidR="00460653" w:rsidRPr="007B578E">
              <w:rPr>
                <w:lang w:val="en-US"/>
              </w:rPr>
              <w:t>partener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producerea</w:t>
            </w:r>
            <w:proofErr w:type="spellEnd"/>
            <w:r w:rsidR="00460653" w:rsidRPr="007B578E">
              <w:rPr>
                <w:lang w:val="en-US"/>
              </w:rPr>
              <w:t xml:space="preserve"> </w:t>
            </w:r>
            <w:proofErr w:type="spellStart"/>
            <w:r w:rsidR="00460653" w:rsidRPr="007B578E">
              <w:rPr>
                <w:lang w:val="en-US"/>
              </w:rPr>
              <w:t>acesteia</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clauzele</w:t>
            </w:r>
            <w:proofErr w:type="spellEnd"/>
            <w:r w:rsidR="00460653" w:rsidRPr="007B578E">
              <w:rPr>
                <w:lang w:val="en-US"/>
              </w:rPr>
              <w:t xml:space="preserve"> </w:t>
            </w:r>
            <w:proofErr w:type="spellStart"/>
            <w:r w:rsidR="00460653" w:rsidRPr="007B578E">
              <w:rPr>
                <w:lang w:val="en-US"/>
              </w:rPr>
              <w:t>contractuale</w:t>
            </w:r>
            <w:proofErr w:type="spellEnd"/>
            <w:r w:rsidR="00460653" w:rsidRPr="007B578E">
              <w:rPr>
                <w:lang w:val="en-US"/>
              </w:rPr>
              <w:t xml:space="preserve"> nu s-a </w:t>
            </w:r>
            <w:proofErr w:type="spellStart"/>
            <w:r w:rsidR="00460653" w:rsidRPr="007B578E">
              <w:rPr>
                <w:lang w:val="en-US"/>
              </w:rPr>
              <w:t>prevăzut</w:t>
            </w:r>
            <w:proofErr w:type="spellEnd"/>
            <w:r w:rsidR="00460653" w:rsidRPr="007B578E">
              <w:rPr>
                <w:lang w:val="en-US"/>
              </w:rPr>
              <w:t xml:space="preserve"> </w:t>
            </w:r>
            <w:proofErr w:type="spellStart"/>
            <w:r w:rsidR="00460653" w:rsidRPr="007B578E">
              <w:rPr>
                <w:lang w:val="en-US"/>
              </w:rPr>
              <w:t>altfel</w:t>
            </w:r>
            <w:proofErr w:type="spellEnd"/>
            <w:r w:rsidR="00460653" w:rsidRPr="007B578E">
              <w:rPr>
                <w:lang w:val="en-US"/>
              </w:rPr>
              <w:t xml:space="preserve">. </w:t>
            </w:r>
          </w:p>
          <w:p w14:paraId="63292A2B"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10.3. </w:t>
            </w:r>
            <w:proofErr w:type="spellStart"/>
            <w:r w:rsidR="00460653" w:rsidRPr="007B578E">
              <w:rPr>
                <w:lang w:val="en-US"/>
              </w:rPr>
              <w:t>Membrii</w:t>
            </w:r>
            <w:proofErr w:type="spellEnd"/>
            <w:r w:rsidR="00460653" w:rsidRPr="007B578E">
              <w:rPr>
                <w:lang w:val="en-US"/>
              </w:rPr>
              <w:t xml:space="preserve"> </w:t>
            </w:r>
            <w:proofErr w:type="spellStart"/>
            <w:r w:rsidR="00460653" w:rsidRPr="007B578E">
              <w:rPr>
                <w:lang w:val="en-US"/>
              </w:rPr>
              <w:t>asocierii</w:t>
            </w:r>
            <w:proofErr w:type="spellEnd"/>
            <w:r w:rsidR="00460653" w:rsidRPr="007B578E">
              <w:rPr>
                <w:lang w:val="en-US"/>
              </w:rPr>
              <w:t xml:space="preserve"> </w:t>
            </w:r>
            <w:proofErr w:type="spellStart"/>
            <w:r w:rsidR="00460653" w:rsidRPr="007B578E">
              <w:rPr>
                <w:lang w:val="en-US"/>
              </w:rPr>
              <w:t>își</w:t>
            </w:r>
            <w:proofErr w:type="spellEnd"/>
            <w:r w:rsidR="00460653" w:rsidRPr="007B578E">
              <w:rPr>
                <w:lang w:val="en-US"/>
              </w:rPr>
              <w:t xml:space="preserve"> </w:t>
            </w:r>
            <w:proofErr w:type="spellStart"/>
            <w:r w:rsidR="00460653" w:rsidRPr="007B578E">
              <w:rPr>
                <w:lang w:val="en-US"/>
              </w:rPr>
              <w:t>păstrează</w:t>
            </w:r>
            <w:proofErr w:type="spellEnd"/>
            <w:r w:rsidR="00460653" w:rsidRPr="007B578E">
              <w:rPr>
                <w:lang w:val="en-US"/>
              </w:rPr>
              <w:t xml:space="preserve"> </w:t>
            </w:r>
            <w:proofErr w:type="spellStart"/>
            <w:r w:rsidR="00460653" w:rsidRPr="007B578E">
              <w:rPr>
                <w:lang w:val="en-US"/>
              </w:rPr>
              <w:t>individualitatea</w:t>
            </w:r>
            <w:proofErr w:type="spellEnd"/>
            <w:r w:rsidR="00460653" w:rsidRPr="007B578E">
              <w:rPr>
                <w:lang w:val="en-US"/>
              </w:rPr>
              <w:t xml:space="preserve"> ca </w:t>
            </w:r>
            <w:proofErr w:type="spellStart"/>
            <w:r w:rsidR="00460653" w:rsidRPr="007B578E">
              <w:rPr>
                <w:lang w:val="en-US"/>
              </w:rPr>
              <w:t>subiecți</w:t>
            </w:r>
            <w:proofErr w:type="spellEnd"/>
            <w:r w:rsidR="00460653" w:rsidRPr="007B578E">
              <w:rPr>
                <w:lang w:val="en-US"/>
              </w:rPr>
              <w:t xml:space="preserve"> de </w:t>
            </w:r>
            <w:proofErr w:type="spellStart"/>
            <w:r w:rsidR="00460653" w:rsidRPr="007B578E">
              <w:rPr>
                <w:lang w:val="en-US"/>
              </w:rPr>
              <w:t>drept</w:t>
            </w:r>
            <w:proofErr w:type="spellEnd"/>
            <w:r w:rsidR="00460653" w:rsidRPr="007B578E">
              <w:rPr>
                <w:lang w:val="en-US"/>
              </w:rPr>
              <w:t xml:space="preserve">, </w:t>
            </w:r>
            <w:proofErr w:type="spellStart"/>
            <w:r w:rsidR="00460653" w:rsidRPr="007B578E">
              <w:rPr>
                <w:lang w:val="en-US"/>
              </w:rPr>
              <w:t>însă</w:t>
            </w:r>
            <w:proofErr w:type="spellEnd"/>
            <w:r w:rsidR="00460653" w:rsidRPr="007B578E">
              <w:rPr>
                <w:lang w:val="en-US"/>
              </w:rPr>
              <w:t xml:space="preserve"> sunt </w:t>
            </w:r>
            <w:proofErr w:type="spellStart"/>
            <w:r w:rsidR="00460653" w:rsidRPr="007B578E">
              <w:rPr>
                <w:lang w:val="en-US"/>
              </w:rPr>
              <w:t>obligați</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răspundă</w:t>
            </w:r>
            <w:proofErr w:type="spellEnd"/>
            <w:r w:rsidR="00460653" w:rsidRPr="007B578E">
              <w:rPr>
                <w:lang w:val="en-US"/>
              </w:rPr>
              <w:t xml:space="preserve"> </w:t>
            </w:r>
            <w:proofErr w:type="spellStart"/>
            <w:r w:rsidR="00460653" w:rsidRPr="007B578E">
              <w:rPr>
                <w:lang w:val="en-US"/>
              </w:rPr>
              <w:t>solidar</w:t>
            </w:r>
            <w:proofErr w:type="spellEnd"/>
            <w:r w:rsidR="00460653" w:rsidRPr="007B578E">
              <w:rPr>
                <w:lang w:val="en-US"/>
              </w:rPr>
              <w:t xml:space="preserve"> </w:t>
            </w:r>
            <w:proofErr w:type="spellStart"/>
            <w:r w:rsidR="00460653" w:rsidRPr="007B578E">
              <w:rPr>
                <w:lang w:val="en-US"/>
              </w:rPr>
              <w:t>față</w:t>
            </w:r>
            <w:proofErr w:type="spellEnd"/>
            <w:r w:rsidR="00460653" w:rsidRPr="007B578E">
              <w:rPr>
                <w:lang w:val="en-US"/>
              </w:rPr>
              <w:t xml:space="preserve"> de </w:t>
            </w:r>
            <w:proofErr w:type="spellStart"/>
            <w:r w:rsidR="00460653" w:rsidRPr="007B578E">
              <w:rPr>
                <w:lang w:val="en-US"/>
              </w:rPr>
              <w:t>autoritate</w:t>
            </w:r>
            <w:r w:rsidRPr="007B578E">
              <w:rPr>
                <w:lang w:val="en-US"/>
              </w:rPr>
              <w:t>a</w:t>
            </w:r>
            <w:proofErr w:type="spellEnd"/>
            <w:r w:rsidR="00460653" w:rsidRPr="007B578E">
              <w:rPr>
                <w:lang w:val="en-US"/>
              </w:rPr>
              <w:t xml:space="preserve"> </w:t>
            </w:r>
            <w:proofErr w:type="spellStart"/>
            <w:r w:rsidR="00460653" w:rsidRPr="007B578E">
              <w:rPr>
                <w:lang w:val="en-US"/>
              </w:rPr>
              <w:t>contractantă</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modul</w:t>
            </w:r>
            <w:proofErr w:type="spellEnd"/>
            <w:r w:rsidR="00460653" w:rsidRPr="007B578E">
              <w:rPr>
                <w:lang w:val="en-US"/>
              </w:rPr>
              <w:t xml:space="preserve"> de </w:t>
            </w:r>
            <w:proofErr w:type="spellStart"/>
            <w:r w:rsidR="00460653" w:rsidRPr="007B578E">
              <w:rPr>
                <w:lang w:val="en-US"/>
              </w:rPr>
              <w:t>îndeplinire</w:t>
            </w:r>
            <w:proofErr w:type="spellEnd"/>
            <w:r w:rsidR="00460653" w:rsidRPr="007B578E">
              <w:rPr>
                <w:lang w:val="en-US"/>
              </w:rPr>
              <w:t xml:space="preserv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obligațiilor</w:t>
            </w:r>
            <w:proofErr w:type="spellEnd"/>
            <w:r w:rsidR="00460653" w:rsidRPr="007B578E">
              <w:rPr>
                <w:lang w:val="en-US"/>
              </w:rPr>
              <w:t xml:space="preserve"> </w:t>
            </w:r>
            <w:proofErr w:type="spellStart"/>
            <w:r w:rsidR="00460653" w:rsidRPr="007B578E">
              <w:rPr>
                <w:lang w:val="en-US"/>
              </w:rPr>
              <w:t>contractuale</w:t>
            </w:r>
            <w:proofErr w:type="spellEnd"/>
            <w:r w:rsidR="00460653" w:rsidRPr="007B578E">
              <w:rPr>
                <w:lang w:val="en-US"/>
              </w:rPr>
              <w:t>.</w:t>
            </w:r>
          </w:p>
          <w:p w14:paraId="3D43981A"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10.4.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prejudiciul</w:t>
            </w:r>
            <w:proofErr w:type="spellEnd"/>
            <w:r w:rsidR="00460653" w:rsidRPr="007B578E">
              <w:rPr>
                <w:lang w:val="en-US"/>
              </w:rPr>
              <w:t xml:space="preserve"> </w:t>
            </w:r>
            <w:proofErr w:type="spellStart"/>
            <w:r w:rsidR="00460653" w:rsidRPr="007B578E">
              <w:rPr>
                <w:lang w:val="en-US"/>
              </w:rPr>
              <w:t>cauzat</w:t>
            </w:r>
            <w:proofErr w:type="spellEnd"/>
            <w:r w:rsidR="00460653" w:rsidRPr="007B578E">
              <w:rPr>
                <w:lang w:val="en-US"/>
              </w:rPr>
              <w:t xml:space="preserve"> </w:t>
            </w:r>
            <w:proofErr w:type="spellStart"/>
            <w:r w:rsidR="00460653" w:rsidRPr="007B578E">
              <w:rPr>
                <w:lang w:val="en-US"/>
              </w:rPr>
              <w:t>terţei</w:t>
            </w:r>
            <w:proofErr w:type="spellEnd"/>
            <w:r w:rsidR="00460653" w:rsidRPr="007B578E">
              <w:rPr>
                <w:lang w:val="en-US"/>
              </w:rPr>
              <w:t xml:space="preserve"> </w:t>
            </w:r>
            <w:proofErr w:type="spellStart"/>
            <w:r w:rsidR="00460653" w:rsidRPr="007B578E">
              <w:rPr>
                <w:lang w:val="en-US"/>
              </w:rPr>
              <w:t>persoane</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urmare</w:t>
            </w:r>
            <w:proofErr w:type="spellEnd"/>
            <w:r w:rsidR="00460653" w:rsidRPr="007B578E">
              <w:rPr>
                <w:lang w:val="en-US"/>
              </w:rPr>
              <w:t xml:space="preserve"> a </w:t>
            </w:r>
            <w:proofErr w:type="spellStart"/>
            <w:r w:rsidR="00460653" w:rsidRPr="007B578E">
              <w:rPr>
                <w:lang w:val="en-US"/>
              </w:rPr>
              <w:t>unei</w:t>
            </w:r>
            <w:proofErr w:type="spellEnd"/>
            <w:r w:rsidR="00460653" w:rsidRPr="007B578E">
              <w:rPr>
                <w:lang w:val="en-US"/>
              </w:rPr>
              <w:t xml:space="preserve"> </w:t>
            </w:r>
            <w:proofErr w:type="spellStart"/>
            <w:r w:rsidR="00460653" w:rsidRPr="007B578E">
              <w:rPr>
                <w:lang w:val="en-US"/>
              </w:rPr>
              <w:t>măsuri</w:t>
            </w:r>
            <w:proofErr w:type="spellEnd"/>
            <w:r w:rsidR="00460653" w:rsidRPr="007B578E">
              <w:rPr>
                <w:lang w:val="en-US"/>
              </w:rPr>
              <w:t xml:space="preserve"> </w:t>
            </w:r>
            <w:proofErr w:type="spellStart"/>
            <w:r w:rsidR="00460653" w:rsidRPr="007B578E">
              <w:rPr>
                <w:lang w:val="en-US"/>
              </w:rPr>
              <w:t>dispuse</w:t>
            </w:r>
            <w:proofErr w:type="spellEnd"/>
            <w:r w:rsidR="00460653" w:rsidRPr="007B578E">
              <w:rPr>
                <w:lang w:val="en-US"/>
              </w:rPr>
              <w:t xml:space="preserve"> de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forma </w:t>
            </w:r>
            <w:proofErr w:type="spellStart"/>
            <w:r w:rsidR="00460653" w:rsidRPr="007B578E">
              <w:rPr>
                <w:lang w:val="en-US"/>
              </w:rPr>
              <w:t>în</w:t>
            </w:r>
            <w:proofErr w:type="spellEnd"/>
            <w:r w:rsidR="00460653" w:rsidRPr="007B578E">
              <w:rPr>
                <w:lang w:val="en-US"/>
              </w:rPr>
              <w:t xml:space="preserve"> care a </w:t>
            </w:r>
            <w:proofErr w:type="spellStart"/>
            <w:r w:rsidR="00460653" w:rsidRPr="007B578E">
              <w:rPr>
                <w:lang w:val="en-US"/>
              </w:rPr>
              <w:t>fost</w:t>
            </w:r>
            <w:proofErr w:type="spellEnd"/>
            <w:r w:rsidR="00460653" w:rsidRPr="007B578E">
              <w:rPr>
                <w:lang w:val="en-US"/>
              </w:rPr>
              <w:t xml:space="preserve"> </w:t>
            </w:r>
            <w:proofErr w:type="spellStart"/>
            <w:r w:rsidR="00460653" w:rsidRPr="007B578E">
              <w:rPr>
                <w:lang w:val="en-US"/>
              </w:rPr>
              <w:t>aplicată</w:t>
            </w:r>
            <w:proofErr w:type="spellEnd"/>
            <w:r w:rsidR="00460653" w:rsidRPr="007B578E">
              <w:rPr>
                <w:lang w:val="en-US"/>
              </w:rPr>
              <w:t xml:space="preserve">, </w:t>
            </w:r>
            <w:proofErr w:type="spellStart"/>
            <w:r w:rsidR="00460653" w:rsidRPr="007B578E">
              <w:rPr>
                <w:lang w:val="en-US"/>
              </w:rPr>
              <w:t>atunci</w:t>
            </w:r>
            <w:proofErr w:type="spellEnd"/>
            <w:r w:rsidR="00460653" w:rsidRPr="007B578E">
              <w:rPr>
                <w:lang w:val="en-US"/>
              </w:rPr>
              <w:t xml:space="preserve"> </w:t>
            </w:r>
            <w:proofErr w:type="spellStart"/>
            <w:r w:rsidR="00460653" w:rsidRPr="007B578E">
              <w:rPr>
                <w:lang w:val="en-US"/>
              </w:rPr>
              <w:t>acesta</w:t>
            </w:r>
            <w:proofErr w:type="spellEnd"/>
            <w:r w:rsidR="00460653" w:rsidRPr="007B578E">
              <w:rPr>
                <w:lang w:val="en-US"/>
              </w:rPr>
              <w:t xml:space="preserve"> </w:t>
            </w:r>
            <w:proofErr w:type="spellStart"/>
            <w:r w:rsidR="00460653" w:rsidRPr="007B578E">
              <w:rPr>
                <w:lang w:val="en-US"/>
              </w:rPr>
              <w:t>poartă</w:t>
            </w:r>
            <w:proofErr w:type="spellEnd"/>
            <w:r w:rsidR="00460653" w:rsidRPr="007B578E">
              <w:rPr>
                <w:lang w:val="en-US"/>
              </w:rPr>
              <w:t xml:space="preserve"> </w:t>
            </w:r>
            <w:proofErr w:type="spellStart"/>
            <w:r w:rsidR="00460653" w:rsidRPr="007B578E">
              <w:rPr>
                <w:lang w:val="en-US"/>
              </w:rPr>
              <w:t>singur</w:t>
            </w:r>
            <w:proofErr w:type="spellEnd"/>
            <w:r w:rsidR="00460653" w:rsidRPr="007B578E">
              <w:rPr>
                <w:lang w:val="en-US"/>
              </w:rPr>
              <w:t xml:space="preserve"> </w:t>
            </w:r>
            <w:proofErr w:type="spellStart"/>
            <w:r w:rsidR="00460653" w:rsidRPr="007B578E">
              <w:rPr>
                <w:lang w:val="en-US"/>
              </w:rPr>
              <w:t>răspunderea</w:t>
            </w:r>
            <w:proofErr w:type="spellEnd"/>
            <w:r w:rsidR="00460653" w:rsidRPr="007B578E">
              <w:rPr>
                <w:lang w:val="en-US"/>
              </w:rPr>
              <w:t xml:space="preserve">, </w:t>
            </w:r>
            <w:proofErr w:type="spellStart"/>
            <w:r w:rsidR="00460653" w:rsidRPr="007B578E">
              <w:rPr>
                <w:lang w:val="en-US"/>
              </w:rPr>
              <w:t>numai</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l-a </w:t>
            </w:r>
            <w:proofErr w:type="spellStart"/>
            <w:r w:rsidR="00460653" w:rsidRPr="007B578E">
              <w:rPr>
                <w:lang w:val="en-US"/>
              </w:rPr>
              <w:t>înştiinţat</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prealabil</w:t>
            </w:r>
            <w:proofErr w:type="spellEnd"/>
            <w:r w:rsidR="00460653" w:rsidRPr="007B578E">
              <w:rPr>
                <w:lang w:val="en-US"/>
              </w:rPr>
              <w:t xml:space="preserve"> de </w:t>
            </w:r>
            <w:proofErr w:type="spellStart"/>
            <w:r w:rsidR="00460653" w:rsidRPr="007B578E">
              <w:rPr>
                <w:lang w:val="en-US"/>
              </w:rPr>
              <w:t>pericolul</w:t>
            </w:r>
            <w:proofErr w:type="spellEnd"/>
            <w:r w:rsidR="00460653" w:rsidRPr="007B578E">
              <w:rPr>
                <w:lang w:val="en-US"/>
              </w:rPr>
              <w:t xml:space="preserve"> </w:t>
            </w:r>
            <w:proofErr w:type="spellStart"/>
            <w:r w:rsidR="00460653" w:rsidRPr="007B578E">
              <w:rPr>
                <w:lang w:val="en-US"/>
              </w:rPr>
              <w:t>legat</w:t>
            </w:r>
            <w:proofErr w:type="spellEnd"/>
            <w:r w:rsidR="00460653" w:rsidRPr="007B578E">
              <w:rPr>
                <w:lang w:val="en-US"/>
              </w:rPr>
              <w:t xml:space="preserve"> de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dispoziţiei</w:t>
            </w:r>
            <w:proofErr w:type="spellEnd"/>
            <w:r w:rsidR="00460653" w:rsidRPr="007B578E">
              <w:rPr>
                <w:lang w:val="en-US"/>
              </w:rPr>
              <w:t xml:space="preserve">. </w:t>
            </w:r>
          </w:p>
          <w:p w14:paraId="652EE72C"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10.5.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este</w:t>
            </w:r>
            <w:proofErr w:type="spellEnd"/>
            <w:r w:rsidR="00460653" w:rsidRPr="007B578E">
              <w:rPr>
                <w:lang w:val="en-US"/>
              </w:rPr>
              <w:t xml:space="preserve"> </w:t>
            </w:r>
            <w:proofErr w:type="spellStart"/>
            <w:r w:rsidR="00460653" w:rsidRPr="007B578E">
              <w:rPr>
                <w:lang w:val="en-US"/>
              </w:rPr>
              <w:t>obligat</w:t>
            </w:r>
            <w:proofErr w:type="spellEnd"/>
            <w:r w:rsidR="00460653" w:rsidRPr="007B578E">
              <w:rPr>
                <w:lang w:val="en-US"/>
              </w:rPr>
              <w:t xml:space="preserve">, conform </w:t>
            </w:r>
            <w:proofErr w:type="spellStart"/>
            <w:r w:rsidR="00460653" w:rsidRPr="007B578E">
              <w:rPr>
                <w:lang w:val="en-US"/>
              </w:rPr>
              <w:t>prevederilor</w:t>
            </w:r>
            <w:proofErr w:type="spellEnd"/>
            <w:r w:rsidR="00460653" w:rsidRPr="007B578E">
              <w:rPr>
                <w:lang w:val="en-US"/>
              </w:rPr>
              <w:t xml:space="preserve"> </w:t>
            </w:r>
            <w:proofErr w:type="spellStart"/>
            <w:r w:rsidR="00460653" w:rsidRPr="007B578E">
              <w:rPr>
                <w:lang w:val="en-US"/>
              </w:rPr>
              <w:t>legale</w:t>
            </w:r>
            <w:proofErr w:type="spellEnd"/>
            <w:r w:rsidR="00460653" w:rsidRPr="007B578E">
              <w:rPr>
                <w:lang w:val="en-US"/>
              </w:rPr>
              <w:t xml:space="preserve">, la </w:t>
            </w:r>
            <w:proofErr w:type="spellStart"/>
            <w:r w:rsidR="00460653" w:rsidRPr="007B578E">
              <w:rPr>
                <w:lang w:val="en-US"/>
              </w:rPr>
              <w:t>plata</w:t>
            </w:r>
            <w:proofErr w:type="spellEnd"/>
            <w:r w:rsidR="00460653" w:rsidRPr="007B578E">
              <w:rPr>
                <w:lang w:val="en-US"/>
              </w:rPr>
              <w:t xml:space="preserve"> </w:t>
            </w:r>
            <w:proofErr w:type="spellStart"/>
            <w:r w:rsidR="00460653" w:rsidRPr="007B578E">
              <w:rPr>
                <w:lang w:val="en-US"/>
              </w:rPr>
              <w:t>daunelor</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încălcarea</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deteriorarea</w:t>
            </w:r>
            <w:proofErr w:type="spellEnd"/>
            <w:r w:rsidR="00460653" w:rsidRPr="007B578E">
              <w:rPr>
                <w:lang w:val="en-US"/>
              </w:rPr>
              <w:t xml:space="preserve"> </w:t>
            </w:r>
            <w:proofErr w:type="spellStart"/>
            <w:r w:rsidR="00460653" w:rsidRPr="007B578E">
              <w:rPr>
                <w:lang w:val="en-US"/>
              </w:rPr>
              <w:t>drumurilor</w:t>
            </w:r>
            <w:proofErr w:type="spellEnd"/>
            <w:r w:rsidR="00460653" w:rsidRPr="007B578E">
              <w:rPr>
                <w:lang w:val="en-US"/>
              </w:rPr>
              <w:t xml:space="preserve"> de </w:t>
            </w:r>
            <w:proofErr w:type="spellStart"/>
            <w:r w:rsidR="00460653" w:rsidRPr="007B578E">
              <w:rPr>
                <w:lang w:val="en-US"/>
              </w:rPr>
              <w:t>acces</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a </w:t>
            </w:r>
            <w:proofErr w:type="spellStart"/>
            <w:r w:rsidR="00460653" w:rsidRPr="007B578E">
              <w:rPr>
                <w:lang w:val="en-US"/>
              </w:rPr>
              <w:t>reţelelor</w:t>
            </w:r>
            <w:proofErr w:type="spellEnd"/>
            <w:r w:rsidR="00460653" w:rsidRPr="007B578E">
              <w:rPr>
                <w:lang w:val="en-US"/>
              </w:rPr>
              <w:t xml:space="preserve"> de </w:t>
            </w:r>
            <w:proofErr w:type="spellStart"/>
            <w:r w:rsidR="00460653" w:rsidRPr="007B578E">
              <w:rPr>
                <w:lang w:val="en-US"/>
              </w:rPr>
              <w:t>utilităţi</w:t>
            </w:r>
            <w:proofErr w:type="spellEnd"/>
            <w:r w:rsidR="00460653" w:rsidRPr="007B578E">
              <w:rPr>
                <w:lang w:val="en-US"/>
              </w:rPr>
              <w:t xml:space="preserve">, a </w:t>
            </w:r>
            <w:proofErr w:type="spellStart"/>
            <w:r w:rsidR="00460653" w:rsidRPr="007B578E">
              <w:rPr>
                <w:lang w:val="en-US"/>
              </w:rPr>
              <w:t>terenurilor</w:t>
            </w:r>
            <w:proofErr w:type="spellEnd"/>
            <w:r w:rsidR="00460653" w:rsidRPr="007B578E">
              <w:rPr>
                <w:lang w:val="en-US"/>
              </w:rPr>
              <w:t xml:space="preserve"> </w:t>
            </w:r>
            <w:proofErr w:type="spellStart"/>
            <w:r w:rsidR="00460653" w:rsidRPr="007B578E">
              <w:rPr>
                <w:lang w:val="en-US"/>
              </w:rPr>
              <w:t>limitrofe</w:t>
            </w:r>
            <w:proofErr w:type="spellEnd"/>
            <w:r w:rsidR="00460653" w:rsidRPr="007B578E">
              <w:rPr>
                <w:lang w:val="en-US"/>
              </w:rPr>
              <w:t xml:space="preserve"> </w:t>
            </w:r>
            <w:proofErr w:type="spellStart"/>
            <w:r w:rsidR="00460653" w:rsidRPr="007B578E">
              <w:rPr>
                <w:lang w:val="en-US"/>
              </w:rPr>
              <w:t>prin</w:t>
            </w:r>
            <w:proofErr w:type="spellEnd"/>
            <w:r w:rsidR="00460653" w:rsidRPr="007B578E">
              <w:rPr>
                <w:lang w:val="en-US"/>
              </w:rPr>
              <w:t xml:space="preserve"> </w:t>
            </w:r>
            <w:proofErr w:type="spellStart"/>
            <w:r w:rsidR="00460653" w:rsidRPr="007B578E">
              <w:rPr>
                <w:lang w:val="en-US"/>
              </w:rPr>
              <w:t>depozitarea</w:t>
            </w:r>
            <w:proofErr w:type="spellEnd"/>
            <w:r w:rsidR="00460653" w:rsidRPr="007B578E">
              <w:rPr>
                <w:lang w:val="en-US"/>
              </w:rPr>
              <w:t xml:space="preserve"> de </w:t>
            </w:r>
            <w:proofErr w:type="spellStart"/>
            <w:r w:rsidR="00460653" w:rsidRPr="007B578E">
              <w:rPr>
                <w:lang w:val="en-US"/>
              </w:rPr>
              <w:t>pământ</w:t>
            </w:r>
            <w:proofErr w:type="spellEnd"/>
            <w:r w:rsidR="00460653" w:rsidRPr="007B578E">
              <w:rPr>
                <w:lang w:val="en-US"/>
              </w:rPr>
              <w:t xml:space="preserve">, </w:t>
            </w:r>
            <w:proofErr w:type="spellStart"/>
            <w:r w:rsidR="00460653" w:rsidRPr="007B578E">
              <w:rPr>
                <w:lang w:val="en-US"/>
              </w:rPr>
              <w:t>materiale</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alte</w:t>
            </w:r>
            <w:proofErr w:type="spellEnd"/>
            <w:r w:rsidR="00460653" w:rsidRPr="007B578E">
              <w:rPr>
                <w:lang w:val="en-US"/>
              </w:rPr>
              <w:t xml:space="preserve"> </w:t>
            </w:r>
            <w:proofErr w:type="spellStart"/>
            <w:r w:rsidR="00460653" w:rsidRPr="007B578E">
              <w:rPr>
                <w:lang w:val="en-US"/>
              </w:rPr>
              <w:t>obiecte</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ca </w:t>
            </w:r>
            <w:proofErr w:type="spellStart"/>
            <w:r w:rsidR="00460653" w:rsidRPr="007B578E">
              <w:rPr>
                <w:lang w:val="en-US"/>
              </w:rPr>
              <w:t>urmare</w:t>
            </w:r>
            <w:proofErr w:type="spellEnd"/>
            <w:r w:rsidR="00460653" w:rsidRPr="007B578E">
              <w:rPr>
                <w:lang w:val="en-US"/>
              </w:rPr>
              <w:t xml:space="preserve"> a </w:t>
            </w:r>
            <w:proofErr w:type="spellStart"/>
            <w:r w:rsidR="00460653" w:rsidRPr="007B578E">
              <w:rPr>
                <w:lang w:val="en-US"/>
              </w:rPr>
              <w:t>unor</w:t>
            </w:r>
            <w:proofErr w:type="spellEnd"/>
            <w:r w:rsidR="00460653" w:rsidRPr="007B578E">
              <w:rPr>
                <w:lang w:val="en-US"/>
              </w:rPr>
              <w:t xml:space="preserve"> </w:t>
            </w:r>
            <w:proofErr w:type="spellStart"/>
            <w:r w:rsidR="00460653" w:rsidRPr="007B578E">
              <w:rPr>
                <w:lang w:val="en-US"/>
              </w:rPr>
              <w:t>îngrădiri</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limitări</w:t>
            </w:r>
            <w:proofErr w:type="spellEnd"/>
            <w:r w:rsidR="00460653" w:rsidRPr="007B578E">
              <w:rPr>
                <w:lang w:val="en-US"/>
              </w:rPr>
              <w:t xml:space="preserve"> din </w:t>
            </w:r>
            <w:proofErr w:type="spellStart"/>
            <w:r w:rsidR="00460653" w:rsidRPr="007B578E">
              <w:rPr>
                <w:lang w:val="en-US"/>
              </w:rPr>
              <w:t>proprie</w:t>
            </w:r>
            <w:proofErr w:type="spellEnd"/>
            <w:r w:rsidR="00460653" w:rsidRPr="007B578E">
              <w:rPr>
                <w:lang w:val="en-US"/>
              </w:rPr>
              <w:t xml:space="preserve"> </w:t>
            </w:r>
            <w:proofErr w:type="spellStart"/>
            <w:r w:rsidR="00460653" w:rsidRPr="007B578E">
              <w:rPr>
                <w:lang w:val="en-US"/>
              </w:rPr>
              <w:t>vină</w:t>
            </w:r>
            <w:proofErr w:type="spellEnd"/>
            <w:r w:rsidR="00460653" w:rsidRPr="007B578E">
              <w:rPr>
                <w:lang w:val="en-US"/>
              </w:rPr>
              <w:t xml:space="preserve">. </w:t>
            </w:r>
          </w:p>
          <w:p w14:paraId="536778FF"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10.6.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asigure</w:t>
            </w:r>
            <w:proofErr w:type="spellEnd"/>
            <w:r w:rsidR="00460653" w:rsidRPr="007B578E">
              <w:rPr>
                <w:lang w:val="en-US"/>
              </w:rPr>
              <w:t xml:space="preserve"> </w:t>
            </w:r>
            <w:proofErr w:type="spellStart"/>
            <w:r w:rsidR="00460653" w:rsidRPr="007B578E">
              <w:rPr>
                <w:lang w:val="en-US"/>
              </w:rPr>
              <w:t>lucrările</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dotările</w:t>
            </w:r>
            <w:proofErr w:type="spellEnd"/>
            <w:r w:rsidR="00460653" w:rsidRPr="007B578E">
              <w:rPr>
                <w:lang w:val="en-US"/>
              </w:rPr>
              <w:t xml:space="preserve"> pe care le are la </w:t>
            </w:r>
            <w:proofErr w:type="spellStart"/>
            <w:r w:rsidR="00460653" w:rsidRPr="007B578E">
              <w:rPr>
                <w:lang w:val="en-US"/>
              </w:rPr>
              <w:t>dispoziţie</w:t>
            </w:r>
            <w:proofErr w:type="spellEnd"/>
            <w:r w:rsidR="00460653" w:rsidRPr="007B578E">
              <w:rPr>
                <w:lang w:val="en-US"/>
              </w:rPr>
              <w:t xml:space="preserve"> </w:t>
            </w:r>
            <w:proofErr w:type="spellStart"/>
            <w:r w:rsidR="00460653" w:rsidRPr="007B578E">
              <w:rPr>
                <w:lang w:val="en-US"/>
              </w:rPr>
              <w:lastRenderedPageBreak/>
              <w:t>împotriva</w:t>
            </w:r>
            <w:proofErr w:type="spellEnd"/>
            <w:r w:rsidR="00460653" w:rsidRPr="007B578E">
              <w:rPr>
                <w:lang w:val="en-US"/>
              </w:rPr>
              <w:t xml:space="preserve"> </w:t>
            </w:r>
            <w:proofErr w:type="spellStart"/>
            <w:r w:rsidR="00460653" w:rsidRPr="007B578E">
              <w:rPr>
                <w:lang w:val="en-US"/>
              </w:rPr>
              <w:t>degradări</w:t>
            </w:r>
            <w:r w:rsidR="00183D79" w:rsidRPr="007B578E">
              <w:rPr>
                <w:lang w:val="en-US"/>
              </w:rPr>
              <w:t>i</w:t>
            </w:r>
            <w:proofErr w:type="spellEnd"/>
            <w:r w:rsidR="00183D79" w:rsidRPr="007B578E">
              <w:rPr>
                <w:lang w:val="en-US"/>
              </w:rPr>
              <w:t xml:space="preserve"> </w:t>
            </w:r>
            <w:proofErr w:type="spellStart"/>
            <w:r w:rsidR="00183D79" w:rsidRPr="007B578E">
              <w:rPr>
                <w:lang w:val="en-US"/>
              </w:rPr>
              <w:t>şi</w:t>
            </w:r>
            <w:proofErr w:type="spellEnd"/>
            <w:r w:rsidR="00183D79" w:rsidRPr="007B578E">
              <w:rPr>
                <w:lang w:val="en-US"/>
              </w:rPr>
              <w:t xml:space="preserve"> </w:t>
            </w:r>
            <w:proofErr w:type="spellStart"/>
            <w:r w:rsidR="00183D79" w:rsidRPr="007B578E">
              <w:rPr>
                <w:lang w:val="en-US"/>
              </w:rPr>
              <w:t>furturilor</w:t>
            </w:r>
            <w:proofErr w:type="spellEnd"/>
            <w:r w:rsidR="00183D79" w:rsidRPr="007B578E">
              <w:rPr>
                <w:lang w:val="en-US"/>
              </w:rPr>
              <w:t xml:space="preserve"> </w:t>
            </w:r>
            <w:proofErr w:type="spellStart"/>
            <w:r w:rsidR="00183D79" w:rsidRPr="007B578E">
              <w:rPr>
                <w:lang w:val="en-US"/>
              </w:rPr>
              <w:t>pâ</w:t>
            </w:r>
            <w:r w:rsidR="00460653" w:rsidRPr="007B578E">
              <w:rPr>
                <w:lang w:val="en-US"/>
              </w:rPr>
              <w:t>nă</w:t>
            </w:r>
            <w:proofErr w:type="spellEnd"/>
            <w:r w:rsidR="00460653" w:rsidRPr="007B578E">
              <w:rPr>
                <w:lang w:val="en-US"/>
              </w:rPr>
              <w:t xml:space="preserve"> la </w:t>
            </w:r>
            <w:proofErr w:type="spellStart"/>
            <w:r w:rsidR="00460653" w:rsidRPr="007B578E">
              <w:rPr>
                <w:lang w:val="en-US"/>
              </w:rPr>
              <w:t>predarea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El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ia</w:t>
            </w:r>
            <w:proofErr w:type="spellEnd"/>
            <w:r w:rsidR="00460653" w:rsidRPr="007B578E">
              <w:rPr>
                <w:lang w:val="en-US"/>
              </w:rPr>
              <w:t xml:space="preserve"> </w:t>
            </w:r>
            <w:proofErr w:type="spellStart"/>
            <w:r w:rsidR="00460653" w:rsidRPr="007B578E">
              <w:rPr>
                <w:lang w:val="en-US"/>
              </w:rPr>
              <w:t>măsuri</w:t>
            </w:r>
            <w:proofErr w:type="spellEnd"/>
            <w:r w:rsidR="00460653" w:rsidRPr="007B578E">
              <w:rPr>
                <w:lang w:val="en-US"/>
              </w:rPr>
              <w:t xml:space="preserve"> de </w:t>
            </w:r>
            <w:proofErr w:type="spellStart"/>
            <w:r w:rsidR="00460653" w:rsidRPr="007B578E">
              <w:rPr>
                <w:lang w:val="en-US"/>
              </w:rPr>
              <w:t>protecţie</w:t>
            </w:r>
            <w:proofErr w:type="spellEnd"/>
            <w:r w:rsidR="00460653" w:rsidRPr="007B578E">
              <w:rPr>
                <w:lang w:val="en-US"/>
              </w:rPr>
              <w:t xml:space="preserve"> contra </w:t>
            </w:r>
            <w:proofErr w:type="spellStart"/>
            <w:r w:rsidR="00460653" w:rsidRPr="007B578E">
              <w:rPr>
                <w:lang w:val="en-US"/>
              </w:rPr>
              <w:t>degradării</w:t>
            </w:r>
            <w:proofErr w:type="spellEnd"/>
            <w:r w:rsidR="00460653" w:rsidRPr="007B578E">
              <w:rPr>
                <w:lang w:val="en-US"/>
              </w:rPr>
              <w:t xml:space="preserve"> </w:t>
            </w:r>
            <w:proofErr w:type="spellStart"/>
            <w:r w:rsidR="00460653" w:rsidRPr="007B578E">
              <w:rPr>
                <w:lang w:val="en-US"/>
              </w:rPr>
              <w:t>lucrării</w:t>
            </w:r>
            <w:proofErr w:type="spellEnd"/>
            <w:r w:rsidR="00460653" w:rsidRPr="007B578E">
              <w:rPr>
                <w:lang w:val="en-US"/>
              </w:rPr>
              <w:t xml:space="preserve"> </w:t>
            </w:r>
            <w:proofErr w:type="spellStart"/>
            <w:r w:rsidR="00460653" w:rsidRPr="007B578E">
              <w:rPr>
                <w:lang w:val="en-US"/>
              </w:rPr>
              <w:t>datorită</w:t>
            </w:r>
            <w:proofErr w:type="spellEnd"/>
            <w:r w:rsidR="00460653" w:rsidRPr="007B578E">
              <w:rPr>
                <w:lang w:val="en-US"/>
              </w:rPr>
              <w:t xml:space="preserve"> </w:t>
            </w:r>
            <w:proofErr w:type="spellStart"/>
            <w:r w:rsidR="00460653" w:rsidRPr="007B578E">
              <w:rPr>
                <w:lang w:val="en-US"/>
              </w:rPr>
              <w:t>acţiunilor</w:t>
            </w:r>
            <w:proofErr w:type="spellEnd"/>
            <w:r w:rsidR="00460653" w:rsidRPr="007B578E">
              <w:rPr>
                <w:lang w:val="en-US"/>
              </w:rPr>
              <w:t xml:space="preserve"> </w:t>
            </w:r>
            <w:proofErr w:type="spellStart"/>
            <w:r w:rsidR="00460653" w:rsidRPr="007B578E">
              <w:rPr>
                <w:lang w:val="en-US"/>
              </w:rPr>
              <w:t>atmosferice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apei</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w:t>
            </w:r>
            <w:proofErr w:type="spellStart"/>
            <w:r w:rsidR="00460653" w:rsidRPr="007B578E">
              <w:rPr>
                <w:lang w:val="en-US"/>
              </w:rPr>
              <w:t>îndepărteze</w:t>
            </w:r>
            <w:proofErr w:type="spellEnd"/>
            <w:r w:rsidR="00460653" w:rsidRPr="007B578E">
              <w:rPr>
                <w:lang w:val="en-US"/>
              </w:rPr>
              <w:t xml:space="preserve"> </w:t>
            </w:r>
            <w:proofErr w:type="spellStart"/>
            <w:r w:rsidR="00460653" w:rsidRPr="007B578E">
              <w:rPr>
                <w:lang w:val="en-US"/>
              </w:rPr>
              <w:t>zăpada</w:t>
            </w:r>
            <w:proofErr w:type="spellEnd"/>
            <w:r w:rsidR="00460653" w:rsidRPr="007B578E">
              <w:rPr>
                <w:lang w:val="en-US"/>
              </w:rPr>
              <w:t xml:space="preserve"> </w:t>
            </w:r>
            <w:proofErr w:type="spellStart"/>
            <w:r w:rsidR="00460653" w:rsidRPr="007B578E">
              <w:rPr>
                <w:lang w:val="en-US"/>
              </w:rPr>
              <w:t>şi</w:t>
            </w:r>
            <w:proofErr w:type="spellEnd"/>
            <w:r w:rsidR="00C33344" w:rsidRPr="007B578E">
              <w:rPr>
                <w:lang w:val="en-US"/>
              </w:rPr>
              <w:t xml:space="preserve"> </w:t>
            </w:r>
            <w:proofErr w:type="spellStart"/>
            <w:r w:rsidR="00460653" w:rsidRPr="007B578E">
              <w:rPr>
                <w:lang w:val="en-US"/>
              </w:rPr>
              <w:t>gheaţa</w:t>
            </w:r>
            <w:proofErr w:type="spellEnd"/>
            <w:r w:rsidR="00460653" w:rsidRPr="007B578E">
              <w:rPr>
                <w:lang w:val="en-US"/>
              </w:rPr>
              <w:t xml:space="preserve">. </w:t>
            </w:r>
          </w:p>
          <w:p w14:paraId="4399ABB3"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10.7.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nerespectarea</w:t>
            </w:r>
            <w:proofErr w:type="spellEnd"/>
            <w:r w:rsidR="00460653" w:rsidRPr="007B578E">
              <w:rPr>
                <w:lang w:val="en-US"/>
              </w:rPr>
              <w:t xml:space="preserve"> de </w:t>
            </w:r>
            <w:proofErr w:type="spellStart"/>
            <w:r w:rsidR="00460653" w:rsidRPr="007B578E">
              <w:rPr>
                <w:lang w:val="en-US"/>
              </w:rPr>
              <w:t>către</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a </w:t>
            </w:r>
            <w:proofErr w:type="spellStart"/>
            <w:r w:rsidR="00460653" w:rsidRPr="007B578E">
              <w:rPr>
                <w:lang w:val="en-US"/>
              </w:rPr>
              <w:t>prevederilor</w:t>
            </w:r>
            <w:proofErr w:type="spellEnd"/>
            <w:r w:rsidR="00460653" w:rsidRPr="007B578E">
              <w:rPr>
                <w:lang w:val="en-US"/>
              </w:rPr>
              <w:t xml:space="preserve"> </w:t>
            </w:r>
            <w:proofErr w:type="spellStart"/>
            <w:r w:rsidR="00460653" w:rsidRPr="007B578E">
              <w:rPr>
                <w:lang w:val="en-US"/>
              </w:rPr>
              <w:t>oricărui</w:t>
            </w:r>
            <w:proofErr w:type="spellEnd"/>
            <w:r w:rsidR="00460653" w:rsidRPr="007B578E">
              <w:rPr>
                <w:lang w:val="en-US"/>
              </w:rPr>
              <w:t xml:space="preserve"> </w:t>
            </w:r>
            <w:proofErr w:type="spellStart"/>
            <w:r w:rsidR="00460653" w:rsidRPr="007B578E">
              <w:rPr>
                <w:lang w:val="en-US"/>
              </w:rPr>
              <w:t>regulament</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hotărâri</w:t>
            </w:r>
            <w:proofErr w:type="spellEnd"/>
            <w:r w:rsidR="00460653" w:rsidRPr="007B578E">
              <w:rPr>
                <w:lang w:val="en-US"/>
              </w:rPr>
              <w:t xml:space="preserve"> ale </w:t>
            </w:r>
            <w:proofErr w:type="spellStart"/>
            <w:r w:rsidR="00460653" w:rsidRPr="007B578E">
              <w:rPr>
                <w:lang w:val="en-US"/>
              </w:rPr>
              <w:t>autorităţilor</w:t>
            </w:r>
            <w:proofErr w:type="spellEnd"/>
            <w:r w:rsidR="00C33344" w:rsidRPr="007B578E">
              <w:rPr>
                <w:lang w:val="en-US"/>
              </w:rPr>
              <w:t xml:space="preserve"> </w:t>
            </w:r>
            <w:proofErr w:type="spellStart"/>
            <w:r w:rsidR="00460653" w:rsidRPr="007B578E">
              <w:rPr>
                <w:lang w:val="en-US"/>
              </w:rPr>
              <w:t>administraţiei</w:t>
            </w:r>
            <w:proofErr w:type="spellEnd"/>
            <w:r w:rsidR="00460653" w:rsidRPr="007B578E">
              <w:rPr>
                <w:lang w:val="en-US"/>
              </w:rPr>
              <w:t xml:space="preserve"> </w:t>
            </w:r>
            <w:proofErr w:type="spellStart"/>
            <w:r w:rsidR="00460653" w:rsidRPr="007B578E">
              <w:rPr>
                <w:lang w:val="en-US"/>
              </w:rPr>
              <w:t>publice</w:t>
            </w:r>
            <w:proofErr w:type="spellEnd"/>
            <w:r w:rsidR="00460653" w:rsidRPr="007B578E">
              <w:rPr>
                <w:lang w:val="en-US"/>
              </w:rPr>
              <w:t xml:space="preserve"> locale </w:t>
            </w:r>
            <w:proofErr w:type="spellStart"/>
            <w:r w:rsidR="00460653" w:rsidRPr="007B578E">
              <w:rPr>
                <w:lang w:val="en-US"/>
              </w:rPr>
              <w:t>sau</w:t>
            </w:r>
            <w:proofErr w:type="spellEnd"/>
            <w:r w:rsidR="00460653" w:rsidRPr="007B578E">
              <w:rPr>
                <w:lang w:val="en-US"/>
              </w:rPr>
              <w:t xml:space="preserve"> ale </w:t>
            </w:r>
            <w:proofErr w:type="spellStart"/>
            <w:r w:rsidR="00460653" w:rsidRPr="007B578E">
              <w:rPr>
                <w:lang w:val="en-US"/>
              </w:rPr>
              <w:t>altor</w:t>
            </w:r>
            <w:proofErr w:type="spellEnd"/>
            <w:r w:rsidR="00460653" w:rsidRPr="007B578E">
              <w:rPr>
                <w:lang w:val="en-US"/>
              </w:rPr>
              <w:t xml:space="preserve"> </w:t>
            </w:r>
            <w:proofErr w:type="spellStart"/>
            <w:r w:rsidR="00460653" w:rsidRPr="007B578E">
              <w:rPr>
                <w:lang w:val="en-US"/>
              </w:rPr>
              <w:t>organe</w:t>
            </w:r>
            <w:proofErr w:type="spellEnd"/>
            <w:r w:rsidR="00460653" w:rsidRPr="007B578E">
              <w:rPr>
                <w:lang w:val="en-US"/>
              </w:rPr>
              <w:t xml:space="preserve"> locale, legal </w:t>
            </w:r>
            <w:proofErr w:type="spellStart"/>
            <w:r w:rsidR="00460653" w:rsidRPr="007B578E">
              <w:rPr>
                <w:lang w:val="en-US"/>
              </w:rPr>
              <w:t>constituite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care au </w:t>
            </w:r>
            <w:proofErr w:type="spellStart"/>
            <w:r w:rsidR="00460653" w:rsidRPr="007B578E">
              <w:rPr>
                <w:lang w:val="en-US"/>
              </w:rPr>
              <w:t>caracter</w:t>
            </w:r>
            <w:proofErr w:type="spellEnd"/>
            <w:r w:rsidR="00460653" w:rsidRPr="007B578E">
              <w:rPr>
                <w:lang w:val="en-US"/>
              </w:rPr>
              <w:t xml:space="preserve"> </w:t>
            </w:r>
            <w:proofErr w:type="spellStart"/>
            <w:r w:rsidR="00460653" w:rsidRPr="007B578E">
              <w:rPr>
                <w:lang w:val="en-US"/>
              </w:rPr>
              <w:t>obligatoriu</w:t>
            </w:r>
            <w:proofErr w:type="spellEnd"/>
            <w:r w:rsidR="00460653" w:rsidRPr="007B578E">
              <w:rPr>
                <w:lang w:val="en-US"/>
              </w:rPr>
              <w:t xml:space="preserve"> la </w:t>
            </w:r>
            <w:proofErr w:type="spellStart"/>
            <w:r w:rsidR="00460653" w:rsidRPr="007B578E">
              <w:rPr>
                <w:lang w:val="en-US"/>
              </w:rPr>
              <w:t>executarea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provoacă</w:t>
            </w:r>
            <w:proofErr w:type="spellEnd"/>
            <w:r w:rsidR="00460653" w:rsidRPr="007B578E">
              <w:rPr>
                <w:lang w:val="en-US"/>
              </w:rPr>
              <w:t xml:space="preserve"> </w:t>
            </w:r>
            <w:proofErr w:type="spellStart"/>
            <w:r w:rsidR="00460653" w:rsidRPr="007B578E">
              <w:rPr>
                <w:lang w:val="en-US"/>
              </w:rPr>
              <w:t>pagube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Beneficiar</w:t>
            </w:r>
            <w:proofErr w:type="spellEnd"/>
            <w:r w:rsidR="00460653" w:rsidRPr="007B578E">
              <w:rPr>
                <w:lang w:val="en-US"/>
              </w:rPr>
              <w:t xml:space="preserve">, </w:t>
            </w:r>
            <w:proofErr w:type="spellStart"/>
            <w:r w:rsidR="00460653" w:rsidRPr="007B578E">
              <w:rPr>
                <w:lang w:val="en-US"/>
              </w:rPr>
              <w:t>acesta</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fi </w:t>
            </w:r>
            <w:proofErr w:type="spellStart"/>
            <w:r w:rsidR="00460653" w:rsidRPr="007B578E">
              <w:rPr>
                <w:lang w:val="en-US"/>
              </w:rPr>
              <w:t>despăgubit</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mărimea</w:t>
            </w:r>
            <w:proofErr w:type="spellEnd"/>
            <w:r w:rsidR="00460653" w:rsidRPr="007B578E">
              <w:rPr>
                <w:lang w:val="en-US"/>
              </w:rPr>
              <w:t xml:space="preserve"> </w:t>
            </w:r>
            <w:proofErr w:type="spellStart"/>
            <w:r w:rsidR="00460653" w:rsidRPr="007B578E">
              <w:rPr>
                <w:lang w:val="en-US"/>
              </w:rPr>
              <w:t>sumei</w:t>
            </w:r>
            <w:proofErr w:type="spellEnd"/>
            <w:r w:rsidR="00460653" w:rsidRPr="007B578E">
              <w:rPr>
                <w:lang w:val="en-US"/>
              </w:rPr>
              <w:t xml:space="preserve"> </w:t>
            </w:r>
            <w:proofErr w:type="spellStart"/>
            <w:r w:rsidR="00460653" w:rsidRPr="007B578E">
              <w:rPr>
                <w:lang w:val="en-US"/>
              </w:rPr>
              <w:t>prejudiciului</w:t>
            </w:r>
            <w:proofErr w:type="spellEnd"/>
            <w:r w:rsidR="00460653" w:rsidRPr="007B578E">
              <w:rPr>
                <w:lang w:val="en-US"/>
              </w:rPr>
              <w:t xml:space="preserve">. </w:t>
            </w:r>
          </w:p>
          <w:p w14:paraId="795CBC6E"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10.8.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motivele</w:t>
            </w:r>
            <w:proofErr w:type="spellEnd"/>
            <w:r w:rsidR="00460653" w:rsidRPr="007B578E">
              <w:rPr>
                <w:lang w:val="en-US"/>
              </w:rPr>
              <w:t xml:space="preserve"> </w:t>
            </w:r>
            <w:proofErr w:type="spellStart"/>
            <w:r w:rsidR="00460653" w:rsidRPr="007B578E">
              <w:rPr>
                <w:lang w:val="en-US"/>
              </w:rPr>
              <w:t>const</w:t>
            </w:r>
            <w:r w:rsidR="00183D79" w:rsidRPr="007B578E">
              <w:rPr>
                <w:lang w:val="en-US"/>
              </w:rPr>
              <w:t>rângerii</w:t>
            </w:r>
            <w:proofErr w:type="spellEnd"/>
            <w:r w:rsidR="00183D79" w:rsidRPr="007B578E">
              <w:rPr>
                <w:lang w:val="en-US"/>
              </w:rPr>
              <w:t xml:space="preserve"> </w:t>
            </w:r>
            <w:proofErr w:type="spellStart"/>
            <w:r w:rsidR="00183D79" w:rsidRPr="007B578E">
              <w:rPr>
                <w:lang w:val="en-US"/>
              </w:rPr>
              <w:t>sau</w:t>
            </w:r>
            <w:proofErr w:type="spellEnd"/>
            <w:r w:rsidR="00183D79" w:rsidRPr="007B578E">
              <w:rPr>
                <w:lang w:val="en-US"/>
              </w:rPr>
              <w:t xml:space="preserve"> ale </w:t>
            </w:r>
            <w:proofErr w:type="spellStart"/>
            <w:r w:rsidR="00183D79" w:rsidRPr="007B578E">
              <w:rPr>
                <w:lang w:val="en-US"/>
              </w:rPr>
              <w:t>întreruperii</w:t>
            </w:r>
            <w:proofErr w:type="spellEnd"/>
            <w:r w:rsidR="00183D79" w:rsidRPr="007B578E">
              <w:rPr>
                <w:lang w:val="en-US"/>
              </w:rPr>
              <w:t xml:space="preserve"> su</w:t>
            </w:r>
            <w:r w:rsidR="00460653" w:rsidRPr="007B578E">
              <w:rPr>
                <w:lang w:val="en-US"/>
              </w:rPr>
              <w:t xml:space="preserve">nt </w:t>
            </w:r>
            <w:proofErr w:type="spellStart"/>
            <w:r w:rsidR="00460653" w:rsidRPr="007B578E">
              <w:rPr>
                <w:lang w:val="en-US"/>
              </w:rPr>
              <w:t>imputabile</w:t>
            </w:r>
            <w:proofErr w:type="spellEnd"/>
            <w:r w:rsidR="00460653" w:rsidRPr="007B578E">
              <w:rPr>
                <w:lang w:val="en-US"/>
              </w:rPr>
              <w:t xml:space="preserve"> </w:t>
            </w:r>
            <w:proofErr w:type="spellStart"/>
            <w:r w:rsidR="00460653" w:rsidRPr="007B578E">
              <w:rPr>
                <w:lang w:val="en-US"/>
              </w:rPr>
              <w:t>uneia</w:t>
            </w:r>
            <w:proofErr w:type="spellEnd"/>
            <w:r w:rsidR="00460653" w:rsidRPr="007B578E">
              <w:rPr>
                <w:lang w:val="en-US"/>
              </w:rPr>
              <w:t xml:space="preserve"> </w:t>
            </w:r>
            <w:proofErr w:type="spellStart"/>
            <w:r w:rsidR="00460653" w:rsidRPr="007B578E">
              <w:rPr>
                <w:lang w:val="en-US"/>
              </w:rPr>
              <w:t>dintre</w:t>
            </w:r>
            <w:proofErr w:type="spellEnd"/>
            <w:r w:rsidR="00460653" w:rsidRPr="007B578E">
              <w:rPr>
                <w:lang w:val="en-US"/>
              </w:rPr>
              <w:t xml:space="preserve"> </w:t>
            </w:r>
            <w:proofErr w:type="spellStart"/>
            <w:r w:rsidR="00460653" w:rsidRPr="007B578E">
              <w:rPr>
                <w:lang w:val="en-US"/>
              </w:rPr>
              <w:t>părţile</w:t>
            </w:r>
            <w:proofErr w:type="spellEnd"/>
            <w:r w:rsidR="00460653" w:rsidRPr="007B578E">
              <w:rPr>
                <w:lang w:val="en-US"/>
              </w:rPr>
              <w:t xml:space="preserve"> </w:t>
            </w:r>
            <w:proofErr w:type="spellStart"/>
            <w:r w:rsidR="00460653" w:rsidRPr="007B578E">
              <w:rPr>
                <w:lang w:val="en-US"/>
              </w:rPr>
              <w:t>contractante</w:t>
            </w:r>
            <w:proofErr w:type="spellEnd"/>
            <w:r w:rsidR="00460653" w:rsidRPr="007B578E">
              <w:rPr>
                <w:lang w:val="en-US"/>
              </w:rPr>
              <w:t xml:space="preserve">, </w:t>
            </w:r>
            <w:proofErr w:type="spellStart"/>
            <w:r w:rsidR="00460653" w:rsidRPr="007B578E">
              <w:rPr>
                <w:lang w:val="en-US"/>
              </w:rPr>
              <w:t>atunci</w:t>
            </w:r>
            <w:proofErr w:type="spellEnd"/>
            <w:r w:rsidR="00460653" w:rsidRPr="007B578E">
              <w:rPr>
                <w:lang w:val="en-US"/>
              </w:rPr>
              <w:t xml:space="preserve"> </w:t>
            </w:r>
            <w:proofErr w:type="spellStart"/>
            <w:r w:rsidR="00460653" w:rsidRPr="007B578E">
              <w:rPr>
                <w:lang w:val="en-US"/>
              </w:rPr>
              <w:t>cealaltă</w:t>
            </w:r>
            <w:proofErr w:type="spellEnd"/>
            <w:r w:rsidR="00460653" w:rsidRPr="007B578E">
              <w:rPr>
                <w:lang w:val="en-US"/>
              </w:rPr>
              <w:t xml:space="preserve"> </w:t>
            </w:r>
            <w:proofErr w:type="spellStart"/>
            <w:r w:rsidR="00460653" w:rsidRPr="007B578E">
              <w:rPr>
                <w:lang w:val="en-US"/>
              </w:rPr>
              <w:t>parte</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w:t>
            </w:r>
            <w:proofErr w:type="spellStart"/>
            <w:r w:rsidR="00460653" w:rsidRPr="007B578E">
              <w:rPr>
                <w:lang w:val="en-US"/>
              </w:rPr>
              <w:t>emite</w:t>
            </w:r>
            <w:proofErr w:type="spellEnd"/>
            <w:r w:rsidR="00460653" w:rsidRPr="007B578E">
              <w:rPr>
                <w:lang w:val="en-US"/>
              </w:rPr>
              <w:t xml:space="preserve"> </w:t>
            </w:r>
            <w:proofErr w:type="spellStart"/>
            <w:r w:rsidR="00460653" w:rsidRPr="007B578E">
              <w:rPr>
                <w:lang w:val="en-US"/>
              </w:rPr>
              <w:t>pretenţii</w:t>
            </w:r>
            <w:proofErr w:type="spellEnd"/>
            <w:r w:rsidR="00460653" w:rsidRPr="007B578E">
              <w:rPr>
                <w:lang w:val="en-US"/>
              </w:rPr>
              <w:t xml:space="preserve"> </w:t>
            </w:r>
            <w:proofErr w:type="spellStart"/>
            <w:r w:rsidR="00460653" w:rsidRPr="007B578E">
              <w:rPr>
                <w:lang w:val="en-US"/>
              </w:rPr>
              <w:t>privind</w:t>
            </w:r>
            <w:proofErr w:type="spellEnd"/>
            <w:r w:rsidR="00460653" w:rsidRPr="007B578E">
              <w:rPr>
                <w:lang w:val="en-US"/>
              </w:rPr>
              <w:t xml:space="preserve"> </w:t>
            </w:r>
            <w:proofErr w:type="spellStart"/>
            <w:r w:rsidR="00460653" w:rsidRPr="007B578E">
              <w:rPr>
                <w:lang w:val="en-US"/>
              </w:rPr>
              <w:t>despăgubirea</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daunele</w:t>
            </w:r>
            <w:proofErr w:type="spellEnd"/>
            <w:r w:rsidR="00460653" w:rsidRPr="007B578E">
              <w:rPr>
                <w:lang w:val="en-US"/>
              </w:rPr>
              <w:t xml:space="preserve"> </w:t>
            </w:r>
            <w:proofErr w:type="spellStart"/>
            <w:r w:rsidR="00460653" w:rsidRPr="007B578E">
              <w:rPr>
                <w:lang w:val="en-US"/>
              </w:rPr>
              <w:t>intervenite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care pot fi </w:t>
            </w:r>
            <w:proofErr w:type="spellStart"/>
            <w:r w:rsidR="00460653" w:rsidRPr="007B578E">
              <w:rPr>
                <w:lang w:val="en-US"/>
              </w:rPr>
              <w:t>dovedite</w:t>
            </w:r>
            <w:proofErr w:type="spellEnd"/>
            <w:r w:rsidR="00460653" w:rsidRPr="007B578E">
              <w:rPr>
                <w:lang w:val="en-US"/>
              </w:rPr>
              <w:t xml:space="preserve">. </w:t>
            </w:r>
          </w:p>
          <w:p w14:paraId="75B5AFF5"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10.9.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întârzierea</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execu</w:t>
            </w:r>
            <w:r w:rsidR="0001066E" w:rsidRPr="007B578E">
              <w:rPr>
                <w:lang w:val="en-US"/>
              </w:rPr>
              <w:t>ţia</w:t>
            </w:r>
            <w:proofErr w:type="spellEnd"/>
            <w:r w:rsidR="0001066E" w:rsidRPr="007B578E">
              <w:rPr>
                <w:lang w:val="en-US"/>
              </w:rPr>
              <w:t xml:space="preserve"> </w:t>
            </w:r>
            <w:proofErr w:type="spellStart"/>
            <w:r w:rsidR="0001066E" w:rsidRPr="007B578E">
              <w:rPr>
                <w:lang w:val="en-US"/>
              </w:rPr>
              <w:t>lucrărilor</w:t>
            </w:r>
            <w:proofErr w:type="spellEnd"/>
            <w:r w:rsidR="0001066E" w:rsidRPr="007B578E">
              <w:rPr>
                <w:lang w:val="en-US"/>
              </w:rPr>
              <w:t xml:space="preserve"> </w:t>
            </w:r>
            <w:proofErr w:type="spellStart"/>
            <w:r w:rsidR="0001066E" w:rsidRPr="007B578E">
              <w:rPr>
                <w:lang w:val="en-US"/>
              </w:rPr>
              <w:t>este</w:t>
            </w:r>
            <w:proofErr w:type="spellEnd"/>
            <w:r w:rsidR="0001066E" w:rsidRPr="007B578E">
              <w:rPr>
                <w:lang w:val="en-US"/>
              </w:rPr>
              <w:t xml:space="preserve"> </w:t>
            </w:r>
            <w:r w:rsidR="001278C6" w:rsidRPr="007B578E">
              <w:rPr>
                <w:lang w:val="en-US"/>
              </w:rPr>
              <w:t>din</w:t>
            </w:r>
            <w:r w:rsidR="0001066E" w:rsidRPr="007B578E">
              <w:rPr>
                <w:lang w:val="en-US"/>
              </w:rPr>
              <w:t xml:space="preserve"> culpa </w:t>
            </w:r>
            <w:proofErr w:type="spellStart"/>
            <w:r w:rsidR="0001066E" w:rsidRPr="007B578E">
              <w:rPr>
                <w:lang w:val="en-US"/>
              </w:rPr>
              <w:t>uneia</w:t>
            </w:r>
            <w:proofErr w:type="spellEnd"/>
            <w:r w:rsidR="00460653" w:rsidRPr="007B578E">
              <w:rPr>
                <w:lang w:val="en-US"/>
              </w:rPr>
              <w:t xml:space="preserve"> </w:t>
            </w:r>
            <w:proofErr w:type="spellStart"/>
            <w:r w:rsidR="00460653" w:rsidRPr="007B578E">
              <w:rPr>
                <w:lang w:val="en-US"/>
              </w:rPr>
              <w:t>din</w:t>
            </w:r>
            <w:r w:rsidR="0001066E" w:rsidRPr="007B578E">
              <w:rPr>
                <w:lang w:val="en-US"/>
              </w:rPr>
              <w:t>tre</w:t>
            </w:r>
            <w:proofErr w:type="spellEnd"/>
            <w:r w:rsidR="00460653" w:rsidRPr="007B578E">
              <w:rPr>
                <w:lang w:val="en-US"/>
              </w:rPr>
              <w:t xml:space="preserve"> </w:t>
            </w:r>
            <w:proofErr w:type="spellStart"/>
            <w:r w:rsidR="00460653" w:rsidRPr="007B578E">
              <w:rPr>
                <w:lang w:val="en-US"/>
              </w:rPr>
              <w:t>părţi</w:t>
            </w:r>
            <w:r w:rsidR="0001066E" w:rsidRPr="007B578E">
              <w:rPr>
                <w:lang w:val="en-US"/>
              </w:rPr>
              <w:t>le</w:t>
            </w:r>
            <w:proofErr w:type="spellEnd"/>
            <w:r w:rsidR="0001066E" w:rsidRPr="007B578E">
              <w:rPr>
                <w:lang w:val="en-US"/>
              </w:rPr>
              <w:t xml:space="preserve"> </w:t>
            </w:r>
            <w:proofErr w:type="spellStart"/>
            <w:r w:rsidR="0001066E" w:rsidRPr="007B578E">
              <w:rPr>
                <w:lang w:val="en-US"/>
              </w:rPr>
              <w:t>contractante</w:t>
            </w:r>
            <w:proofErr w:type="spellEnd"/>
            <w:r w:rsidR="00460653" w:rsidRPr="007B578E">
              <w:rPr>
                <w:lang w:val="en-US"/>
              </w:rPr>
              <w:t xml:space="preserve">, </w:t>
            </w:r>
            <w:proofErr w:type="spellStart"/>
            <w:r w:rsidR="00460653" w:rsidRPr="007B578E">
              <w:rPr>
                <w:lang w:val="en-US"/>
              </w:rPr>
              <w:t>partea</w:t>
            </w:r>
            <w:proofErr w:type="spellEnd"/>
            <w:r w:rsidR="00460653" w:rsidRPr="007B578E">
              <w:rPr>
                <w:lang w:val="en-US"/>
              </w:rPr>
              <w:t xml:space="preserve"> </w:t>
            </w:r>
            <w:proofErr w:type="spellStart"/>
            <w:r w:rsidR="00460653" w:rsidRPr="007B578E">
              <w:rPr>
                <w:lang w:val="en-US"/>
              </w:rPr>
              <w:t>culpabilă</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plăti</w:t>
            </w:r>
            <w:proofErr w:type="spellEnd"/>
            <w:r w:rsidR="00460653" w:rsidRPr="007B578E">
              <w:rPr>
                <w:lang w:val="en-US"/>
              </w:rPr>
              <w:t xml:space="preserve"> </w:t>
            </w:r>
            <w:proofErr w:type="spellStart"/>
            <w:r w:rsidR="00460653" w:rsidRPr="007B578E">
              <w:rPr>
                <w:lang w:val="en-US"/>
              </w:rPr>
              <w:t>celeilalte</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w:t>
            </w:r>
            <w:proofErr w:type="spellStart"/>
            <w:r w:rsidR="00460653" w:rsidRPr="007B578E">
              <w:rPr>
                <w:lang w:val="en-US"/>
              </w:rPr>
              <w:t>penalizări</w:t>
            </w:r>
            <w:proofErr w:type="spellEnd"/>
            <w:r w:rsidR="0001066E" w:rsidRPr="007B578E">
              <w:rPr>
                <w:lang w:val="en-US"/>
              </w:rPr>
              <w:t xml:space="preserve"> </w:t>
            </w:r>
            <w:proofErr w:type="spellStart"/>
            <w:r w:rsidR="0001066E" w:rsidRPr="007B578E">
              <w:rPr>
                <w:lang w:val="en-US"/>
              </w:rPr>
              <w:t>şi</w:t>
            </w:r>
            <w:proofErr w:type="spellEnd"/>
            <w:r w:rsidR="0001066E" w:rsidRPr="007B578E">
              <w:rPr>
                <w:lang w:val="en-US"/>
              </w:rPr>
              <w:t>/</w:t>
            </w:r>
            <w:proofErr w:type="spellStart"/>
            <w:r w:rsidR="0001066E" w:rsidRPr="007B578E">
              <w:rPr>
                <w:lang w:val="en-US"/>
              </w:rPr>
              <w:t>sau</w:t>
            </w:r>
            <w:proofErr w:type="spellEnd"/>
            <w:r w:rsidR="0001066E" w:rsidRPr="007B578E">
              <w:rPr>
                <w:lang w:val="en-US"/>
              </w:rPr>
              <w:t xml:space="preserve"> </w:t>
            </w:r>
            <w:proofErr w:type="spellStart"/>
            <w:r w:rsidR="0001066E" w:rsidRPr="007B578E">
              <w:rPr>
                <w:lang w:val="en-US"/>
              </w:rPr>
              <w:t>despăgubiri</w:t>
            </w:r>
            <w:proofErr w:type="spellEnd"/>
            <w:r w:rsidR="0001066E" w:rsidRPr="007B578E">
              <w:rPr>
                <w:lang w:val="en-US"/>
              </w:rPr>
              <w:t xml:space="preserve"> </w:t>
            </w:r>
            <w:proofErr w:type="spellStart"/>
            <w:r w:rsidR="0001066E" w:rsidRPr="007B578E">
              <w:rPr>
                <w:lang w:val="en-US"/>
              </w:rPr>
              <w:t>în</w:t>
            </w:r>
            <w:proofErr w:type="spellEnd"/>
            <w:r w:rsidR="0001066E" w:rsidRPr="007B578E">
              <w:rPr>
                <w:lang w:val="en-US"/>
              </w:rPr>
              <w:t xml:space="preserve"> </w:t>
            </w:r>
            <w:proofErr w:type="spellStart"/>
            <w:r w:rsidR="0001066E" w:rsidRPr="007B578E">
              <w:rPr>
                <w:lang w:val="en-US"/>
              </w:rPr>
              <w:t>cuantum</w:t>
            </w:r>
            <w:proofErr w:type="spellEnd"/>
            <w:r w:rsidR="0001066E" w:rsidRPr="007B578E">
              <w:rPr>
                <w:lang w:val="en-US"/>
              </w:rPr>
              <w:t xml:space="preserve"> de la 0,01% </w:t>
            </w:r>
            <w:proofErr w:type="spellStart"/>
            <w:r w:rsidR="0001066E" w:rsidRPr="007B578E">
              <w:rPr>
                <w:lang w:val="en-US"/>
              </w:rPr>
              <w:t>până</w:t>
            </w:r>
            <w:proofErr w:type="spellEnd"/>
            <w:r w:rsidR="0001066E" w:rsidRPr="007B578E">
              <w:rPr>
                <w:lang w:val="en-US"/>
              </w:rPr>
              <w:t xml:space="preserve"> la 0,1%</w:t>
            </w:r>
            <w:r w:rsidR="00460653" w:rsidRPr="007B578E">
              <w:rPr>
                <w:lang w:val="en-US"/>
              </w:rPr>
              <w:t xml:space="preserve"> din </w:t>
            </w:r>
            <w:proofErr w:type="spellStart"/>
            <w:r w:rsidR="00460653" w:rsidRPr="007B578E">
              <w:rPr>
                <w:lang w:val="en-US"/>
              </w:rPr>
              <w:t>valoarea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D74B95" w:rsidRPr="007B578E">
              <w:rPr>
                <w:lang w:val="en-US"/>
              </w:rPr>
              <w:t>rămase</w:t>
            </w:r>
            <w:r w:rsidR="00460653" w:rsidRPr="007B578E">
              <w:rPr>
                <w:lang w:val="en-US"/>
              </w:rPr>
              <w:t>de</w:t>
            </w:r>
            <w:proofErr w:type="spellEnd"/>
            <w:r w:rsidR="00460653" w:rsidRPr="007B578E">
              <w:rPr>
                <w:lang w:val="en-US"/>
              </w:rPr>
              <w:t xml:space="preserve"> </w:t>
            </w:r>
            <w:proofErr w:type="spellStart"/>
            <w:r w:rsidR="00460653" w:rsidRPr="007B578E">
              <w:rPr>
                <w:lang w:val="en-US"/>
              </w:rPr>
              <w:t>executat</w:t>
            </w:r>
            <w:proofErr w:type="spellEnd"/>
            <w:r w:rsidR="00460653" w:rsidRPr="007B578E">
              <w:rPr>
                <w:lang w:val="en-US"/>
              </w:rPr>
              <w:t>/</w:t>
            </w:r>
            <w:proofErr w:type="spellStart"/>
            <w:r w:rsidR="00460653" w:rsidRPr="007B578E">
              <w:rPr>
                <w:lang w:val="en-US"/>
              </w:rPr>
              <w:t>neonorate</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fiecare</w:t>
            </w:r>
            <w:proofErr w:type="spellEnd"/>
            <w:r w:rsidR="00460653" w:rsidRPr="007B578E">
              <w:rPr>
                <w:lang w:val="en-US"/>
              </w:rPr>
              <w:t xml:space="preserve"> zi de </w:t>
            </w:r>
            <w:proofErr w:type="spellStart"/>
            <w:r w:rsidR="00460653" w:rsidRPr="007B578E">
              <w:rPr>
                <w:lang w:val="en-US"/>
              </w:rPr>
              <w:t>întârziere</w:t>
            </w:r>
            <w:proofErr w:type="spellEnd"/>
            <w:r w:rsidR="00460653" w:rsidRPr="007B578E">
              <w:rPr>
                <w:lang w:val="en-US"/>
              </w:rPr>
              <w:t xml:space="preserve">. </w:t>
            </w:r>
            <w:proofErr w:type="spellStart"/>
            <w:r w:rsidR="00460653" w:rsidRPr="007B578E">
              <w:rPr>
                <w:lang w:val="en-US"/>
              </w:rPr>
              <w:t>Penalizarea</w:t>
            </w:r>
            <w:proofErr w:type="spellEnd"/>
            <w:r w:rsidR="00460653" w:rsidRPr="007B578E">
              <w:rPr>
                <w:lang w:val="en-US"/>
              </w:rPr>
              <w:t xml:space="preserve"> </w:t>
            </w:r>
            <w:proofErr w:type="spellStart"/>
            <w:r w:rsidR="00460653" w:rsidRPr="007B578E">
              <w:rPr>
                <w:lang w:val="en-US"/>
              </w:rPr>
              <w:t>devine</w:t>
            </w:r>
            <w:proofErr w:type="spellEnd"/>
            <w:r w:rsidR="00460653" w:rsidRPr="007B578E">
              <w:rPr>
                <w:lang w:val="en-US"/>
              </w:rPr>
              <w:t xml:space="preserve"> </w:t>
            </w:r>
            <w:proofErr w:type="spellStart"/>
            <w:r w:rsidR="00460653" w:rsidRPr="007B578E">
              <w:rPr>
                <w:lang w:val="en-US"/>
              </w:rPr>
              <w:t>operantă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momentul</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care </w:t>
            </w:r>
            <w:proofErr w:type="spellStart"/>
            <w:r w:rsidR="00460653" w:rsidRPr="007B578E">
              <w:rPr>
                <w:lang w:val="en-US"/>
              </w:rPr>
              <w:t>partea</w:t>
            </w:r>
            <w:proofErr w:type="spellEnd"/>
            <w:r w:rsidR="00460653" w:rsidRPr="007B578E">
              <w:rPr>
                <w:lang w:val="en-US"/>
              </w:rPr>
              <w:t xml:space="preserve"> </w:t>
            </w:r>
            <w:proofErr w:type="spellStart"/>
            <w:r w:rsidR="00BB2CB2" w:rsidRPr="007B578E">
              <w:rPr>
                <w:lang w:val="en-US"/>
              </w:rPr>
              <w:t>î</w:t>
            </w:r>
            <w:r w:rsidR="00460653" w:rsidRPr="007B578E">
              <w:rPr>
                <w:lang w:val="en-US"/>
              </w:rPr>
              <w:t>nculpă</w:t>
            </w:r>
            <w:proofErr w:type="spellEnd"/>
            <w:r w:rsidR="00460653" w:rsidRPr="007B578E">
              <w:rPr>
                <w:lang w:val="en-US"/>
              </w:rPr>
              <w:t xml:space="preserv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intrat</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întârziere</w:t>
            </w:r>
            <w:proofErr w:type="spellEnd"/>
            <w:r w:rsidR="00460653" w:rsidRPr="007B578E">
              <w:rPr>
                <w:lang w:val="en-US"/>
              </w:rPr>
              <w:t xml:space="preserve">. </w:t>
            </w:r>
          </w:p>
          <w:p w14:paraId="562C4EB3" w14:textId="77777777" w:rsidR="00460653" w:rsidRPr="007B578E" w:rsidRDefault="00D53233" w:rsidP="002F556B">
            <w:pPr>
              <w:pStyle w:val="af2"/>
              <w:numPr>
                <w:ilvl w:val="1"/>
                <w:numId w:val="17"/>
              </w:numPr>
              <w:tabs>
                <w:tab w:val="left" w:pos="567"/>
                <w:tab w:val="left" w:pos="1890"/>
              </w:tabs>
              <w:spacing w:line="276" w:lineRule="auto"/>
              <w:ind w:left="0" w:hanging="567"/>
              <w:rPr>
                <w:lang w:val="en-US"/>
              </w:rPr>
            </w:pPr>
            <w:r w:rsidRPr="007B578E">
              <w:rPr>
                <w:lang w:val="en-US"/>
              </w:rPr>
              <w:t xml:space="preserve">10.10. </w:t>
            </w:r>
            <w:proofErr w:type="spellStart"/>
            <w:r w:rsidR="00460653" w:rsidRPr="007B578E">
              <w:rPr>
                <w:lang w:val="en-US"/>
              </w:rPr>
              <w:t>Beneficiarul</w:t>
            </w:r>
            <w:proofErr w:type="spellEnd"/>
            <w:r w:rsidR="00460653" w:rsidRPr="007B578E">
              <w:rPr>
                <w:lang w:val="en-US"/>
              </w:rPr>
              <w:t xml:space="preserve"> nu </w:t>
            </w:r>
            <w:proofErr w:type="spellStart"/>
            <w:r w:rsidR="00460653" w:rsidRPr="007B578E">
              <w:rPr>
                <w:lang w:val="en-US"/>
              </w:rPr>
              <w:t>va</w:t>
            </w:r>
            <w:proofErr w:type="spellEnd"/>
            <w:r w:rsidR="00460653" w:rsidRPr="007B578E">
              <w:rPr>
                <w:lang w:val="en-US"/>
              </w:rPr>
              <w:t xml:space="preserve"> fi </w:t>
            </w:r>
            <w:proofErr w:type="spellStart"/>
            <w:r w:rsidR="00460653" w:rsidRPr="007B578E">
              <w:rPr>
                <w:lang w:val="en-US"/>
              </w:rPr>
              <w:t>responsabil</w:t>
            </w:r>
            <w:proofErr w:type="spellEnd"/>
            <w:r w:rsidR="00460653" w:rsidRPr="007B578E">
              <w:rPr>
                <w:lang w:val="en-US"/>
              </w:rPr>
              <w:t xml:space="preserve"> </w:t>
            </w:r>
            <w:proofErr w:type="spellStart"/>
            <w:r w:rsidR="00460653" w:rsidRPr="007B578E">
              <w:rPr>
                <w:lang w:val="en-US"/>
              </w:rPr>
              <w:t>pentru</w:t>
            </w:r>
            <w:proofErr w:type="spellEnd"/>
            <w:r w:rsidR="00460653" w:rsidRPr="007B578E">
              <w:rPr>
                <w:lang w:val="en-US"/>
              </w:rPr>
              <w:t xml:space="preserve"> </w:t>
            </w:r>
            <w:proofErr w:type="spellStart"/>
            <w:r w:rsidR="00460653" w:rsidRPr="007B578E">
              <w:rPr>
                <w:lang w:val="en-US"/>
              </w:rPr>
              <w:t>nici</w:t>
            </w:r>
            <w:proofErr w:type="spellEnd"/>
            <w:r w:rsidR="00460653" w:rsidRPr="007B578E">
              <w:rPr>
                <w:lang w:val="en-US"/>
              </w:rPr>
              <w:t xml:space="preserve"> un </w:t>
            </w:r>
            <w:proofErr w:type="spellStart"/>
            <w:r w:rsidR="00460653" w:rsidRPr="007B578E">
              <w:rPr>
                <w:lang w:val="en-US"/>
              </w:rPr>
              <w:t>fel</w:t>
            </w:r>
            <w:proofErr w:type="spellEnd"/>
            <w:r w:rsidR="00460653" w:rsidRPr="007B578E">
              <w:rPr>
                <w:lang w:val="en-US"/>
              </w:rPr>
              <w:t xml:space="preserve"> de </w:t>
            </w:r>
            <w:proofErr w:type="spellStart"/>
            <w:r w:rsidR="00460653" w:rsidRPr="007B578E">
              <w:rPr>
                <w:lang w:val="en-US"/>
              </w:rPr>
              <w:t>daune</w:t>
            </w:r>
            <w:r w:rsidR="00C33344" w:rsidRPr="007B578E">
              <w:rPr>
                <w:lang w:val="en-US"/>
              </w:rPr>
              <w:t>-</w:t>
            </w:r>
            <w:r w:rsidR="00460653" w:rsidRPr="007B578E">
              <w:rPr>
                <w:lang w:val="en-US"/>
              </w:rPr>
              <w:t>interese</w:t>
            </w:r>
            <w:proofErr w:type="spellEnd"/>
            <w:r w:rsidR="00460653" w:rsidRPr="007B578E">
              <w:rPr>
                <w:lang w:val="en-US"/>
              </w:rPr>
              <w:t xml:space="preserve">, </w:t>
            </w:r>
            <w:proofErr w:type="spellStart"/>
            <w:r w:rsidR="00460653" w:rsidRPr="007B578E">
              <w:rPr>
                <w:lang w:val="en-US"/>
              </w:rPr>
              <w:t>compensaţii</w:t>
            </w:r>
            <w:proofErr w:type="spellEnd"/>
            <w:r w:rsidR="00460653" w:rsidRPr="007B578E">
              <w:rPr>
                <w:lang w:val="en-US"/>
              </w:rPr>
              <w:t xml:space="preserve"> </w:t>
            </w:r>
            <w:proofErr w:type="spellStart"/>
            <w:r w:rsidR="00460653" w:rsidRPr="007B578E">
              <w:rPr>
                <w:lang w:val="en-US"/>
              </w:rPr>
              <w:t>plătibile</w:t>
            </w:r>
            <w:proofErr w:type="spellEnd"/>
            <w:r w:rsidR="00460653" w:rsidRPr="007B578E">
              <w:rPr>
                <w:lang w:val="en-US"/>
              </w:rPr>
              <w:t xml:space="preserve"> conform </w:t>
            </w:r>
            <w:proofErr w:type="spellStart"/>
            <w:r w:rsidR="00460653" w:rsidRPr="007B578E">
              <w:rPr>
                <w:lang w:val="en-US"/>
              </w:rPr>
              <w:t>prevederilor</w:t>
            </w:r>
            <w:proofErr w:type="spellEnd"/>
            <w:r w:rsidR="00460653" w:rsidRPr="007B578E">
              <w:rPr>
                <w:lang w:val="en-US"/>
              </w:rPr>
              <w:t xml:space="preserve"> </w:t>
            </w:r>
            <w:proofErr w:type="spellStart"/>
            <w:r w:rsidR="00460653" w:rsidRPr="007B578E">
              <w:rPr>
                <w:lang w:val="en-US"/>
              </w:rPr>
              <w:t>legale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privinţa</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ca </w:t>
            </w:r>
            <w:proofErr w:type="spellStart"/>
            <w:r w:rsidR="00460653" w:rsidRPr="007B578E">
              <w:rPr>
                <w:lang w:val="en-US"/>
              </w:rPr>
              <w:t>urmare</w:t>
            </w:r>
            <w:proofErr w:type="spellEnd"/>
            <w:r w:rsidR="00460653" w:rsidRPr="007B578E">
              <w:rPr>
                <w:lang w:val="en-US"/>
              </w:rPr>
              <w:t xml:space="preserve"> a </w:t>
            </w:r>
            <w:proofErr w:type="spellStart"/>
            <w:r w:rsidR="00460653" w:rsidRPr="007B578E">
              <w:rPr>
                <w:lang w:val="en-US"/>
              </w:rPr>
              <w:t>unui</w:t>
            </w:r>
            <w:proofErr w:type="spellEnd"/>
            <w:r w:rsidR="00460653" w:rsidRPr="007B578E">
              <w:rPr>
                <w:lang w:val="en-US"/>
              </w:rPr>
              <w:t xml:space="preserve"> accident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prejudiciu</w:t>
            </w:r>
            <w:proofErr w:type="spellEnd"/>
            <w:r w:rsidR="00460653" w:rsidRPr="007B578E">
              <w:rPr>
                <w:lang w:val="en-US"/>
              </w:rPr>
              <w:t xml:space="preserve"> </w:t>
            </w:r>
            <w:proofErr w:type="spellStart"/>
            <w:r w:rsidR="00460653" w:rsidRPr="007B578E">
              <w:rPr>
                <w:lang w:val="en-US"/>
              </w:rPr>
              <w:t>adus</w:t>
            </w:r>
            <w:proofErr w:type="spellEnd"/>
            <w:r w:rsidR="00460653" w:rsidRPr="007B578E">
              <w:rPr>
                <w:lang w:val="en-US"/>
              </w:rPr>
              <w:t xml:space="preserve"> </w:t>
            </w:r>
            <w:proofErr w:type="spellStart"/>
            <w:r w:rsidR="00460653" w:rsidRPr="007B578E">
              <w:rPr>
                <w:lang w:val="en-US"/>
              </w:rPr>
              <w:t>unui</w:t>
            </w:r>
            <w:proofErr w:type="spellEnd"/>
            <w:r w:rsidR="00460653" w:rsidRPr="007B578E">
              <w:rPr>
                <w:lang w:val="en-US"/>
              </w:rPr>
              <w:t xml:space="preserve"> </w:t>
            </w:r>
            <w:proofErr w:type="spellStart"/>
            <w:r w:rsidR="00460653" w:rsidRPr="007B578E">
              <w:rPr>
                <w:lang w:val="en-US"/>
              </w:rPr>
              <w:t>muncitor</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altei</w:t>
            </w:r>
            <w:proofErr w:type="spellEnd"/>
            <w:r w:rsidR="00460653" w:rsidRPr="007B578E">
              <w:rPr>
                <w:lang w:val="en-US"/>
              </w:rPr>
              <w:t xml:space="preserve"> </w:t>
            </w:r>
            <w:proofErr w:type="spellStart"/>
            <w:r w:rsidR="00460653" w:rsidRPr="007B578E">
              <w:rPr>
                <w:lang w:val="en-US"/>
              </w:rPr>
              <w:t>persoane</w:t>
            </w:r>
            <w:proofErr w:type="spellEnd"/>
            <w:r w:rsidR="00460653" w:rsidRPr="007B578E">
              <w:rPr>
                <w:lang w:val="en-US"/>
              </w:rPr>
              <w:t xml:space="preserve"> </w:t>
            </w:r>
            <w:proofErr w:type="spellStart"/>
            <w:r w:rsidR="00460653" w:rsidRPr="007B578E">
              <w:rPr>
                <w:lang w:val="en-US"/>
              </w:rPr>
              <w:t>angajate</w:t>
            </w:r>
            <w:proofErr w:type="spellEnd"/>
            <w:r w:rsidR="00460653" w:rsidRPr="007B578E">
              <w:rPr>
                <w:lang w:val="en-US"/>
              </w:rPr>
              <w:t xml:space="preserve"> de </w:t>
            </w:r>
            <w:proofErr w:type="spellStart"/>
            <w:r w:rsidR="00460653" w:rsidRPr="007B578E">
              <w:rPr>
                <w:lang w:val="en-US"/>
              </w:rPr>
              <w:t>Antreprenor</w:t>
            </w:r>
            <w:proofErr w:type="spellEnd"/>
            <w:r w:rsidR="00460653" w:rsidRPr="007B578E">
              <w:rPr>
                <w:lang w:val="en-US"/>
              </w:rPr>
              <w:t xml:space="preserve">, cu </w:t>
            </w:r>
            <w:proofErr w:type="spellStart"/>
            <w:r w:rsidR="00460653" w:rsidRPr="007B578E">
              <w:rPr>
                <w:lang w:val="en-US"/>
              </w:rPr>
              <w:t>excepţia</w:t>
            </w:r>
            <w:proofErr w:type="spellEnd"/>
            <w:r w:rsidR="00460653" w:rsidRPr="007B578E">
              <w:rPr>
                <w:lang w:val="en-US"/>
              </w:rPr>
              <w:t xml:space="preserve"> </w:t>
            </w:r>
            <w:proofErr w:type="spellStart"/>
            <w:r w:rsidR="00460653" w:rsidRPr="007B578E">
              <w:rPr>
                <w:lang w:val="en-US"/>
              </w:rPr>
              <w:t>unui</w:t>
            </w:r>
            <w:proofErr w:type="spellEnd"/>
            <w:r w:rsidR="00460653" w:rsidRPr="007B578E">
              <w:rPr>
                <w:lang w:val="en-US"/>
              </w:rPr>
              <w:t xml:space="preserve"> accident </w:t>
            </w:r>
            <w:proofErr w:type="spellStart"/>
            <w:r w:rsidR="00460653" w:rsidRPr="007B578E">
              <w:rPr>
                <w:lang w:val="en-US"/>
              </w:rPr>
              <w:t>sau</w:t>
            </w:r>
            <w:proofErr w:type="spellEnd"/>
            <w:r w:rsidR="00460653" w:rsidRPr="007B578E">
              <w:rPr>
                <w:lang w:val="en-US"/>
              </w:rPr>
              <w:t xml:space="preserve"> </w:t>
            </w:r>
            <w:proofErr w:type="spellStart"/>
            <w:r w:rsidR="00460653" w:rsidRPr="007B578E">
              <w:rPr>
                <w:lang w:val="en-US"/>
              </w:rPr>
              <w:t>prejudiciu</w:t>
            </w:r>
            <w:proofErr w:type="spellEnd"/>
            <w:r w:rsidR="00460653" w:rsidRPr="007B578E">
              <w:rPr>
                <w:lang w:val="en-US"/>
              </w:rPr>
              <w:t xml:space="preserve"> </w:t>
            </w:r>
            <w:proofErr w:type="spellStart"/>
            <w:r w:rsidR="00460653" w:rsidRPr="007B578E">
              <w:rPr>
                <w:lang w:val="en-US"/>
              </w:rPr>
              <w:t>rezult</w:t>
            </w:r>
            <w:r w:rsidR="00D74B95" w:rsidRPr="007B578E">
              <w:rPr>
                <w:lang w:val="en-US"/>
              </w:rPr>
              <w:t>î</w:t>
            </w:r>
            <w:r w:rsidR="00460653" w:rsidRPr="007B578E">
              <w:rPr>
                <w:lang w:val="en-US"/>
              </w:rPr>
              <w:t>nd</w:t>
            </w:r>
            <w:proofErr w:type="spellEnd"/>
            <w:r w:rsidR="00460653" w:rsidRPr="007B578E">
              <w:rPr>
                <w:lang w:val="en-US"/>
              </w:rPr>
              <w:t xml:space="preserve"> din vina </w:t>
            </w:r>
            <w:proofErr w:type="spellStart"/>
            <w:r w:rsidR="00460653" w:rsidRPr="007B578E">
              <w:rPr>
                <w:lang w:val="en-US"/>
              </w:rPr>
              <w:t>Beneficiarului</w:t>
            </w:r>
            <w:proofErr w:type="spellEnd"/>
            <w:r w:rsidR="00460653" w:rsidRPr="007B578E">
              <w:rPr>
                <w:lang w:val="en-US"/>
              </w:rPr>
              <w:t xml:space="preserve">, </w:t>
            </w:r>
            <w:proofErr w:type="gramStart"/>
            <w:r w:rsidR="00460653" w:rsidRPr="007B578E">
              <w:rPr>
                <w:lang w:val="en-US"/>
              </w:rPr>
              <w:t>a</w:t>
            </w:r>
            <w:proofErr w:type="gramEnd"/>
            <w:r w:rsidR="00460653" w:rsidRPr="007B578E">
              <w:rPr>
                <w:lang w:val="en-US"/>
              </w:rPr>
              <w:t xml:space="preserve"> </w:t>
            </w:r>
            <w:proofErr w:type="spellStart"/>
            <w:r w:rsidR="00460653" w:rsidRPr="007B578E">
              <w:rPr>
                <w:lang w:val="en-US"/>
              </w:rPr>
              <w:t>agenţilor</w:t>
            </w:r>
            <w:proofErr w:type="spellEnd"/>
            <w:r w:rsidR="00460653" w:rsidRPr="007B578E">
              <w:rPr>
                <w:lang w:val="en-US"/>
              </w:rPr>
              <w:t xml:space="preserve"> </w:t>
            </w:r>
            <w:proofErr w:type="spellStart"/>
            <w:r w:rsidR="00460653" w:rsidRPr="007B578E">
              <w:rPr>
                <w:lang w:val="en-US"/>
              </w:rPr>
              <w:t>sau</w:t>
            </w:r>
            <w:proofErr w:type="spellEnd"/>
            <w:r w:rsidR="00460653" w:rsidRPr="007B578E">
              <w:rPr>
                <w:lang w:val="en-US"/>
              </w:rPr>
              <w:t xml:space="preserve"> a </w:t>
            </w:r>
            <w:proofErr w:type="spellStart"/>
            <w:r w:rsidR="00460653" w:rsidRPr="007B578E">
              <w:rPr>
                <w:lang w:val="en-US"/>
              </w:rPr>
              <w:t>angajaţilor</w:t>
            </w:r>
            <w:proofErr w:type="spellEnd"/>
            <w:r w:rsidR="00460653" w:rsidRPr="007B578E">
              <w:rPr>
                <w:lang w:val="en-US"/>
              </w:rPr>
              <w:t xml:space="preserve"> </w:t>
            </w:r>
            <w:proofErr w:type="spellStart"/>
            <w:r w:rsidR="00460653" w:rsidRPr="007B578E">
              <w:rPr>
                <w:lang w:val="en-US"/>
              </w:rPr>
              <w:t>acestora</w:t>
            </w:r>
            <w:proofErr w:type="spellEnd"/>
            <w:r w:rsidR="00460653" w:rsidRPr="007B578E">
              <w:rPr>
                <w:lang w:val="en-US"/>
              </w:rPr>
              <w:t>.</w:t>
            </w:r>
          </w:p>
          <w:p w14:paraId="7CD41D3D" w14:textId="77777777" w:rsidR="00460653" w:rsidRPr="007B578E" w:rsidRDefault="00D53233" w:rsidP="002F556B">
            <w:pPr>
              <w:pStyle w:val="af2"/>
              <w:numPr>
                <w:ilvl w:val="1"/>
                <w:numId w:val="17"/>
              </w:numPr>
              <w:tabs>
                <w:tab w:val="left" w:pos="567"/>
                <w:tab w:val="left" w:pos="1890"/>
              </w:tabs>
              <w:spacing w:line="276" w:lineRule="auto"/>
              <w:ind w:left="0" w:hanging="567"/>
              <w:rPr>
                <w:lang w:val="en-US"/>
              </w:rPr>
            </w:pPr>
            <w:r w:rsidRPr="007B578E">
              <w:rPr>
                <w:lang w:val="en-US"/>
              </w:rPr>
              <w:t xml:space="preserve">10.11.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subantreprenorii</w:t>
            </w:r>
            <w:proofErr w:type="spellEnd"/>
            <w:r w:rsidR="00460653" w:rsidRPr="007B578E">
              <w:rPr>
                <w:lang w:val="en-US"/>
              </w:rPr>
              <w:t xml:space="preserve"> </w:t>
            </w:r>
            <w:proofErr w:type="spellStart"/>
            <w:r w:rsidR="00460653" w:rsidRPr="007B578E">
              <w:rPr>
                <w:lang w:val="en-US"/>
              </w:rPr>
              <w:t>răspund</w:t>
            </w:r>
            <w:proofErr w:type="spellEnd"/>
            <w:r w:rsidR="00460653" w:rsidRPr="007B578E">
              <w:rPr>
                <w:lang w:val="en-US"/>
              </w:rPr>
              <w:t xml:space="preserve"> </w:t>
            </w:r>
            <w:proofErr w:type="spellStart"/>
            <w:r w:rsidR="00460653" w:rsidRPr="007B578E">
              <w:rPr>
                <w:lang w:val="en-US"/>
              </w:rPr>
              <w:t>soli</w:t>
            </w:r>
            <w:r w:rsidR="00DA1062" w:rsidRPr="007B578E">
              <w:rPr>
                <w:lang w:val="en-US"/>
              </w:rPr>
              <w:t>dar</w:t>
            </w:r>
            <w:proofErr w:type="spellEnd"/>
            <w:r w:rsidR="00DA1062" w:rsidRPr="007B578E">
              <w:rPr>
                <w:lang w:val="en-US"/>
              </w:rPr>
              <w:t xml:space="preserve"> </w:t>
            </w:r>
            <w:proofErr w:type="spellStart"/>
            <w:r w:rsidR="00DA1062" w:rsidRPr="007B578E">
              <w:rPr>
                <w:lang w:val="en-US"/>
              </w:rPr>
              <w:t>pentru</w:t>
            </w:r>
            <w:proofErr w:type="spellEnd"/>
            <w:r w:rsidR="00DA1062" w:rsidRPr="007B578E">
              <w:rPr>
                <w:lang w:val="en-US"/>
              </w:rPr>
              <w:t xml:space="preserve"> </w:t>
            </w:r>
            <w:proofErr w:type="spellStart"/>
            <w:r w:rsidR="00DA1062" w:rsidRPr="007B578E">
              <w:rPr>
                <w:lang w:val="en-US"/>
              </w:rPr>
              <w:t>neexecutarea</w:t>
            </w:r>
            <w:proofErr w:type="spellEnd"/>
            <w:r w:rsidR="00DA1062" w:rsidRPr="007B578E">
              <w:rPr>
                <w:lang w:val="en-US"/>
              </w:rPr>
              <w:t xml:space="preserve"> </w:t>
            </w:r>
            <w:proofErr w:type="spellStart"/>
            <w:r w:rsidR="00DA1062" w:rsidRPr="007B578E">
              <w:rPr>
                <w:lang w:val="en-US"/>
              </w:rPr>
              <w:t>obligaț</w:t>
            </w:r>
            <w:r w:rsidR="00460653" w:rsidRPr="007B578E">
              <w:rPr>
                <w:lang w:val="en-US"/>
              </w:rPr>
              <w:t>iil</w:t>
            </w:r>
            <w:r w:rsidR="00BB2CB2" w:rsidRPr="007B578E">
              <w:rPr>
                <w:lang w:val="en-US"/>
              </w:rPr>
              <w:t>or</w:t>
            </w:r>
            <w:proofErr w:type="spellEnd"/>
            <w:r w:rsidR="00460653" w:rsidRPr="007B578E">
              <w:rPr>
                <w:lang w:val="en-US"/>
              </w:rPr>
              <w:t xml:space="preserve"> </w:t>
            </w:r>
            <w:proofErr w:type="spellStart"/>
            <w:r w:rsidR="00460653" w:rsidRPr="007B578E">
              <w:rPr>
                <w:lang w:val="en-US"/>
              </w:rPr>
              <w:t>contractuale</w:t>
            </w:r>
            <w:proofErr w:type="spellEnd"/>
            <w:r w:rsidR="00460653" w:rsidRPr="007B578E">
              <w:rPr>
                <w:lang w:val="en-US"/>
              </w:rPr>
              <w:t>.</w:t>
            </w:r>
          </w:p>
          <w:p w14:paraId="7072A2CC" w14:textId="77777777" w:rsidR="00460653" w:rsidRPr="007B578E" w:rsidRDefault="00460653" w:rsidP="00196AB4">
            <w:pPr>
              <w:pStyle w:val="af2"/>
              <w:tabs>
                <w:tab w:val="left" w:pos="567"/>
                <w:tab w:val="left" w:pos="1890"/>
              </w:tabs>
              <w:spacing w:line="276" w:lineRule="auto"/>
              <w:ind w:firstLine="0"/>
              <w:rPr>
                <w:lang w:val="en-US"/>
              </w:rPr>
            </w:pPr>
          </w:p>
          <w:p w14:paraId="78DC4CD7"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367CC121"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B09CD8D" w14:textId="77777777" w:rsidR="00460653" w:rsidRPr="00FF430B" w:rsidRDefault="00460653" w:rsidP="00196AB4">
            <w:pPr>
              <w:tabs>
                <w:tab w:val="left" w:pos="567"/>
              </w:tabs>
              <w:jc w:val="both"/>
            </w:pPr>
          </w:p>
          <w:p w14:paraId="721F8DC2"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F8E4F47" w14:textId="77777777" w:rsidR="00460653" w:rsidRPr="007B578E" w:rsidRDefault="00D53233" w:rsidP="00D53233">
            <w:pPr>
              <w:pStyle w:val="af2"/>
              <w:tabs>
                <w:tab w:val="left" w:pos="567"/>
              </w:tabs>
              <w:spacing w:line="276" w:lineRule="auto"/>
              <w:ind w:firstLine="0"/>
              <w:rPr>
                <w:lang w:val="en-US"/>
              </w:rPr>
            </w:pPr>
            <w:r w:rsidRPr="007B578E">
              <w:rPr>
                <w:lang w:val="en-US"/>
              </w:rPr>
              <w:t xml:space="preserve">12.1. </w:t>
            </w:r>
            <w:proofErr w:type="spellStart"/>
            <w:r w:rsidR="00460653" w:rsidRPr="007B578E">
              <w:rPr>
                <w:lang w:val="en-US"/>
              </w:rPr>
              <w:t>Antreprenorul</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cere </w:t>
            </w:r>
            <w:proofErr w:type="spellStart"/>
            <w:r w:rsidR="00BB2CB2" w:rsidRPr="007B578E">
              <w:rPr>
                <w:lang w:val="en-US"/>
              </w:rPr>
              <w:t>rezoluțiunea</w:t>
            </w:r>
            <w:proofErr w:type="spellEnd"/>
            <w:r w:rsidR="0001066E"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
          <w:p w14:paraId="51841DC0"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476291D"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5414199F"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227CBAB" w14:textId="77777777" w:rsidR="00460653" w:rsidRPr="007B578E" w:rsidRDefault="00D53233" w:rsidP="002F556B">
            <w:pPr>
              <w:pStyle w:val="af2"/>
              <w:numPr>
                <w:ilvl w:val="1"/>
                <w:numId w:val="17"/>
              </w:numPr>
              <w:tabs>
                <w:tab w:val="left" w:pos="567"/>
              </w:tabs>
              <w:spacing w:line="276" w:lineRule="auto"/>
              <w:ind w:left="0" w:hanging="567"/>
              <w:rPr>
                <w:lang w:val="en-US"/>
              </w:rPr>
            </w:pPr>
            <w:r w:rsidRPr="007B578E">
              <w:rPr>
                <w:lang w:val="en-US"/>
              </w:rPr>
              <w:t xml:space="preserve">12.2.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cere </w:t>
            </w:r>
            <w:proofErr w:type="spellStart"/>
            <w:r w:rsidR="00BB2CB2" w:rsidRPr="007B578E">
              <w:rPr>
                <w:lang w:val="en-US"/>
              </w:rPr>
              <w:t>rezoluțiunea</w:t>
            </w:r>
            <w:proofErr w:type="spellEnd"/>
            <w:r w:rsidR="00C33344"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
          <w:p w14:paraId="6BBD2FF7"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53E6168F"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3CFC414B"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461AFD1"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22A2A90A" w14:textId="77777777" w:rsidR="00460653" w:rsidRPr="007B578E" w:rsidRDefault="007323B6" w:rsidP="002F556B">
            <w:pPr>
              <w:pStyle w:val="af2"/>
              <w:numPr>
                <w:ilvl w:val="1"/>
                <w:numId w:val="17"/>
              </w:numPr>
              <w:tabs>
                <w:tab w:val="left" w:pos="567"/>
              </w:tabs>
              <w:ind w:left="0" w:hanging="567"/>
              <w:rPr>
                <w:lang w:val="en-US"/>
              </w:rPr>
            </w:pPr>
            <w:r w:rsidRPr="007B578E">
              <w:rPr>
                <w:lang w:val="en-US"/>
              </w:rPr>
              <w:t xml:space="preserve">12.3. </w:t>
            </w:r>
            <w:proofErr w:type="spellStart"/>
            <w:r w:rsidR="00460653" w:rsidRPr="007B578E">
              <w:rPr>
                <w:lang w:val="en-US"/>
              </w:rPr>
              <w:t>Contractul</w:t>
            </w:r>
            <w:proofErr w:type="spellEnd"/>
            <w:r w:rsidR="00460653" w:rsidRPr="007B578E">
              <w:rPr>
                <w:lang w:val="en-US"/>
              </w:rPr>
              <w:t xml:space="preserve"> se </w:t>
            </w:r>
            <w:proofErr w:type="spellStart"/>
            <w:r w:rsidR="00460653" w:rsidRPr="007B578E">
              <w:rPr>
                <w:lang w:val="en-US"/>
              </w:rPr>
              <w:t>consideră</w:t>
            </w:r>
            <w:proofErr w:type="spellEnd"/>
            <w:r w:rsidR="00460653" w:rsidRPr="007B578E">
              <w:rPr>
                <w:lang w:val="en-US"/>
              </w:rPr>
              <w:t xml:space="preserve"> </w:t>
            </w:r>
            <w:proofErr w:type="spellStart"/>
            <w:r w:rsidR="00BB2CB2" w:rsidRPr="007B578E">
              <w:rPr>
                <w:lang w:val="en-US"/>
              </w:rPr>
              <w:t>rezolvit</w:t>
            </w:r>
            <w:proofErr w:type="spellEnd"/>
            <w:r w:rsidR="00460653" w:rsidRPr="007B578E">
              <w:rPr>
                <w:lang w:val="en-US"/>
              </w:rPr>
              <w:t xml:space="preserve">, </w:t>
            </w:r>
            <w:proofErr w:type="spellStart"/>
            <w:r w:rsidR="00460653" w:rsidRPr="007B578E">
              <w:rPr>
                <w:lang w:val="en-US"/>
              </w:rPr>
              <w:t>dacă</w:t>
            </w:r>
            <w:proofErr w:type="spellEnd"/>
            <w:r w:rsidR="00460653" w:rsidRPr="007B578E">
              <w:rPr>
                <w:lang w:val="en-US"/>
              </w:rPr>
              <w:t xml:space="preserve"> </w:t>
            </w:r>
            <w:proofErr w:type="spellStart"/>
            <w:r w:rsidR="00460653" w:rsidRPr="007B578E">
              <w:rPr>
                <w:lang w:val="en-US"/>
              </w:rPr>
              <w:t>partea</w:t>
            </w:r>
            <w:proofErr w:type="spellEnd"/>
            <w:r w:rsidR="00460653" w:rsidRPr="007B578E">
              <w:rPr>
                <w:lang w:val="en-US"/>
              </w:rPr>
              <w:t xml:space="preserve"> </w:t>
            </w:r>
            <w:proofErr w:type="spellStart"/>
            <w:r w:rsidR="00460653" w:rsidRPr="007B578E">
              <w:rPr>
                <w:lang w:val="en-US"/>
              </w:rPr>
              <w:t>contractantă</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comunica</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scris</w:t>
            </w:r>
            <w:proofErr w:type="spellEnd"/>
            <w:r w:rsidR="00460653" w:rsidRPr="007B578E">
              <w:rPr>
                <w:lang w:val="en-US"/>
              </w:rPr>
              <w:t xml:space="preserve"> </w:t>
            </w:r>
            <w:proofErr w:type="spellStart"/>
            <w:r w:rsidR="00460653" w:rsidRPr="007B578E">
              <w:rPr>
                <w:lang w:val="en-US"/>
              </w:rPr>
              <w:t>cele</w:t>
            </w:r>
            <w:r w:rsidRPr="007B578E">
              <w:rPr>
                <w:lang w:val="en-US"/>
              </w:rPr>
              <w:t>i</w:t>
            </w:r>
            <w:r w:rsidR="00460653" w:rsidRPr="007B578E">
              <w:rPr>
                <w:lang w:val="en-US"/>
              </w:rPr>
              <w:t>lalte</w:t>
            </w:r>
            <w:proofErr w:type="spellEnd"/>
            <w:r w:rsidR="00460653" w:rsidRPr="007B578E">
              <w:rPr>
                <w:lang w:val="en-US"/>
              </w:rPr>
              <w:t xml:space="preserve"> </w:t>
            </w:r>
            <w:proofErr w:type="spellStart"/>
            <w:r w:rsidR="00460653" w:rsidRPr="007B578E">
              <w:rPr>
                <w:lang w:val="en-US"/>
              </w:rPr>
              <w:t>părţi</w:t>
            </w:r>
            <w:proofErr w:type="spellEnd"/>
            <w:r w:rsidR="00460653" w:rsidRPr="007B578E">
              <w:rPr>
                <w:lang w:val="en-US"/>
              </w:rPr>
              <w:t xml:space="preserve"> </w:t>
            </w:r>
            <w:proofErr w:type="spellStart"/>
            <w:r w:rsidR="00460653" w:rsidRPr="007B578E">
              <w:rPr>
                <w:lang w:val="en-US"/>
              </w:rPr>
              <w:t>contractante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termen de 15 </w:t>
            </w:r>
            <w:proofErr w:type="spellStart"/>
            <w:r w:rsidR="00460653" w:rsidRPr="007B578E">
              <w:rPr>
                <w:lang w:val="en-US"/>
              </w:rPr>
              <w:t>zile</w:t>
            </w:r>
            <w:proofErr w:type="spellEnd"/>
            <w:r w:rsidR="00460653" w:rsidRPr="007B578E">
              <w:rPr>
                <w:lang w:val="en-US"/>
              </w:rPr>
              <w:t xml:space="preserve"> </w:t>
            </w:r>
            <w:proofErr w:type="spellStart"/>
            <w:r w:rsidR="00460653" w:rsidRPr="007B578E">
              <w:rPr>
                <w:lang w:val="en-US"/>
              </w:rPr>
              <w:t>motivele</w:t>
            </w:r>
            <w:proofErr w:type="spellEnd"/>
            <w:r w:rsidR="00460653" w:rsidRPr="007B578E">
              <w:rPr>
                <w:lang w:val="en-US"/>
              </w:rPr>
              <w:t xml:space="preserve"> indicate la </w:t>
            </w:r>
            <w:proofErr w:type="spellStart"/>
            <w:r w:rsidR="00460653" w:rsidRPr="007B578E">
              <w:rPr>
                <w:lang w:val="en-US"/>
              </w:rPr>
              <w:t>punctele</w:t>
            </w:r>
            <w:proofErr w:type="spellEnd"/>
            <w:r w:rsidR="00460653" w:rsidRPr="007B578E">
              <w:rPr>
                <w:lang w:val="en-US"/>
              </w:rPr>
              <w:t xml:space="preserve"> 1</w:t>
            </w:r>
            <w:r w:rsidR="00D379F6" w:rsidRPr="007B578E">
              <w:rPr>
                <w:lang w:val="en-US"/>
              </w:rPr>
              <w:t>2</w:t>
            </w:r>
            <w:r w:rsidR="00460653" w:rsidRPr="007B578E">
              <w:rPr>
                <w:lang w:val="en-US"/>
              </w:rPr>
              <w:t xml:space="preserve">.1 </w:t>
            </w:r>
            <w:proofErr w:type="spellStart"/>
            <w:r w:rsidR="00460653" w:rsidRPr="007B578E">
              <w:rPr>
                <w:lang w:val="en-US"/>
              </w:rPr>
              <w:t>şi</w:t>
            </w:r>
            <w:proofErr w:type="spellEnd"/>
            <w:r w:rsidR="00460653" w:rsidRPr="007B578E">
              <w:rPr>
                <w:lang w:val="en-US"/>
              </w:rPr>
              <w:t xml:space="preserve"> 1</w:t>
            </w:r>
            <w:r w:rsidR="00D379F6" w:rsidRPr="007B578E">
              <w:rPr>
                <w:lang w:val="en-US"/>
              </w:rPr>
              <w:t>2</w:t>
            </w:r>
            <w:r w:rsidR="00460653" w:rsidRPr="007B578E">
              <w:rPr>
                <w:lang w:val="en-US"/>
              </w:rPr>
              <w:t xml:space="preserve">.2 din </w:t>
            </w:r>
            <w:proofErr w:type="spellStart"/>
            <w:r w:rsidR="00460653" w:rsidRPr="007B578E">
              <w:rPr>
                <w:lang w:val="en-US"/>
              </w:rPr>
              <w:t>prezentul</w:t>
            </w:r>
            <w:proofErr w:type="spellEnd"/>
            <w:r w:rsidR="00460653" w:rsidRPr="007B578E">
              <w:rPr>
                <w:lang w:val="en-US"/>
              </w:rPr>
              <w:t xml:space="preserve"> contract.  </w:t>
            </w:r>
          </w:p>
          <w:p w14:paraId="553B9C61" w14:textId="77777777" w:rsidR="00460653" w:rsidRPr="007B578E" w:rsidRDefault="007323B6" w:rsidP="002F556B">
            <w:pPr>
              <w:pStyle w:val="af2"/>
              <w:numPr>
                <w:ilvl w:val="1"/>
                <w:numId w:val="17"/>
              </w:numPr>
              <w:tabs>
                <w:tab w:val="left" w:pos="567"/>
              </w:tabs>
              <w:ind w:left="0" w:hanging="567"/>
              <w:rPr>
                <w:lang w:val="en-US"/>
              </w:rPr>
            </w:pPr>
            <w:r w:rsidRPr="007B578E">
              <w:rPr>
                <w:lang w:val="en-US"/>
              </w:rPr>
              <w:t xml:space="preserve">12.4.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w:t>
            </w:r>
            <w:proofErr w:type="spellEnd"/>
            <w:r w:rsidR="00460653" w:rsidRPr="007B578E">
              <w:rPr>
                <w:lang w:val="en-US"/>
              </w:rPr>
              <w:t xml:space="preserve"> de </w:t>
            </w:r>
            <w:proofErr w:type="spellStart"/>
            <w:r w:rsidR="00BB2CB2" w:rsidRPr="007B578E">
              <w:rPr>
                <w:lang w:val="en-US"/>
              </w:rPr>
              <w:t>rezoluțiune</w:t>
            </w:r>
            <w:r w:rsidR="00460653" w:rsidRPr="007B578E">
              <w:rPr>
                <w:lang w:val="en-US"/>
              </w:rPr>
              <w:t>a</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convoca</w:t>
            </w:r>
            <w:proofErr w:type="spellEnd"/>
            <w:r w:rsidR="00460653" w:rsidRPr="007B578E">
              <w:rPr>
                <w:lang w:val="en-US"/>
              </w:rPr>
              <w:t xml:space="preserve"> </w:t>
            </w:r>
            <w:proofErr w:type="spellStart"/>
            <w:r w:rsidR="00460653" w:rsidRPr="007B578E">
              <w:rPr>
                <w:lang w:val="en-US"/>
              </w:rPr>
              <w:t>comisia</w:t>
            </w:r>
            <w:proofErr w:type="spellEnd"/>
            <w:r w:rsidR="00460653" w:rsidRPr="007B578E">
              <w:rPr>
                <w:lang w:val="en-US"/>
              </w:rPr>
              <w:t xml:space="preserve"> de </w:t>
            </w:r>
            <w:proofErr w:type="spellStart"/>
            <w:r w:rsidR="00460653" w:rsidRPr="007B578E">
              <w:rPr>
                <w:lang w:val="en-US"/>
              </w:rPr>
              <w:t>recepţie</w:t>
            </w:r>
            <w:proofErr w:type="spellEnd"/>
            <w:r w:rsidR="00460653" w:rsidRPr="007B578E">
              <w:rPr>
                <w:lang w:val="en-US"/>
              </w:rPr>
              <w:t xml:space="preserve"> care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efectua</w:t>
            </w:r>
            <w:proofErr w:type="spellEnd"/>
            <w:r w:rsidR="00460653" w:rsidRPr="007B578E">
              <w:rPr>
                <w:lang w:val="en-US"/>
              </w:rPr>
              <w:t xml:space="preserve"> </w:t>
            </w:r>
            <w:proofErr w:type="spellStart"/>
            <w:r w:rsidR="00460653" w:rsidRPr="007B578E">
              <w:rPr>
                <w:lang w:val="en-US"/>
              </w:rPr>
              <w:t>recepţia</w:t>
            </w:r>
            <w:proofErr w:type="spellEnd"/>
            <w:r w:rsidR="00460653" w:rsidRPr="007B578E">
              <w:rPr>
                <w:lang w:val="en-US"/>
              </w:rPr>
              <w:t xml:space="preserve"> </w:t>
            </w:r>
            <w:proofErr w:type="spellStart"/>
            <w:r w:rsidR="00460653" w:rsidRPr="007B578E">
              <w:rPr>
                <w:lang w:val="en-US"/>
              </w:rPr>
              <w:t>cantitativă</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calitativ</w:t>
            </w:r>
            <w:r w:rsidR="00D74B95" w:rsidRPr="007B578E">
              <w:rPr>
                <w:lang w:val="en-US"/>
              </w:rPr>
              <w:t>ă</w:t>
            </w:r>
            <w:proofErr w:type="spellEnd"/>
            <w:r w:rsidR="00460653" w:rsidRPr="007B578E">
              <w:rPr>
                <w:lang w:val="en-US"/>
              </w:rPr>
              <w:t xml:space="preserve"> a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executate</w:t>
            </w:r>
            <w:proofErr w:type="spellEnd"/>
            <w:r w:rsidR="00D74B95" w:rsidRPr="007B578E">
              <w:rPr>
                <w:lang w:val="en-US"/>
              </w:rPr>
              <w:t>,</w:t>
            </w:r>
            <w:r w:rsidR="00C33344" w:rsidRPr="007B578E">
              <w:rPr>
                <w:lang w:val="en-US"/>
              </w:rPr>
              <w:t xml:space="preserve"> </w:t>
            </w:r>
            <w:proofErr w:type="spellStart"/>
            <w:r w:rsidR="00D74B95" w:rsidRPr="007B578E">
              <w:rPr>
                <w:lang w:val="en-US"/>
              </w:rPr>
              <w:t>în</w:t>
            </w:r>
            <w:proofErr w:type="spellEnd"/>
            <w:r w:rsidR="00D74B95" w:rsidRPr="007B578E">
              <w:rPr>
                <w:lang w:val="en-US"/>
              </w:rPr>
              <w:t xml:space="preserve"> maximum 15 </w:t>
            </w:r>
            <w:proofErr w:type="spellStart"/>
            <w:r w:rsidR="00D74B95" w:rsidRPr="007B578E">
              <w:rPr>
                <w:lang w:val="en-US"/>
              </w:rPr>
              <w:t>zile</w:t>
            </w:r>
            <w:proofErr w:type="spellEnd"/>
            <w:r w:rsidR="00D74B95" w:rsidRPr="007B578E">
              <w:rPr>
                <w:lang w:val="en-US"/>
              </w:rPr>
              <w:t xml:space="preserve"> de la data </w:t>
            </w:r>
            <w:proofErr w:type="spellStart"/>
            <w:r w:rsidR="00BB2CB2" w:rsidRPr="007B578E">
              <w:rPr>
                <w:lang w:val="en-US"/>
              </w:rPr>
              <w:t>rezoluțiunii</w:t>
            </w:r>
            <w:proofErr w:type="spellEnd"/>
            <w:r w:rsidR="00C33344" w:rsidRPr="007B578E">
              <w:rPr>
                <w:lang w:val="en-US"/>
              </w:rPr>
              <w:t xml:space="preserve"> </w:t>
            </w:r>
            <w:proofErr w:type="spellStart"/>
            <w:r w:rsidR="00D74B95" w:rsidRPr="007B578E">
              <w:rPr>
                <w:lang w:val="en-US"/>
              </w:rPr>
              <w:t>contractului</w:t>
            </w:r>
            <w:proofErr w:type="spellEnd"/>
            <w:r w:rsidR="00D74B95" w:rsidRPr="007B578E">
              <w:rPr>
                <w:lang w:val="en-US"/>
              </w:rPr>
              <w:t>.</w:t>
            </w:r>
          </w:p>
          <w:p w14:paraId="6AEB1478" w14:textId="77777777" w:rsidR="00460653" w:rsidRPr="007B578E" w:rsidRDefault="007323B6" w:rsidP="002F556B">
            <w:pPr>
              <w:pStyle w:val="af2"/>
              <w:numPr>
                <w:ilvl w:val="1"/>
                <w:numId w:val="17"/>
              </w:numPr>
              <w:tabs>
                <w:tab w:val="left" w:pos="567"/>
              </w:tabs>
              <w:ind w:left="0" w:hanging="567"/>
              <w:rPr>
                <w:lang w:val="en-US"/>
              </w:rPr>
            </w:pPr>
            <w:r w:rsidRPr="007B578E">
              <w:rPr>
                <w:lang w:val="en-US"/>
              </w:rPr>
              <w:t xml:space="preserve">12.5.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cazul</w:t>
            </w:r>
            <w:proofErr w:type="spellEnd"/>
            <w:r w:rsidR="00460653" w:rsidRPr="007B578E">
              <w:rPr>
                <w:lang w:val="en-US"/>
              </w:rPr>
              <w:t xml:space="preserve"> </w:t>
            </w:r>
            <w:proofErr w:type="spellStart"/>
            <w:r w:rsidR="00BB2CB2" w:rsidRPr="007B578E">
              <w:rPr>
                <w:lang w:val="en-US"/>
              </w:rPr>
              <w:t>rezoluțiunii</w:t>
            </w:r>
            <w:proofErr w:type="spellEnd"/>
            <w:r w:rsidR="00C33344"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va</w:t>
            </w:r>
            <w:proofErr w:type="spellEnd"/>
            <w:r w:rsidR="00460653" w:rsidRPr="007B578E">
              <w:rPr>
                <w:lang w:val="en-US"/>
              </w:rPr>
              <w:t xml:space="preserve"> </w:t>
            </w:r>
            <w:proofErr w:type="spellStart"/>
            <w:r w:rsidR="00460653" w:rsidRPr="007B578E">
              <w:rPr>
                <w:lang w:val="en-US"/>
              </w:rPr>
              <w:t>întocmi</w:t>
            </w:r>
            <w:proofErr w:type="spellEnd"/>
            <w:r w:rsidR="00460653" w:rsidRPr="007B578E">
              <w:rPr>
                <w:lang w:val="en-US"/>
              </w:rPr>
              <w:t xml:space="preserve"> </w:t>
            </w:r>
            <w:proofErr w:type="spellStart"/>
            <w:r w:rsidR="00460653" w:rsidRPr="007B578E">
              <w:rPr>
                <w:lang w:val="en-US"/>
              </w:rPr>
              <w:t>situaţia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efectiv</w:t>
            </w:r>
            <w:proofErr w:type="spellEnd"/>
            <w:r w:rsidR="00460653" w:rsidRPr="007B578E">
              <w:rPr>
                <w:lang w:val="en-US"/>
              </w:rPr>
              <w:t xml:space="preserve"> </w:t>
            </w:r>
            <w:proofErr w:type="spellStart"/>
            <w:r w:rsidR="00460653" w:rsidRPr="007B578E">
              <w:rPr>
                <w:lang w:val="en-US"/>
              </w:rPr>
              <w:t>executate</w:t>
            </w:r>
            <w:proofErr w:type="spellEnd"/>
            <w:r w:rsidR="00460653" w:rsidRPr="007B578E">
              <w:rPr>
                <w:lang w:val="en-US"/>
              </w:rPr>
              <w:t xml:space="preserve">, </w:t>
            </w:r>
            <w:proofErr w:type="spellStart"/>
            <w:r w:rsidR="00460653" w:rsidRPr="007B578E">
              <w:rPr>
                <w:lang w:val="en-US"/>
              </w:rPr>
              <w:lastRenderedPageBreak/>
              <w:t>inventarul</w:t>
            </w:r>
            <w:proofErr w:type="spellEnd"/>
            <w:r w:rsidR="00460653" w:rsidRPr="007B578E">
              <w:rPr>
                <w:lang w:val="en-US"/>
              </w:rPr>
              <w:t xml:space="preserve"> </w:t>
            </w:r>
            <w:proofErr w:type="spellStart"/>
            <w:r w:rsidR="00460653" w:rsidRPr="007B578E">
              <w:rPr>
                <w:lang w:val="en-US"/>
              </w:rPr>
              <w:t>materialelor</w:t>
            </w:r>
            <w:proofErr w:type="spellEnd"/>
            <w:r w:rsidR="00460653" w:rsidRPr="007B578E">
              <w:rPr>
                <w:lang w:val="en-US"/>
              </w:rPr>
              <w:t xml:space="preserve">, </w:t>
            </w:r>
            <w:proofErr w:type="spellStart"/>
            <w:r w:rsidR="00460653" w:rsidRPr="007B578E">
              <w:rPr>
                <w:lang w:val="en-US"/>
              </w:rPr>
              <w:t>utilajelor</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w:t>
            </w:r>
            <w:proofErr w:type="spellStart"/>
            <w:r w:rsidR="00460653" w:rsidRPr="007B578E">
              <w:rPr>
                <w:lang w:val="en-US"/>
              </w:rPr>
              <w:t>provizorii</w:t>
            </w:r>
            <w:proofErr w:type="spellEnd"/>
            <w:r w:rsidR="00460653" w:rsidRPr="007B578E">
              <w:rPr>
                <w:lang w:val="en-US"/>
              </w:rPr>
              <w:t xml:space="preserve">, </w:t>
            </w:r>
            <w:proofErr w:type="spellStart"/>
            <w:r w:rsidR="00460653" w:rsidRPr="007B578E">
              <w:rPr>
                <w:lang w:val="en-US"/>
              </w:rPr>
              <w:t>după</w:t>
            </w:r>
            <w:proofErr w:type="spellEnd"/>
            <w:r w:rsidR="00460653" w:rsidRPr="007B578E">
              <w:rPr>
                <w:lang w:val="en-US"/>
              </w:rPr>
              <w:t xml:space="preserve"> care se </w:t>
            </w:r>
            <w:proofErr w:type="spellStart"/>
            <w:r w:rsidR="00460653" w:rsidRPr="007B578E">
              <w:rPr>
                <w:lang w:val="en-US"/>
              </w:rPr>
              <w:t>vor</w:t>
            </w:r>
            <w:proofErr w:type="spellEnd"/>
            <w:r w:rsidR="00460653" w:rsidRPr="007B578E">
              <w:rPr>
                <w:lang w:val="en-US"/>
              </w:rPr>
              <w:t xml:space="preserve"> </w:t>
            </w:r>
            <w:proofErr w:type="spellStart"/>
            <w:r w:rsidR="00460653" w:rsidRPr="007B578E">
              <w:rPr>
                <w:lang w:val="en-US"/>
              </w:rPr>
              <w:t>stabili</w:t>
            </w:r>
            <w:proofErr w:type="spellEnd"/>
            <w:r w:rsidR="00460653" w:rsidRPr="007B578E">
              <w:rPr>
                <w:lang w:val="en-US"/>
              </w:rPr>
              <w:t xml:space="preserve"> </w:t>
            </w:r>
            <w:proofErr w:type="spellStart"/>
            <w:r w:rsidR="00460653" w:rsidRPr="007B578E">
              <w:rPr>
                <w:lang w:val="en-US"/>
              </w:rPr>
              <w:t>sumele</w:t>
            </w:r>
            <w:proofErr w:type="spellEnd"/>
            <w:r w:rsidR="00460653" w:rsidRPr="007B578E">
              <w:rPr>
                <w:lang w:val="en-US"/>
              </w:rPr>
              <w:t xml:space="preserve"> care </w:t>
            </w:r>
            <w:proofErr w:type="spellStart"/>
            <w:r w:rsidR="00460653" w:rsidRPr="007B578E">
              <w:rPr>
                <w:lang w:val="en-US"/>
              </w:rPr>
              <w:t>urmează</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le </w:t>
            </w:r>
            <w:proofErr w:type="spellStart"/>
            <w:r w:rsidR="00460653" w:rsidRPr="007B578E">
              <w:rPr>
                <w:lang w:val="en-US"/>
              </w:rPr>
              <w:t>plătească</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conformitate</w:t>
            </w:r>
            <w:proofErr w:type="spellEnd"/>
            <w:r w:rsidR="00460653" w:rsidRPr="007B578E">
              <w:rPr>
                <w:lang w:val="en-US"/>
              </w:rPr>
              <w:t xml:space="preserve"> cu </w:t>
            </w:r>
            <w:proofErr w:type="spellStart"/>
            <w:r w:rsidR="00460653" w:rsidRPr="007B578E">
              <w:rPr>
                <w:lang w:val="en-US"/>
              </w:rPr>
              <w:t>prevederile</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precum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daunele</w:t>
            </w:r>
            <w:proofErr w:type="spellEnd"/>
            <w:r w:rsidR="00460653" w:rsidRPr="007B578E">
              <w:rPr>
                <w:lang w:val="en-US"/>
              </w:rPr>
              <w:t xml:space="preserve"> pe care </w:t>
            </w:r>
            <w:proofErr w:type="spellStart"/>
            <w:r w:rsidR="00460653" w:rsidRPr="007B578E">
              <w:rPr>
                <w:lang w:val="en-US"/>
              </w:rPr>
              <w:t>trebuie</w:t>
            </w:r>
            <w:proofErr w:type="spellEnd"/>
            <w:r w:rsidR="00460653" w:rsidRPr="007B578E">
              <w:rPr>
                <w:lang w:val="en-US"/>
              </w:rPr>
              <w:t xml:space="preserve"> </w:t>
            </w:r>
            <w:proofErr w:type="spellStart"/>
            <w:r w:rsidR="00460653" w:rsidRPr="007B578E">
              <w:rPr>
                <w:lang w:val="en-US"/>
              </w:rPr>
              <w:t>să</w:t>
            </w:r>
            <w:proofErr w:type="spellEnd"/>
            <w:r w:rsidR="00460653" w:rsidRPr="007B578E">
              <w:rPr>
                <w:lang w:val="en-US"/>
              </w:rPr>
              <w:t xml:space="preserve"> le </w:t>
            </w:r>
            <w:proofErr w:type="spellStart"/>
            <w:r w:rsidR="00460653" w:rsidRPr="007B578E">
              <w:rPr>
                <w:lang w:val="en-US"/>
              </w:rPr>
              <w:t>suporte</w:t>
            </w:r>
            <w:proofErr w:type="spellEnd"/>
            <w:r w:rsidR="00460653" w:rsidRPr="007B578E">
              <w:rPr>
                <w:lang w:val="en-US"/>
              </w:rPr>
              <w:t xml:space="preserve"> </w:t>
            </w:r>
            <w:proofErr w:type="spellStart"/>
            <w:r w:rsidR="00460653" w:rsidRPr="007B578E">
              <w:rPr>
                <w:lang w:val="en-US"/>
              </w:rPr>
              <w:t>Antreprenorul</w:t>
            </w:r>
            <w:proofErr w:type="spellEnd"/>
            <w:r w:rsidR="00460653" w:rsidRPr="007B578E">
              <w:rPr>
                <w:lang w:val="en-US"/>
              </w:rPr>
              <w:t xml:space="preserve"> din vina </w:t>
            </w:r>
            <w:proofErr w:type="spellStart"/>
            <w:r w:rsidR="00460653" w:rsidRPr="007B578E">
              <w:rPr>
                <w:lang w:val="en-US"/>
              </w:rPr>
              <w:t>căruia</w:t>
            </w:r>
            <w:proofErr w:type="spellEnd"/>
            <w:r w:rsidR="00460653" w:rsidRPr="007B578E">
              <w:rPr>
                <w:lang w:val="en-US"/>
              </w:rPr>
              <w:t xml:space="preserve"> s-a </w:t>
            </w:r>
            <w:proofErr w:type="spellStart"/>
            <w:r w:rsidR="00BB2CB2" w:rsidRPr="007B578E">
              <w:rPr>
                <w:lang w:val="en-US"/>
              </w:rPr>
              <w:t>rezolvit</w:t>
            </w:r>
            <w:proofErr w:type="spellEnd"/>
            <w:r w:rsidR="00C33344" w:rsidRPr="007B578E">
              <w:rPr>
                <w:lang w:val="en-US"/>
              </w:rPr>
              <w:t xml:space="preserve"> </w:t>
            </w:r>
            <w:proofErr w:type="spellStart"/>
            <w:r w:rsidR="00460653" w:rsidRPr="007B578E">
              <w:rPr>
                <w:lang w:val="en-US"/>
              </w:rPr>
              <w:t>contractul</w:t>
            </w:r>
            <w:proofErr w:type="spellEnd"/>
            <w:r w:rsidR="00460653" w:rsidRPr="007B578E">
              <w:rPr>
                <w:lang w:val="en-US"/>
              </w:rPr>
              <w:t xml:space="preserve">. </w:t>
            </w:r>
          </w:p>
          <w:p w14:paraId="577D3AA0" w14:textId="77777777" w:rsidR="00460653" w:rsidRPr="007B578E" w:rsidRDefault="007323B6" w:rsidP="002F556B">
            <w:pPr>
              <w:pStyle w:val="af2"/>
              <w:numPr>
                <w:ilvl w:val="1"/>
                <w:numId w:val="17"/>
              </w:numPr>
              <w:tabs>
                <w:tab w:val="left" w:pos="567"/>
              </w:tabs>
              <w:ind w:left="0" w:hanging="567"/>
              <w:rPr>
                <w:lang w:val="en-US"/>
              </w:rPr>
            </w:pPr>
            <w:r w:rsidRPr="007B578E">
              <w:rPr>
                <w:lang w:val="en-US"/>
              </w:rPr>
              <w:t xml:space="preserve">12.6. </w:t>
            </w:r>
            <w:proofErr w:type="spellStart"/>
            <w:r w:rsidR="00460653" w:rsidRPr="007B578E">
              <w:rPr>
                <w:lang w:val="en-US"/>
              </w:rPr>
              <w:t>După</w:t>
            </w:r>
            <w:proofErr w:type="spellEnd"/>
            <w:r w:rsidR="00460653" w:rsidRPr="007B578E">
              <w:rPr>
                <w:lang w:val="en-US"/>
              </w:rPr>
              <w:t xml:space="preserve"> </w:t>
            </w:r>
            <w:proofErr w:type="spellStart"/>
            <w:r w:rsidR="00460653" w:rsidRPr="007B578E">
              <w:rPr>
                <w:lang w:val="en-US"/>
              </w:rPr>
              <w:t>rez</w:t>
            </w:r>
            <w:r w:rsidR="00892A6D" w:rsidRPr="007B578E">
              <w:rPr>
                <w:lang w:val="en-US"/>
              </w:rPr>
              <w:t>oluțiunea</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Beneficiarul</w:t>
            </w:r>
            <w:proofErr w:type="spellEnd"/>
            <w:r w:rsidR="00460653" w:rsidRPr="007B578E">
              <w:rPr>
                <w:lang w:val="en-US"/>
              </w:rPr>
              <w:t xml:space="preserve"> </w:t>
            </w:r>
            <w:proofErr w:type="spellStart"/>
            <w:r w:rsidR="00460653" w:rsidRPr="007B578E">
              <w:rPr>
                <w:lang w:val="en-US"/>
              </w:rPr>
              <w:t>poate</w:t>
            </w:r>
            <w:proofErr w:type="spellEnd"/>
            <w:r w:rsidR="00460653" w:rsidRPr="007B578E">
              <w:rPr>
                <w:lang w:val="en-US"/>
              </w:rPr>
              <w:t xml:space="preserve"> continua </w:t>
            </w:r>
            <w:proofErr w:type="spellStart"/>
            <w:r w:rsidR="00460653" w:rsidRPr="007B578E">
              <w:rPr>
                <w:lang w:val="en-US"/>
              </w:rPr>
              <w:t>execuţia</w:t>
            </w:r>
            <w:proofErr w:type="spellEnd"/>
            <w:r w:rsidR="00460653" w:rsidRPr="007B578E">
              <w:rPr>
                <w:lang w:val="en-US"/>
              </w:rPr>
              <w:t xml:space="preserve"> </w:t>
            </w:r>
            <w:proofErr w:type="spellStart"/>
            <w:r w:rsidR="00460653" w:rsidRPr="007B578E">
              <w:rPr>
                <w:lang w:val="en-US"/>
              </w:rPr>
              <w:t>lucrărilor</w:t>
            </w:r>
            <w:proofErr w:type="spellEnd"/>
            <w:r w:rsidR="00460653" w:rsidRPr="007B578E">
              <w:rPr>
                <w:lang w:val="en-US"/>
              </w:rPr>
              <w:t xml:space="preserve"> cu </w:t>
            </w:r>
            <w:proofErr w:type="spellStart"/>
            <w:r w:rsidR="00460653" w:rsidRPr="007B578E">
              <w:rPr>
                <w:lang w:val="en-US"/>
              </w:rPr>
              <w:t>respectarea</w:t>
            </w:r>
            <w:proofErr w:type="spellEnd"/>
            <w:r w:rsidR="00460653" w:rsidRPr="007B578E">
              <w:rPr>
                <w:lang w:val="en-US"/>
              </w:rPr>
              <w:t xml:space="preserve"> </w:t>
            </w:r>
            <w:proofErr w:type="spellStart"/>
            <w:r w:rsidR="00460653" w:rsidRPr="007B578E">
              <w:rPr>
                <w:lang w:val="en-US"/>
              </w:rPr>
              <w:t>prevederilor</w:t>
            </w:r>
            <w:proofErr w:type="spellEnd"/>
            <w:r w:rsidR="00460653" w:rsidRPr="007B578E">
              <w:rPr>
                <w:lang w:val="en-US"/>
              </w:rPr>
              <w:t xml:space="preserve"> </w:t>
            </w:r>
            <w:proofErr w:type="spellStart"/>
            <w:r w:rsidR="00460653" w:rsidRPr="007B578E">
              <w:rPr>
                <w:lang w:val="en-US"/>
              </w:rPr>
              <w:t>legale</w:t>
            </w:r>
            <w:proofErr w:type="spellEnd"/>
            <w:r w:rsidR="00460653" w:rsidRPr="007B578E">
              <w:rPr>
                <w:lang w:val="en-US"/>
              </w:rPr>
              <w:t xml:space="preserve">. </w:t>
            </w:r>
          </w:p>
          <w:p w14:paraId="7A3EEFDA" w14:textId="77777777" w:rsidR="00E22640" w:rsidRPr="007B578E" w:rsidRDefault="00E22640" w:rsidP="00E22640">
            <w:pPr>
              <w:pStyle w:val="af2"/>
              <w:tabs>
                <w:tab w:val="left" w:pos="567"/>
                <w:tab w:val="left" w:pos="2070"/>
              </w:tabs>
              <w:ind w:firstLine="0"/>
              <w:rPr>
                <w:lang w:val="en-US"/>
              </w:rPr>
            </w:pPr>
            <w:r w:rsidRPr="007B578E">
              <w:rPr>
                <w:lang w:val="en-US"/>
              </w:rPr>
              <w:t xml:space="preserve">12.7. </w:t>
            </w:r>
            <w:proofErr w:type="spellStart"/>
            <w:r w:rsidRPr="007B578E">
              <w:rPr>
                <w:lang w:val="en-US"/>
              </w:rPr>
              <w:t>Cazuri</w:t>
            </w:r>
            <w:proofErr w:type="spellEnd"/>
            <w:r w:rsidRPr="007B578E">
              <w:rPr>
                <w:lang w:val="en-US"/>
              </w:rPr>
              <w:t xml:space="preserve"> </w:t>
            </w:r>
            <w:proofErr w:type="spellStart"/>
            <w:r w:rsidRPr="007B578E">
              <w:rPr>
                <w:lang w:val="en-US"/>
              </w:rPr>
              <w:t>specifice</w:t>
            </w:r>
            <w:proofErr w:type="spellEnd"/>
            <w:r w:rsidRPr="007B578E">
              <w:rPr>
                <w:lang w:val="en-US"/>
              </w:rPr>
              <w:t xml:space="preserve"> de </w:t>
            </w:r>
            <w:proofErr w:type="spellStart"/>
            <w:r w:rsidRPr="007B578E">
              <w:rPr>
                <w:lang w:val="en-US"/>
              </w:rPr>
              <w:t>încetare</w:t>
            </w:r>
            <w:proofErr w:type="spellEnd"/>
            <w:r w:rsidRPr="007B578E">
              <w:rPr>
                <w:lang w:val="en-US"/>
              </w:rPr>
              <w:t xml:space="preserve"> a </w:t>
            </w:r>
            <w:proofErr w:type="spellStart"/>
            <w:r w:rsidRPr="007B578E">
              <w:rPr>
                <w:lang w:val="en-US"/>
              </w:rPr>
              <w:t>contractului</w:t>
            </w:r>
            <w:proofErr w:type="spellEnd"/>
            <w:r w:rsidRPr="007B578E">
              <w:rPr>
                <w:lang w:val="en-US"/>
              </w:rPr>
              <w:t xml:space="preserve"> de </w:t>
            </w:r>
            <w:proofErr w:type="spellStart"/>
            <w:r w:rsidRPr="007B578E">
              <w:rPr>
                <w:lang w:val="en-US"/>
              </w:rPr>
              <w:t>achiziţii</w:t>
            </w:r>
            <w:proofErr w:type="spellEnd"/>
            <w:r w:rsidRPr="007B578E">
              <w:rPr>
                <w:lang w:val="en-US"/>
              </w:rPr>
              <w:t xml:space="preserve"> </w:t>
            </w:r>
            <w:proofErr w:type="spellStart"/>
            <w:r w:rsidRPr="007B578E">
              <w:rPr>
                <w:lang w:val="en-US"/>
              </w:rPr>
              <w:t>publice</w:t>
            </w:r>
            <w:proofErr w:type="spellEnd"/>
            <w:r w:rsidRPr="007B578E">
              <w:rPr>
                <w:lang w:val="en-US"/>
              </w:rPr>
              <w:t>:</w:t>
            </w:r>
          </w:p>
          <w:p w14:paraId="5B847554" w14:textId="77777777" w:rsidR="00E22640" w:rsidRPr="007B578E" w:rsidRDefault="00E22640" w:rsidP="00E22640">
            <w:pPr>
              <w:pStyle w:val="af2"/>
              <w:tabs>
                <w:tab w:val="left" w:pos="567"/>
                <w:tab w:val="left" w:pos="2070"/>
              </w:tabs>
              <w:ind w:firstLine="284"/>
              <w:rPr>
                <w:lang w:val="en-US"/>
              </w:rPr>
            </w:pPr>
            <w:r w:rsidRPr="007B578E">
              <w:rPr>
                <w:lang w:val="en-US"/>
              </w:rPr>
              <w:t xml:space="preserve">     </w:t>
            </w:r>
            <w:proofErr w:type="spellStart"/>
            <w:r w:rsidR="00F168DC" w:rsidRPr="007B578E">
              <w:rPr>
                <w:lang w:val="en-US"/>
              </w:rPr>
              <w:t>Beneficiarul</w:t>
            </w:r>
            <w:proofErr w:type="spellEnd"/>
            <w:r w:rsidRPr="007B578E">
              <w:rPr>
                <w:lang w:val="en-US"/>
              </w:rPr>
              <w:t xml:space="preserve"> are </w:t>
            </w:r>
            <w:proofErr w:type="spellStart"/>
            <w:r w:rsidRPr="007B578E">
              <w:rPr>
                <w:lang w:val="en-US"/>
              </w:rPr>
              <w:t>dreptul</w:t>
            </w:r>
            <w:proofErr w:type="spellEnd"/>
            <w:r w:rsidRPr="007B578E">
              <w:rPr>
                <w:lang w:val="en-US"/>
              </w:rPr>
              <w:t xml:space="preserve"> de a </w:t>
            </w:r>
            <w:proofErr w:type="spellStart"/>
            <w:r w:rsidR="0060188C" w:rsidRPr="007B578E">
              <w:rPr>
                <w:lang w:val="en-US"/>
              </w:rPr>
              <w:t>rezolvi</w:t>
            </w:r>
            <w:proofErr w:type="spellEnd"/>
            <w:r w:rsidR="00C33344" w:rsidRPr="007B578E">
              <w:rPr>
                <w:lang w:val="en-US"/>
              </w:rPr>
              <w:t xml:space="preserve"> </w:t>
            </w:r>
            <w:r w:rsidRPr="007B578E">
              <w:rPr>
                <w:lang w:val="en-US"/>
              </w:rPr>
              <w:t xml:space="preserve">unilateral un contract de </w:t>
            </w:r>
            <w:proofErr w:type="spellStart"/>
            <w:r w:rsidRPr="007B578E">
              <w:rPr>
                <w:lang w:val="en-US"/>
              </w:rPr>
              <w:t>achiziţii</w:t>
            </w:r>
            <w:proofErr w:type="spellEnd"/>
            <w:r w:rsidRPr="007B578E">
              <w:rPr>
                <w:lang w:val="en-US"/>
              </w:rPr>
              <w:t xml:space="preserve"> </w:t>
            </w:r>
            <w:proofErr w:type="spellStart"/>
            <w:r w:rsidRPr="007B578E">
              <w:rPr>
                <w:lang w:val="en-US"/>
              </w:rPr>
              <w:t>publice</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perioada</w:t>
            </w:r>
            <w:proofErr w:type="spellEnd"/>
            <w:r w:rsidRPr="007B578E">
              <w:rPr>
                <w:lang w:val="en-US"/>
              </w:rPr>
              <w:t xml:space="preserve"> de </w:t>
            </w:r>
            <w:proofErr w:type="spellStart"/>
            <w:r w:rsidRPr="007B578E">
              <w:rPr>
                <w:lang w:val="en-US"/>
              </w:rPr>
              <w:t>valabilitate</w:t>
            </w:r>
            <w:proofErr w:type="spellEnd"/>
            <w:r w:rsidRPr="007B578E">
              <w:rPr>
                <w:lang w:val="en-US"/>
              </w:rPr>
              <w:t xml:space="preserve"> </w:t>
            </w:r>
            <w:proofErr w:type="gramStart"/>
            <w:r w:rsidRPr="007B578E">
              <w:rPr>
                <w:lang w:val="en-US"/>
              </w:rPr>
              <w:t>a</w:t>
            </w:r>
            <w:proofErr w:type="gramEnd"/>
            <w:r w:rsidRPr="007B578E">
              <w:rPr>
                <w:lang w:val="en-US"/>
              </w:rPr>
              <w:t xml:space="preserve"> </w:t>
            </w:r>
            <w:proofErr w:type="spellStart"/>
            <w:r w:rsidRPr="007B578E">
              <w:rPr>
                <w:lang w:val="en-US"/>
              </w:rPr>
              <w:t>acestuia</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una</w:t>
            </w:r>
            <w:proofErr w:type="spellEnd"/>
            <w:r w:rsidRPr="007B578E">
              <w:rPr>
                <w:lang w:val="en-US"/>
              </w:rPr>
              <w:t xml:space="preserve"> </w:t>
            </w:r>
            <w:proofErr w:type="spellStart"/>
            <w:r w:rsidRPr="007B578E">
              <w:rPr>
                <w:lang w:val="en-US"/>
              </w:rPr>
              <w:t>dintre</w:t>
            </w:r>
            <w:proofErr w:type="spellEnd"/>
            <w:r w:rsidRPr="007B578E">
              <w:rPr>
                <w:lang w:val="en-US"/>
              </w:rPr>
              <w:t xml:space="preserve"> </w:t>
            </w:r>
            <w:proofErr w:type="spellStart"/>
            <w:r w:rsidRPr="007B578E">
              <w:rPr>
                <w:lang w:val="en-US"/>
              </w:rPr>
              <w:t>următoarele</w:t>
            </w:r>
            <w:proofErr w:type="spellEnd"/>
            <w:r w:rsidRPr="007B578E">
              <w:rPr>
                <w:lang w:val="en-US"/>
              </w:rPr>
              <w:t xml:space="preserve"> </w:t>
            </w:r>
            <w:proofErr w:type="spellStart"/>
            <w:r w:rsidRPr="007B578E">
              <w:rPr>
                <w:lang w:val="en-US"/>
              </w:rPr>
              <w:t>situaţii</w:t>
            </w:r>
            <w:proofErr w:type="spellEnd"/>
            <w:r w:rsidRPr="007B578E">
              <w:rPr>
                <w:lang w:val="en-US"/>
              </w:rPr>
              <w:t>:</w:t>
            </w:r>
          </w:p>
          <w:p w14:paraId="03961087" w14:textId="77777777" w:rsidR="00E22640" w:rsidRPr="007B578E" w:rsidRDefault="00E22640" w:rsidP="00E22640">
            <w:pPr>
              <w:pStyle w:val="af2"/>
              <w:tabs>
                <w:tab w:val="left" w:pos="567"/>
                <w:tab w:val="left" w:pos="2070"/>
              </w:tabs>
              <w:rPr>
                <w:lang w:val="en-US"/>
              </w:rPr>
            </w:pPr>
            <w:r w:rsidRPr="007B578E">
              <w:rPr>
                <w:lang w:val="en-US"/>
              </w:rPr>
              <w:t xml:space="preserve">    a) </w:t>
            </w:r>
            <w:proofErr w:type="spellStart"/>
            <w:r w:rsidRPr="007B578E">
              <w:rPr>
                <w:lang w:val="en-US"/>
              </w:rPr>
              <w:t>contractantul</w:t>
            </w:r>
            <w:proofErr w:type="spellEnd"/>
            <w:r w:rsidRPr="007B578E">
              <w:rPr>
                <w:lang w:val="en-US"/>
              </w:rPr>
              <w:t xml:space="preserve"> se </w:t>
            </w:r>
            <w:proofErr w:type="spellStart"/>
            <w:r w:rsidRPr="007B578E">
              <w:rPr>
                <w:lang w:val="en-US"/>
              </w:rPr>
              <w:t>afla</w:t>
            </w:r>
            <w:proofErr w:type="spellEnd"/>
            <w:r w:rsidRPr="007B578E">
              <w:rPr>
                <w:lang w:val="en-US"/>
              </w:rPr>
              <w:t xml:space="preserve">, la </w:t>
            </w:r>
            <w:proofErr w:type="spellStart"/>
            <w:r w:rsidRPr="007B578E">
              <w:rPr>
                <w:lang w:val="en-US"/>
              </w:rPr>
              <w:t>momentul</w:t>
            </w:r>
            <w:proofErr w:type="spellEnd"/>
            <w:r w:rsidRPr="007B578E">
              <w:rPr>
                <w:lang w:val="en-US"/>
              </w:rPr>
              <w:t xml:space="preserve"> </w:t>
            </w:r>
            <w:proofErr w:type="spellStart"/>
            <w:r w:rsidRPr="007B578E">
              <w:rPr>
                <w:lang w:val="en-US"/>
              </w:rPr>
              <w:t>atribuirii</w:t>
            </w:r>
            <w:proofErr w:type="spellEnd"/>
            <w:r w:rsidRPr="007B578E">
              <w:rPr>
                <w:lang w:val="en-US"/>
              </w:rPr>
              <w:t xml:space="preserve"> </w:t>
            </w:r>
            <w:proofErr w:type="spellStart"/>
            <w:r w:rsidRPr="007B578E">
              <w:rPr>
                <w:lang w:val="en-US"/>
              </w:rPr>
              <w:t>lui</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una</w:t>
            </w:r>
            <w:proofErr w:type="spellEnd"/>
            <w:r w:rsidRPr="007B578E">
              <w:rPr>
                <w:lang w:val="en-US"/>
              </w:rPr>
              <w:t xml:space="preserve"> </w:t>
            </w:r>
            <w:proofErr w:type="spellStart"/>
            <w:r w:rsidRPr="007B578E">
              <w:rPr>
                <w:lang w:val="en-US"/>
              </w:rPr>
              <w:t>dintre</w:t>
            </w:r>
            <w:proofErr w:type="spellEnd"/>
            <w:r w:rsidRPr="007B578E">
              <w:rPr>
                <w:lang w:val="en-US"/>
              </w:rPr>
              <w:t xml:space="preserve"> </w:t>
            </w:r>
            <w:proofErr w:type="spellStart"/>
            <w:r w:rsidRPr="007B578E">
              <w:rPr>
                <w:lang w:val="en-US"/>
              </w:rPr>
              <w:t>situaţiile</w:t>
            </w:r>
            <w:proofErr w:type="spellEnd"/>
            <w:r w:rsidRPr="007B578E">
              <w:rPr>
                <w:lang w:val="en-US"/>
              </w:rPr>
              <w:t xml:space="preserve"> care </w:t>
            </w:r>
            <w:proofErr w:type="spellStart"/>
            <w:r w:rsidRPr="007B578E">
              <w:rPr>
                <w:lang w:val="en-US"/>
              </w:rPr>
              <w:t>ar</w:t>
            </w:r>
            <w:proofErr w:type="spellEnd"/>
            <w:r w:rsidRPr="007B578E">
              <w:rPr>
                <w:lang w:val="en-US"/>
              </w:rPr>
              <w:t xml:space="preserve"> fi </w:t>
            </w:r>
            <w:proofErr w:type="spellStart"/>
            <w:r w:rsidRPr="007B578E">
              <w:rPr>
                <w:lang w:val="en-US"/>
              </w:rPr>
              <w:t>determinat</w:t>
            </w:r>
            <w:proofErr w:type="spellEnd"/>
            <w:r w:rsidRPr="007B578E">
              <w:rPr>
                <w:lang w:val="en-US"/>
              </w:rPr>
              <w:t xml:space="preserve"> </w:t>
            </w:r>
            <w:proofErr w:type="spellStart"/>
            <w:r w:rsidRPr="007B578E">
              <w:rPr>
                <w:lang w:val="en-US"/>
              </w:rPr>
              <w:t>excluderea</w:t>
            </w:r>
            <w:proofErr w:type="spellEnd"/>
            <w:r w:rsidRPr="007B578E">
              <w:rPr>
                <w:lang w:val="en-US"/>
              </w:rPr>
              <w:t xml:space="preserve"> </w:t>
            </w:r>
            <w:proofErr w:type="spellStart"/>
            <w:r w:rsidRPr="007B578E">
              <w:rPr>
                <w:lang w:val="en-US"/>
              </w:rPr>
              <w:t>sa</w:t>
            </w:r>
            <w:proofErr w:type="spellEnd"/>
            <w:r w:rsidRPr="007B578E">
              <w:rPr>
                <w:lang w:val="en-US"/>
              </w:rPr>
              <w:t xml:space="preserve"> din </w:t>
            </w:r>
            <w:proofErr w:type="spellStart"/>
            <w:r w:rsidRPr="007B578E">
              <w:rPr>
                <w:lang w:val="en-US"/>
              </w:rPr>
              <w:t>proce</w:t>
            </w:r>
            <w:r w:rsidR="00C33344" w:rsidRPr="007B578E">
              <w:rPr>
                <w:lang w:val="en-US"/>
              </w:rPr>
              <w:t>dura</w:t>
            </w:r>
            <w:proofErr w:type="spellEnd"/>
            <w:r w:rsidR="00C33344" w:rsidRPr="007B578E">
              <w:rPr>
                <w:lang w:val="en-US"/>
              </w:rPr>
              <w:t xml:space="preserve"> de </w:t>
            </w:r>
            <w:proofErr w:type="spellStart"/>
            <w:r w:rsidR="00C33344" w:rsidRPr="007B578E">
              <w:rPr>
                <w:lang w:val="en-US"/>
              </w:rPr>
              <w:t>atribuire</w:t>
            </w:r>
            <w:proofErr w:type="spellEnd"/>
            <w:r w:rsidR="00C33344" w:rsidRPr="007B578E">
              <w:rPr>
                <w:lang w:val="en-US"/>
              </w:rPr>
              <w:t xml:space="preserve"> </w:t>
            </w:r>
            <w:proofErr w:type="spellStart"/>
            <w:r w:rsidR="00C33344" w:rsidRPr="007B578E">
              <w:rPr>
                <w:lang w:val="en-US"/>
              </w:rPr>
              <w:t>potrivit</w:t>
            </w:r>
            <w:proofErr w:type="spellEnd"/>
            <w:r w:rsidR="00C33344" w:rsidRPr="007B578E">
              <w:rPr>
                <w:lang w:val="en-US"/>
              </w:rPr>
              <w:t xml:space="preserve"> art.</w:t>
            </w:r>
            <w:r w:rsidR="00DF4DCF" w:rsidRPr="007B578E">
              <w:rPr>
                <w:lang w:val="en-US"/>
              </w:rPr>
              <w:t xml:space="preserve"> </w:t>
            </w:r>
            <w:r w:rsidRPr="007B578E">
              <w:rPr>
                <w:lang w:val="en-US"/>
              </w:rPr>
              <w:t>19</w:t>
            </w:r>
            <w:r w:rsidR="00802287" w:rsidRPr="007B578E">
              <w:rPr>
                <w:lang w:val="en-US"/>
              </w:rPr>
              <w:t xml:space="preserve"> al </w:t>
            </w:r>
            <w:proofErr w:type="spellStart"/>
            <w:r w:rsidR="00802287" w:rsidRPr="007B578E">
              <w:rPr>
                <w:lang w:val="en-US"/>
              </w:rPr>
              <w:t>Legii</w:t>
            </w:r>
            <w:proofErr w:type="spellEnd"/>
            <w:r w:rsidR="00802287" w:rsidRPr="007B578E">
              <w:rPr>
                <w:lang w:val="en-US"/>
              </w:rPr>
              <w:t xml:space="preserve"> </w:t>
            </w:r>
            <w:r w:rsidR="0060188C" w:rsidRPr="007B578E">
              <w:rPr>
                <w:lang w:val="en-US"/>
              </w:rPr>
              <w:t>nr.</w:t>
            </w:r>
            <w:r w:rsidR="00FF5CB2" w:rsidRPr="007B578E">
              <w:rPr>
                <w:lang w:val="en-US"/>
              </w:rPr>
              <w:t xml:space="preserve"> </w:t>
            </w:r>
            <w:r w:rsidR="00802287" w:rsidRPr="007B578E">
              <w:rPr>
                <w:lang w:val="en-US"/>
              </w:rPr>
              <w:t xml:space="preserve">131/2015 </w:t>
            </w:r>
            <w:proofErr w:type="spellStart"/>
            <w:r w:rsidR="00802287" w:rsidRPr="007B578E">
              <w:rPr>
                <w:lang w:val="en-US"/>
              </w:rPr>
              <w:t>privind</w:t>
            </w:r>
            <w:proofErr w:type="spellEnd"/>
            <w:r w:rsidR="00802287" w:rsidRPr="007B578E">
              <w:rPr>
                <w:lang w:val="en-US"/>
              </w:rPr>
              <w:t xml:space="preserve"> </w:t>
            </w:r>
            <w:proofErr w:type="spellStart"/>
            <w:r w:rsidR="00802287" w:rsidRPr="007B578E">
              <w:rPr>
                <w:lang w:val="en-US"/>
              </w:rPr>
              <w:t>achizițiile</w:t>
            </w:r>
            <w:proofErr w:type="spellEnd"/>
            <w:r w:rsidR="00802287" w:rsidRPr="007B578E">
              <w:rPr>
                <w:lang w:val="en-US"/>
              </w:rPr>
              <w:t xml:space="preserve"> </w:t>
            </w:r>
            <w:proofErr w:type="spellStart"/>
            <w:r w:rsidR="00802287" w:rsidRPr="007B578E">
              <w:rPr>
                <w:lang w:val="en-US"/>
              </w:rPr>
              <w:t>publice</w:t>
            </w:r>
            <w:proofErr w:type="spellEnd"/>
            <w:r w:rsidRPr="007B578E">
              <w:rPr>
                <w:lang w:val="en-US"/>
              </w:rPr>
              <w:t>;</w:t>
            </w:r>
          </w:p>
          <w:p w14:paraId="2F04CBEF" w14:textId="77777777" w:rsidR="00E22640" w:rsidRPr="007B578E" w:rsidRDefault="00E22640" w:rsidP="00E22640">
            <w:pPr>
              <w:pStyle w:val="af2"/>
              <w:tabs>
                <w:tab w:val="left" w:pos="567"/>
                <w:tab w:val="left" w:pos="2070"/>
              </w:tabs>
              <w:rPr>
                <w:lang w:val="en-US"/>
              </w:rPr>
            </w:pPr>
            <w:r w:rsidRPr="007B578E">
              <w:rPr>
                <w:lang w:val="en-US"/>
              </w:rPr>
              <w:t xml:space="preserve">    b) </w:t>
            </w:r>
            <w:proofErr w:type="spellStart"/>
            <w:r w:rsidRPr="007B578E">
              <w:rPr>
                <w:lang w:val="en-US"/>
              </w:rPr>
              <w:t>contractul</w:t>
            </w:r>
            <w:proofErr w:type="spellEnd"/>
            <w:r w:rsidRPr="007B578E">
              <w:rPr>
                <w:lang w:val="en-US"/>
              </w:rPr>
              <w:t xml:space="preserve"> a </w:t>
            </w:r>
            <w:proofErr w:type="spellStart"/>
            <w:r w:rsidRPr="007B578E">
              <w:rPr>
                <w:lang w:val="en-US"/>
              </w:rPr>
              <w:t>făcut</w:t>
            </w:r>
            <w:proofErr w:type="spellEnd"/>
            <w:r w:rsidRPr="007B578E">
              <w:rPr>
                <w:lang w:val="en-US"/>
              </w:rPr>
              <w:t xml:space="preserve"> </w:t>
            </w:r>
            <w:proofErr w:type="spellStart"/>
            <w:r w:rsidRPr="007B578E">
              <w:rPr>
                <w:lang w:val="en-US"/>
              </w:rPr>
              <w:t>obiectul</w:t>
            </w:r>
            <w:proofErr w:type="spellEnd"/>
            <w:r w:rsidRPr="007B578E">
              <w:rPr>
                <w:lang w:val="en-US"/>
              </w:rPr>
              <w:t xml:space="preserve"> </w:t>
            </w:r>
            <w:proofErr w:type="spellStart"/>
            <w:r w:rsidRPr="007B578E">
              <w:rPr>
                <w:lang w:val="en-US"/>
              </w:rPr>
              <w:t>unei</w:t>
            </w:r>
            <w:proofErr w:type="spellEnd"/>
            <w:r w:rsidRPr="007B578E">
              <w:rPr>
                <w:lang w:val="en-US"/>
              </w:rPr>
              <w:t xml:space="preserve"> </w:t>
            </w:r>
            <w:proofErr w:type="spellStart"/>
            <w:r w:rsidRPr="007B578E">
              <w:rPr>
                <w:lang w:val="en-US"/>
              </w:rPr>
              <w:t>modificări</w:t>
            </w:r>
            <w:proofErr w:type="spellEnd"/>
            <w:r w:rsidRPr="007B578E">
              <w:rPr>
                <w:lang w:val="en-US"/>
              </w:rPr>
              <w:t xml:space="preserve"> </w:t>
            </w:r>
            <w:proofErr w:type="spellStart"/>
            <w:r w:rsidRPr="007B578E">
              <w:rPr>
                <w:lang w:val="en-US"/>
              </w:rPr>
              <w:t>substanțiale</w:t>
            </w:r>
            <w:proofErr w:type="spellEnd"/>
            <w:r w:rsidRPr="007B578E">
              <w:rPr>
                <w:lang w:val="en-US"/>
              </w:rPr>
              <w:t xml:space="preserve"> care </w:t>
            </w:r>
            <w:proofErr w:type="spellStart"/>
            <w:r w:rsidRPr="007B578E">
              <w:rPr>
                <w:lang w:val="en-US"/>
              </w:rPr>
              <w:t>necesita</w:t>
            </w:r>
            <w:proofErr w:type="spellEnd"/>
            <w:r w:rsidRPr="007B578E">
              <w:rPr>
                <w:lang w:val="en-US"/>
              </w:rPr>
              <w:t xml:space="preserve"> o </w:t>
            </w:r>
            <w:proofErr w:type="spellStart"/>
            <w:r w:rsidRPr="007B578E">
              <w:rPr>
                <w:lang w:val="en-US"/>
              </w:rPr>
              <w:t>nouă</w:t>
            </w:r>
            <w:proofErr w:type="spellEnd"/>
            <w:r w:rsidRPr="007B578E">
              <w:rPr>
                <w:lang w:val="en-US"/>
              </w:rPr>
              <w:t xml:space="preserve"> </w:t>
            </w:r>
            <w:proofErr w:type="spellStart"/>
            <w:r w:rsidRPr="007B578E">
              <w:rPr>
                <w:lang w:val="en-US"/>
              </w:rPr>
              <w:t>procedură</w:t>
            </w:r>
            <w:proofErr w:type="spellEnd"/>
            <w:r w:rsidRPr="007B578E">
              <w:rPr>
                <w:lang w:val="en-US"/>
              </w:rPr>
              <w:t xml:space="preserve"> de </w:t>
            </w:r>
            <w:proofErr w:type="spellStart"/>
            <w:r w:rsidRPr="007B578E">
              <w:rPr>
                <w:lang w:val="en-US"/>
              </w:rPr>
              <w:t>achiziție</w:t>
            </w:r>
            <w:proofErr w:type="spellEnd"/>
            <w:r w:rsidRPr="007B578E">
              <w:rPr>
                <w:lang w:val="en-US"/>
              </w:rPr>
              <w:t xml:space="preserve"> </w:t>
            </w:r>
            <w:proofErr w:type="spellStart"/>
            <w:r w:rsidRPr="007B578E">
              <w:rPr>
                <w:lang w:val="en-US"/>
              </w:rPr>
              <w:t>publică</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conformitate</w:t>
            </w:r>
            <w:proofErr w:type="spellEnd"/>
            <w:r w:rsidRPr="007B578E">
              <w:rPr>
                <w:lang w:val="en-US"/>
              </w:rPr>
              <w:t xml:space="preserve"> cu art. 76</w:t>
            </w:r>
            <w:r w:rsidR="00802287" w:rsidRPr="007B578E">
              <w:rPr>
                <w:lang w:val="en-US"/>
              </w:rPr>
              <w:t xml:space="preserve"> al </w:t>
            </w:r>
            <w:proofErr w:type="spellStart"/>
            <w:r w:rsidR="00802287" w:rsidRPr="007B578E">
              <w:rPr>
                <w:lang w:val="en-US"/>
              </w:rPr>
              <w:t>Legii</w:t>
            </w:r>
            <w:proofErr w:type="spellEnd"/>
            <w:r w:rsidR="00802287" w:rsidRPr="007B578E">
              <w:rPr>
                <w:lang w:val="en-US"/>
              </w:rPr>
              <w:t xml:space="preserve"> </w:t>
            </w:r>
            <w:r w:rsidR="0060188C" w:rsidRPr="007B578E">
              <w:rPr>
                <w:lang w:val="en-US"/>
              </w:rPr>
              <w:t>nr.</w:t>
            </w:r>
            <w:r w:rsidR="00DF4DCF" w:rsidRPr="007B578E">
              <w:rPr>
                <w:lang w:val="en-US"/>
              </w:rPr>
              <w:t xml:space="preserve"> </w:t>
            </w:r>
            <w:r w:rsidR="00802287" w:rsidRPr="007B578E">
              <w:rPr>
                <w:lang w:val="en-US"/>
              </w:rPr>
              <w:t xml:space="preserve">131/2015 </w:t>
            </w:r>
            <w:proofErr w:type="spellStart"/>
            <w:r w:rsidR="00802287" w:rsidRPr="007B578E">
              <w:rPr>
                <w:lang w:val="en-US"/>
              </w:rPr>
              <w:t>privind</w:t>
            </w:r>
            <w:proofErr w:type="spellEnd"/>
            <w:r w:rsidR="00802287" w:rsidRPr="007B578E">
              <w:rPr>
                <w:lang w:val="en-US"/>
              </w:rPr>
              <w:t xml:space="preserve"> </w:t>
            </w:r>
            <w:proofErr w:type="spellStart"/>
            <w:r w:rsidR="00802287" w:rsidRPr="007B578E">
              <w:rPr>
                <w:lang w:val="en-US"/>
              </w:rPr>
              <w:t>achizițiile</w:t>
            </w:r>
            <w:proofErr w:type="spellEnd"/>
            <w:r w:rsidR="00802287" w:rsidRPr="007B578E">
              <w:rPr>
                <w:lang w:val="en-US"/>
              </w:rPr>
              <w:t xml:space="preserve"> </w:t>
            </w:r>
            <w:proofErr w:type="spellStart"/>
            <w:r w:rsidR="00802287" w:rsidRPr="007B578E">
              <w:rPr>
                <w:lang w:val="en-US"/>
              </w:rPr>
              <w:t>publice</w:t>
            </w:r>
            <w:proofErr w:type="spellEnd"/>
            <w:r w:rsidRPr="007B578E">
              <w:rPr>
                <w:lang w:val="en-US"/>
              </w:rPr>
              <w:t>;</w:t>
            </w:r>
          </w:p>
          <w:p w14:paraId="66104ED6" w14:textId="77777777" w:rsidR="00E22640" w:rsidRPr="007B578E" w:rsidRDefault="00E22640" w:rsidP="00E22640">
            <w:pPr>
              <w:pStyle w:val="af2"/>
              <w:tabs>
                <w:tab w:val="left" w:pos="567"/>
                <w:tab w:val="left" w:pos="2070"/>
              </w:tabs>
              <w:rPr>
                <w:lang w:val="en-US"/>
              </w:rPr>
            </w:pPr>
            <w:r w:rsidRPr="007B578E">
              <w:rPr>
                <w:lang w:val="en-US"/>
              </w:rPr>
              <w:t xml:space="preserve">    c) </w:t>
            </w:r>
            <w:proofErr w:type="spellStart"/>
            <w:r w:rsidRPr="007B578E">
              <w:rPr>
                <w:lang w:val="en-US"/>
              </w:rPr>
              <w:t>contractul</w:t>
            </w:r>
            <w:proofErr w:type="spellEnd"/>
            <w:r w:rsidRPr="007B578E">
              <w:rPr>
                <w:lang w:val="en-US"/>
              </w:rPr>
              <w:t xml:space="preserve"> nu </w:t>
            </w:r>
            <w:proofErr w:type="spellStart"/>
            <w:r w:rsidRPr="007B578E">
              <w:rPr>
                <w:lang w:val="en-US"/>
              </w:rPr>
              <w:t>ar</w:t>
            </w:r>
            <w:proofErr w:type="spellEnd"/>
            <w:r w:rsidRPr="007B578E">
              <w:rPr>
                <w:lang w:val="en-US"/>
              </w:rPr>
              <w:t xml:space="preserve"> fi </w:t>
            </w:r>
            <w:proofErr w:type="spellStart"/>
            <w:r w:rsidRPr="007B578E">
              <w:rPr>
                <w:lang w:val="en-US"/>
              </w:rPr>
              <w:t>trebuit</w:t>
            </w:r>
            <w:proofErr w:type="spellEnd"/>
            <w:r w:rsidRPr="007B578E">
              <w:rPr>
                <w:lang w:val="en-US"/>
              </w:rPr>
              <w:t xml:space="preserve"> </w:t>
            </w:r>
            <w:proofErr w:type="spellStart"/>
            <w:r w:rsidRPr="007B578E">
              <w:rPr>
                <w:lang w:val="en-US"/>
              </w:rPr>
              <w:t>să</w:t>
            </w:r>
            <w:proofErr w:type="spellEnd"/>
            <w:r w:rsidRPr="007B578E">
              <w:rPr>
                <w:lang w:val="en-US"/>
              </w:rPr>
              <w:t xml:space="preserve"> fie </w:t>
            </w:r>
            <w:proofErr w:type="spellStart"/>
            <w:r w:rsidRPr="007B578E">
              <w:rPr>
                <w:lang w:val="en-US"/>
              </w:rPr>
              <w:t>atribui</w:t>
            </w:r>
            <w:r w:rsidR="00C33344" w:rsidRPr="007B578E">
              <w:rPr>
                <w:lang w:val="en-US"/>
              </w:rPr>
              <w:t>t</w:t>
            </w:r>
            <w:proofErr w:type="spellEnd"/>
            <w:r w:rsidR="00C33344" w:rsidRPr="007B578E">
              <w:rPr>
                <w:lang w:val="en-US"/>
              </w:rPr>
              <w:t xml:space="preserve"> </w:t>
            </w:r>
            <w:proofErr w:type="spellStart"/>
            <w:r w:rsidR="00C33344" w:rsidRPr="007B578E">
              <w:rPr>
                <w:lang w:val="en-US"/>
              </w:rPr>
              <w:t>contractantului</w:t>
            </w:r>
            <w:proofErr w:type="spellEnd"/>
            <w:r w:rsidR="00C33344" w:rsidRPr="007B578E">
              <w:rPr>
                <w:lang w:val="en-US"/>
              </w:rPr>
              <w:t xml:space="preserve"> </w:t>
            </w:r>
            <w:proofErr w:type="spellStart"/>
            <w:r w:rsidR="00C33344" w:rsidRPr="007B578E">
              <w:rPr>
                <w:lang w:val="en-US"/>
              </w:rPr>
              <w:t>respectiv</w:t>
            </w:r>
            <w:proofErr w:type="spellEnd"/>
            <w:r w:rsidR="00C33344" w:rsidRPr="007B578E">
              <w:rPr>
                <w:lang w:val="en-US"/>
              </w:rPr>
              <w:t xml:space="preserve">, </w:t>
            </w:r>
            <w:proofErr w:type="spellStart"/>
            <w:r w:rsidR="00C33344" w:rsidRPr="007B578E">
              <w:rPr>
                <w:lang w:val="en-US"/>
              </w:rPr>
              <w:t>avâ</w:t>
            </w:r>
            <w:r w:rsidRPr="007B578E">
              <w:rPr>
                <w:lang w:val="en-US"/>
              </w:rPr>
              <w:t>nd</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vedere</w:t>
            </w:r>
            <w:proofErr w:type="spellEnd"/>
            <w:r w:rsidRPr="007B578E">
              <w:rPr>
                <w:lang w:val="en-US"/>
              </w:rPr>
              <w:t xml:space="preserve"> o </w:t>
            </w:r>
            <w:proofErr w:type="spellStart"/>
            <w:r w:rsidRPr="007B578E">
              <w:rPr>
                <w:lang w:val="en-US"/>
              </w:rPr>
              <w:t>încălcare</w:t>
            </w:r>
            <w:proofErr w:type="spellEnd"/>
            <w:r w:rsidRPr="007B578E">
              <w:rPr>
                <w:lang w:val="en-US"/>
              </w:rPr>
              <w:t xml:space="preserve"> </w:t>
            </w:r>
            <w:proofErr w:type="spellStart"/>
            <w:r w:rsidRPr="007B578E">
              <w:rPr>
                <w:lang w:val="en-US"/>
              </w:rPr>
              <w:t>gravă</w:t>
            </w:r>
            <w:proofErr w:type="spellEnd"/>
            <w:r w:rsidRPr="007B578E">
              <w:rPr>
                <w:lang w:val="en-US"/>
              </w:rPr>
              <w:t xml:space="preserve"> </w:t>
            </w:r>
            <w:proofErr w:type="gramStart"/>
            <w:r w:rsidRPr="007B578E">
              <w:rPr>
                <w:lang w:val="en-US"/>
              </w:rPr>
              <w:t>a</w:t>
            </w:r>
            <w:proofErr w:type="gramEnd"/>
            <w:r w:rsidRPr="007B578E">
              <w:rPr>
                <w:lang w:val="en-US"/>
              </w:rPr>
              <w:t xml:space="preserve"> </w:t>
            </w:r>
            <w:proofErr w:type="spellStart"/>
            <w:r w:rsidRPr="007B578E">
              <w:rPr>
                <w:lang w:val="en-US"/>
              </w:rPr>
              <w:t>obligaţiilor</w:t>
            </w:r>
            <w:proofErr w:type="spellEnd"/>
            <w:r w:rsidRPr="007B578E">
              <w:rPr>
                <w:lang w:val="en-US"/>
              </w:rPr>
              <w:t xml:space="preserve"> </w:t>
            </w:r>
            <w:proofErr w:type="spellStart"/>
            <w:r w:rsidRPr="007B578E">
              <w:rPr>
                <w:lang w:val="en-US"/>
              </w:rPr>
              <w:t>ce</w:t>
            </w:r>
            <w:proofErr w:type="spellEnd"/>
            <w:r w:rsidRPr="007B578E">
              <w:rPr>
                <w:lang w:val="en-US"/>
              </w:rPr>
              <w:t xml:space="preserve"> </w:t>
            </w:r>
            <w:proofErr w:type="spellStart"/>
            <w:r w:rsidRPr="007B578E">
              <w:rPr>
                <w:lang w:val="en-US"/>
              </w:rPr>
              <w:t>rezultă</w:t>
            </w:r>
            <w:proofErr w:type="spellEnd"/>
            <w:r w:rsidRPr="007B578E">
              <w:rPr>
                <w:lang w:val="en-US"/>
              </w:rPr>
              <w:t xml:space="preserve"> din </w:t>
            </w:r>
            <w:proofErr w:type="spellStart"/>
            <w:r w:rsidR="00802287" w:rsidRPr="007B578E">
              <w:rPr>
                <w:lang w:val="en-US"/>
              </w:rPr>
              <w:t>Legea</w:t>
            </w:r>
            <w:proofErr w:type="spellEnd"/>
            <w:r w:rsidR="00802287" w:rsidRPr="007B578E">
              <w:rPr>
                <w:lang w:val="en-US"/>
              </w:rPr>
              <w:t xml:space="preserve"> </w:t>
            </w:r>
            <w:r w:rsidR="0060188C" w:rsidRPr="007B578E">
              <w:rPr>
                <w:lang w:val="en-US"/>
              </w:rPr>
              <w:t>nr.</w:t>
            </w:r>
            <w:r w:rsidR="00DF4DCF" w:rsidRPr="007B578E">
              <w:rPr>
                <w:lang w:val="en-US"/>
              </w:rPr>
              <w:t xml:space="preserve"> </w:t>
            </w:r>
            <w:r w:rsidR="00802287" w:rsidRPr="007B578E">
              <w:rPr>
                <w:lang w:val="en-US"/>
              </w:rPr>
              <w:t xml:space="preserve">131/2015 </w:t>
            </w:r>
            <w:proofErr w:type="spellStart"/>
            <w:r w:rsidR="00802287" w:rsidRPr="007B578E">
              <w:rPr>
                <w:lang w:val="en-US"/>
              </w:rPr>
              <w:t>priviind</w:t>
            </w:r>
            <w:proofErr w:type="spellEnd"/>
            <w:r w:rsidR="00802287" w:rsidRPr="007B578E">
              <w:rPr>
                <w:lang w:val="en-US"/>
              </w:rPr>
              <w:t xml:space="preserve"> </w:t>
            </w:r>
            <w:proofErr w:type="spellStart"/>
            <w:r w:rsidR="00802287" w:rsidRPr="007B578E">
              <w:rPr>
                <w:lang w:val="en-US"/>
              </w:rPr>
              <w:t>achizițiile</w:t>
            </w:r>
            <w:proofErr w:type="spellEnd"/>
            <w:r w:rsidR="00802287" w:rsidRPr="007B578E">
              <w:rPr>
                <w:lang w:val="en-US"/>
              </w:rPr>
              <w:t xml:space="preserve"> </w:t>
            </w:r>
            <w:proofErr w:type="spellStart"/>
            <w:r w:rsidR="00802287" w:rsidRPr="007B578E">
              <w:rPr>
                <w:lang w:val="en-US"/>
              </w:rPr>
              <w:t>publice</w:t>
            </w:r>
            <w:proofErr w:type="spellEnd"/>
            <w:r w:rsidRPr="007B578E">
              <w:rPr>
                <w:lang w:val="en-US"/>
              </w:rPr>
              <w:t xml:space="preserve"> </w:t>
            </w:r>
            <w:proofErr w:type="spellStart"/>
            <w:r w:rsidRPr="007B578E">
              <w:rPr>
                <w:lang w:val="en-US"/>
              </w:rPr>
              <w:t>și</w:t>
            </w:r>
            <w:proofErr w:type="spellEnd"/>
            <w:r w:rsidRPr="007B578E">
              <w:rPr>
                <w:lang w:val="en-US"/>
              </w:rPr>
              <w:t>/</w:t>
            </w:r>
            <w:proofErr w:type="spellStart"/>
            <w:r w:rsidRPr="007B578E">
              <w:rPr>
                <w:lang w:val="en-US"/>
              </w:rPr>
              <w:t>sau</w:t>
            </w:r>
            <w:proofErr w:type="spellEnd"/>
            <w:r w:rsidRPr="007B578E">
              <w:rPr>
                <w:lang w:val="en-US"/>
              </w:rPr>
              <w:t xml:space="preserve"> </w:t>
            </w:r>
            <w:proofErr w:type="spellStart"/>
            <w:r w:rsidRPr="007B578E">
              <w:rPr>
                <w:lang w:val="en-US"/>
              </w:rPr>
              <w:t>tratatele</w:t>
            </w:r>
            <w:proofErr w:type="spellEnd"/>
            <w:r w:rsidRPr="007B578E">
              <w:rPr>
                <w:lang w:val="en-US"/>
              </w:rPr>
              <w:t xml:space="preserve"> </w:t>
            </w:r>
            <w:proofErr w:type="spellStart"/>
            <w:r w:rsidRPr="007B578E">
              <w:rPr>
                <w:lang w:val="en-US"/>
              </w:rPr>
              <w:t>internaţionale</w:t>
            </w:r>
            <w:proofErr w:type="spellEnd"/>
            <w:r w:rsidRPr="007B578E">
              <w:rPr>
                <w:lang w:val="en-US"/>
              </w:rPr>
              <w:t xml:space="preserve"> la care </w:t>
            </w:r>
            <w:proofErr w:type="spellStart"/>
            <w:r w:rsidRPr="007B578E">
              <w:rPr>
                <w:lang w:val="en-US"/>
              </w:rPr>
              <w:t>Republica</w:t>
            </w:r>
            <w:proofErr w:type="spellEnd"/>
            <w:r w:rsidRPr="007B578E">
              <w:rPr>
                <w:lang w:val="en-US"/>
              </w:rPr>
              <w:t xml:space="preserve"> Moldova </w:t>
            </w:r>
            <w:proofErr w:type="spellStart"/>
            <w:r w:rsidRPr="007B578E">
              <w:rPr>
                <w:lang w:val="en-US"/>
              </w:rPr>
              <w:t>este</w:t>
            </w:r>
            <w:proofErr w:type="spellEnd"/>
            <w:r w:rsidRPr="007B578E">
              <w:rPr>
                <w:lang w:val="en-US"/>
              </w:rPr>
              <w:t xml:space="preserve"> </w:t>
            </w:r>
            <w:proofErr w:type="spellStart"/>
            <w:r w:rsidRPr="007B578E">
              <w:rPr>
                <w:lang w:val="en-US"/>
              </w:rPr>
              <w:t>parte</w:t>
            </w:r>
            <w:proofErr w:type="spellEnd"/>
            <w:r w:rsidRPr="007B578E">
              <w:rPr>
                <w:lang w:val="en-US"/>
              </w:rPr>
              <w:t xml:space="preserve">, care a </w:t>
            </w:r>
            <w:proofErr w:type="spellStart"/>
            <w:r w:rsidRPr="007B578E">
              <w:rPr>
                <w:lang w:val="en-US"/>
              </w:rPr>
              <w:t>fost</w:t>
            </w:r>
            <w:proofErr w:type="spellEnd"/>
            <w:r w:rsidRPr="007B578E">
              <w:rPr>
                <w:lang w:val="en-US"/>
              </w:rPr>
              <w:t xml:space="preserve"> </w:t>
            </w:r>
            <w:proofErr w:type="spellStart"/>
            <w:r w:rsidRPr="007B578E">
              <w:rPr>
                <w:lang w:val="en-US"/>
              </w:rPr>
              <w:t>constatată</w:t>
            </w:r>
            <w:proofErr w:type="spellEnd"/>
            <w:r w:rsidRPr="007B578E">
              <w:rPr>
                <w:lang w:val="en-US"/>
              </w:rPr>
              <w:t xml:space="preserve"> </w:t>
            </w:r>
            <w:proofErr w:type="spellStart"/>
            <w:r w:rsidRPr="007B578E">
              <w:rPr>
                <w:lang w:val="en-US"/>
              </w:rPr>
              <w:t>printr</w:t>
            </w:r>
            <w:proofErr w:type="spellEnd"/>
            <w:r w:rsidRPr="007B578E">
              <w:rPr>
                <w:lang w:val="en-US"/>
              </w:rPr>
              <w:t xml:space="preserve">-o </w:t>
            </w:r>
            <w:proofErr w:type="spellStart"/>
            <w:r w:rsidRPr="007B578E">
              <w:rPr>
                <w:lang w:val="en-US"/>
              </w:rPr>
              <w:t>decizie</w:t>
            </w:r>
            <w:proofErr w:type="spellEnd"/>
            <w:r w:rsidRPr="007B578E">
              <w:rPr>
                <w:lang w:val="en-US"/>
              </w:rPr>
              <w:t xml:space="preserve"> a </w:t>
            </w:r>
            <w:proofErr w:type="spellStart"/>
            <w:r w:rsidRPr="007B578E">
              <w:rPr>
                <w:lang w:val="en-US"/>
              </w:rPr>
              <w:t>unei</w:t>
            </w:r>
            <w:proofErr w:type="spellEnd"/>
            <w:r w:rsidRPr="007B578E">
              <w:rPr>
                <w:lang w:val="en-US"/>
              </w:rPr>
              <w:t xml:space="preserve"> </w:t>
            </w:r>
            <w:proofErr w:type="spellStart"/>
            <w:r w:rsidRPr="007B578E">
              <w:rPr>
                <w:lang w:val="en-US"/>
              </w:rPr>
              <w:t>instanțe</w:t>
            </w:r>
            <w:proofErr w:type="spellEnd"/>
            <w:r w:rsidRPr="007B578E">
              <w:rPr>
                <w:lang w:val="en-US"/>
              </w:rPr>
              <w:t xml:space="preserve"> </w:t>
            </w:r>
            <w:proofErr w:type="spellStart"/>
            <w:r w:rsidRPr="007B578E">
              <w:rPr>
                <w:lang w:val="en-US"/>
              </w:rPr>
              <w:t>judecătorești</w:t>
            </w:r>
            <w:proofErr w:type="spellEnd"/>
            <w:r w:rsidRPr="007B578E">
              <w:rPr>
                <w:lang w:val="en-US"/>
              </w:rPr>
              <w:t xml:space="preserve"> </w:t>
            </w:r>
            <w:proofErr w:type="spellStart"/>
            <w:r w:rsidRPr="007B578E">
              <w:rPr>
                <w:lang w:val="en-US"/>
              </w:rPr>
              <w:t>naționale</w:t>
            </w:r>
            <w:proofErr w:type="spellEnd"/>
            <w:r w:rsidRPr="007B578E">
              <w:rPr>
                <w:lang w:val="en-US"/>
              </w:rPr>
              <w:t xml:space="preserve"> </w:t>
            </w:r>
            <w:proofErr w:type="spellStart"/>
            <w:r w:rsidRPr="007B578E">
              <w:rPr>
                <w:lang w:val="en-US"/>
              </w:rPr>
              <w:t>sau</w:t>
            </w:r>
            <w:proofErr w:type="spellEnd"/>
            <w:r w:rsidRPr="007B578E">
              <w:rPr>
                <w:lang w:val="en-US"/>
              </w:rPr>
              <w:t xml:space="preserve">, </w:t>
            </w:r>
            <w:proofErr w:type="spellStart"/>
            <w:r w:rsidRPr="007B578E">
              <w:rPr>
                <w:lang w:val="en-US"/>
              </w:rPr>
              <w:t>după</w:t>
            </w:r>
            <w:proofErr w:type="spellEnd"/>
            <w:r w:rsidRPr="007B578E">
              <w:rPr>
                <w:lang w:val="en-US"/>
              </w:rPr>
              <w:t xml:space="preserve"> </w:t>
            </w:r>
            <w:proofErr w:type="spellStart"/>
            <w:r w:rsidRPr="007B578E">
              <w:rPr>
                <w:lang w:val="en-US"/>
              </w:rPr>
              <w:t>caz</w:t>
            </w:r>
            <w:proofErr w:type="spellEnd"/>
            <w:r w:rsidRPr="007B578E">
              <w:rPr>
                <w:lang w:val="en-US"/>
              </w:rPr>
              <w:t xml:space="preserve">, </w:t>
            </w:r>
            <w:proofErr w:type="spellStart"/>
            <w:r w:rsidRPr="007B578E">
              <w:rPr>
                <w:lang w:val="en-US"/>
              </w:rPr>
              <w:t>internaționale</w:t>
            </w:r>
            <w:proofErr w:type="spellEnd"/>
            <w:r w:rsidRPr="007B578E">
              <w:rPr>
                <w:lang w:val="en-US"/>
              </w:rPr>
              <w:t>.</w:t>
            </w:r>
          </w:p>
          <w:p w14:paraId="1AAD5EBB" w14:textId="77777777" w:rsidR="00E22640" w:rsidRPr="007B578E" w:rsidRDefault="00E22640" w:rsidP="00802287">
            <w:pPr>
              <w:pStyle w:val="af2"/>
              <w:tabs>
                <w:tab w:val="left" w:pos="567"/>
                <w:tab w:val="left" w:pos="2070"/>
              </w:tabs>
              <w:ind w:firstLine="0"/>
              <w:rPr>
                <w:lang w:val="en-US"/>
              </w:rPr>
            </w:pPr>
          </w:p>
          <w:p w14:paraId="0817F07F"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1971F355" w14:textId="77777777" w:rsidR="00460653" w:rsidRPr="007B578E" w:rsidRDefault="007323B6" w:rsidP="002F556B">
            <w:pPr>
              <w:pStyle w:val="af2"/>
              <w:numPr>
                <w:ilvl w:val="1"/>
                <w:numId w:val="17"/>
              </w:numPr>
              <w:tabs>
                <w:tab w:val="left" w:pos="567"/>
              </w:tabs>
              <w:ind w:left="0" w:hanging="567"/>
              <w:rPr>
                <w:lang w:val="en-US"/>
              </w:rPr>
            </w:pPr>
            <w:r w:rsidRPr="007B578E">
              <w:rPr>
                <w:lang w:val="en-US"/>
              </w:rPr>
              <w:t xml:space="preserve">13.1. </w:t>
            </w:r>
            <w:proofErr w:type="spellStart"/>
            <w:r w:rsidR="00460653" w:rsidRPr="007B578E">
              <w:rPr>
                <w:lang w:val="en-US"/>
              </w:rPr>
              <w:t>Următoarele</w:t>
            </w:r>
            <w:proofErr w:type="spellEnd"/>
            <w:r w:rsidR="00460653" w:rsidRPr="007B578E">
              <w:rPr>
                <w:lang w:val="en-US"/>
              </w:rPr>
              <w:t xml:space="preserve"> </w:t>
            </w:r>
            <w:proofErr w:type="spellStart"/>
            <w:r w:rsidR="00460653" w:rsidRPr="007B578E">
              <w:rPr>
                <w:lang w:val="en-US"/>
              </w:rPr>
              <w:t>documente</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citite</w:t>
            </w:r>
            <w:proofErr w:type="spellEnd"/>
            <w:r w:rsidR="00460653" w:rsidRPr="007B578E">
              <w:rPr>
                <w:lang w:val="en-US"/>
              </w:rPr>
              <w:t xml:space="preserve"> </w:t>
            </w:r>
            <w:proofErr w:type="spellStart"/>
            <w:r w:rsidR="00460653" w:rsidRPr="007B578E">
              <w:rPr>
                <w:lang w:val="en-US"/>
              </w:rPr>
              <w:t>şi</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interpretate ca </w:t>
            </w:r>
            <w:proofErr w:type="spellStart"/>
            <w:r w:rsidR="00460653" w:rsidRPr="007B578E">
              <w:rPr>
                <w:lang w:val="en-US"/>
              </w:rPr>
              <w:t>fiind</w:t>
            </w:r>
            <w:proofErr w:type="spellEnd"/>
            <w:r w:rsidR="00460653" w:rsidRPr="007B578E">
              <w:rPr>
                <w:lang w:val="en-US"/>
              </w:rPr>
              <w:t xml:space="preserve"> </w:t>
            </w:r>
            <w:proofErr w:type="spellStart"/>
            <w:r w:rsidR="00460653" w:rsidRPr="007B578E">
              <w:rPr>
                <w:lang w:val="en-US"/>
              </w:rPr>
              <w:t>parte</w:t>
            </w:r>
            <w:proofErr w:type="spellEnd"/>
            <w:r w:rsidR="00460653" w:rsidRPr="007B578E">
              <w:rPr>
                <w:lang w:val="en-US"/>
              </w:rPr>
              <w:t xml:space="preserve"> </w:t>
            </w:r>
            <w:proofErr w:type="spellStart"/>
            <w:r w:rsidR="00460653" w:rsidRPr="007B578E">
              <w:rPr>
                <w:lang w:val="en-US"/>
              </w:rPr>
              <w:t>integrantă</w:t>
            </w:r>
            <w:proofErr w:type="spellEnd"/>
            <w:r w:rsidR="00460653" w:rsidRPr="007B578E">
              <w:rPr>
                <w:lang w:val="en-US"/>
              </w:rPr>
              <w:t xml:space="preserve"> a </w:t>
            </w:r>
            <w:proofErr w:type="spellStart"/>
            <w:r w:rsidR="00460653" w:rsidRPr="007B578E">
              <w:rPr>
                <w:lang w:val="en-US"/>
              </w:rPr>
              <w:t>prezentului</w:t>
            </w:r>
            <w:proofErr w:type="spellEnd"/>
            <w:r w:rsidR="00460653" w:rsidRPr="007B578E">
              <w:rPr>
                <w:lang w:val="en-US"/>
              </w:rPr>
              <w:t xml:space="preserve"> contract: </w:t>
            </w:r>
          </w:p>
          <w:p w14:paraId="4390CA63"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24B10EE2"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3794C28D"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60F87BE1"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7B54CB7"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414CEA7D" w14:textId="77777777" w:rsidR="00460653" w:rsidRPr="007B578E" w:rsidRDefault="007323B6" w:rsidP="002F556B">
            <w:pPr>
              <w:pStyle w:val="af2"/>
              <w:numPr>
                <w:ilvl w:val="1"/>
                <w:numId w:val="17"/>
              </w:numPr>
              <w:tabs>
                <w:tab w:val="left" w:pos="567"/>
              </w:tabs>
              <w:ind w:left="0" w:hanging="567"/>
              <w:rPr>
                <w:lang w:val="en-US"/>
              </w:rPr>
            </w:pPr>
            <w:r w:rsidRPr="007B578E">
              <w:rPr>
                <w:lang w:val="en-US"/>
              </w:rPr>
              <w:t xml:space="preserve">13.2. </w:t>
            </w:r>
            <w:proofErr w:type="spellStart"/>
            <w:r w:rsidR="00460653" w:rsidRPr="007B578E">
              <w:rPr>
                <w:lang w:val="en-US"/>
              </w:rPr>
              <w:t>Documentele</w:t>
            </w:r>
            <w:proofErr w:type="spellEnd"/>
            <w:r w:rsidR="00460653" w:rsidRPr="007B578E">
              <w:rPr>
                <w:lang w:val="en-US"/>
              </w:rPr>
              <w:t xml:space="preserve"> </w:t>
            </w:r>
            <w:proofErr w:type="spellStart"/>
            <w:r w:rsidR="00460653" w:rsidRPr="007B578E">
              <w:rPr>
                <w:lang w:val="en-US"/>
              </w:rPr>
              <w:t>contractului</w:t>
            </w:r>
            <w:proofErr w:type="spellEnd"/>
            <w:r w:rsidR="00460653" w:rsidRPr="007B578E">
              <w:rPr>
                <w:lang w:val="en-US"/>
              </w:rPr>
              <w:t xml:space="preserve"> </w:t>
            </w:r>
            <w:proofErr w:type="spellStart"/>
            <w:r w:rsidR="00460653" w:rsidRPr="007B578E">
              <w:rPr>
                <w:lang w:val="en-US"/>
              </w:rPr>
              <w:t>vor</w:t>
            </w:r>
            <w:proofErr w:type="spellEnd"/>
            <w:r w:rsidR="00460653" w:rsidRPr="007B578E">
              <w:rPr>
                <w:lang w:val="en-US"/>
              </w:rPr>
              <w:t xml:space="preserve"> fi </w:t>
            </w:r>
            <w:proofErr w:type="spellStart"/>
            <w:r w:rsidR="00460653" w:rsidRPr="007B578E">
              <w:rPr>
                <w:lang w:val="en-US"/>
              </w:rPr>
              <w:t>întocmite</w:t>
            </w:r>
            <w:proofErr w:type="spellEnd"/>
            <w:r w:rsidR="00460653" w:rsidRPr="007B578E">
              <w:rPr>
                <w:lang w:val="en-US"/>
              </w:rPr>
              <w:t xml:space="preserve"> </w:t>
            </w:r>
            <w:proofErr w:type="spellStart"/>
            <w:r w:rsidR="00460653" w:rsidRPr="007B578E">
              <w:rPr>
                <w:lang w:val="en-US"/>
              </w:rPr>
              <w:t>în</w:t>
            </w:r>
            <w:proofErr w:type="spellEnd"/>
            <w:r w:rsidR="00460653" w:rsidRPr="007B578E">
              <w:rPr>
                <w:lang w:val="en-US"/>
              </w:rPr>
              <w:t xml:space="preserve"> </w:t>
            </w:r>
            <w:proofErr w:type="spellStart"/>
            <w:r w:rsidR="00460653" w:rsidRPr="007B578E">
              <w:rPr>
                <w:lang w:val="en-US"/>
              </w:rPr>
              <w:t>limba</w:t>
            </w:r>
            <w:proofErr w:type="spellEnd"/>
            <w:r w:rsidR="00460653" w:rsidRPr="007B578E">
              <w:rPr>
                <w:lang w:val="en-US"/>
              </w:rPr>
              <w:t xml:space="preserve"> </w:t>
            </w:r>
            <w:proofErr w:type="spellStart"/>
            <w:r w:rsidR="00460653" w:rsidRPr="007B578E">
              <w:rPr>
                <w:lang w:val="en-US"/>
              </w:rPr>
              <w:t>română</w:t>
            </w:r>
            <w:proofErr w:type="spellEnd"/>
            <w:r w:rsidR="00460653" w:rsidRPr="007B578E">
              <w:rPr>
                <w:lang w:val="en-US"/>
              </w:rPr>
              <w:t>.</w:t>
            </w:r>
          </w:p>
          <w:p w14:paraId="3ECC875D" w14:textId="77777777" w:rsidR="00D379F6" w:rsidRPr="007B578E" w:rsidRDefault="007323B6" w:rsidP="002F556B">
            <w:pPr>
              <w:pStyle w:val="af2"/>
              <w:numPr>
                <w:ilvl w:val="1"/>
                <w:numId w:val="17"/>
              </w:numPr>
              <w:tabs>
                <w:tab w:val="left" w:pos="567"/>
              </w:tabs>
              <w:ind w:left="0" w:hanging="567"/>
              <w:rPr>
                <w:lang w:val="en-US"/>
              </w:rPr>
            </w:pPr>
            <w:r w:rsidRPr="007B578E">
              <w:rPr>
                <w:lang w:val="en-US"/>
              </w:rPr>
              <w:t>13.</w:t>
            </w:r>
            <w:r w:rsidR="001873A6" w:rsidRPr="007B578E">
              <w:rPr>
                <w:lang w:val="en-US"/>
              </w:rPr>
              <w:t>3</w:t>
            </w:r>
            <w:r w:rsidRPr="007B578E">
              <w:rPr>
                <w:lang w:val="en-US"/>
              </w:rPr>
              <w:t xml:space="preserve">. </w:t>
            </w:r>
            <w:proofErr w:type="spellStart"/>
            <w:r w:rsidR="00D379F6" w:rsidRPr="007B578E">
              <w:rPr>
                <w:lang w:val="en-US"/>
              </w:rPr>
              <w:t>Prezentul</w:t>
            </w:r>
            <w:proofErr w:type="spellEnd"/>
            <w:r w:rsidR="00D379F6" w:rsidRPr="007B578E">
              <w:rPr>
                <w:lang w:val="en-US"/>
              </w:rPr>
              <w:t xml:space="preserve"> Contract </w:t>
            </w:r>
            <w:proofErr w:type="spellStart"/>
            <w:r w:rsidR="00D379F6" w:rsidRPr="007B578E">
              <w:rPr>
                <w:lang w:val="en-US"/>
              </w:rPr>
              <w:t>reprezintă</w:t>
            </w:r>
            <w:proofErr w:type="spellEnd"/>
            <w:r w:rsidR="00D379F6" w:rsidRPr="007B578E">
              <w:rPr>
                <w:lang w:val="en-US"/>
              </w:rPr>
              <w:t xml:space="preserve"> </w:t>
            </w:r>
            <w:proofErr w:type="spellStart"/>
            <w:r w:rsidR="00D379F6" w:rsidRPr="007B578E">
              <w:rPr>
                <w:lang w:val="en-US"/>
              </w:rPr>
              <w:t>acordul</w:t>
            </w:r>
            <w:proofErr w:type="spellEnd"/>
            <w:r w:rsidR="00D379F6" w:rsidRPr="007B578E">
              <w:rPr>
                <w:lang w:val="en-US"/>
              </w:rPr>
              <w:t xml:space="preserve"> de </w:t>
            </w:r>
            <w:proofErr w:type="spellStart"/>
            <w:r w:rsidR="00D379F6" w:rsidRPr="007B578E">
              <w:rPr>
                <w:lang w:val="en-US"/>
              </w:rPr>
              <w:t>voinţă</w:t>
            </w:r>
            <w:proofErr w:type="spellEnd"/>
            <w:r w:rsidR="00D379F6" w:rsidRPr="007B578E">
              <w:rPr>
                <w:lang w:val="en-US"/>
              </w:rPr>
              <w:t xml:space="preserve"> al </w:t>
            </w:r>
            <w:proofErr w:type="spellStart"/>
            <w:r w:rsidR="00D379F6" w:rsidRPr="007B578E">
              <w:rPr>
                <w:lang w:val="en-US"/>
              </w:rPr>
              <w:t>părţilor</w:t>
            </w:r>
            <w:proofErr w:type="spellEnd"/>
            <w:r w:rsidR="00C33344" w:rsidRPr="007B578E">
              <w:rPr>
                <w:lang w:val="en-US"/>
              </w:rPr>
              <w:t xml:space="preserve"> </w:t>
            </w:r>
            <w:proofErr w:type="spellStart"/>
            <w:r w:rsidR="00D379F6" w:rsidRPr="007B578E">
              <w:rPr>
                <w:lang w:val="en-US"/>
              </w:rPr>
              <w:t>şi</w:t>
            </w:r>
            <w:proofErr w:type="spellEnd"/>
            <w:r w:rsidR="00D379F6" w:rsidRPr="007B578E">
              <w:rPr>
                <w:lang w:val="en-US"/>
              </w:rPr>
              <w:t xml:space="preserve"> se </w:t>
            </w:r>
            <w:proofErr w:type="spellStart"/>
            <w:r w:rsidR="00D379F6" w:rsidRPr="007B578E">
              <w:rPr>
                <w:lang w:val="en-US"/>
              </w:rPr>
              <w:t>consideră</w:t>
            </w:r>
            <w:proofErr w:type="spellEnd"/>
            <w:r w:rsidR="00D379F6" w:rsidRPr="007B578E">
              <w:rPr>
                <w:lang w:val="en-US"/>
              </w:rPr>
              <w:t xml:space="preserve"> </w:t>
            </w:r>
            <w:proofErr w:type="spellStart"/>
            <w:r w:rsidR="00D379F6" w:rsidRPr="007B578E">
              <w:rPr>
                <w:lang w:val="en-US"/>
              </w:rPr>
              <w:t>semnat</w:t>
            </w:r>
            <w:proofErr w:type="spellEnd"/>
            <w:r w:rsidR="00D379F6" w:rsidRPr="007B578E">
              <w:rPr>
                <w:lang w:val="en-US"/>
              </w:rPr>
              <w:t xml:space="preserve"> la data </w:t>
            </w:r>
            <w:proofErr w:type="spellStart"/>
            <w:r w:rsidR="00D379F6" w:rsidRPr="007B578E">
              <w:rPr>
                <w:lang w:val="en-US"/>
              </w:rPr>
              <w:t>aplicării</w:t>
            </w:r>
            <w:proofErr w:type="spellEnd"/>
            <w:r w:rsidR="00D379F6" w:rsidRPr="007B578E">
              <w:rPr>
                <w:lang w:val="en-US"/>
              </w:rPr>
              <w:t xml:space="preserve"> </w:t>
            </w:r>
            <w:proofErr w:type="spellStart"/>
            <w:r w:rsidR="00D379F6" w:rsidRPr="007B578E">
              <w:rPr>
                <w:lang w:val="en-US"/>
              </w:rPr>
              <w:t>ultimei</w:t>
            </w:r>
            <w:proofErr w:type="spellEnd"/>
            <w:r w:rsidR="00D379F6" w:rsidRPr="007B578E">
              <w:rPr>
                <w:lang w:val="en-US"/>
              </w:rPr>
              <w:t xml:space="preserve"> </w:t>
            </w:r>
            <w:proofErr w:type="spellStart"/>
            <w:r w:rsidR="00D379F6" w:rsidRPr="007B578E">
              <w:rPr>
                <w:lang w:val="en-US"/>
              </w:rPr>
              <w:t>semnături</w:t>
            </w:r>
            <w:proofErr w:type="spellEnd"/>
            <w:r w:rsidR="00D379F6" w:rsidRPr="007B578E">
              <w:rPr>
                <w:lang w:val="en-US"/>
              </w:rPr>
              <w:t xml:space="preserve"> de </w:t>
            </w:r>
            <w:proofErr w:type="spellStart"/>
            <w:r w:rsidR="00D379F6" w:rsidRPr="007B578E">
              <w:rPr>
                <w:lang w:val="en-US"/>
              </w:rPr>
              <w:t>către</w:t>
            </w:r>
            <w:proofErr w:type="spellEnd"/>
            <w:r w:rsidR="00D379F6" w:rsidRPr="007B578E">
              <w:rPr>
                <w:lang w:val="en-US"/>
              </w:rPr>
              <w:t xml:space="preserve"> </w:t>
            </w:r>
            <w:proofErr w:type="spellStart"/>
            <w:r w:rsidR="00D379F6" w:rsidRPr="007B578E">
              <w:rPr>
                <w:lang w:val="en-US"/>
              </w:rPr>
              <w:t>una</w:t>
            </w:r>
            <w:proofErr w:type="spellEnd"/>
            <w:r w:rsidR="00D379F6" w:rsidRPr="007B578E">
              <w:rPr>
                <w:lang w:val="en-US"/>
              </w:rPr>
              <w:t xml:space="preserve"> </w:t>
            </w:r>
            <w:proofErr w:type="spellStart"/>
            <w:r w:rsidR="00D379F6" w:rsidRPr="007B578E">
              <w:rPr>
                <w:lang w:val="en-US"/>
              </w:rPr>
              <w:t>dintre</w:t>
            </w:r>
            <w:proofErr w:type="spellEnd"/>
            <w:r w:rsidR="00D379F6" w:rsidRPr="007B578E">
              <w:rPr>
                <w:lang w:val="en-US"/>
              </w:rPr>
              <w:t xml:space="preserve"> </w:t>
            </w:r>
            <w:proofErr w:type="spellStart"/>
            <w:r w:rsidR="00D379F6" w:rsidRPr="007B578E">
              <w:rPr>
                <w:lang w:val="en-US"/>
              </w:rPr>
              <w:t>părți</w:t>
            </w:r>
            <w:proofErr w:type="spellEnd"/>
            <w:r w:rsidR="00D379F6" w:rsidRPr="007B578E">
              <w:rPr>
                <w:lang w:val="en-US"/>
              </w:rPr>
              <w:t>.</w:t>
            </w:r>
          </w:p>
          <w:p w14:paraId="4771DF57" w14:textId="77777777" w:rsidR="00460653" w:rsidRPr="007B578E" w:rsidRDefault="007323B6" w:rsidP="002F556B">
            <w:pPr>
              <w:pStyle w:val="af2"/>
              <w:numPr>
                <w:ilvl w:val="1"/>
                <w:numId w:val="17"/>
              </w:numPr>
              <w:tabs>
                <w:tab w:val="left" w:pos="567"/>
                <w:tab w:val="left" w:pos="4005"/>
              </w:tabs>
              <w:ind w:left="0" w:hanging="567"/>
              <w:contextualSpacing/>
              <w:rPr>
                <w:lang w:val="en-US"/>
              </w:rPr>
            </w:pPr>
            <w:r w:rsidRPr="007B578E">
              <w:rPr>
                <w:lang w:val="en-US"/>
              </w:rPr>
              <w:t>13.</w:t>
            </w:r>
            <w:r w:rsidR="001873A6" w:rsidRPr="007B578E">
              <w:rPr>
                <w:lang w:val="en-US"/>
              </w:rPr>
              <w:t>4</w:t>
            </w:r>
            <w:r w:rsidRPr="007B578E">
              <w:rPr>
                <w:lang w:val="en-US"/>
              </w:rPr>
              <w:t xml:space="preserve">. </w:t>
            </w:r>
            <w:proofErr w:type="spellStart"/>
            <w:r w:rsidR="00D379F6" w:rsidRPr="007B578E">
              <w:rPr>
                <w:lang w:val="en-US"/>
              </w:rPr>
              <w:t>Pentru</w:t>
            </w:r>
            <w:proofErr w:type="spellEnd"/>
            <w:r w:rsidR="00D379F6" w:rsidRPr="007B578E">
              <w:rPr>
                <w:lang w:val="en-US"/>
              </w:rPr>
              <w:t xml:space="preserve"> </w:t>
            </w:r>
            <w:proofErr w:type="spellStart"/>
            <w:r w:rsidR="00D379F6" w:rsidRPr="007B578E">
              <w:rPr>
                <w:lang w:val="en-US"/>
              </w:rPr>
              <w:t>confirmarea</w:t>
            </w:r>
            <w:proofErr w:type="spellEnd"/>
            <w:r w:rsidR="00D379F6" w:rsidRPr="007B578E">
              <w:rPr>
                <w:lang w:val="en-US"/>
              </w:rPr>
              <w:t xml:space="preserve"> </w:t>
            </w:r>
            <w:proofErr w:type="spellStart"/>
            <w:r w:rsidR="00D379F6" w:rsidRPr="007B578E">
              <w:rPr>
                <w:lang w:val="en-US"/>
              </w:rPr>
              <w:t>celor</w:t>
            </w:r>
            <w:proofErr w:type="spellEnd"/>
            <w:r w:rsidR="00D379F6" w:rsidRPr="007B578E">
              <w:rPr>
                <w:lang w:val="en-US"/>
              </w:rPr>
              <w:t xml:space="preserve"> </w:t>
            </w:r>
            <w:proofErr w:type="spellStart"/>
            <w:r w:rsidR="00D379F6" w:rsidRPr="007B578E">
              <w:rPr>
                <w:lang w:val="en-US"/>
              </w:rPr>
              <w:t>menţionate</w:t>
            </w:r>
            <w:proofErr w:type="spellEnd"/>
            <w:r w:rsidR="00D379F6" w:rsidRPr="007B578E">
              <w:rPr>
                <w:lang w:val="en-US"/>
              </w:rPr>
              <w:t xml:space="preserve">, </w:t>
            </w:r>
            <w:proofErr w:type="spellStart"/>
            <w:r w:rsidR="009D3792" w:rsidRPr="007B578E">
              <w:rPr>
                <w:lang w:val="en-US"/>
              </w:rPr>
              <w:t>p</w:t>
            </w:r>
            <w:r w:rsidR="00D379F6" w:rsidRPr="007B578E">
              <w:rPr>
                <w:lang w:val="en-US"/>
              </w:rPr>
              <w:t>ărţile</w:t>
            </w:r>
            <w:proofErr w:type="spellEnd"/>
            <w:r w:rsidR="00D379F6" w:rsidRPr="007B578E">
              <w:rPr>
                <w:lang w:val="en-US"/>
              </w:rPr>
              <w:t xml:space="preserve"> au </w:t>
            </w:r>
            <w:proofErr w:type="spellStart"/>
            <w:r w:rsidR="00D379F6" w:rsidRPr="007B578E">
              <w:rPr>
                <w:lang w:val="en-US"/>
              </w:rPr>
              <w:t>semnat</w:t>
            </w:r>
            <w:proofErr w:type="spellEnd"/>
            <w:r w:rsidR="00D379F6" w:rsidRPr="007B578E">
              <w:rPr>
                <w:lang w:val="en-US"/>
              </w:rPr>
              <w:t xml:space="preserve"> </w:t>
            </w:r>
            <w:proofErr w:type="spellStart"/>
            <w:r w:rsidR="00D379F6" w:rsidRPr="007B578E">
              <w:rPr>
                <w:lang w:val="en-US"/>
              </w:rPr>
              <w:t>prezentul</w:t>
            </w:r>
            <w:proofErr w:type="spellEnd"/>
            <w:r w:rsidR="00D379F6" w:rsidRPr="007B578E">
              <w:rPr>
                <w:lang w:val="en-US"/>
              </w:rPr>
              <w:t xml:space="preserve"> Contract </w:t>
            </w:r>
            <w:proofErr w:type="spellStart"/>
            <w:r w:rsidR="00D379F6" w:rsidRPr="007B578E">
              <w:rPr>
                <w:lang w:val="en-US"/>
              </w:rPr>
              <w:t>în</w:t>
            </w:r>
            <w:proofErr w:type="spellEnd"/>
            <w:r w:rsidR="00D379F6" w:rsidRPr="007B578E">
              <w:rPr>
                <w:lang w:val="en-US"/>
              </w:rPr>
              <w:t xml:space="preserve"> </w:t>
            </w:r>
            <w:proofErr w:type="spellStart"/>
            <w:r w:rsidR="00D379F6" w:rsidRPr="007B578E">
              <w:rPr>
                <w:lang w:val="en-US"/>
              </w:rPr>
              <w:t>conformitate</w:t>
            </w:r>
            <w:proofErr w:type="spellEnd"/>
            <w:r w:rsidR="00D379F6" w:rsidRPr="007B578E">
              <w:rPr>
                <w:lang w:val="en-US"/>
              </w:rPr>
              <w:t xml:space="preserve"> cu </w:t>
            </w:r>
            <w:proofErr w:type="spellStart"/>
            <w:r w:rsidR="00D379F6" w:rsidRPr="007B578E">
              <w:rPr>
                <w:lang w:val="en-US"/>
              </w:rPr>
              <w:t>legislaţia</w:t>
            </w:r>
            <w:proofErr w:type="spellEnd"/>
            <w:r w:rsidR="00D379F6" w:rsidRPr="007B578E">
              <w:rPr>
                <w:lang w:val="en-US"/>
              </w:rPr>
              <w:t xml:space="preserve"> </w:t>
            </w:r>
            <w:proofErr w:type="spellStart"/>
            <w:r w:rsidR="00D379F6" w:rsidRPr="007B578E">
              <w:rPr>
                <w:lang w:val="en-US"/>
              </w:rPr>
              <w:t>Republicii</w:t>
            </w:r>
            <w:proofErr w:type="spellEnd"/>
            <w:r w:rsidR="00D379F6" w:rsidRPr="007B578E">
              <w:rPr>
                <w:lang w:val="en-US"/>
              </w:rPr>
              <w:t xml:space="preserve"> Moldova, la data </w:t>
            </w:r>
            <w:proofErr w:type="spellStart"/>
            <w:r w:rsidR="00D379F6" w:rsidRPr="007B578E">
              <w:rPr>
                <w:lang w:val="en-US"/>
              </w:rPr>
              <w:t>şi</w:t>
            </w:r>
            <w:proofErr w:type="spellEnd"/>
            <w:r w:rsidR="00D379F6" w:rsidRPr="007B578E">
              <w:rPr>
                <w:lang w:val="en-US"/>
              </w:rPr>
              <w:t xml:space="preserve"> </w:t>
            </w:r>
            <w:proofErr w:type="spellStart"/>
            <w:r w:rsidR="00D379F6" w:rsidRPr="007B578E">
              <w:rPr>
                <w:lang w:val="en-US"/>
              </w:rPr>
              <w:t>anul</w:t>
            </w:r>
            <w:proofErr w:type="spellEnd"/>
            <w:r w:rsidR="00D379F6" w:rsidRPr="007B578E">
              <w:rPr>
                <w:lang w:val="en-US"/>
              </w:rPr>
              <w:t xml:space="preserve"> indicate, </w:t>
            </w:r>
            <w:proofErr w:type="spellStart"/>
            <w:r w:rsidR="00460653" w:rsidRPr="007B578E">
              <w:rPr>
                <w:lang w:val="en-US"/>
              </w:rPr>
              <w:t>fiind</w:t>
            </w:r>
            <w:proofErr w:type="spellEnd"/>
            <w:r w:rsidR="00460653" w:rsidRPr="007B578E">
              <w:rPr>
                <w:lang w:val="en-US"/>
              </w:rPr>
              <w:t xml:space="preserve"> </w:t>
            </w:r>
            <w:proofErr w:type="spellStart"/>
            <w:r w:rsidR="00460653" w:rsidRPr="007B578E">
              <w:rPr>
                <w:lang w:val="en-US"/>
              </w:rPr>
              <w:t>valabil</w:t>
            </w:r>
            <w:proofErr w:type="spellEnd"/>
            <w:r w:rsidR="00460653" w:rsidRPr="007B578E">
              <w:rPr>
                <w:lang w:val="en-US"/>
              </w:rPr>
              <w:t xml:space="preserve"> </w:t>
            </w:r>
            <w:proofErr w:type="spellStart"/>
            <w:r w:rsidR="00460653" w:rsidRPr="007B578E">
              <w:rPr>
                <w:lang w:val="en-US"/>
              </w:rPr>
              <w:t>până</w:t>
            </w:r>
            <w:proofErr w:type="spellEnd"/>
            <w:r w:rsidR="00460653" w:rsidRPr="007B578E">
              <w:rPr>
                <w:lang w:val="en-US"/>
              </w:rPr>
              <w:t xml:space="preserve"> la </w:t>
            </w:r>
            <w:r w:rsidR="00684D44" w:rsidRPr="007B578E">
              <w:rPr>
                <w:lang w:val="en-US"/>
              </w:rPr>
              <w:t>…</w:t>
            </w:r>
            <w:proofErr w:type="gramStart"/>
            <w:r w:rsidR="00684D44" w:rsidRPr="007B578E">
              <w:rPr>
                <w:lang w:val="en-US"/>
              </w:rPr>
              <w:t>…./</w:t>
            </w:r>
            <w:proofErr w:type="spellStart"/>
            <w:proofErr w:type="gramEnd"/>
            <w:r w:rsidR="00D379F6" w:rsidRPr="007B578E">
              <w:rPr>
                <w:lang w:val="en-US"/>
              </w:rPr>
              <w:t>recepția</w:t>
            </w:r>
            <w:proofErr w:type="spellEnd"/>
            <w:r w:rsidR="00D379F6" w:rsidRPr="007B578E">
              <w:rPr>
                <w:lang w:val="en-US"/>
              </w:rPr>
              <w:t xml:space="preserve"> </w:t>
            </w:r>
            <w:proofErr w:type="spellStart"/>
            <w:r w:rsidR="00D379F6" w:rsidRPr="007B578E">
              <w:rPr>
                <w:lang w:val="en-US"/>
              </w:rPr>
              <w:t>finală</w:t>
            </w:r>
            <w:proofErr w:type="spellEnd"/>
            <w:r w:rsidR="00D379F6" w:rsidRPr="007B578E">
              <w:rPr>
                <w:lang w:val="en-US"/>
              </w:rPr>
              <w:t xml:space="preserve"> a </w:t>
            </w:r>
            <w:proofErr w:type="spellStart"/>
            <w:r w:rsidR="00D379F6" w:rsidRPr="007B578E">
              <w:rPr>
                <w:lang w:val="en-US"/>
              </w:rPr>
              <w:t>lucrărilor</w:t>
            </w:r>
            <w:proofErr w:type="spellEnd"/>
            <w:r w:rsidR="00460653" w:rsidRPr="007B578E">
              <w:rPr>
                <w:lang w:val="en-US"/>
              </w:rPr>
              <w:t>.</w:t>
            </w:r>
          </w:p>
          <w:p w14:paraId="7691DD4D" w14:textId="77777777" w:rsidR="00877B36" w:rsidRPr="00FF430B" w:rsidRDefault="00877B36" w:rsidP="00877B36">
            <w:pPr>
              <w:tabs>
                <w:tab w:val="left" w:pos="2295"/>
              </w:tabs>
              <w:jc w:val="both"/>
            </w:pPr>
          </w:p>
          <w:p w14:paraId="54E3C4DD" w14:textId="77777777" w:rsidR="00877B36" w:rsidRPr="00FF430B" w:rsidRDefault="00877B36" w:rsidP="00877B36">
            <w:pPr>
              <w:tabs>
                <w:tab w:val="left" w:pos="2295"/>
              </w:tabs>
              <w:jc w:val="both"/>
            </w:pPr>
          </w:p>
          <w:p w14:paraId="41042FB9" w14:textId="77777777" w:rsidR="00877B36" w:rsidRPr="00FF430B" w:rsidRDefault="00877B36" w:rsidP="00877B36">
            <w:pPr>
              <w:tabs>
                <w:tab w:val="left" w:pos="2295"/>
              </w:tabs>
              <w:jc w:val="both"/>
            </w:pPr>
          </w:p>
          <w:p w14:paraId="58A79317" w14:textId="77777777" w:rsidR="00877B36" w:rsidRPr="00FF430B" w:rsidRDefault="00877B36" w:rsidP="00877B36">
            <w:pPr>
              <w:tabs>
                <w:tab w:val="left" w:pos="2295"/>
              </w:tabs>
              <w:jc w:val="both"/>
            </w:pPr>
          </w:p>
          <w:p w14:paraId="2FC2ACC1" w14:textId="77777777" w:rsidR="00877B36" w:rsidRPr="00FF430B" w:rsidRDefault="00877B36" w:rsidP="00877B36">
            <w:pPr>
              <w:tabs>
                <w:tab w:val="left" w:pos="2295"/>
              </w:tabs>
              <w:jc w:val="both"/>
            </w:pPr>
          </w:p>
          <w:p w14:paraId="5A6A21F5" w14:textId="77777777" w:rsidR="00877B36" w:rsidRPr="00FF430B" w:rsidRDefault="00877B36" w:rsidP="00877B36">
            <w:pPr>
              <w:tabs>
                <w:tab w:val="left" w:pos="2295"/>
              </w:tabs>
              <w:jc w:val="both"/>
            </w:pPr>
          </w:p>
          <w:p w14:paraId="34A59689" w14:textId="77777777" w:rsidR="00877B36" w:rsidRDefault="00877B36" w:rsidP="00877B36">
            <w:pPr>
              <w:tabs>
                <w:tab w:val="left" w:pos="2295"/>
              </w:tabs>
              <w:jc w:val="both"/>
            </w:pPr>
          </w:p>
          <w:p w14:paraId="4F8CDA23" w14:textId="77777777" w:rsidR="009B7D28" w:rsidRDefault="009B7D28" w:rsidP="00877B36">
            <w:pPr>
              <w:tabs>
                <w:tab w:val="left" w:pos="2295"/>
              </w:tabs>
              <w:jc w:val="both"/>
            </w:pPr>
          </w:p>
          <w:p w14:paraId="69995EC8" w14:textId="77777777" w:rsidR="009B7D28" w:rsidRDefault="009B7D28" w:rsidP="00877B36">
            <w:pPr>
              <w:tabs>
                <w:tab w:val="left" w:pos="2295"/>
              </w:tabs>
              <w:jc w:val="both"/>
            </w:pPr>
          </w:p>
          <w:p w14:paraId="3BD61857" w14:textId="77777777" w:rsidR="009B7D28" w:rsidRDefault="009B7D28" w:rsidP="00877B36">
            <w:pPr>
              <w:tabs>
                <w:tab w:val="left" w:pos="2295"/>
              </w:tabs>
              <w:jc w:val="both"/>
            </w:pPr>
          </w:p>
          <w:p w14:paraId="1F709AD9" w14:textId="77777777" w:rsidR="009B7D28" w:rsidRDefault="009B7D28" w:rsidP="00877B36">
            <w:pPr>
              <w:tabs>
                <w:tab w:val="left" w:pos="2295"/>
              </w:tabs>
              <w:jc w:val="both"/>
            </w:pPr>
          </w:p>
          <w:p w14:paraId="3DF1371F" w14:textId="77777777" w:rsidR="009B7D28" w:rsidRDefault="009B7D28" w:rsidP="00877B36">
            <w:pPr>
              <w:tabs>
                <w:tab w:val="left" w:pos="2295"/>
              </w:tabs>
              <w:jc w:val="both"/>
            </w:pPr>
          </w:p>
          <w:p w14:paraId="69DC7441" w14:textId="77777777" w:rsidR="009B7D28" w:rsidRDefault="009B7D28" w:rsidP="00877B36">
            <w:pPr>
              <w:tabs>
                <w:tab w:val="left" w:pos="2295"/>
              </w:tabs>
              <w:jc w:val="both"/>
            </w:pPr>
          </w:p>
          <w:p w14:paraId="4964D334" w14:textId="77777777" w:rsidR="009B7D28" w:rsidRDefault="009B7D28" w:rsidP="00877B36">
            <w:pPr>
              <w:tabs>
                <w:tab w:val="left" w:pos="2295"/>
              </w:tabs>
              <w:jc w:val="both"/>
            </w:pPr>
          </w:p>
          <w:p w14:paraId="3C0759D1" w14:textId="77777777" w:rsidR="009B7D28" w:rsidRDefault="009B7D28" w:rsidP="00877B36">
            <w:pPr>
              <w:tabs>
                <w:tab w:val="left" w:pos="2295"/>
              </w:tabs>
              <w:jc w:val="both"/>
            </w:pPr>
          </w:p>
          <w:p w14:paraId="010D7E4C" w14:textId="77777777" w:rsidR="009B7D28" w:rsidRDefault="009B7D28" w:rsidP="00877B36">
            <w:pPr>
              <w:tabs>
                <w:tab w:val="left" w:pos="2295"/>
              </w:tabs>
              <w:jc w:val="both"/>
            </w:pPr>
          </w:p>
          <w:p w14:paraId="7DB2D524" w14:textId="77777777" w:rsidR="009B7D28" w:rsidRDefault="009B7D28" w:rsidP="00877B36">
            <w:pPr>
              <w:tabs>
                <w:tab w:val="left" w:pos="2295"/>
              </w:tabs>
              <w:jc w:val="both"/>
            </w:pPr>
          </w:p>
          <w:p w14:paraId="50A7B460" w14:textId="77777777" w:rsidR="009B7D28" w:rsidRPr="00FF430B" w:rsidRDefault="009B7D28" w:rsidP="00877B36">
            <w:pPr>
              <w:tabs>
                <w:tab w:val="left" w:pos="2295"/>
              </w:tabs>
              <w:jc w:val="both"/>
            </w:pPr>
          </w:p>
          <w:p w14:paraId="4CBF9447" w14:textId="77777777" w:rsidR="00877B36" w:rsidRPr="00FF430B" w:rsidRDefault="00877B36" w:rsidP="00877B36">
            <w:pPr>
              <w:tabs>
                <w:tab w:val="left" w:pos="2295"/>
              </w:tabs>
              <w:jc w:val="both"/>
            </w:pPr>
          </w:p>
          <w:p w14:paraId="6CA8339E" w14:textId="77777777" w:rsidR="00C33344" w:rsidRPr="00FF430B" w:rsidRDefault="00C33344" w:rsidP="00877B36">
            <w:pPr>
              <w:tabs>
                <w:tab w:val="left" w:pos="2295"/>
              </w:tabs>
              <w:jc w:val="both"/>
            </w:pPr>
          </w:p>
          <w:p w14:paraId="0BD12DB6" w14:textId="77777777" w:rsidR="00877B36" w:rsidRPr="00FF430B" w:rsidRDefault="00877B36" w:rsidP="00877B36">
            <w:pPr>
              <w:tabs>
                <w:tab w:val="left" w:pos="2295"/>
              </w:tabs>
              <w:jc w:val="both"/>
            </w:pPr>
          </w:p>
          <w:p w14:paraId="72D35596" w14:textId="77777777" w:rsidR="00877B36" w:rsidRPr="00FF430B" w:rsidRDefault="00877B36" w:rsidP="00877B36">
            <w:pPr>
              <w:tabs>
                <w:tab w:val="left" w:pos="2295"/>
              </w:tabs>
              <w:jc w:val="both"/>
            </w:pPr>
          </w:p>
          <w:p w14:paraId="30875DB8"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542329F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40EE06B" w14:textId="77777777" w:rsidR="00877B36" w:rsidRPr="00FF430B" w:rsidRDefault="00877B36" w:rsidP="00877B36">
            <w:pPr>
              <w:jc w:val="center"/>
            </w:pPr>
            <w:r w:rsidRPr="00FF430B">
              <w:t xml:space="preserve">             (</w:t>
            </w:r>
            <w:r w:rsidRPr="00FF430B">
              <w:rPr>
                <w:sz w:val="20"/>
                <w:szCs w:val="20"/>
              </w:rPr>
              <w:t>LA NECESITATE)</w:t>
            </w:r>
          </w:p>
          <w:p w14:paraId="29C45F56" w14:textId="77777777" w:rsidR="00460653" w:rsidRPr="00FF430B" w:rsidRDefault="00460653" w:rsidP="00196AB4">
            <w:pPr>
              <w:tabs>
                <w:tab w:val="left" w:pos="567"/>
                <w:tab w:val="left" w:pos="4005"/>
              </w:tabs>
              <w:jc w:val="both"/>
            </w:pPr>
          </w:p>
          <w:p w14:paraId="6D8A2062" w14:textId="77777777" w:rsidR="00877B36" w:rsidRPr="00FF430B" w:rsidRDefault="00877B36" w:rsidP="00196AB4">
            <w:pPr>
              <w:tabs>
                <w:tab w:val="left" w:pos="567"/>
                <w:tab w:val="left" w:pos="4005"/>
              </w:tabs>
              <w:jc w:val="both"/>
            </w:pPr>
          </w:p>
          <w:p w14:paraId="67094E01" w14:textId="77777777" w:rsidR="004D7C86" w:rsidRPr="00FF430B" w:rsidRDefault="004D7C86" w:rsidP="00196AB4">
            <w:pPr>
              <w:tabs>
                <w:tab w:val="left" w:pos="567"/>
                <w:tab w:val="left" w:pos="4005"/>
              </w:tabs>
              <w:jc w:val="both"/>
            </w:pPr>
          </w:p>
          <w:p w14:paraId="6B0266AF" w14:textId="77777777" w:rsidR="004D7C86" w:rsidRPr="00FF430B" w:rsidRDefault="004D7C86" w:rsidP="00196AB4">
            <w:pPr>
              <w:tabs>
                <w:tab w:val="left" w:pos="567"/>
                <w:tab w:val="left" w:pos="4005"/>
              </w:tabs>
              <w:jc w:val="both"/>
            </w:pPr>
          </w:p>
          <w:p w14:paraId="562A3E1C" w14:textId="77777777" w:rsidR="004D7C86" w:rsidRPr="00FF430B" w:rsidRDefault="004D7C86" w:rsidP="00196AB4">
            <w:pPr>
              <w:tabs>
                <w:tab w:val="left" w:pos="567"/>
                <w:tab w:val="left" w:pos="4005"/>
              </w:tabs>
              <w:jc w:val="both"/>
            </w:pPr>
          </w:p>
          <w:p w14:paraId="2D9D9FCD" w14:textId="77777777" w:rsidR="004D7C86" w:rsidRPr="00FF430B" w:rsidRDefault="004D7C86" w:rsidP="00196AB4">
            <w:pPr>
              <w:tabs>
                <w:tab w:val="left" w:pos="567"/>
                <w:tab w:val="left" w:pos="4005"/>
              </w:tabs>
              <w:jc w:val="both"/>
            </w:pPr>
          </w:p>
          <w:p w14:paraId="130836F8" w14:textId="77777777" w:rsidR="004D7C86" w:rsidRPr="00FF430B" w:rsidRDefault="004D7C86" w:rsidP="00196AB4">
            <w:pPr>
              <w:tabs>
                <w:tab w:val="left" w:pos="567"/>
                <w:tab w:val="left" w:pos="4005"/>
              </w:tabs>
              <w:jc w:val="both"/>
            </w:pPr>
          </w:p>
          <w:p w14:paraId="3D31841D" w14:textId="77777777" w:rsidR="004D7C86" w:rsidRPr="00FF430B" w:rsidRDefault="004D7C86" w:rsidP="00196AB4">
            <w:pPr>
              <w:tabs>
                <w:tab w:val="left" w:pos="567"/>
                <w:tab w:val="left" w:pos="4005"/>
              </w:tabs>
              <w:jc w:val="both"/>
            </w:pPr>
          </w:p>
          <w:p w14:paraId="2FA612F8" w14:textId="77777777" w:rsidR="004D7C86" w:rsidRPr="00FF430B" w:rsidRDefault="004D7C86" w:rsidP="00196AB4">
            <w:pPr>
              <w:tabs>
                <w:tab w:val="left" w:pos="567"/>
                <w:tab w:val="left" w:pos="4005"/>
              </w:tabs>
              <w:jc w:val="both"/>
            </w:pPr>
          </w:p>
          <w:p w14:paraId="1132840C" w14:textId="77777777" w:rsidR="00877B36" w:rsidRPr="00FF430B" w:rsidRDefault="00877B36" w:rsidP="00196AB4">
            <w:pPr>
              <w:tabs>
                <w:tab w:val="left" w:pos="567"/>
                <w:tab w:val="left" w:pos="4005"/>
              </w:tabs>
              <w:jc w:val="both"/>
            </w:pPr>
          </w:p>
          <w:p w14:paraId="5A006C91" w14:textId="77777777" w:rsidR="00877B36" w:rsidRPr="00FF430B" w:rsidRDefault="00877B36" w:rsidP="00196AB4">
            <w:pPr>
              <w:tabs>
                <w:tab w:val="left" w:pos="567"/>
                <w:tab w:val="left" w:pos="4005"/>
              </w:tabs>
              <w:jc w:val="both"/>
            </w:pPr>
          </w:p>
          <w:p w14:paraId="5D51D6F5"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27B05E81"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278D0033" w14:textId="77777777" w:rsidTr="00A77C4F">
              <w:trPr>
                <w:jc w:val="center"/>
              </w:trPr>
              <w:tc>
                <w:tcPr>
                  <w:tcW w:w="5163" w:type="dxa"/>
                  <w:tcBorders>
                    <w:top w:val="nil"/>
                    <w:left w:val="nil"/>
                    <w:bottom w:val="nil"/>
                    <w:right w:val="nil"/>
                  </w:tcBorders>
                </w:tcPr>
                <w:p w14:paraId="34264B1D"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3C1C5F9E" w14:textId="77777777" w:rsidR="00460653" w:rsidRPr="00FF430B" w:rsidRDefault="00460653" w:rsidP="00633782">
                  <w:pPr>
                    <w:tabs>
                      <w:tab w:val="left" w:pos="3295"/>
                    </w:tabs>
                    <w:jc w:val="center"/>
                  </w:pPr>
                  <w:r w:rsidRPr="00FF430B">
                    <w:rPr>
                      <w:b/>
                      <w:iCs/>
                    </w:rPr>
                    <w:t>BENEFICIARUL</w:t>
                  </w:r>
                </w:p>
              </w:tc>
            </w:tr>
            <w:tr w:rsidR="00D76BD0" w:rsidRPr="00EC30C2" w14:paraId="5E431B9F" w14:textId="77777777" w:rsidTr="00A77C4F">
              <w:trPr>
                <w:jc w:val="center"/>
              </w:trPr>
              <w:tc>
                <w:tcPr>
                  <w:tcW w:w="5163" w:type="dxa"/>
                  <w:tcBorders>
                    <w:top w:val="nil"/>
                    <w:left w:val="nil"/>
                    <w:bottom w:val="nil"/>
                    <w:right w:val="nil"/>
                  </w:tcBorders>
                  <w:vAlign w:val="center"/>
                </w:tcPr>
                <w:p w14:paraId="674D692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1FC8326C"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1BF0382" w14:textId="77777777" w:rsidTr="00A77C4F">
              <w:trPr>
                <w:jc w:val="center"/>
              </w:trPr>
              <w:tc>
                <w:tcPr>
                  <w:tcW w:w="5163" w:type="dxa"/>
                  <w:tcBorders>
                    <w:top w:val="nil"/>
                    <w:left w:val="nil"/>
                    <w:bottom w:val="nil"/>
                    <w:right w:val="nil"/>
                  </w:tcBorders>
                  <w:vAlign w:val="center"/>
                </w:tcPr>
                <w:p w14:paraId="4F877A0D"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B623604"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2A6284C2" w14:textId="77777777" w:rsidTr="00A77C4F">
              <w:trPr>
                <w:jc w:val="center"/>
              </w:trPr>
              <w:tc>
                <w:tcPr>
                  <w:tcW w:w="5163" w:type="dxa"/>
                  <w:tcBorders>
                    <w:top w:val="nil"/>
                    <w:left w:val="nil"/>
                    <w:bottom w:val="nil"/>
                    <w:right w:val="nil"/>
                  </w:tcBorders>
                  <w:vAlign w:val="center"/>
                </w:tcPr>
                <w:p w14:paraId="37F653B7"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7FF663E0"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E958C25" w14:textId="77777777" w:rsidTr="00A77C4F">
              <w:trPr>
                <w:jc w:val="center"/>
              </w:trPr>
              <w:tc>
                <w:tcPr>
                  <w:tcW w:w="5163" w:type="dxa"/>
                  <w:tcBorders>
                    <w:top w:val="nil"/>
                    <w:left w:val="nil"/>
                    <w:bottom w:val="nil"/>
                    <w:right w:val="nil"/>
                  </w:tcBorders>
                  <w:vAlign w:val="center"/>
                </w:tcPr>
                <w:p w14:paraId="208BCE09"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2E6BF4A8"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3E2C56D2" w14:textId="77777777" w:rsidTr="00A77C4F">
              <w:trPr>
                <w:jc w:val="center"/>
              </w:trPr>
              <w:tc>
                <w:tcPr>
                  <w:tcW w:w="5163" w:type="dxa"/>
                  <w:tcBorders>
                    <w:top w:val="nil"/>
                    <w:left w:val="nil"/>
                    <w:bottom w:val="nil"/>
                    <w:right w:val="nil"/>
                  </w:tcBorders>
                  <w:vAlign w:val="center"/>
                </w:tcPr>
                <w:p w14:paraId="4A2E73B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319C1C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5A71FC7A" w14:textId="77777777" w:rsidTr="00A77C4F">
              <w:trPr>
                <w:jc w:val="center"/>
              </w:trPr>
              <w:tc>
                <w:tcPr>
                  <w:tcW w:w="5163" w:type="dxa"/>
                  <w:tcBorders>
                    <w:top w:val="nil"/>
                    <w:left w:val="nil"/>
                    <w:bottom w:val="nil"/>
                    <w:right w:val="nil"/>
                  </w:tcBorders>
                  <w:vAlign w:val="center"/>
                </w:tcPr>
                <w:p w14:paraId="460B9A9E"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4637818E"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67F4839C" w14:textId="77777777" w:rsidTr="00240751">
              <w:trPr>
                <w:trHeight w:val="713"/>
                <w:jc w:val="center"/>
              </w:trPr>
              <w:tc>
                <w:tcPr>
                  <w:tcW w:w="5163" w:type="dxa"/>
                  <w:tcBorders>
                    <w:top w:val="nil"/>
                    <w:left w:val="nil"/>
                    <w:bottom w:val="nil"/>
                    <w:right w:val="nil"/>
                  </w:tcBorders>
                  <w:vAlign w:val="center"/>
                </w:tcPr>
                <w:p w14:paraId="61EFB0A1"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58084C" w14:textId="77777777" w:rsidR="00D76BD0" w:rsidRPr="00FF430B" w:rsidRDefault="00D76BD0" w:rsidP="00196AB4">
                  <w:pPr>
                    <w:tabs>
                      <w:tab w:val="left" w:pos="1134"/>
                      <w:tab w:val="left" w:pos="4680"/>
                      <w:tab w:val="left" w:pos="7020"/>
                    </w:tabs>
                    <w:suppressAutoHyphens/>
                    <w:ind w:firstLine="567"/>
                    <w:jc w:val="both"/>
                  </w:pPr>
                </w:p>
                <w:p w14:paraId="23433676" w14:textId="77777777" w:rsidR="00D76BD0" w:rsidRDefault="00D76BD0" w:rsidP="00196AB4">
                  <w:pPr>
                    <w:tabs>
                      <w:tab w:val="left" w:pos="1134"/>
                      <w:tab w:val="left" w:pos="4680"/>
                      <w:tab w:val="left" w:pos="7020"/>
                    </w:tabs>
                    <w:suppressAutoHyphens/>
                    <w:ind w:firstLine="567"/>
                    <w:jc w:val="both"/>
                  </w:pPr>
                </w:p>
                <w:p w14:paraId="648D0117" w14:textId="77777777" w:rsidR="006A7C1C" w:rsidRDefault="006A7C1C" w:rsidP="00196AB4">
                  <w:pPr>
                    <w:tabs>
                      <w:tab w:val="left" w:pos="1134"/>
                      <w:tab w:val="left" w:pos="4680"/>
                      <w:tab w:val="left" w:pos="7020"/>
                    </w:tabs>
                    <w:suppressAutoHyphens/>
                    <w:ind w:firstLine="567"/>
                    <w:jc w:val="both"/>
                  </w:pPr>
                </w:p>
                <w:p w14:paraId="106FC05A" w14:textId="77777777" w:rsidR="006A7C1C" w:rsidRPr="00FF430B" w:rsidRDefault="006A7C1C" w:rsidP="00196AB4">
                  <w:pPr>
                    <w:tabs>
                      <w:tab w:val="left" w:pos="1134"/>
                      <w:tab w:val="left" w:pos="4680"/>
                      <w:tab w:val="left" w:pos="7020"/>
                    </w:tabs>
                    <w:suppressAutoHyphens/>
                    <w:ind w:firstLine="567"/>
                    <w:jc w:val="both"/>
                  </w:pPr>
                </w:p>
                <w:p w14:paraId="2A32ECE0" w14:textId="77777777" w:rsidR="00D76BD0" w:rsidRPr="00FF430B" w:rsidRDefault="00D76BD0" w:rsidP="00196AB4">
                  <w:pPr>
                    <w:tabs>
                      <w:tab w:val="left" w:pos="1134"/>
                      <w:tab w:val="left" w:pos="4680"/>
                      <w:tab w:val="left" w:pos="7020"/>
                    </w:tabs>
                    <w:suppressAutoHyphens/>
                    <w:ind w:firstLine="567"/>
                    <w:jc w:val="both"/>
                  </w:pPr>
                </w:p>
                <w:p w14:paraId="7EB61F58" w14:textId="77777777" w:rsidR="00D76BD0" w:rsidRPr="00FF430B" w:rsidRDefault="00D76BD0" w:rsidP="00196AB4">
                  <w:pPr>
                    <w:tabs>
                      <w:tab w:val="left" w:pos="1134"/>
                      <w:tab w:val="left" w:pos="4680"/>
                      <w:tab w:val="left" w:pos="7020"/>
                    </w:tabs>
                    <w:suppressAutoHyphens/>
                    <w:ind w:firstLine="567"/>
                    <w:jc w:val="both"/>
                  </w:pPr>
                </w:p>
                <w:p w14:paraId="2BDD683C" w14:textId="77777777" w:rsidR="00D76BD0" w:rsidRPr="00FF430B" w:rsidRDefault="00D76BD0" w:rsidP="00196AB4">
                  <w:pPr>
                    <w:tabs>
                      <w:tab w:val="left" w:pos="1134"/>
                      <w:tab w:val="left" w:pos="4680"/>
                      <w:tab w:val="left" w:pos="7020"/>
                    </w:tabs>
                    <w:suppressAutoHyphens/>
                    <w:ind w:firstLine="567"/>
                    <w:jc w:val="both"/>
                  </w:pPr>
                </w:p>
              </w:tc>
            </w:tr>
          </w:tbl>
          <w:p w14:paraId="2A69F242"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4A2A93C4" w14:textId="77777777" w:rsidTr="00021BB8">
              <w:trPr>
                <w:trHeight w:val="357"/>
                <w:jc w:val="center"/>
              </w:trPr>
              <w:tc>
                <w:tcPr>
                  <w:tcW w:w="5188" w:type="dxa"/>
                  <w:vAlign w:val="center"/>
                </w:tcPr>
                <w:p w14:paraId="3D7F87BF" w14:textId="77777777" w:rsidR="00460653" w:rsidRPr="00FF430B" w:rsidRDefault="00460653" w:rsidP="00633782">
                  <w:pPr>
                    <w:jc w:val="center"/>
                    <w:rPr>
                      <w:b/>
                    </w:rPr>
                  </w:pPr>
                  <w:r w:rsidRPr="00FF430B">
                    <w:rPr>
                      <w:b/>
                    </w:rPr>
                    <w:t>ANTREPRENOR</w:t>
                  </w:r>
                </w:p>
              </w:tc>
              <w:tc>
                <w:tcPr>
                  <w:tcW w:w="4559" w:type="dxa"/>
                  <w:vAlign w:val="center"/>
                </w:tcPr>
                <w:p w14:paraId="608785F3" w14:textId="77777777" w:rsidR="00460653" w:rsidRPr="00FF430B" w:rsidRDefault="00460653" w:rsidP="00633782">
                  <w:pPr>
                    <w:jc w:val="center"/>
                    <w:rPr>
                      <w:b/>
                    </w:rPr>
                  </w:pPr>
                  <w:r w:rsidRPr="00FF430B">
                    <w:rPr>
                      <w:b/>
                    </w:rPr>
                    <w:t>BENEFICIAR</w:t>
                  </w:r>
                </w:p>
              </w:tc>
            </w:tr>
            <w:tr w:rsidR="00460653" w:rsidRPr="00EC30C2" w14:paraId="29588241" w14:textId="77777777" w:rsidTr="00021BB8">
              <w:trPr>
                <w:trHeight w:val="357"/>
                <w:jc w:val="center"/>
              </w:trPr>
              <w:tc>
                <w:tcPr>
                  <w:tcW w:w="5188" w:type="dxa"/>
                  <w:vAlign w:val="center"/>
                </w:tcPr>
                <w:p w14:paraId="5E73B3E6" w14:textId="77777777" w:rsidR="00B96242" w:rsidRPr="00FF430B" w:rsidRDefault="00B96242" w:rsidP="00196AB4">
                  <w:pPr>
                    <w:jc w:val="both"/>
                    <w:rPr>
                      <w:b/>
                    </w:rPr>
                  </w:pPr>
                </w:p>
                <w:p w14:paraId="17C95566" w14:textId="77777777" w:rsidR="00B96242" w:rsidRPr="00FF430B" w:rsidRDefault="00B96242" w:rsidP="00196AB4">
                  <w:pPr>
                    <w:jc w:val="both"/>
                    <w:rPr>
                      <w:b/>
                    </w:rPr>
                  </w:pPr>
                </w:p>
                <w:p w14:paraId="21DDF18A" w14:textId="77777777" w:rsidR="00460653" w:rsidRPr="00FF430B" w:rsidRDefault="00460653" w:rsidP="003E7B03">
                  <w:pPr>
                    <w:jc w:val="both"/>
                    <w:rPr>
                      <w:b/>
                    </w:rPr>
                  </w:pPr>
                </w:p>
              </w:tc>
              <w:tc>
                <w:tcPr>
                  <w:tcW w:w="4559" w:type="dxa"/>
                  <w:vAlign w:val="center"/>
                </w:tcPr>
                <w:p w14:paraId="5A87F98C" w14:textId="77777777" w:rsidR="00460653" w:rsidRPr="00FF430B" w:rsidRDefault="00460653" w:rsidP="00196AB4">
                  <w:pPr>
                    <w:jc w:val="both"/>
                    <w:rPr>
                      <w:b/>
                    </w:rPr>
                  </w:pPr>
                </w:p>
                <w:p w14:paraId="2D7D5577" w14:textId="77777777" w:rsidR="00460653" w:rsidRPr="00FF430B" w:rsidRDefault="00460653" w:rsidP="00196AB4">
                  <w:pPr>
                    <w:jc w:val="both"/>
                    <w:rPr>
                      <w:b/>
                    </w:rPr>
                  </w:pPr>
                </w:p>
                <w:p w14:paraId="3C447565" w14:textId="77777777" w:rsidR="00460653" w:rsidRPr="00FF430B" w:rsidRDefault="00460653" w:rsidP="003E7B03">
                  <w:pPr>
                    <w:jc w:val="both"/>
                    <w:rPr>
                      <w:b/>
                    </w:rPr>
                  </w:pPr>
                </w:p>
              </w:tc>
            </w:tr>
          </w:tbl>
          <w:p w14:paraId="4389B3EE" w14:textId="77777777" w:rsidR="00F7186F" w:rsidRPr="00FF430B" w:rsidRDefault="00F7186F" w:rsidP="00196AB4">
            <w:pPr>
              <w:tabs>
                <w:tab w:val="left" w:pos="2295"/>
              </w:tabs>
              <w:jc w:val="both"/>
            </w:pPr>
          </w:p>
          <w:p w14:paraId="14C893C5" w14:textId="77777777" w:rsidR="00FA66D8" w:rsidRPr="00FF430B" w:rsidRDefault="00FA66D8" w:rsidP="00196AB4">
            <w:pPr>
              <w:tabs>
                <w:tab w:val="left" w:pos="2295"/>
              </w:tabs>
              <w:jc w:val="both"/>
            </w:pPr>
          </w:p>
          <w:p w14:paraId="6DD9AC07" w14:textId="77777777" w:rsidR="00385C85" w:rsidRPr="00FF430B" w:rsidRDefault="00385C85" w:rsidP="00196AB4">
            <w:pPr>
              <w:tabs>
                <w:tab w:val="left" w:pos="2295"/>
              </w:tabs>
              <w:jc w:val="both"/>
            </w:pPr>
          </w:p>
          <w:p w14:paraId="52A982FA" w14:textId="77777777" w:rsidR="00385C85" w:rsidRPr="00FF430B" w:rsidRDefault="00385C85" w:rsidP="00196AB4">
            <w:pPr>
              <w:tabs>
                <w:tab w:val="left" w:pos="2295"/>
              </w:tabs>
              <w:jc w:val="both"/>
            </w:pPr>
          </w:p>
          <w:p w14:paraId="4C12832B" w14:textId="77777777" w:rsidR="00385C85" w:rsidRPr="00FF430B" w:rsidRDefault="004D7C86" w:rsidP="00196AB4">
            <w:pPr>
              <w:tabs>
                <w:tab w:val="left" w:pos="2295"/>
              </w:tabs>
              <w:jc w:val="both"/>
            </w:pPr>
            <w:r w:rsidRPr="00FF430B">
              <w:br/>
            </w:r>
          </w:p>
          <w:p w14:paraId="7D3ED3FF" w14:textId="77777777" w:rsidR="004D7C86" w:rsidRDefault="004D7C86" w:rsidP="00196AB4">
            <w:pPr>
              <w:tabs>
                <w:tab w:val="left" w:pos="2295"/>
              </w:tabs>
              <w:jc w:val="both"/>
            </w:pPr>
          </w:p>
          <w:p w14:paraId="6E57D37F" w14:textId="77777777" w:rsidR="006A7C1C" w:rsidRDefault="006A7C1C" w:rsidP="00196AB4">
            <w:pPr>
              <w:tabs>
                <w:tab w:val="left" w:pos="2295"/>
              </w:tabs>
              <w:jc w:val="both"/>
            </w:pPr>
          </w:p>
          <w:p w14:paraId="3A59A4B3" w14:textId="77777777" w:rsidR="009B7D28" w:rsidRDefault="009B7D28" w:rsidP="00196AB4">
            <w:pPr>
              <w:tabs>
                <w:tab w:val="left" w:pos="2295"/>
              </w:tabs>
              <w:jc w:val="both"/>
            </w:pPr>
          </w:p>
          <w:p w14:paraId="1C1040B8" w14:textId="77777777" w:rsidR="009B7D28" w:rsidRDefault="009B7D28" w:rsidP="00196AB4">
            <w:pPr>
              <w:tabs>
                <w:tab w:val="left" w:pos="2295"/>
              </w:tabs>
              <w:jc w:val="both"/>
            </w:pPr>
          </w:p>
          <w:p w14:paraId="368F9694" w14:textId="77777777" w:rsidR="009B7D28" w:rsidRDefault="009B7D28" w:rsidP="00196AB4">
            <w:pPr>
              <w:tabs>
                <w:tab w:val="left" w:pos="2295"/>
              </w:tabs>
              <w:jc w:val="both"/>
            </w:pPr>
          </w:p>
          <w:p w14:paraId="3D908D66" w14:textId="77777777" w:rsidR="009B7D28" w:rsidRDefault="009B7D28" w:rsidP="00196AB4">
            <w:pPr>
              <w:tabs>
                <w:tab w:val="left" w:pos="2295"/>
              </w:tabs>
              <w:jc w:val="both"/>
            </w:pPr>
          </w:p>
          <w:p w14:paraId="6D8D4F87" w14:textId="77777777" w:rsidR="009B7D28" w:rsidRDefault="009B7D28" w:rsidP="00196AB4">
            <w:pPr>
              <w:tabs>
                <w:tab w:val="left" w:pos="2295"/>
              </w:tabs>
              <w:jc w:val="both"/>
            </w:pPr>
          </w:p>
          <w:p w14:paraId="6130E733" w14:textId="77777777" w:rsidR="009B7D28" w:rsidRDefault="009B7D28" w:rsidP="00196AB4">
            <w:pPr>
              <w:tabs>
                <w:tab w:val="left" w:pos="2295"/>
              </w:tabs>
              <w:jc w:val="both"/>
            </w:pPr>
          </w:p>
          <w:p w14:paraId="2C2284CB" w14:textId="77777777" w:rsidR="009B7D28" w:rsidRDefault="009B7D28" w:rsidP="00196AB4">
            <w:pPr>
              <w:tabs>
                <w:tab w:val="left" w:pos="2295"/>
              </w:tabs>
              <w:jc w:val="both"/>
            </w:pPr>
          </w:p>
          <w:p w14:paraId="434D1D7D" w14:textId="77777777" w:rsidR="007E709D" w:rsidRDefault="007E709D" w:rsidP="007E709D">
            <w:pPr>
              <w:jc w:val="both"/>
            </w:pPr>
          </w:p>
          <w:p w14:paraId="007111AA" w14:textId="77777777" w:rsidR="00006D6D" w:rsidRPr="00FF430B" w:rsidRDefault="00006D6D" w:rsidP="007E709D">
            <w:pPr>
              <w:jc w:val="both"/>
              <w:rPr>
                <w:sz w:val="28"/>
                <w:szCs w:val="28"/>
              </w:rPr>
            </w:pPr>
          </w:p>
          <w:p w14:paraId="0CBF64A7" w14:textId="77777777" w:rsidR="007E709D" w:rsidRPr="00FF430B" w:rsidRDefault="007E709D" w:rsidP="004D7C86">
            <w:pPr>
              <w:tabs>
                <w:tab w:val="left" w:pos="2295"/>
              </w:tabs>
              <w:jc w:val="right"/>
            </w:pPr>
            <w:r w:rsidRPr="00FF430B">
              <w:t xml:space="preserve">Anexa nr. </w:t>
            </w:r>
            <w:r w:rsidR="004D7C86" w:rsidRPr="00FF430B">
              <w:t>1</w:t>
            </w:r>
          </w:p>
          <w:p w14:paraId="25850F7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CB03C49" w14:textId="77777777" w:rsidR="007E709D" w:rsidRPr="00FF430B" w:rsidRDefault="007E709D" w:rsidP="004D7C86">
            <w:pPr>
              <w:tabs>
                <w:tab w:val="left" w:pos="2295"/>
              </w:tabs>
              <w:jc w:val="right"/>
            </w:pPr>
            <w:r w:rsidRPr="00FF430B">
              <w:t>Din „____”  _____ 20_______</w:t>
            </w:r>
          </w:p>
          <w:p w14:paraId="1005A71C" w14:textId="77777777" w:rsidR="007E709D" w:rsidRPr="00FF430B" w:rsidRDefault="007E709D" w:rsidP="007E709D">
            <w:pPr>
              <w:tabs>
                <w:tab w:val="left" w:pos="2295"/>
              </w:tabs>
              <w:jc w:val="both"/>
            </w:pPr>
          </w:p>
          <w:p w14:paraId="43E88C4D" w14:textId="77777777" w:rsidR="004D7C86" w:rsidRPr="00FF430B" w:rsidRDefault="004D7C86" w:rsidP="007E709D">
            <w:pPr>
              <w:tabs>
                <w:tab w:val="left" w:pos="2295"/>
              </w:tabs>
              <w:jc w:val="both"/>
            </w:pPr>
          </w:p>
          <w:p w14:paraId="4B5B497A" w14:textId="77777777" w:rsidR="004D7C86" w:rsidRPr="00FF430B" w:rsidRDefault="004D7C86" w:rsidP="007E709D">
            <w:pPr>
              <w:tabs>
                <w:tab w:val="left" w:pos="2295"/>
              </w:tabs>
              <w:jc w:val="both"/>
            </w:pPr>
          </w:p>
          <w:p w14:paraId="081EAF8E" w14:textId="77777777" w:rsidR="004D7C86" w:rsidRPr="00FF430B" w:rsidRDefault="004D7C86" w:rsidP="007E709D">
            <w:pPr>
              <w:tabs>
                <w:tab w:val="left" w:pos="2295"/>
              </w:tabs>
              <w:jc w:val="both"/>
            </w:pPr>
          </w:p>
          <w:p w14:paraId="1C419316" w14:textId="77777777" w:rsidR="004D7C86" w:rsidRPr="00FF430B" w:rsidRDefault="004D7C86" w:rsidP="007E709D">
            <w:pPr>
              <w:tabs>
                <w:tab w:val="left" w:pos="2295"/>
              </w:tabs>
              <w:jc w:val="both"/>
            </w:pPr>
          </w:p>
          <w:p w14:paraId="1AB464D2" w14:textId="77777777" w:rsidR="004D7C86" w:rsidRPr="00FF430B" w:rsidRDefault="004D7C86" w:rsidP="007E709D">
            <w:pPr>
              <w:tabs>
                <w:tab w:val="left" w:pos="2295"/>
              </w:tabs>
              <w:jc w:val="both"/>
            </w:pPr>
          </w:p>
          <w:p w14:paraId="158C9E1D" w14:textId="77777777" w:rsidR="004D7C86" w:rsidRPr="00FF430B" w:rsidRDefault="004D7C86" w:rsidP="007E709D">
            <w:pPr>
              <w:tabs>
                <w:tab w:val="left" w:pos="2295"/>
              </w:tabs>
              <w:jc w:val="both"/>
            </w:pPr>
          </w:p>
          <w:p w14:paraId="4E9A7F7F" w14:textId="77777777" w:rsidR="007E709D" w:rsidRPr="00FF430B" w:rsidRDefault="007E709D" w:rsidP="007E709D">
            <w:pPr>
              <w:tabs>
                <w:tab w:val="left" w:pos="2295"/>
              </w:tabs>
              <w:jc w:val="both"/>
            </w:pPr>
          </w:p>
          <w:p w14:paraId="181A177C"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03BC8D"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6983324"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653227"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420691"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02C104"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B39635" w14:textId="77777777" w:rsidR="007E709D" w:rsidRPr="00FF430B" w:rsidRDefault="007E709D" w:rsidP="004D7C86">
                  <w:pPr>
                    <w:jc w:val="center"/>
                    <w:rPr>
                      <w:b/>
                    </w:rPr>
                  </w:pPr>
                  <w:r w:rsidRPr="00FF430B">
                    <w:rPr>
                      <w:b/>
                    </w:rPr>
                    <w:t>Specificarea tehnică deplină solicitată de către autoritatea contractantă</w:t>
                  </w:r>
                </w:p>
                <w:p w14:paraId="279674B4"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07E432"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13CA44F5"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C428F8" w14:textId="77777777" w:rsidR="001223E6" w:rsidRPr="00FF430B" w:rsidRDefault="007E709D" w:rsidP="001223E6">
                  <w:pPr>
                    <w:ind w:right="943"/>
                    <w:jc w:val="center"/>
                    <w:rPr>
                      <w:b/>
                      <w:bCs/>
                      <w:noProof w:val="0"/>
                    </w:rPr>
                  </w:pPr>
                  <w:r w:rsidRPr="00FF430B">
                    <w:rPr>
                      <w:b/>
                      <w:bCs/>
                      <w:noProof w:val="0"/>
                    </w:rPr>
                    <w:t>Standarde de</w:t>
                  </w:r>
                </w:p>
                <w:p w14:paraId="6D64943F"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361821A6"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EC877"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8D55A4"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1B81AC"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4A582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24EAF9"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571046" w14:textId="77777777" w:rsidR="007E709D" w:rsidRPr="00FF430B" w:rsidRDefault="007E709D" w:rsidP="004D7C86">
                  <w:pPr>
                    <w:jc w:val="both"/>
                    <w:rPr>
                      <w:noProof w:val="0"/>
                    </w:rPr>
                  </w:pPr>
                </w:p>
              </w:tc>
            </w:tr>
            <w:tr w:rsidR="007E709D" w:rsidRPr="00EC30C2" w14:paraId="733E5809"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FBD70"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34D3F"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768BD"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DA086F"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241C6"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220C4A" w14:textId="77777777" w:rsidR="007E709D" w:rsidRPr="00FF430B" w:rsidRDefault="007E709D" w:rsidP="004D7C86">
                  <w:pPr>
                    <w:jc w:val="both"/>
                    <w:rPr>
                      <w:noProof w:val="0"/>
                    </w:rPr>
                  </w:pPr>
                </w:p>
              </w:tc>
            </w:tr>
            <w:tr w:rsidR="007E709D" w:rsidRPr="00EC30C2" w14:paraId="50084A4F" w14:textId="77777777" w:rsidTr="004D7C86">
              <w:tc>
                <w:tcPr>
                  <w:tcW w:w="2261" w:type="dxa"/>
                  <w:gridSpan w:val="2"/>
                  <w:tcBorders>
                    <w:top w:val="single" w:sz="6" w:space="0" w:color="000000"/>
                    <w:left w:val="nil"/>
                    <w:bottom w:val="nil"/>
                    <w:right w:val="nil"/>
                  </w:tcBorders>
                </w:tcPr>
                <w:p w14:paraId="39C4335A" w14:textId="77777777" w:rsidR="007E709D" w:rsidRPr="00FF430B" w:rsidRDefault="007E709D" w:rsidP="004D7C86">
                  <w:pPr>
                    <w:jc w:val="both"/>
                    <w:rPr>
                      <w:noProof w:val="0"/>
                    </w:rPr>
                  </w:pPr>
                </w:p>
                <w:p w14:paraId="36F2D4B2" w14:textId="77777777" w:rsidR="007E709D" w:rsidRPr="00FF430B" w:rsidRDefault="007E709D" w:rsidP="004D7C86">
                  <w:pPr>
                    <w:jc w:val="both"/>
                    <w:rPr>
                      <w:noProof w:val="0"/>
                    </w:rPr>
                  </w:pPr>
                </w:p>
                <w:p w14:paraId="1CD671B4" w14:textId="77777777" w:rsidR="007E709D" w:rsidRPr="00FF430B" w:rsidRDefault="007E709D" w:rsidP="004D7C86">
                  <w:pPr>
                    <w:jc w:val="both"/>
                    <w:rPr>
                      <w:noProof w:val="0"/>
                    </w:rPr>
                  </w:pPr>
                </w:p>
                <w:p w14:paraId="69D4D357" w14:textId="77777777" w:rsidR="007E709D" w:rsidRPr="00FF430B" w:rsidRDefault="007E709D" w:rsidP="004D7C86">
                  <w:pPr>
                    <w:jc w:val="both"/>
                    <w:rPr>
                      <w:noProof w:val="0"/>
                    </w:rPr>
                  </w:pPr>
                </w:p>
                <w:p w14:paraId="24BC9F5A"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33A0500" w14:textId="77777777" w:rsidR="007E709D" w:rsidRPr="00FF430B" w:rsidRDefault="007E709D" w:rsidP="004D7C86">
                  <w:pPr>
                    <w:jc w:val="both"/>
                    <w:rPr>
                      <w:noProof w:val="0"/>
                    </w:rPr>
                  </w:pPr>
                  <w:r w:rsidRPr="00FF430B">
                    <w:rPr>
                      <w:noProof w:val="0"/>
                    </w:rPr>
                    <w:t> </w:t>
                  </w:r>
                </w:p>
                <w:p w14:paraId="13DED1E1" w14:textId="77777777" w:rsidR="007E709D" w:rsidRPr="00FF430B" w:rsidRDefault="007E709D" w:rsidP="004D7C86">
                  <w:pPr>
                    <w:jc w:val="center"/>
                    <w:rPr>
                      <w:b/>
                      <w:bCs/>
                      <w:noProof w:val="0"/>
                    </w:rPr>
                  </w:pPr>
                </w:p>
                <w:p w14:paraId="66266866" w14:textId="77777777" w:rsidR="004D7C86" w:rsidRPr="00FF430B" w:rsidRDefault="004D7C86" w:rsidP="004D7C86">
                  <w:pPr>
                    <w:jc w:val="center"/>
                    <w:rPr>
                      <w:b/>
                      <w:bCs/>
                      <w:noProof w:val="0"/>
                    </w:rPr>
                  </w:pPr>
                </w:p>
                <w:p w14:paraId="6A7FEBB7" w14:textId="77777777" w:rsidR="004D7C86" w:rsidRPr="00FF430B" w:rsidRDefault="004D7C86" w:rsidP="004D7C86">
                  <w:pPr>
                    <w:jc w:val="center"/>
                    <w:rPr>
                      <w:b/>
                      <w:bCs/>
                      <w:noProof w:val="0"/>
                    </w:rPr>
                  </w:pPr>
                </w:p>
                <w:p w14:paraId="4882C371" w14:textId="77777777" w:rsidR="004D7C86" w:rsidRPr="00FF430B" w:rsidRDefault="004D7C86" w:rsidP="004D7C86">
                  <w:pPr>
                    <w:jc w:val="center"/>
                    <w:rPr>
                      <w:b/>
                      <w:bCs/>
                      <w:noProof w:val="0"/>
                    </w:rPr>
                  </w:pPr>
                </w:p>
                <w:p w14:paraId="5B909878" w14:textId="77777777" w:rsidR="004D7C86" w:rsidRPr="00FF430B" w:rsidRDefault="004D7C86" w:rsidP="004D7C86">
                  <w:pPr>
                    <w:jc w:val="center"/>
                    <w:rPr>
                      <w:b/>
                      <w:bCs/>
                      <w:noProof w:val="0"/>
                    </w:rPr>
                  </w:pPr>
                </w:p>
                <w:p w14:paraId="55362C4D" w14:textId="77777777" w:rsidR="004D7C86" w:rsidRPr="00FF430B" w:rsidRDefault="004D7C86" w:rsidP="004D7C86">
                  <w:pPr>
                    <w:jc w:val="center"/>
                    <w:rPr>
                      <w:b/>
                      <w:bCs/>
                      <w:noProof w:val="0"/>
                    </w:rPr>
                  </w:pPr>
                </w:p>
                <w:p w14:paraId="1A4E77B7" w14:textId="77777777" w:rsidR="007E709D" w:rsidRPr="00FF430B" w:rsidRDefault="007E709D" w:rsidP="007E709D">
                  <w:pPr>
                    <w:rPr>
                      <w:b/>
                      <w:bCs/>
                      <w:noProof w:val="0"/>
                    </w:rPr>
                  </w:pPr>
                  <w:r w:rsidRPr="00FF430B">
                    <w:rPr>
                      <w:b/>
                      <w:bCs/>
                      <w:noProof w:val="0"/>
                    </w:rPr>
                    <w:t xml:space="preserve">                 SEMNĂTURILE PĂRŢILOR</w:t>
                  </w:r>
                </w:p>
                <w:p w14:paraId="4F5376FB" w14:textId="77777777" w:rsidR="004D7C86" w:rsidRPr="00FF430B" w:rsidRDefault="004D7C86" w:rsidP="007E709D">
                  <w:pPr>
                    <w:rPr>
                      <w:noProof w:val="0"/>
                    </w:rPr>
                  </w:pPr>
                </w:p>
              </w:tc>
            </w:tr>
            <w:tr w:rsidR="007E709D" w:rsidRPr="00EC30C2" w14:paraId="6D832EDD"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9178B58" w14:textId="77777777" w:rsidR="007E709D" w:rsidRPr="00FF430B" w:rsidRDefault="006A7C1C" w:rsidP="001223E6">
                  <w:pPr>
                    <w:jc w:val="center"/>
                    <w:rPr>
                      <w:noProof w:val="0"/>
                    </w:rPr>
                  </w:pPr>
                  <w:r w:rsidRPr="006A7C1C">
                    <w:rPr>
                      <w:b/>
                      <w:bCs/>
                      <w:noProof w:val="0"/>
                    </w:rPr>
                    <w:t>ANTREPRENORU</w:t>
                  </w:r>
                  <w:r>
                    <w:rPr>
                      <w:b/>
                      <w:bCs/>
                      <w:noProof w:val="0"/>
                    </w:rPr>
                    <w:t>L</w:t>
                  </w:r>
                </w:p>
                <w:p w14:paraId="47499638" w14:textId="77777777" w:rsidR="007E709D" w:rsidRPr="00FF430B" w:rsidRDefault="007E709D" w:rsidP="004D7C86">
                  <w:pPr>
                    <w:ind w:firstLine="567"/>
                    <w:jc w:val="both"/>
                    <w:rPr>
                      <w:noProof w:val="0"/>
                    </w:rPr>
                  </w:pPr>
                  <w:r w:rsidRPr="00FF430B">
                    <w:rPr>
                      <w:noProof w:val="0"/>
                    </w:rPr>
                    <w:t> </w:t>
                  </w:r>
                </w:p>
                <w:p w14:paraId="6D14C7B8" w14:textId="77777777" w:rsidR="00753976" w:rsidRPr="00FF430B" w:rsidRDefault="00753976" w:rsidP="00240751">
                  <w:pPr>
                    <w:ind w:firstLine="567"/>
                    <w:rPr>
                      <w:noProof w:val="0"/>
                    </w:rPr>
                  </w:pPr>
                </w:p>
                <w:p w14:paraId="513ED4D4" w14:textId="77777777" w:rsidR="007E709D" w:rsidRPr="00FF430B" w:rsidRDefault="007E709D" w:rsidP="00240751">
                  <w:pPr>
                    <w:ind w:firstLine="567"/>
                    <w:rPr>
                      <w:noProof w:val="0"/>
                    </w:rPr>
                  </w:pPr>
                </w:p>
              </w:tc>
              <w:tc>
                <w:tcPr>
                  <w:tcW w:w="50" w:type="dxa"/>
                  <w:tcBorders>
                    <w:top w:val="nil"/>
                    <w:left w:val="nil"/>
                    <w:bottom w:val="nil"/>
                    <w:right w:val="nil"/>
                  </w:tcBorders>
                </w:tcPr>
                <w:p w14:paraId="7277B3E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753EDFBE"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081A690C" w14:textId="77777777" w:rsidR="007E709D" w:rsidRPr="00FF430B" w:rsidRDefault="007E709D" w:rsidP="004D7C86">
                  <w:pPr>
                    <w:ind w:firstLine="567"/>
                    <w:jc w:val="both"/>
                    <w:rPr>
                      <w:noProof w:val="0"/>
                    </w:rPr>
                  </w:pPr>
                  <w:r w:rsidRPr="00FF430B">
                    <w:rPr>
                      <w:noProof w:val="0"/>
                    </w:rPr>
                    <w:t> </w:t>
                  </w:r>
                </w:p>
                <w:p w14:paraId="783CAFEC" w14:textId="77777777" w:rsidR="007E709D" w:rsidRPr="00FF430B" w:rsidRDefault="007E709D" w:rsidP="007E709D">
                  <w:pPr>
                    <w:rPr>
                      <w:noProof w:val="0"/>
                    </w:rPr>
                  </w:pPr>
                </w:p>
                <w:p w14:paraId="4B35E446" w14:textId="77777777" w:rsidR="007E709D" w:rsidRPr="00FF430B" w:rsidRDefault="007E709D" w:rsidP="003E7B03">
                  <w:pPr>
                    <w:jc w:val="both"/>
                    <w:rPr>
                      <w:noProof w:val="0"/>
                    </w:rPr>
                  </w:pPr>
                </w:p>
              </w:tc>
            </w:tr>
          </w:tbl>
          <w:p w14:paraId="5CA9C187" w14:textId="77777777" w:rsidR="00385C85" w:rsidRPr="00FF430B" w:rsidRDefault="00385C85" w:rsidP="00196AB4">
            <w:pPr>
              <w:tabs>
                <w:tab w:val="left" w:pos="2295"/>
              </w:tabs>
              <w:jc w:val="both"/>
            </w:pPr>
          </w:p>
          <w:p w14:paraId="777251F3" w14:textId="77777777" w:rsidR="00385C85" w:rsidRPr="00FF430B" w:rsidRDefault="00385C85" w:rsidP="00196AB4">
            <w:pPr>
              <w:tabs>
                <w:tab w:val="left" w:pos="2295"/>
              </w:tabs>
              <w:jc w:val="both"/>
            </w:pPr>
          </w:p>
          <w:p w14:paraId="77BEC56B" w14:textId="77777777" w:rsidR="004D7C86" w:rsidRPr="00FF430B" w:rsidRDefault="004D7C86" w:rsidP="00196AB4">
            <w:pPr>
              <w:tabs>
                <w:tab w:val="left" w:pos="2295"/>
              </w:tabs>
              <w:jc w:val="both"/>
            </w:pPr>
          </w:p>
          <w:p w14:paraId="6CA89AAC" w14:textId="77777777" w:rsidR="004D7C86" w:rsidRPr="00FF430B" w:rsidRDefault="004D7C86" w:rsidP="00196AB4">
            <w:pPr>
              <w:tabs>
                <w:tab w:val="left" w:pos="2295"/>
              </w:tabs>
              <w:jc w:val="both"/>
            </w:pPr>
          </w:p>
          <w:p w14:paraId="1B429B9E" w14:textId="77777777" w:rsidR="004D7C86" w:rsidRPr="00FF430B" w:rsidRDefault="004D7C86" w:rsidP="00196AB4">
            <w:pPr>
              <w:tabs>
                <w:tab w:val="left" w:pos="2295"/>
              </w:tabs>
              <w:jc w:val="both"/>
            </w:pPr>
          </w:p>
          <w:p w14:paraId="6558BBDC" w14:textId="77777777" w:rsidR="004D7C86" w:rsidRPr="00FF430B" w:rsidRDefault="004D7C86" w:rsidP="00196AB4">
            <w:pPr>
              <w:tabs>
                <w:tab w:val="left" w:pos="2295"/>
              </w:tabs>
              <w:jc w:val="both"/>
            </w:pPr>
          </w:p>
          <w:p w14:paraId="182BE15C" w14:textId="77777777" w:rsidR="004D7C86" w:rsidRPr="00FF430B" w:rsidRDefault="004D7C86" w:rsidP="00196AB4">
            <w:pPr>
              <w:tabs>
                <w:tab w:val="left" w:pos="2295"/>
              </w:tabs>
              <w:jc w:val="both"/>
            </w:pPr>
          </w:p>
          <w:p w14:paraId="66713241" w14:textId="77777777" w:rsidR="004D7C86" w:rsidRPr="00FF430B" w:rsidRDefault="004D7C86" w:rsidP="00196AB4">
            <w:pPr>
              <w:tabs>
                <w:tab w:val="left" w:pos="2295"/>
              </w:tabs>
              <w:jc w:val="both"/>
            </w:pPr>
          </w:p>
          <w:p w14:paraId="1FA1CB6C" w14:textId="77777777" w:rsidR="004D7C86" w:rsidRPr="00FF430B" w:rsidRDefault="004D7C86" w:rsidP="00196AB4">
            <w:pPr>
              <w:tabs>
                <w:tab w:val="left" w:pos="2295"/>
              </w:tabs>
              <w:jc w:val="both"/>
            </w:pPr>
          </w:p>
          <w:p w14:paraId="1D059F9D" w14:textId="77777777" w:rsidR="004D7C86" w:rsidRPr="00FF430B" w:rsidRDefault="004D7C86" w:rsidP="00196AB4">
            <w:pPr>
              <w:tabs>
                <w:tab w:val="left" w:pos="2295"/>
              </w:tabs>
              <w:jc w:val="both"/>
            </w:pPr>
          </w:p>
          <w:p w14:paraId="7BC91868" w14:textId="77777777" w:rsidR="004D7C86" w:rsidRPr="00FF430B" w:rsidRDefault="004D7C86" w:rsidP="00196AB4">
            <w:pPr>
              <w:tabs>
                <w:tab w:val="left" w:pos="2295"/>
              </w:tabs>
              <w:jc w:val="both"/>
            </w:pPr>
          </w:p>
          <w:p w14:paraId="6CBA4DD5" w14:textId="77777777" w:rsidR="004D7C86" w:rsidRPr="00FF430B" w:rsidRDefault="004D7C86" w:rsidP="00196AB4">
            <w:pPr>
              <w:tabs>
                <w:tab w:val="left" w:pos="2295"/>
              </w:tabs>
              <w:jc w:val="both"/>
            </w:pPr>
          </w:p>
          <w:p w14:paraId="4248CE8D" w14:textId="77777777" w:rsidR="004D7C86" w:rsidRPr="00FF430B" w:rsidRDefault="004D7C86" w:rsidP="00196AB4">
            <w:pPr>
              <w:tabs>
                <w:tab w:val="left" w:pos="2295"/>
              </w:tabs>
              <w:jc w:val="both"/>
            </w:pPr>
          </w:p>
          <w:p w14:paraId="7E28DFE5" w14:textId="77777777" w:rsidR="00BE49DD" w:rsidRPr="00FF430B" w:rsidRDefault="00BE49DD" w:rsidP="00196AB4">
            <w:pPr>
              <w:tabs>
                <w:tab w:val="left" w:pos="2295"/>
              </w:tabs>
              <w:jc w:val="both"/>
            </w:pPr>
          </w:p>
          <w:p w14:paraId="01224AE2" w14:textId="77777777" w:rsidR="004D7C86" w:rsidRDefault="004D7C86" w:rsidP="00196AB4">
            <w:pPr>
              <w:tabs>
                <w:tab w:val="left" w:pos="2295"/>
              </w:tabs>
              <w:jc w:val="both"/>
            </w:pPr>
          </w:p>
          <w:p w14:paraId="1B9F68CA" w14:textId="77777777" w:rsidR="00006D6D" w:rsidRDefault="00006D6D" w:rsidP="00196AB4">
            <w:pPr>
              <w:tabs>
                <w:tab w:val="left" w:pos="2295"/>
              </w:tabs>
              <w:jc w:val="both"/>
            </w:pPr>
          </w:p>
          <w:p w14:paraId="4D83D910" w14:textId="77777777" w:rsidR="00A14C96" w:rsidRDefault="00A14C96" w:rsidP="00196AB4">
            <w:pPr>
              <w:tabs>
                <w:tab w:val="left" w:pos="2295"/>
              </w:tabs>
              <w:jc w:val="both"/>
            </w:pPr>
          </w:p>
          <w:p w14:paraId="562B0B52" w14:textId="77777777" w:rsidR="00A14C96" w:rsidRPr="00FF430B" w:rsidRDefault="00A14C96" w:rsidP="00196AB4">
            <w:pPr>
              <w:tabs>
                <w:tab w:val="left" w:pos="2295"/>
              </w:tabs>
              <w:jc w:val="both"/>
            </w:pPr>
          </w:p>
          <w:p w14:paraId="4C5E3C7A" w14:textId="77777777"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5642FF8B"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63524E90" w14:textId="77777777" w:rsidR="00803E7E" w:rsidRPr="00FF430B" w:rsidRDefault="00803E7E" w:rsidP="004D7C86">
            <w:pPr>
              <w:jc w:val="right"/>
              <w:rPr>
                <w:noProof w:val="0"/>
              </w:rPr>
            </w:pPr>
            <w:r w:rsidRPr="00FF430B">
              <w:rPr>
                <w:noProof w:val="0"/>
              </w:rPr>
              <w:t>din “____” ________ 20___</w:t>
            </w:r>
          </w:p>
          <w:p w14:paraId="679CC6B2" w14:textId="77777777" w:rsidR="004D7C86" w:rsidRDefault="004D7C86" w:rsidP="006A7C1C">
            <w:pPr>
              <w:keepNext/>
              <w:keepLines/>
              <w:spacing w:before="200"/>
              <w:jc w:val="both"/>
              <w:outlineLvl w:val="2"/>
              <w:rPr>
                <w:noProof w:val="0"/>
              </w:rPr>
            </w:pPr>
          </w:p>
          <w:p w14:paraId="047F9972" w14:textId="77777777" w:rsidR="006A7C1C" w:rsidRPr="00FF430B" w:rsidRDefault="006A7C1C" w:rsidP="006A7C1C">
            <w:pPr>
              <w:keepNext/>
              <w:keepLines/>
              <w:spacing w:before="200"/>
              <w:jc w:val="both"/>
              <w:outlineLvl w:val="2"/>
              <w:rPr>
                <w:noProof w:val="0"/>
              </w:rPr>
            </w:pPr>
          </w:p>
          <w:p w14:paraId="2E2E6AC7" w14:textId="77777777" w:rsidR="00803E7E" w:rsidRPr="00FF430B" w:rsidRDefault="00803E7E" w:rsidP="00803E7E">
            <w:pPr>
              <w:ind w:firstLine="567"/>
              <w:jc w:val="both"/>
              <w:rPr>
                <w:b/>
                <w:noProof w:val="0"/>
              </w:rPr>
            </w:pPr>
            <w:r w:rsidRPr="00FF430B">
              <w:rPr>
                <w:b/>
                <w:noProof w:val="0"/>
              </w:rPr>
              <w:t>SPECIFICAŢII DE PREŢ</w:t>
            </w:r>
          </w:p>
          <w:p w14:paraId="45C32F42"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61FAA4D4"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F8BE15"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A113EE"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7E86654D"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04E944FF"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088E3B"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452B9F"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A769D3"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938F2F"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E8B525"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7A39B0" w14:textId="77777777" w:rsidR="00E13118" w:rsidRPr="00FF430B" w:rsidRDefault="00EA64B0" w:rsidP="00E13118">
                  <w:pPr>
                    <w:jc w:val="center"/>
                    <w:rPr>
                      <w:b/>
                      <w:bCs/>
                      <w:noProof w:val="0"/>
                    </w:rPr>
                  </w:pPr>
                  <w:r w:rsidRPr="00FF430B">
                    <w:rPr>
                      <w:b/>
                      <w:bCs/>
                      <w:noProof w:val="0"/>
                    </w:rPr>
                    <w:t>Termenii de executare</w:t>
                  </w:r>
                </w:p>
                <w:p w14:paraId="6503E87B" w14:textId="77777777" w:rsidR="00803E7E" w:rsidRPr="00FF430B" w:rsidRDefault="00803E7E" w:rsidP="003E7B03">
                  <w:pPr>
                    <w:tabs>
                      <w:tab w:val="left" w:pos="1134"/>
                    </w:tabs>
                    <w:ind w:left="720"/>
                    <w:outlineLvl w:val="0"/>
                    <w:rPr>
                      <w:b/>
                      <w:bCs/>
                      <w:noProof w:val="0"/>
                    </w:rPr>
                  </w:pPr>
                </w:p>
              </w:tc>
            </w:tr>
            <w:tr w:rsidR="00803E7E" w:rsidRPr="00EC30C2" w14:paraId="67E297BD"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92334D"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70C7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5A52A"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0E332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CDDC92"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3D91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FBC0D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1B326" w14:textId="77777777" w:rsidR="00803E7E" w:rsidRPr="00FF430B" w:rsidRDefault="00803E7E" w:rsidP="004D7C86">
                  <w:pPr>
                    <w:keepNext/>
                    <w:keepLines/>
                    <w:spacing w:before="200"/>
                    <w:jc w:val="both"/>
                    <w:outlineLvl w:val="2"/>
                    <w:rPr>
                      <w:noProof w:val="0"/>
                    </w:rPr>
                  </w:pPr>
                </w:p>
              </w:tc>
            </w:tr>
            <w:tr w:rsidR="00803E7E" w:rsidRPr="00EC30C2" w14:paraId="796C47ED"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E40CD1"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CCA1FE"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F4EAF"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A7F5D"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65134A"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1C52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4C5F5"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AED3F" w14:textId="77777777" w:rsidR="00803E7E" w:rsidRPr="00FF430B" w:rsidRDefault="00803E7E" w:rsidP="004D7C86">
                  <w:pPr>
                    <w:keepNext/>
                    <w:keepLines/>
                    <w:spacing w:before="200"/>
                    <w:jc w:val="both"/>
                    <w:outlineLvl w:val="2"/>
                    <w:rPr>
                      <w:noProof w:val="0"/>
                    </w:rPr>
                  </w:pPr>
                </w:p>
              </w:tc>
            </w:tr>
            <w:tr w:rsidR="00803E7E" w:rsidRPr="00EC30C2" w14:paraId="44C7B6D4"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A1043B9" w14:textId="77777777" w:rsidR="00803E7E" w:rsidRPr="00FF430B" w:rsidRDefault="00EA64B0" w:rsidP="004D7C86">
                  <w:pPr>
                    <w:jc w:val="both"/>
                    <w:rPr>
                      <w:noProof w:val="0"/>
                    </w:rPr>
                  </w:pPr>
                  <w:r w:rsidRPr="00FF430B">
                    <w:rPr>
                      <w:noProof w:val="0"/>
                    </w:rPr>
                    <w:t> </w:t>
                  </w:r>
                </w:p>
                <w:p w14:paraId="6D02F2BC" w14:textId="77777777" w:rsidR="00803E7E" w:rsidRPr="00FF430B" w:rsidRDefault="00803E7E" w:rsidP="004D7C86">
                  <w:pPr>
                    <w:keepNext/>
                    <w:keepLines/>
                    <w:spacing w:before="200"/>
                    <w:jc w:val="both"/>
                    <w:outlineLvl w:val="2"/>
                    <w:rPr>
                      <w:noProof w:val="0"/>
                    </w:rPr>
                  </w:pPr>
                </w:p>
                <w:p w14:paraId="25271108" w14:textId="77777777" w:rsidR="00753976" w:rsidRPr="00FF430B" w:rsidRDefault="00753976" w:rsidP="004D7C86">
                  <w:pPr>
                    <w:keepNext/>
                    <w:keepLines/>
                    <w:spacing w:before="200"/>
                    <w:jc w:val="both"/>
                    <w:outlineLvl w:val="2"/>
                    <w:rPr>
                      <w:noProof w:val="0"/>
                    </w:rPr>
                  </w:pPr>
                </w:p>
                <w:p w14:paraId="66C527C3" w14:textId="77777777" w:rsidR="00753976" w:rsidRPr="00FF430B" w:rsidRDefault="00753976" w:rsidP="004D7C86">
                  <w:pPr>
                    <w:keepNext/>
                    <w:keepLines/>
                    <w:spacing w:before="200"/>
                    <w:jc w:val="both"/>
                    <w:outlineLvl w:val="2"/>
                    <w:rPr>
                      <w:noProof w:val="0"/>
                    </w:rPr>
                  </w:pPr>
                </w:p>
                <w:p w14:paraId="34934519" w14:textId="77777777" w:rsidR="00753976" w:rsidRPr="00FF430B" w:rsidRDefault="00753976" w:rsidP="004D7C86">
                  <w:pPr>
                    <w:keepNext/>
                    <w:keepLines/>
                    <w:spacing w:before="200"/>
                    <w:jc w:val="both"/>
                    <w:outlineLvl w:val="2"/>
                    <w:rPr>
                      <w:noProof w:val="0"/>
                    </w:rPr>
                  </w:pPr>
                </w:p>
                <w:p w14:paraId="10CEA115" w14:textId="77777777" w:rsidR="00803E7E" w:rsidRPr="00FF430B" w:rsidRDefault="00803E7E" w:rsidP="004D7C86">
                  <w:pPr>
                    <w:keepNext/>
                    <w:keepLines/>
                    <w:spacing w:before="200"/>
                    <w:jc w:val="both"/>
                    <w:outlineLvl w:val="2"/>
                    <w:rPr>
                      <w:noProof w:val="0"/>
                    </w:rPr>
                  </w:pPr>
                </w:p>
                <w:p w14:paraId="620663AA" w14:textId="77777777" w:rsidR="00803E7E" w:rsidRPr="00FF430B" w:rsidRDefault="00803E7E" w:rsidP="004D7C86">
                  <w:pPr>
                    <w:keepNext/>
                    <w:keepLines/>
                    <w:spacing w:before="200"/>
                    <w:jc w:val="both"/>
                    <w:outlineLvl w:val="2"/>
                    <w:rPr>
                      <w:noProof w:val="0"/>
                    </w:rPr>
                  </w:pPr>
                </w:p>
                <w:p w14:paraId="2A2A6413" w14:textId="77777777" w:rsidR="00803E7E" w:rsidRDefault="00EA64B0" w:rsidP="004D7C86">
                  <w:pPr>
                    <w:jc w:val="center"/>
                    <w:rPr>
                      <w:b/>
                      <w:bCs/>
                      <w:noProof w:val="0"/>
                    </w:rPr>
                  </w:pPr>
                  <w:r w:rsidRPr="00FF430B">
                    <w:rPr>
                      <w:b/>
                      <w:bCs/>
                      <w:noProof w:val="0"/>
                    </w:rPr>
                    <w:t>SEMNĂTURILE PĂRŢILOR</w:t>
                  </w:r>
                </w:p>
                <w:p w14:paraId="374DF549" w14:textId="77777777" w:rsidR="006A7C1C" w:rsidRPr="00FF430B" w:rsidRDefault="006A7C1C" w:rsidP="004D7C86">
                  <w:pPr>
                    <w:jc w:val="center"/>
                    <w:rPr>
                      <w:noProof w:val="0"/>
                    </w:rPr>
                  </w:pPr>
                </w:p>
              </w:tc>
            </w:tr>
            <w:tr w:rsidR="00803E7E" w:rsidRPr="00EC30C2" w14:paraId="06D554D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3CBDBD88" w14:textId="77777777" w:rsidR="00803E7E" w:rsidRPr="00FF430B" w:rsidRDefault="00EA64B0" w:rsidP="00E13118">
                  <w:pPr>
                    <w:jc w:val="center"/>
                    <w:rPr>
                      <w:noProof w:val="0"/>
                    </w:rPr>
                  </w:pPr>
                  <w:r w:rsidRPr="00FF430B">
                    <w:rPr>
                      <w:b/>
                      <w:bCs/>
                      <w:noProof w:val="0"/>
                    </w:rPr>
                    <w:t>ANTREPRENOR</w:t>
                  </w:r>
                </w:p>
                <w:p w14:paraId="561CCE11" w14:textId="77777777" w:rsidR="00371806" w:rsidRPr="00FF430B" w:rsidRDefault="00371806" w:rsidP="00B262BA">
                  <w:pPr>
                    <w:tabs>
                      <w:tab w:val="left" w:pos="1134"/>
                    </w:tabs>
                    <w:ind w:left="720"/>
                    <w:outlineLvl w:val="0"/>
                    <w:rPr>
                      <w:noProof w:val="0"/>
                    </w:rPr>
                  </w:pPr>
                </w:p>
                <w:p w14:paraId="2A1A3CD7"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B9CD5B4" w14:textId="77777777" w:rsidR="00803E7E" w:rsidRPr="00FF430B" w:rsidRDefault="00EA64B0" w:rsidP="00803E7E">
                  <w:pPr>
                    <w:jc w:val="center"/>
                    <w:rPr>
                      <w:noProof w:val="0"/>
                    </w:rPr>
                  </w:pPr>
                  <w:r w:rsidRPr="00FF430B">
                    <w:rPr>
                      <w:b/>
                      <w:bCs/>
                      <w:noProof w:val="0"/>
                    </w:rPr>
                    <w:t>BENEFICIAR</w:t>
                  </w:r>
                </w:p>
                <w:p w14:paraId="5ABF2CCF" w14:textId="77777777" w:rsidR="00240751" w:rsidRPr="00FF430B" w:rsidRDefault="00EA64B0" w:rsidP="00240751">
                  <w:pPr>
                    <w:ind w:firstLine="567"/>
                    <w:jc w:val="both"/>
                    <w:rPr>
                      <w:noProof w:val="0"/>
                    </w:rPr>
                  </w:pPr>
                  <w:r w:rsidRPr="00FF430B">
                    <w:rPr>
                      <w:noProof w:val="0"/>
                    </w:rPr>
                    <w:t> </w:t>
                  </w:r>
                </w:p>
                <w:p w14:paraId="7326F9E8" w14:textId="77777777" w:rsidR="00240751" w:rsidRPr="00FF430B" w:rsidRDefault="00240751" w:rsidP="00240751">
                  <w:pPr>
                    <w:keepNext/>
                    <w:keepLines/>
                    <w:spacing w:before="200"/>
                    <w:ind w:firstLine="567"/>
                    <w:jc w:val="both"/>
                    <w:outlineLvl w:val="2"/>
                    <w:rPr>
                      <w:noProof w:val="0"/>
                    </w:rPr>
                  </w:pPr>
                </w:p>
                <w:p w14:paraId="394E2B06" w14:textId="77777777" w:rsidR="00803E7E" w:rsidRPr="00FF430B" w:rsidRDefault="00803E7E" w:rsidP="003E7B03">
                  <w:pPr>
                    <w:ind w:firstLine="567"/>
                    <w:jc w:val="both"/>
                    <w:rPr>
                      <w:noProof w:val="0"/>
                    </w:rPr>
                  </w:pPr>
                </w:p>
              </w:tc>
            </w:tr>
          </w:tbl>
          <w:p w14:paraId="41242614" w14:textId="77777777" w:rsidR="00385C85" w:rsidRPr="00FF430B" w:rsidRDefault="00385C85" w:rsidP="00196AB4">
            <w:pPr>
              <w:tabs>
                <w:tab w:val="left" w:pos="2295"/>
              </w:tabs>
              <w:jc w:val="both"/>
            </w:pPr>
          </w:p>
          <w:p w14:paraId="22D597AC" w14:textId="77777777" w:rsidR="00385C85" w:rsidRPr="00FF430B" w:rsidRDefault="00385C85" w:rsidP="00196AB4">
            <w:pPr>
              <w:tabs>
                <w:tab w:val="left" w:pos="2295"/>
              </w:tabs>
              <w:jc w:val="both"/>
            </w:pPr>
          </w:p>
          <w:p w14:paraId="7728631E" w14:textId="77777777" w:rsidR="00385C85" w:rsidRPr="00FF430B" w:rsidRDefault="00385C85" w:rsidP="00196AB4">
            <w:pPr>
              <w:tabs>
                <w:tab w:val="left" w:pos="2295"/>
              </w:tabs>
              <w:jc w:val="both"/>
            </w:pPr>
          </w:p>
          <w:p w14:paraId="636F7A98" w14:textId="77777777" w:rsidR="00385C85" w:rsidRPr="00FF430B" w:rsidRDefault="00385C85" w:rsidP="00196AB4">
            <w:pPr>
              <w:tabs>
                <w:tab w:val="left" w:pos="2295"/>
              </w:tabs>
              <w:jc w:val="both"/>
            </w:pPr>
          </w:p>
          <w:p w14:paraId="46BF0D6F" w14:textId="77777777" w:rsidR="00385C85" w:rsidRPr="00FF430B" w:rsidRDefault="00385C85" w:rsidP="00196AB4">
            <w:pPr>
              <w:tabs>
                <w:tab w:val="left" w:pos="2295"/>
              </w:tabs>
              <w:jc w:val="both"/>
            </w:pPr>
          </w:p>
          <w:p w14:paraId="2A732A9A" w14:textId="77777777" w:rsidR="00385C85" w:rsidRPr="00FF430B" w:rsidRDefault="00385C85" w:rsidP="00196AB4">
            <w:pPr>
              <w:tabs>
                <w:tab w:val="left" w:pos="2295"/>
              </w:tabs>
              <w:jc w:val="both"/>
            </w:pPr>
          </w:p>
          <w:p w14:paraId="1F36102B" w14:textId="77777777" w:rsidR="00385C85" w:rsidRPr="00FF430B" w:rsidRDefault="00385C85" w:rsidP="00196AB4">
            <w:pPr>
              <w:tabs>
                <w:tab w:val="left" w:pos="2295"/>
              </w:tabs>
              <w:jc w:val="both"/>
            </w:pPr>
          </w:p>
          <w:p w14:paraId="7816FA44" w14:textId="77777777" w:rsidR="00385C85" w:rsidRPr="00FF430B" w:rsidRDefault="00385C85" w:rsidP="00196AB4">
            <w:pPr>
              <w:tabs>
                <w:tab w:val="left" w:pos="2295"/>
              </w:tabs>
              <w:jc w:val="both"/>
            </w:pPr>
          </w:p>
          <w:p w14:paraId="248BE8D5" w14:textId="77777777" w:rsidR="00385C85" w:rsidRPr="00FF430B" w:rsidRDefault="00385C85" w:rsidP="00196AB4">
            <w:pPr>
              <w:tabs>
                <w:tab w:val="left" w:pos="2295"/>
              </w:tabs>
              <w:jc w:val="both"/>
            </w:pPr>
          </w:p>
          <w:p w14:paraId="266FFD09" w14:textId="77777777" w:rsidR="00A14C96" w:rsidRDefault="00A14C96" w:rsidP="00196AB4">
            <w:pPr>
              <w:tabs>
                <w:tab w:val="left" w:pos="2295"/>
              </w:tabs>
              <w:jc w:val="both"/>
            </w:pPr>
          </w:p>
          <w:p w14:paraId="314B0AF4" w14:textId="77777777" w:rsidR="00006D6D" w:rsidRDefault="00006D6D" w:rsidP="00196AB4">
            <w:pPr>
              <w:tabs>
                <w:tab w:val="left" w:pos="2295"/>
              </w:tabs>
              <w:jc w:val="both"/>
            </w:pPr>
          </w:p>
          <w:p w14:paraId="1B548786" w14:textId="77777777" w:rsidR="005C387B" w:rsidRDefault="005C387B" w:rsidP="00196AB4">
            <w:pPr>
              <w:tabs>
                <w:tab w:val="left" w:pos="2295"/>
              </w:tabs>
              <w:jc w:val="both"/>
            </w:pPr>
          </w:p>
          <w:p w14:paraId="6E5D6188" w14:textId="77777777" w:rsidR="005C387B" w:rsidRDefault="005C387B" w:rsidP="00196AB4">
            <w:pPr>
              <w:tabs>
                <w:tab w:val="left" w:pos="2295"/>
              </w:tabs>
              <w:jc w:val="both"/>
            </w:pPr>
          </w:p>
          <w:p w14:paraId="5E319F87" w14:textId="77777777" w:rsidR="005C387B" w:rsidRDefault="005C387B" w:rsidP="00196AB4">
            <w:pPr>
              <w:tabs>
                <w:tab w:val="left" w:pos="2295"/>
              </w:tabs>
              <w:jc w:val="both"/>
            </w:pPr>
          </w:p>
          <w:p w14:paraId="1A9A4736" w14:textId="77777777" w:rsidR="005C387B" w:rsidRDefault="005C387B" w:rsidP="00196AB4">
            <w:pPr>
              <w:tabs>
                <w:tab w:val="left" w:pos="2295"/>
              </w:tabs>
              <w:jc w:val="both"/>
            </w:pPr>
          </w:p>
          <w:p w14:paraId="4CDF2AC6" w14:textId="77777777" w:rsidR="005C387B" w:rsidRDefault="005C387B" w:rsidP="00196AB4">
            <w:pPr>
              <w:tabs>
                <w:tab w:val="left" w:pos="2295"/>
              </w:tabs>
              <w:jc w:val="both"/>
            </w:pPr>
          </w:p>
          <w:p w14:paraId="3ED0A881" w14:textId="77777777" w:rsidR="005C387B" w:rsidRDefault="005C387B" w:rsidP="00196AB4">
            <w:pPr>
              <w:tabs>
                <w:tab w:val="left" w:pos="2295"/>
              </w:tabs>
              <w:jc w:val="both"/>
            </w:pPr>
          </w:p>
          <w:p w14:paraId="26EFED76" w14:textId="77777777" w:rsidR="00A14C96" w:rsidRDefault="00A14C96" w:rsidP="00196AB4">
            <w:pPr>
              <w:tabs>
                <w:tab w:val="left" w:pos="2295"/>
              </w:tabs>
              <w:jc w:val="both"/>
            </w:pPr>
          </w:p>
          <w:p w14:paraId="5D7591E5" w14:textId="77777777" w:rsidR="00A14C96" w:rsidRDefault="00A14C96" w:rsidP="00196AB4">
            <w:pPr>
              <w:tabs>
                <w:tab w:val="left" w:pos="2295"/>
              </w:tabs>
              <w:jc w:val="both"/>
            </w:pPr>
          </w:p>
          <w:p w14:paraId="026AE9B8" w14:textId="77777777" w:rsidR="00A14C96" w:rsidRDefault="00A14C96" w:rsidP="00196AB4">
            <w:pPr>
              <w:tabs>
                <w:tab w:val="left" w:pos="2295"/>
              </w:tabs>
              <w:jc w:val="both"/>
            </w:pPr>
          </w:p>
          <w:p w14:paraId="5A94DE0E" w14:textId="77777777" w:rsidR="006A7C1C" w:rsidRPr="00FF430B" w:rsidRDefault="006A7C1C" w:rsidP="00196AB4">
            <w:pPr>
              <w:tabs>
                <w:tab w:val="left" w:pos="2295"/>
              </w:tabs>
              <w:jc w:val="both"/>
            </w:pPr>
          </w:p>
          <w:p w14:paraId="1C17B15B"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53FBBA9D"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7B32E89B" w14:textId="77777777" w:rsidR="000C5DFB" w:rsidRPr="00FF430B" w:rsidRDefault="000C5DFB" w:rsidP="000C5DFB">
            <w:pPr>
              <w:jc w:val="right"/>
              <w:rPr>
                <w:noProof w:val="0"/>
              </w:rPr>
            </w:pPr>
            <w:r w:rsidRPr="00FF430B">
              <w:rPr>
                <w:noProof w:val="0"/>
              </w:rPr>
              <w:t>din “____” ________ 20___</w:t>
            </w:r>
          </w:p>
          <w:p w14:paraId="6B127EC3" w14:textId="77777777" w:rsidR="00385C85" w:rsidRPr="00FF430B" w:rsidRDefault="00385C85" w:rsidP="00196AB4">
            <w:pPr>
              <w:tabs>
                <w:tab w:val="left" w:pos="2295"/>
              </w:tabs>
              <w:jc w:val="both"/>
            </w:pPr>
          </w:p>
          <w:p w14:paraId="3F95F3CE" w14:textId="77777777" w:rsidR="00385C85" w:rsidRPr="00FF430B" w:rsidRDefault="00385C85" w:rsidP="00196AB4">
            <w:pPr>
              <w:tabs>
                <w:tab w:val="left" w:pos="2295"/>
              </w:tabs>
              <w:jc w:val="both"/>
            </w:pPr>
          </w:p>
          <w:p w14:paraId="76B6EE24" w14:textId="77777777" w:rsidR="00385C85" w:rsidRPr="00FF430B" w:rsidRDefault="00385C85" w:rsidP="00196AB4">
            <w:pPr>
              <w:tabs>
                <w:tab w:val="left" w:pos="2295"/>
              </w:tabs>
              <w:jc w:val="both"/>
            </w:pPr>
          </w:p>
          <w:p w14:paraId="62DABFC8" w14:textId="77777777" w:rsidR="00394DC7" w:rsidRPr="00FF430B" w:rsidRDefault="00394DC7" w:rsidP="00394DC7">
            <w:pPr>
              <w:jc w:val="center"/>
              <w:rPr>
                <w:b/>
                <w:noProof w:val="0"/>
              </w:rPr>
            </w:pPr>
            <w:r w:rsidRPr="00FF430B">
              <w:rPr>
                <w:b/>
                <w:noProof w:val="0"/>
              </w:rPr>
              <w:t>CONTRACT – MODEL</w:t>
            </w:r>
          </w:p>
          <w:p w14:paraId="7CFC3A4A" w14:textId="77777777" w:rsidR="009174E1" w:rsidRPr="00FF430B" w:rsidRDefault="009174E1" w:rsidP="009174E1">
            <w:pPr>
              <w:jc w:val="center"/>
              <w:rPr>
                <w:b/>
                <w:noProof w:val="0"/>
              </w:rPr>
            </w:pPr>
          </w:p>
          <w:p w14:paraId="73551287" w14:textId="77777777" w:rsidR="00EB080B" w:rsidRPr="00FF430B" w:rsidRDefault="00EB080B" w:rsidP="00196AB4">
            <w:pPr>
              <w:tabs>
                <w:tab w:val="left" w:pos="2295"/>
              </w:tabs>
              <w:jc w:val="both"/>
            </w:pPr>
          </w:p>
          <w:p w14:paraId="21B4C9BE"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2FAC4BE0"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FE79FA5" w14:textId="77777777" w:rsidR="00EB080B" w:rsidRPr="00FF430B" w:rsidRDefault="00EB080B" w:rsidP="00196AB4">
            <w:pPr>
              <w:tabs>
                <w:tab w:val="left" w:pos="2295"/>
              </w:tabs>
              <w:jc w:val="both"/>
            </w:pPr>
          </w:p>
          <w:p w14:paraId="73E483E2"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20A47A8D" w14:textId="77777777" w:rsidR="002D6E71" w:rsidRPr="00FF430B" w:rsidRDefault="002D6E71" w:rsidP="00196AB4">
            <w:pPr>
              <w:tabs>
                <w:tab w:val="left" w:pos="2295"/>
              </w:tabs>
              <w:jc w:val="both"/>
            </w:pPr>
          </w:p>
          <w:p w14:paraId="60FE3A0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4051156"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2176CE36"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04CAAA96" w14:textId="77777777" w:rsidTr="008A2F19">
              <w:tc>
                <w:tcPr>
                  <w:tcW w:w="2650" w:type="pct"/>
                </w:tcPr>
                <w:p w14:paraId="65D1A968" w14:textId="77777777" w:rsidR="00394DC7" w:rsidRPr="00FF430B" w:rsidRDefault="00394DC7" w:rsidP="008A2F19">
                  <w:pPr>
                    <w:jc w:val="both"/>
                    <w:rPr>
                      <w:b/>
                    </w:rPr>
                  </w:pPr>
                  <w:r w:rsidRPr="00FF430B">
                    <w:rPr>
                      <w:b/>
                    </w:rPr>
                    <w:t>Beneficiar</w:t>
                  </w:r>
                </w:p>
              </w:tc>
              <w:tc>
                <w:tcPr>
                  <w:tcW w:w="2350" w:type="pct"/>
                </w:tcPr>
                <w:p w14:paraId="375CF909" w14:textId="77777777" w:rsidR="00394DC7" w:rsidRPr="00FF430B" w:rsidRDefault="00394DC7" w:rsidP="008A2F19">
                  <w:pPr>
                    <w:jc w:val="both"/>
                    <w:rPr>
                      <w:b/>
                    </w:rPr>
                  </w:pPr>
                  <w:r w:rsidRPr="00FF430B">
                    <w:rPr>
                      <w:b/>
                    </w:rPr>
                    <w:t>Antreprenor</w:t>
                  </w:r>
                </w:p>
              </w:tc>
            </w:tr>
            <w:tr w:rsidR="00394DC7" w:rsidRPr="00EC30C2" w14:paraId="0D62BAFE" w14:textId="77777777" w:rsidTr="008A2F19">
              <w:tc>
                <w:tcPr>
                  <w:tcW w:w="2650" w:type="pct"/>
                </w:tcPr>
                <w:p w14:paraId="6DFEE793"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6706DD3F"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1FAC547A"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31319A9F" w14:textId="77777777" w:rsidR="00394DC7" w:rsidRPr="00FF430B" w:rsidRDefault="00394DC7" w:rsidP="00394DC7">
            <w:pPr>
              <w:pStyle w:val="a"/>
              <w:numPr>
                <w:ilvl w:val="0"/>
                <w:numId w:val="0"/>
              </w:numPr>
              <w:ind w:left="3240"/>
              <w:rPr>
                <w:kern w:val="28"/>
                <w:sz w:val="20"/>
                <w:szCs w:val="20"/>
              </w:rPr>
            </w:pPr>
          </w:p>
          <w:p w14:paraId="5705987B"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0CB794E8" w14:textId="77777777" w:rsidR="00394DC7" w:rsidRPr="00FF430B" w:rsidRDefault="00394DC7" w:rsidP="00394DC7">
            <w:pPr>
              <w:pStyle w:val="a"/>
              <w:numPr>
                <w:ilvl w:val="0"/>
                <w:numId w:val="0"/>
              </w:numPr>
              <w:ind w:left="3240"/>
              <w:rPr>
                <w:kern w:val="28"/>
                <w:sz w:val="20"/>
                <w:szCs w:val="20"/>
              </w:rPr>
            </w:pPr>
          </w:p>
          <w:p w14:paraId="79D8432C" w14:textId="77777777" w:rsidR="004C7DFB" w:rsidRPr="00FF430B" w:rsidRDefault="004C7DFB" w:rsidP="007C193B">
            <w:pPr>
              <w:jc w:val="both"/>
            </w:pPr>
            <w:r w:rsidRPr="00FF430B">
              <w:t>2. Următoarele documente vor fi considerate părţi componente ale Contractului:</w:t>
            </w:r>
          </w:p>
          <w:p w14:paraId="7895E658" w14:textId="77777777" w:rsidR="00AD32DD" w:rsidRPr="00FF430B" w:rsidRDefault="004C7DFB">
            <w:pPr>
              <w:numPr>
                <w:ilvl w:val="0"/>
                <w:numId w:val="33"/>
              </w:numPr>
              <w:suppressAutoHyphens/>
              <w:ind w:left="0" w:firstLine="720"/>
              <w:jc w:val="both"/>
            </w:pPr>
            <w:r w:rsidRPr="00FF430B">
              <w:t>Formularul Contractului;</w:t>
            </w:r>
          </w:p>
          <w:p w14:paraId="29B2A572" w14:textId="77777777" w:rsidR="00AD32DD" w:rsidRPr="00FF430B" w:rsidRDefault="004C7DFB">
            <w:pPr>
              <w:numPr>
                <w:ilvl w:val="0"/>
                <w:numId w:val="33"/>
              </w:numPr>
              <w:suppressAutoHyphens/>
              <w:ind w:left="0" w:firstLine="720"/>
              <w:jc w:val="both"/>
              <w:rPr>
                <w:i/>
              </w:rPr>
            </w:pPr>
            <w:r w:rsidRPr="00FF430B">
              <w:t>Formularul ofertei;</w:t>
            </w:r>
          </w:p>
          <w:p w14:paraId="4581DA69" w14:textId="77777777" w:rsidR="00AD32DD" w:rsidRPr="00FF430B" w:rsidRDefault="004C7DFB">
            <w:pPr>
              <w:numPr>
                <w:ilvl w:val="0"/>
                <w:numId w:val="33"/>
              </w:numPr>
              <w:suppressAutoHyphens/>
              <w:ind w:left="0" w:firstLine="720"/>
              <w:jc w:val="both"/>
              <w:rPr>
                <w:i/>
              </w:rPr>
            </w:pPr>
            <w:r w:rsidRPr="00FF430B">
              <w:t>Caietul de sarcini;</w:t>
            </w:r>
          </w:p>
          <w:p w14:paraId="21A4B960" w14:textId="77777777" w:rsidR="00AD32DD" w:rsidRPr="00FF430B" w:rsidRDefault="004C7DFB">
            <w:pPr>
              <w:numPr>
                <w:ilvl w:val="0"/>
                <w:numId w:val="33"/>
              </w:numPr>
              <w:suppressAutoHyphens/>
              <w:ind w:left="0" w:firstLine="720"/>
              <w:jc w:val="both"/>
              <w:rPr>
                <w:i/>
              </w:rPr>
            </w:pPr>
            <w:r w:rsidRPr="00FF430B">
              <w:t>Garanția de bună execuție.</w:t>
            </w:r>
          </w:p>
          <w:p w14:paraId="47685970"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93BF50F"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C34EBFB"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54DEA7A" w14:textId="77777777" w:rsidR="00394DC7" w:rsidRPr="00FF430B" w:rsidRDefault="00394DC7" w:rsidP="004C7DFB">
            <w:pPr>
              <w:pStyle w:val="a"/>
              <w:numPr>
                <w:ilvl w:val="0"/>
                <w:numId w:val="0"/>
              </w:numPr>
              <w:ind w:left="710"/>
              <w:jc w:val="left"/>
              <w:rPr>
                <w:kern w:val="28"/>
                <w:sz w:val="20"/>
                <w:szCs w:val="20"/>
              </w:rPr>
            </w:pPr>
          </w:p>
          <w:p w14:paraId="4929328C" w14:textId="77777777" w:rsidR="004C7DFB" w:rsidRPr="00FF430B" w:rsidRDefault="007C193B" w:rsidP="007C193B">
            <w:pPr>
              <w:rPr>
                <w:b/>
              </w:rPr>
            </w:pPr>
            <w:r w:rsidRPr="00FF430B">
              <w:rPr>
                <w:b/>
              </w:rPr>
              <w:t>1. OBIECTUL CONTRACTULUI</w:t>
            </w:r>
          </w:p>
          <w:p w14:paraId="4C84F1CF"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233D80F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0988893A"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56052A38" w14:textId="77777777" w:rsidR="00394DC7" w:rsidRPr="00FF430B" w:rsidRDefault="00394DC7" w:rsidP="00394DC7">
            <w:pPr>
              <w:pStyle w:val="a"/>
              <w:numPr>
                <w:ilvl w:val="0"/>
                <w:numId w:val="0"/>
              </w:numPr>
              <w:ind w:left="3240"/>
              <w:rPr>
                <w:kern w:val="28"/>
                <w:sz w:val="20"/>
                <w:szCs w:val="20"/>
              </w:rPr>
            </w:pPr>
          </w:p>
          <w:p w14:paraId="1F31905F" w14:textId="77777777" w:rsidR="004C7DFB" w:rsidRPr="00FF430B" w:rsidRDefault="007C193B" w:rsidP="007C193B">
            <w:pPr>
              <w:rPr>
                <w:b/>
              </w:rPr>
            </w:pPr>
            <w:r w:rsidRPr="00FF430B">
              <w:rPr>
                <w:b/>
              </w:rPr>
              <w:t>2.TERMENII ŞI CONDIŢIILE DE PRESTARE</w:t>
            </w:r>
          </w:p>
          <w:p w14:paraId="4B7C40D0"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78CF3D28"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416A2051"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F6695C6"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3D8C984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55BBDE32" w14:textId="77777777" w:rsidR="002B1EFF" w:rsidRPr="00FF430B" w:rsidRDefault="002B1EFF" w:rsidP="004C7DFB">
            <w:pPr>
              <w:ind w:firstLine="720"/>
              <w:jc w:val="both"/>
            </w:pPr>
          </w:p>
          <w:p w14:paraId="234819A7" w14:textId="77777777" w:rsidR="005212EA" w:rsidRPr="00FF430B" w:rsidRDefault="007C193B" w:rsidP="007C193B">
            <w:pPr>
              <w:rPr>
                <w:b/>
              </w:rPr>
            </w:pPr>
            <w:r w:rsidRPr="00FF430B">
              <w:rPr>
                <w:b/>
              </w:rPr>
              <w:t>3. PREŢUL ŞI CONDIŢIILE DE PLATĂ</w:t>
            </w:r>
          </w:p>
          <w:p w14:paraId="200CEE51" w14:textId="77777777" w:rsidR="005212EA" w:rsidRPr="00FF430B" w:rsidRDefault="005212EA" w:rsidP="007C193B">
            <w:pPr>
              <w:jc w:val="both"/>
            </w:pPr>
            <w:r w:rsidRPr="00FF430B">
              <w:t>3.1. Preţul Lucrărilor conform prezentului Contract este stabilit în lei moldoveneşti.</w:t>
            </w:r>
          </w:p>
          <w:p w14:paraId="2B1F5A51"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6CD89470" w14:textId="77777777" w:rsidR="005212EA" w:rsidRPr="00FF430B" w:rsidRDefault="005212EA" w:rsidP="007C193B">
            <w:pPr>
              <w:jc w:val="both"/>
            </w:pPr>
            <w:r w:rsidRPr="00FF430B">
              <w:t>3.3. Beneficiarul va achita Antreprenorului în două etape suma totală pentru Lucrările executate, după cum urmează:</w:t>
            </w:r>
          </w:p>
          <w:p w14:paraId="4BC383AC"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269F4869"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47A99F56"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5152931D" w14:textId="77777777" w:rsidR="005212EA" w:rsidRPr="00FF430B" w:rsidRDefault="005212EA" w:rsidP="007C193B">
            <w:pPr>
              <w:jc w:val="both"/>
            </w:pPr>
            <w:r w:rsidRPr="00FF430B">
              <w:t>3.5. Plăţile se vor efectua prin ……………, indicat în prezentul Contract.</w:t>
            </w:r>
          </w:p>
          <w:p w14:paraId="67E29673" w14:textId="77777777" w:rsidR="00394DC7" w:rsidRPr="00FF430B" w:rsidRDefault="00394DC7" w:rsidP="00394DC7">
            <w:pPr>
              <w:pStyle w:val="a"/>
              <w:numPr>
                <w:ilvl w:val="0"/>
                <w:numId w:val="0"/>
              </w:numPr>
              <w:ind w:left="3240"/>
              <w:rPr>
                <w:kern w:val="28"/>
                <w:sz w:val="20"/>
                <w:szCs w:val="20"/>
              </w:rPr>
            </w:pPr>
          </w:p>
          <w:p w14:paraId="7AB2AE96" w14:textId="77777777" w:rsidR="009A30D6" w:rsidRPr="00FF430B" w:rsidRDefault="007C193B" w:rsidP="007C193B">
            <w:pPr>
              <w:rPr>
                <w:b/>
              </w:rPr>
            </w:pPr>
            <w:r w:rsidRPr="00FF430B">
              <w:rPr>
                <w:b/>
              </w:rPr>
              <w:t>4. CONDIŢIILE DE PREDARE-PRIMIRE</w:t>
            </w:r>
          </w:p>
          <w:p w14:paraId="33E0B784" w14:textId="77777777" w:rsidR="009A30D6" w:rsidRPr="00FF430B" w:rsidRDefault="009A30D6" w:rsidP="007C193B">
            <w:pPr>
              <w:jc w:val="both"/>
            </w:pPr>
            <w:r w:rsidRPr="00FF430B">
              <w:t>4.1. Lucrările se consideră predate de către Antreprenor şi recepţionate de către Beneficiar dacă:</w:t>
            </w:r>
          </w:p>
          <w:p w14:paraId="4EED02B7"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58E166C"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66FF154F" w14:textId="77777777" w:rsidR="001C3DC4" w:rsidRPr="00FF430B" w:rsidRDefault="001C3DC4" w:rsidP="001C3DC4">
            <w:pPr>
              <w:ind w:firstLine="720"/>
              <w:jc w:val="center"/>
              <w:rPr>
                <w:b/>
              </w:rPr>
            </w:pPr>
          </w:p>
          <w:p w14:paraId="62E15D13" w14:textId="77777777" w:rsidR="001C3DC4" w:rsidRPr="00FF430B" w:rsidRDefault="007C193B" w:rsidP="007C193B">
            <w:pPr>
              <w:rPr>
                <w:b/>
              </w:rPr>
            </w:pPr>
            <w:r w:rsidRPr="00FF430B">
              <w:rPr>
                <w:b/>
              </w:rPr>
              <w:t>5. STANDARDE</w:t>
            </w:r>
          </w:p>
          <w:p w14:paraId="7ABC98E3"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3042276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74EDE298" w14:textId="77777777" w:rsidR="001C3DC4" w:rsidRPr="00FF430B" w:rsidRDefault="001C3DC4" w:rsidP="001C3DC4">
            <w:pPr>
              <w:ind w:firstLine="720"/>
              <w:jc w:val="both"/>
            </w:pPr>
          </w:p>
          <w:p w14:paraId="651AD50E" w14:textId="77777777" w:rsidR="001C3DC4" w:rsidRPr="00FF430B" w:rsidRDefault="007C193B" w:rsidP="007C193B">
            <w:pPr>
              <w:rPr>
                <w:b/>
              </w:rPr>
            </w:pPr>
            <w:r w:rsidRPr="00FF430B">
              <w:rPr>
                <w:b/>
              </w:rPr>
              <w:t>6. OBLIGAŢIILE PĂRŢILOR</w:t>
            </w:r>
          </w:p>
          <w:p w14:paraId="516C7365" w14:textId="77777777" w:rsidR="001C3DC4" w:rsidRPr="00FF430B" w:rsidRDefault="001C3DC4" w:rsidP="007C193B">
            <w:pPr>
              <w:jc w:val="both"/>
            </w:pPr>
            <w:r w:rsidRPr="00FF430B">
              <w:t>6.1. În baza prezentului Contract, Antreprenorul se obligă:</w:t>
            </w:r>
          </w:p>
          <w:p w14:paraId="4893C674"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6831250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40669C64"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3B8A852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C23781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14:paraId="07C40B44"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6F0E68E"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62C9879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68627F12"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25B1B4A0" w14:textId="77777777" w:rsidR="001C3DC4" w:rsidRPr="00FF430B" w:rsidRDefault="001C3DC4" w:rsidP="00FF5CB2">
            <w:pPr>
              <w:jc w:val="both"/>
            </w:pPr>
            <w:r w:rsidRPr="00FF430B">
              <w:t>6.2.  În baza prezentului Contract, Beneficiarul se obligă:</w:t>
            </w:r>
          </w:p>
          <w:p w14:paraId="2D6B24DC"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0271D162"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637A5EB0"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688F67B8" w14:textId="77777777" w:rsidR="00A93011" w:rsidRPr="00FF430B" w:rsidRDefault="00A93011" w:rsidP="00A93011">
            <w:pPr>
              <w:ind w:firstLine="720"/>
              <w:jc w:val="center"/>
              <w:rPr>
                <w:b/>
              </w:rPr>
            </w:pPr>
          </w:p>
          <w:p w14:paraId="608AF042" w14:textId="77777777" w:rsidR="00A93011" w:rsidRPr="00FF430B" w:rsidRDefault="007C193B" w:rsidP="007C193B">
            <w:pPr>
              <w:rPr>
                <w:b/>
              </w:rPr>
            </w:pPr>
            <w:r w:rsidRPr="00FF430B">
              <w:rPr>
                <w:b/>
              </w:rPr>
              <w:t>7. JUSTIFICAREA DATORITĂ UNUI IMPEDIMENT</w:t>
            </w:r>
          </w:p>
          <w:p w14:paraId="4D2FFBD4"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44DCC46A"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6467EC86"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1E9BE9B" w14:textId="77777777" w:rsidR="001C3DC4" w:rsidRPr="00FF430B" w:rsidRDefault="001C3DC4" w:rsidP="001C3DC4">
            <w:pPr>
              <w:ind w:firstLine="720"/>
              <w:jc w:val="both"/>
            </w:pPr>
          </w:p>
          <w:p w14:paraId="7F41DF53" w14:textId="77777777" w:rsidR="00A93011" w:rsidRPr="00FF430B" w:rsidRDefault="007C193B" w:rsidP="007C193B">
            <w:pPr>
              <w:rPr>
                <w:b/>
              </w:rPr>
            </w:pPr>
            <w:r w:rsidRPr="00FF430B">
              <w:rPr>
                <w:b/>
              </w:rPr>
              <w:t>8. REZOLUȚIUNEA CONTRACTULUI</w:t>
            </w:r>
          </w:p>
          <w:p w14:paraId="1D217B01" w14:textId="77777777" w:rsidR="00A93011" w:rsidRPr="00FF430B" w:rsidRDefault="00A93011" w:rsidP="007C193B">
            <w:pPr>
              <w:jc w:val="both"/>
            </w:pPr>
            <w:r w:rsidRPr="00FF430B">
              <w:t>8.1.Rezoluțiunea Contractului se poate realiza cu acordul comun al Părţilor.</w:t>
            </w:r>
          </w:p>
          <w:p w14:paraId="2878858B"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32A7F778"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0CD857E"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178716E1"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348582FE"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00FF082B"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52E90E72" w14:textId="77777777" w:rsidR="00AD32DD" w:rsidRPr="007B578E"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7B578E">
              <w:rPr>
                <w:lang w:val="en-US"/>
              </w:rPr>
              <w:t>contractul</w:t>
            </w:r>
            <w:proofErr w:type="spellEnd"/>
            <w:r w:rsidRPr="007B578E">
              <w:rPr>
                <w:lang w:val="en-US"/>
              </w:rPr>
              <w:t xml:space="preserve"> a </w:t>
            </w:r>
            <w:proofErr w:type="spellStart"/>
            <w:r w:rsidRPr="007B578E">
              <w:rPr>
                <w:lang w:val="en-US"/>
              </w:rPr>
              <w:t>făcut</w:t>
            </w:r>
            <w:proofErr w:type="spellEnd"/>
            <w:r w:rsidRPr="007B578E">
              <w:rPr>
                <w:lang w:val="en-US"/>
              </w:rPr>
              <w:t xml:space="preserve"> </w:t>
            </w:r>
            <w:proofErr w:type="spellStart"/>
            <w:r w:rsidRPr="007B578E">
              <w:rPr>
                <w:lang w:val="en-US"/>
              </w:rPr>
              <w:t>obiectul</w:t>
            </w:r>
            <w:proofErr w:type="spellEnd"/>
            <w:r w:rsidRPr="007B578E">
              <w:rPr>
                <w:lang w:val="en-US"/>
              </w:rPr>
              <w:t xml:space="preserve"> </w:t>
            </w:r>
            <w:proofErr w:type="spellStart"/>
            <w:r w:rsidRPr="007B578E">
              <w:rPr>
                <w:lang w:val="en-US"/>
              </w:rPr>
              <w:t>unei</w:t>
            </w:r>
            <w:proofErr w:type="spellEnd"/>
            <w:r w:rsidRPr="007B578E">
              <w:rPr>
                <w:lang w:val="en-US"/>
              </w:rPr>
              <w:t xml:space="preserve"> </w:t>
            </w:r>
            <w:proofErr w:type="spellStart"/>
            <w:r w:rsidRPr="007B578E">
              <w:rPr>
                <w:lang w:val="en-US"/>
              </w:rPr>
              <w:t>modificări</w:t>
            </w:r>
            <w:proofErr w:type="spellEnd"/>
            <w:r w:rsidRPr="007B578E">
              <w:rPr>
                <w:lang w:val="en-US"/>
              </w:rPr>
              <w:t xml:space="preserve"> </w:t>
            </w:r>
            <w:proofErr w:type="spellStart"/>
            <w:r w:rsidRPr="007B578E">
              <w:rPr>
                <w:lang w:val="en-US"/>
              </w:rPr>
              <w:t>substanțiale</w:t>
            </w:r>
            <w:proofErr w:type="spellEnd"/>
            <w:r w:rsidRPr="007B578E">
              <w:rPr>
                <w:lang w:val="en-US"/>
              </w:rPr>
              <w:t xml:space="preserve"> care </w:t>
            </w:r>
            <w:proofErr w:type="spellStart"/>
            <w:r w:rsidRPr="007B578E">
              <w:rPr>
                <w:lang w:val="en-US"/>
              </w:rPr>
              <w:t>necesita</w:t>
            </w:r>
            <w:proofErr w:type="spellEnd"/>
            <w:r w:rsidRPr="007B578E">
              <w:rPr>
                <w:lang w:val="en-US"/>
              </w:rPr>
              <w:t xml:space="preserve"> o </w:t>
            </w:r>
            <w:proofErr w:type="spellStart"/>
            <w:r w:rsidRPr="007B578E">
              <w:rPr>
                <w:lang w:val="en-US"/>
              </w:rPr>
              <w:t>nouă</w:t>
            </w:r>
            <w:proofErr w:type="spellEnd"/>
            <w:r w:rsidRPr="007B578E">
              <w:rPr>
                <w:lang w:val="en-US"/>
              </w:rPr>
              <w:t xml:space="preserve"> </w:t>
            </w:r>
            <w:proofErr w:type="spellStart"/>
            <w:r w:rsidRPr="007B578E">
              <w:rPr>
                <w:lang w:val="en-US"/>
              </w:rPr>
              <w:t>procedură</w:t>
            </w:r>
            <w:proofErr w:type="spellEnd"/>
            <w:r w:rsidRPr="007B578E">
              <w:rPr>
                <w:lang w:val="en-US"/>
              </w:rPr>
              <w:t xml:space="preserve"> de </w:t>
            </w:r>
            <w:proofErr w:type="spellStart"/>
            <w:r w:rsidRPr="007B578E">
              <w:rPr>
                <w:lang w:val="en-US"/>
              </w:rPr>
              <w:t>achiziție</w:t>
            </w:r>
            <w:proofErr w:type="spellEnd"/>
            <w:r w:rsidRPr="007B578E">
              <w:rPr>
                <w:lang w:val="en-US"/>
              </w:rPr>
              <w:t xml:space="preserve"> </w:t>
            </w:r>
            <w:proofErr w:type="spellStart"/>
            <w:r w:rsidRPr="007B578E">
              <w:rPr>
                <w:lang w:val="en-US"/>
              </w:rPr>
              <w:t>publi</w:t>
            </w:r>
            <w:r w:rsidR="00283820" w:rsidRPr="007B578E">
              <w:rPr>
                <w:lang w:val="en-US"/>
              </w:rPr>
              <w:t>că</w:t>
            </w:r>
            <w:proofErr w:type="spellEnd"/>
            <w:r w:rsidR="00283820" w:rsidRPr="007B578E">
              <w:rPr>
                <w:lang w:val="en-US"/>
              </w:rPr>
              <w:t xml:space="preserve"> </w:t>
            </w:r>
            <w:proofErr w:type="spellStart"/>
            <w:r w:rsidR="00283820" w:rsidRPr="007B578E">
              <w:rPr>
                <w:lang w:val="en-US"/>
              </w:rPr>
              <w:t>în</w:t>
            </w:r>
            <w:proofErr w:type="spellEnd"/>
            <w:r w:rsidR="00283820" w:rsidRPr="007B578E">
              <w:rPr>
                <w:lang w:val="en-US"/>
              </w:rPr>
              <w:t xml:space="preserve"> </w:t>
            </w:r>
            <w:proofErr w:type="spellStart"/>
            <w:r w:rsidR="00283820" w:rsidRPr="007B578E">
              <w:rPr>
                <w:lang w:val="en-US"/>
              </w:rPr>
              <w:t>conformitate</w:t>
            </w:r>
            <w:proofErr w:type="spellEnd"/>
            <w:r w:rsidR="00283820" w:rsidRPr="007B578E">
              <w:rPr>
                <w:lang w:val="en-US"/>
              </w:rPr>
              <w:t xml:space="preserve"> cu art.</w:t>
            </w:r>
            <w:r w:rsidR="003B210E" w:rsidRPr="007B578E">
              <w:rPr>
                <w:lang w:val="en-US"/>
              </w:rPr>
              <w:t xml:space="preserve"> </w:t>
            </w:r>
            <w:r w:rsidRPr="007B578E">
              <w:rPr>
                <w:lang w:val="en-US"/>
              </w:rPr>
              <w:t xml:space="preserve">76 al </w:t>
            </w:r>
            <w:proofErr w:type="spellStart"/>
            <w:r w:rsidRPr="007B578E">
              <w:rPr>
                <w:lang w:val="en-US"/>
              </w:rPr>
              <w:t>Legii</w:t>
            </w:r>
            <w:proofErr w:type="spellEnd"/>
            <w:r w:rsidRPr="007B578E">
              <w:rPr>
                <w:lang w:val="en-US"/>
              </w:rPr>
              <w:t xml:space="preserve"> </w:t>
            </w:r>
            <w:r w:rsidR="00E10240" w:rsidRPr="007B578E">
              <w:rPr>
                <w:lang w:val="en-US"/>
              </w:rPr>
              <w:t>nr.</w:t>
            </w:r>
            <w:r w:rsidR="003B210E" w:rsidRPr="007B578E">
              <w:rPr>
                <w:lang w:val="en-US"/>
              </w:rPr>
              <w:t xml:space="preserve"> </w:t>
            </w:r>
            <w:r w:rsidRPr="007B578E">
              <w:rPr>
                <w:lang w:val="en-US"/>
              </w:rPr>
              <w:t xml:space="preserve">131/2015 </w:t>
            </w:r>
            <w:proofErr w:type="spellStart"/>
            <w:r w:rsidRPr="007B578E">
              <w:rPr>
                <w:lang w:val="en-US"/>
              </w:rPr>
              <w:t>privind</w:t>
            </w:r>
            <w:proofErr w:type="spellEnd"/>
            <w:r w:rsidRPr="007B578E">
              <w:rPr>
                <w:lang w:val="en-US"/>
              </w:rPr>
              <w:t xml:space="preserve"> </w:t>
            </w:r>
            <w:proofErr w:type="spellStart"/>
            <w:r w:rsidRPr="007B578E">
              <w:rPr>
                <w:lang w:val="en-US"/>
              </w:rPr>
              <w:t>achizițiile</w:t>
            </w:r>
            <w:proofErr w:type="spellEnd"/>
            <w:r w:rsidRPr="007B578E">
              <w:rPr>
                <w:lang w:val="en-US"/>
              </w:rPr>
              <w:t xml:space="preserve"> </w:t>
            </w:r>
            <w:proofErr w:type="spellStart"/>
            <w:r w:rsidRPr="007B578E">
              <w:rPr>
                <w:lang w:val="en-US"/>
              </w:rPr>
              <w:t>publice</w:t>
            </w:r>
            <w:proofErr w:type="spellEnd"/>
            <w:r w:rsidRPr="007B578E">
              <w:rPr>
                <w:lang w:val="en-US"/>
              </w:rPr>
              <w:t>;</w:t>
            </w:r>
          </w:p>
          <w:p w14:paraId="51DC076D" w14:textId="77777777" w:rsidR="00AD32DD" w:rsidRPr="007B578E"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7B578E">
              <w:rPr>
                <w:lang w:val="en-US"/>
              </w:rPr>
              <w:t>contractul</w:t>
            </w:r>
            <w:proofErr w:type="spellEnd"/>
            <w:r w:rsidRPr="007B578E">
              <w:rPr>
                <w:lang w:val="en-US"/>
              </w:rPr>
              <w:t xml:space="preserve"> nu </w:t>
            </w:r>
            <w:proofErr w:type="spellStart"/>
            <w:r w:rsidR="00073EB7" w:rsidRPr="007B578E">
              <w:rPr>
                <w:lang w:val="en-US"/>
              </w:rPr>
              <w:t>urma</w:t>
            </w:r>
            <w:proofErr w:type="spellEnd"/>
            <w:r w:rsidRPr="007B578E">
              <w:rPr>
                <w:lang w:val="en-US"/>
              </w:rPr>
              <w:t xml:space="preserve"> </w:t>
            </w:r>
            <w:proofErr w:type="spellStart"/>
            <w:r w:rsidRPr="007B578E">
              <w:rPr>
                <w:lang w:val="en-US"/>
              </w:rPr>
              <w:t>să</w:t>
            </w:r>
            <w:proofErr w:type="spellEnd"/>
            <w:r w:rsidRPr="007B578E">
              <w:rPr>
                <w:lang w:val="en-US"/>
              </w:rPr>
              <w:t xml:space="preserve"> fie </w:t>
            </w:r>
            <w:proofErr w:type="spellStart"/>
            <w:r w:rsidRPr="007B578E">
              <w:rPr>
                <w:lang w:val="en-US"/>
              </w:rPr>
              <w:t>atribuit</w:t>
            </w:r>
            <w:proofErr w:type="spellEnd"/>
            <w:r w:rsidRPr="007B578E">
              <w:rPr>
                <w:lang w:val="en-US"/>
              </w:rPr>
              <w:t xml:space="preserve"> </w:t>
            </w:r>
            <w:proofErr w:type="spellStart"/>
            <w:r w:rsidRPr="007B578E">
              <w:rPr>
                <w:lang w:val="en-US"/>
              </w:rPr>
              <w:t>contractantului</w:t>
            </w:r>
            <w:proofErr w:type="spellEnd"/>
            <w:r w:rsidRPr="007B578E">
              <w:rPr>
                <w:lang w:val="en-US"/>
              </w:rPr>
              <w:t xml:space="preserve"> </w:t>
            </w:r>
            <w:proofErr w:type="spellStart"/>
            <w:r w:rsidRPr="007B578E">
              <w:rPr>
                <w:lang w:val="en-US"/>
              </w:rPr>
              <w:t>respectiv</w:t>
            </w:r>
            <w:proofErr w:type="spellEnd"/>
            <w:r w:rsidRPr="007B578E">
              <w:rPr>
                <w:lang w:val="en-US"/>
              </w:rPr>
              <w:t xml:space="preserve">, </w:t>
            </w:r>
            <w:proofErr w:type="spellStart"/>
            <w:r w:rsidRPr="007B578E">
              <w:rPr>
                <w:lang w:val="en-US"/>
              </w:rPr>
              <w:t>avînd</w:t>
            </w:r>
            <w:proofErr w:type="spellEnd"/>
            <w:r w:rsidRPr="007B578E">
              <w:rPr>
                <w:lang w:val="en-US"/>
              </w:rPr>
              <w:t xml:space="preserve"> </w:t>
            </w:r>
            <w:proofErr w:type="spellStart"/>
            <w:r w:rsidRPr="007B578E">
              <w:rPr>
                <w:lang w:val="en-US"/>
              </w:rPr>
              <w:t>în</w:t>
            </w:r>
            <w:proofErr w:type="spellEnd"/>
            <w:r w:rsidRPr="007B578E">
              <w:rPr>
                <w:lang w:val="en-US"/>
              </w:rPr>
              <w:t xml:space="preserve"> </w:t>
            </w:r>
            <w:proofErr w:type="spellStart"/>
            <w:r w:rsidRPr="007B578E">
              <w:rPr>
                <w:lang w:val="en-US"/>
              </w:rPr>
              <w:t>vedere</w:t>
            </w:r>
            <w:proofErr w:type="spellEnd"/>
            <w:r w:rsidRPr="007B578E">
              <w:rPr>
                <w:lang w:val="en-US"/>
              </w:rPr>
              <w:t xml:space="preserve"> o </w:t>
            </w:r>
            <w:proofErr w:type="spellStart"/>
            <w:r w:rsidRPr="007B578E">
              <w:rPr>
                <w:lang w:val="en-US"/>
              </w:rPr>
              <w:t>încălcare</w:t>
            </w:r>
            <w:proofErr w:type="spellEnd"/>
            <w:r w:rsidRPr="007B578E">
              <w:rPr>
                <w:lang w:val="en-US"/>
              </w:rPr>
              <w:t xml:space="preserve"> </w:t>
            </w:r>
            <w:proofErr w:type="spellStart"/>
            <w:r w:rsidRPr="007B578E">
              <w:rPr>
                <w:lang w:val="en-US"/>
              </w:rPr>
              <w:t>gravă</w:t>
            </w:r>
            <w:proofErr w:type="spellEnd"/>
            <w:r w:rsidRPr="007B578E">
              <w:rPr>
                <w:lang w:val="en-US"/>
              </w:rPr>
              <w:t xml:space="preserve"> </w:t>
            </w:r>
            <w:proofErr w:type="gramStart"/>
            <w:r w:rsidRPr="007B578E">
              <w:rPr>
                <w:lang w:val="en-US"/>
              </w:rPr>
              <w:t>a</w:t>
            </w:r>
            <w:proofErr w:type="gramEnd"/>
            <w:r w:rsidRPr="007B578E">
              <w:rPr>
                <w:lang w:val="en-US"/>
              </w:rPr>
              <w:t xml:space="preserve"> </w:t>
            </w:r>
            <w:proofErr w:type="spellStart"/>
            <w:r w:rsidRPr="007B578E">
              <w:rPr>
                <w:lang w:val="en-US"/>
              </w:rPr>
              <w:t>obligaţiilor</w:t>
            </w:r>
            <w:proofErr w:type="spellEnd"/>
            <w:r w:rsidRPr="007B578E">
              <w:rPr>
                <w:lang w:val="en-US"/>
              </w:rPr>
              <w:t xml:space="preserve"> </w:t>
            </w:r>
            <w:proofErr w:type="spellStart"/>
            <w:r w:rsidRPr="007B578E">
              <w:rPr>
                <w:lang w:val="en-US"/>
              </w:rPr>
              <w:t>ce</w:t>
            </w:r>
            <w:proofErr w:type="spellEnd"/>
            <w:r w:rsidRPr="007B578E">
              <w:rPr>
                <w:lang w:val="en-US"/>
              </w:rPr>
              <w:t xml:space="preserve"> </w:t>
            </w:r>
            <w:proofErr w:type="spellStart"/>
            <w:r w:rsidRPr="007B578E">
              <w:rPr>
                <w:lang w:val="en-US"/>
              </w:rPr>
              <w:t>rezultă</w:t>
            </w:r>
            <w:proofErr w:type="spellEnd"/>
            <w:r w:rsidRPr="007B578E">
              <w:rPr>
                <w:lang w:val="en-US"/>
              </w:rPr>
              <w:t xml:space="preserve"> din </w:t>
            </w:r>
            <w:proofErr w:type="spellStart"/>
            <w:r w:rsidRPr="007B578E">
              <w:rPr>
                <w:lang w:val="en-US"/>
              </w:rPr>
              <w:t>Legea</w:t>
            </w:r>
            <w:proofErr w:type="spellEnd"/>
            <w:r w:rsidRPr="007B578E">
              <w:rPr>
                <w:lang w:val="en-US"/>
              </w:rPr>
              <w:t xml:space="preserve"> </w:t>
            </w:r>
            <w:r w:rsidR="00E10240" w:rsidRPr="007B578E">
              <w:rPr>
                <w:lang w:val="en-US"/>
              </w:rPr>
              <w:t>nr.</w:t>
            </w:r>
            <w:r w:rsidR="00FF5CB2" w:rsidRPr="007B578E">
              <w:rPr>
                <w:lang w:val="en-US"/>
              </w:rPr>
              <w:t xml:space="preserve"> </w:t>
            </w:r>
            <w:r w:rsidRPr="007B578E">
              <w:rPr>
                <w:lang w:val="en-US"/>
              </w:rPr>
              <w:t xml:space="preserve">131/2015 </w:t>
            </w:r>
            <w:proofErr w:type="spellStart"/>
            <w:r w:rsidRPr="007B578E">
              <w:rPr>
                <w:lang w:val="en-US"/>
              </w:rPr>
              <w:t>priviind</w:t>
            </w:r>
            <w:proofErr w:type="spellEnd"/>
            <w:r w:rsidRPr="007B578E">
              <w:rPr>
                <w:lang w:val="en-US"/>
              </w:rPr>
              <w:t xml:space="preserve"> </w:t>
            </w:r>
            <w:proofErr w:type="spellStart"/>
            <w:r w:rsidRPr="007B578E">
              <w:rPr>
                <w:lang w:val="en-US"/>
              </w:rPr>
              <w:t>achizițiile</w:t>
            </w:r>
            <w:proofErr w:type="spellEnd"/>
            <w:r w:rsidRPr="007B578E">
              <w:rPr>
                <w:lang w:val="en-US"/>
              </w:rPr>
              <w:t xml:space="preserve"> </w:t>
            </w:r>
            <w:proofErr w:type="spellStart"/>
            <w:r w:rsidRPr="007B578E">
              <w:rPr>
                <w:lang w:val="en-US"/>
              </w:rPr>
              <w:t>publice</w:t>
            </w:r>
            <w:proofErr w:type="spellEnd"/>
            <w:r w:rsidRPr="007B578E">
              <w:rPr>
                <w:lang w:val="en-US"/>
              </w:rPr>
              <w:t xml:space="preserve"> </w:t>
            </w:r>
            <w:proofErr w:type="spellStart"/>
            <w:r w:rsidRPr="007B578E">
              <w:rPr>
                <w:lang w:val="en-US"/>
              </w:rPr>
              <w:t>și</w:t>
            </w:r>
            <w:proofErr w:type="spellEnd"/>
            <w:r w:rsidRPr="007B578E">
              <w:rPr>
                <w:lang w:val="en-US"/>
              </w:rPr>
              <w:t>/</w:t>
            </w:r>
            <w:proofErr w:type="spellStart"/>
            <w:r w:rsidRPr="007B578E">
              <w:rPr>
                <w:lang w:val="en-US"/>
              </w:rPr>
              <w:t>sau</w:t>
            </w:r>
            <w:proofErr w:type="spellEnd"/>
            <w:r w:rsidRPr="007B578E">
              <w:rPr>
                <w:lang w:val="en-US"/>
              </w:rPr>
              <w:t xml:space="preserve"> </w:t>
            </w:r>
            <w:proofErr w:type="spellStart"/>
            <w:r w:rsidRPr="007B578E">
              <w:rPr>
                <w:lang w:val="en-US"/>
              </w:rPr>
              <w:t>tratatele</w:t>
            </w:r>
            <w:proofErr w:type="spellEnd"/>
            <w:r w:rsidRPr="007B578E">
              <w:rPr>
                <w:lang w:val="en-US"/>
              </w:rPr>
              <w:t xml:space="preserve"> </w:t>
            </w:r>
            <w:proofErr w:type="spellStart"/>
            <w:r w:rsidRPr="007B578E">
              <w:rPr>
                <w:lang w:val="en-US"/>
              </w:rPr>
              <w:t>internaţionale</w:t>
            </w:r>
            <w:proofErr w:type="spellEnd"/>
            <w:r w:rsidRPr="007B578E">
              <w:rPr>
                <w:lang w:val="en-US"/>
              </w:rPr>
              <w:t xml:space="preserve"> la care </w:t>
            </w:r>
            <w:proofErr w:type="spellStart"/>
            <w:r w:rsidRPr="007B578E">
              <w:rPr>
                <w:lang w:val="en-US"/>
              </w:rPr>
              <w:t>Republica</w:t>
            </w:r>
            <w:proofErr w:type="spellEnd"/>
            <w:r w:rsidRPr="007B578E">
              <w:rPr>
                <w:lang w:val="en-US"/>
              </w:rPr>
              <w:t xml:space="preserve"> Moldova </w:t>
            </w:r>
            <w:proofErr w:type="spellStart"/>
            <w:r w:rsidRPr="007B578E">
              <w:rPr>
                <w:lang w:val="en-US"/>
              </w:rPr>
              <w:t>este</w:t>
            </w:r>
            <w:proofErr w:type="spellEnd"/>
            <w:r w:rsidRPr="007B578E">
              <w:rPr>
                <w:lang w:val="en-US"/>
              </w:rPr>
              <w:t xml:space="preserve"> </w:t>
            </w:r>
            <w:proofErr w:type="spellStart"/>
            <w:r w:rsidRPr="007B578E">
              <w:rPr>
                <w:lang w:val="en-US"/>
              </w:rPr>
              <w:t>parte</w:t>
            </w:r>
            <w:proofErr w:type="spellEnd"/>
            <w:r w:rsidRPr="007B578E">
              <w:rPr>
                <w:lang w:val="en-US"/>
              </w:rPr>
              <w:t xml:space="preserve">, care a </w:t>
            </w:r>
            <w:proofErr w:type="spellStart"/>
            <w:r w:rsidRPr="007B578E">
              <w:rPr>
                <w:lang w:val="en-US"/>
              </w:rPr>
              <w:t>fost</w:t>
            </w:r>
            <w:proofErr w:type="spellEnd"/>
            <w:r w:rsidRPr="007B578E">
              <w:rPr>
                <w:lang w:val="en-US"/>
              </w:rPr>
              <w:t xml:space="preserve"> </w:t>
            </w:r>
            <w:proofErr w:type="spellStart"/>
            <w:r w:rsidRPr="007B578E">
              <w:rPr>
                <w:lang w:val="en-US"/>
              </w:rPr>
              <w:t>constatată</w:t>
            </w:r>
            <w:proofErr w:type="spellEnd"/>
            <w:r w:rsidRPr="007B578E">
              <w:rPr>
                <w:lang w:val="en-US"/>
              </w:rPr>
              <w:t xml:space="preserve"> </w:t>
            </w:r>
            <w:proofErr w:type="spellStart"/>
            <w:r w:rsidRPr="007B578E">
              <w:rPr>
                <w:lang w:val="en-US"/>
              </w:rPr>
              <w:t>printr</w:t>
            </w:r>
            <w:proofErr w:type="spellEnd"/>
            <w:r w:rsidRPr="007B578E">
              <w:rPr>
                <w:lang w:val="en-US"/>
              </w:rPr>
              <w:t xml:space="preserve">-o </w:t>
            </w:r>
            <w:proofErr w:type="spellStart"/>
            <w:r w:rsidRPr="007B578E">
              <w:rPr>
                <w:lang w:val="en-US"/>
              </w:rPr>
              <w:t>decizie</w:t>
            </w:r>
            <w:proofErr w:type="spellEnd"/>
            <w:r w:rsidRPr="007B578E">
              <w:rPr>
                <w:lang w:val="en-US"/>
              </w:rPr>
              <w:t xml:space="preserve"> a </w:t>
            </w:r>
            <w:proofErr w:type="spellStart"/>
            <w:r w:rsidRPr="007B578E">
              <w:rPr>
                <w:lang w:val="en-US"/>
              </w:rPr>
              <w:t>unei</w:t>
            </w:r>
            <w:proofErr w:type="spellEnd"/>
            <w:r w:rsidRPr="007B578E">
              <w:rPr>
                <w:lang w:val="en-US"/>
              </w:rPr>
              <w:t xml:space="preserve"> </w:t>
            </w:r>
            <w:proofErr w:type="spellStart"/>
            <w:r w:rsidRPr="007B578E">
              <w:rPr>
                <w:lang w:val="en-US"/>
              </w:rPr>
              <w:t>instanțe</w:t>
            </w:r>
            <w:proofErr w:type="spellEnd"/>
            <w:r w:rsidRPr="007B578E">
              <w:rPr>
                <w:lang w:val="en-US"/>
              </w:rPr>
              <w:t xml:space="preserve"> </w:t>
            </w:r>
            <w:proofErr w:type="spellStart"/>
            <w:r w:rsidRPr="007B578E">
              <w:rPr>
                <w:lang w:val="en-US"/>
              </w:rPr>
              <w:t>judecătorești</w:t>
            </w:r>
            <w:proofErr w:type="spellEnd"/>
            <w:r w:rsidRPr="007B578E">
              <w:rPr>
                <w:lang w:val="en-US"/>
              </w:rPr>
              <w:t xml:space="preserve"> </w:t>
            </w:r>
            <w:proofErr w:type="spellStart"/>
            <w:r w:rsidRPr="007B578E">
              <w:rPr>
                <w:lang w:val="en-US"/>
              </w:rPr>
              <w:t>naționale</w:t>
            </w:r>
            <w:proofErr w:type="spellEnd"/>
            <w:r w:rsidRPr="007B578E">
              <w:rPr>
                <w:lang w:val="en-US"/>
              </w:rPr>
              <w:t xml:space="preserve"> </w:t>
            </w:r>
            <w:proofErr w:type="spellStart"/>
            <w:r w:rsidRPr="007B578E">
              <w:rPr>
                <w:lang w:val="en-US"/>
              </w:rPr>
              <w:t>sau</w:t>
            </w:r>
            <w:proofErr w:type="spellEnd"/>
            <w:r w:rsidRPr="007B578E">
              <w:rPr>
                <w:lang w:val="en-US"/>
              </w:rPr>
              <w:t xml:space="preserve">, </w:t>
            </w:r>
            <w:proofErr w:type="spellStart"/>
            <w:r w:rsidRPr="007B578E">
              <w:rPr>
                <w:lang w:val="en-US"/>
              </w:rPr>
              <w:t>după</w:t>
            </w:r>
            <w:proofErr w:type="spellEnd"/>
            <w:r w:rsidRPr="007B578E">
              <w:rPr>
                <w:lang w:val="en-US"/>
              </w:rPr>
              <w:t xml:space="preserve"> </w:t>
            </w:r>
            <w:proofErr w:type="spellStart"/>
            <w:r w:rsidRPr="007B578E">
              <w:rPr>
                <w:lang w:val="en-US"/>
              </w:rPr>
              <w:t>caz</w:t>
            </w:r>
            <w:proofErr w:type="spellEnd"/>
            <w:r w:rsidRPr="007B578E">
              <w:rPr>
                <w:lang w:val="en-US"/>
              </w:rPr>
              <w:t xml:space="preserve">, </w:t>
            </w:r>
            <w:proofErr w:type="spellStart"/>
            <w:r w:rsidRPr="007B578E">
              <w:rPr>
                <w:lang w:val="en-US"/>
              </w:rPr>
              <w:t>internaționale</w:t>
            </w:r>
            <w:proofErr w:type="spellEnd"/>
            <w:r w:rsidRPr="007B578E">
              <w:rPr>
                <w:lang w:val="en-US"/>
              </w:rPr>
              <w:t>.</w:t>
            </w:r>
          </w:p>
          <w:p w14:paraId="0115C80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BA674F4"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7BE17D05" w14:textId="77777777" w:rsidR="00AB7AE2" w:rsidRPr="00FF430B" w:rsidRDefault="00AB7AE2" w:rsidP="007C193B">
            <w:pPr>
              <w:jc w:val="both"/>
            </w:pPr>
          </w:p>
          <w:p w14:paraId="14861FF5" w14:textId="77777777" w:rsidR="008A2F19" w:rsidRPr="00FF430B" w:rsidRDefault="007C193B" w:rsidP="007C193B">
            <w:pPr>
              <w:rPr>
                <w:b/>
              </w:rPr>
            </w:pPr>
            <w:r w:rsidRPr="00FF430B">
              <w:rPr>
                <w:b/>
              </w:rPr>
              <w:lastRenderedPageBreak/>
              <w:t>9. RECLAMAŢII ŞI SANCŢIUNI</w:t>
            </w:r>
          </w:p>
          <w:p w14:paraId="7884A64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13EC25C6"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6571DC18"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5C156347"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3B8E7D79" w14:textId="77777777" w:rsidR="008A2F19" w:rsidRPr="00FF430B" w:rsidRDefault="008A2F19" w:rsidP="007C193B">
            <w:pPr>
              <w:jc w:val="both"/>
            </w:pPr>
            <w:r w:rsidRPr="00FF430B">
              <w:t>9.5. Antreprenorul poartă răspundere pentru calitatea Lucrărilor în limitele stabilite, inclusiv pentru viciile ascunse.</w:t>
            </w:r>
          </w:p>
          <w:p w14:paraId="64706D43"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481C892B"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09C70AB2"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33F1FA80" w14:textId="77777777" w:rsidR="00A93011" w:rsidRPr="00FF430B" w:rsidRDefault="00A93011" w:rsidP="00A93011">
            <w:pPr>
              <w:rPr>
                <w:b/>
              </w:rPr>
            </w:pPr>
          </w:p>
          <w:p w14:paraId="6523BDF0" w14:textId="77777777" w:rsidR="00AE27C8" w:rsidRPr="00FF430B" w:rsidRDefault="007C193B" w:rsidP="007C193B">
            <w:pPr>
              <w:rPr>
                <w:b/>
              </w:rPr>
            </w:pPr>
            <w:r w:rsidRPr="00FF430B">
              <w:rPr>
                <w:b/>
              </w:rPr>
              <w:t>10. DREPTURI DE PROPRIETATE INTELECTUALĂ</w:t>
            </w:r>
          </w:p>
          <w:p w14:paraId="273A9E4B" w14:textId="77777777" w:rsidR="00AE27C8" w:rsidRPr="00FF430B" w:rsidRDefault="00AE27C8" w:rsidP="007C193B">
            <w:pPr>
              <w:jc w:val="both"/>
            </w:pPr>
            <w:r w:rsidRPr="00FF430B">
              <w:t>10.1. Antreprenorul are obligaţia să despăgubească Beneficiarul împotriva oricăror:</w:t>
            </w:r>
          </w:p>
          <w:p w14:paraId="0ED771A0"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A2EBA73"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6DB3B7E0" w14:textId="77777777" w:rsidR="00AE27C8" w:rsidRPr="00FF430B" w:rsidRDefault="00AE27C8" w:rsidP="00AE27C8">
            <w:pPr>
              <w:ind w:firstLine="720"/>
              <w:jc w:val="both"/>
            </w:pPr>
          </w:p>
          <w:p w14:paraId="22A1EE02" w14:textId="77777777" w:rsidR="00AE27C8" w:rsidRPr="00FF430B" w:rsidRDefault="007C193B" w:rsidP="007C193B">
            <w:pPr>
              <w:rPr>
                <w:b/>
              </w:rPr>
            </w:pPr>
            <w:r w:rsidRPr="00FF430B">
              <w:rPr>
                <w:b/>
              </w:rPr>
              <w:t>11. DISPOZIŢII FINALE</w:t>
            </w:r>
          </w:p>
          <w:p w14:paraId="39349047"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308FCD8F"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17CDB1A8"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925312E"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32DC7F90"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50168696"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0B360914"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306FCEA" w14:textId="77777777" w:rsidR="00283820" w:rsidRPr="00FF430B" w:rsidRDefault="00283820" w:rsidP="004D7C86">
            <w:pPr>
              <w:spacing w:line="276" w:lineRule="auto"/>
              <w:contextualSpacing/>
            </w:pPr>
          </w:p>
          <w:p w14:paraId="2E215CC6" w14:textId="77777777" w:rsidR="004D7C86" w:rsidRPr="00FF430B" w:rsidRDefault="004D7C86" w:rsidP="004D7C86">
            <w:pPr>
              <w:spacing w:line="276" w:lineRule="auto"/>
              <w:contextualSpacing/>
            </w:pPr>
          </w:p>
          <w:p w14:paraId="50F0E182" w14:textId="77777777" w:rsidR="00B262BA" w:rsidRPr="00FF430B" w:rsidRDefault="00B262BA" w:rsidP="004D7C86">
            <w:pPr>
              <w:spacing w:line="276" w:lineRule="auto"/>
              <w:contextualSpacing/>
            </w:pPr>
          </w:p>
          <w:p w14:paraId="4408204D" w14:textId="77777777" w:rsidR="000960C1" w:rsidRPr="00FF430B" w:rsidRDefault="000960C1" w:rsidP="004D7C86">
            <w:pPr>
              <w:spacing w:line="276" w:lineRule="auto"/>
              <w:contextualSpacing/>
            </w:pPr>
          </w:p>
          <w:p w14:paraId="06CC0F48" w14:textId="77777777" w:rsidR="000960C1" w:rsidRPr="00FF430B" w:rsidRDefault="000960C1" w:rsidP="004D7C86">
            <w:pPr>
              <w:spacing w:line="276" w:lineRule="auto"/>
              <w:contextualSpacing/>
            </w:pPr>
          </w:p>
          <w:p w14:paraId="5D72E072" w14:textId="77777777" w:rsidR="000960C1" w:rsidRPr="00FF430B" w:rsidRDefault="000960C1" w:rsidP="004D7C86">
            <w:pPr>
              <w:spacing w:line="276" w:lineRule="auto"/>
              <w:contextualSpacing/>
            </w:pPr>
          </w:p>
          <w:p w14:paraId="1B196476" w14:textId="77777777" w:rsidR="000960C1" w:rsidRPr="00FF430B" w:rsidRDefault="000960C1" w:rsidP="004D7C86">
            <w:pPr>
              <w:spacing w:line="276" w:lineRule="auto"/>
              <w:contextualSpacing/>
            </w:pPr>
          </w:p>
          <w:p w14:paraId="382FBDB0" w14:textId="77777777" w:rsidR="004D7C86" w:rsidRPr="00FF430B" w:rsidRDefault="004D7C86" w:rsidP="004D7C86">
            <w:pPr>
              <w:spacing w:line="276" w:lineRule="auto"/>
              <w:contextualSpacing/>
            </w:pPr>
          </w:p>
          <w:p w14:paraId="1A8CD2F8" w14:textId="77777777" w:rsidR="004A5F0C" w:rsidRPr="00FF430B" w:rsidRDefault="004A5F0C" w:rsidP="004D7C86">
            <w:pPr>
              <w:spacing w:line="276" w:lineRule="auto"/>
              <w:contextualSpacing/>
            </w:pPr>
          </w:p>
          <w:p w14:paraId="27863941"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634F3F3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23806B3" w14:textId="77777777" w:rsidR="004D7C86" w:rsidRPr="00FF430B" w:rsidRDefault="004D7C86" w:rsidP="004D7C86">
            <w:pPr>
              <w:jc w:val="center"/>
            </w:pPr>
            <w:r w:rsidRPr="00FF430B">
              <w:t>(</w:t>
            </w:r>
            <w:r w:rsidRPr="00FF430B">
              <w:rPr>
                <w:sz w:val="20"/>
                <w:szCs w:val="20"/>
              </w:rPr>
              <w:t>LA NECESITATE)</w:t>
            </w:r>
          </w:p>
          <w:p w14:paraId="6A66014D" w14:textId="77777777" w:rsidR="004D7C86" w:rsidRPr="00FF430B" w:rsidRDefault="004D7C86" w:rsidP="004D7C86">
            <w:pPr>
              <w:jc w:val="both"/>
              <w:rPr>
                <w:sz w:val="28"/>
                <w:szCs w:val="28"/>
              </w:rPr>
            </w:pPr>
          </w:p>
          <w:p w14:paraId="664CE5F9" w14:textId="77777777" w:rsidR="004D7C86" w:rsidRPr="00FF430B" w:rsidRDefault="004D7C86" w:rsidP="004D7C86">
            <w:pPr>
              <w:spacing w:line="276" w:lineRule="auto"/>
              <w:contextualSpacing/>
            </w:pPr>
          </w:p>
          <w:p w14:paraId="2F1F7D17" w14:textId="77777777" w:rsidR="004D7C86" w:rsidRPr="00FF430B" w:rsidRDefault="004D7C86" w:rsidP="004D7C86">
            <w:pPr>
              <w:spacing w:line="276" w:lineRule="auto"/>
              <w:contextualSpacing/>
            </w:pPr>
          </w:p>
          <w:p w14:paraId="660EA9F4" w14:textId="77777777" w:rsidR="004D7C86" w:rsidRPr="00FF430B" w:rsidRDefault="004D7C86" w:rsidP="004D7C86">
            <w:pPr>
              <w:spacing w:line="276" w:lineRule="auto"/>
              <w:contextualSpacing/>
            </w:pPr>
          </w:p>
          <w:p w14:paraId="5B9AE43C" w14:textId="77777777" w:rsidR="004D7C86" w:rsidRPr="00FF430B" w:rsidRDefault="004D7C86" w:rsidP="004D7C86">
            <w:pPr>
              <w:spacing w:line="276" w:lineRule="auto"/>
              <w:contextualSpacing/>
            </w:pPr>
          </w:p>
          <w:p w14:paraId="6032AF88" w14:textId="77777777" w:rsidR="004D7C86" w:rsidRPr="00FF430B" w:rsidRDefault="004D7C86" w:rsidP="004D7C86">
            <w:pPr>
              <w:spacing w:line="276" w:lineRule="auto"/>
              <w:contextualSpacing/>
            </w:pPr>
          </w:p>
          <w:p w14:paraId="1384D72A" w14:textId="77777777" w:rsidR="004D7C86" w:rsidRPr="00FF430B" w:rsidRDefault="004D7C86" w:rsidP="004D7C86">
            <w:pPr>
              <w:spacing w:line="276" w:lineRule="auto"/>
              <w:contextualSpacing/>
            </w:pPr>
          </w:p>
          <w:p w14:paraId="6A3F292B"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141B3855"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4C204358" w14:textId="77777777" w:rsidTr="00AD32DD">
              <w:trPr>
                <w:jc w:val="center"/>
              </w:trPr>
              <w:tc>
                <w:tcPr>
                  <w:tcW w:w="5163" w:type="dxa"/>
                  <w:tcBorders>
                    <w:top w:val="nil"/>
                    <w:left w:val="nil"/>
                    <w:bottom w:val="nil"/>
                    <w:right w:val="nil"/>
                  </w:tcBorders>
                </w:tcPr>
                <w:p w14:paraId="734CC2F5"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62E0260A" w14:textId="77777777" w:rsidR="00DF4A99" w:rsidRPr="00FF430B" w:rsidRDefault="00DF4A99" w:rsidP="003305D5">
                  <w:pPr>
                    <w:tabs>
                      <w:tab w:val="left" w:pos="3295"/>
                    </w:tabs>
                    <w:jc w:val="center"/>
                  </w:pPr>
                  <w:r w:rsidRPr="00FF430B">
                    <w:rPr>
                      <w:b/>
                      <w:iCs/>
                    </w:rPr>
                    <w:t>BENEFICIARUL</w:t>
                  </w:r>
                </w:p>
              </w:tc>
            </w:tr>
            <w:tr w:rsidR="00DF4A99" w:rsidRPr="00EC30C2" w14:paraId="71441464" w14:textId="77777777" w:rsidTr="00AD32DD">
              <w:trPr>
                <w:jc w:val="center"/>
              </w:trPr>
              <w:tc>
                <w:tcPr>
                  <w:tcW w:w="5163" w:type="dxa"/>
                  <w:tcBorders>
                    <w:top w:val="nil"/>
                    <w:left w:val="nil"/>
                    <w:bottom w:val="nil"/>
                    <w:right w:val="nil"/>
                  </w:tcBorders>
                  <w:vAlign w:val="center"/>
                </w:tcPr>
                <w:p w14:paraId="0CC46E86"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6D0BF34"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3104C65" w14:textId="77777777" w:rsidTr="00AD32DD">
              <w:trPr>
                <w:jc w:val="center"/>
              </w:trPr>
              <w:tc>
                <w:tcPr>
                  <w:tcW w:w="5163" w:type="dxa"/>
                  <w:tcBorders>
                    <w:top w:val="nil"/>
                    <w:left w:val="nil"/>
                    <w:bottom w:val="nil"/>
                    <w:right w:val="nil"/>
                  </w:tcBorders>
                  <w:vAlign w:val="center"/>
                </w:tcPr>
                <w:p w14:paraId="5BCF2CBF"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35F4954C"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513A81FB" w14:textId="77777777" w:rsidTr="00AD32DD">
              <w:trPr>
                <w:jc w:val="center"/>
              </w:trPr>
              <w:tc>
                <w:tcPr>
                  <w:tcW w:w="5163" w:type="dxa"/>
                  <w:tcBorders>
                    <w:top w:val="nil"/>
                    <w:left w:val="nil"/>
                    <w:bottom w:val="nil"/>
                    <w:right w:val="nil"/>
                  </w:tcBorders>
                  <w:vAlign w:val="center"/>
                </w:tcPr>
                <w:p w14:paraId="234F729E"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9ECEC8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10E3FA81" w14:textId="77777777" w:rsidTr="00AD32DD">
              <w:trPr>
                <w:jc w:val="center"/>
              </w:trPr>
              <w:tc>
                <w:tcPr>
                  <w:tcW w:w="5163" w:type="dxa"/>
                  <w:tcBorders>
                    <w:top w:val="nil"/>
                    <w:left w:val="nil"/>
                    <w:bottom w:val="nil"/>
                    <w:right w:val="nil"/>
                  </w:tcBorders>
                  <w:vAlign w:val="center"/>
                </w:tcPr>
                <w:p w14:paraId="4C9967F4"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3435D974"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3D58ABAC" w14:textId="77777777" w:rsidTr="00AD32DD">
              <w:trPr>
                <w:jc w:val="center"/>
              </w:trPr>
              <w:tc>
                <w:tcPr>
                  <w:tcW w:w="5163" w:type="dxa"/>
                  <w:tcBorders>
                    <w:top w:val="nil"/>
                    <w:left w:val="nil"/>
                    <w:bottom w:val="nil"/>
                    <w:right w:val="nil"/>
                  </w:tcBorders>
                  <w:vAlign w:val="center"/>
                </w:tcPr>
                <w:p w14:paraId="150DE5A8"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13019C0"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9FA726C" w14:textId="77777777" w:rsidTr="00AD32DD">
              <w:trPr>
                <w:jc w:val="center"/>
              </w:trPr>
              <w:tc>
                <w:tcPr>
                  <w:tcW w:w="5163" w:type="dxa"/>
                  <w:tcBorders>
                    <w:top w:val="nil"/>
                    <w:left w:val="nil"/>
                    <w:bottom w:val="nil"/>
                    <w:right w:val="nil"/>
                  </w:tcBorders>
                  <w:vAlign w:val="center"/>
                </w:tcPr>
                <w:p w14:paraId="0DBEC5EC"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ABB9971"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2B3A520A" w14:textId="77777777" w:rsidTr="00283820">
              <w:trPr>
                <w:trHeight w:val="749"/>
                <w:jc w:val="center"/>
              </w:trPr>
              <w:tc>
                <w:tcPr>
                  <w:tcW w:w="5163" w:type="dxa"/>
                  <w:tcBorders>
                    <w:top w:val="nil"/>
                    <w:left w:val="nil"/>
                    <w:bottom w:val="nil"/>
                    <w:right w:val="nil"/>
                  </w:tcBorders>
                  <w:vAlign w:val="center"/>
                </w:tcPr>
                <w:p w14:paraId="58046210"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B32EEEF" w14:textId="77777777" w:rsidR="00DF4A99" w:rsidRPr="00FF430B" w:rsidRDefault="00DF4A99" w:rsidP="006A7C1C">
                  <w:pPr>
                    <w:tabs>
                      <w:tab w:val="left" w:pos="1134"/>
                      <w:tab w:val="left" w:pos="4680"/>
                      <w:tab w:val="left" w:pos="7020"/>
                    </w:tabs>
                    <w:suppressAutoHyphens/>
                    <w:ind w:firstLine="567"/>
                    <w:jc w:val="both"/>
                  </w:pPr>
                </w:p>
                <w:p w14:paraId="2C05089D" w14:textId="77777777" w:rsidR="00DF4A99" w:rsidRPr="00FF430B" w:rsidRDefault="00DF4A99" w:rsidP="006A7C1C">
                  <w:pPr>
                    <w:tabs>
                      <w:tab w:val="left" w:pos="1134"/>
                      <w:tab w:val="left" w:pos="4680"/>
                      <w:tab w:val="left" w:pos="7020"/>
                    </w:tabs>
                    <w:suppressAutoHyphens/>
                    <w:ind w:firstLine="567"/>
                    <w:jc w:val="both"/>
                  </w:pPr>
                </w:p>
                <w:p w14:paraId="582834F1" w14:textId="77777777" w:rsidR="00DF4A99" w:rsidRPr="00FF430B" w:rsidRDefault="00DF4A99" w:rsidP="006A7C1C">
                  <w:pPr>
                    <w:tabs>
                      <w:tab w:val="left" w:pos="1134"/>
                      <w:tab w:val="left" w:pos="4680"/>
                      <w:tab w:val="left" w:pos="7020"/>
                    </w:tabs>
                    <w:suppressAutoHyphens/>
                    <w:ind w:firstLine="567"/>
                    <w:jc w:val="both"/>
                  </w:pPr>
                </w:p>
                <w:p w14:paraId="1983ED73" w14:textId="77777777" w:rsidR="00DF4A99" w:rsidRPr="00FF430B" w:rsidRDefault="00DF4A99" w:rsidP="006A7C1C">
                  <w:pPr>
                    <w:tabs>
                      <w:tab w:val="left" w:pos="1134"/>
                      <w:tab w:val="left" w:pos="4680"/>
                      <w:tab w:val="left" w:pos="7020"/>
                    </w:tabs>
                    <w:suppressAutoHyphens/>
                    <w:ind w:firstLine="567"/>
                    <w:jc w:val="both"/>
                  </w:pPr>
                </w:p>
                <w:p w14:paraId="75391DD4" w14:textId="77777777" w:rsidR="00DF4A99" w:rsidRPr="00FF430B" w:rsidRDefault="00DF4A99" w:rsidP="006A7C1C">
                  <w:pPr>
                    <w:tabs>
                      <w:tab w:val="left" w:pos="1134"/>
                      <w:tab w:val="left" w:pos="4680"/>
                      <w:tab w:val="left" w:pos="7020"/>
                    </w:tabs>
                    <w:suppressAutoHyphens/>
                    <w:ind w:firstLine="567"/>
                    <w:jc w:val="both"/>
                  </w:pPr>
                </w:p>
              </w:tc>
            </w:tr>
          </w:tbl>
          <w:p w14:paraId="776A2591"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3E302702"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6C055598" w14:textId="77777777" w:rsidTr="00AD32DD">
              <w:trPr>
                <w:trHeight w:val="357"/>
                <w:jc w:val="center"/>
              </w:trPr>
              <w:tc>
                <w:tcPr>
                  <w:tcW w:w="5188" w:type="dxa"/>
                  <w:vAlign w:val="center"/>
                </w:tcPr>
                <w:p w14:paraId="585550F7" w14:textId="77777777" w:rsidR="00DF4A99" w:rsidRPr="00FF430B" w:rsidRDefault="00DF4A99" w:rsidP="006A7C1C">
                  <w:pPr>
                    <w:jc w:val="center"/>
                    <w:rPr>
                      <w:b/>
                    </w:rPr>
                  </w:pPr>
                  <w:r w:rsidRPr="00FF430B">
                    <w:rPr>
                      <w:b/>
                    </w:rPr>
                    <w:t>ANTREPRENOR</w:t>
                  </w:r>
                </w:p>
              </w:tc>
              <w:tc>
                <w:tcPr>
                  <w:tcW w:w="4559" w:type="dxa"/>
                  <w:vAlign w:val="center"/>
                </w:tcPr>
                <w:p w14:paraId="5C0FFA61" w14:textId="77777777" w:rsidR="00DF4A99" w:rsidRPr="00FF430B" w:rsidRDefault="00DF4A99" w:rsidP="006A7C1C">
                  <w:pPr>
                    <w:jc w:val="center"/>
                    <w:rPr>
                      <w:b/>
                    </w:rPr>
                  </w:pPr>
                  <w:r w:rsidRPr="00FF430B">
                    <w:rPr>
                      <w:b/>
                    </w:rPr>
                    <w:t>BENEFICIAR</w:t>
                  </w:r>
                </w:p>
              </w:tc>
            </w:tr>
            <w:tr w:rsidR="00DF4A99" w:rsidRPr="00EC30C2" w14:paraId="4A9ADCFE" w14:textId="77777777" w:rsidTr="00AD32DD">
              <w:trPr>
                <w:trHeight w:val="357"/>
                <w:jc w:val="center"/>
              </w:trPr>
              <w:tc>
                <w:tcPr>
                  <w:tcW w:w="5188" w:type="dxa"/>
                  <w:vAlign w:val="center"/>
                </w:tcPr>
                <w:p w14:paraId="23B199D0" w14:textId="77777777" w:rsidR="00DF4A99" w:rsidRPr="00FF430B" w:rsidRDefault="00DF4A99" w:rsidP="00AD32DD">
                  <w:pPr>
                    <w:jc w:val="both"/>
                    <w:rPr>
                      <w:b/>
                    </w:rPr>
                  </w:pPr>
                </w:p>
              </w:tc>
              <w:tc>
                <w:tcPr>
                  <w:tcW w:w="4559" w:type="dxa"/>
                  <w:vAlign w:val="center"/>
                </w:tcPr>
                <w:p w14:paraId="6F66821F" w14:textId="77777777" w:rsidR="00DF4A99" w:rsidRPr="00FF430B" w:rsidRDefault="00DF4A99" w:rsidP="00AD32DD">
                  <w:pPr>
                    <w:jc w:val="both"/>
                    <w:rPr>
                      <w:b/>
                    </w:rPr>
                  </w:pPr>
                </w:p>
              </w:tc>
            </w:tr>
          </w:tbl>
          <w:p w14:paraId="321CCE52" w14:textId="77777777" w:rsidR="00DF4A99" w:rsidRPr="00FF430B" w:rsidRDefault="00DF4A99" w:rsidP="00DF4A99">
            <w:pPr>
              <w:tabs>
                <w:tab w:val="left" w:pos="2295"/>
              </w:tabs>
              <w:jc w:val="both"/>
            </w:pPr>
          </w:p>
          <w:p w14:paraId="1623F5A9" w14:textId="77777777" w:rsidR="00DF4A99" w:rsidRPr="00FF430B" w:rsidRDefault="00DF4A99" w:rsidP="00DF4A99">
            <w:pPr>
              <w:tabs>
                <w:tab w:val="left" w:pos="2295"/>
              </w:tabs>
              <w:jc w:val="both"/>
            </w:pPr>
          </w:p>
          <w:p w14:paraId="7C940E03" w14:textId="77777777" w:rsidR="00DF4A99" w:rsidRPr="00FF430B" w:rsidRDefault="00DF4A99" w:rsidP="00DF4A99">
            <w:pPr>
              <w:tabs>
                <w:tab w:val="left" w:pos="2295"/>
              </w:tabs>
              <w:jc w:val="center"/>
            </w:pPr>
          </w:p>
          <w:p w14:paraId="56EA7D14" w14:textId="77777777" w:rsidR="00234775" w:rsidRPr="00FF430B" w:rsidRDefault="00234775" w:rsidP="00DF4A99">
            <w:pPr>
              <w:tabs>
                <w:tab w:val="left" w:pos="2295"/>
              </w:tabs>
              <w:jc w:val="center"/>
            </w:pPr>
          </w:p>
          <w:p w14:paraId="7CCD48FF" w14:textId="77777777" w:rsidR="00283820" w:rsidRPr="00FF430B" w:rsidRDefault="00283820" w:rsidP="00DF4A99">
            <w:pPr>
              <w:tabs>
                <w:tab w:val="left" w:pos="2295"/>
              </w:tabs>
              <w:jc w:val="center"/>
            </w:pPr>
          </w:p>
          <w:p w14:paraId="6A764B95" w14:textId="77777777" w:rsidR="00DF4A99" w:rsidRPr="00FF430B" w:rsidRDefault="00DF4A99" w:rsidP="00DF4A99">
            <w:pPr>
              <w:tabs>
                <w:tab w:val="left" w:pos="2295"/>
              </w:tabs>
              <w:jc w:val="both"/>
            </w:pPr>
          </w:p>
          <w:p w14:paraId="573E712A" w14:textId="77777777" w:rsidR="00DB5DCF" w:rsidRPr="00FF430B" w:rsidRDefault="00DB5DCF" w:rsidP="00196AB4">
            <w:pPr>
              <w:tabs>
                <w:tab w:val="left" w:pos="2295"/>
              </w:tabs>
              <w:jc w:val="both"/>
            </w:pPr>
          </w:p>
          <w:p w14:paraId="11883087" w14:textId="77777777" w:rsidR="00F53F69" w:rsidRPr="00FF430B" w:rsidRDefault="00F53F69" w:rsidP="00196AB4">
            <w:pPr>
              <w:tabs>
                <w:tab w:val="left" w:pos="2295"/>
              </w:tabs>
              <w:jc w:val="both"/>
            </w:pPr>
          </w:p>
          <w:p w14:paraId="30BA5D79" w14:textId="77777777" w:rsidR="002D6E71" w:rsidRPr="00FF430B" w:rsidRDefault="002D6E71" w:rsidP="00196AB4">
            <w:pPr>
              <w:jc w:val="both"/>
              <w:rPr>
                <w:sz w:val="28"/>
                <w:szCs w:val="28"/>
              </w:rPr>
            </w:pPr>
          </w:p>
          <w:p w14:paraId="78A0A7CC" w14:textId="77777777" w:rsidR="004D7C86" w:rsidRPr="00FF430B" w:rsidRDefault="004D7C86" w:rsidP="00196AB4">
            <w:pPr>
              <w:jc w:val="both"/>
              <w:rPr>
                <w:sz w:val="28"/>
                <w:szCs w:val="28"/>
              </w:rPr>
            </w:pPr>
          </w:p>
          <w:p w14:paraId="465229D5" w14:textId="77777777" w:rsidR="004D7C86" w:rsidRPr="00FF430B" w:rsidRDefault="004D7C86" w:rsidP="00196AB4">
            <w:pPr>
              <w:jc w:val="both"/>
              <w:rPr>
                <w:sz w:val="28"/>
                <w:szCs w:val="28"/>
              </w:rPr>
            </w:pPr>
          </w:p>
          <w:p w14:paraId="591B996F" w14:textId="77777777" w:rsidR="004D7C86" w:rsidRPr="00FF430B" w:rsidRDefault="004D7C86" w:rsidP="00196AB4">
            <w:pPr>
              <w:jc w:val="both"/>
              <w:rPr>
                <w:sz w:val="28"/>
                <w:szCs w:val="28"/>
              </w:rPr>
            </w:pPr>
          </w:p>
          <w:p w14:paraId="12DA14FD" w14:textId="77777777" w:rsidR="004D7C86" w:rsidRPr="00FF430B" w:rsidRDefault="004D7C86" w:rsidP="00196AB4">
            <w:pPr>
              <w:jc w:val="both"/>
              <w:rPr>
                <w:sz w:val="28"/>
                <w:szCs w:val="28"/>
              </w:rPr>
            </w:pPr>
          </w:p>
          <w:p w14:paraId="5363E355" w14:textId="77777777" w:rsidR="004D7C86" w:rsidRPr="00FF430B" w:rsidRDefault="004D7C86" w:rsidP="00196AB4">
            <w:pPr>
              <w:jc w:val="both"/>
              <w:rPr>
                <w:sz w:val="28"/>
                <w:szCs w:val="28"/>
              </w:rPr>
            </w:pPr>
          </w:p>
          <w:p w14:paraId="3A152146" w14:textId="77777777" w:rsidR="004D7C86" w:rsidRPr="00FF430B" w:rsidRDefault="004D7C86" w:rsidP="00196AB4">
            <w:pPr>
              <w:jc w:val="both"/>
              <w:rPr>
                <w:sz w:val="28"/>
                <w:szCs w:val="28"/>
              </w:rPr>
            </w:pPr>
          </w:p>
          <w:p w14:paraId="57AA5BC3" w14:textId="77777777" w:rsidR="004D7C86" w:rsidRPr="00FF430B" w:rsidRDefault="004D7C86" w:rsidP="00196AB4">
            <w:pPr>
              <w:jc w:val="both"/>
              <w:rPr>
                <w:sz w:val="28"/>
                <w:szCs w:val="28"/>
              </w:rPr>
            </w:pPr>
          </w:p>
          <w:p w14:paraId="3D8F1FCE" w14:textId="77777777" w:rsidR="004D7C86" w:rsidRPr="00FF430B" w:rsidRDefault="004D7C86" w:rsidP="00196AB4">
            <w:pPr>
              <w:jc w:val="both"/>
              <w:rPr>
                <w:sz w:val="28"/>
                <w:szCs w:val="28"/>
              </w:rPr>
            </w:pPr>
          </w:p>
          <w:p w14:paraId="36C4051E" w14:textId="77777777" w:rsidR="00AD17E8" w:rsidRDefault="00AD17E8" w:rsidP="00196AB4">
            <w:pPr>
              <w:jc w:val="both"/>
              <w:rPr>
                <w:sz w:val="28"/>
                <w:szCs w:val="28"/>
              </w:rPr>
            </w:pPr>
          </w:p>
          <w:p w14:paraId="19051D3A" w14:textId="77777777" w:rsidR="006537B3" w:rsidRPr="00FF430B" w:rsidRDefault="006537B3" w:rsidP="00196AB4">
            <w:pPr>
              <w:jc w:val="both"/>
              <w:rPr>
                <w:sz w:val="28"/>
                <w:szCs w:val="28"/>
              </w:rPr>
            </w:pPr>
          </w:p>
          <w:p w14:paraId="743EFEED" w14:textId="77777777" w:rsidR="00BE49DD" w:rsidRPr="00FF430B" w:rsidRDefault="00BE49DD" w:rsidP="004D7C86">
            <w:pPr>
              <w:tabs>
                <w:tab w:val="left" w:pos="2295"/>
              </w:tabs>
              <w:jc w:val="right"/>
            </w:pPr>
          </w:p>
          <w:p w14:paraId="2FC6C787" w14:textId="77777777" w:rsidR="00461DAC" w:rsidRPr="00FF430B" w:rsidRDefault="00461DAC" w:rsidP="004D7C86">
            <w:pPr>
              <w:tabs>
                <w:tab w:val="left" w:pos="2295"/>
              </w:tabs>
              <w:jc w:val="right"/>
            </w:pPr>
            <w:r w:rsidRPr="00FF430B">
              <w:t xml:space="preserve">Anexa nr. </w:t>
            </w:r>
            <w:r w:rsidR="004D7C86" w:rsidRPr="00FF430B">
              <w:t>1</w:t>
            </w:r>
          </w:p>
          <w:p w14:paraId="77E16294" w14:textId="77777777" w:rsidR="00461DAC" w:rsidRPr="00FF430B" w:rsidRDefault="00AB7AE2" w:rsidP="004D7C86">
            <w:pPr>
              <w:tabs>
                <w:tab w:val="left" w:pos="2295"/>
              </w:tabs>
              <w:jc w:val="right"/>
            </w:pPr>
            <w:r w:rsidRPr="00FF430B">
              <w:t>la C</w:t>
            </w:r>
            <w:r w:rsidR="00461DAC" w:rsidRPr="00FF430B">
              <w:t>ontractul nr. ___________</w:t>
            </w:r>
          </w:p>
          <w:p w14:paraId="1C8FAE1F"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4F179388" w14:textId="77777777" w:rsidR="007323B6" w:rsidRPr="00FF430B" w:rsidRDefault="007323B6" w:rsidP="00196AB4">
            <w:pPr>
              <w:tabs>
                <w:tab w:val="left" w:pos="2295"/>
              </w:tabs>
              <w:jc w:val="both"/>
            </w:pPr>
          </w:p>
          <w:p w14:paraId="5683B20E" w14:textId="77777777" w:rsidR="004D7C86" w:rsidRPr="00FF430B" w:rsidRDefault="004D7C86" w:rsidP="00196AB4">
            <w:pPr>
              <w:tabs>
                <w:tab w:val="left" w:pos="2295"/>
              </w:tabs>
              <w:jc w:val="both"/>
            </w:pPr>
          </w:p>
          <w:p w14:paraId="1552A146" w14:textId="77777777" w:rsidR="004D7C86" w:rsidRPr="00FF430B" w:rsidRDefault="004D7C86" w:rsidP="00196AB4">
            <w:pPr>
              <w:tabs>
                <w:tab w:val="left" w:pos="2295"/>
              </w:tabs>
              <w:jc w:val="both"/>
            </w:pPr>
          </w:p>
          <w:p w14:paraId="1E01BA45" w14:textId="77777777" w:rsidR="004D7C86" w:rsidRPr="00FF430B" w:rsidRDefault="004D7C86" w:rsidP="00196AB4">
            <w:pPr>
              <w:tabs>
                <w:tab w:val="left" w:pos="2295"/>
              </w:tabs>
              <w:jc w:val="both"/>
            </w:pPr>
          </w:p>
          <w:p w14:paraId="4353B99D" w14:textId="77777777" w:rsidR="004D7C86" w:rsidRPr="00FF430B" w:rsidRDefault="004D7C86" w:rsidP="00196AB4">
            <w:pPr>
              <w:tabs>
                <w:tab w:val="left" w:pos="2295"/>
              </w:tabs>
              <w:jc w:val="both"/>
            </w:pPr>
          </w:p>
          <w:p w14:paraId="7E049FFC" w14:textId="77777777" w:rsidR="002B4D12" w:rsidRPr="00FF430B" w:rsidRDefault="002B4D12" w:rsidP="00196AB4">
            <w:pPr>
              <w:tabs>
                <w:tab w:val="left" w:pos="2295"/>
              </w:tabs>
              <w:jc w:val="both"/>
            </w:pPr>
          </w:p>
          <w:p w14:paraId="127A9297"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3567111"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242F9911"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3C543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77C746"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24CDF3"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FDD77D" w14:textId="77777777" w:rsidR="004001DE" w:rsidRPr="00FF430B" w:rsidRDefault="004001DE" w:rsidP="004001DE">
                  <w:pPr>
                    <w:jc w:val="center"/>
                    <w:rPr>
                      <w:b/>
                    </w:rPr>
                  </w:pPr>
                  <w:r w:rsidRPr="00FF430B">
                    <w:rPr>
                      <w:b/>
                    </w:rPr>
                    <w:t>Specificarea tehnică deplină solicitată de către autoritatea contractantă</w:t>
                  </w:r>
                </w:p>
                <w:p w14:paraId="4840CC0C"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E0C917"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628F644D"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207BC02" w14:textId="77777777" w:rsidR="00BB27F9" w:rsidRPr="00FF430B" w:rsidRDefault="004001DE" w:rsidP="00B262BA">
                  <w:pPr>
                    <w:ind w:left="378" w:right="377"/>
                    <w:jc w:val="center"/>
                    <w:rPr>
                      <w:b/>
                      <w:bCs/>
                      <w:noProof w:val="0"/>
                    </w:rPr>
                  </w:pPr>
                  <w:r w:rsidRPr="00FF430B">
                    <w:rPr>
                      <w:b/>
                      <w:bCs/>
                      <w:noProof w:val="0"/>
                    </w:rPr>
                    <w:t>Standarde de</w:t>
                  </w:r>
                </w:p>
                <w:p w14:paraId="6DC470FD"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1620270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FDE17"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C80C0B"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82ED38"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3546A"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A1C89"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C0565D4" w14:textId="77777777" w:rsidR="004001DE" w:rsidRPr="00FF430B" w:rsidRDefault="004001DE" w:rsidP="00196AB4">
                  <w:pPr>
                    <w:jc w:val="both"/>
                    <w:rPr>
                      <w:noProof w:val="0"/>
                    </w:rPr>
                  </w:pPr>
                </w:p>
              </w:tc>
            </w:tr>
            <w:tr w:rsidR="004001DE" w:rsidRPr="00EC30C2" w14:paraId="5944FBC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58617"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5FEB1"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89A14"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FBB993"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AFABD"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44229A8" w14:textId="77777777" w:rsidR="004001DE" w:rsidRPr="00FF430B" w:rsidRDefault="004001DE" w:rsidP="00196AB4">
                  <w:pPr>
                    <w:jc w:val="both"/>
                    <w:rPr>
                      <w:noProof w:val="0"/>
                    </w:rPr>
                  </w:pPr>
                </w:p>
              </w:tc>
            </w:tr>
            <w:tr w:rsidR="004001DE" w:rsidRPr="00EC30C2" w14:paraId="2AD8DDA2" w14:textId="77777777" w:rsidTr="00B262BA">
              <w:tc>
                <w:tcPr>
                  <w:tcW w:w="2261" w:type="dxa"/>
                  <w:gridSpan w:val="2"/>
                  <w:tcBorders>
                    <w:top w:val="single" w:sz="6" w:space="0" w:color="000000"/>
                    <w:left w:val="nil"/>
                    <w:bottom w:val="nil"/>
                    <w:right w:val="nil"/>
                  </w:tcBorders>
                </w:tcPr>
                <w:p w14:paraId="467B0044" w14:textId="77777777" w:rsidR="004001DE" w:rsidRPr="00FF430B" w:rsidRDefault="004001DE" w:rsidP="00196AB4">
                  <w:pPr>
                    <w:jc w:val="both"/>
                    <w:rPr>
                      <w:noProof w:val="0"/>
                    </w:rPr>
                  </w:pPr>
                </w:p>
                <w:p w14:paraId="77C612C8" w14:textId="77777777" w:rsidR="005C3D95" w:rsidRPr="00FF430B" w:rsidRDefault="005C3D95" w:rsidP="00196AB4">
                  <w:pPr>
                    <w:jc w:val="both"/>
                    <w:rPr>
                      <w:noProof w:val="0"/>
                    </w:rPr>
                  </w:pPr>
                </w:p>
                <w:p w14:paraId="04CB79F2" w14:textId="77777777" w:rsidR="005C3D95" w:rsidRPr="00FF430B" w:rsidRDefault="005C3D95" w:rsidP="00196AB4">
                  <w:pPr>
                    <w:jc w:val="both"/>
                    <w:rPr>
                      <w:noProof w:val="0"/>
                    </w:rPr>
                  </w:pPr>
                </w:p>
                <w:p w14:paraId="0D11F2FD" w14:textId="77777777" w:rsidR="005C3D95" w:rsidRPr="00FF430B" w:rsidRDefault="005C3D95" w:rsidP="00196AB4">
                  <w:pPr>
                    <w:jc w:val="both"/>
                    <w:rPr>
                      <w:noProof w:val="0"/>
                    </w:rPr>
                  </w:pPr>
                </w:p>
                <w:p w14:paraId="04A37EA0"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F3D61C5" w14:textId="77777777" w:rsidR="004001DE" w:rsidRPr="00FF430B" w:rsidRDefault="004001DE" w:rsidP="00196AB4">
                  <w:pPr>
                    <w:jc w:val="both"/>
                    <w:rPr>
                      <w:noProof w:val="0"/>
                    </w:rPr>
                  </w:pPr>
                  <w:r w:rsidRPr="00FF430B">
                    <w:rPr>
                      <w:noProof w:val="0"/>
                    </w:rPr>
                    <w:t> </w:t>
                  </w:r>
                </w:p>
                <w:p w14:paraId="40DC8B66" w14:textId="77777777" w:rsidR="005C3D95" w:rsidRPr="00FF430B" w:rsidRDefault="005C3D95" w:rsidP="002B4D12">
                  <w:pPr>
                    <w:jc w:val="center"/>
                    <w:rPr>
                      <w:b/>
                      <w:bCs/>
                      <w:noProof w:val="0"/>
                    </w:rPr>
                  </w:pPr>
                </w:p>
                <w:p w14:paraId="67DC90CF" w14:textId="77777777" w:rsidR="004D7C86" w:rsidRPr="00FF430B" w:rsidRDefault="004D7C86" w:rsidP="002B4D12">
                  <w:pPr>
                    <w:jc w:val="center"/>
                    <w:rPr>
                      <w:b/>
                      <w:bCs/>
                      <w:noProof w:val="0"/>
                    </w:rPr>
                  </w:pPr>
                </w:p>
                <w:p w14:paraId="13AC3D5A" w14:textId="77777777" w:rsidR="004D7C86" w:rsidRPr="00FF430B" w:rsidRDefault="004D7C86" w:rsidP="002B4D12">
                  <w:pPr>
                    <w:jc w:val="center"/>
                    <w:rPr>
                      <w:b/>
                      <w:bCs/>
                      <w:noProof w:val="0"/>
                    </w:rPr>
                  </w:pPr>
                </w:p>
                <w:p w14:paraId="51BA6B9A" w14:textId="77777777" w:rsidR="004D7C86" w:rsidRPr="00FF430B" w:rsidRDefault="004D7C86" w:rsidP="002B4D12">
                  <w:pPr>
                    <w:jc w:val="center"/>
                    <w:rPr>
                      <w:b/>
                      <w:bCs/>
                      <w:noProof w:val="0"/>
                    </w:rPr>
                  </w:pPr>
                </w:p>
                <w:p w14:paraId="77BEDED7" w14:textId="77777777" w:rsidR="004D7C86" w:rsidRPr="00FF430B" w:rsidRDefault="004D7C86" w:rsidP="002B4D12">
                  <w:pPr>
                    <w:jc w:val="center"/>
                    <w:rPr>
                      <w:b/>
                      <w:bCs/>
                      <w:noProof w:val="0"/>
                    </w:rPr>
                  </w:pPr>
                </w:p>
                <w:p w14:paraId="7077CD85" w14:textId="77777777" w:rsidR="004D7C86" w:rsidRPr="00FF430B" w:rsidRDefault="004D7C86" w:rsidP="002B4D12">
                  <w:pPr>
                    <w:jc w:val="center"/>
                    <w:rPr>
                      <w:b/>
                      <w:bCs/>
                      <w:noProof w:val="0"/>
                    </w:rPr>
                  </w:pPr>
                </w:p>
                <w:p w14:paraId="3F146B6A" w14:textId="77777777" w:rsidR="005C3D95" w:rsidRPr="00FF430B" w:rsidRDefault="005C3D95" w:rsidP="002B4D12">
                  <w:pPr>
                    <w:jc w:val="center"/>
                    <w:rPr>
                      <w:b/>
                      <w:bCs/>
                      <w:noProof w:val="0"/>
                    </w:rPr>
                  </w:pPr>
                </w:p>
                <w:p w14:paraId="0D69A457"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28D2677D" w14:textId="77777777" w:rsidR="006A7C1C" w:rsidRPr="00FF430B" w:rsidRDefault="006A7C1C" w:rsidP="00D51F0A">
                  <w:pPr>
                    <w:rPr>
                      <w:noProof w:val="0"/>
                    </w:rPr>
                  </w:pPr>
                </w:p>
              </w:tc>
            </w:tr>
            <w:tr w:rsidR="004001DE" w:rsidRPr="00EC30C2" w14:paraId="34EF47A8"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5CBB64AB"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1C11E5A4" w14:textId="77777777" w:rsidR="004001DE" w:rsidRPr="00FF430B" w:rsidRDefault="004001DE" w:rsidP="00196AB4">
                  <w:pPr>
                    <w:ind w:firstLine="567"/>
                    <w:jc w:val="both"/>
                    <w:rPr>
                      <w:noProof w:val="0"/>
                    </w:rPr>
                  </w:pPr>
                  <w:r w:rsidRPr="00FF430B">
                    <w:rPr>
                      <w:noProof w:val="0"/>
                    </w:rPr>
                    <w:t> </w:t>
                  </w:r>
                </w:p>
                <w:p w14:paraId="75A37F2B"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1C529679"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763718E" w14:textId="77777777" w:rsidR="004001DE" w:rsidRPr="00FF430B" w:rsidRDefault="00A30B00" w:rsidP="00D51F0A">
                  <w:pPr>
                    <w:rPr>
                      <w:noProof w:val="0"/>
                    </w:rPr>
                  </w:pPr>
                  <w:r w:rsidRPr="00FF430B">
                    <w:rPr>
                      <w:b/>
                      <w:bCs/>
                      <w:noProof w:val="0"/>
                    </w:rPr>
                    <w:t xml:space="preserve">                                  Beneficiar</w:t>
                  </w:r>
                </w:p>
                <w:p w14:paraId="2D082702" w14:textId="77777777" w:rsidR="00D51F0A" w:rsidRPr="00FF430B" w:rsidRDefault="00D51F0A" w:rsidP="00196AB4">
                  <w:pPr>
                    <w:ind w:firstLine="567"/>
                    <w:jc w:val="both"/>
                    <w:rPr>
                      <w:noProof w:val="0"/>
                    </w:rPr>
                  </w:pPr>
                </w:p>
                <w:p w14:paraId="2CCD4A13" w14:textId="77777777" w:rsidR="004001DE" w:rsidRPr="00FF430B" w:rsidRDefault="00A30B00" w:rsidP="00196AB4">
                  <w:pPr>
                    <w:ind w:firstLine="567"/>
                    <w:jc w:val="both"/>
                    <w:rPr>
                      <w:noProof w:val="0"/>
                    </w:rPr>
                  </w:pPr>
                  <w:r w:rsidRPr="00FF430B">
                    <w:rPr>
                      <w:noProof w:val="0"/>
                    </w:rPr>
                    <w:t> </w:t>
                  </w:r>
                </w:p>
                <w:p w14:paraId="5A9F8647" w14:textId="77777777" w:rsidR="004001DE" w:rsidRPr="00FF430B" w:rsidRDefault="004001DE" w:rsidP="00196AB4">
                  <w:pPr>
                    <w:ind w:firstLine="567"/>
                    <w:jc w:val="both"/>
                    <w:rPr>
                      <w:noProof w:val="0"/>
                    </w:rPr>
                  </w:pPr>
                </w:p>
              </w:tc>
            </w:tr>
          </w:tbl>
          <w:p w14:paraId="5A9CC727" w14:textId="77777777" w:rsidR="004D7C86" w:rsidRPr="00FF430B" w:rsidRDefault="004D7C86" w:rsidP="00196AB4">
            <w:pPr>
              <w:ind w:firstLine="567"/>
              <w:jc w:val="both"/>
              <w:rPr>
                <w:noProof w:val="0"/>
              </w:rPr>
            </w:pPr>
          </w:p>
          <w:p w14:paraId="4B911C2D" w14:textId="77777777" w:rsidR="004D7C86" w:rsidRPr="00FF430B" w:rsidRDefault="004D7C86" w:rsidP="00196AB4">
            <w:pPr>
              <w:ind w:firstLine="567"/>
              <w:jc w:val="both"/>
              <w:rPr>
                <w:noProof w:val="0"/>
              </w:rPr>
            </w:pPr>
          </w:p>
          <w:p w14:paraId="18F2D19A" w14:textId="77777777" w:rsidR="004D7C86" w:rsidRPr="00FF430B" w:rsidRDefault="004D7C86" w:rsidP="00196AB4">
            <w:pPr>
              <w:ind w:firstLine="567"/>
              <w:jc w:val="both"/>
              <w:rPr>
                <w:noProof w:val="0"/>
              </w:rPr>
            </w:pPr>
          </w:p>
          <w:p w14:paraId="365FBFF6" w14:textId="77777777" w:rsidR="004D7C86" w:rsidRPr="00FF430B" w:rsidRDefault="004D7C86" w:rsidP="00196AB4">
            <w:pPr>
              <w:ind w:firstLine="567"/>
              <w:jc w:val="both"/>
              <w:rPr>
                <w:noProof w:val="0"/>
              </w:rPr>
            </w:pPr>
          </w:p>
          <w:p w14:paraId="125410FE" w14:textId="77777777" w:rsidR="004D7C86" w:rsidRPr="00FF430B" w:rsidRDefault="004D7C86" w:rsidP="00196AB4">
            <w:pPr>
              <w:ind w:firstLine="567"/>
              <w:jc w:val="both"/>
              <w:rPr>
                <w:noProof w:val="0"/>
              </w:rPr>
            </w:pPr>
          </w:p>
          <w:p w14:paraId="3E1CA4D5" w14:textId="77777777" w:rsidR="004D7C86" w:rsidRPr="00FF430B" w:rsidRDefault="004D7C86" w:rsidP="00196AB4">
            <w:pPr>
              <w:ind w:firstLine="567"/>
              <w:jc w:val="both"/>
              <w:rPr>
                <w:noProof w:val="0"/>
              </w:rPr>
            </w:pPr>
          </w:p>
          <w:p w14:paraId="6BEC60EF" w14:textId="77777777" w:rsidR="004D7C86" w:rsidRPr="00FF430B" w:rsidRDefault="004D7C86" w:rsidP="00196AB4">
            <w:pPr>
              <w:ind w:firstLine="567"/>
              <w:jc w:val="both"/>
              <w:rPr>
                <w:noProof w:val="0"/>
              </w:rPr>
            </w:pPr>
          </w:p>
          <w:p w14:paraId="664F9DB1" w14:textId="77777777" w:rsidR="004D7C86" w:rsidRPr="00FF430B" w:rsidRDefault="004D7C86" w:rsidP="00196AB4">
            <w:pPr>
              <w:ind w:firstLine="567"/>
              <w:jc w:val="both"/>
              <w:rPr>
                <w:noProof w:val="0"/>
              </w:rPr>
            </w:pPr>
          </w:p>
          <w:p w14:paraId="17618CA9" w14:textId="77777777" w:rsidR="004D7C86" w:rsidRPr="00FF430B" w:rsidRDefault="004D7C86" w:rsidP="00196AB4">
            <w:pPr>
              <w:ind w:firstLine="567"/>
              <w:jc w:val="both"/>
              <w:rPr>
                <w:noProof w:val="0"/>
              </w:rPr>
            </w:pPr>
          </w:p>
          <w:p w14:paraId="145DDE74" w14:textId="77777777" w:rsidR="004D7C86" w:rsidRPr="00FF430B" w:rsidRDefault="004D7C86" w:rsidP="00196AB4">
            <w:pPr>
              <w:ind w:firstLine="567"/>
              <w:jc w:val="both"/>
              <w:rPr>
                <w:noProof w:val="0"/>
              </w:rPr>
            </w:pPr>
          </w:p>
          <w:p w14:paraId="702BBE50" w14:textId="77777777" w:rsidR="004D7C86" w:rsidRPr="00FF430B" w:rsidRDefault="004D7C86" w:rsidP="00196AB4">
            <w:pPr>
              <w:ind w:firstLine="567"/>
              <w:jc w:val="both"/>
              <w:rPr>
                <w:noProof w:val="0"/>
              </w:rPr>
            </w:pPr>
          </w:p>
          <w:p w14:paraId="5930E96A" w14:textId="77777777" w:rsidR="004D7C86" w:rsidRPr="00FF430B" w:rsidRDefault="004D7C86" w:rsidP="00196AB4">
            <w:pPr>
              <w:ind w:firstLine="567"/>
              <w:jc w:val="both"/>
              <w:rPr>
                <w:noProof w:val="0"/>
              </w:rPr>
            </w:pPr>
          </w:p>
          <w:p w14:paraId="44776624" w14:textId="77777777" w:rsidR="004D7C86" w:rsidRPr="00FF430B" w:rsidRDefault="004D7C86" w:rsidP="00196AB4">
            <w:pPr>
              <w:ind w:firstLine="567"/>
              <w:jc w:val="both"/>
              <w:rPr>
                <w:noProof w:val="0"/>
              </w:rPr>
            </w:pPr>
          </w:p>
          <w:p w14:paraId="33965CBA" w14:textId="77777777" w:rsidR="004D7C86" w:rsidRPr="00FF430B" w:rsidRDefault="004D7C86" w:rsidP="00196AB4">
            <w:pPr>
              <w:ind w:firstLine="567"/>
              <w:jc w:val="both"/>
              <w:rPr>
                <w:noProof w:val="0"/>
              </w:rPr>
            </w:pPr>
          </w:p>
          <w:p w14:paraId="2A7029C2" w14:textId="77777777" w:rsidR="004D7C86" w:rsidRPr="00FF430B" w:rsidRDefault="004D7C86" w:rsidP="00196AB4">
            <w:pPr>
              <w:ind w:firstLine="567"/>
              <w:jc w:val="both"/>
              <w:rPr>
                <w:noProof w:val="0"/>
              </w:rPr>
            </w:pPr>
          </w:p>
          <w:p w14:paraId="2BFEB751" w14:textId="77777777" w:rsidR="004D7C86" w:rsidRPr="00FF430B" w:rsidRDefault="004D7C86" w:rsidP="00196AB4">
            <w:pPr>
              <w:ind w:firstLine="567"/>
              <w:jc w:val="both"/>
              <w:rPr>
                <w:noProof w:val="0"/>
              </w:rPr>
            </w:pPr>
          </w:p>
          <w:p w14:paraId="65CB6EF9" w14:textId="77777777" w:rsidR="004D7C86" w:rsidRDefault="004D7C86" w:rsidP="006537B3">
            <w:pPr>
              <w:jc w:val="both"/>
              <w:rPr>
                <w:noProof w:val="0"/>
              </w:rPr>
            </w:pPr>
          </w:p>
          <w:p w14:paraId="486D2A69" w14:textId="77777777" w:rsidR="00A14C96" w:rsidRDefault="00A14C96" w:rsidP="006537B3">
            <w:pPr>
              <w:jc w:val="both"/>
              <w:rPr>
                <w:noProof w:val="0"/>
              </w:rPr>
            </w:pPr>
          </w:p>
          <w:p w14:paraId="1F00E3D3" w14:textId="77777777" w:rsidR="006537B3" w:rsidRPr="00FF430B" w:rsidRDefault="006537B3" w:rsidP="006537B3">
            <w:pPr>
              <w:jc w:val="both"/>
              <w:rPr>
                <w:noProof w:val="0"/>
              </w:rPr>
            </w:pPr>
          </w:p>
          <w:p w14:paraId="0030DBCA" w14:textId="77777777" w:rsidR="00425938" w:rsidRPr="00FF430B" w:rsidRDefault="00A30B00" w:rsidP="00196AB4">
            <w:pPr>
              <w:ind w:firstLine="567"/>
              <w:jc w:val="both"/>
              <w:rPr>
                <w:noProof w:val="0"/>
              </w:rPr>
            </w:pPr>
            <w:r w:rsidRPr="00FF430B">
              <w:rPr>
                <w:noProof w:val="0"/>
              </w:rPr>
              <w:t> </w:t>
            </w:r>
          </w:p>
          <w:p w14:paraId="6D6C8875"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77BBD38F"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7BB0021E" w14:textId="77777777" w:rsidR="002B4D12" w:rsidRPr="00FF430B" w:rsidRDefault="0003591A" w:rsidP="004D7C86">
            <w:pPr>
              <w:jc w:val="right"/>
              <w:rPr>
                <w:noProof w:val="0"/>
              </w:rPr>
            </w:pPr>
            <w:r w:rsidRPr="00FF430B">
              <w:rPr>
                <w:noProof w:val="0"/>
              </w:rPr>
              <w:t>din “____” ________ 20___</w:t>
            </w:r>
          </w:p>
          <w:p w14:paraId="2A4E2BC4" w14:textId="77777777" w:rsidR="002B4D12" w:rsidRPr="00FF430B" w:rsidRDefault="002B4D12" w:rsidP="002B4D12">
            <w:pPr>
              <w:keepNext/>
              <w:keepLines/>
              <w:spacing w:before="200"/>
              <w:ind w:firstLine="567"/>
              <w:jc w:val="both"/>
              <w:outlineLvl w:val="2"/>
              <w:rPr>
                <w:noProof w:val="0"/>
              </w:rPr>
            </w:pPr>
          </w:p>
          <w:p w14:paraId="13F1C337" w14:textId="77777777" w:rsidR="004D7C86" w:rsidRPr="00FF430B" w:rsidRDefault="004D7C86" w:rsidP="002B4D12">
            <w:pPr>
              <w:keepNext/>
              <w:keepLines/>
              <w:spacing w:before="200"/>
              <w:ind w:firstLine="567"/>
              <w:jc w:val="both"/>
              <w:outlineLvl w:val="2"/>
              <w:rPr>
                <w:noProof w:val="0"/>
              </w:rPr>
            </w:pPr>
          </w:p>
          <w:p w14:paraId="3CDAD39F" w14:textId="77777777" w:rsidR="004D7C86" w:rsidRPr="00FF430B" w:rsidRDefault="004D7C86" w:rsidP="002B4D12">
            <w:pPr>
              <w:keepNext/>
              <w:keepLines/>
              <w:spacing w:before="200"/>
              <w:ind w:firstLine="567"/>
              <w:jc w:val="both"/>
              <w:outlineLvl w:val="2"/>
              <w:rPr>
                <w:noProof w:val="0"/>
              </w:rPr>
            </w:pPr>
          </w:p>
          <w:p w14:paraId="31F54EE8" w14:textId="77777777" w:rsidR="004D7C86" w:rsidRPr="00FF430B" w:rsidRDefault="004D7C86" w:rsidP="002B4D12">
            <w:pPr>
              <w:keepNext/>
              <w:keepLines/>
              <w:spacing w:before="200"/>
              <w:ind w:firstLine="567"/>
              <w:jc w:val="both"/>
              <w:outlineLvl w:val="2"/>
              <w:rPr>
                <w:noProof w:val="0"/>
              </w:rPr>
            </w:pPr>
          </w:p>
          <w:p w14:paraId="2AE0F373"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12E83C1A"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7280674B"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566332"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286661"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3EC82C2"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03613F7F"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44CD97A5"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3F6ABD"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EE8751"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C9D9CF"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B5BA8E"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6EC2E10E"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40BF83"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FFCDF1" w14:textId="77777777" w:rsidR="00283820" w:rsidRPr="00FF430B" w:rsidRDefault="006D2A20" w:rsidP="00D51F0A">
                  <w:pPr>
                    <w:jc w:val="center"/>
                    <w:rPr>
                      <w:b/>
                      <w:bCs/>
                      <w:noProof w:val="0"/>
                    </w:rPr>
                  </w:pPr>
                  <w:r w:rsidRPr="00FF430B">
                    <w:rPr>
                      <w:b/>
                      <w:bCs/>
                      <w:noProof w:val="0"/>
                    </w:rPr>
                    <w:t>Termenii de executare/</w:t>
                  </w:r>
                </w:p>
                <w:p w14:paraId="738C9015" w14:textId="77777777" w:rsidR="006D2A20" w:rsidRPr="00FF430B" w:rsidRDefault="006D2A20" w:rsidP="00D51F0A">
                  <w:pPr>
                    <w:jc w:val="center"/>
                    <w:rPr>
                      <w:b/>
                      <w:bCs/>
                      <w:noProof w:val="0"/>
                    </w:rPr>
                  </w:pPr>
                  <w:r w:rsidRPr="00FF430B">
                    <w:rPr>
                      <w:b/>
                      <w:bCs/>
                      <w:noProof w:val="0"/>
                    </w:rPr>
                    <w:t>prestare</w:t>
                  </w:r>
                </w:p>
              </w:tc>
            </w:tr>
            <w:tr w:rsidR="006D2A20" w:rsidRPr="00EC30C2" w14:paraId="7731CB89"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79737"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0F346"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17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6CB91A"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05EAFF"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4F63B"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36F4C0"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82FE1" w14:textId="77777777" w:rsidR="006D2A20" w:rsidRPr="00FF430B" w:rsidRDefault="006D2A20" w:rsidP="00101CBC">
                  <w:pPr>
                    <w:jc w:val="both"/>
                    <w:rPr>
                      <w:noProof w:val="0"/>
                    </w:rPr>
                  </w:pPr>
                </w:p>
              </w:tc>
            </w:tr>
            <w:tr w:rsidR="006D2A20" w:rsidRPr="00EC30C2" w14:paraId="3D064214"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A5030"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C3205F"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DBBAC"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5832F"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689C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059C2"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01F5F"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06CAE" w14:textId="77777777" w:rsidR="006D2A20" w:rsidRPr="00FF430B" w:rsidRDefault="006D2A20" w:rsidP="00101CBC">
                  <w:pPr>
                    <w:jc w:val="both"/>
                    <w:rPr>
                      <w:noProof w:val="0"/>
                    </w:rPr>
                  </w:pPr>
                </w:p>
              </w:tc>
            </w:tr>
            <w:tr w:rsidR="006D2A20" w:rsidRPr="00EC30C2" w14:paraId="45F78132"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421BE33" w14:textId="77777777" w:rsidR="006D2A20" w:rsidRPr="00FF430B" w:rsidRDefault="006D2A20" w:rsidP="00101CBC">
                  <w:pPr>
                    <w:jc w:val="both"/>
                    <w:rPr>
                      <w:noProof w:val="0"/>
                    </w:rPr>
                  </w:pPr>
                  <w:r w:rsidRPr="00FF430B">
                    <w:rPr>
                      <w:noProof w:val="0"/>
                    </w:rPr>
                    <w:t> </w:t>
                  </w:r>
                </w:p>
                <w:p w14:paraId="0D8A8891" w14:textId="77777777" w:rsidR="005C3D95" w:rsidRPr="00FF430B" w:rsidRDefault="005C3D95" w:rsidP="00101CBC">
                  <w:pPr>
                    <w:jc w:val="both"/>
                    <w:rPr>
                      <w:noProof w:val="0"/>
                    </w:rPr>
                  </w:pPr>
                </w:p>
                <w:p w14:paraId="16A5D495" w14:textId="77777777" w:rsidR="005C3D95" w:rsidRPr="00FF430B" w:rsidRDefault="005C3D95" w:rsidP="00101CBC">
                  <w:pPr>
                    <w:jc w:val="both"/>
                    <w:rPr>
                      <w:noProof w:val="0"/>
                    </w:rPr>
                  </w:pPr>
                </w:p>
                <w:p w14:paraId="72D90A8E" w14:textId="77777777" w:rsidR="00753976" w:rsidRPr="00FF430B" w:rsidRDefault="00753976" w:rsidP="00101CBC">
                  <w:pPr>
                    <w:jc w:val="both"/>
                    <w:rPr>
                      <w:noProof w:val="0"/>
                    </w:rPr>
                  </w:pPr>
                </w:p>
                <w:p w14:paraId="0B76CCCB" w14:textId="77777777" w:rsidR="00753976" w:rsidRPr="00FF430B" w:rsidRDefault="00753976" w:rsidP="00101CBC">
                  <w:pPr>
                    <w:jc w:val="both"/>
                    <w:rPr>
                      <w:noProof w:val="0"/>
                    </w:rPr>
                  </w:pPr>
                </w:p>
                <w:p w14:paraId="679B4E1A" w14:textId="77777777" w:rsidR="00753976" w:rsidRPr="00FF430B" w:rsidRDefault="00753976" w:rsidP="00101CBC">
                  <w:pPr>
                    <w:jc w:val="both"/>
                    <w:rPr>
                      <w:noProof w:val="0"/>
                    </w:rPr>
                  </w:pPr>
                </w:p>
                <w:p w14:paraId="4C102ACA" w14:textId="77777777" w:rsidR="00753976" w:rsidRPr="00FF430B" w:rsidRDefault="00753976" w:rsidP="00101CBC">
                  <w:pPr>
                    <w:jc w:val="both"/>
                    <w:rPr>
                      <w:noProof w:val="0"/>
                    </w:rPr>
                  </w:pPr>
                </w:p>
                <w:p w14:paraId="23465E14" w14:textId="77777777" w:rsidR="00753976" w:rsidRPr="00FF430B" w:rsidRDefault="00753976" w:rsidP="00101CBC">
                  <w:pPr>
                    <w:jc w:val="both"/>
                    <w:rPr>
                      <w:noProof w:val="0"/>
                    </w:rPr>
                  </w:pPr>
                </w:p>
                <w:p w14:paraId="5D93DECF" w14:textId="77777777" w:rsidR="005C3D95" w:rsidRPr="00FF430B" w:rsidRDefault="005C3D95" w:rsidP="00101CBC">
                  <w:pPr>
                    <w:jc w:val="both"/>
                    <w:rPr>
                      <w:noProof w:val="0"/>
                    </w:rPr>
                  </w:pPr>
                </w:p>
                <w:p w14:paraId="0CD79839" w14:textId="77777777" w:rsidR="006D2A20" w:rsidRPr="00FF430B" w:rsidRDefault="006D2A20" w:rsidP="00101CBC">
                  <w:pPr>
                    <w:jc w:val="center"/>
                    <w:rPr>
                      <w:noProof w:val="0"/>
                    </w:rPr>
                  </w:pPr>
                  <w:r w:rsidRPr="00FF430B">
                    <w:rPr>
                      <w:b/>
                      <w:bCs/>
                      <w:noProof w:val="0"/>
                    </w:rPr>
                    <w:t>SEMNĂTURILE PĂRŢILOR</w:t>
                  </w:r>
                </w:p>
              </w:tc>
            </w:tr>
            <w:tr w:rsidR="006D2A20" w:rsidRPr="00EC30C2" w14:paraId="0B9A5B84"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432447BC" w14:textId="77777777" w:rsidR="006B515C" w:rsidRPr="00FF430B" w:rsidRDefault="006D2A20" w:rsidP="005E1BB7">
                  <w:pPr>
                    <w:jc w:val="center"/>
                    <w:rPr>
                      <w:b/>
                      <w:bCs/>
                      <w:noProof w:val="0"/>
                    </w:rPr>
                  </w:pPr>
                  <w:r w:rsidRPr="00FF430B">
                    <w:rPr>
                      <w:b/>
                      <w:bCs/>
                      <w:noProof w:val="0"/>
                    </w:rPr>
                    <w:t>Antreprenorul/Prestatorul de lucrări/</w:t>
                  </w:r>
                </w:p>
                <w:p w14:paraId="61E0D8B4"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09E65054" w14:textId="77777777" w:rsidR="006D2A20" w:rsidRPr="00FF430B" w:rsidRDefault="006D2A20" w:rsidP="00101CBC">
                  <w:pPr>
                    <w:ind w:firstLine="567"/>
                    <w:jc w:val="both"/>
                    <w:rPr>
                      <w:noProof w:val="0"/>
                    </w:rPr>
                  </w:pPr>
                  <w:r w:rsidRPr="00FF430B">
                    <w:rPr>
                      <w:noProof w:val="0"/>
                    </w:rPr>
                    <w:t> </w:t>
                  </w:r>
                </w:p>
                <w:p w14:paraId="63A45F4F"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33E94DC4" w14:textId="77777777" w:rsidR="006D2A20" w:rsidRPr="00FF430B" w:rsidRDefault="006D2A20" w:rsidP="005E1BB7">
                  <w:pPr>
                    <w:jc w:val="center"/>
                    <w:rPr>
                      <w:noProof w:val="0"/>
                    </w:rPr>
                  </w:pPr>
                  <w:r w:rsidRPr="00FF430B">
                    <w:rPr>
                      <w:b/>
                      <w:bCs/>
                      <w:noProof w:val="0"/>
                    </w:rPr>
                    <w:t>Beneficiar</w:t>
                  </w:r>
                </w:p>
                <w:p w14:paraId="1859198B" w14:textId="77777777" w:rsidR="006D2A20" w:rsidRPr="00FF430B" w:rsidRDefault="006D2A20" w:rsidP="00101CBC">
                  <w:pPr>
                    <w:ind w:firstLine="567"/>
                    <w:jc w:val="both"/>
                    <w:rPr>
                      <w:noProof w:val="0"/>
                    </w:rPr>
                  </w:pPr>
                  <w:r w:rsidRPr="00FF430B">
                    <w:rPr>
                      <w:noProof w:val="0"/>
                    </w:rPr>
                    <w:t> </w:t>
                  </w:r>
                </w:p>
                <w:p w14:paraId="2D35ABF5" w14:textId="77777777" w:rsidR="005E1BB7" w:rsidRPr="00FF430B" w:rsidRDefault="005E1BB7" w:rsidP="00101CBC">
                  <w:pPr>
                    <w:ind w:firstLine="567"/>
                    <w:jc w:val="both"/>
                    <w:rPr>
                      <w:noProof w:val="0"/>
                    </w:rPr>
                  </w:pPr>
                </w:p>
                <w:p w14:paraId="7F12B443" w14:textId="77777777" w:rsidR="006D2A20" w:rsidRPr="00FF430B" w:rsidRDefault="006D2A20" w:rsidP="00101CBC">
                  <w:pPr>
                    <w:ind w:firstLine="567"/>
                    <w:jc w:val="both"/>
                    <w:rPr>
                      <w:noProof w:val="0"/>
                    </w:rPr>
                  </w:pPr>
                </w:p>
              </w:tc>
            </w:tr>
          </w:tbl>
          <w:p w14:paraId="3BB57D18" w14:textId="77777777" w:rsidR="002B4D12" w:rsidRPr="00FF430B" w:rsidRDefault="002B4D12" w:rsidP="00196AB4">
            <w:pPr>
              <w:keepNext/>
              <w:keepLines/>
              <w:spacing w:before="200"/>
              <w:ind w:firstLine="567"/>
              <w:jc w:val="both"/>
              <w:outlineLvl w:val="2"/>
              <w:rPr>
                <w:noProof w:val="0"/>
              </w:rPr>
            </w:pPr>
          </w:p>
          <w:p w14:paraId="3C8CC6A7" w14:textId="77777777" w:rsidR="007323B6" w:rsidRPr="00FF430B" w:rsidRDefault="007323B6" w:rsidP="002B4D12">
            <w:pPr>
              <w:tabs>
                <w:tab w:val="left" w:pos="2295"/>
              </w:tabs>
              <w:jc w:val="both"/>
            </w:pPr>
          </w:p>
          <w:p w14:paraId="7FADD2B3" w14:textId="77777777" w:rsidR="00F94BAD" w:rsidRPr="00FF430B" w:rsidRDefault="00F94BAD" w:rsidP="007D2982">
            <w:pPr>
              <w:autoSpaceDE w:val="0"/>
              <w:autoSpaceDN w:val="0"/>
              <w:adjustRightInd w:val="0"/>
              <w:ind w:right="23"/>
              <w:jc w:val="center"/>
              <w:rPr>
                <w:b/>
                <w:bCs/>
              </w:rPr>
            </w:pPr>
          </w:p>
          <w:p w14:paraId="4A791BA8" w14:textId="77777777" w:rsidR="00C6170E" w:rsidRPr="00FF430B" w:rsidRDefault="00C6170E" w:rsidP="007D2982">
            <w:pPr>
              <w:autoSpaceDE w:val="0"/>
              <w:autoSpaceDN w:val="0"/>
              <w:adjustRightInd w:val="0"/>
              <w:ind w:right="23"/>
              <w:jc w:val="center"/>
              <w:rPr>
                <w:b/>
                <w:bCs/>
              </w:rPr>
            </w:pPr>
          </w:p>
          <w:p w14:paraId="2326D4F9" w14:textId="77777777" w:rsidR="00C6170E" w:rsidRPr="00FF430B" w:rsidRDefault="00C6170E" w:rsidP="007D2982">
            <w:pPr>
              <w:autoSpaceDE w:val="0"/>
              <w:autoSpaceDN w:val="0"/>
              <w:adjustRightInd w:val="0"/>
              <w:ind w:right="23"/>
              <w:jc w:val="center"/>
              <w:rPr>
                <w:b/>
                <w:bCs/>
              </w:rPr>
            </w:pPr>
          </w:p>
          <w:p w14:paraId="23C51F3D" w14:textId="77777777" w:rsidR="00C6170E" w:rsidRPr="00FF430B" w:rsidRDefault="00C6170E" w:rsidP="007D2982">
            <w:pPr>
              <w:autoSpaceDE w:val="0"/>
              <w:autoSpaceDN w:val="0"/>
              <w:adjustRightInd w:val="0"/>
              <w:ind w:right="23"/>
              <w:jc w:val="center"/>
              <w:rPr>
                <w:b/>
                <w:bCs/>
              </w:rPr>
            </w:pPr>
          </w:p>
          <w:p w14:paraId="5C4C2546" w14:textId="77777777" w:rsidR="00C6170E" w:rsidRPr="00FF430B" w:rsidRDefault="00C6170E" w:rsidP="007D2982">
            <w:pPr>
              <w:autoSpaceDE w:val="0"/>
              <w:autoSpaceDN w:val="0"/>
              <w:adjustRightInd w:val="0"/>
              <w:ind w:right="23"/>
              <w:jc w:val="center"/>
              <w:rPr>
                <w:b/>
                <w:bCs/>
              </w:rPr>
            </w:pPr>
          </w:p>
          <w:p w14:paraId="703EDE85" w14:textId="77777777" w:rsidR="00C6170E" w:rsidRPr="00FF430B" w:rsidRDefault="00C6170E" w:rsidP="007D2982">
            <w:pPr>
              <w:autoSpaceDE w:val="0"/>
              <w:autoSpaceDN w:val="0"/>
              <w:adjustRightInd w:val="0"/>
              <w:ind w:right="23"/>
              <w:jc w:val="center"/>
              <w:rPr>
                <w:b/>
                <w:bCs/>
              </w:rPr>
            </w:pPr>
          </w:p>
          <w:p w14:paraId="36EB8A54" w14:textId="77777777" w:rsidR="00C6170E" w:rsidRPr="00FF430B" w:rsidRDefault="00C6170E" w:rsidP="007D2982">
            <w:pPr>
              <w:autoSpaceDE w:val="0"/>
              <w:autoSpaceDN w:val="0"/>
              <w:adjustRightInd w:val="0"/>
              <w:ind w:right="23"/>
              <w:jc w:val="center"/>
              <w:rPr>
                <w:b/>
                <w:bCs/>
              </w:rPr>
            </w:pPr>
          </w:p>
          <w:p w14:paraId="052695A8" w14:textId="77777777" w:rsidR="00C6170E" w:rsidRPr="00FF430B" w:rsidRDefault="00C6170E" w:rsidP="007D2982">
            <w:pPr>
              <w:autoSpaceDE w:val="0"/>
              <w:autoSpaceDN w:val="0"/>
              <w:adjustRightInd w:val="0"/>
              <w:ind w:right="23"/>
              <w:jc w:val="center"/>
              <w:rPr>
                <w:b/>
                <w:bCs/>
              </w:rPr>
            </w:pPr>
          </w:p>
          <w:p w14:paraId="3447F90B" w14:textId="77777777" w:rsidR="00C6170E" w:rsidRPr="00FF430B" w:rsidRDefault="00C6170E" w:rsidP="007D2982">
            <w:pPr>
              <w:autoSpaceDE w:val="0"/>
              <w:autoSpaceDN w:val="0"/>
              <w:adjustRightInd w:val="0"/>
              <w:ind w:right="23"/>
              <w:jc w:val="center"/>
              <w:rPr>
                <w:b/>
                <w:bCs/>
              </w:rPr>
            </w:pPr>
          </w:p>
          <w:p w14:paraId="4829D883" w14:textId="77777777" w:rsidR="00C6170E" w:rsidRPr="00FF430B" w:rsidRDefault="00C6170E" w:rsidP="007D2982">
            <w:pPr>
              <w:autoSpaceDE w:val="0"/>
              <w:autoSpaceDN w:val="0"/>
              <w:adjustRightInd w:val="0"/>
              <w:ind w:right="23"/>
              <w:jc w:val="center"/>
              <w:rPr>
                <w:b/>
                <w:bCs/>
              </w:rPr>
            </w:pPr>
          </w:p>
          <w:p w14:paraId="0863F84E" w14:textId="77777777" w:rsidR="001F7AEE" w:rsidRDefault="001F7AEE" w:rsidP="00006D6D">
            <w:pPr>
              <w:autoSpaceDE w:val="0"/>
              <w:autoSpaceDN w:val="0"/>
              <w:adjustRightInd w:val="0"/>
              <w:ind w:right="23"/>
              <w:rPr>
                <w:b/>
                <w:bCs/>
              </w:rPr>
            </w:pPr>
          </w:p>
          <w:p w14:paraId="7E396C39" w14:textId="77777777" w:rsidR="00006D6D" w:rsidRDefault="00006D6D" w:rsidP="00006D6D">
            <w:pPr>
              <w:autoSpaceDE w:val="0"/>
              <w:autoSpaceDN w:val="0"/>
              <w:adjustRightInd w:val="0"/>
              <w:ind w:right="23"/>
              <w:rPr>
                <w:b/>
                <w:bCs/>
              </w:rPr>
            </w:pPr>
          </w:p>
          <w:p w14:paraId="7BF9C721" w14:textId="77777777" w:rsidR="00A14C96" w:rsidRDefault="00A14C96" w:rsidP="007D2982">
            <w:pPr>
              <w:autoSpaceDE w:val="0"/>
              <w:autoSpaceDN w:val="0"/>
              <w:adjustRightInd w:val="0"/>
              <w:ind w:right="23"/>
              <w:jc w:val="center"/>
              <w:rPr>
                <w:b/>
                <w:bCs/>
              </w:rPr>
            </w:pPr>
          </w:p>
          <w:p w14:paraId="38594A14" w14:textId="77777777" w:rsidR="001F7AEE" w:rsidRPr="00FF430B" w:rsidRDefault="001F7AEE" w:rsidP="007D2982">
            <w:pPr>
              <w:autoSpaceDE w:val="0"/>
              <w:autoSpaceDN w:val="0"/>
              <w:adjustRightInd w:val="0"/>
              <w:ind w:right="23"/>
              <w:jc w:val="center"/>
              <w:rPr>
                <w:b/>
                <w:bCs/>
              </w:rPr>
            </w:pPr>
          </w:p>
          <w:p w14:paraId="547BBC4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29F3CA6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08A90254" w14:textId="77777777" w:rsidR="000C5DFB" w:rsidRPr="00FF430B" w:rsidRDefault="000C5DFB" w:rsidP="000C5DFB">
            <w:pPr>
              <w:jc w:val="right"/>
              <w:rPr>
                <w:noProof w:val="0"/>
              </w:rPr>
            </w:pPr>
            <w:r w:rsidRPr="00FF430B">
              <w:rPr>
                <w:noProof w:val="0"/>
              </w:rPr>
              <w:t>din “____” ________ 20___</w:t>
            </w:r>
          </w:p>
          <w:p w14:paraId="56CAFE5F" w14:textId="77777777" w:rsidR="004D7C86" w:rsidRPr="00FF430B" w:rsidRDefault="004D7C86" w:rsidP="000C5DFB">
            <w:pPr>
              <w:autoSpaceDE w:val="0"/>
              <w:autoSpaceDN w:val="0"/>
              <w:adjustRightInd w:val="0"/>
              <w:ind w:right="23"/>
              <w:jc w:val="right"/>
              <w:rPr>
                <w:b/>
                <w:bCs/>
              </w:rPr>
            </w:pPr>
          </w:p>
          <w:p w14:paraId="448D62A5" w14:textId="77777777" w:rsidR="00C6170E" w:rsidRPr="00FF430B" w:rsidRDefault="00C6170E" w:rsidP="007D2982">
            <w:pPr>
              <w:autoSpaceDE w:val="0"/>
              <w:autoSpaceDN w:val="0"/>
              <w:adjustRightInd w:val="0"/>
              <w:ind w:right="23"/>
              <w:jc w:val="center"/>
              <w:rPr>
                <w:b/>
                <w:bCs/>
              </w:rPr>
            </w:pPr>
          </w:p>
          <w:p w14:paraId="7F0E2F80"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57CE1BD9" w14:textId="77777777" w:rsidTr="00411C62">
              <w:tc>
                <w:tcPr>
                  <w:tcW w:w="9640" w:type="dxa"/>
                  <w:gridSpan w:val="2"/>
                </w:tcPr>
                <w:p w14:paraId="5E41405A" w14:textId="77777777" w:rsidR="00F94BAD" w:rsidRPr="00FF430B" w:rsidRDefault="00F94BAD" w:rsidP="00F94BAD">
                  <w:pPr>
                    <w:jc w:val="center"/>
                    <w:rPr>
                      <w:b/>
                    </w:rPr>
                  </w:pPr>
                  <w:r w:rsidRPr="00FF430B">
                    <w:rPr>
                      <w:b/>
                      <w:caps/>
                    </w:rPr>
                    <w:t>ACORD ADIȚIONAL</w:t>
                  </w:r>
                  <w:r w:rsidRPr="00FF430B">
                    <w:rPr>
                      <w:b/>
                    </w:rPr>
                    <w:t xml:space="preserve"> Nr.______</w:t>
                  </w:r>
                </w:p>
                <w:p w14:paraId="084EAA78" w14:textId="77777777" w:rsidR="00F94BAD" w:rsidRPr="00FF430B" w:rsidRDefault="00F94BAD" w:rsidP="00F94BAD">
                  <w:pPr>
                    <w:jc w:val="center"/>
                    <w:rPr>
                      <w:b/>
                    </w:rPr>
                  </w:pPr>
                </w:p>
                <w:p w14:paraId="4CEE750A"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30CEA5B" w14:textId="77777777" w:rsidR="00F94BAD" w:rsidRPr="00FF430B" w:rsidRDefault="00F94BAD" w:rsidP="00F94BAD"/>
                <w:p w14:paraId="51878A36" w14:textId="77777777" w:rsidR="00F94BAD" w:rsidRPr="00FF430B" w:rsidRDefault="00F94BAD" w:rsidP="00F94BAD"/>
              </w:tc>
            </w:tr>
            <w:tr w:rsidR="00F94BAD" w:rsidRPr="00EC30C2" w14:paraId="34C7160A" w14:textId="77777777" w:rsidTr="00411C62">
              <w:tc>
                <w:tcPr>
                  <w:tcW w:w="9640" w:type="dxa"/>
                  <w:gridSpan w:val="2"/>
                </w:tcPr>
                <w:p w14:paraId="190F32B2" w14:textId="77777777" w:rsidR="00F94BAD" w:rsidRPr="00FF430B" w:rsidRDefault="00F94BAD"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7718887D" w14:textId="77777777" w:rsidR="00F94BAD" w:rsidRPr="00FF430B" w:rsidRDefault="00F94BAD" w:rsidP="00F94BAD">
                  <w:pPr>
                    <w:pStyle w:val="ad"/>
                    <w:ind w:firstLine="0"/>
                    <w:rPr>
                      <w:sz w:val="24"/>
                      <w:szCs w:val="24"/>
                    </w:rPr>
                  </w:pPr>
                </w:p>
                <w:p w14:paraId="03391B99"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0E47D8C" w14:textId="77777777" w:rsidR="00F94BAD" w:rsidRPr="00FF430B" w:rsidRDefault="00F94BAD" w:rsidP="00F94BAD">
                  <w:pPr>
                    <w:pStyle w:val="ad"/>
                    <w:ind w:firstLine="0"/>
                    <w:rPr>
                      <w:sz w:val="24"/>
                      <w:szCs w:val="24"/>
                    </w:rPr>
                  </w:pPr>
                </w:p>
                <w:p w14:paraId="18B129D9" w14:textId="77777777" w:rsidR="00F94BAD" w:rsidRPr="00FF430B" w:rsidRDefault="00F94BAD"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5F9F26F9" w14:textId="77777777" w:rsidR="00F94BAD" w:rsidRPr="007B578E" w:rsidRDefault="00F94BAD" w:rsidP="00F94BAD">
                  <w:pPr>
                    <w:pStyle w:val="af2"/>
                    <w:tabs>
                      <w:tab w:val="right" w:pos="10205"/>
                    </w:tabs>
                    <w:ind w:firstLine="0"/>
                    <w:jc w:val="left"/>
                    <w:rPr>
                      <w:lang w:val="en-US"/>
                    </w:rPr>
                  </w:pPr>
                </w:p>
                <w:p w14:paraId="77A700AF"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5CD23ECC"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08BFF074" w14:textId="77777777" w:rsidR="00F94BAD" w:rsidRPr="00FF430B" w:rsidRDefault="00F94BAD" w:rsidP="00F94BAD">
                  <w:pPr>
                    <w:tabs>
                      <w:tab w:val="right" w:pos="10205"/>
                    </w:tabs>
                    <w:ind w:left="1134" w:right="-1"/>
                  </w:pPr>
                </w:p>
                <w:p w14:paraId="46784B89"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FF6A5DB" w14:textId="77777777" w:rsidR="00F94BAD" w:rsidRPr="00FF430B" w:rsidRDefault="00F94BAD" w:rsidP="00F94BAD">
                  <w:pPr>
                    <w:pStyle w:val="2"/>
                    <w:rPr>
                      <w:szCs w:val="24"/>
                    </w:rPr>
                  </w:pPr>
                </w:p>
                <w:p w14:paraId="0445894B" w14:textId="77777777" w:rsidR="00F94BAD" w:rsidRPr="00FF430B" w:rsidRDefault="00F94BAD" w:rsidP="00F94BAD"/>
                <w:p w14:paraId="7AB0C7B4" w14:textId="77777777" w:rsidR="00F94BAD" w:rsidRPr="00FF430B" w:rsidRDefault="009429D7" w:rsidP="00FD0E2B">
                  <w:pPr>
                    <w:jc w:val="center"/>
                  </w:pPr>
                  <w:r w:rsidRPr="00FF430B">
                    <w:rPr>
                      <w:b/>
                      <w:bCs/>
                      <w:noProof w:val="0"/>
                    </w:rPr>
                    <w:t>SEMNĂTURILE PĂRŢILOR</w:t>
                  </w:r>
                </w:p>
                <w:p w14:paraId="6AEA2CD7" w14:textId="77777777" w:rsidR="00F94BAD" w:rsidRPr="00FF430B" w:rsidRDefault="00F94BAD" w:rsidP="00F94BAD"/>
              </w:tc>
            </w:tr>
            <w:tr w:rsidR="00F94BAD" w:rsidRPr="00EC30C2" w14:paraId="09E3D11F" w14:textId="77777777" w:rsidTr="00411C62">
              <w:trPr>
                <w:trHeight w:val="357"/>
              </w:trPr>
              <w:tc>
                <w:tcPr>
                  <w:tcW w:w="5179" w:type="dxa"/>
                  <w:vAlign w:val="center"/>
                </w:tcPr>
                <w:p w14:paraId="54A540B1"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62AFB5F1" w14:textId="77777777" w:rsidR="00F94BAD" w:rsidRPr="00FF430B" w:rsidRDefault="006A7C1C" w:rsidP="0067769C">
                  <w:pPr>
                    <w:jc w:val="center"/>
                    <w:rPr>
                      <w:noProof w:val="0"/>
                    </w:rPr>
                  </w:pPr>
                  <w:r w:rsidRPr="00FF430B">
                    <w:rPr>
                      <w:b/>
                      <w:bCs/>
                      <w:noProof w:val="0"/>
                    </w:rPr>
                    <w:t>BENEFICIAR</w:t>
                  </w:r>
                </w:p>
              </w:tc>
            </w:tr>
            <w:tr w:rsidR="00F94BAD" w:rsidRPr="00EC30C2" w14:paraId="5A795877"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3DA3B54" w14:textId="77777777" w:rsidR="00F94BAD" w:rsidRPr="00FF430B" w:rsidRDefault="00F94BAD" w:rsidP="0067769C"/>
              </w:tc>
              <w:tc>
                <w:tcPr>
                  <w:tcW w:w="4461" w:type="dxa"/>
                  <w:tcBorders>
                    <w:top w:val="nil"/>
                    <w:left w:val="nil"/>
                    <w:bottom w:val="nil"/>
                    <w:right w:val="nil"/>
                  </w:tcBorders>
                  <w:vAlign w:val="center"/>
                </w:tcPr>
                <w:p w14:paraId="6622A74E" w14:textId="77777777" w:rsidR="00F94BAD" w:rsidRPr="00FF430B" w:rsidRDefault="00F94BAD" w:rsidP="0067769C"/>
              </w:tc>
            </w:tr>
          </w:tbl>
          <w:p w14:paraId="7C43B41B" w14:textId="77777777" w:rsidR="00F94BAD" w:rsidRPr="00FF430B" w:rsidRDefault="00F94BAD" w:rsidP="007D2982">
            <w:pPr>
              <w:autoSpaceDE w:val="0"/>
              <w:autoSpaceDN w:val="0"/>
              <w:adjustRightInd w:val="0"/>
              <w:ind w:right="23"/>
              <w:jc w:val="center"/>
              <w:rPr>
                <w:b/>
                <w:color w:val="000000"/>
                <w:w w:val="90"/>
              </w:rPr>
            </w:pPr>
          </w:p>
          <w:p w14:paraId="4C6158B5" w14:textId="77777777" w:rsidR="002217B0" w:rsidRPr="00FF430B" w:rsidRDefault="002217B0" w:rsidP="007D2982">
            <w:pPr>
              <w:autoSpaceDE w:val="0"/>
              <w:autoSpaceDN w:val="0"/>
              <w:adjustRightInd w:val="0"/>
              <w:ind w:right="23"/>
              <w:jc w:val="center"/>
              <w:rPr>
                <w:b/>
                <w:color w:val="000000"/>
                <w:w w:val="90"/>
              </w:rPr>
            </w:pPr>
          </w:p>
          <w:p w14:paraId="4D94FCFB" w14:textId="77777777" w:rsidR="003A40C2" w:rsidRPr="00FF430B" w:rsidRDefault="003A40C2" w:rsidP="007D2982">
            <w:pPr>
              <w:autoSpaceDE w:val="0"/>
              <w:autoSpaceDN w:val="0"/>
              <w:adjustRightInd w:val="0"/>
              <w:ind w:right="23"/>
              <w:jc w:val="center"/>
              <w:rPr>
                <w:b/>
                <w:color w:val="000000"/>
                <w:w w:val="90"/>
              </w:rPr>
            </w:pPr>
          </w:p>
          <w:p w14:paraId="67BA123B" w14:textId="77777777" w:rsidR="003A40C2" w:rsidRPr="00FF430B" w:rsidRDefault="003A40C2" w:rsidP="007D2982">
            <w:pPr>
              <w:autoSpaceDE w:val="0"/>
              <w:autoSpaceDN w:val="0"/>
              <w:adjustRightInd w:val="0"/>
              <w:ind w:right="23"/>
              <w:jc w:val="center"/>
              <w:rPr>
                <w:b/>
                <w:color w:val="000000"/>
                <w:w w:val="90"/>
              </w:rPr>
            </w:pPr>
          </w:p>
          <w:p w14:paraId="685A5499" w14:textId="77777777" w:rsidR="003A40C2" w:rsidRPr="00FF430B" w:rsidRDefault="003A40C2" w:rsidP="007D2982">
            <w:pPr>
              <w:autoSpaceDE w:val="0"/>
              <w:autoSpaceDN w:val="0"/>
              <w:adjustRightInd w:val="0"/>
              <w:ind w:right="23"/>
              <w:jc w:val="center"/>
              <w:rPr>
                <w:b/>
                <w:color w:val="000000"/>
                <w:w w:val="90"/>
              </w:rPr>
            </w:pPr>
          </w:p>
          <w:p w14:paraId="6C6C5263" w14:textId="77777777" w:rsidR="003A40C2" w:rsidRPr="00FF430B" w:rsidRDefault="003A40C2" w:rsidP="007D2982">
            <w:pPr>
              <w:autoSpaceDE w:val="0"/>
              <w:autoSpaceDN w:val="0"/>
              <w:adjustRightInd w:val="0"/>
              <w:ind w:right="23"/>
              <w:jc w:val="center"/>
              <w:rPr>
                <w:b/>
                <w:color w:val="000000"/>
                <w:w w:val="90"/>
              </w:rPr>
            </w:pPr>
          </w:p>
          <w:p w14:paraId="12A193E2" w14:textId="77777777" w:rsidR="003A40C2" w:rsidRPr="00FF430B" w:rsidRDefault="003A40C2" w:rsidP="007D2982">
            <w:pPr>
              <w:autoSpaceDE w:val="0"/>
              <w:autoSpaceDN w:val="0"/>
              <w:adjustRightInd w:val="0"/>
              <w:ind w:right="23"/>
              <w:jc w:val="center"/>
              <w:rPr>
                <w:b/>
                <w:color w:val="000000"/>
                <w:w w:val="90"/>
              </w:rPr>
            </w:pPr>
          </w:p>
          <w:p w14:paraId="5BB2F893" w14:textId="77777777" w:rsidR="00C6170E" w:rsidRPr="00FF430B" w:rsidRDefault="00C6170E" w:rsidP="007D2982">
            <w:pPr>
              <w:autoSpaceDE w:val="0"/>
              <w:autoSpaceDN w:val="0"/>
              <w:adjustRightInd w:val="0"/>
              <w:ind w:right="23"/>
              <w:jc w:val="center"/>
              <w:rPr>
                <w:b/>
                <w:color w:val="000000"/>
                <w:w w:val="90"/>
              </w:rPr>
            </w:pPr>
          </w:p>
          <w:p w14:paraId="7BF7176F" w14:textId="77777777" w:rsidR="003A40C2" w:rsidRPr="00FF430B" w:rsidRDefault="003A40C2" w:rsidP="007D2982">
            <w:pPr>
              <w:autoSpaceDE w:val="0"/>
              <w:autoSpaceDN w:val="0"/>
              <w:adjustRightInd w:val="0"/>
              <w:ind w:right="23"/>
              <w:jc w:val="center"/>
              <w:rPr>
                <w:b/>
                <w:color w:val="000000"/>
                <w:w w:val="90"/>
              </w:rPr>
            </w:pPr>
          </w:p>
          <w:p w14:paraId="514AFD14" w14:textId="77777777" w:rsidR="00BE49DD" w:rsidRPr="00FF430B" w:rsidRDefault="00BE49DD" w:rsidP="007D2982">
            <w:pPr>
              <w:autoSpaceDE w:val="0"/>
              <w:autoSpaceDN w:val="0"/>
              <w:adjustRightInd w:val="0"/>
              <w:ind w:right="23"/>
              <w:jc w:val="center"/>
              <w:rPr>
                <w:b/>
                <w:color w:val="000000"/>
                <w:w w:val="90"/>
              </w:rPr>
            </w:pPr>
          </w:p>
          <w:p w14:paraId="44DBB691" w14:textId="77777777" w:rsidR="004A5F0C" w:rsidRPr="00FF430B" w:rsidRDefault="004A5F0C" w:rsidP="007D2982">
            <w:pPr>
              <w:autoSpaceDE w:val="0"/>
              <w:autoSpaceDN w:val="0"/>
              <w:adjustRightInd w:val="0"/>
              <w:ind w:right="23"/>
              <w:jc w:val="center"/>
              <w:rPr>
                <w:b/>
                <w:color w:val="000000"/>
                <w:w w:val="90"/>
              </w:rPr>
            </w:pPr>
          </w:p>
          <w:p w14:paraId="3BF7AB66" w14:textId="77777777" w:rsidR="00BE49DD" w:rsidRPr="00FF430B" w:rsidRDefault="00BE49DD" w:rsidP="007D2982">
            <w:pPr>
              <w:autoSpaceDE w:val="0"/>
              <w:autoSpaceDN w:val="0"/>
              <w:adjustRightInd w:val="0"/>
              <w:ind w:right="23"/>
              <w:jc w:val="center"/>
              <w:rPr>
                <w:b/>
                <w:color w:val="000000"/>
                <w:w w:val="90"/>
              </w:rPr>
            </w:pPr>
          </w:p>
          <w:p w14:paraId="27772FEA" w14:textId="77777777" w:rsidR="003A40C2" w:rsidRPr="00FF430B" w:rsidRDefault="003A40C2" w:rsidP="007D2982">
            <w:pPr>
              <w:autoSpaceDE w:val="0"/>
              <w:autoSpaceDN w:val="0"/>
              <w:adjustRightInd w:val="0"/>
              <w:ind w:right="23"/>
              <w:jc w:val="center"/>
              <w:rPr>
                <w:b/>
                <w:color w:val="000000"/>
                <w:w w:val="90"/>
              </w:rPr>
            </w:pPr>
          </w:p>
          <w:p w14:paraId="2275DEE7" w14:textId="77777777" w:rsidR="003A40C2" w:rsidRPr="00FF430B" w:rsidRDefault="003A40C2" w:rsidP="007D2982">
            <w:pPr>
              <w:autoSpaceDE w:val="0"/>
              <w:autoSpaceDN w:val="0"/>
              <w:adjustRightInd w:val="0"/>
              <w:ind w:right="23"/>
              <w:jc w:val="center"/>
              <w:rPr>
                <w:b/>
                <w:color w:val="000000"/>
                <w:w w:val="90"/>
              </w:rPr>
            </w:pPr>
          </w:p>
          <w:p w14:paraId="1EF514EB"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3B303C69"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448A5519" w14:textId="77777777" w:rsidR="000C5DFB" w:rsidRPr="00FF430B" w:rsidRDefault="000C5DFB" w:rsidP="000C5DFB">
            <w:pPr>
              <w:jc w:val="right"/>
              <w:rPr>
                <w:noProof w:val="0"/>
              </w:rPr>
            </w:pPr>
            <w:r w:rsidRPr="00FF430B">
              <w:rPr>
                <w:noProof w:val="0"/>
              </w:rPr>
              <w:t>din “____” ________ 20___</w:t>
            </w:r>
          </w:p>
          <w:p w14:paraId="09EF6877" w14:textId="77777777" w:rsidR="003A40C2" w:rsidRPr="00FF430B" w:rsidRDefault="003A40C2" w:rsidP="007D2982">
            <w:pPr>
              <w:autoSpaceDE w:val="0"/>
              <w:autoSpaceDN w:val="0"/>
              <w:adjustRightInd w:val="0"/>
              <w:ind w:right="23"/>
              <w:jc w:val="center"/>
              <w:rPr>
                <w:b/>
                <w:color w:val="000000"/>
                <w:w w:val="90"/>
              </w:rPr>
            </w:pPr>
          </w:p>
          <w:p w14:paraId="4087628A" w14:textId="77777777" w:rsidR="00FD0E2B" w:rsidRPr="00FF430B" w:rsidRDefault="00FD0E2B" w:rsidP="007D2982">
            <w:pPr>
              <w:autoSpaceDE w:val="0"/>
              <w:autoSpaceDN w:val="0"/>
              <w:adjustRightInd w:val="0"/>
              <w:ind w:right="23"/>
              <w:jc w:val="center"/>
              <w:rPr>
                <w:b/>
                <w:color w:val="000000"/>
                <w:w w:val="90"/>
              </w:rPr>
            </w:pPr>
          </w:p>
          <w:p w14:paraId="24DC22A6" w14:textId="77777777" w:rsidR="00F94BAD" w:rsidRPr="00FF430B" w:rsidRDefault="00F94BAD" w:rsidP="007D2982">
            <w:pPr>
              <w:autoSpaceDE w:val="0"/>
              <w:autoSpaceDN w:val="0"/>
              <w:adjustRightInd w:val="0"/>
              <w:ind w:right="23"/>
              <w:jc w:val="center"/>
              <w:rPr>
                <w:b/>
                <w:bCs/>
              </w:rPr>
            </w:pPr>
          </w:p>
          <w:p w14:paraId="2C29FDF7"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200C764" w14:textId="77777777" w:rsidR="007D2982" w:rsidRPr="00FF430B" w:rsidRDefault="007D2982" w:rsidP="007D2982">
            <w:pPr>
              <w:autoSpaceDE w:val="0"/>
              <w:autoSpaceDN w:val="0"/>
              <w:adjustRightInd w:val="0"/>
              <w:ind w:right="23"/>
              <w:jc w:val="center"/>
            </w:pPr>
            <w:r w:rsidRPr="00FF430B">
              <w:t>nr. ________ data ___________</w:t>
            </w:r>
          </w:p>
          <w:p w14:paraId="52EE3F4A" w14:textId="77777777" w:rsidR="007D2982" w:rsidRPr="00FF430B" w:rsidRDefault="007D2982" w:rsidP="007D2982">
            <w:pPr>
              <w:autoSpaceDE w:val="0"/>
              <w:autoSpaceDN w:val="0"/>
              <w:adjustRightInd w:val="0"/>
              <w:ind w:right="23"/>
              <w:jc w:val="center"/>
            </w:pPr>
          </w:p>
          <w:p w14:paraId="18FECC4F"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01F09EB0" w14:textId="77777777" w:rsidR="007D2982" w:rsidRPr="00FF430B" w:rsidRDefault="007D2982" w:rsidP="007D2982">
            <w:pPr>
              <w:autoSpaceDE w:val="0"/>
              <w:autoSpaceDN w:val="0"/>
              <w:adjustRightInd w:val="0"/>
              <w:ind w:left="1140" w:right="-540"/>
              <w:jc w:val="both"/>
              <w:rPr>
                <w:b/>
                <w:bCs/>
              </w:rPr>
            </w:pPr>
          </w:p>
          <w:p w14:paraId="07046AF5"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4F87E224" w14:textId="77777777" w:rsidR="005B3BAD" w:rsidRPr="00FF430B" w:rsidRDefault="005B3BAD" w:rsidP="007D2982">
            <w:pPr>
              <w:autoSpaceDE w:val="0"/>
              <w:autoSpaceDN w:val="0"/>
              <w:adjustRightInd w:val="0"/>
              <w:jc w:val="both"/>
            </w:pPr>
          </w:p>
          <w:p w14:paraId="2AFB6533" w14:textId="77777777" w:rsidR="007D2982" w:rsidRPr="00FF430B" w:rsidRDefault="007D2982" w:rsidP="007D2982">
            <w:pPr>
              <w:autoSpaceDE w:val="0"/>
              <w:autoSpaceDN w:val="0"/>
              <w:adjustRightInd w:val="0"/>
              <w:jc w:val="both"/>
            </w:pPr>
            <w:r w:rsidRPr="00FF430B">
              <w:t xml:space="preserve">    între</w:t>
            </w:r>
          </w:p>
          <w:p w14:paraId="09660FD3" w14:textId="77777777" w:rsidR="007D2982" w:rsidRPr="00FF430B" w:rsidRDefault="007D2982" w:rsidP="007D2982">
            <w:pPr>
              <w:autoSpaceDE w:val="0"/>
              <w:autoSpaceDN w:val="0"/>
              <w:adjustRightInd w:val="0"/>
              <w:jc w:val="both"/>
            </w:pPr>
          </w:p>
          <w:p w14:paraId="2B79D145"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7B5DFFB5" w14:textId="77777777" w:rsidR="007D2982" w:rsidRPr="00FF430B" w:rsidRDefault="007D2982" w:rsidP="007D2982">
            <w:pPr>
              <w:autoSpaceDE w:val="0"/>
              <w:autoSpaceDN w:val="0"/>
              <w:adjustRightInd w:val="0"/>
              <w:jc w:val="both"/>
            </w:pPr>
          </w:p>
          <w:p w14:paraId="6027B312"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6E0D9E2A" w14:textId="77777777" w:rsidR="007D2982" w:rsidRPr="00FF430B" w:rsidRDefault="007D2982" w:rsidP="007D2982">
            <w:pPr>
              <w:autoSpaceDE w:val="0"/>
              <w:autoSpaceDN w:val="0"/>
              <w:adjustRightInd w:val="0"/>
              <w:jc w:val="both"/>
              <w:rPr>
                <w:b/>
                <w:bCs/>
              </w:rPr>
            </w:pPr>
          </w:p>
          <w:p w14:paraId="1B79AF4A"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6467171" w14:textId="77777777" w:rsidR="007D2982" w:rsidRPr="00FF430B" w:rsidRDefault="007D2982" w:rsidP="007D2982">
            <w:pPr>
              <w:autoSpaceDE w:val="0"/>
              <w:autoSpaceDN w:val="0"/>
              <w:adjustRightInd w:val="0"/>
              <w:jc w:val="both"/>
            </w:pPr>
          </w:p>
          <w:p w14:paraId="777AC16E"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3B5BA0CE" w14:textId="77777777" w:rsidR="007D2982" w:rsidRPr="00FF430B" w:rsidRDefault="007D2982" w:rsidP="007D2982">
            <w:pPr>
              <w:autoSpaceDE w:val="0"/>
              <w:autoSpaceDN w:val="0"/>
              <w:adjustRightInd w:val="0"/>
              <w:jc w:val="both"/>
            </w:pPr>
          </w:p>
          <w:p w14:paraId="4534E4D0"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93AE192" w14:textId="77777777" w:rsidR="007D2982" w:rsidRPr="00FF430B" w:rsidRDefault="007D2982" w:rsidP="007D2982">
            <w:pPr>
              <w:autoSpaceDE w:val="0"/>
              <w:autoSpaceDN w:val="0"/>
              <w:adjustRightInd w:val="0"/>
              <w:jc w:val="both"/>
              <w:rPr>
                <w:b/>
                <w:bCs/>
              </w:rPr>
            </w:pPr>
          </w:p>
          <w:p w14:paraId="02EC67FF"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425E5FD4" w14:textId="77777777" w:rsidR="007D2982" w:rsidRPr="00FF430B" w:rsidRDefault="007D2982" w:rsidP="007D2982">
            <w:pPr>
              <w:autoSpaceDE w:val="0"/>
              <w:autoSpaceDN w:val="0"/>
              <w:adjustRightInd w:val="0"/>
              <w:jc w:val="both"/>
            </w:pPr>
          </w:p>
          <w:p w14:paraId="398F18B7"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41B40703" w14:textId="77777777" w:rsidR="007D2982" w:rsidRPr="00FF430B" w:rsidRDefault="007D2982" w:rsidP="007D2982">
            <w:pPr>
              <w:autoSpaceDE w:val="0"/>
              <w:autoSpaceDN w:val="0"/>
              <w:adjustRightInd w:val="0"/>
              <w:jc w:val="both"/>
              <w:rPr>
                <w:b/>
                <w:bCs/>
                <w:i/>
                <w:iCs/>
              </w:rPr>
            </w:pPr>
          </w:p>
          <w:p w14:paraId="327DD276"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1FFFC093"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318B9AB9" w14:textId="77777777" w:rsidR="007D2982" w:rsidRPr="00FF430B" w:rsidRDefault="007D2982" w:rsidP="007D2982">
            <w:pPr>
              <w:autoSpaceDE w:val="0"/>
              <w:autoSpaceDN w:val="0"/>
              <w:adjustRightInd w:val="0"/>
              <w:jc w:val="both"/>
              <w:rPr>
                <w:i/>
                <w:iCs/>
              </w:rPr>
            </w:pPr>
          </w:p>
          <w:p w14:paraId="53BB8472" w14:textId="77777777"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5BD4F010" w14:textId="77777777" w:rsidR="00634DB7" w:rsidRPr="00FF430B" w:rsidRDefault="00634DB7" w:rsidP="007D2982">
            <w:pPr>
              <w:autoSpaceDE w:val="0"/>
              <w:autoSpaceDN w:val="0"/>
              <w:adjustRightInd w:val="0"/>
              <w:jc w:val="both"/>
              <w:rPr>
                <w:b/>
                <w:bCs/>
              </w:rPr>
            </w:pPr>
          </w:p>
          <w:p w14:paraId="130A902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1749B337" w14:textId="77777777" w:rsidR="007D2982" w:rsidRPr="00FF430B" w:rsidRDefault="007D2982" w:rsidP="007D2982">
            <w:pPr>
              <w:autoSpaceDE w:val="0"/>
              <w:autoSpaceDN w:val="0"/>
              <w:adjustRightInd w:val="0"/>
              <w:jc w:val="both"/>
              <w:rPr>
                <w:b/>
                <w:bCs/>
              </w:rPr>
            </w:pPr>
          </w:p>
          <w:p w14:paraId="016D068C"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4EA0D9DD" w14:textId="77777777" w:rsidR="007D2982" w:rsidRPr="00FF430B" w:rsidRDefault="007D2982" w:rsidP="007D2982">
            <w:pPr>
              <w:ind w:left="660"/>
              <w:jc w:val="both"/>
              <w:rPr>
                <w:b/>
                <w:bCs/>
              </w:rPr>
            </w:pPr>
          </w:p>
          <w:p w14:paraId="0BD2C530"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2FE36F79"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43382ECD" w14:textId="77777777" w:rsidR="007D2982" w:rsidRPr="00FF430B" w:rsidRDefault="007D2982" w:rsidP="007D2982">
            <w:pPr>
              <w:autoSpaceDE w:val="0"/>
              <w:autoSpaceDN w:val="0"/>
              <w:adjustRightInd w:val="0"/>
              <w:ind w:firstLine="720"/>
              <w:jc w:val="both"/>
            </w:pPr>
          </w:p>
          <w:p w14:paraId="5D685100"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05F867BD" w14:textId="77777777" w:rsidR="007D2982" w:rsidRPr="00FF430B" w:rsidRDefault="007D2982" w:rsidP="007D2982">
            <w:pPr>
              <w:autoSpaceDE w:val="0"/>
              <w:autoSpaceDN w:val="0"/>
              <w:adjustRightInd w:val="0"/>
              <w:ind w:left="660"/>
              <w:jc w:val="both"/>
              <w:rPr>
                <w:b/>
                <w:bCs/>
              </w:rPr>
            </w:pPr>
          </w:p>
          <w:p w14:paraId="25B05F01"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A397CAE" w14:textId="77777777" w:rsidR="0063773E" w:rsidRPr="00FF430B" w:rsidRDefault="0063773E" w:rsidP="0063773E">
            <w:pPr>
              <w:jc w:val="both"/>
            </w:pPr>
            <w:r w:rsidRPr="00FF430B">
              <w:t>b) propunerea financiară;</w:t>
            </w:r>
          </w:p>
          <w:p w14:paraId="0A711ED1" w14:textId="77777777" w:rsidR="0063773E" w:rsidRPr="00FF430B" w:rsidRDefault="0063773E" w:rsidP="0063773E">
            <w:pPr>
              <w:jc w:val="both"/>
            </w:pPr>
            <w:r w:rsidRPr="00FF430B">
              <w:t>c) caietul de sarcini;</w:t>
            </w:r>
          </w:p>
          <w:p w14:paraId="30B7F84A" w14:textId="77777777" w:rsidR="007D2982" w:rsidRPr="00FF430B" w:rsidRDefault="0063773E" w:rsidP="0063773E">
            <w:pPr>
              <w:autoSpaceDE w:val="0"/>
              <w:autoSpaceDN w:val="0"/>
              <w:adjustRightInd w:val="0"/>
              <w:jc w:val="both"/>
            </w:pPr>
            <w:r w:rsidRPr="00FF430B">
              <w:t>d) alte anexe, după caz.</w:t>
            </w:r>
          </w:p>
          <w:p w14:paraId="1CBD09D9" w14:textId="77777777" w:rsidR="007D2982" w:rsidRPr="00FF430B" w:rsidRDefault="007D2982" w:rsidP="007D2982">
            <w:pPr>
              <w:autoSpaceDE w:val="0"/>
              <w:autoSpaceDN w:val="0"/>
              <w:adjustRightInd w:val="0"/>
              <w:jc w:val="both"/>
            </w:pPr>
          </w:p>
          <w:p w14:paraId="1B2F90F1"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0AD82F7E" w14:textId="77777777" w:rsidR="00C6170E" w:rsidRPr="00FF430B" w:rsidRDefault="00C6170E" w:rsidP="00C6170E">
            <w:pPr>
              <w:pStyle w:val="a"/>
              <w:numPr>
                <w:ilvl w:val="0"/>
                <w:numId w:val="0"/>
              </w:numPr>
              <w:autoSpaceDE w:val="0"/>
              <w:autoSpaceDN w:val="0"/>
              <w:adjustRightInd w:val="0"/>
              <w:ind w:left="660"/>
              <w:rPr>
                <w:b/>
                <w:bCs/>
              </w:rPr>
            </w:pPr>
          </w:p>
          <w:p w14:paraId="22A2A242"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54377B44"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6F80CFDE"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3BB374A1"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6E8E1D6D" w14:textId="77777777" w:rsidR="007D2982" w:rsidRPr="00FF430B" w:rsidRDefault="007D2982" w:rsidP="007D2982">
            <w:pPr>
              <w:autoSpaceDE w:val="0"/>
              <w:autoSpaceDN w:val="0"/>
              <w:adjustRightInd w:val="0"/>
              <w:jc w:val="both"/>
            </w:pPr>
          </w:p>
          <w:p w14:paraId="5D0BCFBD" w14:textId="77777777" w:rsidR="00C20F59" w:rsidRPr="00FF430B" w:rsidRDefault="0003591A" w:rsidP="00196AB4">
            <w:pPr>
              <w:jc w:val="both"/>
              <w:rPr>
                <w:i/>
              </w:rPr>
            </w:pPr>
            <w:r w:rsidRPr="00FF430B">
              <w:rPr>
                <w:i/>
              </w:rPr>
              <w:t>CLAUZE APLICABILE CONTRACTELOR SUBSECVENTE</w:t>
            </w:r>
          </w:p>
          <w:p w14:paraId="292D6A4A" w14:textId="77777777" w:rsidR="00C20F59" w:rsidRPr="00FF430B" w:rsidRDefault="00C20F59" w:rsidP="00196AB4">
            <w:pPr>
              <w:jc w:val="both"/>
            </w:pPr>
          </w:p>
          <w:p w14:paraId="4E53708C"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721198A0" w14:textId="77777777" w:rsidR="00C6170E" w:rsidRPr="00FF430B" w:rsidRDefault="00C6170E" w:rsidP="00C6170E">
            <w:pPr>
              <w:pStyle w:val="a"/>
              <w:numPr>
                <w:ilvl w:val="0"/>
                <w:numId w:val="0"/>
              </w:numPr>
              <w:ind w:left="660"/>
              <w:rPr>
                <w:b/>
              </w:rPr>
            </w:pPr>
          </w:p>
          <w:p w14:paraId="2819364D" w14:textId="77777777" w:rsidR="00C20F59" w:rsidRPr="00FF430B" w:rsidRDefault="00C20F59" w:rsidP="00CD31E8">
            <w:pPr>
              <w:jc w:val="both"/>
            </w:pPr>
            <w:r w:rsidRPr="00FF430B">
              <w:t>9.1 Executarea contractelor subsecvente va începe din momentul încheierii acestora.</w:t>
            </w:r>
          </w:p>
          <w:p w14:paraId="6A44EB55"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71050108" w14:textId="77777777" w:rsidR="00C20F59" w:rsidRPr="00FF430B" w:rsidRDefault="00C20F59" w:rsidP="00CD31E8">
            <w:pPr>
              <w:jc w:val="both"/>
            </w:pPr>
          </w:p>
          <w:p w14:paraId="680571FC"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33F2C7E9" w14:textId="77777777" w:rsidR="00C6170E" w:rsidRPr="00FF430B" w:rsidRDefault="00C6170E" w:rsidP="00CD31E8">
            <w:pPr>
              <w:jc w:val="both"/>
            </w:pPr>
          </w:p>
          <w:p w14:paraId="03EBF6B0"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E636487" w14:textId="77777777" w:rsidR="00411C62" w:rsidRPr="00FF430B" w:rsidRDefault="00411C62" w:rsidP="006A7C1C">
            <w:pPr>
              <w:jc w:val="both"/>
              <w:rPr>
                <w:b/>
              </w:rPr>
            </w:pPr>
          </w:p>
          <w:p w14:paraId="1614576D"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256AB5E9" w14:textId="77777777" w:rsidR="00C6170E" w:rsidRPr="00FF430B" w:rsidRDefault="00C6170E" w:rsidP="00CD31E8">
            <w:pPr>
              <w:jc w:val="both"/>
            </w:pPr>
          </w:p>
          <w:p w14:paraId="09D15FCC"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4054D8C5"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120CD83C"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11D02109"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78900253" w14:textId="77777777" w:rsidR="00C20F59" w:rsidRPr="00FF430B" w:rsidRDefault="00C20F59" w:rsidP="00CD31E8">
            <w:pPr>
              <w:jc w:val="both"/>
            </w:pPr>
          </w:p>
          <w:p w14:paraId="47B622DD" w14:textId="77777777" w:rsidR="00C6170E" w:rsidRPr="00FF430B" w:rsidRDefault="00C6170E" w:rsidP="00CD31E8">
            <w:pPr>
              <w:jc w:val="both"/>
            </w:pPr>
          </w:p>
          <w:p w14:paraId="316443BD" w14:textId="77777777" w:rsidR="00C6170E" w:rsidRPr="00FF430B" w:rsidRDefault="00C6170E" w:rsidP="00CD31E8">
            <w:pPr>
              <w:jc w:val="both"/>
            </w:pPr>
          </w:p>
          <w:p w14:paraId="6E878020" w14:textId="77777777" w:rsidR="00C6170E" w:rsidRPr="00FF430B" w:rsidRDefault="00C6170E" w:rsidP="00CD31E8">
            <w:pPr>
              <w:jc w:val="both"/>
            </w:pPr>
          </w:p>
          <w:p w14:paraId="5F4B3CFD" w14:textId="77777777" w:rsidR="00C6170E" w:rsidRPr="00FF430B" w:rsidRDefault="00C6170E" w:rsidP="00CD31E8">
            <w:pPr>
              <w:jc w:val="both"/>
            </w:pPr>
          </w:p>
          <w:p w14:paraId="646FAF5E"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BA793D9" w14:textId="77777777" w:rsidR="004A5F0C" w:rsidRPr="00FF430B" w:rsidRDefault="00C20F59" w:rsidP="00CD31E8">
            <w:pPr>
              <w:jc w:val="both"/>
            </w:pPr>
            <w:r w:rsidRPr="00FF430B">
              <w:t>...........................                                                     ...........</w:t>
            </w:r>
            <w:r w:rsidR="00CD31E8" w:rsidRPr="00FF430B">
              <w:t>..............</w:t>
            </w:r>
            <w:r w:rsidR="007747EC" w:rsidRPr="00FF430B">
              <w:t>..........</w:t>
            </w:r>
          </w:p>
          <w:p w14:paraId="56DFB87C"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FB53FEA" w14:textId="77777777" w:rsidR="00C20F59" w:rsidRPr="00FF430B" w:rsidRDefault="00C20F59" w:rsidP="00CD31E8">
            <w:pPr>
              <w:jc w:val="both"/>
            </w:pPr>
          </w:p>
          <w:p w14:paraId="4761F02A"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3475447" w14:textId="77777777" w:rsidR="00C20F59" w:rsidRPr="00FF430B" w:rsidRDefault="00C20F59" w:rsidP="00CD31E8">
            <w:pPr>
              <w:jc w:val="both"/>
            </w:pPr>
            <w:r w:rsidRPr="00FF430B">
              <w:t xml:space="preserve">  ...........................                                                     .........................</w:t>
            </w:r>
            <w:r w:rsidR="007747EC" w:rsidRPr="00FF430B">
              <w:t>.......</w:t>
            </w:r>
            <w:r w:rsidRPr="00FF430B">
              <w:t>..</w:t>
            </w:r>
          </w:p>
          <w:p w14:paraId="3278D32D"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604A45B4" w14:textId="77777777" w:rsidR="00C20F59" w:rsidRPr="00FF430B" w:rsidRDefault="00C20F59" w:rsidP="00CD31E8">
            <w:pPr>
              <w:jc w:val="both"/>
            </w:pPr>
          </w:p>
          <w:p w14:paraId="1C60FADC" w14:textId="77777777" w:rsidR="00C20F59" w:rsidRPr="00FF430B" w:rsidRDefault="00C20F59" w:rsidP="00CD31E8">
            <w:pPr>
              <w:jc w:val="both"/>
            </w:pPr>
          </w:p>
          <w:p w14:paraId="4F84960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C7D392E" w14:textId="77777777" w:rsidR="00D82B8E" w:rsidRPr="00FF430B" w:rsidRDefault="00C20F59" w:rsidP="00196AB4">
            <w:pPr>
              <w:jc w:val="both"/>
            </w:pPr>
            <w:r w:rsidRPr="00FF430B">
              <w:t>...........................                                                     .........................</w:t>
            </w:r>
            <w:r w:rsidR="007747EC" w:rsidRPr="00FF430B">
              <w:t>.......</w:t>
            </w:r>
            <w:r w:rsidRPr="00FF430B">
              <w:t>..</w:t>
            </w:r>
          </w:p>
          <w:p w14:paraId="5B0765FD"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45E0714D" w14:textId="77777777" w:rsidR="00C20F59" w:rsidRPr="00FF430B" w:rsidRDefault="00C20F59" w:rsidP="00196AB4">
            <w:pPr>
              <w:jc w:val="both"/>
            </w:pPr>
          </w:p>
          <w:p w14:paraId="4E67815F" w14:textId="77777777" w:rsidR="00C20F59" w:rsidRPr="00FF430B" w:rsidRDefault="00C20F59" w:rsidP="00196AB4">
            <w:pPr>
              <w:jc w:val="both"/>
              <w:rPr>
                <w:sz w:val="28"/>
                <w:szCs w:val="28"/>
              </w:rPr>
            </w:pPr>
          </w:p>
          <w:p w14:paraId="73DAF0A7" w14:textId="77777777" w:rsidR="00233538" w:rsidRPr="00FF430B" w:rsidRDefault="00233538" w:rsidP="00196AB4">
            <w:pPr>
              <w:jc w:val="both"/>
            </w:pPr>
          </w:p>
          <w:p w14:paraId="314F1A06" w14:textId="77777777" w:rsidR="00233538" w:rsidRPr="00FF430B" w:rsidRDefault="00233538" w:rsidP="00196AB4">
            <w:pPr>
              <w:jc w:val="both"/>
            </w:pPr>
          </w:p>
          <w:p w14:paraId="42A62CA0" w14:textId="77777777" w:rsidR="00233538" w:rsidRPr="00FF430B" w:rsidRDefault="00233538" w:rsidP="00196AB4">
            <w:pPr>
              <w:jc w:val="both"/>
            </w:pPr>
          </w:p>
          <w:p w14:paraId="7C0AC4CC" w14:textId="77777777" w:rsidR="00233538" w:rsidRPr="00FF430B" w:rsidRDefault="00233538" w:rsidP="00196AB4">
            <w:pPr>
              <w:jc w:val="both"/>
            </w:pPr>
          </w:p>
        </w:tc>
      </w:tr>
    </w:tbl>
    <w:p w14:paraId="03288F2D"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120D4" w14:textId="77777777" w:rsidR="00B94BC6" w:rsidRDefault="00B94BC6" w:rsidP="00A20ACF">
      <w:r>
        <w:separator/>
      </w:r>
    </w:p>
  </w:endnote>
  <w:endnote w:type="continuationSeparator" w:id="0">
    <w:p w14:paraId="42556FE3" w14:textId="77777777" w:rsidR="00B94BC6" w:rsidRDefault="00B94B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D7166" w14:textId="77777777" w:rsidR="003427D1" w:rsidRDefault="003427D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6556ABDD" w14:textId="77777777" w:rsidR="003427D1" w:rsidRDefault="00000000">
        <w:pPr>
          <w:pStyle w:val="a4"/>
          <w:jc w:val="right"/>
        </w:pPr>
        <w:r>
          <w:fldChar w:fldCharType="begin"/>
        </w:r>
        <w:r>
          <w:instrText xml:space="preserve"> PAGE   \* MERGEFORMAT </w:instrText>
        </w:r>
        <w:r>
          <w:fldChar w:fldCharType="separate"/>
        </w:r>
        <w:r w:rsidR="00BC7357">
          <w:t>4</w:t>
        </w:r>
        <w:r w:rsidR="00BC7357">
          <w:t>9</w:t>
        </w:r>
        <w:r>
          <w:fldChar w:fldCharType="end"/>
        </w:r>
      </w:p>
    </w:sdtContent>
  </w:sdt>
  <w:p w14:paraId="490C2762" w14:textId="77777777" w:rsidR="003427D1" w:rsidRDefault="003427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EAF1A" w14:textId="77777777" w:rsidR="00B94BC6" w:rsidRDefault="00B94BC6" w:rsidP="00A20ACF">
      <w:r>
        <w:separator/>
      </w:r>
    </w:p>
  </w:footnote>
  <w:footnote w:type="continuationSeparator" w:id="0">
    <w:p w14:paraId="592EDDFB" w14:textId="77777777" w:rsidR="00B94BC6" w:rsidRDefault="00B94B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67218726">
    <w:abstractNumId w:val="35"/>
  </w:num>
  <w:num w:numId="2" w16cid:durableId="963386661">
    <w:abstractNumId w:val="43"/>
  </w:num>
  <w:num w:numId="3" w16cid:durableId="918176364">
    <w:abstractNumId w:val="32"/>
  </w:num>
  <w:num w:numId="4" w16cid:durableId="616522223">
    <w:abstractNumId w:val="31"/>
  </w:num>
  <w:num w:numId="5" w16cid:durableId="596250843">
    <w:abstractNumId w:val="15"/>
  </w:num>
  <w:num w:numId="6" w16cid:durableId="154496394">
    <w:abstractNumId w:val="18"/>
  </w:num>
  <w:num w:numId="7" w16cid:durableId="1213687891">
    <w:abstractNumId w:val="16"/>
  </w:num>
  <w:num w:numId="8" w16cid:durableId="2024746433">
    <w:abstractNumId w:val="9"/>
  </w:num>
  <w:num w:numId="9" w16cid:durableId="374429614">
    <w:abstractNumId w:val="30"/>
  </w:num>
  <w:num w:numId="10" w16cid:durableId="807431633">
    <w:abstractNumId w:val="13"/>
  </w:num>
  <w:num w:numId="11" w16cid:durableId="1926186859">
    <w:abstractNumId w:val="22"/>
  </w:num>
  <w:num w:numId="12" w16cid:durableId="1207061821">
    <w:abstractNumId w:val="23"/>
  </w:num>
  <w:num w:numId="13" w16cid:durableId="2034458429">
    <w:abstractNumId w:val="38"/>
  </w:num>
  <w:num w:numId="14" w16cid:durableId="2059553089">
    <w:abstractNumId w:val="29"/>
  </w:num>
  <w:num w:numId="15" w16cid:durableId="1241910775">
    <w:abstractNumId w:val="8"/>
  </w:num>
  <w:num w:numId="16" w16cid:durableId="514542205">
    <w:abstractNumId w:val="24"/>
  </w:num>
  <w:num w:numId="17" w16cid:durableId="1771074973">
    <w:abstractNumId w:val="25"/>
  </w:num>
  <w:num w:numId="18" w16cid:durableId="1250962761">
    <w:abstractNumId w:val="36"/>
  </w:num>
  <w:num w:numId="19" w16cid:durableId="1472752309">
    <w:abstractNumId w:val="11"/>
  </w:num>
  <w:num w:numId="20" w16cid:durableId="1541358528">
    <w:abstractNumId w:val="40"/>
  </w:num>
  <w:num w:numId="21" w16cid:durableId="2036736212">
    <w:abstractNumId w:val="34"/>
  </w:num>
  <w:num w:numId="22" w16cid:durableId="1907640976">
    <w:abstractNumId w:val="12"/>
  </w:num>
  <w:num w:numId="23" w16cid:durableId="987632601">
    <w:abstractNumId w:val="33"/>
  </w:num>
  <w:num w:numId="24" w16cid:durableId="1842815069">
    <w:abstractNumId w:val="19"/>
  </w:num>
  <w:num w:numId="25" w16cid:durableId="670838426">
    <w:abstractNumId w:val="27"/>
  </w:num>
  <w:num w:numId="26" w16cid:durableId="551573645">
    <w:abstractNumId w:val="21"/>
  </w:num>
  <w:num w:numId="27" w16cid:durableId="1311864243">
    <w:abstractNumId w:val="39"/>
  </w:num>
  <w:num w:numId="28" w16cid:durableId="821625316">
    <w:abstractNumId w:val="14"/>
  </w:num>
  <w:num w:numId="29" w16cid:durableId="346296517">
    <w:abstractNumId w:val="10"/>
  </w:num>
  <w:num w:numId="30" w16cid:durableId="1626692669">
    <w:abstractNumId w:val="20"/>
  </w:num>
  <w:num w:numId="31" w16cid:durableId="634720400">
    <w:abstractNumId w:val="7"/>
  </w:num>
  <w:num w:numId="32" w16cid:durableId="2012902796">
    <w:abstractNumId w:val="5"/>
  </w:num>
  <w:num w:numId="33" w16cid:durableId="1003582250">
    <w:abstractNumId w:val="3"/>
  </w:num>
  <w:num w:numId="34" w16cid:durableId="312148310">
    <w:abstractNumId w:val="0"/>
  </w:num>
  <w:num w:numId="35" w16cid:durableId="1526794342">
    <w:abstractNumId w:val="2"/>
  </w:num>
  <w:num w:numId="36" w16cid:durableId="1146584550">
    <w:abstractNumId w:val="4"/>
  </w:num>
  <w:num w:numId="37" w16cid:durableId="593709425">
    <w:abstractNumId w:val="1"/>
  </w:num>
  <w:num w:numId="38" w16cid:durableId="1553299965">
    <w:abstractNumId w:val="28"/>
  </w:num>
  <w:num w:numId="39" w16cid:durableId="9527120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632511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14337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92323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45854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19267714">
    <w:abstractNumId w:val="43"/>
  </w:num>
  <w:num w:numId="45" w16cid:durableId="252519108">
    <w:abstractNumId w:val="37"/>
  </w:num>
  <w:num w:numId="46" w16cid:durableId="752556624">
    <w:abstractNumId w:val="6"/>
  </w:num>
  <w:num w:numId="47" w16cid:durableId="1422525250">
    <w:abstractNumId w:val="42"/>
  </w:num>
  <w:num w:numId="48" w16cid:durableId="1229458758">
    <w:abstractNumId w:val="26"/>
  </w:num>
  <w:num w:numId="49" w16cid:durableId="595287438">
    <w:abstractNumId w:val="17"/>
  </w:num>
  <w:num w:numId="50" w16cid:durableId="1862664473">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536"/>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5DB"/>
    <w:rsid w:val="00050E70"/>
    <w:rsid w:val="0005316F"/>
    <w:rsid w:val="00054AD8"/>
    <w:rsid w:val="0005603A"/>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F8B"/>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09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7F6"/>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0A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D1"/>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B2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C6F"/>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6CE"/>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87B"/>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D41"/>
    <w:rsid w:val="006A0B61"/>
    <w:rsid w:val="006A13D0"/>
    <w:rsid w:val="006A1B4F"/>
    <w:rsid w:val="006A2F90"/>
    <w:rsid w:val="006A4F83"/>
    <w:rsid w:val="006A5054"/>
    <w:rsid w:val="006A6FDA"/>
    <w:rsid w:val="006A7C1C"/>
    <w:rsid w:val="006A7DEC"/>
    <w:rsid w:val="006B014B"/>
    <w:rsid w:val="006B1C7D"/>
    <w:rsid w:val="006B2729"/>
    <w:rsid w:val="006B3500"/>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632"/>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961"/>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78E"/>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21E"/>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570"/>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E08"/>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D28"/>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ECB"/>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BC6"/>
    <w:rsid w:val="00B94D54"/>
    <w:rsid w:val="00B96242"/>
    <w:rsid w:val="00B963D0"/>
    <w:rsid w:val="00B96B36"/>
    <w:rsid w:val="00BA1A8F"/>
    <w:rsid w:val="00BA1B0C"/>
    <w:rsid w:val="00BA63BB"/>
    <w:rsid w:val="00BA6F95"/>
    <w:rsid w:val="00BA7076"/>
    <w:rsid w:val="00BA7557"/>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357"/>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2DD"/>
    <w:rsid w:val="00CC3A09"/>
    <w:rsid w:val="00CC3F0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EFF"/>
    <w:rsid w:val="00D34BFF"/>
    <w:rsid w:val="00D372D7"/>
    <w:rsid w:val="00D379F6"/>
    <w:rsid w:val="00D37F9E"/>
    <w:rsid w:val="00D4075B"/>
    <w:rsid w:val="00D40AC8"/>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16D"/>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4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BAC"/>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D5EB6"/>
  <w15:docId w15:val="{C82F16E9-59D4-44BE-BE3E-73F7754A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816CE"/>
    <w:pPr>
      <w:widowControl w:val="0"/>
      <w:autoSpaceDE w:val="0"/>
      <w:autoSpaceDN w:val="0"/>
    </w:pPr>
    <w:rPr>
      <w:noProof w:val="0"/>
      <w:sz w:val="22"/>
      <w:szCs w:val="22"/>
    </w:rPr>
  </w:style>
  <w:style w:type="table" w:customStyle="1" w:styleId="TableNormal">
    <w:name w:val="Table Normal"/>
    <w:uiPriority w:val="2"/>
    <w:semiHidden/>
    <w:qFormat/>
    <w:rsid w:val="005816C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47439-EC94-4B3E-9880-6BE6FC9F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72</Pages>
  <Words>25637</Words>
  <Characters>148696</Characters>
  <Application>Microsoft Office Word</Application>
  <DocSecurity>0</DocSecurity>
  <Lines>1239</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17</cp:revision>
  <cp:lastPrinted>2021-06-01T11:52:00Z</cp:lastPrinted>
  <dcterms:created xsi:type="dcterms:W3CDTF">2021-08-03T13:29:00Z</dcterms:created>
  <dcterms:modified xsi:type="dcterms:W3CDTF">2026-03-11T07:11:00Z</dcterms:modified>
</cp:coreProperties>
</file>