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455ADD">
      <w:pPr>
        <w:pStyle w:val="a"/>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455ADD">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455ADD">
      <w:pPr>
        <w:pStyle w:val="a"/>
        <w:numPr>
          <w:ilvl w:val="0"/>
          <w:numId w:val="33"/>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455ADD">
      <w:pPr>
        <w:pStyle w:val="a"/>
        <w:numPr>
          <w:ilvl w:val="0"/>
          <w:numId w:val="3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455ADD">
      <w:pPr>
        <w:pStyle w:val="a"/>
        <w:numPr>
          <w:ilvl w:val="0"/>
          <w:numId w:val="3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455ADD">
      <w:pPr>
        <w:pStyle w:val="a"/>
        <w:numPr>
          <w:ilvl w:val="0"/>
          <w:numId w:val="3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455ADD">
      <w:pPr>
        <w:pStyle w:val="a"/>
        <w:numPr>
          <w:ilvl w:val="0"/>
          <w:numId w:val="3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455ADD">
      <w:pPr>
        <w:pStyle w:val="a"/>
        <w:numPr>
          <w:ilvl w:val="0"/>
          <w:numId w:val="3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455ADD">
      <w:pPr>
        <w:pStyle w:val="a"/>
        <w:numPr>
          <w:ilvl w:val="0"/>
          <w:numId w:val="33"/>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455ADD">
      <w:pPr>
        <w:pStyle w:val="a"/>
        <w:numPr>
          <w:ilvl w:val="0"/>
          <w:numId w:val="3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455ADD">
      <w:pPr>
        <w:pStyle w:val="a"/>
        <w:numPr>
          <w:ilvl w:val="0"/>
          <w:numId w:val="3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455ADD">
      <w:pPr>
        <w:pStyle w:val="a"/>
        <w:numPr>
          <w:ilvl w:val="0"/>
          <w:numId w:val="3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455ADD">
      <w:pPr>
        <w:pStyle w:val="a"/>
        <w:numPr>
          <w:ilvl w:val="0"/>
          <w:numId w:val="3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455ADD">
      <w:pPr>
        <w:pStyle w:val="a"/>
        <w:numPr>
          <w:ilvl w:val="0"/>
          <w:numId w:val="3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455ADD">
      <w:pPr>
        <w:pStyle w:val="a"/>
        <w:numPr>
          <w:ilvl w:val="0"/>
          <w:numId w:val="3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455ADD">
      <w:pPr>
        <w:pStyle w:val="a"/>
        <w:numPr>
          <w:ilvl w:val="0"/>
          <w:numId w:val="3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455ADD">
      <w:pPr>
        <w:pStyle w:val="a"/>
        <w:numPr>
          <w:ilvl w:val="0"/>
          <w:numId w:val="3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455ADD">
      <w:pPr>
        <w:pStyle w:val="a"/>
        <w:numPr>
          <w:ilvl w:val="0"/>
          <w:numId w:val="3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455ADD">
      <w:pPr>
        <w:pStyle w:val="a"/>
        <w:numPr>
          <w:ilvl w:val="0"/>
          <w:numId w:val="3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455ADD">
      <w:pPr>
        <w:pStyle w:val="a"/>
        <w:numPr>
          <w:ilvl w:val="0"/>
          <w:numId w:val="33"/>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455ADD">
      <w:pPr>
        <w:pStyle w:val="a"/>
        <w:numPr>
          <w:ilvl w:val="0"/>
          <w:numId w:val="3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455ADD">
      <w:pPr>
        <w:pStyle w:val="a"/>
        <w:numPr>
          <w:ilvl w:val="0"/>
          <w:numId w:val="3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455ADD">
      <w:pPr>
        <w:pStyle w:val="a"/>
        <w:numPr>
          <w:ilvl w:val="0"/>
          <w:numId w:val="3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455ADD">
      <w:pPr>
        <w:pStyle w:val="a"/>
        <w:numPr>
          <w:ilvl w:val="0"/>
          <w:numId w:val="3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455ADD">
      <w:pPr>
        <w:pStyle w:val="a"/>
        <w:numPr>
          <w:ilvl w:val="0"/>
          <w:numId w:val="3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455ADD">
      <w:pPr>
        <w:pStyle w:val="a"/>
        <w:numPr>
          <w:ilvl w:val="0"/>
          <w:numId w:val="33"/>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455ADD">
      <w:pPr>
        <w:pStyle w:val="a"/>
        <w:numPr>
          <w:ilvl w:val="0"/>
          <w:numId w:val="3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455ADD">
      <w:pPr>
        <w:pStyle w:val="a"/>
        <w:numPr>
          <w:ilvl w:val="0"/>
          <w:numId w:val="3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455ADD">
      <w:pPr>
        <w:pStyle w:val="a"/>
        <w:numPr>
          <w:ilvl w:val="0"/>
          <w:numId w:val="3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455ADD">
      <w:pPr>
        <w:pStyle w:val="a"/>
        <w:numPr>
          <w:ilvl w:val="0"/>
          <w:numId w:val="33"/>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455ADD">
      <w:pPr>
        <w:pStyle w:val="a"/>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455ADD">
      <w:pPr>
        <w:pStyle w:val="a"/>
        <w:numPr>
          <w:ilvl w:val="0"/>
          <w:numId w:val="16"/>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455ADD">
      <w:pPr>
        <w:pStyle w:val="a"/>
        <w:numPr>
          <w:ilvl w:val="0"/>
          <w:numId w:val="16"/>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455ADD">
      <w:pPr>
        <w:pStyle w:val="a"/>
        <w:numPr>
          <w:ilvl w:val="0"/>
          <w:numId w:val="16"/>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455ADD">
      <w:pPr>
        <w:pStyle w:val="a"/>
        <w:numPr>
          <w:ilvl w:val="0"/>
          <w:numId w:val="17"/>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3C4667" w:rsidP="00455ADD">
      <w:pPr>
        <w:pStyle w:val="a"/>
        <w:numPr>
          <w:ilvl w:val="0"/>
          <w:numId w:val="17"/>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455ADD">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455ADD">
      <w:pPr>
        <w:pStyle w:val="a"/>
        <w:numPr>
          <w:ilvl w:val="0"/>
          <w:numId w:val="16"/>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455ADD">
      <w:pPr>
        <w:pStyle w:val="a"/>
        <w:numPr>
          <w:ilvl w:val="0"/>
          <w:numId w:val="16"/>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455ADD">
      <w:pPr>
        <w:pStyle w:val="a"/>
        <w:numPr>
          <w:ilvl w:val="0"/>
          <w:numId w:val="16"/>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455ADD">
      <w:pPr>
        <w:pStyle w:val="a"/>
        <w:numPr>
          <w:ilvl w:val="0"/>
          <w:numId w:val="16"/>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455ADD">
      <w:pPr>
        <w:pStyle w:val="a"/>
        <w:numPr>
          <w:ilvl w:val="0"/>
          <w:numId w:val="16"/>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455ADD">
      <w:pPr>
        <w:pStyle w:val="a"/>
        <w:numPr>
          <w:ilvl w:val="0"/>
          <w:numId w:val="16"/>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455ADD">
      <w:pPr>
        <w:pStyle w:val="a"/>
        <w:numPr>
          <w:ilvl w:val="0"/>
          <w:numId w:val="16"/>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455ADD">
      <w:pPr>
        <w:pStyle w:val="a"/>
        <w:numPr>
          <w:ilvl w:val="0"/>
          <w:numId w:val="16"/>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455ADD">
      <w:pPr>
        <w:pStyle w:val="a"/>
        <w:numPr>
          <w:ilvl w:val="0"/>
          <w:numId w:val="16"/>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455ADD">
      <w:pPr>
        <w:pStyle w:val="a"/>
        <w:numPr>
          <w:ilvl w:val="0"/>
          <w:numId w:val="18"/>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455ADD">
      <w:pPr>
        <w:pStyle w:val="a"/>
        <w:numPr>
          <w:ilvl w:val="0"/>
          <w:numId w:val="18"/>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455ADD">
      <w:pPr>
        <w:pStyle w:val="a"/>
        <w:numPr>
          <w:ilvl w:val="0"/>
          <w:numId w:val="16"/>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455ADD">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455ADD">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455ADD">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455ADD">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455ADD">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71005" w:rsidRDefault="000E4D7D" w:rsidP="009F1E2C">
      <w:pPr>
        <w:pStyle w:val="af2"/>
        <w:shd w:val="clear" w:color="auto" w:fill="FFFFFF"/>
        <w:tabs>
          <w:tab w:val="left" w:pos="-284"/>
        </w:tabs>
        <w:ind w:left="-284" w:firstLine="284"/>
        <w:rPr>
          <w:color w:val="000000" w:themeColor="text1"/>
          <w:lang w:val="en-US" w:eastAsia="it-IT"/>
        </w:rPr>
      </w:pPr>
      <w:r w:rsidRPr="00B71005">
        <w:rPr>
          <w:b/>
          <w:color w:val="000000" w:themeColor="text1"/>
          <w:lang w:val="en-US"/>
        </w:rPr>
        <w:t>9</w:t>
      </w:r>
      <w:r w:rsidR="0024699C" w:rsidRPr="00B71005">
        <w:rPr>
          <w:b/>
          <w:color w:val="000000" w:themeColor="text1"/>
          <w:lang w:val="en-US"/>
        </w:rPr>
        <w:t>8</w:t>
      </w:r>
      <w:r w:rsidR="00B00190" w:rsidRPr="00B71005">
        <w:rPr>
          <w:b/>
          <w:color w:val="000000" w:themeColor="text1"/>
          <w:lang w:val="en-US"/>
        </w:rPr>
        <w:t xml:space="preserve">. </w:t>
      </w:r>
      <w:r w:rsidR="009C11B3" w:rsidRPr="00B71005">
        <w:rPr>
          <w:b/>
          <w:color w:val="000000" w:themeColor="text1"/>
          <w:lang w:val="en-US"/>
        </w:rPr>
        <w:t xml:space="preserve"> </w:t>
      </w:r>
      <w:r w:rsidR="00B00190" w:rsidRPr="00B71005">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B65C93" w:rsidRPr="00FF430B" w:rsidRDefault="00B65C93" w:rsidP="00615E49">
      <w:pPr>
        <w:spacing w:after="160" w:line="276" w:lineRule="auto"/>
        <w:rPr>
          <w:rFonts w:ascii="Calibri" w:eastAsia="Calibri" w:hAnsi="Calibri"/>
          <w:noProof w:val="0"/>
          <w:sz w:val="22"/>
          <w:szCs w:val="22"/>
        </w:rPr>
      </w:pPr>
    </w:p>
    <w:p w:rsidR="00B71005" w:rsidRPr="00FF430B" w:rsidRDefault="00B71005" w:rsidP="00B71005">
      <w:pPr>
        <w:spacing w:after="160" w:line="276" w:lineRule="auto"/>
        <w:rPr>
          <w:rFonts w:ascii="Calibri" w:eastAsia="Calibri" w:hAnsi="Calibri"/>
          <w:sz w:val="22"/>
          <w:szCs w:val="22"/>
        </w:rPr>
      </w:pPr>
    </w:p>
    <w:p w:rsidR="00B71005" w:rsidRPr="00FF430B" w:rsidRDefault="00B71005" w:rsidP="00B71005">
      <w:pPr>
        <w:jc w:val="right"/>
        <w:rPr>
          <w:sz w:val="22"/>
          <w:szCs w:val="22"/>
        </w:rPr>
      </w:pPr>
      <w:r w:rsidRPr="00FF430B">
        <w:t>Anexa nr.</w:t>
      </w:r>
      <w:r>
        <w:t xml:space="preserve"> </w:t>
      </w:r>
      <w:r w:rsidRPr="00FF430B">
        <w:t>2</w:t>
      </w:r>
    </w:p>
    <w:p w:rsidR="00B71005" w:rsidRPr="00FF430B" w:rsidRDefault="00B71005" w:rsidP="00B71005">
      <w:pPr>
        <w:jc w:val="right"/>
      </w:pPr>
      <w:r w:rsidRPr="00FF430B">
        <w:t>la D</w:t>
      </w:r>
      <w:r>
        <w:t>ocumentația standard nr. 69</w:t>
      </w:r>
    </w:p>
    <w:p w:rsidR="00B71005" w:rsidRPr="00FF430B" w:rsidRDefault="00B71005" w:rsidP="00B71005">
      <w:pPr>
        <w:jc w:val="right"/>
      </w:pPr>
      <w:r>
        <w:t>din 7</w:t>
      </w:r>
      <w:r w:rsidRPr="00FF430B">
        <w:t xml:space="preserve"> </w:t>
      </w:r>
      <w:r>
        <w:t>mai  2021</w:t>
      </w:r>
    </w:p>
    <w:p w:rsidR="00B71005" w:rsidRPr="00FF430B" w:rsidRDefault="00B71005" w:rsidP="00B71005">
      <w:pPr>
        <w:jc w:val="right"/>
      </w:pPr>
    </w:p>
    <w:p w:rsidR="00B71005" w:rsidRPr="00FF430B" w:rsidRDefault="00B71005" w:rsidP="00B71005">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rsidR="00B71005" w:rsidRPr="00FF430B" w:rsidRDefault="00B71005" w:rsidP="00B71005">
      <w:pPr>
        <w:rPr>
          <w:sz w:val="20"/>
          <w:szCs w:val="20"/>
          <w:lang w:eastAsia="ru-RU"/>
        </w:rPr>
      </w:pPr>
    </w:p>
    <w:p w:rsidR="00B71005" w:rsidRPr="00FF430B" w:rsidRDefault="00B71005" w:rsidP="00B71005">
      <w:pPr>
        <w:shd w:val="clear" w:color="auto" w:fill="FFFFFF" w:themeFill="background1"/>
        <w:spacing w:before="120"/>
        <w:rPr>
          <w:b/>
          <w:lang w:eastAsia="ru-RU"/>
        </w:rPr>
      </w:pPr>
      <w:r w:rsidRPr="00FF430B">
        <w:rPr>
          <w:b/>
          <w:lang w:eastAsia="ru-RU"/>
        </w:rPr>
        <w:t xml:space="preserve">privind achiziționarea </w:t>
      </w:r>
      <w:r w:rsidRPr="00FF430B">
        <w:rPr>
          <w:b/>
          <w:shd w:val="clear" w:color="auto" w:fill="FFFFFF" w:themeFill="background1"/>
          <w:lang w:eastAsia="ru-RU"/>
        </w:rPr>
        <w:t>_</w:t>
      </w:r>
      <w:r w:rsidRPr="000B1EC3">
        <w:t xml:space="preserve"> </w:t>
      </w:r>
      <w:r w:rsidRPr="000B1EC3">
        <w:rPr>
          <w:b/>
          <w:shd w:val="clear" w:color="auto" w:fill="FFFFFF" w:themeFill="background1"/>
          <w:lang w:eastAsia="ru-RU"/>
        </w:rPr>
        <w:t>Reparatia  capitala a strazii Mihai  Eminescu  pc.  0+00-2+00</w:t>
      </w:r>
      <w:r w:rsidRPr="00FF430B">
        <w:rPr>
          <w:b/>
          <w:shd w:val="clear" w:color="auto" w:fill="FFFFFF" w:themeFill="background1"/>
          <w:lang w:eastAsia="ru-RU"/>
        </w:rPr>
        <w:t>__________________________________________________________</w:t>
      </w:r>
      <w:r>
        <w:rPr>
          <w:b/>
          <w:shd w:val="clear" w:color="auto" w:fill="FFFFFF" w:themeFill="background1"/>
          <w:lang w:eastAsia="ru-RU"/>
        </w:rPr>
        <w:t>________________</w:t>
      </w:r>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achiziție______</w:t>
      </w:r>
      <w:r>
        <w:rPr>
          <w:b/>
          <w:lang w:eastAsia="ru-RU"/>
        </w:rPr>
        <w:t>Cerere   și  ofertă  de  preț_________________</w:t>
      </w:r>
      <w:r w:rsidRPr="00FF430B">
        <w:rPr>
          <w:b/>
          <w:lang w:eastAsia="ru-RU"/>
        </w:rPr>
        <w:br/>
      </w:r>
      <w:r w:rsidRPr="00FF430B">
        <w:rPr>
          <w:sz w:val="20"/>
          <w:lang w:eastAsia="ru-RU"/>
        </w:rPr>
        <w:t xml:space="preserve">                                                          (tipul procedurii de achiziție)</w:t>
      </w:r>
    </w:p>
    <w:p w:rsidR="00B71005" w:rsidRPr="00262591" w:rsidRDefault="00B71005" w:rsidP="00B71005">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w:t>
      </w:r>
      <w:r w:rsidRPr="00262591">
        <w:rPr>
          <w:b/>
          <w:highlight w:val="yellow"/>
        </w:rPr>
        <w:t>_</w:t>
      </w:r>
      <w:r>
        <w:rPr>
          <w:b/>
          <w:highlight w:val="yellow"/>
        </w:rPr>
        <w:t>_</w:t>
      </w:r>
    </w:p>
    <w:p w:rsidR="00B71005" w:rsidRPr="000659D3" w:rsidRDefault="00B71005" w:rsidP="00B71005">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publicat:_____________________________________</w:t>
      </w:r>
    </w:p>
    <w:p w:rsidR="00B71005" w:rsidRPr="00FF430B" w:rsidRDefault="00B71005" w:rsidP="00455ADD">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Pr>
          <w:b/>
          <w:noProof w:val="0"/>
          <w:lang w:eastAsia="ru-RU"/>
        </w:rPr>
        <w:t xml:space="preserve">primăria   Vărvăreuca </w:t>
      </w:r>
    </w:p>
    <w:p w:rsidR="00B71005" w:rsidRPr="00FF430B" w:rsidRDefault="00B71005" w:rsidP="00455ADD">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Pr>
          <w:b/>
          <w:noProof w:val="0"/>
          <w:shd w:val="clear" w:color="auto" w:fill="FFFFFF" w:themeFill="background1"/>
          <w:lang w:eastAsia="ru-RU"/>
        </w:rPr>
        <w:t>1007601009266</w:t>
      </w:r>
    </w:p>
    <w:p w:rsidR="00B71005" w:rsidRPr="00FF430B" w:rsidRDefault="00B71005" w:rsidP="00455ADD">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Pr>
          <w:b/>
          <w:noProof w:val="0"/>
          <w:shd w:val="clear" w:color="auto" w:fill="FFFFFF" w:themeFill="background1"/>
          <w:lang w:eastAsia="ru-RU"/>
        </w:rPr>
        <w:t>s. Vărvăreuca r-l. Florești</w:t>
      </w:r>
    </w:p>
    <w:p w:rsidR="00B71005" w:rsidRPr="00FF430B" w:rsidRDefault="00B71005" w:rsidP="00455ADD">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Pr>
          <w:b/>
          <w:noProof w:val="0"/>
          <w:shd w:val="clear" w:color="auto" w:fill="FFFFFF" w:themeFill="background1"/>
          <w:lang w:eastAsia="ru-RU"/>
        </w:rPr>
        <w:t>079706195</w:t>
      </w:r>
    </w:p>
    <w:p w:rsidR="00B71005" w:rsidRPr="00FF430B" w:rsidRDefault="00B71005" w:rsidP="00455ADD">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Pr>
          <w:rFonts w:eastAsia="Calibri"/>
          <w:noProof w:val="0"/>
        </w:rPr>
        <w:t>primaria.varvareuca@mail.ru</w:t>
      </w:r>
    </w:p>
    <w:p w:rsidR="00B71005" w:rsidRPr="00FF430B" w:rsidRDefault="00B71005" w:rsidP="00455ADD">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B71005" w:rsidRPr="00FF430B" w:rsidRDefault="00B71005" w:rsidP="00455ADD">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B71005" w:rsidRPr="00FF430B" w:rsidRDefault="00B71005" w:rsidP="00455ADD">
      <w:pPr>
        <w:numPr>
          <w:ilvl w:val="0"/>
          <w:numId w:val="2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p w:rsidR="00B71005" w:rsidRDefault="00B71005" w:rsidP="00B71005">
      <w:pPr>
        <w:shd w:val="clear" w:color="auto" w:fill="FFFFFF" w:themeFill="background1"/>
        <w:tabs>
          <w:tab w:val="left" w:pos="284"/>
          <w:tab w:val="right" w:pos="9531"/>
        </w:tabs>
        <w:spacing w:before="120"/>
        <w:ind w:left="284"/>
        <w:rPr>
          <w:b/>
          <w:lang w:eastAsia="ru-RU"/>
        </w:rPr>
      </w:pPr>
    </w:p>
    <w:tbl>
      <w:tblPr>
        <w:tblW w:w="10075" w:type="dxa"/>
        <w:tblInd w:w="-455" w:type="dxa"/>
        <w:tblLayout w:type="fixed"/>
        <w:tblLook w:val="04A0"/>
      </w:tblPr>
      <w:tblGrid>
        <w:gridCol w:w="537"/>
        <w:gridCol w:w="1025"/>
        <w:gridCol w:w="2393"/>
        <w:gridCol w:w="990"/>
        <w:gridCol w:w="1170"/>
        <w:gridCol w:w="1980"/>
        <w:gridCol w:w="1980"/>
      </w:tblGrid>
      <w:tr w:rsidR="00B71005" w:rsidTr="00EE1E4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71005" w:rsidRPr="00FF430B" w:rsidRDefault="00B71005" w:rsidP="00EE1E4B">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B71005" w:rsidTr="00EE1E4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71005" w:rsidRPr="00FF430B" w:rsidRDefault="00B71005" w:rsidP="00EE1E4B">
            <w:pPr>
              <w:shd w:val="clear" w:color="auto" w:fill="FFFFFF" w:themeFill="background1"/>
              <w:spacing w:before="120"/>
              <w:jc w:val="center"/>
              <w:rPr>
                <w:sz w:val="20"/>
                <w:szCs w:val="20"/>
                <w:lang w:eastAsia="ru-RU"/>
              </w:rPr>
            </w:pPr>
          </w:p>
        </w:tc>
      </w:tr>
      <w:tr w:rsidR="00B71005" w:rsidTr="00EE1E4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i/>
                <w:sz w:val="20"/>
                <w:szCs w:val="20"/>
                <w:lang w:eastAsia="ru-RU"/>
              </w:rPr>
            </w:pPr>
            <w:r w:rsidRPr="000B1EC3">
              <w:rPr>
                <w:b/>
                <w:shd w:val="clear" w:color="auto" w:fill="FFFFFF" w:themeFill="background1"/>
                <w:lang w:eastAsia="ru-RU"/>
              </w:rPr>
              <w:t>Reparatia  capitala a strazii Mihai  Eminescu  pc.  0+00-2+00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71005" w:rsidRPr="00FF430B" w:rsidRDefault="00B71005" w:rsidP="00EE1E4B">
            <w:pPr>
              <w:shd w:val="clear" w:color="auto" w:fill="FFFFFF" w:themeFill="background1"/>
              <w:spacing w:before="120"/>
              <w:jc w:val="center"/>
              <w:rPr>
                <w:sz w:val="20"/>
                <w:szCs w:val="20"/>
                <w:lang w:eastAsia="ru-RU"/>
              </w:rPr>
            </w:pPr>
            <w:r>
              <w:rPr>
                <w:sz w:val="20"/>
                <w:szCs w:val="20"/>
                <w:lang w:eastAsia="ru-RU"/>
              </w:rPr>
              <w:t>Conform  proiectului  tehnic</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71005" w:rsidRPr="00FF430B" w:rsidRDefault="00B71005" w:rsidP="00EE1E4B">
            <w:pPr>
              <w:shd w:val="clear" w:color="auto" w:fill="FFFFFF" w:themeFill="background1"/>
              <w:spacing w:before="120"/>
              <w:jc w:val="center"/>
              <w:rPr>
                <w:sz w:val="20"/>
                <w:szCs w:val="20"/>
                <w:lang w:eastAsia="ru-RU"/>
              </w:rPr>
            </w:pPr>
            <w:r w:rsidRPr="000B1EC3">
              <w:rPr>
                <w:sz w:val="20"/>
                <w:szCs w:val="20"/>
                <w:lang w:eastAsia="ru-RU"/>
              </w:rPr>
              <w:t>838 851,35</w:t>
            </w:r>
            <w:r>
              <w:rPr>
                <w:sz w:val="20"/>
                <w:szCs w:val="20"/>
                <w:lang w:eastAsia="ru-RU"/>
              </w:rPr>
              <w:t xml:space="preserve"> lei</w:t>
            </w:r>
          </w:p>
        </w:tc>
      </w:tr>
    </w:tbl>
    <w:p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lastRenderedPageBreak/>
        <w:t>În cazul procedurilor de preselecție se indică numărul minim al candidaţilor şi, dacă este cazul, numărul maxim al acestora._________________________________________</w:t>
      </w:r>
    </w:p>
    <w:p w:rsidR="00B71005" w:rsidRPr="00FF430B" w:rsidRDefault="00B71005" w:rsidP="00455ADD">
      <w:pPr>
        <w:numPr>
          <w:ilvl w:val="0"/>
          <w:numId w:val="21"/>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rsidR="00B71005" w:rsidRDefault="00B71005" w:rsidP="00B71005">
      <w:pPr>
        <w:shd w:val="clear" w:color="auto" w:fill="FFFFFF" w:themeFill="background1"/>
        <w:tabs>
          <w:tab w:val="right" w:pos="426"/>
        </w:tabs>
        <w:ind w:left="357"/>
        <w:rPr>
          <w:b/>
          <w:lang w:eastAsia="ru-RU"/>
        </w:rPr>
      </w:pPr>
      <w:r w:rsidRPr="00FF430B">
        <w:rPr>
          <w:b/>
          <w:lang w:eastAsia="ru-RU"/>
        </w:rPr>
        <w:t>oferta (se va selecta):</w:t>
      </w:r>
    </w:p>
    <w:p w:rsidR="00B71005" w:rsidRDefault="00B71005" w:rsidP="00B71005">
      <w:pPr>
        <w:shd w:val="clear" w:color="auto" w:fill="FFFFFF" w:themeFill="background1"/>
        <w:tabs>
          <w:tab w:val="right" w:pos="426"/>
        </w:tabs>
        <w:ind w:left="357"/>
        <w:rPr>
          <w:b/>
          <w:lang w:eastAsia="ru-RU"/>
        </w:rPr>
      </w:pPr>
    </w:p>
    <w:p w:rsidR="00B71005" w:rsidRPr="00FF430B" w:rsidRDefault="00B71005" w:rsidP="00455ADD">
      <w:pPr>
        <w:numPr>
          <w:ilvl w:val="0"/>
          <w:numId w:val="22"/>
        </w:numPr>
        <w:shd w:val="clear" w:color="auto" w:fill="FFFFFF" w:themeFill="background1"/>
        <w:tabs>
          <w:tab w:val="right" w:pos="426"/>
        </w:tabs>
        <w:rPr>
          <w:lang w:eastAsia="ru-RU"/>
        </w:rPr>
      </w:pPr>
      <w:r w:rsidRPr="00FF430B">
        <w:rPr>
          <w:lang w:eastAsia="ru-RU"/>
        </w:rPr>
        <w:t>Pentru un singur lot;</w:t>
      </w:r>
    </w:p>
    <w:p w:rsidR="00B71005" w:rsidRPr="00FF430B" w:rsidRDefault="00B71005" w:rsidP="00455ADD">
      <w:pPr>
        <w:numPr>
          <w:ilvl w:val="0"/>
          <w:numId w:val="22"/>
        </w:numPr>
        <w:shd w:val="clear" w:color="auto" w:fill="FFFFFF" w:themeFill="background1"/>
        <w:tabs>
          <w:tab w:val="right" w:pos="426"/>
        </w:tabs>
        <w:rPr>
          <w:lang w:eastAsia="ru-RU"/>
        </w:rPr>
      </w:pPr>
      <w:r w:rsidRPr="00FF430B">
        <w:rPr>
          <w:lang w:eastAsia="ru-RU"/>
        </w:rPr>
        <w:t>Pentru mai multe loturi;</w:t>
      </w:r>
    </w:p>
    <w:p w:rsidR="00B71005" w:rsidRPr="00FF430B" w:rsidRDefault="00B71005" w:rsidP="00455ADD">
      <w:pPr>
        <w:numPr>
          <w:ilvl w:val="0"/>
          <w:numId w:val="22"/>
        </w:numPr>
        <w:shd w:val="clear" w:color="auto" w:fill="FFFFFF" w:themeFill="background1"/>
        <w:tabs>
          <w:tab w:val="right" w:pos="426"/>
        </w:tabs>
        <w:rPr>
          <w:lang w:eastAsia="ru-RU"/>
        </w:rPr>
      </w:pPr>
      <w:r w:rsidRPr="00FF430B">
        <w:rPr>
          <w:lang w:eastAsia="ru-RU"/>
        </w:rPr>
        <w:t>Pentru toate loturile;</w:t>
      </w:r>
    </w:p>
    <w:p w:rsidR="00B71005" w:rsidRPr="00FF430B" w:rsidRDefault="00B71005" w:rsidP="00455ADD">
      <w:pPr>
        <w:numPr>
          <w:ilvl w:val="0"/>
          <w:numId w:val="22"/>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rsidR="00B71005" w:rsidRPr="00FF430B" w:rsidRDefault="00B71005" w:rsidP="00455ADD">
      <w:pPr>
        <w:numPr>
          <w:ilvl w:val="0"/>
          <w:numId w:val="21"/>
        </w:numPr>
        <w:shd w:val="clear" w:color="auto" w:fill="FFFFFF" w:themeFill="background1"/>
        <w:tabs>
          <w:tab w:val="right" w:pos="426"/>
        </w:tabs>
        <w:spacing w:before="120"/>
        <w:ind w:left="0" w:firstLine="0"/>
        <w:rPr>
          <w:b/>
          <w:lang w:eastAsia="ru-RU"/>
        </w:rPr>
      </w:pPr>
      <w:r w:rsidRPr="00FF430B">
        <w:rPr>
          <w:b/>
          <w:lang w:eastAsia="ru-RU"/>
        </w:rPr>
        <w:t>Admiterea sau interzicerea ofertelor alternative: _______</w:t>
      </w:r>
      <w:r w:rsidRPr="000B1EC3">
        <w:t xml:space="preserve"> </w:t>
      </w:r>
      <w:r w:rsidRPr="000B1EC3">
        <w:rPr>
          <w:b/>
          <w:lang w:eastAsia="ru-RU"/>
        </w:rPr>
        <w:t>nu se admite</w:t>
      </w:r>
      <w:r>
        <w:rPr>
          <w:b/>
          <w:lang w:eastAsia="ru-RU"/>
        </w:rPr>
        <w:t>______________</w:t>
      </w:r>
    </w:p>
    <w:p w:rsidR="00B71005" w:rsidRPr="00FF430B" w:rsidRDefault="00B71005" w:rsidP="00B71005">
      <w:pPr>
        <w:shd w:val="clear" w:color="auto" w:fill="FFFFFF" w:themeFill="background1"/>
        <w:tabs>
          <w:tab w:val="right" w:pos="426"/>
        </w:tabs>
        <w:ind w:left="6206"/>
        <w:rPr>
          <w:sz w:val="20"/>
          <w:lang w:eastAsia="ru-RU"/>
        </w:rPr>
      </w:pPr>
      <w:r w:rsidRPr="00FF430B">
        <w:rPr>
          <w:sz w:val="20"/>
          <w:lang w:eastAsia="ru-RU"/>
        </w:rPr>
        <w:t>(indicați se admite sau nu se admite)</w:t>
      </w:r>
    </w:p>
    <w:p w:rsidR="00B71005" w:rsidRPr="00FF430B" w:rsidRDefault="00B71005" w:rsidP="00455ADD">
      <w:pPr>
        <w:numPr>
          <w:ilvl w:val="0"/>
          <w:numId w:val="2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 xml:space="preserve">Termenii și condițiile de prestare/executare solicitați: </w:t>
      </w:r>
      <w:r>
        <w:rPr>
          <w:b/>
          <w:lang w:eastAsia="ru-RU"/>
        </w:rPr>
        <w:t xml:space="preserve">30 de  zile </w:t>
      </w:r>
    </w:p>
    <w:p w:rsidR="00B71005" w:rsidRPr="00FF430B" w:rsidRDefault="00B71005" w:rsidP="00455ADD">
      <w:pPr>
        <w:numPr>
          <w:ilvl w:val="0"/>
          <w:numId w:val="2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31.12.2024</w:t>
      </w:r>
    </w:p>
    <w:p w:rsidR="00B71005" w:rsidRPr="00FF430B" w:rsidRDefault="00B71005" w:rsidP="00455ADD">
      <w:pPr>
        <w:numPr>
          <w:ilvl w:val="0"/>
          <w:numId w:val="21"/>
        </w:numPr>
        <w:tabs>
          <w:tab w:val="right" w:pos="426"/>
        </w:tabs>
        <w:spacing w:before="120"/>
        <w:ind w:left="360"/>
        <w:rPr>
          <w:b/>
          <w:lang w:eastAsia="ru-RU"/>
        </w:rPr>
      </w:pPr>
      <w:r w:rsidRPr="00FF430B">
        <w:rPr>
          <w:b/>
          <w:lang w:eastAsia="ru-RU"/>
        </w:rPr>
        <w:t>Contract de achiziție rezervat atelierelor protejate sau că acesta poate fi executat numai în cadrul unor programe de angajare protejată (după caz): ________________________</w:t>
      </w:r>
    </w:p>
    <w:p w:rsidR="00B71005" w:rsidRPr="00FF430B" w:rsidRDefault="00B71005" w:rsidP="00B71005">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Prestarea serviciului este rezervată unei anumite profesii în temeiul unor legisau al unor acte administrative (după caz): __________________________________________________________________________</w:t>
      </w:r>
    </w:p>
    <w:p w:rsidR="00B71005" w:rsidRPr="00FF430B" w:rsidRDefault="00B71005" w:rsidP="00B71005">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rsidR="00B71005"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B71005" w:rsidRDefault="00B71005" w:rsidP="00B71005">
      <w:pPr>
        <w:shd w:val="clear" w:color="auto" w:fill="FFFFFF" w:themeFill="background1"/>
        <w:tabs>
          <w:tab w:val="right" w:pos="426"/>
        </w:tabs>
        <w:spacing w:before="120"/>
        <w:rPr>
          <w:b/>
          <w:lang w:eastAsia="ru-RU"/>
        </w:rPr>
      </w:pPr>
    </w:p>
    <w:tbl>
      <w:tblPr>
        <w:tblStyle w:val="Grigliatabella2"/>
        <w:tblW w:w="0" w:type="auto"/>
        <w:tblLook w:val="04A0"/>
      </w:tblPr>
      <w:tblGrid>
        <w:gridCol w:w="576"/>
        <w:gridCol w:w="3810"/>
        <w:gridCol w:w="3563"/>
        <w:gridCol w:w="1621"/>
      </w:tblGrid>
      <w:tr w:rsidR="00B71005" w:rsidRPr="00DD78C7" w:rsidTr="00EE1E4B">
        <w:tc>
          <w:tcPr>
            <w:tcW w:w="576"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1</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t>DUAE</w:t>
            </w:r>
          </w:p>
        </w:tc>
        <w:tc>
          <w:tcPr>
            <w:tcW w:w="3563"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semnat de către operatorul  economic</w:t>
            </w:r>
          </w:p>
        </w:tc>
        <w:tc>
          <w:tcPr>
            <w:tcW w:w="1621"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obligatoriu</w:t>
            </w:r>
          </w:p>
        </w:tc>
      </w:tr>
      <w:tr w:rsidR="00B71005" w:rsidRPr="00DD78C7" w:rsidTr="00EE1E4B">
        <w:tc>
          <w:tcPr>
            <w:tcW w:w="576"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2</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 xml:space="preserve">Oferta </w:t>
            </w:r>
          </w:p>
        </w:tc>
        <w:tc>
          <w:tcPr>
            <w:tcW w:w="3563" w:type="dxa"/>
          </w:tcPr>
          <w:p w:rsidR="00B71005" w:rsidRPr="00DD78C7" w:rsidRDefault="00B71005" w:rsidP="00EE1E4B">
            <w:pPr>
              <w:shd w:val="clear" w:color="auto" w:fill="FFFFFF"/>
              <w:tabs>
                <w:tab w:val="left" w:pos="612"/>
              </w:tabs>
              <w:spacing w:before="120" w:after="120"/>
              <w:rPr>
                <w:iCs/>
                <w:noProof w:val="0"/>
                <w:lang w:eastAsia="ru-RU"/>
              </w:rPr>
            </w:pPr>
            <w:r>
              <w:rPr>
                <w:iCs/>
                <w:lang w:eastAsia="ru-RU"/>
              </w:rPr>
              <w:t>Deviz   ofertă  formular  1A</w:t>
            </w:r>
            <w:r>
              <w:rPr>
                <w:iCs/>
                <w:noProof w:val="0"/>
                <w:lang w:eastAsia="ru-RU"/>
              </w:rPr>
              <w:t>, semnat de către operatorul  economic.</w:t>
            </w:r>
          </w:p>
        </w:tc>
        <w:tc>
          <w:tcPr>
            <w:tcW w:w="1621"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obligatoriu</w:t>
            </w:r>
          </w:p>
        </w:tc>
      </w:tr>
      <w:tr w:rsidR="00B71005" w:rsidTr="00EE1E4B">
        <w:tc>
          <w:tcPr>
            <w:tcW w:w="576" w:type="dxa"/>
          </w:tcPr>
          <w:p w:rsidR="00B71005" w:rsidRDefault="00B71005" w:rsidP="00EE1E4B">
            <w:pPr>
              <w:shd w:val="clear" w:color="auto" w:fill="FFFFFF"/>
              <w:tabs>
                <w:tab w:val="left" w:pos="612"/>
              </w:tabs>
              <w:spacing w:before="120" w:after="120"/>
              <w:rPr>
                <w:iCs/>
                <w:noProof w:val="0"/>
                <w:lang w:eastAsia="ru-RU"/>
              </w:rPr>
            </w:pPr>
            <w:r>
              <w:rPr>
                <w:iCs/>
                <w:noProof w:val="0"/>
                <w:lang w:eastAsia="ru-RU"/>
              </w:rPr>
              <w:t>3</w:t>
            </w:r>
          </w:p>
        </w:tc>
        <w:tc>
          <w:tcPr>
            <w:tcW w:w="3810" w:type="dxa"/>
          </w:tcPr>
          <w:p w:rsidR="00B71005" w:rsidRDefault="00B71005" w:rsidP="00EE1E4B">
            <w:pPr>
              <w:shd w:val="clear" w:color="auto" w:fill="FFFFFF"/>
              <w:tabs>
                <w:tab w:val="left" w:pos="612"/>
              </w:tabs>
              <w:spacing w:before="120" w:after="120"/>
              <w:rPr>
                <w:iCs/>
                <w:noProof w:val="0"/>
                <w:lang w:eastAsia="ru-RU"/>
              </w:rPr>
            </w:pPr>
            <w:r>
              <w:t>D</w:t>
            </w:r>
            <w:r w:rsidRPr="00FF430B">
              <w:t>ocumentația de deviz</w:t>
            </w:r>
          </w:p>
        </w:tc>
        <w:tc>
          <w:tcPr>
            <w:tcW w:w="3563" w:type="dxa"/>
          </w:tcPr>
          <w:p w:rsidR="00B71005" w:rsidRDefault="00B71005" w:rsidP="00EE1E4B">
            <w:pPr>
              <w:shd w:val="clear" w:color="auto" w:fill="FFFFFF"/>
              <w:tabs>
                <w:tab w:val="left" w:pos="612"/>
              </w:tabs>
              <w:spacing w:before="120" w:after="120"/>
              <w:rPr>
                <w:iCs/>
                <w:noProof w:val="0"/>
                <w:lang w:eastAsia="ru-RU"/>
              </w:rPr>
            </w:pPr>
            <w:r>
              <w:rPr>
                <w:iCs/>
                <w:noProof w:val="0"/>
                <w:lang w:eastAsia="ru-RU"/>
              </w:rPr>
              <w:t>Formularu 7, 5și 3 semnat de către operatorul  economic</w:t>
            </w:r>
          </w:p>
        </w:tc>
        <w:tc>
          <w:tcPr>
            <w:tcW w:w="1621" w:type="dxa"/>
          </w:tcPr>
          <w:p w:rsidR="00B71005" w:rsidRDefault="00B71005" w:rsidP="00EE1E4B">
            <w:pPr>
              <w:shd w:val="clear" w:color="auto" w:fill="FFFFFF"/>
              <w:tabs>
                <w:tab w:val="left" w:pos="612"/>
              </w:tabs>
              <w:spacing w:before="120" w:after="120"/>
              <w:rPr>
                <w:iCs/>
                <w:noProof w:val="0"/>
                <w:lang w:eastAsia="ru-RU"/>
              </w:rPr>
            </w:pPr>
            <w:r w:rsidRPr="006926F7">
              <w:rPr>
                <w:iCs/>
                <w:noProof w:val="0"/>
                <w:lang w:eastAsia="ru-RU"/>
              </w:rPr>
              <w:t>obligatoriu</w:t>
            </w:r>
          </w:p>
        </w:tc>
      </w:tr>
      <w:tr w:rsidR="00B71005" w:rsidTr="00EE1E4B">
        <w:tc>
          <w:tcPr>
            <w:tcW w:w="576"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4</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Declaraţie privind valabilitatea ofertei</w:t>
            </w:r>
          </w:p>
        </w:tc>
        <w:tc>
          <w:tcPr>
            <w:tcW w:w="3563"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anexa nr. 8</w:t>
            </w:r>
            <w:r>
              <w:rPr>
                <w:lang w:val="pt-BR"/>
              </w:rPr>
              <w:t xml:space="preserve"> din  documentația  standart</w:t>
            </w:r>
            <w:r>
              <w:rPr>
                <w:iCs/>
                <w:noProof w:val="0"/>
                <w:lang w:eastAsia="ru-RU"/>
              </w:rPr>
              <w:t>, semnat de către operatorul  economic</w:t>
            </w:r>
          </w:p>
        </w:tc>
        <w:tc>
          <w:tcPr>
            <w:tcW w:w="1621" w:type="dxa"/>
          </w:tcPr>
          <w:p w:rsidR="00B71005" w:rsidRDefault="00B71005" w:rsidP="00EE1E4B">
            <w:r w:rsidRPr="006926F7">
              <w:rPr>
                <w:iCs/>
                <w:noProof w:val="0"/>
                <w:lang w:eastAsia="ru-RU"/>
              </w:rPr>
              <w:t>obligatoriu</w:t>
            </w:r>
          </w:p>
        </w:tc>
      </w:tr>
      <w:tr w:rsidR="00B71005" w:rsidTr="00EE1E4B">
        <w:tc>
          <w:tcPr>
            <w:tcW w:w="576"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5</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Scrisoare  de  garanţie  bancară</w:t>
            </w:r>
          </w:p>
        </w:tc>
        <w:tc>
          <w:tcPr>
            <w:tcW w:w="3563"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 xml:space="preserve">anexa nr. </w:t>
            </w:r>
            <w:r>
              <w:rPr>
                <w:lang w:val="pt-BR"/>
              </w:rPr>
              <w:t>9 din  documentația  standart</w:t>
            </w:r>
            <w:r>
              <w:rPr>
                <w:iCs/>
                <w:noProof w:val="0"/>
                <w:lang w:eastAsia="ru-RU"/>
              </w:rPr>
              <w:t>, semnat de către operatorul  economic</w:t>
            </w:r>
          </w:p>
        </w:tc>
        <w:tc>
          <w:tcPr>
            <w:tcW w:w="1621" w:type="dxa"/>
          </w:tcPr>
          <w:p w:rsidR="00B71005" w:rsidRDefault="00B71005" w:rsidP="00EE1E4B">
            <w:r w:rsidRPr="006926F7">
              <w:rPr>
                <w:iCs/>
                <w:noProof w:val="0"/>
                <w:lang w:eastAsia="ru-RU"/>
              </w:rPr>
              <w:t>obligatoriu</w:t>
            </w:r>
          </w:p>
        </w:tc>
      </w:tr>
      <w:tr w:rsidR="00B71005" w:rsidTr="00EE1E4B">
        <w:tc>
          <w:tcPr>
            <w:tcW w:w="576"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6</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Grafic de executare a lucrărilor</w:t>
            </w:r>
          </w:p>
        </w:tc>
        <w:tc>
          <w:tcPr>
            <w:tcW w:w="3563"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 xml:space="preserve">anexa nr. </w:t>
            </w:r>
            <w:r>
              <w:rPr>
                <w:lang w:val="pt-BR"/>
              </w:rPr>
              <w:t>10 din  documentația  standart</w:t>
            </w:r>
            <w:r>
              <w:rPr>
                <w:iCs/>
                <w:noProof w:val="0"/>
                <w:lang w:eastAsia="ru-RU"/>
              </w:rPr>
              <w:t>, semnat de către operatorul  economic</w:t>
            </w:r>
          </w:p>
        </w:tc>
        <w:tc>
          <w:tcPr>
            <w:tcW w:w="1621" w:type="dxa"/>
          </w:tcPr>
          <w:p w:rsidR="00B71005" w:rsidRDefault="00B71005" w:rsidP="00EE1E4B">
            <w:r w:rsidRPr="006926F7">
              <w:rPr>
                <w:iCs/>
                <w:noProof w:val="0"/>
                <w:lang w:eastAsia="ru-RU"/>
              </w:rPr>
              <w:t>obligatoriu</w:t>
            </w:r>
          </w:p>
        </w:tc>
      </w:tr>
      <w:tr w:rsidR="00B71005" w:rsidTr="00EE1E4B">
        <w:tc>
          <w:tcPr>
            <w:tcW w:w="576"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7</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t>E</w:t>
            </w:r>
            <w:r w:rsidRPr="00FF430B">
              <w:t>xperienţa similară</w:t>
            </w:r>
          </w:p>
        </w:tc>
        <w:tc>
          <w:tcPr>
            <w:tcW w:w="3563"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anexa nr.</w:t>
            </w:r>
            <w:r>
              <w:rPr>
                <w:lang w:val="pt-BR"/>
              </w:rPr>
              <w:t>12 din  documentația  standart</w:t>
            </w:r>
            <w:r>
              <w:rPr>
                <w:iCs/>
                <w:noProof w:val="0"/>
                <w:lang w:eastAsia="ru-RU"/>
              </w:rPr>
              <w:t xml:space="preserve">, semnat de către operatorul  economic sau </w:t>
            </w:r>
            <w:r w:rsidRPr="004B7C57">
              <w:rPr>
                <w:lang w:val="pt-BR"/>
              </w:rPr>
              <w:t>anexa nr.</w:t>
            </w:r>
            <w:r>
              <w:rPr>
                <w:lang w:val="pt-BR"/>
              </w:rPr>
              <w:t>13 din  documentația  standart</w:t>
            </w:r>
            <w:r>
              <w:rPr>
                <w:iCs/>
                <w:noProof w:val="0"/>
                <w:lang w:eastAsia="ru-RU"/>
              </w:rPr>
              <w:t>, semnat de către operatorul  economic.</w:t>
            </w:r>
          </w:p>
        </w:tc>
        <w:tc>
          <w:tcPr>
            <w:tcW w:w="1621" w:type="dxa"/>
          </w:tcPr>
          <w:p w:rsidR="00B71005" w:rsidRDefault="00B71005" w:rsidP="00EE1E4B">
            <w:r w:rsidRPr="006926F7">
              <w:rPr>
                <w:iCs/>
                <w:noProof w:val="0"/>
                <w:lang w:eastAsia="ru-RU"/>
              </w:rPr>
              <w:t>obligatoriu</w:t>
            </w:r>
          </w:p>
        </w:tc>
      </w:tr>
      <w:tr w:rsidR="00B71005" w:rsidTr="00EE1E4B">
        <w:tc>
          <w:tcPr>
            <w:tcW w:w="576"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8</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Declarație privind lista principalelor lucrări executate în ultimul an de activitate</w:t>
            </w:r>
          </w:p>
        </w:tc>
        <w:tc>
          <w:tcPr>
            <w:tcW w:w="3563"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anexa nr.</w:t>
            </w:r>
            <w:r>
              <w:rPr>
                <w:lang w:val="pt-BR"/>
              </w:rPr>
              <w:t>13 din  documentația  standart</w:t>
            </w:r>
            <w:r>
              <w:rPr>
                <w:iCs/>
                <w:noProof w:val="0"/>
                <w:lang w:eastAsia="ru-RU"/>
              </w:rPr>
              <w:t>, semnat de către operatorul  economic.</w:t>
            </w:r>
          </w:p>
        </w:tc>
        <w:tc>
          <w:tcPr>
            <w:tcW w:w="1621" w:type="dxa"/>
          </w:tcPr>
          <w:p w:rsidR="00B71005" w:rsidRDefault="00B71005" w:rsidP="00EE1E4B">
            <w:r w:rsidRPr="006926F7">
              <w:rPr>
                <w:iCs/>
                <w:noProof w:val="0"/>
                <w:lang w:eastAsia="ru-RU"/>
              </w:rPr>
              <w:t>obligatoriu</w:t>
            </w:r>
          </w:p>
        </w:tc>
      </w:tr>
      <w:tr w:rsidR="00B71005" w:rsidTr="00EE1E4B">
        <w:tc>
          <w:tcPr>
            <w:tcW w:w="576"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lastRenderedPageBreak/>
              <w:t>9</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Declaraţie privind dotările specifice, utilajul şi echipamentul necesar pentru îndeplinirea corespunzătoare a contractului</w:t>
            </w:r>
          </w:p>
        </w:tc>
        <w:tc>
          <w:tcPr>
            <w:tcW w:w="3563"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anexa nr.</w:t>
            </w:r>
            <w:r>
              <w:rPr>
                <w:lang w:val="pt-BR"/>
              </w:rPr>
              <w:t>14 din  documentația  standart</w:t>
            </w:r>
            <w:r>
              <w:rPr>
                <w:iCs/>
                <w:noProof w:val="0"/>
                <w:lang w:eastAsia="ru-RU"/>
              </w:rPr>
              <w:t>, semnat de către operatorul  economic</w:t>
            </w:r>
          </w:p>
        </w:tc>
        <w:tc>
          <w:tcPr>
            <w:tcW w:w="1621" w:type="dxa"/>
          </w:tcPr>
          <w:p w:rsidR="00B71005" w:rsidRDefault="00B71005" w:rsidP="00EE1E4B">
            <w:r w:rsidRPr="006926F7">
              <w:rPr>
                <w:iCs/>
                <w:noProof w:val="0"/>
                <w:lang w:eastAsia="ru-RU"/>
              </w:rPr>
              <w:t>obligatoriu</w:t>
            </w:r>
          </w:p>
        </w:tc>
      </w:tr>
      <w:tr w:rsidR="00B71005" w:rsidRPr="00DD78C7" w:rsidTr="00EE1E4B">
        <w:tc>
          <w:tcPr>
            <w:tcW w:w="576"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10</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Declaraţie privind personalul de specialitate propus pentru implementarea contractului</w:t>
            </w:r>
          </w:p>
        </w:tc>
        <w:tc>
          <w:tcPr>
            <w:tcW w:w="3563"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anexa nr.</w:t>
            </w:r>
            <w:r>
              <w:rPr>
                <w:lang w:val="pt-BR"/>
              </w:rPr>
              <w:t>15 din  documentația  standart</w:t>
            </w:r>
            <w:r>
              <w:rPr>
                <w:iCs/>
                <w:noProof w:val="0"/>
                <w:lang w:eastAsia="ru-RU"/>
              </w:rPr>
              <w:t>, semnat de către operatorul  economic</w:t>
            </w:r>
          </w:p>
        </w:tc>
        <w:tc>
          <w:tcPr>
            <w:tcW w:w="1621" w:type="dxa"/>
          </w:tcPr>
          <w:p w:rsidR="00B71005" w:rsidRPr="00DD78C7" w:rsidRDefault="00B71005" w:rsidP="00EE1E4B">
            <w:pPr>
              <w:shd w:val="clear" w:color="auto" w:fill="FFFFFF"/>
              <w:tabs>
                <w:tab w:val="left" w:pos="612"/>
              </w:tabs>
              <w:spacing w:before="120" w:after="120"/>
              <w:rPr>
                <w:iCs/>
                <w:noProof w:val="0"/>
                <w:lang w:eastAsia="ru-RU"/>
              </w:rPr>
            </w:pPr>
            <w:r w:rsidRPr="006926F7">
              <w:rPr>
                <w:iCs/>
                <w:noProof w:val="0"/>
                <w:lang w:eastAsia="ru-RU"/>
              </w:rPr>
              <w:t>obligatoriu</w:t>
            </w:r>
          </w:p>
        </w:tc>
      </w:tr>
      <w:tr w:rsidR="00B71005" w:rsidRPr="00DD78C7" w:rsidTr="00EE1E4B">
        <w:tc>
          <w:tcPr>
            <w:tcW w:w="576"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11</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Lista subcontractanților şi partea/părţile din contract care sunt îndeplinite de aceştia</w:t>
            </w:r>
          </w:p>
        </w:tc>
        <w:tc>
          <w:tcPr>
            <w:tcW w:w="3563" w:type="dxa"/>
          </w:tcPr>
          <w:p w:rsidR="00B71005" w:rsidRDefault="00B71005" w:rsidP="00EE1E4B">
            <w:r w:rsidRPr="00DE6E9F">
              <w:rPr>
                <w:lang w:val="pt-BR"/>
              </w:rPr>
              <w:t>anexa nr.1</w:t>
            </w:r>
            <w:r>
              <w:rPr>
                <w:lang w:val="pt-BR"/>
              </w:rPr>
              <w:t>6</w:t>
            </w:r>
            <w:r w:rsidRPr="00DE6E9F">
              <w:rPr>
                <w:lang w:val="pt-BR"/>
              </w:rPr>
              <w:t xml:space="preserve"> din  documentația  standart</w:t>
            </w:r>
            <w:r w:rsidRPr="00DE6E9F">
              <w:rPr>
                <w:iCs/>
                <w:noProof w:val="0"/>
                <w:lang w:eastAsia="ru-RU"/>
              </w:rPr>
              <w:t>, semnat de către operatorul  economic</w:t>
            </w:r>
          </w:p>
        </w:tc>
        <w:tc>
          <w:tcPr>
            <w:tcW w:w="1621"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După caz</w:t>
            </w:r>
          </w:p>
        </w:tc>
      </w:tr>
      <w:tr w:rsidR="00B71005" w:rsidRPr="00DD78C7" w:rsidTr="00EE1E4B">
        <w:tc>
          <w:tcPr>
            <w:tcW w:w="576"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12</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rsidRPr="00FF430B">
              <w:t>Informaţii privind asocierea</w:t>
            </w:r>
          </w:p>
        </w:tc>
        <w:tc>
          <w:tcPr>
            <w:tcW w:w="3563" w:type="dxa"/>
          </w:tcPr>
          <w:p w:rsidR="00B71005" w:rsidRDefault="00B71005" w:rsidP="00EE1E4B">
            <w:r w:rsidRPr="00DE6E9F">
              <w:rPr>
                <w:lang w:val="pt-BR"/>
              </w:rPr>
              <w:t>anexa nr.1</w:t>
            </w:r>
            <w:r>
              <w:rPr>
                <w:lang w:val="pt-BR"/>
              </w:rPr>
              <w:t>7</w:t>
            </w:r>
            <w:r w:rsidRPr="00DE6E9F">
              <w:rPr>
                <w:lang w:val="pt-BR"/>
              </w:rPr>
              <w:t xml:space="preserve"> din  documentația  standart</w:t>
            </w:r>
            <w:r w:rsidRPr="00DE6E9F">
              <w:rPr>
                <w:iCs/>
                <w:noProof w:val="0"/>
                <w:lang w:eastAsia="ru-RU"/>
              </w:rPr>
              <w:t>, semnat de către operatorul  economic</w:t>
            </w:r>
          </w:p>
        </w:tc>
        <w:tc>
          <w:tcPr>
            <w:tcW w:w="1621"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După caz</w:t>
            </w:r>
          </w:p>
        </w:tc>
      </w:tr>
      <w:tr w:rsidR="00B71005" w:rsidRPr="00DD78C7" w:rsidTr="00EE1E4B">
        <w:tc>
          <w:tcPr>
            <w:tcW w:w="576"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13</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Angajament terţ susţinător financiar</w:t>
            </w:r>
          </w:p>
        </w:tc>
        <w:tc>
          <w:tcPr>
            <w:tcW w:w="3563" w:type="dxa"/>
          </w:tcPr>
          <w:p w:rsidR="00B71005" w:rsidRDefault="00B71005" w:rsidP="00EE1E4B">
            <w:r w:rsidRPr="00DE6E9F">
              <w:rPr>
                <w:lang w:val="pt-BR"/>
              </w:rPr>
              <w:t>anexa nr.1</w:t>
            </w:r>
            <w:r>
              <w:rPr>
                <w:lang w:val="pt-BR"/>
              </w:rPr>
              <w:t>8</w:t>
            </w:r>
            <w:r w:rsidRPr="00DE6E9F">
              <w:rPr>
                <w:lang w:val="pt-BR"/>
              </w:rPr>
              <w:t xml:space="preserve"> din  documentația  standart</w:t>
            </w:r>
            <w:r w:rsidRPr="00DE6E9F">
              <w:rPr>
                <w:iCs/>
                <w:noProof w:val="0"/>
                <w:lang w:eastAsia="ru-RU"/>
              </w:rPr>
              <w:t>, semnat de către operatorul  economic</w:t>
            </w:r>
          </w:p>
        </w:tc>
        <w:tc>
          <w:tcPr>
            <w:tcW w:w="1621"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După caz</w:t>
            </w:r>
          </w:p>
        </w:tc>
      </w:tr>
      <w:tr w:rsidR="00B71005" w:rsidRPr="00DD78C7" w:rsidTr="00EE1E4B">
        <w:tc>
          <w:tcPr>
            <w:tcW w:w="576" w:type="dxa"/>
          </w:tcPr>
          <w:p w:rsidR="00B71005" w:rsidRDefault="00B71005" w:rsidP="00EE1E4B">
            <w:pPr>
              <w:shd w:val="clear" w:color="auto" w:fill="FFFFFF"/>
              <w:tabs>
                <w:tab w:val="left" w:pos="612"/>
              </w:tabs>
              <w:spacing w:before="120" w:after="120"/>
              <w:rPr>
                <w:iCs/>
                <w:noProof w:val="0"/>
                <w:lang w:eastAsia="ru-RU"/>
              </w:rPr>
            </w:pPr>
            <w:r>
              <w:rPr>
                <w:iCs/>
                <w:noProof w:val="0"/>
                <w:lang w:eastAsia="ru-RU"/>
              </w:rPr>
              <w:t>14</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Angajament privind susţinerea tehnică și profesională a ofertantului/grupului de operatori economici</w:t>
            </w:r>
          </w:p>
        </w:tc>
        <w:tc>
          <w:tcPr>
            <w:tcW w:w="3563" w:type="dxa"/>
          </w:tcPr>
          <w:p w:rsidR="00B71005" w:rsidRDefault="00B71005" w:rsidP="00EE1E4B">
            <w:r w:rsidRPr="00DE6E9F">
              <w:rPr>
                <w:lang w:val="pt-BR"/>
              </w:rPr>
              <w:t>anexa nr.1</w:t>
            </w:r>
            <w:r>
              <w:rPr>
                <w:lang w:val="pt-BR"/>
              </w:rPr>
              <w:t>9</w:t>
            </w:r>
            <w:r w:rsidRPr="00DE6E9F">
              <w:rPr>
                <w:lang w:val="pt-BR"/>
              </w:rPr>
              <w:t xml:space="preserve"> din  documentația  standart</w:t>
            </w:r>
            <w:r w:rsidRPr="00DE6E9F">
              <w:rPr>
                <w:iCs/>
                <w:noProof w:val="0"/>
                <w:lang w:eastAsia="ru-RU"/>
              </w:rPr>
              <w:t>, semnat de către operatorul  economic</w:t>
            </w:r>
          </w:p>
        </w:tc>
        <w:tc>
          <w:tcPr>
            <w:tcW w:w="1621"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După caz</w:t>
            </w:r>
          </w:p>
        </w:tc>
      </w:tr>
      <w:tr w:rsidR="00B71005" w:rsidRPr="00DD78C7" w:rsidTr="00EE1E4B">
        <w:tc>
          <w:tcPr>
            <w:tcW w:w="576" w:type="dxa"/>
          </w:tcPr>
          <w:p w:rsidR="00B71005" w:rsidRDefault="00B71005" w:rsidP="00EE1E4B">
            <w:pPr>
              <w:shd w:val="clear" w:color="auto" w:fill="FFFFFF"/>
              <w:tabs>
                <w:tab w:val="left" w:pos="612"/>
              </w:tabs>
              <w:spacing w:before="120" w:after="120"/>
              <w:rPr>
                <w:iCs/>
                <w:noProof w:val="0"/>
                <w:lang w:eastAsia="ru-RU"/>
              </w:rPr>
            </w:pPr>
            <w:r>
              <w:rPr>
                <w:iCs/>
                <w:noProof w:val="0"/>
                <w:lang w:eastAsia="ru-RU"/>
              </w:rPr>
              <w:t>15</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rsidRPr="00FF430B">
              <w:t>Declaraţie terţ susţinător tehnic</w:t>
            </w:r>
          </w:p>
        </w:tc>
        <w:tc>
          <w:tcPr>
            <w:tcW w:w="3563" w:type="dxa"/>
          </w:tcPr>
          <w:p w:rsidR="00B71005" w:rsidRDefault="00B71005" w:rsidP="00EE1E4B">
            <w:r w:rsidRPr="00DE6E9F">
              <w:rPr>
                <w:lang w:val="pt-BR"/>
              </w:rPr>
              <w:t>anexa nr.</w:t>
            </w:r>
            <w:r>
              <w:rPr>
                <w:lang w:val="pt-BR"/>
              </w:rPr>
              <w:t>20</w:t>
            </w:r>
            <w:r w:rsidRPr="00DE6E9F">
              <w:rPr>
                <w:lang w:val="pt-BR"/>
              </w:rPr>
              <w:t xml:space="preserve"> din  documentația  standart</w:t>
            </w:r>
            <w:r w:rsidRPr="00DE6E9F">
              <w:rPr>
                <w:iCs/>
                <w:noProof w:val="0"/>
                <w:lang w:eastAsia="ru-RU"/>
              </w:rPr>
              <w:t>, semnat de către operatorul  economic</w:t>
            </w:r>
          </w:p>
        </w:tc>
        <w:tc>
          <w:tcPr>
            <w:tcW w:w="1621"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După caz</w:t>
            </w:r>
          </w:p>
        </w:tc>
      </w:tr>
      <w:tr w:rsidR="00B71005" w:rsidRPr="00DD78C7" w:rsidTr="00EE1E4B">
        <w:tc>
          <w:tcPr>
            <w:tcW w:w="576" w:type="dxa"/>
          </w:tcPr>
          <w:p w:rsidR="00B71005" w:rsidRDefault="00B71005" w:rsidP="00EE1E4B">
            <w:pPr>
              <w:shd w:val="clear" w:color="auto" w:fill="FFFFFF"/>
              <w:tabs>
                <w:tab w:val="left" w:pos="612"/>
              </w:tabs>
              <w:spacing w:before="120" w:after="120"/>
              <w:rPr>
                <w:iCs/>
                <w:noProof w:val="0"/>
                <w:lang w:eastAsia="ru-RU"/>
              </w:rPr>
            </w:pPr>
            <w:r>
              <w:rPr>
                <w:iCs/>
                <w:noProof w:val="0"/>
                <w:lang w:eastAsia="ru-RU"/>
              </w:rPr>
              <w:t>16</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Declaraţie terţ susţinător profesional</w:t>
            </w:r>
          </w:p>
        </w:tc>
        <w:tc>
          <w:tcPr>
            <w:tcW w:w="3563" w:type="dxa"/>
          </w:tcPr>
          <w:p w:rsidR="00B71005" w:rsidRDefault="00B71005" w:rsidP="00EE1E4B">
            <w:r w:rsidRPr="00DE6E9F">
              <w:rPr>
                <w:lang w:val="pt-BR"/>
              </w:rPr>
              <w:t>anexa nr.</w:t>
            </w:r>
            <w:r>
              <w:rPr>
                <w:lang w:val="pt-BR"/>
              </w:rPr>
              <w:t>21</w:t>
            </w:r>
            <w:r w:rsidRPr="00DE6E9F">
              <w:rPr>
                <w:lang w:val="pt-BR"/>
              </w:rPr>
              <w:t xml:space="preserve"> din  documentația  standart</w:t>
            </w:r>
            <w:r w:rsidRPr="00DE6E9F">
              <w:rPr>
                <w:iCs/>
                <w:noProof w:val="0"/>
                <w:lang w:eastAsia="ru-RU"/>
              </w:rPr>
              <w:t>, semnat de către operatorul  economic</w:t>
            </w:r>
          </w:p>
        </w:tc>
        <w:tc>
          <w:tcPr>
            <w:tcW w:w="1621"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După caz</w:t>
            </w:r>
          </w:p>
        </w:tc>
      </w:tr>
      <w:tr w:rsidR="00B71005" w:rsidRPr="00DD78C7" w:rsidTr="00EE1E4B">
        <w:tc>
          <w:tcPr>
            <w:tcW w:w="576" w:type="dxa"/>
          </w:tcPr>
          <w:p w:rsidR="00B71005" w:rsidRDefault="00B71005" w:rsidP="00EE1E4B">
            <w:pPr>
              <w:shd w:val="clear" w:color="auto" w:fill="FFFFFF"/>
              <w:tabs>
                <w:tab w:val="left" w:pos="612"/>
              </w:tabs>
              <w:spacing w:before="120" w:after="120"/>
              <w:rPr>
                <w:iCs/>
                <w:noProof w:val="0"/>
                <w:lang w:eastAsia="ru-RU"/>
              </w:rPr>
            </w:pPr>
            <w:r>
              <w:rPr>
                <w:iCs/>
                <w:noProof w:val="0"/>
                <w:lang w:eastAsia="ru-RU"/>
              </w:rPr>
              <w:t>17</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rsidRPr="004B7C57">
              <w:rPr>
                <w:lang w:val="pt-BR"/>
              </w:rPr>
              <w:t>Aviz pentru participare la licitațiile publice de lucrări din domeniul construcțiilor și instalațiilor</w:t>
            </w:r>
          </w:p>
        </w:tc>
        <w:tc>
          <w:tcPr>
            <w:tcW w:w="3563" w:type="dxa"/>
          </w:tcPr>
          <w:p w:rsidR="00B71005" w:rsidRPr="00DE6E9F" w:rsidRDefault="00B71005" w:rsidP="00EE1E4B">
            <w:pPr>
              <w:rPr>
                <w:lang w:val="pt-BR"/>
              </w:rPr>
            </w:pPr>
            <w:r w:rsidRPr="00DE6E9F">
              <w:rPr>
                <w:lang w:val="pt-BR"/>
              </w:rPr>
              <w:t>anexa nr.</w:t>
            </w:r>
            <w:r>
              <w:rPr>
                <w:lang w:val="pt-BR"/>
              </w:rPr>
              <w:t>22</w:t>
            </w:r>
            <w:r w:rsidRPr="00DE6E9F">
              <w:rPr>
                <w:lang w:val="pt-BR"/>
              </w:rPr>
              <w:t xml:space="preserve"> din  documentația  standart</w:t>
            </w:r>
            <w:r w:rsidRPr="00DE6E9F">
              <w:rPr>
                <w:iCs/>
                <w:noProof w:val="0"/>
                <w:lang w:eastAsia="ru-RU"/>
              </w:rPr>
              <w:t>, semnat de către operatorul  economic</w:t>
            </w:r>
          </w:p>
        </w:tc>
        <w:tc>
          <w:tcPr>
            <w:tcW w:w="1621"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 xml:space="preserve">Obligatoriu </w:t>
            </w:r>
          </w:p>
        </w:tc>
      </w:tr>
      <w:tr w:rsidR="00B71005" w:rsidRPr="00DD78C7" w:rsidTr="00EE1E4B">
        <w:tc>
          <w:tcPr>
            <w:tcW w:w="576" w:type="dxa"/>
          </w:tcPr>
          <w:p w:rsidR="00B71005" w:rsidRDefault="00B71005" w:rsidP="00EE1E4B">
            <w:pPr>
              <w:shd w:val="clear" w:color="auto" w:fill="FFFFFF"/>
              <w:tabs>
                <w:tab w:val="left" w:pos="612"/>
              </w:tabs>
              <w:spacing w:before="120" w:after="120"/>
              <w:rPr>
                <w:iCs/>
                <w:noProof w:val="0"/>
                <w:lang w:eastAsia="ru-RU"/>
              </w:rPr>
            </w:pPr>
            <w:r>
              <w:rPr>
                <w:iCs/>
                <w:noProof w:val="0"/>
                <w:lang w:eastAsia="ru-RU"/>
              </w:rPr>
              <w:t>18</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t>Ultimul raport financiar</w:t>
            </w:r>
          </w:p>
        </w:tc>
        <w:tc>
          <w:tcPr>
            <w:tcW w:w="3563" w:type="dxa"/>
          </w:tcPr>
          <w:p w:rsidR="00B71005" w:rsidRPr="00DE6E9F" w:rsidRDefault="00B71005" w:rsidP="00EE1E4B">
            <w:pPr>
              <w:rPr>
                <w:lang w:val="pt-BR"/>
              </w:rPr>
            </w:pPr>
            <w:r w:rsidRPr="00DE6E9F">
              <w:rPr>
                <w:iCs/>
                <w:noProof w:val="0"/>
                <w:lang w:eastAsia="ru-RU"/>
              </w:rPr>
              <w:t>semnat de către operatorul  economic</w:t>
            </w:r>
          </w:p>
        </w:tc>
        <w:tc>
          <w:tcPr>
            <w:tcW w:w="1621"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Obligatoriu</w:t>
            </w:r>
          </w:p>
        </w:tc>
      </w:tr>
      <w:tr w:rsidR="00B71005" w:rsidRPr="00DD78C7" w:rsidTr="00EE1E4B">
        <w:tc>
          <w:tcPr>
            <w:tcW w:w="576" w:type="dxa"/>
          </w:tcPr>
          <w:p w:rsidR="00B71005" w:rsidRDefault="00B71005" w:rsidP="00EE1E4B">
            <w:pPr>
              <w:shd w:val="clear" w:color="auto" w:fill="FFFFFF"/>
              <w:tabs>
                <w:tab w:val="left" w:pos="612"/>
              </w:tabs>
              <w:spacing w:before="120" w:after="120"/>
              <w:rPr>
                <w:iCs/>
                <w:noProof w:val="0"/>
                <w:lang w:eastAsia="ru-RU"/>
              </w:rPr>
            </w:pPr>
            <w:r>
              <w:rPr>
                <w:iCs/>
                <w:noProof w:val="0"/>
                <w:lang w:eastAsia="ru-RU"/>
              </w:rPr>
              <w:t>19</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t>Disponibilitate de bani lichizi sau capital circulant, de resurse creditare sau alte mijloace financiare</w:t>
            </w:r>
          </w:p>
        </w:tc>
        <w:tc>
          <w:tcPr>
            <w:tcW w:w="3563" w:type="dxa"/>
          </w:tcPr>
          <w:p w:rsidR="00B71005" w:rsidRPr="00DE6E9F" w:rsidRDefault="00B71005" w:rsidP="00EE1E4B">
            <w:pPr>
              <w:rPr>
                <w:lang w:val="pt-BR"/>
              </w:rPr>
            </w:pPr>
            <w:r>
              <w:rPr>
                <w:iCs/>
                <w:noProof w:val="0"/>
                <w:lang w:eastAsia="ru-RU"/>
              </w:rPr>
              <w:t>200000</w:t>
            </w:r>
          </w:p>
        </w:tc>
        <w:tc>
          <w:tcPr>
            <w:tcW w:w="1621"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Obligatoriu</w:t>
            </w:r>
          </w:p>
        </w:tc>
      </w:tr>
      <w:tr w:rsidR="00B71005" w:rsidRPr="00DD78C7" w:rsidTr="00EE1E4B">
        <w:tc>
          <w:tcPr>
            <w:tcW w:w="576" w:type="dxa"/>
          </w:tcPr>
          <w:p w:rsidR="00B71005" w:rsidRDefault="00B71005" w:rsidP="00EE1E4B">
            <w:pPr>
              <w:shd w:val="clear" w:color="auto" w:fill="FFFFFF"/>
              <w:tabs>
                <w:tab w:val="left" w:pos="612"/>
              </w:tabs>
              <w:spacing w:before="120" w:after="120"/>
              <w:rPr>
                <w:iCs/>
                <w:noProof w:val="0"/>
                <w:lang w:eastAsia="ru-RU"/>
              </w:rPr>
            </w:pPr>
            <w:r>
              <w:rPr>
                <w:iCs/>
                <w:noProof w:val="0"/>
                <w:lang w:eastAsia="ru-RU"/>
              </w:rPr>
              <w:t>20</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t xml:space="preserve">Cifra medie anuală de afaceri în ultimii 3 ani </w:t>
            </w:r>
          </w:p>
        </w:tc>
        <w:tc>
          <w:tcPr>
            <w:tcW w:w="3563" w:type="dxa"/>
          </w:tcPr>
          <w:p w:rsidR="00B71005" w:rsidRPr="00DE6E9F" w:rsidRDefault="00B71005" w:rsidP="00EE1E4B">
            <w:pPr>
              <w:rPr>
                <w:lang w:val="pt-BR"/>
              </w:rPr>
            </w:pPr>
            <w:r>
              <w:rPr>
                <w:lang w:val="pt-BR"/>
              </w:rPr>
              <w:t>Minim 1000000 lei</w:t>
            </w:r>
          </w:p>
        </w:tc>
        <w:tc>
          <w:tcPr>
            <w:tcW w:w="1621"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Obligatoriu</w:t>
            </w:r>
          </w:p>
        </w:tc>
      </w:tr>
      <w:tr w:rsidR="00B71005" w:rsidRPr="00DD78C7" w:rsidTr="00EE1E4B">
        <w:tc>
          <w:tcPr>
            <w:tcW w:w="576" w:type="dxa"/>
          </w:tcPr>
          <w:p w:rsidR="00B71005" w:rsidRDefault="00B71005" w:rsidP="00EE1E4B">
            <w:pPr>
              <w:shd w:val="clear" w:color="auto" w:fill="FFFFFF"/>
              <w:tabs>
                <w:tab w:val="left" w:pos="612"/>
              </w:tabs>
              <w:spacing w:before="120" w:after="120"/>
              <w:rPr>
                <w:iCs/>
                <w:noProof w:val="0"/>
                <w:lang w:eastAsia="ru-RU"/>
              </w:rPr>
            </w:pPr>
            <w:r>
              <w:rPr>
                <w:iCs/>
                <w:noProof w:val="0"/>
                <w:lang w:eastAsia="ru-RU"/>
              </w:rPr>
              <w:t>21</w:t>
            </w:r>
          </w:p>
        </w:tc>
        <w:tc>
          <w:tcPr>
            <w:tcW w:w="3810" w:type="dxa"/>
          </w:tcPr>
          <w:p w:rsidR="00B71005" w:rsidRPr="00DD78C7" w:rsidRDefault="00B71005" w:rsidP="00EE1E4B">
            <w:pPr>
              <w:shd w:val="clear" w:color="auto" w:fill="FFFFFF"/>
              <w:tabs>
                <w:tab w:val="left" w:pos="612"/>
              </w:tabs>
              <w:spacing w:before="120" w:after="120"/>
              <w:rPr>
                <w:iCs/>
                <w:noProof w:val="0"/>
                <w:lang w:eastAsia="ru-RU"/>
              </w:rPr>
            </w:pPr>
            <w:r>
              <w:t xml:space="preserve">Lichiditate generală </w:t>
            </w:r>
          </w:p>
        </w:tc>
        <w:tc>
          <w:tcPr>
            <w:tcW w:w="3563" w:type="dxa"/>
          </w:tcPr>
          <w:p w:rsidR="00B71005" w:rsidRPr="00DE6E9F" w:rsidRDefault="00B71005" w:rsidP="00EE1E4B">
            <w:pPr>
              <w:rPr>
                <w:lang w:val="pt-BR"/>
              </w:rPr>
            </w:pPr>
            <w:r>
              <w:t>Minim 100%</w:t>
            </w:r>
          </w:p>
        </w:tc>
        <w:tc>
          <w:tcPr>
            <w:tcW w:w="1621" w:type="dxa"/>
          </w:tcPr>
          <w:p w:rsidR="00B71005" w:rsidRPr="00DD78C7" w:rsidRDefault="00B71005" w:rsidP="00EE1E4B">
            <w:pPr>
              <w:shd w:val="clear" w:color="auto" w:fill="FFFFFF"/>
              <w:tabs>
                <w:tab w:val="left" w:pos="612"/>
              </w:tabs>
              <w:spacing w:before="120" w:after="120"/>
              <w:rPr>
                <w:iCs/>
                <w:noProof w:val="0"/>
                <w:lang w:eastAsia="ru-RU"/>
              </w:rPr>
            </w:pPr>
            <w:r>
              <w:rPr>
                <w:iCs/>
                <w:noProof w:val="0"/>
                <w:lang w:eastAsia="ru-RU"/>
              </w:rPr>
              <w:t>Obligatoriu</w:t>
            </w:r>
          </w:p>
        </w:tc>
      </w:tr>
    </w:tbl>
    <w:p w:rsidR="00B71005" w:rsidRDefault="00B71005" w:rsidP="00B71005">
      <w:pPr>
        <w:shd w:val="clear" w:color="auto" w:fill="FFFFFF" w:themeFill="background1"/>
        <w:tabs>
          <w:tab w:val="right" w:pos="426"/>
        </w:tabs>
        <w:spacing w:before="120"/>
        <w:rPr>
          <w:b/>
          <w:lang w:eastAsia="ru-RU"/>
        </w:rPr>
      </w:pPr>
    </w:p>
    <w:p w:rsidR="00B71005" w:rsidRPr="00FF430B" w:rsidRDefault="00B71005" w:rsidP="00B71005">
      <w:pPr>
        <w:shd w:val="clear" w:color="auto" w:fill="FFFFFF" w:themeFill="background1"/>
        <w:tabs>
          <w:tab w:val="right" w:pos="426"/>
        </w:tabs>
        <w:spacing w:before="120"/>
        <w:rPr>
          <w:b/>
          <w:lang w:eastAsia="ru-RU"/>
        </w:rPr>
      </w:pPr>
    </w:p>
    <w:p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Garanția pentru ofertă, după caz ________________</w:t>
      </w:r>
      <w:r w:rsidRPr="00FF430B">
        <w:t xml:space="preserve">, </w:t>
      </w:r>
      <w:r w:rsidRPr="00FF430B">
        <w:rPr>
          <w:b/>
          <w:lang w:eastAsia="ru-RU"/>
        </w:rPr>
        <w:t>cuantumul___________________.</w:t>
      </w:r>
    </w:p>
    <w:p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lucrări_</w:t>
      </w:r>
      <w:r>
        <w:rPr>
          <w:b/>
          <w:lang w:eastAsia="ru-RU"/>
        </w:rPr>
        <w:t xml:space="preserve">5 ani </w:t>
      </w:r>
      <w:r w:rsidRPr="00FF430B">
        <w:rPr>
          <w:b/>
          <w:lang w:eastAsia="ru-RU"/>
        </w:rPr>
        <w:t>.</w:t>
      </w:r>
    </w:p>
    <w:p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w:t>
      </w:r>
      <w:r>
        <w:rPr>
          <w:b/>
          <w:lang w:eastAsia="ru-RU"/>
        </w:rPr>
        <w:t xml:space="preserve">  se  aplică </w:t>
      </w:r>
      <w:r w:rsidRPr="00FF430B">
        <w:rPr>
          <w:b/>
          <w:lang w:eastAsia="ru-RU"/>
        </w:rPr>
        <w:t>, cuantumul</w:t>
      </w:r>
      <w:r>
        <w:rPr>
          <w:b/>
          <w:lang w:eastAsia="ru-RU"/>
        </w:rPr>
        <w:t xml:space="preserve">  5%</w:t>
      </w:r>
      <w:r w:rsidRPr="00FF430B">
        <w:rPr>
          <w:b/>
          <w:lang w:eastAsia="ru-RU"/>
        </w:rPr>
        <w:t>.</w:t>
      </w:r>
    </w:p>
    <w:p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caz________________________________________________</w:t>
      </w:r>
    </w:p>
    <w:p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electronică):_________</w:t>
      </w:r>
    </w:p>
    <w:p w:rsidR="00B71005" w:rsidRPr="00FF430B" w:rsidRDefault="00B71005" w:rsidP="00455ADD">
      <w:pPr>
        <w:numPr>
          <w:ilvl w:val="0"/>
          <w:numId w:val="21"/>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_____________________________________________________________________________</w:t>
      </w:r>
    </w:p>
    <w:p w:rsidR="00B71005" w:rsidRPr="00FF430B" w:rsidRDefault="00B71005" w:rsidP="00455ADD">
      <w:pPr>
        <w:numPr>
          <w:ilvl w:val="0"/>
          <w:numId w:val="21"/>
        </w:numPr>
        <w:tabs>
          <w:tab w:val="right" w:pos="426"/>
        </w:tabs>
        <w:spacing w:before="120"/>
        <w:ind w:left="0" w:firstLine="0"/>
        <w:rPr>
          <w:b/>
          <w:lang w:eastAsia="ru-RU"/>
        </w:rPr>
      </w:pPr>
      <w:r>
        <w:rPr>
          <w:b/>
          <w:lang w:eastAsia="ru-RU"/>
        </w:rPr>
        <w:t>Ofertele se prezintă în valută</w:t>
      </w:r>
      <w:r w:rsidRPr="00FF430B">
        <w:rPr>
          <w:b/>
          <w:lang w:eastAsia="ru-RU"/>
        </w:rPr>
        <w:t>_</w:t>
      </w:r>
      <w:r>
        <w:rPr>
          <w:b/>
          <w:lang w:eastAsia="ru-RU"/>
        </w:rPr>
        <w:t>națională</w:t>
      </w:r>
    </w:p>
    <w:p w:rsidR="00B71005" w:rsidRPr="00FF430B" w:rsidRDefault="00B71005" w:rsidP="00455ADD">
      <w:pPr>
        <w:numPr>
          <w:ilvl w:val="0"/>
          <w:numId w:val="21"/>
        </w:numPr>
        <w:tabs>
          <w:tab w:val="right" w:pos="426"/>
        </w:tabs>
        <w:spacing w:before="120"/>
        <w:ind w:left="0" w:firstLine="0"/>
        <w:rPr>
          <w:b/>
          <w:lang w:eastAsia="ru-RU"/>
        </w:rPr>
      </w:pPr>
      <w:r w:rsidRPr="00FF430B">
        <w:rPr>
          <w:b/>
          <w:lang w:eastAsia="ru-RU"/>
        </w:rPr>
        <w:lastRenderedPageBreak/>
        <w:t>Criteriul de evaluare aplicat pentru atribuirea contractului:</w:t>
      </w:r>
      <w:r>
        <w:rPr>
          <w:b/>
          <w:lang w:eastAsia="ru-RU"/>
        </w:rPr>
        <w:t xml:space="preserve"> Prețul  cel  mai  scăzut</w:t>
      </w:r>
    </w:p>
    <w:p w:rsidR="00B71005" w:rsidRPr="00FF430B" w:rsidRDefault="00B71005" w:rsidP="00455ADD">
      <w:pPr>
        <w:numPr>
          <w:ilvl w:val="0"/>
          <w:numId w:val="21"/>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71005" w:rsidTr="00EE1E4B">
        <w:tc>
          <w:tcPr>
            <w:tcW w:w="577" w:type="dxa"/>
            <w:shd w:val="clear" w:color="auto" w:fill="auto"/>
          </w:tcPr>
          <w:p w:rsidR="00B71005" w:rsidRPr="00FF430B" w:rsidRDefault="00B71005" w:rsidP="00EE1E4B">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rsidR="00B71005" w:rsidRPr="00FF430B" w:rsidRDefault="00B71005" w:rsidP="00EE1E4B">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rsidR="00B71005" w:rsidRPr="00FF430B" w:rsidRDefault="00B71005" w:rsidP="00EE1E4B">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B71005" w:rsidTr="00EE1E4B">
        <w:tc>
          <w:tcPr>
            <w:tcW w:w="577" w:type="dxa"/>
            <w:shd w:val="clear" w:color="auto" w:fill="auto"/>
          </w:tcPr>
          <w:p w:rsidR="00B71005" w:rsidRPr="00FF430B" w:rsidRDefault="00B71005" w:rsidP="00EE1E4B">
            <w:pPr>
              <w:shd w:val="clear" w:color="auto" w:fill="FFFFFF" w:themeFill="background1"/>
              <w:tabs>
                <w:tab w:val="left" w:pos="612"/>
              </w:tabs>
              <w:spacing w:before="120" w:after="120"/>
              <w:rPr>
                <w:iCs/>
                <w:lang w:eastAsia="ru-RU"/>
              </w:rPr>
            </w:pPr>
          </w:p>
        </w:tc>
        <w:tc>
          <w:tcPr>
            <w:tcW w:w="7248" w:type="dxa"/>
            <w:shd w:val="clear" w:color="auto" w:fill="auto"/>
          </w:tcPr>
          <w:p w:rsidR="00B71005" w:rsidRPr="00FF430B" w:rsidRDefault="00B71005" w:rsidP="00EE1E4B">
            <w:pPr>
              <w:shd w:val="clear" w:color="auto" w:fill="FFFFFF" w:themeFill="background1"/>
              <w:tabs>
                <w:tab w:val="left" w:pos="612"/>
              </w:tabs>
              <w:spacing w:before="120" w:after="120"/>
              <w:rPr>
                <w:iCs/>
                <w:lang w:eastAsia="ru-RU"/>
              </w:rPr>
            </w:pPr>
          </w:p>
        </w:tc>
        <w:tc>
          <w:tcPr>
            <w:tcW w:w="1800" w:type="dxa"/>
            <w:shd w:val="clear" w:color="auto" w:fill="auto"/>
          </w:tcPr>
          <w:p w:rsidR="00B71005" w:rsidRPr="00FF430B" w:rsidRDefault="00B71005" w:rsidP="00EE1E4B">
            <w:pPr>
              <w:shd w:val="clear" w:color="auto" w:fill="FFFFFF" w:themeFill="background1"/>
              <w:tabs>
                <w:tab w:val="left" w:pos="612"/>
              </w:tabs>
              <w:spacing w:before="120" w:after="120"/>
              <w:rPr>
                <w:iCs/>
                <w:lang w:eastAsia="ru-RU"/>
              </w:rPr>
            </w:pPr>
          </w:p>
        </w:tc>
      </w:tr>
      <w:tr w:rsidR="00B71005" w:rsidTr="00EE1E4B">
        <w:tc>
          <w:tcPr>
            <w:tcW w:w="577" w:type="dxa"/>
            <w:shd w:val="clear" w:color="auto" w:fill="auto"/>
          </w:tcPr>
          <w:p w:rsidR="00B71005" w:rsidRPr="00FF430B" w:rsidRDefault="00B71005" w:rsidP="00EE1E4B">
            <w:pPr>
              <w:shd w:val="clear" w:color="auto" w:fill="FFFFFF" w:themeFill="background1"/>
              <w:tabs>
                <w:tab w:val="left" w:pos="612"/>
              </w:tabs>
              <w:spacing w:before="120" w:after="120"/>
              <w:rPr>
                <w:iCs/>
                <w:lang w:eastAsia="ru-RU"/>
              </w:rPr>
            </w:pPr>
          </w:p>
        </w:tc>
        <w:tc>
          <w:tcPr>
            <w:tcW w:w="7248" w:type="dxa"/>
            <w:shd w:val="clear" w:color="auto" w:fill="auto"/>
          </w:tcPr>
          <w:p w:rsidR="00B71005" w:rsidRPr="00FF430B" w:rsidRDefault="00B71005" w:rsidP="00EE1E4B">
            <w:pPr>
              <w:shd w:val="clear" w:color="auto" w:fill="FFFFFF" w:themeFill="background1"/>
              <w:tabs>
                <w:tab w:val="left" w:pos="612"/>
              </w:tabs>
              <w:spacing w:before="120" w:after="120"/>
              <w:rPr>
                <w:iCs/>
                <w:lang w:eastAsia="ru-RU"/>
              </w:rPr>
            </w:pPr>
          </w:p>
        </w:tc>
        <w:tc>
          <w:tcPr>
            <w:tcW w:w="1800" w:type="dxa"/>
            <w:shd w:val="clear" w:color="auto" w:fill="auto"/>
          </w:tcPr>
          <w:p w:rsidR="00B71005" w:rsidRPr="00FF430B" w:rsidRDefault="00B71005" w:rsidP="00EE1E4B">
            <w:pPr>
              <w:shd w:val="clear" w:color="auto" w:fill="FFFFFF" w:themeFill="background1"/>
              <w:tabs>
                <w:tab w:val="left" w:pos="612"/>
              </w:tabs>
              <w:spacing w:before="120" w:after="120"/>
              <w:rPr>
                <w:iCs/>
                <w:lang w:eastAsia="ru-RU"/>
              </w:rPr>
            </w:pPr>
          </w:p>
        </w:tc>
      </w:tr>
    </w:tbl>
    <w:p w:rsidR="00B71005" w:rsidRPr="00FF430B" w:rsidRDefault="00B71005" w:rsidP="00455ADD">
      <w:pPr>
        <w:numPr>
          <w:ilvl w:val="0"/>
          <w:numId w:val="21"/>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rsidR="00B71005" w:rsidRPr="00FF430B" w:rsidRDefault="00B71005" w:rsidP="00455ADD">
      <w:pPr>
        <w:numPr>
          <w:ilvl w:val="0"/>
          <w:numId w:val="23"/>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sidRPr="00FF430B">
        <w:rPr>
          <w:b/>
          <w:lang w:eastAsia="ru-RU"/>
        </w:rPr>
        <w:t>____________________________________</w:t>
      </w:r>
    </w:p>
    <w:p w:rsidR="00B71005" w:rsidRPr="000E2A67" w:rsidRDefault="00B71005" w:rsidP="00455ADD">
      <w:pPr>
        <w:numPr>
          <w:ilvl w:val="0"/>
          <w:numId w:val="23"/>
        </w:numPr>
        <w:shd w:val="clear" w:color="auto" w:fill="FFFFFF" w:themeFill="background1"/>
        <w:tabs>
          <w:tab w:val="right" w:pos="426"/>
        </w:tabs>
        <w:spacing w:before="120"/>
        <w:rPr>
          <w:b/>
          <w:lang w:eastAsia="ru-RU"/>
        </w:rPr>
      </w:pPr>
      <w:r w:rsidRPr="00FF430B">
        <w:rPr>
          <w:b/>
          <w:lang w:eastAsia="ru-RU"/>
        </w:rPr>
        <w:t xml:space="preserve">pe: </w:t>
      </w:r>
      <w:r w:rsidRPr="00FF430B">
        <w:rPr>
          <w:b/>
          <w:i/>
          <w:lang w:eastAsia="ru-RU"/>
        </w:rPr>
        <w:t>[data]</w:t>
      </w:r>
      <w:r w:rsidRPr="00FF430B">
        <w:rPr>
          <w:b/>
          <w:lang w:eastAsia="ru-RU"/>
        </w:rPr>
        <w:t>______________________________________________________________</w:t>
      </w:r>
    </w:p>
    <w:p w:rsidR="00B71005" w:rsidRPr="00FF430B" w:rsidRDefault="00B71005" w:rsidP="00455ADD">
      <w:pPr>
        <w:numPr>
          <w:ilvl w:val="0"/>
          <w:numId w:val="21"/>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rsidR="00B71005" w:rsidRPr="00FF430B" w:rsidRDefault="00B71005" w:rsidP="00B71005">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B71005" w:rsidRPr="00FF430B" w:rsidRDefault="00B71005" w:rsidP="00455ADD">
      <w:pPr>
        <w:numPr>
          <w:ilvl w:val="0"/>
          <w:numId w:val="21"/>
        </w:numPr>
        <w:tabs>
          <w:tab w:val="right" w:pos="426"/>
        </w:tabs>
        <w:spacing w:before="120"/>
        <w:ind w:left="0" w:firstLine="0"/>
        <w:rPr>
          <w:b/>
          <w:lang w:eastAsia="ru-RU"/>
        </w:rPr>
      </w:pPr>
      <w:r w:rsidRPr="00FF430B">
        <w:rPr>
          <w:b/>
          <w:lang w:eastAsia="ru-RU"/>
        </w:rPr>
        <w:t>Termenul de valabilitate a ofertelor: _</w:t>
      </w:r>
      <w:r>
        <w:rPr>
          <w:b/>
          <w:lang w:eastAsia="ru-RU"/>
        </w:rPr>
        <w:t>60 zile</w:t>
      </w:r>
    </w:p>
    <w:p w:rsidR="00B71005" w:rsidRPr="00FF430B" w:rsidRDefault="00B71005" w:rsidP="00455ADD">
      <w:pPr>
        <w:numPr>
          <w:ilvl w:val="0"/>
          <w:numId w:val="21"/>
        </w:numPr>
        <w:tabs>
          <w:tab w:val="right" w:pos="426"/>
        </w:tabs>
        <w:spacing w:before="120"/>
        <w:ind w:left="0" w:firstLine="0"/>
        <w:rPr>
          <w:b/>
          <w:lang w:eastAsia="ru-RU"/>
        </w:rPr>
      </w:pPr>
      <w:r w:rsidRPr="00FF430B">
        <w:rPr>
          <w:b/>
          <w:lang w:eastAsia="ru-RU"/>
        </w:rPr>
        <w:t>Locul deschiderii ofertelor: ___</w:t>
      </w:r>
      <w:r w:rsidRPr="000E2A67">
        <w:rPr>
          <w:b/>
          <w:lang w:eastAsia="ru-RU"/>
        </w:rPr>
        <w:t xml:space="preserve"> </w:t>
      </w:r>
      <w:r w:rsidRPr="00FF430B">
        <w:rPr>
          <w:b/>
          <w:lang w:eastAsia="ru-RU"/>
        </w:rPr>
        <w:t>SIA RSAP _______________</w:t>
      </w:r>
    </w:p>
    <w:p w:rsidR="00B71005" w:rsidRPr="00FF430B" w:rsidRDefault="00B71005" w:rsidP="00B71005">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rsidR="00B71005" w:rsidRPr="00FF430B" w:rsidRDefault="00B71005" w:rsidP="00B71005">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rsidR="00B71005" w:rsidRPr="00FF430B" w:rsidRDefault="00B71005" w:rsidP="00455ADD">
      <w:pPr>
        <w:numPr>
          <w:ilvl w:val="0"/>
          <w:numId w:val="21"/>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rsidR="00B71005" w:rsidRPr="00FF430B" w:rsidRDefault="00B71005" w:rsidP="00455ADD">
      <w:pPr>
        <w:numPr>
          <w:ilvl w:val="0"/>
          <w:numId w:val="21"/>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Pr>
          <w:b/>
          <w:lang w:eastAsia="ru-RU"/>
        </w:rPr>
        <w:t>Română</w:t>
      </w:r>
    </w:p>
    <w:p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__________________________________________________________________________</w:t>
      </w:r>
    </w:p>
    <w:p w:rsidR="00B71005" w:rsidRPr="00FF430B" w:rsidRDefault="00B71005" w:rsidP="00B71005">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rsidR="00B71005" w:rsidRPr="00FF430B" w:rsidRDefault="00B71005" w:rsidP="00455ADD">
      <w:pPr>
        <w:numPr>
          <w:ilvl w:val="0"/>
          <w:numId w:val="21"/>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rsidR="00B71005" w:rsidRPr="00FF430B" w:rsidRDefault="00B71005" w:rsidP="00B71005">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rsidR="00B71005" w:rsidRPr="00FF430B" w:rsidRDefault="00B71005" w:rsidP="00B71005">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rsidR="00B71005" w:rsidRPr="00FF430B" w:rsidRDefault="00B71005" w:rsidP="00B71005">
      <w:pPr>
        <w:shd w:val="clear" w:color="auto" w:fill="FFFFFF" w:themeFill="background1"/>
        <w:tabs>
          <w:tab w:val="right" w:pos="426"/>
        </w:tabs>
        <w:ind w:left="450"/>
        <w:rPr>
          <w:b/>
          <w:i/>
          <w:lang w:eastAsia="ru-RU"/>
        </w:rPr>
      </w:pPr>
      <w:r w:rsidRPr="00FF430B">
        <w:rPr>
          <w:b/>
          <w:i/>
          <w:lang w:eastAsia="ru-RU"/>
        </w:rPr>
        <w:t>Tel/Fax/email: 022-820 652, 022 820-651, contestatii@ansc.md</w:t>
      </w:r>
    </w:p>
    <w:p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cazul):____________________________________________________________</w:t>
      </w:r>
    </w:p>
    <w:p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:___________________________________________________________________</w:t>
      </w:r>
    </w:p>
    <w:p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anunţ:_____________________________________________________________</w:t>
      </w:r>
    </w:p>
    <w:p w:rsidR="00B71005" w:rsidRPr="00FF430B" w:rsidRDefault="00B71005" w:rsidP="00455ADD">
      <w:pPr>
        <w:numPr>
          <w:ilvl w:val="0"/>
          <w:numId w:val="21"/>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12 03 2024</w:t>
      </w:r>
      <w:r w:rsidRPr="00FF430B">
        <w:rPr>
          <w:b/>
          <w:shd w:val="clear" w:color="auto" w:fill="FFFFFF" w:themeFill="background1"/>
          <w:lang w:eastAsia="ru-RU"/>
        </w:rPr>
        <w:t>_</w:t>
      </w:r>
    </w:p>
    <w:p w:rsidR="00B71005" w:rsidRDefault="00B71005" w:rsidP="00455ADD">
      <w:pPr>
        <w:numPr>
          <w:ilvl w:val="0"/>
          <w:numId w:val="21"/>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rsidR="00B71005" w:rsidRPr="00FF430B" w:rsidRDefault="00B71005" w:rsidP="00B71005">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B71005" w:rsidTr="00EE1E4B">
        <w:tc>
          <w:tcPr>
            <w:tcW w:w="5305" w:type="dxa"/>
            <w:shd w:val="clear" w:color="auto" w:fill="FFFFFF"/>
          </w:tcPr>
          <w:p w:rsidR="00B71005" w:rsidRPr="00F445B3" w:rsidRDefault="00B71005" w:rsidP="00EE1E4B">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rsidR="00B71005" w:rsidRPr="00F445B3" w:rsidRDefault="00B71005" w:rsidP="00EE1E4B">
            <w:pPr>
              <w:shd w:val="clear" w:color="auto" w:fill="FFFFFF" w:themeFill="background1"/>
              <w:tabs>
                <w:tab w:val="right" w:pos="426"/>
              </w:tabs>
              <w:rPr>
                <w:b/>
                <w:lang w:eastAsia="ru-RU"/>
              </w:rPr>
            </w:pPr>
            <w:r w:rsidRPr="00F445B3">
              <w:rPr>
                <w:b/>
                <w:lang w:eastAsia="ru-RU"/>
              </w:rPr>
              <w:t>Se va utiliza/accepta sau nu</w:t>
            </w:r>
          </w:p>
        </w:tc>
      </w:tr>
      <w:tr w:rsidR="00B71005" w:rsidTr="00EE1E4B">
        <w:tc>
          <w:tcPr>
            <w:tcW w:w="5305" w:type="dxa"/>
            <w:shd w:val="clear" w:color="auto" w:fill="FFFFFF"/>
          </w:tcPr>
          <w:p w:rsidR="00B71005" w:rsidRPr="00F445B3" w:rsidRDefault="00B71005" w:rsidP="00EE1E4B">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B71005" w:rsidRPr="00F445B3" w:rsidRDefault="00B71005" w:rsidP="00EE1E4B">
            <w:pPr>
              <w:shd w:val="clear" w:color="auto" w:fill="FFFFFF" w:themeFill="background1"/>
              <w:tabs>
                <w:tab w:val="right" w:pos="426"/>
              </w:tabs>
              <w:rPr>
                <w:lang w:eastAsia="ru-RU"/>
              </w:rPr>
            </w:pPr>
            <w:r>
              <w:rPr>
                <w:lang w:eastAsia="ru-RU"/>
              </w:rPr>
              <w:t>da</w:t>
            </w:r>
          </w:p>
        </w:tc>
      </w:tr>
      <w:tr w:rsidR="00B71005" w:rsidTr="00EE1E4B">
        <w:tc>
          <w:tcPr>
            <w:tcW w:w="5305" w:type="dxa"/>
            <w:shd w:val="clear" w:color="auto" w:fill="FFFFFF"/>
          </w:tcPr>
          <w:p w:rsidR="00B71005" w:rsidRPr="00F445B3" w:rsidRDefault="00B71005" w:rsidP="00EE1E4B">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B71005" w:rsidRPr="00F445B3" w:rsidRDefault="00B71005" w:rsidP="00EE1E4B">
            <w:pPr>
              <w:shd w:val="clear" w:color="auto" w:fill="FFFFFF" w:themeFill="background1"/>
              <w:tabs>
                <w:tab w:val="right" w:pos="426"/>
              </w:tabs>
              <w:rPr>
                <w:lang w:eastAsia="ru-RU"/>
              </w:rPr>
            </w:pPr>
          </w:p>
        </w:tc>
      </w:tr>
      <w:tr w:rsidR="00B71005" w:rsidTr="00EE1E4B">
        <w:tc>
          <w:tcPr>
            <w:tcW w:w="5305" w:type="dxa"/>
            <w:shd w:val="clear" w:color="auto" w:fill="FFFFFF"/>
          </w:tcPr>
          <w:p w:rsidR="00B71005" w:rsidRPr="00F445B3" w:rsidRDefault="00B71005" w:rsidP="00EE1E4B">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B71005" w:rsidRPr="00F445B3" w:rsidRDefault="00B71005" w:rsidP="00EE1E4B">
            <w:pPr>
              <w:shd w:val="clear" w:color="auto" w:fill="FFFFFF" w:themeFill="background1"/>
              <w:tabs>
                <w:tab w:val="right" w:pos="426"/>
              </w:tabs>
              <w:rPr>
                <w:lang w:eastAsia="ru-RU"/>
              </w:rPr>
            </w:pPr>
            <w:r>
              <w:rPr>
                <w:lang w:eastAsia="ru-RU"/>
              </w:rPr>
              <w:t>da</w:t>
            </w:r>
          </w:p>
        </w:tc>
      </w:tr>
      <w:tr w:rsidR="00B71005" w:rsidTr="00EE1E4B">
        <w:trPr>
          <w:trHeight w:val="77"/>
        </w:trPr>
        <w:tc>
          <w:tcPr>
            <w:tcW w:w="5305" w:type="dxa"/>
            <w:shd w:val="clear" w:color="auto" w:fill="FFFFFF"/>
          </w:tcPr>
          <w:p w:rsidR="00B71005" w:rsidRPr="00F445B3" w:rsidRDefault="00B71005" w:rsidP="00EE1E4B">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B71005" w:rsidRPr="00F445B3" w:rsidRDefault="00B71005" w:rsidP="00EE1E4B">
            <w:pPr>
              <w:shd w:val="clear" w:color="auto" w:fill="FFFFFF" w:themeFill="background1"/>
              <w:tabs>
                <w:tab w:val="right" w:pos="426"/>
              </w:tabs>
              <w:rPr>
                <w:lang w:eastAsia="ru-RU"/>
              </w:rPr>
            </w:pPr>
            <w:r>
              <w:rPr>
                <w:lang w:eastAsia="ru-RU"/>
              </w:rPr>
              <w:t>da</w:t>
            </w:r>
          </w:p>
        </w:tc>
      </w:tr>
    </w:tbl>
    <w:p w:rsidR="00B71005" w:rsidRPr="00FF430B" w:rsidRDefault="00B71005" w:rsidP="00455ADD">
      <w:pPr>
        <w:numPr>
          <w:ilvl w:val="0"/>
          <w:numId w:val="21"/>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w:t>
      </w:r>
      <w:r w:rsidRPr="00FF430B">
        <w:rPr>
          <w:b/>
          <w:lang w:eastAsia="ru-RU"/>
        </w:rPr>
        <w:lastRenderedPageBreak/>
        <w:t xml:space="preserve">publicare în Jurnalul Oficial al Uniunii Europene): </w:t>
      </w:r>
      <w:r>
        <w:rPr>
          <w:b/>
          <w:shd w:val="clear" w:color="auto" w:fill="FFFFFF" w:themeFill="background1"/>
          <w:lang w:eastAsia="ru-RU"/>
        </w:rPr>
        <w:t>NU</w:t>
      </w:r>
      <w:r w:rsidRPr="00FF430B">
        <w:rPr>
          <w:b/>
          <w:shd w:val="clear" w:color="auto" w:fill="FFFFFF" w:themeFill="background1"/>
          <w:lang w:eastAsia="ru-RU"/>
        </w:rPr>
        <w:t>___________________________________________________________________</w:t>
      </w:r>
    </w:p>
    <w:p w:rsidR="00B71005" w:rsidRPr="00FF430B" w:rsidRDefault="00B71005" w:rsidP="00B71005">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rsidR="00B71005" w:rsidRPr="00FF430B" w:rsidRDefault="00B71005" w:rsidP="00455ADD">
      <w:pPr>
        <w:numPr>
          <w:ilvl w:val="0"/>
          <w:numId w:val="21"/>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rsidR="00B71005" w:rsidRPr="00FF430B" w:rsidRDefault="00B71005" w:rsidP="00B71005">
      <w:pPr>
        <w:shd w:val="clear" w:color="auto" w:fill="FFFFFF" w:themeFill="background1"/>
        <w:spacing w:before="120" w:after="120"/>
        <w:rPr>
          <w:b/>
          <w:lang w:eastAsia="ru-RU"/>
        </w:rPr>
      </w:pPr>
    </w:p>
    <w:p w:rsidR="00B71005" w:rsidRPr="00FF430B" w:rsidRDefault="00B71005" w:rsidP="00B71005">
      <w:pPr>
        <w:shd w:val="clear" w:color="auto" w:fill="FFFFFF" w:themeFill="background1"/>
        <w:spacing w:before="120" w:after="120"/>
        <w:rPr>
          <w:b/>
          <w:lang w:eastAsia="ru-RU"/>
        </w:rPr>
      </w:pPr>
    </w:p>
    <w:p w:rsidR="00B71005" w:rsidRPr="00FF430B" w:rsidRDefault="00B71005" w:rsidP="00B71005">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FF430B">
        <w:rPr>
          <w:b/>
        </w:rPr>
        <w:t>.</w:t>
      </w: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B71005" w:rsidRDefault="00B71005"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455ADD">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455ADD">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455ADD">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455ADD">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455AD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455AD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455AD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455ADD">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455ADD">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55ADD">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55ADD">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p w:rsidR="00B71005" w:rsidRDefault="00B71005" w:rsidP="00130A49">
      <w:pPr>
        <w:tabs>
          <w:tab w:val="decimal" w:pos="8364"/>
        </w:tabs>
        <w:spacing w:line="276" w:lineRule="auto"/>
        <w:ind w:right="-144"/>
        <w:jc w:val="center"/>
        <w:rPr>
          <w:b/>
          <w:bCs/>
          <w:color w:val="000000"/>
        </w:rPr>
      </w:pPr>
    </w:p>
    <w:p w:rsidR="00B71005" w:rsidRDefault="00B71005" w:rsidP="00130A49">
      <w:pPr>
        <w:tabs>
          <w:tab w:val="decimal" w:pos="8364"/>
        </w:tabs>
        <w:spacing w:line="276" w:lineRule="auto"/>
        <w:ind w:right="-144"/>
        <w:jc w:val="center"/>
        <w:rPr>
          <w:b/>
          <w:bCs/>
          <w:color w:val="000000"/>
        </w:rPr>
      </w:pPr>
    </w:p>
    <w:p w:rsidR="00B71005" w:rsidRDefault="00B71005" w:rsidP="00130A49">
      <w:pPr>
        <w:tabs>
          <w:tab w:val="decimal" w:pos="8364"/>
        </w:tabs>
        <w:spacing w:line="276" w:lineRule="auto"/>
        <w:ind w:right="-144"/>
        <w:jc w:val="center"/>
        <w:rPr>
          <w:b/>
          <w:bCs/>
          <w:color w:val="000000"/>
        </w:rPr>
      </w:pPr>
    </w:p>
    <w:p w:rsidR="00B71005" w:rsidRDefault="00B71005" w:rsidP="00130A49">
      <w:pPr>
        <w:tabs>
          <w:tab w:val="decimal" w:pos="8364"/>
        </w:tabs>
        <w:spacing w:line="276" w:lineRule="auto"/>
        <w:ind w:right="-144"/>
        <w:jc w:val="center"/>
        <w:rPr>
          <w:b/>
          <w:bCs/>
          <w:color w:val="000000"/>
        </w:rPr>
      </w:pPr>
    </w:p>
    <w:p w:rsidR="00B71005" w:rsidRDefault="00B71005" w:rsidP="00130A49">
      <w:pPr>
        <w:tabs>
          <w:tab w:val="decimal" w:pos="8364"/>
        </w:tabs>
        <w:spacing w:line="276" w:lineRule="auto"/>
        <w:ind w:right="-144"/>
        <w:jc w:val="center"/>
        <w:rPr>
          <w:b/>
          <w:bCs/>
          <w:color w:val="000000"/>
        </w:rPr>
      </w:pPr>
    </w:p>
    <w:p w:rsidR="00B71005" w:rsidRDefault="00B71005" w:rsidP="00130A49">
      <w:pPr>
        <w:tabs>
          <w:tab w:val="decimal" w:pos="8364"/>
        </w:tabs>
        <w:spacing w:line="276" w:lineRule="auto"/>
        <w:ind w:right="-144"/>
        <w:jc w:val="center"/>
        <w:rPr>
          <w:b/>
          <w:bCs/>
          <w:color w:val="000000"/>
        </w:rPr>
      </w:pPr>
    </w:p>
    <w:p w:rsidR="00B71005" w:rsidRDefault="00B71005" w:rsidP="00130A49">
      <w:pPr>
        <w:tabs>
          <w:tab w:val="decimal" w:pos="8364"/>
        </w:tabs>
        <w:spacing w:line="276" w:lineRule="auto"/>
        <w:ind w:right="-144"/>
        <w:jc w:val="center"/>
        <w:rPr>
          <w:b/>
          <w:bCs/>
          <w:color w:val="000000"/>
        </w:rPr>
      </w:pPr>
    </w:p>
    <w:p w:rsidR="00B71005" w:rsidRDefault="00B71005" w:rsidP="00130A49">
      <w:pPr>
        <w:tabs>
          <w:tab w:val="decimal" w:pos="8364"/>
        </w:tabs>
        <w:spacing w:line="276" w:lineRule="auto"/>
        <w:ind w:right="-144"/>
        <w:jc w:val="center"/>
        <w:rPr>
          <w:b/>
          <w:bCs/>
          <w:color w:val="000000"/>
        </w:rPr>
      </w:pPr>
    </w:p>
    <w:p w:rsidR="00B71005" w:rsidRDefault="00B71005" w:rsidP="00130A49">
      <w:pPr>
        <w:tabs>
          <w:tab w:val="decimal" w:pos="8364"/>
        </w:tabs>
        <w:spacing w:line="276" w:lineRule="auto"/>
        <w:ind w:right="-144"/>
        <w:jc w:val="center"/>
        <w:rPr>
          <w:b/>
          <w:bCs/>
          <w:color w:val="000000"/>
        </w:rPr>
      </w:pPr>
    </w:p>
    <w:p w:rsidR="00B71005" w:rsidRDefault="00B71005" w:rsidP="00130A49">
      <w:pPr>
        <w:tabs>
          <w:tab w:val="decimal" w:pos="8364"/>
        </w:tabs>
        <w:spacing w:line="276" w:lineRule="auto"/>
        <w:ind w:right="-144"/>
        <w:jc w:val="center"/>
        <w:rPr>
          <w:b/>
          <w:bCs/>
          <w:color w:val="000000"/>
        </w:rPr>
      </w:pPr>
    </w:p>
    <w:p w:rsidR="00B71005" w:rsidRDefault="00B71005" w:rsidP="00130A49">
      <w:pPr>
        <w:tabs>
          <w:tab w:val="decimal" w:pos="8364"/>
        </w:tabs>
        <w:spacing w:line="276" w:lineRule="auto"/>
        <w:ind w:right="-144"/>
        <w:jc w:val="center"/>
        <w:rPr>
          <w:b/>
          <w:bCs/>
          <w:color w:val="000000"/>
        </w:rPr>
      </w:pPr>
    </w:p>
    <w:p w:rsidR="00B71005" w:rsidRPr="00FF430B" w:rsidRDefault="00B71005"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B71005" w:rsidP="00B71005">
            <w:pPr>
              <w:pStyle w:val="a7"/>
              <w:tabs>
                <w:tab w:val="left" w:pos="567"/>
              </w:tabs>
              <w:rPr>
                <w:rFonts w:ascii="Times New Roman" w:hAnsi="Times New Roman"/>
                <w:szCs w:val="24"/>
              </w:rPr>
            </w:pPr>
            <w:r>
              <w:rPr>
                <w:b/>
                <w:bCs/>
                <w:sz w:val="22"/>
                <w:szCs w:val="22"/>
              </w:rPr>
              <w:t xml:space="preserve">Lucrari de terasament </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B71005" w:rsidRDefault="00B71005" w:rsidP="00B71005">
            <w:pPr>
              <w:rPr>
                <w:b/>
                <w:bCs/>
                <w:sz w:val="22"/>
                <w:szCs w:val="22"/>
                <w:lang w:val="en-US"/>
              </w:rPr>
            </w:pPr>
            <w:r>
              <w:rPr>
                <w:b/>
                <w:bCs/>
                <w:sz w:val="22"/>
                <w:szCs w:val="22"/>
              </w:rPr>
              <w:t>Amenajarea  imbracamintei  rutiere</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B71005" w:rsidP="00950D18">
            <w:pPr>
              <w:pStyle w:val="a7"/>
              <w:tabs>
                <w:tab w:val="left" w:pos="567"/>
              </w:tabs>
              <w:rPr>
                <w:rFonts w:ascii="Times New Roman" w:hAnsi="Times New Roman"/>
                <w:szCs w:val="24"/>
              </w:rPr>
            </w:pPr>
            <w:r>
              <w:rPr>
                <w:rFonts w:ascii="Times New Roman" w:hAnsi="Times New Roman"/>
                <w:szCs w:val="24"/>
              </w:rPr>
              <w:t>4</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B71005" w:rsidRDefault="00B71005" w:rsidP="00B71005">
            <w:pPr>
              <w:rPr>
                <w:b/>
                <w:bCs/>
                <w:sz w:val="22"/>
                <w:szCs w:val="22"/>
                <w:lang w:val="en-US"/>
              </w:rPr>
            </w:pPr>
            <w:r>
              <w:rPr>
                <w:b/>
                <w:bCs/>
                <w:sz w:val="22"/>
                <w:szCs w:val="22"/>
              </w:rPr>
              <w:t xml:space="preserve">lucrari pentru siguranta rutiera </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455ADD">
            <w:pPr>
              <w:pStyle w:val="a"/>
              <w:numPr>
                <w:ilvl w:val="0"/>
                <w:numId w:val="20"/>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w:t>
      </w:r>
      <w:r w:rsidR="00EE1E4B" w:rsidRPr="00EE1E4B">
        <w:rPr>
          <w:b/>
          <w:shd w:val="clear" w:color="auto" w:fill="FFFFFF" w:themeFill="background1"/>
          <w:lang w:eastAsia="ru-RU"/>
        </w:rPr>
        <w:t xml:space="preserve"> </w:t>
      </w:r>
      <w:r w:rsidR="00EE1E4B" w:rsidRPr="000B1EC3">
        <w:rPr>
          <w:b/>
          <w:shd w:val="clear" w:color="auto" w:fill="FFFFFF" w:themeFill="background1"/>
          <w:lang w:eastAsia="ru-RU"/>
        </w:rPr>
        <w:t>Reparatia  capitala a strazii Mihai  Eminescu  pc.  0+00-2+00</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w:t>
      </w:r>
      <w:r w:rsidR="00EE1E4B" w:rsidRPr="00EE1E4B">
        <w:rPr>
          <w:b/>
          <w:noProof w:val="0"/>
          <w:lang w:eastAsia="ru-RU"/>
        </w:rPr>
        <w:t xml:space="preserve"> </w:t>
      </w:r>
      <w:r w:rsidR="00EE1E4B">
        <w:rPr>
          <w:b/>
          <w:noProof w:val="0"/>
          <w:lang w:eastAsia="ru-RU"/>
        </w:rPr>
        <w:t xml:space="preserve"> primăria   Vărvăreuca</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EE1E4B" w:rsidP="00196AB4">
      <w:pPr>
        <w:ind w:firstLine="709"/>
        <w:jc w:val="both"/>
      </w:pPr>
      <w:r>
        <w:t>Modernizarea    unui  sector  de str.</w:t>
      </w:r>
      <w:r w:rsidRPr="00EE1E4B">
        <w:t xml:space="preserve"> Mihai  Eminescu  pc.  0+00-2+00</w:t>
      </w:r>
      <w:r>
        <w:t xml:space="preserve"> </w:t>
      </w:r>
    </w:p>
    <w:p w:rsidR="00233538" w:rsidRPr="00FF430B" w:rsidRDefault="0003591A" w:rsidP="00196AB4">
      <w:pPr>
        <w:ind w:firstLine="709"/>
        <w:jc w:val="both"/>
        <w:rPr>
          <w:b/>
        </w:rPr>
      </w:pPr>
      <w:r w:rsidRPr="00FF430B">
        <w:rPr>
          <w:b/>
        </w:rPr>
        <w:t>2. Informaţii şi proiectare</w:t>
      </w:r>
    </w:p>
    <w:p w:rsidR="00233538" w:rsidRPr="00FF430B" w:rsidRDefault="00EE1E4B" w:rsidP="00196AB4">
      <w:pPr>
        <w:ind w:firstLine="709"/>
        <w:jc w:val="both"/>
      </w:pPr>
      <w:r>
        <w:t xml:space="preserve">Proiect  tehnic  </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EE1E4B" w:rsidP="00196AB4">
      <w:pPr>
        <w:ind w:firstLine="709"/>
        <w:jc w:val="both"/>
      </w:pPr>
      <w:r>
        <w:t xml:space="preserve">Conform  standartelor   Naționale </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B551EB">
        <w:t xml:space="preserve"> Se  anexează   la   cartea   tehnică.</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B551EB" w:rsidP="00196AB4">
      <w:pPr>
        <w:ind w:firstLine="709"/>
        <w:jc w:val="both"/>
      </w:pPr>
      <w:r>
        <w:t xml:space="preserve">Conform  proiectului </w:t>
      </w:r>
      <w:r w:rsidR="0003591A" w:rsidRPr="00FF430B">
        <w:t>.</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lastRenderedPageBreak/>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B551EB" w:rsidRPr="00FF430B" w:rsidRDefault="00B551EB" w:rsidP="00B551EB">
      <w:pPr>
        <w:ind w:firstLine="709"/>
        <w:jc w:val="both"/>
        <w:rPr>
          <w:b/>
        </w:rPr>
      </w:pPr>
      <w:r w:rsidRPr="00FF430B">
        <w:rPr>
          <w:b/>
        </w:rPr>
        <w:t>18. Documente obligatorii la depunerea ofertei</w:t>
      </w:r>
    </w:p>
    <w:p w:rsidR="00B551EB" w:rsidRPr="000A0524" w:rsidRDefault="00B551EB" w:rsidP="00455ADD">
      <w:pPr>
        <w:pStyle w:val="a"/>
        <w:numPr>
          <w:ilvl w:val="0"/>
          <w:numId w:val="35"/>
        </w:numPr>
        <w:tabs>
          <w:tab w:val="left" w:pos="0"/>
          <w:tab w:val="left" w:pos="426"/>
          <w:tab w:val="left" w:pos="960"/>
        </w:tabs>
        <w:spacing w:after="120"/>
        <w:rPr>
          <w:color w:val="000000"/>
        </w:rPr>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r w:rsidRPr="003071A4">
        <w:rPr>
          <w:color w:val="000000"/>
        </w:rPr>
        <w:t xml:space="preserve"> </w:t>
      </w:r>
      <w:r w:rsidRPr="000A0524">
        <w:rPr>
          <w:color w:val="000000"/>
        </w:rPr>
        <w:t>DUAE;</w:t>
      </w:r>
    </w:p>
    <w:p w:rsidR="00B551EB" w:rsidRPr="000A0524" w:rsidRDefault="00B551EB" w:rsidP="00455ADD">
      <w:pPr>
        <w:pStyle w:val="a"/>
        <w:numPr>
          <w:ilvl w:val="0"/>
          <w:numId w:val="35"/>
        </w:numPr>
        <w:tabs>
          <w:tab w:val="left" w:pos="0"/>
          <w:tab w:val="left" w:pos="426"/>
          <w:tab w:val="left" w:pos="960"/>
        </w:tabs>
        <w:spacing w:after="120"/>
        <w:rPr>
          <w:iCs/>
          <w:lang w:eastAsia="ru-RU"/>
        </w:rPr>
      </w:pPr>
      <w:r w:rsidRPr="000A0524">
        <w:rPr>
          <w:iCs/>
          <w:lang w:eastAsia="ru-RU"/>
        </w:rPr>
        <w:t>Oferta</w:t>
      </w:r>
    </w:p>
    <w:p w:rsidR="00B551EB" w:rsidRDefault="00B551EB" w:rsidP="00455ADD">
      <w:pPr>
        <w:pStyle w:val="a"/>
        <w:numPr>
          <w:ilvl w:val="0"/>
          <w:numId w:val="35"/>
        </w:numPr>
        <w:tabs>
          <w:tab w:val="left" w:pos="0"/>
          <w:tab w:val="left" w:pos="426"/>
          <w:tab w:val="left" w:pos="960"/>
        </w:tabs>
        <w:spacing w:after="120"/>
      </w:pPr>
      <w:r>
        <w:t>D</w:t>
      </w:r>
      <w:r w:rsidRPr="00FF430B">
        <w:t>ocumentația de deviz</w:t>
      </w:r>
    </w:p>
    <w:p w:rsidR="00B551EB" w:rsidRPr="000A0524" w:rsidRDefault="00B551EB" w:rsidP="00455ADD">
      <w:pPr>
        <w:pStyle w:val="a"/>
        <w:numPr>
          <w:ilvl w:val="0"/>
          <w:numId w:val="35"/>
        </w:numPr>
        <w:tabs>
          <w:tab w:val="left" w:pos="0"/>
          <w:tab w:val="left" w:pos="426"/>
          <w:tab w:val="left" w:pos="960"/>
        </w:tabs>
        <w:spacing w:after="120"/>
        <w:rPr>
          <w:lang w:val="pt-BR"/>
        </w:rPr>
      </w:pPr>
      <w:r w:rsidRPr="000A0524">
        <w:rPr>
          <w:lang w:val="pt-BR"/>
        </w:rPr>
        <w:t>Declaraţie privind valabilitatea ofertei</w:t>
      </w:r>
    </w:p>
    <w:p w:rsidR="00B551EB" w:rsidRPr="000A0524" w:rsidRDefault="00B551EB" w:rsidP="00455ADD">
      <w:pPr>
        <w:pStyle w:val="a"/>
        <w:numPr>
          <w:ilvl w:val="0"/>
          <w:numId w:val="35"/>
        </w:numPr>
        <w:tabs>
          <w:tab w:val="left" w:pos="0"/>
          <w:tab w:val="left" w:pos="426"/>
          <w:tab w:val="left" w:pos="960"/>
        </w:tabs>
        <w:spacing w:after="120"/>
        <w:rPr>
          <w:color w:val="000000"/>
        </w:rPr>
      </w:pPr>
      <w:r w:rsidRPr="000A0524">
        <w:rPr>
          <w:lang w:val="pt-BR"/>
        </w:rPr>
        <w:t>Grafic de executare a lucrărilor</w:t>
      </w:r>
    </w:p>
    <w:p w:rsidR="00B551EB" w:rsidRPr="000A0524" w:rsidRDefault="00B551EB" w:rsidP="00455ADD">
      <w:pPr>
        <w:pStyle w:val="a"/>
        <w:numPr>
          <w:ilvl w:val="0"/>
          <w:numId w:val="35"/>
        </w:numPr>
        <w:tabs>
          <w:tab w:val="left" w:pos="0"/>
          <w:tab w:val="left" w:pos="426"/>
          <w:tab w:val="left" w:pos="960"/>
        </w:tabs>
        <w:spacing w:after="120"/>
        <w:rPr>
          <w:color w:val="000000"/>
        </w:rPr>
      </w:pPr>
      <w:r w:rsidRPr="000A0524">
        <w:rPr>
          <w:color w:val="000000"/>
        </w:rPr>
        <w:t>Garanția pentru ofertă</w:t>
      </w:r>
    </w:p>
    <w:p w:rsidR="00B551EB" w:rsidRPr="00FF430B" w:rsidRDefault="00B551EB" w:rsidP="00B551EB">
      <w:pPr>
        <w:ind w:firstLine="709"/>
        <w:jc w:val="both"/>
      </w:pPr>
      <w:r w:rsidRPr="00FF430B">
        <w:t>.</w:t>
      </w:r>
    </w:p>
    <w:p w:rsidR="00B551EB" w:rsidRPr="00FF430B" w:rsidRDefault="00B551EB" w:rsidP="00B551EB">
      <w:pPr>
        <w:ind w:firstLine="709"/>
        <w:jc w:val="both"/>
        <w:rPr>
          <w:b/>
        </w:rPr>
      </w:pPr>
      <w:r w:rsidRPr="00FF430B">
        <w:rPr>
          <w:b/>
        </w:rPr>
        <w:t>19. Documente obligatorii la evaluarea ofertelor</w:t>
      </w:r>
    </w:p>
    <w:p w:rsidR="00B551EB" w:rsidRDefault="00B551EB" w:rsidP="00B551EB">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W w:w="0" w:type="auto"/>
        <w:tblLook w:val="00A0"/>
      </w:tblPr>
      <w:tblGrid>
        <w:gridCol w:w="3810"/>
      </w:tblGrid>
      <w:tr w:rsidR="00B551EB" w:rsidRPr="00DD78C7" w:rsidTr="00FC4D17">
        <w:tc>
          <w:tcPr>
            <w:tcW w:w="3810" w:type="dxa"/>
          </w:tcPr>
          <w:p w:rsidR="00B551EB" w:rsidRPr="00DD78C7" w:rsidRDefault="00B551EB" w:rsidP="00FC4D17">
            <w:pPr>
              <w:shd w:val="clear" w:color="auto" w:fill="FFFFFF"/>
              <w:tabs>
                <w:tab w:val="left" w:pos="612"/>
              </w:tabs>
              <w:spacing w:before="120" w:after="120"/>
              <w:rPr>
                <w:iCs/>
                <w:noProof w:val="0"/>
                <w:lang w:eastAsia="ru-RU"/>
              </w:rPr>
            </w:pPr>
            <w:r w:rsidRPr="00FF430B">
              <w:t>Declarație privind experienţa similară</w:t>
            </w:r>
          </w:p>
        </w:tc>
      </w:tr>
      <w:tr w:rsidR="00B551EB" w:rsidRPr="00DD78C7" w:rsidTr="00FC4D17">
        <w:tc>
          <w:tcPr>
            <w:tcW w:w="3810" w:type="dxa"/>
          </w:tcPr>
          <w:p w:rsidR="00B551EB" w:rsidRPr="00DD78C7" w:rsidRDefault="00B551EB" w:rsidP="00FC4D17">
            <w:pPr>
              <w:shd w:val="clear" w:color="auto" w:fill="FFFFFF"/>
              <w:tabs>
                <w:tab w:val="left" w:pos="612"/>
              </w:tabs>
              <w:spacing w:before="120" w:after="120"/>
              <w:rPr>
                <w:iCs/>
                <w:noProof w:val="0"/>
                <w:lang w:eastAsia="ru-RU"/>
              </w:rPr>
            </w:pPr>
            <w:r w:rsidRPr="004B7C57">
              <w:rPr>
                <w:lang w:val="pt-BR"/>
              </w:rPr>
              <w:t>Declarație privind lista principalelor lucrări executate în ultimul an de activitate</w:t>
            </w:r>
          </w:p>
        </w:tc>
      </w:tr>
      <w:tr w:rsidR="00B551EB" w:rsidRPr="00DD78C7" w:rsidTr="00FC4D17">
        <w:tc>
          <w:tcPr>
            <w:tcW w:w="3810" w:type="dxa"/>
          </w:tcPr>
          <w:p w:rsidR="00B551EB" w:rsidRPr="00DD78C7" w:rsidRDefault="00B551EB" w:rsidP="00FC4D17">
            <w:pPr>
              <w:shd w:val="clear" w:color="auto" w:fill="FFFFFF"/>
              <w:tabs>
                <w:tab w:val="left" w:pos="612"/>
              </w:tabs>
              <w:spacing w:before="120" w:after="120"/>
              <w:rPr>
                <w:iCs/>
                <w:noProof w:val="0"/>
                <w:lang w:eastAsia="ru-RU"/>
              </w:rPr>
            </w:pPr>
            <w:r w:rsidRPr="004B7C57">
              <w:rPr>
                <w:lang w:val="pt-BR"/>
              </w:rPr>
              <w:t>Declaraţie privind dotările specifice, utilajul şi echipamentul necesar pentru îndeplinirea corespunzătoare a contractului</w:t>
            </w:r>
          </w:p>
        </w:tc>
      </w:tr>
      <w:tr w:rsidR="00B551EB" w:rsidRPr="00DD78C7" w:rsidTr="00FC4D17">
        <w:tc>
          <w:tcPr>
            <w:tcW w:w="3810" w:type="dxa"/>
          </w:tcPr>
          <w:p w:rsidR="00B551EB" w:rsidRPr="00DD78C7" w:rsidRDefault="00B551EB" w:rsidP="00FC4D17">
            <w:pPr>
              <w:shd w:val="clear" w:color="auto" w:fill="FFFFFF"/>
              <w:tabs>
                <w:tab w:val="left" w:pos="612"/>
              </w:tabs>
              <w:spacing w:before="120" w:after="120"/>
              <w:rPr>
                <w:iCs/>
                <w:noProof w:val="0"/>
                <w:lang w:eastAsia="ru-RU"/>
              </w:rPr>
            </w:pPr>
            <w:r w:rsidRPr="004B7C57">
              <w:rPr>
                <w:lang w:val="pt-BR"/>
              </w:rPr>
              <w:t>Declaraţie privind personalul de specialitate propus pentru implementarea contractului</w:t>
            </w:r>
          </w:p>
        </w:tc>
      </w:tr>
      <w:tr w:rsidR="00B551EB" w:rsidRPr="00DD78C7" w:rsidTr="00FC4D17">
        <w:tc>
          <w:tcPr>
            <w:tcW w:w="3810" w:type="dxa"/>
          </w:tcPr>
          <w:p w:rsidR="00B551EB" w:rsidRPr="00DD78C7" w:rsidRDefault="00B551EB" w:rsidP="00FC4D17">
            <w:pPr>
              <w:shd w:val="clear" w:color="auto" w:fill="FFFFFF"/>
              <w:tabs>
                <w:tab w:val="left" w:pos="612"/>
              </w:tabs>
              <w:spacing w:before="120" w:after="120"/>
              <w:rPr>
                <w:iCs/>
                <w:noProof w:val="0"/>
                <w:lang w:eastAsia="ru-RU"/>
              </w:rPr>
            </w:pPr>
            <w:r w:rsidRPr="004B7C57">
              <w:rPr>
                <w:lang w:val="pt-BR"/>
              </w:rPr>
              <w:t>Lista subcontractanților şi partea/părţile din contract care sunt îndeplinite de aceştia</w:t>
            </w:r>
          </w:p>
        </w:tc>
      </w:tr>
      <w:tr w:rsidR="00B551EB" w:rsidRPr="00DD78C7" w:rsidTr="00FC4D17">
        <w:tc>
          <w:tcPr>
            <w:tcW w:w="3810" w:type="dxa"/>
          </w:tcPr>
          <w:p w:rsidR="00B551EB" w:rsidRPr="00DD78C7" w:rsidRDefault="00B551EB" w:rsidP="00FC4D17">
            <w:pPr>
              <w:shd w:val="clear" w:color="auto" w:fill="FFFFFF"/>
              <w:tabs>
                <w:tab w:val="left" w:pos="612"/>
              </w:tabs>
              <w:spacing w:before="120" w:after="120"/>
              <w:rPr>
                <w:iCs/>
                <w:noProof w:val="0"/>
                <w:lang w:eastAsia="ru-RU"/>
              </w:rPr>
            </w:pPr>
            <w:r w:rsidRPr="00FF430B">
              <w:t>Informaţii privind asocierea</w:t>
            </w:r>
          </w:p>
        </w:tc>
      </w:tr>
      <w:tr w:rsidR="00B551EB" w:rsidRPr="00DD78C7" w:rsidTr="00FC4D17">
        <w:tc>
          <w:tcPr>
            <w:tcW w:w="3810" w:type="dxa"/>
          </w:tcPr>
          <w:p w:rsidR="00B551EB" w:rsidRPr="00DD78C7" w:rsidRDefault="00B551EB" w:rsidP="00FC4D17">
            <w:pPr>
              <w:shd w:val="clear" w:color="auto" w:fill="FFFFFF"/>
              <w:tabs>
                <w:tab w:val="left" w:pos="612"/>
              </w:tabs>
              <w:spacing w:before="120" w:after="120"/>
              <w:rPr>
                <w:iCs/>
                <w:noProof w:val="0"/>
                <w:lang w:eastAsia="ru-RU"/>
              </w:rPr>
            </w:pPr>
            <w:r w:rsidRPr="004B7C57">
              <w:rPr>
                <w:lang w:val="pt-BR"/>
              </w:rPr>
              <w:t>Angajament terţ susţinător financiar</w:t>
            </w:r>
          </w:p>
        </w:tc>
      </w:tr>
      <w:tr w:rsidR="00B551EB" w:rsidRPr="00DD78C7" w:rsidTr="00FC4D17">
        <w:tc>
          <w:tcPr>
            <w:tcW w:w="3810" w:type="dxa"/>
          </w:tcPr>
          <w:p w:rsidR="00B551EB" w:rsidRPr="00DD78C7" w:rsidRDefault="00B551EB" w:rsidP="00FC4D17">
            <w:pPr>
              <w:shd w:val="clear" w:color="auto" w:fill="FFFFFF"/>
              <w:tabs>
                <w:tab w:val="left" w:pos="612"/>
              </w:tabs>
              <w:spacing w:before="120" w:after="120"/>
              <w:rPr>
                <w:iCs/>
                <w:noProof w:val="0"/>
                <w:lang w:eastAsia="ru-RU"/>
              </w:rPr>
            </w:pPr>
            <w:r w:rsidRPr="004B7C57">
              <w:rPr>
                <w:lang w:val="pt-BR"/>
              </w:rPr>
              <w:t>Angajament privind susţinerea tehnică și profesională a ofertantului/grupului de operatori economici</w:t>
            </w:r>
          </w:p>
        </w:tc>
      </w:tr>
      <w:tr w:rsidR="00B551EB" w:rsidRPr="00DD78C7" w:rsidTr="00FC4D17">
        <w:tc>
          <w:tcPr>
            <w:tcW w:w="3810" w:type="dxa"/>
          </w:tcPr>
          <w:p w:rsidR="00B551EB" w:rsidRPr="00DD78C7" w:rsidRDefault="00B551EB" w:rsidP="00FC4D17">
            <w:pPr>
              <w:shd w:val="clear" w:color="auto" w:fill="FFFFFF"/>
              <w:tabs>
                <w:tab w:val="left" w:pos="612"/>
              </w:tabs>
              <w:spacing w:before="120" w:after="120"/>
              <w:rPr>
                <w:iCs/>
                <w:noProof w:val="0"/>
                <w:lang w:eastAsia="ru-RU"/>
              </w:rPr>
            </w:pPr>
            <w:r w:rsidRPr="00FF430B">
              <w:lastRenderedPageBreak/>
              <w:t>Declaraţie terţ susţinător tehnic</w:t>
            </w:r>
          </w:p>
        </w:tc>
      </w:tr>
      <w:tr w:rsidR="00B551EB" w:rsidRPr="00DD78C7" w:rsidTr="00FC4D17">
        <w:tc>
          <w:tcPr>
            <w:tcW w:w="3810" w:type="dxa"/>
          </w:tcPr>
          <w:p w:rsidR="00B551EB" w:rsidRPr="00DD78C7" w:rsidRDefault="00B551EB" w:rsidP="00FC4D17">
            <w:pPr>
              <w:shd w:val="clear" w:color="auto" w:fill="FFFFFF"/>
              <w:tabs>
                <w:tab w:val="left" w:pos="612"/>
              </w:tabs>
              <w:spacing w:before="120" w:after="120"/>
              <w:rPr>
                <w:iCs/>
                <w:noProof w:val="0"/>
                <w:lang w:eastAsia="ru-RU"/>
              </w:rPr>
            </w:pPr>
            <w:r w:rsidRPr="004B7C57">
              <w:rPr>
                <w:lang w:val="pt-BR"/>
              </w:rPr>
              <w:t>Declaraţie terţ susţinător profesional</w:t>
            </w:r>
          </w:p>
        </w:tc>
      </w:tr>
      <w:tr w:rsidR="00B551EB" w:rsidRPr="00DD78C7" w:rsidTr="00FC4D17">
        <w:tc>
          <w:tcPr>
            <w:tcW w:w="3810" w:type="dxa"/>
          </w:tcPr>
          <w:p w:rsidR="00B551EB" w:rsidRPr="00DD78C7" w:rsidRDefault="00B551EB" w:rsidP="00FC4D17">
            <w:pPr>
              <w:shd w:val="clear" w:color="auto" w:fill="FFFFFF"/>
              <w:tabs>
                <w:tab w:val="left" w:pos="612"/>
              </w:tabs>
              <w:spacing w:before="120" w:after="120"/>
              <w:rPr>
                <w:iCs/>
                <w:noProof w:val="0"/>
                <w:lang w:eastAsia="ru-RU"/>
              </w:rPr>
            </w:pPr>
            <w:r w:rsidRPr="004B7C57">
              <w:rPr>
                <w:lang w:val="pt-BR"/>
              </w:rPr>
              <w:t>Aviz pentru participare la licitațiile publice de lucrări din domeniul construcțiilor și instalațiilor</w:t>
            </w:r>
          </w:p>
        </w:tc>
      </w:tr>
      <w:tr w:rsidR="00B551EB" w:rsidRPr="00DD78C7" w:rsidTr="00FC4D17">
        <w:tc>
          <w:tcPr>
            <w:tcW w:w="3810" w:type="dxa"/>
          </w:tcPr>
          <w:p w:rsidR="00B551EB" w:rsidRPr="00DD78C7" w:rsidRDefault="00B551EB" w:rsidP="00FC4D17">
            <w:pPr>
              <w:shd w:val="clear" w:color="auto" w:fill="FFFFFF"/>
              <w:tabs>
                <w:tab w:val="left" w:pos="612"/>
              </w:tabs>
              <w:spacing w:before="120" w:after="120"/>
              <w:rPr>
                <w:iCs/>
                <w:noProof w:val="0"/>
                <w:lang w:eastAsia="ru-RU"/>
              </w:rPr>
            </w:pPr>
            <w:r>
              <w:t>Ultimul raport financiar</w:t>
            </w:r>
          </w:p>
        </w:tc>
      </w:tr>
      <w:tr w:rsidR="00B551EB" w:rsidRPr="00DD78C7" w:rsidTr="00FC4D17">
        <w:tc>
          <w:tcPr>
            <w:tcW w:w="3810" w:type="dxa"/>
          </w:tcPr>
          <w:p w:rsidR="00B551EB" w:rsidRPr="00DD78C7" w:rsidRDefault="00B551EB" w:rsidP="00FC4D17">
            <w:pPr>
              <w:shd w:val="clear" w:color="auto" w:fill="FFFFFF"/>
              <w:tabs>
                <w:tab w:val="left" w:pos="612"/>
              </w:tabs>
              <w:spacing w:before="120" w:after="120"/>
              <w:rPr>
                <w:iCs/>
                <w:noProof w:val="0"/>
                <w:lang w:eastAsia="ru-RU"/>
              </w:rPr>
            </w:pPr>
            <w:r>
              <w:t>Disponibilitate de bani lichizi sau capital circulant, de resurse creditare sau alte mijloace financiare</w:t>
            </w:r>
          </w:p>
        </w:tc>
      </w:tr>
      <w:tr w:rsidR="00B551EB" w:rsidRPr="00DD78C7" w:rsidTr="00FC4D17">
        <w:tc>
          <w:tcPr>
            <w:tcW w:w="3810" w:type="dxa"/>
          </w:tcPr>
          <w:p w:rsidR="00B551EB" w:rsidRPr="00DD78C7" w:rsidRDefault="00B551EB" w:rsidP="00B551EB">
            <w:pPr>
              <w:shd w:val="clear" w:color="auto" w:fill="FFFFFF"/>
              <w:tabs>
                <w:tab w:val="left" w:pos="612"/>
              </w:tabs>
              <w:spacing w:before="120" w:after="120"/>
              <w:rPr>
                <w:iCs/>
                <w:noProof w:val="0"/>
                <w:lang w:eastAsia="ru-RU"/>
              </w:rPr>
            </w:pPr>
            <w:r>
              <w:t>Cifra medie anuală de afaceri în ultimii 3 ani</w:t>
            </w:r>
          </w:p>
        </w:tc>
      </w:tr>
      <w:tr w:rsidR="00B551EB" w:rsidRPr="00E452BD" w:rsidTr="00FC4D17">
        <w:tc>
          <w:tcPr>
            <w:tcW w:w="3810" w:type="dxa"/>
          </w:tcPr>
          <w:p w:rsidR="00B551EB" w:rsidRDefault="00B551EB" w:rsidP="00FC4D17">
            <w:pPr>
              <w:shd w:val="clear" w:color="auto" w:fill="FFFFFF"/>
              <w:tabs>
                <w:tab w:val="left" w:pos="612"/>
              </w:tabs>
              <w:spacing w:before="120" w:after="120"/>
            </w:pPr>
            <w:r>
              <w:t xml:space="preserve">Lichiditate generală </w:t>
            </w:r>
          </w:p>
          <w:p w:rsidR="00B551EB" w:rsidRPr="00E452BD" w:rsidRDefault="00B551EB" w:rsidP="00FC4D17">
            <w:pPr>
              <w:shd w:val="clear" w:color="auto" w:fill="FFFFFF"/>
              <w:tabs>
                <w:tab w:val="left" w:pos="612"/>
              </w:tabs>
              <w:spacing w:before="120" w:after="120"/>
              <w:rPr>
                <w:iCs/>
                <w:noProof w:val="0"/>
                <w:lang w:eastAsia="ru-RU"/>
              </w:rPr>
            </w:pPr>
            <w:r w:rsidRPr="00E452BD">
              <w:rPr>
                <w:noProof w:val="0"/>
                <w:lang w:eastAsia="ru-RU"/>
              </w:rPr>
              <w:t>Garanția de bună execuție</w:t>
            </w:r>
          </w:p>
        </w:tc>
      </w:tr>
    </w:tbl>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w:t>
      </w:r>
      <w:r w:rsidR="00B551EB">
        <w:t>12</w:t>
      </w:r>
      <w:r w:rsidRPr="00FF430B">
        <w:t>"</w:t>
      </w:r>
      <w:r w:rsidR="00B551EB">
        <w:t xml:space="preserve"> martie 2024</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B551EB" w:rsidRDefault="00B551EB" w:rsidP="00196AB4">
      <w:pPr>
        <w:jc w:val="both"/>
        <w:rPr>
          <w:b/>
        </w:rPr>
      </w:pPr>
    </w:p>
    <w:p w:rsidR="00B551EB" w:rsidRDefault="00B551EB" w:rsidP="00196AB4">
      <w:pPr>
        <w:jc w:val="both"/>
        <w:rPr>
          <w:b/>
        </w:rPr>
      </w:pPr>
    </w:p>
    <w:p w:rsidR="00B551EB" w:rsidRDefault="00B551EB" w:rsidP="00196AB4">
      <w:pPr>
        <w:jc w:val="both"/>
        <w:rPr>
          <w:b/>
        </w:rPr>
      </w:pPr>
    </w:p>
    <w:p w:rsidR="00B551EB" w:rsidRDefault="00B551EB" w:rsidP="00196AB4">
      <w:pPr>
        <w:jc w:val="both"/>
        <w:rPr>
          <w:b/>
        </w:rPr>
      </w:pPr>
    </w:p>
    <w:p w:rsidR="00B551EB" w:rsidRDefault="00B551EB" w:rsidP="00196AB4">
      <w:pPr>
        <w:jc w:val="both"/>
        <w:rPr>
          <w:b/>
        </w:rPr>
      </w:pPr>
    </w:p>
    <w:p w:rsidR="00B551EB" w:rsidRDefault="00B551EB" w:rsidP="00196AB4">
      <w:pPr>
        <w:jc w:val="both"/>
        <w:rPr>
          <w:b/>
        </w:rPr>
      </w:pPr>
    </w:p>
    <w:p w:rsidR="00B551EB" w:rsidRDefault="00B551EB" w:rsidP="00196AB4">
      <w:pPr>
        <w:jc w:val="both"/>
        <w:rPr>
          <w:b/>
        </w:rPr>
      </w:pPr>
    </w:p>
    <w:p w:rsidR="00B551EB" w:rsidRPr="00FF430B" w:rsidRDefault="00B551E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w:t>
      </w:r>
      <w:r w:rsidR="00B551EB" w:rsidRPr="00B551EB">
        <w:rPr>
          <w:b/>
          <w:shd w:val="clear" w:color="auto" w:fill="FFFFFF" w:themeFill="background1"/>
          <w:lang w:eastAsia="ru-RU"/>
        </w:rPr>
        <w:t xml:space="preserve"> </w:t>
      </w:r>
      <w:r w:rsidR="00B551EB" w:rsidRPr="000B1EC3">
        <w:rPr>
          <w:b/>
          <w:shd w:val="clear" w:color="auto" w:fill="FFFFFF" w:themeFill="background1"/>
          <w:lang w:eastAsia="ru-RU"/>
        </w:rPr>
        <w:t>Reparatia  capitala a strazii Mihai  Eminescu  pc.  0+00-2+00</w:t>
      </w:r>
    </w:p>
    <w:p w:rsidR="00E71F7B" w:rsidRDefault="0003591A" w:rsidP="009E2657">
      <w:pPr>
        <w:tabs>
          <w:tab w:val="left" w:pos="567"/>
        </w:tabs>
        <w:jc w:val="both"/>
        <w:rPr>
          <w:b/>
          <w:noProof w:val="0"/>
          <w:lang w:eastAsia="ru-RU"/>
        </w:rPr>
      </w:pPr>
      <w:r w:rsidRPr="00FF430B">
        <w:t>Autoritatea contractantă</w:t>
      </w:r>
      <w:r w:rsidR="00B551EB" w:rsidRPr="00B551EB">
        <w:rPr>
          <w:b/>
          <w:noProof w:val="0"/>
          <w:lang w:eastAsia="ru-RU"/>
        </w:rPr>
        <w:t xml:space="preserve"> </w:t>
      </w:r>
      <w:r w:rsidR="00B551EB">
        <w:rPr>
          <w:b/>
          <w:noProof w:val="0"/>
          <w:lang w:eastAsia="ru-RU"/>
        </w:rPr>
        <w:t>primăria   Vărvăreuca</w:t>
      </w:r>
    </w:p>
    <w:p w:rsidR="00B551EB" w:rsidRPr="00FF430B" w:rsidRDefault="00B551EB" w:rsidP="009E2657">
      <w:pPr>
        <w:tabs>
          <w:tab w:val="left" w:pos="567"/>
        </w:tabs>
        <w:jc w:val="both"/>
      </w:pPr>
    </w:p>
    <w:p w:rsidR="00B551EB" w:rsidRDefault="0003591A" w:rsidP="009E2657">
      <w:pPr>
        <w:tabs>
          <w:tab w:val="left" w:pos="567"/>
        </w:tabs>
        <w:jc w:val="center"/>
        <w:rPr>
          <w:i/>
        </w:rPr>
      </w:pPr>
      <w:r w:rsidRPr="00FF430B">
        <w:rPr>
          <w:i/>
        </w:rPr>
        <w:t>(denumirea, adresa</w:t>
      </w:r>
    </w:p>
    <w:p w:rsidR="00B551EB" w:rsidRDefault="00B551EB" w:rsidP="009E2657">
      <w:pPr>
        <w:tabs>
          <w:tab w:val="left" w:pos="567"/>
        </w:tabs>
        <w:jc w:val="center"/>
        <w:rPr>
          <w:i/>
        </w:rPr>
      </w:pPr>
    </w:p>
    <w:tbl>
      <w:tblPr>
        <w:tblW w:w="0" w:type="auto"/>
        <w:tblInd w:w="-459" w:type="dxa"/>
        <w:tblLayout w:type="fixed"/>
        <w:tblLook w:val="0000"/>
      </w:tblPr>
      <w:tblGrid>
        <w:gridCol w:w="709"/>
        <w:gridCol w:w="1701"/>
        <w:gridCol w:w="4961"/>
        <w:gridCol w:w="1560"/>
        <w:gridCol w:w="1559"/>
      </w:tblGrid>
      <w:tr w:rsidR="00B551EB" w:rsidTr="00FC4D1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551EB" w:rsidRDefault="00B551EB" w:rsidP="00FC4D17">
            <w:pPr>
              <w:ind w:right="-108"/>
              <w:jc w:val="center"/>
              <w:rPr>
                <w:sz w:val="22"/>
                <w:szCs w:val="22"/>
                <w:lang w:val="en-US"/>
              </w:rPr>
            </w:pPr>
            <w:r>
              <w:rPr>
                <w:sz w:val="22"/>
                <w:szCs w:val="22"/>
              </w:rPr>
              <w:t>№</w:t>
            </w:r>
          </w:p>
          <w:p w:rsidR="00B551EB" w:rsidRDefault="00B551EB" w:rsidP="00FC4D17">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551EB" w:rsidRDefault="00B551EB" w:rsidP="00FC4D17">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551EB" w:rsidRDefault="00B551EB" w:rsidP="00FC4D17">
            <w:pPr>
              <w:jc w:val="center"/>
              <w:rPr>
                <w:sz w:val="22"/>
                <w:szCs w:val="22"/>
              </w:rPr>
            </w:pPr>
          </w:p>
          <w:p w:rsidR="00B551EB" w:rsidRDefault="00B551EB" w:rsidP="00FC4D17">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551EB" w:rsidRDefault="00B551EB" w:rsidP="00FC4D17">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551EB" w:rsidRDefault="00B551EB" w:rsidP="00FC4D17">
            <w:pPr>
              <w:ind w:left="-108" w:right="-108"/>
              <w:jc w:val="center"/>
              <w:rPr>
                <w:sz w:val="22"/>
                <w:szCs w:val="22"/>
                <w:lang w:val="en-US"/>
              </w:rPr>
            </w:pPr>
            <w:r>
              <w:rPr>
                <w:sz w:val="22"/>
                <w:szCs w:val="22"/>
              </w:rPr>
              <w:t xml:space="preserve">Volum </w:t>
            </w:r>
          </w:p>
        </w:tc>
      </w:tr>
      <w:tr w:rsidR="00B551EB" w:rsidTr="00FC4D1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551EB" w:rsidRDefault="00B551EB" w:rsidP="00FC4D1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551EB" w:rsidRDefault="00B551EB" w:rsidP="00FC4D1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551EB" w:rsidRDefault="00B551EB" w:rsidP="00FC4D1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551EB" w:rsidRDefault="00B551EB" w:rsidP="00FC4D1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551EB" w:rsidRDefault="00B551EB" w:rsidP="00FC4D17">
            <w:pPr>
              <w:jc w:val="center"/>
              <w:rPr>
                <w:sz w:val="22"/>
                <w:szCs w:val="22"/>
                <w:lang w:val="en-US"/>
              </w:rPr>
            </w:pPr>
          </w:p>
        </w:tc>
      </w:tr>
    </w:tbl>
    <w:p w:rsidR="00B551EB" w:rsidRDefault="00B551EB" w:rsidP="00B551EB">
      <w:pPr>
        <w:rPr>
          <w:sz w:val="2"/>
          <w:szCs w:val="2"/>
          <w:lang w:val="en-US"/>
        </w:rPr>
      </w:pPr>
    </w:p>
    <w:tbl>
      <w:tblPr>
        <w:tblW w:w="0" w:type="auto"/>
        <w:tblInd w:w="-459" w:type="dxa"/>
        <w:tblLayout w:type="fixed"/>
        <w:tblLook w:val="0000"/>
      </w:tblPr>
      <w:tblGrid>
        <w:gridCol w:w="709"/>
        <w:gridCol w:w="1701"/>
        <w:gridCol w:w="4961"/>
        <w:gridCol w:w="1560"/>
        <w:gridCol w:w="1559"/>
      </w:tblGrid>
      <w:tr w:rsidR="00B551EB" w:rsidTr="00FC4D1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551EB" w:rsidRDefault="00B551EB" w:rsidP="00FC4D1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B551EB" w:rsidRDefault="00B551EB" w:rsidP="00FC4D1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B551EB" w:rsidRDefault="00B551EB" w:rsidP="00FC4D1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B551EB" w:rsidRDefault="00B551EB" w:rsidP="00FC4D1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551EB" w:rsidRDefault="00B551EB" w:rsidP="00FC4D17">
            <w:pPr>
              <w:ind w:left="-108" w:right="-108"/>
              <w:jc w:val="center"/>
              <w:rPr>
                <w:sz w:val="22"/>
                <w:szCs w:val="22"/>
              </w:rPr>
            </w:pPr>
            <w:r>
              <w:rPr>
                <w:sz w:val="22"/>
                <w:szCs w:val="22"/>
              </w:rPr>
              <w:t>5</w:t>
            </w:r>
          </w:p>
        </w:tc>
      </w:tr>
      <w:tr w:rsidR="00B551EB" w:rsidTr="00FC4D17">
        <w:tblPrEx>
          <w:tblCellMar>
            <w:top w:w="0" w:type="dxa"/>
            <w:bottom w:w="0" w:type="dxa"/>
          </w:tblCellMar>
        </w:tblPrEx>
        <w:tc>
          <w:tcPr>
            <w:tcW w:w="709" w:type="dxa"/>
            <w:tcBorders>
              <w:top w:val="nil"/>
              <w:left w:val="single" w:sz="6" w:space="0" w:color="auto"/>
              <w:bottom w:val="nil"/>
              <w:right w:val="nil"/>
            </w:tcBorders>
          </w:tcPr>
          <w:p w:rsidR="00B551EB" w:rsidRDefault="00B551EB" w:rsidP="00FC4D17">
            <w:pPr>
              <w:jc w:val="center"/>
            </w:pPr>
          </w:p>
        </w:tc>
        <w:tc>
          <w:tcPr>
            <w:tcW w:w="1701" w:type="dxa"/>
            <w:tcBorders>
              <w:top w:val="nil"/>
              <w:left w:val="single" w:sz="6" w:space="0" w:color="auto"/>
              <w:bottom w:val="nil"/>
              <w:right w:val="nil"/>
            </w:tcBorders>
          </w:tcPr>
          <w:p w:rsidR="00B551EB" w:rsidRDefault="00B551EB" w:rsidP="00FC4D17"/>
        </w:tc>
        <w:tc>
          <w:tcPr>
            <w:tcW w:w="4961" w:type="dxa"/>
            <w:tcBorders>
              <w:top w:val="nil"/>
              <w:left w:val="single" w:sz="6" w:space="0" w:color="auto"/>
              <w:bottom w:val="nil"/>
              <w:right w:val="nil"/>
            </w:tcBorders>
          </w:tcPr>
          <w:p w:rsidR="00B551EB" w:rsidRPr="007F2714" w:rsidRDefault="00B551EB" w:rsidP="00FC4D17">
            <w:pPr>
              <w:rPr>
                <w:b/>
                <w:bCs/>
                <w:sz w:val="22"/>
                <w:szCs w:val="22"/>
                <w:lang w:val="en-US"/>
              </w:rPr>
            </w:pPr>
            <w:r>
              <w:rPr>
                <w:b/>
                <w:bCs/>
                <w:sz w:val="22"/>
                <w:szCs w:val="22"/>
                <w:lang w:val="en-US"/>
              </w:rPr>
              <w:t xml:space="preserve">Capitolul </w:t>
            </w:r>
            <w:r w:rsidRPr="00B40365">
              <w:rPr>
                <w:b/>
                <w:bCs/>
                <w:sz w:val="22"/>
                <w:szCs w:val="22"/>
              </w:rPr>
              <w:t xml:space="preserve">1. 1.Str. M Eminescu -762; str. </w:t>
            </w:r>
          </w:p>
          <w:p w:rsidR="00B551EB" w:rsidRDefault="00B551EB" w:rsidP="00FC4D17">
            <w:pPr>
              <w:rPr>
                <w:b/>
                <w:bCs/>
                <w:sz w:val="22"/>
                <w:szCs w:val="22"/>
              </w:rPr>
            </w:pPr>
          </w:p>
        </w:tc>
        <w:tc>
          <w:tcPr>
            <w:tcW w:w="1560" w:type="dxa"/>
            <w:tcBorders>
              <w:top w:val="nil"/>
              <w:left w:val="single" w:sz="6" w:space="0" w:color="auto"/>
              <w:bottom w:val="nil"/>
              <w:right w:val="nil"/>
            </w:tcBorders>
          </w:tcPr>
          <w:p w:rsidR="00B551EB" w:rsidRDefault="00B551EB" w:rsidP="00FC4D17"/>
        </w:tc>
        <w:tc>
          <w:tcPr>
            <w:tcW w:w="1559" w:type="dxa"/>
            <w:tcBorders>
              <w:top w:val="nil"/>
              <w:left w:val="single" w:sz="6" w:space="0" w:color="auto"/>
              <w:bottom w:val="nil"/>
              <w:right w:val="single" w:sz="4" w:space="0" w:color="auto"/>
            </w:tcBorders>
          </w:tcPr>
          <w:p w:rsidR="00B551EB" w:rsidRDefault="00B551EB" w:rsidP="00FC4D17"/>
        </w:tc>
      </w:tr>
      <w:tr w:rsidR="00B551EB" w:rsidTr="00FC4D17">
        <w:tblPrEx>
          <w:tblCellMar>
            <w:top w:w="0" w:type="dxa"/>
            <w:bottom w:w="0" w:type="dxa"/>
          </w:tblCellMar>
        </w:tblPrEx>
        <w:tc>
          <w:tcPr>
            <w:tcW w:w="709" w:type="dxa"/>
            <w:tcBorders>
              <w:top w:val="nil"/>
              <w:left w:val="single" w:sz="6" w:space="0" w:color="auto"/>
              <w:bottom w:val="nil"/>
              <w:right w:val="nil"/>
            </w:tcBorders>
          </w:tcPr>
          <w:p w:rsidR="00B551EB" w:rsidRDefault="00B551EB" w:rsidP="00FC4D17">
            <w:pPr>
              <w:jc w:val="center"/>
            </w:pPr>
          </w:p>
        </w:tc>
        <w:tc>
          <w:tcPr>
            <w:tcW w:w="1701" w:type="dxa"/>
            <w:tcBorders>
              <w:top w:val="nil"/>
              <w:left w:val="single" w:sz="6" w:space="0" w:color="auto"/>
              <w:bottom w:val="nil"/>
              <w:right w:val="nil"/>
            </w:tcBorders>
          </w:tcPr>
          <w:p w:rsidR="00B551EB" w:rsidRDefault="00B551EB" w:rsidP="00FC4D17"/>
        </w:tc>
        <w:tc>
          <w:tcPr>
            <w:tcW w:w="4961" w:type="dxa"/>
            <w:tcBorders>
              <w:top w:val="nil"/>
              <w:left w:val="single" w:sz="6" w:space="0" w:color="auto"/>
              <w:bottom w:val="nil"/>
              <w:right w:val="nil"/>
            </w:tcBorders>
          </w:tcPr>
          <w:p w:rsidR="00B551EB" w:rsidRPr="007F2714" w:rsidRDefault="00B551EB" w:rsidP="00FC4D17">
            <w:pPr>
              <w:rPr>
                <w:b/>
                <w:bCs/>
                <w:sz w:val="22"/>
                <w:szCs w:val="22"/>
                <w:lang w:val="en-US"/>
              </w:rPr>
            </w:pPr>
            <w:r>
              <w:rPr>
                <w:b/>
                <w:bCs/>
                <w:sz w:val="22"/>
                <w:szCs w:val="22"/>
                <w:lang w:val="en-US"/>
              </w:rPr>
              <w:t xml:space="preserve">Capitolul </w:t>
            </w:r>
            <w:r w:rsidRPr="00B40365">
              <w:rPr>
                <w:b/>
                <w:bCs/>
                <w:sz w:val="22"/>
                <w:szCs w:val="22"/>
              </w:rPr>
              <w:t>1.1. Str. M Eminescu</w:t>
            </w:r>
          </w:p>
          <w:p w:rsidR="00B551EB" w:rsidRDefault="00B551EB" w:rsidP="00FC4D17">
            <w:pPr>
              <w:rPr>
                <w:b/>
                <w:bCs/>
                <w:sz w:val="22"/>
                <w:szCs w:val="22"/>
              </w:rPr>
            </w:pPr>
          </w:p>
        </w:tc>
        <w:tc>
          <w:tcPr>
            <w:tcW w:w="1560" w:type="dxa"/>
            <w:tcBorders>
              <w:top w:val="nil"/>
              <w:left w:val="single" w:sz="6" w:space="0" w:color="auto"/>
              <w:bottom w:val="nil"/>
              <w:right w:val="nil"/>
            </w:tcBorders>
          </w:tcPr>
          <w:p w:rsidR="00B551EB" w:rsidRDefault="00B551EB" w:rsidP="00FC4D17"/>
        </w:tc>
        <w:tc>
          <w:tcPr>
            <w:tcW w:w="1559" w:type="dxa"/>
            <w:tcBorders>
              <w:top w:val="nil"/>
              <w:left w:val="single" w:sz="6" w:space="0" w:color="auto"/>
              <w:bottom w:val="nil"/>
              <w:right w:val="single" w:sz="4" w:space="0" w:color="auto"/>
            </w:tcBorders>
          </w:tcPr>
          <w:p w:rsidR="00B551EB" w:rsidRDefault="00B551EB" w:rsidP="00FC4D17"/>
        </w:tc>
      </w:tr>
      <w:tr w:rsidR="00B551EB" w:rsidTr="00FC4D17">
        <w:tblPrEx>
          <w:tblCellMar>
            <w:top w:w="0" w:type="dxa"/>
            <w:bottom w:w="0" w:type="dxa"/>
          </w:tblCellMar>
        </w:tblPrEx>
        <w:tc>
          <w:tcPr>
            <w:tcW w:w="709" w:type="dxa"/>
            <w:tcBorders>
              <w:top w:val="nil"/>
              <w:left w:val="single" w:sz="6" w:space="0" w:color="auto"/>
              <w:bottom w:val="nil"/>
              <w:right w:val="nil"/>
            </w:tcBorders>
          </w:tcPr>
          <w:p w:rsidR="00B551EB" w:rsidRDefault="00B551EB" w:rsidP="00FC4D17">
            <w:pPr>
              <w:jc w:val="center"/>
            </w:pPr>
          </w:p>
        </w:tc>
        <w:tc>
          <w:tcPr>
            <w:tcW w:w="1701" w:type="dxa"/>
            <w:tcBorders>
              <w:top w:val="nil"/>
              <w:left w:val="single" w:sz="6" w:space="0" w:color="auto"/>
              <w:bottom w:val="nil"/>
              <w:right w:val="nil"/>
            </w:tcBorders>
          </w:tcPr>
          <w:p w:rsidR="00B551EB" w:rsidRDefault="00B551EB" w:rsidP="00FC4D17"/>
        </w:tc>
        <w:tc>
          <w:tcPr>
            <w:tcW w:w="4961" w:type="dxa"/>
            <w:tcBorders>
              <w:top w:val="nil"/>
              <w:left w:val="single" w:sz="6" w:space="0" w:color="auto"/>
              <w:bottom w:val="nil"/>
              <w:right w:val="nil"/>
            </w:tcBorders>
          </w:tcPr>
          <w:p w:rsidR="00B551EB" w:rsidRPr="007F2714" w:rsidRDefault="00B551EB" w:rsidP="00FC4D17">
            <w:pPr>
              <w:rPr>
                <w:b/>
                <w:bCs/>
                <w:sz w:val="22"/>
                <w:szCs w:val="22"/>
                <w:lang w:val="en-US"/>
              </w:rPr>
            </w:pPr>
            <w:r>
              <w:rPr>
                <w:b/>
                <w:bCs/>
                <w:sz w:val="22"/>
                <w:szCs w:val="22"/>
                <w:lang w:val="en-US"/>
              </w:rPr>
              <w:t xml:space="preserve">Capitolul </w:t>
            </w:r>
            <w:r w:rsidRPr="00B40365">
              <w:rPr>
                <w:b/>
                <w:bCs/>
                <w:sz w:val="22"/>
                <w:szCs w:val="22"/>
              </w:rPr>
              <w:t xml:space="preserve">1.1.1. Lucrari de terasament </w:t>
            </w:r>
          </w:p>
          <w:p w:rsidR="00B551EB" w:rsidRDefault="00B551EB" w:rsidP="00FC4D17">
            <w:pPr>
              <w:rPr>
                <w:b/>
                <w:bCs/>
                <w:sz w:val="22"/>
                <w:szCs w:val="22"/>
              </w:rPr>
            </w:pPr>
          </w:p>
        </w:tc>
        <w:tc>
          <w:tcPr>
            <w:tcW w:w="1560" w:type="dxa"/>
            <w:tcBorders>
              <w:top w:val="nil"/>
              <w:left w:val="single" w:sz="6" w:space="0" w:color="auto"/>
              <w:bottom w:val="nil"/>
              <w:right w:val="nil"/>
            </w:tcBorders>
          </w:tcPr>
          <w:p w:rsidR="00B551EB" w:rsidRDefault="00B551EB" w:rsidP="00FC4D17"/>
        </w:tc>
        <w:tc>
          <w:tcPr>
            <w:tcW w:w="1559" w:type="dxa"/>
            <w:tcBorders>
              <w:top w:val="nil"/>
              <w:left w:val="single" w:sz="6" w:space="0" w:color="auto"/>
              <w:bottom w:val="nil"/>
              <w:right w:val="single" w:sz="4" w:space="0" w:color="auto"/>
            </w:tcBorders>
          </w:tcPr>
          <w:p w:rsidR="00B551EB" w:rsidRDefault="00B551EB" w:rsidP="00FC4D17"/>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1</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DI118</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 xml:space="preserve">Decaparea mecanizata a imbracamintei din piatra sparta </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m3</w:t>
            </w:r>
          </w:p>
        </w:tc>
        <w:tc>
          <w:tcPr>
            <w:tcW w:w="1559" w:type="dxa"/>
            <w:tcBorders>
              <w:top w:val="single" w:sz="4" w:space="0" w:color="auto"/>
              <w:bottom w:val="single" w:sz="4" w:space="0" w:color="auto"/>
            </w:tcBorders>
            <w:vAlign w:val="center"/>
          </w:tcPr>
          <w:p w:rsidR="00B551EB" w:rsidRDefault="00B551EB" w:rsidP="00FC4D17">
            <w:pPr>
              <w:jc w:val="center"/>
            </w:pPr>
            <w:r>
              <w:t>172,48</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2</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TsC03F1</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Sapatura mecanica cu excavatorul de 0,40-0,70 mc, cu motor cu ardere interna si comanda hidraulica, in pamint cu umiditate naturala, descarcare in autovehicule teren catg. II</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100 m3</w:t>
            </w:r>
          </w:p>
        </w:tc>
        <w:tc>
          <w:tcPr>
            <w:tcW w:w="1559" w:type="dxa"/>
            <w:tcBorders>
              <w:top w:val="single" w:sz="4" w:space="0" w:color="auto"/>
              <w:bottom w:val="single" w:sz="4" w:space="0" w:color="auto"/>
            </w:tcBorders>
            <w:vAlign w:val="center"/>
          </w:tcPr>
          <w:p w:rsidR="00B551EB" w:rsidRDefault="00B551EB" w:rsidP="00FC4D17">
            <w:pPr>
              <w:jc w:val="center"/>
            </w:pPr>
            <w:r>
              <w:t>1,73</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3</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TsI51A1</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 xml:space="preserve">Transportarea pamintului cu autobasculanta de 10 t la distanta de: 1 km </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t</w:t>
            </w:r>
          </w:p>
        </w:tc>
        <w:tc>
          <w:tcPr>
            <w:tcW w:w="1559" w:type="dxa"/>
            <w:tcBorders>
              <w:top w:val="single" w:sz="4" w:space="0" w:color="auto"/>
              <w:bottom w:val="single" w:sz="4" w:space="0" w:color="auto"/>
            </w:tcBorders>
            <w:vAlign w:val="center"/>
          </w:tcPr>
          <w:p w:rsidR="00B551EB" w:rsidRDefault="00B551EB" w:rsidP="00FC4D17">
            <w:pPr>
              <w:jc w:val="center"/>
            </w:pPr>
            <w:r>
              <w:t>310,43</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4</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TsC51B</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Lucrari la descarcarea pamintului in depozit, teren categoria II</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100 m3</w:t>
            </w:r>
          </w:p>
        </w:tc>
        <w:tc>
          <w:tcPr>
            <w:tcW w:w="1559" w:type="dxa"/>
            <w:tcBorders>
              <w:top w:val="single" w:sz="4" w:space="0" w:color="auto"/>
              <w:bottom w:val="single" w:sz="4" w:space="0" w:color="auto"/>
            </w:tcBorders>
            <w:vAlign w:val="center"/>
          </w:tcPr>
          <w:p w:rsidR="00B551EB" w:rsidRDefault="00B551EB" w:rsidP="00FC4D17">
            <w:pPr>
              <w:jc w:val="center"/>
            </w:pPr>
            <w:r>
              <w:t>1,73</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5</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DI89A</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 xml:space="preserve">Reparatia drumurilor impetruite:fara adaos de material </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100m2</w:t>
            </w:r>
          </w:p>
        </w:tc>
        <w:tc>
          <w:tcPr>
            <w:tcW w:w="1559" w:type="dxa"/>
            <w:tcBorders>
              <w:top w:val="single" w:sz="4" w:space="0" w:color="auto"/>
              <w:bottom w:val="single" w:sz="4" w:space="0" w:color="auto"/>
            </w:tcBorders>
            <w:vAlign w:val="center"/>
          </w:tcPr>
          <w:p w:rsidR="00B551EB" w:rsidRDefault="00B551EB" w:rsidP="00FC4D17">
            <w:pPr>
              <w:jc w:val="center"/>
            </w:pPr>
            <w:r>
              <w:t>2,76</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6</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TsC03F1</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Sapatura mecanica cu excavatorul de 0,40-0,70 mc, cu motor cu ardere interna si comanda hidraulica, in pamint cu umiditate naturala, descarcare in autovehicule teren catg. II</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100 m3</w:t>
            </w:r>
          </w:p>
        </w:tc>
        <w:tc>
          <w:tcPr>
            <w:tcW w:w="1559" w:type="dxa"/>
            <w:tcBorders>
              <w:top w:val="single" w:sz="4" w:space="0" w:color="auto"/>
              <w:bottom w:val="single" w:sz="4" w:space="0" w:color="auto"/>
            </w:tcBorders>
            <w:vAlign w:val="center"/>
          </w:tcPr>
          <w:p w:rsidR="00B551EB" w:rsidRDefault="00B551EB" w:rsidP="00FC4D17">
            <w:pPr>
              <w:jc w:val="center"/>
            </w:pPr>
            <w:r>
              <w:t>5,43</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7</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TsI51A1</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 xml:space="preserve">Transportarea pamintului cu autobasculanta de 10 t la distanta de: 1 km </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t</w:t>
            </w:r>
          </w:p>
        </w:tc>
        <w:tc>
          <w:tcPr>
            <w:tcW w:w="1559" w:type="dxa"/>
            <w:tcBorders>
              <w:top w:val="single" w:sz="4" w:space="0" w:color="auto"/>
              <w:bottom w:val="single" w:sz="4" w:space="0" w:color="auto"/>
            </w:tcBorders>
            <w:vAlign w:val="center"/>
          </w:tcPr>
          <w:p w:rsidR="00B551EB" w:rsidRDefault="00B551EB" w:rsidP="00FC4D17">
            <w:pPr>
              <w:jc w:val="center"/>
            </w:pPr>
            <w:r>
              <w:t>977,08</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8</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TsC51B</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Lucrari la descarcarea pamintului in depozit, teren categoria II</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100 m3</w:t>
            </w:r>
          </w:p>
        </w:tc>
        <w:tc>
          <w:tcPr>
            <w:tcW w:w="1559" w:type="dxa"/>
            <w:tcBorders>
              <w:top w:val="single" w:sz="4" w:space="0" w:color="auto"/>
              <w:bottom w:val="single" w:sz="4" w:space="0" w:color="auto"/>
            </w:tcBorders>
            <w:vAlign w:val="center"/>
          </w:tcPr>
          <w:p w:rsidR="00B551EB" w:rsidRDefault="00B551EB" w:rsidP="00FC4D17">
            <w:pPr>
              <w:jc w:val="center"/>
            </w:pPr>
            <w:r>
              <w:t>5,43</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9</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TsD08A1</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Compactarea mecanica a umpluturilor cu compactor pe pneuri static autopropulsat de 10,1-16 t, in straturi succesive de 15-25 cm grosime dupa compactare, exclusiv udarea fiecarui strat in parte, umpluturile executindu-se cu pamint necoeziv</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100 m3</w:t>
            </w:r>
          </w:p>
        </w:tc>
        <w:tc>
          <w:tcPr>
            <w:tcW w:w="1559" w:type="dxa"/>
            <w:tcBorders>
              <w:top w:val="single" w:sz="4" w:space="0" w:color="auto"/>
              <w:bottom w:val="single" w:sz="4" w:space="0" w:color="auto"/>
            </w:tcBorders>
            <w:vAlign w:val="center"/>
          </w:tcPr>
          <w:p w:rsidR="00B551EB" w:rsidRDefault="00B551EB" w:rsidP="00FC4D17">
            <w:pPr>
              <w:jc w:val="center"/>
            </w:pPr>
            <w:r>
              <w:t>7,00</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10</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TsC03F1</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Sapatura mecanica cu excavatorul de 0,40-0,70 mc, cu motor cu ardere interna si comanda hidraulica, in pamint cu umiditate naturala, descarcare in autovehicule teren catg. II</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lastRenderedPageBreak/>
              <w:t>100 m3</w:t>
            </w:r>
          </w:p>
        </w:tc>
        <w:tc>
          <w:tcPr>
            <w:tcW w:w="1559" w:type="dxa"/>
            <w:tcBorders>
              <w:top w:val="single" w:sz="4" w:space="0" w:color="auto"/>
              <w:bottom w:val="single" w:sz="4" w:space="0" w:color="auto"/>
            </w:tcBorders>
            <w:vAlign w:val="center"/>
          </w:tcPr>
          <w:p w:rsidR="00B551EB" w:rsidRDefault="00B551EB" w:rsidP="00FC4D17">
            <w:pPr>
              <w:jc w:val="center"/>
            </w:pPr>
            <w:r>
              <w:t>1,84</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lastRenderedPageBreak/>
              <w:t xml:space="preserve"> 11</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TsI51A1</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 xml:space="preserve">Transportarea pamintului cu autobasculanta de 10 t la distanta de: 1 km </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t</w:t>
            </w:r>
          </w:p>
        </w:tc>
        <w:tc>
          <w:tcPr>
            <w:tcW w:w="1559" w:type="dxa"/>
            <w:tcBorders>
              <w:top w:val="single" w:sz="4" w:space="0" w:color="auto"/>
              <w:bottom w:val="single" w:sz="4" w:space="0" w:color="auto"/>
            </w:tcBorders>
            <w:vAlign w:val="center"/>
          </w:tcPr>
          <w:p w:rsidR="00B551EB" w:rsidRDefault="00B551EB" w:rsidP="00FC4D17">
            <w:pPr>
              <w:jc w:val="center"/>
            </w:pPr>
            <w:r>
              <w:t>309,22</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12</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TsD01B</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Imprastierea cu lopata a pamintului afinat, in straturi uniforme, de 10-30 cm grosime, printr-o aruncare de pina la 3 m din gramezi, inclusiv sfarimarea bulgarilor, pamintul provenind din teren mijlociu</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m3</w:t>
            </w:r>
          </w:p>
        </w:tc>
        <w:tc>
          <w:tcPr>
            <w:tcW w:w="1559" w:type="dxa"/>
            <w:tcBorders>
              <w:top w:val="single" w:sz="4" w:space="0" w:color="auto"/>
              <w:bottom w:val="single" w:sz="4" w:space="0" w:color="auto"/>
            </w:tcBorders>
            <w:vAlign w:val="center"/>
          </w:tcPr>
          <w:p w:rsidR="00B551EB" w:rsidRDefault="00B551EB" w:rsidP="00FC4D17">
            <w:pPr>
              <w:jc w:val="center"/>
            </w:pPr>
            <w:r>
              <w:t>183,73</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13</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TsD08A1</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Compactarea mecanica a umpluturilor cu compactor pe pneuri static autopropulsat de 10,1-16 t, in straturi succesive de 15-25 cm grosime dupa compactare, exclusiv udarea fiecarui strat in parte, umpluturile executindu-se cu pamint necoeziv</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100 m3</w:t>
            </w:r>
          </w:p>
        </w:tc>
        <w:tc>
          <w:tcPr>
            <w:tcW w:w="1559" w:type="dxa"/>
            <w:tcBorders>
              <w:top w:val="single" w:sz="4" w:space="0" w:color="auto"/>
              <w:bottom w:val="single" w:sz="4" w:space="0" w:color="auto"/>
            </w:tcBorders>
            <w:vAlign w:val="center"/>
          </w:tcPr>
          <w:p w:rsidR="00B551EB" w:rsidRDefault="00B551EB" w:rsidP="00FC4D17">
            <w:pPr>
              <w:jc w:val="center"/>
            </w:pPr>
            <w:r>
              <w:t>1,84</w:t>
            </w:r>
          </w:p>
        </w:tc>
      </w:tr>
      <w:tr w:rsidR="00B551EB" w:rsidTr="00FC4D17">
        <w:tblPrEx>
          <w:tblCellMar>
            <w:top w:w="0" w:type="dxa"/>
            <w:bottom w:w="0" w:type="dxa"/>
          </w:tblCellMar>
        </w:tblPrEx>
        <w:tc>
          <w:tcPr>
            <w:tcW w:w="709" w:type="dxa"/>
            <w:tcBorders>
              <w:top w:val="nil"/>
              <w:left w:val="single" w:sz="6" w:space="0" w:color="auto"/>
              <w:bottom w:val="nil"/>
              <w:right w:val="nil"/>
            </w:tcBorders>
          </w:tcPr>
          <w:p w:rsidR="00B551EB" w:rsidRDefault="00B551EB" w:rsidP="00FC4D17">
            <w:pPr>
              <w:jc w:val="center"/>
            </w:pPr>
            <w:r>
              <w:t xml:space="preserve"> </w:t>
            </w:r>
          </w:p>
        </w:tc>
        <w:tc>
          <w:tcPr>
            <w:tcW w:w="1701" w:type="dxa"/>
            <w:tcBorders>
              <w:top w:val="nil"/>
              <w:left w:val="single" w:sz="6" w:space="0" w:color="auto"/>
              <w:bottom w:val="nil"/>
              <w:right w:val="nil"/>
            </w:tcBorders>
          </w:tcPr>
          <w:p w:rsidR="00B551EB" w:rsidRDefault="00B551EB" w:rsidP="00FC4D17"/>
        </w:tc>
        <w:tc>
          <w:tcPr>
            <w:tcW w:w="4961" w:type="dxa"/>
            <w:tcBorders>
              <w:top w:val="nil"/>
              <w:left w:val="single" w:sz="6" w:space="0" w:color="auto"/>
              <w:bottom w:val="nil"/>
              <w:right w:val="nil"/>
            </w:tcBorders>
          </w:tcPr>
          <w:p w:rsidR="00B551EB" w:rsidRPr="007F2714" w:rsidRDefault="00B551EB" w:rsidP="00FC4D17">
            <w:pPr>
              <w:rPr>
                <w:b/>
                <w:bCs/>
                <w:sz w:val="22"/>
                <w:szCs w:val="22"/>
                <w:lang w:val="en-US"/>
              </w:rPr>
            </w:pPr>
            <w:r>
              <w:rPr>
                <w:b/>
                <w:bCs/>
                <w:sz w:val="22"/>
                <w:szCs w:val="22"/>
                <w:lang w:val="en-US"/>
              </w:rPr>
              <w:t xml:space="preserve">Capitolul </w:t>
            </w:r>
            <w:r w:rsidRPr="00B40365">
              <w:rPr>
                <w:b/>
                <w:bCs/>
                <w:sz w:val="22"/>
                <w:szCs w:val="22"/>
              </w:rPr>
              <w:t>1.1.2. Amenajarea  imbracamintei  rutiere</w:t>
            </w:r>
          </w:p>
          <w:p w:rsidR="00B551EB" w:rsidRDefault="00B551EB" w:rsidP="00FC4D17">
            <w:pPr>
              <w:rPr>
                <w:b/>
                <w:bCs/>
                <w:sz w:val="22"/>
                <w:szCs w:val="22"/>
              </w:rPr>
            </w:pPr>
          </w:p>
        </w:tc>
        <w:tc>
          <w:tcPr>
            <w:tcW w:w="1560" w:type="dxa"/>
            <w:tcBorders>
              <w:top w:val="nil"/>
              <w:left w:val="single" w:sz="6" w:space="0" w:color="auto"/>
              <w:bottom w:val="nil"/>
              <w:right w:val="nil"/>
            </w:tcBorders>
          </w:tcPr>
          <w:p w:rsidR="00B551EB" w:rsidRDefault="00B551EB" w:rsidP="00FC4D17"/>
        </w:tc>
        <w:tc>
          <w:tcPr>
            <w:tcW w:w="1559" w:type="dxa"/>
            <w:tcBorders>
              <w:top w:val="nil"/>
              <w:left w:val="single" w:sz="6" w:space="0" w:color="auto"/>
              <w:bottom w:val="nil"/>
              <w:right w:val="single" w:sz="4" w:space="0" w:color="auto"/>
            </w:tcBorders>
          </w:tcPr>
          <w:p w:rsidR="00B551EB" w:rsidRDefault="00B551EB" w:rsidP="00FC4D17"/>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14</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DA06B2</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Strat de agregate naturale cilindrate, avind functia de rezistenta filtranta, izolatoare, aerisire, antigeliva si anticapilara, cu asternere mecanica, cu nisip</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m3</w:t>
            </w:r>
          </w:p>
        </w:tc>
        <w:tc>
          <w:tcPr>
            <w:tcW w:w="1559" w:type="dxa"/>
            <w:tcBorders>
              <w:top w:val="single" w:sz="4" w:space="0" w:color="auto"/>
              <w:bottom w:val="single" w:sz="4" w:space="0" w:color="auto"/>
            </w:tcBorders>
            <w:vAlign w:val="center"/>
          </w:tcPr>
          <w:p w:rsidR="00B551EB" w:rsidRDefault="00B551EB" w:rsidP="00FC4D17">
            <w:pPr>
              <w:jc w:val="center"/>
            </w:pPr>
            <w:r>
              <w:t>163,00</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15</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TsC03F1</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Sapatura mecanica cu excavatorul de 0,40-0,70 mc, cu motor cu ardere interna si comanda hidraulica, in pamint cu umiditate naturala, descarcare in autovehicule teren catg. II</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100 m3</w:t>
            </w:r>
          </w:p>
        </w:tc>
        <w:tc>
          <w:tcPr>
            <w:tcW w:w="1559" w:type="dxa"/>
            <w:tcBorders>
              <w:top w:val="single" w:sz="4" w:space="0" w:color="auto"/>
              <w:bottom w:val="single" w:sz="4" w:space="0" w:color="auto"/>
            </w:tcBorders>
            <w:vAlign w:val="center"/>
          </w:tcPr>
          <w:p w:rsidR="00B551EB" w:rsidRDefault="00B551EB" w:rsidP="00FC4D17">
            <w:pPr>
              <w:jc w:val="center"/>
            </w:pPr>
            <w:r>
              <w:t>1,674</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16</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TsI51A1</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 xml:space="preserve">Transportarea pamintului cu autobasculanta de 10 t la distanta de: 1 km </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t</w:t>
            </w:r>
          </w:p>
        </w:tc>
        <w:tc>
          <w:tcPr>
            <w:tcW w:w="1559" w:type="dxa"/>
            <w:tcBorders>
              <w:top w:val="single" w:sz="4" w:space="0" w:color="auto"/>
              <w:bottom w:val="single" w:sz="4" w:space="0" w:color="auto"/>
            </w:tcBorders>
            <w:vAlign w:val="center"/>
          </w:tcPr>
          <w:p w:rsidR="00B551EB" w:rsidRDefault="00B551EB" w:rsidP="00FC4D17">
            <w:pPr>
              <w:jc w:val="center"/>
            </w:pPr>
            <w:r>
              <w:t>303,45</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17</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DA12B</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Strat de fundatie sau reprofilare din piatra sparta, pentru drumuri, cu asternere mecanica, executat cu impanare fara innororire (piatra sparta dela demolare ) h12cm</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m3</w:t>
            </w:r>
          </w:p>
        </w:tc>
        <w:tc>
          <w:tcPr>
            <w:tcW w:w="1559" w:type="dxa"/>
            <w:tcBorders>
              <w:top w:val="single" w:sz="4" w:space="0" w:color="auto"/>
              <w:bottom w:val="single" w:sz="4" w:space="0" w:color="auto"/>
            </w:tcBorders>
            <w:vAlign w:val="center"/>
          </w:tcPr>
          <w:p w:rsidR="00B551EB" w:rsidRDefault="00B551EB" w:rsidP="00FC4D17">
            <w:pPr>
              <w:jc w:val="center"/>
            </w:pPr>
            <w:r>
              <w:t>4,82</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18</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DA12B</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Strat de fundatie sau reprofilare din piatra sparta, pentru drumuri, cu asternere mecanica, executat cu impanare fara innororire h12 cm</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m3</w:t>
            </w:r>
          </w:p>
        </w:tc>
        <w:tc>
          <w:tcPr>
            <w:tcW w:w="1559" w:type="dxa"/>
            <w:tcBorders>
              <w:top w:val="single" w:sz="4" w:space="0" w:color="auto"/>
              <w:bottom w:val="single" w:sz="4" w:space="0" w:color="auto"/>
            </w:tcBorders>
            <w:vAlign w:val="center"/>
          </w:tcPr>
          <w:p w:rsidR="00B551EB" w:rsidRDefault="00B551EB" w:rsidP="00FC4D17">
            <w:pPr>
              <w:jc w:val="center"/>
            </w:pPr>
            <w:r>
              <w:t>138,37</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19</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DI107</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Amorsarea suprafetelor straturilor de baza in vederea aplicarii unui strat de beton asfaltic</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t</w:t>
            </w:r>
          </w:p>
        </w:tc>
        <w:tc>
          <w:tcPr>
            <w:tcW w:w="1559" w:type="dxa"/>
            <w:tcBorders>
              <w:top w:val="single" w:sz="4" w:space="0" w:color="auto"/>
              <w:bottom w:val="single" w:sz="4" w:space="0" w:color="auto"/>
            </w:tcBorders>
            <w:vAlign w:val="center"/>
          </w:tcPr>
          <w:p w:rsidR="00B551EB" w:rsidRDefault="00B551EB" w:rsidP="00FC4D17">
            <w:pPr>
              <w:jc w:val="center"/>
            </w:pPr>
            <w:r>
              <w:t>0,715</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20</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DB19G</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 xml:space="preserve">Imbracaminte de beton asfaltic cu agregat mare, executata la cald, in grosime de 6,0 cm, cu asternere mecanica  </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m2</w:t>
            </w:r>
          </w:p>
        </w:tc>
        <w:tc>
          <w:tcPr>
            <w:tcW w:w="1559" w:type="dxa"/>
            <w:tcBorders>
              <w:top w:val="single" w:sz="4" w:space="0" w:color="auto"/>
              <w:bottom w:val="single" w:sz="4" w:space="0" w:color="auto"/>
            </w:tcBorders>
            <w:vAlign w:val="center"/>
          </w:tcPr>
          <w:p w:rsidR="00B551EB" w:rsidRDefault="00B551EB" w:rsidP="00FC4D17">
            <w:pPr>
              <w:jc w:val="center"/>
            </w:pPr>
            <w:r>
              <w:t>1 102,95</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21</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DI107</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Amorsarea suprafetelor straturilor de baza in vederea aplicarii unui strat de beton asfaltic</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t</w:t>
            </w:r>
          </w:p>
        </w:tc>
        <w:tc>
          <w:tcPr>
            <w:tcW w:w="1559" w:type="dxa"/>
            <w:tcBorders>
              <w:top w:val="single" w:sz="4" w:space="0" w:color="auto"/>
              <w:bottom w:val="single" w:sz="4" w:space="0" w:color="auto"/>
            </w:tcBorders>
            <w:vAlign w:val="center"/>
          </w:tcPr>
          <w:p w:rsidR="00B551EB" w:rsidRDefault="00B551EB" w:rsidP="00FC4D17">
            <w:pPr>
              <w:jc w:val="center"/>
            </w:pPr>
            <w:r>
              <w:t>0,126</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22</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DB16F</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 xml:space="preserve">Imbracaminte de beton asfaltic cu agregate marunte, executata la cald, in grosime de 3,0 cm, </w:t>
            </w:r>
            <w:r>
              <w:lastRenderedPageBreak/>
              <w:t xml:space="preserve">cu asternere mecanica  </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lastRenderedPageBreak/>
              <w:t>m2</w:t>
            </w:r>
          </w:p>
        </w:tc>
        <w:tc>
          <w:tcPr>
            <w:tcW w:w="1559" w:type="dxa"/>
            <w:tcBorders>
              <w:top w:val="single" w:sz="4" w:space="0" w:color="auto"/>
              <w:bottom w:val="single" w:sz="4" w:space="0" w:color="auto"/>
            </w:tcBorders>
            <w:vAlign w:val="center"/>
          </w:tcPr>
          <w:p w:rsidR="00B551EB" w:rsidRDefault="00B551EB" w:rsidP="00FC4D17">
            <w:pPr>
              <w:jc w:val="center"/>
            </w:pPr>
            <w:r>
              <w:t>1 102,95</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lastRenderedPageBreak/>
              <w:t xml:space="preserve"> 23</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material</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Beton asfaltic microgranular SMBg-II/2.3 adaugator la norma DB16F</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t</w:t>
            </w:r>
          </w:p>
        </w:tc>
        <w:tc>
          <w:tcPr>
            <w:tcW w:w="1559" w:type="dxa"/>
            <w:tcBorders>
              <w:top w:val="single" w:sz="4" w:space="0" w:color="auto"/>
              <w:bottom w:val="single" w:sz="4" w:space="0" w:color="auto"/>
            </w:tcBorders>
            <w:vAlign w:val="center"/>
          </w:tcPr>
          <w:p w:rsidR="00B551EB" w:rsidRDefault="00B551EB" w:rsidP="00FC4D17">
            <w:pPr>
              <w:jc w:val="center"/>
            </w:pPr>
            <w:r>
              <w:t>0,57</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24</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DI115</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 xml:space="preserve">Consolidarea acostamentelor cu un strat de piatra sparta de 10 cm </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m2</w:t>
            </w:r>
          </w:p>
        </w:tc>
        <w:tc>
          <w:tcPr>
            <w:tcW w:w="1559" w:type="dxa"/>
            <w:tcBorders>
              <w:top w:val="single" w:sz="4" w:space="0" w:color="auto"/>
              <w:bottom w:val="single" w:sz="4" w:space="0" w:color="auto"/>
            </w:tcBorders>
            <w:vAlign w:val="center"/>
          </w:tcPr>
          <w:p w:rsidR="00B551EB" w:rsidRDefault="00B551EB" w:rsidP="00FC4D17">
            <w:pPr>
              <w:jc w:val="center"/>
            </w:pPr>
            <w:r>
              <w:t>216,10</w:t>
            </w:r>
          </w:p>
        </w:tc>
      </w:tr>
      <w:tr w:rsidR="00B551EB" w:rsidTr="00FC4D17">
        <w:tblPrEx>
          <w:tblCellMar>
            <w:top w:w="0" w:type="dxa"/>
            <w:bottom w:w="0" w:type="dxa"/>
          </w:tblCellMar>
        </w:tblPrEx>
        <w:tc>
          <w:tcPr>
            <w:tcW w:w="709" w:type="dxa"/>
            <w:tcBorders>
              <w:top w:val="nil"/>
              <w:left w:val="single" w:sz="6" w:space="0" w:color="auto"/>
              <w:bottom w:val="nil"/>
              <w:right w:val="nil"/>
            </w:tcBorders>
          </w:tcPr>
          <w:p w:rsidR="00B551EB" w:rsidRDefault="00B551EB" w:rsidP="00FC4D17">
            <w:pPr>
              <w:jc w:val="center"/>
            </w:pPr>
            <w:r>
              <w:t xml:space="preserve"> </w:t>
            </w:r>
          </w:p>
        </w:tc>
        <w:tc>
          <w:tcPr>
            <w:tcW w:w="1701" w:type="dxa"/>
            <w:tcBorders>
              <w:top w:val="nil"/>
              <w:left w:val="single" w:sz="6" w:space="0" w:color="auto"/>
              <w:bottom w:val="nil"/>
              <w:right w:val="nil"/>
            </w:tcBorders>
          </w:tcPr>
          <w:p w:rsidR="00B551EB" w:rsidRDefault="00B551EB" w:rsidP="00FC4D17"/>
        </w:tc>
        <w:tc>
          <w:tcPr>
            <w:tcW w:w="4961" w:type="dxa"/>
            <w:tcBorders>
              <w:top w:val="nil"/>
              <w:left w:val="single" w:sz="6" w:space="0" w:color="auto"/>
              <w:bottom w:val="nil"/>
              <w:right w:val="nil"/>
            </w:tcBorders>
          </w:tcPr>
          <w:p w:rsidR="00B551EB" w:rsidRPr="007F2714" w:rsidRDefault="00B551EB" w:rsidP="00FC4D17">
            <w:pPr>
              <w:rPr>
                <w:b/>
                <w:bCs/>
                <w:sz w:val="22"/>
                <w:szCs w:val="22"/>
                <w:lang w:val="en-US"/>
              </w:rPr>
            </w:pPr>
            <w:r>
              <w:rPr>
                <w:b/>
                <w:bCs/>
                <w:sz w:val="22"/>
                <w:szCs w:val="22"/>
                <w:lang w:val="en-US"/>
              </w:rPr>
              <w:t xml:space="preserve">Capitolul </w:t>
            </w:r>
            <w:r w:rsidRPr="00B40365">
              <w:rPr>
                <w:b/>
                <w:bCs/>
                <w:sz w:val="22"/>
                <w:szCs w:val="22"/>
              </w:rPr>
              <w:t xml:space="preserve">1.1.3. lucrari pentru siguranta rutiera </w:t>
            </w:r>
          </w:p>
          <w:p w:rsidR="00B551EB" w:rsidRDefault="00B551EB" w:rsidP="00FC4D17">
            <w:pPr>
              <w:rPr>
                <w:b/>
                <w:bCs/>
                <w:sz w:val="22"/>
                <w:szCs w:val="22"/>
              </w:rPr>
            </w:pPr>
          </w:p>
        </w:tc>
        <w:tc>
          <w:tcPr>
            <w:tcW w:w="1560" w:type="dxa"/>
            <w:tcBorders>
              <w:top w:val="nil"/>
              <w:left w:val="single" w:sz="6" w:space="0" w:color="auto"/>
              <w:bottom w:val="nil"/>
              <w:right w:val="nil"/>
            </w:tcBorders>
          </w:tcPr>
          <w:p w:rsidR="00B551EB" w:rsidRDefault="00B551EB" w:rsidP="00FC4D17"/>
        </w:tc>
        <w:tc>
          <w:tcPr>
            <w:tcW w:w="1559" w:type="dxa"/>
            <w:tcBorders>
              <w:top w:val="nil"/>
              <w:left w:val="single" w:sz="6" w:space="0" w:color="auto"/>
              <w:bottom w:val="nil"/>
              <w:right w:val="single" w:sz="4" w:space="0" w:color="auto"/>
            </w:tcBorders>
          </w:tcPr>
          <w:p w:rsidR="00B551EB" w:rsidRDefault="00B551EB" w:rsidP="00FC4D17"/>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25</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DF18A</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Plantarea stilpilor pentru indicatoare pentru circulatie rutiera din metal, confectionati industrial</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buc</w:t>
            </w:r>
          </w:p>
        </w:tc>
        <w:tc>
          <w:tcPr>
            <w:tcW w:w="1559" w:type="dxa"/>
            <w:tcBorders>
              <w:top w:val="single" w:sz="4" w:space="0" w:color="auto"/>
              <w:bottom w:val="single" w:sz="4" w:space="0" w:color="auto"/>
            </w:tcBorders>
            <w:vAlign w:val="center"/>
          </w:tcPr>
          <w:p w:rsidR="00B551EB" w:rsidRDefault="00B551EB" w:rsidP="00FC4D17">
            <w:pPr>
              <w:jc w:val="center"/>
            </w:pPr>
            <w:r>
              <w:t>7,00</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26</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DF19A</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Montarea indicatoarelor pentru circulatie rutiera din tabla din otel sau aluminiu pe un stilp gata plantat ind. A700</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buc</w:t>
            </w:r>
          </w:p>
        </w:tc>
        <w:tc>
          <w:tcPr>
            <w:tcW w:w="1559" w:type="dxa"/>
            <w:tcBorders>
              <w:top w:val="single" w:sz="4" w:space="0" w:color="auto"/>
              <w:bottom w:val="single" w:sz="4" w:space="0" w:color="auto"/>
            </w:tcBorders>
            <w:vAlign w:val="center"/>
          </w:tcPr>
          <w:p w:rsidR="00B551EB" w:rsidRDefault="00B551EB" w:rsidP="00FC4D17">
            <w:pPr>
              <w:jc w:val="center"/>
            </w:pPr>
            <w:r>
              <w:t>5,00</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27</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DF19A</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Montarea indicatoarelor pentru circulatie rutiera din tabla din otel sau aluminiu pe un stilp gata plantat ind.B700</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buc</w:t>
            </w:r>
          </w:p>
        </w:tc>
        <w:tc>
          <w:tcPr>
            <w:tcW w:w="1559" w:type="dxa"/>
            <w:tcBorders>
              <w:top w:val="single" w:sz="4" w:space="0" w:color="auto"/>
              <w:bottom w:val="single" w:sz="4" w:space="0" w:color="auto"/>
            </w:tcBorders>
            <w:vAlign w:val="center"/>
          </w:tcPr>
          <w:p w:rsidR="00B551EB" w:rsidRDefault="00B551EB" w:rsidP="00FC4D17">
            <w:pPr>
              <w:jc w:val="center"/>
            </w:pPr>
            <w:r>
              <w:t>2,00</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28</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DF19A</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Montarea indicatoarelor pentru circulatie rutiera din tabla din otel sau aluminiu pe un stilp gata plantat ind.D700</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buc</w:t>
            </w:r>
          </w:p>
        </w:tc>
        <w:tc>
          <w:tcPr>
            <w:tcW w:w="1559" w:type="dxa"/>
            <w:tcBorders>
              <w:top w:val="single" w:sz="4" w:space="0" w:color="auto"/>
              <w:bottom w:val="single" w:sz="4" w:space="0" w:color="auto"/>
            </w:tcBorders>
            <w:vAlign w:val="center"/>
          </w:tcPr>
          <w:p w:rsidR="00B551EB" w:rsidRDefault="00B551EB" w:rsidP="00FC4D17">
            <w:pPr>
              <w:jc w:val="center"/>
            </w:pPr>
            <w:r>
              <w:t>2,00</w:t>
            </w:r>
          </w:p>
        </w:tc>
      </w:tr>
      <w:tr w:rsidR="00B551EB" w:rsidTr="00FC4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551EB" w:rsidRDefault="00B551EB" w:rsidP="00FC4D17">
            <w:r>
              <w:t xml:space="preserve"> 29</w:t>
            </w:r>
          </w:p>
        </w:tc>
        <w:tc>
          <w:tcPr>
            <w:tcW w:w="1701" w:type="dxa"/>
            <w:tcBorders>
              <w:top w:val="single" w:sz="4" w:space="0" w:color="auto"/>
              <w:bottom w:val="single" w:sz="4" w:space="0" w:color="auto"/>
            </w:tcBorders>
            <w:vAlign w:val="center"/>
          </w:tcPr>
          <w:p w:rsidR="00B551EB" w:rsidRDefault="00B551EB" w:rsidP="00FC4D17">
            <w:pPr>
              <w:rPr>
                <w:lang w:val="en-US"/>
              </w:rPr>
            </w:pPr>
            <w:r>
              <w:rPr>
                <w:lang w:val="en-US"/>
              </w:rPr>
              <w:t>DF17A</w:t>
            </w:r>
          </w:p>
          <w:p w:rsidR="00B551EB" w:rsidRDefault="00B551EB" w:rsidP="00FC4D17"/>
        </w:tc>
        <w:tc>
          <w:tcPr>
            <w:tcW w:w="4961" w:type="dxa"/>
            <w:tcBorders>
              <w:top w:val="single" w:sz="4" w:space="0" w:color="auto"/>
              <w:bottom w:val="single" w:sz="4" w:space="0" w:color="auto"/>
            </w:tcBorders>
            <w:vAlign w:val="center"/>
          </w:tcPr>
          <w:p w:rsidR="00B551EB" w:rsidRDefault="00B551EB" w:rsidP="00FC4D17">
            <w:pPr>
              <w:adjustRightInd w:val="0"/>
              <w:rPr>
                <w:lang w:val="en-US"/>
              </w:rPr>
            </w:pPr>
            <w:r>
              <w:t>Marcaje longitudinale, transversale si diverse, executate mecanizat, cu vopsea, pe suprafete carosabile</w:t>
            </w:r>
          </w:p>
          <w:p w:rsidR="00B551EB" w:rsidRDefault="00B551EB" w:rsidP="00FC4D17"/>
        </w:tc>
        <w:tc>
          <w:tcPr>
            <w:tcW w:w="1560" w:type="dxa"/>
            <w:tcBorders>
              <w:top w:val="single" w:sz="4" w:space="0" w:color="auto"/>
              <w:bottom w:val="single" w:sz="4" w:space="0" w:color="auto"/>
            </w:tcBorders>
            <w:vAlign w:val="center"/>
          </w:tcPr>
          <w:p w:rsidR="00B551EB" w:rsidRDefault="00B551EB" w:rsidP="00FC4D17">
            <w:pPr>
              <w:jc w:val="center"/>
            </w:pPr>
            <w:r>
              <w:t>m2</w:t>
            </w:r>
          </w:p>
        </w:tc>
        <w:tc>
          <w:tcPr>
            <w:tcW w:w="1559" w:type="dxa"/>
            <w:tcBorders>
              <w:top w:val="single" w:sz="4" w:space="0" w:color="auto"/>
              <w:bottom w:val="single" w:sz="4" w:space="0" w:color="auto"/>
            </w:tcBorders>
            <w:vAlign w:val="center"/>
          </w:tcPr>
          <w:p w:rsidR="00B551EB" w:rsidRDefault="00B551EB" w:rsidP="00FC4D17">
            <w:pPr>
              <w:jc w:val="center"/>
            </w:pPr>
            <w:r>
              <w:t>45,15</w:t>
            </w:r>
          </w:p>
        </w:tc>
      </w:tr>
    </w:tbl>
    <w:p w:rsidR="00B551EB" w:rsidRDefault="00B551EB" w:rsidP="009E2657">
      <w:pPr>
        <w:tabs>
          <w:tab w:val="left" w:pos="567"/>
        </w:tabs>
        <w:jc w:val="center"/>
        <w:rPr>
          <w:i/>
        </w:rPr>
      </w:pPr>
    </w:p>
    <w:p w:rsidR="00E71F7B" w:rsidRPr="00FF430B" w:rsidRDefault="00E71F7B" w:rsidP="009E2657">
      <w:pPr>
        <w:tabs>
          <w:tab w:val="left" w:pos="567"/>
        </w:tabs>
        <w:jc w:val="center"/>
        <w:rPr>
          <w:i/>
        </w:rPr>
      </w:pPr>
    </w:p>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B71005" w:rsidRDefault="00460653" w:rsidP="00385C85">
            <w:pPr>
              <w:pStyle w:val="af2"/>
              <w:tabs>
                <w:tab w:val="left" w:pos="567"/>
                <w:tab w:val="right" w:pos="9531"/>
              </w:tabs>
              <w:ind w:firstLine="0"/>
              <w:rPr>
                <w:lang w:val="en-US"/>
              </w:rPr>
            </w:pPr>
            <w:r w:rsidRPr="00B71005">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B71005" w:rsidRDefault="00460653" w:rsidP="00385C85">
            <w:pPr>
              <w:pStyle w:val="cn"/>
              <w:tabs>
                <w:tab w:val="left" w:pos="567"/>
              </w:tabs>
              <w:jc w:val="both"/>
              <w:rPr>
                <w:sz w:val="20"/>
                <w:szCs w:val="20"/>
                <w:lang w:val="en-US"/>
              </w:rPr>
            </w:pPr>
            <w:r w:rsidRPr="00B71005">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B71005" w:rsidRDefault="009157BF" w:rsidP="00385C85">
            <w:pPr>
              <w:pStyle w:val="af2"/>
              <w:tabs>
                <w:tab w:val="left" w:pos="567"/>
                <w:tab w:val="right" w:pos="9531"/>
              </w:tabs>
              <w:ind w:firstLine="0"/>
              <w:rPr>
                <w:lang w:val="en-US"/>
              </w:rPr>
            </w:pPr>
            <w:r w:rsidRPr="00B71005">
              <w:rPr>
                <w:lang w:val="en-US"/>
              </w:rPr>
              <w:t>IDNO</w:t>
            </w:r>
            <w:r w:rsidR="00460653" w:rsidRPr="00B71005">
              <w:rPr>
                <w:lang w:val="en-US"/>
              </w:rPr>
              <w:t xml:space="preserve"> ___</w:t>
            </w:r>
            <w:r w:rsidR="00B51B6E" w:rsidRPr="00B71005">
              <w:rPr>
                <w:lang w:val="en-US"/>
              </w:rPr>
              <w:t xml:space="preserve">_____________ reprezentat prin </w:t>
            </w:r>
            <w:r w:rsidR="00460653" w:rsidRPr="00B71005">
              <w:rPr>
                <w:lang w:val="en-US"/>
              </w:rPr>
              <w:t>________________________________________</w:t>
            </w:r>
            <w:r w:rsidR="007B392A" w:rsidRPr="00B71005">
              <w:rPr>
                <w:lang w:val="en-US"/>
              </w:rPr>
              <w:t>_____________________</w:t>
            </w:r>
            <w:r w:rsidR="00385C85" w:rsidRPr="00B71005">
              <w:rPr>
                <w:lang w:val="en-US"/>
              </w:rPr>
              <w:t>____</w:t>
            </w:r>
            <w:r w:rsidR="007B392A" w:rsidRPr="00B71005">
              <w:rPr>
                <w:lang w:val="en-US"/>
              </w:rPr>
              <w:t>_____________</w:t>
            </w:r>
            <w:r w:rsidR="00460653" w:rsidRPr="00B71005">
              <w:rPr>
                <w:lang w:val="en-US"/>
              </w:rPr>
              <w:t xml:space="preserve">,    </w:t>
            </w:r>
          </w:p>
          <w:p w:rsidR="00460653" w:rsidRPr="00B71005" w:rsidRDefault="005D4B79" w:rsidP="00385C85">
            <w:pPr>
              <w:pStyle w:val="af2"/>
              <w:tabs>
                <w:tab w:val="left" w:pos="567"/>
              </w:tabs>
              <w:ind w:firstLine="0"/>
              <w:rPr>
                <w:sz w:val="20"/>
                <w:szCs w:val="20"/>
                <w:lang w:val="en-US"/>
              </w:rPr>
            </w:pPr>
            <w:r w:rsidRPr="00B71005">
              <w:rPr>
                <w:sz w:val="20"/>
                <w:szCs w:val="20"/>
                <w:lang w:val="en-US"/>
              </w:rPr>
              <w:t xml:space="preserve">                                                   </w:t>
            </w:r>
            <w:r w:rsidR="00460653" w:rsidRPr="00B71005">
              <w:rPr>
                <w:sz w:val="20"/>
                <w:szCs w:val="20"/>
                <w:lang w:val="en-US"/>
              </w:rPr>
              <w:t xml:space="preserve"> (numele, prenumele şi</w:t>
            </w:r>
            <w:r w:rsidR="00DF4DCF" w:rsidRPr="00B71005">
              <w:rPr>
                <w:sz w:val="20"/>
                <w:szCs w:val="20"/>
                <w:lang w:val="en-US"/>
              </w:rPr>
              <w:t xml:space="preserve"> </w:t>
            </w:r>
            <w:r w:rsidR="00460653" w:rsidRPr="00B71005">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B71005" w:rsidRDefault="00460653" w:rsidP="00385C85">
            <w:pPr>
              <w:pStyle w:val="af2"/>
              <w:tabs>
                <w:tab w:val="left" w:pos="567"/>
              </w:tabs>
              <w:ind w:firstLine="0"/>
              <w:rPr>
                <w:sz w:val="20"/>
                <w:szCs w:val="20"/>
                <w:lang w:val="en-US"/>
              </w:rPr>
            </w:pPr>
            <w:r w:rsidRPr="00B71005">
              <w:rPr>
                <w:lang w:val="en-US"/>
              </w:rPr>
              <w:t>telefon: ______________, fax: _____________,</w:t>
            </w:r>
            <w:r w:rsidR="00DF4DCF" w:rsidRPr="00B71005">
              <w:rPr>
                <w:lang w:val="en-US"/>
              </w:rPr>
              <w:t xml:space="preserve"> </w:t>
            </w:r>
            <w:r w:rsidR="009157BF" w:rsidRPr="00B71005">
              <w:rPr>
                <w:lang w:val="en-US"/>
              </w:rPr>
              <w:t>IDNO</w:t>
            </w:r>
            <w:r w:rsidRPr="00B71005">
              <w:rPr>
                <w:lang w:val="en-US"/>
              </w:rPr>
              <w:t xml:space="preserve">________________ autorizat pentru activitatea în construcţii: autorizaţia nr. _______ </w:t>
            </w:r>
            <w:r w:rsidR="0016369C" w:rsidRPr="00B71005">
              <w:rPr>
                <w:lang w:val="en-US"/>
              </w:rPr>
              <w:t>din „</w:t>
            </w:r>
            <w:r w:rsidRPr="00B71005">
              <w:rPr>
                <w:lang w:val="en-US"/>
              </w:rPr>
              <w:t>__”______________20__, eliberată de __________________,pe un termen de ____</w:t>
            </w:r>
            <w:r w:rsidR="0016369C" w:rsidRPr="00B71005">
              <w:rPr>
                <w:lang w:val="en-US"/>
              </w:rPr>
              <w:t xml:space="preserve"> ani, pentru genurile de </w:t>
            </w:r>
            <w:r w:rsidRPr="00B71005">
              <w:rPr>
                <w:lang w:val="en-US"/>
              </w:rPr>
              <w:t>activitate___________________________________,</w:t>
            </w:r>
            <w:r w:rsidR="00CD0EA7" w:rsidRPr="00B71005">
              <w:rPr>
                <w:lang w:val="en-US"/>
              </w:rPr>
              <w:t xml:space="preserve"> reprezentat prin </w:t>
            </w:r>
            <w:r w:rsidRPr="00B71005">
              <w:rPr>
                <w:lang w:val="en-US"/>
              </w:rPr>
              <w:t>__________________</w:t>
            </w:r>
            <w:r w:rsidR="00CD0EA7" w:rsidRPr="00B71005">
              <w:rPr>
                <w:lang w:val="en-US"/>
              </w:rPr>
              <w:t>__________________</w:t>
            </w:r>
            <w:r w:rsidRPr="00B71005">
              <w:rPr>
                <w:lang w:val="en-US"/>
              </w:rPr>
              <w:t>_, în calitate</w:t>
            </w:r>
            <w:r w:rsidR="00CD0EA7" w:rsidRPr="00B71005">
              <w:rPr>
                <w:lang w:val="en-US"/>
              </w:rPr>
              <w:t xml:space="preserve"> de Antreprenor, pe de altă parte.</w:t>
            </w:r>
          </w:p>
          <w:p w:rsidR="001A5517" w:rsidRPr="00B71005" w:rsidRDefault="00460653" w:rsidP="00385C85">
            <w:pPr>
              <w:pStyle w:val="af2"/>
              <w:tabs>
                <w:tab w:val="left" w:pos="567"/>
              </w:tabs>
              <w:ind w:firstLine="0"/>
              <w:rPr>
                <w:sz w:val="20"/>
                <w:szCs w:val="20"/>
                <w:lang w:val="en-US"/>
              </w:rPr>
            </w:pPr>
            <w:r w:rsidRPr="00B71005">
              <w:rPr>
                <w:sz w:val="20"/>
                <w:szCs w:val="20"/>
                <w:lang w:val="en-US"/>
              </w:rPr>
              <w:t xml:space="preserve"> (numele şi</w:t>
            </w:r>
            <w:r w:rsidR="005D4B79" w:rsidRPr="00B71005">
              <w:rPr>
                <w:sz w:val="20"/>
                <w:szCs w:val="20"/>
                <w:lang w:val="en-US"/>
              </w:rPr>
              <w:t xml:space="preserve"> </w:t>
            </w:r>
            <w:r w:rsidRPr="00B71005">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lastRenderedPageBreak/>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B71005" w:rsidRDefault="00A156C0" w:rsidP="00196AB4">
            <w:pPr>
              <w:pStyle w:val="af2"/>
              <w:tabs>
                <w:tab w:val="left" w:pos="567"/>
              </w:tabs>
              <w:spacing w:line="276" w:lineRule="auto"/>
              <w:ind w:firstLine="0"/>
              <w:rPr>
                <w:lang w:val="en-US"/>
              </w:rPr>
            </w:pPr>
            <w:r w:rsidRPr="00B71005">
              <w:rPr>
                <w:lang w:val="en-US"/>
              </w:rPr>
              <w:t xml:space="preserve">2.1. </w:t>
            </w:r>
            <w:r w:rsidR="00460653" w:rsidRPr="00B71005">
              <w:rPr>
                <w:lang w:val="en-US"/>
              </w:rPr>
              <w:t xml:space="preserve">Durata de execuţie a lucrărilor contractate este de </w:t>
            </w:r>
            <w:r w:rsidR="009F0FE8" w:rsidRPr="00B71005">
              <w:rPr>
                <w:lang w:val="en-US"/>
              </w:rPr>
              <w:t>_________ luni</w:t>
            </w:r>
            <w:r w:rsidR="005D4B79" w:rsidRPr="00B71005">
              <w:rPr>
                <w:lang w:val="en-US"/>
              </w:rPr>
              <w:t xml:space="preserve"> </w:t>
            </w:r>
            <w:r w:rsidR="00EB65F6" w:rsidRPr="00B71005">
              <w:rPr>
                <w:lang w:val="en-US"/>
              </w:rPr>
              <w:t>și zile___</w:t>
            </w:r>
            <w:r w:rsidR="00460653" w:rsidRPr="00B71005">
              <w:rPr>
                <w:lang w:val="en-US"/>
              </w:rPr>
              <w:t>după primirea ordinului de începere a execuţiei</w:t>
            </w:r>
            <w:r w:rsidR="005D4B79" w:rsidRPr="00B71005">
              <w:rPr>
                <w:lang w:val="en-US"/>
              </w:rPr>
              <w:t xml:space="preserve"> </w:t>
            </w:r>
            <w:r w:rsidR="00460653" w:rsidRPr="00B71005">
              <w:rPr>
                <w:lang w:val="en-US"/>
              </w:rPr>
              <w:t>şi asigurării lucrului ritmic de către beneficiar</w:t>
            </w:r>
            <w:r w:rsidR="005D4B79" w:rsidRPr="00B71005">
              <w:rPr>
                <w:lang w:val="en-US"/>
              </w:rPr>
              <w:t>-</w:t>
            </w:r>
            <w:r w:rsidR="00460653" w:rsidRPr="00B71005">
              <w:rPr>
                <w:lang w:val="en-US"/>
              </w:rPr>
              <w:t>ordonatorul de credite.</w:t>
            </w:r>
          </w:p>
          <w:p w:rsidR="00460653" w:rsidRPr="00B71005" w:rsidRDefault="00A156C0" w:rsidP="00196AB4">
            <w:pPr>
              <w:pStyle w:val="af2"/>
              <w:tabs>
                <w:tab w:val="left" w:pos="567"/>
              </w:tabs>
              <w:spacing w:line="276" w:lineRule="auto"/>
              <w:ind w:firstLine="0"/>
              <w:rPr>
                <w:lang w:val="en-US"/>
              </w:rPr>
            </w:pPr>
            <w:r w:rsidRPr="00B71005">
              <w:rPr>
                <w:lang w:val="en-US"/>
              </w:rPr>
              <w:t xml:space="preserve">2.2. </w:t>
            </w:r>
            <w:r w:rsidR="00460653" w:rsidRPr="00B71005">
              <w:rPr>
                <w:lang w:val="en-US"/>
              </w:rPr>
              <w:t xml:space="preserve">Graficul de execuţie a lucrărilor se va efectua conform specificaţiei din anexa </w:t>
            </w:r>
            <w:r w:rsidR="009157BF" w:rsidRPr="00B71005">
              <w:rPr>
                <w:lang w:val="en-US"/>
              </w:rPr>
              <w:t xml:space="preserve">la </w:t>
            </w:r>
            <w:r w:rsidR="00460653" w:rsidRPr="00B71005">
              <w:rPr>
                <w:lang w:val="en-US"/>
              </w:rPr>
              <w:t xml:space="preserve">prezentul contract. </w:t>
            </w:r>
          </w:p>
          <w:p w:rsidR="00460653" w:rsidRPr="00B71005" w:rsidRDefault="00A156C0" w:rsidP="00196AB4">
            <w:pPr>
              <w:pStyle w:val="af2"/>
              <w:tabs>
                <w:tab w:val="left" w:pos="567"/>
              </w:tabs>
              <w:spacing w:line="276" w:lineRule="auto"/>
              <w:ind w:firstLine="0"/>
              <w:rPr>
                <w:lang w:val="en-US"/>
              </w:rPr>
            </w:pPr>
            <w:r w:rsidRPr="00B71005">
              <w:rPr>
                <w:lang w:val="en-US"/>
              </w:rPr>
              <w:t xml:space="preserve">2.3. </w:t>
            </w:r>
            <w:r w:rsidR="00460653" w:rsidRPr="00B71005">
              <w:rPr>
                <w:lang w:val="en-US"/>
              </w:rPr>
              <w:t xml:space="preserve">Perioada de execuţie poate fi prelungită </w:t>
            </w:r>
            <w:r w:rsidR="00EB65F6" w:rsidRPr="00B71005">
              <w:rPr>
                <w:lang w:val="en-US"/>
              </w:rPr>
              <w:t xml:space="preserve">sau suspendată </w:t>
            </w:r>
            <w:r w:rsidR="00460653" w:rsidRPr="00B71005">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71005" w:rsidRDefault="00A156C0" w:rsidP="00196AB4">
            <w:pPr>
              <w:pStyle w:val="af2"/>
              <w:tabs>
                <w:tab w:val="left" w:pos="567"/>
              </w:tabs>
              <w:spacing w:line="276" w:lineRule="auto"/>
              <w:ind w:firstLine="0"/>
              <w:rPr>
                <w:lang w:val="en-US"/>
              </w:rPr>
            </w:pPr>
            <w:r w:rsidRPr="00B71005">
              <w:rPr>
                <w:lang w:val="en-US"/>
              </w:rPr>
              <w:t xml:space="preserve">2.4. </w:t>
            </w:r>
            <w:r w:rsidR="00460653" w:rsidRPr="00B71005">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71005" w:rsidRDefault="00A156C0" w:rsidP="00196AB4">
            <w:pPr>
              <w:pStyle w:val="af2"/>
              <w:tabs>
                <w:tab w:val="left" w:pos="567"/>
              </w:tabs>
              <w:spacing w:line="276" w:lineRule="auto"/>
              <w:ind w:firstLine="0"/>
              <w:rPr>
                <w:lang w:val="en-US"/>
              </w:rPr>
            </w:pPr>
            <w:r w:rsidRPr="00B71005">
              <w:rPr>
                <w:lang w:val="en-US"/>
              </w:rPr>
              <w:t xml:space="preserve">2.5. </w:t>
            </w:r>
            <w:r w:rsidR="00460653" w:rsidRPr="00B71005">
              <w:rPr>
                <w:lang w:val="en-US"/>
              </w:rPr>
              <w:t xml:space="preserve">La terminarea lucrărilor, Antreprenorul </w:t>
            </w:r>
            <w:r w:rsidR="00183D79" w:rsidRPr="00B71005">
              <w:rPr>
                <w:lang w:val="en-US"/>
              </w:rPr>
              <w:t>va notifica Beneficiarul că su</w:t>
            </w:r>
            <w:r w:rsidR="00460653" w:rsidRPr="00B71005">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B551EB">
              <w:rPr>
                <w:noProof w:val="0"/>
                <w:lang w:eastAsia="ru-RU"/>
              </w:rPr>
              <w:t xml:space="preserve"> </w:t>
            </w:r>
            <w:r w:rsidR="00B551EB">
              <w:rPr>
                <w:b/>
                <w:noProof w:val="0"/>
                <w:lang w:eastAsia="ru-RU"/>
              </w:rPr>
              <w:t>5 ani</w:t>
            </w:r>
            <w:r w:rsidRPr="00FF430B">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71005" w:rsidRDefault="00E503F9" w:rsidP="00196AB4">
            <w:pPr>
              <w:pStyle w:val="af2"/>
              <w:tabs>
                <w:tab w:val="left" w:pos="321"/>
              </w:tabs>
              <w:spacing w:line="276" w:lineRule="auto"/>
              <w:ind w:firstLine="0"/>
              <w:rPr>
                <w:lang w:val="en-US"/>
              </w:rPr>
            </w:pPr>
            <w:r w:rsidRPr="00B71005">
              <w:rPr>
                <w:lang w:val="en-US"/>
              </w:rPr>
              <w:t>3.2</w:t>
            </w:r>
            <w:r w:rsidR="00A156C0" w:rsidRPr="00B71005">
              <w:rPr>
                <w:lang w:val="en-US"/>
              </w:rPr>
              <w:t>.</w:t>
            </w:r>
            <w:r w:rsidR="00460653" w:rsidRPr="00B71005">
              <w:rPr>
                <w:lang w:val="en-US"/>
              </w:rPr>
              <w:t xml:space="preserve">Achitările vor fi efectuate prin transfer în baza facturilor fiscale, după primirea proceselor </w:t>
            </w:r>
            <w:r w:rsidR="00A156C0" w:rsidRPr="00B71005">
              <w:rPr>
                <w:lang w:val="en-US"/>
              </w:rPr>
              <w:t>–</w:t>
            </w:r>
            <w:r w:rsidR="00460653" w:rsidRPr="00B71005">
              <w:rPr>
                <w:lang w:val="en-US"/>
              </w:rPr>
              <w:t xml:space="preserve"> verbale de recepţie a lucrărilor executate, semnate şi</w:t>
            </w:r>
            <w:r w:rsidR="00995AF6" w:rsidRPr="00B71005">
              <w:rPr>
                <w:lang w:val="en-US"/>
              </w:rPr>
              <w:t xml:space="preserve"> acceptate de către Beneficiar.</w:t>
            </w:r>
          </w:p>
          <w:p w:rsidR="00A946E0" w:rsidRPr="00B71005" w:rsidRDefault="00A156C0" w:rsidP="00196AB4">
            <w:pPr>
              <w:pStyle w:val="af2"/>
              <w:tabs>
                <w:tab w:val="left" w:pos="37"/>
              </w:tabs>
              <w:spacing w:line="276" w:lineRule="auto"/>
              <w:ind w:firstLine="0"/>
              <w:rPr>
                <w:lang w:val="en-US"/>
              </w:rPr>
            </w:pPr>
            <w:r w:rsidRPr="00B71005">
              <w:rPr>
                <w:lang w:val="en-US"/>
              </w:rPr>
              <w:t xml:space="preserve">3.3. </w:t>
            </w:r>
            <w:r w:rsidR="00460653" w:rsidRPr="00B71005">
              <w:rPr>
                <w:lang w:val="en-US"/>
              </w:rPr>
              <w:t>Beneficiarul va verifica procesele</w:t>
            </w:r>
            <w:r w:rsidR="009E719D" w:rsidRPr="00B71005">
              <w:rPr>
                <w:lang w:val="en-US"/>
              </w:rPr>
              <w:t>-</w:t>
            </w:r>
            <w:r w:rsidR="00460653" w:rsidRPr="00B71005">
              <w:rPr>
                <w:lang w:val="en-US"/>
              </w:rPr>
              <w:t xml:space="preserve">verbale de recepție a lucrărilor executate în termen de </w:t>
            </w:r>
            <w:r w:rsidR="00684D44" w:rsidRPr="00B71005">
              <w:rPr>
                <w:lang w:val="en-US"/>
              </w:rPr>
              <w:t>…..</w:t>
            </w:r>
            <w:r w:rsidR="00460653" w:rsidRPr="00B71005">
              <w:rPr>
                <w:lang w:val="en-US"/>
              </w:rPr>
              <w:t xml:space="preserve"> zile calendaristice de la primirea acestora de la Antreprenor.</w:t>
            </w:r>
          </w:p>
          <w:p w:rsidR="00A946E0" w:rsidRPr="00B71005" w:rsidRDefault="00316769" w:rsidP="00196AB4">
            <w:pPr>
              <w:pStyle w:val="af2"/>
              <w:tabs>
                <w:tab w:val="left" w:pos="37"/>
              </w:tabs>
              <w:spacing w:line="276" w:lineRule="auto"/>
              <w:ind w:firstLine="0"/>
              <w:rPr>
                <w:lang w:val="en-US"/>
              </w:rPr>
            </w:pPr>
            <w:r w:rsidRPr="00B71005">
              <w:rPr>
                <w:lang w:val="en-US"/>
              </w:rPr>
              <w:t>3.4</w:t>
            </w:r>
            <w:r w:rsidR="00A156C0" w:rsidRPr="00B71005">
              <w:rPr>
                <w:lang w:val="en-US"/>
              </w:rPr>
              <w:t xml:space="preserve">. </w:t>
            </w:r>
            <w:r w:rsidR="00460653" w:rsidRPr="00B71005">
              <w:rPr>
                <w:lang w:val="en-US"/>
              </w:rPr>
              <w:t xml:space="preserve">Plata facturii finale se va face imediat după verificarea şi acceptarea situaţiei de plată </w:t>
            </w:r>
            <w:r w:rsidR="00460653" w:rsidRPr="00B71005">
              <w:rPr>
                <w:lang w:val="en-US"/>
              </w:rPr>
              <w:lastRenderedPageBreak/>
              <w:t>definitive de către Beneficiar. Dacă verificarea se prelungeşte din diferite motive, dar în special datorită unor eventuale litigii, contravaloarea lucrărilor care n</w:t>
            </w:r>
            <w:r w:rsidR="00183D79" w:rsidRPr="00B71005">
              <w:rPr>
                <w:lang w:val="en-US"/>
              </w:rPr>
              <w:t>u su</w:t>
            </w:r>
            <w:r w:rsidR="00460653" w:rsidRPr="00B71005">
              <w:rPr>
                <w:lang w:val="en-US"/>
              </w:rPr>
              <w:t xml:space="preserve">nt în litigiu va fi plătită imediat. </w:t>
            </w:r>
          </w:p>
          <w:p w:rsidR="00E503F9" w:rsidRPr="00B71005" w:rsidRDefault="00316769" w:rsidP="00196AB4">
            <w:pPr>
              <w:pStyle w:val="af2"/>
              <w:tabs>
                <w:tab w:val="left" w:pos="37"/>
              </w:tabs>
              <w:spacing w:line="276" w:lineRule="auto"/>
              <w:ind w:firstLine="0"/>
              <w:rPr>
                <w:lang w:val="en-US"/>
              </w:rPr>
            </w:pPr>
            <w:r w:rsidRPr="00B71005">
              <w:rPr>
                <w:lang w:val="en-US"/>
              </w:rPr>
              <w:t>3.5</w:t>
            </w:r>
            <w:r w:rsidR="00A156C0" w:rsidRPr="00B71005">
              <w:rPr>
                <w:lang w:val="en-US"/>
              </w:rPr>
              <w:t>.</w:t>
            </w:r>
            <w:r w:rsidR="00460653" w:rsidRPr="00B71005">
              <w:rPr>
                <w:lang w:val="en-US"/>
              </w:rPr>
              <w:t xml:space="preserve">Lucrările nu </w:t>
            </w:r>
            <w:r w:rsidR="00183D79" w:rsidRPr="00B71005">
              <w:rPr>
                <w:lang w:val="en-US"/>
              </w:rPr>
              <w:t>vor fi considerate finalizate pâ</w:t>
            </w:r>
            <w:r w:rsidR="00460653" w:rsidRPr="00B71005">
              <w:rPr>
                <w:lang w:val="en-US"/>
              </w:rPr>
              <w:t>nă</w:t>
            </w:r>
            <w:r w:rsidR="00183D79" w:rsidRPr="00B71005">
              <w:rPr>
                <w:lang w:val="en-US"/>
              </w:rPr>
              <w:t xml:space="preserve"> câ</w:t>
            </w:r>
            <w:r w:rsidR="00460653" w:rsidRPr="00B71005">
              <w:rPr>
                <w:lang w:val="en-US"/>
              </w:rPr>
              <w:t xml:space="preserve">nd procesul-verbal de recepţie la terminarea lucrărilor  nu va fi semnat de comisia de recepţie, care confirmă că lucrările au fost executate </w:t>
            </w:r>
            <w:r w:rsidR="00A946E0" w:rsidRPr="00B71005">
              <w:rPr>
                <w:lang w:val="en-US"/>
              </w:rPr>
              <w:t>conform contractului.</w:t>
            </w:r>
          </w:p>
          <w:p w:rsidR="00267805" w:rsidRPr="00B71005" w:rsidRDefault="00316769" w:rsidP="00A101F6">
            <w:pPr>
              <w:pStyle w:val="af2"/>
              <w:tabs>
                <w:tab w:val="left" w:pos="37"/>
              </w:tabs>
              <w:spacing w:line="276" w:lineRule="auto"/>
              <w:ind w:firstLine="0"/>
              <w:rPr>
                <w:lang w:val="en-US"/>
              </w:rPr>
            </w:pPr>
            <w:r w:rsidRPr="00B71005">
              <w:rPr>
                <w:lang w:val="en-US"/>
              </w:rPr>
              <w:t>3.6</w:t>
            </w:r>
            <w:r w:rsidR="00A227F2" w:rsidRPr="00B71005">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71005">
              <w:rPr>
                <w:lang w:val="en-US"/>
              </w:rPr>
              <w:t xml:space="preserve"> </w:t>
            </w:r>
            <w:r w:rsidR="00EB65F6" w:rsidRPr="00B71005">
              <w:rPr>
                <w:lang w:val="en-US"/>
              </w:rPr>
              <w:t>În cazul recepţiei cu obiecţii,</w:t>
            </w:r>
            <w:r w:rsidR="005D4B79" w:rsidRPr="00B71005">
              <w:rPr>
                <w:lang w:val="en-US"/>
              </w:rPr>
              <w:t xml:space="preserve"> </w:t>
            </w:r>
            <w:r w:rsidR="00EB65F6" w:rsidRPr="00B71005">
              <w:rPr>
                <w:lang w:val="en-US"/>
              </w:rPr>
              <w:t>garanţia se va restitui în cel mult 15 zile după înlăturarea acestora.</w:t>
            </w:r>
          </w:p>
          <w:p w:rsidR="00A156C0" w:rsidRPr="00B71005"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71005" w:rsidRDefault="00A101F6" w:rsidP="00371806">
            <w:pPr>
              <w:pStyle w:val="af2"/>
              <w:tabs>
                <w:tab w:val="left" w:pos="567"/>
              </w:tabs>
              <w:spacing w:line="276" w:lineRule="auto"/>
              <w:ind w:firstLine="0"/>
              <w:rPr>
                <w:lang w:val="en-US"/>
              </w:rPr>
            </w:pPr>
            <w:r w:rsidRPr="00B71005">
              <w:rPr>
                <w:lang w:val="en-US"/>
              </w:rPr>
              <w:t xml:space="preserve">4.3. </w:t>
            </w:r>
            <w:r w:rsidR="00D7570D" w:rsidRPr="00B71005">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71005" w:rsidRDefault="00A156C0" w:rsidP="00196AB4">
            <w:pPr>
              <w:pStyle w:val="af2"/>
              <w:tabs>
                <w:tab w:val="left" w:pos="567"/>
              </w:tabs>
              <w:spacing w:line="276" w:lineRule="auto"/>
              <w:ind w:firstLine="0"/>
              <w:rPr>
                <w:lang w:val="en-US"/>
              </w:rPr>
            </w:pPr>
            <w:r w:rsidRPr="00B71005">
              <w:rPr>
                <w:lang w:val="en-US"/>
              </w:rPr>
              <w:t xml:space="preserve">4.4. </w:t>
            </w:r>
            <w:r w:rsidR="00460653" w:rsidRPr="00B71005">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71005" w:rsidRDefault="00A101F6" w:rsidP="00196AB4">
            <w:pPr>
              <w:pStyle w:val="af2"/>
              <w:tabs>
                <w:tab w:val="left" w:pos="567"/>
              </w:tabs>
              <w:spacing w:line="276" w:lineRule="auto"/>
              <w:ind w:firstLine="0"/>
              <w:rPr>
                <w:lang w:val="en-US"/>
              </w:rPr>
            </w:pPr>
            <w:r w:rsidRPr="00B71005">
              <w:rPr>
                <w:lang w:val="en-US"/>
              </w:rPr>
              <w:t xml:space="preserve">4.5. </w:t>
            </w:r>
            <w:r w:rsidR="00460653" w:rsidRPr="00B71005">
              <w:rPr>
                <w:lang w:val="en-US"/>
              </w:rPr>
              <w:t>Desenele, calculele, verificările calculelor, caietele de măsurări (ataşamentele) şi alte documente, pe care Beneficiarul sau Antreprenorul trebuie să le întocmească şi</w:t>
            </w:r>
            <w:r w:rsidR="005D4B79" w:rsidRPr="00B71005">
              <w:rPr>
                <w:lang w:val="en-US"/>
              </w:rPr>
              <w:t xml:space="preserve"> </w:t>
            </w:r>
            <w:r w:rsidR="00460653" w:rsidRPr="00B71005">
              <w:rPr>
                <w:lang w:val="en-US"/>
              </w:rPr>
              <w:t>s</w:t>
            </w:r>
            <w:r w:rsidR="00183D79" w:rsidRPr="00B71005">
              <w:rPr>
                <w:lang w:val="en-US"/>
              </w:rPr>
              <w:t>u</w:t>
            </w:r>
            <w:r w:rsidR="00460653" w:rsidRPr="00B71005">
              <w:rPr>
                <w:lang w:val="en-US"/>
              </w:rPr>
              <w:t xml:space="preserve">nt cerute de subantreprenorul proiectant, vor fi puse la dispoziţia acestuia de către Antreprenor. </w:t>
            </w:r>
          </w:p>
          <w:p w:rsidR="00460653" w:rsidRPr="00B71005" w:rsidRDefault="00A156C0" w:rsidP="00196AB4">
            <w:pPr>
              <w:pStyle w:val="af2"/>
              <w:tabs>
                <w:tab w:val="left" w:pos="567"/>
              </w:tabs>
              <w:spacing w:line="276" w:lineRule="auto"/>
              <w:ind w:firstLine="0"/>
              <w:rPr>
                <w:lang w:val="en-US"/>
              </w:rPr>
            </w:pPr>
            <w:r w:rsidRPr="00B71005">
              <w:rPr>
                <w:lang w:val="en-US"/>
              </w:rPr>
              <w:t xml:space="preserve">4.6. </w:t>
            </w:r>
            <w:r w:rsidR="00460653" w:rsidRPr="00B71005">
              <w:rPr>
                <w:lang w:val="en-US"/>
              </w:rPr>
              <w:t>Oferta adjudecată face parte integrantă din contract. Ea trebuie să fie corectă şi completă. Preţurile stabilite vor acoperi toate obligaţiunile din contract şi toate operaţiunile pentru terminarea şi</w:t>
            </w:r>
            <w:r w:rsidR="005D4B79" w:rsidRPr="00B71005">
              <w:rPr>
                <w:lang w:val="en-US"/>
              </w:rPr>
              <w:t xml:space="preserve"> </w:t>
            </w:r>
            <w:r w:rsidR="00460653" w:rsidRPr="00B71005">
              <w:rPr>
                <w:lang w:val="en-US"/>
              </w:rPr>
              <w:t xml:space="preserve">întreţinerea corespunzătoare a lucrărilor. </w:t>
            </w:r>
          </w:p>
          <w:p w:rsidR="00460653" w:rsidRPr="00B71005" w:rsidRDefault="00A156C0" w:rsidP="00196AB4">
            <w:pPr>
              <w:pStyle w:val="af2"/>
              <w:tabs>
                <w:tab w:val="left" w:pos="567"/>
              </w:tabs>
              <w:spacing w:line="276" w:lineRule="auto"/>
              <w:ind w:firstLine="0"/>
              <w:rPr>
                <w:lang w:val="en-US"/>
              </w:rPr>
            </w:pPr>
            <w:r w:rsidRPr="00B71005">
              <w:rPr>
                <w:lang w:val="en-US"/>
              </w:rPr>
              <w:t xml:space="preserve">4.7. </w:t>
            </w:r>
            <w:r w:rsidR="00460653" w:rsidRPr="00B71005">
              <w:rPr>
                <w:lang w:val="en-US"/>
              </w:rPr>
              <w:t>Dacă Beneficiarul nu emite în timp util dispoziţii suplimentare care să conţină</w:t>
            </w:r>
            <w:r w:rsidR="005D4B79" w:rsidRPr="00B71005">
              <w:rPr>
                <w:lang w:val="en-US"/>
              </w:rPr>
              <w:t xml:space="preserve"> </w:t>
            </w:r>
            <w:r w:rsidR="00460653" w:rsidRPr="00B71005">
              <w:rPr>
                <w:lang w:val="en-US"/>
              </w:rPr>
              <w:t>instrucţiuni sau aprobări, ordine, directive, sau detalii, Antreprenorul va notifica Beneficiarul prin scrisori, de c</w:t>
            </w:r>
            <w:r w:rsidR="00183D79" w:rsidRPr="00B71005">
              <w:rPr>
                <w:lang w:val="en-US"/>
              </w:rPr>
              <w:t>â</w:t>
            </w:r>
            <w:r w:rsidR="00460653" w:rsidRPr="00B71005">
              <w:rPr>
                <w:lang w:val="en-US"/>
              </w:rPr>
              <w:t>te ori este posibil, că acestea pot să provoace înt</w:t>
            </w:r>
            <w:r w:rsidR="00183D79" w:rsidRPr="00B71005">
              <w:rPr>
                <w:lang w:val="en-US"/>
              </w:rPr>
              <w:t>â</w:t>
            </w:r>
            <w:r w:rsidR="00460653" w:rsidRPr="00B71005">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71005" w:rsidRDefault="00A156C0" w:rsidP="00196AB4">
            <w:pPr>
              <w:pStyle w:val="af2"/>
              <w:tabs>
                <w:tab w:val="left" w:pos="567"/>
              </w:tabs>
              <w:spacing w:line="276" w:lineRule="auto"/>
              <w:ind w:firstLine="0"/>
              <w:rPr>
                <w:lang w:val="en-US"/>
              </w:rPr>
            </w:pPr>
            <w:r w:rsidRPr="00B71005">
              <w:rPr>
                <w:lang w:val="en-US"/>
              </w:rPr>
              <w:t xml:space="preserve">4.8. </w:t>
            </w:r>
            <w:r w:rsidR="00460653" w:rsidRPr="00B71005">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71005" w:rsidRDefault="00A156C0" w:rsidP="00196AB4">
            <w:pPr>
              <w:pStyle w:val="af2"/>
              <w:tabs>
                <w:tab w:val="left" w:pos="567"/>
              </w:tabs>
              <w:spacing w:line="276" w:lineRule="auto"/>
              <w:ind w:firstLine="0"/>
              <w:rPr>
                <w:lang w:val="en-US"/>
              </w:rPr>
            </w:pPr>
            <w:r w:rsidRPr="00B71005">
              <w:rPr>
                <w:lang w:val="en-US"/>
              </w:rPr>
              <w:t xml:space="preserve">4.9. </w:t>
            </w:r>
            <w:r w:rsidR="00460653" w:rsidRPr="00B71005">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71005">
              <w:rPr>
                <w:lang w:val="en-US"/>
              </w:rPr>
              <w:t xml:space="preserve"> </w:t>
            </w:r>
            <w:r w:rsidR="00460653" w:rsidRPr="00B71005">
              <w:rPr>
                <w:lang w:val="en-US"/>
              </w:rPr>
              <w:t xml:space="preserve">şi pentru procedeele de execuţie utilizate. </w:t>
            </w:r>
          </w:p>
          <w:p w:rsidR="00460653" w:rsidRPr="00B71005" w:rsidRDefault="00A156C0" w:rsidP="00196AB4">
            <w:pPr>
              <w:pStyle w:val="af2"/>
              <w:tabs>
                <w:tab w:val="left" w:pos="567"/>
              </w:tabs>
              <w:spacing w:line="276" w:lineRule="auto"/>
              <w:ind w:firstLine="0"/>
              <w:rPr>
                <w:lang w:val="en-US"/>
              </w:rPr>
            </w:pPr>
            <w:r w:rsidRPr="00B71005">
              <w:rPr>
                <w:lang w:val="en-US"/>
              </w:rPr>
              <w:t xml:space="preserve">4.10. </w:t>
            </w:r>
            <w:r w:rsidR="00460653" w:rsidRPr="00B71005">
              <w:rPr>
                <w:lang w:val="en-US"/>
              </w:rPr>
              <w:t xml:space="preserve">Antreprenorul, prin </w:t>
            </w:r>
            <w:r w:rsidR="002F6A1E" w:rsidRPr="00B71005">
              <w:rPr>
                <w:lang w:val="en-US"/>
              </w:rPr>
              <w:t xml:space="preserve">atribuirea </w:t>
            </w:r>
            <w:r w:rsidR="00460653" w:rsidRPr="00B71005">
              <w:rPr>
                <w:lang w:val="en-US"/>
              </w:rPr>
              <w:t>ofertei în favoarea sa, se angajează să</w:t>
            </w:r>
            <w:r w:rsidR="00BC46B3" w:rsidRPr="00B71005">
              <w:rPr>
                <w:lang w:val="en-US"/>
              </w:rPr>
              <w:t xml:space="preserve"> prezinte</w:t>
            </w:r>
            <w:r w:rsidR="005D4B79" w:rsidRPr="00B71005">
              <w:rPr>
                <w:lang w:val="en-US"/>
              </w:rPr>
              <w:t xml:space="preserve"> </w:t>
            </w:r>
            <w:r w:rsidR="00EA64B0" w:rsidRPr="00B71005">
              <w:rPr>
                <w:lang w:val="en-US"/>
              </w:rPr>
              <w:t>garanţia de bună execuţie a contractului, în cuantum de __% din valoarea contractului atribuit.</w:t>
            </w:r>
          </w:p>
          <w:p w:rsidR="00267805" w:rsidRPr="00B71005" w:rsidRDefault="00A156C0" w:rsidP="00684D44">
            <w:pPr>
              <w:pStyle w:val="af2"/>
              <w:tabs>
                <w:tab w:val="left" w:pos="567"/>
              </w:tabs>
              <w:spacing w:line="276" w:lineRule="auto"/>
              <w:ind w:firstLine="0"/>
              <w:rPr>
                <w:lang w:val="en-US"/>
              </w:rPr>
            </w:pPr>
            <w:r w:rsidRPr="00B71005">
              <w:rPr>
                <w:lang w:val="en-US"/>
              </w:rPr>
              <w:lastRenderedPageBreak/>
              <w:t>4.11.</w:t>
            </w:r>
            <w:r w:rsidR="00A109E6" w:rsidRPr="00B71005">
              <w:rPr>
                <w:lang w:val="en-US"/>
              </w:rPr>
              <w:t xml:space="preserve"> Autoritatea contractantă eliberează/restituie</w:t>
            </w:r>
            <w:r w:rsidR="005D4B79" w:rsidRPr="00B71005">
              <w:rPr>
                <w:lang w:val="en-US"/>
              </w:rPr>
              <w:t xml:space="preserve"> </w:t>
            </w:r>
            <w:r w:rsidR="00A109E6" w:rsidRPr="00B71005">
              <w:rPr>
                <w:lang w:val="en-US"/>
              </w:rPr>
              <w:t>g</w:t>
            </w:r>
            <w:r w:rsidR="00460653" w:rsidRPr="00B71005">
              <w:rPr>
                <w:lang w:val="en-US"/>
              </w:rPr>
              <w:t>aranţia de bună execuţie Antreprenorului după semnarea procesului-verbal de recepţie finală</w:t>
            </w:r>
            <w:r w:rsidR="00A109E6" w:rsidRPr="00B71005">
              <w:rPr>
                <w:lang w:val="en-US"/>
              </w:rPr>
              <w:t>/ procesului-verbal la terminarea lucrărilor</w:t>
            </w:r>
            <w:r w:rsidR="00460653" w:rsidRPr="00B71005">
              <w:rPr>
                <w:lang w:val="en-US"/>
              </w:rPr>
              <w:t xml:space="preserve"> în cel mult 15 zile</w:t>
            </w:r>
            <w:r w:rsidR="00E838F8" w:rsidRPr="00B71005">
              <w:rPr>
                <w:lang w:val="en-US"/>
              </w:rPr>
              <w:t>.</w:t>
            </w:r>
            <w:r w:rsidR="005D4B79" w:rsidRPr="00B71005">
              <w:rPr>
                <w:lang w:val="en-US"/>
              </w:rPr>
              <w:t xml:space="preserve"> </w:t>
            </w:r>
            <w:r w:rsidR="00EB65F6" w:rsidRPr="00B71005">
              <w:rPr>
                <w:lang w:val="en-US"/>
              </w:rPr>
              <w:t>În cazul recepţiei cu obiecţii,</w:t>
            </w:r>
            <w:r w:rsidR="005D4B79" w:rsidRPr="00B71005">
              <w:rPr>
                <w:lang w:val="en-US"/>
              </w:rPr>
              <w:t xml:space="preserve"> </w:t>
            </w:r>
            <w:r w:rsidR="00EB65F6" w:rsidRPr="00B71005">
              <w:rPr>
                <w:lang w:val="en-US"/>
              </w:rPr>
              <w:t>garanţia se va restitui în cel mult 15 zile după înlăturarea acestora.</w:t>
            </w:r>
          </w:p>
          <w:p w:rsidR="00460653" w:rsidRPr="00B71005" w:rsidRDefault="00A156C0" w:rsidP="00196AB4">
            <w:pPr>
              <w:pStyle w:val="af2"/>
              <w:tabs>
                <w:tab w:val="left" w:pos="567"/>
              </w:tabs>
              <w:spacing w:line="276" w:lineRule="auto"/>
              <w:ind w:firstLine="0"/>
              <w:rPr>
                <w:lang w:val="en-US"/>
              </w:rPr>
            </w:pPr>
            <w:r w:rsidRPr="00B71005">
              <w:rPr>
                <w:lang w:val="en-US"/>
              </w:rPr>
              <w:t>4.12.</w:t>
            </w:r>
            <w:r w:rsidR="00460653" w:rsidRPr="00B71005">
              <w:rPr>
                <w:lang w:val="en-US"/>
              </w:rPr>
              <w:t>Antreprenorul trebuie să constituie garanţia de bună execuţie după primirea scris</w:t>
            </w:r>
            <w:r w:rsidR="00404C0D" w:rsidRPr="00B71005">
              <w:rPr>
                <w:lang w:val="en-US"/>
              </w:rPr>
              <w:t>orii de acceptare, dar nu mai târ</w:t>
            </w:r>
            <w:r w:rsidR="00460653" w:rsidRPr="00B71005">
              <w:rPr>
                <w:lang w:val="en-US"/>
              </w:rPr>
              <w:t>ziu de dat</w:t>
            </w:r>
            <w:r w:rsidR="00404C0D" w:rsidRPr="00B71005">
              <w:rPr>
                <w:lang w:val="en-US"/>
              </w:rPr>
              <w:t>a încheierii contractului. Atât</w:t>
            </w:r>
            <w:r w:rsidR="00460653" w:rsidRPr="00B71005">
              <w:rPr>
                <w:lang w:val="en-US"/>
              </w:rPr>
              <w:t xml:space="preserve"> timp c</w:t>
            </w:r>
            <w:r w:rsidR="00404C0D" w:rsidRPr="00B71005">
              <w:rPr>
                <w:lang w:val="en-US"/>
              </w:rPr>
              <w:t>â</w:t>
            </w:r>
            <w:r w:rsidR="00460653" w:rsidRPr="00B71005">
              <w:rPr>
                <w:lang w:val="en-US"/>
              </w:rPr>
              <w:t>t el nu şi-a îndeplinit această obligaţiune, Beneficiarul poate să reţină garanţia</w:t>
            </w:r>
            <w:r w:rsidR="005D4B79" w:rsidRPr="00B71005">
              <w:rPr>
                <w:lang w:val="en-US"/>
              </w:rPr>
              <w:t xml:space="preserve"> </w:t>
            </w:r>
            <w:r w:rsidR="00E364D5" w:rsidRPr="00B71005">
              <w:rPr>
                <w:lang w:val="en-US"/>
              </w:rPr>
              <w:t>Antreprenorului</w:t>
            </w:r>
            <w:r w:rsidR="00460653" w:rsidRPr="00B71005">
              <w:rPr>
                <w:lang w:val="en-US"/>
              </w:rPr>
              <w:t xml:space="preserve"> pentru ofertă. </w:t>
            </w:r>
          </w:p>
          <w:p w:rsidR="00460653" w:rsidRPr="00B71005" w:rsidRDefault="00A156C0" w:rsidP="00196AB4">
            <w:pPr>
              <w:pStyle w:val="af2"/>
              <w:tabs>
                <w:tab w:val="left" w:pos="567"/>
              </w:tabs>
              <w:spacing w:line="276" w:lineRule="auto"/>
              <w:ind w:firstLine="0"/>
              <w:rPr>
                <w:lang w:val="en-US"/>
              </w:rPr>
            </w:pPr>
            <w:r w:rsidRPr="00B71005">
              <w:rPr>
                <w:lang w:val="en-US"/>
              </w:rPr>
              <w:t>4.1</w:t>
            </w:r>
            <w:r w:rsidR="00893327" w:rsidRPr="00B71005">
              <w:rPr>
                <w:lang w:val="en-US"/>
              </w:rPr>
              <w:t>3</w:t>
            </w:r>
            <w:r w:rsidRPr="00B71005">
              <w:rPr>
                <w:lang w:val="en-US"/>
              </w:rPr>
              <w:t xml:space="preserve">. </w:t>
            </w:r>
            <w:r w:rsidR="00460653" w:rsidRPr="00B71005">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71005" w:rsidRDefault="00A156C0" w:rsidP="00196AB4">
            <w:pPr>
              <w:pStyle w:val="af2"/>
              <w:tabs>
                <w:tab w:val="left" w:pos="567"/>
              </w:tabs>
              <w:spacing w:line="276" w:lineRule="auto"/>
              <w:ind w:firstLine="0"/>
              <w:rPr>
                <w:lang w:val="en-US"/>
              </w:rPr>
            </w:pPr>
            <w:r w:rsidRPr="00B71005">
              <w:rPr>
                <w:lang w:val="en-US"/>
              </w:rPr>
              <w:t>4.1</w:t>
            </w:r>
            <w:r w:rsidR="00893327" w:rsidRPr="00B71005">
              <w:rPr>
                <w:lang w:val="en-US"/>
              </w:rPr>
              <w:t>4</w:t>
            </w:r>
            <w:r w:rsidRPr="00B71005">
              <w:rPr>
                <w:lang w:val="en-US"/>
              </w:rPr>
              <w:t xml:space="preserve">. </w:t>
            </w:r>
            <w:r w:rsidR="00460653" w:rsidRPr="00B71005">
              <w:rPr>
                <w:lang w:val="en-US"/>
              </w:rPr>
              <w:t>La lucrările la care se fac încercări, se consideră calitatea probei îndeplinită at</w:t>
            </w:r>
            <w:r w:rsidR="00E171D4" w:rsidRPr="00B71005">
              <w:rPr>
                <w:lang w:val="en-US"/>
              </w:rPr>
              <w:t>â</w:t>
            </w:r>
            <w:r w:rsidR="00460653" w:rsidRPr="00B71005">
              <w:rPr>
                <w:lang w:val="en-US"/>
              </w:rPr>
              <w:t>ta timp c</w:t>
            </w:r>
            <w:r w:rsidR="00E171D4" w:rsidRPr="00B71005">
              <w:rPr>
                <w:lang w:val="en-US"/>
              </w:rPr>
              <w:t>â</w:t>
            </w:r>
            <w:r w:rsidR="00460653" w:rsidRPr="00B71005">
              <w:rPr>
                <w:lang w:val="en-US"/>
              </w:rPr>
              <w:t xml:space="preserve">t rezultatele se înscriu în limitele admise prin reglementările tehnice. </w:t>
            </w:r>
          </w:p>
          <w:p w:rsidR="00460653" w:rsidRPr="00B71005" w:rsidRDefault="00A156C0" w:rsidP="00196AB4">
            <w:pPr>
              <w:pStyle w:val="af2"/>
              <w:tabs>
                <w:tab w:val="left" w:pos="567"/>
              </w:tabs>
              <w:spacing w:line="276" w:lineRule="auto"/>
              <w:ind w:firstLine="0"/>
              <w:rPr>
                <w:lang w:val="en-US"/>
              </w:rPr>
            </w:pPr>
            <w:r w:rsidRPr="00B71005">
              <w:rPr>
                <w:lang w:val="en-US"/>
              </w:rPr>
              <w:t>4.</w:t>
            </w:r>
            <w:r w:rsidR="00603AB4" w:rsidRPr="00B71005">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71005" w:rsidRDefault="00A156C0" w:rsidP="00196AB4">
            <w:pPr>
              <w:pStyle w:val="af2"/>
              <w:tabs>
                <w:tab w:val="left" w:pos="567"/>
              </w:tabs>
              <w:spacing w:line="276" w:lineRule="auto"/>
              <w:ind w:firstLine="0"/>
              <w:rPr>
                <w:lang w:val="en-US"/>
              </w:rPr>
            </w:pPr>
            <w:r w:rsidRPr="00B71005">
              <w:rPr>
                <w:lang w:val="en-US"/>
              </w:rPr>
              <w:t>4.1</w:t>
            </w:r>
            <w:r w:rsidR="00040EA0" w:rsidRPr="00B71005">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71005" w:rsidRDefault="00A156C0" w:rsidP="00196AB4">
            <w:pPr>
              <w:pStyle w:val="af2"/>
              <w:tabs>
                <w:tab w:val="left" w:pos="567"/>
              </w:tabs>
              <w:spacing w:line="276" w:lineRule="auto"/>
              <w:ind w:firstLine="0"/>
              <w:rPr>
                <w:lang w:val="en-US"/>
              </w:rPr>
            </w:pPr>
            <w:r w:rsidRPr="00B71005">
              <w:rPr>
                <w:lang w:val="en-US"/>
              </w:rPr>
              <w:t>4.1</w:t>
            </w:r>
            <w:r w:rsidR="00893327" w:rsidRPr="00B71005">
              <w:rPr>
                <w:lang w:val="en-US"/>
              </w:rPr>
              <w:t>7</w:t>
            </w:r>
            <w:r w:rsidRPr="00B71005">
              <w:rPr>
                <w:lang w:val="en-US"/>
              </w:rPr>
              <w:t xml:space="preserve">. </w:t>
            </w:r>
            <w:r w:rsidR="00460653" w:rsidRPr="00B71005">
              <w:rPr>
                <w:lang w:val="en-US"/>
              </w:rPr>
              <w:t>Dacă Antreprenorul consideră că dispoziţiile Beneficiarului s</w:t>
            </w:r>
            <w:r w:rsidR="00183D79" w:rsidRPr="00B71005">
              <w:rPr>
                <w:lang w:val="en-US"/>
              </w:rPr>
              <w:t>u</w:t>
            </w:r>
            <w:r w:rsidR="00460653" w:rsidRPr="00B71005">
              <w:rPr>
                <w:lang w:val="en-US"/>
              </w:rPr>
              <w:t xml:space="preserve">nt nejustificate sau inoportune, el poate </w:t>
            </w:r>
            <w:r w:rsidR="00E171D4" w:rsidRPr="00B71005">
              <w:rPr>
                <w:lang w:val="en-US"/>
              </w:rPr>
              <w:t>înainta</w:t>
            </w:r>
            <w:r w:rsidR="005D4B79" w:rsidRPr="00B71005">
              <w:rPr>
                <w:lang w:val="en-US"/>
              </w:rPr>
              <w:t xml:space="preserve"> </w:t>
            </w:r>
            <w:r w:rsidR="00460653" w:rsidRPr="00B71005">
              <w:rPr>
                <w:lang w:val="en-US"/>
              </w:rPr>
              <w:t xml:space="preserve">obiecţii, dar acestea nu îl </w:t>
            </w:r>
            <w:r w:rsidR="00E171D4" w:rsidRPr="00B71005">
              <w:rPr>
                <w:lang w:val="en-US"/>
              </w:rPr>
              <w:t>scutește</w:t>
            </w:r>
            <w:r w:rsidR="005D4B79" w:rsidRPr="00B71005">
              <w:rPr>
                <w:lang w:val="en-US"/>
              </w:rPr>
              <w:t xml:space="preserve"> </w:t>
            </w:r>
            <w:r w:rsidR="00460653" w:rsidRPr="00B71005">
              <w:rPr>
                <w:lang w:val="en-US"/>
              </w:rPr>
              <w:t xml:space="preserve">de </w:t>
            </w:r>
            <w:r w:rsidR="00E364D5" w:rsidRPr="00B71005">
              <w:rPr>
                <w:lang w:val="en-US"/>
              </w:rPr>
              <w:t xml:space="preserve">obligația de </w:t>
            </w:r>
            <w:r w:rsidR="00460653" w:rsidRPr="00B71005">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71005" w:rsidRDefault="00A156C0" w:rsidP="00196AB4">
            <w:pPr>
              <w:pStyle w:val="af2"/>
              <w:tabs>
                <w:tab w:val="left" w:pos="567"/>
              </w:tabs>
              <w:spacing w:line="276" w:lineRule="auto"/>
              <w:ind w:firstLine="0"/>
              <w:rPr>
                <w:lang w:val="en-US"/>
              </w:rPr>
            </w:pPr>
            <w:r w:rsidRPr="00B71005">
              <w:rPr>
                <w:lang w:val="en-US"/>
              </w:rPr>
              <w:t>4.1</w:t>
            </w:r>
            <w:r w:rsidR="00893327" w:rsidRPr="00B71005">
              <w:rPr>
                <w:lang w:val="en-US"/>
              </w:rPr>
              <w:t>8</w:t>
            </w:r>
            <w:r w:rsidRPr="00B71005">
              <w:rPr>
                <w:lang w:val="en-US"/>
              </w:rPr>
              <w:t xml:space="preserve">. </w:t>
            </w:r>
            <w:r w:rsidR="00460653" w:rsidRPr="00B71005">
              <w:rPr>
                <w:lang w:val="en-US"/>
              </w:rPr>
              <w:t>Trasarea axelor principale, bornelor de referinţă, căilor de circulaţieşi limitelor terenului pus la dispoziţia Antreprenorului, precum şi materializarea cotelor de nivel în i</w:t>
            </w:r>
            <w:r w:rsidR="00183D79" w:rsidRPr="00B71005">
              <w:rPr>
                <w:lang w:val="en-US"/>
              </w:rPr>
              <w:t>mediata apropiere a terenului, su</w:t>
            </w:r>
            <w:r w:rsidR="00460653" w:rsidRPr="00B71005">
              <w:rPr>
                <w:lang w:val="en-US"/>
              </w:rPr>
              <w:t>nt</w:t>
            </w:r>
            <w:r w:rsidR="005D4B79" w:rsidRPr="00B71005">
              <w:rPr>
                <w:lang w:val="en-US"/>
              </w:rPr>
              <w:t xml:space="preserve"> </w:t>
            </w:r>
            <w:r w:rsidR="00460653" w:rsidRPr="00B71005">
              <w:rPr>
                <w:lang w:val="en-US"/>
              </w:rPr>
              <w:t xml:space="preserve">obligaţiuni ale Antreprenorului. </w:t>
            </w:r>
          </w:p>
          <w:p w:rsidR="00460653" w:rsidRPr="00B71005" w:rsidRDefault="00A156C0" w:rsidP="00196AB4">
            <w:pPr>
              <w:pStyle w:val="af2"/>
              <w:tabs>
                <w:tab w:val="left" w:pos="567"/>
              </w:tabs>
              <w:spacing w:line="276" w:lineRule="auto"/>
              <w:ind w:firstLine="0"/>
              <w:rPr>
                <w:lang w:val="en-US"/>
              </w:rPr>
            </w:pPr>
            <w:r w:rsidRPr="00B71005">
              <w:rPr>
                <w:lang w:val="en-US"/>
              </w:rPr>
              <w:t>4.</w:t>
            </w:r>
            <w:r w:rsidR="00893327" w:rsidRPr="00B71005">
              <w:rPr>
                <w:lang w:val="en-US"/>
              </w:rPr>
              <w:t>19</w:t>
            </w:r>
            <w:r w:rsidRPr="00B71005">
              <w:rPr>
                <w:lang w:val="en-US"/>
              </w:rPr>
              <w:t xml:space="preserve">. </w:t>
            </w:r>
            <w:r w:rsidR="00460653" w:rsidRPr="00B71005">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71005" w:rsidRDefault="00A156C0" w:rsidP="00196AB4">
            <w:pPr>
              <w:pStyle w:val="af2"/>
              <w:tabs>
                <w:tab w:val="left" w:pos="567"/>
              </w:tabs>
              <w:spacing w:line="276" w:lineRule="auto"/>
              <w:ind w:firstLine="0"/>
              <w:rPr>
                <w:lang w:val="en-US"/>
              </w:rPr>
            </w:pPr>
            <w:r w:rsidRPr="00B71005">
              <w:rPr>
                <w:lang w:val="en-US"/>
              </w:rPr>
              <w:t>4.2</w:t>
            </w:r>
            <w:r w:rsidR="00893327" w:rsidRPr="00B71005">
              <w:rPr>
                <w:lang w:val="en-US"/>
              </w:rPr>
              <w:t>0</w:t>
            </w:r>
            <w:r w:rsidRPr="00B71005">
              <w:rPr>
                <w:lang w:val="en-US"/>
              </w:rPr>
              <w:t xml:space="preserve">. </w:t>
            </w:r>
            <w:r w:rsidR="00460653" w:rsidRPr="00B71005">
              <w:rPr>
                <w:lang w:val="en-US"/>
              </w:rPr>
              <w:t>Ridicările de teren, trasările şi cotele de nivel, precum şi alte documente puse la dispoziţia Antreprenorului de către Beneficiar pentru executarea contractului s</w:t>
            </w:r>
            <w:r w:rsidR="00E10C0A" w:rsidRPr="00B71005">
              <w:rPr>
                <w:lang w:val="en-US"/>
              </w:rPr>
              <w:t>u</w:t>
            </w:r>
            <w:r w:rsidR="00460653" w:rsidRPr="00B71005">
              <w:rPr>
                <w:lang w:val="en-US"/>
              </w:rPr>
              <w:t>nt hotărâtoare. Antreprenorul este obligat să verifice documentele primite şi să înştiinţeze Beneficiarul cu privire la erorile şi</w:t>
            </w:r>
            <w:r w:rsidR="005D4B79" w:rsidRPr="00B71005">
              <w:rPr>
                <w:lang w:val="en-US"/>
              </w:rPr>
              <w:t xml:space="preserve"> </w:t>
            </w:r>
            <w:r w:rsidR="00460653" w:rsidRPr="00B71005">
              <w:rPr>
                <w:lang w:val="en-US"/>
              </w:rPr>
              <w:t xml:space="preserve">inexactităţile constatate sau presupuse. </w:t>
            </w:r>
          </w:p>
          <w:p w:rsidR="00460653" w:rsidRPr="00B71005" w:rsidRDefault="00A156C0" w:rsidP="00196AB4">
            <w:pPr>
              <w:pStyle w:val="af2"/>
              <w:tabs>
                <w:tab w:val="left" w:pos="567"/>
              </w:tabs>
              <w:spacing w:line="276" w:lineRule="auto"/>
              <w:ind w:firstLine="0"/>
              <w:rPr>
                <w:lang w:val="en-US"/>
              </w:rPr>
            </w:pPr>
            <w:r w:rsidRPr="00B71005">
              <w:rPr>
                <w:lang w:val="en-US"/>
              </w:rPr>
              <w:t>4.2</w:t>
            </w:r>
            <w:r w:rsidR="00893327" w:rsidRPr="00B71005">
              <w:rPr>
                <w:lang w:val="en-US"/>
              </w:rPr>
              <w:t>1</w:t>
            </w:r>
            <w:r w:rsidRPr="00B71005">
              <w:rPr>
                <w:lang w:val="en-US"/>
              </w:rPr>
              <w:t xml:space="preserve">. </w:t>
            </w:r>
            <w:r w:rsidR="00460653" w:rsidRPr="00B71005">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71005">
              <w:rPr>
                <w:lang w:val="en-US"/>
              </w:rPr>
              <w:t>prevederilor legale și obligațiunilor contractuale și profesionale</w:t>
            </w:r>
            <w:r w:rsidR="00460653" w:rsidRPr="00B71005">
              <w:rPr>
                <w:lang w:val="en-US"/>
              </w:rPr>
              <w:t xml:space="preserve">. </w:t>
            </w:r>
          </w:p>
          <w:p w:rsidR="00460653" w:rsidRPr="00B71005" w:rsidRDefault="00A156C0" w:rsidP="00196AB4">
            <w:pPr>
              <w:pStyle w:val="af2"/>
              <w:tabs>
                <w:tab w:val="left" w:pos="567"/>
              </w:tabs>
              <w:spacing w:line="276" w:lineRule="auto"/>
              <w:ind w:firstLine="0"/>
              <w:rPr>
                <w:lang w:val="en-US"/>
              </w:rPr>
            </w:pPr>
            <w:r w:rsidRPr="00B71005">
              <w:rPr>
                <w:lang w:val="en-US"/>
              </w:rPr>
              <w:t>4.2</w:t>
            </w:r>
            <w:r w:rsidR="00893327" w:rsidRPr="00B71005">
              <w:rPr>
                <w:lang w:val="en-US"/>
              </w:rPr>
              <w:t>2</w:t>
            </w:r>
            <w:r w:rsidRPr="00B71005">
              <w:rPr>
                <w:lang w:val="en-US"/>
              </w:rPr>
              <w:t xml:space="preserve">. </w:t>
            </w:r>
            <w:r w:rsidR="00460653" w:rsidRPr="00B71005">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rsidR="00460653" w:rsidRPr="00B71005" w:rsidRDefault="00A156C0" w:rsidP="00196AB4">
            <w:pPr>
              <w:pStyle w:val="af2"/>
              <w:tabs>
                <w:tab w:val="left" w:pos="567"/>
              </w:tabs>
              <w:spacing w:line="276" w:lineRule="auto"/>
              <w:ind w:firstLine="0"/>
              <w:rPr>
                <w:lang w:val="en-US"/>
              </w:rPr>
            </w:pPr>
            <w:r w:rsidRPr="00B71005">
              <w:rPr>
                <w:lang w:val="en-US"/>
              </w:rPr>
              <w:t>4.2</w:t>
            </w:r>
            <w:r w:rsidR="00893327" w:rsidRPr="00B71005">
              <w:rPr>
                <w:lang w:val="en-US"/>
              </w:rPr>
              <w:t>3</w:t>
            </w:r>
            <w:r w:rsidRPr="00B71005">
              <w:rPr>
                <w:lang w:val="en-US"/>
              </w:rPr>
              <w:t xml:space="preserve">. </w:t>
            </w:r>
            <w:r w:rsidR="00460653" w:rsidRPr="00B71005">
              <w:rPr>
                <w:lang w:val="en-US"/>
              </w:rPr>
              <w:t xml:space="preserve">În cazul neexecutării de către Antreprenor a dispoziţiilor din punctul 2.1., Beneficiarul poate opri lucrările, </w:t>
            </w:r>
            <w:r w:rsidR="00F53F69" w:rsidRPr="00B71005">
              <w:rPr>
                <w:lang w:val="en-US"/>
              </w:rPr>
              <w:t xml:space="preserve">prin </w:t>
            </w:r>
            <w:r w:rsidR="00E364D5" w:rsidRPr="00B71005">
              <w:rPr>
                <w:lang w:val="en-US"/>
              </w:rPr>
              <w:t xml:space="preserve">rezoluțiunea </w:t>
            </w:r>
            <w:r w:rsidR="00F53F69" w:rsidRPr="00B71005">
              <w:rPr>
                <w:lang w:val="en-US"/>
              </w:rPr>
              <w:t>contractului</w:t>
            </w:r>
            <w:r w:rsidR="00460653" w:rsidRPr="00B71005">
              <w:rPr>
                <w:lang w:val="en-US"/>
              </w:rPr>
              <w:t xml:space="preserve">, în condiţiile legii, </w:t>
            </w:r>
            <w:r w:rsidR="00F53F69" w:rsidRPr="00B71005">
              <w:rPr>
                <w:lang w:val="en-US"/>
              </w:rPr>
              <w:t>totodată A</w:t>
            </w:r>
            <w:r w:rsidR="00316769" w:rsidRPr="00B71005">
              <w:rPr>
                <w:lang w:val="en-US"/>
              </w:rPr>
              <w:t xml:space="preserve">ntreprenorul </w:t>
            </w:r>
            <w:r w:rsidR="00460653" w:rsidRPr="00B71005">
              <w:rPr>
                <w:lang w:val="en-US"/>
              </w:rPr>
              <w:t>compense</w:t>
            </w:r>
            <w:r w:rsidR="00316769" w:rsidRPr="00B71005">
              <w:rPr>
                <w:lang w:val="en-US"/>
              </w:rPr>
              <w:t>ază</w:t>
            </w:r>
            <w:r w:rsidR="00460653" w:rsidRPr="00B71005">
              <w:rPr>
                <w:lang w:val="en-US"/>
              </w:rPr>
              <w:t xml:space="preserve"> cheltuielile aferente suportate de Beneficiar în legătură cu faptul neexecutării. </w:t>
            </w:r>
          </w:p>
          <w:p w:rsidR="00460653" w:rsidRPr="00B71005" w:rsidRDefault="00BE5A1E" w:rsidP="00196AB4">
            <w:pPr>
              <w:pStyle w:val="af2"/>
              <w:tabs>
                <w:tab w:val="left" w:pos="567"/>
              </w:tabs>
              <w:spacing w:line="276" w:lineRule="auto"/>
              <w:ind w:firstLine="0"/>
              <w:rPr>
                <w:lang w:val="en-US"/>
              </w:rPr>
            </w:pPr>
            <w:r w:rsidRPr="00B71005">
              <w:rPr>
                <w:lang w:val="en-US"/>
              </w:rPr>
              <w:t>4.2</w:t>
            </w:r>
            <w:r w:rsidR="00893327" w:rsidRPr="00B71005">
              <w:rPr>
                <w:lang w:val="en-US"/>
              </w:rPr>
              <w:t>4</w:t>
            </w:r>
            <w:r w:rsidRPr="00B71005">
              <w:rPr>
                <w:lang w:val="en-US"/>
              </w:rPr>
              <w:t xml:space="preserve">. </w:t>
            </w:r>
            <w:r w:rsidR="00460653" w:rsidRPr="00B71005">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71005" w:rsidRDefault="00BE5A1E" w:rsidP="00196AB4">
            <w:pPr>
              <w:pStyle w:val="af2"/>
              <w:tabs>
                <w:tab w:val="left" w:pos="567"/>
              </w:tabs>
              <w:spacing w:line="276" w:lineRule="auto"/>
              <w:ind w:firstLine="0"/>
              <w:rPr>
                <w:lang w:val="en-US"/>
              </w:rPr>
            </w:pPr>
            <w:r w:rsidRPr="00B71005">
              <w:rPr>
                <w:lang w:val="en-US"/>
              </w:rPr>
              <w:t>4.2</w:t>
            </w:r>
            <w:r w:rsidR="00893327" w:rsidRPr="00B71005">
              <w:rPr>
                <w:lang w:val="en-US"/>
              </w:rPr>
              <w:t>5</w:t>
            </w:r>
            <w:r w:rsidRPr="00B71005">
              <w:rPr>
                <w:lang w:val="en-US"/>
              </w:rPr>
              <w:t xml:space="preserve">. </w:t>
            </w:r>
            <w:r w:rsidR="00460653" w:rsidRPr="00B71005">
              <w:rPr>
                <w:lang w:val="en-US"/>
              </w:rPr>
              <w:t>În timpul desfăşurării lucrărilor, Antreprenorul are obligaţia să menţină căile de acces libere, să retragă utilajele, să îndepărteze surplusurile de materiale, deşeuri</w:t>
            </w:r>
            <w:r w:rsidR="005D4B79" w:rsidRPr="00B71005">
              <w:rPr>
                <w:lang w:val="en-US"/>
              </w:rPr>
              <w:t xml:space="preserve"> </w:t>
            </w:r>
            <w:r w:rsidR="00460653" w:rsidRPr="00B71005">
              <w:rPr>
                <w:lang w:val="en-US"/>
              </w:rPr>
              <w:t>şi lucrări provizorii de orice fel, care nu s</w:t>
            </w:r>
            <w:r w:rsidR="00183D79" w:rsidRPr="00B71005">
              <w:rPr>
                <w:lang w:val="en-US"/>
              </w:rPr>
              <w:t>u</w:t>
            </w:r>
            <w:r w:rsidR="00460653" w:rsidRPr="00B71005">
              <w:rPr>
                <w:lang w:val="en-US"/>
              </w:rPr>
              <w:t>nt necesare, iar la terminarea lucrărilor, Antreprenorul va evacua de pe şantier toate utilajele de construcţie, surplusurile de materiale, deşeurile</w:t>
            </w:r>
            <w:r w:rsidR="005D4B79" w:rsidRPr="00B71005">
              <w:rPr>
                <w:lang w:val="en-US"/>
              </w:rPr>
              <w:t xml:space="preserve"> </w:t>
            </w:r>
            <w:r w:rsidR="00460653" w:rsidRPr="00B71005">
              <w:rPr>
                <w:lang w:val="en-US"/>
              </w:rPr>
              <w:t xml:space="preserve">şi lucrările provizorii. </w:t>
            </w:r>
          </w:p>
          <w:p w:rsidR="00B96242" w:rsidRPr="00B71005" w:rsidRDefault="00BE5A1E" w:rsidP="00196AB4">
            <w:pPr>
              <w:pStyle w:val="af2"/>
              <w:tabs>
                <w:tab w:val="left" w:pos="426"/>
                <w:tab w:val="left" w:pos="3645"/>
              </w:tabs>
              <w:spacing w:line="276" w:lineRule="auto"/>
              <w:ind w:firstLine="0"/>
              <w:rPr>
                <w:lang w:val="en-US"/>
              </w:rPr>
            </w:pPr>
            <w:r w:rsidRPr="00B71005">
              <w:rPr>
                <w:lang w:val="en-US"/>
              </w:rPr>
              <w:t>4.2</w:t>
            </w:r>
            <w:r w:rsidR="00893327" w:rsidRPr="00B71005">
              <w:rPr>
                <w:lang w:val="en-US"/>
              </w:rPr>
              <w:t>6</w:t>
            </w:r>
            <w:r w:rsidRPr="00B71005">
              <w:rPr>
                <w:lang w:val="en-US"/>
              </w:rPr>
              <w:t xml:space="preserve">. </w:t>
            </w:r>
            <w:r w:rsidR="00460653" w:rsidRPr="00B71005">
              <w:rPr>
                <w:lang w:val="en-US"/>
              </w:rPr>
              <w:t>Beneficiarul trebuie să obţină, pe propria cheltuială, toate avizele, autorizaţiile</w:t>
            </w:r>
            <w:r w:rsidR="005D4B79" w:rsidRPr="00B71005">
              <w:rPr>
                <w:lang w:val="en-US"/>
              </w:rPr>
              <w:t xml:space="preserve"> </w:t>
            </w:r>
            <w:r w:rsidR="00460653" w:rsidRPr="00B71005">
              <w:rPr>
                <w:lang w:val="en-US"/>
              </w:rPr>
              <w:t xml:space="preserve">şi aprobările, să plătească toate taxele necesare legate de execuţia lucrărilor, precum şi pentru bunuri sau drepturi afectate sau care pot fi afectate de execuţia lucrărilor. </w:t>
            </w:r>
          </w:p>
          <w:p w:rsidR="00460653" w:rsidRPr="00B71005"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71005" w:rsidRDefault="00BE5A1E" w:rsidP="00196AB4">
            <w:pPr>
              <w:pStyle w:val="af2"/>
              <w:tabs>
                <w:tab w:val="left" w:pos="567"/>
              </w:tabs>
              <w:spacing w:line="276" w:lineRule="auto"/>
              <w:ind w:firstLine="0"/>
              <w:rPr>
                <w:lang w:val="en-US"/>
              </w:rPr>
            </w:pPr>
            <w:r w:rsidRPr="00B71005">
              <w:rPr>
                <w:lang w:val="en-US"/>
              </w:rPr>
              <w:t xml:space="preserve">6.1. </w:t>
            </w:r>
            <w:r w:rsidR="005B666D" w:rsidRPr="00B71005">
              <w:rPr>
                <w:lang w:val="en-US"/>
              </w:rPr>
              <w:t>Antreprenorul este obligat să execute toate lucrările, prevăzute în contract, în termenele stabilite prin graficul general de realizare a lucrărilor şi graficul de execuţie</w:t>
            </w:r>
            <w:r w:rsidR="005D4B79" w:rsidRPr="00B71005">
              <w:rPr>
                <w:lang w:val="en-US"/>
              </w:rPr>
              <w:t xml:space="preserve"> </w:t>
            </w:r>
            <w:r w:rsidR="005B666D" w:rsidRPr="00B71005">
              <w:rPr>
                <w:lang w:val="en-US"/>
              </w:rPr>
              <w:t>şi de o calitate corespunzătoare prevederilor actelor normative şi  prezentului contract.</w:t>
            </w:r>
          </w:p>
          <w:p w:rsidR="005B666D" w:rsidRPr="00B71005" w:rsidRDefault="00BE5A1E" w:rsidP="00196AB4">
            <w:pPr>
              <w:pStyle w:val="af2"/>
              <w:tabs>
                <w:tab w:val="left" w:pos="567"/>
              </w:tabs>
              <w:spacing w:line="276" w:lineRule="auto"/>
              <w:ind w:firstLine="0"/>
              <w:rPr>
                <w:lang w:val="en-US"/>
              </w:rPr>
            </w:pPr>
            <w:r w:rsidRPr="00B71005">
              <w:rPr>
                <w:lang w:val="en-US"/>
              </w:rPr>
              <w:t xml:space="preserve">6.2. </w:t>
            </w:r>
            <w:r w:rsidR="005B666D" w:rsidRPr="00B71005">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71005" w:rsidRDefault="00BE5A1E" w:rsidP="00196AB4">
            <w:pPr>
              <w:pStyle w:val="af2"/>
              <w:tabs>
                <w:tab w:val="left" w:pos="567"/>
              </w:tabs>
              <w:spacing w:line="276" w:lineRule="auto"/>
              <w:ind w:firstLine="0"/>
              <w:rPr>
                <w:lang w:val="en-US"/>
              </w:rPr>
            </w:pPr>
            <w:r w:rsidRPr="00B71005">
              <w:rPr>
                <w:lang w:val="en-US"/>
              </w:rPr>
              <w:t xml:space="preserve">6.3. </w:t>
            </w:r>
            <w:r w:rsidR="005B666D" w:rsidRPr="00B71005">
              <w:rPr>
                <w:lang w:val="en-US"/>
              </w:rPr>
              <w:t xml:space="preserve">Pe parcursul execuţiei lucrărilor, Antreprenorul este obligat să comunice, la cererea Beneficiarului, datele de </w:t>
            </w:r>
            <w:r w:rsidR="00E364D5" w:rsidRPr="00B71005">
              <w:rPr>
                <w:lang w:val="en-US"/>
              </w:rPr>
              <w:t>identificare</w:t>
            </w:r>
            <w:r w:rsidR="005D4B79" w:rsidRPr="00B71005">
              <w:rPr>
                <w:lang w:val="en-US"/>
              </w:rPr>
              <w:t xml:space="preserve"> </w:t>
            </w:r>
            <w:r w:rsidR="005B666D" w:rsidRPr="00B71005">
              <w:rPr>
                <w:lang w:val="en-US"/>
              </w:rPr>
              <w:t xml:space="preserve">ale subantreprenorilor. </w:t>
            </w:r>
          </w:p>
          <w:p w:rsidR="005B666D" w:rsidRPr="00B71005" w:rsidRDefault="00BE5A1E" w:rsidP="00196AB4">
            <w:pPr>
              <w:pStyle w:val="af2"/>
              <w:tabs>
                <w:tab w:val="left" w:pos="142"/>
                <w:tab w:val="left" w:pos="284"/>
              </w:tabs>
              <w:spacing w:line="276" w:lineRule="auto"/>
              <w:ind w:firstLine="0"/>
              <w:rPr>
                <w:lang w:val="en-US"/>
              </w:rPr>
            </w:pPr>
            <w:r w:rsidRPr="00B71005">
              <w:rPr>
                <w:lang w:val="en-US"/>
              </w:rPr>
              <w:t xml:space="preserve">6.4. </w:t>
            </w:r>
            <w:r w:rsidR="005B666D" w:rsidRPr="00B71005">
              <w:rPr>
                <w:lang w:val="en-US"/>
              </w:rPr>
              <w:t>Angajarea forţei de muncă pe bază de a</w:t>
            </w:r>
            <w:r w:rsidR="003D06D0" w:rsidRPr="00B71005">
              <w:rPr>
                <w:lang w:val="en-US"/>
              </w:rPr>
              <w:t>cord nu este considerată</w:t>
            </w:r>
            <w:r w:rsidR="005B666D" w:rsidRPr="00B71005">
              <w:rPr>
                <w:lang w:val="en-US"/>
              </w:rPr>
              <w:t xml:space="preserve"> obiectul unei subcontractări.</w:t>
            </w:r>
          </w:p>
          <w:p w:rsidR="00684D44" w:rsidRPr="00B71005"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71005" w:rsidRDefault="00BE5A1E" w:rsidP="00196AB4">
            <w:pPr>
              <w:pStyle w:val="af2"/>
              <w:tabs>
                <w:tab w:val="left" w:pos="0"/>
              </w:tabs>
              <w:spacing w:line="276" w:lineRule="auto"/>
              <w:ind w:firstLine="0"/>
              <w:rPr>
                <w:lang w:val="en-US"/>
              </w:rPr>
            </w:pPr>
            <w:r w:rsidRPr="00B71005">
              <w:rPr>
                <w:lang w:val="en-US"/>
              </w:rPr>
              <w:t xml:space="preserve">8.1. </w:t>
            </w:r>
            <w:r w:rsidR="00460653" w:rsidRPr="00B71005">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71005" w:rsidRDefault="00BE5A1E" w:rsidP="00196AB4">
            <w:pPr>
              <w:pStyle w:val="af2"/>
              <w:tabs>
                <w:tab w:val="left" w:pos="284"/>
              </w:tabs>
              <w:spacing w:line="276" w:lineRule="auto"/>
              <w:ind w:firstLine="0"/>
              <w:rPr>
                <w:lang w:val="en-US"/>
              </w:rPr>
            </w:pPr>
            <w:r w:rsidRPr="00B71005">
              <w:rPr>
                <w:lang w:val="en-US"/>
              </w:rPr>
              <w:t>8.2</w:t>
            </w:r>
            <w:r w:rsidR="00D05A94" w:rsidRPr="00B71005">
              <w:rPr>
                <w:lang w:val="en-US"/>
              </w:rPr>
              <w:t>.</w:t>
            </w:r>
            <w:r w:rsidR="00460653" w:rsidRPr="00B71005">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71005">
              <w:rPr>
                <w:lang w:val="en-US"/>
              </w:rPr>
              <w:t xml:space="preserve">8.3. </w:t>
            </w:r>
            <w:r w:rsidR="00460653" w:rsidRPr="00B71005">
              <w:rPr>
                <w:lang w:val="en-US"/>
              </w:rPr>
              <w:t>Probele neprevăzute şi comandate de Beneficiar pentru verificarea unor lucrări sau materiale puse în</w:t>
            </w:r>
            <w:r w:rsidR="005D4B79" w:rsidRPr="00B71005">
              <w:rPr>
                <w:lang w:val="en-US"/>
              </w:rPr>
              <w:t xml:space="preserve"> </w:t>
            </w:r>
            <w:r w:rsidR="00460653" w:rsidRPr="00B71005">
              <w:rPr>
                <w:lang w:val="en-US"/>
              </w:rPr>
              <w:t>operă vor fi suportate de Antreprenor, dacă s</w:t>
            </w:r>
            <w:r w:rsidR="003D06D0" w:rsidRPr="00B71005">
              <w:rPr>
                <w:lang w:val="en-US"/>
              </w:rPr>
              <w:t>e dovedeşte că materialele nu su</w:t>
            </w:r>
            <w:r w:rsidR="00460653" w:rsidRPr="00B71005">
              <w:rPr>
                <w:lang w:val="en-US"/>
              </w:rPr>
              <w:t xml:space="preserve">nt </w:t>
            </w:r>
            <w:r w:rsidR="00460653" w:rsidRPr="00B71005">
              <w:rPr>
                <w:lang w:val="en-US"/>
              </w:rPr>
              <w:lastRenderedPageBreak/>
              <w:t xml:space="preserve">corespunzător calitative sau manopera nu este în conformitate cu prevederile contractului. </w:t>
            </w:r>
            <w:r w:rsidR="00460653" w:rsidRPr="00FF430B">
              <w:t xml:space="preserve">În caz contrar, Beneficiarul va suporta aceste cheltuieli. </w:t>
            </w:r>
          </w:p>
          <w:p w:rsidR="00460653" w:rsidRPr="00B71005" w:rsidRDefault="00D05A94" w:rsidP="00455ADD">
            <w:pPr>
              <w:pStyle w:val="af2"/>
              <w:numPr>
                <w:ilvl w:val="1"/>
                <w:numId w:val="15"/>
              </w:numPr>
              <w:tabs>
                <w:tab w:val="left" w:pos="284"/>
              </w:tabs>
              <w:spacing w:line="276" w:lineRule="auto"/>
              <w:ind w:left="0" w:hanging="425"/>
              <w:rPr>
                <w:lang w:val="en-US"/>
              </w:rPr>
            </w:pPr>
            <w:r w:rsidRPr="00B71005">
              <w:rPr>
                <w:lang w:val="en-US"/>
              </w:rPr>
              <w:t xml:space="preserve">8.4. </w:t>
            </w:r>
            <w:r w:rsidR="00460653" w:rsidRPr="00B71005">
              <w:rPr>
                <w:lang w:val="en-US"/>
              </w:rPr>
              <w:t>Beneficiarul, proiectantul sau orice altă persoană autorizată de aceştia au acces tot timpul la lucrări pe şantier</w:t>
            </w:r>
            <w:r w:rsidR="005D4B79" w:rsidRPr="00B71005">
              <w:rPr>
                <w:lang w:val="en-US"/>
              </w:rPr>
              <w:t xml:space="preserve"> </w:t>
            </w:r>
            <w:r w:rsidR="00460653" w:rsidRPr="00B71005">
              <w:rPr>
                <w:lang w:val="en-US"/>
              </w:rPr>
              <w:t xml:space="preserve">şi în locurile unde se pregăteşte lucrarea, în depozite de materiale prefabricate etc. </w:t>
            </w:r>
          </w:p>
          <w:p w:rsidR="00460653" w:rsidRPr="00B71005" w:rsidRDefault="00D05A94" w:rsidP="00455ADD">
            <w:pPr>
              <w:pStyle w:val="af2"/>
              <w:numPr>
                <w:ilvl w:val="1"/>
                <w:numId w:val="15"/>
              </w:numPr>
              <w:tabs>
                <w:tab w:val="left" w:pos="284"/>
              </w:tabs>
              <w:spacing w:line="276" w:lineRule="auto"/>
              <w:ind w:left="0" w:hanging="425"/>
              <w:rPr>
                <w:lang w:val="en-US"/>
              </w:rPr>
            </w:pPr>
            <w:r w:rsidRPr="00B71005">
              <w:rPr>
                <w:lang w:val="en-US"/>
              </w:rPr>
              <w:t xml:space="preserve">8.5. </w:t>
            </w:r>
            <w:r w:rsidR="00460653" w:rsidRPr="00B71005">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71005">
              <w:rPr>
                <w:lang w:val="en-US"/>
              </w:rPr>
              <w:t>a</w:t>
            </w:r>
            <w:r w:rsidR="00460653" w:rsidRPr="00B71005">
              <w:rPr>
                <w:lang w:val="en-US"/>
              </w:rPr>
              <w:t xml:space="preserve"> anunţa</w:t>
            </w:r>
            <w:r w:rsidR="00C33344" w:rsidRPr="00B71005">
              <w:rPr>
                <w:lang w:val="en-US"/>
              </w:rPr>
              <w:t xml:space="preserve"> </w:t>
            </w:r>
            <w:r w:rsidR="00460653" w:rsidRPr="00B71005">
              <w:rPr>
                <w:lang w:val="en-US"/>
              </w:rPr>
              <w:t>responsabilul tehnic</w:t>
            </w:r>
            <w:r w:rsidR="00183D79" w:rsidRPr="00B71005">
              <w:rPr>
                <w:lang w:val="en-US"/>
              </w:rPr>
              <w:t xml:space="preserve"> atestat, proiectantul ori de câ</w:t>
            </w:r>
            <w:r w:rsidR="00460653" w:rsidRPr="00B71005">
              <w:rPr>
                <w:lang w:val="en-US"/>
              </w:rPr>
              <w:t xml:space="preserve">te ori astfel de lucrări, </w:t>
            </w:r>
            <w:r w:rsidR="00183D79" w:rsidRPr="00B71005">
              <w:rPr>
                <w:lang w:val="en-US"/>
              </w:rPr>
              <w:t>inclusiv fundaţiile clădirii, su</w:t>
            </w:r>
            <w:r w:rsidR="00460653" w:rsidRPr="00B71005">
              <w:rPr>
                <w:lang w:val="en-US"/>
              </w:rPr>
              <w:t xml:space="preserve">nt gata pentru a fi examinate. Responsabilul tehnic atestat şi proiectantul vor participa la examinarea şi măsurarea lucrărilor. </w:t>
            </w:r>
          </w:p>
          <w:p w:rsidR="00460653" w:rsidRPr="00B71005" w:rsidRDefault="00D05A94" w:rsidP="00455ADD">
            <w:pPr>
              <w:pStyle w:val="af2"/>
              <w:numPr>
                <w:ilvl w:val="1"/>
                <w:numId w:val="15"/>
              </w:numPr>
              <w:tabs>
                <w:tab w:val="left" w:pos="284"/>
              </w:tabs>
              <w:spacing w:line="276" w:lineRule="auto"/>
              <w:ind w:left="0" w:hanging="425"/>
              <w:rPr>
                <w:lang w:val="en-US"/>
              </w:rPr>
            </w:pPr>
            <w:r w:rsidRPr="00B71005">
              <w:rPr>
                <w:lang w:val="en-US"/>
              </w:rPr>
              <w:t xml:space="preserve">8.6. </w:t>
            </w:r>
            <w:r w:rsidR="00460653" w:rsidRPr="00B71005">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71005">
              <w:rPr>
                <w:lang w:val="en-US"/>
              </w:rPr>
              <w:t xml:space="preserve"> fi suportate de Beneficiar,</w:t>
            </w:r>
            <w:r w:rsidR="00460653" w:rsidRPr="00B71005">
              <w:rPr>
                <w:lang w:val="en-US"/>
              </w:rPr>
              <w:t xml:space="preserve"> în caz contrar, de Antreprenor. </w:t>
            </w:r>
          </w:p>
          <w:p w:rsidR="00460653" w:rsidRPr="00B71005" w:rsidRDefault="00D05A94" w:rsidP="00455ADD">
            <w:pPr>
              <w:pStyle w:val="af2"/>
              <w:numPr>
                <w:ilvl w:val="1"/>
                <w:numId w:val="15"/>
              </w:numPr>
              <w:tabs>
                <w:tab w:val="left" w:pos="284"/>
              </w:tabs>
              <w:spacing w:line="276" w:lineRule="auto"/>
              <w:ind w:left="0" w:hanging="425"/>
              <w:rPr>
                <w:lang w:val="en-US"/>
              </w:rPr>
            </w:pPr>
            <w:r w:rsidRPr="00B71005">
              <w:rPr>
                <w:lang w:val="en-US"/>
              </w:rPr>
              <w:t xml:space="preserve">8.7. </w:t>
            </w:r>
            <w:r w:rsidR="00460653" w:rsidRPr="00B71005">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71005" w:rsidRDefault="00D05A94" w:rsidP="00455ADD">
            <w:pPr>
              <w:pStyle w:val="af2"/>
              <w:numPr>
                <w:ilvl w:val="1"/>
                <w:numId w:val="15"/>
              </w:numPr>
              <w:tabs>
                <w:tab w:val="left" w:pos="284"/>
              </w:tabs>
              <w:spacing w:line="276" w:lineRule="auto"/>
              <w:ind w:left="0" w:hanging="425"/>
              <w:rPr>
                <w:lang w:val="en-US"/>
              </w:rPr>
            </w:pPr>
            <w:r w:rsidRPr="00B71005">
              <w:rPr>
                <w:lang w:val="en-US"/>
              </w:rPr>
              <w:t xml:space="preserve">8.8. </w:t>
            </w:r>
            <w:r w:rsidR="00460653" w:rsidRPr="00B71005">
              <w:rPr>
                <w:lang w:val="en-US"/>
              </w:rPr>
              <w:t>Lucrările executate de Antreprenor în afara celor prevăzute în contract sau fără dis</w:t>
            </w:r>
            <w:r w:rsidR="00183D79" w:rsidRPr="00B71005">
              <w:rPr>
                <w:lang w:val="en-US"/>
              </w:rPr>
              <w:t>poziţia Beneficiarului, precum ș</w:t>
            </w:r>
            <w:r w:rsidR="00460653" w:rsidRPr="00B71005">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B71005" w:rsidRDefault="00D05A94" w:rsidP="00455ADD">
            <w:pPr>
              <w:pStyle w:val="af2"/>
              <w:numPr>
                <w:ilvl w:val="1"/>
                <w:numId w:val="15"/>
              </w:numPr>
              <w:tabs>
                <w:tab w:val="left" w:pos="284"/>
                <w:tab w:val="left" w:pos="426"/>
              </w:tabs>
              <w:spacing w:line="276" w:lineRule="auto"/>
              <w:ind w:left="0" w:hanging="425"/>
              <w:rPr>
                <w:lang w:val="en-US"/>
              </w:rPr>
            </w:pPr>
            <w:r w:rsidRPr="00B71005">
              <w:rPr>
                <w:lang w:val="en-US"/>
              </w:rPr>
              <w:t xml:space="preserve">8.9. </w:t>
            </w:r>
            <w:r w:rsidR="00460653" w:rsidRPr="00B71005">
              <w:rPr>
                <w:lang w:val="en-US"/>
              </w:rPr>
              <w:t xml:space="preserve">Lucrările încep după </w:t>
            </w:r>
            <w:r w:rsidR="00684D44" w:rsidRPr="00B71005">
              <w:rPr>
                <w:lang w:val="en-US"/>
              </w:rPr>
              <w:t>…..</w:t>
            </w:r>
            <w:r w:rsidR="00460653" w:rsidRPr="00B71005">
              <w:rPr>
                <w:lang w:val="en-US"/>
              </w:rPr>
              <w:t xml:space="preserve"> zile de la semnarea şi înregistrarea contractului în modul corespunzător şi primirea ordinului de execuţie.</w:t>
            </w:r>
          </w:p>
          <w:p w:rsidR="00460653" w:rsidRPr="00B71005" w:rsidRDefault="00460653" w:rsidP="00196AB4">
            <w:pPr>
              <w:pStyle w:val="af2"/>
              <w:tabs>
                <w:tab w:val="left" w:pos="284"/>
                <w:tab w:val="left" w:pos="426"/>
              </w:tabs>
              <w:spacing w:line="276" w:lineRule="auto"/>
              <w:ind w:firstLine="0"/>
              <w:rPr>
                <w:lang w:val="en-US"/>
              </w:rPr>
            </w:pPr>
          </w:p>
          <w:p w:rsidR="00460653" w:rsidRPr="00FF430B" w:rsidRDefault="00D83EE1" w:rsidP="00455ADD">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71005" w:rsidRDefault="00D83EE1" w:rsidP="00455ADD">
            <w:pPr>
              <w:pStyle w:val="af2"/>
              <w:numPr>
                <w:ilvl w:val="1"/>
                <w:numId w:val="15"/>
              </w:numPr>
              <w:tabs>
                <w:tab w:val="left" w:pos="567"/>
              </w:tabs>
              <w:spacing w:line="276" w:lineRule="auto"/>
              <w:ind w:left="0" w:hanging="567"/>
              <w:rPr>
                <w:lang w:val="en-US"/>
              </w:rPr>
            </w:pPr>
            <w:r w:rsidRPr="00B71005">
              <w:rPr>
                <w:lang w:val="en-US"/>
              </w:rPr>
              <w:t xml:space="preserve">9.1. </w:t>
            </w:r>
            <w:r w:rsidR="00460653" w:rsidRPr="00B71005">
              <w:rPr>
                <w:lang w:val="en-US"/>
              </w:rPr>
              <w:t xml:space="preserve">Perioada de garanţie pentru lucrărieste de  </w:t>
            </w:r>
            <w:r w:rsidR="00D379F6" w:rsidRPr="00B71005">
              <w:rPr>
                <w:b/>
                <w:lang w:val="en-US"/>
              </w:rPr>
              <w:t>___</w:t>
            </w:r>
            <w:r w:rsidR="00460653" w:rsidRPr="00B71005">
              <w:rPr>
                <w:lang w:val="en-US"/>
              </w:rPr>
              <w:t xml:space="preserve"> ani. </w:t>
            </w:r>
          </w:p>
          <w:p w:rsidR="00460653" w:rsidRPr="00B71005" w:rsidRDefault="00D83EE1" w:rsidP="00455ADD">
            <w:pPr>
              <w:pStyle w:val="af2"/>
              <w:numPr>
                <w:ilvl w:val="1"/>
                <w:numId w:val="15"/>
              </w:numPr>
              <w:tabs>
                <w:tab w:val="left" w:pos="567"/>
              </w:tabs>
              <w:spacing w:line="276" w:lineRule="auto"/>
              <w:ind w:left="0" w:hanging="567"/>
              <w:rPr>
                <w:lang w:val="en-US"/>
              </w:rPr>
            </w:pPr>
            <w:r w:rsidRPr="00B71005">
              <w:rPr>
                <w:lang w:val="en-US"/>
              </w:rPr>
              <w:t xml:space="preserve">9.2. </w:t>
            </w:r>
            <w:r w:rsidR="00460653" w:rsidRPr="00B71005">
              <w:rPr>
                <w:lang w:val="en-US"/>
              </w:rPr>
              <w:t xml:space="preserve">Perioada de garanţie </w:t>
            </w:r>
            <w:r w:rsidRPr="00B71005">
              <w:rPr>
                <w:lang w:val="en-US"/>
              </w:rPr>
              <w:t>începe</w:t>
            </w:r>
            <w:r w:rsidR="00460653" w:rsidRPr="00B71005">
              <w:rPr>
                <w:lang w:val="en-US"/>
              </w:rPr>
              <w:t xml:space="preserve"> de la data recepţiei la terminarea lucrărilor şip</w:t>
            </w:r>
            <w:r w:rsidRPr="00B71005">
              <w:rPr>
                <w:lang w:val="en-US"/>
              </w:rPr>
              <w:t>â</w:t>
            </w:r>
            <w:r w:rsidR="00460653" w:rsidRPr="00B71005">
              <w:rPr>
                <w:lang w:val="en-US"/>
              </w:rPr>
              <w:t xml:space="preserve">nă la expirarea </w:t>
            </w:r>
            <w:r w:rsidR="00D379F6" w:rsidRPr="00B71005">
              <w:rPr>
                <w:lang w:val="en-US"/>
              </w:rPr>
              <w:t>termenului prevăzut la punctul 9</w:t>
            </w:r>
            <w:r w:rsidR="00460653" w:rsidRPr="00B71005">
              <w:rPr>
                <w:lang w:val="en-US"/>
              </w:rPr>
              <w:t xml:space="preserve">.1 din prezentul </w:t>
            </w:r>
            <w:r w:rsidR="0001066E" w:rsidRPr="00B71005">
              <w:rPr>
                <w:lang w:val="en-US"/>
              </w:rPr>
              <w:t>capitol</w:t>
            </w:r>
            <w:r w:rsidR="00460653" w:rsidRPr="00B71005">
              <w:rPr>
                <w:lang w:val="en-US"/>
              </w:rPr>
              <w:t xml:space="preserve">. </w:t>
            </w:r>
          </w:p>
          <w:p w:rsidR="00460653" w:rsidRPr="00B71005" w:rsidRDefault="00D83EE1" w:rsidP="00455ADD">
            <w:pPr>
              <w:pStyle w:val="af2"/>
              <w:numPr>
                <w:ilvl w:val="1"/>
                <w:numId w:val="15"/>
              </w:numPr>
              <w:tabs>
                <w:tab w:val="left" w:pos="567"/>
              </w:tabs>
              <w:spacing w:line="276" w:lineRule="auto"/>
              <w:ind w:left="0" w:hanging="567"/>
              <w:rPr>
                <w:lang w:val="en-US"/>
              </w:rPr>
            </w:pPr>
            <w:r w:rsidRPr="00B71005">
              <w:rPr>
                <w:lang w:val="en-US"/>
              </w:rPr>
              <w:t xml:space="preserve">9.3. </w:t>
            </w:r>
            <w:r w:rsidR="00460653" w:rsidRPr="00B71005">
              <w:rPr>
                <w:lang w:val="en-US"/>
              </w:rPr>
              <w:t xml:space="preserve">Antreprenorul are obligaţia ca în perioada de garanţie să înlăture toate defecţiunile ce ţin de nerespectarea clauzelor contractului </w:t>
            </w:r>
            <w:r w:rsidRPr="00B71005">
              <w:rPr>
                <w:lang w:val="en-US"/>
              </w:rPr>
              <w:t xml:space="preserve">din cont propriu, </w:t>
            </w:r>
            <w:r w:rsidR="00460653" w:rsidRPr="00B71005">
              <w:rPr>
                <w:lang w:val="en-US"/>
              </w:rPr>
              <w:t xml:space="preserve">în urma unei notificări transmise de către Beneficiar. </w:t>
            </w:r>
          </w:p>
          <w:p w:rsidR="00460653" w:rsidRPr="00B71005" w:rsidRDefault="00460653" w:rsidP="00196AB4">
            <w:pPr>
              <w:pStyle w:val="af2"/>
              <w:tabs>
                <w:tab w:val="left" w:pos="567"/>
              </w:tabs>
              <w:spacing w:line="276" w:lineRule="auto"/>
              <w:ind w:firstLine="0"/>
              <w:rPr>
                <w:lang w:val="en-US"/>
              </w:rPr>
            </w:pPr>
          </w:p>
          <w:p w:rsidR="00460653" w:rsidRPr="00FF430B" w:rsidRDefault="00D53233" w:rsidP="00455ADD">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71005" w:rsidRDefault="00D53233" w:rsidP="00455ADD">
            <w:pPr>
              <w:pStyle w:val="af2"/>
              <w:numPr>
                <w:ilvl w:val="1"/>
                <w:numId w:val="15"/>
              </w:numPr>
              <w:tabs>
                <w:tab w:val="left" w:pos="567"/>
              </w:tabs>
              <w:spacing w:line="276" w:lineRule="auto"/>
              <w:ind w:left="0" w:hanging="567"/>
              <w:rPr>
                <w:lang w:val="en-US"/>
              </w:rPr>
            </w:pPr>
            <w:r w:rsidRPr="00B71005">
              <w:rPr>
                <w:lang w:val="en-US"/>
              </w:rPr>
              <w:t xml:space="preserve">10.1. </w:t>
            </w:r>
            <w:r w:rsidR="00460653" w:rsidRPr="00B71005">
              <w:rPr>
                <w:lang w:val="en-US"/>
              </w:rPr>
              <w:t>Părţile  poartă răspundere pentru neexecutarea sau executarea necorespunzătoare a obligaţiilor  prevăzute de prezentul contract în conformitate cu legislaţia  Republicii Moldova.</w:t>
            </w:r>
          </w:p>
          <w:p w:rsidR="00460653" w:rsidRPr="00B71005" w:rsidRDefault="00D53233" w:rsidP="00455ADD">
            <w:pPr>
              <w:pStyle w:val="af2"/>
              <w:numPr>
                <w:ilvl w:val="1"/>
                <w:numId w:val="15"/>
              </w:numPr>
              <w:tabs>
                <w:tab w:val="left" w:pos="567"/>
              </w:tabs>
              <w:spacing w:line="276" w:lineRule="auto"/>
              <w:ind w:left="0" w:hanging="567"/>
              <w:rPr>
                <w:lang w:val="en-US"/>
              </w:rPr>
            </w:pPr>
            <w:r w:rsidRPr="00B71005">
              <w:rPr>
                <w:lang w:val="en-US"/>
              </w:rPr>
              <w:t xml:space="preserve">10.2. </w:t>
            </w:r>
            <w:r w:rsidR="00460653" w:rsidRPr="00B71005">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71005" w:rsidRDefault="00D53233" w:rsidP="00455ADD">
            <w:pPr>
              <w:pStyle w:val="af2"/>
              <w:numPr>
                <w:ilvl w:val="1"/>
                <w:numId w:val="15"/>
              </w:numPr>
              <w:tabs>
                <w:tab w:val="left" w:pos="567"/>
              </w:tabs>
              <w:spacing w:line="276" w:lineRule="auto"/>
              <w:ind w:left="0" w:hanging="567"/>
              <w:rPr>
                <w:lang w:val="en-US"/>
              </w:rPr>
            </w:pPr>
            <w:r w:rsidRPr="00B71005">
              <w:rPr>
                <w:lang w:val="en-US"/>
              </w:rPr>
              <w:t xml:space="preserve">10.3. </w:t>
            </w:r>
            <w:r w:rsidR="00460653" w:rsidRPr="00B71005">
              <w:rPr>
                <w:lang w:val="en-US"/>
              </w:rPr>
              <w:t>Membrii asocierii își păstrează individualitatea ca subiecți de drept, însă sunt obligați să răspundă solidar față de autoritate</w:t>
            </w:r>
            <w:r w:rsidRPr="00B71005">
              <w:rPr>
                <w:lang w:val="en-US"/>
              </w:rPr>
              <w:t>a</w:t>
            </w:r>
            <w:r w:rsidR="00460653" w:rsidRPr="00B71005">
              <w:rPr>
                <w:lang w:val="en-US"/>
              </w:rPr>
              <w:t xml:space="preserve"> contractantă pentru modul de îndeplinire a obligațiilor contractuale.</w:t>
            </w:r>
          </w:p>
          <w:p w:rsidR="00460653" w:rsidRPr="00B71005" w:rsidRDefault="00D53233" w:rsidP="00455ADD">
            <w:pPr>
              <w:pStyle w:val="af2"/>
              <w:numPr>
                <w:ilvl w:val="1"/>
                <w:numId w:val="15"/>
              </w:numPr>
              <w:tabs>
                <w:tab w:val="left" w:pos="567"/>
              </w:tabs>
              <w:spacing w:line="276" w:lineRule="auto"/>
              <w:ind w:left="0" w:hanging="567"/>
              <w:rPr>
                <w:lang w:val="en-US"/>
              </w:rPr>
            </w:pPr>
            <w:r w:rsidRPr="00B71005">
              <w:rPr>
                <w:lang w:val="en-US"/>
              </w:rPr>
              <w:lastRenderedPageBreak/>
              <w:t xml:space="preserve">10.4. </w:t>
            </w:r>
            <w:r w:rsidR="00460653" w:rsidRPr="00B71005">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71005" w:rsidRDefault="00D53233" w:rsidP="00455ADD">
            <w:pPr>
              <w:pStyle w:val="af2"/>
              <w:numPr>
                <w:ilvl w:val="1"/>
                <w:numId w:val="15"/>
              </w:numPr>
              <w:tabs>
                <w:tab w:val="left" w:pos="567"/>
              </w:tabs>
              <w:spacing w:line="276" w:lineRule="auto"/>
              <w:ind w:left="0" w:hanging="567"/>
              <w:rPr>
                <w:lang w:val="en-US"/>
              </w:rPr>
            </w:pPr>
            <w:r w:rsidRPr="00B71005">
              <w:rPr>
                <w:lang w:val="en-US"/>
              </w:rPr>
              <w:t xml:space="preserve">10.5. </w:t>
            </w:r>
            <w:r w:rsidR="00460653" w:rsidRPr="00B71005">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71005" w:rsidRDefault="00D53233" w:rsidP="00455ADD">
            <w:pPr>
              <w:pStyle w:val="af2"/>
              <w:numPr>
                <w:ilvl w:val="1"/>
                <w:numId w:val="15"/>
              </w:numPr>
              <w:tabs>
                <w:tab w:val="left" w:pos="567"/>
              </w:tabs>
              <w:spacing w:line="276" w:lineRule="auto"/>
              <w:ind w:left="0" w:hanging="567"/>
              <w:rPr>
                <w:lang w:val="en-US"/>
              </w:rPr>
            </w:pPr>
            <w:r w:rsidRPr="00B71005">
              <w:rPr>
                <w:lang w:val="en-US"/>
              </w:rPr>
              <w:t xml:space="preserve">10.6. </w:t>
            </w:r>
            <w:r w:rsidR="00460653" w:rsidRPr="00B71005">
              <w:rPr>
                <w:lang w:val="en-US"/>
              </w:rPr>
              <w:t>Antreprenorul trebuie să asigure lucrările executate şi dotările pe care le are la dispoziţie împotriva degradări</w:t>
            </w:r>
            <w:r w:rsidR="00183D79" w:rsidRPr="00B71005">
              <w:rPr>
                <w:lang w:val="en-US"/>
              </w:rPr>
              <w:t>i şi furturilor pâ</w:t>
            </w:r>
            <w:r w:rsidR="00460653" w:rsidRPr="00B71005">
              <w:rPr>
                <w:lang w:val="en-US"/>
              </w:rPr>
              <w:t>nă la predarea lucrărilor către Beneficiar. El trebuie să ia măsuri de protecţie contra degradării lucrării datorită acţiunilor atmosferice şi a apei şi să îndepărteze zăpada şi</w:t>
            </w:r>
            <w:r w:rsidR="00C33344" w:rsidRPr="00B71005">
              <w:rPr>
                <w:lang w:val="en-US"/>
              </w:rPr>
              <w:t xml:space="preserve"> </w:t>
            </w:r>
            <w:r w:rsidR="00460653" w:rsidRPr="00B71005">
              <w:rPr>
                <w:lang w:val="en-US"/>
              </w:rPr>
              <w:t xml:space="preserve">gheaţa. </w:t>
            </w:r>
          </w:p>
          <w:p w:rsidR="00460653" w:rsidRPr="00B71005" w:rsidRDefault="00D53233" w:rsidP="00455ADD">
            <w:pPr>
              <w:pStyle w:val="af2"/>
              <w:numPr>
                <w:ilvl w:val="1"/>
                <w:numId w:val="15"/>
              </w:numPr>
              <w:tabs>
                <w:tab w:val="left" w:pos="567"/>
              </w:tabs>
              <w:spacing w:line="276" w:lineRule="auto"/>
              <w:ind w:left="0" w:hanging="567"/>
              <w:rPr>
                <w:lang w:val="en-US"/>
              </w:rPr>
            </w:pPr>
            <w:r w:rsidRPr="00B71005">
              <w:rPr>
                <w:lang w:val="en-US"/>
              </w:rPr>
              <w:t xml:space="preserve">10.7. </w:t>
            </w:r>
            <w:r w:rsidR="00460653" w:rsidRPr="00B71005">
              <w:rPr>
                <w:lang w:val="en-US"/>
              </w:rPr>
              <w:t>Dacă nerespectarea de către Antreprenorul a prevederilor oricărui regulament sau hotărâri ale autorităţilor</w:t>
            </w:r>
            <w:r w:rsidR="00C33344" w:rsidRPr="00B71005">
              <w:rPr>
                <w:lang w:val="en-US"/>
              </w:rPr>
              <w:t xml:space="preserve"> </w:t>
            </w:r>
            <w:r w:rsidR="00460653" w:rsidRPr="00B71005">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71005" w:rsidRDefault="00D53233" w:rsidP="00455ADD">
            <w:pPr>
              <w:pStyle w:val="af2"/>
              <w:numPr>
                <w:ilvl w:val="1"/>
                <w:numId w:val="15"/>
              </w:numPr>
              <w:tabs>
                <w:tab w:val="left" w:pos="567"/>
              </w:tabs>
              <w:spacing w:line="276" w:lineRule="auto"/>
              <w:ind w:left="0" w:hanging="567"/>
              <w:rPr>
                <w:lang w:val="en-US"/>
              </w:rPr>
            </w:pPr>
            <w:r w:rsidRPr="00B71005">
              <w:rPr>
                <w:lang w:val="en-US"/>
              </w:rPr>
              <w:t xml:space="preserve">10.8. </w:t>
            </w:r>
            <w:r w:rsidR="00460653" w:rsidRPr="00B71005">
              <w:rPr>
                <w:lang w:val="en-US"/>
              </w:rPr>
              <w:t>Dacă motivele const</w:t>
            </w:r>
            <w:r w:rsidR="00183D79" w:rsidRPr="00B71005">
              <w:rPr>
                <w:lang w:val="en-US"/>
              </w:rPr>
              <w:t>rângerii sau ale întreruperii su</w:t>
            </w:r>
            <w:r w:rsidR="00460653" w:rsidRPr="00B71005">
              <w:rPr>
                <w:lang w:val="en-US"/>
              </w:rPr>
              <w:t xml:space="preserve">nt imputabile uneia dintre părţile contractante, atunci cealaltă parte poate emite pretenţii privind despăgubirea pentru daunele intervenite şi care pot fi dovedite. </w:t>
            </w:r>
          </w:p>
          <w:p w:rsidR="00460653" w:rsidRPr="00B71005" w:rsidRDefault="00D53233" w:rsidP="00455ADD">
            <w:pPr>
              <w:pStyle w:val="af2"/>
              <w:numPr>
                <w:ilvl w:val="1"/>
                <w:numId w:val="15"/>
              </w:numPr>
              <w:tabs>
                <w:tab w:val="left" w:pos="567"/>
              </w:tabs>
              <w:spacing w:line="276" w:lineRule="auto"/>
              <w:ind w:left="0" w:hanging="567"/>
              <w:rPr>
                <w:lang w:val="en-US"/>
              </w:rPr>
            </w:pPr>
            <w:r w:rsidRPr="00B71005">
              <w:rPr>
                <w:lang w:val="en-US"/>
              </w:rPr>
              <w:t xml:space="preserve">10.9. </w:t>
            </w:r>
            <w:r w:rsidR="00460653" w:rsidRPr="00B71005">
              <w:rPr>
                <w:lang w:val="en-US"/>
              </w:rPr>
              <w:t>Dacă întârzierea în execu</w:t>
            </w:r>
            <w:r w:rsidR="0001066E" w:rsidRPr="00B71005">
              <w:rPr>
                <w:lang w:val="en-US"/>
              </w:rPr>
              <w:t xml:space="preserve">ţia lucrărilor este </w:t>
            </w:r>
            <w:r w:rsidR="001278C6" w:rsidRPr="00B71005">
              <w:rPr>
                <w:lang w:val="en-US"/>
              </w:rPr>
              <w:t>din</w:t>
            </w:r>
            <w:r w:rsidR="0001066E" w:rsidRPr="00B71005">
              <w:rPr>
                <w:lang w:val="en-US"/>
              </w:rPr>
              <w:t xml:space="preserve"> culpa uneia</w:t>
            </w:r>
            <w:r w:rsidR="00460653" w:rsidRPr="00B71005">
              <w:rPr>
                <w:lang w:val="en-US"/>
              </w:rPr>
              <w:t xml:space="preserve"> din</w:t>
            </w:r>
            <w:r w:rsidR="0001066E" w:rsidRPr="00B71005">
              <w:rPr>
                <w:lang w:val="en-US"/>
              </w:rPr>
              <w:t>tre</w:t>
            </w:r>
            <w:r w:rsidR="00460653" w:rsidRPr="00B71005">
              <w:rPr>
                <w:lang w:val="en-US"/>
              </w:rPr>
              <w:t xml:space="preserve"> părţi</w:t>
            </w:r>
            <w:r w:rsidR="0001066E" w:rsidRPr="00B71005">
              <w:rPr>
                <w:lang w:val="en-US"/>
              </w:rPr>
              <w:t>le contractante</w:t>
            </w:r>
            <w:r w:rsidR="00460653" w:rsidRPr="00B71005">
              <w:rPr>
                <w:lang w:val="en-US"/>
              </w:rPr>
              <w:t>, partea culpabilă va plăti celeilalte părţi penalizări</w:t>
            </w:r>
            <w:r w:rsidR="0001066E" w:rsidRPr="00B71005">
              <w:rPr>
                <w:lang w:val="en-US"/>
              </w:rPr>
              <w:t xml:space="preserve"> şi/sau despăgubiri în cuantum de la 0,01% până la 0,1%</w:t>
            </w:r>
            <w:r w:rsidR="00460653" w:rsidRPr="00B71005">
              <w:rPr>
                <w:lang w:val="en-US"/>
              </w:rPr>
              <w:t xml:space="preserve"> din valoarea lucrărilor </w:t>
            </w:r>
            <w:r w:rsidR="00D74B95" w:rsidRPr="00B71005">
              <w:rPr>
                <w:lang w:val="en-US"/>
              </w:rPr>
              <w:t>rămase</w:t>
            </w:r>
            <w:r w:rsidR="00460653" w:rsidRPr="00B71005">
              <w:rPr>
                <w:lang w:val="en-US"/>
              </w:rPr>
              <w:t xml:space="preserve">de executat/neonorate pentru fiecare zi de întârziere. Penalizarea devine operantă în momentul în care partea </w:t>
            </w:r>
            <w:r w:rsidR="00BB2CB2" w:rsidRPr="00B71005">
              <w:rPr>
                <w:lang w:val="en-US"/>
              </w:rPr>
              <w:t>î</w:t>
            </w:r>
            <w:r w:rsidR="00460653" w:rsidRPr="00B71005">
              <w:rPr>
                <w:lang w:val="en-US"/>
              </w:rPr>
              <w:t xml:space="preserve">nculpă a intrat în întârziere. </w:t>
            </w:r>
          </w:p>
          <w:p w:rsidR="00460653" w:rsidRPr="00B71005" w:rsidRDefault="00D53233" w:rsidP="00455ADD">
            <w:pPr>
              <w:pStyle w:val="af2"/>
              <w:numPr>
                <w:ilvl w:val="1"/>
                <w:numId w:val="15"/>
              </w:numPr>
              <w:tabs>
                <w:tab w:val="left" w:pos="567"/>
                <w:tab w:val="left" w:pos="1890"/>
              </w:tabs>
              <w:spacing w:line="276" w:lineRule="auto"/>
              <w:ind w:left="0" w:hanging="567"/>
              <w:rPr>
                <w:lang w:val="en-US"/>
              </w:rPr>
            </w:pPr>
            <w:r w:rsidRPr="00B71005">
              <w:rPr>
                <w:lang w:val="en-US"/>
              </w:rPr>
              <w:t xml:space="preserve">10.10. </w:t>
            </w:r>
            <w:r w:rsidR="00460653" w:rsidRPr="00B71005">
              <w:rPr>
                <w:lang w:val="en-US"/>
              </w:rPr>
              <w:t>Beneficiarul nu va fi responsabil pentru nici un fel de daune</w:t>
            </w:r>
            <w:r w:rsidR="00C33344" w:rsidRPr="00B71005">
              <w:rPr>
                <w:lang w:val="en-US"/>
              </w:rPr>
              <w:t>-</w:t>
            </w:r>
            <w:r w:rsidR="00460653" w:rsidRPr="00B71005">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71005">
              <w:rPr>
                <w:lang w:val="en-US"/>
              </w:rPr>
              <w:t>î</w:t>
            </w:r>
            <w:r w:rsidR="00460653" w:rsidRPr="00B71005">
              <w:rPr>
                <w:lang w:val="en-US"/>
              </w:rPr>
              <w:t>nd din vina Beneficiarului, a agenţilor sau a angajaţilor acestora.</w:t>
            </w:r>
          </w:p>
          <w:p w:rsidR="00460653" w:rsidRPr="00B71005" w:rsidRDefault="00D53233" w:rsidP="00455ADD">
            <w:pPr>
              <w:pStyle w:val="af2"/>
              <w:numPr>
                <w:ilvl w:val="1"/>
                <w:numId w:val="15"/>
              </w:numPr>
              <w:tabs>
                <w:tab w:val="left" w:pos="567"/>
                <w:tab w:val="left" w:pos="1890"/>
              </w:tabs>
              <w:spacing w:line="276" w:lineRule="auto"/>
              <w:ind w:left="0" w:hanging="567"/>
              <w:rPr>
                <w:lang w:val="en-US"/>
              </w:rPr>
            </w:pPr>
            <w:r w:rsidRPr="00B71005">
              <w:rPr>
                <w:lang w:val="en-US"/>
              </w:rPr>
              <w:t xml:space="preserve">10.11. </w:t>
            </w:r>
            <w:r w:rsidR="00460653" w:rsidRPr="00B71005">
              <w:rPr>
                <w:lang w:val="en-US"/>
              </w:rPr>
              <w:t>Antreprenorul şi subantreprenorii răspund soli</w:t>
            </w:r>
            <w:r w:rsidR="00DA1062" w:rsidRPr="00B71005">
              <w:rPr>
                <w:lang w:val="en-US"/>
              </w:rPr>
              <w:t>dar pentru neexecutarea obligaț</w:t>
            </w:r>
            <w:r w:rsidR="00460653" w:rsidRPr="00B71005">
              <w:rPr>
                <w:lang w:val="en-US"/>
              </w:rPr>
              <w:t>iil</w:t>
            </w:r>
            <w:r w:rsidR="00BB2CB2" w:rsidRPr="00B71005">
              <w:rPr>
                <w:lang w:val="en-US"/>
              </w:rPr>
              <w:t>or</w:t>
            </w:r>
            <w:r w:rsidR="00460653" w:rsidRPr="00B71005">
              <w:rPr>
                <w:lang w:val="en-US"/>
              </w:rPr>
              <w:t xml:space="preserve"> contractuale.</w:t>
            </w:r>
          </w:p>
          <w:p w:rsidR="00460653" w:rsidRPr="00B71005" w:rsidRDefault="00460653" w:rsidP="00196AB4">
            <w:pPr>
              <w:pStyle w:val="af2"/>
              <w:tabs>
                <w:tab w:val="left" w:pos="567"/>
                <w:tab w:val="left" w:pos="1890"/>
              </w:tabs>
              <w:spacing w:line="276" w:lineRule="auto"/>
              <w:ind w:firstLine="0"/>
              <w:rPr>
                <w:lang w:val="en-US"/>
              </w:rPr>
            </w:pPr>
          </w:p>
          <w:p w:rsidR="00460653" w:rsidRPr="00FF430B" w:rsidRDefault="00D53233" w:rsidP="00455ADD">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455ADD">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455ADD">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71005" w:rsidRDefault="00D53233" w:rsidP="00D53233">
            <w:pPr>
              <w:pStyle w:val="af2"/>
              <w:tabs>
                <w:tab w:val="left" w:pos="567"/>
              </w:tabs>
              <w:spacing w:line="276" w:lineRule="auto"/>
              <w:ind w:firstLine="0"/>
              <w:rPr>
                <w:lang w:val="en-US"/>
              </w:rPr>
            </w:pPr>
            <w:r w:rsidRPr="00B71005">
              <w:rPr>
                <w:lang w:val="en-US"/>
              </w:rPr>
              <w:t xml:space="preserve">12.1. </w:t>
            </w:r>
            <w:r w:rsidR="00460653" w:rsidRPr="00B71005">
              <w:rPr>
                <w:lang w:val="en-US"/>
              </w:rPr>
              <w:t xml:space="preserve">Antreprenorul poate cere </w:t>
            </w:r>
            <w:r w:rsidR="00BB2CB2" w:rsidRPr="00B71005">
              <w:rPr>
                <w:lang w:val="en-US"/>
              </w:rPr>
              <w:t>rezoluțiunea</w:t>
            </w:r>
            <w:r w:rsidR="0001066E" w:rsidRPr="00B71005">
              <w:rPr>
                <w:lang w:val="en-US"/>
              </w:rPr>
              <w:t xml:space="preserve"> </w:t>
            </w:r>
            <w:r w:rsidR="00460653" w:rsidRPr="00B71005">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71005" w:rsidRDefault="00D53233" w:rsidP="00455ADD">
            <w:pPr>
              <w:pStyle w:val="af2"/>
              <w:numPr>
                <w:ilvl w:val="1"/>
                <w:numId w:val="15"/>
              </w:numPr>
              <w:tabs>
                <w:tab w:val="left" w:pos="567"/>
              </w:tabs>
              <w:spacing w:line="276" w:lineRule="auto"/>
              <w:ind w:left="0" w:hanging="567"/>
              <w:rPr>
                <w:lang w:val="en-US"/>
              </w:rPr>
            </w:pPr>
            <w:r w:rsidRPr="00B71005">
              <w:rPr>
                <w:lang w:val="en-US"/>
              </w:rPr>
              <w:t xml:space="preserve">12.2. </w:t>
            </w:r>
            <w:r w:rsidR="00460653" w:rsidRPr="00B71005">
              <w:rPr>
                <w:lang w:val="en-US"/>
              </w:rPr>
              <w:t xml:space="preserve">Beneficiarul poate cere </w:t>
            </w:r>
            <w:r w:rsidR="00BB2CB2" w:rsidRPr="00B71005">
              <w:rPr>
                <w:lang w:val="en-US"/>
              </w:rPr>
              <w:t>rezoluțiunea</w:t>
            </w:r>
            <w:r w:rsidR="00C33344" w:rsidRPr="00B71005">
              <w:rPr>
                <w:lang w:val="en-US"/>
              </w:rPr>
              <w:t xml:space="preserve"> </w:t>
            </w:r>
            <w:r w:rsidR="00460653" w:rsidRPr="00B71005">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w:t>
            </w:r>
            <w:r w:rsidR="00460653" w:rsidRPr="00FF430B">
              <w:lastRenderedPageBreak/>
              <w:t xml:space="preserve">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71005" w:rsidRDefault="007323B6" w:rsidP="00455ADD">
            <w:pPr>
              <w:pStyle w:val="af2"/>
              <w:numPr>
                <w:ilvl w:val="1"/>
                <w:numId w:val="15"/>
              </w:numPr>
              <w:tabs>
                <w:tab w:val="left" w:pos="567"/>
              </w:tabs>
              <w:ind w:left="0" w:hanging="567"/>
              <w:rPr>
                <w:lang w:val="en-US"/>
              </w:rPr>
            </w:pPr>
            <w:r w:rsidRPr="00B71005">
              <w:rPr>
                <w:lang w:val="en-US"/>
              </w:rPr>
              <w:t xml:space="preserve">12.3. </w:t>
            </w:r>
            <w:r w:rsidR="00460653" w:rsidRPr="00B71005">
              <w:rPr>
                <w:lang w:val="en-US"/>
              </w:rPr>
              <w:t xml:space="preserve">Contractul se consideră </w:t>
            </w:r>
            <w:r w:rsidR="00BB2CB2" w:rsidRPr="00B71005">
              <w:rPr>
                <w:lang w:val="en-US"/>
              </w:rPr>
              <w:t>rezolvit</w:t>
            </w:r>
            <w:r w:rsidR="00460653" w:rsidRPr="00B71005">
              <w:rPr>
                <w:lang w:val="en-US"/>
              </w:rPr>
              <w:t>, dacă partea contractantă va comunica în scris cele</w:t>
            </w:r>
            <w:r w:rsidRPr="00B71005">
              <w:rPr>
                <w:lang w:val="en-US"/>
              </w:rPr>
              <w:t>i</w:t>
            </w:r>
            <w:r w:rsidR="00460653" w:rsidRPr="00B71005">
              <w:rPr>
                <w:lang w:val="en-US"/>
              </w:rPr>
              <w:t>lalte părţi contractante în termen de 15 zile motivele indicate la punctele 1</w:t>
            </w:r>
            <w:r w:rsidR="00D379F6" w:rsidRPr="00B71005">
              <w:rPr>
                <w:lang w:val="en-US"/>
              </w:rPr>
              <w:t>2</w:t>
            </w:r>
            <w:r w:rsidR="00460653" w:rsidRPr="00B71005">
              <w:rPr>
                <w:lang w:val="en-US"/>
              </w:rPr>
              <w:t>.1 şi 1</w:t>
            </w:r>
            <w:r w:rsidR="00D379F6" w:rsidRPr="00B71005">
              <w:rPr>
                <w:lang w:val="en-US"/>
              </w:rPr>
              <w:t>2</w:t>
            </w:r>
            <w:r w:rsidR="00460653" w:rsidRPr="00B71005">
              <w:rPr>
                <w:lang w:val="en-US"/>
              </w:rPr>
              <w:t xml:space="preserve">.2 din prezentul contract.  </w:t>
            </w:r>
          </w:p>
          <w:p w:rsidR="00460653" w:rsidRPr="00B71005" w:rsidRDefault="007323B6" w:rsidP="00455ADD">
            <w:pPr>
              <w:pStyle w:val="af2"/>
              <w:numPr>
                <w:ilvl w:val="1"/>
                <w:numId w:val="15"/>
              </w:numPr>
              <w:tabs>
                <w:tab w:val="left" w:pos="567"/>
              </w:tabs>
              <w:ind w:left="0" w:hanging="567"/>
              <w:rPr>
                <w:lang w:val="en-US"/>
              </w:rPr>
            </w:pPr>
            <w:r w:rsidRPr="00B71005">
              <w:rPr>
                <w:lang w:val="en-US"/>
              </w:rPr>
              <w:t xml:space="preserve">12.4. </w:t>
            </w:r>
            <w:r w:rsidR="00460653" w:rsidRPr="00B71005">
              <w:rPr>
                <w:lang w:val="en-US"/>
              </w:rPr>
              <w:t xml:space="preserve">Beneficiarul, în caz de </w:t>
            </w:r>
            <w:r w:rsidR="00BB2CB2" w:rsidRPr="00B71005">
              <w:rPr>
                <w:lang w:val="en-US"/>
              </w:rPr>
              <w:t>rezoluțiune</w:t>
            </w:r>
            <w:r w:rsidR="00460653" w:rsidRPr="00B71005">
              <w:rPr>
                <w:lang w:val="en-US"/>
              </w:rPr>
              <w:t>a contractului, va convoca comisia de recepţie care va efectua recepţia cantitativă şi calitativ</w:t>
            </w:r>
            <w:r w:rsidR="00D74B95" w:rsidRPr="00B71005">
              <w:rPr>
                <w:lang w:val="en-US"/>
              </w:rPr>
              <w:t>ă</w:t>
            </w:r>
            <w:r w:rsidR="00460653" w:rsidRPr="00B71005">
              <w:rPr>
                <w:lang w:val="en-US"/>
              </w:rPr>
              <w:t xml:space="preserve"> a lucrărilor executate</w:t>
            </w:r>
            <w:r w:rsidR="00D74B95" w:rsidRPr="00B71005">
              <w:rPr>
                <w:lang w:val="en-US"/>
              </w:rPr>
              <w:t>,</w:t>
            </w:r>
            <w:r w:rsidR="00C33344" w:rsidRPr="00B71005">
              <w:rPr>
                <w:lang w:val="en-US"/>
              </w:rPr>
              <w:t xml:space="preserve"> </w:t>
            </w:r>
            <w:r w:rsidR="00D74B95" w:rsidRPr="00B71005">
              <w:rPr>
                <w:lang w:val="en-US"/>
              </w:rPr>
              <w:t xml:space="preserve">în maximum 15 zile de la data </w:t>
            </w:r>
            <w:r w:rsidR="00BB2CB2" w:rsidRPr="00B71005">
              <w:rPr>
                <w:lang w:val="en-US"/>
              </w:rPr>
              <w:t>rezoluțiunii</w:t>
            </w:r>
            <w:r w:rsidR="00C33344" w:rsidRPr="00B71005">
              <w:rPr>
                <w:lang w:val="en-US"/>
              </w:rPr>
              <w:t xml:space="preserve"> </w:t>
            </w:r>
            <w:r w:rsidR="00D74B95" w:rsidRPr="00B71005">
              <w:rPr>
                <w:lang w:val="en-US"/>
              </w:rPr>
              <w:t>contractului.</w:t>
            </w:r>
          </w:p>
          <w:p w:rsidR="00460653" w:rsidRPr="00B71005" w:rsidRDefault="007323B6" w:rsidP="00455ADD">
            <w:pPr>
              <w:pStyle w:val="af2"/>
              <w:numPr>
                <w:ilvl w:val="1"/>
                <w:numId w:val="15"/>
              </w:numPr>
              <w:tabs>
                <w:tab w:val="left" w:pos="567"/>
              </w:tabs>
              <w:ind w:left="0" w:hanging="567"/>
              <w:rPr>
                <w:lang w:val="en-US"/>
              </w:rPr>
            </w:pPr>
            <w:r w:rsidRPr="00B71005">
              <w:rPr>
                <w:lang w:val="en-US"/>
              </w:rPr>
              <w:t xml:space="preserve">12.5. </w:t>
            </w:r>
            <w:r w:rsidR="00460653" w:rsidRPr="00B71005">
              <w:rPr>
                <w:lang w:val="en-US"/>
              </w:rPr>
              <w:t xml:space="preserve">În cazul </w:t>
            </w:r>
            <w:r w:rsidR="00BB2CB2" w:rsidRPr="00B71005">
              <w:rPr>
                <w:lang w:val="en-US"/>
              </w:rPr>
              <w:t>rezoluțiunii</w:t>
            </w:r>
            <w:r w:rsidR="00C33344" w:rsidRPr="00B71005">
              <w:rPr>
                <w:lang w:val="en-US"/>
              </w:rPr>
              <w:t xml:space="preserve"> </w:t>
            </w:r>
            <w:r w:rsidR="00460653" w:rsidRPr="00B71005">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71005">
              <w:rPr>
                <w:lang w:val="en-US"/>
              </w:rPr>
              <w:t>rezolvit</w:t>
            </w:r>
            <w:r w:rsidR="00C33344" w:rsidRPr="00B71005">
              <w:rPr>
                <w:lang w:val="en-US"/>
              </w:rPr>
              <w:t xml:space="preserve"> </w:t>
            </w:r>
            <w:r w:rsidR="00460653" w:rsidRPr="00B71005">
              <w:rPr>
                <w:lang w:val="en-US"/>
              </w:rPr>
              <w:t xml:space="preserve">contractul. </w:t>
            </w:r>
          </w:p>
          <w:p w:rsidR="00460653" w:rsidRPr="00B71005" w:rsidRDefault="007323B6" w:rsidP="00455ADD">
            <w:pPr>
              <w:pStyle w:val="af2"/>
              <w:numPr>
                <w:ilvl w:val="1"/>
                <w:numId w:val="15"/>
              </w:numPr>
              <w:tabs>
                <w:tab w:val="left" w:pos="567"/>
              </w:tabs>
              <w:ind w:left="0" w:hanging="567"/>
              <w:rPr>
                <w:lang w:val="en-US"/>
              </w:rPr>
            </w:pPr>
            <w:r w:rsidRPr="00B71005">
              <w:rPr>
                <w:lang w:val="en-US"/>
              </w:rPr>
              <w:t xml:space="preserve">12.6. </w:t>
            </w:r>
            <w:r w:rsidR="00460653" w:rsidRPr="00B71005">
              <w:rPr>
                <w:lang w:val="en-US"/>
              </w:rPr>
              <w:t>După rez</w:t>
            </w:r>
            <w:r w:rsidR="00892A6D" w:rsidRPr="00B71005">
              <w:rPr>
                <w:lang w:val="en-US"/>
              </w:rPr>
              <w:t>oluțiunea</w:t>
            </w:r>
            <w:r w:rsidR="00460653" w:rsidRPr="00B71005">
              <w:rPr>
                <w:lang w:val="en-US"/>
              </w:rPr>
              <w:t xml:space="preserve"> contractului, Beneficiarul poate continua execuţia lucrărilor cu respectarea prevederilor legale. </w:t>
            </w:r>
          </w:p>
          <w:p w:rsidR="00E22640" w:rsidRPr="00B71005" w:rsidRDefault="00E22640" w:rsidP="00E22640">
            <w:pPr>
              <w:pStyle w:val="af2"/>
              <w:tabs>
                <w:tab w:val="left" w:pos="567"/>
                <w:tab w:val="left" w:pos="2070"/>
              </w:tabs>
              <w:ind w:firstLine="0"/>
              <w:rPr>
                <w:lang w:val="en-US"/>
              </w:rPr>
            </w:pPr>
            <w:r w:rsidRPr="00B71005">
              <w:rPr>
                <w:lang w:val="en-US"/>
              </w:rPr>
              <w:t>12.7. Cazuri specifice de încetare a contractului de achiziţii publice:</w:t>
            </w:r>
          </w:p>
          <w:p w:rsidR="00E22640" w:rsidRPr="00B71005" w:rsidRDefault="00E22640" w:rsidP="00E22640">
            <w:pPr>
              <w:pStyle w:val="af2"/>
              <w:tabs>
                <w:tab w:val="left" w:pos="567"/>
                <w:tab w:val="left" w:pos="2070"/>
              </w:tabs>
              <w:ind w:firstLine="284"/>
              <w:rPr>
                <w:lang w:val="en-US"/>
              </w:rPr>
            </w:pPr>
            <w:r w:rsidRPr="00B71005">
              <w:rPr>
                <w:lang w:val="en-US"/>
              </w:rPr>
              <w:t xml:space="preserve">     </w:t>
            </w:r>
            <w:r w:rsidR="00F168DC" w:rsidRPr="00B71005">
              <w:rPr>
                <w:lang w:val="en-US"/>
              </w:rPr>
              <w:t>Beneficiarul</w:t>
            </w:r>
            <w:r w:rsidRPr="00B71005">
              <w:rPr>
                <w:lang w:val="en-US"/>
              </w:rPr>
              <w:t xml:space="preserve"> are dreptul de a </w:t>
            </w:r>
            <w:r w:rsidR="0060188C" w:rsidRPr="00B71005">
              <w:rPr>
                <w:lang w:val="en-US"/>
              </w:rPr>
              <w:t>rezolvi</w:t>
            </w:r>
            <w:r w:rsidR="00C33344" w:rsidRPr="00B71005">
              <w:rPr>
                <w:lang w:val="en-US"/>
              </w:rPr>
              <w:t xml:space="preserve"> </w:t>
            </w:r>
            <w:r w:rsidRPr="00B71005">
              <w:rPr>
                <w:lang w:val="en-US"/>
              </w:rPr>
              <w:t>unilateral un contract de achiziţii publice în perioada de valabilitate a acestuia în una dintre următoarele situaţii:</w:t>
            </w:r>
          </w:p>
          <w:p w:rsidR="00E22640" w:rsidRPr="00B71005" w:rsidRDefault="00E22640" w:rsidP="00E22640">
            <w:pPr>
              <w:pStyle w:val="af2"/>
              <w:tabs>
                <w:tab w:val="left" w:pos="567"/>
                <w:tab w:val="left" w:pos="2070"/>
              </w:tabs>
              <w:rPr>
                <w:lang w:val="en-US"/>
              </w:rPr>
            </w:pPr>
            <w:r w:rsidRPr="00B71005">
              <w:rPr>
                <w:lang w:val="en-US"/>
              </w:rPr>
              <w:t xml:space="preserve">    a) contractantul se afla, la momentul atribuirii lui, în una dintre situaţiile care ar fi determinat excluderea sa din proce</w:t>
            </w:r>
            <w:r w:rsidR="00C33344" w:rsidRPr="00B71005">
              <w:rPr>
                <w:lang w:val="en-US"/>
              </w:rPr>
              <w:t>dura de atribuire potrivit art.</w:t>
            </w:r>
            <w:r w:rsidR="00DF4DCF" w:rsidRPr="00B71005">
              <w:rPr>
                <w:lang w:val="en-US"/>
              </w:rPr>
              <w:t xml:space="preserve"> </w:t>
            </w:r>
            <w:r w:rsidRPr="00B71005">
              <w:rPr>
                <w:lang w:val="en-US"/>
              </w:rPr>
              <w:t>19</w:t>
            </w:r>
            <w:r w:rsidR="00802287" w:rsidRPr="00B71005">
              <w:rPr>
                <w:lang w:val="en-US"/>
              </w:rPr>
              <w:t xml:space="preserve"> al Legii </w:t>
            </w:r>
            <w:r w:rsidR="0060188C" w:rsidRPr="00B71005">
              <w:rPr>
                <w:lang w:val="en-US"/>
              </w:rPr>
              <w:t>nr.</w:t>
            </w:r>
            <w:r w:rsidR="00FF5CB2" w:rsidRPr="00B71005">
              <w:rPr>
                <w:lang w:val="en-US"/>
              </w:rPr>
              <w:t xml:space="preserve"> </w:t>
            </w:r>
            <w:r w:rsidR="00802287" w:rsidRPr="00B71005">
              <w:rPr>
                <w:lang w:val="en-US"/>
              </w:rPr>
              <w:t>131/2015 privind achizițiile publice</w:t>
            </w:r>
            <w:r w:rsidRPr="00B71005">
              <w:rPr>
                <w:lang w:val="en-US"/>
              </w:rPr>
              <w:t>;</w:t>
            </w:r>
          </w:p>
          <w:p w:rsidR="00E22640" w:rsidRPr="00B71005" w:rsidRDefault="00E22640" w:rsidP="00E22640">
            <w:pPr>
              <w:pStyle w:val="af2"/>
              <w:tabs>
                <w:tab w:val="left" w:pos="567"/>
                <w:tab w:val="left" w:pos="2070"/>
              </w:tabs>
              <w:rPr>
                <w:lang w:val="en-US"/>
              </w:rPr>
            </w:pPr>
            <w:r w:rsidRPr="00B71005">
              <w:rPr>
                <w:lang w:val="en-US"/>
              </w:rPr>
              <w:t xml:space="preserve">    b) contractul a făcut obiectul unei modificări substanțiale care necesita o nouă procedură de achiziție publică în conformitate cu art. 76</w:t>
            </w:r>
            <w:r w:rsidR="00802287" w:rsidRPr="00B71005">
              <w:rPr>
                <w:lang w:val="en-US"/>
              </w:rPr>
              <w:t xml:space="preserve"> al Legii </w:t>
            </w:r>
            <w:r w:rsidR="0060188C" w:rsidRPr="00B71005">
              <w:rPr>
                <w:lang w:val="en-US"/>
              </w:rPr>
              <w:t>nr.</w:t>
            </w:r>
            <w:r w:rsidR="00DF4DCF" w:rsidRPr="00B71005">
              <w:rPr>
                <w:lang w:val="en-US"/>
              </w:rPr>
              <w:t xml:space="preserve"> </w:t>
            </w:r>
            <w:r w:rsidR="00802287" w:rsidRPr="00B71005">
              <w:rPr>
                <w:lang w:val="en-US"/>
              </w:rPr>
              <w:t>131/2015 privind achizițiile publice</w:t>
            </w:r>
            <w:r w:rsidRPr="00B71005">
              <w:rPr>
                <w:lang w:val="en-US"/>
              </w:rPr>
              <w:t>;</w:t>
            </w:r>
          </w:p>
          <w:p w:rsidR="00E22640" w:rsidRPr="00B71005" w:rsidRDefault="00E22640" w:rsidP="00E22640">
            <w:pPr>
              <w:pStyle w:val="af2"/>
              <w:tabs>
                <w:tab w:val="left" w:pos="567"/>
                <w:tab w:val="left" w:pos="2070"/>
              </w:tabs>
              <w:rPr>
                <w:lang w:val="en-US"/>
              </w:rPr>
            </w:pPr>
            <w:r w:rsidRPr="00B71005">
              <w:rPr>
                <w:lang w:val="en-US"/>
              </w:rPr>
              <w:t xml:space="preserve">    c) contractul nu ar fi trebuit să fie atribui</w:t>
            </w:r>
            <w:r w:rsidR="00C33344" w:rsidRPr="00B71005">
              <w:rPr>
                <w:lang w:val="en-US"/>
              </w:rPr>
              <w:t>t contractantului respectiv, avâ</w:t>
            </w:r>
            <w:r w:rsidRPr="00B71005">
              <w:rPr>
                <w:lang w:val="en-US"/>
              </w:rPr>
              <w:t xml:space="preserve">nd în vedere o încălcare gravă a obligaţiilor ce rezultă din </w:t>
            </w:r>
            <w:r w:rsidR="00802287" w:rsidRPr="00B71005">
              <w:rPr>
                <w:lang w:val="en-US"/>
              </w:rPr>
              <w:t xml:space="preserve">Legea </w:t>
            </w:r>
            <w:r w:rsidR="0060188C" w:rsidRPr="00B71005">
              <w:rPr>
                <w:lang w:val="en-US"/>
              </w:rPr>
              <w:t>nr.</w:t>
            </w:r>
            <w:r w:rsidR="00DF4DCF" w:rsidRPr="00B71005">
              <w:rPr>
                <w:lang w:val="en-US"/>
              </w:rPr>
              <w:t xml:space="preserve"> </w:t>
            </w:r>
            <w:r w:rsidR="00802287" w:rsidRPr="00B71005">
              <w:rPr>
                <w:lang w:val="en-US"/>
              </w:rPr>
              <w:t>131/2015 priviind achizițiile publice</w:t>
            </w:r>
            <w:r w:rsidRPr="00B71005">
              <w:rPr>
                <w:lang w:val="en-US"/>
              </w:rPr>
              <w:t xml:space="preserve"> și/sau tratatele internaţionale la care Republica Moldova este parte, care a fost constatată printr-o decizie a unei instanțe judecătorești naționale sau, după caz, internaționale.</w:t>
            </w:r>
          </w:p>
          <w:p w:rsidR="00E22640" w:rsidRPr="00B71005" w:rsidRDefault="00E22640" w:rsidP="00802287">
            <w:pPr>
              <w:pStyle w:val="af2"/>
              <w:tabs>
                <w:tab w:val="left" w:pos="567"/>
                <w:tab w:val="left" w:pos="2070"/>
              </w:tabs>
              <w:ind w:firstLine="0"/>
              <w:rPr>
                <w:lang w:val="en-US"/>
              </w:rPr>
            </w:pPr>
          </w:p>
          <w:p w:rsidR="00460653" w:rsidRPr="00FF430B" w:rsidRDefault="007323B6" w:rsidP="00455ADD">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rsidR="00460653" w:rsidRPr="00B71005" w:rsidRDefault="007323B6" w:rsidP="00455ADD">
            <w:pPr>
              <w:pStyle w:val="af2"/>
              <w:numPr>
                <w:ilvl w:val="1"/>
                <w:numId w:val="15"/>
              </w:numPr>
              <w:tabs>
                <w:tab w:val="left" w:pos="567"/>
              </w:tabs>
              <w:ind w:left="0" w:hanging="567"/>
              <w:rPr>
                <w:lang w:val="en-US"/>
              </w:rPr>
            </w:pPr>
            <w:r w:rsidRPr="00B71005">
              <w:rPr>
                <w:lang w:val="en-US"/>
              </w:rPr>
              <w:t xml:space="preserve">13.1. </w:t>
            </w:r>
            <w:r w:rsidR="00460653" w:rsidRPr="00B71005">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71005" w:rsidRDefault="007323B6" w:rsidP="00455ADD">
            <w:pPr>
              <w:pStyle w:val="af2"/>
              <w:numPr>
                <w:ilvl w:val="1"/>
                <w:numId w:val="15"/>
              </w:numPr>
              <w:tabs>
                <w:tab w:val="left" w:pos="567"/>
              </w:tabs>
              <w:ind w:left="0" w:hanging="567"/>
              <w:rPr>
                <w:lang w:val="en-US"/>
              </w:rPr>
            </w:pPr>
            <w:r w:rsidRPr="00B71005">
              <w:rPr>
                <w:lang w:val="en-US"/>
              </w:rPr>
              <w:t xml:space="preserve">13.2. </w:t>
            </w:r>
            <w:r w:rsidR="00460653" w:rsidRPr="00B71005">
              <w:rPr>
                <w:lang w:val="en-US"/>
              </w:rPr>
              <w:t>Documentele contractului vor fi întocmite în limba română.</w:t>
            </w:r>
          </w:p>
          <w:p w:rsidR="00D379F6" w:rsidRPr="00B71005" w:rsidRDefault="007323B6" w:rsidP="00455ADD">
            <w:pPr>
              <w:pStyle w:val="af2"/>
              <w:numPr>
                <w:ilvl w:val="1"/>
                <w:numId w:val="15"/>
              </w:numPr>
              <w:tabs>
                <w:tab w:val="left" w:pos="567"/>
              </w:tabs>
              <w:ind w:left="0" w:hanging="567"/>
              <w:rPr>
                <w:lang w:val="en-US"/>
              </w:rPr>
            </w:pPr>
            <w:r w:rsidRPr="00B71005">
              <w:rPr>
                <w:lang w:val="en-US"/>
              </w:rPr>
              <w:t>13.</w:t>
            </w:r>
            <w:r w:rsidR="001873A6" w:rsidRPr="00B71005">
              <w:rPr>
                <w:lang w:val="en-US"/>
              </w:rPr>
              <w:t>3</w:t>
            </w:r>
            <w:r w:rsidRPr="00B71005">
              <w:rPr>
                <w:lang w:val="en-US"/>
              </w:rPr>
              <w:t xml:space="preserve">. </w:t>
            </w:r>
            <w:r w:rsidR="00D379F6" w:rsidRPr="00B71005">
              <w:rPr>
                <w:lang w:val="en-US"/>
              </w:rPr>
              <w:t>Prezentul Contract reprezintă acordul de voinţă al părţilor</w:t>
            </w:r>
            <w:r w:rsidR="00C33344" w:rsidRPr="00B71005">
              <w:rPr>
                <w:lang w:val="en-US"/>
              </w:rPr>
              <w:t xml:space="preserve"> </w:t>
            </w:r>
            <w:r w:rsidR="00D379F6" w:rsidRPr="00B71005">
              <w:rPr>
                <w:lang w:val="en-US"/>
              </w:rPr>
              <w:t>şi se consideră semnat la data aplicării ultimei semnături de către una dintre părți.</w:t>
            </w:r>
          </w:p>
          <w:p w:rsidR="00460653" w:rsidRPr="00B71005" w:rsidRDefault="007323B6" w:rsidP="00455ADD">
            <w:pPr>
              <w:pStyle w:val="af2"/>
              <w:numPr>
                <w:ilvl w:val="1"/>
                <w:numId w:val="15"/>
              </w:numPr>
              <w:tabs>
                <w:tab w:val="left" w:pos="567"/>
                <w:tab w:val="left" w:pos="4005"/>
              </w:tabs>
              <w:ind w:left="0" w:hanging="567"/>
              <w:contextualSpacing/>
              <w:rPr>
                <w:lang w:val="en-US"/>
              </w:rPr>
            </w:pPr>
            <w:r w:rsidRPr="00B71005">
              <w:rPr>
                <w:lang w:val="en-US"/>
              </w:rPr>
              <w:t>13.</w:t>
            </w:r>
            <w:r w:rsidR="001873A6" w:rsidRPr="00B71005">
              <w:rPr>
                <w:lang w:val="en-US"/>
              </w:rPr>
              <w:t>4</w:t>
            </w:r>
            <w:r w:rsidRPr="00B71005">
              <w:rPr>
                <w:lang w:val="en-US"/>
              </w:rPr>
              <w:t xml:space="preserve">. </w:t>
            </w:r>
            <w:r w:rsidR="00D379F6" w:rsidRPr="00B71005">
              <w:rPr>
                <w:lang w:val="en-US"/>
              </w:rPr>
              <w:t xml:space="preserve">Pentru confirmarea celor menţionate, </w:t>
            </w:r>
            <w:r w:rsidR="009D3792" w:rsidRPr="00B71005">
              <w:rPr>
                <w:lang w:val="en-US"/>
              </w:rPr>
              <w:t>p</w:t>
            </w:r>
            <w:r w:rsidR="00D379F6" w:rsidRPr="00B71005">
              <w:rPr>
                <w:lang w:val="en-US"/>
              </w:rPr>
              <w:t xml:space="preserve">ărţile au semnat prezentul Contract în conformitate cu legislaţia Republicii Moldova, la data şi anul indicate, </w:t>
            </w:r>
            <w:r w:rsidR="00460653" w:rsidRPr="00B71005">
              <w:rPr>
                <w:lang w:val="en-US"/>
              </w:rPr>
              <w:t xml:space="preserve">fiind valabil până la </w:t>
            </w:r>
            <w:r w:rsidR="00684D44" w:rsidRPr="00B71005">
              <w:rPr>
                <w:lang w:val="en-US"/>
              </w:rPr>
              <w:t>……./</w:t>
            </w:r>
            <w:r w:rsidR="00D379F6" w:rsidRPr="00B71005">
              <w:rPr>
                <w:lang w:val="en-US"/>
              </w:rPr>
              <w:t>recepția finală a lucrărilor</w:t>
            </w:r>
            <w:r w:rsidR="00460653" w:rsidRPr="00B71005">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lastRenderedPageBreak/>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455ADD">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lastRenderedPageBreak/>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lastRenderedPageBreak/>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455ADD">
            <w:pPr>
              <w:pStyle w:val="a"/>
              <w:numPr>
                <w:ilvl w:val="0"/>
                <w:numId w:val="32"/>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455ADD">
            <w:pPr>
              <w:numPr>
                <w:ilvl w:val="0"/>
                <w:numId w:val="27"/>
              </w:numPr>
              <w:suppressAutoHyphens/>
              <w:ind w:left="0" w:firstLine="720"/>
              <w:jc w:val="both"/>
            </w:pPr>
            <w:r w:rsidRPr="00FF430B">
              <w:t>Formularul Contractului;</w:t>
            </w:r>
          </w:p>
          <w:p w:rsidR="00AD32DD" w:rsidRPr="00FF430B" w:rsidRDefault="004C7DFB" w:rsidP="00455ADD">
            <w:pPr>
              <w:numPr>
                <w:ilvl w:val="0"/>
                <w:numId w:val="27"/>
              </w:numPr>
              <w:suppressAutoHyphens/>
              <w:ind w:left="0" w:firstLine="720"/>
              <w:jc w:val="both"/>
              <w:rPr>
                <w:i/>
              </w:rPr>
            </w:pPr>
            <w:r w:rsidRPr="00FF430B">
              <w:t>Formularul ofertei;</w:t>
            </w:r>
          </w:p>
          <w:p w:rsidR="00AD32DD" w:rsidRPr="00FF430B" w:rsidRDefault="004C7DFB" w:rsidP="00455ADD">
            <w:pPr>
              <w:numPr>
                <w:ilvl w:val="0"/>
                <w:numId w:val="27"/>
              </w:numPr>
              <w:suppressAutoHyphens/>
              <w:ind w:left="0" w:firstLine="720"/>
              <w:jc w:val="both"/>
              <w:rPr>
                <w:i/>
              </w:rPr>
            </w:pPr>
            <w:r w:rsidRPr="00FF430B">
              <w:t>Caietul de sarcini;</w:t>
            </w:r>
          </w:p>
          <w:p w:rsidR="00AD32DD" w:rsidRPr="00FF430B" w:rsidRDefault="004C7DFB" w:rsidP="00455ADD">
            <w:pPr>
              <w:numPr>
                <w:ilvl w:val="0"/>
                <w:numId w:val="27"/>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 xml:space="preserve">Serviciul de Stat pentru </w:t>
            </w:r>
            <w:r w:rsidRPr="00FF430B">
              <w:lastRenderedPageBreak/>
              <w:t>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455ADD">
            <w:pPr>
              <w:numPr>
                <w:ilvl w:val="0"/>
                <w:numId w:val="28"/>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455ADD">
            <w:pPr>
              <w:numPr>
                <w:ilvl w:val="0"/>
                <w:numId w:val="28"/>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455ADD">
            <w:pPr>
              <w:numPr>
                <w:ilvl w:val="0"/>
                <w:numId w:val="29"/>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455ADD">
            <w:pPr>
              <w:numPr>
                <w:ilvl w:val="0"/>
                <w:numId w:val="29"/>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455ADD">
            <w:pPr>
              <w:numPr>
                <w:ilvl w:val="0"/>
                <w:numId w:val="29"/>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455ADD">
            <w:pPr>
              <w:numPr>
                <w:ilvl w:val="0"/>
                <w:numId w:val="29"/>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455ADD">
            <w:pPr>
              <w:numPr>
                <w:ilvl w:val="0"/>
                <w:numId w:val="29"/>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455ADD">
            <w:pPr>
              <w:numPr>
                <w:ilvl w:val="0"/>
                <w:numId w:val="29"/>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455ADD">
            <w:pPr>
              <w:numPr>
                <w:ilvl w:val="0"/>
                <w:numId w:val="29"/>
              </w:numPr>
              <w:tabs>
                <w:tab w:val="clear" w:pos="1065"/>
                <w:tab w:val="left" w:pos="792"/>
                <w:tab w:val="left" w:pos="1080"/>
              </w:tabs>
              <w:suppressAutoHyphens/>
              <w:ind w:left="0" w:firstLine="720"/>
              <w:jc w:val="both"/>
            </w:pPr>
            <w:r w:rsidRPr="00FF430B">
              <w:lastRenderedPageBreak/>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455ADD">
            <w:pPr>
              <w:numPr>
                <w:ilvl w:val="0"/>
                <w:numId w:val="29"/>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455ADD">
            <w:pPr>
              <w:numPr>
                <w:ilvl w:val="0"/>
                <w:numId w:val="30"/>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455ADD">
            <w:pPr>
              <w:numPr>
                <w:ilvl w:val="0"/>
                <w:numId w:val="30"/>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455ADD">
            <w:pPr>
              <w:numPr>
                <w:ilvl w:val="0"/>
                <w:numId w:val="30"/>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455ADD">
            <w:pPr>
              <w:numPr>
                <w:ilvl w:val="0"/>
                <w:numId w:val="31"/>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455ADD">
            <w:pPr>
              <w:numPr>
                <w:ilvl w:val="0"/>
                <w:numId w:val="31"/>
              </w:numPr>
              <w:tabs>
                <w:tab w:val="left" w:pos="1080"/>
              </w:tabs>
              <w:suppressAutoHyphens/>
              <w:ind w:left="0" w:firstLine="720"/>
              <w:jc w:val="both"/>
            </w:pPr>
            <w:r w:rsidRPr="00FF430B">
              <w:t>nerespectare de către Antreprenor a termenelor de executare stabilite;</w:t>
            </w:r>
          </w:p>
          <w:p w:rsidR="00AD32DD" w:rsidRPr="00FF430B" w:rsidRDefault="00A93011" w:rsidP="00455ADD">
            <w:pPr>
              <w:numPr>
                <w:ilvl w:val="0"/>
                <w:numId w:val="31"/>
              </w:numPr>
              <w:tabs>
                <w:tab w:val="left" w:pos="1080"/>
              </w:tabs>
              <w:suppressAutoHyphens/>
              <w:ind w:left="0" w:firstLine="720"/>
              <w:jc w:val="both"/>
            </w:pPr>
            <w:r w:rsidRPr="00FF430B">
              <w:t>nerespectare de către Beneficiar a termenelor de plată a Lucrărilor;</w:t>
            </w:r>
          </w:p>
          <w:p w:rsidR="00AD32DD" w:rsidRPr="00FF430B" w:rsidRDefault="00A93011" w:rsidP="00455ADD">
            <w:pPr>
              <w:numPr>
                <w:ilvl w:val="0"/>
                <w:numId w:val="31"/>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455ADD">
            <w:pPr>
              <w:numPr>
                <w:ilvl w:val="0"/>
                <w:numId w:val="31"/>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B71005" w:rsidRDefault="008A2F19" w:rsidP="00455ADD">
            <w:pPr>
              <w:pStyle w:val="af2"/>
              <w:numPr>
                <w:ilvl w:val="0"/>
                <w:numId w:val="31"/>
              </w:numPr>
              <w:tabs>
                <w:tab w:val="clear" w:pos="1854"/>
                <w:tab w:val="left" w:pos="0"/>
                <w:tab w:val="num" w:pos="1135"/>
                <w:tab w:val="left" w:pos="2070"/>
              </w:tabs>
              <w:ind w:left="0" w:firstLine="710"/>
              <w:rPr>
                <w:lang w:val="en-US"/>
              </w:rPr>
            </w:pPr>
            <w:r w:rsidRPr="00B71005">
              <w:rPr>
                <w:lang w:val="en-US"/>
              </w:rPr>
              <w:t>contractul a făcut obiectul unei modificări substanțiale care necesita o nouă procedură de achiziție publi</w:t>
            </w:r>
            <w:r w:rsidR="00283820" w:rsidRPr="00B71005">
              <w:rPr>
                <w:lang w:val="en-US"/>
              </w:rPr>
              <w:t>că în conformitate cu art.</w:t>
            </w:r>
            <w:r w:rsidR="003B210E" w:rsidRPr="00B71005">
              <w:rPr>
                <w:lang w:val="en-US"/>
              </w:rPr>
              <w:t xml:space="preserve"> </w:t>
            </w:r>
            <w:r w:rsidRPr="00B71005">
              <w:rPr>
                <w:lang w:val="en-US"/>
              </w:rPr>
              <w:t xml:space="preserve">76 al Legii </w:t>
            </w:r>
            <w:r w:rsidR="00E10240" w:rsidRPr="00B71005">
              <w:rPr>
                <w:lang w:val="en-US"/>
              </w:rPr>
              <w:t>nr.</w:t>
            </w:r>
            <w:r w:rsidR="003B210E" w:rsidRPr="00B71005">
              <w:rPr>
                <w:lang w:val="en-US"/>
              </w:rPr>
              <w:t xml:space="preserve"> </w:t>
            </w:r>
            <w:r w:rsidRPr="00B71005">
              <w:rPr>
                <w:lang w:val="en-US"/>
              </w:rPr>
              <w:t>131/2015 privind achizițiile publice;</w:t>
            </w:r>
          </w:p>
          <w:p w:rsidR="00AD32DD" w:rsidRPr="00B71005" w:rsidRDefault="008A2F19" w:rsidP="00455ADD">
            <w:pPr>
              <w:pStyle w:val="af2"/>
              <w:numPr>
                <w:ilvl w:val="0"/>
                <w:numId w:val="31"/>
              </w:numPr>
              <w:tabs>
                <w:tab w:val="clear" w:pos="1854"/>
                <w:tab w:val="left" w:pos="0"/>
                <w:tab w:val="num" w:pos="1135"/>
                <w:tab w:val="left" w:pos="2070"/>
              </w:tabs>
              <w:ind w:left="0" w:firstLine="710"/>
              <w:rPr>
                <w:lang w:val="en-US"/>
              </w:rPr>
            </w:pPr>
            <w:r w:rsidRPr="00B71005">
              <w:rPr>
                <w:lang w:val="en-US"/>
              </w:rPr>
              <w:t xml:space="preserve">contractul nu </w:t>
            </w:r>
            <w:r w:rsidR="00073EB7" w:rsidRPr="00B71005">
              <w:rPr>
                <w:lang w:val="en-US"/>
              </w:rPr>
              <w:t>urma</w:t>
            </w:r>
            <w:r w:rsidRPr="00B71005">
              <w:rPr>
                <w:lang w:val="en-US"/>
              </w:rPr>
              <w:t xml:space="preserve"> să fie atribuit contractantului respectiv, avînd în vedere o încălcare gravă a obligaţiilor ce rezultă din Legea </w:t>
            </w:r>
            <w:r w:rsidR="00E10240" w:rsidRPr="00B71005">
              <w:rPr>
                <w:lang w:val="en-US"/>
              </w:rPr>
              <w:t>nr.</w:t>
            </w:r>
            <w:r w:rsidR="00FF5CB2" w:rsidRPr="00B71005">
              <w:rPr>
                <w:lang w:val="en-US"/>
              </w:rPr>
              <w:t xml:space="preserve"> </w:t>
            </w:r>
            <w:r w:rsidRPr="00B71005">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 xml:space="preserve">9.2. Pretenţiile privind calitatea Lucrărilor livrate sunt înaintate Antreprenorului în termen de ….. </w:t>
            </w:r>
            <w:r w:rsidRPr="00FF430B">
              <w:lastRenderedPageBreak/>
              <w:t>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55ADD">
            <w:pPr>
              <w:pStyle w:val="a"/>
              <w:numPr>
                <w:ilvl w:val="0"/>
                <w:numId w:val="32"/>
              </w:numPr>
              <w:tabs>
                <w:tab w:val="left" w:pos="2295"/>
              </w:tabs>
              <w:jc w:val="center"/>
            </w:pPr>
            <w:r w:rsidRPr="00FF430B">
              <w:rPr>
                <w:b/>
              </w:rPr>
              <w:lastRenderedPageBreak/>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455ADD">
            <w:pPr>
              <w:pStyle w:val="a"/>
              <w:numPr>
                <w:ilvl w:val="0"/>
                <w:numId w:val="15"/>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lastRenderedPageBreak/>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71005"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455ADD">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455ADD">
            <w:pPr>
              <w:pStyle w:val="a"/>
              <w:numPr>
                <w:ilvl w:val="0"/>
                <w:numId w:val="26"/>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455ADD">
            <w:pPr>
              <w:pStyle w:val="a"/>
              <w:numPr>
                <w:ilvl w:val="0"/>
                <w:numId w:val="34"/>
              </w:numPr>
            </w:pPr>
            <w:r w:rsidRPr="00FF430B">
              <w:t>prin acordul de voinţă al părţilor ;</w:t>
            </w:r>
          </w:p>
          <w:p w:rsidR="0063773E" w:rsidRPr="00FF430B" w:rsidRDefault="0063773E" w:rsidP="00455ADD">
            <w:pPr>
              <w:pStyle w:val="a"/>
              <w:numPr>
                <w:ilvl w:val="0"/>
                <w:numId w:val="34"/>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455ADD">
            <w:pPr>
              <w:pStyle w:val="a"/>
              <w:numPr>
                <w:ilvl w:val="0"/>
                <w:numId w:val="26"/>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 xml:space="preserve">11.2 Dacă, după începerea tratativelor, părţile nu reuşesc să rezolve în mod amiabil o divergenţă legată de prezentul acord, fiecare parte poate solicita ca disputa să se soluţioneze de către </w:t>
            </w:r>
            <w:r w:rsidRPr="00FF430B">
              <w:lastRenderedPageBreak/>
              <w:t>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5ADD" w:rsidRDefault="00455ADD" w:rsidP="00A20ACF">
      <w:r>
        <w:separator/>
      </w:r>
    </w:p>
  </w:endnote>
  <w:endnote w:type="continuationSeparator" w:id="0">
    <w:p w:rsidR="00455ADD" w:rsidRDefault="00455AD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Arial Unicode MS"/>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E4B" w:rsidRDefault="00EE1E4B"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EE1E4B" w:rsidRDefault="00EE1E4B">
        <w:pPr>
          <w:pStyle w:val="a4"/>
          <w:jc w:val="right"/>
        </w:pPr>
        <w:fldSimple w:instr=" PAGE   \* MERGEFORMAT ">
          <w:r w:rsidR="00B551EB">
            <w:t>66</w:t>
          </w:r>
        </w:fldSimple>
      </w:p>
    </w:sdtContent>
  </w:sdt>
  <w:p w:rsidR="00EE1E4B" w:rsidRDefault="00EE1E4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5ADD" w:rsidRDefault="00455ADD" w:rsidP="00A20ACF">
      <w:r>
        <w:separator/>
      </w:r>
    </w:p>
  </w:footnote>
  <w:footnote w:type="continuationSeparator" w:id="0">
    <w:p w:rsidR="00455ADD" w:rsidRDefault="00455AD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BD4B73"/>
    <w:multiLevelType w:val="hybridMultilevel"/>
    <w:tmpl w:val="6E1821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25"/>
  </w:num>
  <w:num w:numId="4">
    <w:abstractNumId w:val="24"/>
  </w:num>
  <w:num w:numId="5">
    <w:abstractNumId w:val="11"/>
  </w:num>
  <w:num w:numId="6">
    <w:abstractNumId w:val="14"/>
  </w:num>
  <w:num w:numId="7">
    <w:abstractNumId w:val="12"/>
  </w:num>
  <w:num w:numId="8">
    <w:abstractNumId w:val="5"/>
  </w:num>
  <w:num w:numId="9">
    <w:abstractNumId w:val="23"/>
  </w:num>
  <w:num w:numId="10">
    <w:abstractNumId w:val="9"/>
  </w:num>
  <w:num w:numId="11">
    <w:abstractNumId w:val="18"/>
  </w:num>
  <w:num w:numId="12">
    <w:abstractNumId w:val="19"/>
  </w:num>
  <w:num w:numId="13">
    <w:abstractNumId w:val="30"/>
  </w:num>
  <w:num w:numId="14">
    <w:abstractNumId w:val="22"/>
  </w:num>
  <w:num w:numId="15">
    <w:abstractNumId w:val="20"/>
  </w:num>
  <w:num w:numId="16">
    <w:abstractNumId w:val="7"/>
  </w:num>
  <w:num w:numId="17">
    <w:abstractNumId w:val="32"/>
  </w:num>
  <w:num w:numId="18">
    <w:abstractNumId w:val="27"/>
  </w:num>
  <w:num w:numId="19">
    <w:abstractNumId w:val="8"/>
  </w:num>
  <w:num w:numId="20">
    <w:abstractNumId w:val="26"/>
  </w:num>
  <w:num w:numId="21">
    <w:abstractNumId w:val="21"/>
  </w:num>
  <w:num w:numId="22">
    <w:abstractNumId w:val="17"/>
  </w:num>
  <w:num w:numId="23">
    <w:abstractNumId w:val="31"/>
  </w:num>
  <w:num w:numId="24">
    <w:abstractNumId w:val="10"/>
  </w:num>
  <w:num w:numId="25">
    <w:abstractNumId w:val="6"/>
  </w:num>
  <w:num w:numId="26">
    <w:abstractNumId w:val="16"/>
  </w:num>
  <w:num w:numId="27">
    <w:abstractNumId w:val="3"/>
  </w:num>
  <w:num w:numId="28">
    <w:abstractNumId w:val="0"/>
  </w:num>
  <w:num w:numId="29">
    <w:abstractNumId w:val="2"/>
  </w:num>
  <w:num w:numId="30">
    <w:abstractNumId w:val="4"/>
  </w:num>
  <w:num w:numId="31">
    <w:abstractNumId w:val="1"/>
  </w:num>
  <w:num w:numId="32">
    <w:abstractNumId w:val="29"/>
  </w:num>
  <w:num w:numId="33">
    <w:abstractNumId w:val="13"/>
  </w:num>
  <w:num w:numId="34">
    <w:abstractNumId w:val="33"/>
  </w:num>
  <w:num w:numId="35">
    <w:abstractNumId w:val="15"/>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4667"/>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5ADD"/>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1EB"/>
    <w:rsid w:val="00B555F2"/>
    <w:rsid w:val="00B618C5"/>
    <w:rsid w:val="00B65C93"/>
    <w:rsid w:val="00B663FE"/>
    <w:rsid w:val="00B67953"/>
    <w:rsid w:val="00B71005"/>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65B"/>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E4B"/>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B7100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C026B-8F2D-4E34-8216-041D791A7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23787</Words>
  <Characters>135590</Characters>
  <Application>Microsoft Office Word</Application>
  <DocSecurity>0</DocSecurity>
  <Lines>1129</Lines>
  <Paragraphs>318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2024-03-12T12:03:00Z</dcterms:created>
  <dcterms:modified xsi:type="dcterms:W3CDTF">2024-03-12T12:03:00Z</dcterms:modified>
</cp:coreProperties>
</file>