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134E8B">
      <w:pPr>
        <w:pStyle w:val="a"/>
        <w:numPr>
          <w:ilvl w:val="0"/>
          <w:numId w:val="24"/>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134E8B">
      <w:pPr>
        <w:pStyle w:val="a"/>
        <w:numPr>
          <w:ilvl w:val="0"/>
          <w:numId w:val="24"/>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134E8B">
      <w:pPr>
        <w:pStyle w:val="a"/>
        <w:numPr>
          <w:ilvl w:val="0"/>
          <w:numId w:val="24"/>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134E8B">
      <w:pPr>
        <w:pStyle w:val="a"/>
        <w:numPr>
          <w:ilvl w:val="0"/>
          <w:numId w:val="24"/>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134E8B">
      <w:pPr>
        <w:pStyle w:val="a"/>
        <w:numPr>
          <w:ilvl w:val="0"/>
          <w:numId w:val="24"/>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134E8B">
      <w:pPr>
        <w:pStyle w:val="a"/>
        <w:numPr>
          <w:ilvl w:val="0"/>
          <w:numId w:val="24"/>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134E8B">
      <w:pPr>
        <w:pStyle w:val="a"/>
        <w:numPr>
          <w:ilvl w:val="0"/>
          <w:numId w:val="24"/>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134E8B">
      <w:pPr>
        <w:pStyle w:val="a"/>
        <w:numPr>
          <w:ilvl w:val="0"/>
          <w:numId w:val="24"/>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134E8B">
      <w:pPr>
        <w:pStyle w:val="a"/>
        <w:numPr>
          <w:ilvl w:val="0"/>
          <w:numId w:val="24"/>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134E8B">
      <w:pPr>
        <w:pStyle w:val="a"/>
        <w:numPr>
          <w:ilvl w:val="0"/>
          <w:numId w:val="24"/>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134E8B">
      <w:pPr>
        <w:pStyle w:val="a"/>
        <w:numPr>
          <w:ilvl w:val="0"/>
          <w:numId w:val="24"/>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134E8B">
      <w:pPr>
        <w:pStyle w:val="a"/>
        <w:numPr>
          <w:ilvl w:val="0"/>
          <w:numId w:val="24"/>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134E8B">
      <w:pPr>
        <w:pStyle w:val="a"/>
        <w:numPr>
          <w:ilvl w:val="0"/>
          <w:numId w:val="24"/>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134E8B">
      <w:pPr>
        <w:pStyle w:val="a"/>
        <w:numPr>
          <w:ilvl w:val="0"/>
          <w:numId w:val="24"/>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134E8B">
      <w:pPr>
        <w:pStyle w:val="a"/>
        <w:numPr>
          <w:ilvl w:val="0"/>
          <w:numId w:val="24"/>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134E8B">
      <w:pPr>
        <w:pStyle w:val="a"/>
        <w:numPr>
          <w:ilvl w:val="0"/>
          <w:numId w:val="24"/>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134E8B">
      <w:pPr>
        <w:pStyle w:val="a"/>
        <w:numPr>
          <w:ilvl w:val="0"/>
          <w:numId w:val="24"/>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134E8B">
      <w:pPr>
        <w:pStyle w:val="a"/>
        <w:numPr>
          <w:ilvl w:val="0"/>
          <w:numId w:val="24"/>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134E8B">
      <w:pPr>
        <w:pStyle w:val="a"/>
        <w:numPr>
          <w:ilvl w:val="0"/>
          <w:numId w:val="24"/>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134E8B">
      <w:pPr>
        <w:pStyle w:val="a"/>
        <w:numPr>
          <w:ilvl w:val="0"/>
          <w:numId w:val="24"/>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134E8B">
      <w:pPr>
        <w:pStyle w:val="a"/>
        <w:numPr>
          <w:ilvl w:val="0"/>
          <w:numId w:val="24"/>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134E8B">
      <w:pPr>
        <w:pStyle w:val="a"/>
        <w:numPr>
          <w:ilvl w:val="0"/>
          <w:numId w:val="24"/>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134E8B">
      <w:pPr>
        <w:pStyle w:val="a"/>
        <w:numPr>
          <w:ilvl w:val="0"/>
          <w:numId w:val="24"/>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134E8B">
      <w:pPr>
        <w:pStyle w:val="a"/>
        <w:numPr>
          <w:ilvl w:val="0"/>
          <w:numId w:val="24"/>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134E8B">
      <w:pPr>
        <w:pStyle w:val="a"/>
        <w:numPr>
          <w:ilvl w:val="0"/>
          <w:numId w:val="24"/>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134E8B">
      <w:pPr>
        <w:pStyle w:val="a"/>
        <w:numPr>
          <w:ilvl w:val="0"/>
          <w:numId w:val="24"/>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134E8B">
      <w:pPr>
        <w:pStyle w:val="a"/>
        <w:numPr>
          <w:ilvl w:val="0"/>
          <w:numId w:val="14"/>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134E8B">
      <w:pPr>
        <w:pStyle w:val="a"/>
        <w:numPr>
          <w:ilvl w:val="0"/>
          <w:numId w:val="14"/>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134E8B">
      <w:pPr>
        <w:pStyle w:val="a"/>
        <w:numPr>
          <w:ilvl w:val="0"/>
          <w:numId w:val="14"/>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134E8B">
      <w:pPr>
        <w:pStyle w:val="a"/>
        <w:numPr>
          <w:ilvl w:val="0"/>
          <w:numId w:val="14"/>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134E8B">
      <w:pPr>
        <w:pStyle w:val="a"/>
        <w:numPr>
          <w:ilvl w:val="0"/>
          <w:numId w:val="15"/>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E217A0" w:rsidP="00134E8B">
      <w:pPr>
        <w:pStyle w:val="a"/>
        <w:numPr>
          <w:ilvl w:val="0"/>
          <w:numId w:val="15"/>
        </w:numPr>
        <w:tabs>
          <w:tab w:val="clear" w:pos="1134"/>
          <w:tab w:val="left" w:pos="-284"/>
          <w:tab w:val="left" w:pos="284"/>
        </w:tabs>
        <w:spacing w:after="120"/>
        <w:ind w:left="-284" w:firstLine="284"/>
      </w:pPr>
      <w:hyperlink r:id="rId9"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134E8B">
      <w:pPr>
        <w:pStyle w:val="a"/>
        <w:numPr>
          <w:ilvl w:val="0"/>
          <w:numId w:val="14"/>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134E8B">
      <w:pPr>
        <w:pStyle w:val="a"/>
        <w:numPr>
          <w:ilvl w:val="0"/>
          <w:numId w:val="14"/>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134E8B">
      <w:pPr>
        <w:pStyle w:val="a"/>
        <w:numPr>
          <w:ilvl w:val="0"/>
          <w:numId w:val="14"/>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134E8B">
      <w:pPr>
        <w:pStyle w:val="a"/>
        <w:numPr>
          <w:ilvl w:val="0"/>
          <w:numId w:val="14"/>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34E8B">
      <w:pPr>
        <w:pStyle w:val="a"/>
        <w:numPr>
          <w:ilvl w:val="0"/>
          <w:numId w:val="14"/>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34E8B">
      <w:pPr>
        <w:pStyle w:val="a"/>
        <w:numPr>
          <w:ilvl w:val="0"/>
          <w:numId w:val="16"/>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34E8B">
      <w:pPr>
        <w:pStyle w:val="a"/>
        <w:numPr>
          <w:ilvl w:val="0"/>
          <w:numId w:val="16"/>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134E8B">
      <w:pPr>
        <w:pStyle w:val="a"/>
        <w:numPr>
          <w:ilvl w:val="0"/>
          <w:numId w:val="14"/>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r w:rsidR="00B00190" w:rsidRPr="00A04ED9">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2EB9FCEC" w14:textId="77777777" w:rsidR="00547D55" w:rsidRPr="00F82DE9" w:rsidRDefault="00547D55" w:rsidP="00547D55">
      <w:pPr>
        <w:spacing w:line="276" w:lineRule="auto"/>
        <w:jc w:val="center"/>
        <w:rPr>
          <w:rFonts w:eastAsia="Calibri"/>
          <w:b/>
          <w:sz w:val="28"/>
          <w:szCs w:val="28"/>
          <w:lang w:val="en-US"/>
        </w:rPr>
      </w:pPr>
      <w:r w:rsidRPr="00F82DE9">
        <w:rPr>
          <w:rFonts w:eastAsia="Calibri"/>
          <w:b/>
          <w:sz w:val="28"/>
          <w:szCs w:val="28"/>
          <w:lang w:val="en-US"/>
        </w:rPr>
        <w:t>ANUNȚ DE INTENȚIE</w:t>
      </w:r>
    </w:p>
    <w:p w14:paraId="3028A2FB" w14:textId="77777777" w:rsidR="00547D55" w:rsidRPr="00F82DE9" w:rsidRDefault="00547D55" w:rsidP="00547D55">
      <w:pPr>
        <w:spacing w:line="276" w:lineRule="auto"/>
        <w:jc w:val="center"/>
        <w:rPr>
          <w:rFonts w:eastAsia="Calibri"/>
          <w:lang w:val="en-US"/>
        </w:rPr>
      </w:pPr>
      <w:r>
        <w:rPr>
          <w:rFonts w:eastAsia="Calibri"/>
          <w:lang w:val="en-US"/>
        </w:rPr>
        <w:t>Nr. 1  din   26</w:t>
      </w:r>
      <w:r w:rsidRPr="00F82DE9">
        <w:rPr>
          <w:rFonts w:eastAsia="Calibri"/>
          <w:lang w:val="en-US"/>
        </w:rPr>
        <w:t>.10.2022</w:t>
      </w:r>
    </w:p>
    <w:p w14:paraId="22014855" w14:textId="77777777" w:rsidR="00547D55" w:rsidRPr="00F82DE9" w:rsidRDefault="00547D55" w:rsidP="00547D55">
      <w:pPr>
        <w:numPr>
          <w:ilvl w:val="0"/>
          <w:numId w:val="19"/>
        </w:numPr>
        <w:spacing w:before="240" w:line="276" w:lineRule="auto"/>
        <w:ind w:left="1077"/>
        <w:jc w:val="both"/>
        <w:rPr>
          <w:rFonts w:eastAsia="Calibri"/>
          <w:b/>
          <w:lang w:val="en-US"/>
        </w:rPr>
      </w:pPr>
      <w:r w:rsidRPr="00F82DE9">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547D55" w:rsidRPr="00453426" w14:paraId="18DE2933" w14:textId="77777777" w:rsidTr="00264548">
        <w:tc>
          <w:tcPr>
            <w:tcW w:w="5949" w:type="dxa"/>
            <w:shd w:val="clear" w:color="auto" w:fill="F2F2F2"/>
          </w:tcPr>
          <w:p w14:paraId="2640B3DB" w14:textId="77777777" w:rsidR="00547D55" w:rsidRPr="00453426" w:rsidRDefault="00547D55" w:rsidP="00264548">
            <w:pPr>
              <w:spacing w:line="276" w:lineRule="auto"/>
              <w:jc w:val="both"/>
              <w:rPr>
                <w:rFonts w:eastAsia="Calibri"/>
              </w:rPr>
            </w:pPr>
            <w:r w:rsidRPr="00453426">
              <w:rPr>
                <w:rFonts w:eastAsia="Calibri"/>
              </w:rPr>
              <w:t>Denumirea autorității contractante</w:t>
            </w:r>
          </w:p>
        </w:tc>
        <w:tc>
          <w:tcPr>
            <w:tcW w:w="3969" w:type="dxa"/>
          </w:tcPr>
          <w:p w14:paraId="1B409D45" w14:textId="77777777" w:rsidR="00547D55" w:rsidRPr="00453426" w:rsidRDefault="00547D55" w:rsidP="00264548">
            <w:pPr>
              <w:spacing w:line="276" w:lineRule="auto"/>
              <w:jc w:val="both"/>
              <w:rPr>
                <w:rFonts w:eastAsia="Calibri"/>
              </w:rPr>
            </w:pPr>
            <w:r w:rsidRPr="00453426">
              <w:rPr>
                <w:b/>
                <w:i/>
                <w:lang w:val="en-US"/>
              </w:rPr>
              <w:t xml:space="preserve">Primăria comunei </w:t>
            </w:r>
            <w:r>
              <w:rPr>
                <w:b/>
                <w:i/>
                <w:lang w:val="en-US"/>
              </w:rPr>
              <w:t>Sărățica Nouă</w:t>
            </w:r>
          </w:p>
        </w:tc>
      </w:tr>
      <w:tr w:rsidR="00547D55" w:rsidRPr="00453426" w14:paraId="2A7FBFEB" w14:textId="77777777" w:rsidTr="00264548">
        <w:tc>
          <w:tcPr>
            <w:tcW w:w="5949" w:type="dxa"/>
            <w:shd w:val="clear" w:color="auto" w:fill="F2F2F2"/>
          </w:tcPr>
          <w:p w14:paraId="1DDF47CC" w14:textId="77777777" w:rsidR="00547D55" w:rsidRPr="00453426" w:rsidRDefault="00547D55" w:rsidP="00264548">
            <w:pPr>
              <w:spacing w:line="276" w:lineRule="auto"/>
              <w:jc w:val="both"/>
              <w:rPr>
                <w:rFonts w:eastAsia="Calibri"/>
              </w:rPr>
            </w:pPr>
            <w:r w:rsidRPr="00453426">
              <w:rPr>
                <w:rFonts w:eastAsia="Calibri"/>
              </w:rPr>
              <w:t>IDNO</w:t>
            </w:r>
          </w:p>
        </w:tc>
        <w:tc>
          <w:tcPr>
            <w:tcW w:w="3969" w:type="dxa"/>
          </w:tcPr>
          <w:p w14:paraId="19D20E6A" w14:textId="77777777" w:rsidR="00547D55" w:rsidRPr="00453426" w:rsidRDefault="00547D55" w:rsidP="00264548">
            <w:pPr>
              <w:tabs>
                <w:tab w:val="left" w:pos="284"/>
                <w:tab w:val="right" w:pos="9531"/>
              </w:tabs>
              <w:spacing w:before="120"/>
              <w:rPr>
                <w:rFonts w:eastAsia="Calibri"/>
                <w:b/>
                <w:i/>
              </w:rPr>
            </w:pPr>
            <w:r w:rsidRPr="00453426">
              <w:rPr>
                <w:rFonts w:eastAsia="Arial"/>
                <w:b/>
                <w:i/>
                <w:lang w:eastAsia="ru-RU"/>
              </w:rPr>
              <w:t>1007601004191</w:t>
            </w:r>
          </w:p>
        </w:tc>
      </w:tr>
      <w:tr w:rsidR="00547D55" w:rsidRPr="00F82DE9" w14:paraId="6707CD75" w14:textId="77777777" w:rsidTr="00264548">
        <w:tc>
          <w:tcPr>
            <w:tcW w:w="5949" w:type="dxa"/>
            <w:shd w:val="clear" w:color="auto" w:fill="F2F2F2"/>
          </w:tcPr>
          <w:p w14:paraId="01F251D2" w14:textId="77777777" w:rsidR="00547D55" w:rsidRPr="00453426" w:rsidRDefault="00547D55" w:rsidP="00264548">
            <w:pPr>
              <w:spacing w:line="276" w:lineRule="auto"/>
              <w:jc w:val="both"/>
              <w:rPr>
                <w:rFonts w:eastAsia="Calibri"/>
              </w:rPr>
            </w:pPr>
            <w:r w:rsidRPr="00453426">
              <w:rPr>
                <w:rFonts w:eastAsia="Calibri"/>
              </w:rPr>
              <w:t>Adresa</w:t>
            </w:r>
          </w:p>
        </w:tc>
        <w:tc>
          <w:tcPr>
            <w:tcW w:w="3969" w:type="dxa"/>
          </w:tcPr>
          <w:p w14:paraId="4839A8A6" w14:textId="77777777" w:rsidR="00547D55" w:rsidRPr="00453426" w:rsidRDefault="00547D55" w:rsidP="00264548">
            <w:pPr>
              <w:spacing w:line="276" w:lineRule="auto"/>
              <w:jc w:val="both"/>
              <w:rPr>
                <w:rFonts w:eastAsia="Calibri"/>
              </w:rPr>
            </w:pPr>
            <w:r w:rsidRPr="00453426">
              <w:rPr>
                <w:b/>
                <w:i/>
              </w:rPr>
              <w:t xml:space="preserve"> raionul  </w:t>
            </w:r>
            <w:r>
              <w:rPr>
                <w:b/>
                <w:i/>
              </w:rPr>
              <w:t>Leova</w:t>
            </w:r>
            <w:r w:rsidRPr="00453426">
              <w:rPr>
                <w:b/>
                <w:i/>
              </w:rPr>
              <w:t xml:space="preserve">, s. </w:t>
            </w:r>
            <w:r>
              <w:rPr>
                <w:b/>
                <w:i/>
              </w:rPr>
              <w:t>Sărățica Nouă</w:t>
            </w:r>
            <w:r w:rsidRPr="00453426">
              <w:rPr>
                <w:b/>
                <w:i/>
              </w:rPr>
              <w:t xml:space="preserve">, </w:t>
            </w:r>
          </w:p>
        </w:tc>
      </w:tr>
      <w:tr w:rsidR="00547D55" w:rsidRPr="00453426" w14:paraId="59F4395F" w14:textId="77777777" w:rsidTr="00264548">
        <w:tc>
          <w:tcPr>
            <w:tcW w:w="5949" w:type="dxa"/>
            <w:shd w:val="clear" w:color="auto" w:fill="F2F2F2"/>
          </w:tcPr>
          <w:p w14:paraId="3161FA97" w14:textId="77777777" w:rsidR="00547D55" w:rsidRPr="00453426" w:rsidRDefault="00547D55" w:rsidP="00264548">
            <w:pPr>
              <w:spacing w:line="276" w:lineRule="auto"/>
              <w:jc w:val="both"/>
              <w:rPr>
                <w:rFonts w:eastAsia="Calibri"/>
              </w:rPr>
            </w:pPr>
            <w:r w:rsidRPr="00453426">
              <w:rPr>
                <w:rFonts w:eastAsia="Calibri"/>
              </w:rPr>
              <w:t>Numărul de telefon/fax</w:t>
            </w:r>
          </w:p>
        </w:tc>
        <w:tc>
          <w:tcPr>
            <w:tcW w:w="3969" w:type="dxa"/>
          </w:tcPr>
          <w:p w14:paraId="16D73AB7" w14:textId="77777777" w:rsidR="00547D55" w:rsidRPr="00453426" w:rsidRDefault="00547D55" w:rsidP="00264548">
            <w:pPr>
              <w:spacing w:before="60" w:after="60"/>
              <w:rPr>
                <w:rFonts w:eastAsia="Calibri"/>
                <w:b/>
                <w:i/>
              </w:rPr>
            </w:pPr>
            <w:r w:rsidRPr="00453426">
              <w:rPr>
                <w:rFonts w:eastAsia="Arial"/>
                <w:b/>
                <w:i/>
                <w:lang w:eastAsia="ru-RU"/>
              </w:rPr>
              <w:t>0263- 73- 2- 36</w:t>
            </w:r>
          </w:p>
        </w:tc>
      </w:tr>
      <w:tr w:rsidR="00547D55" w:rsidRPr="00453426" w14:paraId="4E6BA175" w14:textId="77777777" w:rsidTr="00264548">
        <w:tc>
          <w:tcPr>
            <w:tcW w:w="5949" w:type="dxa"/>
            <w:shd w:val="clear" w:color="auto" w:fill="F2F2F2"/>
          </w:tcPr>
          <w:p w14:paraId="0949E8E0" w14:textId="77777777" w:rsidR="00547D55" w:rsidRPr="00453426" w:rsidRDefault="00547D55" w:rsidP="00264548">
            <w:pPr>
              <w:spacing w:line="276" w:lineRule="auto"/>
              <w:jc w:val="both"/>
              <w:rPr>
                <w:rFonts w:eastAsia="Calibri"/>
              </w:rPr>
            </w:pPr>
            <w:r w:rsidRPr="00453426">
              <w:rPr>
                <w:rFonts w:eastAsia="Calibri"/>
              </w:rPr>
              <w:t>Adresa de e-mail a autorității contractante</w:t>
            </w:r>
          </w:p>
        </w:tc>
        <w:tc>
          <w:tcPr>
            <w:tcW w:w="3969" w:type="dxa"/>
          </w:tcPr>
          <w:p w14:paraId="73779A69" w14:textId="77777777" w:rsidR="00547D55" w:rsidRPr="00453426" w:rsidRDefault="00E217A0" w:rsidP="00264548">
            <w:pPr>
              <w:spacing w:line="276" w:lineRule="auto"/>
              <w:jc w:val="both"/>
              <w:rPr>
                <w:rFonts w:eastAsia="Calibri"/>
              </w:rPr>
            </w:pPr>
            <w:hyperlink r:id="rId13" w:history="1">
              <w:r w:rsidR="00547D55" w:rsidRPr="0022275A">
                <w:rPr>
                  <w:rStyle w:val="af4"/>
                  <w:rFonts w:eastAsia="Arial"/>
                </w:rPr>
                <w:t>saraticanoualv@yahoo.com</w:t>
              </w:r>
            </w:hyperlink>
          </w:p>
        </w:tc>
      </w:tr>
      <w:tr w:rsidR="00547D55" w:rsidRPr="00453426" w14:paraId="14D8B25B" w14:textId="77777777" w:rsidTr="00264548">
        <w:tc>
          <w:tcPr>
            <w:tcW w:w="5949" w:type="dxa"/>
            <w:shd w:val="clear" w:color="auto" w:fill="F2F2F2"/>
          </w:tcPr>
          <w:p w14:paraId="121DF453" w14:textId="77777777" w:rsidR="00547D55" w:rsidRPr="00453426" w:rsidRDefault="00547D55" w:rsidP="00264548">
            <w:pPr>
              <w:spacing w:line="276" w:lineRule="auto"/>
              <w:jc w:val="both"/>
              <w:rPr>
                <w:rFonts w:eastAsia="Calibri"/>
              </w:rPr>
            </w:pPr>
            <w:r w:rsidRPr="00453426">
              <w:rPr>
                <w:rFonts w:eastAsia="Calibri"/>
              </w:rPr>
              <w:t>Pagina web oficială a autorității contractante</w:t>
            </w:r>
          </w:p>
        </w:tc>
        <w:tc>
          <w:tcPr>
            <w:tcW w:w="3969" w:type="dxa"/>
          </w:tcPr>
          <w:p w14:paraId="2232E06E" w14:textId="77777777" w:rsidR="00547D55" w:rsidRPr="00453426" w:rsidRDefault="00547D55" w:rsidP="00264548">
            <w:pPr>
              <w:spacing w:line="276" w:lineRule="auto"/>
              <w:jc w:val="both"/>
              <w:rPr>
                <w:rFonts w:eastAsia="Calibri"/>
              </w:rPr>
            </w:pPr>
            <w:r>
              <w:rPr>
                <w:b/>
              </w:rPr>
              <w:t>-</w:t>
            </w:r>
          </w:p>
        </w:tc>
      </w:tr>
      <w:tr w:rsidR="00547D55" w:rsidRPr="00F82DE9" w14:paraId="68B18746" w14:textId="77777777" w:rsidTr="00264548">
        <w:tc>
          <w:tcPr>
            <w:tcW w:w="5949" w:type="dxa"/>
            <w:shd w:val="clear" w:color="auto" w:fill="F2F2F2"/>
          </w:tcPr>
          <w:p w14:paraId="583F1118" w14:textId="77777777" w:rsidR="00547D55" w:rsidRPr="00453426" w:rsidRDefault="00547D55" w:rsidP="00264548">
            <w:pPr>
              <w:spacing w:line="276" w:lineRule="auto"/>
              <w:jc w:val="both"/>
              <w:rPr>
                <w:rFonts w:eastAsia="Calibri"/>
              </w:rPr>
            </w:pPr>
            <w:r w:rsidRPr="00453426">
              <w:rPr>
                <w:rFonts w:eastAsia="Calibri"/>
              </w:rPr>
              <w:t>Persoana de contact, numărul de telefon/e-mail</w:t>
            </w:r>
          </w:p>
        </w:tc>
        <w:tc>
          <w:tcPr>
            <w:tcW w:w="3969" w:type="dxa"/>
          </w:tcPr>
          <w:p w14:paraId="067F9CDD" w14:textId="77777777" w:rsidR="00547D55" w:rsidRPr="00453426" w:rsidRDefault="00547D55" w:rsidP="00264548">
            <w:pPr>
              <w:spacing w:before="60" w:after="60"/>
              <w:rPr>
                <w:rFonts w:eastAsia="Calibri"/>
              </w:rPr>
            </w:pPr>
            <w:r>
              <w:rPr>
                <w:rFonts w:eastAsia="Arial"/>
                <w:lang w:eastAsia="ru-RU"/>
              </w:rPr>
              <w:t>Raevschi Mihail,</w:t>
            </w:r>
            <w:r w:rsidRPr="0096548A">
              <w:rPr>
                <w:rFonts w:eastAsia="Arial"/>
                <w:lang w:eastAsia="ru-RU"/>
              </w:rPr>
              <w:t xml:space="preserve">Telefon: </w:t>
            </w:r>
            <w:r>
              <w:rPr>
                <w:rFonts w:eastAsia="Arial"/>
                <w:lang w:eastAsia="ru-RU"/>
              </w:rPr>
              <w:t>079697654</w:t>
            </w:r>
            <w:r w:rsidRPr="00453426">
              <w:rPr>
                <w:b/>
                <w:bCs/>
              </w:rPr>
              <w:t xml:space="preserve">, </w:t>
            </w:r>
            <w:r w:rsidRPr="0096548A">
              <w:rPr>
                <w:rFonts w:eastAsia="Arial"/>
                <w:lang w:eastAsia="ru-RU"/>
              </w:rPr>
              <w:t xml:space="preserve">e-mail: </w:t>
            </w:r>
            <w:hyperlink r:id="rId14" w:history="1">
              <w:r w:rsidRPr="0022275A">
                <w:rPr>
                  <w:rStyle w:val="af4"/>
                  <w:rFonts w:eastAsia="Arial"/>
                </w:rPr>
                <w:t>saraticanoualv@yahoo.com</w:t>
              </w:r>
            </w:hyperlink>
          </w:p>
        </w:tc>
      </w:tr>
      <w:tr w:rsidR="00547D55" w:rsidRPr="00F82DE9" w14:paraId="2E8047D6" w14:textId="77777777" w:rsidTr="00264548">
        <w:tc>
          <w:tcPr>
            <w:tcW w:w="5949" w:type="dxa"/>
            <w:shd w:val="clear" w:color="auto" w:fill="F2F2F2"/>
          </w:tcPr>
          <w:p w14:paraId="7D9F8315" w14:textId="77777777" w:rsidR="00547D55" w:rsidRPr="00453426" w:rsidRDefault="00547D55" w:rsidP="00264548">
            <w:pPr>
              <w:spacing w:line="276" w:lineRule="auto"/>
              <w:jc w:val="both"/>
              <w:rPr>
                <w:rFonts w:eastAsia="Calibri"/>
              </w:rPr>
            </w:pPr>
            <w:r w:rsidRPr="00453426">
              <w:rPr>
                <w:rFonts w:eastAsia="Calibri"/>
              </w:rPr>
              <w:t>Adresa de e-mail sau pagina web oficială de la care se va putea obține accesul liber, direct, total și gratuit la documentația de atribuire</w:t>
            </w:r>
          </w:p>
          <w:p w14:paraId="6B74CA17" w14:textId="77777777" w:rsidR="00547D55" w:rsidRPr="00453426" w:rsidRDefault="00547D55" w:rsidP="00264548">
            <w:pPr>
              <w:spacing w:line="276" w:lineRule="auto"/>
              <w:jc w:val="both"/>
              <w:rPr>
                <w:rFonts w:eastAsia="Calibri"/>
                <w:sz w:val="20"/>
                <w:szCs w:val="20"/>
              </w:rPr>
            </w:pPr>
            <w:r w:rsidRPr="00453426">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7A79D228" w14:textId="77777777" w:rsidR="00547D55" w:rsidRPr="00453426" w:rsidRDefault="00547D55" w:rsidP="00264548">
            <w:pPr>
              <w:spacing w:line="276" w:lineRule="auto"/>
              <w:jc w:val="both"/>
              <w:rPr>
                <w:rFonts w:eastAsia="Calibri"/>
              </w:rPr>
            </w:pPr>
            <w:r w:rsidRPr="00453426">
              <w:rPr>
                <w:b/>
                <w:i/>
                <w:lang w:val="en-US"/>
              </w:rPr>
              <w:t>documentația de atribuire este anexată în cadrul procedurii în SIA RSAP</w:t>
            </w:r>
          </w:p>
        </w:tc>
      </w:tr>
      <w:tr w:rsidR="00547D55" w:rsidRPr="00453426" w14:paraId="7D958BF4" w14:textId="77777777" w:rsidTr="00264548">
        <w:tc>
          <w:tcPr>
            <w:tcW w:w="5949" w:type="dxa"/>
            <w:shd w:val="clear" w:color="auto" w:fill="F2F2F2"/>
          </w:tcPr>
          <w:p w14:paraId="0A50A799" w14:textId="77777777" w:rsidR="00547D55" w:rsidRPr="00453426" w:rsidRDefault="00547D55" w:rsidP="00264548">
            <w:pPr>
              <w:spacing w:line="276" w:lineRule="auto"/>
              <w:jc w:val="both"/>
              <w:rPr>
                <w:rFonts w:eastAsia="Calibri"/>
              </w:rPr>
            </w:pPr>
            <w:r w:rsidRPr="00453426">
              <w:rPr>
                <w:rFonts w:eastAsia="Calibri"/>
              </w:rPr>
              <w:t>Tipul autorității contractante și obiectul principal de activitate</w:t>
            </w:r>
          </w:p>
          <w:p w14:paraId="533A5DAA" w14:textId="77777777" w:rsidR="00547D55" w:rsidRPr="00453426" w:rsidRDefault="00547D55" w:rsidP="00264548">
            <w:pPr>
              <w:spacing w:line="276" w:lineRule="auto"/>
              <w:jc w:val="both"/>
              <w:rPr>
                <w:rFonts w:eastAsia="Calibri"/>
                <w:sz w:val="20"/>
                <w:szCs w:val="20"/>
              </w:rPr>
            </w:pPr>
            <w:r w:rsidRPr="00453426">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1282EBC" w14:textId="77777777" w:rsidR="00547D55" w:rsidRPr="003805C6" w:rsidRDefault="00547D55" w:rsidP="00264548">
            <w:pPr>
              <w:spacing w:line="276" w:lineRule="auto"/>
              <w:jc w:val="both"/>
              <w:rPr>
                <w:rFonts w:eastAsia="Calibri"/>
              </w:rPr>
            </w:pPr>
            <w:r>
              <w:rPr>
                <w:b/>
                <w:i/>
                <w:lang w:val="en-US"/>
              </w:rPr>
              <w:t>Autoritate Public</w:t>
            </w:r>
            <w:r>
              <w:rPr>
                <w:b/>
                <w:i/>
              </w:rPr>
              <w:t>ă Locală</w:t>
            </w:r>
          </w:p>
        </w:tc>
      </w:tr>
    </w:tbl>
    <w:p w14:paraId="6D270F8B" w14:textId="77777777" w:rsidR="00547D55" w:rsidRPr="00453426" w:rsidRDefault="00547D55" w:rsidP="00547D55">
      <w:pPr>
        <w:numPr>
          <w:ilvl w:val="0"/>
          <w:numId w:val="19"/>
        </w:numPr>
        <w:spacing w:before="240" w:line="276" w:lineRule="auto"/>
        <w:contextualSpacing/>
        <w:jc w:val="both"/>
        <w:rPr>
          <w:rFonts w:eastAsia="Calibri"/>
        </w:rPr>
      </w:pPr>
      <w:r w:rsidRPr="00453426">
        <w:rPr>
          <w:rFonts w:eastAsia="Calibri"/>
          <w:b/>
        </w:rPr>
        <w:t>Informații despre obiectul achiziției</w:t>
      </w:r>
      <w:r w:rsidRPr="00453426">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547D55" w:rsidRPr="00F82DE9" w14:paraId="01C5C906" w14:textId="77777777" w:rsidTr="0026454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E8C2F46" w14:textId="77777777" w:rsidR="00547D55" w:rsidRPr="00453426" w:rsidRDefault="00547D55" w:rsidP="00264548">
            <w:pPr>
              <w:spacing w:line="276" w:lineRule="auto"/>
              <w:jc w:val="center"/>
              <w:rPr>
                <w:rFonts w:eastAsia="Calibri"/>
              </w:rPr>
            </w:pPr>
            <w:r w:rsidRPr="00453426">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2FE59EF" w14:textId="77777777" w:rsidR="00547D55" w:rsidRPr="00453426" w:rsidRDefault="00547D55" w:rsidP="00264548">
            <w:pPr>
              <w:spacing w:line="276" w:lineRule="auto"/>
              <w:jc w:val="center"/>
              <w:rPr>
                <w:rFonts w:eastAsia="Calibri"/>
              </w:rPr>
            </w:pPr>
            <w:r w:rsidRPr="00453426">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2CD06EE" w14:textId="77777777" w:rsidR="00547D55" w:rsidRPr="00F82DE9" w:rsidRDefault="00547D55" w:rsidP="00264548">
            <w:pPr>
              <w:spacing w:line="276" w:lineRule="auto"/>
              <w:jc w:val="center"/>
              <w:rPr>
                <w:rFonts w:eastAsia="Calibri"/>
                <w:lang w:val="en-US"/>
              </w:rPr>
            </w:pPr>
            <w:r w:rsidRPr="00F82DE9">
              <w:rPr>
                <w:rFonts w:eastAsia="Calibri"/>
                <w:lang w:val="en-US"/>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E8FC1E2" w14:textId="77777777" w:rsidR="00547D55" w:rsidRPr="00453426" w:rsidRDefault="00547D55" w:rsidP="00264548">
            <w:pPr>
              <w:spacing w:line="276" w:lineRule="auto"/>
              <w:jc w:val="center"/>
              <w:rPr>
                <w:rFonts w:eastAsia="Calibri"/>
              </w:rPr>
            </w:pPr>
            <w:r w:rsidRPr="00453426">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C0DEABF" w14:textId="77777777" w:rsidR="00547D55" w:rsidRPr="00453426" w:rsidRDefault="00547D55" w:rsidP="00264548">
            <w:pPr>
              <w:spacing w:line="276" w:lineRule="auto"/>
              <w:jc w:val="center"/>
              <w:rPr>
                <w:rFonts w:eastAsia="Calibri"/>
              </w:rPr>
            </w:pPr>
            <w:r w:rsidRPr="00453426">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CF36DBD" w14:textId="77777777" w:rsidR="00547D55" w:rsidRPr="00F82DE9" w:rsidRDefault="00547D55" w:rsidP="00264548">
            <w:pPr>
              <w:spacing w:line="276" w:lineRule="auto"/>
              <w:jc w:val="center"/>
              <w:rPr>
                <w:rFonts w:eastAsia="Calibri"/>
                <w:lang w:val="en-US"/>
              </w:rPr>
            </w:pPr>
            <w:r w:rsidRPr="00F82DE9">
              <w:rPr>
                <w:rFonts w:eastAsia="Calibri"/>
                <w:lang w:val="en-US"/>
              </w:rPr>
              <w:t>Valoarea estimată,</w:t>
            </w:r>
            <w:r w:rsidRPr="00F82DE9">
              <w:rPr>
                <w:rFonts w:eastAsia="Calibri"/>
                <w:lang w:val="en-US"/>
              </w:rPr>
              <w:br/>
              <w:t>fără TVA</w:t>
            </w:r>
            <w:r w:rsidRPr="00F82DE9">
              <w:rPr>
                <w:rFonts w:eastAsia="Calibri"/>
                <w:i/>
                <w:sz w:val="20"/>
                <w:szCs w:val="20"/>
                <w:lang w:val="en-US"/>
              </w:rPr>
              <w:t>(pentru fiecare lot în parte)</w:t>
            </w:r>
          </w:p>
        </w:tc>
      </w:tr>
      <w:tr w:rsidR="00547D55" w:rsidRPr="00453426" w14:paraId="01DEE694" w14:textId="77777777" w:rsidTr="00264548">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BDAB19" w14:textId="77777777" w:rsidR="00547D55" w:rsidRPr="00453426" w:rsidRDefault="00547D55" w:rsidP="00264548">
            <w:pPr>
              <w:spacing w:line="276" w:lineRule="auto"/>
              <w:jc w:val="center"/>
              <w:rPr>
                <w:rFonts w:eastAsia="Calibri"/>
              </w:rPr>
            </w:pPr>
            <w:r w:rsidRPr="00453426">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598F3C" w14:textId="77777777" w:rsidR="00547D55" w:rsidRPr="003805C6" w:rsidRDefault="00547D55" w:rsidP="00264548">
            <w:pPr>
              <w:spacing w:line="276" w:lineRule="auto"/>
              <w:rPr>
                <w:rFonts w:eastAsia="Calibri"/>
                <w:sz w:val="20"/>
                <w:szCs w:val="20"/>
              </w:rPr>
            </w:pPr>
            <w:r w:rsidRPr="003805C6">
              <w:rPr>
                <w:rFonts w:eastAsia="Calibri"/>
                <w:sz w:val="20"/>
                <w:szCs w:val="20"/>
              </w:rPr>
              <w:t>45200000-9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4D8E7A2" w14:textId="77777777" w:rsidR="00547D55" w:rsidRPr="003805C6" w:rsidRDefault="00547D55" w:rsidP="00264548">
            <w:pPr>
              <w:spacing w:line="276" w:lineRule="auto"/>
              <w:jc w:val="center"/>
              <w:rPr>
                <w:rFonts w:eastAsia="Calibri"/>
                <w:sz w:val="20"/>
                <w:szCs w:val="20"/>
                <w:lang w:val="en-US"/>
              </w:rPr>
            </w:pPr>
            <w:r w:rsidRPr="003805C6">
              <w:rPr>
                <w:b/>
                <w:i/>
                <w:color w:val="000000"/>
                <w:sz w:val="20"/>
                <w:szCs w:val="20"/>
                <w:lang w:val="en-US"/>
              </w:rPr>
              <w:t xml:space="preserve">Lucrări de construcție și montaj a rețelelor de apeduct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3B0ED6" w14:textId="77777777" w:rsidR="00547D55" w:rsidRPr="003805C6" w:rsidRDefault="00547D55" w:rsidP="00264548">
            <w:pPr>
              <w:spacing w:line="276" w:lineRule="auto"/>
              <w:jc w:val="center"/>
              <w:rPr>
                <w:rFonts w:eastAsia="Calibri"/>
                <w:sz w:val="20"/>
                <w:szCs w:val="20"/>
              </w:rPr>
            </w:pPr>
            <w:r>
              <w:rPr>
                <w:rFonts w:eastAsia="Calibri"/>
                <w:sz w:val="20"/>
                <w:szCs w:val="20"/>
              </w:rPr>
              <w:t>Conform caietului de sarcini</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4B5118B" w14:textId="77777777" w:rsidR="00547D55" w:rsidRPr="003805C6" w:rsidRDefault="00547D55" w:rsidP="00264548">
            <w:pPr>
              <w:spacing w:line="276" w:lineRule="auto"/>
              <w:jc w:val="both"/>
              <w:rPr>
                <w:rFonts w:eastAsia="Calibri"/>
                <w:sz w:val="20"/>
                <w:szCs w:val="20"/>
              </w:rPr>
            </w:pPr>
            <w:r w:rsidRPr="003805C6">
              <w:rPr>
                <w:rFonts w:eastAsia="Calibri"/>
                <w:b/>
                <w:sz w:val="20"/>
                <w:szCs w:val="20"/>
                <w:lang w:eastAsia="ru-RU"/>
              </w:rPr>
              <w:t>”</w:t>
            </w:r>
            <w:r w:rsidRPr="003805C6">
              <w:rPr>
                <w:sz w:val="20"/>
                <w:szCs w:val="20"/>
              </w:rPr>
              <w:t xml:space="preserve"> </w:t>
            </w:r>
            <w:r w:rsidRPr="003805C6">
              <w:rPr>
                <w:b/>
                <w:sz w:val="20"/>
                <w:szCs w:val="20"/>
              </w:rPr>
              <w:t>Extinderea apeductului magistral</w:t>
            </w:r>
            <w:r w:rsidRPr="003805C6">
              <w:rPr>
                <w:sz w:val="20"/>
                <w:szCs w:val="20"/>
              </w:rPr>
              <w:t xml:space="preserve"> </w:t>
            </w:r>
            <w:r w:rsidRPr="003805C6">
              <w:rPr>
                <w:rFonts w:eastAsia="Calibri"/>
                <w:b/>
                <w:sz w:val="20"/>
                <w:szCs w:val="20"/>
                <w:lang w:eastAsia="ru-RU"/>
              </w:rPr>
              <w:t>Sarata Nouă- Sărăteni cu conectarea localităților: Cîmpul Drept și Sărățica Nouă în raionul Leova, etapa II și Construcția rețelelor de apeduct din s. Cîmpul Drept, r-nul Leova”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16EC741" w14:textId="77777777" w:rsidR="00547D55" w:rsidRPr="003805C6" w:rsidRDefault="00547D55" w:rsidP="00264548">
            <w:pPr>
              <w:spacing w:line="276" w:lineRule="auto"/>
              <w:jc w:val="center"/>
              <w:rPr>
                <w:rFonts w:eastAsia="Calibri"/>
                <w:sz w:val="20"/>
                <w:szCs w:val="20"/>
              </w:rPr>
            </w:pPr>
            <w:r w:rsidRPr="003805C6">
              <w:rPr>
                <w:rFonts w:eastAsia="Calibri"/>
                <w:sz w:val="20"/>
                <w:szCs w:val="20"/>
              </w:rPr>
              <w:t>8648260,00</w:t>
            </w:r>
          </w:p>
        </w:tc>
      </w:tr>
      <w:tr w:rsidR="00547D55" w:rsidRPr="00453426" w14:paraId="2A5AFA0D" w14:textId="77777777" w:rsidTr="0026454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4066B3" w14:textId="77777777" w:rsidR="00547D55" w:rsidRPr="00453426" w:rsidRDefault="00547D55" w:rsidP="00264548">
            <w:pPr>
              <w:spacing w:line="276" w:lineRule="auto"/>
              <w:jc w:val="center"/>
              <w:rPr>
                <w:rFonts w:eastAsia="Calibri"/>
              </w:rPr>
            </w:pPr>
            <w:r w:rsidRPr="00453426">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B0BDF1" w14:textId="77777777" w:rsidR="00547D55" w:rsidRPr="00453426" w:rsidRDefault="00547D55" w:rsidP="00264548">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B739A05" w14:textId="77777777" w:rsidR="00547D55" w:rsidRPr="00453426" w:rsidRDefault="00547D55" w:rsidP="00264548">
            <w:pPr>
              <w:spacing w:line="276" w:lineRule="auto"/>
              <w:jc w:val="center"/>
              <w:rPr>
                <w:rFonts w:eastAsia="Calibri"/>
              </w:rPr>
            </w:pPr>
            <w:r w:rsidRPr="00453426">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E898FF" w14:textId="77777777" w:rsidR="00547D55" w:rsidRPr="00453426" w:rsidRDefault="00547D55" w:rsidP="00264548">
            <w:pPr>
              <w:spacing w:line="276" w:lineRule="auto"/>
              <w:jc w:val="center"/>
              <w:rPr>
                <w:rFonts w:eastAsia="Calibri"/>
              </w:rPr>
            </w:pPr>
            <w:r>
              <w:rPr>
                <w:rFonts w:eastAsia="Calibri"/>
              </w:rPr>
              <w: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24226AE" w14:textId="77777777" w:rsidR="00547D55" w:rsidRPr="00453426" w:rsidRDefault="00547D55" w:rsidP="00264548">
            <w:pPr>
              <w:spacing w:line="276" w:lineRule="auto"/>
              <w:jc w:val="both"/>
              <w:rPr>
                <w:rFonts w:eastAsia="Calibri"/>
              </w:rPr>
            </w:pPr>
            <w:r>
              <w:rPr>
                <w:rFonts w:eastAsia="Calibri"/>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D2DC51" w14:textId="77777777" w:rsidR="00547D55" w:rsidRPr="00453426" w:rsidRDefault="00547D55" w:rsidP="00264548">
            <w:pPr>
              <w:spacing w:line="276" w:lineRule="auto"/>
              <w:jc w:val="center"/>
              <w:rPr>
                <w:rFonts w:eastAsia="Calibri"/>
              </w:rPr>
            </w:pPr>
          </w:p>
        </w:tc>
      </w:tr>
    </w:tbl>
    <w:p w14:paraId="7F378A7A" w14:textId="77777777" w:rsidR="00547D55" w:rsidRPr="00F82DE9" w:rsidRDefault="00547D55" w:rsidP="00547D55">
      <w:pPr>
        <w:numPr>
          <w:ilvl w:val="0"/>
          <w:numId w:val="19"/>
        </w:numPr>
        <w:spacing w:before="240" w:line="276" w:lineRule="auto"/>
        <w:jc w:val="both"/>
        <w:rPr>
          <w:rFonts w:eastAsia="Calibri"/>
          <w:b/>
          <w:lang w:val="en-US"/>
        </w:rPr>
      </w:pPr>
      <w:r w:rsidRPr="00F82DE9">
        <w:rPr>
          <w:rFonts w:eastAsia="Calibri"/>
          <w:b/>
          <w:lang w:val="en-US"/>
        </w:rPr>
        <w:t xml:space="preserve">Condiții de participare </w:t>
      </w:r>
      <w:r w:rsidRPr="00F82DE9">
        <w:rPr>
          <w:rFonts w:eastAsia="Calibri"/>
          <w:i/>
          <w:lang w:val="en-US"/>
        </w:rPr>
        <w:t>(în măsura în care sunt deja cunoscute)</w:t>
      </w:r>
      <w:r w:rsidRPr="00F82DE9">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547D55" w:rsidRPr="00453426" w14:paraId="63B40F4C" w14:textId="77777777" w:rsidTr="00264548">
        <w:tc>
          <w:tcPr>
            <w:tcW w:w="5954" w:type="dxa"/>
            <w:shd w:val="clear" w:color="auto" w:fill="F2F2F2"/>
          </w:tcPr>
          <w:p w14:paraId="10C86EA6" w14:textId="77777777" w:rsidR="00547D55" w:rsidRPr="00453426" w:rsidRDefault="00547D55" w:rsidP="00264548">
            <w:pPr>
              <w:spacing w:line="276" w:lineRule="auto"/>
              <w:contextualSpacing/>
              <w:jc w:val="both"/>
              <w:rPr>
                <w:rFonts w:eastAsia="Calibri"/>
              </w:rPr>
            </w:pPr>
            <w:r w:rsidRPr="00453426">
              <w:rPr>
                <w:rFonts w:eastAsia="Calibri"/>
              </w:rPr>
              <w:t>Contractul de achiziție publică este rezervat unor ateliere protejate sau acesta poate fi executat numai în cadrul unor programe de angajare protejată</w:t>
            </w:r>
          </w:p>
        </w:tc>
        <w:tc>
          <w:tcPr>
            <w:tcW w:w="3969" w:type="dxa"/>
          </w:tcPr>
          <w:p w14:paraId="74498163" w14:textId="77777777" w:rsidR="00547D55" w:rsidRPr="00453426" w:rsidRDefault="00547D55" w:rsidP="00264548">
            <w:pPr>
              <w:spacing w:line="276" w:lineRule="auto"/>
              <w:jc w:val="both"/>
              <w:rPr>
                <w:rFonts w:eastAsia="Calibri"/>
              </w:rPr>
            </w:pPr>
            <w:r w:rsidRPr="00453426">
              <w:rPr>
                <w:rFonts w:eastAsia="Calibri"/>
              </w:rPr>
              <w:t xml:space="preserve">Nu </w:t>
            </w:r>
            <w:r w:rsidRPr="00453426">
              <w:rPr>
                <w:rFonts w:eastAsia="Calibri"/>
                <w:highlight w:val="yellow"/>
              </w:rPr>
              <w:t>□</w:t>
            </w:r>
          </w:p>
          <w:p w14:paraId="42F59DD0" w14:textId="77777777" w:rsidR="00547D55" w:rsidRPr="00453426" w:rsidRDefault="00547D55" w:rsidP="00264548">
            <w:pPr>
              <w:spacing w:line="276" w:lineRule="auto"/>
              <w:contextualSpacing/>
              <w:jc w:val="both"/>
              <w:rPr>
                <w:rFonts w:eastAsia="Calibri"/>
              </w:rPr>
            </w:pPr>
            <w:r w:rsidRPr="00453426">
              <w:rPr>
                <w:rFonts w:eastAsia="Calibri"/>
              </w:rPr>
              <w:t>Da □</w:t>
            </w:r>
          </w:p>
        </w:tc>
      </w:tr>
      <w:tr w:rsidR="00547D55" w:rsidRPr="00453426" w14:paraId="70099A37" w14:textId="77777777" w:rsidTr="00264548">
        <w:tc>
          <w:tcPr>
            <w:tcW w:w="5954" w:type="dxa"/>
            <w:shd w:val="clear" w:color="auto" w:fill="F2F2F2"/>
          </w:tcPr>
          <w:p w14:paraId="0DBBD58B" w14:textId="77777777" w:rsidR="00547D55" w:rsidRPr="00453426" w:rsidRDefault="00547D55" w:rsidP="00264548">
            <w:pPr>
              <w:spacing w:line="276" w:lineRule="auto"/>
              <w:contextualSpacing/>
              <w:jc w:val="both"/>
              <w:rPr>
                <w:rFonts w:eastAsia="Calibri"/>
              </w:rPr>
            </w:pPr>
            <w:r w:rsidRPr="00453426">
              <w:rPr>
                <w:rFonts w:eastAsia="Calibri"/>
              </w:rPr>
              <w:t>Prestarea serviciului este rezervată unei anumite profesii în temeiul unor legi sau al unor acte administrative</w:t>
            </w:r>
          </w:p>
        </w:tc>
        <w:tc>
          <w:tcPr>
            <w:tcW w:w="3969" w:type="dxa"/>
          </w:tcPr>
          <w:p w14:paraId="79FBDD6E" w14:textId="77777777" w:rsidR="00547D55" w:rsidRPr="00453426" w:rsidRDefault="00547D55" w:rsidP="00264548">
            <w:pPr>
              <w:spacing w:line="276" w:lineRule="auto"/>
              <w:jc w:val="both"/>
              <w:rPr>
                <w:rFonts w:eastAsia="Calibri"/>
              </w:rPr>
            </w:pPr>
            <w:r w:rsidRPr="00453426">
              <w:rPr>
                <w:rFonts w:eastAsia="Calibri"/>
              </w:rPr>
              <w:t xml:space="preserve">Nu </w:t>
            </w:r>
            <w:r w:rsidRPr="00453426">
              <w:rPr>
                <w:rFonts w:eastAsia="Calibri"/>
                <w:highlight w:val="yellow"/>
              </w:rPr>
              <w:t>□</w:t>
            </w:r>
          </w:p>
          <w:p w14:paraId="4E6ABE0B" w14:textId="77777777" w:rsidR="00547D55" w:rsidRPr="00453426" w:rsidRDefault="00547D55" w:rsidP="00264548">
            <w:pPr>
              <w:spacing w:line="276" w:lineRule="auto"/>
              <w:contextualSpacing/>
              <w:jc w:val="both"/>
              <w:rPr>
                <w:rFonts w:eastAsia="Calibri"/>
              </w:rPr>
            </w:pPr>
            <w:r w:rsidRPr="00453426">
              <w:rPr>
                <w:rFonts w:eastAsia="Calibri"/>
              </w:rPr>
              <w:t>Da □</w:t>
            </w:r>
          </w:p>
        </w:tc>
      </w:tr>
      <w:tr w:rsidR="00547D55" w:rsidRPr="003805C6" w14:paraId="5529BB14" w14:textId="77777777" w:rsidTr="00264548">
        <w:tc>
          <w:tcPr>
            <w:tcW w:w="5954" w:type="dxa"/>
            <w:shd w:val="clear" w:color="auto" w:fill="F2F2F2"/>
          </w:tcPr>
          <w:p w14:paraId="3B6E113D" w14:textId="77777777" w:rsidR="00547D55" w:rsidRPr="00453426" w:rsidRDefault="00547D55" w:rsidP="00264548">
            <w:pPr>
              <w:spacing w:line="276" w:lineRule="auto"/>
              <w:contextualSpacing/>
              <w:jc w:val="both"/>
              <w:rPr>
                <w:rFonts w:eastAsia="Calibri"/>
              </w:rPr>
            </w:pPr>
            <w:r w:rsidRPr="00453426">
              <w:rPr>
                <w:rFonts w:eastAsia="Calibri"/>
              </w:rPr>
              <w:lastRenderedPageBreak/>
              <w:t>Scurtă descriere a criteriilor de selecție</w:t>
            </w:r>
          </w:p>
        </w:tc>
        <w:tc>
          <w:tcPr>
            <w:tcW w:w="3969" w:type="dxa"/>
          </w:tcPr>
          <w:p w14:paraId="08982250" w14:textId="77777777" w:rsidR="00547D55" w:rsidRPr="00453426" w:rsidRDefault="00547D55" w:rsidP="00264548">
            <w:pPr>
              <w:spacing w:line="276" w:lineRule="auto"/>
              <w:contextualSpacing/>
              <w:jc w:val="both"/>
              <w:rPr>
                <w:rFonts w:eastAsia="Calibri"/>
                <w:sz w:val="20"/>
                <w:szCs w:val="20"/>
              </w:rPr>
            </w:pPr>
          </w:p>
          <w:p w14:paraId="4F68FFAC" w14:textId="77777777" w:rsidR="00547D55" w:rsidRDefault="00547D55" w:rsidP="00264548">
            <w:pPr>
              <w:pStyle w:val="a"/>
              <w:spacing w:line="276" w:lineRule="auto"/>
              <w:ind w:left="0"/>
            </w:pPr>
            <w:r>
              <w:t>Criteriul de atribuire cel mai scăzut preț</w:t>
            </w:r>
          </w:p>
          <w:p w14:paraId="0A25548F" w14:textId="77777777" w:rsidR="00547D55" w:rsidRPr="003805C6" w:rsidRDefault="00547D55" w:rsidP="00264548">
            <w:pPr>
              <w:spacing w:line="276" w:lineRule="auto"/>
              <w:contextualSpacing/>
              <w:jc w:val="both"/>
              <w:rPr>
                <w:rFonts w:eastAsia="Calibri"/>
              </w:rPr>
            </w:pPr>
          </w:p>
        </w:tc>
      </w:tr>
    </w:tbl>
    <w:p w14:paraId="3CFAD2E5" w14:textId="77777777" w:rsidR="00547D55" w:rsidRPr="003805C6" w:rsidRDefault="00547D55" w:rsidP="00547D55">
      <w:pPr>
        <w:spacing w:before="240" w:line="276" w:lineRule="auto"/>
        <w:ind w:left="1080"/>
        <w:jc w:val="both"/>
        <w:rPr>
          <w:rFonts w:eastAsia="Calibri"/>
          <w:b/>
          <w:lang w:val="en-US"/>
        </w:rPr>
      </w:pPr>
    </w:p>
    <w:p w14:paraId="7D7972DB" w14:textId="77777777" w:rsidR="00547D55" w:rsidRPr="00453426" w:rsidRDefault="00547D55" w:rsidP="00547D55">
      <w:pPr>
        <w:numPr>
          <w:ilvl w:val="0"/>
          <w:numId w:val="19"/>
        </w:numPr>
        <w:spacing w:before="240" w:line="276" w:lineRule="auto"/>
        <w:jc w:val="both"/>
        <w:rPr>
          <w:rFonts w:eastAsia="Calibri"/>
          <w:b/>
        </w:rPr>
      </w:pPr>
      <w:r w:rsidRPr="00453426">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547D55" w:rsidRPr="003805C6" w14:paraId="22F08EC0" w14:textId="77777777" w:rsidTr="00264548">
        <w:tc>
          <w:tcPr>
            <w:tcW w:w="5812" w:type="dxa"/>
            <w:shd w:val="clear" w:color="auto" w:fill="F2F2F2"/>
          </w:tcPr>
          <w:p w14:paraId="37382954" w14:textId="77777777" w:rsidR="00547D55" w:rsidRPr="00453426" w:rsidRDefault="00547D55" w:rsidP="00264548">
            <w:pPr>
              <w:spacing w:line="276" w:lineRule="auto"/>
              <w:contextualSpacing/>
              <w:jc w:val="both"/>
              <w:rPr>
                <w:rFonts w:eastAsia="Calibri"/>
              </w:rPr>
            </w:pPr>
            <w:r w:rsidRPr="00453426">
              <w:rPr>
                <w:rFonts w:eastAsia="Calibri"/>
              </w:rPr>
              <w:t>Data estimată pentru publicarea anunțului de participare pentru contractul/contractele la care se referă anunțul de intenție</w:t>
            </w:r>
          </w:p>
        </w:tc>
        <w:tc>
          <w:tcPr>
            <w:tcW w:w="4111" w:type="dxa"/>
          </w:tcPr>
          <w:p w14:paraId="00965968" w14:textId="77777777" w:rsidR="00547D55" w:rsidRPr="00453426" w:rsidRDefault="00547D55" w:rsidP="00264548">
            <w:pPr>
              <w:spacing w:line="276" w:lineRule="auto"/>
              <w:contextualSpacing/>
              <w:jc w:val="both"/>
              <w:rPr>
                <w:rFonts w:eastAsia="Calibri"/>
              </w:rPr>
            </w:pPr>
            <w:r>
              <w:rPr>
                <w:rFonts w:eastAsia="Calibri"/>
              </w:rPr>
              <w:t>04.11</w:t>
            </w:r>
            <w:r w:rsidRPr="00453426">
              <w:rPr>
                <w:rFonts w:eastAsia="Calibri"/>
              </w:rPr>
              <w:t>.2022</w:t>
            </w:r>
          </w:p>
        </w:tc>
      </w:tr>
      <w:tr w:rsidR="00547D55" w:rsidRPr="00F82DE9" w14:paraId="5FEE4511" w14:textId="77777777" w:rsidTr="00264548">
        <w:tc>
          <w:tcPr>
            <w:tcW w:w="5812" w:type="dxa"/>
            <w:shd w:val="clear" w:color="auto" w:fill="F2F2F2"/>
          </w:tcPr>
          <w:p w14:paraId="01A1166D" w14:textId="77777777" w:rsidR="00547D55" w:rsidRPr="00453426" w:rsidRDefault="00547D55" w:rsidP="00264548">
            <w:pPr>
              <w:spacing w:line="276" w:lineRule="auto"/>
              <w:contextualSpacing/>
              <w:jc w:val="both"/>
              <w:rPr>
                <w:rFonts w:eastAsia="Calibri"/>
              </w:rPr>
            </w:pPr>
            <w:r w:rsidRPr="00453426">
              <w:rPr>
                <w:rFonts w:eastAsia="Calibri"/>
              </w:rPr>
              <w:t>Tehnici și instrumente specifice de atribuire utilizate</w:t>
            </w:r>
          </w:p>
        </w:tc>
        <w:tc>
          <w:tcPr>
            <w:tcW w:w="4111" w:type="dxa"/>
          </w:tcPr>
          <w:p w14:paraId="1BE5F4D5" w14:textId="77777777" w:rsidR="00547D55" w:rsidRPr="00453426" w:rsidRDefault="00547D55" w:rsidP="00264548">
            <w:pPr>
              <w:spacing w:line="276" w:lineRule="auto"/>
              <w:contextualSpacing/>
              <w:jc w:val="both"/>
              <w:rPr>
                <w:rFonts w:eastAsia="Calibri"/>
              </w:rPr>
            </w:pPr>
            <w:r w:rsidRPr="00453426">
              <w:rPr>
                <w:rFonts w:eastAsia="Calibri"/>
              </w:rPr>
              <w:t>Sistem dinamic de achiziție □</w:t>
            </w:r>
          </w:p>
        </w:tc>
      </w:tr>
      <w:tr w:rsidR="00547D55" w:rsidRPr="00453426" w14:paraId="031F6695" w14:textId="77777777" w:rsidTr="00264548">
        <w:tc>
          <w:tcPr>
            <w:tcW w:w="5812" w:type="dxa"/>
            <w:shd w:val="clear" w:color="auto" w:fill="F2F2F2"/>
          </w:tcPr>
          <w:p w14:paraId="52DC74EA" w14:textId="77777777" w:rsidR="00547D55" w:rsidRPr="00453426" w:rsidRDefault="00547D55" w:rsidP="00264548">
            <w:pPr>
              <w:spacing w:line="276" w:lineRule="auto"/>
              <w:contextualSpacing/>
              <w:jc w:val="both"/>
              <w:rPr>
                <w:lang w:eastAsia="zh-CN"/>
              </w:rPr>
            </w:pPr>
            <w:r w:rsidRPr="00453426">
              <w:rPr>
                <w:lang w:eastAsia="zh-CN"/>
              </w:rPr>
              <w:t>Contractul intră sub incidența Acordului privind achizițiile guvernamentale al Organizației Mondiale a Comerțului</w:t>
            </w:r>
          </w:p>
          <w:p w14:paraId="6E7E29BE" w14:textId="77777777" w:rsidR="00547D55" w:rsidRPr="00453426" w:rsidRDefault="00547D55" w:rsidP="00264548">
            <w:pPr>
              <w:spacing w:line="276" w:lineRule="auto"/>
              <w:contextualSpacing/>
              <w:jc w:val="both"/>
              <w:rPr>
                <w:rFonts w:eastAsia="Calibri"/>
              </w:rPr>
            </w:pPr>
            <w:r w:rsidRPr="00453426">
              <w:rPr>
                <w:i/>
                <w:lang w:eastAsia="zh-CN"/>
              </w:rPr>
              <w:t>(Numai în cazul anunțurilor transmise spre publicare în Jurnalul Oficial al Uniunii Europene)</w:t>
            </w:r>
          </w:p>
        </w:tc>
        <w:tc>
          <w:tcPr>
            <w:tcW w:w="4111" w:type="dxa"/>
          </w:tcPr>
          <w:p w14:paraId="79145E13" w14:textId="77777777" w:rsidR="00547D55" w:rsidRPr="00453426" w:rsidRDefault="00547D55" w:rsidP="00264548">
            <w:pPr>
              <w:spacing w:line="276" w:lineRule="auto"/>
              <w:jc w:val="both"/>
              <w:rPr>
                <w:rFonts w:eastAsia="Calibri"/>
              </w:rPr>
            </w:pPr>
            <w:r w:rsidRPr="00453426">
              <w:rPr>
                <w:rFonts w:eastAsia="Calibri"/>
              </w:rPr>
              <w:t xml:space="preserve">Nu </w:t>
            </w:r>
            <w:r w:rsidRPr="00453426">
              <w:rPr>
                <w:rFonts w:eastAsia="Calibri"/>
                <w:highlight w:val="yellow"/>
              </w:rPr>
              <w:t>□</w:t>
            </w:r>
          </w:p>
          <w:p w14:paraId="1D69E914" w14:textId="77777777" w:rsidR="00547D55" w:rsidRPr="00453426" w:rsidRDefault="00547D55" w:rsidP="00264548">
            <w:pPr>
              <w:spacing w:line="276" w:lineRule="auto"/>
              <w:contextualSpacing/>
              <w:jc w:val="both"/>
              <w:rPr>
                <w:rFonts w:eastAsia="Calibri"/>
              </w:rPr>
            </w:pPr>
            <w:r w:rsidRPr="00453426">
              <w:rPr>
                <w:rFonts w:eastAsia="Calibri"/>
              </w:rPr>
              <w:t>Da □</w:t>
            </w:r>
          </w:p>
        </w:tc>
      </w:tr>
      <w:tr w:rsidR="00547D55" w:rsidRPr="00F82DE9" w14:paraId="1598070D" w14:textId="77777777" w:rsidTr="00264548">
        <w:tc>
          <w:tcPr>
            <w:tcW w:w="5812" w:type="dxa"/>
            <w:shd w:val="clear" w:color="auto" w:fill="F2F2F2"/>
          </w:tcPr>
          <w:p w14:paraId="66AF0C16" w14:textId="77777777" w:rsidR="00547D55" w:rsidRPr="00453426" w:rsidRDefault="00547D55" w:rsidP="00264548">
            <w:pPr>
              <w:spacing w:line="276" w:lineRule="auto"/>
              <w:jc w:val="both"/>
              <w:rPr>
                <w:rFonts w:eastAsia="Calibri"/>
              </w:rPr>
            </w:pPr>
            <w:r w:rsidRPr="00453426">
              <w:rPr>
                <w:rFonts w:eastAsia="Calibri"/>
              </w:rPr>
              <w:t>Agenția Națională pentru Soluționarea Contestațiilor</w:t>
            </w:r>
          </w:p>
          <w:p w14:paraId="646F9D68" w14:textId="77777777" w:rsidR="00547D55" w:rsidRPr="00453426" w:rsidRDefault="00547D55" w:rsidP="00264548">
            <w:pPr>
              <w:spacing w:line="276" w:lineRule="auto"/>
              <w:contextualSpacing/>
              <w:jc w:val="both"/>
              <w:rPr>
                <w:lang w:eastAsia="zh-CN"/>
              </w:rPr>
            </w:pPr>
          </w:p>
        </w:tc>
        <w:tc>
          <w:tcPr>
            <w:tcW w:w="4111" w:type="dxa"/>
          </w:tcPr>
          <w:p w14:paraId="28F68177" w14:textId="77777777" w:rsidR="00547D55" w:rsidRPr="00453426" w:rsidRDefault="00547D55" w:rsidP="00264548">
            <w:pPr>
              <w:spacing w:line="276" w:lineRule="auto"/>
              <w:jc w:val="both"/>
              <w:rPr>
                <w:rFonts w:eastAsia="Calibri"/>
              </w:rPr>
            </w:pPr>
            <w:r w:rsidRPr="00453426">
              <w:rPr>
                <w:rFonts w:eastAsia="Calibri"/>
              </w:rPr>
              <w:t>mun. Chișinău, bd. Ștefan cel Mare și Sfânt, 124, MD-2001;</w:t>
            </w:r>
          </w:p>
          <w:p w14:paraId="13D16E2D" w14:textId="77777777" w:rsidR="00547D55" w:rsidRPr="00453426" w:rsidRDefault="00547D55" w:rsidP="00264548">
            <w:pPr>
              <w:spacing w:line="276" w:lineRule="auto"/>
              <w:jc w:val="both"/>
              <w:rPr>
                <w:rFonts w:eastAsia="Calibri"/>
              </w:rPr>
            </w:pPr>
            <w:r w:rsidRPr="00453426">
              <w:rPr>
                <w:rFonts w:eastAsia="Calibri"/>
              </w:rPr>
              <w:t xml:space="preserve">tel/fax: (022) 820 652, 820-651 </w:t>
            </w:r>
          </w:p>
          <w:p w14:paraId="647C73CF" w14:textId="77777777" w:rsidR="00547D55" w:rsidRPr="00453426" w:rsidRDefault="00547D55" w:rsidP="00264548">
            <w:pPr>
              <w:spacing w:line="276" w:lineRule="auto"/>
              <w:jc w:val="both"/>
              <w:rPr>
                <w:rFonts w:eastAsia="Calibri"/>
                <w:color w:val="0563C1"/>
                <w:u w:val="single"/>
              </w:rPr>
            </w:pPr>
            <w:r w:rsidRPr="00453426">
              <w:rPr>
                <w:rFonts w:eastAsia="Calibri"/>
              </w:rPr>
              <w:t xml:space="preserve">e-mail: </w:t>
            </w:r>
            <w:hyperlink r:id="rId15" w:history="1">
              <w:r w:rsidRPr="00453426">
                <w:rPr>
                  <w:rFonts w:eastAsia="Calibri"/>
                  <w:color w:val="0563C1"/>
                  <w:u w:val="single"/>
                </w:rPr>
                <w:t>contestatii@ansc.md</w:t>
              </w:r>
            </w:hyperlink>
          </w:p>
          <w:p w14:paraId="1573C6A3" w14:textId="77777777" w:rsidR="00547D55" w:rsidRPr="00453426" w:rsidRDefault="00547D55" w:rsidP="00264548">
            <w:pPr>
              <w:spacing w:line="276" w:lineRule="auto"/>
              <w:jc w:val="both"/>
              <w:rPr>
                <w:rFonts w:eastAsia="Calibri"/>
              </w:rPr>
            </w:pPr>
            <w:r w:rsidRPr="00453426">
              <w:rPr>
                <w:rFonts w:eastAsia="Calibri"/>
              </w:rPr>
              <w:t xml:space="preserve">pagina web: </w:t>
            </w:r>
            <w:r w:rsidRPr="00453426">
              <w:rPr>
                <w:rFonts w:eastAsia="Calibri"/>
                <w:color w:val="0563C1"/>
                <w:u w:val="single"/>
              </w:rPr>
              <w:t>www.ansc.md</w:t>
            </w:r>
          </w:p>
        </w:tc>
      </w:tr>
      <w:tr w:rsidR="00547D55" w:rsidRPr="00453426" w14:paraId="11EBB491" w14:textId="77777777" w:rsidTr="00264548">
        <w:tc>
          <w:tcPr>
            <w:tcW w:w="5812" w:type="dxa"/>
            <w:shd w:val="clear" w:color="auto" w:fill="F2F2F2"/>
          </w:tcPr>
          <w:p w14:paraId="04533B2B" w14:textId="77777777" w:rsidR="00547D55" w:rsidRPr="00453426" w:rsidRDefault="00547D55" w:rsidP="00264548">
            <w:pPr>
              <w:spacing w:line="276" w:lineRule="auto"/>
              <w:contextualSpacing/>
              <w:jc w:val="both"/>
              <w:rPr>
                <w:lang w:eastAsia="zh-CN"/>
              </w:rPr>
            </w:pPr>
            <w:r w:rsidRPr="00453426">
              <w:rPr>
                <w:lang w:eastAsia="zh-CN"/>
              </w:rPr>
              <w:t>Alte informații relevante</w:t>
            </w:r>
          </w:p>
        </w:tc>
        <w:tc>
          <w:tcPr>
            <w:tcW w:w="4111" w:type="dxa"/>
          </w:tcPr>
          <w:p w14:paraId="08119201" w14:textId="77777777" w:rsidR="00547D55" w:rsidRPr="00453426" w:rsidRDefault="00547D55" w:rsidP="00264548">
            <w:pPr>
              <w:spacing w:line="276" w:lineRule="auto"/>
              <w:jc w:val="both"/>
              <w:rPr>
                <w:rFonts w:eastAsia="Calibri"/>
              </w:rPr>
            </w:pPr>
          </w:p>
          <w:p w14:paraId="251AD861" w14:textId="77777777" w:rsidR="00547D55" w:rsidRPr="00453426" w:rsidRDefault="00547D55" w:rsidP="00264548">
            <w:pPr>
              <w:spacing w:line="276" w:lineRule="auto"/>
              <w:jc w:val="both"/>
              <w:rPr>
                <w:rFonts w:eastAsia="Calibri"/>
              </w:rPr>
            </w:pPr>
          </w:p>
        </w:tc>
      </w:tr>
    </w:tbl>
    <w:p w14:paraId="1A7AE26A" w14:textId="77777777" w:rsidR="00547D55" w:rsidRPr="00453426" w:rsidRDefault="00547D55" w:rsidP="00547D55">
      <w:pPr>
        <w:spacing w:line="276" w:lineRule="auto"/>
        <w:jc w:val="both"/>
        <w:rPr>
          <w:rFonts w:eastAsia="Calibri"/>
        </w:rPr>
      </w:pPr>
    </w:p>
    <w:p w14:paraId="774CB7C6" w14:textId="77777777" w:rsidR="00547D55" w:rsidRPr="00453426" w:rsidRDefault="00547D55" w:rsidP="00547D55">
      <w:pPr>
        <w:spacing w:before="120" w:after="120" w:line="276" w:lineRule="auto"/>
        <w:ind w:firstLine="567"/>
        <w:rPr>
          <w:rFonts w:eastAsia="Calibri"/>
          <w:b/>
        </w:rPr>
      </w:pPr>
      <w:r w:rsidRPr="00453426">
        <w:rPr>
          <w:rFonts w:eastAsia="Calibri"/>
          <w:b/>
        </w:rPr>
        <w:t xml:space="preserve">Conducătorul grupului de lucru:  ___________________________                </w:t>
      </w:r>
    </w:p>
    <w:p w14:paraId="55331AC5" w14:textId="77777777" w:rsidR="00547D55" w:rsidRPr="00453426" w:rsidRDefault="00547D55" w:rsidP="00547D55">
      <w:pPr>
        <w:spacing w:line="276" w:lineRule="auto"/>
        <w:jc w:val="both"/>
        <w:rPr>
          <w:rFonts w:eastAsia="Calibri"/>
        </w:rPr>
      </w:pPr>
    </w:p>
    <w:p w14:paraId="2496CA84" w14:textId="77777777" w:rsidR="00547D55" w:rsidRPr="00453426" w:rsidRDefault="00547D55" w:rsidP="00547D55">
      <w:pPr>
        <w:spacing w:line="276" w:lineRule="auto"/>
        <w:jc w:val="both"/>
        <w:rPr>
          <w:rFonts w:eastAsia="Calibri"/>
        </w:rPr>
      </w:pPr>
    </w:p>
    <w:p w14:paraId="47E3E05A" w14:textId="77777777" w:rsidR="00547D55" w:rsidRPr="00F82DE9" w:rsidRDefault="00547D55" w:rsidP="00547D55">
      <w:pPr>
        <w:spacing w:line="276" w:lineRule="auto"/>
        <w:jc w:val="both"/>
        <w:rPr>
          <w:lang w:val="en-US"/>
        </w:rPr>
      </w:pPr>
      <w:r w:rsidRPr="00F82DE9">
        <w:rPr>
          <w:rFonts w:eastAsia="Calibri"/>
          <w:b/>
          <w:i/>
          <w:color w:val="FF0000"/>
          <w:lang w:val="en-US"/>
        </w:rPr>
        <w:t xml:space="preserve">Notă: </w:t>
      </w:r>
      <w:r w:rsidRPr="00F82DE9">
        <w:rPr>
          <w:rFonts w:eastAsia="Calibri"/>
          <w:i/>
          <w:lang w:val="en-US"/>
        </w:rPr>
        <w:t>A</w:t>
      </w:r>
      <w:r w:rsidRPr="00F82DE9">
        <w:rPr>
          <w:rFonts w:eastAsia="Calibri"/>
          <w:i/>
          <w:color w:val="000000"/>
          <w:bdr w:val="none" w:sz="0" w:space="0" w:color="auto" w:frame="1"/>
          <w:shd w:val="clear" w:color="auto" w:fill="FFFFFF"/>
          <w:lang w:val="en-US"/>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09EB0963" w14:textId="77777777" w:rsidR="00547D55" w:rsidRPr="00547D55" w:rsidRDefault="00547D55" w:rsidP="00006D6D">
      <w:pPr>
        <w:tabs>
          <w:tab w:val="left" w:pos="284"/>
          <w:tab w:val="left" w:pos="426"/>
          <w:tab w:val="decimal" w:pos="8364"/>
        </w:tabs>
        <w:spacing w:after="120" w:line="276" w:lineRule="auto"/>
        <w:ind w:left="-284" w:right="-142" w:firstLine="284"/>
        <w:jc w:val="both"/>
        <w:rPr>
          <w:bCs/>
          <w:color w:val="000000"/>
          <w:lang w:val="en-US"/>
        </w:rPr>
      </w:pPr>
    </w:p>
    <w:p w14:paraId="18D3D3D7" w14:textId="77777777" w:rsidR="00547D55" w:rsidRDefault="00547D55" w:rsidP="00006D6D">
      <w:pPr>
        <w:tabs>
          <w:tab w:val="left" w:pos="284"/>
          <w:tab w:val="left" w:pos="426"/>
          <w:tab w:val="decimal" w:pos="8364"/>
        </w:tabs>
        <w:spacing w:after="120" w:line="276" w:lineRule="auto"/>
        <w:ind w:left="-284" w:right="-142" w:firstLine="284"/>
        <w:jc w:val="both"/>
        <w:rPr>
          <w:bCs/>
          <w:color w:val="000000"/>
        </w:rPr>
      </w:pPr>
    </w:p>
    <w:p w14:paraId="2E37D517" w14:textId="77777777" w:rsidR="00547D55" w:rsidRDefault="00547D55" w:rsidP="00006D6D">
      <w:pPr>
        <w:tabs>
          <w:tab w:val="left" w:pos="284"/>
          <w:tab w:val="left" w:pos="426"/>
          <w:tab w:val="decimal" w:pos="8364"/>
        </w:tabs>
        <w:spacing w:after="120" w:line="276" w:lineRule="auto"/>
        <w:ind w:left="-284" w:right="-142" w:firstLine="284"/>
        <w:jc w:val="both"/>
        <w:rPr>
          <w:bCs/>
          <w:color w:val="000000"/>
        </w:rPr>
      </w:pPr>
    </w:p>
    <w:p w14:paraId="13E1B095" w14:textId="77777777" w:rsidR="00774B9D" w:rsidRDefault="00774B9D" w:rsidP="00774B9D">
      <w:pPr>
        <w:spacing w:before="120"/>
        <w:jc w:val="center"/>
        <w:outlineLvl w:val="0"/>
        <w:rPr>
          <w:b/>
          <w:sz w:val="28"/>
          <w:szCs w:val="28"/>
          <w:lang w:eastAsia="ru-RU"/>
        </w:rPr>
      </w:pPr>
      <w:r w:rsidRPr="00B55AB1">
        <w:rPr>
          <w:b/>
          <w:sz w:val="28"/>
          <w:szCs w:val="28"/>
          <w:u w:val="single"/>
          <w:lang w:eastAsia="ru-RU"/>
        </w:rPr>
        <w:t>ANUNȚ DE PARTICIPARE</w:t>
      </w:r>
      <w:r w:rsidRPr="00FF430B">
        <w:rPr>
          <w:b/>
          <w:sz w:val="28"/>
          <w:szCs w:val="28"/>
          <w:lang w:eastAsia="ru-RU"/>
        </w:rPr>
        <w:t xml:space="preserve">, </w:t>
      </w:r>
    </w:p>
    <w:p w14:paraId="54400A7C" w14:textId="77777777" w:rsidR="00774B9D" w:rsidRPr="00FF430B" w:rsidRDefault="00774B9D" w:rsidP="00774B9D">
      <w:pPr>
        <w:spacing w:before="120"/>
        <w:jc w:val="center"/>
        <w:outlineLvl w:val="0"/>
        <w:rPr>
          <w:b/>
          <w:sz w:val="28"/>
          <w:szCs w:val="28"/>
          <w:lang w:eastAsia="ru-RU"/>
        </w:rPr>
      </w:pPr>
      <w:r w:rsidRPr="00FF430B">
        <w:rPr>
          <w:b/>
          <w:sz w:val="28"/>
          <w:szCs w:val="28"/>
          <w:lang w:eastAsia="ru-RU"/>
        </w:rPr>
        <w:t>INCLUSIV PENTRU PROCEDURILE DE PRESELECȚIE/PROCEDURILE NEGOCIATE</w:t>
      </w:r>
    </w:p>
    <w:p w14:paraId="37DF2664" w14:textId="77777777" w:rsidR="00774B9D" w:rsidRDefault="00774B9D" w:rsidP="00774B9D">
      <w:pPr>
        <w:rPr>
          <w:sz w:val="20"/>
          <w:szCs w:val="20"/>
          <w:lang w:eastAsia="ru-RU"/>
        </w:rPr>
      </w:pPr>
    </w:p>
    <w:p w14:paraId="06D0A106" w14:textId="77777777" w:rsidR="00774B9D" w:rsidRPr="00FF430B" w:rsidRDefault="00774B9D" w:rsidP="00774B9D">
      <w:pPr>
        <w:rPr>
          <w:sz w:val="20"/>
          <w:szCs w:val="20"/>
          <w:lang w:eastAsia="ru-RU"/>
        </w:rPr>
      </w:pPr>
    </w:p>
    <w:p w14:paraId="0CBE1CBA" w14:textId="77777777" w:rsidR="00774B9D" w:rsidRPr="00266396" w:rsidRDefault="00774B9D" w:rsidP="00774B9D">
      <w:pPr>
        <w:shd w:val="clear" w:color="auto" w:fill="FFFFFF" w:themeFill="background1"/>
        <w:spacing w:before="120"/>
        <w:rPr>
          <w:b/>
          <w:shd w:val="clear" w:color="auto" w:fill="FFFFFF" w:themeFill="background1"/>
          <w:lang w:eastAsia="ru-RU"/>
        </w:rPr>
      </w:pPr>
      <w:r w:rsidRPr="00266396">
        <w:rPr>
          <w:b/>
          <w:lang w:eastAsia="ru-RU"/>
        </w:rPr>
        <w:t xml:space="preserve">privind achiziționarea </w:t>
      </w:r>
      <w:r w:rsidRPr="00266396">
        <w:rPr>
          <w:b/>
          <w:shd w:val="clear" w:color="auto" w:fill="FFFFFF" w:themeFill="background1"/>
          <w:lang w:eastAsia="ru-RU"/>
        </w:rPr>
        <w:t xml:space="preserve">  </w:t>
      </w:r>
      <w:r w:rsidRPr="00266396">
        <w:rPr>
          <w:b/>
          <w:color w:val="000000"/>
        </w:rPr>
        <w:t xml:space="preserve">Lucrărilor de construcție și montaj a rețelelor de apeduct </w:t>
      </w:r>
      <w:r>
        <w:rPr>
          <w:b/>
          <w:color w:val="000000"/>
        </w:rPr>
        <w:t xml:space="preserve">în </w:t>
      </w:r>
      <w:r>
        <w:rPr>
          <w:b/>
          <w:lang w:eastAsia="ru-RU"/>
        </w:rPr>
        <w:t xml:space="preserve">comuna </w:t>
      </w:r>
      <w:r w:rsidRPr="00266396">
        <w:rPr>
          <w:b/>
          <w:lang w:eastAsia="ru-RU"/>
        </w:rPr>
        <w:t>Sărățica Nouă, raionul Leova</w:t>
      </w:r>
    </w:p>
    <w:p w14:paraId="7460D23A" w14:textId="77777777" w:rsidR="00774B9D" w:rsidRPr="00FF430B" w:rsidRDefault="00774B9D" w:rsidP="00774B9D">
      <w:pPr>
        <w:shd w:val="clear" w:color="auto" w:fill="FFFFFF" w:themeFill="background1"/>
        <w:spacing w:before="120"/>
        <w:rPr>
          <w:b/>
          <w:lang w:eastAsia="ru-RU"/>
        </w:rPr>
      </w:pPr>
      <w:r w:rsidRPr="00FF430B">
        <w:rPr>
          <w:b/>
          <w:lang w:eastAsia="ru-RU"/>
        </w:rPr>
        <w:t>prin procedura de a</w:t>
      </w:r>
      <w:r>
        <w:rPr>
          <w:b/>
          <w:lang w:eastAsia="ru-RU"/>
        </w:rPr>
        <w:t>chiziție___</w:t>
      </w:r>
      <w:r>
        <w:rPr>
          <w:b/>
          <w:u w:val="single"/>
          <w:lang w:eastAsia="ru-RU"/>
        </w:rPr>
        <w:t>Licitație Publică Deschisă</w:t>
      </w:r>
      <w:r w:rsidRPr="00FF430B">
        <w:rPr>
          <w:b/>
          <w:lang w:eastAsia="ru-RU"/>
        </w:rPr>
        <w:br/>
      </w:r>
      <w:r w:rsidRPr="00FF430B">
        <w:rPr>
          <w:sz w:val="20"/>
          <w:lang w:eastAsia="ru-RU"/>
        </w:rPr>
        <w:t xml:space="preserve">                                                          (tipul procedurii de achiziție)</w:t>
      </w:r>
    </w:p>
    <w:p w14:paraId="416DDFED" w14:textId="77777777" w:rsidR="00774B9D" w:rsidRPr="00262591" w:rsidRDefault="00774B9D" w:rsidP="00774B9D">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torității contractante (Da/Nu): da</w:t>
      </w:r>
    </w:p>
    <w:p w14:paraId="2F344D75" w14:textId="77777777" w:rsidR="00774B9D" w:rsidRPr="000659D3" w:rsidRDefault="00774B9D" w:rsidP="00774B9D">
      <w:pPr>
        <w:shd w:val="clear" w:color="auto" w:fill="FFFFFF" w:themeFill="background1"/>
        <w:tabs>
          <w:tab w:val="left" w:pos="284"/>
          <w:tab w:val="right" w:pos="426"/>
        </w:tabs>
        <w:spacing w:before="120"/>
        <w:jc w:val="both"/>
        <w:rPr>
          <w:b/>
          <w:highlight w:val="yellow"/>
        </w:rPr>
      </w:pPr>
      <w:r>
        <w:rPr>
          <w:b/>
          <w:highlight w:val="yellow"/>
        </w:rPr>
        <w:t xml:space="preserve">Link-ul </w:t>
      </w:r>
      <w:r w:rsidRPr="00262591">
        <w:rPr>
          <w:b/>
          <w:highlight w:val="yellow"/>
        </w:rPr>
        <w:t>că</w:t>
      </w:r>
      <w:r>
        <w:rPr>
          <w:b/>
          <w:highlight w:val="yellow"/>
        </w:rPr>
        <w:t>tre planul de achiziții publice publicat: cu data 26.10.2022 bap@tender.gov.md</w:t>
      </w:r>
    </w:p>
    <w:p w14:paraId="048C4A7D" w14:textId="77777777" w:rsidR="00774B9D" w:rsidRPr="000659D3" w:rsidRDefault="00774B9D" w:rsidP="00774B9D">
      <w:pPr>
        <w:shd w:val="clear" w:color="auto" w:fill="FFFFFF" w:themeFill="background1"/>
        <w:tabs>
          <w:tab w:val="left" w:pos="284"/>
          <w:tab w:val="right" w:pos="426"/>
        </w:tabs>
        <w:spacing w:before="120"/>
        <w:jc w:val="both"/>
        <w:rPr>
          <w:b/>
          <w:highlight w:val="yellow"/>
        </w:rPr>
      </w:pPr>
    </w:p>
    <w:p w14:paraId="15124DBE" w14:textId="77777777" w:rsidR="00774B9D" w:rsidRPr="00FF430B" w:rsidRDefault="00774B9D" w:rsidP="00774B9D">
      <w:pPr>
        <w:numPr>
          <w:ilvl w:val="0"/>
          <w:numId w:val="28"/>
        </w:numPr>
        <w:shd w:val="clear" w:color="auto" w:fill="FFFFFF" w:themeFill="background1"/>
        <w:tabs>
          <w:tab w:val="left" w:pos="284"/>
          <w:tab w:val="right" w:pos="9531"/>
        </w:tabs>
        <w:spacing w:before="120"/>
        <w:ind w:left="284" w:hanging="284"/>
        <w:rPr>
          <w:b/>
          <w:lang w:eastAsia="ru-RU"/>
        </w:rPr>
      </w:pPr>
      <w:r w:rsidRPr="00FF430B">
        <w:rPr>
          <w:b/>
          <w:lang w:eastAsia="ru-RU"/>
        </w:rPr>
        <w:t>Denumirea autorității contractante</w:t>
      </w:r>
      <w:r>
        <w:rPr>
          <w:b/>
          <w:lang w:eastAsia="ru-RU"/>
        </w:rPr>
        <w:t>:  Primăria comunei Sărățica Nouă, raionul Leova</w:t>
      </w:r>
    </w:p>
    <w:p w14:paraId="7A3D2B91" w14:textId="77777777" w:rsidR="00774B9D" w:rsidRPr="00FF430B" w:rsidRDefault="00774B9D" w:rsidP="00774B9D">
      <w:pPr>
        <w:numPr>
          <w:ilvl w:val="0"/>
          <w:numId w:val="28"/>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Pr>
          <w:b/>
          <w:shd w:val="clear" w:color="auto" w:fill="FFFFFF" w:themeFill="background1"/>
          <w:lang w:eastAsia="ru-RU"/>
        </w:rPr>
        <w:t>1007601004191</w:t>
      </w:r>
    </w:p>
    <w:p w14:paraId="17BD46B3" w14:textId="77777777" w:rsidR="00774B9D" w:rsidRPr="00FF430B" w:rsidRDefault="00774B9D" w:rsidP="00774B9D">
      <w:pPr>
        <w:numPr>
          <w:ilvl w:val="0"/>
          <w:numId w:val="28"/>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w:t>
      </w:r>
      <w:r>
        <w:rPr>
          <w:b/>
          <w:lang w:eastAsia="ru-RU"/>
        </w:rPr>
        <w:t>satul Sărățica Noua,raionul Leova</w:t>
      </w:r>
    </w:p>
    <w:p w14:paraId="534DFF97" w14:textId="77777777" w:rsidR="00774B9D" w:rsidRPr="00FF430B" w:rsidRDefault="00774B9D" w:rsidP="00774B9D">
      <w:pPr>
        <w:numPr>
          <w:ilvl w:val="0"/>
          <w:numId w:val="28"/>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 </w:t>
      </w:r>
      <w:r w:rsidRPr="00FF430B">
        <w:rPr>
          <w:b/>
          <w:lang w:eastAsia="ru-RU"/>
        </w:rPr>
        <w:t xml:space="preserve">: </w:t>
      </w:r>
      <w:r>
        <w:rPr>
          <w:b/>
          <w:lang w:eastAsia="ru-RU"/>
        </w:rPr>
        <w:t>026373236</w:t>
      </w:r>
    </w:p>
    <w:p w14:paraId="72533764" w14:textId="77777777" w:rsidR="00774B9D" w:rsidRPr="00FF430B" w:rsidRDefault="00774B9D" w:rsidP="00774B9D">
      <w:pPr>
        <w:numPr>
          <w:ilvl w:val="0"/>
          <w:numId w:val="28"/>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de e-mail și pagina web oficială a autorității contractante: </w:t>
      </w:r>
      <w:r>
        <w:rPr>
          <w:b/>
          <w:shd w:val="clear" w:color="auto" w:fill="FFFFFF" w:themeFill="background1"/>
          <w:lang w:eastAsia="ru-RU"/>
        </w:rPr>
        <w:t>saraticanoualv@yahoo.com</w:t>
      </w:r>
    </w:p>
    <w:p w14:paraId="7D80FAF9" w14:textId="77777777" w:rsidR="00774B9D" w:rsidRPr="00FF430B" w:rsidRDefault="00774B9D" w:rsidP="00774B9D">
      <w:pPr>
        <w:numPr>
          <w:ilvl w:val="0"/>
          <w:numId w:val="28"/>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pagina web oficială de la care se va putea obține accesul la documentația de atribuire: </w:t>
      </w:r>
      <w:r w:rsidRPr="00FF430B">
        <w:rPr>
          <w:b/>
          <w:i/>
          <w:lang w:eastAsia="ru-RU"/>
        </w:rPr>
        <w:t>documentația de atribuire este anexată în cadrul procedurii în SIA RSAP</w:t>
      </w:r>
    </w:p>
    <w:p w14:paraId="58292834" w14:textId="77777777" w:rsidR="00774B9D" w:rsidRPr="00FF430B" w:rsidRDefault="00774B9D" w:rsidP="00774B9D">
      <w:pPr>
        <w:numPr>
          <w:ilvl w:val="0"/>
          <w:numId w:val="28"/>
        </w:numPr>
        <w:shd w:val="clear" w:color="auto" w:fill="FFFFFF" w:themeFill="background1"/>
        <w:tabs>
          <w:tab w:val="left" w:pos="284"/>
          <w:tab w:val="right" w:pos="9531"/>
        </w:tabs>
        <w:spacing w:before="120"/>
        <w:ind w:left="288" w:hanging="288"/>
        <w:rPr>
          <w:b/>
          <w:lang w:eastAsia="ru-RU"/>
        </w:rPr>
      </w:pPr>
      <w:r w:rsidRPr="00FF430B">
        <w:rPr>
          <w:b/>
          <w:lang w:eastAsia="ru-RU"/>
        </w:rPr>
        <w:t>Tipul autorității contractante și obiectul principal de activitate (dacă este cazul, mențiunea că autoritatea contractantă este o autoritate centrală de achiziție sau că achiziția implică o a</w:t>
      </w:r>
      <w:r>
        <w:rPr>
          <w:b/>
          <w:lang w:eastAsia="ru-RU"/>
        </w:rPr>
        <w:t>ltă formă de achiziție comună):Autoritate publica de  niv.I</w:t>
      </w:r>
    </w:p>
    <w:p w14:paraId="3DF83592" w14:textId="77777777" w:rsidR="00774B9D" w:rsidRDefault="00774B9D" w:rsidP="00774B9D">
      <w:pPr>
        <w:numPr>
          <w:ilvl w:val="0"/>
          <w:numId w:val="28"/>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lucrări:</w:t>
      </w:r>
    </w:p>
    <w:p w14:paraId="762C0458" w14:textId="77777777" w:rsidR="00774B9D" w:rsidRPr="00FF430B" w:rsidRDefault="00774B9D" w:rsidP="00774B9D">
      <w:pPr>
        <w:shd w:val="clear" w:color="auto" w:fill="FFFFFF" w:themeFill="background1"/>
        <w:tabs>
          <w:tab w:val="left" w:pos="284"/>
          <w:tab w:val="right" w:pos="426"/>
        </w:tabs>
        <w:spacing w:before="120"/>
        <w:ind w:left="284"/>
        <w:rPr>
          <w:b/>
          <w:lang w:eastAsia="ru-RU"/>
        </w:rPr>
      </w:pPr>
    </w:p>
    <w:tbl>
      <w:tblPr>
        <w:tblW w:w="10075" w:type="dxa"/>
        <w:tblLayout w:type="fixed"/>
        <w:tblLook w:val="04A0" w:firstRow="1" w:lastRow="0" w:firstColumn="1" w:lastColumn="0" w:noHBand="0" w:noVBand="1"/>
      </w:tblPr>
      <w:tblGrid>
        <w:gridCol w:w="537"/>
        <w:gridCol w:w="1272"/>
        <w:gridCol w:w="2146"/>
        <w:gridCol w:w="990"/>
        <w:gridCol w:w="1170"/>
        <w:gridCol w:w="1980"/>
        <w:gridCol w:w="1980"/>
      </w:tblGrid>
      <w:tr w:rsidR="00774B9D" w14:paraId="68893463" w14:textId="77777777" w:rsidTr="00514D3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1AF89CD" w14:textId="77777777" w:rsidR="00774B9D" w:rsidRPr="00801307" w:rsidRDefault="00774B9D" w:rsidP="00514D37">
            <w:pPr>
              <w:shd w:val="clear" w:color="auto" w:fill="FFFFFF" w:themeFill="background1"/>
              <w:spacing w:before="120"/>
              <w:jc w:val="center"/>
              <w:rPr>
                <w:b/>
                <w:sz w:val="18"/>
                <w:szCs w:val="18"/>
                <w:lang w:eastAsia="ru-RU"/>
              </w:rPr>
            </w:pPr>
            <w:r w:rsidRPr="00801307">
              <w:rPr>
                <w:b/>
                <w:sz w:val="18"/>
                <w:szCs w:val="18"/>
                <w:lang w:eastAsia="ru-RU"/>
              </w:rPr>
              <w:t>Nr. d/o</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16462B42" w14:textId="77777777" w:rsidR="00774B9D" w:rsidRPr="00801307" w:rsidRDefault="00774B9D" w:rsidP="00514D37">
            <w:pPr>
              <w:shd w:val="clear" w:color="auto" w:fill="FFFFFF" w:themeFill="background1"/>
              <w:spacing w:before="120"/>
              <w:jc w:val="center"/>
              <w:rPr>
                <w:b/>
                <w:sz w:val="18"/>
                <w:szCs w:val="18"/>
                <w:lang w:eastAsia="ru-RU"/>
              </w:rPr>
            </w:pPr>
            <w:r w:rsidRPr="00801307">
              <w:rPr>
                <w:b/>
                <w:sz w:val="18"/>
                <w:szCs w:val="18"/>
                <w:lang w:eastAsia="ru-RU"/>
              </w:rPr>
              <w:t>Cod CPV</w:t>
            </w: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tcPr>
          <w:p w14:paraId="1CF635C8" w14:textId="77777777" w:rsidR="00774B9D" w:rsidRPr="00801307" w:rsidRDefault="00774B9D" w:rsidP="00514D37">
            <w:pPr>
              <w:shd w:val="clear" w:color="auto" w:fill="FFFFFF" w:themeFill="background1"/>
              <w:spacing w:before="120"/>
              <w:jc w:val="center"/>
              <w:rPr>
                <w:b/>
                <w:sz w:val="18"/>
                <w:szCs w:val="18"/>
                <w:lang w:eastAsia="ru-RU"/>
              </w:rPr>
            </w:pPr>
            <w:r w:rsidRPr="00801307">
              <w:rPr>
                <w:b/>
                <w:sz w:val="18"/>
                <w:szCs w:val="18"/>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C79F2FA" w14:textId="77777777" w:rsidR="00774B9D" w:rsidRPr="00801307" w:rsidRDefault="00774B9D" w:rsidP="00514D37">
            <w:pPr>
              <w:shd w:val="clear" w:color="auto" w:fill="FFFFFF" w:themeFill="background1"/>
              <w:spacing w:before="120"/>
              <w:jc w:val="center"/>
              <w:rPr>
                <w:b/>
                <w:sz w:val="18"/>
                <w:szCs w:val="18"/>
                <w:lang w:eastAsia="ru-RU"/>
              </w:rPr>
            </w:pPr>
            <w:r w:rsidRPr="00801307">
              <w:rPr>
                <w:b/>
                <w:sz w:val="18"/>
                <w:szCs w:val="18"/>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D6B38EF" w14:textId="77777777" w:rsidR="00774B9D" w:rsidRPr="00801307" w:rsidRDefault="00774B9D" w:rsidP="00514D37">
            <w:pPr>
              <w:shd w:val="clear" w:color="auto" w:fill="FFFFFF" w:themeFill="background1"/>
              <w:spacing w:before="120"/>
              <w:jc w:val="center"/>
              <w:rPr>
                <w:b/>
                <w:sz w:val="18"/>
                <w:szCs w:val="18"/>
                <w:lang w:eastAsia="ru-RU"/>
              </w:rPr>
            </w:pPr>
            <w:r w:rsidRPr="00801307">
              <w:rPr>
                <w:b/>
                <w:sz w:val="18"/>
                <w:szCs w:val="18"/>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5741A0A" w14:textId="77777777" w:rsidR="00774B9D" w:rsidRPr="00801307" w:rsidRDefault="00774B9D" w:rsidP="00514D37">
            <w:pPr>
              <w:shd w:val="clear" w:color="auto" w:fill="FFFFFF" w:themeFill="background1"/>
              <w:spacing w:before="120"/>
              <w:jc w:val="center"/>
              <w:rPr>
                <w:b/>
                <w:sz w:val="18"/>
                <w:szCs w:val="18"/>
                <w:lang w:eastAsia="ru-RU"/>
              </w:rPr>
            </w:pPr>
            <w:r w:rsidRPr="00801307">
              <w:rPr>
                <w:b/>
                <w:sz w:val="18"/>
                <w:szCs w:val="18"/>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217DD16" w14:textId="77777777" w:rsidR="00774B9D" w:rsidRPr="00801307" w:rsidRDefault="00774B9D" w:rsidP="00514D37">
            <w:pPr>
              <w:shd w:val="clear" w:color="auto" w:fill="FFFFFF" w:themeFill="background1"/>
              <w:spacing w:before="120"/>
              <w:jc w:val="center"/>
              <w:rPr>
                <w:b/>
                <w:sz w:val="18"/>
                <w:szCs w:val="18"/>
                <w:lang w:eastAsia="ru-RU"/>
              </w:rPr>
            </w:pPr>
            <w:r w:rsidRPr="00801307">
              <w:rPr>
                <w:b/>
                <w:sz w:val="18"/>
                <w:szCs w:val="18"/>
                <w:lang w:eastAsia="ru-RU"/>
              </w:rPr>
              <w:t>Valoarea estimată</w:t>
            </w:r>
            <w:r w:rsidRPr="00801307">
              <w:rPr>
                <w:b/>
                <w:sz w:val="18"/>
                <w:szCs w:val="18"/>
                <w:lang w:eastAsia="ru-RU"/>
              </w:rPr>
              <w:br/>
              <w:t>(se va indica pentru fiecare lot în parte)</w:t>
            </w:r>
          </w:p>
        </w:tc>
      </w:tr>
      <w:tr w:rsidR="00774B9D" w14:paraId="53E0757E" w14:textId="77777777" w:rsidTr="00514D3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2AB97ED" w14:textId="77777777" w:rsidR="00774B9D" w:rsidRPr="00FF430B" w:rsidRDefault="00774B9D" w:rsidP="00514D37">
            <w:pPr>
              <w:shd w:val="clear" w:color="auto" w:fill="FFFFFF" w:themeFill="background1"/>
              <w:spacing w:before="120"/>
              <w:jc w:val="center"/>
              <w:rPr>
                <w:sz w:val="20"/>
                <w:szCs w:val="20"/>
                <w:lang w:eastAsia="ru-RU"/>
              </w:rPr>
            </w:pPr>
            <w:r>
              <w:rPr>
                <w:sz w:val="20"/>
                <w:szCs w:val="20"/>
                <w:lang w:eastAsia="ru-RU"/>
              </w:rPr>
              <w:t>1</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3BF04766" w14:textId="77777777" w:rsidR="00774B9D" w:rsidRPr="006E2978" w:rsidRDefault="00774B9D" w:rsidP="00514D37">
            <w:pPr>
              <w:shd w:val="clear" w:color="auto" w:fill="FFFFFF" w:themeFill="background1"/>
              <w:spacing w:before="120"/>
              <w:jc w:val="center"/>
              <w:rPr>
                <w:sz w:val="20"/>
                <w:szCs w:val="20"/>
                <w:lang w:eastAsia="ru-RU"/>
              </w:rPr>
            </w:pPr>
            <w:r w:rsidRPr="006E2978">
              <w:rPr>
                <w:sz w:val="20"/>
                <w:szCs w:val="20"/>
                <w:lang w:eastAsia="ru-RU"/>
              </w:rPr>
              <w:t>45200000-9</w:t>
            </w: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tcPr>
          <w:p w14:paraId="0BEFE7E7" w14:textId="77777777" w:rsidR="00774B9D" w:rsidRPr="006E2978" w:rsidRDefault="00774B9D" w:rsidP="00514D37">
            <w:pPr>
              <w:shd w:val="clear" w:color="auto" w:fill="FFFFFF" w:themeFill="background1"/>
              <w:spacing w:before="120"/>
              <w:rPr>
                <w:b/>
                <w:sz w:val="20"/>
                <w:szCs w:val="20"/>
                <w:lang w:eastAsia="ru-RU"/>
              </w:rPr>
            </w:pPr>
          </w:p>
          <w:p w14:paraId="0DA04636" w14:textId="77777777" w:rsidR="00774B9D" w:rsidRPr="00C40F43" w:rsidRDefault="00774B9D" w:rsidP="00514D37">
            <w:pPr>
              <w:shd w:val="clear" w:color="auto" w:fill="FFFFFF" w:themeFill="background1"/>
              <w:spacing w:before="120"/>
              <w:rPr>
                <w:b/>
                <w:shd w:val="clear" w:color="auto" w:fill="FFFFFF" w:themeFill="background1"/>
                <w:lang w:eastAsia="ru-RU"/>
              </w:rPr>
            </w:pPr>
            <w:r w:rsidRPr="006E2978">
              <w:rPr>
                <w:b/>
                <w:sz w:val="20"/>
                <w:szCs w:val="20"/>
                <w:lang w:eastAsia="ru-RU"/>
              </w:rPr>
              <w:t xml:space="preserve"> </w:t>
            </w:r>
            <w:r w:rsidRPr="006E2978">
              <w:rPr>
                <w:b/>
                <w:sz w:val="20"/>
                <w:szCs w:val="20"/>
                <w:shd w:val="clear" w:color="auto" w:fill="FFFFFF" w:themeFill="background1"/>
                <w:lang w:eastAsia="ru-RU"/>
              </w:rPr>
              <w:t xml:space="preserve">  </w:t>
            </w:r>
            <w:r>
              <w:rPr>
                <w:b/>
                <w:color w:val="000000"/>
                <w:sz w:val="20"/>
                <w:szCs w:val="20"/>
              </w:rPr>
              <w:t>Lucrări</w:t>
            </w:r>
            <w:r w:rsidRPr="00C40F43">
              <w:rPr>
                <w:b/>
                <w:color w:val="000000"/>
                <w:sz w:val="20"/>
                <w:szCs w:val="20"/>
              </w:rPr>
              <w:t xml:space="preserve"> de construcție și montaj a rețelelor de apeduct</w:t>
            </w:r>
            <w:r>
              <w:rPr>
                <w:b/>
                <w:color w:val="000000"/>
                <w:sz w:val="20"/>
                <w:szCs w:val="20"/>
              </w:rPr>
              <w:t xml:space="preserve"> în </w:t>
            </w:r>
            <w:r w:rsidRPr="00C40F43">
              <w:rPr>
                <w:b/>
                <w:color w:val="000000"/>
                <w:sz w:val="20"/>
                <w:szCs w:val="20"/>
              </w:rPr>
              <w:t xml:space="preserve"> </w:t>
            </w:r>
            <w:r>
              <w:rPr>
                <w:b/>
                <w:lang w:eastAsia="ru-RU"/>
              </w:rPr>
              <w:t xml:space="preserve">comuna </w:t>
            </w:r>
            <w:r w:rsidRPr="00C40F43">
              <w:rPr>
                <w:b/>
                <w:lang w:eastAsia="ru-RU"/>
              </w:rPr>
              <w:t>Sărățica Nouă, raionul Leova</w:t>
            </w:r>
          </w:p>
          <w:p w14:paraId="58B24F6C" w14:textId="77777777" w:rsidR="00774B9D" w:rsidRPr="006E2978" w:rsidRDefault="00774B9D" w:rsidP="00514D37">
            <w:pPr>
              <w:shd w:val="clear" w:color="auto" w:fill="FFFFFF" w:themeFill="background1"/>
              <w:spacing w:before="120"/>
              <w:jc w:val="center"/>
              <w:rPr>
                <w:sz w:val="20"/>
                <w:szCs w:val="20"/>
                <w:lang w:eastAsia="ru-RU"/>
              </w:rPr>
            </w:pP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9DB8DA" w14:textId="77777777" w:rsidR="00774B9D" w:rsidRPr="006E2978" w:rsidRDefault="00774B9D" w:rsidP="00514D37">
            <w:pPr>
              <w:shd w:val="clear" w:color="auto" w:fill="FFFFFF" w:themeFill="background1"/>
              <w:spacing w:before="120"/>
              <w:jc w:val="center"/>
              <w:rPr>
                <w:sz w:val="20"/>
                <w:szCs w:val="20"/>
                <w:lang w:eastAsia="ru-RU"/>
              </w:rPr>
            </w:pPr>
            <w:r w:rsidRPr="006E2978">
              <w:rPr>
                <w:sz w:val="20"/>
                <w:szCs w:val="20"/>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CC95C22" w14:textId="77777777" w:rsidR="00774B9D" w:rsidRPr="006E2978" w:rsidRDefault="00774B9D" w:rsidP="00514D37">
            <w:pPr>
              <w:shd w:val="clear" w:color="auto" w:fill="FFFFFF" w:themeFill="background1"/>
              <w:spacing w:before="120"/>
              <w:jc w:val="center"/>
              <w:rPr>
                <w:sz w:val="20"/>
                <w:szCs w:val="20"/>
                <w:lang w:eastAsia="ru-RU"/>
              </w:rPr>
            </w:pPr>
            <w:r w:rsidRPr="003805C6">
              <w:rPr>
                <w:rFonts w:eastAsia="Calibri"/>
                <w:sz w:val="20"/>
                <w:szCs w:val="20"/>
              </w:rPr>
              <w:t>8</w:t>
            </w:r>
            <w:r>
              <w:rPr>
                <w:rFonts w:eastAsia="Calibri"/>
                <w:sz w:val="20"/>
                <w:szCs w:val="20"/>
              </w:rPr>
              <w:t> </w:t>
            </w:r>
            <w:r w:rsidRPr="003805C6">
              <w:rPr>
                <w:rFonts w:eastAsia="Calibri"/>
                <w:sz w:val="20"/>
                <w:szCs w:val="20"/>
              </w:rPr>
              <w:t>648</w:t>
            </w:r>
            <w:r>
              <w:rPr>
                <w:rFonts w:eastAsia="Calibri"/>
                <w:sz w:val="20"/>
                <w:szCs w:val="20"/>
              </w:rPr>
              <w:t xml:space="preserve"> </w:t>
            </w:r>
            <w:r w:rsidRPr="003805C6">
              <w:rPr>
                <w:rFonts w:eastAsia="Calibri"/>
                <w:sz w:val="20"/>
                <w:szCs w:val="20"/>
              </w:rPr>
              <w:t>260,00</w:t>
            </w:r>
          </w:p>
        </w:tc>
      </w:tr>
      <w:tr w:rsidR="00774B9D" w14:paraId="0FCA9D67" w14:textId="77777777" w:rsidTr="00514D37">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5084766" w14:textId="77777777" w:rsidR="00774B9D" w:rsidRPr="00FF430B" w:rsidRDefault="00774B9D" w:rsidP="00514D37">
            <w:pPr>
              <w:shd w:val="clear" w:color="auto" w:fill="FFFFFF" w:themeFill="background1"/>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9A81216" w14:textId="77777777" w:rsidR="00774B9D" w:rsidRPr="00FF430B" w:rsidRDefault="00774B9D" w:rsidP="00514D37">
            <w:pPr>
              <w:shd w:val="clear" w:color="auto" w:fill="FFFFFF" w:themeFill="background1"/>
              <w:spacing w:before="120"/>
              <w:jc w:val="center"/>
              <w:rPr>
                <w:sz w:val="20"/>
                <w:szCs w:val="20"/>
                <w:lang w:eastAsia="ru-RU"/>
              </w:rPr>
            </w:pPr>
            <w:r w:rsidRPr="003805C6">
              <w:rPr>
                <w:rFonts w:eastAsia="Calibri"/>
                <w:sz w:val="20"/>
                <w:szCs w:val="20"/>
              </w:rPr>
              <w:t>8</w:t>
            </w:r>
            <w:r>
              <w:rPr>
                <w:rFonts w:eastAsia="Calibri"/>
                <w:sz w:val="20"/>
                <w:szCs w:val="20"/>
              </w:rPr>
              <w:t> </w:t>
            </w:r>
            <w:r w:rsidRPr="003805C6">
              <w:rPr>
                <w:rFonts w:eastAsia="Calibri"/>
                <w:sz w:val="20"/>
                <w:szCs w:val="20"/>
              </w:rPr>
              <w:t>648</w:t>
            </w:r>
            <w:r>
              <w:rPr>
                <w:rFonts w:eastAsia="Calibri"/>
                <w:sz w:val="20"/>
                <w:szCs w:val="20"/>
              </w:rPr>
              <w:t xml:space="preserve"> </w:t>
            </w:r>
            <w:r w:rsidRPr="003805C6">
              <w:rPr>
                <w:rFonts w:eastAsia="Calibri"/>
                <w:sz w:val="20"/>
                <w:szCs w:val="20"/>
              </w:rPr>
              <w:t>260,00</w:t>
            </w:r>
          </w:p>
        </w:tc>
      </w:tr>
    </w:tbl>
    <w:p w14:paraId="6B052FDD" w14:textId="77777777" w:rsidR="00774B9D" w:rsidRPr="00C40F43" w:rsidRDefault="00774B9D" w:rsidP="00774B9D">
      <w:pPr>
        <w:pStyle w:val="a"/>
        <w:numPr>
          <w:ilvl w:val="0"/>
          <w:numId w:val="28"/>
        </w:numPr>
        <w:shd w:val="clear" w:color="auto" w:fill="FFFFFF" w:themeFill="background1"/>
        <w:tabs>
          <w:tab w:val="right" w:pos="426"/>
        </w:tabs>
        <w:spacing w:before="120"/>
        <w:ind w:left="360"/>
        <w:contextualSpacing/>
        <w:rPr>
          <w:b/>
          <w:lang w:eastAsia="ru-RU"/>
        </w:rPr>
      </w:pPr>
      <w:r w:rsidRPr="00C40F43">
        <w:rPr>
          <w:b/>
          <w:lang w:eastAsia="ru-RU"/>
        </w:rPr>
        <w:t xml:space="preserve">În cazul procedurilor de preselecție se indică numărul minim al candidaţilor şi, dacă este cazul, numărul maxim al acestora.  </w:t>
      </w:r>
      <w:r w:rsidRPr="00350007">
        <w:rPr>
          <w:lang w:eastAsia="ru-RU"/>
        </w:rPr>
        <w:t>nu se aplică</w:t>
      </w:r>
    </w:p>
    <w:p w14:paraId="410A1B02" w14:textId="77777777" w:rsidR="00774B9D" w:rsidRPr="00FF430B" w:rsidRDefault="00774B9D" w:rsidP="00774B9D">
      <w:pPr>
        <w:numPr>
          <w:ilvl w:val="0"/>
          <w:numId w:val="28"/>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3BBB00F5" w14:textId="77777777" w:rsidR="00774B9D" w:rsidRDefault="00774B9D" w:rsidP="00774B9D">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102079B1" w14:textId="77777777" w:rsidR="00774B9D" w:rsidRPr="00FF430B" w:rsidRDefault="00774B9D" w:rsidP="00774B9D">
      <w:pPr>
        <w:numPr>
          <w:ilvl w:val="0"/>
          <w:numId w:val="20"/>
        </w:numPr>
        <w:shd w:val="clear" w:color="auto" w:fill="FFFFFF" w:themeFill="background1"/>
        <w:tabs>
          <w:tab w:val="right" w:pos="426"/>
        </w:tabs>
        <w:rPr>
          <w:lang w:eastAsia="ru-RU"/>
        </w:rPr>
      </w:pPr>
      <w:r w:rsidRPr="00FF430B">
        <w:rPr>
          <w:lang w:eastAsia="ru-RU"/>
        </w:rPr>
        <w:t>Pentru un singur lot;</w:t>
      </w:r>
    </w:p>
    <w:p w14:paraId="48E9481A" w14:textId="77777777" w:rsidR="00774B9D" w:rsidRPr="00350007" w:rsidRDefault="00774B9D" w:rsidP="00774B9D">
      <w:pPr>
        <w:numPr>
          <w:ilvl w:val="0"/>
          <w:numId w:val="28"/>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387FEE41" w14:textId="77777777" w:rsidR="00774B9D" w:rsidRPr="0059268B" w:rsidRDefault="00774B9D" w:rsidP="00774B9D">
      <w:pPr>
        <w:numPr>
          <w:ilvl w:val="0"/>
          <w:numId w:val="28"/>
        </w:numPr>
        <w:shd w:val="clear" w:color="auto" w:fill="FFFFFF" w:themeFill="background1"/>
        <w:tabs>
          <w:tab w:val="left" w:pos="0"/>
          <w:tab w:val="left" w:pos="284"/>
          <w:tab w:val="left" w:pos="426"/>
        </w:tabs>
        <w:spacing w:before="120"/>
        <w:ind w:left="284" w:hanging="284"/>
        <w:rPr>
          <w:b/>
          <w:lang w:eastAsia="ru-RU"/>
        </w:rPr>
      </w:pPr>
      <w:r w:rsidRPr="00CC36D5">
        <w:rPr>
          <w:b/>
          <w:lang w:eastAsia="ru-RU"/>
        </w:rPr>
        <w:t xml:space="preserve">Termenii și condițiile de prestare/executare solicitați: </w:t>
      </w:r>
      <w:r w:rsidRPr="00A365A9">
        <w:rPr>
          <w:lang w:eastAsia="ru-RU"/>
        </w:rPr>
        <w:t>perioada de îndeplinire a lucrărilor</w:t>
      </w:r>
      <w:r>
        <w:rPr>
          <w:lang w:eastAsia="ru-RU"/>
        </w:rPr>
        <w:t xml:space="preserve"> pînă la finele anului </w:t>
      </w:r>
      <w:r>
        <w:rPr>
          <w:b/>
          <w:lang w:eastAsia="ru-RU"/>
        </w:rPr>
        <w:t>2023.</w:t>
      </w:r>
    </w:p>
    <w:p w14:paraId="1EE4012B" w14:textId="77777777" w:rsidR="00774B9D" w:rsidRPr="00CC36D5" w:rsidRDefault="00774B9D" w:rsidP="00774B9D">
      <w:pPr>
        <w:numPr>
          <w:ilvl w:val="0"/>
          <w:numId w:val="28"/>
        </w:numPr>
        <w:shd w:val="clear" w:color="auto" w:fill="FFFFFF" w:themeFill="background1"/>
        <w:tabs>
          <w:tab w:val="left" w:pos="0"/>
          <w:tab w:val="left" w:pos="284"/>
          <w:tab w:val="left" w:pos="426"/>
        </w:tabs>
        <w:spacing w:before="120"/>
        <w:ind w:left="284" w:hanging="284"/>
        <w:rPr>
          <w:b/>
          <w:lang w:eastAsia="ru-RU"/>
        </w:rPr>
      </w:pPr>
      <w:r w:rsidRPr="00CC36D5">
        <w:rPr>
          <w:b/>
          <w:lang w:eastAsia="ru-RU"/>
        </w:rPr>
        <w:t>Termenul de valabilitate a contractului: 31.12.202</w:t>
      </w:r>
      <w:r>
        <w:rPr>
          <w:b/>
          <w:lang w:eastAsia="ru-RU"/>
        </w:rPr>
        <w:t>4</w:t>
      </w:r>
    </w:p>
    <w:p w14:paraId="2C0D8206" w14:textId="77777777" w:rsidR="00774B9D" w:rsidRPr="00FF430B" w:rsidRDefault="00774B9D" w:rsidP="00774B9D">
      <w:pPr>
        <w:numPr>
          <w:ilvl w:val="0"/>
          <w:numId w:val="28"/>
        </w:numPr>
        <w:tabs>
          <w:tab w:val="right" w:pos="426"/>
        </w:tabs>
        <w:spacing w:before="120"/>
        <w:ind w:left="36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1D41EAE3" w14:textId="77777777" w:rsidR="00774B9D" w:rsidRPr="00112051" w:rsidRDefault="00774B9D" w:rsidP="00774B9D">
      <w:pPr>
        <w:numPr>
          <w:ilvl w:val="0"/>
          <w:numId w:val="28"/>
        </w:numPr>
        <w:shd w:val="clear" w:color="auto" w:fill="FFFFFF" w:themeFill="background1"/>
        <w:tabs>
          <w:tab w:val="right" w:pos="426"/>
        </w:tabs>
        <w:spacing w:before="120"/>
        <w:ind w:left="36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nu este</w:t>
      </w:r>
    </w:p>
    <w:tbl>
      <w:tblPr>
        <w:tblStyle w:val="TableNormal"/>
        <w:tblpPr w:leftFromText="180" w:rightFromText="180" w:vertAnchor="text" w:horzAnchor="margin" w:tblpY="833"/>
        <w:tblW w:w="95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779"/>
        <w:gridCol w:w="49"/>
        <w:gridCol w:w="3993"/>
        <w:gridCol w:w="1182"/>
      </w:tblGrid>
      <w:tr w:rsidR="00774B9D" w:rsidRPr="007406FF" w14:paraId="7AC14C87" w14:textId="77777777" w:rsidTr="00514D37">
        <w:trPr>
          <w:trHeight w:val="700"/>
        </w:trPr>
        <w:tc>
          <w:tcPr>
            <w:tcW w:w="572" w:type="dxa"/>
            <w:shd w:val="clear" w:color="auto" w:fill="D9D9D9"/>
          </w:tcPr>
          <w:p w14:paraId="04DCBD9E" w14:textId="77777777" w:rsidR="00774B9D" w:rsidRPr="007406FF" w:rsidRDefault="00774B9D" w:rsidP="00514D37">
            <w:pPr>
              <w:pStyle w:val="TableParagraph"/>
              <w:spacing w:before="116"/>
              <w:ind w:left="105" w:right="153"/>
              <w:rPr>
                <w:b/>
                <w:sz w:val="18"/>
                <w:szCs w:val="18"/>
              </w:rPr>
            </w:pPr>
            <w:r w:rsidRPr="007406FF">
              <w:rPr>
                <w:b/>
                <w:sz w:val="18"/>
                <w:szCs w:val="18"/>
              </w:rPr>
              <w:t>Nr. d/o</w:t>
            </w:r>
          </w:p>
        </w:tc>
        <w:tc>
          <w:tcPr>
            <w:tcW w:w="3779" w:type="dxa"/>
            <w:shd w:val="clear" w:color="auto" w:fill="D9D9D9"/>
          </w:tcPr>
          <w:p w14:paraId="2362FDE3" w14:textId="77777777" w:rsidR="00774B9D" w:rsidRPr="007406FF" w:rsidRDefault="00774B9D" w:rsidP="00514D37">
            <w:pPr>
              <w:pStyle w:val="TableParagraph"/>
              <w:spacing w:before="116"/>
              <w:ind w:left="623"/>
              <w:rPr>
                <w:b/>
                <w:sz w:val="18"/>
                <w:szCs w:val="18"/>
              </w:rPr>
            </w:pPr>
            <w:r w:rsidRPr="007406FF">
              <w:rPr>
                <w:b/>
                <w:sz w:val="18"/>
                <w:szCs w:val="18"/>
              </w:rPr>
              <w:t>Descrierea criteriului/cerinței</w:t>
            </w:r>
          </w:p>
        </w:tc>
        <w:tc>
          <w:tcPr>
            <w:tcW w:w="4042" w:type="dxa"/>
            <w:gridSpan w:val="2"/>
            <w:shd w:val="clear" w:color="auto" w:fill="D9D9D9"/>
          </w:tcPr>
          <w:p w14:paraId="27B2BCBE" w14:textId="77777777" w:rsidR="00774B9D" w:rsidRPr="007406FF" w:rsidRDefault="00774B9D" w:rsidP="00514D37">
            <w:pPr>
              <w:pStyle w:val="TableParagraph"/>
              <w:spacing w:before="116"/>
              <w:ind w:left="105" w:right="275"/>
              <w:rPr>
                <w:b/>
                <w:sz w:val="18"/>
                <w:szCs w:val="18"/>
              </w:rPr>
            </w:pPr>
            <w:r w:rsidRPr="007406FF">
              <w:rPr>
                <w:b/>
                <w:sz w:val="18"/>
                <w:szCs w:val="18"/>
              </w:rPr>
              <w:t>Mod de demonstrare a îndeplinirii criteriului/cerinței:</w:t>
            </w:r>
          </w:p>
        </w:tc>
        <w:tc>
          <w:tcPr>
            <w:tcW w:w="1182" w:type="dxa"/>
            <w:shd w:val="clear" w:color="auto" w:fill="D9D9D9"/>
          </w:tcPr>
          <w:p w14:paraId="0EFF7F3F" w14:textId="77777777" w:rsidR="00774B9D" w:rsidRPr="007406FF" w:rsidRDefault="00774B9D" w:rsidP="00514D37">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774B9D" w:rsidRPr="007406FF" w14:paraId="17C5AADA" w14:textId="77777777" w:rsidTr="00514D37">
        <w:trPr>
          <w:trHeight w:val="802"/>
        </w:trPr>
        <w:tc>
          <w:tcPr>
            <w:tcW w:w="572" w:type="dxa"/>
            <w:shd w:val="clear" w:color="auto" w:fill="FFFF00"/>
          </w:tcPr>
          <w:p w14:paraId="64A1E388" w14:textId="77777777" w:rsidR="00774B9D" w:rsidRPr="001A375D" w:rsidRDefault="00774B9D" w:rsidP="00514D37">
            <w:pPr>
              <w:pStyle w:val="TableParagraph"/>
              <w:spacing w:before="103"/>
              <w:ind w:left="105"/>
              <w:rPr>
                <w:sz w:val="20"/>
                <w:szCs w:val="20"/>
              </w:rPr>
            </w:pPr>
            <w:r w:rsidRPr="001A375D">
              <w:rPr>
                <w:sz w:val="20"/>
                <w:szCs w:val="20"/>
              </w:rPr>
              <w:lastRenderedPageBreak/>
              <w:t>1</w:t>
            </w:r>
          </w:p>
        </w:tc>
        <w:tc>
          <w:tcPr>
            <w:tcW w:w="3779" w:type="dxa"/>
            <w:shd w:val="clear" w:color="auto" w:fill="FFFF00"/>
          </w:tcPr>
          <w:p w14:paraId="31A2C86D" w14:textId="77777777" w:rsidR="00774B9D" w:rsidRPr="001A375D" w:rsidRDefault="00774B9D" w:rsidP="00514D37">
            <w:pPr>
              <w:tabs>
                <w:tab w:val="left" w:pos="612"/>
                <w:tab w:val="left" w:pos="1568"/>
              </w:tabs>
              <w:spacing w:before="120" w:after="120"/>
              <w:rPr>
                <w:iCs/>
                <w:sz w:val="20"/>
                <w:szCs w:val="20"/>
              </w:rPr>
            </w:pPr>
            <w:r w:rsidRPr="001A375D">
              <w:rPr>
                <w:iCs/>
                <w:sz w:val="20"/>
                <w:szCs w:val="20"/>
              </w:rPr>
              <w:t xml:space="preserve">Oferta/ specificații de preț </w:t>
            </w:r>
          </w:p>
        </w:tc>
        <w:tc>
          <w:tcPr>
            <w:tcW w:w="4042" w:type="dxa"/>
            <w:gridSpan w:val="2"/>
            <w:shd w:val="clear" w:color="auto" w:fill="FFFF00"/>
          </w:tcPr>
          <w:p w14:paraId="4CEFC647" w14:textId="77777777" w:rsidR="00774B9D" w:rsidRPr="001A375D" w:rsidRDefault="00774B9D" w:rsidP="00514D37">
            <w:pPr>
              <w:tabs>
                <w:tab w:val="left" w:pos="612"/>
                <w:tab w:val="left" w:pos="1568"/>
              </w:tabs>
              <w:spacing w:before="120" w:after="120"/>
              <w:rPr>
                <w:iCs/>
                <w:sz w:val="20"/>
                <w:szCs w:val="20"/>
              </w:rPr>
            </w:pPr>
            <w:r w:rsidRPr="001A375D">
              <w:rPr>
                <w:iCs/>
                <w:sz w:val="20"/>
                <w:szCs w:val="20"/>
              </w:rPr>
              <w:t xml:space="preserve">Formularul ofertei , specificații de preț </w:t>
            </w:r>
            <w:r w:rsidRPr="001A375D">
              <w:rPr>
                <w:sz w:val="20"/>
                <w:szCs w:val="20"/>
              </w:rPr>
              <w:t>semnat electronic de catre operatorul ecoomic</w:t>
            </w:r>
          </w:p>
        </w:tc>
        <w:tc>
          <w:tcPr>
            <w:tcW w:w="1182" w:type="dxa"/>
            <w:shd w:val="clear" w:color="auto" w:fill="FFFF00"/>
          </w:tcPr>
          <w:p w14:paraId="259672FA" w14:textId="77777777" w:rsidR="00774B9D" w:rsidRPr="001A375D" w:rsidRDefault="00774B9D" w:rsidP="00514D37">
            <w:pPr>
              <w:tabs>
                <w:tab w:val="left" w:pos="612"/>
                <w:tab w:val="left" w:pos="1568"/>
              </w:tabs>
              <w:spacing w:before="120" w:after="120"/>
              <w:jc w:val="center"/>
              <w:rPr>
                <w:b/>
                <w:iCs/>
                <w:sz w:val="20"/>
                <w:szCs w:val="20"/>
              </w:rPr>
            </w:pPr>
            <w:r w:rsidRPr="001A375D">
              <w:rPr>
                <w:b/>
                <w:iCs/>
                <w:sz w:val="20"/>
                <w:szCs w:val="20"/>
              </w:rPr>
              <w:t>obligatoriu</w:t>
            </w:r>
          </w:p>
        </w:tc>
      </w:tr>
      <w:tr w:rsidR="00774B9D" w:rsidRPr="007406FF" w14:paraId="3012BA34" w14:textId="77777777" w:rsidTr="00514D37">
        <w:trPr>
          <w:trHeight w:val="575"/>
        </w:trPr>
        <w:tc>
          <w:tcPr>
            <w:tcW w:w="572" w:type="dxa"/>
            <w:shd w:val="clear" w:color="auto" w:fill="FFFF00"/>
          </w:tcPr>
          <w:p w14:paraId="1538325B" w14:textId="77777777" w:rsidR="00774B9D" w:rsidRPr="001A375D" w:rsidRDefault="00774B9D" w:rsidP="00514D37">
            <w:pPr>
              <w:pStyle w:val="TableParagraph"/>
              <w:spacing w:before="103"/>
              <w:ind w:left="105"/>
              <w:rPr>
                <w:sz w:val="20"/>
                <w:szCs w:val="20"/>
              </w:rPr>
            </w:pPr>
            <w:r w:rsidRPr="001A375D">
              <w:rPr>
                <w:sz w:val="20"/>
                <w:szCs w:val="20"/>
              </w:rPr>
              <w:t>2</w:t>
            </w:r>
          </w:p>
        </w:tc>
        <w:tc>
          <w:tcPr>
            <w:tcW w:w="3779" w:type="dxa"/>
            <w:shd w:val="clear" w:color="auto" w:fill="FFFF00"/>
          </w:tcPr>
          <w:p w14:paraId="27F099A3" w14:textId="77777777" w:rsidR="00774B9D" w:rsidRPr="001A375D" w:rsidRDefault="00774B9D" w:rsidP="00514D37">
            <w:pPr>
              <w:tabs>
                <w:tab w:val="left" w:pos="612"/>
                <w:tab w:val="left" w:pos="1568"/>
              </w:tabs>
              <w:spacing w:before="120" w:after="120"/>
              <w:rPr>
                <w:iCs/>
                <w:sz w:val="20"/>
                <w:szCs w:val="20"/>
              </w:rPr>
            </w:pPr>
            <w:r w:rsidRPr="001A375D">
              <w:rPr>
                <w:iCs/>
                <w:sz w:val="20"/>
                <w:szCs w:val="20"/>
              </w:rPr>
              <w:t>specificații tehnice</w:t>
            </w:r>
          </w:p>
        </w:tc>
        <w:tc>
          <w:tcPr>
            <w:tcW w:w="4042" w:type="dxa"/>
            <w:gridSpan w:val="2"/>
            <w:shd w:val="clear" w:color="auto" w:fill="FFFF00"/>
          </w:tcPr>
          <w:p w14:paraId="5442CE1E" w14:textId="77777777" w:rsidR="00774B9D" w:rsidRPr="001A375D" w:rsidRDefault="00774B9D" w:rsidP="00514D37">
            <w:pPr>
              <w:tabs>
                <w:tab w:val="left" w:pos="612"/>
                <w:tab w:val="left" w:pos="1568"/>
              </w:tabs>
              <w:spacing w:before="120" w:after="120"/>
              <w:rPr>
                <w:iCs/>
                <w:sz w:val="20"/>
                <w:szCs w:val="20"/>
              </w:rPr>
            </w:pPr>
            <w:r>
              <w:rPr>
                <w:iCs/>
                <w:sz w:val="20"/>
                <w:szCs w:val="20"/>
              </w:rPr>
              <w:t>Deviz de cheltuieli</w:t>
            </w:r>
            <w:r w:rsidRPr="001A375D">
              <w:rPr>
                <w:iCs/>
                <w:sz w:val="20"/>
                <w:szCs w:val="20"/>
              </w:rPr>
              <w:t>, cu semnătură electronica  de catre operatorul economic</w:t>
            </w:r>
          </w:p>
        </w:tc>
        <w:tc>
          <w:tcPr>
            <w:tcW w:w="1182" w:type="dxa"/>
            <w:shd w:val="clear" w:color="auto" w:fill="FFFF00"/>
          </w:tcPr>
          <w:p w14:paraId="21EA2ED1" w14:textId="77777777" w:rsidR="00774B9D" w:rsidRPr="001A375D" w:rsidRDefault="00774B9D" w:rsidP="00514D37">
            <w:pPr>
              <w:tabs>
                <w:tab w:val="left" w:pos="1568"/>
              </w:tabs>
              <w:rPr>
                <w:sz w:val="20"/>
                <w:szCs w:val="20"/>
              </w:rPr>
            </w:pPr>
            <w:r w:rsidRPr="001A375D">
              <w:rPr>
                <w:b/>
                <w:iCs/>
                <w:sz w:val="20"/>
                <w:szCs w:val="20"/>
              </w:rPr>
              <w:t>obligatoriu</w:t>
            </w:r>
          </w:p>
        </w:tc>
      </w:tr>
      <w:tr w:rsidR="00774B9D" w:rsidRPr="007406FF" w14:paraId="20F0E8EF" w14:textId="77777777" w:rsidTr="00514D37">
        <w:trPr>
          <w:trHeight w:val="627"/>
        </w:trPr>
        <w:tc>
          <w:tcPr>
            <w:tcW w:w="572" w:type="dxa"/>
            <w:shd w:val="clear" w:color="auto" w:fill="FFFF00"/>
          </w:tcPr>
          <w:p w14:paraId="597E3228" w14:textId="77777777" w:rsidR="00774B9D" w:rsidRPr="001A375D" w:rsidRDefault="00774B9D" w:rsidP="00514D37">
            <w:pPr>
              <w:pStyle w:val="TableParagraph"/>
              <w:spacing w:before="108"/>
              <w:ind w:left="105"/>
              <w:rPr>
                <w:sz w:val="20"/>
                <w:szCs w:val="20"/>
              </w:rPr>
            </w:pPr>
            <w:r w:rsidRPr="001A375D">
              <w:rPr>
                <w:sz w:val="20"/>
                <w:szCs w:val="20"/>
              </w:rPr>
              <w:t>3</w:t>
            </w:r>
          </w:p>
        </w:tc>
        <w:tc>
          <w:tcPr>
            <w:tcW w:w="3779" w:type="dxa"/>
            <w:shd w:val="clear" w:color="auto" w:fill="FFFF00"/>
          </w:tcPr>
          <w:p w14:paraId="59571D7E" w14:textId="77777777" w:rsidR="00774B9D" w:rsidRPr="001A375D" w:rsidRDefault="00774B9D" w:rsidP="00514D37">
            <w:pPr>
              <w:pStyle w:val="a8"/>
              <w:tabs>
                <w:tab w:val="left" w:pos="567"/>
                <w:tab w:val="left" w:pos="1568"/>
              </w:tabs>
              <w:rPr>
                <w:rFonts w:ascii="Times New Roman" w:hAnsi="Times New Roman"/>
                <w:sz w:val="20"/>
              </w:rPr>
            </w:pPr>
            <w:r w:rsidRPr="001A375D">
              <w:rPr>
                <w:rFonts w:ascii="Times New Roman" w:hAnsi="Times New Roman"/>
                <w:sz w:val="20"/>
              </w:rPr>
              <w:t>CERERE DE PARTICIPARE</w:t>
            </w:r>
          </w:p>
        </w:tc>
        <w:tc>
          <w:tcPr>
            <w:tcW w:w="4042" w:type="dxa"/>
            <w:gridSpan w:val="2"/>
            <w:shd w:val="clear" w:color="auto" w:fill="FFFF00"/>
          </w:tcPr>
          <w:p w14:paraId="7E13595D" w14:textId="77777777" w:rsidR="00774B9D" w:rsidRPr="001A375D" w:rsidRDefault="00774B9D" w:rsidP="00514D37">
            <w:pPr>
              <w:tabs>
                <w:tab w:val="left" w:pos="1568"/>
              </w:tabs>
              <w:rPr>
                <w:sz w:val="20"/>
                <w:szCs w:val="20"/>
              </w:rPr>
            </w:pPr>
            <w:r w:rsidRPr="001A375D">
              <w:rPr>
                <w:sz w:val="20"/>
                <w:szCs w:val="20"/>
              </w:rPr>
              <w:t>Anexa nr. 7 Semnat electronic de către operatorul economici</w:t>
            </w:r>
          </w:p>
        </w:tc>
        <w:tc>
          <w:tcPr>
            <w:tcW w:w="1182" w:type="dxa"/>
            <w:shd w:val="clear" w:color="auto" w:fill="FFFF00"/>
          </w:tcPr>
          <w:p w14:paraId="475848E2" w14:textId="77777777" w:rsidR="00774B9D" w:rsidRPr="001A375D" w:rsidRDefault="00774B9D" w:rsidP="00514D37">
            <w:pPr>
              <w:tabs>
                <w:tab w:val="left" w:pos="1568"/>
              </w:tabs>
              <w:rPr>
                <w:sz w:val="20"/>
                <w:szCs w:val="20"/>
              </w:rPr>
            </w:pPr>
            <w:r w:rsidRPr="001A375D">
              <w:rPr>
                <w:b/>
                <w:iCs/>
                <w:sz w:val="20"/>
                <w:szCs w:val="20"/>
              </w:rPr>
              <w:t>obligatoriu</w:t>
            </w:r>
          </w:p>
        </w:tc>
      </w:tr>
      <w:tr w:rsidR="00774B9D" w:rsidRPr="007406FF" w14:paraId="32AE419D" w14:textId="77777777" w:rsidTr="00514D37">
        <w:trPr>
          <w:trHeight w:val="627"/>
        </w:trPr>
        <w:tc>
          <w:tcPr>
            <w:tcW w:w="572" w:type="dxa"/>
            <w:shd w:val="clear" w:color="auto" w:fill="FFFF00"/>
          </w:tcPr>
          <w:p w14:paraId="5524E2B4" w14:textId="77777777" w:rsidR="00774B9D" w:rsidRPr="001A375D" w:rsidRDefault="00774B9D" w:rsidP="00514D37">
            <w:pPr>
              <w:pStyle w:val="TableParagraph"/>
              <w:spacing w:before="108"/>
              <w:ind w:left="105"/>
              <w:rPr>
                <w:sz w:val="20"/>
                <w:szCs w:val="20"/>
              </w:rPr>
            </w:pPr>
            <w:r w:rsidRPr="001A375D">
              <w:rPr>
                <w:sz w:val="20"/>
                <w:szCs w:val="20"/>
              </w:rPr>
              <w:t>4</w:t>
            </w:r>
          </w:p>
        </w:tc>
        <w:tc>
          <w:tcPr>
            <w:tcW w:w="3779" w:type="dxa"/>
            <w:shd w:val="clear" w:color="auto" w:fill="FFFF00"/>
          </w:tcPr>
          <w:p w14:paraId="0319F0FB" w14:textId="77777777" w:rsidR="00774B9D" w:rsidRPr="001A375D" w:rsidRDefault="00774B9D" w:rsidP="00514D37">
            <w:pPr>
              <w:pStyle w:val="TableParagraph"/>
              <w:tabs>
                <w:tab w:val="left" w:pos="1568"/>
              </w:tabs>
              <w:spacing w:line="270" w:lineRule="exact"/>
              <w:ind w:left="4"/>
              <w:rPr>
                <w:sz w:val="20"/>
                <w:szCs w:val="20"/>
              </w:rPr>
            </w:pPr>
            <w:r w:rsidRPr="001A375D">
              <w:rPr>
                <w:sz w:val="20"/>
                <w:szCs w:val="20"/>
              </w:rPr>
              <w:t>DECLARAŢIE</w:t>
            </w:r>
          </w:p>
          <w:p w14:paraId="153E7BA4" w14:textId="77777777" w:rsidR="00774B9D" w:rsidRPr="001A375D" w:rsidRDefault="00774B9D" w:rsidP="00514D37">
            <w:pPr>
              <w:pStyle w:val="TableParagraph"/>
              <w:tabs>
                <w:tab w:val="left" w:pos="1568"/>
              </w:tabs>
              <w:spacing w:before="117"/>
              <w:rPr>
                <w:b/>
                <w:sz w:val="20"/>
                <w:szCs w:val="20"/>
              </w:rPr>
            </w:pPr>
            <w:r w:rsidRPr="001A375D">
              <w:rPr>
                <w:sz w:val="20"/>
                <w:szCs w:val="20"/>
              </w:rPr>
              <w:t>privind valabilitatea ofertei</w:t>
            </w:r>
          </w:p>
        </w:tc>
        <w:tc>
          <w:tcPr>
            <w:tcW w:w="4042" w:type="dxa"/>
            <w:gridSpan w:val="2"/>
            <w:shd w:val="clear" w:color="auto" w:fill="FFFF00"/>
          </w:tcPr>
          <w:p w14:paraId="191A0DBC" w14:textId="77777777" w:rsidR="00774B9D" w:rsidRPr="001A375D" w:rsidRDefault="00774B9D" w:rsidP="00514D37">
            <w:pPr>
              <w:pStyle w:val="TableParagraph"/>
              <w:tabs>
                <w:tab w:val="left" w:pos="1568"/>
              </w:tabs>
              <w:spacing w:line="237" w:lineRule="auto"/>
              <w:ind w:left="-1" w:right="275"/>
              <w:rPr>
                <w:sz w:val="20"/>
                <w:szCs w:val="20"/>
              </w:rPr>
            </w:pPr>
            <w:r w:rsidRPr="001A375D">
              <w:rPr>
                <w:sz w:val="20"/>
                <w:szCs w:val="20"/>
              </w:rPr>
              <w:t>Anexa nr. 8 Semnat electronic de către operatorul economici</w:t>
            </w:r>
          </w:p>
        </w:tc>
        <w:tc>
          <w:tcPr>
            <w:tcW w:w="1182" w:type="dxa"/>
            <w:shd w:val="clear" w:color="auto" w:fill="FFFF00"/>
          </w:tcPr>
          <w:p w14:paraId="178DB6E6" w14:textId="77777777" w:rsidR="00774B9D" w:rsidRPr="001A375D" w:rsidRDefault="00774B9D" w:rsidP="00514D37">
            <w:pPr>
              <w:tabs>
                <w:tab w:val="left" w:pos="1568"/>
              </w:tabs>
              <w:rPr>
                <w:sz w:val="20"/>
                <w:szCs w:val="20"/>
              </w:rPr>
            </w:pPr>
            <w:r w:rsidRPr="001A375D">
              <w:rPr>
                <w:b/>
                <w:iCs/>
                <w:sz w:val="20"/>
                <w:szCs w:val="20"/>
              </w:rPr>
              <w:t>obligatoriu</w:t>
            </w:r>
          </w:p>
        </w:tc>
      </w:tr>
      <w:tr w:rsidR="00774B9D" w:rsidRPr="007406FF" w14:paraId="723B91AC" w14:textId="77777777" w:rsidTr="00514D37">
        <w:trPr>
          <w:trHeight w:val="627"/>
        </w:trPr>
        <w:tc>
          <w:tcPr>
            <w:tcW w:w="572" w:type="dxa"/>
            <w:shd w:val="clear" w:color="auto" w:fill="FFFF00"/>
          </w:tcPr>
          <w:p w14:paraId="6217F661" w14:textId="77777777" w:rsidR="00774B9D" w:rsidRPr="001A375D" w:rsidRDefault="00774B9D" w:rsidP="00514D37">
            <w:pPr>
              <w:pStyle w:val="TableParagraph"/>
              <w:spacing w:before="108"/>
              <w:ind w:left="105"/>
              <w:rPr>
                <w:sz w:val="20"/>
                <w:szCs w:val="20"/>
              </w:rPr>
            </w:pPr>
            <w:r w:rsidRPr="001A375D">
              <w:rPr>
                <w:sz w:val="20"/>
                <w:szCs w:val="20"/>
              </w:rPr>
              <w:t>5</w:t>
            </w:r>
          </w:p>
        </w:tc>
        <w:tc>
          <w:tcPr>
            <w:tcW w:w="3779" w:type="dxa"/>
            <w:shd w:val="clear" w:color="auto" w:fill="FFFF00"/>
          </w:tcPr>
          <w:p w14:paraId="4C53D8FB" w14:textId="77777777" w:rsidR="00774B9D" w:rsidRPr="001A375D" w:rsidRDefault="00774B9D" w:rsidP="00514D37">
            <w:pPr>
              <w:tabs>
                <w:tab w:val="left" w:pos="612"/>
                <w:tab w:val="left" w:pos="1568"/>
              </w:tabs>
              <w:spacing w:before="120" w:after="120"/>
              <w:rPr>
                <w:iCs/>
                <w:sz w:val="20"/>
                <w:szCs w:val="20"/>
              </w:rPr>
            </w:pPr>
            <w:r w:rsidRPr="001A375D">
              <w:rPr>
                <w:iCs/>
                <w:sz w:val="20"/>
                <w:szCs w:val="20"/>
              </w:rPr>
              <w:t>DUAE</w:t>
            </w:r>
          </w:p>
        </w:tc>
        <w:tc>
          <w:tcPr>
            <w:tcW w:w="4042" w:type="dxa"/>
            <w:gridSpan w:val="2"/>
            <w:shd w:val="clear" w:color="auto" w:fill="FFFF00"/>
          </w:tcPr>
          <w:p w14:paraId="47B7E4AF" w14:textId="77777777" w:rsidR="00774B9D" w:rsidRPr="001A375D" w:rsidRDefault="00774B9D" w:rsidP="00514D37">
            <w:pPr>
              <w:tabs>
                <w:tab w:val="left" w:pos="612"/>
                <w:tab w:val="left" w:pos="1568"/>
              </w:tabs>
              <w:spacing w:before="120" w:after="120"/>
              <w:rPr>
                <w:iCs/>
                <w:sz w:val="20"/>
                <w:szCs w:val="20"/>
              </w:rPr>
            </w:pPr>
            <w:r w:rsidRPr="001A375D">
              <w:rPr>
                <w:sz w:val="20"/>
                <w:szCs w:val="20"/>
              </w:rPr>
              <w:t>Semnat electronic de către operatorul economici</w:t>
            </w:r>
          </w:p>
        </w:tc>
        <w:tc>
          <w:tcPr>
            <w:tcW w:w="1182" w:type="dxa"/>
            <w:shd w:val="clear" w:color="auto" w:fill="FFFF00"/>
          </w:tcPr>
          <w:p w14:paraId="74CCDCB2" w14:textId="77777777" w:rsidR="00774B9D" w:rsidRPr="001A375D" w:rsidRDefault="00774B9D" w:rsidP="00514D37">
            <w:pPr>
              <w:tabs>
                <w:tab w:val="left" w:pos="1568"/>
              </w:tabs>
              <w:rPr>
                <w:sz w:val="20"/>
                <w:szCs w:val="20"/>
              </w:rPr>
            </w:pPr>
            <w:r w:rsidRPr="001A375D">
              <w:rPr>
                <w:b/>
                <w:iCs/>
                <w:sz w:val="20"/>
                <w:szCs w:val="20"/>
              </w:rPr>
              <w:t>obligatoriu</w:t>
            </w:r>
          </w:p>
        </w:tc>
      </w:tr>
      <w:tr w:rsidR="00774B9D" w:rsidRPr="007406FF" w14:paraId="3DBAB193" w14:textId="77777777" w:rsidTr="00514D37">
        <w:trPr>
          <w:trHeight w:val="627"/>
        </w:trPr>
        <w:tc>
          <w:tcPr>
            <w:tcW w:w="572" w:type="dxa"/>
            <w:shd w:val="clear" w:color="auto" w:fill="FFFF00"/>
          </w:tcPr>
          <w:p w14:paraId="72505ACF" w14:textId="77777777" w:rsidR="00774B9D" w:rsidRPr="001A375D" w:rsidRDefault="00774B9D" w:rsidP="00514D37">
            <w:pPr>
              <w:pStyle w:val="TableParagraph"/>
              <w:spacing w:before="108"/>
              <w:ind w:left="105"/>
              <w:rPr>
                <w:sz w:val="20"/>
                <w:szCs w:val="20"/>
              </w:rPr>
            </w:pPr>
            <w:r w:rsidRPr="001A375D">
              <w:rPr>
                <w:sz w:val="20"/>
                <w:szCs w:val="20"/>
              </w:rPr>
              <w:t>6</w:t>
            </w:r>
          </w:p>
        </w:tc>
        <w:tc>
          <w:tcPr>
            <w:tcW w:w="3779" w:type="dxa"/>
            <w:shd w:val="clear" w:color="auto" w:fill="FFFF00"/>
          </w:tcPr>
          <w:p w14:paraId="0FB8A3A0" w14:textId="77777777" w:rsidR="00774B9D" w:rsidRPr="001A375D" w:rsidRDefault="00774B9D" w:rsidP="00514D37">
            <w:pPr>
              <w:pStyle w:val="TableParagraph"/>
              <w:spacing w:before="108"/>
              <w:ind w:left="109"/>
              <w:rPr>
                <w:sz w:val="20"/>
                <w:szCs w:val="20"/>
              </w:rPr>
            </w:pPr>
            <w:r w:rsidRPr="001A375D">
              <w:rPr>
                <w:sz w:val="20"/>
                <w:szCs w:val="20"/>
              </w:rPr>
              <w:t>Garantia bancara 1%</w:t>
            </w:r>
          </w:p>
        </w:tc>
        <w:tc>
          <w:tcPr>
            <w:tcW w:w="4042" w:type="dxa"/>
            <w:gridSpan w:val="2"/>
            <w:shd w:val="clear" w:color="auto" w:fill="FFFF00"/>
          </w:tcPr>
          <w:p w14:paraId="3969DE4F" w14:textId="77777777" w:rsidR="00774B9D" w:rsidRPr="001A375D" w:rsidRDefault="00774B9D" w:rsidP="00514D37">
            <w:pPr>
              <w:pStyle w:val="TableParagraph"/>
              <w:spacing w:before="108"/>
              <w:ind w:left="105" w:right="275"/>
              <w:rPr>
                <w:sz w:val="20"/>
                <w:szCs w:val="20"/>
              </w:rPr>
            </w:pPr>
            <w:r w:rsidRPr="001A375D">
              <w:rPr>
                <w:sz w:val="20"/>
                <w:szCs w:val="20"/>
              </w:rPr>
              <w:t>Anexa nr. 9, prezentată de o bancă din RMoldova, format hirtie</w:t>
            </w:r>
          </w:p>
          <w:p w14:paraId="2D82447B" w14:textId="77777777" w:rsidR="00774B9D" w:rsidRPr="001A375D" w:rsidRDefault="00774B9D" w:rsidP="00514D37">
            <w:pPr>
              <w:pStyle w:val="TableParagraph"/>
              <w:spacing w:before="108"/>
              <w:ind w:left="105" w:right="275"/>
              <w:rPr>
                <w:sz w:val="20"/>
                <w:szCs w:val="20"/>
              </w:rPr>
            </w:pPr>
            <w:r w:rsidRPr="001A375D">
              <w:rPr>
                <w:sz w:val="20"/>
                <w:szCs w:val="20"/>
              </w:rPr>
              <w:t xml:space="preserve"> Semnat electronic de către operatorul economi</w:t>
            </w:r>
          </w:p>
        </w:tc>
        <w:tc>
          <w:tcPr>
            <w:tcW w:w="1182" w:type="dxa"/>
            <w:shd w:val="clear" w:color="auto" w:fill="FFFF00"/>
          </w:tcPr>
          <w:p w14:paraId="7989FCF8" w14:textId="77777777" w:rsidR="00774B9D" w:rsidRPr="001A375D" w:rsidRDefault="00774B9D" w:rsidP="00514D37">
            <w:pPr>
              <w:pStyle w:val="TableParagraph"/>
              <w:spacing w:before="108"/>
              <w:ind w:left="105"/>
              <w:rPr>
                <w:sz w:val="20"/>
                <w:szCs w:val="20"/>
              </w:rPr>
            </w:pPr>
            <w:r w:rsidRPr="001A375D">
              <w:rPr>
                <w:sz w:val="20"/>
                <w:szCs w:val="20"/>
              </w:rPr>
              <w:t>obligatoriu</w:t>
            </w:r>
          </w:p>
        </w:tc>
      </w:tr>
      <w:tr w:rsidR="00774B9D" w:rsidRPr="007406FF" w14:paraId="0163BB70" w14:textId="77777777" w:rsidTr="00514D37">
        <w:trPr>
          <w:trHeight w:val="512"/>
        </w:trPr>
        <w:tc>
          <w:tcPr>
            <w:tcW w:w="9575" w:type="dxa"/>
            <w:gridSpan w:val="5"/>
            <w:shd w:val="clear" w:color="auto" w:fill="FFFF00"/>
          </w:tcPr>
          <w:p w14:paraId="3E3B3B6E" w14:textId="77777777" w:rsidR="00774B9D" w:rsidRPr="004101F5" w:rsidRDefault="00774B9D" w:rsidP="00514D37">
            <w:pPr>
              <w:pStyle w:val="1"/>
              <w:outlineLvl w:val="0"/>
              <w:rPr>
                <w:sz w:val="22"/>
                <w:szCs w:val="22"/>
              </w:rPr>
            </w:pPr>
            <w:r w:rsidRPr="004101F5">
              <w:rPr>
                <w:sz w:val="22"/>
                <w:szCs w:val="22"/>
              </w:rPr>
              <w:t>INCLUSIV – documente suplimentare – conform DUAE, Capitolul V. Indicații generale pentru criteriile de calificare și selecție, pct. 5A.1</w:t>
            </w:r>
          </w:p>
        </w:tc>
      </w:tr>
      <w:tr w:rsidR="00774B9D" w:rsidRPr="007406FF" w14:paraId="49BC50C2" w14:textId="77777777" w:rsidTr="00514D37">
        <w:trPr>
          <w:trHeight w:val="559"/>
        </w:trPr>
        <w:tc>
          <w:tcPr>
            <w:tcW w:w="572" w:type="dxa"/>
            <w:shd w:val="clear" w:color="auto" w:fill="FFFF00"/>
          </w:tcPr>
          <w:p w14:paraId="6A1A6E4F" w14:textId="77777777" w:rsidR="00774B9D" w:rsidRPr="00C70DB4" w:rsidRDefault="00774B9D" w:rsidP="00514D37">
            <w:pPr>
              <w:pStyle w:val="TableParagraph"/>
              <w:spacing w:before="103"/>
              <w:ind w:left="105"/>
              <w:rPr>
                <w:sz w:val="20"/>
                <w:szCs w:val="20"/>
              </w:rPr>
            </w:pPr>
            <w:r w:rsidRPr="00C70DB4">
              <w:rPr>
                <w:sz w:val="20"/>
                <w:szCs w:val="20"/>
              </w:rPr>
              <w:t>1</w:t>
            </w:r>
          </w:p>
        </w:tc>
        <w:tc>
          <w:tcPr>
            <w:tcW w:w="3828" w:type="dxa"/>
            <w:gridSpan w:val="2"/>
            <w:shd w:val="clear" w:color="auto" w:fill="FFFF00"/>
          </w:tcPr>
          <w:p w14:paraId="1306B681" w14:textId="77777777" w:rsidR="00774B9D" w:rsidRPr="00C70DB4" w:rsidRDefault="00774B9D" w:rsidP="00514D37">
            <w:pPr>
              <w:pStyle w:val="TableParagraph"/>
              <w:spacing w:before="105" w:line="237" w:lineRule="auto"/>
              <w:ind w:left="109" w:right="300"/>
              <w:rPr>
                <w:sz w:val="20"/>
                <w:szCs w:val="20"/>
              </w:rPr>
            </w:pPr>
            <w:r w:rsidRPr="00C70DB4">
              <w:rPr>
                <w:sz w:val="20"/>
                <w:szCs w:val="20"/>
              </w:rPr>
              <w:t>Formularul informație despre ofertant</w:t>
            </w:r>
          </w:p>
        </w:tc>
        <w:tc>
          <w:tcPr>
            <w:tcW w:w="3993" w:type="dxa"/>
            <w:shd w:val="clear" w:color="auto" w:fill="FFFF00"/>
          </w:tcPr>
          <w:p w14:paraId="03941DBA" w14:textId="77777777" w:rsidR="00774B9D" w:rsidRPr="00C70DB4" w:rsidRDefault="00774B9D" w:rsidP="00514D37">
            <w:pPr>
              <w:pStyle w:val="TableParagraph"/>
              <w:spacing w:before="105" w:line="237" w:lineRule="auto"/>
              <w:ind w:left="105" w:right="275"/>
              <w:rPr>
                <w:sz w:val="20"/>
                <w:szCs w:val="20"/>
              </w:rPr>
            </w:pPr>
            <w:r w:rsidRPr="00C70DB4">
              <w:rPr>
                <w:sz w:val="20"/>
                <w:szCs w:val="20"/>
              </w:rPr>
              <w:t>Semnat electronic de către operatorul economic</w:t>
            </w:r>
          </w:p>
        </w:tc>
        <w:tc>
          <w:tcPr>
            <w:tcW w:w="1182" w:type="dxa"/>
            <w:shd w:val="clear" w:color="auto" w:fill="FFFF00"/>
          </w:tcPr>
          <w:p w14:paraId="64451826" w14:textId="77777777" w:rsidR="00774B9D" w:rsidRPr="00C70DB4" w:rsidRDefault="00774B9D" w:rsidP="00514D37">
            <w:pPr>
              <w:pStyle w:val="TableParagraph"/>
              <w:spacing w:before="103"/>
              <w:ind w:left="105"/>
              <w:rPr>
                <w:sz w:val="20"/>
                <w:szCs w:val="20"/>
              </w:rPr>
            </w:pPr>
            <w:r w:rsidRPr="00C70DB4">
              <w:rPr>
                <w:sz w:val="20"/>
                <w:szCs w:val="20"/>
              </w:rPr>
              <w:t>DA</w:t>
            </w:r>
          </w:p>
        </w:tc>
      </w:tr>
      <w:tr w:rsidR="00774B9D" w:rsidRPr="007406FF" w14:paraId="3F617D63" w14:textId="77777777" w:rsidTr="00514D37">
        <w:trPr>
          <w:trHeight w:val="764"/>
        </w:trPr>
        <w:tc>
          <w:tcPr>
            <w:tcW w:w="572" w:type="dxa"/>
            <w:shd w:val="clear" w:color="auto" w:fill="FFFF00"/>
          </w:tcPr>
          <w:p w14:paraId="5872EBFB" w14:textId="77777777" w:rsidR="00774B9D" w:rsidRPr="00C70DB4" w:rsidRDefault="00774B9D" w:rsidP="00514D37">
            <w:pPr>
              <w:pStyle w:val="TableParagraph"/>
              <w:spacing w:before="108"/>
              <w:ind w:left="105"/>
              <w:rPr>
                <w:sz w:val="20"/>
                <w:szCs w:val="20"/>
              </w:rPr>
            </w:pPr>
            <w:r w:rsidRPr="00C70DB4">
              <w:rPr>
                <w:sz w:val="20"/>
                <w:szCs w:val="20"/>
              </w:rPr>
              <w:t>2</w:t>
            </w:r>
          </w:p>
        </w:tc>
        <w:tc>
          <w:tcPr>
            <w:tcW w:w="3828" w:type="dxa"/>
            <w:gridSpan w:val="2"/>
            <w:shd w:val="clear" w:color="auto" w:fill="FFFF00"/>
          </w:tcPr>
          <w:p w14:paraId="4BD3DD4A" w14:textId="77777777" w:rsidR="00774B9D" w:rsidRPr="00C70DB4" w:rsidRDefault="00774B9D" w:rsidP="00514D37">
            <w:pPr>
              <w:pStyle w:val="TableParagraph"/>
              <w:spacing w:before="110" w:line="237" w:lineRule="auto"/>
              <w:ind w:left="109"/>
              <w:rPr>
                <w:sz w:val="20"/>
                <w:szCs w:val="20"/>
              </w:rPr>
            </w:pPr>
            <w:r w:rsidRPr="00C70DB4">
              <w:rPr>
                <w:sz w:val="20"/>
                <w:szCs w:val="20"/>
              </w:rPr>
              <w:t>Dovada înregistrării persoanei juridice, în conformitate cu prevederile legale</w:t>
            </w:r>
          </w:p>
        </w:tc>
        <w:tc>
          <w:tcPr>
            <w:tcW w:w="3993" w:type="dxa"/>
            <w:shd w:val="clear" w:color="auto" w:fill="FFFF00"/>
          </w:tcPr>
          <w:p w14:paraId="19DD494F" w14:textId="77777777" w:rsidR="00774B9D" w:rsidRPr="00C70DB4" w:rsidRDefault="00774B9D" w:rsidP="00514D37">
            <w:pPr>
              <w:pStyle w:val="TableParagraph"/>
              <w:spacing w:before="108"/>
              <w:ind w:left="105" w:right="210"/>
              <w:rPr>
                <w:sz w:val="20"/>
                <w:szCs w:val="20"/>
              </w:rPr>
            </w:pPr>
            <w:r w:rsidRPr="00C70DB4">
              <w:rPr>
                <w:sz w:val="20"/>
                <w:szCs w:val="20"/>
              </w:rPr>
              <w:t>Certificate/decizie de înregistrare a întreprinderii - copia, Semnat electronic  de către operatorul economi</w:t>
            </w:r>
          </w:p>
        </w:tc>
        <w:tc>
          <w:tcPr>
            <w:tcW w:w="1182" w:type="dxa"/>
            <w:shd w:val="clear" w:color="auto" w:fill="FFFF00"/>
          </w:tcPr>
          <w:p w14:paraId="595224FA" w14:textId="77777777" w:rsidR="00774B9D" w:rsidRPr="00C70DB4" w:rsidRDefault="00774B9D" w:rsidP="00514D37">
            <w:pPr>
              <w:pStyle w:val="TableParagraph"/>
              <w:spacing w:line="269" w:lineRule="exact"/>
              <w:ind w:left="-1"/>
              <w:rPr>
                <w:sz w:val="20"/>
                <w:szCs w:val="20"/>
              </w:rPr>
            </w:pPr>
            <w:r w:rsidRPr="00C70DB4">
              <w:rPr>
                <w:sz w:val="20"/>
                <w:szCs w:val="20"/>
              </w:rPr>
              <w:t>DA</w:t>
            </w:r>
          </w:p>
        </w:tc>
      </w:tr>
      <w:tr w:rsidR="00774B9D" w:rsidRPr="007406FF" w14:paraId="38228097" w14:textId="77777777" w:rsidTr="00514D37">
        <w:trPr>
          <w:trHeight w:val="696"/>
        </w:trPr>
        <w:tc>
          <w:tcPr>
            <w:tcW w:w="572" w:type="dxa"/>
            <w:shd w:val="clear" w:color="auto" w:fill="FFFF00"/>
          </w:tcPr>
          <w:p w14:paraId="1A140E64" w14:textId="77777777" w:rsidR="00774B9D" w:rsidRPr="00C70DB4" w:rsidRDefault="00774B9D" w:rsidP="00514D37">
            <w:pPr>
              <w:pStyle w:val="TableParagraph"/>
              <w:spacing w:before="108"/>
              <w:ind w:left="105"/>
              <w:rPr>
                <w:sz w:val="20"/>
                <w:szCs w:val="20"/>
              </w:rPr>
            </w:pPr>
            <w:r w:rsidRPr="00C70DB4">
              <w:rPr>
                <w:sz w:val="20"/>
                <w:szCs w:val="20"/>
              </w:rPr>
              <w:t>3</w:t>
            </w:r>
          </w:p>
        </w:tc>
        <w:tc>
          <w:tcPr>
            <w:tcW w:w="3828" w:type="dxa"/>
            <w:gridSpan w:val="2"/>
            <w:shd w:val="clear" w:color="auto" w:fill="FFFF00"/>
          </w:tcPr>
          <w:p w14:paraId="0E78DA7D" w14:textId="77777777" w:rsidR="00774B9D" w:rsidRPr="00C70DB4" w:rsidRDefault="00774B9D" w:rsidP="00514D37">
            <w:pPr>
              <w:pStyle w:val="TableParagraph"/>
              <w:spacing w:before="110" w:line="237" w:lineRule="auto"/>
              <w:ind w:left="109"/>
              <w:rPr>
                <w:sz w:val="20"/>
                <w:szCs w:val="20"/>
              </w:rPr>
            </w:pPr>
            <w:r w:rsidRPr="00C70DB4">
              <w:rPr>
                <w:sz w:val="20"/>
                <w:szCs w:val="20"/>
              </w:rPr>
              <w:t>Extras din Registrul de stat al persoanei juridice</w:t>
            </w:r>
          </w:p>
        </w:tc>
        <w:tc>
          <w:tcPr>
            <w:tcW w:w="3993" w:type="dxa"/>
            <w:shd w:val="clear" w:color="auto" w:fill="FFFF00"/>
          </w:tcPr>
          <w:p w14:paraId="4D629DD0" w14:textId="77777777" w:rsidR="00774B9D" w:rsidRPr="00C70DB4" w:rsidRDefault="00774B9D" w:rsidP="00514D37">
            <w:pPr>
              <w:pStyle w:val="TableParagraph"/>
              <w:spacing w:before="108"/>
              <w:ind w:left="105" w:right="210"/>
              <w:rPr>
                <w:sz w:val="20"/>
                <w:szCs w:val="20"/>
              </w:rPr>
            </w:pPr>
            <w:r w:rsidRPr="00C70DB4">
              <w:rPr>
                <w:sz w:val="20"/>
                <w:szCs w:val="20"/>
              </w:rPr>
              <w:t>copia, Semnat electronic  de către operatorul economi</w:t>
            </w:r>
          </w:p>
        </w:tc>
        <w:tc>
          <w:tcPr>
            <w:tcW w:w="1182" w:type="dxa"/>
            <w:shd w:val="clear" w:color="auto" w:fill="FFFF00"/>
          </w:tcPr>
          <w:p w14:paraId="5B4D1B70" w14:textId="77777777" w:rsidR="00774B9D" w:rsidRPr="00C70DB4" w:rsidRDefault="00774B9D" w:rsidP="00514D37">
            <w:pPr>
              <w:pStyle w:val="TableParagraph"/>
              <w:spacing w:line="269" w:lineRule="exact"/>
              <w:ind w:left="-1"/>
              <w:rPr>
                <w:sz w:val="20"/>
                <w:szCs w:val="20"/>
              </w:rPr>
            </w:pPr>
            <w:r w:rsidRPr="00C70DB4">
              <w:rPr>
                <w:sz w:val="20"/>
                <w:szCs w:val="20"/>
              </w:rPr>
              <w:t>DA</w:t>
            </w:r>
          </w:p>
        </w:tc>
      </w:tr>
      <w:tr w:rsidR="00774B9D" w:rsidRPr="007406FF" w14:paraId="69AABB2D" w14:textId="77777777" w:rsidTr="00514D37">
        <w:trPr>
          <w:trHeight w:val="1144"/>
        </w:trPr>
        <w:tc>
          <w:tcPr>
            <w:tcW w:w="572" w:type="dxa"/>
            <w:shd w:val="clear" w:color="auto" w:fill="FFFF00"/>
          </w:tcPr>
          <w:p w14:paraId="1EABDFB9" w14:textId="77777777" w:rsidR="00774B9D" w:rsidRPr="00C70DB4" w:rsidRDefault="00774B9D" w:rsidP="00514D37">
            <w:pPr>
              <w:pStyle w:val="TableParagraph"/>
              <w:spacing w:before="103"/>
              <w:ind w:left="105"/>
              <w:rPr>
                <w:sz w:val="20"/>
                <w:szCs w:val="20"/>
              </w:rPr>
            </w:pPr>
            <w:r w:rsidRPr="00C70DB4">
              <w:rPr>
                <w:sz w:val="20"/>
                <w:szCs w:val="20"/>
              </w:rPr>
              <w:t>4</w:t>
            </w:r>
          </w:p>
        </w:tc>
        <w:tc>
          <w:tcPr>
            <w:tcW w:w="3828" w:type="dxa"/>
            <w:gridSpan w:val="2"/>
            <w:shd w:val="clear" w:color="auto" w:fill="FFFF00"/>
          </w:tcPr>
          <w:p w14:paraId="42B27EE5" w14:textId="77777777" w:rsidR="00774B9D" w:rsidRPr="00C70DB4" w:rsidRDefault="00774B9D" w:rsidP="00514D37">
            <w:pPr>
              <w:pStyle w:val="TableParagraph"/>
              <w:spacing w:before="108"/>
              <w:ind w:left="109" w:right="300"/>
              <w:rPr>
                <w:sz w:val="20"/>
                <w:szCs w:val="20"/>
              </w:rPr>
            </w:pPr>
            <w:r w:rsidRPr="00C70DB4">
              <w:rPr>
                <w:sz w:val="20"/>
                <w:szCs w:val="20"/>
              </w:rPr>
              <w:t>Declaratie privind dotarile specifice,utilajul și echipamentul necesar pentru îndeplinirea corespunzătoare a contractului</w:t>
            </w:r>
          </w:p>
        </w:tc>
        <w:tc>
          <w:tcPr>
            <w:tcW w:w="3993" w:type="dxa"/>
            <w:shd w:val="clear" w:color="auto" w:fill="FFFF00"/>
          </w:tcPr>
          <w:p w14:paraId="54BAE3FE" w14:textId="77777777" w:rsidR="00774B9D" w:rsidRPr="00C70DB4" w:rsidRDefault="00774B9D" w:rsidP="00514D37">
            <w:pPr>
              <w:pStyle w:val="TableParagraph"/>
              <w:spacing w:line="241" w:lineRule="exact"/>
              <w:ind w:left="-1"/>
              <w:rPr>
                <w:sz w:val="20"/>
                <w:szCs w:val="20"/>
              </w:rPr>
            </w:pPr>
            <w:r w:rsidRPr="00C70DB4">
              <w:rPr>
                <w:sz w:val="20"/>
                <w:szCs w:val="20"/>
              </w:rPr>
              <w:t>Anexa nr. 14. Semnat electronic de către operatorul economi</w:t>
            </w:r>
          </w:p>
        </w:tc>
        <w:tc>
          <w:tcPr>
            <w:tcW w:w="1182" w:type="dxa"/>
            <w:shd w:val="clear" w:color="auto" w:fill="FFFF00"/>
          </w:tcPr>
          <w:p w14:paraId="20C96815" w14:textId="77777777" w:rsidR="00774B9D" w:rsidRPr="00C70DB4" w:rsidRDefault="00774B9D" w:rsidP="00514D37">
            <w:pPr>
              <w:pStyle w:val="TableParagraph"/>
              <w:spacing w:line="264" w:lineRule="exact"/>
              <w:ind w:left="-1"/>
              <w:rPr>
                <w:sz w:val="20"/>
                <w:szCs w:val="20"/>
              </w:rPr>
            </w:pPr>
            <w:r w:rsidRPr="00C70DB4">
              <w:rPr>
                <w:sz w:val="20"/>
                <w:szCs w:val="20"/>
              </w:rPr>
              <w:t>DA</w:t>
            </w:r>
          </w:p>
        </w:tc>
      </w:tr>
      <w:tr w:rsidR="00774B9D" w:rsidRPr="007406FF" w14:paraId="44FFE271" w14:textId="77777777" w:rsidTr="00514D37">
        <w:trPr>
          <w:trHeight w:val="1086"/>
        </w:trPr>
        <w:tc>
          <w:tcPr>
            <w:tcW w:w="572" w:type="dxa"/>
            <w:shd w:val="clear" w:color="auto" w:fill="FFFF00"/>
          </w:tcPr>
          <w:p w14:paraId="55DBAD79" w14:textId="77777777" w:rsidR="00774B9D" w:rsidRPr="00C70DB4" w:rsidRDefault="00774B9D" w:rsidP="00514D37">
            <w:pPr>
              <w:pStyle w:val="TableParagraph"/>
              <w:spacing w:before="103"/>
              <w:ind w:left="105"/>
              <w:rPr>
                <w:sz w:val="20"/>
                <w:szCs w:val="20"/>
              </w:rPr>
            </w:pPr>
            <w:r w:rsidRPr="00C70DB4">
              <w:rPr>
                <w:sz w:val="20"/>
                <w:szCs w:val="20"/>
              </w:rPr>
              <w:t>5</w:t>
            </w:r>
          </w:p>
        </w:tc>
        <w:tc>
          <w:tcPr>
            <w:tcW w:w="3828" w:type="dxa"/>
            <w:gridSpan w:val="2"/>
            <w:shd w:val="clear" w:color="auto" w:fill="FFFF00"/>
          </w:tcPr>
          <w:p w14:paraId="679AEC06" w14:textId="77777777" w:rsidR="00774B9D" w:rsidRPr="00C70DB4" w:rsidRDefault="00774B9D" w:rsidP="00514D37">
            <w:pPr>
              <w:spacing w:before="72" w:line="290" w:lineRule="auto"/>
              <w:rPr>
                <w:b/>
                <w:color w:val="000000"/>
                <w:w w:val="90"/>
                <w:sz w:val="20"/>
                <w:szCs w:val="20"/>
              </w:rPr>
            </w:pPr>
            <w:r w:rsidRPr="00C70DB4">
              <w:rPr>
                <w:b/>
                <w:color w:val="000000"/>
                <w:w w:val="90"/>
                <w:sz w:val="20"/>
                <w:szCs w:val="20"/>
              </w:rPr>
              <w:t xml:space="preserve">AVIZ </w:t>
            </w:r>
            <w:r w:rsidRPr="00C70DB4">
              <w:rPr>
                <w:rFonts w:eastAsia="PMingLiU"/>
                <w:sz w:val="20"/>
                <w:szCs w:val="20"/>
                <w:lang w:eastAsia="zh-CN"/>
              </w:rPr>
              <w:t>pentru participare la licitațiile publice de lucrări din domeniul construcțiilor și instalațiilor</w:t>
            </w:r>
          </w:p>
        </w:tc>
        <w:tc>
          <w:tcPr>
            <w:tcW w:w="3993" w:type="dxa"/>
            <w:shd w:val="clear" w:color="auto" w:fill="FFFF00"/>
          </w:tcPr>
          <w:p w14:paraId="3D5D7FB1" w14:textId="77777777" w:rsidR="00774B9D" w:rsidRPr="00C70DB4" w:rsidRDefault="00774B9D" w:rsidP="00514D37">
            <w:pPr>
              <w:spacing w:before="120" w:after="120" w:line="276" w:lineRule="auto"/>
              <w:jc w:val="both"/>
              <w:rPr>
                <w:rFonts w:eastAsia="PMingLiU"/>
                <w:sz w:val="20"/>
                <w:szCs w:val="20"/>
                <w:lang w:eastAsia="zh-CN"/>
              </w:rPr>
            </w:pPr>
            <w:r w:rsidRPr="00C70DB4">
              <w:rPr>
                <w:sz w:val="20"/>
                <w:szCs w:val="20"/>
              </w:rPr>
              <w:t>Anexa nr. 22. Semnat electronic  de către operatorul economi</w:t>
            </w:r>
          </w:p>
        </w:tc>
        <w:tc>
          <w:tcPr>
            <w:tcW w:w="1182" w:type="dxa"/>
            <w:shd w:val="clear" w:color="auto" w:fill="FFFF00"/>
          </w:tcPr>
          <w:p w14:paraId="46F87727" w14:textId="77777777" w:rsidR="00774B9D" w:rsidRPr="00C70DB4" w:rsidRDefault="00774B9D" w:rsidP="00514D37">
            <w:pPr>
              <w:rPr>
                <w:sz w:val="20"/>
                <w:szCs w:val="20"/>
              </w:rPr>
            </w:pPr>
            <w:r w:rsidRPr="00C70DB4">
              <w:rPr>
                <w:sz w:val="20"/>
                <w:szCs w:val="20"/>
              </w:rPr>
              <w:t>DA</w:t>
            </w:r>
          </w:p>
        </w:tc>
      </w:tr>
      <w:tr w:rsidR="00774B9D" w:rsidRPr="007406FF" w14:paraId="6960FE0C" w14:textId="77777777" w:rsidTr="00514D37">
        <w:trPr>
          <w:trHeight w:val="448"/>
        </w:trPr>
        <w:tc>
          <w:tcPr>
            <w:tcW w:w="572" w:type="dxa"/>
            <w:shd w:val="clear" w:color="auto" w:fill="FFFF00"/>
          </w:tcPr>
          <w:p w14:paraId="279EE9A3" w14:textId="77777777" w:rsidR="00774B9D" w:rsidRPr="00C70DB4" w:rsidRDefault="00774B9D" w:rsidP="00514D37">
            <w:pPr>
              <w:pStyle w:val="TableParagraph"/>
              <w:spacing w:before="103"/>
              <w:ind w:left="105"/>
              <w:rPr>
                <w:sz w:val="20"/>
                <w:szCs w:val="20"/>
              </w:rPr>
            </w:pPr>
            <w:r w:rsidRPr="00C70DB4">
              <w:rPr>
                <w:sz w:val="20"/>
                <w:szCs w:val="20"/>
              </w:rPr>
              <w:t>6</w:t>
            </w:r>
          </w:p>
        </w:tc>
        <w:tc>
          <w:tcPr>
            <w:tcW w:w="3828" w:type="dxa"/>
            <w:gridSpan w:val="2"/>
            <w:shd w:val="clear" w:color="auto" w:fill="FFFF00"/>
          </w:tcPr>
          <w:p w14:paraId="1675CADD" w14:textId="77777777" w:rsidR="00774B9D" w:rsidRPr="00C70DB4" w:rsidRDefault="00774B9D" w:rsidP="00514D37">
            <w:pPr>
              <w:pStyle w:val="a8"/>
              <w:tabs>
                <w:tab w:val="left" w:pos="567"/>
              </w:tabs>
              <w:rPr>
                <w:rFonts w:ascii="Times New Roman" w:hAnsi="Times New Roman"/>
                <w:sz w:val="20"/>
              </w:rPr>
            </w:pPr>
            <w:r w:rsidRPr="00C70DB4">
              <w:rPr>
                <w:rFonts w:ascii="Times New Roman" w:hAnsi="Times New Roman"/>
                <w:sz w:val="20"/>
              </w:rPr>
              <w:t>GRAFIC DE  EXECUTARE A LUCRĂRILOR</w:t>
            </w:r>
            <w:r>
              <w:rPr>
                <w:rFonts w:ascii="Times New Roman" w:hAnsi="Times New Roman"/>
                <w:sz w:val="20"/>
              </w:rPr>
              <w:t>-perioada de execuție</w:t>
            </w:r>
          </w:p>
        </w:tc>
        <w:tc>
          <w:tcPr>
            <w:tcW w:w="3993" w:type="dxa"/>
            <w:shd w:val="clear" w:color="auto" w:fill="FFFF00"/>
          </w:tcPr>
          <w:p w14:paraId="3FF4400D" w14:textId="77777777" w:rsidR="00774B9D" w:rsidRPr="00C70DB4" w:rsidRDefault="00774B9D" w:rsidP="00514D37">
            <w:pPr>
              <w:rPr>
                <w:sz w:val="20"/>
                <w:szCs w:val="20"/>
              </w:rPr>
            </w:pPr>
            <w:r w:rsidRPr="00C70DB4">
              <w:rPr>
                <w:sz w:val="20"/>
                <w:szCs w:val="20"/>
              </w:rPr>
              <w:t>Anexa nr. 10 Semnat electronic de către operatorul economi</w:t>
            </w:r>
          </w:p>
        </w:tc>
        <w:tc>
          <w:tcPr>
            <w:tcW w:w="1182" w:type="dxa"/>
            <w:shd w:val="clear" w:color="auto" w:fill="FFFF00"/>
          </w:tcPr>
          <w:p w14:paraId="1849FC4E" w14:textId="77777777" w:rsidR="00774B9D" w:rsidRPr="00C70DB4" w:rsidRDefault="00774B9D" w:rsidP="00514D37">
            <w:pPr>
              <w:rPr>
                <w:sz w:val="20"/>
                <w:szCs w:val="20"/>
              </w:rPr>
            </w:pPr>
            <w:r w:rsidRPr="00C70DB4">
              <w:rPr>
                <w:sz w:val="20"/>
                <w:szCs w:val="20"/>
              </w:rPr>
              <w:t>DA</w:t>
            </w:r>
          </w:p>
        </w:tc>
      </w:tr>
      <w:tr w:rsidR="00774B9D" w:rsidRPr="007406FF" w14:paraId="4B694B06" w14:textId="77777777" w:rsidTr="00514D37">
        <w:trPr>
          <w:trHeight w:val="525"/>
        </w:trPr>
        <w:tc>
          <w:tcPr>
            <w:tcW w:w="572" w:type="dxa"/>
            <w:shd w:val="clear" w:color="auto" w:fill="FFFF00"/>
          </w:tcPr>
          <w:p w14:paraId="48FEF7AA" w14:textId="77777777" w:rsidR="00774B9D" w:rsidRPr="00C70DB4" w:rsidRDefault="00774B9D" w:rsidP="00514D37">
            <w:pPr>
              <w:ind w:left="100"/>
              <w:rPr>
                <w:sz w:val="20"/>
                <w:szCs w:val="20"/>
              </w:rPr>
            </w:pPr>
            <w:r w:rsidRPr="00C70DB4">
              <w:rPr>
                <w:sz w:val="20"/>
                <w:szCs w:val="20"/>
              </w:rPr>
              <w:t>7</w:t>
            </w:r>
          </w:p>
        </w:tc>
        <w:tc>
          <w:tcPr>
            <w:tcW w:w="3828" w:type="dxa"/>
            <w:gridSpan w:val="2"/>
            <w:shd w:val="clear" w:color="auto" w:fill="FFFF00"/>
          </w:tcPr>
          <w:p w14:paraId="786FFE69" w14:textId="77777777" w:rsidR="00774B9D" w:rsidRPr="00C70DB4" w:rsidRDefault="00774B9D" w:rsidP="00514D37">
            <w:pPr>
              <w:spacing w:line="110" w:lineRule="exact"/>
              <w:rPr>
                <w:sz w:val="20"/>
                <w:szCs w:val="20"/>
              </w:rPr>
            </w:pPr>
          </w:p>
          <w:p w14:paraId="7B7FF12F" w14:textId="77777777" w:rsidR="00774B9D" w:rsidRPr="00C70DB4" w:rsidRDefault="00774B9D" w:rsidP="00514D37">
            <w:pPr>
              <w:ind w:left="100" w:right="150"/>
              <w:rPr>
                <w:sz w:val="20"/>
                <w:szCs w:val="20"/>
              </w:rPr>
            </w:pPr>
            <w:r w:rsidRPr="00C70DB4">
              <w:rPr>
                <w:color w:val="000000"/>
                <w:sz w:val="20"/>
                <w:szCs w:val="20"/>
              </w:rPr>
              <w:t>Certificat</w:t>
            </w:r>
            <w:r w:rsidRPr="00C70DB4">
              <w:rPr>
                <w:spacing w:val="-6"/>
                <w:sz w:val="20"/>
                <w:szCs w:val="20"/>
              </w:rPr>
              <w:t xml:space="preserve"> </w:t>
            </w:r>
            <w:r w:rsidRPr="00C70DB4">
              <w:rPr>
                <w:color w:val="000000"/>
                <w:sz w:val="20"/>
                <w:szCs w:val="20"/>
              </w:rPr>
              <w:t>privind</w:t>
            </w:r>
            <w:r w:rsidRPr="00C70DB4">
              <w:rPr>
                <w:spacing w:val="-7"/>
                <w:sz w:val="20"/>
                <w:szCs w:val="20"/>
              </w:rPr>
              <w:t xml:space="preserve"> </w:t>
            </w:r>
            <w:r w:rsidRPr="00C70DB4">
              <w:rPr>
                <w:color w:val="000000"/>
                <w:sz w:val="20"/>
                <w:szCs w:val="20"/>
              </w:rPr>
              <w:t>lipsa</w:t>
            </w:r>
            <w:r w:rsidRPr="00C70DB4">
              <w:rPr>
                <w:spacing w:val="-7"/>
                <w:sz w:val="20"/>
                <w:szCs w:val="20"/>
              </w:rPr>
              <w:t xml:space="preserve"> </w:t>
            </w:r>
            <w:r w:rsidRPr="00C70DB4">
              <w:rPr>
                <w:color w:val="000000"/>
                <w:sz w:val="20"/>
                <w:szCs w:val="20"/>
              </w:rPr>
              <w:t>sau</w:t>
            </w:r>
            <w:r w:rsidRPr="00C70DB4">
              <w:rPr>
                <w:spacing w:val="-7"/>
                <w:sz w:val="20"/>
                <w:szCs w:val="20"/>
              </w:rPr>
              <w:t xml:space="preserve"> </w:t>
            </w:r>
            <w:r w:rsidRPr="00C70DB4">
              <w:rPr>
                <w:color w:val="000000"/>
                <w:sz w:val="20"/>
                <w:szCs w:val="20"/>
              </w:rPr>
              <w:t>existența</w:t>
            </w:r>
            <w:r w:rsidRPr="00C70DB4">
              <w:rPr>
                <w:sz w:val="20"/>
                <w:szCs w:val="20"/>
              </w:rPr>
              <w:t xml:space="preserve"> </w:t>
            </w:r>
            <w:r w:rsidRPr="00C70DB4">
              <w:rPr>
                <w:color w:val="000000"/>
                <w:sz w:val="20"/>
                <w:szCs w:val="20"/>
              </w:rPr>
              <w:t>restanțelor</w:t>
            </w:r>
            <w:r w:rsidRPr="00C70DB4">
              <w:rPr>
                <w:sz w:val="20"/>
                <w:szCs w:val="20"/>
              </w:rPr>
              <w:t xml:space="preserve"> </w:t>
            </w:r>
            <w:r w:rsidRPr="00C70DB4">
              <w:rPr>
                <w:color w:val="000000"/>
                <w:sz w:val="20"/>
                <w:szCs w:val="20"/>
              </w:rPr>
              <w:t>față</w:t>
            </w:r>
            <w:r w:rsidRPr="00C70DB4">
              <w:rPr>
                <w:sz w:val="20"/>
                <w:szCs w:val="20"/>
              </w:rPr>
              <w:t xml:space="preserve"> </w:t>
            </w:r>
            <w:r w:rsidRPr="00C70DB4">
              <w:rPr>
                <w:color w:val="000000"/>
                <w:sz w:val="20"/>
                <w:szCs w:val="20"/>
              </w:rPr>
              <w:t>de</w:t>
            </w:r>
            <w:r w:rsidRPr="00C70DB4">
              <w:rPr>
                <w:sz w:val="20"/>
                <w:szCs w:val="20"/>
              </w:rPr>
              <w:t xml:space="preserve"> </w:t>
            </w:r>
            <w:r w:rsidRPr="00C70DB4">
              <w:rPr>
                <w:color w:val="000000"/>
                <w:sz w:val="20"/>
                <w:szCs w:val="20"/>
              </w:rPr>
              <w:t>bugetul</w:t>
            </w:r>
            <w:r w:rsidRPr="00C70DB4">
              <w:rPr>
                <w:spacing w:val="-16"/>
                <w:sz w:val="20"/>
                <w:szCs w:val="20"/>
              </w:rPr>
              <w:t xml:space="preserve"> </w:t>
            </w:r>
            <w:r w:rsidRPr="00C70DB4">
              <w:rPr>
                <w:color w:val="000000"/>
                <w:sz w:val="20"/>
                <w:szCs w:val="20"/>
              </w:rPr>
              <w:t>public</w:t>
            </w:r>
            <w:r w:rsidRPr="00C70DB4">
              <w:rPr>
                <w:sz w:val="20"/>
                <w:szCs w:val="20"/>
              </w:rPr>
              <w:t xml:space="preserve"> </w:t>
            </w:r>
            <w:r w:rsidRPr="00C70DB4">
              <w:rPr>
                <w:color w:val="000000"/>
                <w:sz w:val="20"/>
                <w:szCs w:val="20"/>
              </w:rPr>
              <w:t>national</w:t>
            </w:r>
            <w:r w:rsidRPr="00C70DB4">
              <w:rPr>
                <w:sz w:val="20"/>
                <w:szCs w:val="20"/>
              </w:rPr>
              <w:t xml:space="preserve"> </w:t>
            </w:r>
            <w:r w:rsidRPr="00C70DB4">
              <w:rPr>
                <w:color w:val="000000"/>
                <w:sz w:val="20"/>
                <w:szCs w:val="20"/>
              </w:rPr>
              <w:t>(eliberat</w:t>
            </w:r>
            <w:r w:rsidRPr="00C70DB4">
              <w:rPr>
                <w:sz w:val="20"/>
                <w:szCs w:val="20"/>
              </w:rPr>
              <w:t xml:space="preserve"> </w:t>
            </w:r>
            <w:r w:rsidRPr="00C70DB4">
              <w:rPr>
                <w:color w:val="000000"/>
                <w:sz w:val="20"/>
                <w:szCs w:val="20"/>
              </w:rPr>
              <w:t>de</w:t>
            </w:r>
            <w:r w:rsidRPr="00C70DB4">
              <w:rPr>
                <w:spacing w:val="-12"/>
                <w:sz w:val="20"/>
                <w:szCs w:val="20"/>
              </w:rPr>
              <w:t xml:space="preserve"> </w:t>
            </w:r>
            <w:r w:rsidRPr="00C70DB4">
              <w:rPr>
                <w:color w:val="000000"/>
                <w:sz w:val="20"/>
                <w:szCs w:val="20"/>
              </w:rPr>
              <w:t>FISC)</w:t>
            </w:r>
          </w:p>
        </w:tc>
        <w:tc>
          <w:tcPr>
            <w:tcW w:w="3993" w:type="dxa"/>
            <w:shd w:val="clear" w:color="auto" w:fill="FFFF00"/>
          </w:tcPr>
          <w:p w14:paraId="76549FC4" w14:textId="77777777" w:rsidR="00774B9D" w:rsidRPr="00C70DB4" w:rsidRDefault="00774B9D" w:rsidP="00514D37">
            <w:pPr>
              <w:spacing w:line="108" w:lineRule="exact"/>
              <w:rPr>
                <w:sz w:val="20"/>
                <w:szCs w:val="20"/>
              </w:rPr>
            </w:pPr>
          </w:p>
          <w:p w14:paraId="2782209C" w14:textId="77777777" w:rsidR="00774B9D" w:rsidRPr="00C70DB4" w:rsidRDefault="00774B9D" w:rsidP="00514D37">
            <w:pPr>
              <w:ind w:left="96" w:right="703"/>
              <w:rPr>
                <w:sz w:val="20"/>
                <w:szCs w:val="20"/>
              </w:rPr>
            </w:pPr>
            <w:r w:rsidRPr="00C70DB4">
              <w:rPr>
                <w:color w:val="000000"/>
                <w:sz w:val="20"/>
                <w:szCs w:val="20"/>
              </w:rPr>
              <w:t>Semnat</w:t>
            </w:r>
            <w:r w:rsidRPr="00C70DB4">
              <w:rPr>
                <w:spacing w:val="-5"/>
                <w:sz w:val="20"/>
                <w:szCs w:val="20"/>
              </w:rPr>
              <w:t xml:space="preserve"> electronic </w:t>
            </w:r>
            <w:r w:rsidRPr="00C70DB4">
              <w:rPr>
                <w:color w:val="000000"/>
                <w:sz w:val="20"/>
                <w:szCs w:val="20"/>
              </w:rPr>
              <w:t>de</w:t>
            </w:r>
            <w:r w:rsidRPr="00C70DB4">
              <w:rPr>
                <w:spacing w:val="-7"/>
                <w:sz w:val="20"/>
                <w:szCs w:val="20"/>
              </w:rPr>
              <w:t xml:space="preserve"> </w:t>
            </w:r>
            <w:r w:rsidRPr="00C70DB4">
              <w:rPr>
                <w:color w:val="000000"/>
                <w:sz w:val="20"/>
                <w:szCs w:val="20"/>
              </w:rPr>
              <w:t>către</w:t>
            </w:r>
            <w:r w:rsidRPr="00C70DB4">
              <w:rPr>
                <w:sz w:val="20"/>
                <w:szCs w:val="20"/>
              </w:rPr>
              <w:t xml:space="preserve"> </w:t>
            </w:r>
            <w:r w:rsidRPr="00C70DB4">
              <w:rPr>
                <w:color w:val="000000"/>
                <w:sz w:val="20"/>
                <w:szCs w:val="20"/>
              </w:rPr>
              <w:t>operatorul</w:t>
            </w:r>
            <w:r w:rsidRPr="00C70DB4">
              <w:rPr>
                <w:spacing w:val="-6"/>
                <w:sz w:val="20"/>
                <w:szCs w:val="20"/>
              </w:rPr>
              <w:t xml:space="preserve"> </w:t>
            </w:r>
            <w:r w:rsidRPr="00C70DB4">
              <w:rPr>
                <w:color w:val="000000"/>
                <w:spacing w:val="-1"/>
                <w:sz w:val="20"/>
                <w:szCs w:val="20"/>
              </w:rPr>
              <w:t>economi</w:t>
            </w:r>
          </w:p>
        </w:tc>
        <w:tc>
          <w:tcPr>
            <w:tcW w:w="1182" w:type="dxa"/>
            <w:shd w:val="clear" w:color="auto" w:fill="FFFF00"/>
          </w:tcPr>
          <w:p w14:paraId="4629C4A2" w14:textId="77777777" w:rsidR="00774B9D" w:rsidRPr="00C70DB4" w:rsidRDefault="00774B9D" w:rsidP="00514D37">
            <w:pPr>
              <w:ind w:left="-9"/>
              <w:rPr>
                <w:sz w:val="20"/>
                <w:szCs w:val="20"/>
              </w:rPr>
            </w:pPr>
            <w:r w:rsidRPr="00C70DB4">
              <w:rPr>
                <w:color w:val="000000"/>
                <w:spacing w:val="-7"/>
                <w:sz w:val="20"/>
                <w:szCs w:val="20"/>
              </w:rPr>
              <w:t>DA</w:t>
            </w:r>
          </w:p>
        </w:tc>
      </w:tr>
      <w:tr w:rsidR="00774B9D" w:rsidRPr="007406FF" w14:paraId="246C499C" w14:textId="77777777" w:rsidTr="00514D37">
        <w:trPr>
          <w:trHeight w:val="525"/>
        </w:trPr>
        <w:tc>
          <w:tcPr>
            <w:tcW w:w="572" w:type="dxa"/>
            <w:shd w:val="clear" w:color="auto" w:fill="FFFF00"/>
          </w:tcPr>
          <w:p w14:paraId="21700CA8" w14:textId="77777777" w:rsidR="00774B9D" w:rsidRPr="00C70DB4" w:rsidRDefault="00774B9D" w:rsidP="00514D37">
            <w:pPr>
              <w:ind w:left="100"/>
              <w:rPr>
                <w:sz w:val="20"/>
                <w:szCs w:val="20"/>
              </w:rPr>
            </w:pPr>
            <w:r w:rsidRPr="00C70DB4">
              <w:rPr>
                <w:sz w:val="20"/>
                <w:szCs w:val="20"/>
              </w:rPr>
              <w:t>8</w:t>
            </w:r>
          </w:p>
        </w:tc>
        <w:tc>
          <w:tcPr>
            <w:tcW w:w="3828" w:type="dxa"/>
            <w:gridSpan w:val="2"/>
            <w:shd w:val="clear" w:color="auto" w:fill="FFFF00"/>
          </w:tcPr>
          <w:p w14:paraId="62A25CF3" w14:textId="77777777" w:rsidR="00774B9D" w:rsidRPr="00C70DB4" w:rsidRDefault="00774B9D" w:rsidP="00514D37">
            <w:pPr>
              <w:spacing w:line="98" w:lineRule="exact"/>
              <w:rPr>
                <w:sz w:val="20"/>
                <w:szCs w:val="20"/>
              </w:rPr>
            </w:pPr>
          </w:p>
          <w:p w14:paraId="09D4C0E7" w14:textId="77777777" w:rsidR="00774B9D" w:rsidRPr="00C70DB4" w:rsidRDefault="00774B9D" w:rsidP="00514D37">
            <w:pPr>
              <w:ind w:left="100" w:right="347"/>
              <w:rPr>
                <w:sz w:val="20"/>
                <w:szCs w:val="20"/>
              </w:rPr>
            </w:pPr>
            <w:r w:rsidRPr="00C70DB4">
              <w:rPr>
                <w:color w:val="000000"/>
                <w:sz w:val="20"/>
                <w:szCs w:val="20"/>
              </w:rPr>
              <w:t>Declarație</w:t>
            </w:r>
            <w:r w:rsidRPr="00C70DB4">
              <w:rPr>
                <w:spacing w:val="-9"/>
                <w:sz w:val="20"/>
                <w:szCs w:val="20"/>
              </w:rPr>
              <w:t xml:space="preserve"> </w:t>
            </w:r>
            <w:r w:rsidRPr="00C70DB4">
              <w:rPr>
                <w:color w:val="000000"/>
                <w:sz w:val="20"/>
                <w:szCs w:val="20"/>
              </w:rPr>
              <w:t>privind</w:t>
            </w:r>
            <w:r w:rsidRPr="00C70DB4">
              <w:rPr>
                <w:spacing w:val="-11"/>
                <w:sz w:val="20"/>
                <w:szCs w:val="20"/>
              </w:rPr>
              <w:t xml:space="preserve"> </w:t>
            </w:r>
            <w:r>
              <w:rPr>
                <w:spacing w:val="-11"/>
                <w:sz w:val="20"/>
                <w:szCs w:val="20"/>
              </w:rPr>
              <w:t xml:space="preserve"> </w:t>
            </w:r>
            <w:r w:rsidRPr="00C70DB4">
              <w:rPr>
                <w:color w:val="000000"/>
                <w:sz w:val="20"/>
                <w:szCs w:val="20"/>
              </w:rPr>
              <w:t>lista</w:t>
            </w:r>
            <w:r>
              <w:rPr>
                <w:color w:val="000000"/>
                <w:sz w:val="20"/>
                <w:szCs w:val="20"/>
              </w:rPr>
              <w:t xml:space="preserve"> </w:t>
            </w:r>
            <w:r w:rsidRPr="00C70DB4">
              <w:rPr>
                <w:sz w:val="20"/>
                <w:szCs w:val="20"/>
              </w:rPr>
              <w:t xml:space="preserve"> </w:t>
            </w:r>
            <w:r w:rsidRPr="00C70DB4">
              <w:rPr>
                <w:color w:val="000000"/>
                <w:spacing w:val="1"/>
                <w:sz w:val="20"/>
                <w:szCs w:val="20"/>
              </w:rPr>
              <w:t>principalelor lucrări</w:t>
            </w:r>
            <w:r w:rsidRPr="00C70DB4">
              <w:rPr>
                <w:spacing w:val="-21"/>
                <w:sz w:val="20"/>
                <w:szCs w:val="20"/>
              </w:rPr>
              <w:t xml:space="preserve"> </w:t>
            </w:r>
            <w:r w:rsidRPr="00C70DB4">
              <w:rPr>
                <w:color w:val="000000"/>
                <w:spacing w:val="1"/>
                <w:sz w:val="20"/>
                <w:szCs w:val="20"/>
              </w:rPr>
              <w:t>executateîn</w:t>
            </w:r>
            <w:r w:rsidRPr="00C70DB4">
              <w:rPr>
                <w:sz w:val="20"/>
                <w:szCs w:val="20"/>
              </w:rPr>
              <w:t xml:space="preserve"> </w:t>
            </w:r>
            <w:r w:rsidRPr="00C70DB4">
              <w:rPr>
                <w:color w:val="000000"/>
                <w:sz w:val="20"/>
                <w:szCs w:val="20"/>
              </w:rPr>
              <w:t>ultim</w:t>
            </w:r>
            <w:r>
              <w:rPr>
                <w:color w:val="000000"/>
                <w:sz w:val="20"/>
                <w:szCs w:val="20"/>
              </w:rPr>
              <w:t xml:space="preserve">ii ani </w:t>
            </w:r>
            <w:r w:rsidRPr="00C70DB4">
              <w:rPr>
                <w:color w:val="000000"/>
                <w:sz w:val="20"/>
                <w:szCs w:val="20"/>
              </w:rPr>
              <w:t>de</w:t>
            </w:r>
            <w:r w:rsidRPr="00C70DB4">
              <w:rPr>
                <w:spacing w:val="-8"/>
                <w:sz w:val="20"/>
                <w:szCs w:val="20"/>
              </w:rPr>
              <w:t xml:space="preserve"> </w:t>
            </w:r>
            <w:r w:rsidRPr="00C70DB4">
              <w:rPr>
                <w:color w:val="000000"/>
                <w:sz w:val="20"/>
                <w:szCs w:val="20"/>
              </w:rPr>
              <w:t>activitate,</w:t>
            </w:r>
            <w:r>
              <w:rPr>
                <w:color w:val="000000"/>
                <w:sz w:val="20"/>
                <w:szCs w:val="20"/>
              </w:rPr>
              <w:t>(2020-2022)</w:t>
            </w:r>
          </w:p>
        </w:tc>
        <w:tc>
          <w:tcPr>
            <w:tcW w:w="3993" w:type="dxa"/>
            <w:shd w:val="clear" w:color="auto" w:fill="FFFF00"/>
          </w:tcPr>
          <w:p w14:paraId="41F9239A" w14:textId="77777777" w:rsidR="00774B9D" w:rsidRPr="00C70DB4" w:rsidRDefault="00774B9D" w:rsidP="00514D37">
            <w:pPr>
              <w:ind w:left="-9"/>
              <w:rPr>
                <w:sz w:val="20"/>
                <w:szCs w:val="20"/>
              </w:rPr>
            </w:pPr>
            <w:r w:rsidRPr="00C70DB4">
              <w:rPr>
                <w:color w:val="000000"/>
                <w:sz w:val="20"/>
                <w:szCs w:val="20"/>
              </w:rPr>
              <w:t>Anexa</w:t>
            </w:r>
            <w:r w:rsidRPr="00C70DB4">
              <w:rPr>
                <w:sz w:val="20"/>
                <w:szCs w:val="20"/>
              </w:rPr>
              <w:t xml:space="preserve"> </w:t>
            </w:r>
            <w:r w:rsidRPr="00C70DB4">
              <w:rPr>
                <w:color w:val="000000"/>
                <w:sz w:val="20"/>
                <w:szCs w:val="20"/>
              </w:rPr>
              <w:t>nr.</w:t>
            </w:r>
            <w:r w:rsidRPr="00C70DB4">
              <w:rPr>
                <w:spacing w:val="-8"/>
                <w:sz w:val="20"/>
                <w:szCs w:val="20"/>
              </w:rPr>
              <w:t xml:space="preserve"> </w:t>
            </w:r>
            <w:r w:rsidRPr="00C70DB4">
              <w:rPr>
                <w:color w:val="000000"/>
                <w:sz w:val="20"/>
                <w:szCs w:val="20"/>
              </w:rPr>
              <w:t>13</w:t>
            </w:r>
            <w:r w:rsidRPr="00C70DB4">
              <w:rPr>
                <w:sz w:val="20"/>
                <w:szCs w:val="20"/>
              </w:rPr>
              <w:t xml:space="preserve">. </w:t>
            </w:r>
            <w:r w:rsidRPr="00C70DB4">
              <w:rPr>
                <w:color w:val="000000"/>
                <w:sz w:val="20"/>
                <w:szCs w:val="20"/>
              </w:rPr>
              <w:t>Semnat</w:t>
            </w:r>
            <w:r w:rsidRPr="00C70DB4">
              <w:rPr>
                <w:spacing w:val="9"/>
                <w:sz w:val="20"/>
                <w:szCs w:val="20"/>
              </w:rPr>
              <w:t xml:space="preserve"> </w:t>
            </w:r>
            <w:r w:rsidRPr="00C70DB4">
              <w:rPr>
                <w:spacing w:val="10"/>
                <w:sz w:val="20"/>
                <w:szCs w:val="20"/>
              </w:rPr>
              <w:t xml:space="preserve">electronic </w:t>
            </w:r>
            <w:r w:rsidRPr="00C70DB4">
              <w:rPr>
                <w:color w:val="000000"/>
                <w:sz w:val="20"/>
                <w:szCs w:val="20"/>
              </w:rPr>
              <w:t>de</w:t>
            </w:r>
            <w:r w:rsidRPr="00C70DB4">
              <w:rPr>
                <w:spacing w:val="10"/>
                <w:sz w:val="20"/>
                <w:szCs w:val="20"/>
              </w:rPr>
              <w:t xml:space="preserve"> </w:t>
            </w:r>
            <w:r w:rsidRPr="00C70DB4">
              <w:rPr>
                <w:color w:val="000000"/>
                <w:sz w:val="20"/>
                <w:szCs w:val="20"/>
              </w:rPr>
              <w:t>către</w:t>
            </w:r>
            <w:r w:rsidRPr="00C70DB4">
              <w:rPr>
                <w:sz w:val="20"/>
                <w:szCs w:val="20"/>
              </w:rPr>
              <w:t xml:space="preserve"> </w:t>
            </w:r>
            <w:r w:rsidRPr="00C70DB4">
              <w:rPr>
                <w:color w:val="000000"/>
                <w:sz w:val="20"/>
                <w:szCs w:val="20"/>
              </w:rPr>
              <w:t>operatorul</w:t>
            </w:r>
            <w:r w:rsidRPr="00C70DB4">
              <w:rPr>
                <w:spacing w:val="-6"/>
                <w:sz w:val="20"/>
                <w:szCs w:val="20"/>
              </w:rPr>
              <w:t xml:space="preserve"> </w:t>
            </w:r>
            <w:r w:rsidRPr="00C70DB4">
              <w:rPr>
                <w:color w:val="000000"/>
                <w:spacing w:val="-1"/>
                <w:sz w:val="20"/>
                <w:szCs w:val="20"/>
              </w:rPr>
              <w:t>economi</w:t>
            </w:r>
          </w:p>
        </w:tc>
        <w:tc>
          <w:tcPr>
            <w:tcW w:w="1182" w:type="dxa"/>
            <w:shd w:val="clear" w:color="auto" w:fill="FFFF00"/>
          </w:tcPr>
          <w:p w14:paraId="0DD7A1F1" w14:textId="77777777" w:rsidR="00774B9D" w:rsidRPr="00C70DB4" w:rsidRDefault="00774B9D" w:rsidP="00514D37">
            <w:pPr>
              <w:ind w:left="-9"/>
              <w:rPr>
                <w:sz w:val="20"/>
                <w:szCs w:val="20"/>
              </w:rPr>
            </w:pPr>
            <w:r w:rsidRPr="00C70DB4">
              <w:rPr>
                <w:color w:val="000000"/>
                <w:spacing w:val="-7"/>
                <w:sz w:val="20"/>
                <w:szCs w:val="20"/>
              </w:rPr>
              <w:t>DA</w:t>
            </w:r>
          </w:p>
        </w:tc>
      </w:tr>
      <w:tr w:rsidR="00774B9D" w:rsidRPr="007406FF" w14:paraId="1403C8D5" w14:textId="77777777" w:rsidTr="00514D37">
        <w:trPr>
          <w:trHeight w:val="525"/>
        </w:trPr>
        <w:tc>
          <w:tcPr>
            <w:tcW w:w="572" w:type="dxa"/>
            <w:shd w:val="clear" w:color="auto" w:fill="FFFF00"/>
          </w:tcPr>
          <w:p w14:paraId="69509BD8" w14:textId="77777777" w:rsidR="00774B9D" w:rsidRPr="00C70DB4" w:rsidRDefault="00774B9D" w:rsidP="00514D37">
            <w:pPr>
              <w:ind w:left="100"/>
              <w:rPr>
                <w:sz w:val="20"/>
                <w:szCs w:val="20"/>
              </w:rPr>
            </w:pPr>
            <w:r w:rsidRPr="00C70DB4">
              <w:rPr>
                <w:sz w:val="20"/>
                <w:szCs w:val="20"/>
              </w:rPr>
              <w:t>9</w:t>
            </w:r>
          </w:p>
        </w:tc>
        <w:tc>
          <w:tcPr>
            <w:tcW w:w="3828" w:type="dxa"/>
            <w:gridSpan w:val="2"/>
            <w:shd w:val="clear" w:color="auto" w:fill="FFFF00"/>
          </w:tcPr>
          <w:p w14:paraId="547793D2" w14:textId="77777777" w:rsidR="00774B9D" w:rsidRPr="00C70DB4" w:rsidRDefault="00774B9D" w:rsidP="00514D37">
            <w:pPr>
              <w:spacing w:line="98" w:lineRule="exact"/>
              <w:rPr>
                <w:sz w:val="20"/>
                <w:szCs w:val="20"/>
              </w:rPr>
            </w:pPr>
          </w:p>
          <w:p w14:paraId="0A6EBDC7" w14:textId="77777777" w:rsidR="00774B9D" w:rsidRPr="00C70DB4" w:rsidRDefault="00774B9D" w:rsidP="00514D37">
            <w:pPr>
              <w:ind w:left="100" w:right="271"/>
              <w:rPr>
                <w:sz w:val="20"/>
                <w:szCs w:val="20"/>
              </w:rPr>
            </w:pPr>
            <w:r w:rsidRPr="00C70DB4">
              <w:rPr>
                <w:color w:val="000000"/>
                <w:sz w:val="20"/>
                <w:szCs w:val="20"/>
              </w:rPr>
              <w:t>Raport</w:t>
            </w:r>
            <w:r w:rsidRPr="00C70DB4">
              <w:rPr>
                <w:spacing w:val="-5"/>
                <w:sz w:val="20"/>
                <w:szCs w:val="20"/>
              </w:rPr>
              <w:t xml:space="preserve"> </w:t>
            </w:r>
            <w:r w:rsidRPr="00C70DB4">
              <w:rPr>
                <w:color w:val="000000"/>
                <w:sz w:val="20"/>
                <w:szCs w:val="20"/>
              </w:rPr>
              <w:t>financiar,</w:t>
            </w:r>
            <w:r w:rsidRPr="00C70DB4">
              <w:rPr>
                <w:spacing w:val="-5"/>
                <w:sz w:val="20"/>
                <w:szCs w:val="20"/>
              </w:rPr>
              <w:t xml:space="preserve"> </w:t>
            </w:r>
            <w:r w:rsidRPr="00C70DB4">
              <w:rPr>
                <w:color w:val="000000"/>
                <w:sz w:val="20"/>
                <w:szCs w:val="20"/>
              </w:rPr>
              <w:t>pentru</w:t>
            </w:r>
            <w:r w:rsidRPr="00C70DB4">
              <w:rPr>
                <w:spacing w:val="-6"/>
                <w:sz w:val="20"/>
                <w:szCs w:val="20"/>
              </w:rPr>
              <w:t xml:space="preserve"> </w:t>
            </w:r>
            <w:r w:rsidRPr="00C70DB4">
              <w:rPr>
                <w:color w:val="000000"/>
                <w:sz w:val="20"/>
                <w:szCs w:val="20"/>
              </w:rPr>
              <w:t>ultimul</w:t>
            </w:r>
            <w:r w:rsidRPr="00C70DB4">
              <w:rPr>
                <w:spacing w:val="-6"/>
                <w:sz w:val="20"/>
                <w:szCs w:val="20"/>
              </w:rPr>
              <w:t xml:space="preserve"> </w:t>
            </w:r>
            <w:r w:rsidRPr="00C70DB4">
              <w:rPr>
                <w:color w:val="000000"/>
                <w:sz w:val="20"/>
                <w:szCs w:val="20"/>
              </w:rPr>
              <w:t>an</w:t>
            </w:r>
            <w:r w:rsidRPr="00C70DB4">
              <w:rPr>
                <w:sz w:val="20"/>
                <w:szCs w:val="20"/>
              </w:rPr>
              <w:t xml:space="preserve"> </w:t>
            </w:r>
            <w:r w:rsidRPr="00C70DB4">
              <w:rPr>
                <w:color w:val="000000"/>
                <w:spacing w:val="-2"/>
                <w:sz w:val="20"/>
                <w:szCs w:val="20"/>
              </w:rPr>
              <w:t>de</w:t>
            </w:r>
            <w:r w:rsidRPr="00C70DB4">
              <w:rPr>
                <w:spacing w:val="-1"/>
                <w:sz w:val="20"/>
                <w:szCs w:val="20"/>
              </w:rPr>
              <w:t xml:space="preserve"> </w:t>
            </w:r>
            <w:r w:rsidRPr="00C70DB4">
              <w:rPr>
                <w:color w:val="000000"/>
                <w:spacing w:val="-1"/>
                <w:sz w:val="20"/>
                <w:szCs w:val="20"/>
              </w:rPr>
              <w:t>activitate</w:t>
            </w:r>
          </w:p>
        </w:tc>
        <w:tc>
          <w:tcPr>
            <w:tcW w:w="3993" w:type="dxa"/>
            <w:shd w:val="clear" w:color="auto" w:fill="FFFF00"/>
          </w:tcPr>
          <w:p w14:paraId="557330A4" w14:textId="77777777" w:rsidR="00774B9D" w:rsidRPr="00C70DB4" w:rsidRDefault="00774B9D" w:rsidP="00514D37">
            <w:pPr>
              <w:spacing w:line="106" w:lineRule="exact"/>
              <w:rPr>
                <w:sz w:val="20"/>
                <w:szCs w:val="20"/>
              </w:rPr>
            </w:pPr>
          </w:p>
          <w:p w14:paraId="3F1DEA01" w14:textId="77777777" w:rsidR="00774B9D" w:rsidRPr="00C70DB4" w:rsidRDefault="00774B9D" w:rsidP="00514D37">
            <w:pPr>
              <w:tabs>
                <w:tab w:val="left" w:pos="1142"/>
                <w:tab w:val="left" w:pos="1690"/>
                <w:tab w:val="left" w:pos="2684"/>
              </w:tabs>
              <w:ind w:left="96"/>
              <w:rPr>
                <w:sz w:val="20"/>
                <w:szCs w:val="20"/>
              </w:rPr>
            </w:pPr>
            <w:r w:rsidRPr="00C70DB4">
              <w:rPr>
                <w:rFonts w:eastAsia="Cambria"/>
                <w:color w:val="000000"/>
                <w:sz w:val="20"/>
                <w:szCs w:val="20"/>
              </w:rPr>
              <w:t>Confirmat</w:t>
            </w:r>
            <w:r w:rsidRPr="00C70DB4">
              <w:rPr>
                <w:sz w:val="20"/>
                <w:szCs w:val="20"/>
              </w:rPr>
              <w:tab/>
            </w:r>
            <w:r w:rsidRPr="00C70DB4">
              <w:rPr>
                <w:rFonts w:eastAsia="Cambria"/>
                <w:color w:val="000000"/>
                <w:sz w:val="20"/>
                <w:szCs w:val="20"/>
              </w:rPr>
              <w:t>prin</w:t>
            </w:r>
            <w:r w:rsidRPr="00C70DB4">
              <w:rPr>
                <w:sz w:val="20"/>
                <w:szCs w:val="20"/>
              </w:rPr>
              <w:tab/>
            </w:r>
            <w:r w:rsidRPr="00C70DB4">
              <w:rPr>
                <w:rFonts w:eastAsia="Cambria"/>
                <w:color w:val="000000"/>
                <w:sz w:val="20"/>
                <w:szCs w:val="20"/>
              </w:rPr>
              <w:t>aplicarea</w:t>
            </w:r>
            <w:r w:rsidRPr="00C70DB4">
              <w:rPr>
                <w:sz w:val="20"/>
                <w:szCs w:val="20"/>
              </w:rPr>
              <w:tab/>
            </w:r>
            <w:r w:rsidRPr="00C70DB4">
              <w:rPr>
                <w:rFonts w:eastAsia="Cambria"/>
                <w:color w:val="000000"/>
                <w:spacing w:val="-2"/>
                <w:sz w:val="20"/>
                <w:szCs w:val="20"/>
              </w:rPr>
              <w:t>semnării</w:t>
            </w:r>
          </w:p>
          <w:p w14:paraId="79A70DD0" w14:textId="77777777" w:rsidR="00774B9D" w:rsidRPr="00C70DB4" w:rsidRDefault="00774B9D" w:rsidP="00514D37">
            <w:pPr>
              <w:spacing w:before="39"/>
              <w:ind w:left="96"/>
              <w:rPr>
                <w:sz w:val="20"/>
                <w:szCs w:val="20"/>
              </w:rPr>
            </w:pPr>
            <w:r w:rsidRPr="00C70DB4">
              <w:rPr>
                <w:rFonts w:eastAsia="Cambria"/>
                <w:color w:val="000000"/>
                <w:sz w:val="20"/>
                <w:szCs w:val="20"/>
              </w:rPr>
              <w:t>electronice</w:t>
            </w:r>
            <w:r w:rsidRPr="00C70DB4">
              <w:rPr>
                <w:rFonts w:eastAsia="Cambria"/>
                <w:spacing w:val="-7"/>
                <w:sz w:val="20"/>
                <w:szCs w:val="20"/>
              </w:rPr>
              <w:t xml:space="preserve"> </w:t>
            </w:r>
            <w:r w:rsidRPr="00C70DB4">
              <w:rPr>
                <w:rFonts w:eastAsia="Cambria"/>
                <w:color w:val="000000"/>
                <w:sz w:val="20"/>
                <w:szCs w:val="20"/>
              </w:rPr>
              <w:t>a</w:t>
            </w:r>
            <w:r w:rsidRPr="00C70DB4">
              <w:rPr>
                <w:rFonts w:eastAsia="Cambria"/>
                <w:spacing w:val="-7"/>
                <w:sz w:val="20"/>
                <w:szCs w:val="20"/>
              </w:rPr>
              <w:t xml:space="preserve"> </w:t>
            </w:r>
            <w:r w:rsidRPr="00C70DB4">
              <w:rPr>
                <w:rFonts w:eastAsia="Cambria"/>
                <w:color w:val="000000"/>
                <w:sz w:val="20"/>
                <w:szCs w:val="20"/>
              </w:rPr>
              <w:t>persoanei</w:t>
            </w:r>
            <w:r w:rsidRPr="00C70DB4">
              <w:rPr>
                <w:rFonts w:eastAsia="Cambria"/>
                <w:spacing w:val="-8"/>
                <w:sz w:val="20"/>
                <w:szCs w:val="20"/>
              </w:rPr>
              <w:t xml:space="preserve"> </w:t>
            </w:r>
            <w:r w:rsidRPr="00C70DB4">
              <w:rPr>
                <w:rFonts w:eastAsia="Cambria"/>
                <w:color w:val="000000"/>
                <w:sz w:val="20"/>
                <w:szCs w:val="20"/>
              </w:rPr>
              <w:t>responsabile</w:t>
            </w:r>
          </w:p>
        </w:tc>
        <w:tc>
          <w:tcPr>
            <w:tcW w:w="1182" w:type="dxa"/>
            <w:shd w:val="clear" w:color="auto" w:fill="FFFF00"/>
          </w:tcPr>
          <w:p w14:paraId="18C9E285" w14:textId="77777777" w:rsidR="00774B9D" w:rsidRPr="00C70DB4" w:rsidRDefault="00774B9D" w:rsidP="00514D37">
            <w:pPr>
              <w:ind w:left="-9"/>
              <w:rPr>
                <w:sz w:val="20"/>
                <w:szCs w:val="20"/>
              </w:rPr>
            </w:pPr>
            <w:r w:rsidRPr="00C70DB4">
              <w:rPr>
                <w:color w:val="000000"/>
                <w:spacing w:val="-7"/>
                <w:sz w:val="20"/>
                <w:szCs w:val="20"/>
              </w:rPr>
              <w:t>DA</w:t>
            </w:r>
          </w:p>
        </w:tc>
      </w:tr>
      <w:tr w:rsidR="00774B9D" w:rsidRPr="007406FF" w14:paraId="18FA9A0D" w14:textId="77777777" w:rsidTr="00514D37">
        <w:trPr>
          <w:trHeight w:val="525"/>
        </w:trPr>
        <w:tc>
          <w:tcPr>
            <w:tcW w:w="572" w:type="dxa"/>
            <w:shd w:val="clear" w:color="auto" w:fill="FFFF00"/>
          </w:tcPr>
          <w:p w14:paraId="703C55EA" w14:textId="77777777" w:rsidR="00774B9D" w:rsidRPr="00C70DB4" w:rsidRDefault="00774B9D" w:rsidP="00514D37">
            <w:pPr>
              <w:ind w:left="100"/>
              <w:rPr>
                <w:sz w:val="20"/>
                <w:szCs w:val="20"/>
              </w:rPr>
            </w:pPr>
            <w:r w:rsidRPr="00C70DB4">
              <w:rPr>
                <w:sz w:val="20"/>
                <w:szCs w:val="20"/>
              </w:rPr>
              <w:t>10</w:t>
            </w:r>
          </w:p>
        </w:tc>
        <w:tc>
          <w:tcPr>
            <w:tcW w:w="3828" w:type="dxa"/>
            <w:gridSpan w:val="2"/>
            <w:shd w:val="clear" w:color="auto" w:fill="FFFF00"/>
          </w:tcPr>
          <w:p w14:paraId="55B8D73C" w14:textId="77777777" w:rsidR="00774B9D" w:rsidRPr="00C70DB4" w:rsidRDefault="00774B9D" w:rsidP="00514D37">
            <w:pPr>
              <w:spacing w:line="89" w:lineRule="exact"/>
              <w:rPr>
                <w:sz w:val="20"/>
                <w:szCs w:val="20"/>
              </w:rPr>
            </w:pPr>
          </w:p>
          <w:p w14:paraId="2F2601EC" w14:textId="77777777" w:rsidR="00774B9D" w:rsidRPr="00C70DB4" w:rsidRDefault="00774B9D" w:rsidP="00514D37">
            <w:pPr>
              <w:spacing w:line="241" w:lineRule="auto"/>
              <w:ind w:left="100" w:right="608"/>
              <w:rPr>
                <w:sz w:val="20"/>
                <w:szCs w:val="20"/>
              </w:rPr>
            </w:pPr>
            <w:r w:rsidRPr="00C70DB4">
              <w:rPr>
                <w:color w:val="000000"/>
                <w:sz w:val="20"/>
                <w:szCs w:val="20"/>
              </w:rPr>
              <w:t>Declarație</w:t>
            </w:r>
            <w:r w:rsidRPr="00C70DB4">
              <w:rPr>
                <w:spacing w:val="-16"/>
                <w:sz w:val="20"/>
                <w:szCs w:val="20"/>
              </w:rPr>
              <w:t xml:space="preserve"> </w:t>
            </w:r>
            <w:r w:rsidRPr="00C70DB4">
              <w:rPr>
                <w:color w:val="000000"/>
                <w:sz w:val="20"/>
                <w:szCs w:val="20"/>
              </w:rPr>
              <w:t>privind</w:t>
            </w:r>
            <w:r w:rsidRPr="00C70DB4">
              <w:rPr>
                <w:spacing w:val="-18"/>
                <w:sz w:val="20"/>
                <w:szCs w:val="20"/>
              </w:rPr>
              <w:t xml:space="preserve"> </w:t>
            </w:r>
            <w:r>
              <w:rPr>
                <w:spacing w:val="-18"/>
                <w:sz w:val="20"/>
                <w:szCs w:val="20"/>
              </w:rPr>
              <w:t xml:space="preserve"> </w:t>
            </w:r>
            <w:r w:rsidRPr="00C70DB4">
              <w:rPr>
                <w:color w:val="000000"/>
                <w:sz w:val="20"/>
                <w:szCs w:val="20"/>
              </w:rPr>
              <w:t>personalul</w:t>
            </w:r>
            <w:r w:rsidRPr="00C70DB4">
              <w:rPr>
                <w:sz w:val="20"/>
                <w:szCs w:val="20"/>
              </w:rPr>
              <w:t xml:space="preserve"> </w:t>
            </w:r>
            <w:r w:rsidRPr="00C70DB4">
              <w:rPr>
                <w:color w:val="000000"/>
                <w:sz w:val="20"/>
                <w:szCs w:val="20"/>
              </w:rPr>
              <w:t>de specialitate</w:t>
            </w:r>
            <w:r w:rsidRPr="00C70DB4">
              <w:rPr>
                <w:sz w:val="20"/>
                <w:szCs w:val="20"/>
              </w:rPr>
              <w:t xml:space="preserve"> </w:t>
            </w:r>
            <w:r w:rsidRPr="00C70DB4">
              <w:rPr>
                <w:color w:val="000000"/>
                <w:sz w:val="20"/>
                <w:szCs w:val="20"/>
              </w:rPr>
              <w:t>și/sau</w:t>
            </w:r>
            <w:r w:rsidRPr="00C70DB4">
              <w:rPr>
                <w:spacing w:val="-5"/>
                <w:sz w:val="20"/>
                <w:szCs w:val="20"/>
              </w:rPr>
              <w:t xml:space="preserve"> </w:t>
            </w:r>
            <w:r w:rsidRPr="00C70DB4">
              <w:rPr>
                <w:color w:val="000000"/>
                <w:sz w:val="20"/>
                <w:szCs w:val="20"/>
              </w:rPr>
              <w:t>a</w:t>
            </w:r>
            <w:r w:rsidRPr="00C70DB4">
              <w:rPr>
                <w:sz w:val="20"/>
                <w:szCs w:val="20"/>
              </w:rPr>
              <w:t xml:space="preserve"> </w:t>
            </w:r>
            <w:r w:rsidRPr="00C70DB4">
              <w:rPr>
                <w:color w:val="000000"/>
                <w:spacing w:val="-2"/>
                <w:sz w:val="20"/>
                <w:szCs w:val="20"/>
              </w:rPr>
              <w:t>ex</w:t>
            </w:r>
            <w:r w:rsidRPr="00C70DB4">
              <w:rPr>
                <w:color w:val="000000"/>
                <w:spacing w:val="-1"/>
                <w:sz w:val="20"/>
                <w:szCs w:val="20"/>
              </w:rPr>
              <w:t>perților</w:t>
            </w:r>
          </w:p>
        </w:tc>
        <w:tc>
          <w:tcPr>
            <w:tcW w:w="3993" w:type="dxa"/>
            <w:shd w:val="clear" w:color="auto" w:fill="FFFF00"/>
          </w:tcPr>
          <w:p w14:paraId="60248E81" w14:textId="77777777" w:rsidR="00774B9D" w:rsidRPr="00C70DB4" w:rsidRDefault="00774B9D" w:rsidP="00514D37">
            <w:pPr>
              <w:ind w:left="-9"/>
              <w:rPr>
                <w:sz w:val="20"/>
                <w:szCs w:val="20"/>
              </w:rPr>
            </w:pPr>
            <w:r w:rsidRPr="00C70DB4">
              <w:rPr>
                <w:color w:val="000000"/>
                <w:sz w:val="20"/>
                <w:szCs w:val="20"/>
              </w:rPr>
              <w:t>Anexa</w:t>
            </w:r>
            <w:r w:rsidRPr="00C70DB4">
              <w:rPr>
                <w:sz w:val="20"/>
                <w:szCs w:val="20"/>
              </w:rPr>
              <w:t xml:space="preserve"> </w:t>
            </w:r>
            <w:r w:rsidRPr="00C70DB4">
              <w:rPr>
                <w:color w:val="000000"/>
                <w:sz w:val="20"/>
                <w:szCs w:val="20"/>
              </w:rPr>
              <w:t>nr.</w:t>
            </w:r>
            <w:r w:rsidRPr="00C70DB4">
              <w:rPr>
                <w:spacing w:val="-8"/>
                <w:sz w:val="20"/>
                <w:szCs w:val="20"/>
              </w:rPr>
              <w:t xml:space="preserve"> </w:t>
            </w:r>
            <w:r w:rsidRPr="00C70DB4">
              <w:rPr>
                <w:color w:val="000000"/>
                <w:sz w:val="20"/>
                <w:szCs w:val="20"/>
              </w:rPr>
              <w:t>15</w:t>
            </w:r>
            <w:r w:rsidRPr="00C70DB4">
              <w:rPr>
                <w:sz w:val="20"/>
                <w:szCs w:val="20"/>
              </w:rPr>
              <w:t xml:space="preserve">. </w:t>
            </w:r>
            <w:r w:rsidRPr="00C70DB4">
              <w:rPr>
                <w:color w:val="000000"/>
                <w:sz w:val="20"/>
                <w:szCs w:val="20"/>
              </w:rPr>
              <w:t>Semnat</w:t>
            </w:r>
            <w:r w:rsidRPr="00C70DB4">
              <w:rPr>
                <w:spacing w:val="16"/>
                <w:sz w:val="20"/>
                <w:szCs w:val="20"/>
              </w:rPr>
              <w:t xml:space="preserve"> </w:t>
            </w:r>
            <w:r w:rsidRPr="00C70DB4">
              <w:rPr>
                <w:spacing w:val="17"/>
                <w:sz w:val="20"/>
                <w:szCs w:val="20"/>
              </w:rPr>
              <w:t xml:space="preserve">electronic </w:t>
            </w:r>
            <w:r w:rsidRPr="00C70DB4">
              <w:rPr>
                <w:color w:val="000000"/>
                <w:sz w:val="20"/>
                <w:szCs w:val="20"/>
              </w:rPr>
              <w:t>de</w:t>
            </w:r>
            <w:r w:rsidRPr="00C70DB4">
              <w:rPr>
                <w:spacing w:val="17"/>
                <w:sz w:val="20"/>
                <w:szCs w:val="20"/>
              </w:rPr>
              <w:t xml:space="preserve"> </w:t>
            </w:r>
            <w:r w:rsidRPr="00C70DB4">
              <w:rPr>
                <w:color w:val="000000"/>
                <w:sz w:val="20"/>
                <w:szCs w:val="20"/>
              </w:rPr>
              <w:t>către operatorii economici</w:t>
            </w:r>
          </w:p>
        </w:tc>
        <w:tc>
          <w:tcPr>
            <w:tcW w:w="1182" w:type="dxa"/>
            <w:shd w:val="clear" w:color="auto" w:fill="FFFF00"/>
          </w:tcPr>
          <w:p w14:paraId="757BC78C" w14:textId="77777777" w:rsidR="00774B9D" w:rsidRPr="00C70DB4" w:rsidRDefault="00774B9D" w:rsidP="00514D37">
            <w:pPr>
              <w:spacing w:line="105" w:lineRule="exact"/>
              <w:rPr>
                <w:sz w:val="20"/>
                <w:szCs w:val="20"/>
              </w:rPr>
            </w:pPr>
          </w:p>
          <w:p w14:paraId="28A33A26" w14:textId="77777777" w:rsidR="00774B9D" w:rsidRPr="00C70DB4" w:rsidRDefault="00774B9D" w:rsidP="00514D37">
            <w:pPr>
              <w:ind w:left="96"/>
              <w:rPr>
                <w:sz w:val="20"/>
                <w:szCs w:val="20"/>
              </w:rPr>
            </w:pPr>
            <w:r w:rsidRPr="00C70DB4">
              <w:rPr>
                <w:color w:val="000000"/>
                <w:spacing w:val="-7"/>
                <w:sz w:val="20"/>
                <w:szCs w:val="20"/>
              </w:rPr>
              <w:t>DA</w:t>
            </w:r>
          </w:p>
        </w:tc>
      </w:tr>
      <w:tr w:rsidR="00774B9D" w:rsidRPr="00B03A84" w14:paraId="011E8741" w14:textId="77777777" w:rsidTr="00514D37">
        <w:trPr>
          <w:trHeight w:val="525"/>
        </w:trPr>
        <w:tc>
          <w:tcPr>
            <w:tcW w:w="572" w:type="dxa"/>
            <w:shd w:val="clear" w:color="auto" w:fill="FFFF00"/>
          </w:tcPr>
          <w:p w14:paraId="60F49AD2" w14:textId="77777777" w:rsidR="00774B9D" w:rsidRPr="00C70DB4" w:rsidRDefault="00774B9D" w:rsidP="00514D37">
            <w:pPr>
              <w:ind w:left="100"/>
              <w:rPr>
                <w:sz w:val="20"/>
                <w:szCs w:val="20"/>
              </w:rPr>
            </w:pPr>
            <w:r w:rsidRPr="00C70DB4">
              <w:rPr>
                <w:sz w:val="20"/>
                <w:szCs w:val="20"/>
              </w:rPr>
              <w:t>11</w:t>
            </w:r>
          </w:p>
        </w:tc>
        <w:tc>
          <w:tcPr>
            <w:tcW w:w="3828" w:type="dxa"/>
            <w:gridSpan w:val="2"/>
            <w:shd w:val="clear" w:color="auto" w:fill="FFFF00"/>
          </w:tcPr>
          <w:p w14:paraId="22E449AD" w14:textId="77777777" w:rsidR="00774B9D" w:rsidRPr="00C70DB4" w:rsidRDefault="00774B9D" w:rsidP="00514D37">
            <w:pPr>
              <w:shd w:val="clear" w:color="auto" w:fill="FFFFFF" w:themeFill="background1"/>
              <w:tabs>
                <w:tab w:val="left" w:pos="612"/>
              </w:tabs>
              <w:spacing w:before="120" w:after="120"/>
              <w:rPr>
                <w:iCs/>
                <w:sz w:val="20"/>
                <w:szCs w:val="20"/>
                <w:lang w:eastAsia="ru-RU"/>
              </w:rPr>
            </w:pPr>
            <w:r w:rsidRPr="00C70DB4">
              <w:rPr>
                <w:iCs/>
                <w:sz w:val="20"/>
                <w:szCs w:val="20"/>
                <w:lang w:eastAsia="ru-RU"/>
              </w:rPr>
              <w:t>Diriginte de șantier- Agentul economic va prezenta legitimația și certificatul de atestare tehnico- profesională valabile pentru perioada executării lucrărilor.</w:t>
            </w:r>
          </w:p>
        </w:tc>
        <w:tc>
          <w:tcPr>
            <w:tcW w:w="3993" w:type="dxa"/>
            <w:shd w:val="clear" w:color="auto" w:fill="FFFF00"/>
          </w:tcPr>
          <w:p w14:paraId="2AEB2E17" w14:textId="77777777" w:rsidR="00774B9D" w:rsidRPr="00C70DB4" w:rsidRDefault="00774B9D" w:rsidP="00514D37">
            <w:pPr>
              <w:shd w:val="clear" w:color="auto" w:fill="FFFFFF" w:themeFill="background1"/>
              <w:tabs>
                <w:tab w:val="left" w:pos="612"/>
              </w:tabs>
              <w:spacing w:before="120" w:after="120"/>
              <w:rPr>
                <w:iCs/>
                <w:sz w:val="20"/>
                <w:szCs w:val="20"/>
                <w:lang w:eastAsia="ru-RU"/>
              </w:rPr>
            </w:pPr>
            <w:r w:rsidRPr="00C70DB4">
              <w:rPr>
                <w:iCs/>
                <w:sz w:val="20"/>
                <w:szCs w:val="20"/>
                <w:lang w:eastAsia="ru-RU"/>
              </w:rPr>
              <w:t>Cu aplicarea semnăturii electronice a operatorului economic</w:t>
            </w:r>
          </w:p>
        </w:tc>
        <w:tc>
          <w:tcPr>
            <w:tcW w:w="1182" w:type="dxa"/>
            <w:shd w:val="clear" w:color="auto" w:fill="FFFF00"/>
          </w:tcPr>
          <w:p w14:paraId="1B5403B2" w14:textId="77777777" w:rsidR="00774B9D" w:rsidRPr="00C70DB4" w:rsidRDefault="00774B9D" w:rsidP="00514D37">
            <w:pPr>
              <w:shd w:val="clear" w:color="auto" w:fill="FFFFFF" w:themeFill="background1"/>
              <w:tabs>
                <w:tab w:val="left" w:pos="612"/>
              </w:tabs>
              <w:spacing w:before="120" w:after="120"/>
              <w:rPr>
                <w:iCs/>
                <w:sz w:val="20"/>
                <w:szCs w:val="20"/>
                <w:lang w:eastAsia="ru-RU"/>
              </w:rPr>
            </w:pPr>
            <w:r w:rsidRPr="00C70DB4">
              <w:rPr>
                <w:iCs/>
                <w:sz w:val="20"/>
                <w:szCs w:val="20"/>
                <w:lang w:eastAsia="ru-RU"/>
              </w:rPr>
              <w:t xml:space="preserve"> DA</w:t>
            </w:r>
          </w:p>
        </w:tc>
      </w:tr>
      <w:tr w:rsidR="00774B9D" w:rsidRPr="00B03A84" w14:paraId="51A2D05E" w14:textId="77777777" w:rsidTr="00514D37">
        <w:trPr>
          <w:trHeight w:val="525"/>
        </w:trPr>
        <w:tc>
          <w:tcPr>
            <w:tcW w:w="572" w:type="dxa"/>
            <w:shd w:val="clear" w:color="auto" w:fill="FFFF00"/>
          </w:tcPr>
          <w:p w14:paraId="0B3775F3" w14:textId="77777777" w:rsidR="00774B9D" w:rsidRPr="00C70DB4" w:rsidRDefault="00774B9D" w:rsidP="00514D37">
            <w:pPr>
              <w:ind w:left="100"/>
              <w:rPr>
                <w:sz w:val="20"/>
                <w:szCs w:val="20"/>
              </w:rPr>
            </w:pPr>
            <w:r w:rsidRPr="00C70DB4">
              <w:rPr>
                <w:sz w:val="20"/>
                <w:szCs w:val="20"/>
              </w:rPr>
              <w:t>12</w:t>
            </w:r>
          </w:p>
        </w:tc>
        <w:tc>
          <w:tcPr>
            <w:tcW w:w="3828" w:type="dxa"/>
            <w:gridSpan w:val="2"/>
            <w:shd w:val="clear" w:color="auto" w:fill="FFFF00"/>
          </w:tcPr>
          <w:p w14:paraId="69B49AA2" w14:textId="77777777" w:rsidR="00774B9D" w:rsidRPr="00C70DB4" w:rsidRDefault="00774B9D" w:rsidP="00514D37">
            <w:pPr>
              <w:shd w:val="clear" w:color="auto" w:fill="FFFFFF" w:themeFill="background1"/>
              <w:tabs>
                <w:tab w:val="left" w:pos="612"/>
              </w:tabs>
              <w:spacing w:before="120" w:after="120"/>
              <w:rPr>
                <w:iCs/>
                <w:sz w:val="20"/>
                <w:szCs w:val="20"/>
                <w:lang w:eastAsia="ru-RU"/>
              </w:rPr>
            </w:pPr>
            <w:r w:rsidRPr="00C70DB4">
              <w:rPr>
                <w:sz w:val="20"/>
                <w:szCs w:val="20"/>
              </w:rPr>
              <w:t>Cerificat -  autorizatie privind securitatea si sănătatea in muncă</w:t>
            </w:r>
          </w:p>
        </w:tc>
        <w:tc>
          <w:tcPr>
            <w:tcW w:w="3993" w:type="dxa"/>
            <w:shd w:val="clear" w:color="auto" w:fill="FFFF00"/>
          </w:tcPr>
          <w:p w14:paraId="509D1666" w14:textId="77777777" w:rsidR="00774B9D" w:rsidRPr="00C70DB4" w:rsidRDefault="00774B9D" w:rsidP="00514D37">
            <w:pPr>
              <w:shd w:val="clear" w:color="auto" w:fill="FFFFFF" w:themeFill="background1"/>
              <w:tabs>
                <w:tab w:val="left" w:pos="612"/>
              </w:tabs>
              <w:spacing w:before="120" w:after="120"/>
              <w:rPr>
                <w:iCs/>
                <w:sz w:val="20"/>
                <w:szCs w:val="20"/>
                <w:lang w:eastAsia="ru-RU"/>
              </w:rPr>
            </w:pPr>
            <w:r w:rsidRPr="00C70DB4">
              <w:rPr>
                <w:iCs/>
                <w:sz w:val="20"/>
                <w:szCs w:val="20"/>
                <w:lang w:eastAsia="ru-RU"/>
              </w:rPr>
              <w:t>Cu aplicarea semnăturii electronice a operatorului economic</w:t>
            </w:r>
          </w:p>
        </w:tc>
        <w:tc>
          <w:tcPr>
            <w:tcW w:w="1182" w:type="dxa"/>
            <w:shd w:val="clear" w:color="auto" w:fill="FFFF00"/>
          </w:tcPr>
          <w:p w14:paraId="35712B9C" w14:textId="77777777" w:rsidR="00774B9D" w:rsidRPr="00C70DB4" w:rsidRDefault="00774B9D" w:rsidP="00514D37">
            <w:pPr>
              <w:shd w:val="clear" w:color="auto" w:fill="FFFFFF" w:themeFill="background1"/>
              <w:tabs>
                <w:tab w:val="left" w:pos="612"/>
              </w:tabs>
              <w:spacing w:before="120" w:after="120"/>
              <w:rPr>
                <w:iCs/>
                <w:sz w:val="20"/>
                <w:szCs w:val="20"/>
                <w:lang w:eastAsia="ru-RU"/>
              </w:rPr>
            </w:pPr>
            <w:r w:rsidRPr="00C70DB4">
              <w:rPr>
                <w:iCs/>
                <w:sz w:val="20"/>
                <w:szCs w:val="20"/>
                <w:lang w:eastAsia="ru-RU"/>
              </w:rPr>
              <w:t xml:space="preserve"> DA</w:t>
            </w:r>
          </w:p>
        </w:tc>
      </w:tr>
      <w:tr w:rsidR="00774B9D" w:rsidRPr="00B03A84" w14:paraId="5017FD51" w14:textId="77777777" w:rsidTr="00514D37">
        <w:trPr>
          <w:trHeight w:val="525"/>
        </w:trPr>
        <w:tc>
          <w:tcPr>
            <w:tcW w:w="572" w:type="dxa"/>
            <w:shd w:val="clear" w:color="auto" w:fill="FFFF00"/>
          </w:tcPr>
          <w:p w14:paraId="6E209809" w14:textId="77777777" w:rsidR="00774B9D" w:rsidRPr="00C70DB4" w:rsidRDefault="00774B9D" w:rsidP="00514D37">
            <w:pPr>
              <w:ind w:left="100"/>
              <w:rPr>
                <w:sz w:val="20"/>
                <w:szCs w:val="20"/>
              </w:rPr>
            </w:pPr>
            <w:r w:rsidRPr="00C70DB4">
              <w:rPr>
                <w:sz w:val="20"/>
                <w:szCs w:val="20"/>
              </w:rPr>
              <w:t>13</w:t>
            </w:r>
          </w:p>
        </w:tc>
        <w:tc>
          <w:tcPr>
            <w:tcW w:w="3828" w:type="dxa"/>
            <w:gridSpan w:val="2"/>
            <w:shd w:val="clear" w:color="auto" w:fill="FFFF00"/>
          </w:tcPr>
          <w:p w14:paraId="73759511" w14:textId="77777777" w:rsidR="00774B9D" w:rsidRPr="00C70DB4" w:rsidRDefault="00774B9D" w:rsidP="00514D37">
            <w:pPr>
              <w:rPr>
                <w:rFonts w:eastAsia="PMingLiU"/>
                <w:b/>
                <w:sz w:val="20"/>
                <w:szCs w:val="20"/>
                <w:lang w:eastAsia="zh-CN"/>
              </w:rPr>
            </w:pPr>
            <w:r w:rsidRPr="00C70DB4">
              <w:rPr>
                <w:rFonts w:eastAsia="PMingLiU"/>
                <w:b/>
                <w:sz w:val="20"/>
                <w:szCs w:val="20"/>
                <w:lang w:eastAsia="zh-CN"/>
              </w:rPr>
              <w:t>DECLARAȚIE</w:t>
            </w:r>
          </w:p>
          <w:p w14:paraId="00E49A80" w14:textId="77777777" w:rsidR="00774B9D" w:rsidRDefault="00774B9D" w:rsidP="00514D37">
            <w:pPr>
              <w:pStyle w:val="a8"/>
              <w:tabs>
                <w:tab w:val="left" w:pos="567"/>
              </w:tabs>
              <w:rPr>
                <w:rFonts w:ascii="Times New Roman" w:hAnsi="Times New Roman"/>
                <w:sz w:val="20"/>
              </w:rPr>
            </w:pPr>
            <w:r w:rsidRPr="00C70DB4">
              <w:rPr>
                <w:rFonts w:ascii="Times New Roman" w:hAnsi="Times New Roman"/>
                <w:sz w:val="20"/>
              </w:rPr>
              <w:t>privind experienţa similară</w:t>
            </w:r>
          </w:p>
          <w:p w14:paraId="5D07D493" w14:textId="77777777" w:rsidR="00774B9D" w:rsidRPr="00C70DB4" w:rsidRDefault="00774B9D" w:rsidP="00514D37">
            <w:pPr>
              <w:pStyle w:val="a8"/>
              <w:tabs>
                <w:tab w:val="left" w:pos="567"/>
              </w:tabs>
              <w:rPr>
                <w:rFonts w:ascii="Times New Roman" w:hAnsi="Times New Roman"/>
                <w:sz w:val="20"/>
              </w:rPr>
            </w:pPr>
            <w:r>
              <w:rPr>
                <w:rFonts w:ascii="Helvetica" w:hAnsi="Helvetica"/>
                <w:color w:val="333333"/>
                <w:shd w:val="clear" w:color="auto" w:fill="FFFFFF"/>
              </w:rPr>
              <w:t xml:space="preserve"> a) lista lucrărilor similare executate </w:t>
            </w:r>
            <w:r>
              <w:rPr>
                <w:rFonts w:ascii="Helvetica" w:hAnsi="Helvetica"/>
                <w:color w:val="333333"/>
                <w:shd w:val="clear" w:color="auto" w:fill="FFFFFF"/>
              </w:rPr>
              <w:lastRenderedPageBreak/>
              <w:t xml:space="preserve">în ultimii 5 ani, însoţită de certificări de bună execuţie pentru cele mai importante lucrări, în care să se conțină cel puțin un contract de lucrări similare a cărui valoare să nu fie mai mică de 75% din valoarea viitorului contract </w:t>
            </w:r>
          </w:p>
        </w:tc>
        <w:tc>
          <w:tcPr>
            <w:tcW w:w="3993" w:type="dxa"/>
            <w:shd w:val="clear" w:color="auto" w:fill="FFFF00"/>
          </w:tcPr>
          <w:p w14:paraId="1072EE76" w14:textId="77777777" w:rsidR="00774B9D" w:rsidRPr="00C70DB4" w:rsidRDefault="00774B9D" w:rsidP="00514D37">
            <w:pPr>
              <w:shd w:val="clear" w:color="auto" w:fill="FFFFFF" w:themeFill="background1"/>
              <w:tabs>
                <w:tab w:val="left" w:pos="612"/>
              </w:tabs>
              <w:spacing w:before="120" w:after="120"/>
              <w:rPr>
                <w:iCs/>
                <w:sz w:val="20"/>
                <w:szCs w:val="20"/>
                <w:lang w:eastAsia="ru-RU"/>
              </w:rPr>
            </w:pPr>
            <w:r w:rsidRPr="00C70DB4">
              <w:rPr>
                <w:sz w:val="20"/>
                <w:szCs w:val="20"/>
              </w:rPr>
              <w:lastRenderedPageBreak/>
              <w:t>anexa nr.12 din documentația standart, semnat electronic de către operatorul economic , c</w:t>
            </w:r>
            <w:r w:rsidRPr="00C70DB4">
              <w:rPr>
                <w:iCs/>
                <w:sz w:val="20"/>
                <w:szCs w:val="20"/>
                <w:lang w:eastAsia="ru-RU"/>
              </w:rPr>
              <w:t xml:space="preserve">u aplicarea semnăturii electronice a operatorului </w:t>
            </w:r>
            <w:r w:rsidRPr="00C70DB4">
              <w:rPr>
                <w:iCs/>
                <w:sz w:val="20"/>
                <w:szCs w:val="20"/>
                <w:lang w:eastAsia="ru-RU"/>
              </w:rPr>
              <w:lastRenderedPageBreak/>
              <w:t>economic</w:t>
            </w:r>
          </w:p>
        </w:tc>
        <w:tc>
          <w:tcPr>
            <w:tcW w:w="1182" w:type="dxa"/>
            <w:shd w:val="clear" w:color="auto" w:fill="FFFF00"/>
          </w:tcPr>
          <w:p w14:paraId="2432E8C1" w14:textId="77777777" w:rsidR="00774B9D" w:rsidRPr="00C70DB4" w:rsidRDefault="00774B9D" w:rsidP="00514D37">
            <w:pPr>
              <w:shd w:val="clear" w:color="auto" w:fill="FFFFFF" w:themeFill="background1"/>
              <w:tabs>
                <w:tab w:val="left" w:pos="612"/>
              </w:tabs>
              <w:spacing w:before="120" w:after="120"/>
              <w:rPr>
                <w:iCs/>
                <w:sz w:val="20"/>
                <w:szCs w:val="20"/>
                <w:lang w:eastAsia="ru-RU"/>
              </w:rPr>
            </w:pPr>
            <w:r w:rsidRPr="00C70DB4">
              <w:rPr>
                <w:iCs/>
                <w:sz w:val="20"/>
                <w:szCs w:val="20"/>
                <w:lang w:eastAsia="ru-RU"/>
              </w:rPr>
              <w:lastRenderedPageBreak/>
              <w:t xml:space="preserve"> DA</w:t>
            </w:r>
          </w:p>
        </w:tc>
      </w:tr>
      <w:tr w:rsidR="00774B9D" w14:paraId="7D4802C8" w14:textId="77777777" w:rsidTr="00514D37">
        <w:trPr>
          <w:trHeight w:val="525"/>
        </w:trPr>
        <w:tc>
          <w:tcPr>
            <w:tcW w:w="572" w:type="dxa"/>
            <w:shd w:val="clear" w:color="auto" w:fill="FFFF00"/>
          </w:tcPr>
          <w:p w14:paraId="435DF806" w14:textId="77777777" w:rsidR="00774B9D" w:rsidRPr="00C70DB4" w:rsidRDefault="00774B9D" w:rsidP="00514D37">
            <w:pPr>
              <w:ind w:left="100"/>
              <w:rPr>
                <w:sz w:val="20"/>
                <w:szCs w:val="20"/>
              </w:rPr>
            </w:pPr>
            <w:r w:rsidRPr="00C70DB4">
              <w:rPr>
                <w:sz w:val="20"/>
                <w:szCs w:val="20"/>
              </w:rPr>
              <w:lastRenderedPageBreak/>
              <w:t>14</w:t>
            </w:r>
          </w:p>
        </w:tc>
        <w:tc>
          <w:tcPr>
            <w:tcW w:w="3828" w:type="dxa"/>
            <w:gridSpan w:val="2"/>
            <w:shd w:val="clear" w:color="auto" w:fill="FFFF00"/>
          </w:tcPr>
          <w:p w14:paraId="0700D1BB" w14:textId="77777777" w:rsidR="00774B9D" w:rsidRPr="00C70DB4" w:rsidRDefault="00774B9D" w:rsidP="00514D37">
            <w:pPr>
              <w:shd w:val="clear" w:color="auto" w:fill="FFFFFF" w:themeFill="background1"/>
              <w:tabs>
                <w:tab w:val="left" w:pos="612"/>
              </w:tabs>
              <w:spacing w:before="120" w:after="120"/>
              <w:rPr>
                <w:sz w:val="20"/>
                <w:szCs w:val="20"/>
              </w:rPr>
            </w:pPr>
            <w:r>
              <w:rPr>
                <w:sz w:val="20"/>
                <w:szCs w:val="20"/>
              </w:rPr>
              <w:t>Declarație de g</w:t>
            </w:r>
            <w:r w:rsidRPr="00C70DB4">
              <w:rPr>
                <w:sz w:val="20"/>
                <w:szCs w:val="20"/>
              </w:rPr>
              <w:t xml:space="preserve">aranție a obiectului </w:t>
            </w:r>
          </w:p>
        </w:tc>
        <w:tc>
          <w:tcPr>
            <w:tcW w:w="3993" w:type="dxa"/>
            <w:shd w:val="clear" w:color="auto" w:fill="FFFF00"/>
          </w:tcPr>
          <w:p w14:paraId="457A945A" w14:textId="77777777" w:rsidR="00774B9D" w:rsidRPr="00C70DB4" w:rsidRDefault="00774B9D" w:rsidP="00514D37">
            <w:pPr>
              <w:shd w:val="clear" w:color="auto" w:fill="FFFFFF" w:themeFill="background1"/>
              <w:tabs>
                <w:tab w:val="left" w:pos="612"/>
              </w:tabs>
              <w:spacing w:before="120" w:after="120"/>
              <w:rPr>
                <w:sz w:val="20"/>
                <w:szCs w:val="20"/>
              </w:rPr>
            </w:pPr>
            <w:r w:rsidRPr="00C70DB4">
              <w:rPr>
                <w:sz w:val="20"/>
                <w:szCs w:val="20"/>
              </w:rPr>
              <w:t>semnat electronic de către operatorul</w:t>
            </w:r>
          </w:p>
          <w:p w14:paraId="0A9A1AFD" w14:textId="77777777" w:rsidR="00774B9D" w:rsidRPr="00C70DB4" w:rsidRDefault="00774B9D" w:rsidP="00514D37">
            <w:pPr>
              <w:shd w:val="clear" w:color="auto" w:fill="FFFFFF" w:themeFill="background1"/>
              <w:tabs>
                <w:tab w:val="left" w:pos="612"/>
              </w:tabs>
              <w:spacing w:before="120" w:after="120"/>
              <w:rPr>
                <w:sz w:val="20"/>
                <w:szCs w:val="20"/>
              </w:rPr>
            </w:pPr>
            <w:r w:rsidRPr="00C70DB4">
              <w:rPr>
                <w:iCs/>
                <w:sz w:val="20"/>
                <w:szCs w:val="20"/>
                <w:lang w:eastAsia="ru-RU"/>
              </w:rPr>
              <w:t>Pe o perioadă de 5 ani de la semnarea procesului verbal de recepție la terminarea lucrărilor , toate defectele vor fi înlăturate din contul antreprenorului –executor de contract cu condiția exploatării corecte și cu excepția cazului de forță majoră</w:t>
            </w:r>
          </w:p>
        </w:tc>
        <w:tc>
          <w:tcPr>
            <w:tcW w:w="1182" w:type="dxa"/>
            <w:shd w:val="clear" w:color="auto" w:fill="FFFF00"/>
          </w:tcPr>
          <w:p w14:paraId="550A0AAA" w14:textId="77777777" w:rsidR="00774B9D" w:rsidRPr="00C70DB4" w:rsidRDefault="00774B9D" w:rsidP="00514D37">
            <w:pPr>
              <w:rPr>
                <w:sz w:val="20"/>
                <w:szCs w:val="20"/>
              </w:rPr>
            </w:pPr>
            <w:r w:rsidRPr="00C70DB4">
              <w:rPr>
                <w:iCs/>
                <w:sz w:val="20"/>
                <w:szCs w:val="20"/>
                <w:lang w:eastAsia="ru-RU"/>
              </w:rPr>
              <w:t>DA</w:t>
            </w:r>
          </w:p>
        </w:tc>
      </w:tr>
      <w:tr w:rsidR="00774B9D" w:rsidRPr="00B03A84" w14:paraId="4EB4F23C" w14:textId="77777777" w:rsidTr="00514D37">
        <w:trPr>
          <w:trHeight w:val="525"/>
        </w:trPr>
        <w:tc>
          <w:tcPr>
            <w:tcW w:w="572" w:type="dxa"/>
            <w:shd w:val="clear" w:color="auto" w:fill="FFFF00"/>
          </w:tcPr>
          <w:p w14:paraId="4E9FA97E" w14:textId="77777777" w:rsidR="00774B9D" w:rsidRPr="00C70DB4" w:rsidRDefault="00774B9D" w:rsidP="00514D37">
            <w:pPr>
              <w:ind w:left="100"/>
              <w:rPr>
                <w:sz w:val="20"/>
                <w:szCs w:val="20"/>
              </w:rPr>
            </w:pPr>
            <w:r w:rsidRPr="00C70DB4">
              <w:rPr>
                <w:sz w:val="20"/>
                <w:szCs w:val="20"/>
              </w:rPr>
              <w:t>15</w:t>
            </w:r>
          </w:p>
        </w:tc>
        <w:tc>
          <w:tcPr>
            <w:tcW w:w="3828" w:type="dxa"/>
            <w:gridSpan w:val="2"/>
            <w:shd w:val="clear" w:color="auto" w:fill="FFFF00"/>
          </w:tcPr>
          <w:p w14:paraId="5E3623E8" w14:textId="77777777" w:rsidR="00774B9D" w:rsidRPr="00C70DB4" w:rsidRDefault="00774B9D" w:rsidP="00514D37">
            <w:pPr>
              <w:jc w:val="center"/>
              <w:rPr>
                <w:rFonts w:eastAsia="SimSun"/>
                <w:b/>
                <w:bCs/>
                <w:iCs/>
                <w:sz w:val="20"/>
                <w:szCs w:val="20"/>
                <w:lang w:eastAsia="zh-CN"/>
              </w:rPr>
            </w:pPr>
            <w:r w:rsidRPr="00C70DB4">
              <w:rPr>
                <w:rFonts w:eastAsia="SimSun"/>
                <w:b/>
                <w:bCs/>
                <w:iCs/>
                <w:sz w:val="20"/>
                <w:szCs w:val="20"/>
                <w:lang w:eastAsia="zh-CN"/>
              </w:rPr>
              <w:t>LISTA SUBCONTRACTANȚILOR</w:t>
            </w:r>
          </w:p>
          <w:p w14:paraId="5E0C7304" w14:textId="77777777" w:rsidR="00774B9D" w:rsidRPr="00806DE2" w:rsidRDefault="00774B9D" w:rsidP="00514D37">
            <w:pPr>
              <w:jc w:val="center"/>
              <w:rPr>
                <w:rFonts w:eastAsia="SimSun"/>
                <w:b/>
                <w:bCs/>
                <w:iCs/>
                <w:sz w:val="20"/>
                <w:szCs w:val="20"/>
                <w:lang w:eastAsia="zh-CN"/>
              </w:rPr>
            </w:pPr>
            <w:r w:rsidRPr="00C70DB4">
              <w:rPr>
                <w:rFonts w:eastAsia="SimSun"/>
                <w:b/>
                <w:bCs/>
                <w:iCs/>
                <w:sz w:val="20"/>
                <w:szCs w:val="20"/>
                <w:lang w:eastAsia="zh-CN"/>
              </w:rPr>
              <w:t>ŞI PARTEA/PĂRŢILE DIN CONTRACT CARE SUNT</w:t>
            </w:r>
            <w:r>
              <w:rPr>
                <w:rFonts w:eastAsia="SimSun"/>
                <w:b/>
                <w:bCs/>
                <w:iCs/>
                <w:sz w:val="20"/>
                <w:szCs w:val="20"/>
                <w:lang w:eastAsia="zh-CN"/>
              </w:rPr>
              <w:t xml:space="preserve"> </w:t>
            </w:r>
            <w:r w:rsidRPr="00C70DB4">
              <w:rPr>
                <w:rFonts w:eastAsia="SimSun"/>
                <w:b/>
                <w:bCs/>
                <w:iCs/>
                <w:sz w:val="20"/>
                <w:szCs w:val="20"/>
                <w:lang w:eastAsia="zh-CN"/>
              </w:rPr>
              <w:t>ÎNDEPLINITE DE ACEŞTIA</w:t>
            </w:r>
          </w:p>
        </w:tc>
        <w:tc>
          <w:tcPr>
            <w:tcW w:w="3993" w:type="dxa"/>
            <w:shd w:val="clear" w:color="auto" w:fill="FFFF00"/>
          </w:tcPr>
          <w:p w14:paraId="1EA54456" w14:textId="77777777" w:rsidR="00774B9D" w:rsidRPr="00C70DB4" w:rsidRDefault="00774B9D" w:rsidP="00514D37">
            <w:pPr>
              <w:ind w:left="-9"/>
              <w:rPr>
                <w:sz w:val="20"/>
                <w:szCs w:val="20"/>
              </w:rPr>
            </w:pPr>
            <w:r w:rsidRPr="00C70DB4">
              <w:rPr>
                <w:color w:val="000000"/>
                <w:sz w:val="20"/>
                <w:szCs w:val="20"/>
              </w:rPr>
              <w:t>Anexa</w:t>
            </w:r>
            <w:r w:rsidRPr="00C70DB4">
              <w:rPr>
                <w:sz w:val="20"/>
                <w:szCs w:val="20"/>
              </w:rPr>
              <w:t xml:space="preserve"> </w:t>
            </w:r>
            <w:r w:rsidRPr="00C70DB4">
              <w:rPr>
                <w:color w:val="000000"/>
                <w:sz w:val="20"/>
                <w:szCs w:val="20"/>
              </w:rPr>
              <w:t>nr.</w:t>
            </w:r>
            <w:r w:rsidRPr="00C70DB4">
              <w:rPr>
                <w:spacing w:val="-8"/>
                <w:sz w:val="20"/>
                <w:szCs w:val="20"/>
              </w:rPr>
              <w:t xml:space="preserve"> </w:t>
            </w:r>
            <w:r w:rsidRPr="00C70DB4">
              <w:rPr>
                <w:color w:val="000000"/>
                <w:sz w:val="20"/>
                <w:szCs w:val="20"/>
              </w:rPr>
              <w:t>20</w:t>
            </w:r>
            <w:r w:rsidRPr="00C70DB4">
              <w:rPr>
                <w:sz w:val="20"/>
                <w:szCs w:val="20"/>
              </w:rPr>
              <w:t xml:space="preserve">. </w:t>
            </w:r>
            <w:r w:rsidRPr="00C70DB4">
              <w:rPr>
                <w:color w:val="000000"/>
                <w:sz w:val="20"/>
                <w:szCs w:val="20"/>
              </w:rPr>
              <w:t>Semnat</w:t>
            </w:r>
            <w:r w:rsidRPr="00C70DB4">
              <w:rPr>
                <w:spacing w:val="16"/>
                <w:sz w:val="20"/>
                <w:szCs w:val="20"/>
              </w:rPr>
              <w:t xml:space="preserve"> </w:t>
            </w:r>
            <w:r w:rsidRPr="00C70DB4">
              <w:rPr>
                <w:spacing w:val="17"/>
                <w:sz w:val="20"/>
                <w:szCs w:val="20"/>
              </w:rPr>
              <w:t xml:space="preserve">electronic </w:t>
            </w:r>
            <w:r w:rsidRPr="00C70DB4">
              <w:rPr>
                <w:color w:val="000000"/>
                <w:sz w:val="20"/>
                <w:szCs w:val="20"/>
              </w:rPr>
              <w:t>de</w:t>
            </w:r>
            <w:r w:rsidRPr="00C70DB4">
              <w:rPr>
                <w:spacing w:val="17"/>
                <w:sz w:val="20"/>
                <w:szCs w:val="20"/>
              </w:rPr>
              <w:t xml:space="preserve"> </w:t>
            </w:r>
            <w:r w:rsidRPr="00C70DB4">
              <w:rPr>
                <w:color w:val="000000"/>
                <w:sz w:val="20"/>
                <w:szCs w:val="20"/>
              </w:rPr>
              <w:t>către operatorii economici</w:t>
            </w:r>
          </w:p>
        </w:tc>
        <w:tc>
          <w:tcPr>
            <w:tcW w:w="1182" w:type="dxa"/>
            <w:shd w:val="clear" w:color="auto" w:fill="FFFF00"/>
          </w:tcPr>
          <w:p w14:paraId="453B4F97" w14:textId="77777777" w:rsidR="00774B9D" w:rsidRPr="00C70DB4" w:rsidRDefault="00774B9D" w:rsidP="00514D37">
            <w:pPr>
              <w:spacing w:line="105" w:lineRule="exact"/>
              <w:rPr>
                <w:sz w:val="20"/>
                <w:szCs w:val="20"/>
              </w:rPr>
            </w:pPr>
          </w:p>
          <w:p w14:paraId="0F691E1D" w14:textId="77777777" w:rsidR="00774B9D" w:rsidRPr="00C70DB4" w:rsidRDefault="00774B9D" w:rsidP="00514D37">
            <w:pPr>
              <w:ind w:left="96"/>
              <w:rPr>
                <w:sz w:val="20"/>
                <w:szCs w:val="20"/>
              </w:rPr>
            </w:pPr>
            <w:r w:rsidRPr="00C70DB4">
              <w:rPr>
                <w:color w:val="000000"/>
                <w:spacing w:val="-7"/>
                <w:sz w:val="20"/>
                <w:szCs w:val="20"/>
              </w:rPr>
              <w:t>DA</w:t>
            </w:r>
          </w:p>
        </w:tc>
      </w:tr>
      <w:tr w:rsidR="00774B9D" w:rsidRPr="00B03A84" w14:paraId="70EE5B00" w14:textId="77777777" w:rsidTr="00514D37">
        <w:trPr>
          <w:trHeight w:val="525"/>
        </w:trPr>
        <w:tc>
          <w:tcPr>
            <w:tcW w:w="572" w:type="dxa"/>
            <w:shd w:val="clear" w:color="auto" w:fill="FFFF00"/>
          </w:tcPr>
          <w:p w14:paraId="0EBDCE61" w14:textId="77777777" w:rsidR="00774B9D" w:rsidRPr="00C70DB4" w:rsidRDefault="00774B9D" w:rsidP="00514D37">
            <w:pPr>
              <w:ind w:left="100"/>
              <w:rPr>
                <w:sz w:val="20"/>
                <w:szCs w:val="20"/>
              </w:rPr>
            </w:pPr>
            <w:r w:rsidRPr="00C70DB4">
              <w:rPr>
                <w:sz w:val="20"/>
                <w:szCs w:val="20"/>
              </w:rPr>
              <w:t>16</w:t>
            </w:r>
          </w:p>
        </w:tc>
        <w:tc>
          <w:tcPr>
            <w:tcW w:w="3828" w:type="dxa"/>
            <w:gridSpan w:val="2"/>
            <w:shd w:val="clear" w:color="auto" w:fill="FFFF00"/>
          </w:tcPr>
          <w:p w14:paraId="22A305E7" w14:textId="77777777" w:rsidR="00774B9D" w:rsidRPr="00C70DB4" w:rsidRDefault="00774B9D" w:rsidP="00514D37">
            <w:pPr>
              <w:keepNext/>
              <w:spacing w:before="240" w:after="60"/>
              <w:jc w:val="center"/>
              <w:outlineLvl w:val="0"/>
              <w:rPr>
                <w:b/>
                <w:bCs/>
                <w:kern w:val="32"/>
                <w:sz w:val="20"/>
                <w:szCs w:val="20"/>
              </w:rPr>
            </w:pPr>
            <w:r w:rsidRPr="00C70DB4">
              <w:rPr>
                <w:b/>
                <w:bCs/>
                <w:kern w:val="32"/>
                <w:sz w:val="20"/>
                <w:szCs w:val="20"/>
              </w:rPr>
              <w:t xml:space="preserve">DECLARAŢIE TERŢ SUSŢINĂTOR TEHNIC </w:t>
            </w:r>
          </w:p>
        </w:tc>
        <w:tc>
          <w:tcPr>
            <w:tcW w:w="3993" w:type="dxa"/>
            <w:shd w:val="clear" w:color="auto" w:fill="FFFF00"/>
          </w:tcPr>
          <w:p w14:paraId="63263E44" w14:textId="77777777" w:rsidR="00774B9D" w:rsidRPr="00C70DB4" w:rsidRDefault="00774B9D" w:rsidP="00514D37">
            <w:pPr>
              <w:ind w:left="-9"/>
              <w:rPr>
                <w:sz w:val="20"/>
                <w:szCs w:val="20"/>
              </w:rPr>
            </w:pPr>
            <w:r w:rsidRPr="00C70DB4">
              <w:rPr>
                <w:color w:val="000000"/>
                <w:sz w:val="20"/>
                <w:szCs w:val="20"/>
              </w:rPr>
              <w:t>Anexa</w:t>
            </w:r>
            <w:r w:rsidRPr="00C70DB4">
              <w:rPr>
                <w:sz w:val="20"/>
                <w:szCs w:val="20"/>
              </w:rPr>
              <w:t xml:space="preserve"> </w:t>
            </w:r>
            <w:r w:rsidRPr="00C70DB4">
              <w:rPr>
                <w:color w:val="000000"/>
                <w:sz w:val="20"/>
                <w:szCs w:val="20"/>
              </w:rPr>
              <w:t>nr.</w:t>
            </w:r>
            <w:r w:rsidRPr="00C70DB4">
              <w:rPr>
                <w:spacing w:val="-8"/>
                <w:sz w:val="20"/>
                <w:szCs w:val="20"/>
              </w:rPr>
              <w:t xml:space="preserve"> </w:t>
            </w:r>
            <w:r w:rsidRPr="00C70DB4">
              <w:rPr>
                <w:color w:val="000000"/>
                <w:sz w:val="20"/>
                <w:szCs w:val="20"/>
              </w:rPr>
              <w:t>16</w:t>
            </w:r>
            <w:r w:rsidRPr="00C70DB4">
              <w:rPr>
                <w:sz w:val="20"/>
                <w:szCs w:val="20"/>
              </w:rPr>
              <w:t xml:space="preserve"> </w:t>
            </w:r>
            <w:r w:rsidRPr="00C70DB4">
              <w:rPr>
                <w:color w:val="000000"/>
                <w:sz w:val="20"/>
                <w:szCs w:val="20"/>
              </w:rPr>
              <w:t>Semnat</w:t>
            </w:r>
            <w:r w:rsidRPr="00C70DB4">
              <w:rPr>
                <w:spacing w:val="16"/>
                <w:sz w:val="20"/>
                <w:szCs w:val="20"/>
              </w:rPr>
              <w:t xml:space="preserve"> </w:t>
            </w:r>
            <w:r w:rsidRPr="00C70DB4">
              <w:rPr>
                <w:spacing w:val="17"/>
                <w:sz w:val="20"/>
                <w:szCs w:val="20"/>
              </w:rPr>
              <w:t xml:space="preserve">electronic </w:t>
            </w:r>
            <w:r w:rsidRPr="00C70DB4">
              <w:rPr>
                <w:color w:val="000000"/>
                <w:sz w:val="20"/>
                <w:szCs w:val="20"/>
              </w:rPr>
              <w:t>de</w:t>
            </w:r>
            <w:r w:rsidRPr="00C70DB4">
              <w:rPr>
                <w:spacing w:val="17"/>
                <w:sz w:val="20"/>
                <w:szCs w:val="20"/>
              </w:rPr>
              <w:t xml:space="preserve"> </w:t>
            </w:r>
            <w:r w:rsidRPr="00C70DB4">
              <w:rPr>
                <w:color w:val="000000"/>
                <w:sz w:val="20"/>
                <w:szCs w:val="20"/>
              </w:rPr>
              <w:t>către operatorii economici</w:t>
            </w:r>
          </w:p>
        </w:tc>
        <w:tc>
          <w:tcPr>
            <w:tcW w:w="1182" w:type="dxa"/>
            <w:shd w:val="clear" w:color="auto" w:fill="FFFF00"/>
          </w:tcPr>
          <w:p w14:paraId="4D2F9E41" w14:textId="77777777" w:rsidR="00774B9D" w:rsidRPr="00C70DB4" w:rsidRDefault="00774B9D" w:rsidP="00514D37">
            <w:pPr>
              <w:spacing w:line="105" w:lineRule="exact"/>
              <w:rPr>
                <w:sz w:val="20"/>
                <w:szCs w:val="20"/>
              </w:rPr>
            </w:pPr>
          </w:p>
          <w:p w14:paraId="36D6FE81" w14:textId="77777777" w:rsidR="00774B9D" w:rsidRPr="00C70DB4" w:rsidRDefault="00774B9D" w:rsidP="00514D37">
            <w:pPr>
              <w:ind w:left="96"/>
              <w:rPr>
                <w:sz w:val="20"/>
                <w:szCs w:val="20"/>
              </w:rPr>
            </w:pPr>
            <w:r w:rsidRPr="00C70DB4">
              <w:rPr>
                <w:color w:val="000000"/>
                <w:spacing w:val="-7"/>
                <w:sz w:val="20"/>
                <w:szCs w:val="20"/>
              </w:rPr>
              <w:t>DA</w:t>
            </w:r>
          </w:p>
        </w:tc>
      </w:tr>
      <w:tr w:rsidR="00774B9D" w:rsidRPr="00B03A84" w14:paraId="5FB70CA5" w14:textId="77777777" w:rsidTr="00514D37">
        <w:trPr>
          <w:trHeight w:val="525"/>
        </w:trPr>
        <w:tc>
          <w:tcPr>
            <w:tcW w:w="572" w:type="dxa"/>
            <w:shd w:val="clear" w:color="auto" w:fill="FFFF00"/>
          </w:tcPr>
          <w:p w14:paraId="0325FB6D" w14:textId="77777777" w:rsidR="00774B9D" w:rsidRPr="00C70DB4" w:rsidRDefault="00774B9D" w:rsidP="00514D37">
            <w:pPr>
              <w:ind w:left="100"/>
              <w:rPr>
                <w:sz w:val="20"/>
                <w:szCs w:val="20"/>
              </w:rPr>
            </w:pPr>
            <w:r w:rsidRPr="00C70DB4">
              <w:rPr>
                <w:sz w:val="20"/>
                <w:szCs w:val="20"/>
              </w:rPr>
              <w:t>17</w:t>
            </w:r>
          </w:p>
        </w:tc>
        <w:tc>
          <w:tcPr>
            <w:tcW w:w="3828" w:type="dxa"/>
            <w:gridSpan w:val="2"/>
            <w:shd w:val="clear" w:color="auto" w:fill="FFFF00"/>
          </w:tcPr>
          <w:p w14:paraId="632B31C7" w14:textId="77777777" w:rsidR="00774B9D" w:rsidRPr="00C70DB4" w:rsidRDefault="00774B9D" w:rsidP="00514D37">
            <w:pPr>
              <w:keepNext/>
              <w:spacing w:before="240" w:after="60"/>
              <w:ind w:left="432" w:hanging="432"/>
              <w:outlineLvl w:val="0"/>
              <w:rPr>
                <w:b/>
                <w:bCs/>
                <w:kern w:val="32"/>
                <w:sz w:val="20"/>
                <w:szCs w:val="20"/>
              </w:rPr>
            </w:pPr>
            <w:r w:rsidRPr="00C70DB4">
              <w:rPr>
                <w:b/>
                <w:bCs/>
                <w:kern w:val="32"/>
                <w:sz w:val="20"/>
                <w:szCs w:val="20"/>
              </w:rPr>
              <w:t>DECLARAŢIE TER SUSŢINĂTOR PROFESIONAL</w:t>
            </w:r>
          </w:p>
        </w:tc>
        <w:tc>
          <w:tcPr>
            <w:tcW w:w="3993" w:type="dxa"/>
            <w:shd w:val="clear" w:color="auto" w:fill="FFFF00"/>
          </w:tcPr>
          <w:p w14:paraId="0B218D72" w14:textId="77777777" w:rsidR="00774B9D" w:rsidRPr="00C70DB4" w:rsidRDefault="00774B9D" w:rsidP="00514D37">
            <w:pPr>
              <w:ind w:left="-9"/>
              <w:rPr>
                <w:sz w:val="20"/>
                <w:szCs w:val="20"/>
              </w:rPr>
            </w:pPr>
            <w:r w:rsidRPr="00C70DB4">
              <w:rPr>
                <w:color w:val="000000"/>
                <w:sz w:val="20"/>
                <w:szCs w:val="20"/>
              </w:rPr>
              <w:t>Anexa</w:t>
            </w:r>
            <w:r w:rsidRPr="00C70DB4">
              <w:rPr>
                <w:sz w:val="20"/>
                <w:szCs w:val="20"/>
              </w:rPr>
              <w:t xml:space="preserve"> </w:t>
            </w:r>
            <w:r w:rsidRPr="00C70DB4">
              <w:rPr>
                <w:color w:val="000000"/>
                <w:sz w:val="20"/>
                <w:szCs w:val="20"/>
              </w:rPr>
              <w:t>nr.</w:t>
            </w:r>
            <w:r w:rsidRPr="00C70DB4">
              <w:rPr>
                <w:spacing w:val="-8"/>
                <w:sz w:val="20"/>
                <w:szCs w:val="20"/>
              </w:rPr>
              <w:t xml:space="preserve"> </w:t>
            </w:r>
            <w:r w:rsidRPr="00C70DB4">
              <w:rPr>
                <w:color w:val="000000"/>
                <w:sz w:val="20"/>
                <w:szCs w:val="20"/>
              </w:rPr>
              <w:t>21</w:t>
            </w:r>
            <w:r w:rsidRPr="00C70DB4">
              <w:rPr>
                <w:sz w:val="20"/>
                <w:szCs w:val="20"/>
              </w:rPr>
              <w:t xml:space="preserve">. </w:t>
            </w:r>
            <w:r w:rsidRPr="00C70DB4">
              <w:rPr>
                <w:color w:val="000000"/>
                <w:sz w:val="20"/>
                <w:szCs w:val="20"/>
              </w:rPr>
              <w:t>Semnat</w:t>
            </w:r>
            <w:r w:rsidRPr="00C70DB4">
              <w:rPr>
                <w:spacing w:val="16"/>
                <w:sz w:val="20"/>
                <w:szCs w:val="20"/>
              </w:rPr>
              <w:t xml:space="preserve"> </w:t>
            </w:r>
            <w:r w:rsidRPr="00C70DB4">
              <w:rPr>
                <w:spacing w:val="17"/>
                <w:sz w:val="20"/>
                <w:szCs w:val="20"/>
              </w:rPr>
              <w:t xml:space="preserve">electronic </w:t>
            </w:r>
            <w:r w:rsidRPr="00C70DB4">
              <w:rPr>
                <w:color w:val="000000"/>
                <w:sz w:val="20"/>
                <w:szCs w:val="20"/>
              </w:rPr>
              <w:t>de</w:t>
            </w:r>
            <w:r w:rsidRPr="00C70DB4">
              <w:rPr>
                <w:spacing w:val="17"/>
                <w:sz w:val="20"/>
                <w:szCs w:val="20"/>
              </w:rPr>
              <w:t xml:space="preserve"> </w:t>
            </w:r>
            <w:r w:rsidRPr="00C70DB4">
              <w:rPr>
                <w:color w:val="000000"/>
                <w:sz w:val="20"/>
                <w:szCs w:val="20"/>
              </w:rPr>
              <w:t>către operatorii economici</w:t>
            </w:r>
          </w:p>
        </w:tc>
        <w:tc>
          <w:tcPr>
            <w:tcW w:w="1182" w:type="dxa"/>
            <w:shd w:val="clear" w:color="auto" w:fill="FFFF00"/>
          </w:tcPr>
          <w:p w14:paraId="213BF2FB" w14:textId="77777777" w:rsidR="00774B9D" w:rsidRPr="00C70DB4" w:rsidRDefault="00774B9D" w:rsidP="00514D37">
            <w:pPr>
              <w:spacing w:line="105" w:lineRule="exact"/>
              <w:rPr>
                <w:sz w:val="20"/>
                <w:szCs w:val="20"/>
              </w:rPr>
            </w:pPr>
          </w:p>
          <w:p w14:paraId="13E5533D" w14:textId="77777777" w:rsidR="00774B9D" w:rsidRPr="00C70DB4" w:rsidRDefault="00774B9D" w:rsidP="00514D37">
            <w:pPr>
              <w:ind w:left="96"/>
              <w:rPr>
                <w:sz w:val="20"/>
                <w:szCs w:val="20"/>
              </w:rPr>
            </w:pPr>
            <w:r w:rsidRPr="00C70DB4">
              <w:rPr>
                <w:color w:val="000000"/>
                <w:spacing w:val="-7"/>
                <w:sz w:val="20"/>
                <w:szCs w:val="20"/>
              </w:rPr>
              <w:t>DA</w:t>
            </w:r>
          </w:p>
        </w:tc>
      </w:tr>
    </w:tbl>
    <w:p w14:paraId="0C6D0CB5" w14:textId="77777777" w:rsidR="00774B9D" w:rsidRPr="00BB6812" w:rsidRDefault="00774B9D" w:rsidP="00774B9D">
      <w:pPr>
        <w:numPr>
          <w:ilvl w:val="0"/>
          <w:numId w:val="28"/>
        </w:numPr>
        <w:shd w:val="clear" w:color="auto" w:fill="FFFFFF" w:themeFill="background1"/>
        <w:tabs>
          <w:tab w:val="right" w:pos="426"/>
        </w:tabs>
        <w:spacing w:before="120"/>
        <w:ind w:left="36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4E8D2B68" w14:textId="77777777" w:rsidR="00774B9D" w:rsidRPr="002B4910" w:rsidRDefault="00774B9D" w:rsidP="00774B9D">
      <w:pPr>
        <w:pStyle w:val="a"/>
        <w:numPr>
          <w:ilvl w:val="0"/>
          <w:numId w:val="28"/>
        </w:numPr>
        <w:shd w:val="clear" w:color="auto" w:fill="FFFFFF" w:themeFill="background1"/>
        <w:tabs>
          <w:tab w:val="right" w:pos="426"/>
        </w:tabs>
        <w:spacing w:before="120"/>
        <w:ind w:left="360"/>
        <w:rPr>
          <w:lang w:eastAsia="ru-RU"/>
        </w:rPr>
      </w:pPr>
      <w:r w:rsidRPr="00443C62">
        <w:rPr>
          <w:b/>
          <w:lang w:eastAsia="ru-RU"/>
        </w:rPr>
        <w:t xml:space="preserve">Garanția pentru ofertă 1% din valoarea ofertei – </w:t>
      </w:r>
      <w:r w:rsidRPr="002B4910">
        <w:rPr>
          <w:lang w:eastAsia="ru-RU"/>
        </w:rPr>
        <w:t>se prezintă în format de hîrtie de către  o bancă din RMoldova.</w:t>
      </w:r>
    </w:p>
    <w:p w14:paraId="18C722B4" w14:textId="77777777" w:rsidR="00774B9D" w:rsidRPr="00443C62" w:rsidRDefault="00774B9D" w:rsidP="00774B9D">
      <w:pPr>
        <w:pStyle w:val="a"/>
        <w:numPr>
          <w:ilvl w:val="0"/>
          <w:numId w:val="28"/>
        </w:numPr>
        <w:shd w:val="clear" w:color="auto" w:fill="FFFFFF" w:themeFill="background1"/>
        <w:tabs>
          <w:tab w:val="right" w:pos="426"/>
        </w:tabs>
        <w:spacing w:before="120"/>
        <w:ind w:left="360"/>
        <w:rPr>
          <w:b/>
          <w:lang w:eastAsia="ru-RU"/>
        </w:rPr>
      </w:pPr>
      <w:r w:rsidRPr="00443C62">
        <w:rPr>
          <w:b/>
          <w:lang w:eastAsia="ru-RU"/>
        </w:rPr>
        <w:t xml:space="preserve">Termenul de garanție a lucrărilor: </w:t>
      </w:r>
      <w:r w:rsidRPr="00443C62">
        <w:rPr>
          <w:iCs/>
          <w:lang w:eastAsia="ru-RU"/>
        </w:rPr>
        <w:t xml:space="preserve">Pe o perioadă de </w:t>
      </w:r>
      <w:r>
        <w:rPr>
          <w:iCs/>
          <w:lang w:eastAsia="ru-RU"/>
        </w:rPr>
        <w:t xml:space="preserve">5 </w:t>
      </w:r>
      <w:r w:rsidRPr="00443C62">
        <w:rPr>
          <w:iCs/>
          <w:lang w:eastAsia="ru-RU"/>
        </w:rPr>
        <w:t>ani de la semnarea procesului verbal de recepție la terminarea lucrărilor.</w:t>
      </w:r>
    </w:p>
    <w:p w14:paraId="2A8B18C7" w14:textId="77777777" w:rsidR="00774B9D" w:rsidRPr="00B26AF3" w:rsidRDefault="00774B9D" w:rsidP="00774B9D">
      <w:pPr>
        <w:pStyle w:val="af3"/>
        <w:shd w:val="clear" w:color="auto" w:fill="FFFFFF"/>
        <w:ind w:left="284" w:firstLine="142"/>
        <w:rPr>
          <w:color w:val="000000" w:themeColor="text1"/>
          <w:lang w:val="en-US" w:eastAsia="it-IT"/>
        </w:rPr>
      </w:pPr>
      <w:r>
        <w:rPr>
          <w:b/>
          <w:lang w:val="en-US"/>
        </w:rPr>
        <w:t xml:space="preserve">19. </w:t>
      </w:r>
      <w:r w:rsidRPr="005314B8">
        <w:rPr>
          <w:b/>
          <w:lang w:val="en-US"/>
        </w:rPr>
        <w:t xml:space="preserve">Garanția de bună execuție a contractului, </w:t>
      </w:r>
      <w:r w:rsidRPr="005314B8">
        <w:rPr>
          <w:color w:val="2C2D2E"/>
          <w:shd w:val="clear" w:color="auto" w:fill="FFFFFF"/>
          <w:lang w:val="en-US"/>
        </w:rPr>
        <w:t>cu</w:t>
      </w:r>
      <w:r>
        <w:rPr>
          <w:color w:val="2C2D2E"/>
          <w:shd w:val="clear" w:color="auto" w:fill="FFFFFF"/>
          <w:lang w:val="en-US"/>
        </w:rPr>
        <w:t xml:space="preserve">antumul 5% în urma prezentării procesului verbal de execuție a lucrării, </w:t>
      </w:r>
      <w:r w:rsidRPr="00B26AF3">
        <w:rPr>
          <w:b/>
          <w:bCs/>
          <w:color w:val="000000" w:themeColor="text1"/>
          <w:lang w:val="en-US" w:eastAsia="it-IT"/>
        </w:rPr>
        <w:t>pe contul autorității contractante.</w:t>
      </w:r>
    </w:p>
    <w:p w14:paraId="3542456A" w14:textId="77777777" w:rsidR="00774B9D" w:rsidRPr="001F3C20" w:rsidRDefault="00774B9D" w:rsidP="00774B9D">
      <w:pPr>
        <w:pStyle w:val="a"/>
        <w:numPr>
          <w:ilvl w:val="0"/>
          <w:numId w:val="28"/>
        </w:numPr>
        <w:shd w:val="clear" w:color="auto" w:fill="FFFFFF" w:themeFill="background1"/>
        <w:tabs>
          <w:tab w:val="right" w:pos="426"/>
        </w:tabs>
        <w:spacing w:before="120"/>
        <w:ind w:left="360"/>
        <w:rPr>
          <w:b/>
          <w:lang w:eastAsia="ru-RU"/>
        </w:rPr>
      </w:pPr>
      <w:r w:rsidRPr="00996E19">
        <w:rPr>
          <w:rStyle w:val="aff0"/>
          <w:color w:val="333333"/>
        </w:rPr>
        <w:t xml:space="preserve">DECLARAŢIEprivind confirmarea identității beneficiarilor efectivi și neîncadrarea acestora însituația condamnării  pentru participarea la activităţi ale unei organizaţii sau grupări criminale,pentru corupţie, fraudă şi/sau spălare de bani, </w:t>
      </w:r>
      <w:r w:rsidRPr="00996E19">
        <w:rPr>
          <w:color w:val="333333"/>
          <w:shd w:val="clear" w:color="auto" w:fill="FFFFFF"/>
        </w:rPr>
        <w:t>În termen de 5 zile de la data comunicării rezultatelor procedurii de achiziție publică, ofertantul/ofertantul asociat desemnat câștigător va prezenta Declarația autorității contractante și Agenției Achiziții Publice</w:t>
      </w:r>
    </w:p>
    <w:p w14:paraId="4A6DB30C" w14:textId="77777777" w:rsidR="00774B9D" w:rsidRPr="002B4910" w:rsidRDefault="00774B9D" w:rsidP="00774B9D">
      <w:pPr>
        <w:numPr>
          <w:ilvl w:val="0"/>
          <w:numId w:val="28"/>
        </w:numPr>
        <w:shd w:val="clear" w:color="auto" w:fill="FFFFFF" w:themeFill="background1"/>
        <w:tabs>
          <w:tab w:val="right" w:pos="426"/>
        </w:tabs>
        <w:spacing w:before="120"/>
        <w:ind w:left="360"/>
        <w:rPr>
          <w:b/>
          <w:lang w:eastAsia="ru-RU"/>
        </w:rPr>
      </w:pPr>
      <w:r w:rsidRPr="002B4910">
        <w:rPr>
          <w:b/>
          <w:lang w:eastAsia="ru-RU"/>
        </w:rPr>
        <w:t xml:space="preserve">Motivul recurgerii la procedura accelerată (în cazul licitației deschise, restrânse și a procedurii negociate), COP </w:t>
      </w:r>
      <w:r w:rsidRPr="00D678A3">
        <w:rPr>
          <w:lang w:eastAsia="ru-RU"/>
        </w:rPr>
        <w:t>deschise conform HG 638/2020, suma depățește</w:t>
      </w:r>
      <w:r w:rsidRPr="002B4910">
        <w:rPr>
          <w:b/>
          <w:lang w:eastAsia="ru-RU"/>
        </w:rPr>
        <w:t xml:space="preserve"> </w:t>
      </w:r>
      <w:r w:rsidRPr="002B4910">
        <w:rPr>
          <w:color w:val="333333"/>
          <w:shd w:val="clear" w:color="auto" w:fill="FFFFFF"/>
        </w:rPr>
        <w:t>valoarea estimată a contractului de achiziție publică de lucrări ce urmează a fi atribuită este egală sau mai mare decât cea prevăzută la art. 2 alin. (3) din Legea nr. 131/2015</w:t>
      </w:r>
    </w:p>
    <w:p w14:paraId="6D7AAE65" w14:textId="77777777" w:rsidR="00774B9D" w:rsidRPr="00BF3D50" w:rsidRDefault="00774B9D" w:rsidP="00774B9D">
      <w:pPr>
        <w:numPr>
          <w:ilvl w:val="0"/>
          <w:numId w:val="28"/>
        </w:numPr>
        <w:shd w:val="clear" w:color="auto" w:fill="FFFFFF" w:themeFill="background1"/>
        <w:tabs>
          <w:tab w:val="right" w:pos="426"/>
        </w:tabs>
        <w:spacing w:before="120"/>
        <w:ind w:left="360"/>
        <w:rPr>
          <w:b/>
          <w:lang w:eastAsia="ru-RU"/>
        </w:rPr>
      </w:pPr>
      <w:r w:rsidRPr="00BF3D50">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BF3D50">
        <w:rPr>
          <w:lang w:eastAsia="ru-RU"/>
        </w:rPr>
        <w:t>nu sunt</w:t>
      </w:r>
      <w:r>
        <w:rPr>
          <w:b/>
          <w:lang w:eastAsia="ru-RU"/>
        </w:rPr>
        <w:t xml:space="preserve"> </w:t>
      </w:r>
    </w:p>
    <w:p w14:paraId="16814D22" w14:textId="77777777" w:rsidR="00774B9D" w:rsidRPr="00135ABF" w:rsidRDefault="00774B9D" w:rsidP="00774B9D">
      <w:pPr>
        <w:numPr>
          <w:ilvl w:val="0"/>
          <w:numId w:val="28"/>
        </w:numPr>
        <w:tabs>
          <w:tab w:val="right" w:pos="426"/>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conform caietului de sarcini.</w:t>
      </w:r>
    </w:p>
    <w:p w14:paraId="7978CF50" w14:textId="77777777" w:rsidR="00774B9D" w:rsidRPr="00FF430B" w:rsidRDefault="00774B9D" w:rsidP="00774B9D">
      <w:pPr>
        <w:numPr>
          <w:ilvl w:val="0"/>
          <w:numId w:val="28"/>
        </w:numPr>
        <w:tabs>
          <w:tab w:val="right" w:pos="426"/>
        </w:tabs>
        <w:spacing w:before="120"/>
        <w:ind w:left="0" w:firstLine="0"/>
        <w:rPr>
          <w:b/>
          <w:lang w:eastAsia="ru-RU"/>
        </w:rPr>
      </w:pPr>
      <w:r>
        <w:rPr>
          <w:b/>
          <w:lang w:eastAsia="ru-RU"/>
        </w:rPr>
        <w:t>Ofertele se prezintă în valută md</w:t>
      </w:r>
    </w:p>
    <w:p w14:paraId="2AB63895" w14:textId="77777777" w:rsidR="00774B9D" w:rsidRPr="00BF3D50" w:rsidRDefault="00774B9D" w:rsidP="00774B9D">
      <w:pPr>
        <w:numPr>
          <w:ilvl w:val="0"/>
          <w:numId w:val="28"/>
        </w:numPr>
        <w:tabs>
          <w:tab w:val="right" w:pos="426"/>
        </w:tabs>
        <w:spacing w:before="120"/>
        <w:ind w:left="0" w:firstLine="0"/>
        <w:rPr>
          <w:lang w:eastAsia="ru-RU"/>
        </w:rPr>
      </w:pPr>
      <w:r w:rsidRPr="00FF430B">
        <w:rPr>
          <w:b/>
          <w:lang w:eastAsia="ru-RU"/>
        </w:rPr>
        <w:t>Criteriul de evaluare aplicat pentru atribuirea contractului:_</w:t>
      </w:r>
      <w:r w:rsidRPr="00BF3D50">
        <w:rPr>
          <w:lang w:eastAsia="ru-RU"/>
        </w:rPr>
        <w:t>cel mai scăzut preț pentru un singur lot</w:t>
      </w:r>
    </w:p>
    <w:p w14:paraId="2BA5842C" w14:textId="77777777" w:rsidR="00774B9D" w:rsidRPr="00FF430B" w:rsidRDefault="00774B9D" w:rsidP="00774B9D">
      <w:pPr>
        <w:numPr>
          <w:ilvl w:val="0"/>
          <w:numId w:val="28"/>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07CC4FE0" w14:textId="77777777" w:rsidR="00774B9D" w:rsidRPr="00FF430B" w:rsidRDefault="00774B9D" w:rsidP="00774B9D">
      <w:pPr>
        <w:numPr>
          <w:ilvl w:val="0"/>
          <w:numId w:val="28"/>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4420E737" w14:textId="77777777" w:rsidR="00774B9D" w:rsidRDefault="00774B9D" w:rsidP="00774B9D">
      <w:pPr>
        <w:shd w:val="clear" w:color="auto" w:fill="FFFFFF" w:themeFill="background1"/>
        <w:tabs>
          <w:tab w:val="right" w:pos="426"/>
        </w:tabs>
        <w:spacing w:before="120"/>
        <w:ind w:left="644"/>
        <w:rPr>
          <w:b/>
          <w:lang w:eastAsia="ru-RU"/>
        </w:rPr>
      </w:pPr>
      <w:r>
        <w:rPr>
          <w:b/>
          <w:lang w:eastAsia="ru-RU"/>
        </w:rPr>
        <w:lastRenderedPageBreak/>
        <w:t xml:space="preserve">conform SIA RSAP /până la: </w:t>
      </w:r>
      <w:r>
        <w:rPr>
          <w:b/>
          <w:i/>
          <w:lang w:eastAsia="ru-RU"/>
        </w:rPr>
        <w:t xml:space="preserve">[ora exactă], ora indicată in </w:t>
      </w:r>
      <w:r>
        <w:rPr>
          <w:b/>
          <w:lang w:eastAsia="ru-RU"/>
        </w:rPr>
        <w:t>SIA RSAP</w:t>
      </w:r>
    </w:p>
    <w:p w14:paraId="3D531494" w14:textId="77777777" w:rsidR="00774B9D" w:rsidRDefault="00774B9D" w:rsidP="00774B9D">
      <w:pPr>
        <w:shd w:val="clear" w:color="auto" w:fill="FFFFFF" w:themeFill="background1"/>
        <w:tabs>
          <w:tab w:val="right" w:pos="426"/>
        </w:tabs>
        <w:spacing w:before="120"/>
        <w:ind w:left="644"/>
        <w:rPr>
          <w:b/>
          <w:lang w:eastAsia="ru-RU"/>
        </w:rPr>
      </w:pPr>
      <w:r>
        <w:rPr>
          <w:b/>
          <w:lang w:eastAsia="ru-RU"/>
        </w:rPr>
        <w:t xml:space="preserve">pe:  20 zile </w:t>
      </w:r>
      <w:r>
        <w:rPr>
          <w:b/>
          <w:i/>
          <w:lang w:eastAsia="ru-RU"/>
        </w:rPr>
        <w:t xml:space="preserve">[data] indicată in </w:t>
      </w:r>
      <w:r>
        <w:rPr>
          <w:b/>
          <w:lang w:eastAsia="ru-RU"/>
        </w:rPr>
        <w:t>SIA RSAP</w:t>
      </w:r>
    </w:p>
    <w:p w14:paraId="37494550" w14:textId="77777777" w:rsidR="00774B9D" w:rsidRPr="00FF430B" w:rsidRDefault="00774B9D" w:rsidP="00774B9D">
      <w:pPr>
        <w:numPr>
          <w:ilvl w:val="0"/>
          <w:numId w:val="28"/>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14:paraId="10F4D5D9" w14:textId="77777777" w:rsidR="00774B9D" w:rsidRPr="00FF430B" w:rsidRDefault="00774B9D" w:rsidP="00774B9D">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1BBC99C3" w14:textId="77777777" w:rsidR="00774B9D" w:rsidRPr="00FF430B" w:rsidRDefault="00774B9D" w:rsidP="00774B9D">
      <w:pPr>
        <w:numPr>
          <w:ilvl w:val="0"/>
          <w:numId w:val="28"/>
        </w:numPr>
        <w:tabs>
          <w:tab w:val="right" w:pos="426"/>
        </w:tabs>
        <w:spacing w:before="120"/>
        <w:ind w:left="0" w:firstLine="0"/>
        <w:rPr>
          <w:b/>
          <w:lang w:eastAsia="ru-RU"/>
        </w:rPr>
      </w:pPr>
      <w:r w:rsidRPr="00FF430B">
        <w:rPr>
          <w:b/>
          <w:lang w:eastAsia="ru-RU"/>
        </w:rPr>
        <w:t xml:space="preserve">Termenul de valabilitate a ofertelor: </w:t>
      </w:r>
      <w:r w:rsidRPr="00BF3D50">
        <w:rPr>
          <w:lang w:eastAsia="ru-RU"/>
        </w:rPr>
        <w:t>60 zile</w:t>
      </w:r>
    </w:p>
    <w:p w14:paraId="2D637C99" w14:textId="77777777" w:rsidR="00774B9D" w:rsidRPr="00F73D67" w:rsidRDefault="00774B9D" w:rsidP="00774B9D">
      <w:pPr>
        <w:pStyle w:val="a"/>
        <w:numPr>
          <w:ilvl w:val="0"/>
          <w:numId w:val="28"/>
        </w:numPr>
        <w:spacing w:before="106" w:line="235" w:lineRule="auto"/>
        <w:ind w:left="360" w:right="384"/>
        <w:rPr>
          <w:sz w:val="20"/>
        </w:rPr>
      </w:pPr>
      <w:r w:rsidRPr="00F73D67">
        <w:rPr>
          <w:b/>
          <w:lang w:eastAsia="ru-RU"/>
        </w:rPr>
        <w:t xml:space="preserve">Locul deschiderii ofertelor: </w:t>
      </w:r>
      <w:r w:rsidRPr="00F73D67">
        <w:rPr>
          <w:rFonts w:ascii="Calibri Light" w:hAnsi="Calibri Light"/>
          <w:i/>
          <w:sz w:val="20"/>
        </w:rPr>
        <w:t xml:space="preserve">Conform publicării din SIA RSAP M-Tender </w:t>
      </w:r>
      <w:r w:rsidRPr="00F73D67">
        <w:rPr>
          <w:sz w:val="20"/>
        </w:rPr>
        <w:t>(SIA RSAP sau adresa deschiderii)</w:t>
      </w:r>
    </w:p>
    <w:p w14:paraId="5CAFBA3E" w14:textId="77777777" w:rsidR="00774B9D" w:rsidRDefault="00774B9D" w:rsidP="00774B9D">
      <w:pPr>
        <w:spacing w:before="2"/>
        <w:ind w:left="1040"/>
        <w:rPr>
          <w:b/>
          <w:i/>
        </w:rPr>
      </w:pPr>
      <w:r>
        <w:rPr>
          <w:b/>
          <w:i/>
        </w:rPr>
        <w:t>Ofertele întîrziate vor fi respinse. da</w:t>
      </w:r>
    </w:p>
    <w:p w14:paraId="5C88D35C" w14:textId="77777777" w:rsidR="00774B9D" w:rsidRPr="00FF430B" w:rsidRDefault="00774B9D" w:rsidP="00774B9D">
      <w:pPr>
        <w:numPr>
          <w:ilvl w:val="0"/>
          <w:numId w:val="28"/>
        </w:numPr>
        <w:tabs>
          <w:tab w:val="right" w:pos="426"/>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08214D69" w14:textId="77777777" w:rsidR="00774B9D" w:rsidRPr="00FF430B" w:rsidRDefault="00774B9D" w:rsidP="00774B9D">
      <w:pPr>
        <w:numPr>
          <w:ilvl w:val="0"/>
          <w:numId w:val="28"/>
        </w:numPr>
        <w:shd w:val="clear" w:color="auto" w:fill="FFFFFF" w:themeFill="background1"/>
        <w:tabs>
          <w:tab w:val="right" w:pos="426"/>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00A37896" w14:textId="77777777" w:rsidR="00774B9D" w:rsidRPr="00BF3D50" w:rsidRDefault="00774B9D" w:rsidP="00774B9D">
      <w:pPr>
        <w:numPr>
          <w:ilvl w:val="0"/>
          <w:numId w:val="28"/>
        </w:numPr>
        <w:shd w:val="clear" w:color="auto" w:fill="FFFFFF" w:themeFill="background1"/>
        <w:tabs>
          <w:tab w:val="right" w:pos="284"/>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1A55B1E4" w14:textId="77777777" w:rsidR="00774B9D" w:rsidRPr="00FF430B" w:rsidRDefault="00774B9D" w:rsidP="00774B9D">
      <w:pPr>
        <w:numPr>
          <w:ilvl w:val="0"/>
          <w:numId w:val="28"/>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64962F6D" w14:textId="77777777" w:rsidR="00774B9D" w:rsidRPr="00FF430B" w:rsidRDefault="00774B9D" w:rsidP="00774B9D">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70A64565" w14:textId="77777777" w:rsidR="00774B9D" w:rsidRPr="00FF430B" w:rsidRDefault="00774B9D" w:rsidP="00774B9D">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35C11F4A" w14:textId="77777777" w:rsidR="00774B9D" w:rsidRPr="00FF430B" w:rsidRDefault="00774B9D" w:rsidP="00774B9D">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4CDA2D6D" w14:textId="77777777" w:rsidR="00774B9D" w:rsidRPr="00FF430B" w:rsidRDefault="00774B9D" w:rsidP="00774B9D">
      <w:pPr>
        <w:numPr>
          <w:ilvl w:val="0"/>
          <w:numId w:val="28"/>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690D9CBD" w14:textId="77777777" w:rsidR="00774B9D" w:rsidRPr="00FF430B" w:rsidRDefault="00774B9D" w:rsidP="00774B9D">
      <w:pPr>
        <w:numPr>
          <w:ilvl w:val="0"/>
          <w:numId w:val="28"/>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4A42FF50" w14:textId="77777777" w:rsidR="00774B9D" w:rsidRPr="00F65970" w:rsidRDefault="00774B9D" w:rsidP="00774B9D">
      <w:pPr>
        <w:numPr>
          <w:ilvl w:val="0"/>
          <w:numId w:val="28"/>
        </w:numPr>
        <w:shd w:val="clear" w:color="auto" w:fill="FFFFFF" w:themeFill="background1"/>
        <w:tabs>
          <w:tab w:val="right" w:pos="426"/>
        </w:tabs>
        <w:spacing w:before="120"/>
        <w:ind w:left="360"/>
        <w:rPr>
          <w:u w:val="single"/>
          <w:lang w:eastAsia="ru-RU"/>
        </w:rPr>
      </w:pPr>
      <w:r w:rsidRPr="00FF430B">
        <w:rPr>
          <w:b/>
          <w:lang w:eastAsia="ru-RU"/>
        </w:rPr>
        <w:t xml:space="preserve">Data publicării anunțului de intenție sau, după caz, precizarea că nu a fost publicat un astfel de </w:t>
      </w:r>
      <w:r>
        <w:rPr>
          <w:b/>
          <w:shd w:val="clear" w:color="auto" w:fill="FFFFFF" w:themeFill="background1"/>
          <w:lang w:eastAsia="ru-RU"/>
        </w:rPr>
        <w:t xml:space="preserve">anunţ, </w:t>
      </w:r>
      <w:r>
        <w:rPr>
          <w:u w:val="single"/>
          <w:shd w:val="clear" w:color="auto" w:fill="FFFFFF" w:themeFill="background1"/>
          <w:lang w:eastAsia="ru-RU"/>
        </w:rPr>
        <w:t>BAP nr. 85 din 28.10</w:t>
      </w:r>
      <w:r w:rsidRPr="00F65970">
        <w:rPr>
          <w:u w:val="single"/>
          <w:shd w:val="clear" w:color="auto" w:fill="FFFFFF" w:themeFill="background1"/>
          <w:lang w:eastAsia="ru-RU"/>
        </w:rPr>
        <w:t>.2022</w:t>
      </w:r>
    </w:p>
    <w:p w14:paraId="0749752F" w14:textId="77777777" w:rsidR="00774B9D" w:rsidRPr="00FF430B" w:rsidRDefault="00774B9D" w:rsidP="00774B9D">
      <w:pPr>
        <w:numPr>
          <w:ilvl w:val="0"/>
          <w:numId w:val="28"/>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30.05.2023</w:t>
      </w:r>
    </w:p>
    <w:p w14:paraId="28214CBD" w14:textId="77777777" w:rsidR="00774B9D" w:rsidRDefault="00774B9D" w:rsidP="00774B9D">
      <w:pPr>
        <w:numPr>
          <w:ilvl w:val="0"/>
          <w:numId w:val="28"/>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2089BF23" w14:textId="77777777" w:rsidR="00774B9D" w:rsidRPr="00FF430B" w:rsidRDefault="00774B9D" w:rsidP="00774B9D">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774B9D" w14:paraId="42BEFCC1" w14:textId="77777777" w:rsidTr="00514D37">
        <w:tc>
          <w:tcPr>
            <w:tcW w:w="5305" w:type="dxa"/>
            <w:shd w:val="clear" w:color="auto" w:fill="FFFFFF"/>
          </w:tcPr>
          <w:p w14:paraId="5F765856" w14:textId="77777777" w:rsidR="00774B9D" w:rsidRPr="008D44DD" w:rsidRDefault="00774B9D" w:rsidP="00514D37">
            <w:pPr>
              <w:shd w:val="clear" w:color="auto" w:fill="FFFFFF" w:themeFill="background1"/>
              <w:tabs>
                <w:tab w:val="right" w:pos="426"/>
              </w:tabs>
              <w:rPr>
                <w:b/>
                <w:lang w:eastAsia="ru-RU"/>
              </w:rPr>
            </w:pPr>
            <w:r w:rsidRPr="008D44DD">
              <w:rPr>
                <w:b/>
                <w:lang w:eastAsia="ru-RU"/>
              </w:rPr>
              <w:t>Denumirea instrumentului electronic</w:t>
            </w:r>
          </w:p>
        </w:tc>
        <w:tc>
          <w:tcPr>
            <w:tcW w:w="3785" w:type="dxa"/>
            <w:shd w:val="clear" w:color="auto" w:fill="FFFFFF"/>
          </w:tcPr>
          <w:p w14:paraId="5A27C50A" w14:textId="77777777" w:rsidR="00774B9D" w:rsidRPr="008D44DD" w:rsidRDefault="00774B9D" w:rsidP="00514D37">
            <w:pPr>
              <w:shd w:val="clear" w:color="auto" w:fill="FFFFFF" w:themeFill="background1"/>
              <w:tabs>
                <w:tab w:val="right" w:pos="426"/>
              </w:tabs>
              <w:rPr>
                <w:b/>
                <w:lang w:eastAsia="ru-RU"/>
              </w:rPr>
            </w:pPr>
            <w:r w:rsidRPr="008D44DD">
              <w:rPr>
                <w:b/>
                <w:lang w:eastAsia="ru-RU"/>
              </w:rPr>
              <w:t>Se va utiliza/accepta sau nu</w:t>
            </w:r>
          </w:p>
        </w:tc>
      </w:tr>
      <w:tr w:rsidR="00774B9D" w14:paraId="5D8DC970" w14:textId="77777777" w:rsidTr="00514D37">
        <w:tc>
          <w:tcPr>
            <w:tcW w:w="5305" w:type="dxa"/>
            <w:shd w:val="clear" w:color="auto" w:fill="FFFFFF"/>
          </w:tcPr>
          <w:p w14:paraId="33F35613" w14:textId="77777777" w:rsidR="00774B9D" w:rsidRPr="008D44DD" w:rsidRDefault="00774B9D" w:rsidP="00514D37">
            <w:pPr>
              <w:shd w:val="clear" w:color="auto" w:fill="FFFFFF" w:themeFill="background1"/>
              <w:tabs>
                <w:tab w:val="right" w:pos="426"/>
              </w:tabs>
              <w:rPr>
                <w:lang w:eastAsia="ru-RU"/>
              </w:rPr>
            </w:pPr>
            <w:r w:rsidRPr="008D44DD">
              <w:rPr>
                <w:lang w:eastAsia="ru-RU"/>
              </w:rPr>
              <w:t>depunerea electronică a ofertelor sau a cererilor de participare</w:t>
            </w:r>
          </w:p>
        </w:tc>
        <w:tc>
          <w:tcPr>
            <w:tcW w:w="3785" w:type="dxa"/>
            <w:shd w:val="clear" w:color="auto" w:fill="FFFFFF"/>
          </w:tcPr>
          <w:p w14:paraId="1939E834" w14:textId="77777777" w:rsidR="00774B9D" w:rsidRPr="008D44DD" w:rsidRDefault="00774B9D" w:rsidP="00514D37">
            <w:pPr>
              <w:shd w:val="clear" w:color="auto" w:fill="FFFFFF" w:themeFill="background1"/>
              <w:tabs>
                <w:tab w:val="right" w:pos="426"/>
              </w:tabs>
              <w:rPr>
                <w:lang w:eastAsia="ru-RU"/>
              </w:rPr>
            </w:pPr>
            <w:r w:rsidRPr="008D44DD">
              <w:t>Se va utiliza</w:t>
            </w:r>
          </w:p>
        </w:tc>
      </w:tr>
      <w:tr w:rsidR="00774B9D" w14:paraId="5B9E63C0" w14:textId="77777777" w:rsidTr="00514D37">
        <w:tc>
          <w:tcPr>
            <w:tcW w:w="5305" w:type="dxa"/>
            <w:shd w:val="clear" w:color="auto" w:fill="FFFFFF"/>
          </w:tcPr>
          <w:p w14:paraId="2375B085" w14:textId="77777777" w:rsidR="00774B9D" w:rsidRPr="008D44DD" w:rsidRDefault="00774B9D" w:rsidP="00514D37">
            <w:pPr>
              <w:shd w:val="clear" w:color="auto" w:fill="FFFFFF" w:themeFill="background1"/>
              <w:tabs>
                <w:tab w:val="right" w:pos="426"/>
              </w:tabs>
              <w:rPr>
                <w:lang w:eastAsia="ru-RU"/>
              </w:rPr>
            </w:pPr>
            <w:r w:rsidRPr="008D44DD">
              <w:rPr>
                <w:lang w:eastAsia="ru-RU"/>
              </w:rPr>
              <w:t>sistemul de comenzi electronice</w:t>
            </w:r>
          </w:p>
        </w:tc>
        <w:tc>
          <w:tcPr>
            <w:tcW w:w="3785" w:type="dxa"/>
            <w:shd w:val="clear" w:color="auto" w:fill="FFFFFF"/>
          </w:tcPr>
          <w:p w14:paraId="7501A831" w14:textId="77777777" w:rsidR="00774B9D" w:rsidRPr="008D44DD" w:rsidRDefault="00774B9D" w:rsidP="00514D37">
            <w:pPr>
              <w:shd w:val="clear" w:color="auto" w:fill="FFFFFF" w:themeFill="background1"/>
              <w:tabs>
                <w:tab w:val="right" w:pos="426"/>
              </w:tabs>
              <w:rPr>
                <w:lang w:eastAsia="ru-RU"/>
              </w:rPr>
            </w:pPr>
            <w:r w:rsidRPr="008D44DD">
              <w:rPr>
                <w:lang w:eastAsia="ru-RU"/>
              </w:rPr>
              <w:t>Nu s</w:t>
            </w:r>
            <w:r w:rsidRPr="008D44DD">
              <w:t>e va utiliza</w:t>
            </w:r>
          </w:p>
        </w:tc>
      </w:tr>
      <w:tr w:rsidR="00774B9D" w14:paraId="1B46F7A7" w14:textId="77777777" w:rsidTr="00514D37">
        <w:tc>
          <w:tcPr>
            <w:tcW w:w="5305" w:type="dxa"/>
            <w:shd w:val="clear" w:color="auto" w:fill="FFFFFF"/>
          </w:tcPr>
          <w:p w14:paraId="666591A4" w14:textId="77777777" w:rsidR="00774B9D" w:rsidRPr="008D44DD" w:rsidRDefault="00774B9D" w:rsidP="00514D37">
            <w:pPr>
              <w:shd w:val="clear" w:color="auto" w:fill="FFFFFF" w:themeFill="background1"/>
              <w:tabs>
                <w:tab w:val="right" w:pos="426"/>
              </w:tabs>
              <w:rPr>
                <w:lang w:eastAsia="ru-RU"/>
              </w:rPr>
            </w:pPr>
            <w:r w:rsidRPr="008D44DD">
              <w:rPr>
                <w:lang w:eastAsia="ru-RU"/>
              </w:rPr>
              <w:t>facturarea electronică</w:t>
            </w:r>
          </w:p>
        </w:tc>
        <w:tc>
          <w:tcPr>
            <w:tcW w:w="3785" w:type="dxa"/>
            <w:shd w:val="clear" w:color="auto" w:fill="FFFFFF"/>
          </w:tcPr>
          <w:p w14:paraId="61913910" w14:textId="77777777" w:rsidR="00774B9D" w:rsidRPr="008D44DD" w:rsidRDefault="00774B9D" w:rsidP="00514D37">
            <w:r w:rsidRPr="008D44DD">
              <w:t>Se va utiliza</w:t>
            </w:r>
          </w:p>
        </w:tc>
      </w:tr>
      <w:tr w:rsidR="00774B9D" w14:paraId="4B4402F9" w14:textId="77777777" w:rsidTr="00514D37">
        <w:trPr>
          <w:trHeight w:val="77"/>
        </w:trPr>
        <w:tc>
          <w:tcPr>
            <w:tcW w:w="5305" w:type="dxa"/>
            <w:shd w:val="clear" w:color="auto" w:fill="FFFFFF"/>
          </w:tcPr>
          <w:p w14:paraId="0C97772C" w14:textId="77777777" w:rsidR="00774B9D" w:rsidRPr="008D44DD" w:rsidRDefault="00774B9D" w:rsidP="00514D37">
            <w:pPr>
              <w:shd w:val="clear" w:color="auto" w:fill="FFFFFF" w:themeFill="background1"/>
              <w:tabs>
                <w:tab w:val="right" w:pos="426"/>
              </w:tabs>
              <w:rPr>
                <w:lang w:eastAsia="ru-RU"/>
              </w:rPr>
            </w:pPr>
            <w:r w:rsidRPr="008D44DD">
              <w:rPr>
                <w:lang w:eastAsia="ru-RU"/>
              </w:rPr>
              <w:t>plățile electronice</w:t>
            </w:r>
          </w:p>
        </w:tc>
        <w:tc>
          <w:tcPr>
            <w:tcW w:w="3785" w:type="dxa"/>
            <w:shd w:val="clear" w:color="auto" w:fill="FFFFFF"/>
          </w:tcPr>
          <w:p w14:paraId="29C37AA0" w14:textId="77777777" w:rsidR="00774B9D" w:rsidRPr="008D44DD" w:rsidRDefault="00774B9D" w:rsidP="00514D37">
            <w:r w:rsidRPr="008D44DD">
              <w:t>Se va utiliza</w:t>
            </w:r>
          </w:p>
        </w:tc>
      </w:tr>
    </w:tbl>
    <w:p w14:paraId="0B32E2CD" w14:textId="77777777" w:rsidR="00774B9D" w:rsidRPr="00FF430B" w:rsidRDefault="00774B9D" w:rsidP="00774B9D">
      <w:pPr>
        <w:numPr>
          <w:ilvl w:val="0"/>
          <w:numId w:val="28"/>
        </w:numPr>
        <w:shd w:val="clear" w:color="auto" w:fill="FFFFFF" w:themeFill="background1"/>
        <w:tabs>
          <w:tab w:val="right" w:pos="426"/>
        </w:tabs>
        <w:spacing w:before="120"/>
        <w:ind w:left="36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3A338BDE" w14:textId="77777777" w:rsidR="00774B9D" w:rsidRPr="00FF430B" w:rsidRDefault="00774B9D" w:rsidP="00774B9D">
      <w:pPr>
        <w:numPr>
          <w:ilvl w:val="0"/>
          <w:numId w:val="28"/>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Pr>
          <w:b/>
          <w:lang w:eastAsia="ru-RU"/>
        </w:rPr>
        <w:t>nu sunt</w:t>
      </w:r>
    </w:p>
    <w:p w14:paraId="6689A2BB" w14:textId="77777777" w:rsidR="00774B9D" w:rsidRPr="00FF430B" w:rsidRDefault="00774B9D" w:rsidP="00774B9D">
      <w:pPr>
        <w:shd w:val="clear" w:color="auto" w:fill="FFFFFF" w:themeFill="background1"/>
        <w:spacing w:before="120" w:after="120"/>
        <w:rPr>
          <w:b/>
          <w:lang w:eastAsia="ru-RU"/>
        </w:rPr>
      </w:pPr>
    </w:p>
    <w:p w14:paraId="4934CD07" w14:textId="77777777" w:rsidR="00774B9D" w:rsidRPr="00FF430B" w:rsidRDefault="00774B9D" w:rsidP="00774B9D">
      <w:pPr>
        <w:shd w:val="clear" w:color="auto" w:fill="FFFFFF" w:themeFill="background1"/>
        <w:spacing w:before="120" w:after="120"/>
        <w:rPr>
          <w:b/>
          <w:lang w:eastAsia="ru-RU"/>
        </w:rPr>
      </w:pPr>
    </w:p>
    <w:p w14:paraId="09AA715E" w14:textId="77777777" w:rsidR="00774B9D" w:rsidRPr="00FF430B" w:rsidRDefault="00774B9D" w:rsidP="00774B9D">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p w14:paraId="2EF69811" w14:textId="77777777" w:rsidR="00547D55" w:rsidRDefault="00547D55" w:rsidP="00006D6D">
      <w:pPr>
        <w:tabs>
          <w:tab w:val="left" w:pos="284"/>
          <w:tab w:val="left" w:pos="426"/>
          <w:tab w:val="decimal" w:pos="8364"/>
        </w:tabs>
        <w:spacing w:after="120" w:line="276" w:lineRule="auto"/>
        <w:ind w:left="-284" w:right="-142" w:firstLine="284"/>
        <w:jc w:val="both"/>
        <w:rPr>
          <w:bCs/>
          <w:color w:val="000000"/>
        </w:rPr>
      </w:pPr>
    </w:p>
    <w:p w14:paraId="45348D4E" w14:textId="77777777" w:rsidR="00547D55" w:rsidRDefault="00547D55" w:rsidP="00006D6D">
      <w:pPr>
        <w:tabs>
          <w:tab w:val="left" w:pos="284"/>
          <w:tab w:val="left" w:pos="426"/>
          <w:tab w:val="decimal" w:pos="8364"/>
        </w:tabs>
        <w:spacing w:after="120" w:line="276" w:lineRule="auto"/>
        <w:ind w:left="-284" w:right="-142" w:firstLine="284"/>
        <w:jc w:val="both"/>
        <w:rPr>
          <w:bCs/>
          <w:color w:val="000000"/>
        </w:rPr>
      </w:pPr>
    </w:p>
    <w:p w14:paraId="0C1DCDF8" w14:textId="77777777" w:rsidR="00547D55" w:rsidRDefault="00547D55" w:rsidP="00006D6D">
      <w:pPr>
        <w:tabs>
          <w:tab w:val="left" w:pos="284"/>
          <w:tab w:val="left" w:pos="426"/>
          <w:tab w:val="decimal" w:pos="8364"/>
        </w:tabs>
        <w:spacing w:after="120" w:line="276" w:lineRule="auto"/>
        <w:ind w:left="-284" w:right="-142" w:firstLine="284"/>
        <w:jc w:val="both"/>
        <w:rPr>
          <w:bCs/>
          <w:color w:val="000000"/>
        </w:rPr>
      </w:pPr>
    </w:p>
    <w:p w14:paraId="6E735465" w14:textId="77777777" w:rsidR="00547D55" w:rsidRDefault="00547D55" w:rsidP="00006D6D">
      <w:pPr>
        <w:tabs>
          <w:tab w:val="left" w:pos="284"/>
          <w:tab w:val="left" w:pos="426"/>
          <w:tab w:val="decimal" w:pos="8364"/>
        </w:tabs>
        <w:spacing w:after="120" w:line="276" w:lineRule="auto"/>
        <w:ind w:left="-284" w:right="-142" w:firstLine="284"/>
        <w:jc w:val="both"/>
        <w:rPr>
          <w:bCs/>
          <w:color w:val="000000"/>
        </w:rPr>
      </w:pPr>
    </w:p>
    <w:p w14:paraId="59799476" w14:textId="77777777" w:rsidR="00547D55" w:rsidRDefault="00547D55" w:rsidP="00006D6D">
      <w:pPr>
        <w:tabs>
          <w:tab w:val="left" w:pos="284"/>
          <w:tab w:val="left" w:pos="426"/>
          <w:tab w:val="decimal" w:pos="8364"/>
        </w:tabs>
        <w:spacing w:after="120" w:line="276" w:lineRule="auto"/>
        <w:ind w:left="-284" w:right="-142" w:firstLine="284"/>
        <w:jc w:val="both"/>
        <w:rPr>
          <w:bCs/>
          <w:color w:val="000000"/>
        </w:rPr>
      </w:pPr>
    </w:p>
    <w:p w14:paraId="284150C1" w14:textId="77777777" w:rsidR="00547D55" w:rsidRDefault="00547D55" w:rsidP="00006D6D">
      <w:pPr>
        <w:tabs>
          <w:tab w:val="left" w:pos="284"/>
          <w:tab w:val="left" w:pos="426"/>
          <w:tab w:val="decimal" w:pos="8364"/>
        </w:tabs>
        <w:spacing w:after="120" w:line="276" w:lineRule="auto"/>
        <w:ind w:left="-284" w:right="-142" w:firstLine="284"/>
        <w:jc w:val="both"/>
        <w:rPr>
          <w:bCs/>
          <w:color w:val="000000"/>
        </w:rPr>
      </w:pPr>
    </w:p>
    <w:p w14:paraId="6CC3C671" w14:textId="77777777" w:rsidR="00547D55" w:rsidRDefault="00547D55" w:rsidP="00006D6D">
      <w:pPr>
        <w:tabs>
          <w:tab w:val="left" w:pos="284"/>
          <w:tab w:val="left" w:pos="426"/>
          <w:tab w:val="decimal" w:pos="8364"/>
        </w:tabs>
        <w:spacing w:after="120" w:line="276" w:lineRule="auto"/>
        <w:ind w:left="-284" w:right="-142" w:firstLine="284"/>
        <w:jc w:val="both"/>
        <w:rPr>
          <w:bCs/>
          <w:color w:val="000000"/>
        </w:rPr>
      </w:pPr>
    </w:p>
    <w:p w14:paraId="2DA0BE16" w14:textId="77777777" w:rsidR="00547D55" w:rsidRDefault="00547D55" w:rsidP="00006D6D">
      <w:pPr>
        <w:tabs>
          <w:tab w:val="left" w:pos="284"/>
          <w:tab w:val="left" w:pos="426"/>
          <w:tab w:val="decimal" w:pos="8364"/>
        </w:tabs>
        <w:spacing w:after="120" w:line="276" w:lineRule="auto"/>
        <w:ind w:left="-284" w:right="-142" w:firstLine="284"/>
        <w:jc w:val="both"/>
        <w:rPr>
          <w:bCs/>
          <w:color w:val="000000"/>
        </w:rPr>
      </w:pPr>
    </w:p>
    <w:p w14:paraId="0AA90E2A" w14:textId="77777777" w:rsidR="00547D55" w:rsidRDefault="00547D55" w:rsidP="00006D6D">
      <w:pPr>
        <w:tabs>
          <w:tab w:val="left" w:pos="284"/>
          <w:tab w:val="left" w:pos="426"/>
          <w:tab w:val="decimal" w:pos="8364"/>
        </w:tabs>
        <w:spacing w:after="120" w:line="276" w:lineRule="auto"/>
        <w:ind w:left="-284" w:right="-142" w:firstLine="284"/>
        <w:jc w:val="both"/>
        <w:rPr>
          <w:bCs/>
          <w:color w:val="000000"/>
        </w:rPr>
      </w:pPr>
    </w:p>
    <w:p w14:paraId="11728D6A" w14:textId="77777777" w:rsidR="00547D55" w:rsidRDefault="00547D55" w:rsidP="00006D6D">
      <w:pPr>
        <w:tabs>
          <w:tab w:val="left" w:pos="284"/>
          <w:tab w:val="left" w:pos="426"/>
          <w:tab w:val="decimal" w:pos="8364"/>
        </w:tabs>
        <w:spacing w:after="120" w:line="276" w:lineRule="auto"/>
        <w:ind w:left="-284" w:right="-142" w:firstLine="284"/>
        <w:jc w:val="both"/>
        <w:rPr>
          <w:bCs/>
          <w:color w:val="000000"/>
        </w:rPr>
      </w:pPr>
    </w:p>
    <w:p w14:paraId="545C9457" w14:textId="77777777" w:rsidR="000E4D7D" w:rsidRPr="00FF430B" w:rsidRDefault="000E4D7D" w:rsidP="00615E49">
      <w:pPr>
        <w:spacing w:after="160" w:line="276" w:lineRule="auto"/>
        <w:rPr>
          <w:rFonts w:ascii="Calibri" w:eastAsia="Calibri" w:hAnsi="Calibri"/>
          <w:noProof w:val="0"/>
          <w:sz w:val="22"/>
          <w:szCs w:val="22"/>
        </w:rPr>
      </w:pPr>
      <w:bookmarkStart w:id="45" w:name="_GoBack"/>
      <w:bookmarkEnd w:id="45"/>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134E8B">
      <w:pPr>
        <w:numPr>
          <w:ilvl w:val="0"/>
          <w:numId w:val="21"/>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134E8B">
      <w:pPr>
        <w:numPr>
          <w:ilvl w:val="0"/>
          <w:numId w:val="21"/>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134E8B">
      <w:pPr>
        <w:numPr>
          <w:ilvl w:val="0"/>
          <w:numId w:val="21"/>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134E8B">
      <w:pPr>
        <w:numPr>
          <w:ilvl w:val="0"/>
          <w:numId w:val="21"/>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 xml:space="preserve">Contractul (contractele) atribuit (atribuite) se referă la un proiect și/sau un program finanțat din fonduri ale </w:t>
            </w:r>
            <w:r w:rsidRPr="00FF430B">
              <w:rPr>
                <w:rFonts w:eastAsia="Calibri"/>
                <w:noProof w:val="0"/>
              </w:rPr>
              <w:lastRenderedPageBreak/>
              <w:t>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lastRenderedPageBreak/>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lastRenderedPageBreak/>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6"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134E8B">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134E8B">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7"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134E8B">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134E8B">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134E8B">
      <w:pPr>
        <w:numPr>
          <w:ilvl w:val="0"/>
          <w:numId w:val="22"/>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34E8B">
      <w:pPr>
        <w:numPr>
          <w:ilvl w:val="0"/>
          <w:numId w:val="22"/>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34E8B">
      <w:pPr>
        <w:numPr>
          <w:ilvl w:val="0"/>
          <w:numId w:val="22"/>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lastRenderedPageBreak/>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8"/>
        <w:tabs>
          <w:tab w:val="left" w:pos="567"/>
        </w:tabs>
        <w:rPr>
          <w:rFonts w:ascii="Times New Roman" w:hAnsi="Times New Roman"/>
          <w:b/>
          <w:szCs w:val="24"/>
        </w:rPr>
      </w:pPr>
    </w:p>
    <w:p w14:paraId="03AD0F2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rPr>
      </w:pPr>
    </w:p>
    <w:p w14:paraId="7A2AAB82"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rPr>
      </w:pPr>
    </w:p>
    <w:p w14:paraId="5D1725F5" w14:textId="77777777" w:rsidR="00AA1372" w:rsidRPr="00FF430B" w:rsidRDefault="00AA1372" w:rsidP="00950D18">
      <w:pPr>
        <w:pStyle w:val="a8"/>
        <w:tabs>
          <w:tab w:val="left" w:pos="567"/>
        </w:tabs>
        <w:rPr>
          <w:rFonts w:ascii="Times New Roman" w:hAnsi="Times New Roman"/>
          <w:szCs w:val="24"/>
        </w:rPr>
      </w:pPr>
    </w:p>
    <w:p w14:paraId="5C17FDC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134E8B">
      <w:pPr>
        <w:pStyle w:val="a8"/>
        <w:numPr>
          <w:ilvl w:val="0"/>
          <w:numId w:val="5"/>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lastRenderedPageBreak/>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134E8B">
      <w:pPr>
        <w:pStyle w:val="a8"/>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134E8B">
      <w:pPr>
        <w:pStyle w:val="a8"/>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rPr>
      </w:pPr>
    </w:p>
    <w:p w14:paraId="59A22C7D" w14:textId="77777777"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lastRenderedPageBreak/>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8"/>
        <w:tabs>
          <w:tab w:val="left" w:pos="567"/>
        </w:tabs>
        <w:jc w:val="center"/>
        <w:rPr>
          <w:rFonts w:ascii="Times New Roman" w:hAnsi="Times New Roman"/>
          <w:b/>
          <w:szCs w:val="24"/>
        </w:rPr>
      </w:pPr>
    </w:p>
    <w:p w14:paraId="77172FC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134E8B">
      <w:pPr>
        <w:pStyle w:val="a8"/>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134E8B">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134E8B">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lastRenderedPageBreak/>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lastRenderedPageBreak/>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lastRenderedPageBreak/>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41B68FB0" w14:textId="77777777" w:rsidR="002D6E71" w:rsidRPr="00FF430B" w:rsidRDefault="002D6E71" w:rsidP="00316C81">
      <w:pPr>
        <w:spacing w:after="200" w:line="276" w:lineRule="auto"/>
        <w:jc w:val="center"/>
        <w:rPr>
          <w:rFonts w:eastAsia="PMingLiU"/>
          <w:b/>
          <w:lang w:eastAsia="zh-CN"/>
        </w:rPr>
      </w:pPr>
      <w:bookmarkStart w:id="60" w:name="_Toc449692115"/>
      <w:bookmarkEnd w:id="59"/>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bookmarkEnd w:id="60"/>
    <w:p w14:paraId="6DE6C7F3" w14:textId="77777777" w:rsidR="00F85D58" w:rsidRPr="00FF430B" w:rsidRDefault="00F85D58" w:rsidP="00A1178E">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w:t>
      </w:r>
      <w:r w:rsidRPr="00FF430B">
        <w:rPr>
          <w:rFonts w:eastAsia="Calibri"/>
        </w:rPr>
        <w:lastRenderedPageBreak/>
        <w:t xml:space="preserve">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134E8B">
            <w:pPr>
              <w:pStyle w:val="a"/>
              <w:numPr>
                <w:ilvl w:val="0"/>
                <w:numId w:val="18"/>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518E9E3A" w14:textId="77777777" w:rsidR="00582483" w:rsidRPr="00266396" w:rsidRDefault="0003591A" w:rsidP="00582483">
      <w:pPr>
        <w:shd w:val="clear" w:color="auto" w:fill="FFFFFF" w:themeFill="background1"/>
        <w:spacing w:before="120"/>
        <w:rPr>
          <w:b/>
          <w:shd w:val="clear" w:color="auto" w:fill="FFFFFF" w:themeFill="background1"/>
          <w:lang w:eastAsia="ru-RU"/>
        </w:rPr>
      </w:pPr>
      <w:r w:rsidRPr="00FF430B">
        <w:t>Obiectul</w:t>
      </w:r>
      <w:r w:rsidR="0042474D" w:rsidRPr="0042474D">
        <w:rPr>
          <w:rFonts w:eastAsia="Calibri"/>
          <w:lang w:eastAsia="ru-RU"/>
        </w:rPr>
        <w:t xml:space="preserve"> </w:t>
      </w:r>
      <w:r w:rsidR="00582483" w:rsidRPr="00266396">
        <w:rPr>
          <w:b/>
          <w:lang w:eastAsia="ru-RU"/>
        </w:rPr>
        <w:t xml:space="preserve">achiziționarea </w:t>
      </w:r>
      <w:r w:rsidR="00582483" w:rsidRPr="00266396">
        <w:rPr>
          <w:b/>
          <w:shd w:val="clear" w:color="auto" w:fill="FFFFFF" w:themeFill="background1"/>
          <w:lang w:eastAsia="ru-RU"/>
        </w:rPr>
        <w:t xml:space="preserve">  </w:t>
      </w:r>
      <w:r w:rsidR="00582483" w:rsidRPr="00266396">
        <w:rPr>
          <w:b/>
          <w:color w:val="000000"/>
        </w:rPr>
        <w:t xml:space="preserve">Lucrărilor </w:t>
      </w:r>
      <w:r w:rsidR="00582483" w:rsidRPr="00266396">
        <w:rPr>
          <w:b/>
          <w:color w:val="000000"/>
          <w:lang w:val="en-US"/>
        </w:rPr>
        <w:t>de construcție și montaj a rețelelor de apeduct</w:t>
      </w:r>
      <w:r w:rsidR="00582483" w:rsidRPr="00266396">
        <w:rPr>
          <w:b/>
          <w:color w:val="000000"/>
        </w:rPr>
        <w:t xml:space="preserve"> </w:t>
      </w:r>
      <w:r w:rsidR="00582483">
        <w:rPr>
          <w:b/>
          <w:color w:val="000000"/>
        </w:rPr>
        <w:t xml:space="preserve">în </w:t>
      </w:r>
      <w:r w:rsidR="00582483">
        <w:rPr>
          <w:b/>
          <w:lang w:eastAsia="ru-RU"/>
        </w:rPr>
        <w:t xml:space="preserve">comuna </w:t>
      </w:r>
      <w:r w:rsidR="00582483" w:rsidRPr="00266396">
        <w:rPr>
          <w:b/>
          <w:lang w:eastAsia="ru-RU"/>
        </w:rPr>
        <w:t>Sărățica Nouă, raionul Leova</w:t>
      </w:r>
    </w:p>
    <w:p w14:paraId="3D70D602" w14:textId="024CA626" w:rsidR="0042474D" w:rsidRDefault="0042474D" w:rsidP="0042474D">
      <w:pPr>
        <w:ind w:firstLine="709"/>
        <w:jc w:val="both"/>
      </w:pPr>
    </w:p>
    <w:p w14:paraId="5F3D0C63" w14:textId="2CCED0B6" w:rsidR="00233538" w:rsidRPr="00FF430B" w:rsidRDefault="0003591A" w:rsidP="0042474D">
      <w:pPr>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lastRenderedPageBreak/>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1529A29F" w:rsidR="000E4D7D" w:rsidRPr="00FF430B" w:rsidRDefault="0042474D" w:rsidP="00196AB4">
      <w:pPr>
        <w:ind w:firstLine="709"/>
        <w:jc w:val="both"/>
      </w:pPr>
      <w:r>
        <w:t>Caietul de sarcini anexat</w:t>
      </w: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8"/>
        <w:tabs>
          <w:tab w:val="left" w:pos="567"/>
        </w:tabs>
        <w:rPr>
          <w:rFonts w:ascii="Times New Roman" w:hAnsi="Times New Roman"/>
          <w:szCs w:val="24"/>
        </w:rPr>
      </w:pPr>
    </w:p>
    <w:p w14:paraId="2258319A" w14:textId="77777777" w:rsidR="00AA7E9A" w:rsidRPr="00FF430B" w:rsidRDefault="00AA7E9A" w:rsidP="009E2657">
      <w:pPr>
        <w:pStyle w:val="a8"/>
        <w:tabs>
          <w:tab w:val="left" w:pos="567"/>
        </w:tabs>
        <w:rPr>
          <w:rFonts w:ascii="Times New Roman" w:hAnsi="Times New Roman"/>
          <w:szCs w:val="24"/>
        </w:rPr>
      </w:pPr>
    </w:p>
    <w:p w14:paraId="2C73A8CE" w14:textId="29DE13C2"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6AE216F" w14:textId="77777777" w:rsidR="001F7AEE" w:rsidRDefault="001F7AEE" w:rsidP="0042474D">
      <w:pPr>
        <w:jc w:val="center"/>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42474D" w:rsidRDefault="00460653" w:rsidP="00385C85">
            <w:pPr>
              <w:pStyle w:val="af3"/>
              <w:tabs>
                <w:tab w:val="left" w:pos="567"/>
                <w:tab w:val="right" w:pos="9531"/>
              </w:tabs>
              <w:ind w:firstLine="0"/>
              <w:rPr>
                <w:lang w:val="en-US"/>
              </w:rPr>
            </w:pPr>
            <w:r w:rsidRPr="0042474D">
              <w:rPr>
                <w:lang w:val="en-US"/>
              </w:rPr>
              <w:t>Prezentul contract este încheiat în urma procedurii de achiziție nr. ________________ din data___________________, între____________________________________________________</w:t>
            </w:r>
          </w:p>
          <w:p w14:paraId="52B96613" w14:textId="34647957" w:rsidR="00460653" w:rsidRPr="00FF430B" w:rsidRDefault="00460653" w:rsidP="00385C85">
            <w:pPr>
              <w:tabs>
                <w:tab w:val="left" w:pos="567"/>
                <w:tab w:val="right" w:pos="10205"/>
              </w:tabs>
              <w:jc w:val="both"/>
            </w:pPr>
            <w:r w:rsidRPr="00FF430B">
              <w:t>_</w:t>
            </w:r>
            <w:r w:rsidR="0042474D">
              <w:t xml:space="preserve"> </w:t>
            </w:r>
            <w:r w:rsidR="007818C8">
              <w:rPr>
                <w:b/>
                <w:lang w:eastAsia="ru-RU"/>
              </w:rPr>
              <w:t>Primăria comunei Sărățica Nouă, raionul Leova</w:t>
            </w:r>
            <w:r w:rsidRPr="00FF430B">
              <w:t>, cu sediul în</w:t>
            </w:r>
            <w:r w:rsidR="007818C8">
              <w:t xml:space="preserve"> s.</w:t>
            </w:r>
            <w:r w:rsidR="0042474D">
              <w:t xml:space="preserve"> </w:t>
            </w:r>
            <w:r w:rsidR="007818C8">
              <w:rPr>
                <w:b/>
                <w:lang w:eastAsia="ru-RU"/>
              </w:rPr>
              <w:t>Sărățica Nouă, raionul Leova</w:t>
            </w:r>
          </w:p>
          <w:p w14:paraId="6706F85E" w14:textId="3CB6D3D5" w:rsidR="00460653" w:rsidRPr="007818C8" w:rsidRDefault="00460653" w:rsidP="007818C8">
            <w:pPr>
              <w:tabs>
                <w:tab w:val="left" w:pos="567"/>
                <w:tab w:val="right" w:pos="9531"/>
              </w:tabs>
              <w:jc w:val="both"/>
            </w:pPr>
            <w:r w:rsidRPr="00FF430B">
              <w:t>str.________</w:t>
            </w:r>
            <w:r w:rsidR="007818C8">
              <w:t xml:space="preserve">_____________________________, </w:t>
            </w:r>
            <w:r w:rsidRPr="00FF430B">
              <w:t xml:space="preserve">telefon: </w:t>
            </w:r>
            <w:r w:rsidR="007818C8">
              <w:rPr>
                <w:b/>
                <w:lang w:eastAsia="ru-RU"/>
              </w:rPr>
              <w:t>026373236</w:t>
            </w:r>
            <w:r w:rsidR="007818C8">
              <w:t xml:space="preserve">, </w:t>
            </w:r>
            <w:r w:rsidR="009157BF" w:rsidRPr="0042474D">
              <w:rPr>
                <w:lang w:val="en-US"/>
              </w:rPr>
              <w:t>IDNO</w:t>
            </w:r>
            <w:r w:rsidRPr="0042474D">
              <w:rPr>
                <w:lang w:val="en-US"/>
              </w:rPr>
              <w:t xml:space="preserve"> </w:t>
            </w:r>
            <w:r w:rsidR="007818C8">
              <w:rPr>
                <w:b/>
                <w:shd w:val="clear" w:color="auto" w:fill="FFFFFF" w:themeFill="background1"/>
                <w:lang w:eastAsia="ru-RU"/>
              </w:rPr>
              <w:t>1007601004191</w:t>
            </w:r>
            <w:r w:rsidR="0042474D">
              <w:rPr>
                <w:u w:val="single"/>
              </w:rPr>
              <w:t xml:space="preserve">, </w:t>
            </w:r>
            <w:r w:rsidR="00B51B6E" w:rsidRPr="0042474D">
              <w:rPr>
                <w:lang w:val="en-US"/>
              </w:rPr>
              <w:t xml:space="preserve">reprezentat prin </w:t>
            </w:r>
            <w:r w:rsidR="00337AED">
              <w:rPr>
                <w:lang w:val="en-US"/>
              </w:rPr>
              <w:t>_____________________</w:t>
            </w:r>
            <w:r w:rsidR="0042474D">
              <w:rPr>
                <w:lang w:val="en-US"/>
              </w:rPr>
              <w:t>primar</w:t>
            </w:r>
            <w:r w:rsidRPr="0042474D">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42474D" w:rsidRDefault="00460653" w:rsidP="00385C85">
            <w:pPr>
              <w:pStyle w:val="af3"/>
              <w:tabs>
                <w:tab w:val="left" w:pos="567"/>
              </w:tabs>
              <w:ind w:firstLine="0"/>
              <w:rPr>
                <w:sz w:val="20"/>
                <w:szCs w:val="20"/>
                <w:lang w:val="en-US"/>
              </w:rPr>
            </w:pPr>
            <w:r w:rsidRPr="0042474D">
              <w:rPr>
                <w:lang w:val="en-US"/>
              </w:rPr>
              <w:t>telefon: ______________, fax: _____________,</w:t>
            </w:r>
            <w:r w:rsidR="00DF4DCF" w:rsidRPr="0042474D">
              <w:rPr>
                <w:lang w:val="en-US"/>
              </w:rPr>
              <w:t xml:space="preserve"> </w:t>
            </w:r>
            <w:r w:rsidR="009157BF" w:rsidRPr="0042474D">
              <w:rPr>
                <w:lang w:val="en-US"/>
              </w:rPr>
              <w:t>IDNO</w:t>
            </w:r>
            <w:r w:rsidRPr="0042474D">
              <w:rPr>
                <w:lang w:val="en-US"/>
              </w:rPr>
              <w:t xml:space="preserve">________________ autorizat pentru activitatea în construcţii: autorizaţia nr. _______ </w:t>
            </w:r>
            <w:r w:rsidR="0016369C" w:rsidRPr="0042474D">
              <w:rPr>
                <w:lang w:val="en-US"/>
              </w:rPr>
              <w:t>din „</w:t>
            </w:r>
            <w:r w:rsidRPr="0042474D">
              <w:rPr>
                <w:lang w:val="en-US"/>
              </w:rPr>
              <w:t>__”______________20__, eliberată de __________________,pe un termen de ____</w:t>
            </w:r>
            <w:r w:rsidR="0016369C" w:rsidRPr="0042474D">
              <w:rPr>
                <w:lang w:val="en-US"/>
              </w:rPr>
              <w:t xml:space="preserve"> ani, pentru genurile de </w:t>
            </w:r>
            <w:r w:rsidRPr="0042474D">
              <w:rPr>
                <w:lang w:val="en-US"/>
              </w:rPr>
              <w:t>activitate___________________________________,</w:t>
            </w:r>
            <w:r w:rsidR="00CD0EA7" w:rsidRPr="0042474D">
              <w:rPr>
                <w:lang w:val="en-US"/>
              </w:rPr>
              <w:t xml:space="preserve"> reprezentat prin </w:t>
            </w:r>
            <w:r w:rsidRPr="0042474D">
              <w:rPr>
                <w:lang w:val="en-US"/>
              </w:rPr>
              <w:t>__________________</w:t>
            </w:r>
            <w:r w:rsidR="00CD0EA7" w:rsidRPr="0042474D">
              <w:rPr>
                <w:lang w:val="en-US"/>
              </w:rPr>
              <w:t>__________________</w:t>
            </w:r>
            <w:r w:rsidRPr="0042474D">
              <w:rPr>
                <w:lang w:val="en-US"/>
              </w:rPr>
              <w:t>_, în calitate</w:t>
            </w:r>
            <w:r w:rsidR="00CD0EA7" w:rsidRPr="0042474D">
              <w:rPr>
                <w:lang w:val="en-US"/>
              </w:rPr>
              <w:t xml:space="preserve"> de Antreprenor, pe de altă parte.</w:t>
            </w:r>
          </w:p>
          <w:p w14:paraId="43F2E82E" w14:textId="77777777" w:rsidR="001A5517" w:rsidRPr="0042474D" w:rsidRDefault="00460653" w:rsidP="00385C85">
            <w:pPr>
              <w:pStyle w:val="af3"/>
              <w:tabs>
                <w:tab w:val="left" w:pos="567"/>
              </w:tabs>
              <w:ind w:firstLine="0"/>
              <w:rPr>
                <w:sz w:val="20"/>
                <w:szCs w:val="20"/>
                <w:lang w:val="en-US"/>
              </w:rPr>
            </w:pPr>
            <w:r w:rsidRPr="0042474D">
              <w:rPr>
                <w:sz w:val="20"/>
                <w:szCs w:val="20"/>
                <w:lang w:val="en-US"/>
              </w:rPr>
              <w:t xml:space="preserve"> (numele şi</w:t>
            </w:r>
            <w:r w:rsidR="005D4B79" w:rsidRPr="0042474D">
              <w:rPr>
                <w:sz w:val="20"/>
                <w:szCs w:val="20"/>
                <w:lang w:val="en-US"/>
              </w:rPr>
              <w:t xml:space="preserve"> </w:t>
            </w:r>
            <w:r w:rsidRPr="0042474D">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53CC2CFD" w14:textId="773E8779" w:rsidR="00337AED" w:rsidRPr="00266396" w:rsidRDefault="00A156C0" w:rsidP="00337AED">
            <w:pPr>
              <w:shd w:val="clear" w:color="auto" w:fill="FFFFFF" w:themeFill="background1"/>
              <w:spacing w:before="120"/>
              <w:rPr>
                <w:b/>
                <w:shd w:val="clear" w:color="auto" w:fill="FFFFFF" w:themeFill="background1"/>
                <w:lang w:eastAsia="ru-RU"/>
              </w:rPr>
            </w:pPr>
            <w:r w:rsidRPr="00FF430B">
              <w:t xml:space="preserve">1.1. </w:t>
            </w:r>
            <w:r w:rsidR="00460653" w:rsidRPr="00FF430B">
              <w:t xml:space="preserve">Antreprenorul se obligă să execute </w:t>
            </w:r>
            <w:r w:rsidR="00337AED" w:rsidRPr="00266396">
              <w:rPr>
                <w:b/>
                <w:shd w:val="clear" w:color="auto" w:fill="FFFFFF" w:themeFill="background1"/>
                <w:lang w:eastAsia="ru-RU"/>
              </w:rPr>
              <w:t xml:space="preserve"> </w:t>
            </w:r>
            <w:r w:rsidR="00337AED">
              <w:rPr>
                <w:b/>
                <w:color w:val="000000"/>
              </w:rPr>
              <w:t>Lucrările</w:t>
            </w:r>
            <w:r w:rsidR="00337AED" w:rsidRPr="00266396">
              <w:rPr>
                <w:b/>
                <w:color w:val="000000"/>
              </w:rPr>
              <w:t xml:space="preserve"> </w:t>
            </w:r>
            <w:r w:rsidR="00337AED" w:rsidRPr="00266396">
              <w:rPr>
                <w:b/>
                <w:color w:val="000000"/>
                <w:lang w:val="en-US"/>
              </w:rPr>
              <w:t>de construcție și montaj a rețelelor de apeduct</w:t>
            </w:r>
            <w:r w:rsidR="00337AED" w:rsidRPr="00266396">
              <w:rPr>
                <w:b/>
                <w:color w:val="000000"/>
              </w:rPr>
              <w:t xml:space="preserve"> </w:t>
            </w:r>
            <w:r w:rsidR="00337AED">
              <w:rPr>
                <w:b/>
                <w:color w:val="000000"/>
              </w:rPr>
              <w:t xml:space="preserve">în </w:t>
            </w:r>
            <w:r w:rsidR="00337AED">
              <w:rPr>
                <w:b/>
                <w:lang w:eastAsia="ru-RU"/>
              </w:rPr>
              <w:t xml:space="preserve">comuna </w:t>
            </w:r>
            <w:r w:rsidR="00337AED" w:rsidRPr="00266396">
              <w:rPr>
                <w:b/>
                <w:lang w:eastAsia="ru-RU"/>
              </w:rPr>
              <w:t>Sărățica Nouă, raionul Leova</w:t>
            </w:r>
          </w:p>
          <w:p w14:paraId="387161EA" w14:textId="7F03E745" w:rsidR="00460653" w:rsidRPr="00FF430B" w:rsidRDefault="0042474D" w:rsidP="00684D44">
            <w:pPr>
              <w:spacing w:line="276" w:lineRule="auto"/>
              <w:contextualSpacing/>
              <w:jc w:val="both"/>
            </w:pPr>
            <w:r w:rsidRPr="00FF430B">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48167DC2" w:rsidR="00460653" w:rsidRPr="0042474D" w:rsidRDefault="00A156C0" w:rsidP="00196AB4">
            <w:pPr>
              <w:pStyle w:val="af3"/>
              <w:tabs>
                <w:tab w:val="left" w:pos="567"/>
              </w:tabs>
              <w:spacing w:line="276" w:lineRule="auto"/>
              <w:ind w:firstLine="0"/>
              <w:rPr>
                <w:lang w:val="en-US"/>
              </w:rPr>
            </w:pPr>
            <w:r w:rsidRPr="0042474D">
              <w:rPr>
                <w:lang w:val="en-US"/>
              </w:rPr>
              <w:t xml:space="preserve">2.1. </w:t>
            </w:r>
            <w:r w:rsidR="00460653" w:rsidRPr="0042474D">
              <w:rPr>
                <w:lang w:val="en-US"/>
              </w:rPr>
              <w:t xml:space="preserve">Durata de execuţie a lucrărilor contractate este de </w:t>
            </w:r>
            <w:r w:rsidR="0042474D">
              <w:rPr>
                <w:lang w:val="en-US"/>
              </w:rPr>
              <w:t xml:space="preserve">2023. </w:t>
            </w:r>
            <w:r w:rsidR="00460653" w:rsidRPr="0042474D">
              <w:rPr>
                <w:lang w:val="en-US"/>
              </w:rPr>
              <w:t xml:space="preserve">după primirea ordinului de începere a </w:t>
            </w:r>
            <w:r w:rsidR="00460653" w:rsidRPr="0042474D">
              <w:rPr>
                <w:lang w:val="en-US"/>
              </w:rPr>
              <w:lastRenderedPageBreak/>
              <w:t>execuţiei</w:t>
            </w:r>
            <w:r w:rsidR="005D4B79" w:rsidRPr="0042474D">
              <w:rPr>
                <w:lang w:val="en-US"/>
              </w:rPr>
              <w:t xml:space="preserve"> </w:t>
            </w:r>
            <w:r w:rsidR="00460653" w:rsidRPr="0042474D">
              <w:rPr>
                <w:lang w:val="en-US"/>
              </w:rPr>
              <w:t>şi asigurării lucrului ritmic de către beneficiar</w:t>
            </w:r>
            <w:r w:rsidR="005D4B79" w:rsidRPr="0042474D">
              <w:rPr>
                <w:lang w:val="en-US"/>
              </w:rPr>
              <w:t>-</w:t>
            </w:r>
            <w:r w:rsidR="00460653" w:rsidRPr="0042474D">
              <w:rPr>
                <w:lang w:val="en-US"/>
              </w:rPr>
              <w:t>ordonatorul de credite.</w:t>
            </w:r>
          </w:p>
          <w:p w14:paraId="0D18755A"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2.2. </w:t>
            </w:r>
            <w:r w:rsidR="00460653" w:rsidRPr="0042474D">
              <w:rPr>
                <w:lang w:val="en-US"/>
              </w:rPr>
              <w:t xml:space="preserve">Graficul de execuţie a lucrărilor se va efectua conform specificaţiei din anexa </w:t>
            </w:r>
            <w:r w:rsidR="009157BF" w:rsidRPr="0042474D">
              <w:rPr>
                <w:lang w:val="en-US"/>
              </w:rPr>
              <w:t xml:space="preserve">la </w:t>
            </w:r>
            <w:r w:rsidR="00460653" w:rsidRPr="0042474D">
              <w:rPr>
                <w:lang w:val="en-US"/>
              </w:rPr>
              <w:t xml:space="preserve">prezentul contract. </w:t>
            </w:r>
          </w:p>
          <w:p w14:paraId="7E5AA4F4"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2.3. </w:t>
            </w:r>
            <w:r w:rsidR="00460653" w:rsidRPr="0042474D">
              <w:rPr>
                <w:lang w:val="en-US"/>
              </w:rPr>
              <w:t xml:space="preserve">Perioada de execuţie poate fi prelungită </w:t>
            </w:r>
            <w:r w:rsidR="00EB65F6" w:rsidRPr="0042474D">
              <w:rPr>
                <w:lang w:val="en-US"/>
              </w:rPr>
              <w:t xml:space="preserve">sau suspendată </w:t>
            </w:r>
            <w:r w:rsidR="00460653" w:rsidRPr="0042474D">
              <w:rPr>
                <w:lang w:val="en-US"/>
              </w:rPr>
              <w:t>dacă constrângerea activităţii se datorează următoarelor cauze:</w:t>
            </w:r>
          </w:p>
          <w:p w14:paraId="76772BBC" w14:textId="77777777" w:rsidR="00460653" w:rsidRPr="00FF430B" w:rsidRDefault="00460653" w:rsidP="00134E8B">
            <w:pPr>
              <w:numPr>
                <w:ilvl w:val="0"/>
                <w:numId w:val="7"/>
              </w:numPr>
              <w:tabs>
                <w:tab w:val="left" w:pos="1276"/>
              </w:tabs>
              <w:spacing w:line="276" w:lineRule="auto"/>
              <w:ind w:left="0" w:hanging="425"/>
              <w:jc w:val="both"/>
            </w:pPr>
            <w:r w:rsidRPr="00FF430B">
              <w:t>generate de Beneficiar;</w:t>
            </w:r>
          </w:p>
          <w:p w14:paraId="54D5B851" w14:textId="77777777" w:rsidR="00460653" w:rsidRPr="00FF430B" w:rsidRDefault="001B1B6D" w:rsidP="00134E8B">
            <w:pPr>
              <w:numPr>
                <w:ilvl w:val="0"/>
                <w:numId w:val="7"/>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134E8B">
            <w:pPr>
              <w:numPr>
                <w:ilvl w:val="0"/>
                <w:numId w:val="7"/>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134E8B">
            <w:pPr>
              <w:numPr>
                <w:ilvl w:val="0"/>
                <w:numId w:val="7"/>
              </w:numPr>
              <w:tabs>
                <w:tab w:val="left" w:pos="1276"/>
              </w:tabs>
              <w:spacing w:line="276" w:lineRule="auto"/>
              <w:ind w:left="0" w:hanging="425"/>
              <w:jc w:val="both"/>
            </w:pPr>
            <w:r w:rsidRPr="00FF430B">
              <w:t>calamităţilor naturale recunoscute de autoritatea legală.</w:t>
            </w:r>
          </w:p>
          <w:p w14:paraId="61CC6B15"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2.4. </w:t>
            </w:r>
            <w:r w:rsidR="00460653" w:rsidRPr="0042474D">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2.5. </w:t>
            </w:r>
            <w:r w:rsidR="00460653" w:rsidRPr="0042474D">
              <w:rPr>
                <w:lang w:val="en-US"/>
              </w:rPr>
              <w:t xml:space="preserve">La terminarea lucrărilor, Antreprenorul </w:t>
            </w:r>
            <w:r w:rsidR="00183D79" w:rsidRPr="0042474D">
              <w:rPr>
                <w:lang w:val="en-US"/>
              </w:rPr>
              <w:t>va notifica Beneficiarul că su</w:t>
            </w:r>
            <w:r w:rsidR="00460653" w:rsidRPr="0042474D">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42474D" w:rsidRDefault="00E503F9" w:rsidP="00196AB4">
            <w:pPr>
              <w:pStyle w:val="af3"/>
              <w:tabs>
                <w:tab w:val="left" w:pos="321"/>
              </w:tabs>
              <w:spacing w:line="276" w:lineRule="auto"/>
              <w:ind w:firstLine="0"/>
              <w:rPr>
                <w:lang w:val="en-US"/>
              </w:rPr>
            </w:pPr>
            <w:r w:rsidRPr="0042474D">
              <w:rPr>
                <w:lang w:val="en-US"/>
              </w:rPr>
              <w:t>3.2</w:t>
            </w:r>
            <w:r w:rsidR="00A156C0" w:rsidRPr="0042474D">
              <w:rPr>
                <w:lang w:val="en-US"/>
              </w:rPr>
              <w:t>.</w:t>
            </w:r>
            <w:r w:rsidR="00460653" w:rsidRPr="0042474D">
              <w:rPr>
                <w:lang w:val="en-US"/>
              </w:rPr>
              <w:t xml:space="preserve">Achitările vor fi efectuate prin transfer în baza facturilor fiscale, după primirea proceselor </w:t>
            </w:r>
            <w:r w:rsidR="00A156C0" w:rsidRPr="0042474D">
              <w:rPr>
                <w:lang w:val="en-US"/>
              </w:rPr>
              <w:t>–</w:t>
            </w:r>
            <w:r w:rsidR="00460653" w:rsidRPr="0042474D">
              <w:rPr>
                <w:lang w:val="en-US"/>
              </w:rPr>
              <w:t xml:space="preserve"> verbale de recepţie a lucrărilor executate, semnate şi</w:t>
            </w:r>
            <w:r w:rsidR="00995AF6" w:rsidRPr="0042474D">
              <w:rPr>
                <w:lang w:val="en-US"/>
              </w:rPr>
              <w:t xml:space="preserve"> acceptate de către Beneficiar.</w:t>
            </w:r>
          </w:p>
          <w:p w14:paraId="4312716F" w14:textId="77777777" w:rsidR="00A946E0" w:rsidRPr="0042474D" w:rsidRDefault="00A156C0" w:rsidP="00196AB4">
            <w:pPr>
              <w:pStyle w:val="af3"/>
              <w:tabs>
                <w:tab w:val="left" w:pos="37"/>
              </w:tabs>
              <w:spacing w:line="276" w:lineRule="auto"/>
              <w:ind w:firstLine="0"/>
              <w:rPr>
                <w:lang w:val="en-US"/>
              </w:rPr>
            </w:pPr>
            <w:r w:rsidRPr="0042474D">
              <w:rPr>
                <w:lang w:val="en-US"/>
              </w:rPr>
              <w:t xml:space="preserve">3.3. </w:t>
            </w:r>
            <w:r w:rsidR="00460653" w:rsidRPr="0042474D">
              <w:rPr>
                <w:lang w:val="en-US"/>
              </w:rPr>
              <w:t>Beneficiarul va verifica procesele</w:t>
            </w:r>
            <w:r w:rsidR="009E719D" w:rsidRPr="0042474D">
              <w:rPr>
                <w:lang w:val="en-US"/>
              </w:rPr>
              <w:t>-</w:t>
            </w:r>
            <w:r w:rsidR="00460653" w:rsidRPr="0042474D">
              <w:rPr>
                <w:lang w:val="en-US"/>
              </w:rPr>
              <w:t xml:space="preserve">verbale de recepție a lucrărilor executate în termen de </w:t>
            </w:r>
            <w:r w:rsidR="00684D44" w:rsidRPr="0042474D">
              <w:rPr>
                <w:lang w:val="en-US"/>
              </w:rPr>
              <w:t>…..</w:t>
            </w:r>
            <w:r w:rsidR="00460653" w:rsidRPr="0042474D">
              <w:rPr>
                <w:lang w:val="en-US"/>
              </w:rPr>
              <w:t xml:space="preserve"> zile calendaristice de la primirea acestora de la Antreprenor.</w:t>
            </w:r>
          </w:p>
          <w:p w14:paraId="3596857E" w14:textId="77777777" w:rsidR="00A946E0" w:rsidRPr="0042474D" w:rsidRDefault="00316769" w:rsidP="00196AB4">
            <w:pPr>
              <w:pStyle w:val="af3"/>
              <w:tabs>
                <w:tab w:val="left" w:pos="37"/>
              </w:tabs>
              <w:spacing w:line="276" w:lineRule="auto"/>
              <w:ind w:firstLine="0"/>
              <w:rPr>
                <w:lang w:val="en-US"/>
              </w:rPr>
            </w:pPr>
            <w:r w:rsidRPr="0042474D">
              <w:rPr>
                <w:lang w:val="en-US"/>
              </w:rPr>
              <w:t>3.4</w:t>
            </w:r>
            <w:r w:rsidR="00A156C0" w:rsidRPr="0042474D">
              <w:rPr>
                <w:lang w:val="en-US"/>
              </w:rPr>
              <w:t xml:space="preserve">. </w:t>
            </w:r>
            <w:r w:rsidR="00460653" w:rsidRPr="0042474D">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42474D">
              <w:rPr>
                <w:lang w:val="en-US"/>
              </w:rPr>
              <w:t>u su</w:t>
            </w:r>
            <w:r w:rsidR="00460653" w:rsidRPr="0042474D">
              <w:rPr>
                <w:lang w:val="en-US"/>
              </w:rPr>
              <w:t xml:space="preserve">nt în litigiu va fi plătită imediat. </w:t>
            </w:r>
          </w:p>
          <w:p w14:paraId="6A8C0844" w14:textId="77777777" w:rsidR="00E503F9" w:rsidRPr="0042474D" w:rsidRDefault="00316769" w:rsidP="00196AB4">
            <w:pPr>
              <w:pStyle w:val="af3"/>
              <w:tabs>
                <w:tab w:val="left" w:pos="37"/>
              </w:tabs>
              <w:spacing w:line="276" w:lineRule="auto"/>
              <w:ind w:firstLine="0"/>
              <w:rPr>
                <w:lang w:val="en-US"/>
              </w:rPr>
            </w:pPr>
            <w:r w:rsidRPr="0042474D">
              <w:rPr>
                <w:lang w:val="en-US"/>
              </w:rPr>
              <w:t>3.5</w:t>
            </w:r>
            <w:r w:rsidR="00A156C0" w:rsidRPr="0042474D">
              <w:rPr>
                <w:lang w:val="en-US"/>
              </w:rPr>
              <w:t>.</w:t>
            </w:r>
            <w:r w:rsidR="00460653" w:rsidRPr="0042474D">
              <w:rPr>
                <w:lang w:val="en-US"/>
              </w:rPr>
              <w:t xml:space="preserve">Lucrările nu </w:t>
            </w:r>
            <w:r w:rsidR="00183D79" w:rsidRPr="0042474D">
              <w:rPr>
                <w:lang w:val="en-US"/>
              </w:rPr>
              <w:t>vor fi considerate finalizate pâ</w:t>
            </w:r>
            <w:r w:rsidR="00460653" w:rsidRPr="0042474D">
              <w:rPr>
                <w:lang w:val="en-US"/>
              </w:rPr>
              <w:t>nă</w:t>
            </w:r>
            <w:r w:rsidR="00183D79" w:rsidRPr="0042474D">
              <w:rPr>
                <w:lang w:val="en-US"/>
              </w:rPr>
              <w:t xml:space="preserve"> câ</w:t>
            </w:r>
            <w:r w:rsidR="00460653" w:rsidRPr="0042474D">
              <w:rPr>
                <w:lang w:val="en-US"/>
              </w:rPr>
              <w:t xml:space="preserve">nd procesul-verbal de recepţie la terminarea lucrărilor  nu va fi semnat de comisia de recepţie, care confirmă că lucrările au fost executate </w:t>
            </w:r>
            <w:r w:rsidR="00A946E0" w:rsidRPr="0042474D">
              <w:rPr>
                <w:lang w:val="en-US"/>
              </w:rPr>
              <w:t>conform contractului.</w:t>
            </w:r>
          </w:p>
          <w:p w14:paraId="1925FC36" w14:textId="77777777" w:rsidR="00267805" w:rsidRPr="0042474D" w:rsidRDefault="00316769" w:rsidP="00A101F6">
            <w:pPr>
              <w:pStyle w:val="af3"/>
              <w:tabs>
                <w:tab w:val="left" w:pos="37"/>
              </w:tabs>
              <w:spacing w:line="276" w:lineRule="auto"/>
              <w:ind w:firstLine="0"/>
              <w:rPr>
                <w:lang w:val="en-US"/>
              </w:rPr>
            </w:pPr>
            <w:r w:rsidRPr="0042474D">
              <w:rPr>
                <w:lang w:val="en-US"/>
              </w:rPr>
              <w:lastRenderedPageBreak/>
              <w:t>3.6</w:t>
            </w:r>
            <w:r w:rsidR="00A227F2" w:rsidRPr="0042474D">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42474D">
              <w:rPr>
                <w:lang w:val="en-US"/>
              </w:rPr>
              <w:t xml:space="preserve"> </w:t>
            </w:r>
            <w:r w:rsidR="00EB65F6" w:rsidRPr="0042474D">
              <w:rPr>
                <w:lang w:val="en-US"/>
              </w:rPr>
              <w:t>În cazul recepţiei cu obiecţii,</w:t>
            </w:r>
            <w:r w:rsidR="005D4B79" w:rsidRPr="0042474D">
              <w:rPr>
                <w:lang w:val="en-US"/>
              </w:rPr>
              <w:t xml:space="preserve"> </w:t>
            </w:r>
            <w:r w:rsidR="00EB65F6" w:rsidRPr="0042474D">
              <w:rPr>
                <w:lang w:val="en-US"/>
              </w:rPr>
              <w:t>garanţia se va restitui în cel mult 15 zile după înlăturarea acestora.</w:t>
            </w:r>
          </w:p>
          <w:p w14:paraId="61495F7C" w14:textId="77777777" w:rsidR="00A156C0" w:rsidRPr="0042474D"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42474D" w:rsidRDefault="00A101F6" w:rsidP="00371806">
            <w:pPr>
              <w:pStyle w:val="af3"/>
              <w:tabs>
                <w:tab w:val="left" w:pos="567"/>
              </w:tabs>
              <w:spacing w:line="276" w:lineRule="auto"/>
              <w:ind w:firstLine="0"/>
              <w:rPr>
                <w:lang w:val="en-US"/>
              </w:rPr>
            </w:pPr>
            <w:r w:rsidRPr="0042474D">
              <w:rPr>
                <w:lang w:val="en-US"/>
              </w:rPr>
              <w:t xml:space="preserve">4.3. </w:t>
            </w:r>
            <w:r w:rsidR="00D7570D" w:rsidRPr="0042474D">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4.4. </w:t>
            </w:r>
            <w:r w:rsidR="00460653" w:rsidRPr="0042474D">
              <w:rPr>
                <w:lang w:val="en-US"/>
              </w:rPr>
              <w:t xml:space="preserve">Documentaţia pusă la dispoziţia Antreprenorului se repartizează astfel: </w:t>
            </w:r>
          </w:p>
          <w:p w14:paraId="7B4C1AE3" w14:textId="77777777" w:rsidR="00460653" w:rsidRPr="00FF430B" w:rsidRDefault="00460653" w:rsidP="00134E8B">
            <w:pPr>
              <w:numPr>
                <w:ilvl w:val="0"/>
                <w:numId w:val="8"/>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42474D" w:rsidRDefault="00A101F6" w:rsidP="00196AB4">
            <w:pPr>
              <w:pStyle w:val="af3"/>
              <w:tabs>
                <w:tab w:val="left" w:pos="567"/>
              </w:tabs>
              <w:spacing w:line="276" w:lineRule="auto"/>
              <w:ind w:firstLine="0"/>
              <w:rPr>
                <w:lang w:val="en-US"/>
              </w:rPr>
            </w:pPr>
            <w:r w:rsidRPr="0042474D">
              <w:rPr>
                <w:lang w:val="en-US"/>
              </w:rPr>
              <w:t xml:space="preserve">4.5. </w:t>
            </w:r>
            <w:r w:rsidR="00460653" w:rsidRPr="0042474D">
              <w:rPr>
                <w:lang w:val="en-US"/>
              </w:rPr>
              <w:t>Desenele, calculele, verificările calculelor, caietele de măsurări (ataşamentele) şi alte documente, pe care Beneficiarul sau Antreprenorul trebuie să le întocmească şi</w:t>
            </w:r>
            <w:r w:rsidR="005D4B79" w:rsidRPr="0042474D">
              <w:rPr>
                <w:lang w:val="en-US"/>
              </w:rPr>
              <w:t xml:space="preserve"> </w:t>
            </w:r>
            <w:r w:rsidR="00460653" w:rsidRPr="0042474D">
              <w:rPr>
                <w:lang w:val="en-US"/>
              </w:rPr>
              <w:t>s</w:t>
            </w:r>
            <w:r w:rsidR="00183D79" w:rsidRPr="0042474D">
              <w:rPr>
                <w:lang w:val="en-US"/>
              </w:rPr>
              <w:t>u</w:t>
            </w:r>
            <w:r w:rsidR="00460653" w:rsidRPr="0042474D">
              <w:rPr>
                <w:lang w:val="en-US"/>
              </w:rPr>
              <w:t xml:space="preserve">nt cerute de subantreprenorul proiectant, vor fi puse la dispoziţia acestuia de către Antreprenor. </w:t>
            </w:r>
          </w:p>
          <w:p w14:paraId="56A353E0"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4.6. </w:t>
            </w:r>
            <w:r w:rsidR="00460653" w:rsidRPr="0042474D">
              <w:rPr>
                <w:lang w:val="en-US"/>
              </w:rPr>
              <w:t>Oferta adjudecată face parte integrantă din contract. Ea trebuie să fie corectă şi completă. Preţurile stabilite vor acoperi toate obligaţiunile din contract şi toate operaţiunile pentru terminarea şi</w:t>
            </w:r>
            <w:r w:rsidR="005D4B79" w:rsidRPr="0042474D">
              <w:rPr>
                <w:lang w:val="en-US"/>
              </w:rPr>
              <w:t xml:space="preserve"> </w:t>
            </w:r>
            <w:r w:rsidR="00460653" w:rsidRPr="0042474D">
              <w:rPr>
                <w:lang w:val="en-US"/>
              </w:rPr>
              <w:t xml:space="preserve">întreţinerea corespunzătoare a lucrărilor. </w:t>
            </w:r>
          </w:p>
          <w:p w14:paraId="52D590A4"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4.7. </w:t>
            </w:r>
            <w:r w:rsidR="00460653" w:rsidRPr="0042474D">
              <w:rPr>
                <w:lang w:val="en-US"/>
              </w:rPr>
              <w:t>Dacă Beneficiarul nu emite în timp util dispoziţii suplimentare care să conţină</w:t>
            </w:r>
            <w:r w:rsidR="005D4B79" w:rsidRPr="0042474D">
              <w:rPr>
                <w:lang w:val="en-US"/>
              </w:rPr>
              <w:t xml:space="preserve"> </w:t>
            </w:r>
            <w:r w:rsidR="00460653" w:rsidRPr="0042474D">
              <w:rPr>
                <w:lang w:val="en-US"/>
              </w:rPr>
              <w:t>instrucţiuni sau aprobări, ordine, directive, sau detalii, Antreprenorul va notifica Beneficiarul prin scrisori, de c</w:t>
            </w:r>
            <w:r w:rsidR="00183D79" w:rsidRPr="0042474D">
              <w:rPr>
                <w:lang w:val="en-US"/>
              </w:rPr>
              <w:t>â</w:t>
            </w:r>
            <w:r w:rsidR="00460653" w:rsidRPr="0042474D">
              <w:rPr>
                <w:lang w:val="en-US"/>
              </w:rPr>
              <w:t>te ori este posibil, că acestea pot să provoace înt</w:t>
            </w:r>
            <w:r w:rsidR="00183D79" w:rsidRPr="0042474D">
              <w:rPr>
                <w:lang w:val="en-US"/>
              </w:rPr>
              <w:t>â</w:t>
            </w:r>
            <w:r w:rsidR="00460653" w:rsidRPr="0042474D">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4.8. </w:t>
            </w:r>
            <w:r w:rsidR="00460653" w:rsidRPr="0042474D">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4.9. </w:t>
            </w:r>
            <w:r w:rsidR="00460653" w:rsidRPr="0042474D">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42474D">
              <w:rPr>
                <w:lang w:val="en-US"/>
              </w:rPr>
              <w:t xml:space="preserve"> </w:t>
            </w:r>
            <w:r w:rsidR="00460653" w:rsidRPr="0042474D">
              <w:rPr>
                <w:lang w:val="en-US"/>
              </w:rPr>
              <w:t xml:space="preserve">şi pentru procedeele de execuţie utilizate. </w:t>
            </w:r>
          </w:p>
          <w:p w14:paraId="20A67A6B"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4.10. </w:t>
            </w:r>
            <w:r w:rsidR="00460653" w:rsidRPr="0042474D">
              <w:rPr>
                <w:lang w:val="en-US"/>
              </w:rPr>
              <w:t xml:space="preserve">Antreprenorul, prin </w:t>
            </w:r>
            <w:r w:rsidR="002F6A1E" w:rsidRPr="0042474D">
              <w:rPr>
                <w:lang w:val="en-US"/>
              </w:rPr>
              <w:t xml:space="preserve">atribuirea </w:t>
            </w:r>
            <w:r w:rsidR="00460653" w:rsidRPr="0042474D">
              <w:rPr>
                <w:lang w:val="en-US"/>
              </w:rPr>
              <w:t>ofertei în favoarea sa, se angajează să</w:t>
            </w:r>
            <w:r w:rsidR="00BC46B3" w:rsidRPr="0042474D">
              <w:rPr>
                <w:lang w:val="en-US"/>
              </w:rPr>
              <w:t xml:space="preserve"> prezinte</w:t>
            </w:r>
            <w:r w:rsidR="005D4B79" w:rsidRPr="0042474D">
              <w:rPr>
                <w:lang w:val="en-US"/>
              </w:rPr>
              <w:t xml:space="preserve"> </w:t>
            </w:r>
            <w:r w:rsidR="00EA64B0" w:rsidRPr="0042474D">
              <w:rPr>
                <w:lang w:val="en-US"/>
              </w:rPr>
              <w:t>garanţia de bună execuţie a contractului, în cuantum de __% din valoarea contractului atribuit.</w:t>
            </w:r>
          </w:p>
          <w:p w14:paraId="2DB323DA" w14:textId="77777777" w:rsidR="00267805" w:rsidRPr="0042474D" w:rsidRDefault="00A156C0" w:rsidP="00684D44">
            <w:pPr>
              <w:pStyle w:val="af3"/>
              <w:tabs>
                <w:tab w:val="left" w:pos="567"/>
              </w:tabs>
              <w:spacing w:line="276" w:lineRule="auto"/>
              <w:ind w:firstLine="0"/>
              <w:rPr>
                <w:lang w:val="en-US"/>
              </w:rPr>
            </w:pPr>
            <w:r w:rsidRPr="0042474D">
              <w:rPr>
                <w:lang w:val="en-US"/>
              </w:rPr>
              <w:t>4.11.</w:t>
            </w:r>
            <w:r w:rsidR="00A109E6" w:rsidRPr="0042474D">
              <w:rPr>
                <w:lang w:val="en-US"/>
              </w:rPr>
              <w:t xml:space="preserve"> Autoritatea contractantă eliberează/restituie</w:t>
            </w:r>
            <w:r w:rsidR="005D4B79" w:rsidRPr="0042474D">
              <w:rPr>
                <w:lang w:val="en-US"/>
              </w:rPr>
              <w:t xml:space="preserve"> </w:t>
            </w:r>
            <w:r w:rsidR="00A109E6" w:rsidRPr="0042474D">
              <w:rPr>
                <w:lang w:val="en-US"/>
              </w:rPr>
              <w:t>g</w:t>
            </w:r>
            <w:r w:rsidR="00460653" w:rsidRPr="0042474D">
              <w:rPr>
                <w:lang w:val="en-US"/>
              </w:rPr>
              <w:t>aranţia de bună execuţie Antreprenorului după semnarea procesului-verbal de recepţie finală</w:t>
            </w:r>
            <w:r w:rsidR="00A109E6" w:rsidRPr="0042474D">
              <w:rPr>
                <w:lang w:val="en-US"/>
              </w:rPr>
              <w:t>/ procesului-verbal la terminarea lucrărilor</w:t>
            </w:r>
            <w:r w:rsidR="00460653" w:rsidRPr="0042474D">
              <w:rPr>
                <w:lang w:val="en-US"/>
              </w:rPr>
              <w:t xml:space="preserve"> în cel mult 15 zile</w:t>
            </w:r>
            <w:r w:rsidR="00E838F8" w:rsidRPr="0042474D">
              <w:rPr>
                <w:lang w:val="en-US"/>
              </w:rPr>
              <w:t>.</w:t>
            </w:r>
            <w:r w:rsidR="005D4B79" w:rsidRPr="0042474D">
              <w:rPr>
                <w:lang w:val="en-US"/>
              </w:rPr>
              <w:t xml:space="preserve"> </w:t>
            </w:r>
            <w:r w:rsidR="00EB65F6" w:rsidRPr="0042474D">
              <w:rPr>
                <w:lang w:val="en-US"/>
              </w:rPr>
              <w:t>În cazul recepţiei cu obiecţii,</w:t>
            </w:r>
            <w:r w:rsidR="005D4B79" w:rsidRPr="0042474D">
              <w:rPr>
                <w:lang w:val="en-US"/>
              </w:rPr>
              <w:t xml:space="preserve"> </w:t>
            </w:r>
            <w:r w:rsidR="00EB65F6" w:rsidRPr="0042474D">
              <w:rPr>
                <w:lang w:val="en-US"/>
              </w:rPr>
              <w:t>garanţia se va restitui în cel mult 15 zile după înlăturarea acestora.</w:t>
            </w:r>
          </w:p>
          <w:p w14:paraId="4C7338E3" w14:textId="77777777" w:rsidR="00460653" w:rsidRPr="0042474D" w:rsidRDefault="00A156C0" w:rsidP="00196AB4">
            <w:pPr>
              <w:pStyle w:val="af3"/>
              <w:tabs>
                <w:tab w:val="left" w:pos="567"/>
              </w:tabs>
              <w:spacing w:line="276" w:lineRule="auto"/>
              <w:ind w:firstLine="0"/>
              <w:rPr>
                <w:lang w:val="en-US"/>
              </w:rPr>
            </w:pPr>
            <w:r w:rsidRPr="0042474D">
              <w:rPr>
                <w:lang w:val="en-US"/>
              </w:rPr>
              <w:t>4.12.</w:t>
            </w:r>
            <w:r w:rsidR="00460653" w:rsidRPr="0042474D">
              <w:rPr>
                <w:lang w:val="en-US"/>
              </w:rPr>
              <w:t>Antreprenorul trebuie să constituie garanţia de bună execuţie după primirea scris</w:t>
            </w:r>
            <w:r w:rsidR="00404C0D" w:rsidRPr="0042474D">
              <w:rPr>
                <w:lang w:val="en-US"/>
              </w:rPr>
              <w:t xml:space="preserve">orii de </w:t>
            </w:r>
            <w:r w:rsidR="00404C0D" w:rsidRPr="0042474D">
              <w:rPr>
                <w:lang w:val="en-US"/>
              </w:rPr>
              <w:lastRenderedPageBreak/>
              <w:t>acceptare, dar nu mai târ</w:t>
            </w:r>
            <w:r w:rsidR="00460653" w:rsidRPr="0042474D">
              <w:rPr>
                <w:lang w:val="en-US"/>
              </w:rPr>
              <w:t>ziu de dat</w:t>
            </w:r>
            <w:r w:rsidR="00404C0D" w:rsidRPr="0042474D">
              <w:rPr>
                <w:lang w:val="en-US"/>
              </w:rPr>
              <w:t>a încheierii contractului. Atât</w:t>
            </w:r>
            <w:r w:rsidR="00460653" w:rsidRPr="0042474D">
              <w:rPr>
                <w:lang w:val="en-US"/>
              </w:rPr>
              <w:t xml:space="preserve"> timp c</w:t>
            </w:r>
            <w:r w:rsidR="00404C0D" w:rsidRPr="0042474D">
              <w:rPr>
                <w:lang w:val="en-US"/>
              </w:rPr>
              <w:t>â</w:t>
            </w:r>
            <w:r w:rsidR="00460653" w:rsidRPr="0042474D">
              <w:rPr>
                <w:lang w:val="en-US"/>
              </w:rPr>
              <w:t>t el nu şi-a îndeplinit această obligaţiune, Beneficiarul poate să reţină garanţia</w:t>
            </w:r>
            <w:r w:rsidR="005D4B79" w:rsidRPr="0042474D">
              <w:rPr>
                <w:lang w:val="en-US"/>
              </w:rPr>
              <w:t xml:space="preserve"> </w:t>
            </w:r>
            <w:r w:rsidR="00E364D5" w:rsidRPr="0042474D">
              <w:rPr>
                <w:lang w:val="en-US"/>
              </w:rPr>
              <w:t>Antreprenorului</w:t>
            </w:r>
            <w:r w:rsidR="00460653" w:rsidRPr="0042474D">
              <w:rPr>
                <w:lang w:val="en-US"/>
              </w:rPr>
              <w:t xml:space="preserve"> pentru ofertă. </w:t>
            </w:r>
          </w:p>
          <w:p w14:paraId="7B5A3C5F"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3</w:t>
            </w:r>
            <w:r w:rsidRPr="0042474D">
              <w:rPr>
                <w:lang w:val="en-US"/>
              </w:rPr>
              <w:t xml:space="preserve">. </w:t>
            </w:r>
            <w:r w:rsidR="00460653" w:rsidRPr="0042474D">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4</w:t>
            </w:r>
            <w:r w:rsidRPr="0042474D">
              <w:rPr>
                <w:lang w:val="en-US"/>
              </w:rPr>
              <w:t xml:space="preserve">. </w:t>
            </w:r>
            <w:r w:rsidR="00460653" w:rsidRPr="0042474D">
              <w:rPr>
                <w:lang w:val="en-US"/>
              </w:rPr>
              <w:t>La lucrările la care se fac încercări, se consideră calitatea probei îndeplinită at</w:t>
            </w:r>
            <w:r w:rsidR="00E171D4" w:rsidRPr="0042474D">
              <w:rPr>
                <w:lang w:val="en-US"/>
              </w:rPr>
              <w:t>â</w:t>
            </w:r>
            <w:r w:rsidR="00460653" w:rsidRPr="0042474D">
              <w:rPr>
                <w:lang w:val="en-US"/>
              </w:rPr>
              <w:t>ta timp c</w:t>
            </w:r>
            <w:r w:rsidR="00E171D4" w:rsidRPr="0042474D">
              <w:rPr>
                <w:lang w:val="en-US"/>
              </w:rPr>
              <w:t>â</w:t>
            </w:r>
            <w:r w:rsidR="00460653" w:rsidRPr="0042474D">
              <w:rPr>
                <w:lang w:val="en-US"/>
              </w:rPr>
              <w:t xml:space="preserve">t rezultatele se înscriu în limitele admise prin reglementările tehnice. </w:t>
            </w:r>
          </w:p>
          <w:p w14:paraId="383A4756" w14:textId="77777777" w:rsidR="00460653" w:rsidRPr="0042474D" w:rsidRDefault="00A156C0" w:rsidP="00196AB4">
            <w:pPr>
              <w:pStyle w:val="af3"/>
              <w:tabs>
                <w:tab w:val="left" w:pos="567"/>
              </w:tabs>
              <w:spacing w:line="276" w:lineRule="auto"/>
              <w:ind w:firstLine="0"/>
              <w:rPr>
                <w:lang w:val="en-US"/>
              </w:rPr>
            </w:pPr>
            <w:r w:rsidRPr="0042474D">
              <w:rPr>
                <w:lang w:val="en-US"/>
              </w:rPr>
              <w:t>4.</w:t>
            </w:r>
            <w:r w:rsidR="00603AB4" w:rsidRPr="0042474D">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040EA0" w:rsidRPr="0042474D">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7</w:t>
            </w:r>
            <w:r w:rsidRPr="0042474D">
              <w:rPr>
                <w:lang w:val="en-US"/>
              </w:rPr>
              <w:t xml:space="preserve">. </w:t>
            </w:r>
            <w:r w:rsidR="00460653" w:rsidRPr="0042474D">
              <w:rPr>
                <w:lang w:val="en-US"/>
              </w:rPr>
              <w:t>Dacă Antreprenorul consideră că dispoziţiile Beneficiarului s</w:t>
            </w:r>
            <w:r w:rsidR="00183D79" w:rsidRPr="0042474D">
              <w:rPr>
                <w:lang w:val="en-US"/>
              </w:rPr>
              <w:t>u</w:t>
            </w:r>
            <w:r w:rsidR="00460653" w:rsidRPr="0042474D">
              <w:rPr>
                <w:lang w:val="en-US"/>
              </w:rPr>
              <w:t xml:space="preserve">nt nejustificate sau inoportune, el poate </w:t>
            </w:r>
            <w:r w:rsidR="00E171D4" w:rsidRPr="0042474D">
              <w:rPr>
                <w:lang w:val="en-US"/>
              </w:rPr>
              <w:t>înainta</w:t>
            </w:r>
            <w:r w:rsidR="005D4B79" w:rsidRPr="0042474D">
              <w:rPr>
                <w:lang w:val="en-US"/>
              </w:rPr>
              <w:t xml:space="preserve"> </w:t>
            </w:r>
            <w:r w:rsidR="00460653" w:rsidRPr="0042474D">
              <w:rPr>
                <w:lang w:val="en-US"/>
              </w:rPr>
              <w:t xml:space="preserve">obiecţii, dar acestea nu îl </w:t>
            </w:r>
            <w:r w:rsidR="00E171D4" w:rsidRPr="0042474D">
              <w:rPr>
                <w:lang w:val="en-US"/>
              </w:rPr>
              <w:t>scutește</w:t>
            </w:r>
            <w:r w:rsidR="005D4B79" w:rsidRPr="0042474D">
              <w:rPr>
                <w:lang w:val="en-US"/>
              </w:rPr>
              <w:t xml:space="preserve"> </w:t>
            </w:r>
            <w:r w:rsidR="00460653" w:rsidRPr="0042474D">
              <w:rPr>
                <w:lang w:val="en-US"/>
              </w:rPr>
              <w:t xml:space="preserve">de </w:t>
            </w:r>
            <w:r w:rsidR="00E364D5" w:rsidRPr="0042474D">
              <w:rPr>
                <w:lang w:val="en-US"/>
              </w:rPr>
              <w:t xml:space="preserve">obligația de </w:t>
            </w:r>
            <w:r w:rsidR="00460653" w:rsidRPr="0042474D">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8</w:t>
            </w:r>
            <w:r w:rsidRPr="0042474D">
              <w:rPr>
                <w:lang w:val="en-US"/>
              </w:rPr>
              <w:t xml:space="preserve">. </w:t>
            </w:r>
            <w:r w:rsidR="00460653" w:rsidRPr="0042474D">
              <w:rPr>
                <w:lang w:val="en-US"/>
              </w:rPr>
              <w:t>Trasarea axelor principale, bornelor de referinţă, căilor de circulaţieşi limitelor terenului pus la dispoziţia Antreprenorului, precum şi materializarea cotelor de nivel în i</w:t>
            </w:r>
            <w:r w:rsidR="00183D79" w:rsidRPr="0042474D">
              <w:rPr>
                <w:lang w:val="en-US"/>
              </w:rPr>
              <w:t>mediata apropiere a terenului, su</w:t>
            </w:r>
            <w:r w:rsidR="00460653" w:rsidRPr="0042474D">
              <w:rPr>
                <w:lang w:val="en-US"/>
              </w:rPr>
              <w:t>nt</w:t>
            </w:r>
            <w:r w:rsidR="005D4B79" w:rsidRPr="0042474D">
              <w:rPr>
                <w:lang w:val="en-US"/>
              </w:rPr>
              <w:t xml:space="preserve"> </w:t>
            </w:r>
            <w:r w:rsidR="00460653" w:rsidRPr="0042474D">
              <w:rPr>
                <w:lang w:val="en-US"/>
              </w:rPr>
              <w:t xml:space="preserve">obligaţiuni ale Antreprenorului. </w:t>
            </w:r>
          </w:p>
          <w:p w14:paraId="5A7959BE" w14:textId="77777777" w:rsidR="00460653" w:rsidRPr="0042474D" w:rsidRDefault="00A156C0" w:rsidP="00196AB4">
            <w:pPr>
              <w:pStyle w:val="af3"/>
              <w:tabs>
                <w:tab w:val="left" w:pos="567"/>
              </w:tabs>
              <w:spacing w:line="276" w:lineRule="auto"/>
              <w:ind w:firstLine="0"/>
              <w:rPr>
                <w:lang w:val="en-US"/>
              </w:rPr>
            </w:pPr>
            <w:r w:rsidRPr="0042474D">
              <w:rPr>
                <w:lang w:val="en-US"/>
              </w:rPr>
              <w:t>4.</w:t>
            </w:r>
            <w:r w:rsidR="00893327" w:rsidRPr="0042474D">
              <w:rPr>
                <w:lang w:val="en-US"/>
              </w:rPr>
              <w:t>19</w:t>
            </w:r>
            <w:r w:rsidRPr="0042474D">
              <w:rPr>
                <w:lang w:val="en-US"/>
              </w:rPr>
              <w:t xml:space="preserve">. </w:t>
            </w:r>
            <w:r w:rsidR="00460653" w:rsidRPr="0042474D">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0</w:t>
            </w:r>
            <w:r w:rsidRPr="0042474D">
              <w:rPr>
                <w:lang w:val="en-US"/>
              </w:rPr>
              <w:t xml:space="preserve">. </w:t>
            </w:r>
            <w:r w:rsidR="00460653" w:rsidRPr="0042474D">
              <w:rPr>
                <w:lang w:val="en-US"/>
              </w:rPr>
              <w:t>Ridicările de teren, trasările şi cotele de nivel, precum şi alte documente puse la dispoziţia Antreprenorului de către Beneficiar pentru executarea contractului s</w:t>
            </w:r>
            <w:r w:rsidR="00E10C0A" w:rsidRPr="0042474D">
              <w:rPr>
                <w:lang w:val="en-US"/>
              </w:rPr>
              <w:t>u</w:t>
            </w:r>
            <w:r w:rsidR="00460653" w:rsidRPr="0042474D">
              <w:rPr>
                <w:lang w:val="en-US"/>
              </w:rPr>
              <w:t>nt hotărâtoare. Antreprenorul este obligat să verifice documentele primite şi să înştiinţeze Beneficiarul cu privire la erorile şi</w:t>
            </w:r>
            <w:r w:rsidR="005D4B79" w:rsidRPr="0042474D">
              <w:rPr>
                <w:lang w:val="en-US"/>
              </w:rPr>
              <w:t xml:space="preserve"> </w:t>
            </w:r>
            <w:r w:rsidR="00460653" w:rsidRPr="0042474D">
              <w:rPr>
                <w:lang w:val="en-US"/>
              </w:rPr>
              <w:t xml:space="preserve">inexactităţile constatate sau presupuse. </w:t>
            </w:r>
          </w:p>
          <w:p w14:paraId="23331121"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1</w:t>
            </w:r>
            <w:r w:rsidRPr="0042474D">
              <w:rPr>
                <w:lang w:val="en-US"/>
              </w:rPr>
              <w:t xml:space="preserve">. </w:t>
            </w:r>
            <w:r w:rsidR="00460653" w:rsidRPr="0042474D">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42474D">
              <w:rPr>
                <w:lang w:val="en-US"/>
              </w:rPr>
              <w:t>prevederilor legale și obligațiunilor contractuale și profesionale</w:t>
            </w:r>
            <w:r w:rsidR="00460653" w:rsidRPr="0042474D">
              <w:rPr>
                <w:lang w:val="en-US"/>
              </w:rPr>
              <w:t xml:space="preserve">. </w:t>
            </w:r>
          </w:p>
          <w:p w14:paraId="7924F23B"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2</w:t>
            </w:r>
            <w:r w:rsidRPr="0042474D">
              <w:rPr>
                <w:lang w:val="en-US"/>
              </w:rPr>
              <w:t xml:space="preserve">. </w:t>
            </w:r>
            <w:r w:rsidR="00460653" w:rsidRPr="0042474D">
              <w:rPr>
                <w:lang w:val="en-US"/>
              </w:rPr>
              <w:t xml:space="preserve">Pe parcursul executării lucrărilor, Beneficiarul are dreptul să dispună în scris: </w:t>
            </w:r>
          </w:p>
          <w:p w14:paraId="196DBA12" w14:textId="77777777" w:rsidR="00460653" w:rsidRPr="00FF430B" w:rsidRDefault="00460653" w:rsidP="00134E8B">
            <w:pPr>
              <w:numPr>
                <w:ilvl w:val="0"/>
                <w:numId w:val="9"/>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134E8B">
            <w:pPr>
              <w:numPr>
                <w:ilvl w:val="0"/>
                <w:numId w:val="9"/>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134E8B">
            <w:pPr>
              <w:numPr>
                <w:ilvl w:val="0"/>
                <w:numId w:val="9"/>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3</w:t>
            </w:r>
            <w:r w:rsidRPr="0042474D">
              <w:rPr>
                <w:lang w:val="en-US"/>
              </w:rPr>
              <w:t xml:space="preserve">. </w:t>
            </w:r>
            <w:r w:rsidR="00460653" w:rsidRPr="0042474D">
              <w:rPr>
                <w:lang w:val="en-US"/>
              </w:rPr>
              <w:t xml:space="preserve">În cazul neexecutării de către Antreprenor a dispoziţiilor din punctul 2.1., Beneficiarul poate opri lucrările, </w:t>
            </w:r>
            <w:r w:rsidR="00F53F69" w:rsidRPr="0042474D">
              <w:rPr>
                <w:lang w:val="en-US"/>
              </w:rPr>
              <w:t xml:space="preserve">prin </w:t>
            </w:r>
            <w:r w:rsidR="00E364D5" w:rsidRPr="0042474D">
              <w:rPr>
                <w:lang w:val="en-US"/>
              </w:rPr>
              <w:t xml:space="preserve">rezoluțiunea </w:t>
            </w:r>
            <w:r w:rsidR="00F53F69" w:rsidRPr="0042474D">
              <w:rPr>
                <w:lang w:val="en-US"/>
              </w:rPr>
              <w:t>contractului</w:t>
            </w:r>
            <w:r w:rsidR="00460653" w:rsidRPr="0042474D">
              <w:rPr>
                <w:lang w:val="en-US"/>
              </w:rPr>
              <w:t xml:space="preserve">, în condiţiile legii, </w:t>
            </w:r>
            <w:r w:rsidR="00F53F69" w:rsidRPr="0042474D">
              <w:rPr>
                <w:lang w:val="en-US"/>
              </w:rPr>
              <w:t>totodată A</w:t>
            </w:r>
            <w:r w:rsidR="00316769" w:rsidRPr="0042474D">
              <w:rPr>
                <w:lang w:val="en-US"/>
              </w:rPr>
              <w:t xml:space="preserve">ntreprenorul </w:t>
            </w:r>
            <w:r w:rsidR="00460653" w:rsidRPr="0042474D">
              <w:rPr>
                <w:lang w:val="en-US"/>
              </w:rPr>
              <w:t>compense</w:t>
            </w:r>
            <w:r w:rsidR="00316769" w:rsidRPr="0042474D">
              <w:rPr>
                <w:lang w:val="en-US"/>
              </w:rPr>
              <w:t>ază</w:t>
            </w:r>
            <w:r w:rsidR="00460653" w:rsidRPr="0042474D">
              <w:rPr>
                <w:lang w:val="en-US"/>
              </w:rPr>
              <w:t xml:space="preserve"> cheltuielile aferente suportate de Beneficiar în legătură cu faptul neexecutării. </w:t>
            </w:r>
          </w:p>
          <w:p w14:paraId="42DBA1FC" w14:textId="77777777" w:rsidR="00460653" w:rsidRPr="0042474D" w:rsidRDefault="00BE5A1E" w:rsidP="00196AB4">
            <w:pPr>
              <w:pStyle w:val="af3"/>
              <w:tabs>
                <w:tab w:val="left" w:pos="567"/>
              </w:tabs>
              <w:spacing w:line="276" w:lineRule="auto"/>
              <w:ind w:firstLine="0"/>
              <w:rPr>
                <w:lang w:val="en-US"/>
              </w:rPr>
            </w:pPr>
            <w:r w:rsidRPr="0042474D">
              <w:rPr>
                <w:lang w:val="en-US"/>
              </w:rPr>
              <w:lastRenderedPageBreak/>
              <w:t>4.2</w:t>
            </w:r>
            <w:r w:rsidR="00893327" w:rsidRPr="0042474D">
              <w:rPr>
                <w:lang w:val="en-US"/>
              </w:rPr>
              <w:t>4</w:t>
            </w:r>
            <w:r w:rsidRPr="0042474D">
              <w:rPr>
                <w:lang w:val="en-US"/>
              </w:rPr>
              <w:t xml:space="preserve">. </w:t>
            </w:r>
            <w:r w:rsidR="00460653" w:rsidRPr="0042474D">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42474D" w:rsidRDefault="00BE5A1E" w:rsidP="00196AB4">
            <w:pPr>
              <w:pStyle w:val="af3"/>
              <w:tabs>
                <w:tab w:val="left" w:pos="567"/>
              </w:tabs>
              <w:spacing w:line="276" w:lineRule="auto"/>
              <w:ind w:firstLine="0"/>
              <w:rPr>
                <w:lang w:val="en-US"/>
              </w:rPr>
            </w:pPr>
            <w:r w:rsidRPr="0042474D">
              <w:rPr>
                <w:lang w:val="en-US"/>
              </w:rPr>
              <w:t>4.2</w:t>
            </w:r>
            <w:r w:rsidR="00893327" w:rsidRPr="0042474D">
              <w:rPr>
                <w:lang w:val="en-US"/>
              </w:rPr>
              <w:t>5</w:t>
            </w:r>
            <w:r w:rsidRPr="0042474D">
              <w:rPr>
                <w:lang w:val="en-US"/>
              </w:rPr>
              <w:t xml:space="preserve">. </w:t>
            </w:r>
            <w:r w:rsidR="00460653" w:rsidRPr="0042474D">
              <w:rPr>
                <w:lang w:val="en-US"/>
              </w:rPr>
              <w:t>În timpul desfăşurării lucrărilor, Antreprenorul are obligaţia să menţină căile de acces libere, să retragă utilajele, să îndepărteze surplusurile de materiale, deşeuri</w:t>
            </w:r>
            <w:r w:rsidR="005D4B79" w:rsidRPr="0042474D">
              <w:rPr>
                <w:lang w:val="en-US"/>
              </w:rPr>
              <w:t xml:space="preserve"> </w:t>
            </w:r>
            <w:r w:rsidR="00460653" w:rsidRPr="0042474D">
              <w:rPr>
                <w:lang w:val="en-US"/>
              </w:rPr>
              <w:t>şi lucrări provizorii de orice fel, care nu s</w:t>
            </w:r>
            <w:r w:rsidR="00183D79" w:rsidRPr="0042474D">
              <w:rPr>
                <w:lang w:val="en-US"/>
              </w:rPr>
              <w:t>u</w:t>
            </w:r>
            <w:r w:rsidR="00460653" w:rsidRPr="0042474D">
              <w:rPr>
                <w:lang w:val="en-US"/>
              </w:rPr>
              <w:t>nt necesare, iar la terminarea lucrărilor, Antreprenorul va evacua de pe şantier toate utilajele de construcţie, surplusurile de materiale, deşeurile</w:t>
            </w:r>
            <w:r w:rsidR="005D4B79" w:rsidRPr="0042474D">
              <w:rPr>
                <w:lang w:val="en-US"/>
              </w:rPr>
              <w:t xml:space="preserve"> </w:t>
            </w:r>
            <w:r w:rsidR="00460653" w:rsidRPr="0042474D">
              <w:rPr>
                <w:lang w:val="en-US"/>
              </w:rPr>
              <w:t xml:space="preserve">şi lucrările provizorii. </w:t>
            </w:r>
          </w:p>
          <w:p w14:paraId="42718144" w14:textId="77777777" w:rsidR="00B96242" w:rsidRPr="0042474D" w:rsidRDefault="00BE5A1E" w:rsidP="00196AB4">
            <w:pPr>
              <w:pStyle w:val="af3"/>
              <w:tabs>
                <w:tab w:val="left" w:pos="426"/>
                <w:tab w:val="left" w:pos="3645"/>
              </w:tabs>
              <w:spacing w:line="276" w:lineRule="auto"/>
              <w:ind w:firstLine="0"/>
              <w:rPr>
                <w:lang w:val="en-US"/>
              </w:rPr>
            </w:pPr>
            <w:r w:rsidRPr="0042474D">
              <w:rPr>
                <w:lang w:val="en-US"/>
              </w:rPr>
              <w:t>4.2</w:t>
            </w:r>
            <w:r w:rsidR="00893327" w:rsidRPr="0042474D">
              <w:rPr>
                <w:lang w:val="en-US"/>
              </w:rPr>
              <w:t>6</w:t>
            </w:r>
            <w:r w:rsidRPr="0042474D">
              <w:rPr>
                <w:lang w:val="en-US"/>
              </w:rPr>
              <w:t xml:space="preserve">. </w:t>
            </w:r>
            <w:r w:rsidR="00460653" w:rsidRPr="0042474D">
              <w:rPr>
                <w:lang w:val="en-US"/>
              </w:rPr>
              <w:t>Beneficiarul trebuie să obţină, pe propria cheltuială, toate avizele, autorizaţiile</w:t>
            </w:r>
            <w:r w:rsidR="005D4B79" w:rsidRPr="0042474D">
              <w:rPr>
                <w:lang w:val="en-US"/>
              </w:rPr>
              <w:t xml:space="preserve"> </w:t>
            </w:r>
            <w:r w:rsidR="00460653" w:rsidRPr="0042474D">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42474D"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6.1. </w:t>
            </w:r>
            <w:r w:rsidR="005B666D" w:rsidRPr="0042474D">
              <w:rPr>
                <w:lang w:val="en-US"/>
              </w:rPr>
              <w:t>Antreprenorul este obligat să execute toate lucrările, prevăzute în contract, în termenele stabilite prin graficul general de realizare a lucrărilor şi graficul de execuţie</w:t>
            </w:r>
            <w:r w:rsidR="005D4B79" w:rsidRPr="0042474D">
              <w:rPr>
                <w:lang w:val="en-US"/>
              </w:rPr>
              <w:t xml:space="preserve"> </w:t>
            </w:r>
            <w:r w:rsidR="005B666D" w:rsidRPr="0042474D">
              <w:rPr>
                <w:lang w:val="en-US"/>
              </w:rPr>
              <w:t>şi de o calitate corespunzătoare prevederilor actelor normative şi  prezentului contract.</w:t>
            </w:r>
          </w:p>
          <w:p w14:paraId="0797AEC6"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6.2. </w:t>
            </w:r>
            <w:r w:rsidR="005B666D" w:rsidRPr="0042474D">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6.3. </w:t>
            </w:r>
            <w:r w:rsidR="005B666D" w:rsidRPr="0042474D">
              <w:rPr>
                <w:lang w:val="en-US"/>
              </w:rPr>
              <w:t xml:space="preserve">Pe parcursul execuţiei lucrărilor, Antreprenorul este obligat să comunice, la cererea Beneficiarului, datele de </w:t>
            </w:r>
            <w:r w:rsidR="00E364D5" w:rsidRPr="0042474D">
              <w:rPr>
                <w:lang w:val="en-US"/>
              </w:rPr>
              <w:t>identificare</w:t>
            </w:r>
            <w:r w:rsidR="005D4B79" w:rsidRPr="0042474D">
              <w:rPr>
                <w:lang w:val="en-US"/>
              </w:rPr>
              <w:t xml:space="preserve"> </w:t>
            </w:r>
            <w:r w:rsidR="005B666D" w:rsidRPr="0042474D">
              <w:rPr>
                <w:lang w:val="en-US"/>
              </w:rPr>
              <w:t xml:space="preserve">ale subantreprenorilor. </w:t>
            </w:r>
          </w:p>
          <w:p w14:paraId="05BB78E2" w14:textId="77777777" w:rsidR="005B666D" w:rsidRPr="0042474D" w:rsidRDefault="00BE5A1E" w:rsidP="00196AB4">
            <w:pPr>
              <w:pStyle w:val="af3"/>
              <w:tabs>
                <w:tab w:val="left" w:pos="142"/>
                <w:tab w:val="left" w:pos="284"/>
              </w:tabs>
              <w:spacing w:line="276" w:lineRule="auto"/>
              <w:ind w:firstLine="0"/>
              <w:rPr>
                <w:lang w:val="en-US"/>
              </w:rPr>
            </w:pPr>
            <w:r w:rsidRPr="0042474D">
              <w:rPr>
                <w:lang w:val="en-US"/>
              </w:rPr>
              <w:t xml:space="preserve">6.4. </w:t>
            </w:r>
            <w:r w:rsidR="005B666D" w:rsidRPr="0042474D">
              <w:rPr>
                <w:lang w:val="en-US"/>
              </w:rPr>
              <w:t>Angajarea forţei de muncă pe bază de a</w:t>
            </w:r>
            <w:r w:rsidR="003D06D0" w:rsidRPr="0042474D">
              <w:rPr>
                <w:lang w:val="en-US"/>
              </w:rPr>
              <w:t>cord nu este considerată</w:t>
            </w:r>
            <w:r w:rsidR="005B666D" w:rsidRPr="0042474D">
              <w:rPr>
                <w:lang w:val="en-US"/>
              </w:rPr>
              <w:t xml:space="preserve"> obiectul unei subcontractări.</w:t>
            </w:r>
          </w:p>
          <w:p w14:paraId="04191B6B" w14:textId="77777777" w:rsidR="00684D44" w:rsidRPr="0042474D"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42474D" w:rsidRDefault="00BE5A1E" w:rsidP="00196AB4">
            <w:pPr>
              <w:pStyle w:val="af3"/>
              <w:tabs>
                <w:tab w:val="left" w:pos="0"/>
              </w:tabs>
              <w:spacing w:line="276" w:lineRule="auto"/>
              <w:ind w:firstLine="0"/>
              <w:rPr>
                <w:lang w:val="en-US"/>
              </w:rPr>
            </w:pPr>
            <w:r w:rsidRPr="0042474D">
              <w:rPr>
                <w:lang w:val="en-US"/>
              </w:rPr>
              <w:t xml:space="preserve">8.1. </w:t>
            </w:r>
            <w:r w:rsidR="00460653" w:rsidRPr="0042474D">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42474D" w:rsidRDefault="00BE5A1E" w:rsidP="00196AB4">
            <w:pPr>
              <w:pStyle w:val="af3"/>
              <w:tabs>
                <w:tab w:val="left" w:pos="284"/>
              </w:tabs>
              <w:spacing w:line="276" w:lineRule="auto"/>
              <w:ind w:firstLine="0"/>
              <w:rPr>
                <w:lang w:val="en-US"/>
              </w:rPr>
            </w:pPr>
            <w:r w:rsidRPr="0042474D">
              <w:rPr>
                <w:lang w:val="en-US"/>
              </w:rPr>
              <w:t>8.2</w:t>
            </w:r>
            <w:r w:rsidR="00D05A94" w:rsidRPr="0042474D">
              <w:rPr>
                <w:lang w:val="en-US"/>
              </w:rPr>
              <w:t>.</w:t>
            </w:r>
            <w:r w:rsidR="00460653" w:rsidRPr="0042474D">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pPr>
            <w:r w:rsidRPr="0042474D">
              <w:rPr>
                <w:lang w:val="en-US"/>
              </w:rPr>
              <w:t xml:space="preserve">8.3. </w:t>
            </w:r>
            <w:r w:rsidR="00460653" w:rsidRPr="0042474D">
              <w:rPr>
                <w:lang w:val="en-US"/>
              </w:rPr>
              <w:t>Probele neprevăzute şi comandate de Beneficiar pentru verificarea unor lucrări sau materiale puse în</w:t>
            </w:r>
            <w:r w:rsidR="005D4B79" w:rsidRPr="0042474D">
              <w:rPr>
                <w:lang w:val="en-US"/>
              </w:rPr>
              <w:t xml:space="preserve"> </w:t>
            </w:r>
            <w:r w:rsidR="00460653" w:rsidRPr="0042474D">
              <w:rPr>
                <w:lang w:val="en-US"/>
              </w:rPr>
              <w:t>operă vor fi suportate de Antreprenor, dacă s</w:t>
            </w:r>
            <w:r w:rsidR="003D06D0" w:rsidRPr="0042474D">
              <w:rPr>
                <w:lang w:val="en-US"/>
              </w:rPr>
              <w:t>e dovedeşte că materialele nu su</w:t>
            </w:r>
            <w:r w:rsidR="00460653" w:rsidRPr="0042474D">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8.4. </w:t>
            </w:r>
            <w:r w:rsidR="00460653" w:rsidRPr="0042474D">
              <w:rPr>
                <w:lang w:val="en-US"/>
              </w:rPr>
              <w:t>Beneficiarul, proiectantul sau orice altă persoană autorizată de aceştia au acces tot timpul la lucrări pe şantier</w:t>
            </w:r>
            <w:r w:rsidR="005D4B79" w:rsidRPr="0042474D">
              <w:rPr>
                <w:lang w:val="en-US"/>
              </w:rPr>
              <w:t xml:space="preserve"> </w:t>
            </w:r>
            <w:r w:rsidR="00460653" w:rsidRPr="0042474D">
              <w:rPr>
                <w:lang w:val="en-US"/>
              </w:rPr>
              <w:t xml:space="preserve">şi în locurile unde se pregăteşte lucrarea, în depozite de materiale prefabricate etc. </w:t>
            </w:r>
          </w:p>
          <w:p w14:paraId="122D8C18"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lastRenderedPageBreak/>
              <w:t xml:space="preserve">8.5. </w:t>
            </w:r>
            <w:r w:rsidR="00460653" w:rsidRPr="0042474D">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42474D">
              <w:rPr>
                <w:lang w:val="en-US"/>
              </w:rPr>
              <w:t>a</w:t>
            </w:r>
            <w:r w:rsidR="00460653" w:rsidRPr="0042474D">
              <w:rPr>
                <w:lang w:val="en-US"/>
              </w:rPr>
              <w:t xml:space="preserve"> anunţa</w:t>
            </w:r>
            <w:r w:rsidR="00C33344" w:rsidRPr="0042474D">
              <w:rPr>
                <w:lang w:val="en-US"/>
              </w:rPr>
              <w:t xml:space="preserve"> </w:t>
            </w:r>
            <w:r w:rsidR="00460653" w:rsidRPr="0042474D">
              <w:rPr>
                <w:lang w:val="en-US"/>
              </w:rPr>
              <w:t>responsabilul tehnic</w:t>
            </w:r>
            <w:r w:rsidR="00183D79" w:rsidRPr="0042474D">
              <w:rPr>
                <w:lang w:val="en-US"/>
              </w:rPr>
              <w:t xml:space="preserve"> atestat, proiectantul ori de câ</w:t>
            </w:r>
            <w:r w:rsidR="00460653" w:rsidRPr="0042474D">
              <w:rPr>
                <w:lang w:val="en-US"/>
              </w:rPr>
              <w:t xml:space="preserve">te ori astfel de lucrări, </w:t>
            </w:r>
            <w:r w:rsidR="00183D79" w:rsidRPr="0042474D">
              <w:rPr>
                <w:lang w:val="en-US"/>
              </w:rPr>
              <w:t>inclusiv fundaţiile clădirii, su</w:t>
            </w:r>
            <w:r w:rsidR="00460653" w:rsidRPr="0042474D">
              <w:rPr>
                <w:lang w:val="en-US"/>
              </w:rPr>
              <w:t xml:space="preserve">nt gata pentru a fi examinate. Responsabilul tehnic atestat şi proiectantul vor participa la examinarea şi măsurarea lucrărilor. </w:t>
            </w:r>
          </w:p>
          <w:p w14:paraId="78641E60"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8.6. </w:t>
            </w:r>
            <w:r w:rsidR="00460653" w:rsidRPr="0042474D">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42474D">
              <w:rPr>
                <w:lang w:val="en-US"/>
              </w:rPr>
              <w:t xml:space="preserve"> fi suportate de Beneficiar,</w:t>
            </w:r>
            <w:r w:rsidR="00460653" w:rsidRPr="0042474D">
              <w:rPr>
                <w:lang w:val="en-US"/>
              </w:rPr>
              <w:t xml:space="preserve"> în caz contrar, de Antreprenor. </w:t>
            </w:r>
          </w:p>
          <w:p w14:paraId="33EE48C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8.7. </w:t>
            </w:r>
            <w:r w:rsidR="00460653" w:rsidRPr="0042474D">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8.8. </w:t>
            </w:r>
            <w:r w:rsidR="00460653" w:rsidRPr="0042474D">
              <w:rPr>
                <w:lang w:val="en-US"/>
              </w:rPr>
              <w:t>Lucrările executate de Antreprenor în afara celor prevăzute în contract sau fără dis</w:t>
            </w:r>
            <w:r w:rsidR="00183D79" w:rsidRPr="0042474D">
              <w:rPr>
                <w:lang w:val="en-US"/>
              </w:rPr>
              <w:t>poziţia Beneficiarului, precum ș</w:t>
            </w:r>
            <w:r w:rsidR="00460653" w:rsidRPr="0042474D">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42474D" w:rsidRDefault="00D05A94" w:rsidP="00134E8B">
            <w:pPr>
              <w:pStyle w:val="af3"/>
              <w:numPr>
                <w:ilvl w:val="1"/>
                <w:numId w:val="13"/>
              </w:numPr>
              <w:tabs>
                <w:tab w:val="left" w:pos="284"/>
                <w:tab w:val="left" w:pos="426"/>
              </w:tabs>
              <w:spacing w:line="276" w:lineRule="auto"/>
              <w:ind w:left="0" w:hanging="425"/>
              <w:rPr>
                <w:lang w:val="en-US"/>
              </w:rPr>
            </w:pPr>
            <w:r w:rsidRPr="0042474D">
              <w:rPr>
                <w:lang w:val="en-US"/>
              </w:rPr>
              <w:t xml:space="preserve">8.9. </w:t>
            </w:r>
            <w:r w:rsidR="00460653" w:rsidRPr="0042474D">
              <w:rPr>
                <w:lang w:val="en-US"/>
              </w:rPr>
              <w:t xml:space="preserve">Lucrările încep după </w:t>
            </w:r>
            <w:r w:rsidR="00684D44" w:rsidRPr="0042474D">
              <w:rPr>
                <w:lang w:val="en-US"/>
              </w:rPr>
              <w:t>…..</w:t>
            </w:r>
            <w:r w:rsidR="00460653" w:rsidRPr="0042474D">
              <w:rPr>
                <w:lang w:val="en-US"/>
              </w:rPr>
              <w:t xml:space="preserve"> zile de la semnarea şi înregistrarea contractului în modul corespunzător şi primirea ordinului de execuţie.</w:t>
            </w:r>
          </w:p>
          <w:p w14:paraId="0F7D7213" w14:textId="77777777" w:rsidR="00460653" w:rsidRPr="0042474D"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134E8B">
            <w:pPr>
              <w:pStyle w:val="a"/>
              <w:numPr>
                <w:ilvl w:val="0"/>
                <w:numId w:val="13"/>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9.1. </w:t>
            </w:r>
            <w:r w:rsidR="00460653" w:rsidRPr="0042474D">
              <w:rPr>
                <w:lang w:val="en-US"/>
              </w:rPr>
              <w:t xml:space="preserve">Perioada de garanţie pentru lucrărieste de  </w:t>
            </w:r>
            <w:r w:rsidR="00D379F6" w:rsidRPr="0042474D">
              <w:rPr>
                <w:b/>
                <w:lang w:val="en-US"/>
              </w:rPr>
              <w:t>___</w:t>
            </w:r>
            <w:r w:rsidR="00460653" w:rsidRPr="0042474D">
              <w:rPr>
                <w:lang w:val="en-US"/>
              </w:rPr>
              <w:t xml:space="preserve"> ani. </w:t>
            </w:r>
          </w:p>
          <w:p w14:paraId="1CEFAD7D"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9.2. </w:t>
            </w:r>
            <w:r w:rsidR="00460653" w:rsidRPr="0042474D">
              <w:rPr>
                <w:lang w:val="en-US"/>
              </w:rPr>
              <w:t xml:space="preserve">Perioada de garanţie </w:t>
            </w:r>
            <w:r w:rsidRPr="0042474D">
              <w:rPr>
                <w:lang w:val="en-US"/>
              </w:rPr>
              <w:t>începe</w:t>
            </w:r>
            <w:r w:rsidR="00460653" w:rsidRPr="0042474D">
              <w:rPr>
                <w:lang w:val="en-US"/>
              </w:rPr>
              <w:t xml:space="preserve"> de la data recepţiei la terminarea lucrărilor şip</w:t>
            </w:r>
            <w:r w:rsidRPr="0042474D">
              <w:rPr>
                <w:lang w:val="en-US"/>
              </w:rPr>
              <w:t>â</w:t>
            </w:r>
            <w:r w:rsidR="00460653" w:rsidRPr="0042474D">
              <w:rPr>
                <w:lang w:val="en-US"/>
              </w:rPr>
              <w:t xml:space="preserve">nă la expirarea </w:t>
            </w:r>
            <w:r w:rsidR="00D379F6" w:rsidRPr="0042474D">
              <w:rPr>
                <w:lang w:val="en-US"/>
              </w:rPr>
              <w:t>termenului prevăzut la punctul 9</w:t>
            </w:r>
            <w:r w:rsidR="00460653" w:rsidRPr="0042474D">
              <w:rPr>
                <w:lang w:val="en-US"/>
              </w:rPr>
              <w:t xml:space="preserve">.1 din prezentul </w:t>
            </w:r>
            <w:r w:rsidR="0001066E" w:rsidRPr="0042474D">
              <w:rPr>
                <w:lang w:val="en-US"/>
              </w:rPr>
              <w:t>capitol</w:t>
            </w:r>
            <w:r w:rsidR="00460653" w:rsidRPr="0042474D">
              <w:rPr>
                <w:lang w:val="en-US"/>
              </w:rPr>
              <w:t xml:space="preserve">. </w:t>
            </w:r>
          </w:p>
          <w:p w14:paraId="31DF6482"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9.3. </w:t>
            </w:r>
            <w:r w:rsidR="00460653" w:rsidRPr="0042474D">
              <w:rPr>
                <w:lang w:val="en-US"/>
              </w:rPr>
              <w:t xml:space="preserve">Antreprenorul are obligaţia ca în perioada de garanţie să înlăture toate defecţiunile ce ţin de nerespectarea clauzelor contractului </w:t>
            </w:r>
            <w:r w:rsidRPr="0042474D">
              <w:rPr>
                <w:lang w:val="en-US"/>
              </w:rPr>
              <w:t xml:space="preserve">din cont propriu, </w:t>
            </w:r>
            <w:r w:rsidR="00460653" w:rsidRPr="0042474D">
              <w:rPr>
                <w:lang w:val="en-US"/>
              </w:rPr>
              <w:t xml:space="preserve">în urma unei notificări transmise de către Beneficiar. </w:t>
            </w:r>
          </w:p>
          <w:p w14:paraId="621FAFBC" w14:textId="77777777" w:rsidR="00460653" w:rsidRPr="0042474D" w:rsidRDefault="00460653" w:rsidP="00196AB4">
            <w:pPr>
              <w:pStyle w:val="af3"/>
              <w:tabs>
                <w:tab w:val="left" w:pos="567"/>
              </w:tabs>
              <w:spacing w:line="276" w:lineRule="auto"/>
              <w:ind w:firstLine="0"/>
              <w:rPr>
                <w:lang w:val="en-US"/>
              </w:rPr>
            </w:pPr>
          </w:p>
          <w:p w14:paraId="74A59756" w14:textId="77777777" w:rsidR="00460653" w:rsidRPr="00FF430B" w:rsidRDefault="00D53233" w:rsidP="00134E8B">
            <w:pPr>
              <w:pStyle w:val="a"/>
              <w:numPr>
                <w:ilvl w:val="0"/>
                <w:numId w:val="13"/>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10.1. </w:t>
            </w:r>
            <w:r w:rsidR="00460653" w:rsidRPr="0042474D">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10.2. </w:t>
            </w:r>
            <w:r w:rsidR="00460653" w:rsidRPr="0042474D">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10.3. </w:t>
            </w:r>
            <w:r w:rsidR="00460653" w:rsidRPr="0042474D">
              <w:rPr>
                <w:lang w:val="en-US"/>
              </w:rPr>
              <w:t>Membrii asocierii își păstrează individualitatea ca subiecți de drept, însă sunt obligați să răspundă solidar față de autoritate</w:t>
            </w:r>
            <w:r w:rsidRPr="0042474D">
              <w:rPr>
                <w:lang w:val="en-US"/>
              </w:rPr>
              <w:t>a</w:t>
            </w:r>
            <w:r w:rsidR="00460653" w:rsidRPr="0042474D">
              <w:rPr>
                <w:lang w:val="en-US"/>
              </w:rPr>
              <w:t xml:space="preserve"> contractantă pentru modul de îndeplinire a obligațiilor contractuale.</w:t>
            </w:r>
          </w:p>
          <w:p w14:paraId="377C0C3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10.4. </w:t>
            </w:r>
            <w:r w:rsidR="00460653" w:rsidRPr="0042474D">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10.5. </w:t>
            </w:r>
            <w:r w:rsidR="00460653" w:rsidRPr="0042474D">
              <w:rPr>
                <w:lang w:val="en-US"/>
              </w:rPr>
              <w:t xml:space="preserve">Antreprenorul este obligat, conform prevederilor legale, la plata daunelor pentru încălcarea sau deteriorarea drumurilor de acces sau a reţelelor de utilităţi, a terenurilor limitrofe prin </w:t>
            </w:r>
            <w:r w:rsidR="00460653" w:rsidRPr="0042474D">
              <w:rPr>
                <w:lang w:val="en-US"/>
              </w:rPr>
              <w:lastRenderedPageBreak/>
              <w:t xml:space="preserve">depozitarea de pământ, materiale sau alte obiecte, precum şi ca urmare a unor îngrădiri sau limitări din proprie vină. </w:t>
            </w:r>
          </w:p>
          <w:p w14:paraId="12EA17B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10.6. </w:t>
            </w:r>
            <w:r w:rsidR="00460653" w:rsidRPr="0042474D">
              <w:rPr>
                <w:lang w:val="en-US"/>
              </w:rPr>
              <w:t>Antreprenorul trebuie să asigure lucrările executate şi dotările pe care le are la dispoziţie împotriva degradări</w:t>
            </w:r>
            <w:r w:rsidR="00183D79" w:rsidRPr="0042474D">
              <w:rPr>
                <w:lang w:val="en-US"/>
              </w:rPr>
              <w:t>i şi furturilor pâ</w:t>
            </w:r>
            <w:r w:rsidR="00460653" w:rsidRPr="0042474D">
              <w:rPr>
                <w:lang w:val="en-US"/>
              </w:rPr>
              <w:t>nă la predarea lucrărilor către Beneficiar. El trebuie să ia măsuri de protecţie contra degradării lucrării datorită acţiunilor atmosferice şi a apei şi să îndepărteze zăpada şi</w:t>
            </w:r>
            <w:r w:rsidR="00C33344" w:rsidRPr="0042474D">
              <w:rPr>
                <w:lang w:val="en-US"/>
              </w:rPr>
              <w:t xml:space="preserve"> </w:t>
            </w:r>
            <w:r w:rsidR="00460653" w:rsidRPr="0042474D">
              <w:rPr>
                <w:lang w:val="en-US"/>
              </w:rPr>
              <w:t xml:space="preserve">gheaţa. </w:t>
            </w:r>
          </w:p>
          <w:p w14:paraId="399BD9F0"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10.7. </w:t>
            </w:r>
            <w:r w:rsidR="00460653" w:rsidRPr="0042474D">
              <w:rPr>
                <w:lang w:val="en-US"/>
              </w:rPr>
              <w:t>Dacă nerespectarea de către Antreprenorul a prevederilor oricărui regulament sau hotărâri ale autorităţilor</w:t>
            </w:r>
            <w:r w:rsidR="00C33344" w:rsidRPr="0042474D">
              <w:rPr>
                <w:lang w:val="en-US"/>
              </w:rPr>
              <w:t xml:space="preserve"> </w:t>
            </w:r>
            <w:r w:rsidR="00460653" w:rsidRPr="0042474D">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10.8. </w:t>
            </w:r>
            <w:r w:rsidR="00460653" w:rsidRPr="0042474D">
              <w:rPr>
                <w:lang w:val="en-US"/>
              </w:rPr>
              <w:t>Dacă motivele const</w:t>
            </w:r>
            <w:r w:rsidR="00183D79" w:rsidRPr="0042474D">
              <w:rPr>
                <w:lang w:val="en-US"/>
              </w:rPr>
              <w:t>rângerii sau ale întreruperii su</w:t>
            </w:r>
            <w:r w:rsidR="00460653" w:rsidRPr="0042474D">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10.9. </w:t>
            </w:r>
            <w:r w:rsidR="00460653" w:rsidRPr="0042474D">
              <w:rPr>
                <w:lang w:val="en-US"/>
              </w:rPr>
              <w:t>Dacă întârzierea în execu</w:t>
            </w:r>
            <w:r w:rsidR="0001066E" w:rsidRPr="0042474D">
              <w:rPr>
                <w:lang w:val="en-US"/>
              </w:rPr>
              <w:t xml:space="preserve">ţia lucrărilor este </w:t>
            </w:r>
            <w:r w:rsidR="001278C6" w:rsidRPr="0042474D">
              <w:rPr>
                <w:lang w:val="en-US"/>
              </w:rPr>
              <w:t>din</w:t>
            </w:r>
            <w:r w:rsidR="0001066E" w:rsidRPr="0042474D">
              <w:rPr>
                <w:lang w:val="en-US"/>
              </w:rPr>
              <w:t xml:space="preserve"> culpa uneia</w:t>
            </w:r>
            <w:r w:rsidR="00460653" w:rsidRPr="0042474D">
              <w:rPr>
                <w:lang w:val="en-US"/>
              </w:rPr>
              <w:t xml:space="preserve"> din</w:t>
            </w:r>
            <w:r w:rsidR="0001066E" w:rsidRPr="0042474D">
              <w:rPr>
                <w:lang w:val="en-US"/>
              </w:rPr>
              <w:t>tre</w:t>
            </w:r>
            <w:r w:rsidR="00460653" w:rsidRPr="0042474D">
              <w:rPr>
                <w:lang w:val="en-US"/>
              </w:rPr>
              <w:t xml:space="preserve"> părţi</w:t>
            </w:r>
            <w:r w:rsidR="0001066E" w:rsidRPr="0042474D">
              <w:rPr>
                <w:lang w:val="en-US"/>
              </w:rPr>
              <w:t>le contractante</w:t>
            </w:r>
            <w:r w:rsidR="00460653" w:rsidRPr="0042474D">
              <w:rPr>
                <w:lang w:val="en-US"/>
              </w:rPr>
              <w:t>, partea culpabilă va plăti celeilalte părţi penalizări</w:t>
            </w:r>
            <w:r w:rsidR="0001066E" w:rsidRPr="0042474D">
              <w:rPr>
                <w:lang w:val="en-US"/>
              </w:rPr>
              <w:t xml:space="preserve"> şi/sau despăgubiri în cuantum de la 0,01% până la 0,1%</w:t>
            </w:r>
            <w:r w:rsidR="00460653" w:rsidRPr="0042474D">
              <w:rPr>
                <w:lang w:val="en-US"/>
              </w:rPr>
              <w:t xml:space="preserve"> din valoarea lucrărilor </w:t>
            </w:r>
            <w:r w:rsidR="00D74B95" w:rsidRPr="0042474D">
              <w:rPr>
                <w:lang w:val="en-US"/>
              </w:rPr>
              <w:t>rămase</w:t>
            </w:r>
            <w:r w:rsidR="00460653" w:rsidRPr="0042474D">
              <w:rPr>
                <w:lang w:val="en-US"/>
              </w:rPr>
              <w:t xml:space="preserve">de executat/neonorate pentru fiecare zi de întârziere. Penalizarea devine operantă în momentul în care partea </w:t>
            </w:r>
            <w:r w:rsidR="00BB2CB2" w:rsidRPr="0042474D">
              <w:rPr>
                <w:lang w:val="en-US"/>
              </w:rPr>
              <w:t>î</w:t>
            </w:r>
            <w:r w:rsidR="00460653" w:rsidRPr="0042474D">
              <w:rPr>
                <w:lang w:val="en-US"/>
              </w:rPr>
              <w:t xml:space="preserve">nculpă a intrat în întârziere. </w:t>
            </w:r>
          </w:p>
          <w:p w14:paraId="5A9CC6A4" w14:textId="77777777" w:rsidR="00460653" w:rsidRPr="0042474D" w:rsidRDefault="00D53233" w:rsidP="00134E8B">
            <w:pPr>
              <w:pStyle w:val="af3"/>
              <w:numPr>
                <w:ilvl w:val="1"/>
                <w:numId w:val="13"/>
              </w:numPr>
              <w:tabs>
                <w:tab w:val="left" w:pos="567"/>
                <w:tab w:val="left" w:pos="1890"/>
              </w:tabs>
              <w:spacing w:line="276" w:lineRule="auto"/>
              <w:ind w:left="0" w:hanging="567"/>
              <w:rPr>
                <w:lang w:val="en-US"/>
              </w:rPr>
            </w:pPr>
            <w:r w:rsidRPr="0042474D">
              <w:rPr>
                <w:lang w:val="en-US"/>
              </w:rPr>
              <w:t xml:space="preserve">10.10. </w:t>
            </w:r>
            <w:r w:rsidR="00460653" w:rsidRPr="0042474D">
              <w:rPr>
                <w:lang w:val="en-US"/>
              </w:rPr>
              <w:t>Beneficiarul nu va fi responsabil pentru nici un fel de daune</w:t>
            </w:r>
            <w:r w:rsidR="00C33344" w:rsidRPr="0042474D">
              <w:rPr>
                <w:lang w:val="en-US"/>
              </w:rPr>
              <w:t>-</w:t>
            </w:r>
            <w:r w:rsidR="00460653" w:rsidRPr="0042474D">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42474D">
              <w:rPr>
                <w:lang w:val="en-US"/>
              </w:rPr>
              <w:t>î</w:t>
            </w:r>
            <w:r w:rsidR="00460653" w:rsidRPr="0042474D">
              <w:rPr>
                <w:lang w:val="en-US"/>
              </w:rPr>
              <w:t>nd din vina Beneficiarului, a agenţilor sau a angajaţilor acestora.</w:t>
            </w:r>
          </w:p>
          <w:p w14:paraId="4B7D57BF" w14:textId="77777777" w:rsidR="00460653" w:rsidRPr="0042474D" w:rsidRDefault="00D53233" w:rsidP="00134E8B">
            <w:pPr>
              <w:pStyle w:val="af3"/>
              <w:numPr>
                <w:ilvl w:val="1"/>
                <w:numId w:val="13"/>
              </w:numPr>
              <w:tabs>
                <w:tab w:val="left" w:pos="567"/>
                <w:tab w:val="left" w:pos="1890"/>
              </w:tabs>
              <w:spacing w:line="276" w:lineRule="auto"/>
              <w:ind w:left="0" w:hanging="567"/>
              <w:rPr>
                <w:lang w:val="en-US"/>
              </w:rPr>
            </w:pPr>
            <w:r w:rsidRPr="0042474D">
              <w:rPr>
                <w:lang w:val="en-US"/>
              </w:rPr>
              <w:t xml:space="preserve">10.11. </w:t>
            </w:r>
            <w:r w:rsidR="00460653" w:rsidRPr="0042474D">
              <w:rPr>
                <w:lang w:val="en-US"/>
              </w:rPr>
              <w:t>Antreprenorul şi subantreprenorii răspund soli</w:t>
            </w:r>
            <w:r w:rsidR="00DA1062" w:rsidRPr="0042474D">
              <w:rPr>
                <w:lang w:val="en-US"/>
              </w:rPr>
              <w:t>dar pentru neexecutarea obligaț</w:t>
            </w:r>
            <w:r w:rsidR="00460653" w:rsidRPr="0042474D">
              <w:rPr>
                <w:lang w:val="en-US"/>
              </w:rPr>
              <w:t>iil</w:t>
            </w:r>
            <w:r w:rsidR="00BB2CB2" w:rsidRPr="0042474D">
              <w:rPr>
                <w:lang w:val="en-US"/>
              </w:rPr>
              <w:t>or</w:t>
            </w:r>
            <w:r w:rsidR="00460653" w:rsidRPr="0042474D">
              <w:rPr>
                <w:lang w:val="en-US"/>
              </w:rPr>
              <w:t xml:space="preserve"> contractuale.</w:t>
            </w:r>
          </w:p>
          <w:p w14:paraId="229C0FE2" w14:textId="77777777" w:rsidR="00460653" w:rsidRPr="0042474D"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134E8B">
            <w:pPr>
              <w:pStyle w:val="a"/>
              <w:numPr>
                <w:ilvl w:val="0"/>
                <w:numId w:val="13"/>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134E8B">
            <w:pPr>
              <w:pStyle w:val="a"/>
              <w:numPr>
                <w:ilvl w:val="1"/>
                <w:numId w:val="13"/>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134E8B">
            <w:pPr>
              <w:pStyle w:val="a"/>
              <w:numPr>
                <w:ilvl w:val="0"/>
                <w:numId w:val="13"/>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42474D" w:rsidRDefault="00D53233" w:rsidP="00D53233">
            <w:pPr>
              <w:pStyle w:val="af3"/>
              <w:tabs>
                <w:tab w:val="left" w:pos="567"/>
              </w:tabs>
              <w:spacing w:line="276" w:lineRule="auto"/>
              <w:ind w:firstLine="0"/>
              <w:rPr>
                <w:lang w:val="en-US"/>
              </w:rPr>
            </w:pPr>
            <w:r w:rsidRPr="0042474D">
              <w:rPr>
                <w:lang w:val="en-US"/>
              </w:rPr>
              <w:t xml:space="preserve">12.1. </w:t>
            </w:r>
            <w:r w:rsidR="00460653" w:rsidRPr="0042474D">
              <w:rPr>
                <w:lang w:val="en-US"/>
              </w:rPr>
              <w:t xml:space="preserve">Antreprenorul poate cere </w:t>
            </w:r>
            <w:r w:rsidR="00BB2CB2" w:rsidRPr="0042474D">
              <w:rPr>
                <w:lang w:val="en-US"/>
              </w:rPr>
              <w:t>rezoluțiunea</w:t>
            </w:r>
            <w:r w:rsidR="0001066E" w:rsidRPr="0042474D">
              <w:rPr>
                <w:lang w:val="en-US"/>
              </w:rPr>
              <w:t xml:space="preserve"> </w:t>
            </w:r>
            <w:r w:rsidR="00460653" w:rsidRPr="0042474D">
              <w:rPr>
                <w:lang w:val="en-US"/>
              </w:rPr>
              <w:t xml:space="preserve">contractului, dacă: </w:t>
            </w:r>
          </w:p>
          <w:p w14:paraId="117B6CBC" w14:textId="77777777" w:rsidR="00460653" w:rsidRPr="00FF430B" w:rsidRDefault="00D53233" w:rsidP="00134E8B">
            <w:pPr>
              <w:numPr>
                <w:ilvl w:val="0"/>
                <w:numId w:val="10"/>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134E8B">
            <w:pPr>
              <w:numPr>
                <w:ilvl w:val="0"/>
                <w:numId w:val="10"/>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134E8B">
            <w:pPr>
              <w:numPr>
                <w:ilvl w:val="0"/>
                <w:numId w:val="10"/>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12.2. </w:t>
            </w:r>
            <w:r w:rsidR="00460653" w:rsidRPr="0042474D">
              <w:rPr>
                <w:lang w:val="en-US"/>
              </w:rPr>
              <w:t xml:space="preserve">Beneficiarul poate cere </w:t>
            </w:r>
            <w:r w:rsidR="00BB2CB2" w:rsidRPr="0042474D">
              <w:rPr>
                <w:lang w:val="en-US"/>
              </w:rPr>
              <w:t>rezoluțiunea</w:t>
            </w:r>
            <w:r w:rsidR="00C33344" w:rsidRPr="0042474D">
              <w:rPr>
                <w:lang w:val="en-US"/>
              </w:rPr>
              <w:t xml:space="preserve"> </w:t>
            </w:r>
            <w:r w:rsidR="00460653" w:rsidRPr="0042474D">
              <w:rPr>
                <w:lang w:val="en-US"/>
              </w:rPr>
              <w:t xml:space="preserve">contractului, dacă: </w:t>
            </w:r>
          </w:p>
          <w:p w14:paraId="42D1FABA" w14:textId="77777777" w:rsidR="00460653" w:rsidRPr="00FF430B" w:rsidRDefault="007323B6" w:rsidP="00134E8B">
            <w:pPr>
              <w:pStyle w:val="a"/>
              <w:numPr>
                <w:ilvl w:val="0"/>
                <w:numId w:val="12"/>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134E8B">
            <w:pPr>
              <w:pStyle w:val="a"/>
              <w:numPr>
                <w:ilvl w:val="0"/>
                <w:numId w:val="12"/>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134E8B">
            <w:pPr>
              <w:pStyle w:val="a"/>
              <w:numPr>
                <w:ilvl w:val="0"/>
                <w:numId w:val="12"/>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134E8B">
            <w:pPr>
              <w:pStyle w:val="a"/>
              <w:numPr>
                <w:ilvl w:val="0"/>
                <w:numId w:val="12"/>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12.3. </w:t>
            </w:r>
            <w:r w:rsidR="00460653" w:rsidRPr="0042474D">
              <w:rPr>
                <w:lang w:val="en-US"/>
              </w:rPr>
              <w:t xml:space="preserve">Contractul se consideră </w:t>
            </w:r>
            <w:r w:rsidR="00BB2CB2" w:rsidRPr="0042474D">
              <w:rPr>
                <w:lang w:val="en-US"/>
              </w:rPr>
              <w:t>rezolvit</w:t>
            </w:r>
            <w:r w:rsidR="00460653" w:rsidRPr="0042474D">
              <w:rPr>
                <w:lang w:val="en-US"/>
              </w:rPr>
              <w:t>, dacă partea contractantă va comunica în scris cele</w:t>
            </w:r>
            <w:r w:rsidRPr="0042474D">
              <w:rPr>
                <w:lang w:val="en-US"/>
              </w:rPr>
              <w:t>i</w:t>
            </w:r>
            <w:r w:rsidR="00460653" w:rsidRPr="0042474D">
              <w:rPr>
                <w:lang w:val="en-US"/>
              </w:rPr>
              <w:t>lalte părţi contractante în termen de 15 zile motivele indicate la punctele 1</w:t>
            </w:r>
            <w:r w:rsidR="00D379F6" w:rsidRPr="0042474D">
              <w:rPr>
                <w:lang w:val="en-US"/>
              </w:rPr>
              <w:t>2</w:t>
            </w:r>
            <w:r w:rsidR="00460653" w:rsidRPr="0042474D">
              <w:rPr>
                <w:lang w:val="en-US"/>
              </w:rPr>
              <w:t>.1 şi 1</w:t>
            </w:r>
            <w:r w:rsidR="00D379F6" w:rsidRPr="0042474D">
              <w:rPr>
                <w:lang w:val="en-US"/>
              </w:rPr>
              <w:t>2</w:t>
            </w:r>
            <w:r w:rsidR="00460653" w:rsidRPr="0042474D">
              <w:rPr>
                <w:lang w:val="en-US"/>
              </w:rPr>
              <w:t xml:space="preserve">.2 din prezentul contract.  </w:t>
            </w:r>
          </w:p>
          <w:p w14:paraId="40D783CE"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12.4. </w:t>
            </w:r>
            <w:r w:rsidR="00460653" w:rsidRPr="0042474D">
              <w:rPr>
                <w:lang w:val="en-US"/>
              </w:rPr>
              <w:t xml:space="preserve">Beneficiarul, în caz de </w:t>
            </w:r>
            <w:r w:rsidR="00BB2CB2" w:rsidRPr="0042474D">
              <w:rPr>
                <w:lang w:val="en-US"/>
              </w:rPr>
              <w:t>rezoluțiune</w:t>
            </w:r>
            <w:r w:rsidR="00460653" w:rsidRPr="0042474D">
              <w:rPr>
                <w:lang w:val="en-US"/>
              </w:rPr>
              <w:t xml:space="preserve">a contractului, va convoca comisia de recepţie care va </w:t>
            </w:r>
            <w:r w:rsidR="00460653" w:rsidRPr="0042474D">
              <w:rPr>
                <w:lang w:val="en-US"/>
              </w:rPr>
              <w:lastRenderedPageBreak/>
              <w:t>efectua recepţia cantitativă şi calitativ</w:t>
            </w:r>
            <w:r w:rsidR="00D74B95" w:rsidRPr="0042474D">
              <w:rPr>
                <w:lang w:val="en-US"/>
              </w:rPr>
              <w:t>ă</w:t>
            </w:r>
            <w:r w:rsidR="00460653" w:rsidRPr="0042474D">
              <w:rPr>
                <w:lang w:val="en-US"/>
              </w:rPr>
              <w:t xml:space="preserve"> a lucrărilor executate</w:t>
            </w:r>
            <w:r w:rsidR="00D74B95" w:rsidRPr="0042474D">
              <w:rPr>
                <w:lang w:val="en-US"/>
              </w:rPr>
              <w:t>,</w:t>
            </w:r>
            <w:r w:rsidR="00C33344" w:rsidRPr="0042474D">
              <w:rPr>
                <w:lang w:val="en-US"/>
              </w:rPr>
              <w:t xml:space="preserve"> </w:t>
            </w:r>
            <w:r w:rsidR="00D74B95" w:rsidRPr="0042474D">
              <w:rPr>
                <w:lang w:val="en-US"/>
              </w:rPr>
              <w:t xml:space="preserve">în maximum 15 zile de la data </w:t>
            </w:r>
            <w:r w:rsidR="00BB2CB2" w:rsidRPr="0042474D">
              <w:rPr>
                <w:lang w:val="en-US"/>
              </w:rPr>
              <w:t>rezoluțiunii</w:t>
            </w:r>
            <w:r w:rsidR="00C33344" w:rsidRPr="0042474D">
              <w:rPr>
                <w:lang w:val="en-US"/>
              </w:rPr>
              <w:t xml:space="preserve"> </w:t>
            </w:r>
            <w:r w:rsidR="00D74B95" w:rsidRPr="0042474D">
              <w:rPr>
                <w:lang w:val="en-US"/>
              </w:rPr>
              <w:t>contractului.</w:t>
            </w:r>
          </w:p>
          <w:p w14:paraId="26E83AD9"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12.5. </w:t>
            </w:r>
            <w:r w:rsidR="00460653" w:rsidRPr="0042474D">
              <w:rPr>
                <w:lang w:val="en-US"/>
              </w:rPr>
              <w:t xml:space="preserve">În cazul </w:t>
            </w:r>
            <w:r w:rsidR="00BB2CB2" w:rsidRPr="0042474D">
              <w:rPr>
                <w:lang w:val="en-US"/>
              </w:rPr>
              <w:t>rezoluțiunii</w:t>
            </w:r>
            <w:r w:rsidR="00C33344" w:rsidRPr="0042474D">
              <w:rPr>
                <w:lang w:val="en-US"/>
              </w:rPr>
              <w:t xml:space="preserve"> </w:t>
            </w:r>
            <w:r w:rsidR="00460653" w:rsidRPr="0042474D">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42474D">
              <w:rPr>
                <w:lang w:val="en-US"/>
              </w:rPr>
              <w:t>rezolvit</w:t>
            </w:r>
            <w:r w:rsidR="00C33344" w:rsidRPr="0042474D">
              <w:rPr>
                <w:lang w:val="en-US"/>
              </w:rPr>
              <w:t xml:space="preserve"> </w:t>
            </w:r>
            <w:r w:rsidR="00460653" w:rsidRPr="0042474D">
              <w:rPr>
                <w:lang w:val="en-US"/>
              </w:rPr>
              <w:t xml:space="preserve">contractul. </w:t>
            </w:r>
          </w:p>
          <w:p w14:paraId="36265579"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12.6. </w:t>
            </w:r>
            <w:r w:rsidR="00460653" w:rsidRPr="0042474D">
              <w:rPr>
                <w:lang w:val="en-US"/>
              </w:rPr>
              <w:t>După rez</w:t>
            </w:r>
            <w:r w:rsidR="00892A6D" w:rsidRPr="0042474D">
              <w:rPr>
                <w:lang w:val="en-US"/>
              </w:rPr>
              <w:t>oluțiunea</w:t>
            </w:r>
            <w:r w:rsidR="00460653" w:rsidRPr="0042474D">
              <w:rPr>
                <w:lang w:val="en-US"/>
              </w:rPr>
              <w:t xml:space="preserve"> contractului, Beneficiarul poate continua execuţia lucrărilor cu respectarea prevederilor legale. </w:t>
            </w:r>
          </w:p>
          <w:p w14:paraId="77A9D719" w14:textId="77777777" w:rsidR="00E22640" w:rsidRPr="0042474D" w:rsidRDefault="00E22640" w:rsidP="00E22640">
            <w:pPr>
              <w:pStyle w:val="af3"/>
              <w:tabs>
                <w:tab w:val="left" w:pos="567"/>
                <w:tab w:val="left" w:pos="2070"/>
              </w:tabs>
              <w:ind w:firstLine="0"/>
              <w:rPr>
                <w:lang w:val="en-US"/>
              </w:rPr>
            </w:pPr>
            <w:r w:rsidRPr="0042474D">
              <w:rPr>
                <w:lang w:val="en-US"/>
              </w:rPr>
              <w:t>12.7. Cazuri specifice de încetare a contractului de achiziţii publice:</w:t>
            </w:r>
          </w:p>
          <w:p w14:paraId="49ADD99C" w14:textId="15DBE3A9" w:rsidR="00E22640" w:rsidRPr="0042474D" w:rsidRDefault="00E22640" w:rsidP="00E22640">
            <w:pPr>
              <w:pStyle w:val="af3"/>
              <w:tabs>
                <w:tab w:val="left" w:pos="567"/>
                <w:tab w:val="left" w:pos="2070"/>
              </w:tabs>
              <w:ind w:firstLine="284"/>
              <w:rPr>
                <w:lang w:val="en-US"/>
              </w:rPr>
            </w:pPr>
            <w:r w:rsidRPr="0042474D">
              <w:rPr>
                <w:lang w:val="en-US"/>
              </w:rPr>
              <w:t xml:space="preserve">     </w:t>
            </w:r>
            <w:r w:rsidR="00F168DC" w:rsidRPr="0042474D">
              <w:rPr>
                <w:lang w:val="en-US"/>
              </w:rPr>
              <w:t>Beneficiarul</w:t>
            </w:r>
            <w:r w:rsidRPr="0042474D">
              <w:rPr>
                <w:lang w:val="en-US"/>
              </w:rPr>
              <w:t xml:space="preserve"> are dreptul de a </w:t>
            </w:r>
            <w:r w:rsidR="0060188C" w:rsidRPr="0042474D">
              <w:rPr>
                <w:lang w:val="en-US"/>
              </w:rPr>
              <w:t>rezolvi</w:t>
            </w:r>
            <w:r w:rsidR="00C33344" w:rsidRPr="0042474D">
              <w:rPr>
                <w:lang w:val="en-US"/>
              </w:rPr>
              <w:t xml:space="preserve"> </w:t>
            </w:r>
            <w:r w:rsidRPr="0042474D">
              <w:rPr>
                <w:lang w:val="en-US"/>
              </w:rPr>
              <w:t>unilateral un contract de achiziţii publice în perioada de valabilitate a acestuia în una dintre următoarele situaţii:</w:t>
            </w:r>
          </w:p>
          <w:p w14:paraId="2D821582" w14:textId="57F8FC30" w:rsidR="00E22640" w:rsidRPr="0042474D" w:rsidRDefault="00E22640" w:rsidP="00E22640">
            <w:pPr>
              <w:pStyle w:val="af3"/>
              <w:tabs>
                <w:tab w:val="left" w:pos="567"/>
                <w:tab w:val="left" w:pos="2070"/>
              </w:tabs>
              <w:rPr>
                <w:lang w:val="en-US"/>
              </w:rPr>
            </w:pPr>
            <w:r w:rsidRPr="0042474D">
              <w:rPr>
                <w:lang w:val="en-US"/>
              </w:rPr>
              <w:t xml:space="preserve">    a) contractantul se afla, la momentul atribuirii lui, în una dintre situaţiile care ar fi determinat excluderea sa din proce</w:t>
            </w:r>
            <w:r w:rsidR="00C33344" w:rsidRPr="0042474D">
              <w:rPr>
                <w:lang w:val="en-US"/>
              </w:rPr>
              <w:t>dura de atribuire potrivit art.</w:t>
            </w:r>
            <w:r w:rsidR="00DF4DCF" w:rsidRPr="0042474D">
              <w:rPr>
                <w:lang w:val="en-US"/>
              </w:rPr>
              <w:t xml:space="preserve"> </w:t>
            </w:r>
            <w:r w:rsidRPr="0042474D">
              <w:rPr>
                <w:lang w:val="en-US"/>
              </w:rPr>
              <w:t>19</w:t>
            </w:r>
            <w:r w:rsidR="00802287" w:rsidRPr="0042474D">
              <w:rPr>
                <w:lang w:val="en-US"/>
              </w:rPr>
              <w:t xml:space="preserve"> al Legii </w:t>
            </w:r>
            <w:r w:rsidR="0060188C" w:rsidRPr="0042474D">
              <w:rPr>
                <w:lang w:val="en-US"/>
              </w:rPr>
              <w:t>nr.</w:t>
            </w:r>
            <w:r w:rsidR="00FF5CB2" w:rsidRPr="0042474D">
              <w:rPr>
                <w:lang w:val="en-US"/>
              </w:rPr>
              <w:t xml:space="preserve"> </w:t>
            </w:r>
            <w:r w:rsidR="00802287" w:rsidRPr="0042474D">
              <w:rPr>
                <w:lang w:val="en-US"/>
              </w:rPr>
              <w:t>131/2015 privind achizițiile publice</w:t>
            </w:r>
            <w:r w:rsidRPr="0042474D">
              <w:rPr>
                <w:lang w:val="en-US"/>
              </w:rPr>
              <w:t>;</w:t>
            </w:r>
          </w:p>
          <w:p w14:paraId="727FDBEA" w14:textId="16282731" w:rsidR="00E22640" w:rsidRPr="0042474D" w:rsidRDefault="00E22640" w:rsidP="00E22640">
            <w:pPr>
              <w:pStyle w:val="af3"/>
              <w:tabs>
                <w:tab w:val="left" w:pos="567"/>
                <w:tab w:val="left" w:pos="2070"/>
              </w:tabs>
              <w:rPr>
                <w:lang w:val="en-US"/>
              </w:rPr>
            </w:pPr>
            <w:r w:rsidRPr="0042474D">
              <w:rPr>
                <w:lang w:val="en-US"/>
              </w:rPr>
              <w:t xml:space="preserve">    b) contractul a făcut obiectul unei modificări substanțiale care necesita o nouă procedură de achiziție publică în conformitate cu art. 76</w:t>
            </w:r>
            <w:r w:rsidR="00802287" w:rsidRPr="0042474D">
              <w:rPr>
                <w:lang w:val="en-US"/>
              </w:rPr>
              <w:t xml:space="preserve"> al Legii </w:t>
            </w:r>
            <w:r w:rsidR="0060188C" w:rsidRPr="0042474D">
              <w:rPr>
                <w:lang w:val="en-US"/>
              </w:rPr>
              <w:t>nr.</w:t>
            </w:r>
            <w:r w:rsidR="00DF4DCF" w:rsidRPr="0042474D">
              <w:rPr>
                <w:lang w:val="en-US"/>
              </w:rPr>
              <w:t xml:space="preserve"> </w:t>
            </w:r>
            <w:r w:rsidR="00802287" w:rsidRPr="0042474D">
              <w:rPr>
                <w:lang w:val="en-US"/>
              </w:rPr>
              <w:t>131/2015 privind achizițiile publice</w:t>
            </w:r>
            <w:r w:rsidRPr="0042474D">
              <w:rPr>
                <w:lang w:val="en-US"/>
              </w:rPr>
              <w:t>;</w:t>
            </w:r>
          </w:p>
          <w:p w14:paraId="2E2488FC" w14:textId="1D7433BB" w:rsidR="00E22640" w:rsidRPr="0042474D" w:rsidRDefault="00E22640" w:rsidP="00E22640">
            <w:pPr>
              <w:pStyle w:val="af3"/>
              <w:tabs>
                <w:tab w:val="left" w:pos="567"/>
                <w:tab w:val="left" w:pos="2070"/>
              </w:tabs>
              <w:rPr>
                <w:lang w:val="en-US"/>
              </w:rPr>
            </w:pPr>
            <w:r w:rsidRPr="0042474D">
              <w:rPr>
                <w:lang w:val="en-US"/>
              </w:rPr>
              <w:t xml:space="preserve">    c) contractul nu ar fi trebuit să fie atribui</w:t>
            </w:r>
            <w:r w:rsidR="00C33344" w:rsidRPr="0042474D">
              <w:rPr>
                <w:lang w:val="en-US"/>
              </w:rPr>
              <w:t>t contractantului respectiv, avâ</w:t>
            </w:r>
            <w:r w:rsidRPr="0042474D">
              <w:rPr>
                <w:lang w:val="en-US"/>
              </w:rPr>
              <w:t xml:space="preserve">nd în vedere o încălcare gravă a obligaţiilor ce rezultă din </w:t>
            </w:r>
            <w:r w:rsidR="00802287" w:rsidRPr="0042474D">
              <w:rPr>
                <w:lang w:val="en-US"/>
              </w:rPr>
              <w:t xml:space="preserve">Legea </w:t>
            </w:r>
            <w:r w:rsidR="0060188C" w:rsidRPr="0042474D">
              <w:rPr>
                <w:lang w:val="en-US"/>
              </w:rPr>
              <w:t>nr.</w:t>
            </w:r>
            <w:r w:rsidR="00DF4DCF" w:rsidRPr="0042474D">
              <w:rPr>
                <w:lang w:val="en-US"/>
              </w:rPr>
              <w:t xml:space="preserve"> </w:t>
            </w:r>
            <w:r w:rsidR="00802287" w:rsidRPr="0042474D">
              <w:rPr>
                <w:lang w:val="en-US"/>
              </w:rPr>
              <w:t>131/2015 priviind achizițiile publice</w:t>
            </w:r>
            <w:r w:rsidRPr="0042474D">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42474D" w:rsidRDefault="00E22640" w:rsidP="00802287">
            <w:pPr>
              <w:pStyle w:val="af3"/>
              <w:tabs>
                <w:tab w:val="left" w:pos="567"/>
                <w:tab w:val="left" w:pos="2070"/>
              </w:tabs>
              <w:ind w:firstLine="0"/>
              <w:rPr>
                <w:lang w:val="en-US"/>
              </w:rPr>
            </w:pPr>
          </w:p>
          <w:p w14:paraId="27E6DB0A" w14:textId="77777777" w:rsidR="00460653" w:rsidRPr="00FF430B" w:rsidRDefault="007323B6" w:rsidP="00134E8B">
            <w:pPr>
              <w:pStyle w:val="a"/>
              <w:numPr>
                <w:ilvl w:val="0"/>
                <w:numId w:val="13"/>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13.1. </w:t>
            </w:r>
            <w:r w:rsidR="00460653" w:rsidRPr="0042474D">
              <w:rPr>
                <w:lang w:val="en-US"/>
              </w:rPr>
              <w:t xml:space="preserve">Următoarele documente vor fi citite şi vor fi interpretate ca fiind parte integrantă a prezentului contract: </w:t>
            </w:r>
          </w:p>
          <w:p w14:paraId="36F85899" w14:textId="77777777" w:rsidR="00460653" w:rsidRPr="00FF430B" w:rsidRDefault="007323B6" w:rsidP="00134E8B">
            <w:pPr>
              <w:numPr>
                <w:ilvl w:val="0"/>
                <w:numId w:val="11"/>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134E8B">
            <w:pPr>
              <w:numPr>
                <w:ilvl w:val="0"/>
                <w:numId w:val="11"/>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134E8B">
            <w:pPr>
              <w:numPr>
                <w:ilvl w:val="0"/>
                <w:numId w:val="11"/>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134E8B">
            <w:pPr>
              <w:numPr>
                <w:ilvl w:val="0"/>
                <w:numId w:val="11"/>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134E8B">
            <w:pPr>
              <w:numPr>
                <w:ilvl w:val="0"/>
                <w:numId w:val="11"/>
              </w:numPr>
              <w:tabs>
                <w:tab w:val="left" w:pos="1276"/>
              </w:tabs>
              <w:ind w:left="0" w:hanging="425"/>
              <w:jc w:val="both"/>
            </w:pPr>
            <w:r w:rsidRPr="00FF430B">
              <w:t xml:space="preserve">e) </w:t>
            </w:r>
            <w:r w:rsidR="00460653" w:rsidRPr="00FF430B">
              <w:t>Garanția de bună execuție.</w:t>
            </w:r>
          </w:p>
          <w:p w14:paraId="3228C956"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13.2. </w:t>
            </w:r>
            <w:r w:rsidR="00460653" w:rsidRPr="0042474D">
              <w:rPr>
                <w:lang w:val="en-US"/>
              </w:rPr>
              <w:t>Documentele contractului vor fi întocmite în limba română.</w:t>
            </w:r>
          </w:p>
          <w:p w14:paraId="61C0B172" w14:textId="77777777" w:rsidR="00D379F6" w:rsidRPr="0042474D" w:rsidRDefault="007323B6" w:rsidP="00134E8B">
            <w:pPr>
              <w:pStyle w:val="af3"/>
              <w:numPr>
                <w:ilvl w:val="1"/>
                <w:numId w:val="13"/>
              </w:numPr>
              <w:tabs>
                <w:tab w:val="left" w:pos="567"/>
              </w:tabs>
              <w:ind w:left="0" w:hanging="567"/>
              <w:rPr>
                <w:lang w:val="en-US"/>
              </w:rPr>
            </w:pPr>
            <w:r w:rsidRPr="0042474D">
              <w:rPr>
                <w:lang w:val="en-US"/>
              </w:rPr>
              <w:t>13.</w:t>
            </w:r>
            <w:r w:rsidR="001873A6" w:rsidRPr="0042474D">
              <w:rPr>
                <w:lang w:val="en-US"/>
              </w:rPr>
              <w:t>3</w:t>
            </w:r>
            <w:r w:rsidRPr="0042474D">
              <w:rPr>
                <w:lang w:val="en-US"/>
              </w:rPr>
              <w:t xml:space="preserve">. </w:t>
            </w:r>
            <w:r w:rsidR="00D379F6" w:rsidRPr="0042474D">
              <w:rPr>
                <w:lang w:val="en-US"/>
              </w:rPr>
              <w:t>Prezentul Contract reprezintă acordul de voinţă al părţilor</w:t>
            </w:r>
            <w:r w:rsidR="00C33344" w:rsidRPr="0042474D">
              <w:rPr>
                <w:lang w:val="en-US"/>
              </w:rPr>
              <w:t xml:space="preserve"> </w:t>
            </w:r>
            <w:r w:rsidR="00D379F6" w:rsidRPr="0042474D">
              <w:rPr>
                <w:lang w:val="en-US"/>
              </w:rPr>
              <w:t>şi se consideră semnat la data aplicării ultimei semnături de către una dintre părți.</w:t>
            </w:r>
          </w:p>
          <w:p w14:paraId="38644E03" w14:textId="77777777" w:rsidR="00460653" w:rsidRPr="0042474D" w:rsidRDefault="007323B6" w:rsidP="00134E8B">
            <w:pPr>
              <w:pStyle w:val="af3"/>
              <w:numPr>
                <w:ilvl w:val="1"/>
                <w:numId w:val="13"/>
              </w:numPr>
              <w:tabs>
                <w:tab w:val="left" w:pos="567"/>
                <w:tab w:val="left" w:pos="4005"/>
              </w:tabs>
              <w:ind w:left="0" w:hanging="567"/>
              <w:contextualSpacing/>
              <w:rPr>
                <w:lang w:val="en-US"/>
              </w:rPr>
            </w:pPr>
            <w:r w:rsidRPr="0042474D">
              <w:rPr>
                <w:lang w:val="en-US"/>
              </w:rPr>
              <w:t>13.</w:t>
            </w:r>
            <w:r w:rsidR="001873A6" w:rsidRPr="0042474D">
              <w:rPr>
                <w:lang w:val="en-US"/>
              </w:rPr>
              <w:t>4</w:t>
            </w:r>
            <w:r w:rsidRPr="0042474D">
              <w:rPr>
                <w:lang w:val="en-US"/>
              </w:rPr>
              <w:t xml:space="preserve">. </w:t>
            </w:r>
            <w:r w:rsidR="00D379F6" w:rsidRPr="0042474D">
              <w:rPr>
                <w:lang w:val="en-US"/>
              </w:rPr>
              <w:t xml:space="preserve">Pentru confirmarea celor menţionate, </w:t>
            </w:r>
            <w:r w:rsidR="009D3792" w:rsidRPr="0042474D">
              <w:rPr>
                <w:lang w:val="en-US"/>
              </w:rPr>
              <w:t>p</w:t>
            </w:r>
            <w:r w:rsidR="00D379F6" w:rsidRPr="0042474D">
              <w:rPr>
                <w:lang w:val="en-US"/>
              </w:rPr>
              <w:t xml:space="preserve">ărţile au semnat prezentul Contract în conformitate cu legislaţia Republicii Moldova, la data şi anul indicate, </w:t>
            </w:r>
            <w:r w:rsidR="00460653" w:rsidRPr="0042474D">
              <w:rPr>
                <w:lang w:val="en-US"/>
              </w:rPr>
              <w:t xml:space="preserve">fiind valabil până la </w:t>
            </w:r>
            <w:r w:rsidR="00684D44" w:rsidRPr="0042474D">
              <w:rPr>
                <w:lang w:val="en-US"/>
              </w:rPr>
              <w:t>……./</w:t>
            </w:r>
            <w:r w:rsidR="00D379F6" w:rsidRPr="0042474D">
              <w:rPr>
                <w:lang w:val="en-US"/>
              </w:rPr>
              <w:t>recepția finală a lucrărilor</w:t>
            </w:r>
            <w:r w:rsidR="00460653" w:rsidRPr="0042474D">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134E8B">
            <w:pPr>
              <w:pStyle w:val="a"/>
              <w:numPr>
                <w:ilvl w:val="0"/>
                <w:numId w:val="13"/>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34E01509" w14:textId="77777777" w:rsidR="00337AED" w:rsidRDefault="00337AED" w:rsidP="00196AB4">
            <w:pPr>
              <w:tabs>
                <w:tab w:val="left" w:pos="2295"/>
              </w:tabs>
              <w:jc w:val="both"/>
            </w:pPr>
          </w:p>
          <w:p w14:paraId="1393B94A" w14:textId="77777777" w:rsidR="00337AED" w:rsidRDefault="00337AED" w:rsidP="00196AB4">
            <w:pPr>
              <w:tabs>
                <w:tab w:val="left" w:pos="2295"/>
              </w:tabs>
              <w:jc w:val="both"/>
            </w:pPr>
          </w:p>
          <w:p w14:paraId="2537F625" w14:textId="77777777" w:rsidR="00337AED" w:rsidRDefault="00337AED" w:rsidP="00196AB4">
            <w:pPr>
              <w:tabs>
                <w:tab w:val="left" w:pos="2295"/>
              </w:tabs>
              <w:jc w:val="both"/>
            </w:pPr>
          </w:p>
          <w:p w14:paraId="6EEAAE00" w14:textId="77777777" w:rsidR="00337AED" w:rsidRDefault="00337AED" w:rsidP="00196AB4">
            <w:pPr>
              <w:tabs>
                <w:tab w:val="left" w:pos="2295"/>
              </w:tabs>
              <w:jc w:val="both"/>
            </w:pPr>
          </w:p>
          <w:p w14:paraId="3C22178F" w14:textId="77777777" w:rsidR="00337AED" w:rsidRDefault="00337AED" w:rsidP="00196AB4">
            <w:pPr>
              <w:tabs>
                <w:tab w:val="left" w:pos="2295"/>
              </w:tabs>
              <w:jc w:val="both"/>
            </w:pPr>
          </w:p>
          <w:p w14:paraId="02EE8F9C" w14:textId="77777777" w:rsidR="00337AED" w:rsidRDefault="00337AED" w:rsidP="00196AB4">
            <w:pPr>
              <w:tabs>
                <w:tab w:val="left" w:pos="2295"/>
              </w:tabs>
              <w:jc w:val="both"/>
            </w:pPr>
          </w:p>
          <w:p w14:paraId="1508122A" w14:textId="77777777" w:rsidR="00337AED" w:rsidRDefault="00337AED" w:rsidP="00196AB4">
            <w:pPr>
              <w:tabs>
                <w:tab w:val="left" w:pos="2295"/>
              </w:tabs>
              <w:jc w:val="both"/>
            </w:pPr>
          </w:p>
          <w:p w14:paraId="71AD9B77" w14:textId="77777777" w:rsidR="00337AED" w:rsidRDefault="00337AED"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701"/>
              <w:gridCol w:w="801"/>
              <w:gridCol w:w="617"/>
              <w:gridCol w:w="1842"/>
              <w:gridCol w:w="3401"/>
            </w:tblGrid>
            <w:tr w:rsidR="007E709D" w:rsidRPr="00EC30C2" w14:paraId="49F0A33E" w14:textId="77777777" w:rsidTr="0042474D">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42474D" w:rsidRDefault="007E709D" w:rsidP="00E13118">
                  <w:pPr>
                    <w:jc w:val="center"/>
                    <w:rPr>
                      <w:b/>
                      <w:bCs/>
                      <w:noProof w:val="0"/>
                      <w:sz w:val="18"/>
                      <w:szCs w:val="18"/>
                    </w:rPr>
                  </w:pPr>
                  <w:r w:rsidRPr="0042474D">
                    <w:rPr>
                      <w:b/>
                      <w:bCs/>
                      <w:noProof w:val="0"/>
                      <w:sz w:val="18"/>
                      <w:szCs w:val="18"/>
                    </w:rPr>
                    <w:t>Denumirea lucrărilor</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42474D" w:rsidRDefault="007E709D" w:rsidP="004D7C86">
                  <w:pPr>
                    <w:jc w:val="both"/>
                    <w:rPr>
                      <w:b/>
                      <w:bCs/>
                      <w:noProof w:val="0"/>
                      <w:sz w:val="18"/>
                      <w:szCs w:val="18"/>
                    </w:rPr>
                  </w:pPr>
                  <w:r w:rsidRPr="0042474D">
                    <w:rPr>
                      <w:b/>
                      <w:bCs/>
                      <w:noProof w:val="0"/>
                      <w:sz w:val="18"/>
                      <w:szCs w:val="18"/>
                    </w:rPr>
                    <w:t>Cod CPV</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42474D" w:rsidRDefault="007E709D" w:rsidP="004D7C86">
                  <w:pPr>
                    <w:jc w:val="center"/>
                    <w:rPr>
                      <w:b/>
                      <w:sz w:val="18"/>
                      <w:szCs w:val="18"/>
                    </w:rPr>
                  </w:pPr>
                  <w:r w:rsidRPr="0042474D">
                    <w:rPr>
                      <w:b/>
                      <w:sz w:val="18"/>
                      <w:szCs w:val="18"/>
                    </w:rPr>
                    <w:t>Specificarea tehnică deplină solicitată de către autoritatea contractantă</w:t>
                  </w:r>
                </w:p>
                <w:p w14:paraId="046E9149" w14:textId="77777777" w:rsidR="007E709D" w:rsidRPr="0042474D" w:rsidRDefault="007E709D" w:rsidP="004D7C86">
                  <w:pPr>
                    <w:jc w:val="both"/>
                    <w:rPr>
                      <w:b/>
                      <w:bCs/>
                      <w:noProof w:val="0"/>
                      <w:sz w:val="18"/>
                      <w:szCs w:val="18"/>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42474D" w:rsidRDefault="007E709D" w:rsidP="004D7C86">
                  <w:pPr>
                    <w:jc w:val="center"/>
                    <w:rPr>
                      <w:b/>
                      <w:sz w:val="18"/>
                      <w:szCs w:val="18"/>
                    </w:rPr>
                  </w:pPr>
                  <w:r w:rsidRPr="0042474D">
                    <w:rPr>
                      <w:b/>
                      <w:bCs/>
                      <w:noProof w:val="0"/>
                      <w:sz w:val="18"/>
                      <w:szCs w:val="18"/>
                    </w:rPr>
                    <w:t xml:space="preserve">Specificarea tehnică </w:t>
                  </w:r>
                  <w:r w:rsidRPr="0042474D">
                    <w:rPr>
                      <w:b/>
                      <w:sz w:val="18"/>
                      <w:szCs w:val="18"/>
                    </w:rPr>
                    <w:t>deplină propusă de către ofertant</w:t>
                  </w:r>
                </w:p>
                <w:p w14:paraId="42591B78" w14:textId="77777777" w:rsidR="007E709D" w:rsidRPr="0042474D" w:rsidRDefault="007E709D" w:rsidP="004D7C86">
                  <w:pPr>
                    <w:jc w:val="both"/>
                    <w:rPr>
                      <w:b/>
                      <w:bCs/>
                      <w:noProof w:val="0"/>
                      <w:sz w:val="18"/>
                      <w:szCs w:val="18"/>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42474D" w:rsidRDefault="007E709D" w:rsidP="001223E6">
                  <w:pPr>
                    <w:ind w:right="943"/>
                    <w:jc w:val="center"/>
                    <w:rPr>
                      <w:b/>
                      <w:bCs/>
                      <w:noProof w:val="0"/>
                      <w:sz w:val="18"/>
                      <w:szCs w:val="18"/>
                    </w:rPr>
                  </w:pPr>
                  <w:r w:rsidRPr="0042474D">
                    <w:rPr>
                      <w:b/>
                      <w:bCs/>
                      <w:noProof w:val="0"/>
                      <w:sz w:val="18"/>
                      <w:szCs w:val="18"/>
                    </w:rPr>
                    <w:t>Standarde de</w:t>
                  </w:r>
                </w:p>
                <w:p w14:paraId="0F04E5CD" w14:textId="77777777" w:rsidR="007E709D" w:rsidRPr="0042474D" w:rsidRDefault="007E709D" w:rsidP="001223E6">
                  <w:pPr>
                    <w:ind w:right="943"/>
                    <w:jc w:val="center"/>
                    <w:rPr>
                      <w:b/>
                      <w:bCs/>
                      <w:noProof w:val="0"/>
                      <w:sz w:val="18"/>
                      <w:szCs w:val="18"/>
                    </w:rPr>
                  </w:pPr>
                  <w:r w:rsidRPr="0042474D">
                    <w:rPr>
                      <w:b/>
                      <w:bCs/>
                      <w:noProof w:val="0"/>
                      <w:sz w:val="18"/>
                      <w:szCs w:val="18"/>
                    </w:rPr>
                    <w:t>referinţă</w:t>
                  </w:r>
                </w:p>
              </w:tc>
            </w:tr>
            <w:tr w:rsidR="007E709D" w:rsidRPr="00EC30C2" w14:paraId="30C0C7E2" w14:textId="77777777" w:rsidTr="0042474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B51F645" w14:textId="2A52DB3B" w:rsidR="00337AED" w:rsidRPr="00266396" w:rsidRDefault="00337AED" w:rsidP="00337AED">
                  <w:pPr>
                    <w:shd w:val="clear" w:color="auto" w:fill="FFFFFF" w:themeFill="background1"/>
                    <w:spacing w:before="120"/>
                    <w:rPr>
                      <w:b/>
                      <w:shd w:val="clear" w:color="auto" w:fill="FFFFFF" w:themeFill="background1"/>
                      <w:lang w:eastAsia="ru-RU"/>
                    </w:rPr>
                  </w:pPr>
                  <w:r w:rsidRPr="00266396">
                    <w:rPr>
                      <w:b/>
                      <w:shd w:val="clear" w:color="auto" w:fill="FFFFFF" w:themeFill="background1"/>
                      <w:lang w:eastAsia="ru-RU"/>
                    </w:rPr>
                    <w:t xml:space="preserve">  </w:t>
                  </w:r>
                  <w:r>
                    <w:rPr>
                      <w:b/>
                      <w:color w:val="000000"/>
                    </w:rPr>
                    <w:t>Lucrările</w:t>
                  </w:r>
                  <w:r w:rsidRPr="00266396">
                    <w:rPr>
                      <w:b/>
                      <w:color w:val="000000"/>
                    </w:rPr>
                    <w:t xml:space="preserve"> </w:t>
                  </w:r>
                  <w:r w:rsidRPr="00266396">
                    <w:rPr>
                      <w:b/>
                      <w:color w:val="000000"/>
                      <w:lang w:val="en-US"/>
                    </w:rPr>
                    <w:t>de construcție și montaj a rețelelor de apeduct</w:t>
                  </w:r>
                  <w:r w:rsidRPr="00266396">
                    <w:rPr>
                      <w:b/>
                      <w:color w:val="000000"/>
                    </w:rPr>
                    <w:t xml:space="preserve"> </w:t>
                  </w:r>
                  <w:r>
                    <w:rPr>
                      <w:b/>
                      <w:color w:val="000000"/>
                    </w:rPr>
                    <w:t xml:space="preserve">în </w:t>
                  </w:r>
                  <w:r>
                    <w:rPr>
                      <w:b/>
                      <w:lang w:eastAsia="ru-RU"/>
                    </w:rPr>
                    <w:t xml:space="preserve">comuna </w:t>
                  </w:r>
                  <w:r w:rsidRPr="00266396">
                    <w:rPr>
                      <w:b/>
                      <w:lang w:eastAsia="ru-RU"/>
                    </w:rPr>
                    <w:t>Sărățica Nouă, raionul Leova</w:t>
                  </w:r>
                </w:p>
                <w:p w14:paraId="0F06ED7C" w14:textId="19819586" w:rsidR="007E709D" w:rsidRPr="00FF430B"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32617E92" w:rsidR="007E709D" w:rsidRPr="00FF430B" w:rsidRDefault="0042474D" w:rsidP="004D7C86">
                  <w:pPr>
                    <w:jc w:val="both"/>
                    <w:rPr>
                      <w:noProof w:val="0"/>
                    </w:rPr>
                  </w:pPr>
                  <w:r w:rsidRPr="00255291">
                    <w:rPr>
                      <w:sz w:val="20"/>
                      <w:szCs w:val="20"/>
                    </w:rPr>
                    <w:t>4520</w:t>
                  </w:r>
                  <w:r w:rsidR="00337AED">
                    <w:rPr>
                      <w:sz w:val="20"/>
                      <w:szCs w:val="20"/>
                    </w:rPr>
                    <w:t>0</w:t>
                  </w:r>
                  <w:r w:rsidRPr="00255291">
                    <w:rPr>
                      <w:sz w:val="20"/>
                      <w:szCs w:val="20"/>
                    </w:rPr>
                    <w:t>000-9</w:t>
                  </w: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2474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42474D">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617"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243"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851"/>
              <w:gridCol w:w="916"/>
              <w:gridCol w:w="1380"/>
              <w:gridCol w:w="1461"/>
              <w:gridCol w:w="1366"/>
            </w:tblGrid>
            <w:tr w:rsidR="00803E7E" w:rsidRPr="00EC30C2" w14:paraId="5A83D433" w14:textId="77777777" w:rsidTr="0042474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2474D" w:rsidRDefault="00803E7E" w:rsidP="004D7C86">
                  <w:pPr>
                    <w:ind w:right="-176"/>
                    <w:jc w:val="both"/>
                    <w:rPr>
                      <w:b/>
                      <w:bCs/>
                      <w:noProof w:val="0"/>
                      <w:sz w:val="18"/>
                      <w:szCs w:val="18"/>
                    </w:rPr>
                  </w:pPr>
                  <w:r w:rsidRPr="0042474D">
                    <w:rPr>
                      <w:b/>
                      <w:bCs/>
                      <w:noProof w:val="0"/>
                      <w:sz w:val="18"/>
                      <w:szCs w:val="18"/>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2474D" w:rsidRDefault="00C33344" w:rsidP="00C33344">
                  <w:pPr>
                    <w:tabs>
                      <w:tab w:val="left" w:pos="235"/>
                      <w:tab w:val="left" w:pos="378"/>
                    </w:tabs>
                    <w:ind w:left="-923"/>
                    <w:jc w:val="center"/>
                    <w:rPr>
                      <w:b/>
                      <w:bCs/>
                      <w:noProof w:val="0"/>
                      <w:sz w:val="18"/>
                      <w:szCs w:val="18"/>
                    </w:rPr>
                  </w:pPr>
                  <w:r w:rsidRPr="0042474D">
                    <w:rPr>
                      <w:b/>
                      <w:bCs/>
                      <w:noProof w:val="0"/>
                      <w:sz w:val="18"/>
                      <w:szCs w:val="18"/>
                    </w:rPr>
                    <w:t xml:space="preserve">          </w:t>
                  </w:r>
                  <w:r w:rsidR="00803E7E" w:rsidRPr="0042474D">
                    <w:rPr>
                      <w:b/>
                      <w:bCs/>
                      <w:noProof w:val="0"/>
                      <w:sz w:val="18"/>
                      <w:szCs w:val="18"/>
                    </w:rPr>
                    <w:t>Denumirea</w:t>
                  </w:r>
                </w:p>
                <w:p w14:paraId="05781770" w14:textId="77777777" w:rsidR="00E13118" w:rsidRPr="0042474D" w:rsidRDefault="00C33344" w:rsidP="00C33344">
                  <w:pPr>
                    <w:tabs>
                      <w:tab w:val="left" w:pos="235"/>
                      <w:tab w:val="left" w:pos="378"/>
                    </w:tabs>
                    <w:ind w:left="-923"/>
                    <w:jc w:val="center"/>
                    <w:rPr>
                      <w:b/>
                      <w:bCs/>
                      <w:noProof w:val="0"/>
                      <w:sz w:val="18"/>
                      <w:szCs w:val="18"/>
                    </w:rPr>
                  </w:pPr>
                  <w:r w:rsidRPr="0042474D">
                    <w:rPr>
                      <w:b/>
                      <w:bCs/>
                      <w:noProof w:val="0"/>
                      <w:sz w:val="18"/>
                      <w:szCs w:val="18"/>
                    </w:rPr>
                    <w:t xml:space="preserve">          </w:t>
                  </w:r>
                  <w:r w:rsidR="00803E7E" w:rsidRPr="0042474D">
                    <w:rPr>
                      <w:b/>
                      <w:bCs/>
                      <w:noProof w:val="0"/>
                      <w:sz w:val="18"/>
                      <w:szCs w:val="18"/>
                    </w:rPr>
                    <w:t>lucrărilor</w:t>
                  </w:r>
                </w:p>
                <w:p w14:paraId="6B27D8F6" w14:textId="77777777" w:rsidR="00803E7E" w:rsidRPr="0042474D" w:rsidRDefault="00803E7E" w:rsidP="004D7C86">
                  <w:pPr>
                    <w:tabs>
                      <w:tab w:val="left" w:pos="369"/>
                    </w:tabs>
                    <w:ind w:left="-923"/>
                    <w:jc w:val="center"/>
                    <w:rPr>
                      <w:b/>
                      <w:bCs/>
                      <w:noProof w:val="0"/>
                      <w:sz w:val="18"/>
                      <w:szCs w:val="18"/>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2474D" w:rsidRDefault="00803E7E" w:rsidP="004D7C86">
                  <w:pPr>
                    <w:jc w:val="both"/>
                    <w:rPr>
                      <w:b/>
                      <w:bCs/>
                      <w:noProof w:val="0"/>
                      <w:sz w:val="18"/>
                      <w:szCs w:val="18"/>
                    </w:rPr>
                  </w:pPr>
                  <w:r w:rsidRPr="0042474D">
                    <w:rPr>
                      <w:b/>
                      <w:bCs/>
                      <w:noProof w:val="0"/>
                      <w:sz w:val="18"/>
                      <w:szCs w:val="18"/>
                    </w:rPr>
                    <w:t>Cod CPV</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2474D" w:rsidRDefault="00803E7E" w:rsidP="002722CC">
                  <w:pPr>
                    <w:jc w:val="center"/>
                    <w:rPr>
                      <w:b/>
                      <w:bCs/>
                      <w:noProof w:val="0"/>
                      <w:sz w:val="18"/>
                      <w:szCs w:val="18"/>
                    </w:rPr>
                  </w:pPr>
                  <w:r w:rsidRPr="0042474D">
                    <w:rPr>
                      <w:b/>
                      <w:bCs/>
                      <w:noProof w:val="0"/>
                      <w:sz w:val="18"/>
                      <w:szCs w:val="18"/>
                    </w:rPr>
                    <w:t>Unitatea de măsură</w:t>
                  </w:r>
                </w:p>
              </w:tc>
              <w:tc>
                <w:tcPr>
                  <w:tcW w:w="91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2474D" w:rsidRDefault="00803E7E" w:rsidP="004D7C86">
                  <w:pPr>
                    <w:jc w:val="both"/>
                    <w:rPr>
                      <w:b/>
                      <w:bCs/>
                      <w:noProof w:val="0"/>
                      <w:sz w:val="18"/>
                      <w:szCs w:val="18"/>
                    </w:rPr>
                  </w:pPr>
                  <w:r w:rsidRPr="0042474D">
                    <w:rPr>
                      <w:b/>
                      <w:bCs/>
                      <w:noProof w:val="0"/>
                      <w:sz w:val="18"/>
                      <w:szCs w:val="18"/>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3D6EA7AF" w:rsidR="00803E7E" w:rsidRPr="0042474D" w:rsidRDefault="0042474D" w:rsidP="002722CC">
                  <w:pPr>
                    <w:jc w:val="center"/>
                    <w:rPr>
                      <w:b/>
                      <w:bCs/>
                      <w:noProof w:val="0"/>
                      <w:sz w:val="18"/>
                      <w:szCs w:val="18"/>
                    </w:rPr>
                  </w:pPr>
                  <w:r>
                    <w:rPr>
                      <w:b/>
                      <w:bCs/>
                      <w:noProof w:val="0"/>
                      <w:sz w:val="18"/>
                      <w:szCs w:val="18"/>
                    </w:rPr>
                    <w:t xml:space="preserve">Suma lei fara </w:t>
                  </w:r>
                  <w:r w:rsidR="00803E7E" w:rsidRPr="0042474D">
                    <w:rPr>
                      <w:b/>
                      <w:bCs/>
                      <w:noProof w:val="0"/>
                      <w:sz w:val="18"/>
                      <w:szCs w:val="18"/>
                    </w:rPr>
                    <w:t xml:space="preserve">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2474D" w:rsidRDefault="00803E7E" w:rsidP="002722CC">
                  <w:pPr>
                    <w:jc w:val="center"/>
                    <w:rPr>
                      <w:b/>
                      <w:bCs/>
                      <w:noProof w:val="0"/>
                      <w:sz w:val="18"/>
                      <w:szCs w:val="18"/>
                    </w:rPr>
                  </w:pPr>
                  <w:r w:rsidRPr="0042474D">
                    <w:rPr>
                      <w:b/>
                      <w:bCs/>
                      <w:noProof w:val="0"/>
                      <w:sz w:val="18"/>
                      <w:szCs w:val="18"/>
                    </w:rPr>
                    <w:t>Suma</w:t>
                  </w:r>
                  <w:r w:rsidR="0060188C" w:rsidRPr="0042474D">
                    <w:rPr>
                      <w:b/>
                      <w:bCs/>
                      <w:noProof w:val="0"/>
                      <w:sz w:val="18"/>
                      <w:szCs w:val="18"/>
                    </w:rPr>
                    <w:t>l</w:t>
                  </w:r>
                  <w:r w:rsidRPr="0042474D">
                    <w:rPr>
                      <w:b/>
                      <w:bCs/>
                      <w:noProof w:val="0"/>
                      <w:sz w:val="18"/>
                      <w:szCs w:val="18"/>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42474D" w:rsidRDefault="00EA64B0" w:rsidP="00E13118">
                  <w:pPr>
                    <w:jc w:val="center"/>
                    <w:rPr>
                      <w:b/>
                      <w:bCs/>
                      <w:noProof w:val="0"/>
                      <w:sz w:val="18"/>
                      <w:szCs w:val="18"/>
                    </w:rPr>
                  </w:pPr>
                  <w:r w:rsidRPr="0042474D">
                    <w:rPr>
                      <w:b/>
                      <w:bCs/>
                      <w:noProof w:val="0"/>
                      <w:sz w:val="18"/>
                      <w:szCs w:val="18"/>
                    </w:rPr>
                    <w:t>Termenii de executare</w:t>
                  </w:r>
                </w:p>
                <w:p w14:paraId="5F805D30" w14:textId="77777777" w:rsidR="00803E7E" w:rsidRPr="0042474D" w:rsidRDefault="00803E7E" w:rsidP="003E7B03">
                  <w:pPr>
                    <w:tabs>
                      <w:tab w:val="left" w:pos="1134"/>
                    </w:tabs>
                    <w:ind w:left="720"/>
                    <w:outlineLvl w:val="0"/>
                    <w:rPr>
                      <w:b/>
                      <w:bCs/>
                      <w:noProof w:val="0"/>
                      <w:sz w:val="18"/>
                      <w:szCs w:val="18"/>
                    </w:rPr>
                  </w:pPr>
                </w:p>
              </w:tc>
            </w:tr>
            <w:tr w:rsidR="00337AED" w:rsidRPr="00EC30C2" w14:paraId="281FBF90" w14:textId="77777777" w:rsidTr="004247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337AED" w:rsidRPr="00FF430B" w:rsidRDefault="00337AED"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7C5E1D" w14:textId="77777777" w:rsidR="00337AED" w:rsidRPr="00266396" w:rsidRDefault="00337AED" w:rsidP="00264548">
                  <w:pPr>
                    <w:shd w:val="clear" w:color="auto" w:fill="FFFFFF" w:themeFill="background1"/>
                    <w:spacing w:before="120"/>
                    <w:rPr>
                      <w:b/>
                      <w:shd w:val="clear" w:color="auto" w:fill="FFFFFF" w:themeFill="background1"/>
                      <w:lang w:eastAsia="ru-RU"/>
                    </w:rPr>
                  </w:pPr>
                  <w:r w:rsidRPr="00266396">
                    <w:rPr>
                      <w:b/>
                      <w:shd w:val="clear" w:color="auto" w:fill="FFFFFF" w:themeFill="background1"/>
                      <w:lang w:eastAsia="ru-RU"/>
                    </w:rPr>
                    <w:t xml:space="preserve">  </w:t>
                  </w:r>
                  <w:r>
                    <w:rPr>
                      <w:b/>
                      <w:color w:val="000000"/>
                    </w:rPr>
                    <w:t>Lucrările</w:t>
                  </w:r>
                  <w:r w:rsidRPr="00266396">
                    <w:rPr>
                      <w:b/>
                      <w:color w:val="000000"/>
                    </w:rPr>
                    <w:t xml:space="preserve"> </w:t>
                  </w:r>
                  <w:r w:rsidRPr="00266396">
                    <w:rPr>
                      <w:b/>
                      <w:color w:val="000000"/>
                      <w:lang w:val="en-US"/>
                    </w:rPr>
                    <w:t>de construcție și montaj a rețelelor de apeduct</w:t>
                  </w:r>
                  <w:r w:rsidRPr="00266396">
                    <w:rPr>
                      <w:b/>
                      <w:color w:val="000000"/>
                    </w:rPr>
                    <w:t xml:space="preserve"> </w:t>
                  </w:r>
                  <w:r>
                    <w:rPr>
                      <w:b/>
                      <w:color w:val="000000"/>
                    </w:rPr>
                    <w:t xml:space="preserve">în </w:t>
                  </w:r>
                  <w:r>
                    <w:rPr>
                      <w:b/>
                      <w:lang w:eastAsia="ru-RU"/>
                    </w:rPr>
                    <w:t xml:space="preserve">comuna </w:t>
                  </w:r>
                  <w:r w:rsidRPr="00266396">
                    <w:rPr>
                      <w:b/>
                      <w:lang w:eastAsia="ru-RU"/>
                    </w:rPr>
                    <w:t>Sărățica Nouă, raionul Leova</w:t>
                  </w:r>
                </w:p>
                <w:p w14:paraId="10C139BC" w14:textId="4A64361A" w:rsidR="00337AED" w:rsidRPr="00FF430B" w:rsidRDefault="00337AED" w:rsidP="004D7C86">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14D63CFE" w:rsidR="00337AED" w:rsidRPr="00FF430B" w:rsidRDefault="00337AED" w:rsidP="004D7C86">
                  <w:pPr>
                    <w:keepNext/>
                    <w:keepLines/>
                    <w:spacing w:before="200"/>
                    <w:jc w:val="both"/>
                    <w:outlineLvl w:val="2"/>
                    <w:rPr>
                      <w:noProof w:val="0"/>
                    </w:rPr>
                  </w:pPr>
                  <w:r w:rsidRPr="00255291">
                    <w:rPr>
                      <w:sz w:val="20"/>
                      <w:szCs w:val="20"/>
                    </w:rPr>
                    <w:t>4520</w:t>
                  </w:r>
                  <w:r>
                    <w:rPr>
                      <w:sz w:val="20"/>
                      <w:szCs w:val="20"/>
                    </w:rPr>
                    <w:t>0</w:t>
                  </w:r>
                  <w:r w:rsidRPr="00255291">
                    <w:rPr>
                      <w:sz w:val="20"/>
                      <w:szCs w:val="20"/>
                    </w:rPr>
                    <w:t>000-9</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337AED" w:rsidRPr="00FF430B" w:rsidRDefault="00337AED" w:rsidP="004D7C86">
                  <w:pPr>
                    <w:keepNext/>
                    <w:keepLines/>
                    <w:spacing w:before="200"/>
                    <w:jc w:val="both"/>
                    <w:outlineLvl w:val="2"/>
                    <w:rPr>
                      <w:noProof w:val="0"/>
                    </w:rPr>
                  </w:pPr>
                </w:p>
              </w:tc>
              <w:tc>
                <w:tcPr>
                  <w:tcW w:w="91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337AED" w:rsidRPr="00FF430B" w:rsidRDefault="00337AED"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337AED" w:rsidRPr="00FF430B" w:rsidRDefault="00337AED"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337AED" w:rsidRPr="00FF430B" w:rsidRDefault="00337AED"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337AED" w:rsidRPr="00FF430B" w:rsidRDefault="00337AED" w:rsidP="004D7C86">
                  <w:pPr>
                    <w:keepNext/>
                    <w:keepLines/>
                    <w:spacing w:before="200"/>
                    <w:jc w:val="both"/>
                    <w:outlineLvl w:val="2"/>
                    <w:rPr>
                      <w:noProof w:val="0"/>
                    </w:rPr>
                  </w:pPr>
                </w:p>
              </w:tc>
            </w:tr>
            <w:tr w:rsidR="00803E7E" w:rsidRPr="00EC30C2" w14:paraId="74873B0C" w14:textId="77777777" w:rsidTr="004247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91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rPr>
                  </w:pPr>
                </w:p>
                <w:p w14:paraId="320C32A8" w14:textId="77777777"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rPr>
                  </w:pPr>
                </w:p>
                <w:p w14:paraId="35E43DC1" w14:textId="77777777"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42474D" w:rsidRDefault="00F94BAD" w:rsidP="00F94BAD">
                  <w:pPr>
                    <w:pStyle w:val="af3"/>
                    <w:tabs>
                      <w:tab w:val="right" w:pos="10205"/>
                    </w:tabs>
                    <w:ind w:firstLine="0"/>
                    <w:jc w:val="left"/>
                    <w:rPr>
                      <w:lang w:val="en-US"/>
                    </w:rPr>
                  </w:pPr>
                </w:p>
                <w:p w14:paraId="01D00D32" w14:textId="77777777"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134E8B">
            <w:pPr>
              <w:numPr>
                <w:ilvl w:val="0"/>
                <w:numId w:val="23"/>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134E8B">
            <w:pPr>
              <w:pStyle w:val="a"/>
              <w:numPr>
                <w:ilvl w:val="0"/>
                <w:numId w:val="23"/>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34E8B">
            <w:pPr>
              <w:pStyle w:val="a"/>
              <w:numPr>
                <w:ilvl w:val="0"/>
                <w:numId w:val="25"/>
              </w:numPr>
            </w:pPr>
            <w:r w:rsidRPr="00FF430B">
              <w:t>prin acordul de voinţă al părţilor ;</w:t>
            </w:r>
          </w:p>
          <w:p w14:paraId="0472106D" w14:textId="77777777" w:rsidR="0063773E" w:rsidRPr="00FF430B" w:rsidRDefault="0063773E" w:rsidP="00134E8B">
            <w:pPr>
              <w:pStyle w:val="a"/>
              <w:numPr>
                <w:ilvl w:val="0"/>
                <w:numId w:val="25"/>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134E8B">
            <w:pPr>
              <w:pStyle w:val="a"/>
              <w:numPr>
                <w:ilvl w:val="0"/>
                <w:numId w:val="23"/>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lastRenderedPageBreak/>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6B5F7B" w14:textId="77777777" w:rsidR="00E217A0" w:rsidRDefault="00E217A0" w:rsidP="00A20ACF">
      <w:r>
        <w:separator/>
      </w:r>
    </w:p>
  </w:endnote>
  <w:endnote w:type="continuationSeparator" w:id="0">
    <w:p w14:paraId="196759C5" w14:textId="77777777" w:rsidR="00E217A0" w:rsidRDefault="00E217A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774B9D">
          <w:t>53</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AC3383" w14:textId="77777777" w:rsidR="00E217A0" w:rsidRDefault="00E217A0" w:rsidP="00A20ACF">
      <w:r>
        <w:separator/>
      </w:r>
    </w:p>
  </w:footnote>
  <w:footnote w:type="continuationSeparator" w:id="0">
    <w:p w14:paraId="79585D8F" w14:textId="77777777" w:rsidR="00E217A0" w:rsidRDefault="00E217A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2"/>
  </w:num>
  <w:num w:numId="3">
    <w:abstractNumId w:val="23"/>
  </w:num>
  <w:num w:numId="4">
    <w:abstractNumId w:val="22"/>
  </w:num>
  <w:num w:numId="5">
    <w:abstractNumId w:val="11"/>
  </w:num>
  <w:num w:numId="6">
    <w:abstractNumId w:val="5"/>
  </w:num>
  <w:num w:numId="7">
    <w:abstractNumId w:val="21"/>
  </w:num>
  <w:num w:numId="8">
    <w:abstractNumId w:val="9"/>
  </w:num>
  <w:num w:numId="9">
    <w:abstractNumId w:val="16"/>
  </w:num>
  <w:num w:numId="10">
    <w:abstractNumId w:val="17"/>
  </w:num>
  <w:num w:numId="11">
    <w:abstractNumId w:val="29"/>
  </w:num>
  <w:num w:numId="12">
    <w:abstractNumId w:val="20"/>
  </w:num>
  <w:num w:numId="13">
    <w:abstractNumId w:val="18"/>
  </w:num>
  <w:num w:numId="14">
    <w:abstractNumId w:val="7"/>
  </w:num>
  <w:num w:numId="15">
    <w:abstractNumId w:val="30"/>
  </w:num>
  <w:num w:numId="16">
    <w:abstractNumId w:val="25"/>
  </w:num>
  <w:num w:numId="17">
    <w:abstractNumId w:val="8"/>
  </w:num>
  <w:num w:numId="18">
    <w:abstractNumId w:val="24"/>
  </w:num>
  <w:num w:numId="19">
    <w:abstractNumId w:val="13"/>
  </w:num>
  <w:num w:numId="20">
    <w:abstractNumId w:val="15"/>
  </w:num>
  <w:num w:numId="21">
    <w:abstractNumId w:val="10"/>
  </w:num>
  <w:num w:numId="22">
    <w:abstractNumId w:val="6"/>
  </w:num>
  <w:num w:numId="23">
    <w:abstractNumId w:val="14"/>
  </w:num>
  <w:num w:numId="24">
    <w:abstractNumId w:val="12"/>
  </w:num>
  <w:num w:numId="25">
    <w:abstractNumId w:val="31"/>
  </w:num>
  <w:num w:numId="26">
    <w:abstractNumId w:val="26"/>
  </w:num>
  <w:num w:numId="27">
    <w:abstractNumId w:val="27"/>
  </w:num>
  <w:num w:numId="28">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39DD"/>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7A0"/>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1B1"/>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42474D"/>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42474D"/>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42474D"/>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42474D"/>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araticanoualv@yahoo.co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saraticanoualv@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6110A-65CC-495B-9C92-7B631E60B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53</Pages>
  <Words>19744</Words>
  <Characters>112545</Characters>
  <Application>Microsoft Office Word</Application>
  <DocSecurity>0</DocSecurity>
  <Lines>937</Lines>
  <Paragraphs>264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132025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4</cp:revision>
  <cp:lastPrinted>2021-06-01T11:52:00Z</cp:lastPrinted>
  <dcterms:created xsi:type="dcterms:W3CDTF">2023-02-27T09:06:00Z</dcterms:created>
  <dcterms:modified xsi:type="dcterms:W3CDTF">2023-05-30T09:56:00Z</dcterms:modified>
</cp:coreProperties>
</file>