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C11A8">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C11A8">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7C11A8">
      <w:pPr>
        <w:pStyle w:val="ListParagraph"/>
        <w:numPr>
          <w:ilvl w:val="0"/>
          <w:numId w:val="3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7C11A8">
      <w:pPr>
        <w:pStyle w:val="ListParagraph"/>
        <w:numPr>
          <w:ilvl w:val="0"/>
          <w:numId w:val="3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7C11A8">
      <w:pPr>
        <w:pStyle w:val="ListParagraph"/>
        <w:numPr>
          <w:ilvl w:val="0"/>
          <w:numId w:val="3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7C11A8">
      <w:pPr>
        <w:pStyle w:val="ListParagraph"/>
        <w:numPr>
          <w:ilvl w:val="0"/>
          <w:numId w:val="3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7C11A8">
      <w:pPr>
        <w:pStyle w:val="ListParagraph"/>
        <w:numPr>
          <w:ilvl w:val="0"/>
          <w:numId w:val="3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7C11A8">
      <w:pPr>
        <w:pStyle w:val="ListParagraph"/>
        <w:numPr>
          <w:ilvl w:val="0"/>
          <w:numId w:val="3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7C11A8">
      <w:pPr>
        <w:pStyle w:val="ListParagraph"/>
        <w:numPr>
          <w:ilvl w:val="0"/>
          <w:numId w:val="3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7C11A8">
      <w:pPr>
        <w:pStyle w:val="ListParagraph"/>
        <w:numPr>
          <w:ilvl w:val="0"/>
          <w:numId w:val="3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7C11A8">
      <w:pPr>
        <w:pStyle w:val="ListParagraph"/>
        <w:numPr>
          <w:ilvl w:val="0"/>
          <w:numId w:val="3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7C11A8">
      <w:pPr>
        <w:pStyle w:val="ListParagraph"/>
        <w:numPr>
          <w:ilvl w:val="0"/>
          <w:numId w:val="3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7C11A8">
      <w:pPr>
        <w:pStyle w:val="ListParagraph"/>
        <w:numPr>
          <w:ilvl w:val="0"/>
          <w:numId w:val="3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7C11A8">
      <w:pPr>
        <w:pStyle w:val="ListParagraph"/>
        <w:numPr>
          <w:ilvl w:val="0"/>
          <w:numId w:val="3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7C11A8">
      <w:pPr>
        <w:pStyle w:val="ListParagraph"/>
        <w:numPr>
          <w:ilvl w:val="0"/>
          <w:numId w:val="3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7C11A8">
      <w:pPr>
        <w:pStyle w:val="ListParagraph"/>
        <w:numPr>
          <w:ilvl w:val="0"/>
          <w:numId w:val="3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7C11A8">
      <w:pPr>
        <w:pStyle w:val="ListParagraph"/>
        <w:numPr>
          <w:ilvl w:val="0"/>
          <w:numId w:val="3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7C11A8">
      <w:pPr>
        <w:pStyle w:val="ListParagraph"/>
        <w:numPr>
          <w:ilvl w:val="0"/>
          <w:numId w:val="3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7C11A8">
      <w:pPr>
        <w:pStyle w:val="ListParagraph"/>
        <w:numPr>
          <w:ilvl w:val="0"/>
          <w:numId w:val="3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7C11A8">
      <w:pPr>
        <w:pStyle w:val="ListParagraph"/>
        <w:numPr>
          <w:ilvl w:val="0"/>
          <w:numId w:val="3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7C11A8">
      <w:pPr>
        <w:pStyle w:val="ListParagraph"/>
        <w:numPr>
          <w:ilvl w:val="0"/>
          <w:numId w:val="3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7C11A8">
      <w:pPr>
        <w:pStyle w:val="ListParagraph"/>
        <w:numPr>
          <w:ilvl w:val="0"/>
          <w:numId w:val="3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7C11A8">
      <w:pPr>
        <w:pStyle w:val="ListParagraph"/>
        <w:numPr>
          <w:ilvl w:val="0"/>
          <w:numId w:val="3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7C11A8">
      <w:pPr>
        <w:pStyle w:val="ListParagraph"/>
        <w:numPr>
          <w:ilvl w:val="0"/>
          <w:numId w:val="3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7C11A8">
      <w:pPr>
        <w:pStyle w:val="ListParagraph"/>
        <w:numPr>
          <w:ilvl w:val="0"/>
          <w:numId w:val="3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7C11A8">
      <w:pPr>
        <w:pStyle w:val="ListParagraph"/>
        <w:numPr>
          <w:ilvl w:val="0"/>
          <w:numId w:val="3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7C11A8">
      <w:pPr>
        <w:pStyle w:val="ListParagraph"/>
        <w:numPr>
          <w:ilvl w:val="0"/>
          <w:numId w:val="3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7C11A8">
      <w:pPr>
        <w:pStyle w:val="ListParagraph"/>
        <w:numPr>
          <w:ilvl w:val="0"/>
          <w:numId w:val="3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7C11A8">
      <w:pPr>
        <w:pStyle w:val="ListParagraph"/>
        <w:numPr>
          <w:ilvl w:val="0"/>
          <w:numId w:val="3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7C11A8">
      <w:pPr>
        <w:pStyle w:val="ListParagraph"/>
        <w:numPr>
          <w:ilvl w:val="0"/>
          <w:numId w:val="3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C11A8">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C11A8">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7C11A8">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7C11A8">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7C11A8">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C11A8" w:rsidP="007C11A8">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7C11A8">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C11A8">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C11A8">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C11A8">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7C11A8">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7C11A8">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C11A8">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7C11A8">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7C11A8">
      <w:pPr>
        <w:pStyle w:val="ListParagraph"/>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7C11A8">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C11A8">
      <w:pPr>
        <w:pStyle w:val="ListParagraph"/>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C11A8">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7C11A8">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7C11A8">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C11A8">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C11A8">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C11A8">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C11A8">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838F8" w:rsidRDefault="000E4D7D" w:rsidP="009F1E2C">
      <w:pPr>
        <w:pStyle w:val="NormalWeb"/>
        <w:shd w:val="clear" w:color="auto" w:fill="FFFFFF"/>
        <w:tabs>
          <w:tab w:val="left" w:pos="-284"/>
        </w:tabs>
        <w:ind w:left="-284" w:firstLine="284"/>
        <w:rPr>
          <w:color w:val="000000" w:themeColor="text1"/>
          <w:lang w:val="en-US" w:eastAsia="it-IT"/>
        </w:rPr>
      </w:pPr>
      <w:r w:rsidRPr="002838F8">
        <w:rPr>
          <w:b/>
          <w:color w:val="000000" w:themeColor="text1"/>
          <w:lang w:val="en-US"/>
        </w:rPr>
        <w:t>9</w:t>
      </w:r>
      <w:r w:rsidR="0024699C" w:rsidRPr="002838F8">
        <w:rPr>
          <w:b/>
          <w:color w:val="000000" w:themeColor="text1"/>
          <w:lang w:val="en-US"/>
        </w:rPr>
        <w:t>8</w:t>
      </w:r>
      <w:r w:rsidR="00B00190" w:rsidRPr="002838F8">
        <w:rPr>
          <w:b/>
          <w:color w:val="000000" w:themeColor="text1"/>
          <w:lang w:val="en-US"/>
        </w:rPr>
        <w:t xml:space="preserve">. </w:t>
      </w:r>
      <w:r w:rsidR="009C11B3" w:rsidRPr="002838F8">
        <w:rPr>
          <w:b/>
          <w:color w:val="000000" w:themeColor="text1"/>
          <w:lang w:val="en-US"/>
        </w:rPr>
        <w:t xml:space="preserve"> </w:t>
      </w:r>
      <w:r w:rsidR="00B00190" w:rsidRPr="002838F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8898697" w14:textId="77777777" w:rsidR="009D62FF" w:rsidRDefault="009D62FF" w:rsidP="00130A49">
      <w:pPr>
        <w:tabs>
          <w:tab w:val="decimal" w:pos="8364"/>
        </w:tabs>
        <w:spacing w:line="276" w:lineRule="auto"/>
        <w:ind w:right="-144"/>
        <w:jc w:val="center"/>
        <w:rPr>
          <w:b/>
          <w:bCs/>
          <w:color w:val="000000"/>
        </w:rPr>
      </w:pPr>
    </w:p>
    <w:p w14:paraId="40BAF8A4" w14:textId="77777777" w:rsidR="002838F8" w:rsidRDefault="002838F8" w:rsidP="00130A49">
      <w:pPr>
        <w:tabs>
          <w:tab w:val="decimal" w:pos="8364"/>
        </w:tabs>
        <w:spacing w:line="276" w:lineRule="auto"/>
        <w:ind w:right="-144"/>
        <w:jc w:val="center"/>
        <w:rPr>
          <w:b/>
          <w:bCs/>
          <w:color w:val="000000"/>
        </w:rPr>
      </w:pPr>
    </w:p>
    <w:p w14:paraId="091E7FEC" w14:textId="77777777" w:rsidR="002838F8" w:rsidRDefault="002838F8" w:rsidP="00130A49">
      <w:pPr>
        <w:tabs>
          <w:tab w:val="decimal" w:pos="8364"/>
        </w:tabs>
        <w:spacing w:line="276" w:lineRule="auto"/>
        <w:ind w:right="-144"/>
        <w:jc w:val="center"/>
        <w:rPr>
          <w:b/>
          <w:bCs/>
          <w:color w:val="000000"/>
        </w:rPr>
      </w:pPr>
    </w:p>
    <w:p w14:paraId="721E297E" w14:textId="77777777" w:rsidR="002838F8" w:rsidRDefault="002838F8" w:rsidP="00130A49">
      <w:pPr>
        <w:tabs>
          <w:tab w:val="decimal" w:pos="8364"/>
        </w:tabs>
        <w:spacing w:line="276" w:lineRule="auto"/>
        <w:ind w:right="-144"/>
        <w:jc w:val="center"/>
        <w:rPr>
          <w:b/>
          <w:bCs/>
          <w:color w:val="000000"/>
        </w:rPr>
      </w:pPr>
    </w:p>
    <w:p w14:paraId="0A2ABFC9" w14:textId="77777777" w:rsidR="002838F8" w:rsidRDefault="002838F8" w:rsidP="00130A49">
      <w:pPr>
        <w:tabs>
          <w:tab w:val="decimal" w:pos="8364"/>
        </w:tabs>
        <w:spacing w:line="276" w:lineRule="auto"/>
        <w:ind w:right="-144"/>
        <w:jc w:val="center"/>
        <w:rPr>
          <w:b/>
          <w:bCs/>
          <w:color w:val="000000"/>
        </w:rPr>
      </w:pPr>
    </w:p>
    <w:p w14:paraId="250C42FC" w14:textId="77777777" w:rsidR="002838F8" w:rsidRDefault="002838F8" w:rsidP="00130A49">
      <w:pPr>
        <w:tabs>
          <w:tab w:val="decimal" w:pos="8364"/>
        </w:tabs>
        <w:spacing w:line="276" w:lineRule="auto"/>
        <w:ind w:right="-144"/>
        <w:jc w:val="center"/>
        <w:rPr>
          <w:b/>
          <w:bCs/>
          <w:color w:val="000000"/>
        </w:rPr>
      </w:pPr>
    </w:p>
    <w:p w14:paraId="62728387" w14:textId="77777777" w:rsidR="002838F8" w:rsidRDefault="002838F8" w:rsidP="00130A49">
      <w:pPr>
        <w:tabs>
          <w:tab w:val="decimal" w:pos="8364"/>
        </w:tabs>
        <w:spacing w:line="276" w:lineRule="auto"/>
        <w:ind w:right="-144"/>
        <w:jc w:val="center"/>
        <w:rPr>
          <w:b/>
          <w:bCs/>
          <w:color w:val="000000"/>
        </w:rPr>
      </w:pPr>
    </w:p>
    <w:p w14:paraId="5E2CC4E8" w14:textId="77777777" w:rsidR="002838F8" w:rsidRDefault="002838F8" w:rsidP="00130A49">
      <w:pPr>
        <w:tabs>
          <w:tab w:val="decimal" w:pos="8364"/>
        </w:tabs>
        <w:spacing w:line="276" w:lineRule="auto"/>
        <w:ind w:right="-144"/>
        <w:jc w:val="center"/>
        <w:rPr>
          <w:b/>
          <w:bCs/>
          <w:color w:val="000000"/>
        </w:rPr>
      </w:pPr>
    </w:p>
    <w:p w14:paraId="768AE393" w14:textId="77777777" w:rsidR="002838F8" w:rsidRDefault="002838F8" w:rsidP="00130A49">
      <w:pPr>
        <w:tabs>
          <w:tab w:val="decimal" w:pos="8364"/>
        </w:tabs>
        <w:spacing w:line="276" w:lineRule="auto"/>
        <w:ind w:right="-144"/>
        <w:jc w:val="center"/>
        <w:rPr>
          <w:b/>
          <w:bCs/>
          <w:color w:val="000000"/>
        </w:rPr>
      </w:pPr>
    </w:p>
    <w:p w14:paraId="494982CD" w14:textId="77777777" w:rsidR="002838F8" w:rsidRDefault="002838F8" w:rsidP="00130A49">
      <w:pPr>
        <w:tabs>
          <w:tab w:val="decimal" w:pos="8364"/>
        </w:tabs>
        <w:spacing w:line="276" w:lineRule="auto"/>
        <w:ind w:right="-144"/>
        <w:jc w:val="center"/>
        <w:rPr>
          <w:b/>
          <w:bCs/>
          <w:color w:val="000000"/>
        </w:rPr>
      </w:pPr>
    </w:p>
    <w:p w14:paraId="242BCAD1" w14:textId="77777777" w:rsidR="002838F8" w:rsidRDefault="002838F8" w:rsidP="00130A49">
      <w:pPr>
        <w:tabs>
          <w:tab w:val="decimal" w:pos="8364"/>
        </w:tabs>
        <w:spacing w:line="276" w:lineRule="auto"/>
        <w:ind w:right="-144"/>
        <w:jc w:val="center"/>
        <w:rPr>
          <w:b/>
          <w:bCs/>
          <w:color w:val="000000"/>
        </w:rPr>
      </w:pPr>
    </w:p>
    <w:p w14:paraId="3F106D52" w14:textId="77777777" w:rsidR="002838F8" w:rsidRDefault="002838F8" w:rsidP="00130A49">
      <w:pPr>
        <w:tabs>
          <w:tab w:val="decimal" w:pos="8364"/>
        </w:tabs>
        <w:spacing w:line="276" w:lineRule="auto"/>
        <w:ind w:right="-144"/>
        <w:jc w:val="center"/>
        <w:rPr>
          <w:b/>
          <w:bCs/>
          <w:color w:val="000000"/>
        </w:rPr>
      </w:pPr>
    </w:p>
    <w:p w14:paraId="743EC1DF" w14:textId="77777777" w:rsidR="002838F8" w:rsidRDefault="002838F8" w:rsidP="00130A49">
      <w:pPr>
        <w:tabs>
          <w:tab w:val="decimal" w:pos="8364"/>
        </w:tabs>
        <w:spacing w:line="276" w:lineRule="auto"/>
        <w:ind w:right="-144"/>
        <w:jc w:val="center"/>
        <w:rPr>
          <w:b/>
          <w:bCs/>
          <w:color w:val="000000"/>
        </w:rPr>
      </w:pPr>
    </w:p>
    <w:p w14:paraId="26A0751C" w14:textId="77777777" w:rsidR="002838F8" w:rsidRDefault="002838F8" w:rsidP="00130A49">
      <w:pPr>
        <w:tabs>
          <w:tab w:val="decimal" w:pos="8364"/>
        </w:tabs>
        <w:spacing w:line="276" w:lineRule="auto"/>
        <w:ind w:right="-144"/>
        <w:jc w:val="center"/>
        <w:rPr>
          <w:b/>
          <w:bCs/>
          <w:color w:val="000000"/>
        </w:rPr>
      </w:pPr>
    </w:p>
    <w:p w14:paraId="74B978A1" w14:textId="77777777" w:rsidR="002838F8" w:rsidRDefault="002838F8" w:rsidP="00130A49">
      <w:pPr>
        <w:tabs>
          <w:tab w:val="decimal" w:pos="8364"/>
        </w:tabs>
        <w:spacing w:line="276" w:lineRule="auto"/>
        <w:ind w:right="-144"/>
        <w:jc w:val="center"/>
        <w:rPr>
          <w:b/>
          <w:bCs/>
          <w:color w:val="000000"/>
        </w:rPr>
      </w:pPr>
    </w:p>
    <w:p w14:paraId="0A55A0F1" w14:textId="77777777" w:rsidR="002838F8" w:rsidRDefault="002838F8" w:rsidP="00130A49">
      <w:pPr>
        <w:tabs>
          <w:tab w:val="decimal" w:pos="8364"/>
        </w:tabs>
        <w:spacing w:line="276" w:lineRule="auto"/>
        <w:ind w:right="-144"/>
        <w:jc w:val="center"/>
        <w:rPr>
          <w:b/>
          <w:bCs/>
          <w:color w:val="000000"/>
        </w:rPr>
      </w:pPr>
    </w:p>
    <w:p w14:paraId="120BF91F" w14:textId="77777777" w:rsidR="002838F8" w:rsidRDefault="002838F8" w:rsidP="00130A49">
      <w:pPr>
        <w:tabs>
          <w:tab w:val="decimal" w:pos="8364"/>
        </w:tabs>
        <w:spacing w:line="276" w:lineRule="auto"/>
        <w:ind w:right="-144"/>
        <w:jc w:val="center"/>
        <w:rPr>
          <w:b/>
          <w:bCs/>
          <w:color w:val="000000"/>
        </w:rPr>
      </w:pPr>
    </w:p>
    <w:p w14:paraId="7060DD3F" w14:textId="77777777" w:rsidR="002838F8" w:rsidRDefault="002838F8" w:rsidP="00130A49">
      <w:pPr>
        <w:tabs>
          <w:tab w:val="decimal" w:pos="8364"/>
        </w:tabs>
        <w:spacing w:line="276" w:lineRule="auto"/>
        <w:ind w:right="-144"/>
        <w:jc w:val="center"/>
        <w:rPr>
          <w:b/>
          <w:bCs/>
          <w:color w:val="000000"/>
        </w:rPr>
      </w:pPr>
    </w:p>
    <w:p w14:paraId="4F14A290" w14:textId="77777777" w:rsidR="002838F8" w:rsidRDefault="002838F8" w:rsidP="00130A49">
      <w:pPr>
        <w:tabs>
          <w:tab w:val="decimal" w:pos="8364"/>
        </w:tabs>
        <w:spacing w:line="276" w:lineRule="auto"/>
        <w:ind w:right="-144"/>
        <w:jc w:val="center"/>
        <w:rPr>
          <w:b/>
          <w:bCs/>
          <w:color w:val="000000"/>
        </w:rPr>
      </w:pPr>
    </w:p>
    <w:p w14:paraId="65AD3EB5" w14:textId="77777777" w:rsidR="002838F8" w:rsidRDefault="002838F8" w:rsidP="00130A49">
      <w:pPr>
        <w:tabs>
          <w:tab w:val="decimal" w:pos="8364"/>
        </w:tabs>
        <w:spacing w:line="276" w:lineRule="auto"/>
        <w:ind w:right="-144"/>
        <w:jc w:val="center"/>
        <w:rPr>
          <w:b/>
          <w:bCs/>
          <w:color w:val="000000"/>
        </w:rPr>
      </w:pPr>
    </w:p>
    <w:p w14:paraId="424BA223" w14:textId="77777777" w:rsidR="002838F8" w:rsidRDefault="002838F8" w:rsidP="00130A49">
      <w:pPr>
        <w:tabs>
          <w:tab w:val="decimal" w:pos="8364"/>
        </w:tabs>
        <w:spacing w:line="276" w:lineRule="auto"/>
        <w:ind w:right="-144"/>
        <w:jc w:val="center"/>
        <w:rPr>
          <w:b/>
          <w:bCs/>
          <w:color w:val="000000"/>
        </w:rPr>
      </w:pPr>
    </w:p>
    <w:p w14:paraId="6A97E045" w14:textId="77777777" w:rsidR="002838F8" w:rsidRDefault="002838F8" w:rsidP="00130A49">
      <w:pPr>
        <w:tabs>
          <w:tab w:val="decimal" w:pos="8364"/>
        </w:tabs>
        <w:spacing w:line="276" w:lineRule="auto"/>
        <w:ind w:right="-144"/>
        <w:jc w:val="center"/>
        <w:rPr>
          <w:b/>
          <w:bCs/>
          <w:color w:val="000000"/>
        </w:rPr>
      </w:pPr>
    </w:p>
    <w:p w14:paraId="5F83A2D0" w14:textId="77777777" w:rsidR="002838F8" w:rsidRDefault="002838F8" w:rsidP="00130A49">
      <w:pPr>
        <w:tabs>
          <w:tab w:val="decimal" w:pos="8364"/>
        </w:tabs>
        <w:spacing w:line="276" w:lineRule="auto"/>
        <w:ind w:right="-144"/>
        <w:jc w:val="center"/>
        <w:rPr>
          <w:b/>
          <w:bCs/>
          <w:color w:val="000000"/>
        </w:rPr>
      </w:pPr>
    </w:p>
    <w:p w14:paraId="5809E70B" w14:textId="77777777" w:rsidR="002838F8" w:rsidRDefault="002838F8" w:rsidP="00130A49">
      <w:pPr>
        <w:tabs>
          <w:tab w:val="decimal" w:pos="8364"/>
        </w:tabs>
        <w:spacing w:line="276" w:lineRule="auto"/>
        <w:ind w:right="-144"/>
        <w:jc w:val="center"/>
        <w:rPr>
          <w:b/>
          <w:bCs/>
          <w:color w:val="000000"/>
        </w:rPr>
      </w:pPr>
    </w:p>
    <w:p w14:paraId="0EF176E7" w14:textId="77777777" w:rsidR="002838F8" w:rsidRDefault="002838F8" w:rsidP="00130A49">
      <w:pPr>
        <w:tabs>
          <w:tab w:val="decimal" w:pos="8364"/>
        </w:tabs>
        <w:spacing w:line="276" w:lineRule="auto"/>
        <w:ind w:right="-144"/>
        <w:jc w:val="center"/>
        <w:rPr>
          <w:b/>
          <w:bCs/>
          <w:color w:val="000000"/>
        </w:rPr>
      </w:pPr>
    </w:p>
    <w:p w14:paraId="606B3097" w14:textId="77777777" w:rsidR="002838F8" w:rsidRDefault="002838F8" w:rsidP="00130A49">
      <w:pPr>
        <w:tabs>
          <w:tab w:val="decimal" w:pos="8364"/>
        </w:tabs>
        <w:spacing w:line="276" w:lineRule="auto"/>
        <w:ind w:right="-144"/>
        <w:jc w:val="center"/>
        <w:rPr>
          <w:b/>
          <w:bCs/>
          <w:color w:val="000000"/>
        </w:rPr>
      </w:pPr>
    </w:p>
    <w:p w14:paraId="0B34054C" w14:textId="77777777" w:rsidR="002838F8" w:rsidRDefault="002838F8" w:rsidP="00130A49">
      <w:pPr>
        <w:tabs>
          <w:tab w:val="decimal" w:pos="8364"/>
        </w:tabs>
        <w:spacing w:line="276" w:lineRule="auto"/>
        <w:ind w:right="-144"/>
        <w:jc w:val="center"/>
        <w:rPr>
          <w:b/>
          <w:bCs/>
          <w:color w:val="000000"/>
        </w:rPr>
      </w:pPr>
    </w:p>
    <w:p w14:paraId="65BBF26C" w14:textId="77777777" w:rsidR="002838F8" w:rsidRDefault="002838F8" w:rsidP="00130A49">
      <w:pPr>
        <w:tabs>
          <w:tab w:val="decimal" w:pos="8364"/>
        </w:tabs>
        <w:spacing w:line="276" w:lineRule="auto"/>
        <w:ind w:right="-144"/>
        <w:jc w:val="center"/>
        <w:rPr>
          <w:b/>
          <w:bCs/>
          <w:color w:val="000000"/>
        </w:rPr>
      </w:pPr>
    </w:p>
    <w:p w14:paraId="765013D0" w14:textId="77777777" w:rsidR="002838F8" w:rsidRDefault="002838F8" w:rsidP="00130A49">
      <w:pPr>
        <w:tabs>
          <w:tab w:val="decimal" w:pos="8364"/>
        </w:tabs>
        <w:spacing w:line="276" w:lineRule="auto"/>
        <w:ind w:right="-144"/>
        <w:jc w:val="center"/>
        <w:rPr>
          <w:b/>
          <w:bCs/>
          <w:color w:val="000000"/>
        </w:rPr>
      </w:pPr>
    </w:p>
    <w:p w14:paraId="7915190E" w14:textId="77777777" w:rsidR="002838F8" w:rsidRDefault="002838F8" w:rsidP="00130A49">
      <w:pPr>
        <w:tabs>
          <w:tab w:val="decimal" w:pos="8364"/>
        </w:tabs>
        <w:spacing w:line="276" w:lineRule="auto"/>
        <w:ind w:right="-144"/>
        <w:jc w:val="center"/>
        <w:rPr>
          <w:b/>
          <w:bCs/>
          <w:color w:val="000000"/>
        </w:rPr>
      </w:pPr>
    </w:p>
    <w:p w14:paraId="396F3016" w14:textId="77777777" w:rsidR="002838F8" w:rsidRDefault="002838F8" w:rsidP="00130A49">
      <w:pPr>
        <w:tabs>
          <w:tab w:val="decimal" w:pos="8364"/>
        </w:tabs>
        <w:spacing w:line="276" w:lineRule="auto"/>
        <w:ind w:right="-144"/>
        <w:jc w:val="center"/>
        <w:rPr>
          <w:b/>
          <w:bCs/>
          <w:color w:val="000000"/>
        </w:rPr>
      </w:pPr>
    </w:p>
    <w:p w14:paraId="79949B86" w14:textId="77777777" w:rsidR="002838F8" w:rsidRDefault="002838F8" w:rsidP="00130A49">
      <w:pPr>
        <w:tabs>
          <w:tab w:val="decimal" w:pos="8364"/>
        </w:tabs>
        <w:spacing w:line="276" w:lineRule="auto"/>
        <w:ind w:right="-144"/>
        <w:jc w:val="center"/>
        <w:rPr>
          <w:b/>
          <w:bCs/>
          <w:color w:val="000000"/>
        </w:rPr>
      </w:pPr>
    </w:p>
    <w:p w14:paraId="551F5439" w14:textId="77777777" w:rsidR="002838F8" w:rsidRDefault="002838F8" w:rsidP="00130A49">
      <w:pPr>
        <w:tabs>
          <w:tab w:val="decimal" w:pos="8364"/>
        </w:tabs>
        <w:spacing w:line="276" w:lineRule="auto"/>
        <w:ind w:right="-144"/>
        <w:jc w:val="center"/>
        <w:rPr>
          <w:b/>
          <w:bCs/>
          <w:color w:val="000000"/>
        </w:rPr>
      </w:pPr>
    </w:p>
    <w:p w14:paraId="2DEEE1F4" w14:textId="77777777" w:rsidR="002838F8" w:rsidRDefault="002838F8" w:rsidP="00130A49">
      <w:pPr>
        <w:tabs>
          <w:tab w:val="decimal" w:pos="8364"/>
        </w:tabs>
        <w:spacing w:line="276" w:lineRule="auto"/>
        <w:ind w:right="-144"/>
        <w:jc w:val="center"/>
        <w:rPr>
          <w:b/>
          <w:bCs/>
          <w:color w:val="000000"/>
        </w:rPr>
      </w:pPr>
    </w:p>
    <w:p w14:paraId="405F1FEA" w14:textId="77777777" w:rsidR="002838F8" w:rsidRDefault="002838F8" w:rsidP="00130A49">
      <w:pPr>
        <w:tabs>
          <w:tab w:val="decimal" w:pos="8364"/>
        </w:tabs>
        <w:spacing w:line="276" w:lineRule="auto"/>
        <w:ind w:right="-144"/>
        <w:jc w:val="center"/>
        <w:rPr>
          <w:b/>
          <w:bCs/>
          <w:color w:val="000000"/>
        </w:rPr>
      </w:pPr>
    </w:p>
    <w:p w14:paraId="1C58186B" w14:textId="77777777" w:rsidR="002838F8" w:rsidRDefault="002838F8" w:rsidP="00130A49">
      <w:pPr>
        <w:tabs>
          <w:tab w:val="decimal" w:pos="8364"/>
        </w:tabs>
        <w:spacing w:line="276" w:lineRule="auto"/>
        <w:ind w:right="-144"/>
        <w:jc w:val="center"/>
        <w:rPr>
          <w:b/>
          <w:bCs/>
          <w:color w:val="000000"/>
        </w:rPr>
      </w:pPr>
    </w:p>
    <w:p w14:paraId="7AAD947D" w14:textId="77777777" w:rsidR="002838F8" w:rsidRDefault="002838F8" w:rsidP="00130A49">
      <w:pPr>
        <w:tabs>
          <w:tab w:val="decimal" w:pos="8364"/>
        </w:tabs>
        <w:spacing w:line="276" w:lineRule="auto"/>
        <w:ind w:right="-144"/>
        <w:jc w:val="center"/>
        <w:rPr>
          <w:b/>
          <w:bCs/>
          <w:color w:val="000000"/>
        </w:rPr>
      </w:pPr>
    </w:p>
    <w:p w14:paraId="70267485" w14:textId="77777777" w:rsidR="002838F8" w:rsidRDefault="002838F8" w:rsidP="00130A49">
      <w:pPr>
        <w:tabs>
          <w:tab w:val="decimal" w:pos="8364"/>
        </w:tabs>
        <w:spacing w:line="276" w:lineRule="auto"/>
        <w:ind w:right="-144"/>
        <w:jc w:val="center"/>
        <w:rPr>
          <w:b/>
          <w:bCs/>
          <w:color w:val="000000"/>
        </w:rPr>
      </w:pPr>
    </w:p>
    <w:p w14:paraId="0E510EED" w14:textId="77777777" w:rsidR="002838F8" w:rsidRDefault="002838F8" w:rsidP="00130A49">
      <w:pPr>
        <w:tabs>
          <w:tab w:val="decimal" w:pos="8364"/>
        </w:tabs>
        <w:spacing w:line="276" w:lineRule="auto"/>
        <w:ind w:right="-144"/>
        <w:jc w:val="center"/>
        <w:rPr>
          <w:b/>
          <w:bCs/>
          <w:color w:val="000000"/>
        </w:rPr>
      </w:pPr>
    </w:p>
    <w:p w14:paraId="56B65045" w14:textId="77777777" w:rsidR="002838F8" w:rsidRDefault="002838F8" w:rsidP="00130A49">
      <w:pPr>
        <w:tabs>
          <w:tab w:val="decimal" w:pos="8364"/>
        </w:tabs>
        <w:spacing w:line="276" w:lineRule="auto"/>
        <w:ind w:right="-144"/>
        <w:jc w:val="center"/>
        <w:rPr>
          <w:b/>
          <w:bCs/>
          <w:color w:val="000000"/>
        </w:rPr>
      </w:pPr>
    </w:p>
    <w:p w14:paraId="2B324D6C" w14:textId="77777777" w:rsidR="002838F8" w:rsidRDefault="002838F8" w:rsidP="00130A49">
      <w:pPr>
        <w:tabs>
          <w:tab w:val="decimal" w:pos="8364"/>
        </w:tabs>
        <w:spacing w:line="276" w:lineRule="auto"/>
        <w:ind w:right="-144"/>
        <w:jc w:val="center"/>
        <w:rPr>
          <w:b/>
          <w:bCs/>
          <w:color w:val="000000"/>
        </w:rPr>
      </w:pPr>
    </w:p>
    <w:p w14:paraId="43D0E05B" w14:textId="77777777" w:rsidR="002838F8" w:rsidRDefault="002838F8" w:rsidP="00130A49">
      <w:pPr>
        <w:tabs>
          <w:tab w:val="decimal" w:pos="8364"/>
        </w:tabs>
        <w:spacing w:line="276" w:lineRule="auto"/>
        <w:ind w:right="-144"/>
        <w:jc w:val="center"/>
        <w:rPr>
          <w:b/>
          <w:bCs/>
          <w:color w:val="000000"/>
        </w:rPr>
      </w:pPr>
    </w:p>
    <w:p w14:paraId="3F3BDEC5" w14:textId="77777777" w:rsidR="002838F8" w:rsidRDefault="002838F8" w:rsidP="00130A49">
      <w:pPr>
        <w:tabs>
          <w:tab w:val="decimal" w:pos="8364"/>
        </w:tabs>
        <w:spacing w:line="276" w:lineRule="auto"/>
        <w:ind w:right="-144"/>
        <w:jc w:val="center"/>
        <w:rPr>
          <w:b/>
          <w:bCs/>
          <w:color w:val="000000"/>
        </w:rPr>
      </w:pPr>
    </w:p>
    <w:p w14:paraId="76DE11FE" w14:textId="77777777" w:rsidR="002838F8" w:rsidRDefault="002838F8" w:rsidP="00130A49">
      <w:pPr>
        <w:tabs>
          <w:tab w:val="decimal" w:pos="8364"/>
        </w:tabs>
        <w:spacing w:line="276" w:lineRule="auto"/>
        <w:ind w:right="-144"/>
        <w:jc w:val="center"/>
        <w:rPr>
          <w:b/>
          <w:bCs/>
          <w:color w:val="000000"/>
        </w:rPr>
      </w:pPr>
    </w:p>
    <w:p w14:paraId="0071F2A8" w14:textId="77777777" w:rsidR="002838F8" w:rsidRPr="00CD0F9F" w:rsidRDefault="002838F8" w:rsidP="002838F8">
      <w:pPr>
        <w:spacing w:line="276" w:lineRule="auto"/>
        <w:jc w:val="center"/>
        <w:rPr>
          <w:b/>
          <w:sz w:val="28"/>
          <w:szCs w:val="28"/>
        </w:rPr>
      </w:pPr>
      <w:r w:rsidRPr="00CD0F9F">
        <w:rPr>
          <w:b/>
          <w:sz w:val="28"/>
          <w:szCs w:val="28"/>
        </w:rPr>
        <w:lastRenderedPageBreak/>
        <w:t>ANUNȚ DE INTENȚIE</w:t>
      </w:r>
    </w:p>
    <w:p w14:paraId="2E76D320" w14:textId="77777777" w:rsidR="002838F8" w:rsidRPr="004B32D4" w:rsidRDefault="002838F8" w:rsidP="002838F8">
      <w:pPr>
        <w:spacing w:line="276" w:lineRule="auto"/>
        <w:jc w:val="center"/>
      </w:pPr>
      <w:r w:rsidRPr="004B32D4">
        <w:t>Nr.</w:t>
      </w:r>
      <w:r>
        <w:t xml:space="preserve">1 </w:t>
      </w:r>
      <w:r w:rsidRPr="004B32D4">
        <w:t>din</w:t>
      </w:r>
      <w:r>
        <w:t xml:space="preserve"> 29.10.2024</w:t>
      </w:r>
      <w:r w:rsidRPr="004B32D4">
        <w:t xml:space="preserve"> </w:t>
      </w:r>
    </w:p>
    <w:p w14:paraId="1F8E4008" w14:textId="77777777" w:rsidR="002838F8" w:rsidRPr="004B32D4" w:rsidRDefault="002838F8" w:rsidP="007C11A8">
      <w:pPr>
        <w:pStyle w:val="ListParagraph"/>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TableGrid"/>
        <w:tblW w:w="9918" w:type="dxa"/>
        <w:tblLook w:val="04A0" w:firstRow="1" w:lastRow="0" w:firstColumn="1" w:lastColumn="0" w:noHBand="0" w:noVBand="1"/>
      </w:tblPr>
      <w:tblGrid>
        <w:gridCol w:w="5949"/>
        <w:gridCol w:w="3969"/>
      </w:tblGrid>
      <w:tr w:rsidR="002838F8" w:rsidRPr="00C014D5" w14:paraId="35832E7C" w14:textId="77777777" w:rsidTr="006D4BA9">
        <w:tc>
          <w:tcPr>
            <w:tcW w:w="5949" w:type="dxa"/>
            <w:shd w:val="clear" w:color="auto" w:fill="F2F2F2" w:themeFill="background1" w:themeFillShade="F2"/>
          </w:tcPr>
          <w:p w14:paraId="2F3B23E0" w14:textId="77777777" w:rsidR="002838F8" w:rsidRPr="004B32D4" w:rsidRDefault="002838F8" w:rsidP="006D4BA9">
            <w:pPr>
              <w:spacing w:line="276" w:lineRule="auto"/>
              <w:jc w:val="both"/>
            </w:pPr>
            <w:r w:rsidRPr="004B32D4">
              <w:t>Denumirea autorității contractante</w:t>
            </w:r>
          </w:p>
        </w:tc>
        <w:tc>
          <w:tcPr>
            <w:tcW w:w="3969" w:type="dxa"/>
          </w:tcPr>
          <w:p w14:paraId="0ADC039C" w14:textId="77777777" w:rsidR="002838F8" w:rsidRPr="004B32D4" w:rsidRDefault="002838F8" w:rsidP="006D4BA9">
            <w:pPr>
              <w:spacing w:line="276" w:lineRule="auto"/>
              <w:jc w:val="both"/>
            </w:pPr>
            <w:r>
              <w:rPr>
                <w:b/>
                <w:lang w:eastAsia="ru-RU"/>
              </w:rPr>
              <w:t>Primăria or. Nisporeni</w:t>
            </w:r>
          </w:p>
        </w:tc>
      </w:tr>
      <w:tr w:rsidR="002838F8" w:rsidRPr="00C014D5" w14:paraId="068A244E" w14:textId="77777777" w:rsidTr="006D4BA9">
        <w:tc>
          <w:tcPr>
            <w:tcW w:w="5949" w:type="dxa"/>
            <w:shd w:val="clear" w:color="auto" w:fill="F2F2F2" w:themeFill="background1" w:themeFillShade="F2"/>
          </w:tcPr>
          <w:p w14:paraId="049B0CBA" w14:textId="77777777" w:rsidR="002838F8" w:rsidRPr="004B32D4" w:rsidRDefault="002838F8" w:rsidP="006D4BA9">
            <w:pPr>
              <w:spacing w:line="276" w:lineRule="auto"/>
              <w:jc w:val="both"/>
            </w:pPr>
            <w:r w:rsidRPr="004B32D4">
              <w:t>IDNO</w:t>
            </w:r>
          </w:p>
        </w:tc>
        <w:tc>
          <w:tcPr>
            <w:tcW w:w="3969" w:type="dxa"/>
          </w:tcPr>
          <w:p w14:paraId="4B43E3E2" w14:textId="77777777" w:rsidR="002838F8" w:rsidRPr="004B32D4" w:rsidRDefault="002838F8" w:rsidP="006D4BA9">
            <w:pPr>
              <w:spacing w:line="276" w:lineRule="auto"/>
              <w:jc w:val="both"/>
            </w:pPr>
            <w:r w:rsidRPr="008A47FE">
              <w:rPr>
                <w:rFonts w:eastAsia="Cambria"/>
              </w:rPr>
              <w:t>1007601006737</w:t>
            </w:r>
          </w:p>
        </w:tc>
      </w:tr>
      <w:tr w:rsidR="002838F8" w:rsidRPr="00C014D5" w14:paraId="13DAF198" w14:textId="77777777" w:rsidTr="006D4BA9">
        <w:tc>
          <w:tcPr>
            <w:tcW w:w="5949" w:type="dxa"/>
            <w:shd w:val="clear" w:color="auto" w:fill="F2F2F2" w:themeFill="background1" w:themeFillShade="F2"/>
          </w:tcPr>
          <w:p w14:paraId="7C9F7795" w14:textId="77777777" w:rsidR="002838F8" w:rsidRPr="004B32D4" w:rsidRDefault="002838F8" w:rsidP="006D4BA9">
            <w:pPr>
              <w:spacing w:line="276" w:lineRule="auto"/>
              <w:jc w:val="both"/>
            </w:pPr>
            <w:r w:rsidRPr="004B32D4">
              <w:t>Adresa</w:t>
            </w:r>
          </w:p>
        </w:tc>
        <w:tc>
          <w:tcPr>
            <w:tcW w:w="3969" w:type="dxa"/>
          </w:tcPr>
          <w:p w14:paraId="0CBB98A0" w14:textId="77777777" w:rsidR="002838F8" w:rsidRPr="004B32D4" w:rsidRDefault="002838F8" w:rsidP="006D4BA9">
            <w:pPr>
              <w:spacing w:line="276" w:lineRule="auto"/>
              <w:jc w:val="both"/>
            </w:pPr>
            <w:r w:rsidRPr="008A47FE">
              <w:rPr>
                <w:rFonts w:eastAsia="Cambria"/>
              </w:rPr>
              <w:t>MD-6401, str. Alexandru cel Bun, nr. 5</w:t>
            </w:r>
          </w:p>
        </w:tc>
      </w:tr>
      <w:tr w:rsidR="002838F8" w:rsidRPr="00C014D5" w14:paraId="4274280D" w14:textId="77777777" w:rsidTr="006D4BA9">
        <w:tc>
          <w:tcPr>
            <w:tcW w:w="5949" w:type="dxa"/>
            <w:shd w:val="clear" w:color="auto" w:fill="F2F2F2" w:themeFill="background1" w:themeFillShade="F2"/>
          </w:tcPr>
          <w:p w14:paraId="517301ED" w14:textId="77777777" w:rsidR="002838F8" w:rsidRPr="004B32D4" w:rsidRDefault="002838F8" w:rsidP="006D4BA9">
            <w:pPr>
              <w:spacing w:line="276" w:lineRule="auto"/>
              <w:jc w:val="both"/>
            </w:pPr>
            <w:r w:rsidRPr="004B32D4">
              <w:t>Numărul de telefon/fax</w:t>
            </w:r>
          </w:p>
        </w:tc>
        <w:tc>
          <w:tcPr>
            <w:tcW w:w="3969" w:type="dxa"/>
          </w:tcPr>
          <w:p w14:paraId="441DB34B" w14:textId="77777777" w:rsidR="002838F8" w:rsidRPr="004B32D4" w:rsidRDefault="002838F8" w:rsidP="006D4BA9">
            <w:pPr>
              <w:spacing w:line="276" w:lineRule="auto"/>
              <w:jc w:val="both"/>
            </w:pPr>
            <w:r>
              <w:t>067710858</w:t>
            </w:r>
          </w:p>
        </w:tc>
      </w:tr>
      <w:tr w:rsidR="002838F8" w:rsidRPr="00C014D5" w14:paraId="64BAAD25" w14:textId="77777777" w:rsidTr="006D4BA9">
        <w:tc>
          <w:tcPr>
            <w:tcW w:w="5949" w:type="dxa"/>
            <w:shd w:val="clear" w:color="auto" w:fill="F2F2F2" w:themeFill="background1" w:themeFillShade="F2"/>
          </w:tcPr>
          <w:p w14:paraId="7D315276" w14:textId="77777777" w:rsidR="002838F8" w:rsidRPr="004B32D4" w:rsidRDefault="002838F8" w:rsidP="006D4BA9">
            <w:pPr>
              <w:spacing w:line="276" w:lineRule="auto"/>
              <w:jc w:val="both"/>
            </w:pPr>
            <w:r w:rsidRPr="004B32D4">
              <w:t xml:space="preserve">Adresa de e-mail </w:t>
            </w:r>
            <w:r w:rsidRPr="00C014D5">
              <w:t>ale autorității contractante</w:t>
            </w:r>
          </w:p>
        </w:tc>
        <w:tc>
          <w:tcPr>
            <w:tcW w:w="3969" w:type="dxa"/>
          </w:tcPr>
          <w:p w14:paraId="68356D9A" w14:textId="77777777" w:rsidR="002838F8" w:rsidRPr="008A47FE" w:rsidRDefault="002838F8" w:rsidP="006D4BA9">
            <w:pPr>
              <w:ind w:right="-1"/>
              <w:jc w:val="both"/>
              <w:rPr>
                <w:rFonts w:eastAsia="Cambria"/>
              </w:rPr>
            </w:pPr>
            <w:hyperlink r:id="rId13" w:history="1">
              <w:r w:rsidRPr="00F85D22">
                <w:rPr>
                  <w:rStyle w:val="Hyperlink"/>
                  <w:rFonts w:eastAsia="Cambria"/>
                </w:rPr>
                <w:t>primaria.nisporeni@apl.gov.md</w:t>
              </w:r>
            </w:hyperlink>
            <w:r>
              <w:rPr>
                <w:rFonts w:eastAsia="Cambria"/>
              </w:rPr>
              <w:t xml:space="preserve"> </w:t>
            </w:r>
          </w:p>
        </w:tc>
      </w:tr>
      <w:tr w:rsidR="002838F8" w:rsidRPr="00C014D5" w14:paraId="236A4D58" w14:textId="77777777" w:rsidTr="006D4BA9">
        <w:tc>
          <w:tcPr>
            <w:tcW w:w="5949" w:type="dxa"/>
            <w:shd w:val="clear" w:color="auto" w:fill="F2F2F2" w:themeFill="background1" w:themeFillShade="F2"/>
          </w:tcPr>
          <w:p w14:paraId="68915C79" w14:textId="77777777" w:rsidR="002838F8" w:rsidRPr="004B32D4" w:rsidRDefault="002838F8" w:rsidP="006D4BA9">
            <w:pPr>
              <w:spacing w:line="276" w:lineRule="auto"/>
              <w:jc w:val="both"/>
            </w:pPr>
            <w:r w:rsidRPr="004B32D4">
              <w:t xml:space="preserve">Adresa de internet </w:t>
            </w:r>
            <w:r w:rsidRPr="00C014D5">
              <w:t>ale autorității contractante</w:t>
            </w:r>
          </w:p>
        </w:tc>
        <w:tc>
          <w:tcPr>
            <w:tcW w:w="3969" w:type="dxa"/>
          </w:tcPr>
          <w:p w14:paraId="2B958DB6" w14:textId="77777777" w:rsidR="002838F8" w:rsidRPr="008A47FE" w:rsidRDefault="002838F8" w:rsidP="006D4BA9">
            <w:pPr>
              <w:ind w:right="-1"/>
              <w:jc w:val="both"/>
              <w:rPr>
                <w:rFonts w:eastAsia="Cambria"/>
              </w:rPr>
            </w:pPr>
            <w:hyperlink r:id="rId14" w:history="1">
              <w:r w:rsidRPr="008A47FE">
                <w:rPr>
                  <w:rStyle w:val="Hyperlink"/>
                  <w:rFonts w:eastAsia="Cambria"/>
                </w:rPr>
                <w:t>http://primarianisporeni.md/</w:t>
              </w:r>
            </w:hyperlink>
          </w:p>
        </w:tc>
      </w:tr>
      <w:tr w:rsidR="002838F8" w:rsidRPr="00C014D5" w14:paraId="6B7AD0F4" w14:textId="77777777" w:rsidTr="006D4BA9">
        <w:tc>
          <w:tcPr>
            <w:tcW w:w="5949" w:type="dxa"/>
            <w:shd w:val="clear" w:color="auto" w:fill="F2F2F2" w:themeFill="background1" w:themeFillShade="F2"/>
          </w:tcPr>
          <w:p w14:paraId="4025F4B9" w14:textId="77777777" w:rsidR="002838F8" w:rsidRPr="004B32D4" w:rsidRDefault="002838F8" w:rsidP="006D4BA9">
            <w:pPr>
              <w:spacing w:line="276" w:lineRule="auto"/>
              <w:jc w:val="both"/>
            </w:pPr>
            <w:r w:rsidRPr="004B32D4">
              <w:t>Perso</w:t>
            </w:r>
            <w:r w:rsidRPr="00C014D5">
              <w:t>a</w:t>
            </w:r>
            <w:r w:rsidRPr="004B32D4">
              <w:t>na de contact, numărul de telefon</w:t>
            </w:r>
            <w:r w:rsidRPr="00C014D5">
              <w:t>/e-mail</w:t>
            </w:r>
          </w:p>
        </w:tc>
        <w:tc>
          <w:tcPr>
            <w:tcW w:w="3969" w:type="dxa"/>
          </w:tcPr>
          <w:p w14:paraId="0B2A2930" w14:textId="77777777" w:rsidR="002838F8" w:rsidRPr="008A47FE" w:rsidRDefault="002838F8" w:rsidP="006D4BA9">
            <w:pPr>
              <w:ind w:right="-1"/>
              <w:jc w:val="both"/>
              <w:rPr>
                <w:rFonts w:eastAsia="Cambria"/>
              </w:rPr>
            </w:pPr>
            <w:r>
              <w:rPr>
                <w:rFonts w:eastAsia="Cambria"/>
              </w:rPr>
              <w:t>Valicov</w:t>
            </w:r>
            <w:r w:rsidRPr="008A47FE">
              <w:rPr>
                <w:rFonts w:eastAsia="Cambria"/>
              </w:rPr>
              <w:t xml:space="preserve"> Ecaterina</w:t>
            </w:r>
            <w:r>
              <w:rPr>
                <w:rFonts w:eastAsia="Cambria"/>
              </w:rPr>
              <w:t xml:space="preserve">, 067710858, </w:t>
            </w:r>
            <w:hyperlink r:id="rId15" w:history="1">
              <w:r w:rsidRPr="00F85D22">
                <w:rPr>
                  <w:rStyle w:val="Hyperlink"/>
                  <w:rFonts w:eastAsia="Cambria"/>
                </w:rPr>
                <w:t>ecaterina.valicov@gmail.com</w:t>
              </w:r>
            </w:hyperlink>
            <w:r>
              <w:rPr>
                <w:rFonts w:eastAsia="Cambria"/>
              </w:rPr>
              <w:t xml:space="preserve"> </w:t>
            </w:r>
          </w:p>
        </w:tc>
      </w:tr>
      <w:tr w:rsidR="002838F8" w:rsidRPr="00C014D5" w14:paraId="581F616C" w14:textId="77777777" w:rsidTr="006D4BA9">
        <w:tc>
          <w:tcPr>
            <w:tcW w:w="5949" w:type="dxa"/>
            <w:shd w:val="clear" w:color="auto" w:fill="F2F2F2" w:themeFill="background1" w:themeFillShade="F2"/>
          </w:tcPr>
          <w:p w14:paraId="61AF1B85" w14:textId="77777777" w:rsidR="002838F8" w:rsidRPr="004B32D4" w:rsidRDefault="002838F8" w:rsidP="006D4BA9">
            <w:pPr>
              <w:spacing w:line="276" w:lineRule="auto"/>
              <w:jc w:val="both"/>
            </w:pPr>
            <w:r w:rsidRPr="004B32D4">
              <w:t>Adresa de e-mail sau de internet de la care se va putea obține accesul liber, direct, total și gratuit la documentația de atribuire</w:t>
            </w:r>
          </w:p>
          <w:p w14:paraId="15BFB953" w14:textId="77777777" w:rsidR="002838F8" w:rsidRPr="00CD0F9F" w:rsidRDefault="002838F8" w:rsidP="006D4BA9">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735703A" w14:textId="77777777" w:rsidR="002838F8" w:rsidRPr="004B32D4" w:rsidRDefault="002838F8" w:rsidP="006D4BA9">
            <w:pPr>
              <w:spacing w:line="276" w:lineRule="auto"/>
              <w:jc w:val="both"/>
            </w:pPr>
            <w:r>
              <w:t xml:space="preserve">mtender.md   </w:t>
            </w:r>
          </w:p>
        </w:tc>
      </w:tr>
      <w:tr w:rsidR="002838F8" w:rsidRPr="00C014D5" w14:paraId="78DCA7EF" w14:textId="77777777" w:rsidTr="006D4BA9">
        <w:tc>
          <w:tcPr>
            <w:tcW w:w="5949" w:type="dxa"/>
            <w:shd w:val="clear" w:color="auto" w:fill="F2F2F2" w:themeFill="background1" w:themeFillShade="F2"/>
          </w:tcPr>
          <w:p w14:paraId="46E94BEB" w14:textId="77777777" w:rsidR="002838F8" w:rsidRPr="004B32D4" w:rsidRDefault="002838F8" w:rsidP="006D4BA9">
            <w:pPr>
              <w:spacing w:line="276" w:lineRule="auto"/>
              <w:jc w:val="both"/>
            </w:pPr>
            <w:r w:rsidRPr="004B32D4">
              <w:t>Tipul autorității contractante și obiectul principal de activitate</w:t>
            </w:r>
          </w:p>
          <w:p w14:paraId="7F124E7C" w14:textId="77777777" w:rsidR="002838F8" w:rsidRPr="00CD0F9F" w:rsidRDefault="002838F8" w:rsidP="006D4BA9">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C59DC43" w14:textId="77777777" w:rsidR="002838F8" w:rsidRDefault="002838F8" w:rsidP="006D4BA9">
            <w:pPr>
              <w:spacing w:line="276" w:lineRule="auto"/>
              <w:jc w:val="both"/>
            </w:pPr>
            <w:r>
              <w:t>Instituție publică</w:t>
            </w:r>
          </w:p>
          <w:p w14:paraId="1E63E1DD" w14:textId="77777777" w:rsidR="002838F8" w:rsidRPr="004B32D4" w:rsidRDefault="002838F8" w:rsidP="006D4BA9">
            <w:pPr>
              <w:spacing w:line="276" w:lineRule="auto"/>
              <w:jc w:val="both"/>
            </w:pPr>
            <w:r>
              <w:t>Primăria or. Nisporeni</w:t>
            </w:r>
          </w:p>
        </w:tc>
      </w:tr>
    </w:tbl>
    <w:p w14:paraId="4423750F" w14:textId="77777777" w:rsidR="002838F8" w:rsidRPr="00E84B8B" w:rsidRDefault="002838F8" w:rsidP="007C11A8">
      <w:pPr>
        <w:pStyle w:val="ListParagraph"/>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134"/>
        <w:gridCol w:w="2948"/>
        <w:gridCol w:w="1418"/>
        <w:gridCol w:w="2438"/>
        <w:gridCol w:w="1418"/>
      </w:tblGrid>
      <w:tr w:rsidR="002838F8" w:rsidRPr="001E3F00" w14:paraId="38173171" w14:textId="77777777" w:rsidTr="006D4BA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E9665" w14:textId="77777777" w:rsidR="002838F8" w:rsidRPr="001E3F00" w:rsidRDefault="002838F8" w:rsidP="006D4BA9">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C6148" w14:textId="77777777" w:rsidR="002838F8" w:rsidRPr="001E3F00" w:rsidRDefault="002838F8" w:rsidP="006D4BA9">
            <w:pPr>
              <w:spacing w:line="276" w:lineRule="auto"/>
              <w:jc w:val="center"/>
            </w:pPr>
            <w:r w:rsidRPr="001E3F00">
              <w:t>Cod CPV</w:t>
            </w:r>
          </w:p>
        </w:tc>
        <w:tc>
          <w:tcPr>
            <w:tcW w:w="2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CD0AA" w14:textId="77777777" w:rsidR="002838F8" w:rsidRPr="001E3F00" w:rsidRDefault="002838F8" w:rsidP="006D4BA9">
            <w:pPr>
              <w:spacing w:line="276" w:lineRule="auto"/>
              <w:jc w:val="center"/>
            </w:pPr>
            <w:r w:rsidRPr="001E3F00">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DC480" w14:textId="77777777" w:rsidR="002838F8" w:rsidRPr="001E3F00" w:rsidRDefault="002838F8" w:rsidP="006D4BA9">
            <w:pPr>
              <w:spacing w:line="276" w:lineRule="auto"/>
              <w:jc w:val="center"/>
            </w:pPr>
            <w:r w:rsidRPr="001E3F00">
              <w:t>Cantitate/ Unitate de măsură</w:t>
            </w:r>
          </w:p>
        </w:tc>
        <w:tc>
          <w:tcPr>
            <w:tcW w:w="2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84BEC" w14:textId="77777777" w:rsidR="002838F8" w:rsidRPr="001E3F00" w:rsidRDefault="002838F8" w:rsidP="006D4BA9">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F58C62" w14:textId="77777777" w:rsidR="002838F8" w:rsidRPr="001E3F00" w:rsidRDefault="002838F8" w:rsidP="006D4BA9">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2838F8" w:rsidRPr="001E3F00" w14:paraId="54996312" w14:textId="77777777" w:rsidTr="006D4BA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D08B79" w14:textId="77777777" w:rsidR="002838F8" w:rsidRPr="00CD0F9F" w:rsidRDefault="002838F8" w:rsidP="006D4BA9">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38F7B" w14:textId="77777777" w:rsidR="002838F8" w:rsidRPr="00CD0F9F" w:rsidRDefault="002838F8" w:rsidP="006D4BA9">
            <w:pPr>
              <w:spacing w:line="276" w:lineRule="auto"/>
            </w:pPr>
            <w:r>
              <w:t>45212120-3</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14:paraId="2D24122A" w14:textId="77777777" w:rsidR="002838F8" w:rsidRPr="00CD0F9F" w:rsidRDefault="002838F8" w:rsidP="006D4BA9">
            <w:r>
              <w:t>Amenajarea parcului central din orașul Nisporeni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99CBD" w14:textId="77777777" w:rsidR="002838F8" w:rsidRDefault="002838F8" w:rsidP="006D4BA9">
            <w:pPr>
              <w:spacing w:line="276" w:lineRule="auto"/>
              <w:jc w:val="center"/>
            </w:pPr>
            <w:r>
              <w:t>1 buc</w:t>
            </w:r>
          </w:p>
          <w:p w14:paraId="465EE370" w14:textId="77777777" w:rsidR="002838F8" w:rsidRPr="00CD0F9F" w:rsidRDefault="002838F8" w:rsidP="006D4BA9">
            <w:pPr>
              <w:spacing w:line="276" w:lineRule="auto"/>
              <w:jc w:val="center"/>
            </w:pPr>
            <w:r>
              <w:t>(lucrare)</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4148254A" w14:textId="77777777" w:rsidR="002838F8" w:rsidRDefault="002838F8" w:rsidP="006D4BA9">
            <w:pPr>
              <w:spacing w:line="276" w:lineRule="auto"/>
              <w:jc w:val="both"/>
            </w:pPr>
            <w:r>
              <w:t>Amenajarea parcului central din orașul Nisporeni, alei, zonă verde, e.t.c.</w:t>
            </w:r>
          </w:p>
          <w:p w14:paraId="07CB6D6A" w14:textId="77777777" w:rsidR="002838F8" w:rsidRPr="00CD0F9F" w:rsidRDefault="002838F8" w:rsidP="006D4BA9">
            <w:pPr>
              <w:spacing w:line="276" w:lineRule="auto"/>
              <w:jc w:val="both"/>
            </w:pPr>
            <w: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3133B5" w14:textId="77777777" w:rsidR="002838F8" w:rsidRPr="00CD0F9F" w:rsidRDefault="002838F8" w:rsidP="006D4BA9">
            <w:pPr>
              <w:spacing w:line="276" w:lineRule="auto"/>
              <w:jc w:val="center"/>
            </w:pPr>
            <w:r>
              <w:t>8184700,00</w:t>
            </w:r>
          </w:p>
        </w:tc>
      </w:tr>
    </w:tbl>
    <w:p w14:paraId="1B7A8BD9" w14:textId="77777777" w:rsidR="002838F8" w:rsidRPr="001E3F00" w:rsidRDefault="002838F8" w:rsidP="007C11A8">
      <w:pPr>
        <w:pStyle w:val="ListParagraph"/>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TableGrid"/>
        <w:tblW w:w="9923" w:type="dxa"/>
        <w:tblInd w:w="-5" w:type="dxa"/>
        <w:tblLook w:val="04A0" w:firstRow="1" w:lastRow="0" w:firstColumn="1" w:lastColumn="0" w:noHBand="0" w:noVBand="1"/>
      </w:tblPr>
      <w:tblGrid>
        <w:gridCol w:w="5954"/>
        <w:gridCol w:w="3969"/>
      </w:tblGrid>
      <w:tr w:rsidR="002838F8" w:rsidRPr="001E3F00" w14:paraId="7BD4A8A8" w14:textId="77777777" w:rsidTr="006D4BA9">
        <w:tc>
          <w:tcPr>
            <w:tcW w:w="5954" w:type="dxa"/>
            <w:shd w:val="clear" w:color="auto" w:fill="F2F2F2" w:themeFill="background1" w:themeFillShade="F2"/>
          </w:tcPr>
          <w:p w14:paraId="4753C34C" w14:textId="77777777" w:rsidR="002838F8" w:rsidRPr="001E3F00" w:rsidRDefault="002838F8" w:rsidP="006D4BA9">
            <w:pPr>
              <w:pStyle w:val="ListParagraph"/>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73780EAD" w14:textId="77777777" w:rsidR="002838F8" w:rsidRPr="001E3F00" w:rsidRDefault="002838F8" w:rsidP="006D4BA9">
            <w:pPr>
              <w:spacing w:line="276" w:lineRule="auto"/>
              <w:jc w:val="both"/>
            </w:pPr>
            <w:r w:rsidRPr="001E3F00">
              <w:t xml:space="preserve">Nu </w:t>
            </w:r>
            <w:r>
              <w:sym w:font="Wingdings" w:char="F0FE"/>
            </w:r>
          </w:p>
          <w:p w14:paraId="5FD7FB68" w14:textId="77777777" w:rsidR="002838F8" w:rsidRPr="001E3F00" w:rsidRDefault="002838F8" w:rsidP="006D4BA9">
            <w:pPr>
              <w:pStyle w:val="ListParagraph"/>
              <w:spacing w:line="276" w:lineRule="auto"/>
              <w:ind w:left="0"/>
            </w:pPr>
            <w:r w:rsidRPr="001E3F00">
              <w:t>Da □</w:t>
            </w:r>
          </w:p>
        </w:tc>
      </w:tr>
      <w:tr w:rsidR="002838F8" w:rsidRPr="001E3F00" w14:paraId="484C82F4" w14:textId="77777777" w:rsidTr="006D4BA9">
        <w:tc>
          <w:tcPr>
            <w:tcW w:w="5954" w:type="dxa"/>
            <w:shd w:val="clear" w:color="auto" w:fill="F2F2F2" w:themeFill="background1" w:themeFillShade="F2"/>
          </w:tcPr>
          <w:p w14:paraId="28573A1B" w14:textId="77777777" w:rsidR="002838F8" w:rsidRPr="001E3F00" w:rsidRDefault="002838F8" w:rsidP="006D4BA9">
            <w:pPr>
              <w:pStyle w:val="ListParagraph"/>
              <w:spacing w:line="276" w:lineRule="auto"/>
              <w:ind w:left="0"/>
            </w:pPr>
            <w:r w:rsidRPr="001E3F00">
              <w:t>Prestarea serviciului este rezervată unei anumite profesii în temeiul unor acte cu putere de lege sau al unor acte administrative</w:t>
            </w:r>
          </w:p>
        </w:tc>
        <w:tc>
          <w:tcPr>
            <w:tcW w:w="3969" w:type="dxa"/>
          </w:tcPr>
          <w:p w14:paraId="355CE810" w14:textId="77777777" w:rsidR="002838F8" w:rsidRPr="001E3F00" w:rsidRDefault="002838F8" w:rsidP="006D4BA9">
            <w:pPr>
              <w:spacing w:line="276" w:lineRule="auto"/>
              <w:jc w:val="both"/>
            </w:pPr>
            <w:r w:rsidRPr="001E3F00">
              <w:t xml:space="preserve">Nu </w:t>
            </w:r>
            <w:r>
              <w:sym w:font="Wingdings" w:char="F0FE"/>
            </w:r>
          </w:p>
          <w:p w14:paraId="483F87E0" w14:textId="77777777" w:rsidR="002838F8" w:rsidRPr="001E3F00" w:rsidRDefault="002838F8" w:rsidP="006D4BA9">
            <w:pPr>
              <w:pStyle w:val="ListParagraph"/>
              <w:spacing w:line="276" w:lineRule="auto"/>
              <w:ind w:left="0"/>
            </w:pPr>
            <w:r w:rsidRPr="001E3F00">
              <w:t>Da □</w:t>
            </w:r>
          </w:p>
        </w:tc>
      </w:tr>
      <w:tr w:rsidR="002838F8" w:rsidRPr="001E3F00" w14:paraId="57403804" w14:textId="77777777" w:rsidTr="006D4BA9">
        <w:tc>
          <w:tcPr>
            <w:tcW w:w="5954" w:type="dxa"/>
            <w:shd w:val="clear" w:color="auto" w:fill="F2F2F2" w:themeFill="background1" w:themeFillShade="F2"/>
          </w:tcPr>
          <w:p w14:paraId="3A4897AB" w14:textId="77777777" w:rsidR="002838F8" w:rsidRPr="001E3F00" w:rsidRDefault="002838F8" w:rsidP="006D4BA9">
            <w:pPr>
              <w:pStyle w:val="ListParagraph"/>
              <w:spacing w:line="276" w:lineRule="auto"/>
              <w:ind w:left="0"/>
            </w:pPr>
            <w:r w:rsidRPr="001E3F00">
              <w:t>Scurtă descriere a criteriilor de selecție</w:t>
            </w:r>
          </w:p>
        </w:tc>
        <w:tc>
          <w:tcPr>
            <w:tcW w:w="3969" w:type="dxa"/>
          </w:tcPr>
          <w:p w14:paraId="0DEF4A79" w14:textId="77777777" w:rsidR="002838F8" w:rsidRPr="004B32D4" w:rsidRDefault="002838F8" w:rsidP="006D4BA9">
            <w:pPr>
              <w:pStyle w:val="ListParagraph"/>
              <w:spacing w:line="276" w:lineRule="auto"/>
              <w:ind w:left="0"/>
              <w:rPr>
                <w:sz w:val="20"/>
                <w:szCs w:val="20"/>
              </w:rPr>
            </w:pPr>
            <w:r>
              <w:rPr>
                <w:sz w:val="20"/>
                <w:szCs w:val="20"/>
              </w:rPr>
              <w:t>Cel mai mic preț cu îndeplinirea tuturor criteriilor de selecție și cerințelor din caietul de sarcini</w:t>
            </w:r>
          </w:p>
          <w:p w14:paraId="3008C525" w14:textId="77777777" w:rsidR="002838F8" w:rsidRDefault="002838F8" w:rsidP="006D4BA9">
            <w:pPr>
              <w:pStyle w:val="ListParagraph"/>
              <w:spacing w:line="276" w:lineRule="auto"/>
              <w:ind w:left="0"/>
            </w:pPr>
          </w:p>
          <w:p w14:paraId="5B7FF754" w14:textId="77777777" w:rsidR="002838F8" w:rsidRPr="001E3F00" w:rsidRDefault="002838F8" w:rsidP="006D4BA9">
            <w:pPr>
              <w:pStyle w:val="ListParagraph"/>
              <w:spacing w:line="276" w:lineRule="auto"/>
              <w:ind w:left="0"/>
            </w:pPr>
          </w:p>
        </w:tc>
      </w:tr>
    </w:tbl>
    <w:p w14:paraId="55B1DDE0" w14:textId="77777777" w:rsidR="002838F8" w:rsidRPr="00E84B8B" w:rsidRDefault="002838F8" w:rsidP="007C11A8">
      <w:pPr>
        <w:pStyle w:val="ListParagraph"/>
        <w:numPr>
          <w:ilvl w:val="0"/>
          <w:numId w:val="22"/>
        </w:numPr>
        <w:tabs>
          <w:tab w:val="clear" w:pos="1134"/>
        </w:tabs>
        <w:spacing w:before="240" w:after="160" w:line="276" w:lineRule="auto"/>
        <w:rPr>
          <w:b/>
        </w:rPr>
      </w:pPr>
      <w:r w:rsidRPr="00E84B8B">
        <w:rPr>
          <w:b/>
        </w:rPr>
        <w:lastRenderedPageBreak/>
        <w:t>Alte informații:</w:t>
      </w:r>
    </w:p>
    <w:tbl>
      <w:tblPr>
        <w:tblStyle w:val="TableGrid"/>
        <w:tblW w:w="9923" w:type="dxa"/>
        <w:tblInd w:w="-5" w:type="dxa"/>
        <w:tblLook w:val="04A0" w:firstRow="1" w:lastRow="0" w:firstColumn="1" w:lastColumn="0" w:noHBand="0" w:noVBand="1"/>
      </w:tblPr>
      <w:tblGrid>
        <w:gridCol w:w="5812"/>
        <w:gridCol w:w="4111"/>
      </w:tblGrid>
      <w:tr w:rsidR="002838F8" w:rsidRPr="00C014D5" w14:paraId="2E377E5A" w14:textId="77777777" w:rsidTr="006D4BA9">
        <w:tc>
          <w:tcPr>
            <w:tcW w:w="5812" w:type="dxa"/>
            <w:shd w:val="clear" w:color="auto" w:fill="F2F2F2" w:themeFill="background1" w:themeFillShade="F2"/>
          </w:tcPr>
          <w:p w14:paraId="2399ADD9" w14:textId="77777777" w:rsidR="002838F8" w:rsidRPr="00C014D5" w:rsidRDefault="002838F8" w:rsidP="006D4BA9">
            <w:pPr>
              <w:pStyle w:val="ListParagraph"/>
              <w:spacing w:line="276" w:lineRule="auto"/>
              <w:ind w:left="0"/>
            </w:pPr>
            <w:r w:rsidRPr="00C014D5">
              <w:t>Data estimată pentru publicarea anunțului de participare pentru contractul/contractele la care se referă anunțul de intenție</w:t>
            </w:r>
          </w:p>
        </w:tc>
        <w:tc>
          <w:tcPr>
            <w:tcW w:w="4111" w:type="dxa"/>
          </w:tcPr>
          <w:p w14:paraId="59AF1EA5" w14:textId="77777777" w:rsidR="002838F8" w:rsidRPr="00C014D5" w:rsidRDefault="002838F8" w:rsidP="006D4BA9">
            <w:pPr>
              <w:pStyle w:val="ListParagraph"/>
              <w:spacing w:line="276" w:lineRule="auto"/>
              <w:ind w:left="0"/>
            </w:pPr>
            <w:r>
              <w:t>noiembrie</w:t>
            </w:r>
          </w:p>
        </w:tc>
      </w:tr>
      <w:tr w:rsidR="002838F8" w:rsidRPr="00C014D5" w14:paraId="1EF1847D" w14:textId="77777777" w:rsidTr="006D4BA9">
        <w:tc>
          <w:tcPr>
            <w:tcW w:w="5812" w:type="dxa"/>
            <w:shd w:val="clear" w:color="auto" w:fill="F2F2F2" w:themeFill="background1" w:themeFillShade="F2"/>
          </w:tcPr>
          <w:p w14:paraId="21F71771" w14:textId="77777777" w:rsidR="002838F8" w:rsidRPr="00C014D5" w:rsidRDefault="002838F8" w:rsidP="006D4BA9">
            <w:pPr>
              <w:pStyle w:val="ListParagraph"/>
              <w:spacing w:line="276" w:lineRule="auto"/>
              <w:ind w:left="0"/>
            </w:pPr>
            <w:r w:rsidRPr="00C014D5">
              <w:t>Tehnici și instrumente specifice de atribuire utilizate</w:t>
            </w:r>
          </w:p>
        </w:tc>
        <w:tc>
          <w:tcPr>
            <w:tcW w:w="4111" w:type="dxa"/>
          </w:tcPr>
          <w:p w14:paraId="1F4B0E3D" w14:textId="77777777" w:rsidR="002838F8" w:rsidRPr="00C014D5" w:rsidRDefault="002838F8" w:rsidP="006D4BA9">
            <w:pPr>
              <w:pStyle w:val="ListParagraph"/>
              <w:spacing w:line="276" w:lineRule="auto"/>
              <w:ind w:left="0"/>
            </w:pPr>
            <w:r>
              <w:t>A</w:t>
            </w:r>
            <w:r w:rsidRPr="00C014D5">
              <w:t>cord-cadru □</w:t>
            </w:r>
          </w:p>
          <w:p w14:paraId="1D6DF8E1" w14:textId="77777777" w:rsidR="002838F8" w:rsidRPr="00C014D5" w:rsidRDefault="002838F8" w:rsidP="006D4BA9">
            <w:pPr>
              <w:pStyle w:val="ListParagraph"/>
              <w:spacing w:line="276" w:lineRule="auto"/>
              <w:ind w:left="0"/>
            </w:pPr>
            <w:r>
              <w:t>S</w:t>
            </w:r>
            <w:r w:rsidRPr="00C014D5">
              <w:t>istem dinamic de achiziție □</w:t>
            </w:r>
          </w:p>
        </w:tc>
      </w:tr>
      <w:tr w:rsidR="002838F8" w:rsidRPr="00C014D5" w14:paraId="547B4455" w14:textId="77777777" w:rsidTr="006D4BA9">
        <w:tc>
          <w:tcPr>
            <w:tcW w:w="5812" w:type="dxa"/>
            <w:shd w:val="clear" w:color="auto" w:fill="F2F2F2" w:themeFill="background1" w:themeFillShade="F2"/>
          </w:tcPr>
          <w:p w14:paraId="32748474" w14:textId="77777777" w:rsidR="002838F8" w:rsidRPr="00C014D5" w:rsidRDefault="002838F8" w:rsidP="006D4BA9">
            <w:pPr>
              <w:pStyle w:val="ListParagraph"/>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3B0A3633" w14:textId="77777777" w:rsidR="002838F8" w:rsidRPr="00C014D5" w:rsidRDefault="002838F8" w:rsidP="006D4BA9">
            <w:pPr>
              <w:pStyle w:val="ListParagraph"/>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11CE1720" w14:textId="77777777" w:rsidR="002838F8" w:rsidRPr="004B32D4" w:rsidRDefault="002838F8" w:rsidP="006D4BA9">
            <w:pPr>
              <w:spacing w:line="276" w:lineRule="auto"/>
              <w:jc w:val="both"/>
            </w:pPr>
            <w:r w:rsidRPr="004B32D4">
              <w:t xml:space="preserve">Nu </w:t>
            </w:r>
            <w:r>
              <w:sym w:font="Wingdings" w:char="F0FE"/>
            </w:r>
          </w:p>
          <w:p w14:paraId="2A59DCE0" w14:textId="77777777" w:rsidR="002838F8" w:rsidRPr="00C014D5" w:rsidRDefault="002838F8" w:rsidP="006D4BA9">
            <w:pPr>
              <w:pStyle w:val="ListParagraph"/>
              <w:spacing w:line="276" w:lineRule="auto"/>
              <w:ind w:left="0"/>
            </w:pPr>
            <w:r w:rsidRPr="004B32D4">
              <w:t>Da □</w:t>
            </w:r>
          </w:p>
        </w:tc>
      </w:tr>
      <w:tr w:rsidR="002838F8" w:rsidRPr="00C014D5" w14:paraId="5F0A154B" w14:textId="77777777" w:rsidTr="006D4BA9">
        <w:tc>
          <w:tcPr>
            <w:tcW w:w="5812" w:type="dxa"/>
            <w:shd w:val="clear" w:color="auto" w:fill="F2F2F2" w:themeFill="background1" w:themeFillShade="F2"/>
          </w:tcPr>
          <w:p w14:paraId="17F94B3F" w14:textId="77777777" w:rsidR="002838F8" w:rsidRPr="00C014D5" w:rsidRDefault="002838F8" w:rsidP="006D4BA9">
            <w:pPr>
              <w:spacing w:line="276" w:lineRule="auto"/>
              <w:jc w:val="both"/>
            </w:pPr>
            <w:r w:rsidRPr="00C014D5">
              <w:t>Agenția Națională pentru Soluționarea Contestațiilor</w:t>
            </w:r>
          </w:p>
          <w:p w14:paraId="51C8659C" w14:textId="77777777" w:rsidR="002838F8" w:rsidRPr="00C014D5" w:rsidRDefault="002838F8" w:rsidP="006D4BA9">
            <w:pPr>
              <w:pStyle w:val="ListParagraph"/>
              <w:spacing w:line="276" w:lineRule="auto"/>
              <w:ind w:left="0"/>
              <w:rPr>
                <w:lang w:eastAsia="zh-CN"/>
              </w:rPr>
            </w:pPr>
          </w:p>
        </w:tc>
        <w:tc>
          <w:tcPr>
            <w:tcW w:w="4111" w:type="dxa"/>
          </w:tcPr>
          <w:p w14:paraId="0FEEF495" w14:textId="77777777" w:rsidR="002838F8" w:rsidRPr="00C014D5" w:rsidRDefault="002838F8" w:rsidP="006D4BA9">
            <w:pPr>
              <w:spacing w:line="276" w:lineRule="auto"/>
              <w:jc w:val="both"/>
            </w:pPr>
            <w:r w:rsidRPr="00C014D5">
              <w:t>mun. Chișinău, bd. Ștefan cel Mare și Sfânt, 124, MD-2001;</w:t>
            </w:r>
          </w:p>
          <w:p w14:paraId="5D29A29D" w14:textId="77777777" w:rsidR="002838F8" w:rsidRDefault="002838F8" w:rsidP="006D4BA9">
            <w:pPr>
              <w:spacing w:line="276" w:lineRule="auto"/>
              <w:jc w:val="both"/>
            </w:pPr>
            <w:r w:rsidRPr="00C014D5">
              <w:t xml:space="preserve">tel/fax: (022) 820 652, 820-651 </w:t>
            </w:r>
          </w:p>
          <w:p w14:paraId="21503A80" w14:textId="77777777" w:rsidR="002838F8" w:rsidRPr="00C014D5" w:rsidRDefault="002838F8" w:rsidP="006D4BA9">
            <w:pPr>
              <w:spacing w:line="276" w:lineRule="auto"/>
              <w:jc w:val="both"/>
              <w:rPr>
                <w:rStyle w:val="Hyperlink"/>
                <w:rFonts w:eastAsiaTheme="majorEastAsia"/>
              </w:rPr>
            </w:pPr>
            <w:r>
              <w:t>e</w:t>
            </w:r>
            <w:r w:rsidRPr="00C014D5">
              <w:t xml:space="preserve">-mail: </w:t>
            </w:r>
            <w:hyperlink r:id="rId16" w:history="1">
              <w:r w:rsidRPr="00C014D5">
                <w:rPr>
                  <w:rStyle w:val="Hyperlink"/>
                  <w:rFonts w:eastAsiaTheme="majorEastAsia"/>
                </w:rPr>
                <w:t>contestatii@ansc.md</w:t>
              </w:r>
            </w:hyperlink>
          </w:p>
          <w:p w14:paraId="1DE115B2" w14:textId="77777777" w:rsidR="002838F8" w:rsidRPr="00C014D5" w:rsidRDefault="002838F8" w:rsidP="006D4BA9">
            <w:pPr>
              <w:spacing w:line="276" w:lineRule="auto"/>
              <w:jc w:val="both"/>
            </w:pPr>
            <w:r>
              <w:t>pagina web</w:t>
            </w:r>
            <w:r w:rsidRPr="001E3F00">
              <w:t xml:space="preserve">: </w:t>
            </w:r>
            <w:r w:rsidRPr="00C014D5">
              <w:rPr>
                <w:rStyle w:val="Hyperlink"/>
                <w:rFonts w:eastAsiaTheme="majorEastAsia"/>
              </w:rPr>
              <w:t>www.ansc.md</w:t>
            </w:r>
          </w:p>
        </w:tc>
      </w:tr>
      <w:tr w:rsidR="002838F8" w:rsidRPr="00C014D5" w14:paraId="4B770759" w14:textId="77777777" w:rsidTr="006D4BA9">
        <w:tc>
          <w:tcPr>
            <w:tcW w:w="5812" w:type="dxa"/>
            <w:shd w:val="clear" w:color="auto" w:fill="F2F2F2" w:themeFill="background1" w:themeFillShade="F2"/>
          </w:tcPr>
          <w:p w14:paraId="20DFD0F7" w14:textId="77777777" w:rsidR="002838F8" w:rsidRPr="00C014D5" w:rsidRDefault="002838F8" w:rsidP="006D4BA9">
            <w:pPr>
              <w:pStyle w:val="ListParagraph"/>
              <w:spacing w:line="276" w:lineRule="auto"/>
              <w:ind w:left="0"/>
              <w:rPr>
                <w:lang w:eastAsia="zh-CN"/>
              </w:rPr>
            </w:pPr>
            <w:r w:rsidRPr="00C014D5">
              <w:rPr>
                <w:lang w:eastAsia="zh-CN"/>
              </w:rPr>
              <w:t>Alte informații relevante</w:t>
            </w:r>
          </w:p>
        </w:tc>
        <w:tc>
          <w:tcPr>
            <w:tcW w:w="4111" w:type="dxa"/>
          </w:tcPr>
          <w:p w14:paraId="45604ABA" w14:textId="77777777" w:rsidR="002838F8" w:rsidRPr="00C014D5" w:rsidRDefault="002838F8" w:rsidP="006D4BA9">
            <w:pPr>
              <w:spacing w:line="276" w:lineRule="auto"/>
              <w:jc w:val="both"/>
            </w:pPr>
          </w:p>
          <w:p w14:paraId="1A1FA7DA" w14:textId="77777777" w:rsidR="002838F8" w:rsidRPr="00C014D5" w:rsidRDefault="002838F8" w:rsidP="006D4BA9">
            <w:pPr>
              <w:spacing w:line="276" w:lineRule="auto"/>
              <w:jc w:val="both"/>
            </w:pPr>
          </w:p>
        </w:tc>
      </w:tr>
    </w:tbl>
    <w:p w14:paraId="3061C12B" w14:textId="77777777" w:rsidR="002838F8" w:rsidRPr="004B32D4" w:rsidRDefault="002838F8" w:rsidP="002838F8">
      <w:pPr>
        <w:spacing w:line="276" w:lineRule="auto"/>
        <w:jc w:val="both"/>
      </w:pPr>
    </w:p>
    <w:p w14:paraId="313C4E50" w14:textId="77777777" w:rsidR="002838F8" w:rsidRPr="004B32D4" w:rsidRDefault="002838F8" w:rsidP="002838F8">
      <w:pPr>
        <w:spacing w:before="120" w:after="120" w:line="276" w:lineRule="auto"/>
        <w:ind w:firstLine="567"/>
        <w:rPr>
          <w:b/>
        </w:rPr>
      </w:pPr>
      <w:r w:rsidRPr="004B32D4">
        <w:rPr>
          <w:b/>
        </w:rPr>
        <w:t xml:space="preserve">Conducătorul grupului de lucru:  </w:t>
      </w:r>
    </w:p>
    <w:p w14:paraId="719515AC" w14:textId="77777777" w:rsidR="002838F8" w:rsidRDefault="002838F8" w:rsidP="002838F8">
      <w:pPr>
        <w:spacing w:line="276" w:lineRule="auto"/>
        <w:jc w:val="both"/>
      </w:pPr>
    </w:p>
    <w:p w14:paraId="7F6D53AD" w14:textId="77777777" w:rsidR="002838F8" w:rsidRDefault="002838F8" w:rsidP="002838F8">
      <w:pPr>
        <w:spacing w:line="276" w:lineRule="auto"/>
        <w:jc w:val="both"/>
      </w:pPr>
    </w:p>
    <w:p w14:paraId="20301F24" w14:textId="77777777" w:rsidR="002838F8" w:rsidRPr="004B32D4" w:rsidRDefault="002838F8" w:rsidP="002838F8">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71277554" w14:textId="77777777" w:rsidR="002838F8" w:rsidRPr="00E84B8B" w:rsidRDefault="002838F8" w:rsidP="002838F8">
      <w:pPr>
        <w:spacing w:line="276" w:lineRule="auto"/>
      </w:pPr>
    </w:p>
    <w:p w14:paraId="5FE18737" w14:textId="77777777" w:rsidR="002838F8" w:rsidRDefault="002838F8" w:rsidP="00130A49">
      <w:pPr>
        <w:tabs>
          <w:tab w:val="decimal" w:pos="8364"/>
        </w:tabs>
        <w:spacing w:line="276" w:lineRule="auto"/>
        <w:ind w:right="-144"/>
        <w:jc w:val="center"/>
        <w:rPr>
          <w:b/>
          <w:bCs/>
          <w:color w:val="000000"/>
        </w:rPr>
      </w:pPr>
    </w:p>
    <w:p w14:paraId="11CCFBC6" w14:textId="77777777" w:rsidR="002838F8" w:rsidRDefault="002838F8" w:rsidP="00130A49">
      <w:pPr>
        <w:tabs>
          <w:tab w:val="decimal" w:pos="8364"/>
        </w:tabs>
        <w:spacing w:line="276" w:lineRule="auto"/>
        <w:ind w:right="-144"/>
        <w:jc w:val="center"/>
        <w:rPr>
          <w:b/>
          <w:bCs/>
          <w:color w:val="000000"/>
        </w:rPr>
      </w:pPr>
    </w:p>
    <w:p w14:paraId="7FE38FE7" w14:textId="77777777" w:rsidR="002838F8" w:rsidRDefault="002838F8" w:rsidP="00130A49">
      <w:pPr>
        <w:tabs>
          <w:tab w:val="decimal" w:pos="8364"/>
        </w:tabs>
        <w:spacing w:line="276" w:lineRule="auto"/>
        <w:ind w:right="-144"/>
        <w:jc w:val="center"/>
        <w:rPr>
          <w:b/>
          <w:bCs/>
          <w:color w:val="000000"/>
        </w:rPr>
      </w:pPr>
    </w:p>
    <w:p w14:paraId="58147ADE" w14:textId="77777777" w:rsidR="002838F8" w:rsidRDefault="002838F8" w:rsidP="00130A49">
      <w:pPr>
        <w:tabs>
          <w:tab w:val="decimal" w:pos="8364"/>
        </w:tabs>
        <w:spacing w:line="276" w:lineRule="auto"/>
        <w:ind w:right="-144"/>
        <w:jc w:val="center"/>
        <w:rPr>
          <w:b/>
          <w:bCs/>
          <w:color w:val="000000"/>
        </w:rPr>
      </w:pPr>
    </w:p>
    <w:p w14:paraId="24BA6A7F" w14:textId="77777777" w:rsidR="002838F8" w:rsidRDefault="002838F8" w:rsidP="00130A49">
      <w:pPr>
        <w:tabs>
          <w:tab w:val="decimal" w:pos="8364"/>
        </w:tabs>
        <w:spacing w:line="276" w:lineRule="auto"/>
        <w:ind w:right="-144"/>
        <w:jc w:val="center"/>
        <w:rPr>
          <w:b/>
          <w:bCs/>
          <w:color w:val="000000"/>
        </w:rPr>
      </w:pPr>
    </w:p>
    <w:p w14:paraId="1E94476E" w14:textId="77777777" w:rsidR="002838F8" w:rsidRDefault="002838F8" w:rsidP="00130A49">
      <w:pPr>
        <w:tabs>
          <w:tab w:val="decimal" w:pos="8364"/>
        </w:tabs>
        <w:spacing w:line="276" w:lineRule="auto"/>
        <w:ind w:right="-144"/>
        <w:jc w:val="center"/>
        <w:rPr>
          <w:b/>
          <w:bCs/>
          <w:color w:val="000000"/>
        </w:rPr>
      </w:pPr>
    </w:p>
    <w:p w14:paraId="398510C4" w14:textId="77777777" w:rsidR="002838F8" w:rsidRDefault="002838F8" w:rsidP="00130A49">
      <w:pPr>
        <w:tabs>
          <w:tab w:val="decimal" w:pos="8364"/>
        </w:tabs>
        <w:spacing w:line="276" w:lineRule="auto"/>
        <w:ind w:right="-144"/>
        <w:jc w:val="center"/>
        <w:rPr>
          <w:b/>
          <w:bCs/>
          <w:color w:val="000000"/>
        </w:rPr>
      </w:pPr>
    </w:p>
    <w:p w14:paraId="40E105D2" w14:textId="77777777" w:rsidR="002838F8" w:rsidRDefault="002838F8" w:rsidP="00130A49">
      <w:pPr>
        <w:tabs>
          <w:tab w:val="decimal" w:pos="8364"/>
        </w:tabs>
        <w:spacing w:line="276" w:lineRule="auto"/>
        <w:ind w:right="-144"/>
        <w:jc w:val="center"/>
        <w:rPr>
          <w:b/>
          <w:bCs/>
          <w:color w:val="000000"/>
        </w:rPr>
      </w:pPr>
    </w:p>
    <w:p w14:paraId="13A9223B" w14:textId="77777777" w:rsidR="002838F8" w:rsidRDefault="002838F8" w:rsidP="00130A49">
      <w:pPr>
        <w:tabs>
          <w:tab w:val="decimal" w:pos="8364"/>
        </w:tabs>
        <w:spacing w:line="276" w:lineRule="auto"/>
        <w:ind w:right="-144"/>
        <w:jc w:val="center"/>
        <w:rPr>
          <w:b/>
          <w:bCs/>
          <w:color w:val="000000"/>
        </w:rPr>
      </w:pPr>
    </w:p>
    <w:p w14:paraId="5A92FC36" w14:textId="77777777" w:rsidR="002838F8" w:rsidRDefault="002838F8" w:rsidP="00130A49">
      <w:pPr>
        <w:tabs>
          <w:tab w:val="decimal" w:pos="8364"/>
        </w:tabs>
        <w:spacing w:line="276" w:lineRule="auto"/>
        <w:ind w:right="-144"/>
        <w:jc w:val="center"/>
        <w:rPr>
          <w:b/>
          <w:bCs/>
          <w:color w:val="000000"/>
        </w:rPr>
      </w:pPr>
    </w:p>
    <w:p w14:paraId="53E28818" w14:textId="77777777" w:rsidR="002838F8" w:rsidRDefault="002838F8" w:rsidP="00130A49">
      <w:pPr>
        <w:tabs>
          <w:tab w:val="decimal" w:pos="8364"/>
        </w:tabs>
        <w:spacing w:line="276" w:lineRule="auto"/>
        <w:ind w:right="-144"/>
        <w:jc w:val="center"/>
        <w:rPr>
          <w:b/>
          <w:bCs/>
          <w:color w:val="000000"/>
        </w:rPr>
      </w:pPr>
    </w:p>
    <w:p w14:paraId="348BF0D0" w14:textId="77777777" w:rsidR="002838F8" w:rsidRDefault="002838F8" w:rsidP="00130A49">
      <w:pPr>
        <w:tabs>
          <w:tab w:val="decimal" w:pos="8364"/>
        </w:tabs>
        <w:spacing w:line="276" w:lineRule="auto"/>
        <w:ind w:right="-144"/>
        <w:jc w:val="center"/>
        <w:rPr>
          <w:b/>
          <w:bCs/>
          <w:color w:val="000000"/>
        </w:rPr>
      </w:pPr>
    </w:p>
    <w:p w14:paraId="77A22B35" w14:textId="77777777" w:rsidR="002838F8" w:rsidRDefault="002838F8" w:rsidP="00130A49">
      <w:pPr>
        <w:tabs>
          <w:tab w:val="decimal" w:pos="8364"/>
        </w:tabs>
        <w:spacing w:line="276" w:lineRule="auto"/>
        <w:ind w:right="-144"/>
        <w:jc w:val="center"/>
        <w:rPr>
          <w:b/>
          <w:bCs/>
          <w:color w:val="000000"/>
        </w:rPr>
      </w:pPr>
    </w:p>
    <w:p w14:paraId="236093AE" w14:textId="77777777" w:rsidR="002838F8" w:rsidRDefault="002838F8" w:rsidP="00130A49">
      <w:pPr>
        <w:tabs>
          <w:tab w:val="decimal" w:pos="8364"/>
        </w:tabs>
        <w:spacing w:line="276" w:lineRule="auto"/>
        <w:ind w:right="-144"/>
        <w:jc w:val="center"/>
        <w:rPr>
          <w:b/>
          <w:bCs/>
          <w:color w:val="000000"/>
        </w:rPr>
      </w:pPr>
    </w:p>
    <w:p w14:paraId="4B0E44C4" w14:textId="77777777" w:rsidR="002838F8" w:rsidRDefault="002838F8" w:rsidP="00130A49">
      <w:pPr>
        <w:tabs>
          <w:tab w:val="decimal" w:pos="8364"/>
        </w:tabs>
        <w:spacing w:line="276" w:lineRule="auto"/>
        <w:ind w:right="-144"/>
        <w:jc w:val="center"/>
        <w:rPr>
          <w:b/>
          <w:bCs/>
          <w:color w:val="000000"/>
        </w:rPr>
      </w:pPr>
    </w:p>
    <w:p w14:paraId="7D70E2C6" w14:textId="77777777" w:rsidR="002838F8" w:rsidRDefault="002838F8" w:rsidP="00130A49">
      <w:pPr>
        <w:tabs>
          <w:tab w:val="decimal" w:pos="8364"/>
        </w:tabs>
        <w:spacing w:line="276" w:lineRule="auto"/>
        <w:ind w:right="-144"/>
        <w:jc w:val="center"/>
        <w:rPr>
          <w:b/>
          <w:bCs/>
          <w:color w:val="000000"/>
        </w:rPr>
      </w:pPr>
    </w:p>
    <w:p w14:paraId="6EB8C262" w14:textId="77777777" w:rsidR="002838F8" w:rsidRDefault="002838F8" w:rsidP="00130A49">
      <w:pPr>
        <w:tabs>
          <w:tab w:val="decimal" w:pos="8364"/>
        </w:tabs>
        <w:spacing w:line="276" w:lineRule="auto"/>
        <w:ind w:right="-144"/>
        <w:jc w:val="center"/>
        <w:rPr>
          <w:b/>
          <w:bCs/>
          <w:color w:val="000000"/>
        </w:rPr>
      </w:pPr>
    </w:p>
    <w:p w14:paraId="41061E91" w14:textId="77777777" w:rsidR="002838F8" w:rsidRDefault="002838F8" w:rsidP="00130A49">
      <w:pPr>
        <w:tabs>
          <w:tab w:val="decimal" w:pos="8364"/>
        </w:tabs>
        <w:spacing w:line="276" w:lineRule="auto"/>
        <w:ind w:right="-144"/>
        <w:jc w:val="center"/>
        <w:rPr>
          <w:b/>
          <w:bCs/>
          <w:color w:val="000000"/>
        </w:rPr>
      </w:pPr>
    </w:p>
    <w:p w14:paraId="5E4D54BB" w14:textId="77777777" w:rsidR="002838F8" w:rsidRPr="00FF430B" w:rsidRDefault="002838F8" w:rsidP="002838F8">
      <w:pPr>
        <w:jc w:val="center"/>
        <w:rPr>
          <w:noProof w:val="0"/>
        </w:rPr>
      </w:pPr>
    </w:p>
    <w:p w14:paraId="57B88557" w14:textId="77777777" w:rsidR="002838F8" w:rsidRPr="00AD710D" w:rsidRDefault="002838F8" w:rsidP="002838F8">
      <w:pPr>
        <w:spacing w:before="120"/>
        <w:jc w:val="center"/>
        <w:outlineLvl w:val="0"/>
        <w:rPr>
          <w:b/>
          <w:noProof w:val="0"/>
          <w:sz w:val="28"/>
          <w:szCs w:val="28"/>
          <w:lang w:eastAsia="ru-RU"/>
        </w:rPr>
      </w:pPr>
      <w:r w:rsidRPr="00FF430B">
        <w:rPr>
          <w:b/>
          <w:noProof w:val="0"/>
          <w:sz w:val="28"/>
          <w:szCs w:val="28"/>
          <w:lang w:eastAsia="ru-RU"/>
        </w:rPr>
        <w:t>ANUNȚ DE PARTICIPARE</w:t>
      </w:r>
    </w:p>
    <w:p w14:paraId="5CE03AA9" w14:textId="77777777" w:rsidR="002838F8" w:rsidRPr="0048126A" w:rsidRDefault="002838F8" w:rsidP="002838F8">
      <w:pPr>
        <w:shd w:val="clear" w:color="auto" w:fill="FFFFFF" w:themeFill="background1"/>
        <w:spacing w:before="120"/>
        <w:jc w:val="center"/>
        <w:rPr>
          <w:b/>
        </w:rPr>
      </w:pPr>
      <w:r w:rsidRPr="00FF430B">
        <w:rPr>
          <w:b/>
          <w:noProof w:val="0"/>
          <w:lang w:eastAsia="ru-RU"/>
        </w:rPr>
        <w:t>privind achiziționarea</w:t>
      </w:r>
      <w:r w:rsidRPr="0048126A">
        <w:rPr>
          <w:b/>
          <w:noProof w:val="0"/>
          <w:lang w:eastAsia="ru-RU"/>
        </w:rPr>
        <w:t>:</w:t>
      </w:r>
      <w:r w:rsidRPr="0048126A">
        <w:rPr>
          <w:b/>
          <w:noProof w:val="0"/>
          <w:sz w:val="22"/>
          <w:lang w:eastAsia="ru-RU"/>
        </w:rPr>
        <w:t xml:space="preserve"> </w:t>
      </w:r>
      <w:r w:rsidRPr="0048126A">
        <w:rPr>
          <w:b/>
          <w:bCs/>
          <w:szCs w:val="32"/>
          <w:lang w:val="it-IT"/>
        </w:rPr>
        <w:t xml:space="preserve">Lucrărilor de </w:t>
      </w:r>
      <w:r w:rsidRPr="0048126A">
        <w:rPr>
          <w:b/>
        </w:rPr>
        <w:t xml:space="preserve">amenajare a Parcului central </w:t>
      </w:r>
    </w:p>
    <w:p w14:paraId="2137605B" w14:textId="77777777" w:rsidR="002838F8" w:rsidRPr="0048126A" w:rsidRDefault="002838F8" w:rsidP="002838F8">
      <w:pPr>
        <w:shd w:val="clear" w:color="auto" w:fill="FFFFFF" w:themeFill="background1"/>
        <w:spacing w:before="120"/>
        <w:jc w:val="center"/>
        <w:rPr>
          <w:b/>
          <w:bCs/>
          <w:szCs w:val="32"/>
        </w:rPr>
      </w:pPr>
      <w:r>
        <w:rPr>
          <w:b/>
        </w:rPr>
        <w:t>din orașul Nisporeni</w:t>
      </w:r>
    </w:p>
    <w:p w14:paraId="6478394E" w14:textId="77777777" w:rsidR="002838F8" w:rsidRDefault="002838F8" w:rsidP="002838F8">
      <w:pPr>
        <w:shd w:val="clear" w:color="auto" w:fill="FFFFFF" w:themeFill="background1"/>
        <w:spacing w:before="120"/>
        <w:jc w:val="center"/>
        <w:rPr>
          <w:b/>
          <w:noProof w:val="0"/>
          <w:lang w:eastAsia="ru-RU"/>
        </w:rPr>
      </w:pPr>
      <w:r w:rsidRPr="00FF430B">
        <w:rPr>
          <w:b/>
          <w:noProof w:val="0"/>
          <w:lang w:eastAsia="ru-RU"/>
        </w:rPr>
        <w:t>prin procedura de achiziție</w:t>
      </w:r>
      <w:r>
        <w:rPr>
          <w:b/>
          <w:noProof w:val="0"/>
          <w:lang w:eastAsia="ru-RU"/>
        </w:rPr>
        <w:t>: Licitație Deschisă</w:t>
      </w:r>
    </w:p>
    <w:p w14:paraId="733B52A7" w14:textId="77777777" w:rsidR="002838F8" w:rsidRPr="00C9182F" w:rsidRDefault="002838F8" w:rsidP="007C11A8">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C9182F">
        <w:rPr>
          <w:b/>
          <w:noProof w:val="0"/>
          <w:lang w:val="en-US" w:eastAsia="ru-RU"/>
        </w:rPr>
        <w:t>Denumirea</w:t>
      </w:r>
      <w:r>
        <w:rPr>
          <w:b/>
          <w:noProof w:val="0"/>
          <w:lang w:eastAsia="ru-RU"/>
        </w:rPr>
        <w:t xml:space="preserve"> </w:t>
      </w:r>
      <w:r w:rsidRPr="00C9182F">
        <w:rPr>
          <w:b/>
          <w:noProof w:val="0"/>
          <w:lang w:val="en-US" w:eastAsia="ru-RU"/>
        </w:rPr>
        <w:t>autorității</w:t>
      </w:r>
      <w:r>
        <w:rPr>
          <w:b/>
          <w:noProof w:val="0"/>
          <w:lang w:eastAsia="ru-RU"/>
        </w:rPr>
        <w:t xml:space="preserve"> </w:t>
      </w:r>
      <w:r w:rsidRPr="00C9182F">
        <w:rPr>
          <w:b/>
          <w:noProof w:val="0"/>
          <w:lang w:val="en-US" w:eastAsia="ru-RU"/>
        </w:rPr>
        <w:t xml:space="preserve">contractante: </w:t>
      </w:r>
      <w:r>
        <w:rPr>
          <w:b/>
          <w:noProof w:val="0"/>
          <w:lang w:eastAsia="ru-RU"/>
        </w:rPr>
        <w:t>Primăria or. Nisporeni</w:t>
      </w:r>
    </w:p>
    <w:p w14:paraId="45DED165" w14:textId="77777777" w:rsidR="002838F8" w:rsidRPr="00D0304E" w:rsidRDefault="002838F8" w:rsidP="007C11A8">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D0304E">
        <w:rPr>
          <w:b/>
          <w:noProof w:val="0"/>
          <w:lang w:val="en-US" w:eastAsia="ru-RU"/>
        </w:rPr>
        <w:t>IDNO:</w:t>
      </w:r>
      <w:r w:rsidRPr="00C9182F">
        <w:rPr>
          <w:rFonts w:eastAsia="Calibri"/>
          <w:noProof w:val="0"/>
        </w:rPr>
        <w:t xml:space="preserve"> </w:t>
      </w:r>
      <w:r>
        <w:rPr>
          <w:rFonts w:eastAsia="Calibri"/>
          <w:noProof w:val="0"/>
        </w:rPr>
        <w:t>1007601006737</w:t>
      </w:r>
    </w:p>
    <w:p w14:paraId="1013EBEE" w14:textId="77777777" w:rsidR="002838F8" w:rsidRPr="00BE362C" w:rsidRDefault="002838F8" w:rsidP="007C11A8">
      <w:pPr>
        <w:numPr>
          <w:ilvl w:val="0"/>
          <w:numId w:val="23"/>
        </w:numPr>
        <w:shd w:val="clear" w:color="auto" w:fill="FFFFFF" w:themeFill="background1"/>
        <w:tabs>
          <w:tab w:val="left" w:pos="284"/>
          <w:tab w:val="right" w:pos="9531"/>
        </w:tabs>
        <w:spacing w:before="120"/>
        <w:ind w:left="284" w:hanging="284"/>
        <w:rPr>
          <w:b/>
          <w:noProof w:val="0"/>
          <w:lang w:val="ru-RU" w:eastAsia="ru-RU"/>
        </w:rPr>
      </w:pPr>
      <w:r w:rsidRPr="00C9182F">
        <w:rPr>
          <w:b/>
          <w:noProof w:val="0"/>
          <w:lang w:val="en-US" w:eastAsia="ru-RU"/>
        </w:rPr>
        <w:t>Adresa</w:t>
      </w:r>
      <w:r w:rsidRPr="00C9182F">
        <w:rPr>
          <w:rFonts w:eastAsia="Calibri"/>
          <w:noProof w:val="0"/>
        </w:rPr>
        <w:t xml:space="preserve"> </w:t>
      </w:r>
      <w:r>
        <w:rPr>
          <w:rFonts w:eastAsia="Calibri"/>
          <w:noProof w:val="0"/>
        </w:rPr>
        <w:t>MD 6401,or. Nisporeni, str. Alexandru cel Bun, nr. 55</w:t>
      </w:r>
    </w:p>
    <w:p w14:paraId="674ED3F0" w14:textId="77777777" w:rsidR="002838F8" w:rsidRPr="00BE362C" w:rsidRDefault="002838F8" w:rsidP="007C11A8">
      <w:pPr>
        <w:numPr>
          <w:ilvl w:val="0"/>
          <w:numId w:val="2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w:t>
      </w:r>
      <w:r>
        <w:rPr>
          <w:b/>
          <w:noProof w:val="0"/>
          <w:lang w:eastAsia="ru-RU"/>
        </w:rPr>
        <w:t xml:space="preserve"> </w:t>
      </w:r>
      <w:r w:rsidRPr="00C9182F">
        <w:rPr>
          <w:noProof w:val="0"/>
          <w:lang w:eastAsia="ru-RU"/>
        </w:rPr>
        <w:t>067710858/</w:t>
      </w:r>
      <w:r w:rsidRPr="00BE362C">
        <w:rPr>
          <w:b/>
          <w:noProof w:val="0"/>
          <w:lang w:val="ru-RU" w:eastAsia="ru-RU"/>
        </w:rPr>
        <w:t xml:space="preserve"> </w:t>
      </w:r>
      <w:r>
        <w:rPr>
          <w:rFonts w:eastAsia="Calibri"/>
          <w:noProof w:val="0"/>
        </w:rPr>
        <w:t>026423242</w:t>
      </w:r>
    </w:p>
    <w:p w14:paraId="56258D28" w14:textId="77777777" w:rsidR="002838F8" w:rsidRPr="00BE362C" w:rsidRDefault="002838F8" w:rsidP="007C11A8">
      <w:pPr>
        <w:numPr>
          <w:ilvl w:val="0"/>
          <w:numId w:val="2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6D41F1">
        <w:rPr>
          <w:noProof w:val="0"/>
          <w:shd w:val="clear" w:color="auto" w:fill="FFFFFF" w:themeFill="background1"/>
          <w:lang w:val="it-IT" w:eastAsia="ru-RU"/>
        </w:rPr>
        <w:t>ecaterina.valicov@</w:t>
      </w:r>
      <w:r>
        <w:rPr>
          <w:noProof w:val="0"/>
          <w:shd w:val="clear" w:color="auto" w:fill="FFFFFF" w:themeFill="background1"/>
          <w:lang w:val="it-IT" w:eastAsia="ru-RU"/>
        </w:rPr>
        <w:t>gmail.com</w:t>
      </w:r>
    </w:p>
    <w:p w14:paraId="79A511BE" w14:textId="77777777" w:rsidR="002838F8" w:rsidRPr="00FF430B" w:rsidRDefault="002838F8" w:rsidP="007C11A8">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4CA69A89" w14:textId="77777777" w:rsidR="002838F8" w:rsidRPr="00FF430B" w:rsidRDefault="002838F8" w:rsidP="007C11A8">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63C4B">
        <w:rPr>
          <w:b/>
          <w:noProof w:val="0"/>
          <w:lang w:val="it-IT" w:eastAsia="ru-RU"/>
        </w:rPr>
        <w:t xml:space="preserve"> </w:t>
      </w:r>
      <w:r>
        <w:rPr>
          <w:b/>
          <w:noProof w:val="0"/>
          <w:lang w:val="it-IT" w:eastAsia="ru-RU"/>
        </w:rPr>
        <w:t>Institu</w:t>
      </w:r>
      <w:r>
        <w:rPr>
          <w:b/>
          <w:noProof w:val="0"/>
          <w:lang w:eastAsia="ru-RU"/>
        </w:rPr>
        <w:t>ție publică</w:t>
      </w:r>
    </w:p>
    <w:p w14:paraId="2E8364FE" w14:textId="77777777" w:rsidR="002838F8" w:rsidRPr="00FF430B" w:rsidRDefault="002838F8" w:rsidP="007C11A8">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838F8" w:rsidRPr="00D55BCB" w14:paraId="797C80FC" w14:textId="77777777" w:rsidTr="006D4BA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C63B58"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DF54FE"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CC6CB2"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7299AB"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7E0704"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E012BF"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3C119C" w14:textId="77777777" w:rsidR="002838F8" w:rsidRPr="00D55BCB" w:rsidRDefault="002838F8" w:rsidP="006D4BA9">
            <w:pPr>
              <w:shd w:val="clear" w:color="auto" w:fill="FFFFFF" w:themeFill="background1"/>
              <w:spacing w:before="120"/>
              <w:jc w:val="center"/>
              <w:rPr>
                <w:b/>
                <w:noProof w:val="0"/>
                <w:sz w:val="20"/>
                <w:lang w:eastAsia="ru-RU"/>
              </w:rPr>
            </w:pPr>
            <w:r w:rsidRPr="00D55BCB">
              <w:rPr>
                <w:b/>
                <w:noProof w:val="0"/>
                <w:sz w:val="20"/>
                <w:szCs w:val="22"/>
                <w:lang w:eastAsia="ru-RU"/>
              </w:rPr>
              <w:t>Valoarea estimată</w:t>
            </w:r>
            <w:r w:rsidRPr="00D55BCB">
              <w:rPr>
                <w:b/>
                <w:noProof w:val="0"/>
                <w:sz w:val="20"/>
                <w:szCs w:val="22"/>
                <w:lang w:eastAsia="ru-RU"/>
              </w:rPr>
              <w:br/>
              <w:t>(se va indica pentru fiecare lot în parte)</w:t>
            </w:r>
          </w:p>
        </w:tc>
      </w:tr>
      <w:tr w:rsidR="002838F8" w:rsidRPr="00D55BCB" w14:paraId="4D57EF14" w14:textId="77777777" w:rsidTr="006D4B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6D325E" w14:textId="77777777" w:rsidR="002838F8" w:rsidRPr="00D55BCB" w:rsidRDefault="002838F8" w:rsidP="006D4BA9">
            <w:pPr>
              <w:shd w:val="clear" w:color="auto" w:fill="FFFFFF" w:themeFill="background1"/>
              <w:spacing w:before="120"/>
              <w:jc w:val="center"/>
              <w:rPr>
                <w:noProof w:val="0"/>
                <w:sz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320C80" w14:textId="77777777" w:rsidR="002838F8" w:rsidRPr="00D55BCB" w:rsidRDefault="002838F8" w:rsidP="006D4BA9">
            <w:pPr>
              <w:shd w:val="clear" w:color="auto" w:fill="FFFFFF" w:themeFill="background1"/>
              <w:spacing w:before="120"/>
              <w:jc w:val="center"/>
              <w:rPr>
                <w:noProof w:val="0"/>
                <w:sz w:val="20"/>
                <w:lang w:eastAsia="ru-RU"/>
              </w:rPr>
            </w:pPr>
            <w:r w:rsidRPr="00F664B2">
              <w:rPr>
                <w:sz w:val="16"/>
              </w:rPr>
              <w:t>45212120-3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1667DD" w14:textId="77777777" w:rsidR="002838F8" w:rsidRPr="0048126A" w:rsidRDefault="002838F8" w:rsidP="006D4BA9">
            <w:pPr>
              <w:shd w:val="clear" w:color="auto" w:fill="FFFFFF" w:themeFill="background1"/>
              <w:spacing w:before="120"/>
              <w:rPr>
                <w:sz w:val="20"/>
                <w:szCs w:val="20"/>
              </w:rPr>
            </w:pPr>
            <w:r w:rsidRPr="0048126A">
              <w:rPr>
                <w:bCs/>
                <w:sz w:val="20"/>
                <w:szCs w:val="20"/>
                <w:lang w:val="it-IT"/>
              </w:rPr>
              <w:t xml:space="preserve">Lucrări de </w:t>
            </w:r>
            <w:r w:rsidRPr="0048126A">
              <w:rPr>
                <w:sz w:val="20"/>
                <w:szCs w:val="20"/>
              </w:rPr>
              <w:t>amenajare a Parcului central</w:t>
            </w:r>
            <w:r>
              <w:rPr>
                <w:sz w:val="20"/>
                <w:szCs w:val="20"/>
              </w:rPr>
              <w:t xml:space="preserve"> din orașul Nisporeni</w:t>
            </w:r>
          </w:p>
          <w:p w14:paraId="159B4934" w14:textId="77777777" w:rsidR="002838F8" w:rsidRPr="0048126A" w:rsidRDefault="002838F8" w:rsidP="006D4BA9">
            <w:pPr>
              <w:shd w:val="clear" w:color="auto" w:fill="FFFFFF" w:themeFill="background1"/>
              <w:spacing w:before="120"/>
              <w:rPr>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54010C" w14:textId="77777777" w:rsidR="002838F8" w:rsidRDefault="002838F8" w:rsidP="006D4BA9">
            <w:pPr>
              <w:shd w:val="clear" w:color="auto" w:fill="FFFFFF" w:themeFill="background1"/>
              <w:spacing w:before="120"/>
              <w:jc w:val="center"/>
              <w:rPr>
                <w:noProof w:val="0"/>
                <w:sz w:val="20"/>
                <w:lang w:eastAsia="ru-RU"/>
              </w:rPr>
            </w:pPr>
            <w:r>
              <w:rPr>
                <w:noProof w:val="0"/>
                <w:sz w:val="20"/>
                <w:szCs w:val="22"/>
                <w:lang w:eastAsia="ru-RU"/>
              </w:rPr>
              <w:t>buc</w:t>
            </w:r>
          </w:p>
          <w:p w14:paraId="0EB8E2D5" w14:textId="77777777" w:rsidR="002838F8" w:rsidRPr="00D55BCB" w:rsidRDefault="002838F8" w:rsidP="006D4BA9">
            <w:pPr>
              <w:shd w:val="clear" w:color="auto" w:fill="FFFFFF" w:themeFill="background1"/>
              <w:spacing w:before="120"/>
              <w:jc w:val="center"/>
              <w:rPr>
                <w:noProof w:val="0"/>
                <w:sz w:val="20"/>
                <w:lang w:eastAsia="ru-RU"/>
              </w:rPr>
            </w:pPr>
            <w:r>
              <w:rPr>
                <w:noProof w:val="0"/>
                <w:sz w:val="20"/>
                <w:szCs w:val="22"/>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E2C511" w14:textId="77777777" w:rsidR="002838F8" w:rsidRPr="00D55BCB" w:rsidRDefault="002838F8" w:rsidP="006D4BA9">
            <w:pPr>
              <w:shd w:val="clear" w:color="auto" w:fill="FFFFFF" w:themeFill="background1"/>
              <w:spacing w:before="120"/>
              <w:jc w:val="center"/>
              <w:rPr>
                <w:noProof w:val="0"/>
                <w:sz w:val="20"/>
                <w:lang w:eastAsia="ru-RU"/>
              </w:rPr>
            </w:pPr>
            <w:r w:rsidRPr="00D55BCB">
              <w:rPr>
                <w:noProof w:val="0"/>
                <w:sz w:val="20"/>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AF11A7" w14:textId="77777777" w:rsidR="002838F8" w:rsidRPr="00D55BCB" w:rsidRDefault="002838F8" w:rsidP="006D4BA9">
            <w:pPr>
              <w:shd w:val="clear" w:color="auto" w:fill="FFFFFF" w:themeFill="background1"/>
              <w:spacing w:before="120"/>
              <w:jc w:val="center"/>
              <w:rPr>
                <w:noProof w:val="0"/>
                <w:sz w:val="20"/>
                <w:lang w:eastAsia="ru-RU"/>
              </w:rPr>
            </w:pPr>
            <w:r>
              <w:rPr>
                <w:noProof w:val="0"/>
                <w:sz w:val="20"/>
                <w:szCs w:val="22"/>
                <w:lang w:eastAsia="ru-RU"/>
              </w:rPr>
              <w:t>Conform Caietului de s</w:t>
            </w:r>
            <w:r w:rsidRPr="00D55BCB">
              <w:rPr>
                <w:noProof w:val="0"/>
                <w:sz w:val="20"/>
                <w:szCs w:val="22"/>
                <w:lang w:eastAsia="ru-RU"/>
              </w:rPr>
              <w:t>a</w:t>
            </w:r>
            <w:r>
              <w:rPr>
                <w:noProof w:val="0"/>
                <w:sz w:val="20"/>
                <w:szCs w:val="22"/>
                <w:lang w:eastAsia="ru-RU"/>
              </w:rPr>
              <w:t>r</w:t>
            </w:r>
            <w:r w:rsidRPr="00D55BCB">
              <w:rPr>
                <w:noProof w:val="0"/>
                <w:sz w:val="20"/>
                <w:szCs w:val="22"/>
                <w:lang w:eastAsia="ru-RU"/>
              </w:rPr>
              <w:t xml:space="preserve">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50830" w14:textId="77777777" w:rsidR="002838F8" w:rsidRPr="00D55BCB" w:rsidRDefault="002838F8" w:rsidP="006D4BA9">
            <w:pPr>
              <w:shd w:val="clear" w:color="auto" w:fill="FFFFFF" w:themeFill="background1"/>
              <w:spacing w:before="120"/>
              <w:jc w:val="center"/>
              <w:rPr>
                <w:b/>
                <w:noProof w:val="0"/>
                <w:sz w:val="20"/>
                <w:lang w:eastAsia="ru-RU"/>
              </w:rPr>
            </w:pPr>
            <w:r>
              <w:rPr>
                <w:b/>
                <w:bCs/>
                <w:sz w:val="20"/>
                <w:szCs w:val="22"/>
                <w:lang w:val="en-US"/>
              </w:rPr>
              <w:t xml:space="preserve">8 184 700,00 </w:t>
            </w:r>
            <w:r w:rsidRPr="00D55BCB">
              <w:rPr>
                <w:b/>
                <w:noProof w:val="0"/>
                <w:sz w:val="20"/>
                <w:szCs w:val="22"/>
                <w:lang w:eastAsia="ru-RU"/>
              </w:rPr>
              <w:t>lei</w:t>
            </w:r>
          </w:p>
        </w:tc>
      </w:tr>
      <w:tr w:rsidR="002838F8" w:rsidRPr="00D55BCB" w14:paraId="2DC7E8A2" w14:textId="77777777" w:rsidTr="006D4BA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7BC3B5" w14:textId="77777777" w:rsidR="002838F8" w:rsidRPr="00D55BCB" w:rsidRDefault="002838F8" w:rsidP="006D4BA9">
            <w:pPr>
              <w:shd w:val="clear" w:color="auto" w:fill="FFFFFF" w:themeFill="background1"/>
              <w:spacing w:before="120"/>
              <w:jc w:val="center"/>
              <w:rPr>
                <w:noProof w:val="0"/>
                <w:sz w:val="20"/>
                <w:lang w:eastAsia="ru-RU"/>
              </w:rPr>
            </w:pPr>
            <w:r w:rsidRPr="00D55BCB">
              <w:rPr>
                <w:b/>
                <w:noProof w:val="0"/>
                <w:sz w:val="20"/>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0FD0BE" w14:textId="77777777" w:rsidR="002838F8" w:rsidRPr="00D55BCB" w:rsidRDefault="002838F8" w:rsidP="006D4BA9">
            <w:pPr>
              <w:shd w:val="clear" w:color="auto" w:fill="FFFFFF" w:themeFill="background1"/>
              <w:spacing w:before="120"/>
              <w:jc w:val="center"/>
              <w:rPr>
                <w:b/>
                <w:noProof w:val="0"/>
                <w:sz w:val="20"/>
                <w:lang w:eastAsia="ru-RU"/>
              </w:rPr>
            </w:pPr>
            <w:r>
              <w:rPr>
                <w:b/>
                <w:bCs/>
                <w:sz w:val="20"/>
                <w:szCs w:val="22"/>
                <w:lang w:val="en-US"/>
              </w:rPr>
              <w:t xml:space="preserve">8 184 700,00 </w:t>
            </w:r>
            <w:r w:rsidRPr="00D55BCB">
              <w:rPr>
                <w:b/>
                <w:noProof w:val="0"/>
                <w:sz w:val="20"/>
                <w:szCs w:val="22"/>
                <w:lang w:eastAsia="ru-RU"/>
              </w:rPr>
              <w:t>lei</w:t>
            </w:r>
          </w:p>
        </w:tc>
      </w:tr>
    </w:tbl>
    <w:p w14:paraId="69345FFF"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Pr>
          <w:b/>
          <w:noProof w:val="0"/>
          <w:lang w:eastAsia="ru-RU"/>
        </w:rPr>
        <w:t>: nu se aplică.</w:t>
      </w:r>
    </w:p>
    <w:p w14:paraId="1953AEFA" w14:textId="77777777" w:rsidR="002838F8" w:rsidRPr="00FF430B" w:rsidRDefault="002838F8" w:rsidP="007C11A8">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3A6C7188" w14:textId="77777777" w:rsidR="002838F8" w:rsidRPr="00FF430B" w:rsidRDefault="002838F8" w:rsidP="002838F8">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D4C3789" w14:textId="77777777" w:rsidR="002838F8" w:rsidRPr="00FF430B" w:rsidRDefault="002838F8" w:rsidP="007C11A8">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1FFB6767" w14:textId="77777777" w:rsidR="002838F8" w:rsidRPr="00FF430B" w:rsidRDefault="002838F8" w:rsidP="007C11A8">
      <w:pPr>
        <w:numPr>
          <w:ilvl w:val="0"/>
          <w:numId w:val="23"/>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Pr>
          <w:b/>
          <w:noProof w:val="0"/>
          <w:lang w:eastAsia="ru-RU"/>
        </w:rPr>
        <w:t>nu se admite.</w:t>
      </w:r>
    </w:p>
    <w:p w14:paraId="0ABA8BCD" w14:textId="77777777" w:rsidR="002838F8" w:rsidRPr="00566AF4" w:rsidRDefault="002838F8" w:rsidP="007C11A8">
      <w:pPr>
        <w:numPr>
          <w:ilvl w:val="0"/>
          <w:numId w:val="23"/>
        </w:numPr>
        <w:shd w:val="clear" w:color="auto" w:fill="FFFFFF" w:themeFill="background1"/>
        <w:tabs>
          <w:tab w:val="left" w:pos="0"/>
          <w:tab w:val="left" w:pos="284"/>
          <w:tab w:val="left" w:pos="426"/>
        </w:tabs>
        <w:spacing w:before="120"/>
        <w:ind w:left="284" w:hanging="284"/>
        <w:rPr>
          <w:b/>
          <w:noProof w:val="0"/>
          <w:u w:val="single"/>
          <w:lang w:eastAsia="ru-RU"/>
        </w:rPr>
      </w:pPr>
      <w:r w:rsidRPr="00566AF4">
        <w:rPr>
          <w:b/>
          <w:noProof w:val="0"/>
          <w:lang w:eastAsia="ru-RU"/>
        </w:rPr>
        <w:t xml:space="preserve">Termenii și condițiile de executare solicitați: </w:t>
      </w:r>
      <w:r w:rsidRPr="00566AF4">
        <w:rPr>
          <w:b/>
          <w:noProof w:val="0"/>
          <w:u w:val="single"/>
          <w:lang w:eastAsia="ru-RU"/>
        </w:rPr>
        <w:t xml:space="preserve">până la data de 30 </w:t>
      </w:r>
      <w:r>
        <w:rPr>
          <w:b/>
          <w:noProof w:val="0"/>
          <w:u w:val="single"/>
          <w:lang w:eastAsia="ru-RU"/>
        </w:rPr>
        <w:t>august 2025</w:t>
      </w:r>
    </w:p>
    <w:p w14:paraId="3191DF7C" w14:textId="77777777" w:rsidR="002838F8" w:rsidRPr="00FF430B" w:rsidRDefault="002838F8" w:rsidP="007C11A8">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31.12.2025.</w:t>
      </w:r>
    </w:p>
    <w:p w14:paraId="443771BC" w14:textId="77777777" w:rsidR="002838F8" w:rsidRPr="00163C4B" w:rsidRDefault="002838F8" w:rsidP="007C11A8">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E132366" w14:textId="77777777" w:rsidR="002838F8" w:rsidRPr="00FF430B" w:rsidRDefault="002838F8" w:rsidP="007C11A8">
      <w:pPr>
        <w:numPr>
          <w:ilvl w:val="0"/>
          <w:numId w:val="23"/>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Prestarea serviciului este rezervată unei anumite profesii în temeiul unor legisau al unor acte administrative (după caz): </w:t>
      </w:r>
      <w:r>
        <w:rPr>
          <w:b/>
          <w:noProof w:val="0"/>
          <w:lang w:eastAsia="ru-RU"/>
        </w:rPr>
        <w:t>nu se aplică.</w:t>
      </w:r>
    </w:p>
    <w:p w14:paraId="5F41BB52"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47" w:type="dxa"/>
        <w:tblLayout w:type="fixed"/>
        <w:tblLook w:val="04A0" w:firstRow="1" w:lastRow="0" w:firstColumn="1" w:lastColumn="0" w:noHBand="0" w:noVBand="1"/>
      </w:tblPr>
      <w:tblGrid>
        <w:gridCol w:w="392"/>
        <w:gridCol w:w="3685"/>
        <w:gridCol w:w="4111"/>
        <w:gridCol w:w="1559"/>
      </w:tblGrid>
      <w:tr w:rsidR="002838F8" w:rsidRPr="00C10564" w14:paraId="3348A213" w14:textId="77777777" w:rsidTr="006D4BA9">
        <w:trPr>
          <w:trHeight w:val="1050"/>
        </w:trPr>
        <w:tc>
          <w:tcPr>
            <w:tcW w:w="392" w:type="dxa"/>
            <w:shd w:val="clear" w:color="auto" w:fill="auto"/>
          </w:tcPr>
          <w:p w14:paraId="77BC2CA0" w14:textId="77777777" w:rsidR="002838F8" w:rsidRPr="00C10564" w:rsidRDefault="002838F8" w:rsidP="006D4BA9">
            <w:pPr>
              <w:shd w:val="clear" w:color="auto" w:fill="FFFFFF" w:themeFill="background1"/>
              <w:tabs>
                <w:tab w:val="left" w:pos="612"/>
              </w:tabs>
              <w:spacing w:before="120" w:after="120"/>
              <w:rPr>
                <w:b/>
                <w:iCs/>
                <w:noProof w:val="0"/>
                <w:lang w:eastAsia="ru-RU"/>
              </w:rPr>
            </w:pPr>
            <w:r w:rsidRPr="00C10564">
              <w:rPr>
                <w:b/>
                <w:iCs/>
                <w:noProof w:val="0"/>
                <w:sz w:val="18"/>
                <w:lang w:eastAsia="ru-RU"/>
              </w:rPr>
              <w:lastRenderedPageBreak/>
              <w:t>Nr. d/o</w:t>
            </w:r>
          </w:p>
        </w:tc>
        <w:tc>
          <w:tcPr>
            <w:tcW w:w="3685" w:type="dxa"/>
            <w:shd w:val="clear" w:color="auto" w:fill="auto"/>
          </w:tcPr>
          <w:p w14:paraId="0908EF4A" w14:textId="77777777" w:rsidR="002838F8" w:rsidRPr="00C10564" w:rsidRDefault="002838F8" w:rsidP="006D4BA9">
            <w:pPr>
              <w:shd w:val="clear" w:color="auto" w:fill="FFFFFF" w:themeFill="background1"/>
              <w:tabs>
                <w:tab w:val="left" w:pos="612"/>
              </w:tabs>
              <w:spacing w:before="120" w:after="120"/>
              <w:jc w:val="center"/>
              <w:rPr>
                <w:b/>
                <w:iCs/>
                <w:noProof w:val="0"/>
                <w:lang w:eastAsia="ru-RU"/>
              </w:rPr>
            </w:pPr>
            <w:r w:rsidRPr="00C10564">
              <w:rPr>
                <w:b/>
                <w:iCs/>
                <w:noProof w:val="0"/>
                <w:lang w:eastAsia="ru-RU"/>
              </w:rPr>
              <w:t>Descrierea criteriului/cerinței</w:t>
            </w:r>
          </w:p>
        </w:tc>
        <w:tc>
          <w:tcPr>
            <w:tcW w:w="4111" w:type="dxa"/>
            <w:shd w:val="clear" w:color="auto" w:fill="auto"/>
          </w:tcPr>
          <w:p w14:paraId="36D0926B" w14:textId="77777777" w:rsidR="002838F8" w:rsidRPr="00C10564" w:rsidRDefault="002838F8" w:rsidP="006D4BA9">
            <w:pPr>
              <w:shd w:val="clear" w:color="auto" w:fill="FFFFFF" w:themeFill="background1"/>
              <w:tabs>
                <w:tab w:val="left" w:pos="612"/>
              </w:tabs>
              <w:spacing w:before="120" w:after="120"/>
              <w:rPr>
                <w:b/>
                <w:iCs/>
                <w:noProof w:val="0"/>
                <w:lang w:eastAsia="ru-RU"/>
              </w:rPr>
            </w:pPr>
            <w:r w:rsidRPr="00C10564">
              <w:rPr>
                <w:b/>
                <w:iCs/>
                <w:noProof w:val="0"/>
                <w:lang w:eastAsia="ru-RU"/>
              </w:rPr>
              <w:t>Mod de demonstrare a îndeplinirii criteriului/cerinței:</w:t>
            </w:r>
          </w:p>
        </w:tc>
        <w:tc>
          <w:tcPr>
            <w:tcW w:w="1559" w:type="dxa"/>
            <w:shd w:val="clear" w:color="auto" w:fill="auto"/>
          </w:tcPr>
          <w:p w14:paraId="7A8DF6F9" w14:textId="77777777" w:rsidR="002838F8" w:rsidRPr="00C10564" w:rsidRDefault="002838F8" w:rsidP="006D4BA9">
            <w:pPr>
              <w:shd w:val="clear" w:color="auto" w:fill="FFFFFF" w:themeFill="background1"/>
              <w:tabs>
                <w:tab w:val="left" w:pos="612"/>
              </w:tabs>
              <w:spacing w:before="120" w:after="120"/>
              <w:jc w:val="center"/>
              <w:rPr>
                <w:b/>
                <w:iCs/>
                <w:noProof w:val="0"/>
                <w:lang w:eastAsia="ru-RU"/>
              </w:rPr>
            </w:pPr>
            <w:r w:rsidRPr="00C10564">
              <w:rPr>
                <w:b/>
                <w:iCs/>
                <w:noProof w:val="0"/>
                <w:lang w:eastAsia="ru-RU"/>
              </w:rPr>
              <w:t>Nivelul minim/</w:t>
            </w:r>
            <w:r w:rsidRPr="00C10564">
              <w:rPr>
                <w:b/>
                <w:iCs/>
                <w:noProof w:val="0"/>
                <w:lang w:eastAsia="ru-RU"/>
              </w:rPr>
              <w:br/>
              <w:t>Obligativitatea</w:t>
            </w:r>
          </w:p>
        </w:tc>
      </w:tr>
      <w:tr w:rsidR="002838F8" w:rsidRPr="00C10564" w14:paraId="5B4CC98D" w14:textId="77777777" w:rsidTr="006D4BA9">
        <w:trPr>
          <w:trHeight w:val="1050"/>
        </w:trPr>
        <w:tc>
          <w:tcPr>
            <w:tcW w:w="392" w:type="dxa"/>
            <w:shd w:val="clear" w:color="auto" w:fill="auto"/>
          </w:tcPr>
          <w:p w14:paraId="047E70DF" w14:textId="77777777" w:rsidR="002838F8" w:rsidRPr="00E5497D" w:rsidRDefault="002838F8" w:rsidP="007C11A8">
            <w:pPr>
              <w:pStyle w:val="ListParagraph"/>
              <w:numPr>
                <w:ilvl w:val="0"/>
                <w:numId w:val="36"/>
              </w:numPr>
              <w:shd w:val="clear" w:color="auto" w:fill="FFFFFF" w:themeFill="background1"/>
              <w:tabs>
                <w:tab w:val="clear" w:pos="1134"/>
                <w:tab w:val="left" w:pos="426"/>
              </w:tabs>
              <w:spacing w:before="120" w:after="120"/>
              <w:ind w:hanging="720"/>
              <w:contextualSpacing/>
              <w:jc w:val="left"/>
              <w:rPr>
                <w:iCs/>
                <w:sz w:val="20"/>
                <w:lang w:eastAsia="ru-RU"/>
              </w:rPr>
            </w:pPr>
          </w:p>
        </w:tc>
        <w:tc>
          <w:tcPr>
            <w:tcW w:w="3685" w:type="dxa"/>
            <w:shd w:val="clear" w:color="auto" w:fill="auto"/>
            <w:vAlign w:val="center"/>
          </w:tcPr>
          <w:p w14:paraId="01BCD6CF" w14:textId="77777777" w:rsidR="002838F8" w:rsidRPr="00E5497D" w:rsidRDefault="002838F8" w:rsidP="006D4BA9">
            <w:pPr>
              <w:shd w:val="clear" w:color="auto" w:fill="FFFFFF" w:themeFill="background1"/>
              <w:tabs>
                <w:tab w:val="left" w:pos="612"/>
              </w:tabs>
              <w:rPr>
                <w:iCs/>
                <w:noProof w:val="0"/>
                <w:sz w:val="20"/>
                <w:lang w:eastAsia="ru-RU"/>
              </w:rPr>
            </w:pPr>
            <w:r w:rsidRPr="00E5497D">
              <w:rPr>
                <w:sz w:val="20"/>
              </w:rPr>
              <w:t>Cerere de participare</w:t>
            </w:r>
          </w:p>
        </w:tc>
        <w:tc>
          <w:tcPr>
            <w:tcW w:w="4111" w:type="dxa"/>
            <w:shd w:val="clear" w:color="auto" w:fill="auto"/>
            <w:vAlign w:val="center"/>
          </w:tcPr>
          <w:p w14:paraId="448974BA"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sz w:val="20"/>
              </w:rPr>
              <w:t>Completat în conformitate cu Anexa nr.7 din Documentația standard pentru realizarea achizițiilor publice de lucrări - confirmat prin semnătură electronică;</w:t>
            </w:r>
          </w:p>
        </w:tc>
        <w:tc>
          <w:tcPr>
            <w:tcW w:w="1559" w:type="dxa"/>
            <w:shd w:val="clear" w:color="auto" w:fill="auto"/>
          </w:tcPr>
          <w:p w14:paraId="684FDFE2" w14:textId="77777777" w:rsidR="002838F8" w:rsidRPr="00E5497D" w:rsidRDefault="002838F8" w:rsidP="006D4BA9">
            <w:pPr>
              <w:rPr>
                <w:sz w:val="20"/>
              </w:rPr>
            </w:pPr>
            <w:r w:rsidRPr="00E5497D">
              <w:rPr>
                <w:iCs/>
                <w:noProof w:val="0"/>
                <w:sz w:val="20"/>
                <w:lang w:eastAsia="ru-RU"/>
              </w:rPr>
              <w:t>Obligatoriu</w:t>
            </w:r>
          </w:p>
        </w:tc>
      </w:tr>
      <w:tr w:rsidR="002838F8" w:rsidRPr="00C10564" w14:paraId="2360F907" w14:textId="77777777" w:rsidTr="006D4BA9">
        <w:trPr>
          <w:trHeight w:val="1050"/>
        </w:trPr>
        <w:tc>
          <w:tcPr>
            <w:tcW w:w="392" w:type="dxa"/>
            <w:shd w:val="clear" w:color="auto" w:fill="auto"/>
          </w:tcPr>
          <w:p w14:paraId="2BDD0801" w14:textId="77777777" w:rsidR="002838F8" w:rsidRPr="00E5497D" w:rsidRDefault="002838F8" w:rsidP="007C11A8">
            <w:pPr>
              <w:pStyle w:val="ListParagraph"/>
              <w:numPr>
                <w:ilvl w:val="0"/>
                <w:numId w:val="36"/>
              </w:numPr>
              <w:shd w:val="clear" w:color="auto" w:fill="FFFFFF" w:themeFill="background1"/>
              <w:tabs>
                <w:tab w:val="clear" w:pos="1134"/>
                <w:tab w:val="left" w:pos="426"/>
              </w:tabs>
              <w:spacing w:before="120" w:after="120"/>
              <w:ind w:hanging="720"/>
              <w:contextualSpacing/>
              <w:jc w:val="left"/>
              <w:rPr>
                <w:iCs/>
                <w:sz w:val="20"/>
                <w:lang w:eastAsia="ru-RU"/>
              </w:rPr>
            </w:pPr>
          </w:p>
        </w:tc>
        <w:tc>
          <w:tcPr>
            <w:tcW w:w="3685" w:type="dxa"/>
            <w:shd w:val="clear" w:color="auto" w:fill="auto"/>
            <w:vAlign w:val="center"/>
          </w:tcPr>
          <w:p w14:paraId="5988E9C6" w14:textId="77777777" w:rsidR="002838F8" w:rsidRPr="00E5497D" w:rsidRDefault="002838F8" w:rsidP="006D4BA9">
            <w:pPr>
              <w:shd w:val="clear" w:color="auto" w:fill="FFFFFF" w:themeFill="background1"/>
              <w:tabs>
                <w:tab w:val="left" w:pos="612"/>
              </w:tabs>
              <w:rPr>
                <w:iCs/>
                <w:noProof w:val="0"/>
                <w:sz w:val="20"/>
                <w:lang w:eastAsia="ru-RU"/>
              </w:rPr>
            </w:pPr>
            <w:r w:rsidRPr="00E5497D">
              <w:rPr>
                <w:sz w:val="20"/>
              </w:rPr>
              <w:t>Declarație privind valabilitatea ofertei</w:t>
            </w:r>
          </w:p>
        </w:tc>
        <w:tc>
          <w:tcPr>
            <w:tcW w:w="4111" w:type="dxa"/>
            <w:shd w:val="clear" w:color="auto" w:fill="auto"/>
            <w:vAlign w:val="center"/>
          </w:tcPr>
          <w:p w14:paraId="747D41D8"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sz w:val="20"/>
              </w:rPr>
              <w:t>Completat  în conformitate cu Anexa nr.8  din Documentația standard pentru realizarea achizițiilor publice de lucrări. Termenul de valabilitate - 90 zile  din data limită de depunere a ofertelor - confirmat prin semnătură electronică;</w:t>
            </w:r>
          </w:p>
        </w:tc>
        <w:tc>
          <w:tcPr>
            <w:tcW w:w="1559" w:type="dxa"/>
            <w:shd w:val="clear" w:color="auto" w:fill="auto"/>
          </w:tcPr>
          <w:p w14:paraId="0453F169" w14:textId="77777777" w:rsidR="002838F8" w:rsidRPr="00E5497D" w:rsidRDefault="002838F8" w:rsidP="006D4BA9">
            <w:pPr>
              <w:rPr>
                <w:sz w:val="20"/>
              </w:rPr>
            </w:pPr>
            <w:r w:rsidRPr="00E5497D">
              <w:rPr>
                <w:iCs/>
                <w:noProof w:val="0"/>
                <w:sz w:val="20"/>
                <w:lang w:eastAsia="ru-RU"/>
              </w:rPr>
              <w:t>Obligatoriu</w:t>
            </w:r>
          </w:p>
        </w:tc>
      </w:tr>
      <w:tr w:rsidR="002838F8" w:rsidRPr="00C10564" w14:paraId="4C43DC5C" w14:textId="77777777" w:rsidTr="006D4BA9">
        <w:trPr>
          <w:trHeight w:val="1050"/>
        </w:trPr>
        <w:tc>
          <w:tcPr>
            <w:tcW w:w="392" w:type="dxa"/>
            <w:shd w:val="clear" w:color="auto" w:fill="auto"/>
          </w:tcPr>
          <w:p w14:paraId="5A3E37A4" w14:textId="77777777" w:rsidR="002838F8" w:rsidRPr="00E5497D" w:rsidRDefault="002838F8" w:rsidP="007C11A8">
            <w:pPr>
              <w:pStyle w:val="ListParagraph"/>
              <w:numPr>
                <w:ilvl w:val="0"/>
                <w:numId w:val="36"/>
              </w:numPr>
              <w:shd w:val="clear" w:color="auto" w:fill="FFFFFF" w:themeFill="background1"/>
              <w:tabs>
                <w:tab w:val="clear" w:pos="1134"/>
                <w:tab w:val="left" w:pos="426"/>
              </w:tabs>
              <w:spacing w:before="120" w:after="120"/>
              <w:ind w:hanging="720"/>
              <w:contextualSpacing/>
              <w:jc w:val="left"/>
              <w:rPr>
                <w:iCs/>
                <w:sz w:val="20"/>
                <w:lang w:eastAsia="ru-RU"/>
              </w:rPr>
            </w:pPr>
          </w:p>
        </w:tc>
        <w:tc>
          <w:tcPr>
            <w:tcW w:w="3685" w:type="dxa"/>
            <w:shd w:val="clear" w:color="auto" w:fill="auto"/>
            <w:vAlign w:val="center"/>
          </w:tcPr>
          <w:p w14:paraId="1FE96DF7" w14:textId="77777777" w:rsidR="002838F8" w:rsidRPr="00E5497D" w:rsidRDefault="002838F8" w:rsidP="006D4BA9">
            <w:pPr>
              <w:shd w:val="clear" w:color="auto" w:fill="FFFFFF" w:themeFill="background1"/>
              <w:tabs>
                <w:tab w:val="left" w:pos="612"/>
              </w:tabs>
              <w:rPr>
                <w:iCs/>
                <w:noProof w:val="0"/>
                <w:sz w:val="20"/>
                <w:lang w:eastAsia="ru-RU"/>
              </w:rPr>
            </w:pPr>
            <w:r w:rsidRPr="00E5497D">
              <w:rPr>
                <w:sz w:val="20"/>
              </w:rPr>
              <w:t xml:space="preserve">Garanția pentru ofertă – </w:t>
            </w:r>
            <w:r>
              <w:rPr>
                <w:sz w:val="20"/>
              </w:rPr>
              <w:t>2</w:t>
            </w:r>
            <w:r w:rsidRPr="00E5497D">
              <w:rPr>
                <w:sz w:val="20"/>
              </w:rPr>
              <w:t xml:space="preserve"> % </w:t>
            </w:r>
            <w:bookmarkStart w:id="45" w:name="_Hlk157600635"/>
            <w:r w:rsidRPr="00E5497D">
              <w:rPr>
                <w:sz w:val="20"/>
              </w:rPr>
              <w:t>din valoarea ofertei fără TVA</w:t>
            </w:r>
            <w:bookmarkEnd w:id="45"/>
          </w:p>
        </w:tc>
        <w:tc>
          <w:tcPr>
            <w:tcW w:w="4111" w:type="dxa"/>
            <w:shd w:val="clear" w:color="auto" w:fill="auto"/>
            <w:vAlign w:val="center"/>
          </w:tcPr>
          <w:p w14:paraId="592C58F9" w14:textId="77777777" w:rsidR="002838F8" w:rsidRPr="00E5497D" w:rsidRDefault="002838F8" w:rsidP="007C11A8">
            <w:pPr>
              <w:pStyle w:val="ListParagraph"/>
              <w:numPr>
                <w:ilvl w:val="0"/>
                <w:numId w:val="35"/>
              </w:numPr>
              <w:shd w:val="clear" w:color="auto" w:fill="FFFFFF" w:themeFill="background1"/>
              <w:tabs>
                <w:tab w:val="right" w:pos="284"/>
              </w:tabs>
              <w:ind w:left="284" w:hanging="284"/>
              <w:rPr>
                <w:sz w:val="20"/>
                <w:lang w:eastAsia="ru-RU"/>
              </w:rPr>
            </w:pPr>
            <w:r w:rsidRPr="00E5497D">
              <w:rPr>
                <w:sz w:val="20"/>
              </w:rPr>
              <w:t>Gаrаnțiа pentru ofertă va fi emisă de о bancă comercială licențiată, completată în соnfоrmitate cu Аnехa nr. 9 din Documentația standard pentru realizarea achizițiilor publice de lucrări; Termenul de valabilitate să fie egal cu perioada de valabilitate al ofertei - 90 zile din data limită de depunere a ofertelor.</w:t>
            </w:r>
          </w:p>
          <w:p w14:paraId="155E23CC" w14:textId="77777777" w:rsidR="002838F8" w:rsidRPr="00E5497D" w:rsidRDefault="002838F8" w:rsidP="006D4BA9">
            <w:pPr>
              <w:shd w:val="clear" w:color="auto" w:fill="FFFFFF" w:themeFill="background1"/>
              <w:tabs>
                <w:tab w:val="left" w:pos="612"/>
              </w:tabs>
              <w:rPr>
                <w:iCs/>
                <w:noProof w:val="0"/>
                <w:sz w:val="20"/>
                <w:lang w:eastAsia="ru-RU"/>
              </w:rPr>
            </w:pPr>
          </w:p>
        </w:tc>
        <w:tc>
          <w:tcPr>
            <w:tcW w:w="1559" w:type="dxa"/>
            <w:shd w:val="clear" w:color="auto" w:fill="auto"/>
          </w:tcPr>
          <w:p w14:paraId="57900CB2" w14:textId="77777777" w:rsidR="002838F8" w:rsidRPr="00E5497D" w:rsidRDefault="002838F8" w:rsidP="006D4BA9">
            <w:pPr>
              <w:rPr>
                <w:sz w:val="20"/>
              </w:rPr>
            </w:pPr>
            <w:r w:rsidRPr="00E5497D">
              <w:rPr>
                <w:iCs/>
                <w:noProof w:val="0"/>
                <w:sz w:val="20"/>
                <w:lang w:eastAsia="ru-RU"/>
              </w:rPr>
              <w:t>Obligatoriu</w:t>
            </w:r>
          </w:p>
        </w:tc>
      </w:tr>
      <w:tr w:rsidR="002838F8" w:rsidRPr="00C10564" w14:paraId="6394A5A4" w14:textId="77777777" w:rsidTr="006D4BA9">
        <w:trPr>
          <w:trHeight w:val="1050"/>
        </w:trPr>
        <w:tc>
          <w:tcPr>
            <w:tcW w:w="392" w:type="dxa"/>
            <w:shd w:val="clear" w:color="auto" w:fill="auto"/>
          </w:tcPr>
          <w:p w14:paraId="62698B23" w14:textId="77777777" w:rsidR="002838F8" w:rsidRPr="00E5497D" w:rsidRDefault="002838F8" w:rsidP="007C11A8">
            <w:pPr>
              <w:pStyle w:val="ListParagraph"/>
              <w:numPr>
                <w:ilvl w:val="0"/>
                <w:numId w:val="36"/>
              </w:numPr>
              <w:shd w:val="clear" w:color="auto" w:fill="FFFFFF" w:themeFill="background1"/>
              <w:tabs>
                <w:tab w:val="clear" w:pos="1134"/>
                <w:tab w:val="left" w:pos="426"/>
              </w:tabs>
              <w:spacing w:before="120" w:after="120"/>
              <w:ind w:hanging="720"/>
              <w:contextualSpacing/>
              <w:jc w:val="left"/>
              <w:rPr>
                <w:iCs/>
                <w:sz w:val="20"/>
                <w:lang w:eastAsia="ru-RU"/>
              </w:rPr>
            </w:pPr>
          </w:p>
        </w:tc>
        <w:tc>
          <w:tcPr>
            <w:tcW w:w="3685" w:type="dxa"/>
            <w:shd w:val="clear" w:color="auto" w:fill="auto"/>
            <w:vAlign w:val="center"/>
          </w:tcPr>
          <w:p w14:paraId="060BB621"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Oferta</w:t>
            </w:r>
          </w:p>
        </w:tc>
        <w:tc>
          <w:tcPr>
            <w:tcW w:w="4111" w:type="dxa"/>
            <w:shd w:val="clear" w:color="auto" w:fill="auto"/>
          </w:tcPr>
          <w:p w14:paraId="0A56BF7F"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Întocmită și semnată în format electronic în modul stabilit de secțiunea a 3-a și a 4-a din Documentația standard</w:t>
            </w:r>
            <w:r w:rsidRPr="00E5497D">
              <w:rPr>
                <w:sz w:val="20"/>
              </w:rPr>
              <w:t xml:space="preserve"> </w:t>
            </w:r>
            <w:r w:rsidRPr="00E5497D">
              <w:rPr>
                <w:iCs/>
                <w:noProof w:val="0"/>
                <w:sz w:val="20"/>
                <w:lang w:eastAsia="ru-RU"/>
              </w:rPr>
              <w:t>pentru realizarea achizițiilor publice de lucrări.</w:t>
            </w:r>
          </w:p>
          <w:p w14:paraId="3CFD24C2"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Oferta elaborată de ofertant trebuie să cuprindă:</w:t>
            </w:r>
          </w:p>
          <w:p w14:paraId="5677F41A"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1) Propunerea tehnică - care va conține:</w:t>
            </w:r>
          </w:p>
          <w:p w14:paraId="52DC6A2D"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a) Specificațiile tehnice, elaborate în conformitate cu anexa nr. 1 la Contractul-model conținut in anexa nr. 26 din Documentația standard;</w:t>
            </w:r>
          </w:p>
          <w:p w14:paraId="6CE22D4A"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b) Documentația de deviz - formularele 3, 5și 7</w:t>
            </w:r>
          </w:p>
          <w:p w14:paraId="3BF07422"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în formă desfășurată.</w:t>
            </w:r>
          </w:p>
          <w:p w14:paraId="12A406C2"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2) Propunerea financiară elaborată în conformitate cu anexa nr. 2 la Contractul-model conținut în anexa nr. 26 din Documentația standard.</w:t>
            </w:r>
          </w:p>
          <w:p w14:paraId="39A4021D" w14:textId="77777777" w:rsidR="002838F8" w:rsidRPr="00E5497D" w:rsidRDefault="002838F8" w:rsidP="006D4BA9">
            <w:pPr>
              <w:shd w:val="clear" w:color="auto" w:fill="FFFFFF" w:themeFill="background1"/>
              <w:tabs>
                <w:tab w:val="left" w:pos="612"/>
              </w:tabs>
              <w:jc w:val="both"/>
              <w:rPr>
                <w:iCs/>
                <w:noProof w:val="0"/>
                <w:sz w:val="20"/>
                <w:lang w:eastAsia="ru-RU"/>
              </w:rPr>
            </w:pPr>
          </w:p>
          <w:p w14:paraId="63F1F0DE"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Informație cu privire la prețuri, tarife, precum și alte condiții financi</w:t>
            </w:r>
            <w:r>
              <w:rPr>
                <w:iCs/>
                <w:noProof w:val="0"/>
                <w:sz w:val="20"/>
                <w:lang w:eastAsia="ru-RU"/>
              </w:rPr>
              <w:t>are și comerciale legate de obi</w:t>
            </w:r>
            <w:r w:rsidRPr="00E5497D">
              <w:rPr>
                <w:iCs/>
                <w:noProof w:val="0"/>
                <w:sz w:val="20"/>
                <w:lang w:eastAsia="ru-RU"/>
              </w:rPr>
              <w:t>etul contractului.</w:t>
            </w:r>
          </w:p>
          <w:p w14:paraId="53B268C9" w14:textId="77777777" w:rsidR="002838F8" w:rsidRPr="00B11CD0" w:rsidRDefault="002838F8" w:rsidP="006D4BA9">
            <w:pPr>
              <w:shd w:val="clear" w:color="auto" w:fill="FFFFFF" w:themeFill="background1"/>
              <w:tabs>
                <w:tab w:val="left" w:pos="612"/>
              </w:tabs>
              <w:jc w:val="both"/>
              <w:rPr>
                <w:b/>
                <w:iCs/>
                <w:noProof w:val="0"/>
                <w:sz w:val="20"/>
                <w:lang w:eastAsia="ru-RU"/>
              </w:rPr>
            </w:pPr>
            <w:r w:rsidRPr="00B11CD0">
              <w:rPr>
                <w:b/>
                <w:iCs/>
                <w:noProof w:val="0"/>
                <w:sz w:val="20"/>
                <w:lang w:eastAsia="ru-RU"/>
              </w:rPr>
              <w:t>Cu indicarea obligatorie a perioadei de garanție pent</w:t>
            </w:r>
            <w:r>
              <w:rPr>
                <w:b/>
                <w:iCs/>
                <w:noProof w:val="0"/>
                <w:sz w:val="20"/>
                <w:lang w:eastAsia="ru-RU"/>
              </w:rPr>
              <w:t>ru lucrările executate – minim 3</w:t>
            </w:r>
            <w:r w:rsidRPr="00B11CD0">
              <w:rPr>
                <w:b/>
                <w:iCs/>
                <w:noProof w:val="0"/>
                <w:sz w:val="20"/>
                <w:lang w:eastAsia="ru-RU"/>
              </w:rPr>
              <w:t xml:space="preserve"> ani.</w:t>
            </w:r>
          </w:p>
        </w:tc>
        <w:tc>
          <w:tcPr>
            <w:tcW w:w="1559" w:type="dxa"/>
            <w:shd w:val="clear" w:color="auto" w:fill="auto"/>
          </w:tcPr>
          <w:p w14:paraId="7E6AD5AF" w14:textId="77777777" w:rsidR="002838F8" w:rsidRPr="00E5497D" w:rsidRDefault="002838F8" w:rsidP="006D4BA9">
            <w:pPr>
              <w:rPr>
                <w:sz w:val="20"/>
              </w:rPr>
            </w:pPr>
            <w:r w:rsidRPr="00E5497D">
              <w:rPr>
                <w:iCs/>
                <w:noProof w:val="0"/>
                <w:sz w:val="20"/>
                <w:lang w:eastAsia="ru-RU"/>
              </w:rPr>
              <w:t>Obligatoriu</w:t>
            </w:r>
          </w:p>
        </w:tc>
      </w:tr>
      <w:tr w:rsidR="002838F8" w:rsidRPr="00C10564" w14:paraId="6BC748AB" w14:textId="77777777" w:rsidTr="006D4BA9">
        <w:tc>
          <w:tcPr>
            <w:tcW w:w="392" w:type="dxa"/>
            <w:shd w:val="clear" w:color="auto" w:fill="auto"/>
          </w:tcPr>
          <w:p w14:paraId="58A36336"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0F21F845" w14:textId="77777777" w:rsidR="002838F8" w:rsidRPr="00602A2A" w:rsidRDefault="002838F8" w:rsidP="006D4BA9">
            <w:pPr>
              <w:pStyle w:val="Default"/>
              <w:rPr>
                <w:rFonts w:ascii="Times New Roman" w:hAnsi="Times New Roman" w:cs="Times New Roman"/>
                <w:sz w:val="20"/>
                <w:szCs w:val="22"/>
              </w:rPr>
            </w:pPr>
            <w:r w:rsidRPr="00E5497D">
              <w:rPr>
                <w:rFonts w:ascii="Times New Roman" w:hAnsi="Times New Roman" w:cs="Times New Roman"/>
                <w:sz w:val="20"/>
                <w:szCs w:val="22"/>
              </w:rPr>
              <w:t xml:space="preserve">DUAE </w:t>
            </w:r>
          </w:p>
        </w:tc>
        <w:tc>
          <w:tcPr>
            <w:tcW w:w="4111" w:type="dxa"/>
            <w:shd w:val="clear" w:color="auto" w:fill="auto"/>
          </w:tcPr>
          <w:p w14:paraId="253E26E4" w14:textId="77777777" w:rsidR="002838F8" w:rsidRPr="00E5497D" w:rsidRDefault="002838F8" w:rsidP="006D4BA9">
            <w:pPr>
              <w:pStyle w:val="Default"/>
              <w:rPr>
                <w:rFonts w:ascii="Times New Roman" w:hAnsi="Times New Roman" w:cs="Times New Roman"/>
                <w:sz w:val="20"/>
                <w:szCs w:val="22"/>
              </w:rPr>
            </w:pPr>
            <w:r w:rsidRPr="00E5497D">
              <w:rPr>
                <w:rFonts w:ascii="Times New Roman" w:hAnsi="Times New Roman" w:cs="Times New Roman"/>
                <w:sz w:val="20"/>
                <w:szCs w:val="22"/>
              </w:rPr>
              <w:t xml:space="preserve">Original. Confirmat prin aplicarea semnaturii electronice al participantului. </w:t>
            </w:r>
          </w:p>
        </w:tc>
        <w:tc>
          <w:tcPr>
            <w:tcW w:w="1559" w:type="dxa"/>
            <w:shd w:val="clear" w:color="auto" w:fill="auto"/>
          </w:tcPr>
          <w:p w14:paraId="5C66B8AA" w14:textId="77777777" w:rsidR="002838F8" w:rsidRPr="00E5497D" w:rsidRDefault="002838F8" w:rsidP="006D4BA9">
            <w:pPr>
              <w:shd w:val="clear" w:color="auto" w:fill="FFFFFF" w:themeFill="background1"/>
              <w:tabs>
                <w:tab w:val="left" w:pos="612"/>
              </w:tabs>
              <w:spacing w:before="120" w:after="120"/>
              <w:rPr>
                <w:iCs/>
                <w:noProof w:val="0"/>
                <w:sz w:val="20"/>
                <w:lang w:eastAsia="ru-RU"/>
              </w:rPr>
            </w:pPr>
            <w:r w:rsidRPr="00E5497D">
              <w:rPr>
                <w:iCs/>
                <w:noProof w:val="0"/>
                <w:sz w:val="20"/>
                <w:lang w:eastAsia="ru-RU"/>
              </w:rPr>
              <w:t>Obligatoriu</w:t>
            </w:r>
          </w:p>
        </w:tc>
      </w:tr>
      <w:tr w:rsidR="002838F8" w:rsidRPr="00C10564" w14:paraId="2557B5C1" w14:textId="77777777" w:rsidTr="006D4BA9">
        <w:tc>
          <w:tcPr>
            <w:tcW w:w="392" w:type="dxa"/>
            <w:shd w:val="clear" w:color="auto" w:fill="auto"/>
          </w:tcPr>
          <w:p w14:paraId="573BAC13"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27453ABB" w14:textId="77777777" w:rsidR="002838F8" w:rsidRPr="00E5497D" w:rsidRDefault="002838F8" w:rsidP="006D4BA9">
            <w:pPr>
              <w:shd w:val="clear" w:color="auto" w:fill="FFFFFF" w:themeFill="background1"/>
              <w:tabs>
                <w:tab w:val="left" w:pos="612"/>
              </w:tabs>
              <w:rPr>
                <w:iCs/>
                <w:noProof w:val="0"/>
                <w:sz w:val="20"/>
                <w:lang w:eastAsia="ru-RU"/>
              </w:rPr>
            </w:pPr>
            <w:r w:rsidRPr="00E5497D">
              <w:rPr>
                <w:sz w:val="20"/>
                <w:lang w:eastAsia="ro-RO"/>
              </w:rPr>
              <w:t>Certificat de atribuire al contului bancar</w:t>
            </w:r>
          </w:p>
        </w:tc>
        <w:tc>
          <w:tcPr>
            <w:tcW w:w="4111" w:type="dxa"/>
            <w:shd w:val="clear" w:color="auto" w:fill="auto"/>
            <w:vAlign w:val="center"/>
          </w:tcPr>
          <w:p w14:paraId="25EAEC01"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sz w:val="20"/>
                <w:lang w:eastAsia="ro-RO"/>
              </w:rPr>
              <w:t xml:space="preserve">Eliberat de banca deținătoare de cont, copie,  confirmată prin </w:t>
            </w:r>
            <w:r w:rsidRPr="00E5497D">
              <w:rPr>
                <w:sz w:val="20"/>
              </w:rPr>
              <w:t>semnătură electronică;</w:t>
            </w:r>
          </w:p>
        </w:tc>
        <w:tc>
          <w:tcPr>
            <w:tcW w:w="1559" w:type="dxa"/>
            <w:shd w:val="clear" w:color="auto" w:fill="auto"/>
            <w:vAlign w:val="center"/>
          </w:tcPr>
          <w:p w14:paraId="406CB48F"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7C1B1991" w14:textId="77777777" w:rsidTr="006D4BA9">
        <w:tc>
          <w:tcPr>
            <w:tcW w:w="392" w:type="dxa"/>
            <w:shd w:val="clear" w:color="auto" w:fill="auto"/>
          </w:tcPr>
          <w:p w14:paraId="30E484DB"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49C993EF" w14:textId="77777777" w:rsidR="002838F8" w:rsidRPr="00E5497D" w:rsidRDefault="002838F8" w:rsidP="006D4BA9">
            <w:pPr>
              <w:shd w:val="clear" w:color="auto" w:fill="FFFFFF" w:themeFill="background1"/>
              <w:tabs>
                <w:tab w:val="left" w:pos="612"/>
              </w:tabs>
              <w:rPr>
                <w:iCs/>
                <w:noProof w:val="0"/>
                <w:sz w:val="20"/>
                <w:lang w:eastAsia="ru-RU"/>
              </w:rPr>
            </w:pPr>
            <w:r w:rsidRPr="00E5497D">
              <w:rPr>
                <w:sz w:val="20"/>
                <w:lang w:eastAsia="ro-RO"/>
              </w:rPr>
              <w:t>Dovada înregistrării juridice</w:t>
            </w:r>
          </w:p>
        </w:tc>
        <w:tc>
          <w:tcPr>
            <w:tcW w:w="4111" w:type="dxa"/>
            <w:shd w:val="clear" w:color="auto" w:fill="auto"/>
            <w:vAlign w:val="center"/>
          </w:tcPr>
          <w:p w14:paraId="553D1183"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sz w:val="20"/>
                <w:lang w:eastAsia="ro-RO"/>
              </w:rPr>
              <w:t xml:space="preserve">Certificat / decizie de înregistrare a întreprinderii / extras din Registrul de Stat al persoanelor juridice – copie,  confirmată prin </w:t>
            </w:r>
            <w:r w:rsidRPr="00E5497D">
              <w:rPr>
                <w:sz w:val="20"/>
              </w:rPr>
              <w:t>semnătură electronică;</w:t>
            </w:r>
            <w:r w:rsidRPr="00E5497D">
              <w:rPr>
                <w:sz w:val="20"/>
                <w:lang w:eastAsia="ro-RO"/>
              </w:rPr>
              <w:t xml:space="preserve">  </w:t>
            </w:r>
          </w:p>
        </w:tc>
        <w:tc>
          <w:tcPr>
            <w:tcW w:w="1559" w:type="dxa"/>
            <w:shd w:val="clear" w:color="auto" w:fill="auto"/>
            <w:vAlign w:val="center"/>
          </w:tcPr>
          <w:p w14:paraId="22D5B8B1"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2FDF5CE9" w14:textId="77777777" w:rsidTr="006D4BA9">
        <w:tc>
          <w:tcPr>
            <w:tcW w:w="392" w:type="dxa"/>
            <w:shd w:val="clear" w:color="auto" w:fill="auto"/>
          </w:tcPr>
          <w:p w14:paraId="36B0C384"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364971E6"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Manualul Calității</w:t>
            </w:r>
          </w:p>
        </w:tc>
        <w:tc>
          <w:tcPr>
            <w:tcW w:w="4111" w:type="dxa"/>
            <w:shd w:val="clear" w:color="auto" w:fill="auto"/>
            <w:vAlign w:val="center"/>
          </w:tcPr>
          <w:p w14:paraId="3AA36151"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Confirmat prin semnătură electronică;</w:t>
            </w:r>
          </w:p>
        </w:tc>
        <w:tc>
          <w:tcPr>
            <w:tcW w:w="1559" w:type="dxa"/>
            <w:shd w:val="clear" w:color="auto" w:fill="auto"/>
            <w:vAlign w:val="center"/>
          </w:tcPr>
          <w:p w14:paraId="28D93552"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68B25C0F" w14:textId="77777777" w:rsidTr="006D4BA9">
        <w:tc>
          <w:tcPr>
            <w:tcW w:w="392" w:type="dxa"/>
            <w:shd w:val="clear" w:color="auto" w:fill="auto"/>
          </w:tcPr>
          <w:p w14:paraId="26FC337C"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344FD18C"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Disponibilitate de bani lichizi sau capital circulant, de resurse creditare sau alte mijloace financiare (suma)</w:t>
            </w:r>
          </w:p>
        </w:tc>
        <w:tc>
          <w:tcPr>
            <w:tcW w:w="4111" w:type="dxa"/>
            <w:shd w:val="clear" w:color="auto" w:fill="auto"/>
            <w:vAlign w:val="center"/>
          </w:tcPr>
          <w:p w14:paraId="7526B5DB"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 xml:space="preserve">Minim </w:t>
            </w:r>
            <w:r>
              <w:rPr>
                <w:iCs/>
                <w:noProof w:val="0"/>
                <w:sz w:val="20"/>
                <w:lang w:eastAsia="ru-RU"/>
              </w:rPr>
              <w:t>3 000 000,00</w:t>
            </w:r>
            <w:r w:rsidRPr="00E5497D">
              <w:rPr>
                <w:iCs/>
                <w:noProof w:val="0"/>
                <w:sz w:val="20"/>
                <w:lang w:eastAsia="ru-RU"/>
              </w:rPr>
              <w:t>.</w:t>
            </w:r>
          </w:p>
          <w:p w14:paraId="691B9621"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 xml:space="preserve">Operatorul economic va prezenta extrasul din contul bancar sau contract / linie creditară valabilă - confirmat prin semnătură electronică; </w:t>
            </w:r>
          </w:p>
        </w:tc>
        <w:tc>
          <w:tcPr>
            <w:tcW w:w="1559" w:type="dxa"/>
            <w:shd w:val="clear" w:color="auto" w:fill="auto"/>
            <w:vAlign w:val="center"/>
          </w:tcPr>
          <w:p w14:paraId="625B6EB1"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78FCB748" w14:textId="77777777" w:rsidTr="006D4BA9">
        <w:tc>
          <w:tcPr>
            <w:tcW w:w="392" w:type="dxa"/>
            <w:shd w:val="clear" w:color="auto" w:fill="auto"/>
          </w:tcPr>
          <w:p w14:paraId="1D828A89"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34097081" w14:textId="77777777" w:rsidR="002838F8" w:rsidRPr="00AE3ECD" w:rsidRDefault="002838F8" w:rsidP="006D4BA9">
            <w:pPr>
              <w:ind w:right="-57"/>
              <w:rPr>
                <w:rFonts w:eastAsia="PMingLiU"/>
                <w:bCs/>
              </w:rPr>
            </w:pPr>
            <w:r w:rsidRPr="00E5497D">
              <w:rPr>
                <w:iCs/>
                <w:noProof w:val="0"/>
                <w:sz w:val="20"/>
                <w:lang w:eastAsia="ru-RU"/>
              </w:rPr>
              <w:t xml:space="preserve">Certificatul de </w:t>
            </w:r>
            <w:r>
              <w:rPr>
                <w:iCs/>
                <w:noProof w:val="0"/>
                <w:sz w:val="20"/>
                <w:lang w:eastAsia="ru-RU"/>
              </w:rPr>
              <w:t xml:space="preserve">atestare tehnico – profesională, </w:t>
            </w:r>
            <w:r>
              <w:rPr>
                <w:rFonts w:eastAsia="PMingLiU"/>
                <w:bCs/>
              </w:rPr>
              <w:t>pentru domeniul corespunzător lucrărilor</w:t>
            </w:r>
          </w:p>
          <w:p w14:paraId="692DCA52" w14:textId="77777777" w:rsidR="002838F8" w:rsidRPr="00E5497D" w:rsidRDefault="002838F8" w:rsidP="006D4BA9">
            <w:pPr>
              <w:pStyle w:val="ListParagraph"/>
              <w:numPr>
                <w:ilvl w:val="0"/>
                <w:numId w:val="0"/>
              </w:numPr>
              <w:ind w:left="720"/>
              <w:rPr>
                <w:iCs/>
                <w:sz w:val="20"/>
                <w:lang w:eastAsia="ru-RU"/>
              </w:rPr>
            </w:pPr>
          </w:p>
        </w:tc>
        <w:tc>
          <w:tcPr>
            <w:tcW w:w="4111" w:type="dxa"/>
            <w:shd w:val="clear" w:color="auto" w:fill="auto"/>
            <w:vAlign w:val="center"/>
          </w:tcPr>
          <w:p w14:paraId="1CB7943E" w14:textId="77777777" w:rsidR="002838F8" w:rsidRPr="00B11DAE" w:rsidRDefault="002838F8" w:rsidP="006D4BA9">
            <w:pPr>
              <w:ind w:left="-57" w:right="-57"/>
              <w:rPr>
                <w:rFonts w:eastAsia="PMingLiU"/>
                <w:bCs/>
              </w:rPr>
            </w:pPr>
            <w:r w:rsidRPr="00B11DAE">
              <w:rPr>
                <w:rFonts w:eastAsia="PMingLiU"/>
                <w:bCs/>
              </w:rPr>
              <w:t xml:space="preserve">Operatorul economic va demonstra că în cadrul entității este angajat diriginte de şantier atestat, a cărui vechime în acest </w:t>
            </w:r>
            <w:r w:rsidRPr="00B11DAE">
              <w:rPr>
                <w:rFonts w:eastAsia="PMingLiU"/>
                <w:bCs/>
              </w:rPr>
              <w:lastRenderedPageBreak/>
              <w:t>domeniu de activitate nu este mai mică de 3 ani pentru domeniul:</w:t>
            </w:r>
          </w:p>
          <w:p w14:paraId="49BEC9F1" w14:textId="77777777" w:rsidR="002838F8" w:rsidRPr="00E5497D" w:rsidRDefault="002838F8" w:rsidP="006D4BA9">
            <w:pPr>
              <w:shd w:val="clear" w:color="auto" w:fill="FFFFFF" w:themeFill="background1"/>
              <w:tabs>
                <w:tab w:val="left" w:pos="612"/>
              </w:tabs>
              <w:jc w:val="both"/>
              <w:rPr>
                <w:iCs/>
                <w:noProof w:val="0"/>
                <w:sz w:val="20"/>
                <w:lang w:eastAsia="ru-RU"/>
              </w:rPr>
            </w:pPr>
            <w:r w:rsidRPr="00B11DAE">
              <w:rPr>
                <w:rFonts w:eastAsia="PMingLiU"/>
                <w:bCs/>
              </w:rPr>
              <w:t xml:space="preserve">Diriginte de șantier atestat pentru domeniul </w:t>
            </w:r>
            <w:r>
              <w:rPr>
                <w:rFonts w:eastAsia="PMingLiU"/>
                <w:bCs/>
              </w:rPr>
              <w:t>corespunzător lucrărilor</w:t>
            </w:r>
            <w:r w:rsidRPr="00B11DAE">
              <w:rPr>
                <w:rFonts w:eastAsia="PMingLiU"/>
                <w:bCs/>
              </w:rPr>
              <w:t xml:space="preserve"> </w:t>
            </w:r>
            <w:r w:rsidRPr="00B11DAE">
              <w:rPr>
                <w:rFonts w:eastAsia="PMingLiU"/>
                <w:bCs/>
                <w:i/>
              </w:rPr>
              <w:t>(vor fi furnizate documente, care să ateste studiile, calificările, experiența profesională, certificatul de atestare tehnico-profesională).</w:t>
            </w:r>
          </w:p>
        </w:tc>
        <w:tc>
          <w:tcPr>
            <w:tcW w:w="1559" w:type="dxa"/>
            <w:shd w:val="clear" w:color="auto" w:fill="auto"/>
            <w:vAlign w:val="center"/>
          </w:tcPr>
          <w:p w14:paraId="3755FDF7"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lastRenderedPageBreak/>
              <w:t>Obligatoriu</w:t>
            </w:r>
          </w:p>
        </w:tc>
      </w:tr>
      <w:tr w:rsidR="002838F8" w:rsidRPr="00C10564" w14:paraId="5F8A51A9" w14:textId="77777777" w:rsidTr="006D4BA9">
        <w:tc>
          <w:tcPr>
            <w:tcW w:w="392" w:type="dxa"/>
            <w:shd w:val="clear" w:color="auto" w:fill="auto"/>
          </w:tcPr>
          <w:p w14:paraId="12103B19"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13B7DDF7"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 xml:space="preserve">Lichiditate generală </w:t>
            </w:r>
          </w:p>
        </w:tc>
        <w:tc>
          <w:tcPr>
            <w:tcW w:w="4111" w:type="dxa"/>
            <w:shd w:val="clear" w:color="auto" w:fill="auto"/>
            <w:vAlign w:val="center"/>
          </w:tcPr>
          <w:p w14:paraId="0FCB02D5"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 xml:space="preserve">Certificat eliberat de participant - confirmat prin semnătură electronică; Lichiditatea trebuie să fie </w:t>
            </w:r>
            <w:r>
              <w:rPr>
                <w:iCs/>
                <w:noProof w:val="0"/>
                <w:sz w:val="20"/>
                <w:lang w:eastAsia="ru-RU"/>
              </w:rPr>
              <w:t>nu mai puțin de 10</w:t>
            </w:r>
            <w:r w:rsidRPr="00E5497D">
              <w:rPr>
                <w:iCs/>
                <w:noProof w:val="0"/>
                <w:sz w:val="20"/>
                <w:lang w:eastAsia="ru-RU"/>
              </w:rPr>
              <w:t>0%.</w:t>
            </w:r>
          </w:p>
        </w:tc>
        <w:tc>
          <w:tcPr>
            <w:tcW w:w="1559" w:type="dxa"/>
            <w:shd w:val="clear" w:color="auto" w:fill="auto"/>
            <w:vAlign w:val="center"/>
          </w:tcPr>
          <w:p w14:paraId="7A385E65"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770308AD" w14:textId="77777777" w:rsidTr="006D4BA9">
        <w:tc>
          <w:tcPr>
            <w:tcW w:w="392" w:type="dxa"/>
            <w:shd w:val="clear" w:color="auto" w:fill="auto"/>
          </w:tcPr>
          <w:p w14:paraId="586B9BBB"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33423EE2" w14:textId="77777777" w:rsidR="002838F8" w:rsidRPr="00E5497D" w:rsidRDefault="002838F8" w:rsidP="006D4BA9">
            <w:pPr>
              <w:shd w:val="clear" w:color="auto" w:fill="FFFFFF" w:themeFill="background1"/>
              <w:tabs>
                <w:tab w:val="left" w:pos="612"/>
              </w:tabs>
              <w:rPr>
                <w:iCs/>
                <w:noProof w:val="0"/>
                <w:sz w:val="20"/>
                <w:lang w:eastAsia="ru-RU"/>
              </w:rPr>
            </w:pPr>
            <w:r>
              <w:rPr>
                <w:iCs/>
                <w:noProof w:val="0"/>
                <w:sz w:val="20"/>
                <w:lang w:eastAsia="ru-RU"/>
              </w:rPr>
              <w:t>Cifra medie de afaceri pentru ultimii 3 ani de activitate (2021-2023)</w:t>
            </w:r>
          </w:p>
        </w:tc>
        <w:tc>
          <w:tcPr>
            <w:tcW w:w="4111" w:type="dxa"/>
            <w:shd w:val="clear" w:color="auto" w:fill="auto"/>
            <w:vAlign w:val="center"/>
          </w:tcPr>
          <w:p w14:paraId="0F7337CD" w14:textId="77777777" w:rsidR="002838F8" w:rsidRDefault="002838F8" w:rsidP="006D4BA9">
            <w:pPr>
              <w:shd w:val="clear" w:color="auto" w:fill="FFFFFF" w:themeFill="background1"/>
              <w:tabs>
                <w:tab w:val="left" w:pos="612"/>
              </w:tabs>
              <w:rPr>
                <w:rFonts w:eastAsia="PMingLiU"/>
                <w:bCs/>
              </w:rPr>
            </w:pPr>
            <w:r>
              <w:rPr>
                <w:rFonts w:eastAsia="PMingLiU"/>
                <w:bCs/>
              </w:rPr>
              <w:t xml:space="preserve">Conform art 36 pct.1 din DS </w:t>
            </w:r>
          </w:p>
          <w:p w14:paraId="523062D4" w14:textId="77777777" w:rsidR="002838F8" w:rsidRPr="00E5497D" w:rsidRDefault="002838F8" w:rsidP="006D4BA9">
            <w:pPr>
              <w:shd w:val="clear" w:color="auto" w:fill="FFFFFF" w:themeFill="background1"/>
              <w:tabs>
                <w:tab w:val="left" w:pos="612"/>
              </w:tabs>
              <w:rPr>
                <w:iCs/>
                <w:noProof w:val="0"/>
                <w:sz w:val="20"/>
                <w:lang w:eastAsia="ru-RU"/>
              </w:rPr>
            </w:pPr>
            <w:r w:rsidRPr="00B11DAE">
              <w:rPr>
                <w:rFonts w:eastAsia="PMingLiU"/>
                <w:bCs/>
              </w:rPr>
              <w:t xml:space="preserve">Operatorul economic va demonstra </w:t>
            </w:r>
            <w:r w:rsidRPr="00FF430B">
              <w:t xml:space="preserve">realizarea unei cifre medii anuale de afaceri în ultimii 3 ani </w:t>
            </w:r>
            <w:r>
              <w:t>dublu față de suma ofertei la prezentul obiect</w:t>
            </w:r>
          </w:p>
        </w:tc>
        <w:tc>
          <w:tcPr>
            <w:tcW w:w="1559" w:type="dxa"/>
            <w:shd w:val="clear" w:color="auto" w:fill="auto"/>
            <w:vAlign w:val="center"/>
          </w:tcPr>
          <w:p w14:paraId="254C3110"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4F1BC5C5" w14:textId="77777777" w:rsidTr="006D4BA9">
        <w:tc>
          <w:tcPr>
            <w:tcW w:w="392" w:type="dxa"/>
            <w:shd w:val="clear" w:color="auto" w:fill="auto"/>
          </w:tcPr>
          <w:p w14:paraId="4A70DB32"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6695DADD"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Certificatul privind lipsa sau existența datoriilor făță de bugetul public național</w:t>
            </w:r>
          </w:p>
        </w:tc>
        <w:tc>
          <w:tcPr>
            <w:tcW w:w="4111" w:type="dxa"/>
            <w:shd w:val="clear" w:color="auto" w:fill="auto"/>
            <w:vAlign w:val="center"/>
          </w:tcPr>
          <w:p w14:paraId="1DFA37FD"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Eliberat de către Inspectoratul Fiscal; Valabilitatea certificatului - conform cerințelor Serviciului Fiscal de Stat al Republicii Moldova - copie, confirmat prin semnătură electronică;</w:t>
            </w:r>
          </w:p>
        </w:tc>
        <w:tc>
          <w:tcPr>
            <w:tcW w:w="1559" w:type="dxa"/>
            <w:shd w:val="clear" w:color="auto" w:fill="auto"/>
            <w:vAlign w:val="center"/>
          </w:tcPr>
          <w:p w14:paraId="2342A760"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70C978CD" w14:textId="77777777" w:rsidTr="006D4BA9">
        <w:tc>
          <w:tcPr>
            <w:tcW w:w="392" w:type="dxa"/>
            <w:shd w:val="clear" w:color="auto" w:fill="auto"/>
          </w:tcPr>
          <w:p w14:paraId="777F03BC"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5EBF3616" w14:textId="77777777" w:rsidR="002838F8" w:rsidRPr="00E5497D" w:rsidRDefault="002838F8" w:rsidP="006D4BA9">
            <w:pPr>
              <w:shd w:val="clear" w:color="auto" w:fill="FFFFFF" w:themeFill="background1"/>
              <w:tabs>
                <w:tab w:val="left" w:pos="612"/>
              </w:tabs>
              <w:rPr>
                <w:iCs/>
                <w:noProof w:val="0"/>
                <w:sz w:val="20"/>
                <w:lang w:eastAsia="ru-RU"/>
              </w:rPr>
            </w:pPr>
            <w:r>
              <w:rPr>
                <w:iCs/>
                <w:noProof w:val="0"/>
                <w:sz w:val="20"/>
                <w:lang w:eastAsia="ru-RU"/>
              </w:rPr>
              <w:t>Situația financiară</w:t>
            </w:r>
          </w:p>
        </w:tc>
        <w:tc>
          <w:tcPr>
            <w:tcW w:w="4111" w:type="dxa"/>
            <w:shd w:val="clear" w:color="auto" w:fill="auto"/>
            <w:vAlign w:val="center"/>
          </w:tcPr>
          <w:p w14:paraId="688ACE52" w14:textId="77777777" w:rsidR="002838F8" w:rsidRPr="00E5497D" w:rsidRDefault="002838F8" w:rsidP="006D4BA9">
            <w:pPr>
              <w:shd w:val="clear" w:color="auto" w:fill="FFFFFF" w:themeFill="background1"/>
              <w:tabs>
                <w:tab w:val="left" w:pos="612"/>
              </w:tabs>
              <w:jc w:val="both"/>
              <w:rPr>
                <w:iCs/>
                <w:noProof w:val="0"/>
                <w:sz w:val="20"/>
                <w:lang w:eastAsia="ru-RU"/>
              </w:rPr>
            </w:pPr>
            <w:r>
              <w:rPr>
                <w:iCs/>
                <w:noProof w:val="0"/>
                <w:sz w:val="20"/>
                <w:lang w:eastAsia="ru-RU"/>
              </w:rPr>
              <w:t xml:space="preserve">Pentru perioada de gestiune anterioară, </w:t>
            </w:r>
            <w:r w:rsidRPr="00FF430B">
              <w:t>avizat şi înregistrat de organele competente</w:t>
            </w:r>
          </w:p>
        </w:tc>
        <w:tc>
          <w:tcPr>
            <w:tcW w:w="1559" w:type="dxa"/>
            <w:shd w:val="clear" w:color="auto" w:fill="auto"/>
            <w:vAlign w:val="center"/>
          </w:tcPr>
          <w:p w14:paraId="301A01F2"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p>
        </w:tc>
      </w:tr>
      <w:tr w:rsidR="002838F8" w:rsidRPr="00C10564" w14:paraId="4219F401" w14:textId="77777777" w:rsidTr="006D4BA9">
        <w:tc>
          <w:tcPr>
            <w:tcW w:w="392" w:type="dxa"/>
            <w:shd w:val="clear" w:color="auto" w:fill="auto"/>
          </w:tcPr>
          <w:p w14:paraId="7C2C5325"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4B7EAA40"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Graficul de executare a lucrărilor</w:t>
            </w:r>
          </w:p>
        </w:tc>
        <w:tc>
          <w:tcPr>
            <w:tcW w:w="4111" w:type="dxa"/>
            <w:shd w:val="clear" w:color="auto" w:fill="auto"/>
          </w:tcPr>
          <w:p w14:paraId="5556442C"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Completat în conformitate cu Anexa nr.10 din Documentația standard pentru realizarea achizițiilor publice de lucrări - confirmat prin semnătură electronică;</w:t>
            </w:r>
          </w:p>
        </w:tc>
        <w:tc>
          <w:tcPr>
            <w:tcW w:w="1559" w:type="dxa"/>
            <w:shd w:val="clear" w:color="auto" w:fill="auto"/>
            <w:vAlign w:val="center"/>
          </w:tcPr>
          <w:p w14:paraId="69822D8A"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04AAB1E4" w14:textId="77777777" w:rsidTr="006D4BA9">
        <w:tc>
          <w:tcPr>
            <w:tcW w:w="392" w:type="dxa"/>
            <w:shd w:val="clear" w:color="auto" w:fill="auto"/>
          </w:tcPr>
          <w:p w14:paraId="78B2A147"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77E2159A"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Declarație privind lista principalelor lucrări executate în ultimul an de activitate</w:t>
            </w:r>
          </w:p>
        </w:tc>
        <w:tc>
          <w:tcPr>
            <w:tcW w:w="4111" w:type="dxa"/>
            <w:shd w:val="clear" w:color="auto" w:fill="auto"/>
            <w:vAlign w:val="center"/>
          </w:tcPr>
          <w:p w14:paraId="3763BC0B" w14:textId="77777777" w:rsidR="002838F8"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Completat în conformitate cu Anexa nr. 13 din Documentația standard pentru realizarea achizițiilor publice de lucrări - confirmat prin semnătură electronică;</w:t>
            </w:r>
          </w:p>
          <w:p w14:paraId="0831B8A8" w14:textId="77777777" w:rsidR="002838F8" w:rsidRPr="0071236C" w:rsidRDefault="002838F8" w:rsidP="006D4BA9">
            <w:pPr>
              <w:shd w:val="clear" w:color="auto" w:fill="FFFFFF" w:themeFill="background1"/>
              <w:tabs>
                <w:tab w:val="left" w:pos="612"/>
              </w:tabs>
              <w:jc w:val="both"/>
              <w:rPr>
                <w:i/>
                <w:iCs/>
                <w:noProof w:val="0"/>
                <w:sz w:val="20"/>
                <w:lang w:eastAsia="ru-RU"/>
              </w:rPr>
            </w:pPr>
            <w:r w:rsidRPr="0071236C">
              <w:rPr>
                <w:i/>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1559" w:type="dxa"/>
            <w:shd w:val="clear" w:color="auto" w:fill="auto"/>
            <w:vAlign w:val="center"/>
          </w:tcPr>
          <w:p w14:paraId="7685C385"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r w:rsidRPr="00E5497D">
              <w:rPr>
                <w:iCs/>
                <w:noProof w:val="0"/>
                <w:sz w:val="20"/>
                <w:lang w:eastAsia="ru-RU"/>
              </w:rPr>
              <w:t>Obligatoriu</w:t>
            </w:r>
          </w:p>
        </w:tc>
      </w:tr>
      <w:tr w:rsidR="002838F8" w:rsidRPr="00C10564" w14:paraId="4BD93FD5" w14:textId="77777777" w:rsidTr="006D4BA9">
        <w:tc>
          <w:tcPr>
            <w:tcW w:w="392" w:type="dxa"/>
            <w:shd w:val="clear" w:color="auto" w:fill="auto"/>
          </w:tcPr>
          <w:p w14:paraId="237732F3"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2EEA53D1" w14:textId="77777777" w:rsidR="002838F8" w:rsidRPr="00E5497D" w:rsidRDefault="002838F8" w:rsidP="006D4BA9">
            <w:pPr>
              <w:rPr>
                <w:sz w:val="20"/>
              </w:rPr>
            </w:pPr>
            <w:r w:rsidRPr="00E5497D">
              <w:rPr>
                <w:sz w:val="20"/>
              </w:rPr>
              <w:t xml:space="preserve"> Declarație privind experiența similară în domeniul de activitate aferent obiectului contractului ce urmează a fi atribuit </w:t>
            </w:r>
            <w:r>
              <w:rPr>
                <w:sz w:val="20"/>
              </w:rPr>
              <w:t xml:space="preserve"> </w:t>
            </w:r>
          </w:p>
        </w:tc>
        <w:tc>
          <w:tcPr>
            <w:tcW w:w="4111" w:type="dxa"/>
            <w:shd w:val="clear" w:color="auto" w:fill="auto"/>
          </w:tcPr>
          <w:p w14:paraId="6E9E53F6" w14:textId="77777777" w:rsidR="002838F8" w:rsidRPr="00E5497D" w:rsidRDefault="002838F8" w:rsidP="006D4BA9">
            <w:pPr>
              <w:rPr>
                <w:sz w:val="20"/>
              </w:rPr>
            </w:pPr>
            <w:r w:rsidRPr="00E5497D">
              <w:rPr>
                <w:sz w:val="20"/>
              </w:rPr>
              <w:t xml:space="preserve">Declarație privind experiența similară, pentru ultimii 3 ani,  conform Anexei 12 din Documentația Standard, confirmat prin aplicare semnăturii electronice a ofertantului </w:t>
            </w:r>
          </w:p>
          <w:p w14:paraId="4B07F8CE" w14:textId="77777777" w:rsidR="002838F8" w:rsidRDefault="002838F8" w:rsidP="006D4BA9">
            <w:pPr>
              <w:tabs>
                <w:tab w:val="left" w:pos="612"/>
              </w:tabs>
              <w:jc w:val="both"/>
              <w:rPr>
                <w:i/>
                <w:sz w:val="20"/>
              </w:rPr>
            </w:pPr>
          </w:p>
          <w:p w14:paraId="0BE0DB2B" w14:textId="77777777" w:rsidR="002838F8" w:rsidRPr="00E5497D" w:rsidRDefault="002838F8" w:rsidP="006D4BA9">
            <w:pPr>
              <w:tabs>
                <w:tab w:val="left" w:pos="612"/>
              </w:tabs>
              <w:jc w:val="both"/>
              <w:rPr>
                <w:i/>
                <w:sz w:val="20"/>
              </w:rPr>
            </w:pPr>
            <w:r w:rsidRPr="00E5497D">
              <w:rPr>
                <w:i/>
                <w:sz w:val="20"/>
              </w:rPr>
              <w:t>Conform anexei nr.12 din Documentația standard lucrări, operatorul economic va demonstra că a finalizat în ultimii 3 ani (calculați până la data limită de depunere a ofertelor):</w:t>
            </w:r>
          </w:p>
          <w:p w14:paraId="4C44BC6A" w14:textId="77777777" w:rsidR="002838F8" w:rsidRPr="0071236C" w:rsidRDefault="002838F8" w:rsidP="007C11A8">
            <w:pPr>
              <w:pStyle w:val="ListParagraph"/>
              <w:numPr>
                <w:ilvl w:val="0"/>
                <w:numId w:val="34"/>
              </w:numPr>
              <w:tabs>
                <w:tab w:val="left" w:pos="34"/>
              </w:tabs>
              <w:ind w:left="34" w:firstLine="326"/>
              <w:rPr>
                <w:i/>
                <w:sz w:val="20"/>
              </w:rPr>
            </w:pPr>
            <w:r w:rsidRPr="00E5497D">
              <w:rPr>
                <w:i/>
                <w:sz w:val="20"/>
              </w:rPr>
              <w:t>Un contract de execuție a unor lucrări similare</w:t>
            </w:r>
            <w:r>
              <w:rPr>
                <w:i/>
                <w:sz w:val="20"/>
              </w:rPr>
              <w:t xml:space="preserve"> </w:t>
            </w:r>
            <w:r>
              <w:rPr>
                <w:sz w:val="20"/>
              </w:rPr>
              <w:t xml:space="preserve"> </w:t>
            </w:r>
            <w:r w:rsidRPr="00E5497D">
              <w:rPr>
                <w:i/>
                <w:sz w:val="20"/>
              </w:rPr>
              <w:t xml:space="preserve"> a cărui valoare să nu fie mai mică de 75% din valoare viitorului contract;</w:t>
            </w:r>
          </w:p>
          <w:p w14:paraId="03FD0667" w14:textId="77777777" w:rsidR="002838F8" w:rsidRPr="00E5497D" w:rsidRDefault="002838F8" w:rsidP="006D4BA9">
            <w:pPr>
              <w:tabs>
                <w:tab w:val="left" w:pos="612"/>
              </w:tabs>
              <w:rPr>
                <w:i/>
                <w:sz w:val="20"/>
              </w:rPr>
            </w:pPr>
            <w:r w:rsidRPr="00E5497D">
              <w:rPr>
                <w:i/>
                <w:sz w:val="20"/>
              </w:rPr>
              <w:t>Participanții pentru a întruni cerința de calificare trebuie să prezinte următoarele documente confirmative:</w:t>
            </w:r>
          </w:p>
          <w:p w14:paraId="1CEB535E" w14:textId="77777777" w:rsidR="002838F8" w:rsidRPr="00E5497D" w:rsidRDefault="002838F8" w:rsidP="006D4BA9">
            <w:pPr>
              <w:tabs>
                <w:tab w:val="left" w:pos="612"/>
              </w:tabs>
              <w:jc w:val="both"/>
              <w:rPr>
                <w:i/>
                <w:sz w:val="20"/>
              </w:rPr>
            </w:pPr>
            <w:r w:rsidRPr="00E5497D">
              <w:rPr>
                <w:i/>
                <w:sz w:val="20"/>
              </w:rPr>
              <w:t>-  copii ale contractului/contractelor de antrepriză sau subantrepriză pentru lucrări similare (copiile să fie făcute în măsură în care autoritatea contractantă să poată identifica natura lucrărilor executate și valoarea)</w:t>
            </w:r>
          </w:p>
          <w:p w14:paraId="0AEA0E99" w14:textId="77777777" w:rsidR="002838F8" w:rsidRPr="00E5497D" w:rsidRDefault="002838F8" w:rsidP="006D4BA9">
            <w:pPr>
              <w:tabs>
                <w:tab w:val="left" w:pos="612"/>
              </w:tabs>
              <w:jc w:val="both"/>
              <w:rPr>
                <w:i/>
                <w:sz w:val="20"/>
              </w:rPr>
            </w:pPr>
            <w:r w:rsidRPr="00E5497D">
              <w:rPr>
                <w:i/>
                <w:sz w:val="20"/>
              </w:rPr>
              <w:lastRenderedPageBreak/>
              <w:t>- procese-verbale de recepție la terminarea lucrărilor la contractele prezentate, care atestă executarea și darea în exploatare a lucrărilor.</w:t>
            </w:r>
          </w:p>
          <w:p w14:paraId="503EC811" w14:textId="77777777" w:rsidR="002838F8" w:rsidRPr="00E5497D" w:rsidRDefault="002838F8" w:rsidP="006D4BA9">
            <w:pPr>
              <w:rPr>
                <w:i/>
                <w:sz w:val="20"/>
              </w:rPr>
            </w:pPr>
            <w:r w:rsidRPr="00E5497D">
              <w:rPr>
                <w:i/>
                <w:sz w:val="20"/>
              </w:rPr>
              <w:t>- recomandări din partea beneficiarilor la contractul/contractele prezentate pentru demonstrarea lucrărilor similare.</w:t>
            </w:r>
            <w:r w:rsidRPr="00F605F9">
              <w:rPr>
                <w:i/>
                <w:sz w:val="20"/>
              </w:rPr>
              <w:t xml:space="preserve"> (parcuri, drumuri, alei, trotuare)</w:t>
            </w:r>
          </w:p>
        </w:tc>
        <w:tc>
          <w:tcPr>
            <w:tcW w:w="1559" w:type="dxa"/>
            <w:shd w:val="clear" w:color="auto" w:fill="auto"/>
          </w:tcPr>
          <w:p w14:paraId="138E0EC4" w14:textId="77777777" w:rsidR="002838F8" w:rsidRPr="00E5497D" w:rsidRDefault="002838F8" w:rsidP="006D4BA9">
            <w:pPr>
              <w:rPr>
                <w:sz w:val="20"/>
              </w:rPr>
            </w:pPr>
            <w:r w:rsidRPr="00E5497D">
              <w:rPr>
                <w:iCs/>
                <w:noProof w:val="0"/>
                <w:sz w:val="20"/>
                <w:lang w:eastAsia="ru-RU"/>
              </w:rPr>
              <w:lastRenderedPageBreak/>
              <w:t xml:space="preserve"> Obligatoriu</w:t>
            </w:r>
          </w:p>
        </w:tc>
      </w:tr>
      <w:tr w:rsidR="002838F8" w:rsidRPr="00C10564" w14:paraId="46F9282E" w14:textId="77777777" w:rsidTr="006D4BA9">
        <w:tc>
          <w:tcPr>
            <w:tcW w:w="392" w:type="dxa"/>
            <w:shd w:val="clear" w:color="auto" w:fill="auto"/>
          </w:tcPr>
          <w:p w14:paraId="6872A4EB"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112DC3B6" w14:textId="77777777" w:rsidR="002838F8" w:rsidRPr="00E5497D" w:rsidRDefault="002838F8" w:rsidP="006D4BA9">
            <w:pPr>
              <w:rPr>
                <w:sz w:val="20"/>
              </w:rPr>
            </w:pPr>
            <w:r w:rsidRPr="00E5497D">
              <w:rPr>
                <w:sz w:val="20"/>
              </w:rPr>
              <w:t>Declarație privind dotările specifice, utilajul şi echipamentul necesar pentru îndeplinirea corespunzătoare a contractului</w:t>
            </w:r>
          </w:p>
        </w:tc>
        <w:tc>
          <w:tcPr>
            <w:tcW w:w="4111" w:type="dxa"/>
            <w:shd w:val="clear" w:color="auto" w:fill="auto"/>
          </w:tcPr>
          <w:p w14:paraId="23B9C5A8" w14:textId="77777777" w:rsidR="002838F8" w:rsidRPr="00E5497D" w:rsidRDefault="002838F8" w:rsidP="006D4BA9">
            <w:pPr>
              <w:rPr>
                <w:sz w:val="20"/>
              </w:rPr>
            </w:pPr>
            <w:r w:rsidRPr="00E5497D">
              <w:rPr>
                <w:iCs/>
                <w:noProof w:val="0"/>
                <w:sz w:val="20"/>
                <w:lang w:eastAsia="ru-RU"/>
              </w:rPr>
              <w:t>Completat în conformitate cu Anexa nr. 14 din Documentația standard pentru realizarea achizițiilor publice de lucrări și Documente care atestă faptul că operatorul economic se află în posesia utilajelor, instalațiilor și/sau echipamentelor îndicate de autoritatea contractantă, acestea fiind fie în dotarea prorie, fie închiriate, necesare îndeplinirii contrcatului - confirmat prin semnătură electronică;</w:t>
            </w:r>
          </w:p>
        </w:tc>
        <w:tc>
          <w:tcPr>
            <w:tcW w:w="1559" w:type="dxa"/>
            <w:shd w:val="clear" w:color="auto" w:fill="auto"/>
          </w:tcPr>
          <w:p w14:paraId="28E07BC6" w14:textId="77777777" w:rsidR="002838F8" w:rsidRPr="00E5497D" w:rsidRDefault="002838F8" w:rsidP="006D4BA9">
            <w:pPr>
              <w:rPr>
                <w:sz w:val="20"/>
              </w:rPr>
            </w:pPr>
            <w:r w:rsidRPr="00E5497D">
              <w:rPr>
                <w:iCs/>
                <w:noProof w:val="0"/>
                <w:sz w:val="20"/>
                <w:lang w:eastAsia="ru-RU"/>
              </w:rPr>
              <w:t>Obligatoriu</w:t>
            </w:r>
          </w:p>
        </w:tc>
      </w:tr>
      <w:tr w:rsidR="002838F8" w:rsidRPr="00C10564" w14:paraId="7D66F83F" w14:textId="77777777" w:rsidTr="006D4BA9">
        <w:tc>
          <w:tcPr>
            <w:tcW w:w="392" w:type="dxa"/>
            <w:shd w:val="clear" w:color="auto" w:fill="auto"/>
          </w:tcPr>
          <w:p w14:paraId="5F8750F7"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6539EEEB" w14:textId="77777777" w:rsidR="002838F8" w:rsidRPr="00E5497D" w:rsidRDefault="002838F8" w:rsidP="006D4BA9">
            <w:pPr>
              <w:rPr>
                <w:sz w:val="20"/>
              </w:rPr>
            </w:pPr>
            <w:r w:rsidRPr="00E5497D">
              <w:rPr>
                <w:sz w:val="20"/>
              </w:rPr>
              <w:t>Declarație privind personalul de specialitate propus pentru implementarea contractului</w:t>
            </w:r>
          </w:p>
        </w:tc>
        <w:tc>
          <w:tcPr>
            <w:tcW w:w="4111" w:type="dxa"/>
            <w:shd w:val="clear" w:color="auto" w:fill="auto"/>
          </w:tcPr>
          <w:p w14:paraId="7A8F8961" w14:textId="77777777" w:rsidR="002838F8" w:rsidRPr="00E5497D" w:rsidRDefault="002838F8" w:rsidP="006D4BA9">
            <w:pPr>
              <w:rPr>
                <w:sz w:val="20"/>
              </w:rPr>
            </w:pPr>
            <w:r w:rsidRPr="00E5497D">
              <w:rPr>
                <w:sz w:val="20"/>
              </w:rPr>
              <w:t>Original. Confirmată prin aplicarea semnăturii electronice a ofertantului.</w:t>
            </w:r>
          </w:p>
          <w:p w14:paraId="6F965089" w14:textId="77777777" w:rsidR="002838F8" w:rsidRDefault="002838F8" w:rsidP="006D4BA9">
            <w:pPr>
              <w:rPr>
                <w:sz w:val="20"/>
              </w:rPr>
            </w:pPr>
            <w:r w:rsidRPr="00E5497D">
              <w:rPr>
                <w:sz w:val="20"/>
              </w:rPr>
              <w:t>Anexa nr. 15 din Documentația Standard</w:t>
            </w:r>
          </w:p>
          <w:p w14:paraId="749C932C" w14:textId="77777777" w:rsidR="002838F8" w:rsidRDefault="002838F8" w:rsidP="006D4BA9">
            <w:pPr>
              <w:rPr>
                <w:i/>
                <w:iCs/>
              </w:rPr>
            </w:pPr>
            <w:r>
              <w:rPr>
                <w:i/>
                <w:iCs/>
              </w:rPr>
              <w:t>Nr mediu angajat pentru ultimii 3 ani, cel puțin 35 angajați</w:t>
            </w:r>
          </w:p>
          <w:p w14:paraId="35C7057B" w14:textId="77777777" w:rsidR="002838F8" w:rsidRPr="00E5497D" w:rsidRDefault="002838F8" w:rsidP="006D4BA9">
            <w:pPr>
              <w:rPr>
                <w:sz w:val="20"/>
              </w:rPr>
            </w:pPr>
            <w:r>
              <w:rPr>
                <w:i/>
                <w:iCs/>
              </w:rPr>
              <w:t>Tot odată, operatorul economic trebuie să demonstreze polițe de asigurare a riscului profesional pentru muncitorii angajați</w:t>
            </w:r>
          </w:p>
        </w:tc>
        <w:tc>
          <w:tcPr>
            <w:tcW w:w="1559" w:type="dxa"/>
            <w:shd w:val="clear" w:color="auto" w:fill="auto"/>
          </w:tcPr>
          <w:p w14:paraId="2F2A1B52" w14:textId="77777777" w:rsidR="002838F8" w:rsidRPr="00E5497D" w:rsidRDefault="002838F8" w:rsidP="006D4BA9">
            <w:pPr>
              <w:rPr>
                <w:sz w:val="20"/>
              </w:rPr>
            </w:pPr>
            <w:r w:rsidRPr="00E5497D">
              <w:rPr>
                <w:iCs/>
                <w:noProof w:val="0"/>
                <w:sz w:val="20"/>
                <w:lang w:eastAsia="ru-RU"/>
              </w:rPr>
              <w:t>Obligatoriu</w:t>
            </w:r>
          </w:p>
        </w:tc>
      </w:tr>
      <w:tr w:rsidR="002838F8" w:rsidRPr="00C10564" w14:paraId="4E60871F" w14:textId="77777777" w:rsidTr="006D4BA9">
        <w:tc>
          <w:tcPr>
            <w:tcW w:w="392" w:type="dxa"/>
            <w:shd w:val="clear" w:color="auto" w:fill="auto"/>
          </w:tcPr>
          <w:p w14:paraId="724E7275"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4689F029" w14:textId="77777777" w:rsidR="002838F8" w:rsidRPr="00E5497D" w:rsidRDefault="002838F8" w:rsidP="006D4BA9">
            <w:pPr>
              <w:rPr>
                <w:sz w:val="20"/>
              </w:rPr>
            </w:pPr>
            <w:r w:rsidRPr="00E5497D">
              <w:rPr>
                <w:sz w:val="20"/>
              </w:rPr>
              <w:t>Informație privind asocierea</w:t>
            </w:r>
          </w:p>
        </w:tc>
        <w:tc>
          <w:tcPr>
            <w:tcW w:w="4111" w:type="dxa"/>
            <w:shd w:val="clear" w:color="auto" w:fill="auto"/>
          </w:tcPr>
          <w:p w14:paraId="34CF1FE6" w14:textId="77777777" w:rsidR="002838F8" w:rsidRPr="00E5497D" w:rsidRDefault="002838F8" w:rsidP="006D4BA9">
            <w:pPr>
              <w:rPr>
                <w:sz w:val="20"/>
              </w:rPr>
            </w:pPr>
            <w:r w:rsidRPr="00E5497D">
              <w:rPr>
                <w:sz w:val="20"/>
              </w:rPr>
              <w:t>Original. Confirmată prin aplicarea semnăturii electronice a ofertantului.</w:t>
            </w:r>
          </w:p>
          <w:p w14:paraId="09078D94" w14:textId="77777777" w:rsidR="002838F8" w:rsidRPr="00E5497D" w:rsidRDefault="002838F8" w:rsidP="006D4BA9">
            <w:pPr>
              <w:rPr>
                <w:sz w:val="20"/>
              </w:rPr>
            </w:pPr>
            <w:r w:rsidRPr="00E5497D">
              <w:rPr>
                <w:sz w:val="20"/>
              </w:rPr>
              <w:t>Anexa nr. 16-17 din Documentația Standard</w:t>
            </w:r>
          </w:p>
        </w:tc>
        <w:tc>
          <w:tcPr>
            <w:tcW w:w="1559" w:type="dxa"/>
            <w:shd w:val="clear" w:color="auto" w:fill="auto"/>
          </w:tcPr>
          <w:p w14:paraId="01CF2423" w14:textId="77777777" w:rsidR="002838F8" w:rsidRDefault="002838F8" w:rsidP="006D4BA9">
            <w:pPr>
              <w:rPr>
                <w:iCs/>
                <w:noProof w:val="0"/>
                <w:sz w:val="20"/>
                <w:lang w:eastAsia="ru-RU"/>
              </w:rPr>
            </w:pPr>
            <w:r w:rsidRPr="00E5497D">
              <w:rPr>
                <w:iCs/>
                <w:noProof w:val="0"/>
                <w:sz w:val="20"/>
                <w:lang w:eastAsia="ru-RU"/>
              </w:rPr>
              <w:t>Obligatoriu</w:t>
            </w:r>
          </w:p>
          <w:p w14:paraId="02A9FD21" w14:textId="77777777" w:rsidR="002838F8" w:rsidRPr="00E5497D" w:rsidRDefault="002838F8" w:rsidP="006D4BA9">
            <w:pPr>
              <w:rPr>
                <w:sz w:val="20"/>
              </w:rPr>
            </w:pPr>
            <w:r>
              <w:rPr>
                <w:iCs/>
                <w:noProof w:val="0"/>
                <w:sz w:val="20"/>
                <w:lang w:eastAsia="ru-RU"/>
              </w:rPr>
              <w:t>(în cazul asocierii)</w:t>
            </w:r>
          </w:p>
        </w:tc>
      </w:tr>
      <w:tr w:rsidR="002838F8" w:rsidRPr="00C10564" w14:paraId="6DC0C271" w14:textId="77777777" w:rsidTr="006D4BA9">
        <w:tc>
          <w:tcPr>
            <w:tcW w:w="392" w:type="dxa"/>
            <w:shd w:val="clear" w:color="auto" w:fill="auto"/>
          </w:tcPr>
          <w:p w14:paraId="682CA093"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13190451"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Lista subcontractanților şi partea / părţile din contract care sunt îndeplinite de aceştia</w:t>
            </w:r>
          </w:p>
        </w:tc>
        <w:tc>
          <w:tcPr>
            <w:tcW w:w="4111" w:type="dxa"/>
            <w:shd w:val="clear" w:color="auto" w:fill="auto"/>
            <w:vAlign w:val="center"/>
          </w:tcPr>
          <w:p w14:paraId="41C753E5"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Completat în conformitate cu Anexa nr. 16 din Documentația standard pentru realizarea achizițiilor publice de lucrări - confirmat prin semnătură electronică;</w:t>
            </w:r>
            <w:r>
              <w:rPr>
                <w:iCs/>
                <w:noProof w:val="0"/>
                <w:sz w:val="20"/>
                <w:lang w:eastAsia="ru-RU"/>
              </w:rPr>
              <w:t xml:space="preserve"> Partea din contract îndeplinită de subcontractant să  nu depășească 40 % din lucrările efectuate.</w:t>
            </w:r>
          </w:p>
        </w:tc>
        <w:tc>
          <w:tcPr>
            <w:tcW w:w="1559" w:type="dxa"/>
            <w:shd w:val="clear" w:color="auto" w:fill="auto"/>
          </w:tcPr>
          <w:p w14:paraId="16EA4213" w14:textId="77777777" w:rsidR="002838F8" w:rsidRDefault="002838F8" w:rsidP="006D4BA9">
            <w:pPr>
              <w:rPr>
                <w:iCs/>
                <w:noProof w:val="0"/>
                <w:sz w:val="20"/>
                <w:lang w:eastAsia="ru-RU"/>
              </w:rPr>
            </w:pPr>
            <w:r w:rsidRPr="00E5497D">
              <w:rPr>
                <w:iCs/>
                <w:noProof w:val="0"/>
                <w:sz w:val="20"/>
                <w:lang w:eastAsia="ru-RU"/>
              </w:rPr>
              <w:t>Obligatoriu</w:t>
            </w:r>
          </w:p>
          <w:p w14:paraId="33F58A20" w14:textId="77777777" w:rsidR="002838F8" w:rsidRPr="00E5497D" w:rsidRDefault="002838F8" w:rsidP="006D4BA9">
            <w:pPr>
              <w:rPr>
                <w:iCs/>
                <w:noProof w:val="0"/>
                <w:sz w:val="20"/>
                <w:lang w:eastAsia="ru-RU"/>
              </w:rPr>
            </w:pPr>
            <w:r>
              <w:rPr>
                <w:iCs/>
                <w:noProof w:val="0"/>
                <w:sz w:val="20"/>
                <w:lang w:eastAsia="ru-RU"/>
              </w:rPr>
              <w:t>(în cazul subcontractării)</w:t>
            </w:r>
          </w:p>
        </w:tc>
      </w:tr>
      <w:tr w:rsidR="002838F8" w:rsidRPr="00C10564" w14:paraId="65BACFA4" w14:textId="77777777" w:rsidTr="006D4BA9">
        <w:tc>
          <w:tcPr>
            <w:tcW w:w="392" w:type="dxa"/>
            <w:shd w:val="clear" w:color="auto" w:fill="auto"/>
          </w:tcPr>
          <w:p w14:paraId="16F05A92"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1DCF4DB6"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Avizul pentru participare la licitațiile publice de lucrări din domeniul construcțiilor și instalațiilor</w:t>
            </w:r>
          </w:p>
        </w:tc>
        <w:tc>
          <w:tcPr>
            <w:tcW w:w="4111" w:type="dxa"/>
            <w:shd w:val="clear" w:color="auto" w:fill="auto"/>
            <w:vAlign w:val="center"/>
          </w:tcPr>
          <w:p w14:paraId="34E4FB36"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iCs/>
                <w:noProof w:val="0"/>
                <w:sz w:val="20"/>
                <w:lang w:eastAsia="ru-RU"/>
              </w:rPr>
              <w:t>Eliberat de către Inspectoratului Național pentru supraveghere tehnică, în conformitate cu Anexa           nr. 22 din Documentația standard pentru realizarea achizițiilor publice de lucrări - confirmat prin semnătură electronică;</w:t>
            </w:r>
          </w:p>
        </w:tc>
        <w:tc>
          <w:tcPr>
            <w:tcW w:w="1559" w:type="dxa"/>
            <w:shd w:val="clear" w:color="auto" w:fill="auto"/>
          </w:tcPr>
          <w:p w14:paraId="4F861404" w14:textId="77777777" w:rsidR="002838F8" w:rsidRPr="00E5497D" w:rsidRDefault="002838F8" w:rsidP="006D4BA9">
            <w:pPr>
              <w:rPr>
                <w:sz w:val="20"/>
              </w:rPr>
            </w:pPr>
            <w:r w:rsidRPr="00E5497D">
              <w:rPr>
                <w:iCs/>
                <w:noProof w:val="0"/>
                <w:sz w:val="20"/>
                <w:lang w:eastAsia="ru-RU"/>
              </w:rPr>
              <w:t>Obligatoriu</w:t>
            </w:r>
          </w:p>
        </w:tc>
      </w:tr>
      <w:tr w:rsidR="002838F8" w:rsidRPr="00C10564" w14:paraId="339FAA08" w14:textId="77777777" w:rsidTr="006D4BA9">
        <w:tc>
          <w:tcPr>
            <w:tcW w:w="392" w:type="dxa"/>
            <w:shd w:val="clear" w:color="auto" w:fill="auto"/>
          </w:tcPr>
          <w:p w14:paraId="4ABCBFE3"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vAlign w:val="center"/>
          </w:tcPr>
          <w:p w14:paraId="461A443A" w14:textId="77777777" w:rsidR="002838F8" w:rsidRPr="00E5497D" w:rsidRDefault="002838F8" w:rsidP="006D4BA9">
            <w:pPr>
              <w:shd w:val="clear" w:color="auto" w:fill="FFFFFF" w:themeFill="background1"/>
              <w:tabs>
                <w:tab w:val="left" w:pos="612"/>
              </w:tabs>
              <w:rPr>
                <w:iCs/>
                <w:noProof w:val="0"/>
                <w:sz w:val="20"/>
                <w:lang w:eastAsia="ru-RU"/>
              </w:rPr>
            </w:pPr>
            <w:r>
              <w:rPr>
                <w:iCs/>
                <w:noProof w:val="0"/>
                <w:sz w:val="20"/>
                <w:lang w:eastAsia="ru-RU"/>
              </w:rPr>
              <w:t>Avizul Agenției de Supraveghere Tehnică</w:t>
            </w:r>
          </w:p>
        </w:tc>
        <w:tc>
          <w:tcPr>
            <w:tcW w:w="4111" w:type="dxa"/>
            <w:shd w:val="clear" w:color="auto" w:fill="auto"/>
            <w:vAlign w:val="center"/>
          </w:tcPr>
          <w:p w14:paraId="78B839F6" w14:textId="77777777" w:rsidR="002838F8" w:rsidRPr="00E5497D" w:rsidRDefault="002838F8" w:rsidP="006D4BA9">
            <w:pPr>
              <w:shd w:val="clear" w:color="auto" w:fill="FFFFFF" w:themeFill="background1"/>
              <w:tabs>
                <w:tab w:val="left" w:pos="612"/>
              </w:tabs>
              <w:jc w:val="both"/>
              <w:rPr>
                <w:iCs/>
                <w:noProof w:val="0"/>
                <w:sz w:val="20"/>
                <w:lang w:eastAsia="ru-RU"/>
              </w:rPr>
            </w:pPr>
            <w:r w:rsidRPr="00E5497D">
              <w:rPr>
                <w:sz w:val="20"/>
              </w:rPr>
              <w:t>Confirmată prin aplicarea semnăturii electronice a ofertantului.</w:t>
            </w:r>
          </w:p>
        </w:tc>
        <w:tc>
          <w:tcPr>
            <w:tcW w:w="1559" w:type="dxa"/>
            <w:shd w:val="clear" w:color="auto" w:fill="auto"/>
          </w:tcPr>
          <w:p w14:paraId="4E948ADA" w14:textId="77777777" w:rsidR="002838F8" w:rsidRPr="00E5497D" w:rsidRDefault="002838F8" w:rsidP="006D4BA9">
            <w:pPr>
              <w:rPr>
                <w:iCs/>
                <w:noProof w:val="0"/>
                <w:sz w:val="20"/>
                <w:lang w:eastAsia="ru-RU"/>
              </w:rPr>
            </w:pPr>
            <w:r w:rsidRPr="00E5497D">
              <w:rPr>
                <w:iCs/>
                <w:noProof w:val="0"/>
                <w:sz w:val="20"/>
                <w:lang w:eastAsia="ru-RU"/>
              </w:rPr>
              <w:t>Obligatoriu</w:t>
            </w:r>
          </w:p>
        </w:tc>
      </w:tr>
      <w:tr w:rsidR="002838F8" w:rsidRPr="00C10564" w14:paraId="3BE34586" w14:textId="77777777" w:rsidTr="006D4BA9">
        <w:tc>
          <w:tcPr>
            <w:tcW w:w="392" w:type="dxa"/>
            <w:shd w:val="clear" w:color="auto" w:fill="auto"/>
          </w:tcPr>
          <w:p w14:paraId="0F4AD0C6" w14:textId="77777777" w:rsidR="002838F8" w:rsidRDefault="002838F8" w:rsidP="007C11A8">
            <w:pPr>
              <w:pStyle w:val="ListParagraph"/>
              <w:numPr>
                <w:ilvl w:val="0"/>
                <w:numId w:val="36"/>
              </w:numPr>
              <w:shd w:val="clear" w:color="auto" w:fill="FFFFFF" w:themeFill="background1"/>
              <w:tabs>
                <w:tab w:val="clear" w:pos="1134"/>
                <w:tab w:val="left" w:pos="426"/>
              </w:tabs>
              <w:ind w:hanging="720"/>
              <w:contextualSpacing/>
              <w:jc w:val="center"/>
              <w:rPr>
                <w:iCs/>
                <w:sz w:val="20"/>
                <w:lang w:eastAsia="ru-RU"/>
              </w:rPr>
            </w:pPr>
            <w:r w:rsidRPr="00E5497D">
              <w:rPr>
                <w:iCs/>
                <w:sz w:val="20"/>
                <w:lang w:eastAsia="ru-RU"/>
              </w:rPr>
              <w:t>27</w:t>
            </w:r>
          </w:p>
          <w:p w14:paraId="4437E391" w14:textId="77777777" w:rsidR="002838F8" w:rsidRPr="00E5497D" w:rsidRDefault="002838F8" w:rsidP="007C11A8">
            <w:pPr>
              <w:pStyle w:val="ListParagraph"/>
              <w:numPr>
                <w:ilvl w:val="0"/>
                <w:numId w:val="36"/>
              </w:numPr>
              <w:shd w:val="clear" w:color="auto" w:fill="FFFFFF" w:themeFill="background1"/>
              <w:tabs>
                <w:tab w:val="clear" w:pos="1134"/>
                <w:tab w:val="left" w:pos="426"/>
              </w:tabs>
              <w:ind w:hanging="720"/>
              <w:contextualSpacing/>
              <w:jc w:val="center"/>
              <w:rPr>
                <w:iCs/>
                <w:sz w:val="20"/>
                <w:lang w:eastAsia="ru-RU"/>
              </w:rPr>
            </w:pPr>
            <w:r w:rsidRPr="00E5497D">
              <w:rPr>
                <w:iCs/>
                <w:sz w:val="20"/>
                <w:lang w:eastAsia="ru-RU"/>
              </w:rPr>
              <w:t>.</w:t>
            </w:r>
          </w:p>
        </w:tc>
        <w:tc>
          <w:tcPr>
            <w:tcW w:w="3685" w:type="dxa"/>
            <w:shd w:val="clear" w:color="auto" w:fill="auto"/>
          </w:tcPr>
          <w:p w14:paraId="2F220EE3"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Standarde de asigurare a</w:t>
            </w:r>
          </w:p>
          <w:p w14:paraId="48A1F2CE" w14:textId="77777777" w:rsidR="002838F8" w:rsidRPr="00E5497D" w:rsidRDefault="002838F8" w:rsidP="006D4BA9">
            <w:pPr>
              <w:shd w:val="clear" w:color="auto" w:fill="FFFFFF" w:themeFill="background1"/>
              <w:tabs>
                <w:tab w:val="left" w:pos="612"/>
              </w:tabs>
              <w:rPr>
                <w:iCs/>
                <w:noProof w:val="0"/>
                <w:sz w:val="20"/>
                <w:lang w:eastAsia="ru-RU"/>
              </w:rPr>
            </w:pPr>
            <w:r>
              <w:rPr>
                <w:iCs/>
                <w:noProof w:val="0"/>
                <w:sz w:val="20"/>
                <w:lang w:eastAsia="ru-RU"/>
              </w:rPr>
              <w:t>calității</w:t>
            </w:r>
          </w:p>
        </w:tc>
        <w:tc>
          <w:tcPr>
            <w:tcW w:w="4111" w:type="dxa"/>
            <w:shd w:val="clear" w:color="auto" w:fill="auto"/>
          </w:tcPr>
          <w:p w14:paraId="07ECA899"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Certificate emise de organisme</w:t>
            </w:r>
            <w:r>
              <w:rPr>
                <w:iCs/>
                <w:noProof w:val="0"/>
                <w:sz w:val="20"/>
                <w:lang w:eastAsia="ru-RU"/>
              </w:rPr>
              <w:t xml:space="preserve"> independente, </w:t>
            </w:r>
            <w:r w:rsidRPr="00E5497D">
              <w:rPr>
                <w:iCs/>
                <w:noProof w:val="0"/>
                <w:sz w:val="20"/>
                <w:lang w:eastAsia="ru-RU"/>
              </w:rPr>
              <w:t>prin care se atestă</w:t>
            </w:r>
            <w:r>
              <w:rPr>
                <w:iCs/>
                <w:noProof w:val="0"/>
                <w:sz w:val="20"/>
                <w:lang w:eastAsia="ru-RU"/>
              </w:rPr>
              <w:t xml:space="preserve"> </w:t>
            </w:r>
            <w:r w:rsidRPr="00E5497D">
              <w:rPr>
                <w:iCs/>
                <w:noProof w:val="0"/>
                <w:sz w:val="20"/>
                <w:lang w:eastAsia="ru-RU"/>
              </w:rPr>
              <w:t>faptul că respectă anumite</w:t>
            </w:r>
          </w:p>
          <w:p w14:paraId="1D0CAE4E" w14:textId="77777777" w:rsidR="002838F8"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standarde de asigurare a calităţii, a</w:t>
            </w:r>
            <w:r>
              <w:rPr>
                <w:iCs/>
                <w:noProof w:val="0"/>
                <w:sz w:val="20"/>
                <w:lang w:eastAsia="ru-RU"/>
              </w:rPr>
              <w:t xml:space="preserve"> </w:t>
            </w:r>
            <w:r w:rsidRPr="00E5497D">
              <w:rPr>
                <w:iCs/>
                <w:noProof w:val="0"/>
                <w:sz w:val="20"/>
                <w:lang w:eastAsia="ru-RU"/>
              </w:rPr>
              <w:t>mediului și al securității în muncă</w:t>
            </w:r>
          </w:p>
          <w:p w14:paraId="0A87AD12"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Copii confirmate prin semnătură</w:t>
            </w:r>
          </w:p>
          <w:p w14:paraId="12075100"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electronică.</w:t>
            </w:r>
          </w:p>
        </w:tc>
        <w:tc>
          <w:tcPr>
            <w:tcW w:w="1559" w:type="dxa"/>
            <w:shd w:val="clear" w:color="auto" w:fill="auto"/>
          </w:tcPr>
          <w:p w14:paraId="3DBB2F16" w14:textId="77777777" w:rsidR="002838F8" w:rsidRPr="00E5497D" w:rsidRDefault="002838F8" w:rsidP="006D4BA9">
            <w:pPr>
              <w:shd w:val="clear" w:color="auto" w:fill="FFFFFF" w:themeFill="background1"/>
              <w:tabs>
                <w:tab w:val="left" w:pos="612"/>
              </w:tabs>
              <w:spacing w:before="120" w:after="120"/>
              <w:jc w:val="center"/>
              <w:rPr>
                <w:iCs/>
                <w:noProof w:val="0"/>
                <w:sz w:val="20"/>
                <w:lang w:eastAsia="ru-RU"/>
              </w:rPr>
            </w:pPr>
          </w:p>
          <w:p w14:paraId="510A40C6" w14:textId="77777777" w:rsidR="002838F8" w:rsidRPr="00E5497D"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Obligatoriu</w:t>
            </w:r>
          </w:p>
          <w:p w14:paraId="1163C758" w14:textId="77777777" w:rsidR="002838F8" w:rsidRPr="00E5497D" w:rsidRDefault="002838F8" w:rsidP="006D4BA9">
            <w:pPr>
              <w:shd w:val="clear" w:color="auto" w:fill="FFFFFF" w:themeFill="background1"/>
              <w:tabs>
                <w:tab w:val="left" w:pos="612"/>
              </w:tabs>
              <w:spacing w:before="120" w:after="120"/>
              <w:rPr>
                <w:iCs/>
                <w:noProof w:val="0"/>
                <w:sz w:val="20"/>
                <w:lang w:eastAsia="ru-RU"/>
              </w:rPr>
            </w:pPr>
          </w:p>
        </w:tc>
      </w:tr>
      <w:tr w:rsidR="002838F8" w:rsidRPr="00C10564" w14:paraId="28F060F4" w14:textId="77777777" w:rsidTr="006D4BA9">
        <w:tc>
          <w:tcPr>
            <w:tcW w:w="392" w:type="dxa"/>
            <w:shd w:val="clear" w:color="auto" w:fill="auto"/>
          </w:tcPr>
          <w:p w14:paraId="18EEF542" w14:textId="77777777" w:rsidR="002838F8" w:rsidRPr="00E5497D" w:rsidRDefault="002838F8" w:rsidP="007C11A8">
            <w:pPr>
              <w:pStyle w:val="ListParagraph"/>
              <w:numPr>
                <w:ilvl w:val="0"/>
                <w:numId w:val="36"/>
              </w:numPr>
              <w:shd w:val="clear" w:color="auto" w:fill="FFFFFF" w:themeFill="background1"/>
              <w:tabs>
                <w:tab w:val="clear" w:pos="1134"/>
                <w:tab w:val="left" w:pos="426"/>
              </w:tabs>
              <w:ind w:hanging="720"/>
              <w:contextualSpacing/>
              <w:jc w:val="center"/>
              <w:rPr>
                <w:iCs/>
                <w:sz w:val="20"/>
                <w:lang w:eastAsia="ru-RU"/>
              </w:rPr>
            </w:pPr>
          </w:p>
        </w:tc>
        <w:tc>
          <w:tcPr>
            <w:tcW w:w="3685" w:type="dxa"/>
            <w:shd w:val="clear" w:color="auto" w:fill="auto"/>
          </w:tcPr>
          <w:p w14:paraId="224394B5" w14:textId="77777777" w:rsidR="002838F8" w:rsidRPr="00E5497D" w:rsidRDefault="002838F8" w:rsidP="006D4BA9">
            <w:pPr>
              <w:shd w:val="clear" w:color="auto" w:fill="FFFFFF" w:themeFill="background1"/>
              <w:tabs>
                <w:tab w:val="left" w:pos="612"/>
              </w:tabs>
              <w:rPr>
                <w:iCs/>
                <w:noProof w:val="0"/>
                <w:sz w:val="20"/>
                <w:lang w:eastAsia="ru-RU"/>
              </w:rPr>
            </w:pPr>
            <w:r>
              <w:rPr>
                <w:iCs/>
                <w:noProof w:val="0"/>
                <w:sz w:val="20"/>
                <w:lang w:eastAsia="ru-RU"/>
              </w:rPr>
              <w:t>Certificat de conformitate ale principalelor materiale utilizate</w:t>
            </w:r>
          </w:p>
        </w:tc>
        <w:tc>
          <w:tcPr>
            <w:tcW w:w="4111" w:type="dxa"/>
            <w:shd w:val="clear" w:color="auto" w:fill="auto"/>
          </w:tcPr>
          <w:p w14:paraId="15ACB248" w14:textId="77777777" w:rsidR="002838F8"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Confirmat prin semnătură electronică;</w:t>
            </w:r>
          </w:p>
          <w:p w14:paraId="1D40356C" w14:textId="77777777" w:rsidR="002838F8" w:rsidRPr="00E5497D" w:rsidRDefault="002838F8" w:rsidP="006D4BA9">
            <w:pPr>
              <w:shd w:val="clear" w:color="auto" w:fill="FFFFFF" w:themeFill="background1"/>
              <w:tabs>
                <w:tab w:val="left" w:pos="612"/>
              </w:tabs>
              <w:rPr>
                <w:iCs/>
                <w:noProof w:val="0"/>
                <w:sz w:val="20"/>
                <w:lang w:eastAsia="ru-RU"/>
              </w:rPr>
            </w:pPr>
          </w:p>
        </w:tc>
        <w:tc>
          <w:tcPr>
            <w:tcW w:w="1559" w:type="dxa"/>
            <w:shd w:val="clear" w:color="auto" w:fill="auto"/>
          </w:tcPr>
          <w:p w14:paraId="434E2BBA" w14:textId="77777777" w:rsidR="002838F8" w:rsidRDefault="002838F8" w:rsidP="006D4BA9">
            <w:r w:rsidRPr="00F02CE3">
              <w:rPr>
                <w:iCs/>
                <w:noProof w:val="0"/>
                <w:sz w:val="20"/>
                <w:lang w:eastAsia="ru-RU"/>
              </w:rPr>
              <w:t>Obligatoriu</w:t>
            </w:r>
          </w:p>
        </w:tc>
      </w:tr>
      <w:tr w:rsidR="002838F8" w:rsidRPr="00C10564" w14:paraId="5CEB8C1B" w14:textId="77777777" w:rsidTr="006D4BA9">
        <w:tc>
          <w:tcPr>
            <w:tcW w:w="392" w:type="dxa"/>
            <w:shd w:val="clear" w:color="auto" w:fill="auto"/>
          </w:tcPr>
          <w:p w14:paraId="28C43713" w14:textId="77777777" w:rsidR="002838F8" w:rsidRPr="00E5497D" w:rsidRDefault="002838F8" w:rsidP="007C11A8">
            <w:pPr>
              <w:pStyle w:val="ListParagraph"/>
              <w:numPr>
                <w:ilvl w:val="0"/>
                <w:numId w:val="36"/>
              </w:numPr>
              <w:shd w:val="clear" w:color="auto" w:fill="FFFFFF" w:themeFill="background1"/>
              <w:tabs>
                <w:tab w:val="clear" w:pos="1134"/>
                <w:tab w:val="left" w:pos="426"/>
              </w:tabs>
              <w:ind w:hanging="720"/>
              <w:contextualSpacing/>
              <w:jc w:val="center"/>
              <w:rPr>
                <w:iCs/>
                <w:sz w:val="20"/>
                <w:lang w:eastAsia="ru-RU"/>
              </w:rPr>
            </w:pPr>
          </w:p>
        </w:tc>
        <w:tc>
          <w:tcPr>
            <w:tcW w:w="3685" w:type="dxa"/>
            <w:shd w:val="clear" w:color="auto" w:fill="auto"/>
          </w:tcPr>
          <w:p w14:paraId="0A81A3DB" w14:textId="77777777" w:rsidR="002838F8" w:rsidRDefault="002838F8" w:rsidP="006D4BA9">
            <w:pPr>
              <w:shd w:val="clear" w:color="auto" w:fill="FFFFFF" w:themeFill="background1"/>
              <w:tabs>
                <w:tab w:val="left" w:pos="612"/>
              </w:tabs>
              <w:rPr>
                <w:iCs/>
                <w:noProof w:val="0"/>
                <w:sz w:val="20"/>
                <w:lang w:eastAsia="ru-RU"/>
              </w:rPr>
            </w:pPr>
            <w:r>
              <w:rPr>
                <w:iCs/>
                <w:noProof w:val="0"/>
                <w:sz w:val="20"/>
                <w:lang w:eastAsia="ru-RU"/>
              </w:rPr>
              <w:t>Cazier judiciar al companiei</w:t>
            </w:r>
          </w:p>
        </w:tc>
        <w:tc>
          <w:tcPr>
            <w:tcW w:w="4111" w:type="dxa"/>
            <w:shd w:val="clear" w:color="auto" w:fill="auto"/>
          </w:tcPr>
          <w:p w14:paraId="2A77B4C5" w14:textId="77777777" w:rsidR="002838F8" w:rsidRDefault="002838F8" w:rsidP="006D4BA9">
            <w:pPr>
              <w:shd w:val="clear" w:color="auto" w:fill="FFFFFF" w:themeFill="background1"/>
              <w:tabs>
                <w:tab w:val="left" w:pos="612"/>
              </w:tabs>
              <w:rPr>
                <w:iCs/>
                <w:noProof w:val="0"/>
                <w:sz w:val="20"/>
                <w:lang w:eastAsia="ru-RU"/>
              </w:rPr>
            </w:pPr>
            <w:r w:rsidRPr="00E5497D">
              <w:rPr>
                <w:iCs/>
                <w:noProof w:val="0"/>
                <w:sz w:val="20"/>
                <w:lang w:eastAsia="ru-RU"/>
              </w:rPr>
              <w:t>Confirmat prin semnătură electronică;</w:t>
            </w:r>
          </w:p>
          <w:p w14:paraId="4D5EA37C" w14:textId="77777777" w:rsidR="002838F8" w:rsidRDefault="002838F8" w:rsidP="006D4BA9">
            <w:pPr>
              <w:shd w:val="clear" w:color="auto" w:fill="FFFFFF" w:themeFill="background1"/>
              <w:tabs>
                <w:tab w:val="left" w:pos="612"/>
              </w:tabs>
              <w:rPr>
                <w:iCs/>
                <w:noProof w:val="0"/>
                <w:sz w:val="20"/>
                <w:lang w:eastAsia="ru-RU"/>
              </w:rPr>
            </w:pPr>
          </w:p>
        </w:tc>
        <w:tc>
          <w:tcPr>
            <w:tcW w:w="1559" w:type="dxa"/>
            <w:shd w:val="clear" w:color="auto" w:fill="auto"/>
          </w:tcPr>
          <w:p w14:paraId="42B2B58C" w14:textId="77777777" w:rsidR="002838F8" w:rsidRPr="00F02CE3" w:rsidRDefault="002838F8" w:rsidP="006D4BA9">
            <w:pPr>
              <w:rPr>
                <w:iCs/>
                <w:noProof w:val="0"/>
                <w:sz w:val="20"/>
                <w:lang w:eastAsia="ru-RU"/>
              </w:rPr>
            </w:pPr>
            <w:r w:rsidRPr="00F02CE3">
              <w:rPr>
                <w:iCs/>
                <w:noProof w:val="0"/>
                <w:sz w:val="20"/>
                <w:lang w:eastAsia="ru-RU"/>
              </w:rPr>
              <w:t>Obligatoriu</w:t>
            </w:r>
          </w:p>
        </w:tc>
      </w:tr>
      <w:tr w:rsidR="002838F8" w:rsidRPr="00C10564" w14:paraId="081502F6" w14:textId="77777777" w:rsidTr="006D4BA9">
        <w:tc>
          <w:tcPr>
            <w:tcW w:w="392" w:type="dxa"/>
            <w:shd w:val="clear" w:color="auto" w:fill="auto"/>
          </w:tcPr>
          <w:p w14:paraId="536AD641" w14:textId="77777777" w:rsidR="002838F8" w:rsidRPr="00E5497D" w:rsidRDefault="002838F8" w:rsidP="007C11A8">
            <w:pPr>
              <w:pStyle w:val="ListParagraph"/>
              <w:numPr>
                <w:ilvl w:val="0"/>
                <w:numId w:val="36"/>
              </w:numPr>
              <w:shd w:val="clear" w:color="auto" w:fill="FFFFFF" w:themeFill="background1"/>
              <w:tabs>
                <w:tab w:val="clear" w:pos="1134"/>
                <w:tab w:val="left" w:pos="426"/>
              </w:tabs>
              <w:ind w:hanging="720"/>
              <w:contextualSpacing/>
              <w:jc w:val="center"/>
              <w:rPr>
                <w:iCs/>
                <w:sz w:val="20"/>
                <w:lang w:eastAsia="ru-RU"/>
              </w:rPr>
            </w:pPr>
          </w:p>
        </w:tc>
        <w:tc>
          <w:tcPr>
            <w:tcW w:w="3685" w:type="dxa"/>
            <w:shd w:val="clear" w:color="auto" w:fill="auto"/>
          </w:tcPr>
          <w:p w14:paraId="44AA4B69" w14:textId="77777777" w:rsidR="002838F8" w:rsidRPr="00040C4D" w:rsidRDefault="002838F8" w:rsidP="006D4BA9">
            <w:pPr>
              <w:shd w:val="clear" w:color="auto" w:fill="FFFFFF" w:themeFill="background1"/>
              <w:tabs>
                <w:tab w:val="left" w:pos="612"/>
              </w:tabs>
              <w:rPr>
                <w:iCs/>
                <w:noProof w:val="0"/>
                <w:lang w:eastAsia="ru-RU"/>
              </w:rPr>
            </w:pPr>
            <w:r>
              <w:rPr>
                <w:color w:val="000000"/>
                <w:lang w:val="en-US"/>
              </w:rPr>
              <w:t>Confirmarea eliberată de arhitectul-șef al primăriei or. Nisporeni, privind vizita obiectului</w:t>
            </w:r>
          </w:p>
        </w:tc>
        <w:tc>
          <w:tcPr>
            <w:tcW w:w="4111" w:type="dxa"/>
            <w:shd w:val="clear" w:color="auto" w:fill="auto"/>
          </w:tcPr>
          <w:p w14:paraId="541BE624" w14:textId="77777777" w:rsidR="002838F8" w:rsidRPr="002838F8" w:rsidRDefault="002838F8" w:rsidP="006D4BA9">
            <w:pPr>
              <w:pStyle w:val="ListParagraph"/>
              <w:tabs>
                <w:tab w:val="left" w:pos="-284"/>
                <w:tab w:val="left" w:pos="196"/>
                <w:tab w:val="left" w:pos="426"/>
              </w:tabs>
              <w:spacing w:after="120"/>
              <w:ind w:left="0"/>
              <w:rPr>
                <w:lang w:val="ro-RO"/>
              </w:rPr>
            </w:pPr>
            <w:r w:rsidRPr="002838F8">
              <w:rPr>
                <w:color w:val="000000"/>
                <w:lang w:val="ro-RO"/>
              </w:rPr>
              <w:t>Ofertantul este obligat să facă cunoștință cu obiectul, până la expirarea termenului de solicitare a clarificărilor, vizitând șantierul  și facând cunoștință cu amplasamentul, relieful și proiectul tehnic, elaborând oferta în modul stabilit.</w:t>
            </w:r>
          </w:p>
          <w:p w14:paraId="4D58DB9A" w14:textId="77777777" w:rsidR="002838F8" w:rsidRPr="00040C4D" w:rsidRDefault="002838F8" w:rsidP="006D4BA9">
            <w:pPr>
              <w:pStyle w:val="ListParagraph"/>
              <w:tabs>
                <w:tab w:val="left" w:pos="-284"/>
                <w:tab w:val="left" w:pos="196"/>
                <w:tab w:val="left" w:pos="426"/>
              </w:tabs>
              <w:spacing w:after="120"/>
              <w:ind w:left="0"/>
              <w:rPr>
                <w:iCs/>
                <w:lang w:eastAsia="ru-RU"/>
              </w:rPr>
            </w:pPr>
            <w:r>
              <w:t>A.C are</w:t>
            </w:r>
            <w:r w:rsidRPr="00040C4D">
              <w:t xml:space="preserve"> obligaţia de a asigura accesul ofertantului/ofertanţilor să viziteze amplasamentul lucrării de construcţie în scopul elaborării ofertei pentru </w:t>
            </w:r>
            <w:r w:rsidRPr="00040C4D">
              <w:lastRenderedPageBreak/>
              <w:t>participare la procedura de atribuire a contractului de achiziție publică de lucrări, cu eliberarea unei Confirmări.</w:t>
            </w:r>
          </w:p>
        </w:tc>
        <w:tc>
          <w:tcPr>
            <w:tcW w:w="1559" w:type="dxa"/>
            <w:shd w:val="clear" w:color="auto" w:fill="auto"/>
          </w:tcPr>
          <w:p w14:paraId="64ED8BB1" w14:textId="77777777" w:rsidR="002838F8" w:rsidRPr="00F02CE3" w:rsidRDefault="002838F8" w:rsidP="006D4BA9">
            <w:pPr>
              <w:rPr>
                <w:iCs/>
                <w:noProof w:val="0"/>
                <w:sz w:val="20"/>
                <w:lang w:eastAsia="ru-RU"/>
              </w:rPr>
            </w:pPr>
            <w:r w:rsidRPr="00F02CE3">
              <w:rPr>
                <w:iCs/>
                <w:noProof w:val="0"/>
                <w:sz w:val="20"/>
                <w:lang w:eastAsia="ru-RU"/>
              </w:rPr>
              <w:lastRenderedPageBreak/>
              <w:t>Obligatoriu</w:t>
            </w:r>
          </w:p>
        </w:tc>
      </w:tr>
      <w:tr w:rsidR="002838F8" w:rsidRPr="00C10564" w14:paraId="599CDC97" w14:textId="77777777" w:rsidTr="006D4BA9">
        <w:tc>
          <w:tcPr>
            <w:tcW w:w="392" w:type="dxa"/>
            <w:shd w:val="clear" w:color="auto" w:fill="auto"/>
          </w:tcPr>
          <w:p w14:paraId="291F3BEF"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2E4B0BE1" w14:textId="77777777" w:rsidR="002838F8" w:rsidRPr="00E5497D" w:rsidRDefault="002838F8" w:rsidP="006D4BA9">
            <w:pPr>
              <w:tabs>
                <w:tab w:val="left" w:pos="612"/>
              </w:tabs>
              <w:spacing w:before="120" w:after="120"/>
              <w:rPr>
                <w:iCs/>
                <w:sz w:val="20"/>
                <w:lang w:val="en-US"/>
              </w:rPr>
            </w:pPr>
            <w:r w:rsidRPr="00E5497D">
              <w:rPr>
                <w:sz w:val="20"/>
              </w:rPr>
              <w:t xml:space="preserve">Garanţia de bună execuţie </w:t>
            </w:r>
            <w:r>
              <w:rPr>
                <w:sz w:val="20"/>
              </w:rPr>
              <w:t>10</w:t>
            </w:r>
            <w:r w:rsidRPr="00E5497D">
              <w:rPr>
                <w:sz w:val="20"/>
              </w:rPr>
              <w:t>%</w:t>
            </w:r>
          </w:p>
        </w:tc>
        <w:tc>
          <w:tcPr>
            <w:tcW w:w="5670" w:type="dxa"/>
            <w:gridSpan w:val="2"/>
            <w:shd w:val="clear" w:color="auto" w:fill="auto"/>
          </w:tcPr>
          <w:p w14:paraId="1013783B" w14:textId="77777777" w:rsidR="002838F8" w:rsidRPr="00E5497D" w:rsidRDefault="002838F8" w:rsidP="006D4BA9">
            <w:pPr>
              <w:tabs>
                <w:tab w:val="left" w:pos="612"/>
              </w:tabs>
              <w:spacing w:after="120"/>
              <w:rPr>
                <w:i/>
                <w:color w:val="000000" w:themeColor="text1"/>
                <w:sz w:val="20"/>
              </w:rPr>
            </w:pPr>
            <w:r w:rsidRPr="00E5497D">
              <w:rPr>
                <w:noProof w:val="0"/>
                <w:sz w:val="20"/>
                <w:lang w:eastAsia="ru-RU"/>
              </w:rPr>
              <w:t xml:space="preserve">Va fi prezentată obligatoriu la semnarea contractului în formă de: </w:t>
            </w:r>
            <w:r w:rsidRPr="00E5497D">
              <w:rPr>
                <w:i/>
                <w:color w:val="000000" w:themeColor="text1"/>
                <w:sz w:val="20"/>
              </w:rPr>
              <w:t>Garanția de bună execuție emisă de o bancă comercială.</w:t>
            </w:r>
          </w:p>
          <w:p w14:paraId="55F81978" w14:textId="77777777" w:rsidR="002838F8" w:rsidRPr="00E5497D" w:rsidRDefault="002838F8" w:rsidP="006D4BA9">
            <w:pPr>
              <w:autoSpaceDE w:val="0"/>
              <w:autoSpaceDN w:val="0"/>
              <w:adjustRightInd w:val="0"/>
              <w:rPr>
                <w:sz w:val="20"/>
                <w:lang w:val="en-US"/>
              </w:rPr>
            </w:pPr>
            <w:r w:rsidRPr="00E5497D">
              <w:rPr>
                <w:sz w:val="20"/>
                <w:lang w:val="en-US"/>
              </w:rPr>
              <w:t>Original confirmat prin semnătura</w:t>
            </w:r>
          </w:p>
          <w:p w14:paraId="29F5E69D" w14:textId="77777777" w:rsidR="002838F8" w:rsidRPr="00E5497D" w:rsidRDefault="002838F8" w:rsidP="006D4BA9">
            <w:pPr>
              <w:rPr>
                <w:sz w:val="20"/>
              </w:rPr>
            </w:pPr>
            <w:r w:rsidRPr="00E5497D">
              <w:rPr>
                <w:sz w:val="20"/>
                <w:lang w:val="en-US"/>
              </w:rPr>
              <w:t>electronică</w:t>
            </w:r>
          </w:p>
        </w:tc>
      </w:tr>
      <w:tr w:rsidR="002838F8" w:rsidRPr="00C10564" w14:paraId="3C2186A3" w14:textId="77777777" w:rsidTr="006D4BA9">
        <w:tc>
          <w:tcPr>
            <w:tcW w:w="392" w:type="dxa"/>
            <w:shd w:val="clear" w:color="auto" w:fill="auto"/>
          </w:tcPr>
          <w:p w14:paraId="71C7789A"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3685" w:type="dxa"/>
            <w:shd w:val="clear" w:color="auto" w:fill="auto"/>
          </w:tcPr>
          <w:p w14:paraId="0C6A8D6E" w14:textId="77777777" w:rsidR="002838F8" w:rsidRPr="00E5497D" w:rsidRDefault="002838F8" w:rsidP="006D4BA9">
            <w:pPr>
              <w:keepNext/>
              <w:spacing w:line="240" w:lineRule="exact"/>
              <w:outlineLvl w:val="0"/>
              <w:rPr>
                <w:rFonts w:eastAsia="Calibri"/>
                <w:bCs/>
                <w:sz w:val="20"/>
                <w:lang w:eastAsia="ro-RO"/>
              </w:rPr>
            </w:pPr>
            <w:r w:rsidRPr="00E5497D">
              <w:rPr>
                <w:rFonts w:eastAsia="Calibri"/>
                <w:bCs/>
                <w:sz w:val="20"/>
                <w:lang w:eastAsia="ro-RO"/>
              </w:rPr>
              <w:t>Declarație</w:t>
            </w:r>
            <w:bookmarkStart w:id="46" w:name="_Toc449632653"/>
            <w:bookmarkStart w:id="47" w:name="_Toc449633145"/>
            <w:bookmarkStart w:id="48" w:name="_Toc449692100"/>
            <w:r w:rsidRPr="00E5497D">
              <w:rPr>
                <w:rFonts w:eastAsia="Calibri"/>
                <w:bCs/>
                <w:sz w:val="20"/>
                <w:lang w:eastAsia="ro-RO"/>
              </w:rPr>
              <w:t xml:space="preserve"> </w:t>
            </w:r>
            <w:r w:rsidRPr="00E5497D">
              <w:rPr>
                <w:rFonts w:eastAsia="PMingLiU"/>
                <w:bCs/>
                <w:sz w:val="20"/>
              </w:rPr>
              <w:t xml:space="preserve">privind confirmarea identității beneficiarilor efectivi și neîncadrarea acestora în situația condamnării  </w:t>
            </w:r>
            <w:bookmarkEnd w:id="46"/>
            <w:bookmarkEnd w:id="47"/>
            <w:bookmarkEnd w:id="48"/>
            <w:r w:rsidRPr="00E5497D">
              <w:rPr>
                <w:rFonts w:eastAsia="PMingLiU"/>
                <w:bCs/>
                <w:sz w:val="20"/>
              </w:rPr>
              <w:t>pentru participarea la activităţi ale unei organizaţii sau grupări criminale, pentru corupţie, fraudă şi/sau spălare de bani.</w:t>
            </w:r>
          </w:p>
        </w:tc>
        <w:tc>
          <w:tcPr>
            <w:tcW w:w="5670" w:type="dxa"/>
            <w:gridSpan w:val="2"/>
            <w:shd w:val="clear" w:color="auto" w:fill="auto"/>
          </w:tcPr>
          <w:p w14:paraId="6EC07493" w14:textId="77777777" w:rsidR="002838F8" w:rsidRPr="00E5497D" w:rsidRDefault="002838F8" w:rsidP="006D4BA9">
            <w:pPr>
              <w:autoSpaceDE w:val="0"/>
              <w:autoSpaceDN w:val="0"/>
              <w:adjustRightInd w:val="0"/>
              <w:rPr>
                <w:sz w:val="20"/>
                <w:lang w:val="en-US"/>
              </w:rPr>
            </w:pPr>
            <w:r w:rsidRPr="00E5497D">
              <w:rPr>
                <w:sz w:val="20"/>
                <w:lang w:val="en-US"/>
              </w:rPr>
              <w:t>Ofetantul desemnat câștigător va prezenta obligatoriu în termen de 5 zile de la data comunicării rezultatelor procedurii de achiziție publică,  Original confirmat prin semnătura</w:t>
            </w:r>
          </w:p>
          <w:p w14:paraId="68450D68" w14:textId="77777777" w:rsidR="002838F8" w:rsidRPr="00E5497D" w:rsidRDefault="002838F8" w:rsidP="006D4BA9">
            <w:pPr>
              <w:autoSpaceDE w:val="0"/>
              <w:autoSpaceDN w:val="0"/>
              <w:adjustRightInd w:val="0"/>
              <w:rPr>
                <w:sz w:val="20"/>
                <w:lang w:val="en-US"/>
              </w:rPr>
            </w:pPr>
            <w:r w:rsidRPr="00E5497D">
              <w:rPr>
                <w:sz w:val="20"/>
                <w:lang w:val="en-US"/>
              </w:rPr>
              <w:t>electronică</w:t>
            </w:r>
          </w:p>
          <w:p w14:paraId="3C203F19" w14:textId="77777777" w:rsidR="002838F8" w:rsidRPr="00E5497D" w:rsidRDefault="002838F8" w:rsidP="006D4BA9">
            <w:pPr>
              <w:rPr>
                <w:sz w:val="20"/>
                <w:lang w:val="en-US"/>
              </w:rPr>
            </w:pPr>
            <w:r w:rsidRPr="00E5497D">
              <w:rPr>
                <w:sz w:val="20"/>
                <w:lang w:val="en-US"/>
              </w:rPr>
              <w:t>Modelul se anexează</w:t>
            </w:r>
          </w:p>
        </w:tc>
      </w:tr>
      <w:tr w:rsidR="002838F8" w:rsidRPr="00C10564" w14:paraId="36C9D435" w14:textId="77777777" w:rsidTr="006D4BA9">
        <w:tc>
          <w:tcPr>
            <w:tcW w:w="392" w:type="dxa"/>
            <w:shd w:val="clear" w:color="auto" w:fill="auto"/>
          </w:tcPr>
          <w:p w14:paraId="6D36EBE9"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9355" w:type="dxa"/>
            <w:gridSpan w:val="3"/>
            <w:shd w:val="clear" w:color="auto" w:fill="auto"/>
            <w:vAlign w:val="center"/>
          </w:tcPr>
          <w:p w14:paraId="6F053B88" w14:textId="77777777" w:rsidR="002838F8" w:rsidRPr="00E5497D" w:rsidRDefault="002838F8" w:rsidP="006D4BA9">
            <w:pPr>
              <w:rPr>
                <w:iCs/>
                <w:noProof w:val="0"/>
                <w:sz w:val="20"/>
                <w:lang w:eastAsia="ru-RU"/>
              </w:rPr>
            </w:pPr>
            <w:r w:rsidRPr="00E5497D">
              <w:rPr>
                <w:color w:val="000000"/>
                <w:sz w:val="20"/>
                <w:lang w:val="en-US"/>
              </w:rPr>
              <w:t>Oferta și documentele legate de licitație vor fi întocmite în limba romănă;</w:t>
            </w:r>
          </w:p>
        </w:tc>
      </w:tr>
      <w:tr w:rsidR="002838F8" w:rsidRPr="00C10564" w14:paraId="6041A26B" w14:textId="77777777" w:rsidTr="006D4BA9">
        <w:tc>
          <w:tcPr>
            <w:tcW w:w="392" w:type="dxa"/>
            <w:shd w:val="clear" w:color="auto" w:fill="auto"/>
          </w:tcPr>
          <w:p w14:paraId="77DEBC35"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9355" w:type="dxa"/>
            <w:gridSpan w:val="3"/>
            <w:shd w:val="clear" w:color="auto" w:fill="auto"/>
            <w:vAlign w:val="center"/>
          </w:tcPr>
          <w:p w14:paraId="36E73DFB" w14:textId="77777777" w:rsidR="002838F8" w:rsidRPr="00E5497D" w:rsidRDefault="002838F8" w:rsidP="006D4BA9">
            <w:pPr>
              <w:rPr>
                <w:iCs/>
                <w:noProof w:val="0"/>
                <w:sz w:val="20"/>
                <w:lang w:eastAsia="ru-RU"/>
              </w:rPr>
            </w:pPr>
            <w:r w:rsidRPr="00E5497D">
              <w:rPr>
                <w:color w:val="000000"/>
                <w:sz w:val="2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2838F8" w:rsidRPr="00C10564" w14:paraId="12F61235" w14:textId="77777777" w:rsidTr="006D4BA9">
        <w:tc>
          <w:tcPr>
            <w:tcW w:w="392" w:type="dxa"/>
            <w:shd w:val="clear" w:color="auto" w:fill="auto"/>
          </w:tcPr>
          <w:p w14:paraId="5100D3B6" w14:textId="77777777" w:rsidR="002838F8" w:rsidRPr="00E5497D" w:rsidRDefault="002838F8" w:rsidP="007C11A8">
            <w:pPr>
              <w:pStyle w:val="ListParagraph"/>
              <w:numPr>
                <w:ilvl w:val="0"/>
                <w:numId w:val="36"/>
              </w:numPr>
              <w:shd w:val="clear" w:color="auto" w:fill="FFFFFF" w:themeFill="background1"/>
              <w:tabs>
                <w:tab w:val="clear" w:pos="1134"/>
                <w:tab w:val="left" w:pos="90"/>
                <w:tab w:val="left" w:pos="426"/>
                <w:tab w:val="left" w:pos="540"/>
              </w:tabs>
              <w:spacing w:before="120" w:after="120"/>
              <w:ind w:hanging="720"/>
              <w:contextualSpacing/>
              <w:jc w:val="left"/>
              <w:rPr>
                <w:iCs/>
                <w:sz w:val="20"/>
                <w:lang w:eastAsia="ru-RU"/>
              </w:rPr>
            </w:pPr>
          </w:p>
        </w:tc>
        <w:tc>
          <w:tcPr>
            <w:tcW w:w="9355" w:type="dxa"/>
            <w:gridSpan w:val="3"/>
            <w:shd w:val="clear" w:color="auto" w:fill="auto"/>
            <w:vAlign w:val="center"/>
          </w:tcPr>
          <w:p w14:paraId="27C6DC16" w14:textId="77777777" w:rsidR="002838F8" w:rsidRPr="00E5497D" w:rsidRDefault="002838F8" w:rsidP="006D4BA9">
            <w:pPr>
              <w:rPr>
                <w:iCs/>
                <w:noProof w:val="0"/>
                <w:sz w:val="20"/>
                <w:lang w:eastAsia="ru-RU"/>
              </w:rPr>
            </w:pPr>
            <w:r w:rsidRPr="00E5497D">
              <w:rPr>
                <w:color w:val="000000"/>
                <w:sz w:val="20"/>
                <w:lang w:val="en-US"/>
              </w:rPr>
              <w:t>Toate documentele vor fi completate fără nici o modificare sau abatere de la original, spațiile goale fiind completate cu informația solicitată;</w:t>
            </w:r>
            <w:r w:rsidRPr="00E5497D">
              <w:rPr>
                <w:color w:val="000000"/>
                <w:sz w:val="20"/>
                <w:lang w:val="en-US"/>
              </w:rPr>
              <w:br/>
              <w:t>Completarea defectuoasă a formularelor poate atrage respingerea ofertei ca fiind necorespunzătoare.</w:t>
            </w:r>
          </w:p>
        </w:tc>
      </w:tr>
    </w:tbl>
    <w:p w14:paraId="05254968" w14:textId="77777777" w:rsidR="002838F8" w:rsidRPr="008E2AB6" w:rsidRDefault="002838F8" w:rsidP="007C11A8">
      <w:pPr>
        <w:pStyle w:val="ListParagraph"/>
        <w:numPr>
          <w:ilvl w:val="0"/>
          <w:numId w:val="23"/>
        </w:numPr>
        <w:shd w:val="clear" w:color="auto" w:fill="FFFFFF" w:themeFill="background1"/>
        <w:tabs>
          <w:tab w:val="clear" w:pos="1134"/>
          <w:tab w:val="right" w:pos="426"/>
        </w:tabs>
        <w:spacing w:before="120"/>
        <w:ind w:left="360"/>
        <w:contextualSpacing/>
        <w:rPr>
          <w:b/>
          <w:sz w:val="22"/>
          <w:szCs w:val="22"/>
          <w:lang w:val="it-IT"/>
        </w:rPr>
      </w:pPr>
      <w:r w:rsidRPr="00FF430B">
        <w:rPr>
          <w:b/>
          <w:lang w:eastAsia="ru-RU"/>
        </w:rPr>
        <w:t>Garanția pentru ofertă</w:t>
      </w:r>
      <w:r>
        <w:rPr>
          <w:b/>
          <w:lang w:eastAsia="ru-RU"/>
        </w:rPr>
        <w:t xml:space="preserve"> în</w:t>
      </w:r>
      <w:r w:rsidRPr="005F41C1">
        <w:rPr>
          <w:b/>
          <w:sz w:val="22"/>
          <w:szCs w:val="22"/>
          <w:lang w:val="it-IT"/>
        </w:rPr>
        <w:t xml:space="preserve"> </w:t>
      </w:r>
      <w:r>
        <w:rPr>
          <w:b/>
          <w:sz w:val="22"/>
          <w:szCs w:val="22"/>
          <w:lang w:val="it-IT"/>
        </w:rPr>
        <w:t>cuantumul de 2</w:t>
      </w:r>
      <w:r w:rsidRPr="007F429E">
        <w:rPr>
          <w:b/>
          <w:sz w:val="22"/>
          <w:szCs w:val="22"/>
          <w:lang w:val="it-IT"/>
        </w:rPr>
        <w:t xml:space="preserve">% din suma ofertei, </w:t>
      </w:r>
      <w:r w:rsidRPr="007F429E">
        <w:rPr>
          <w:i/>
          <w:sz w:val="22"/>
          <w:szCs w:val="22"/>
        </w:rPr>
        <w:t xml:space="preserve">emisă de o bancă comercială conform </w:t>
      </w:r>
      <w:r w:rsidRPr="007F429E">
        <w:rPr>
          <w:sz w:val="22"/>
          <w:szCs w:val="22"/>
          <w:lang w:val="it-IT"/>
        </w:rPr>
        <w:t xml:space="preserve">Anexa nr. 9 la Documentația standard, </w:t>
      </w:r>
    </w:p>
    <w:p w14:paraId="027DDF92" w14:textId="77777777" w:rsidR="002838F8" w:rsidRPr="007F429E" w:rsidRDefault="002838F8" w:rsidP="002838F8">
      <w:pPr>
        <w:pStyle w:val="ListParagraph"/>
        <w:shd w:val="clear" w:color="auto" w:fill="FFFFFF" w:themeFill="background1"/>
        <w:tabs>
          <w:tab w:val="right" w:pos="426"/>
        </w:tabs>
        <w:spacing w:before="120"/>
        <w:rPr>
          <w:b/>
          <w:sz w:val="22"/>
          <w:szCs w:val="22"/>
          <w:lang w:val="it-IT"/>
        </w:rPr>
      </w:pPr>
      <w:r w:rsidRPr="007F429E">
        <w:rPr>
          <w:i/>
          <w:sz w:val="22"/>
          <w:szCs w:val="22"/>
        </w:rPr>
        <w:t>sau Garanţia pentru ofertă prin transfer la contul autorităţii contractante, conform următoarelor date bancare:</w:t>
      </w:r>
    </w:p>
    <w:p w14:paraId="31F68DC6" w14:textId="77777777" w:rsidR="002838F8" w:rsidRPr="005F41C1" w:rsidRDefault="002838F8" w:rsidP="002838F8">
      <w:pPr>
        <w:spacing w:after="120"/>
        <w:ind w:left="599"/>
        <w:rPr>
          <w:i/>
          <w:sz w:val="22"/>
          <w:szCs w:val="22"/>
          <w:lang w:val="en-US"/>
        </w:rPr>
      </w:pPr>
      <w:r w:rsidRPr="007F429E">
        <w:rPr>
          <w:i/>
          <w:sz w:val="22"/>
          <w:szCs w:val="22"/>
          <w:lang w:val="en-US"/>
        </w:rPr>
        <w:t>Beneficiarul plăţii:Primaria or.Nisporeni</w:t>
      </w:r>
      <w:r>
        <w:rPr>
          <w:i/>
          <w:sz w:val="22"/>
          <w:szCs w:val="22"/>
          <w:lang w:val="en-US"/>
        </w:rPr>
        <w:t xml:space="preserve">, </w:t>
      </w:r>
      <w:r w:rsidRPr="007F429E">
        <w:rPr>
          <w:i/>
          <w:sz w:val="22"/>
          <w:szCs w:val="22"/>
          <w:lang w:val="en-US"/>
        </w:rPr>
        <w:t>Denumirea Băncii:MF-TR Centru Nisporeni</w:t>
      </w:r>
      <w:r>
        <w:rPr>
          <w:i/>
          <w:sz w:val="22"/>
          <w:szCs w:val="22"/>
          <w:lang w:val="en-US"/>
        </w:rPr>
        <w:t xml:space="preserve">, </w:t>
      </w:r>
      <w:r w:rsidRPr="007F429E">
        <w:rPr>
          <w:i/>
          <w:sz w:val="22"/>
          <w:szCs w:val="22"/>
          <w:lang w:val="en-US"/>
        </w:rPr>
        <w:t>Codul fiscal: 1007601006737</w:t>
      </w:r>
      <w:r>
        <w:rPr>
          <w:i/>
          <w:sz w:val="22"/>
          <w:szCs w:val="22"/>
          <w:lang w:val="en-US"/>
        </w:rPr>
        <w:t xml:space="preserve">, </w:t>
      </w:r>
      <w:r w:rsidRPr="007F429E">
        <w:rPr>
          <w:i/>
          <w:sz w:val="22"/>
          <w:szCs w:val="22"/>
          <w:lang w:val="en-US"/>
        </w:rPr>
        <w:t xml:space="preserve">Contul trezorerial: </w:t>
      </w:r>
      <w:r w:rsidRPr="007F429E">
        <w:rPr>
          <w:rStyle w:val="Heading1Char"/>
          <w:color w:val="000000"/>
          <w:sz w:val="22"/>
          <w:szCs w:val="22"/>
          <w:shd w:val="clear" w:color="auto" w:fill="FFFFFF"/>
        </w:rPr>
        <w:t xml:space="preserve"> </w:t>
      </w:r>
      <w:r w:rsidRPr="007F429E">
        <w:rPr>
          <w:rStyle w:val="Strong"/>
          <w:color w:val="000000"/>
          <w:sz w:val="22"/>
          <w:szCs w:val="22"/>
          <w:shd w:val="clear" w:color="auto" w:fill="FFFFFF"/>
          <w:lang w:val="en-US"/>
        </w:rPr>
        <w:t>MD83TRPCDL518410A00744AA</w:t>
      </w:r>
      <w:r>
        <w:rPr>
          <w:i/>
          <w:sz w:val="22"/>
          <w:szCs w:val="22"/>
          <w:lang w:val="en-US"/>
        </w:rPr>
        <w:t xml:space="preserve">:, </w:t>
      </w:r>
      <w:r w:rsidRPr="007F429E">
        <w:rPr>
          <w:i/>
          <w:sz w:val="22"/>
          <w:szCs w:val="22"/>
          <w:lang w:val="en-US"/>
        </w:rPr>
        <w:t xml:space="preserve">Trezoreria </w:t>
      </w:r>
      <w:r w:rsidRPr="007F429E">
        <w:rPr>
          <w:bCs/>
          <w:i/>
          <w:sz w:val="22"/>
          <w:szCs w:val="22"/>
          <w:lang w:val="en-US"/>
        </w:rPr>
        <w:t>regională</w:t>
      </w:r>
      <w:r w:rsidRPr="007F429E">
        <w:rPr>
          <w:i/>
          <w:sz w:val="22"/>
          <w:szCs w:val="22"/>
          <w:lang w:val="en-US"/>
        </w:rPr>
        <w:t>: TREZMD2X</w:t>
      </w:r>
      <w:r>
        <w:rPr>
          <w:i/>
          <w:sz w:val="22"/>
          <w:szCs w:val="22"/>
          <w:lang w:val="en-US"/>
        </w:rPr>
        <w:t xml:space="preserve">, </w:t>
      </w:r>
      <w:r w:rsidRPr="007F429E">
        <w:rPr>
          <w:i/>
          <w:sz w:val="22"/>
          <w:szCs w:val="22"/>
          <w:lang w:val="en-US"/>
        </w:rPr>
        <w:t xml:space="preserve">cu nota “Pentru setul documentelor de atribuire” sau “Pentru garanţia pentru ofertă la </w:t>
      </w:r>
      <w:r w:rsidRPr="007F429E">
        <w:rPr>
          <w:bCs/>
          <w:i/>
          <w:sz w:val="22"/>
          <w:szCs w:val="22"/>
          <w:lang w:val="en-US"/>
        </w:rPr>
        <w:t>procedura de achiziție publică</w:t>
      </w:r>
      <w:r w:rsidRPr="007F429E">
        <w:rPr>
          <w:i/>
          <w:sz w:val="22"/>
          <w:szCs w:val="22"/>
          <w:lang w:val="en-US"/>
        </w:rPr>
        <w:t xml:space="preserve"> nr. </w:t>
      </w:r>
      <w:r w:rsidRPr="005730F9">
        <w:rPr>
          <w:i/>
          <w:sz w:val="22"/>
          <w:szCs w:val="22"/>
          <w:lang w:val="en-US"/>
        </w:rPr>
        <w:t>____ din _______”</w:t>
      </w:r>
      <w:r>
        <w:rPr>
          <w:i/>
          <w:sz w:val="22"/>
          <w:szCs w:val="22"/>
        </w:rPr>
        <w:t xml:space="preserve"> </w:t>
      </w:r>
      <w:r>
        <w:rPr>
          <w:b/>
          <w:sz w:val="22"/>
          <w:szCs w:val="22"/>
          <w:lang w:val="it-IT"/>
        </w:rPr>
        <w:t>cuantumul de 2</w:t>
      </w:r>
      <w:r w:rsidRPr="007F429E">
        <w:rPr>
          <w:b/>
          <w:sz w:val="22"/>
          <w:szCs w:val="22"/>
          <w:lang w:val="it-IT"/>
        </w:rPr>
        <w:t>%.</w:t>
      </w:r>
    </w:p>
    <w:p w14:paraId="5AA9C570" w14:textId="77777777" w:rsidR="002838F8" w:rsidRPr="007B5D9E" w:rsidRDefault="002838F8" w:rsidP="007C11A8">
      <w:pPr>
        <w:numPr>
          <w:ilvl w:val="0"/>
          <w:numId w:val="23"/>
        </w:numPr>
        <w:shd w:val="clear" w:color="auto" w:fill="FFFFFF" w:themeFill="background1"/>
        <w:tabs>
          <w:tab w:val="right" w:pos="426"/>
        </w:tabs>
        <w:spacing w:before="120"/>
        <w:ind w:left="360"/>
        <w:rPr>
          <w:b/>
          <w:noProof w:val="0"/>
          <w:lang w:eastAsia="ru-RU"/>
        </w:rPr>
      </w:pPr>
      <w:r w:rsidRPr="007B5D9E">
        <w:rPr>
          <w:b/>
          <w:noProof w:val="0"/>
          <w:lang w:eastAsia="ru-RU"/>
        </w:rPr>
        <w:t xml:space="preserve">Termenul de garanție a lucrărilor: </w:t>
      </w:r>
      <w:r>
        <w:rPr>
          <w:b/>
          <w:noProof w:val="0"/>
          <w:lang w:eastAsia="ru-RU"/>
        </w:rPr>
        <w:t>minim 3 ani</w:t>
      </w:r>
      <w:r w:rsidRPr="003E309B">
        <w:rPr>
          <w:b/>
          <w:noProof w:val="0"/>
          <w:lang w:eastAsia="ru-RU"/>
        </w:rPr>
        <w:t>.</w:t>
      </w:r>
    </w:p>
    <w:p w14:paraId="3E0848BB" w14:textId="77777777" w:rsidR="002838F8" w:rsidRPr="000D16AE" w:rsidRDefault="002838F8" w:rsidP="007C11A8">
      <w:pPr>
        <w:numPr>
          <w:ilvl w:val="0"/>
          <w:numId w:val="23"/>
        </w:numPr>
        <w:shd w:val="clear" w:color="auto" w:fill="FFFFFF" w:themeFill="background1"/>
        <w:tabs>
          <w:tab w:val="right" w:pos="426"/>
        </w:tabs>
        <w:spacing w:before="120"/>
        <w:ind w:left="360"/>
        <w:rPr>
          <w:b/>
          <w:noProof w:val="0"/>
          <w:lang w:eastAsia="ru-RU"/>
        </w:rPr>
      </w:pPr>
      <w:r w:rsidRPr="000D16AE">
        <w:rPr>
          <w:b/>
          <w:noProof w:val="0"/>
          <w:lang w:eastAsia="ru-RU"/>
        </w:rPr>
        <w:t xml:space="preserve">Garanția de bună execuție a contractului: </w:t>
      </w:r>
      <w:r>
        <w:rPr>
          <w:b/>
          <w:noProof w:val="0"/>
          <w:lang w:eastAsia="ru-RU"/>
        </w:rPr>
        <w:t>10</w:t>
      </w:r>
      <w:r w:rsidRPr="000D16AE">
        <w:rPr>
          <w:b/>
          <w:noProof w:val="0"/>
          <w:lang w:eastAsia="ru-RU"/>
        </w:rPr>
        <w:t>% din suma contractului, în formă de</w:t>
      </w:r>
      <w:r>
        <w:rPr>
          <w:b/>
          <w:noProof w:val="0"/>
          <w:lang w:eastAsia="ru-RU"/>
        </w:rPr>
        <w:t>:</w:t>
      </w:r>
      <w:r w:rsidRPr="000D16AE">
        <w:rPr>
          <w:b/>
          <w:noProof w:val="0"/>
          <w:lang w:eastAsia="ru-RU"/>
        </w:rPr>
        <w:t xml:space="preserve"> </w:t>
      </w:r>
      <w:r>
        <w:rPr>
          <w:i/>
          <w:color w:val="000000" w:themeColor="text1"/>
          <w:sz w:val="22"/>
          <w:szCs w:val="22"/>
        </w:rPr>
        <w:t>Garanția de bună</w:t>
      </w:r>
      <w:r w:rsidRPr="000D16AE">
        <w:rPr>
          <w:i/>
          <w:color w:val="000000" w:themeColor="text1"/>
          <w:sz w:val="22"/>
          <w:szCs w:val="22"/>
        </w:rPr>
        <w:t xml:space="preserve"> execuție emisă de o bancă comercială</w:t>
      </w:r>
      <w:r>
        <w:rPr>
          <w:i/>
          <w:color w:val="000000" w:themeColor="text1"/>
          <w:sz w:val="22"/>
          <w:szCs w:val="22"/>
        </w:rPr>
        <w:t>.</w:t>
      </w:r>
    </w:p>
    <w:p w14:paraId="5EDB0F1D"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0D16AE">
        <w:rPr>
          <w:b/>
          <w:noProof w:val="0"/>
          <w:lang w:eastAsia="ru-RU"/>
        </w:rPr>
        <w:t xml:space="preserve"> Motivul recurgerii la procedura accelerată (în cazul licitației deschise, restrânse și a procedurii negociate), după caz: nu se aplică.</w:t>
      </w:r>
    </w:p>
    <w:p w14:paraId="14DFBBEE"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F13652">
        <w:rPr>
          <w:b/>
          <w:noProof w:val="0"/>
          <w:lang w:eastAsia="ru-RU"/>
        </w:rPr>
        <w:t xml:space="preserve"> </w:t>
      </w:r>
      <w:r>
        <w:rPr>
          <w:b/>
          <w:noProof w:val="0"/>
          <w:lang w:eastAsia="ru-RU"/>
        </w:rPr>
        <w:t>nu se aplică.</w:t>
      </w:r>
    </w:p>
    <w:p w14:paraId="66395E9E" w14:textId="77777777" w:rsidR="002838F8" w:rsidRPr="00FF430B" w:rsidRDefault="002838F8" w:rsidP="007C11A8">
      <w:pPr>
        <w:numPr>
          <w:ilvl w:val="0"/>
          <w:numId w:val="23"/>
        </w:numPr>
        <w:tabs>
          <w:tab w:val="right" w:pos="426"/>
        </w:tabs>
        <w:spacing w:before="120"/>
        <w:ind w:left="0" w:firstLine="0"/>
        <w:rPr>
          <w:b/>
          <w:noProof w:val="0"/>
          <w:lang w:eastAsia="ru-RU"/>
        </w:rPr>
      </w:pPr>
      <w:r w:rsidRPr="00FF430B">
        <w:rPr>
          <w:b/>
          <w:noProof w:val="0"/>
          <w:lang w:eastAsia="ru-RU"/>
        </w:rPr>
        <w:t xml:space="preserve">Condiții speciale de care depinde îndeplinirea contractului: </w:t>
      </w:r>
      <w:r>
        <w:rPr>
          <w:b/>
          <w:noProof w:val="0"/>
          <w:lang w:eastAsia="ru-RU"/>
        </w:rPr>
        <w:t>nu se aplică.</w:t>
      </w:r>
    </w:p>
    <w:p w14:paraId="41EFC657" w14:textId="77777777" w:rsidR="002838F8" w:rsidRPr="00FF430B" w:rsidRDefault="002838F8" w:rsidP="007C11A8">
      <w:pPr>
        <w:numPr>
          <w:ilvl w:val="0"/>
          <w:numId w:val="23"/>
        </w:numPr>
        <w:tabs>
          <w:tab w:val="right" w:pos="426"/>
        </w:tabs>
        <w:spacing w:before="120"/>
        <w:ind w:left="0" w:firstLine="0"/>
        <w:rPr>
          <w:b/>
          <w:noProof w:val="0"/>
          <w:lang w:eastAsia="ru-RU"/>
        </w:rPr>
      </w:pPr>
      <w:bookmarkStart w:id="49" w:name="_Hlk71621175"/>
      <w:r w:rsidRPr="00FF430B">
        <w:rPr>
          <w:b/>
          <w:noProof w:val="0"/>
          <w:lang w:eastAsia="ru-RU"/>
        </w:rPr>
        <w:t>Ofertele se prezintă în valuta</w:t>
      </w:r>
      <w:bookmarkEnd w:id="49"/>
      <w:r>
        <w:rPr>
          <w:b/>
          <w:noProof w:val="0"/>
          <w:lang w:eastAsia="ru-RU"/>
        </w:rPr>
        <w:t>: lei MD.</w:t>
      </w:r>
    </w:p>
    <w:p w14:paraId="2698C382" w14:textId="77777777" w:rsidR="002838F8" w:rsidRDefault="002838F8" w:rsidP="007C11A8">
      <w:pPr>
        <w:numPr>
          <w:ilvl w:val="0"/>
          <w:numId w:val="23"/>
        </w:numPr>
        <w:tabs>
          <w:tab w:val="right" w:pos="426"/>
        </w:tabs>
        <w:spacing w:before="120"/>
        <w:ind w:left="0" w:firstLine="0"/>
        <w:rPr>
          <w:b/>
          <w:noProof w:val="0"/>
          <w:lang w:eastAsia="ru-RU"/>
        </w:rPr>
      </w:pPr>
      <w:r w:rsidRPr="00FF7BD1">
        <w:rPr>
          <w:b/>
          <w:noProof w:val="0"/>
          <w:lang w:eastAsia="ru-RU"/>
        </w:rPr>
        <w:t>Criteriul de evaluare aplicat pentru atribuirea contractului:</w:t>
      </w:r>
      <w:r w:rsidRPr="00FF7BD1">
        <w:rPr>
          <w:b/>
          <w:lang w:val="en-US"/>
        </w:rPr>
        <w:t xml:space="preserve"> </w:t>
      </w:r>
      <w:r w:rsidRPr="00C94CD0">
        <w:rPr>
          <w:b/>
          <w:lang w:val="en-US"/>
        </w:rPr>
        <w:t xml:space="preserve">cel mai </w:t>
      </w:r>
      <w:r>
        <w:rPr>
          <w:b/>
          <w:lang w:val="en-US"/>
        </w:rPr>
        <w:t>mic preț.</w:t>
      </w:r>
    </w:p>
    <w:p w14:paraId="4D912C24" w14:textId="77777777" w:rsidR="002838F8" w:rsidRPr="005E17FF" w:rsidRDefault="002838F8" w:rsidP="007C11A8">
      <w:pPr>
        <w:numPr>
          <w:ilvl w:val="0"/>
          <w:numId w:val="23"/>
        </w:numPr>
        <w:tabs>
          <w:tab w:val="right" w:pos="426"/>
        </w:tabs>
        <w:spacing w:before="120"/>
        <w:ind w:left="0" w:firstLine="0"/>
        <w:rPr>
          <w:b/>
          <w:noProof w:val="0"/>
          <w:lang w:eastAsia="ru-RU"/>
        </w:rPr>
      </w:pPr>
      <w:r w:rsidRPr="00FF7BD1">
        <w:rPr>
          <w:b/>
          <w:noProof w:val="0"/>
          <w:lang w:eastAsia="ru-RU"/>
        </w:rPr>
        <w:t xml:space="preserve">Factorii de evaluare a ofertei celei mai avantajoase din punct de vedere economic, precum și ponderile lor: </w:t>
      </w:r>
      <w:r>
        <w:rPr>
          <w:b/>
          <w:noProof w:val="0"/>
          <w:lang w:eastAsia="ru-RU"/>
        </w:rPr>
        <w:t>nu se aplică.</w:t>
      </w:r>
    </w:p>
    <w:p w14:paraId="555739B8" w14:textId="77777777" w:rsidR="002838F8"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r>
        <w:rPr>
          <w:b/>
          <w:noProof w:val="0"/>
          <w:lang w:eastAsia="ru-RU"/>
        </w:rPr>
        <w:t xml:space="preserve"> </w:t>
      </w:r>
      <w:r w:rsidRPr="00F13652">
        <w:rPr>
          <w:b/>
          <w:noProof w:val="0"/>
          <w:lang w:eastAsia="ru-RU"/>
        </w:rPr>
        <w:t>conform SIA RSAP</w:t>
      </w:r>
      <w:r>
        <w:rPr>
          <w:b/>
          <w:noProof w:val="0"/>
          <w:lang w:eastAsia="ru-RU"/>
        </w:rPr>
        <w:t>.</w:t>
      </w:r>
    </w:p>
    <w:p w14:paraId="0E4E1D1E" w14:textId="77777777" w:rsidR="002838F8" w:rsidRPr="00F13652"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13652">
        <w:rPr>
          <w:b/>
          <w:noProof w:val="0"/>
          <w:lang w:eastAsia="ru-RU"/>
        </w:rPr>
        <w:t xml:space="preserve">Adresa la care trebuie transmise ofertele sau cererile de participare: </w:t>
      </w:r>
    </w:p>
    <w:p w14:paraId="65BFB022" w14:textId="77777777" w:rsidR="002838F8" w:rsidRPr="00FF430B" w:rsidRDefault="002838F8" w:rsidP="002838F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05D4F6F3" w14:textId="77777777" w:rsidR="002838F8" w:rsidRPr="00FF430B" w:rsidRDefault="002838F8" w:rsidP="007C11A8">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90 de zile.</w:t>
      </w:r>
    </w:p>
    <w:p w14:paraId="56127FA6" w14:textId="77777777" w:rsidR="002838F8" w:rsidRDefault="002838F8" w:rsidP="007C11A8">
      <w:pPr>
        <w:numPr>
          <w:ilvl w:val="0"/>
          <w:numId w:val="23"/>
        </w:numPr>
        <w:tabs>
          <w:tab w:val="right" w:pos="426"/>
        </w:tabs>
        <w:spacing w:before="120"/>
        <w:ind w:left="0" w:firstLine="0"/>
        <w:rPr>
          <w:b/>
          <w:i/>
          <w:noProof w:val="0"/>
          <w:lang w:eastAsia="ru-RU"/>
        </w:rPr>
      </w:pPr>
      <w:r w:rsidRPr="00FF430B">
        <w:rPr>
          <w:b/>
          <w:noProof w:val="0"/>
          <w:lang w:eastAsia="ru-RU"/>
        </w:rPr>
        <w:t xml:space="preserve">Locul deschiderii ofertelor: </w:t>
      </w:r>
      <w:r w:rsidRPr="00FF430B">
        <w:rPr>
          <w:b/>
          <w:i/>
          <w:noProof w:val="0"/>
          <w:lang w:eastAsia="ru-RU"/>
        </w:rPr>
        <w:t xml:space="preserve">SIA RSAP </w:t>
      </w:r>
      <w:r>
        <w:rPr>
          <w:b/>
          <w:i/>
          <w:noProof w:val="0"/>
          <w:lang w:eastAsia="ru-RU"/>
        </w:rPr>
        <w:t>.</w:t>
      </w:r>
    </w:p>
    <w:p w14:paraId="1EB7E610" w14:textId="77777777" w:rsidR="002838F8" w:rsidRPr="00FF430B" w:rsidRDefault="002838F8" w:rsidP="007C11A8">
      <w:pPr>
        <w:numPr>
          <w:ilvl w:val="0"/>
          <w:numId w:val="23"/>
        </w:numPr>
        <w:tabs>
          <w:tab w:val="right" w:pos="426"/>
        </w:tabs>
        <w:spacing w:before="120"/>
        <w:ind w:left="0" w:firstLine="0"/>
        <w:rPr>
          <w:b/>
          <w:i/>
          <w:noProof w:val="0"/>
          <w:lang w:eastAsia="ru-RU"/>
        </w:rPr>
      </w:pPr>
      <w:r w:rsidRPr="00FF430B">
        <w:rPr>
          <w:b/>
          <w:i/>
          <w:noProof w:val="0"/>
          <w:lang w:eastAsia="ru-RU"/>
        </w:rPr>
        <w:t xml:space="preserve">Ofertele întârziate vor fi respinse. </w:t>
      </w:r>
    </w:p>
    <w:p w14:paraId="1001B6BA" w14:textId="77777777" w:rsidR="002838F8" w:rsidRPr="00FF430B" w:rsidRDefault="002838F8" w:rsidP="007C11A8">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CCBB8EA" w14:textId="77777777" w:rsidR="002838F8" w:rsidRPr="00FF430B" w:rsidRDefault="002838F8" w:rsidP="007C11A8">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Limba sau limbile în care trebuie redactate ofertele sau cererile de participare: </w:t>
      </w:r>
      <w:r>
        <w:rPr>
          <w:b/>
          <w:noProof w:val="0"/>
          <w:lang w:eastAsia="ru-RU"/>
        </w:rPr>
        <w:t>limba de stat.</w:t>
      </w:r>
    </w:p>
    <w:p w14:paraId="1E81BD74" w14:textId="77777777" w:rsidR="002838F8" w:rsidRPr="00FF430B" w:rsidRDefault="002838F8" w:rsidP="007C11A8">
      <w:pPr>
        <w:numPr>
          <w:ilvl w:val="0"/>
          <w:numId w:val="23"/>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nu se aplică.</w:t>
      </w:r>
    </w:p>
    <w:p w14:paraId="724DD9D0" w14:textId="77777777" w:rsidR="002838F8" w:rsidRPr="00FF430B"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2FA9F620" w14:textId="77777777" w:rsidR="002838F8" w:rsidRPr="00FF430B" w:rsidRDefault="002838F8" w:rsidP="002838F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6540351" w14:textId="77777777" w:rsidR="002838F8" w:rsidRPr="00FF430B" w:rsidRDefault="002838F8" w:rsidP="002838F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000FFE2A" w14:textId="77777777" w:rsidR="002838F8" w:rsidRPr="00FF430B" w:rsidRDefault="002838F8" w:rsidP="002838F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00964C88"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Pr>
          <w:b/>
          <w:noProof w:val="0"/>
          <w:lang w:eastAsia="ru-RU"/>
        </w:rPr>
        <w:t>nu se aplică.</w:t>
      </w:r>
    </w:p>
    <w:p w14:paraId="2102A486"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se aplică.</w:t>
      </w:r>
    </w:p>
    <w:p w14:paraId="7D6E62C4" w14:textId="77777777" w:rsidR="002838F8" w:rsidRPr="00FF430B" w:rsidRDefault="002838F8" w:rsidP="007C11A8">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nu a fost publicat.</w:t>
      </w:r>
    </w:p>
    <w:p w14:paraId="0ECFE30B" w14:textId="77777777" w:rsidR="002838F8" w:rsidRPr="00FF430B"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conform SIA RSAP.</w:t>
      </w:r>
    </w:p>
    <w:p w14:paraId="5845D32B" w14:textId="77777777" w:rsidR="002838F8" w:rsidRPr="00FF430B"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838F8" w:rsidRPr="00EC30C2" w14:paraId="10DF1D44" w14:textId="77777777" w:rsidTr="006D4BA9">
        <w:tc>
          <w:tcPr>
            <w:tcW w:w="5305" w:type="dxa"/>
            <w:shd w:val="clear" w:color="auto" w:fill="FFFFFF" w:themeFill="background1"/>
          </w:tcPr>
          <w:p w14:paraId="09C2FEFA" w14:textId="77777777" w:rsidR="002838F8" w:rsidRPr="00FF430B" w:rsidRDefault="002838F8" w:rsidP="006D4BA9">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18BC74F2" w14:textId="77777777" w:rsidR="002838F8" w:rsidRPr="00FF430B" w:rsidRDefault="002838F8" w:rsidP="006D4BA9">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838F8" w:rsidRPr="00EC30C2" w14:paraId="0DCEB9A0" w14:textId="77777777" w:rsidTr="006D4BA9">
        <w:tc>
          <w:tcPr>
            <w:tcW w:w="5305" w:type="dxa"/>
            <w:shd w:val="clear" w:color="auto" w:fill="FFFFFF" w:themeFill="background1"/>
          </w:tcPr>
          <w:p w14:paraId="5A7279C4" w14:textId="77777777" w:rsidR="002838F8" w:rsidRPr="00FF430B" w:rsidRDefault="002838F8" w:rsidP="006D4BA9">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74B639A7" w14:textId="77777777" w:rsidR="002838F8" w:rsidRPr="00FF430B" w:rsidRDefault="002838F8" w:rsidP="006D4BA9">
            <w:pPr>
              <w:shd w:val="clear" w:color="auto" w:fill="FFFFFF" w:themeFill="background1"/>
              <w:tabs>
                <w:tab w:val="right" w:pos="426"/>
              </w:tabs>
              <w:rPr>
                <w:noProof w:val="0"/>
                <w:lang w:eastAsia="ru-RU"/>
              </w:rPr>
            </w:pPr>
            <w:r>
              <w:rPr>
                <w:noProof w:val="0"/>
                <w:lang w:eastAsia="ru-RU"/>
              </w:rPr>
              <w:t>DA</w:t>
            </w:r>
          </w:p>
        </w:tc>
      </w:tr>
      <w:tr w:rsidR="002838F8" w:rsidRPr="00EC30C2" w14:paraId="761F22C3" w14:textId="77777777" w:rsidTr="006D4BA9">
        <w:tc>
          <w:tcPr>
            <w:tcW w:w="5305" w:type="dxa"/>
            <w:shd w:val="clear" w:color="auto" w:fill="FFFFFF" w:themeFill="background1"/>
          </w:tcPr>
          <w:p w14:paraId="4EB3EFA3" w14:textId="77777777" w:rsidR="002838F8" w:rsidRPr="00FF430B" w:rsidRDefault="002838F8" w:rsidP="006D4BA9">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7FD291D" w14:textId="77777777" w:rsidR="002838F8" w:rsidRPr="00FF430B" w:rsidRDefault="002838F8" w:rsidP="006D4BA9">
            <w:pPr>
              <w:shd w:val="clear" w:color="auto" w:fill="FFFFFF" w:themeFill="background1"/>
              <w:tabs>
                <w:tab w:val="right" w:pos="426"/>
              </w:tabs>
              <w:rPr>
                <w:noProof w:val="0"/>
                <w:lang w:eastAsia="ru-RU"/>
              </w:rPr>
            </w:pPr>
            <w:r>
              <w:rPr>
                <w:noProof w:val="0"/>
                <w:lang w:eastAsia="ru-RU"/>
              </w:rPr>
              <w:t>NU</w:t>
            </w:r>
          </w:p>
        </w:tc>
      </w:tr>
      <w:tr w:rsidR="002838F8" w:rsidRPr="00EC30C2" w14:paraId="28810F0A" w14:textId="77777777" w:rsidTr="006D4BA9">
        <w:tc>
          <w:tcPr>
            <w:tcW w:w="5305" w:type="dxa"/>
            <w:shd w:val="clear" w:color="auto" w:fill="FFFFFF" w:themeFill="background1"/>
          </w:tcPr>
          <w:p w14:paraId="23857BE4" w14:textId="77777777" w:rsidR="002838F8" w:rsidRPr="00FF430B" w:rsidRDefault="002838F8" w:rsidP="006D4BA9">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52EEA6C7" w14:textId="77777777" w:rsidR="002838F8" w:rsidRDefault="002838F8" w:rsidP="006D4BA9">
            <w:r w:rsidRPr="003F0157">
              <w:rPr>
                <w:noProof w:val="0"/>
                <w:lang w:eastAsia="ru-RU"/>
              </w:rPr>
              <w:t>DA</w:t>
            </w:r>
          </w:p>
        </w:tc>
      </w:tr>
      <w:tr w:rsidR="002838F8" w:rsidRPr="00EC30C2" w14:paraId="3E4E16D6" w14:textId="77777777" w:rsidTr="006D4BA9">
        <w:trPr>
          <w:trHeight w:val="77"/>
        </w:trPr>
        <w:tc>
          <w:tcPr>
            <w:tcW w:w="5305" w:type="dxa"/>
            <w:shd w:val="clear" w:color="auto" w:fill="FFFFFF" w:themeFill="background1"/>
          </w:tcPr>
          <w:p w14:paraId="7A2AB7F0" w14:textId="77777777" w:rsidR="002838F8" w:rsidRPr="00FF430B" w:rsidRDefault="002838F8" w:rsidP="006D4BA9">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53DF7310" w14:textId="77777777" w:rsidR="002838F8" w:rsidRDefault="002838F8" w:rsidP="006D4BA9">
            <w:r w:rsidRPr="003F0157">
              <w:rPr>
                <w:noProof w:val="0"/>
                <w:lang w:eastAsia="ru-RU"/>
              </w:rPr>
              <w:t>DA</w:t>
            </w:r>
          </w:p>
        </w:tc>
      </w:tr>
    </w:tbl>
    <w:p w14:paraId="54CEEA68" w14:textId="77777777" w:rsidR="002838F8" w:rsidRPr="00FF430B" w:rsidRDefault="002838F8" w:rsidP="007C11A8">
      <w:pPr>
        <w:numPr>
          <w:ilvl w:val="0"/>
          <w:numId w:val="23"/>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21036961" w14:textId="77777777" w:rsidR="002838F8" w:rsidRPr="00FF430B" w:rsidRDefault="002838F8" w:rsidP="007C11A8">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nu sunt.</w:t>
      </w:r>
    </w:p>
    <w:p w14:paraId="1AEE80A9" w14:textId="77777777" w:rsidR="002838F8" w:rsidRDefault="002838F8" w:rsidP="002838F8">
      <w:pPr>
        <w:shd w:val="clear" w:color="auto" w:fill="FFFFFF" w:themeFill="background1"/>
        <w:tabs>
          <w:tab w:val="left" w:pos="284"/>
          <w:tab w:val="left" w:pos="426"/>
          <w:tab w:val="decimal" w:pos="8364"/>
        </w:tabs>
        <w:spacing w:line="276" w:lineRule="auto"/>
        <w:ind w:right="-144"/>
        <w:rPr>
          <w:b/>
          <w:sz w:val="28"/>
        </w:rPr>
      </w:pPr>
    </w:p>
    <w:p w14:paraId="4ACAA5BE" w14:textId="77777777" w:rsidR="002838F8" w:rsidRDefault="002838F8" w:rsidP="002838F8">
      <w:pPr>
        <w:shd w:val="clear" w:color="auto" w:fill="FFFFFF" w:themeFill="background1"/>
        <w:tabs>
          <w:tab w:val="left" w:pos="284"/>
          <w:tab w:val="left" w:pos="426"/>
          <w:tab w:val="decimal" w:pos="8364"/>
        </w:tabs>
        <w:spacing w:line="276" w:lineRule="auto"/>
        <w:ind w:right="-144"/>
        <w:rPr>
          <w:b/>
          <w:sz w:val="28"/>
        </w:rPr>
      </w:pPr>
      <w:r>
        <w:rPr>
          <w:b/>
          <w:sz w:val="28"/>
        </w:rPr>
        <w:t>Președintele Grupului de Lucru,</w:t>
      </w:r>
    </w:p>
    <w:p w14:paraId="5B453566" w14:textId="77777777" w:rsidR="002838F8" w:rsidRPr="007E44C9" w:rsidRDefault="002838F8" w:rsidP="002838F8">
      <w:pPr>
        <w:shd w:val="clear" w:color="auto" w:fill="FFFFFF" w:themeFill="background1"/>
        <w:tabs>
          <w:tab w:val="left" w:pos="284"/>
          <w:tab w:val="left" w:pos="426"/>
          <w:tab w:val="decimal" w:pos="8364"/>
        </w:tabs>
        <w:spacing w:line="276" w:lineRule="auto"/>
        <w:ind w:right="-144"/>
        <w:rPr>
          <w:b/>
          <w:sz w:val="28"/>
        </w:rPr>
      </w:pPr>
      <w:r>
        <w:rPr>
          <w:b/>
          <w:sz w:val="28"/>
        </w:rPr>
        <w:t xml:space="preserve">Dan NEGEL </w:t>
      </w:r>
    </w:p>
    <w:p w14:paraId="6A0D2870" w14:textId="77777777" w:rsidR="002838F8" w:rsidRDefault="002838F8" w:rsidP="00130A49">
      <w:pPr>
        <w:tabs>
          <w:tab w:val="decimal" w:pos="8364"/>
        </w:tabs>
        <w:spacing w:line="276" w:lineRule="auto"/>
        <w:ind w:right="-144"/>
        <w:jc w:val="center"/>
        <w:rPr>
          <w:b/>
          <w:bCs/>
          <w:color w:val="000000"/>
        </w:rPr>
      </w:pPr>
    </w:p>
    <w:p w14:paraId="15D53A44" w14:textId="77777777" w:rsidR="002838F8" w:rsidRDefault="002838F8" w:rsidP="00130A49">
      <w:pPr>
        <w:tabs>
          <w:tab w:val="decimal" w:pos="8364"/>
        </w:tabs>
        <w:spacing w:line="276" w:lineRule="auto"/>
        <w:ind w:right="-144"/>
        <w:jc w:val="center"/>
        <w:rPr>
          <w:b/>
          <w:bCs/>
          <w:color w:val="000000"/>
        </w:rPr>
      </w:pPr>
    </w:p>
    <w:p w14:paraId="3028F38F" w14:textId="77777777" w:rsidR="002838F8" w:rsidRDefault="002838F8" w:rsidP="00130A49">
      <w:pPr>
        <w:tabs>
          <w:tab w:val="decimal" w:pos="8364"/>
        </w:tabs>
        <w:spacing w:line="276" w:lineRule="auto"/>
        <w:ind w:right="-144"/>
        <w:jc w:val="center"/>
        <w:rPr>
          <w:b/>
          <w:bCs/>
          <w:color w:val="000000"/>
        </w:rPr>
      </w:pPr>
    </w:p>
    <w:p w14:paraId="2E1478E9" w14:textId="77777777" w:rsidR="002838F8" w:rsidRDefault="002838F8" w:rsidP="00130A49">
      <w:pPr>
        <w:tabs>
          <w:tab w:val="decimal" w:pos="8364"/>
        </w:tabs>
        <w:spacing w:line="276" w:lineRule="auto"/>
        <w:ind w:right="-144"/>
        <w:jc w:val="center"/>
        <w:rPr>
          <w:b/>
          <w:bCs/>
          <w:color w:val="000000"/>
        </w:rPr>
      </w:pPr>
    </w:p>
    <w:p w14:paraId="626F52D1" w14:textId="77777777" w:rsidR="002838F8" w:rsidRDefault="002838F8" w:rsidP="00130A49">
      <w:pPr>
        <w:tabs>
          <w:tab w:val="decimal" w:pos="8364"/>
        </w:tabs>
        <w:spacing w:line="276" w:lineRule="auto"/>
        <w:ind w:right="-144"/>
        <w:jc w:val="center"/>
        <w:rPr>
          <w:b/>
          <w:bCs/>
          <w:color w:val="000000"/>
        </w:rPr>
      </w:pPr>
    </w:p>
    <w:p w14:paraId="63C90366" w14:textId="77777777" w:rsidR="002838F8" w:rsidRDefault="002838F8" w:rsidP="00130A49">
      <w:pPr>
        <w:tabs>
          <w:tab w:val="decimal" w:pos="8364"/>
        </w:tabs>
        <w:spacing w:line="276" w:lineRule="auto"/>
        <w:ind w:right="-144"/>
        <w:jc w:val="center"/>
        <w:rPr>
          <w:b/>
          <w:bCs/>
          <w:color w:val="000000"/>
        </w:rPr>
      </w:pPr>
    </w:p>
    <w:p w14:paraId="31945A57" w14:textId="77777777" w:rsidR="002838F8" w:rsidRDefault="002838F8" w:rsidP="00130A49">
      <w:pPr>
        <w:tabs>
          <w:tab w:val="decimal" w:pos="8364"/>
        </w:tabs>
        <w:spacing w:line="276" w:lineRule="auto"/>
        <w:ind w:right="-144"/>
        <w:jc w:val="center"/>
        <w:rPr>
          <w:b/>
          <w:bCs/>
          <w:color w:val="000000"/>
        </w:rPr>
      </w:pPr>
    </w:p>
    <w:p w14:paraId="235A7FDE" w14:textId="77777777" w:rsidR="002838F8" w:rsidRDefault="002838F8" w:rsidP="00130A49">
      <w:pPr>
        <w:tabs>
          <w:tab w:val="decimal" w:pos="8364"/>
        </w:tabs>
        <w:spacing w:line="276" w:lineRule="auto"/>
        <w:ind w:right="-144"/>
        <w:jc w:val="center"/>
        <w:rPr>
          <w:b/>
          <w:bCs/>
          <w:color w:val="000000"/>
        </w:rPr>
      </w:pPr>
    </w:p>
    <w:p w14:paraId="61E82D54" w14:textId="77777777" w:rsidR="002838F8" w:rsidRDefault="002838F8" w:rsidP="00130A49">
      <w:pPr>
        <w:tabs>
          <w:tab w:val="decimal" w:pos="8364"/>
        </w:tabs>
        <w:spacing w:line="276" w:lineRule="auto"/>
        <w:ind w:right="-144"/>
        <w:jc w:val="center"/>
        <w:rPr>
          <w:b/>
          <w:bCs/>
          <w:color w:val="000000"/>
        </w:rPr>
      </w:pPr>
    </w:p>
    <w:p w14:paraId="231FECDF" w14:textId="77777777" w:rsidR="002838F8" w:rsidRDefault="002838F8" w:rsidP="00130A49">
      <w:pPr>
        <w:tabs>
          <w:tab w:val="decimal" w:pos="8364"/>
        </w:tabs>
        <w:spacing w:line="276" w:lineRule="auto"/>
        <w:ind w:right="-144"/>
        <w:jc w:val="center"/>
        <w:rPr>
          <w:b/>
          <w:bCs/>
          <w:color w:val="000000"/>
        </w:rPr>
      </w:pPr>
    </w:p>
    <w:p w14:paraId="1ACEFC6F" w14:textId="77777777" w:rsidR="002838F8" w:rsidRDefault="002838F8" w:rsidP="00130A49">
      <w:pPr>
        <w:tabs>
          <w:tab w:val="decimal" w:pos="8364"/>
        </w:tabs>
        <w:spacing w:line="276" w:lineRule="auto"/>
        <w:ind w:right="-144"/>
        <w:jc w:val="center"/>
        <w:rPr>
          <w:b/>
          <w:bCs/>
          <w:color w:val="000000"/>
        </w:rPr>
      </w:pPr>
    </w:p>
    <w:p w14:paraId="11B6E480" w14:textId="77777777" w:rsidR="002838F8" w:rsidRDefault="002838F8" w:rsidP="00130A49">
      <w:pPr>
        <w:tabs>
          <w:tab w:val="decimal" w:pos="8364"/>
        </w:tabs>
        <w:spacing w:line="276" w:lineRule="auto"/>
        <w:ind w:right="-144"/>
        <w:jc w:val="center"/>
        <w:rPr>
          <w:b/>
          <w:bCs/>
          <w:color w:val="000000"/>
        </w:rPr>
      </w:pPr>
    </w:p>
    <w:p w14:paraId="3068C27D" w14:textId="77777777" w:rsidR="002838F8" w:rsidRDefault="002838F8" w:rsidP="00130A49">
      <w:pPr>
        <w:tabs>
          <w:tab w:val="decimal" w:pos="8364"/>
        </w:tabs>
        <w:spacing w:line="276" w:lineRule="auto"/>
        <w:ind w:right="-144"/>
        <w:jc w:val="center"/>
        <w:rPr>
          <w:b/>
          <w:bCs/>
          <w:color w:val="000000"/>
        </w:rPr>
      </w:pPr>
    </w:p>
    <w:p w14:paraId="3DFA13E5" w14:textId="77777777" w:rsidR="002838F8" w:rsidRDefault="002838F8" w:rsidP="00130A49">
      <w:pPr>
        <w:tabs>
          <w:tab w:val="decimal" w:pos="8364"/>
        </w:tabs>
        <w:spacing w:line="276" w:lineRule="auto"/>
        <w:ind w:right="-144"/>
        <w:jc w:val="center"/>
        <w:rPr>
          <w:b/>
          <w:bCs/>
          <w:color w:val="000000"/>
        </w:rPr>
      </w:pPr>
    </w:p>
    <w:p w14:paraId="3DDA13E7" w14:textId="77777777" w:rsidR="002838F8" w:rsidRDefault="002838F8" w:rsidP="00130A49">
      <w:pPr>
        <w:tabs>
          <w:tab w:val="decimal" w:pos="8364"/>
        </w:tabs>
        <w:spacing w:line="276" w:lineRule="auto"/>
        <w:ind w:right="-144"/>
        <w:jc w:val="center"/>
        <w:rPr>
          <w:b/>
          <w:bCs/>
          <w:color w:val="000000"/>
        </w:rPr>
      </w:pPr>
    </w:p>
    <w:p w14:paraId="723A6B58" w14:textId="77777777" w:rsidR="002838F8" w:rsidRDefault="002838F8" w:rsidP="00130A49">
      <w:pPr>
        <w:tabs>
          <w:tab w:val="decimal" w:pos="8364"/>
        </w:tabs>
        <w:spacing w:line="276" w:lineRule="auto"/>
        <w:ind w:right="-144"/>
        <w:jc w:val="center"/>
        <w:rPr>
          <w:b/>
          <w:bCs/>
          <w:color w:val="000000"/>
        </w:rPr>
      </w:pPr>
    </w:p>
    <w:p w14:paraId="4634F46C" w14:textId="77777777" w:rsidR="002838F8" w:rsidRDefault="002838F8" w:rsidP="00130A49">
      <w:pPr>
        <w:tabs>
          <w:tab w:val="decimal" w:pos="8364"/>
        </w:tabs>
        <w:spacing w:line="276" w:lineRule="auto"/>
        <w:ind w:right="-144"/>
        <w:jc w:val="center"/>
        <w:rPr>
          <w:b/>
          <w:bCs/>
          <w:color w:val="000000"/>
        </w:rPr>
      </w:pPr>
    </w:p>
    <w:p w14:paraId="7891AAF9" w14:textId="77777777" w:rsidR="002838F8" w:rsidRDefault="002838F8" w:rsidP="00130A49">
      <w:pPr>
        <w:tabs>
          <w:tab w:val="decimal" w:pos="8364"/>
        </w:tabs>
        <w:spacing w:line="276" w:lineRule="auto"/>
        <w:ind w:right="-144"/>
        <w:jc w:val="center"/>
        <w:rPr>
          <w:b/>
          <w:bCs/>
          <w:color w:val="000000"/>
        </w:rPr>
      </w:pPr>
    </w:p>
    <w:p w14:paraId="07590733" w14:textId="77777777" w:rsidR="002838F8" w:rsidRDefault="002838F8"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bookmarkStart w:id="50" w:name="_GoBack"/>
      <w:bookmarkEnd w:id="50"/>
    </w:p>
    <w:p w14:paraId="03A16651" w14:textId="3C8A494D" w:rsidR="00BA7FF4" w:rsidRPr="00FF430B" w:rsidRDefault="00BA7FF4" w:rsidP="00BA7FF4">
      <w:pPr>
        <w:jc w:val="right"/>
        <w:rPr>
          <w:noProof w:val="0"/>
          <w:sz w:val="22"/>
          <w:szCs w:val="22"/>
        </w:rPr>
      </w:pPr>
      <w:bookmarkStart w:id="51"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52" w:name="_Toc449692096"/>
      <w:bookmarkEnd w:id="51"/>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52"/>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3"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3"/>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4"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4"/>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5"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5"/>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6"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6"/>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7" w:name="_Toc449632664"/>
      <w:bookmarkStart w:id="58" w:name="_Toc449633156"/>
      <w:bookmarkStart w:id="59" w:name="_Toc449692111"/>
      <w:r w:rsidRPr="00FF430B">
        <w:rPr>
          <w:rFonts w:eastAsia="PMingLiU"/>
          <w:b/>
          <w:bCs/>
          <w:iCs/>
          <w:lang w:eastAsia="zh-CN"/>
        </w:rPr>
        <w:t>DECLARAŢIE</w:t>
      </w:r>
      <w:bookmarkEnd w:id="57"/>
      <w:bookmarkEnd w:id="58"/>
      <w:bookmarkEnd w:id="59"/>
    </w:p>
    <w:p w14:paraId="65E0A4FA" w14:textId="77777777" w:rsidR="00AA1372" w:rsidRPr="00FF430B" w:rsidRDefault="00A227F2" w:rsidP="00284ED0">
      <w:pPr>
        <w:tabs>
          <w:tab w:val="left" w:pos="720"/>
        </w:tabs>
        <w:jc w:val="center"/>
        <w:outlineLvl w:val="1"/>
        <w:rPr>
          <w:rFonts w:eastAsia="PMingLiU"/>
          <w:b/>
          <w:lang w:eastAsia="zh-CN"/>
        </w:rPr>
      </w:pPr>
      <w:bookmarkStart w:id="60" w:name="_Toc449632665"/>
      <w:bookmarkStart w:id="61" w:name="_Toc449633157"/>
      <w:bookmarkStart w:id="6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0"/>
      <w:bookmarkEnd w:id="61"/>
      <w:bookmarkEnd w:id="62"/>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3"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3"/>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4"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4"/>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5"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5"/>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C11A8">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6" w:name="_Toc449692118"/>
      <w:bookmarkStart w:id="67" w:name="_Toc390252621"/>
      <w:r w:rsidRPr="00FF430B">
        <w:rPr>
          <w:rFonts w:ascii="Times New Roman" w:hAnsi="Times New Roman" w:cs="Times New Roman"/>
          <w:bCs w:val="0"/>
          <w:color w:val="auto"/>
          <w:sz w:val="24"/>
          <w:szCs w:val="24"/>
        </w:rPr>
        <w:t>CAIET DE SARCINI</w:t>
      </w:r>
      <w:bookmarkEnd w:id="66"/>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7"/>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2838F8" w:rsidRDefault="00460653" w:rsidP="00385C85">
            <w:pPr>
              <w:pStyle w:val="NormalWeb"/>
              <w:tabs>
                <w:tab w:val="left" w:pos="567"/>
                <w:tab w:val="right" w:pos="9531"/>
              </w:tabs>
              <w:ind w:firstLine="0"/>
              <w:rPr>
                <w:lang w:val="en-US"/>
              </w:rPr>
            </w:pPr>
            <w:r w:rsidRPr="002838F8">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2838F8" w:rsidRDefault="00460653" w:rsidP="00385C85">
            <w:pPr>
              <w:pStyle w:val="cn"/>
              <w:tabs>
                <w:tab w:val="left" w:pos="567"/>
              </w:tabs>
              <w:jc w:val="both"/>
              <w:rPr>
                <w:sz w:val="20"/>
                <w:szCs w:val="20"/>
                <w:lang w:val="en-US"/>
              </w:rPr>
            </w:pPr>
            <w:r w:rsidRPr="002838F8">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2838F8" w:rsidRDefault="009157BF" w:rsidP="00385C85">
            <w:pPr>
              <w:pStyle w:val="NormalWeb"/>
              <w:tabs>
                <w:tab w:val="left" w:pos="567"/>
                <w:tab w:val="right" w:pos="9531"/>
              </w:tabs>
              <w:ind w:firstLine="0"/>
              <w:rPr>
                <w:lang w:val="en-US"/>
              </w:rPr>
            </w:pPr>
            <w:r w:rsidRPr="002838F8">
              <w:rPr>
                <w:lang w:val="en-US"/>
              </w:rPr>
              <w:t>IDNO</w:t>
            </w:r>
            <w:r w:rsidR="00460653" w:rsidRPr="002838F8">
              <w:rPr>
                <w:lang w:val="en-US"/>
              </w:rPr>
              <w:t xml:space="preserve"> ___</w:t>
            </w:r>
            <w:r w:rsidR="00B51B6E" w:rsidRPr="002838F8">
              <w:rPr>
                <w:lang w:val="en-US"/>
              </w:rPr>
              <w:t xml:space="preserve">_____________ reprezentat prin </w:t>
            </w:r>
            <w:r w:rsidR="00460653" w:rsidRPr="002838F8">
              <w:rPr>
                <w:lang w:val="en-US"/>
              </w:rPr>
              <w:t>________________________________________</w:t>
            </w:r>
            <w:r w:rsidR="007B392A" w:rsidRPr="002838F8">
              <w:rPr>
                <w:lang w:val="en-US"/>
              </w:rPr>
              <w:t>_____________________</w:t>
            </w:r>
            <w:r w:rsidR="00385C85" w:rsidRPr="002838F8">
              <w:rPr>
                <w:lang w:val="en-US"/>
              </w:rPr>
              <w:t>____</w:t>
            </w:r>
            <w:r w:rsidR="007B392A" w:rsidRPr="002838F8">
              <w:rPr>
                <w:lang w:val="en-US"/>
              </w:rPr>
              <w:t>_____________</w:t>
            </w:r>
            <w:r w:rsidR="00460653" w:rsidRPr="002838F8">
              <w:rPr>
                <w:lang w:val="en-US"/>
              </w:rPr>
              <w:t xml:space="preserve">,    </w:t>
            </w:r>
          </w:p>
          <w:p w14:paraId="6706F85E" w14:textId="52A3474F" w:rsidR="00460653" w:rsidRPr="002838F8" w:rsidRDefault="005D4B79" w:rsidP="00385C85">
            <w:pPr>
              <w:pStyle w:val="NormalWeb"/>
              <w:tabs>
                <w:tab w:val="left" w:pos="567"/>
              </w:tabs>
              <w:ind w:firstLine="0"/>
              <w:rPr>
                <w:sz w:val="20"/>
                <w:szCs w:val="20"/>
                <w:lang w:val="en-US"/>
              </w:rPr>
            </w:pPr>
            <w:r w:rsidRPr="002838F8">
              <w:rPr>
                <w:sz w:val="20"/>
                <w:szCs w:val="20"/>
                <w:lang w:val="en-US"/>
              </w:rPr>
              <w:t xml:space="preserve">                                                   </w:t>
            </w:r>
            <w:r w:rsidR="00460653" w:rsidRPr="002838F8">
              <w:rPr>
                <w:sz w:val="20"/>
                <w:szCs w:val="20"/>
                <w:lang w:val="en-US"/>
              </w:rPr>
              <w:t xml:space="preserve"> (numele, prenumele şi</w:t>
            </w:r>
            <w:r w:rsidR="00DF4DCF" w:rsidRPr="002838F8">
              <w:rPr>
                <w:sz w:val="20"/>
                <w:szCs w:val="20"/>
                <w:lang w:val="en-US"/>
              </w:rPr>
              <w:t xml:space="preserve"> </w:t>
            </w:r>
            <w:r w:rsidR="00460653" w:rsidRPr="002838F8">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2838F8" w:rsidRDefault="00460653" w:rsidP="00385C85">
            <w:pPr>
              <w:pStyle w:val="NormalWeb"/>
              <w:tabs>
                <w:tab w:val="left" w:pos="567"/>
              </w:tabs>
              <w:ind w:firstLine="0"/>
              <w:rPr>
                <w:sz w:val="20"/>
                <w:szCs w:val="20"/>
                <w:lang w:val="en-US"/>
              </w:rPr>
            </w:pPr>
            <w:r w:rsidRPr="002838F8">
              <w:rPr>
                <w:lang w:val="en-US"/>
              </w:rPr>
              <w:t>telefon: ______________, fax: _____________,</w:t>
            </w:r>
            <w:r w:rsidR="00DF4DCF" w:rsidRPr="002838F8">
              <w:rPr>
                <w:lang w:val="en-US"/>
              </w:rPr>
              <w:t xml:space="preserve"> </w:t>
            </w:r>
            <w:r w:rsidR="009157BF" w:rsidRPr="002838F8">
              <w:rPr>
                <w:lang w:val="en-US"/>
              </w:rPr>
              <w:t>IDNO</w:t>
            </w:r>
            <w:r w:rsidRPr="002838F8">
              <w:rPr>
                <w:lang w:val="en-US"/>
              </w:rPr>
              <w:t xml:space="preserve">________________ autorizat pentru activitatea în construcţii: autorizaţia nr. _______ </w:t>
            </w:r>
            <w:r w:rsidR="0016369C" w:rsidRPr="002838F8">
              <w:rPr>
                <w:lang w:val="en-US"/>
              </w:rPr>
              <w:t>din „</w:t>
            </w:r>
            <w:r w:rsidRPr="002838F8">
              <w:rPr>
                <w:lang w:val="en-US"/>
              </w:rPr>
              <w:t>__”______________20__, eliberată de __________________,pe un termen de ____</w:t>
            </w:r>
            <w:r w:rsidR="0016369C" w:rsidRPr="002838F8">
              <w:rPr>
                <w:lang w:val="en-US"/>
              </w:rPr>
              <w:t xml:space="preserve"> ani, pentru genurile de </w:t>
            </w:r>
            <w:r w:rsidRPr="002838F8">
              <w:rPr>
                <w:lang w:val="en-US"/>
              </w:rPr>
              <w:t>activitate___________________________________,</w:t>
            </w:r>
            <w:r w:rsidR="00CD0EA7" w:rsidRPr="002838F8">
              <w:rPr>
                <w:lang w:val="en-US"/>
              </w:rPr>
              <w:t xml:space="preserve"> reprezentat prin </w:t>
            </w:r>
            <w:r w:rsidRPr="002838F8">
              <w:rPr>
                <w:lang w:val="en-US"/>
              </w:rPr>
              <w:t>__________________</w:t>
            </w:r>
            <w:r w:rsidR="00CD0EA7" w:rsidRPr="002838F8">
              <w:rPr>
                <w:lang w:val="en-US"/>
              </w:rPr>
              <w:t>__________________</w:t>
            </w:r>
            <w:r w:rsidRPr="002838F8">
              <w:rPr>
                <w:lang w:val="en-US"/>
              </w:rPr>
              <w:t>_, în calitate</w:t>
            </w:r>
            <w:r w:rsidR="00CD0EA7" w:rsidRPr="002838F8">
              <w:rPr>
                <w:lang w:val="en-US"/>
              </w:rPr>
              <w:t xml:space="preserve"> de Antreprenor, pe de altă parte.</w:t>
            </w:r>
          </w:p>
          <w:p w14:paraId="43F2E82E" w14:textId="77777777" w:rsidR="001A5517" w:rsidRPr="002838F8" w:rsidRDefault="00460653" w:rsidP="00385C85">
            <w:pPr>
              <w:pStyle w:val="NormalWeb"/>
              <w:tabs>
                <w:tab w:val="left" w:pos="567"/>
              </w:tabs>
              <w:ind w:firstLine="0"/>
              <w:rPr>
                <w:sz w:val="20"/>
                <w:szCs w:val="20"/>
                <w:lang w:val="en-US"/>
              </w:rPr>
            </w:pPr>
            <w:r w:rsidRPr="002838F8">
              <w:rPr>
                <w:sz w:val="20"/>
                <w:szCs w:val="20"/>
                <w:lang w:val="en-US"/>
              </w:rPr>
              <w:t xml:space="preserve"> (numele şi</w:t>
            </w:r>
            <w:r w:rsidR="005D4B79" w:rsidRPr="002838F8">
              <w:rPr>
                <w:sz w:val="20"/>
                <w:szCs w:val="20"/>
                <w:lang w:val="en-US"/>
              </w:rPr>
              <w:t xml:space="preserve"> </w:t>
            </w:r>
            <w:r w:rsidRPr="002838F8">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2838F8" w:rsidRDefault="00A156C0" w:rsidP="00196AB4">
            <w:pPr>
              <w:pStyle w:val="NormalWeb"/>
              <w:tabs>
                <w:tab w:val="left" w:pos="567"/>
              </w:tabs>
              <w:spacing w:line="276" w:lineRule="auto"/>
              <w:ind w:firstLine="0"/>
              <w:rPr>
                <w:lang w:val="en-US"/>
              </w:rPr>
            </w:pPr>
            <w:r w:rsidRPr="002838F8">
              <w:rPr>
                <w:lang w:val="en-US"/>
              </w:rPr>
              <w:lastRenderedPageBreak/>
              <w:t xml:space="preserve">2.1. </w:t>
            </w:r>
            <w:r w:rsidR="00460653" w:rsidRPr="002838F8">
              <w:rPr>
                <w:lang w:val="en-US"/>
              </w:rPr>
              <w:t xml:space="preserve">Durata de execuţie a lucrărilor contractate este de </w:t>
            </w:r>
            <w:r w:rsidR="009F0FE8" w:rsidRPr="002838F8">
              <w:rPr>
                <w:lang w:val="en-US"/>
              </w:rPr>
              <w:t>_________ luni</w:t>
            </w:r>
            <w:r w:rsidR="005D4B79" w:rsidRPr="002838F8">
              <w:rPr>
                <w:lang w:val="en-US"/>
              </w:rPr>
              <w:t xml:space="preserve"> </w:t>
            </w:r>
            <w:r w:rsidR="00EB65F6" w:rsidRPr="002838F8">
              <w:rPr>
                <w:lang w:val="en-US"/>
              </w:rPr>
              <w:t>și zile___</w:t>
            </w:r>
            <w:r w:rsidR="00460653" w:rsidRPr="002838F8">
              <w:rPr>
                <w:lang w:val="en-US"/>
              </w:rPr>
              <w:t>după primirea ordinului de începere a execuţiei</w:t>
            </w:r>
            <w:r w:rsidR="005D4B79" w:rsidRPr="002838F8">
              <w:rPr>
                <w:lang w:val="en-US"/>
              </w:rPr>
              <w:t xml:space="preserve"> </w:t>
            </w:r>
            <w:r w:rsidR="00460653" w:rsidRPr="002838F8">
              <w:rPr>
                <w:lang w:val="en-US"/>
              </w:rPr>
              <w:t>şi asigurării lucrului ritmic de către beneficiar</w:t>
            </w:r>
            <w:r w:rsidR="005D4B79" w:rsidRPr="002838F8">
              <w:rPr>
                <w:lang w:val="en-US"/>
              </w:rPr>
              <w:t>-</w:t>
            </w:r>
            <w:r w:rsidR="00460653" w:rsidRPr="002838F8">
              <w:rPr>
                <w:lang w:val="en-US"/>
              </w:rPr>
              <w:t>ordonatorul de credite.</w:t>
            </w:r>
          </w:p>
          <w:p w14:paraId="0D18755A"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2.2. </w:t>
            </w:r>
            <w:r w:rsidR="00460653" w:rsidRPr="002838F8">
              <w:rPr>
                <w:lang w:val="en-US"/>
              </w:rPr>
              <w:t xml:space="preserve">Graficul de execuţie a lucrărilor se va efectua conform specificaţiei din anexa </w:t>
            </w:r>
            <w:r w:rsidR="009157BF" w:rsidRPr="002838F8">
              <w:rPr>
                <w:lang w:val="en-US"/>
              </w:rPr>
              <w:t xml:space="preserve">la </w:t>
            </w:r>
            <w:r w:rsidR="00460653" w:rsidRPr="002838F8">
              <w:rPr>
                <w:lang w:val="en-US"/>
              </w:rPr>
              <w:t xml:space="preserve">prezentul contract. </w:t>
            </w:r>
          </w:p>
          <w:p w14:paraId="7E5AA4F4"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2.3. </w:t>
            </w:r>
            <w:r w:rsidR="00460653" w:rsidRPr="002838F8">
              <w:rPr>
                <w:lang w:val="en-US"/>
              </w:rPr>
              <w:t xml:space="preserve">Perioada de execuţie poate fi prelungită </w:t>
            </w:r>
            <w:r w:rsidR="00EB65F6" w:rsidRPr="002838F8">
              <w:rPr>
                <w:lang w:val="en-US"/>
              </w:rPr>
              <w:t xml:space="preserve">sau suspendată </w:t>
            </w:r>
            <w:r w:rsidR="00460653" w:rsidRPr="002838F8">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2.4. </w:t>
            </w:r>
            <w:r w:rsidR="00460653" w:rsidRPr="002838F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2.5. </w:t>
            </w:r>
            <w:r w:rsidR="00460653" w:rsidRPr="002838F8">
              <w:rPr>
                <w:lang w:val="en-US"/>
              </w:rPr>
              <w:t xml:space="preserve">La terminarea lucrărilor, Antreprenorul </w:t>
            </w:r>
            <w:r w:rsidR="00183D79" w:rsidRPr="002838F8">
              <w:rPr>
                <w:lang w:val="en-US"/>
              </w:rPr>
              <w:t>va notifica Beneficiarul că su</w:t>
            </w:r>
            <w:r w:rsidR="00460653" w:rsidRPr="002838F8">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2838F8" w:rsidRDefault="00E503F9" w:rsidP="00196AB4">
            <w:pPr>
              <w:pStyle w:val="NormalWeb"/>
              <w:tabs>
                <w:tab w:val="left" w:pos="321"/>
              </w:tabs>
              <w:spacing w:line="276" w:lineRule="auto"/>
              <w:ind w:firstLine="0"/>
              <w:rPr>
                <w:lang w:val="en-US"/>
              </w:rPr>
            </w:pPr>
            <w:r w:rsidRPr="002838F8">
              <w:rPr>
                <w:lang w:val="en-US"/>
              </w:rPr>
              <w:t>3.2</w:t>
            </w:r>
            <w:r w:rsidR="00A156C0" w:rsidRPr="002838F8">
              <w:rPr>
                <w:lang w:val="en-US"/>
              </w:rPr>
              <w:t>.</w:t>
            </w:r>
            <w:r w:rsidR="00460653" w:rsidRPr="002838F8">
              <w:rPr>
                <w:lang w:val="en-US"/>
              </w:rPr>
              <w:t xml:space="preserve">Achitările vor fi efectuate prin transfer în baza facturilor fiscale, după primirea proceselor </w:t>
            </w:r>
            <w:r w:rsidR="00A156C0" w:rsidRPr="002838F8">
              <w:rPr>
                <w:lang w:val="en-US"/>
              </w:rPr>
              <w:t>–</w:t>
            </w:r>
            <w:r w:rsidR="00460653" w:rsidRPr="002838F8">
              <w:rPr>
                <w:lang w:val="en-US"/>
              </w:rPr>
              <w:t xml:space="preserve"> verbale de recepţie a lucrărilor executate, semnate şi</w:t>
            </w:r>
            <w:r w:rsidR="00995AF6" w:rsidRPr="002838F8">
              <w:rPr>
                <w:lang w:val="en-US"/>
              </w:rPr>
              <w:t xml:space="preserve"> acceptate de către Beneficiar.</w:t>
            </w:r>
          </w:p>
          <w:p w14:paraId="4312716F" w14:textId="77777777" w:rsidR="00A946E0" w:rsidRPr="002838F8" w:rsidRDefault="00A156C0" w:rsidP="00196AB4">
            <w:pPr>
              <w:pStyle w:val="NormalWeb"/>
              <w:tabs>
                <w:tab w:val="left" w:pos="37"/>
              </w:tabs>
              <w:spacing w:line="276" w:lineRule="auto"/>
              <w:ind w:firstLine="0"/>
              <w:rPr>
                <w:lang w:val="en-US"/>
              </w:rPr>
            </w:pPr>
            <w:r w:rsidRPr="002838F8">
              <w:rPr>
                <w:lang w:val="en-US"/>
              </w:rPr>
              <w:t xml:space="preserve">3.3. </w:t>
            </w:r>
            <w:r w:rsidR="00460653" w:rsidRPr="002838F8">
              <w:rPr>
                <w:lang w:val="en-US"/>
              </w:rPr>
              <w:t>Beneficiarul va verifica procesele</w:t>
            </w:r>
            <w:r w:rsidR="009E719D" w:rsidRPr="002838F8">
              <w:rPr>
                <w:lang w:val="en-US"/>
              </w:rPr>
              <w:t>-</w:t>
            </w:r>
            <w:r w:rsidR="00460653" w:rsidRPr="002838F8">
              <w:rPr>
                <w:lang w:val="en-US"/>
              </w:rPr>
              <w:t xml:space="preserve">verbale de recepție a lucrărilor executate în termen de </w:t>
            </w:r>
            <w:r w:rsidR="00684D44" w:rsidRPr="002838F8">
              <w:rPr>
                <w:lang w:val="en-US"/>
              </w:rPr>
              <w:t>…..</w:t>
            </w:r>
            <w:r w:rsidR="00460653" w:rsidRPr="002838F8">
              <w:rPr>
                <w:lang w:val="en-US"/>
              </w:rPr>
              <w:t xml:space="preserve"> zile calendaristice de la primirea acestora de la Antreprenor.</w:t>
            </w:r>
          </w:p>
          <w:p w14:paraId="3596857E" w14:textId="77777777" w:rsidR="00A946E0" w:rsidRPr="002838F8" w:rsidRDefault="00316769" w:rsidP="00196AB4">
            <w:pPr>
              <w:pStyle w:val="NormalWeb"/>
              <w:tabs>
                <w:tab w:val="left" w:pos="37"/>
              </w:tabs>
              <w:spacing w:line="276" w:lineRule="auto"/>
              <w:ind w:firstLine="0"/>
              <w:rPr>
                <w:lang w:val="en-US"/>
              </w:rPr>
            </w:pPr>
            <w:r w:rsidRPr="002838F8">
              <w:rPr>
                <w:lang w:val="en-US"/>
              </w:rPr>
              <w:t>3.4</w:t>
            </w:r>
            <w:r w:rsidR="00A156C0" w:rsidRPr="002838F8">
              <w:rPr>
                <w:lang w:val="en-US"/>
              </w:rPr>
              <w:t xml:space="preserve">. </w:t>
            </w:r>
            <w:r w:rsidR="00460653" w:rsidRPr="002838F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838F8">
              <w:rPr>
                <w:lang w:val="en-US"/>
              </w:rPr>
              <w:t>u su</w:t>
            </w:r>
            <w:r w:rsidR="00460653" w:rsidRPr="002838F8">
              <w:rPr>
                <w:lang w:val="en-US"/>
              </w:rPr>
              <w:t xml:space="preserve">nt în litigiu va fi plătită imediat. </w:t>
            </w:r>
          </w:p>
          <w:p w14:paraId="6A8C0844" w14:textId="77777777" w:rsidR="00E503F9" w:rsidRPr="002838F8" w:rsidRDefault="00316769" w:rsidP="00196AB4">
            <w:pPr>
              <w:pStyle w:val="NormalWeb"/>
              <w:tabs>
                <w:tab w:val="left" w:pos="37"/>
              </w:tabs>
              <w:spacing w:line="276" w:lineRule="auto"/>
              <w:ind w:firstLine="0"/>
              <w:rPr>
                <w:lang w:val="en-US"/>
              </w:rPr>
            </w:pPr>
            <w:r w:rsidRPr="002838F8">
              <w:rPr>
                <w:lang w:val="en-US"/>
              </w:rPr>
              <w:t>3.5</w:t>
            </w:r>
            <w:r w:rsidR="00A156C0" w:rsidRPr="002838F8">
              <w:rPr>
                <w:lang w:val="en-US"/>
              </w:rPr>
              <w:t>.</w:t>
            </w:r>
            <w:r w:rsidR="00460653" w:rsidRPr="002838F8">
              <w:rPr>
                <w:lang w:val="en-US"/>
              </w:rPr>
              <w:t xml:space="preserve">Lucrările nu </w:t>
            </w:r>
            <w:r w:rsidR="00183D79" w:rsidRPr="002838F8">
              <w:rPr>
                <w:lang w:val="en-US"/>
              </w:rPr>
              <w:t>vor fi considerate finalizate pâ</w:t>
            </w:r>
            <w:r w:rsidR="00460653" w:rsidRPr="002838F8">
              <w:rPr>
                <w:lang w:val="en-US"/>
              </w:rPr>
              <w:t>nă</w:t>
            </w:r>
            <w:r w:rsidR="00183D79" w:rsidRPr="002838F8">
              <w:rPr>
                <w:lang w:val="en-US"/>
              </w:rPr>
              <w:t xml:space="preserve"> câ</w:t>
            </w:r>
            <w:r w:rsidR="00460653" w:rsidRPr="002838F8">
              <w:rPr>
                <w:lang w:val="en-US"/>
              </w:rPr>
              <w:t xml:space="preserve">nd procesul-verbal de recepţie la terminarea </w:t>
            </w:r>
            <w:r w:rsidR="00460653" w:rsidRPr="002838F8">
              <w:rPr>
                <w:lang w:val="en-US"/>
              </w:rPr>
              <w:lastRenderedPageBreak/>
              <w:t xml:space="preserve">lucrărilor  nu va fi semnat de comisia de recepţie, care confirmă că lucrările au fost executate </w:t>
            </w:r>
            <w:r w:rsidR="00A946E0" w:rsidRPr="002838F8">
              <w:rPr>
                <w:lang w:val="en-US"/>
              </w:rPr>
              <w:t>conform contractului.</w:t>
            </w:r>
          </w:p>
          <w:p w14:paraId="1925FC36" w14:textId="77777777" w:rsidR="00267805" w:rsidRPr="002838F8" w:rsidRDefault="00316769" w:rsidP="00A101F6">
            <w:pPr>
              <w:pStyle w:val="NormalWeb"/>
              <w:tabs>
                <w:tab w:val="left" w:pos="37"/>
              </w:tabs>
              <w:spacing w:line="276" w:lineRule="auto"/>
              <w:ind w:firstLine="0"/>
              <w:rPr>
                <w:lang w:val="en-US"/>
              </w:rPr>
            </w:pPr>
            <w:r w:rsidRPr="002838F8">
              <w:rPr>
                <w:lang w:val="en-US"/>
              </w:rPr>
              <w:t>3.6</w:t>
            </w:r>
            <w:r w:rsidR="00A227F2" w:rsidRPr="002838F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2838F8">
              <w:rPr>
                <w:lang w:val="en-US"/>
              </w:rPr>
              <w:t xml:space="preserve"> </w:t>
            </w:r>
            <w:r w:rsidR="00EB65F6" w:rsidRPr="002838F8">
              <w:rPr>
                <w:lang w:val="en-US"/>
              </w:rPr>
              <w:t>În cazul recepţiei cu obiecţii,</w:t>
            </w:r>
            <w:r w:rsidR="005D4B79" w:rsidRPr="002838F8">
              <w:rPr>
                <w:lang w:val="en-US"/>
              </w:rPr>
              <w:t xml:space="preserve"> </w:t>
            </w:r>
            <w:r w:rsidR="00EB65F6" w:rsidRPr="002838F8">
              <w:rPr>
                <w:lang w:val="en-US"/>
              </w:rPr>
              <w:t>garanţia se va restitui în cel mult 15 zile după înlăturarea acestora.</w:t>
            </w:r>
          </w:p>
          <w:p w14:paraId="61495F7C" w14:textId="77777777" w:rsidR="00A156C0" w:rsidRPr="002838F8"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2838F8" w:rsidRDefault="00A101F6" w:rsidP="00371806">
            <w:pPr>
              <w:pStyle w:val="NormalWeb"/>
              <w:tabs>
                <w:tab w:val="left" w:pos="567"/>
              </w:tabs>
              <w:spacing w:line="276" w:lineRule="auto"/>
              <w:ind w:firstLine="0"/>
              <w:rPr>
                <w:lang w:val="en-US"/>
              </w:rPr>
            </w:pPr>
            <w:r w:rsidRPr="002838F8">
              <w:rPr>
                <w:lang w:val="en-US"/>
              </w:rPr>
              <w:t xml:space="preserve">4.3. </w:t>
            </w:r>
            <w:r w:rsidR="00D7570D" w:rsidRPr="002838F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4.4. </w:t>
            </w:r>
            <w:r w:rsidR="00460653" w:rsidRPr="002838F8">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2838F8" w:rsidRDefault="00A101F6" w:rsidP="00196AB4">
            <w:pPr>
              <w:pStyle w:val="NormalWeb"/>
              <w:tabs>
                <w:tab w:val="left" w:pos="567"/>
              </w:tabs>
              <w:spacing w:line="276" w:lineRule="auto"/>
              <w:ind w:firstLine="0"/>
              <w:rPr>
                <w:lang w:val="en-US"/>
              </w:rPr>
            </w:pPr>
            <w:r w:rsidRPr="002838F8">
              <w:rPr>
                <w:lang w:val="en-US"/>
              </w:rPr>
              <w:t xml:space="preserve">4.5. </w:t>
            </w:r>
            <w:r w:rsidR="00460653" w:rsidRPr="002838F8">
              <w:rPr>
                <w:lang w:val="en-US"/>
              </w:rPr>
              <w:t>Desenele, calculele, verificările calculelor, caietele de măsurări (ataşamentele) şi alte documente, pe care Beneficiarul sau Antreprenorul trebuie să le întocmească şi</w:t>
            </w:r>
            <w:r w:rsidR="005D4B79" w:rsidRPr="002838F8">
              <w:rPr>
                <w:lang w:val="en-US"/>
              </w:rPr>
              <w:t xml:space="preserve"> </w:t>
            </w:r>
            <w:r w:rsidR="00460653" w:rsidRPr="002838F8">
              <w:rPr>
                <w:lang w:val="en-US"/>
              </w:rPr>
              <w:t>s</w:t>
            </w:r>
            <w:r w:rsidR="00183D79" w:rsidRPr="002838F8">
              <w:rPr>
                <w:lang w:val="en-US"/>
              </w:rPr>
              <w:t>u</w:t>
            </w:r>
            <w:r w:rsidR="00460653" w:rsidRPr="002838F8">
              <w:rPr>
                <w:lang w:val="en-US"/>
              </w:rPr>
              <w:t xml:space="preserve">nt cerute de subantreprenorul proiectant, vor fi puse la dispoziţia acestuia de către Antreprenor. </w:t>
            </w:r>
          </w:p>
          <w:p w14:paraId="56A353E0"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4.6. </w:t>
            </w:r>
            <w:r w:rsidR="00460653" w:rsidRPr="002838F8">
              <w:rPr>
                <w:lang w:val="en-US"/>
              </w:rPr>
              <w:t>Oferta adjudecată face parte integrantă din contract. Ea trebuie să fie corectă şi completă. Preţurile stabilite vor acoperi toate obligaţiunile din contract şi toate operaţiunile pentru terminarea şi</w:t>
            </w:r>
            <w:r w:rsidR="005D4B79" w:rsidRPr="002838F8">
              <w:rPr>
                <w:lang w:val="en-US"/>
              </w:rPr>
              <w:t xml:space="preserve"> </w:t>
            </w:r>
            <w:r w:rsidR="00460653" w:rsidRPr="002838F8">
              <w:rPr>
                <w:lang w:val="en-US"/>
              </w:rPr>
              <w:t xml:space="preserve">întreţinerea corespunzătoare a lucrărilor. </w:t>
            </w:r>
          </w:p>
          <w:p w14:paraId="52D590A4"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4.7. </w:t>
            </w:r>
            <w:r w:rsidR="00460653" w:rsidRPr="002838F8">
              <w:rPr>
                <w:lang w:val="en-US"/>
              </w:rPr>
              <w:t>Dacă Beneficiarul nu emite în timp util dispoziţii suplimentare care să conţină</w:t>
            </w:r>
            <w:r w:rsidR="005D4B79" w:rsidRPr="002838F8">
              <w:rPr>
                <w:lang w:val="en-US"/>
              </w:rPr>
              <w:t xml:space="preserve"> </w:t>
            </w:r>
            <w:r w:rsidR="00460653" w:rsidRPr="002838F8">
              <w:rPr>
                <w:lang w:val="en-US"/>
              </w:rPr>
              <w:t>instrucţiuni sau aprobări, ordine, directive, sau detalii, Antreprenorul va notifica Beneficiarul prin scrisori, de c</w:t>
            </w:r>
            <w:r w:rsidR="00183D79" w:rsidRPr="002838F8">
              <w:rPr>
                <w:lang w:val="en-US"/>
              </w:rPr>
              <w:t>â</w:t>
            </w:r>
            <w:r w:rsidR="00460653" w:rsidRPr="002838F8">
              <w:rPr>
                <w:lang w:val="en-US"/>
              </w:rPr>
              <w:t>te ori este posibil, că acestea pot să provoace înt</w:t>
            </w:r>
            <w:r w:rsidR="00183D79" w:rsidRPr="002838F8">
              <w:rPr>
                <w:lang w:val="en-US"/>
              </w:rPr>
              <w:t>â</w:t>
            </w:r>
            <w:r w:rsidR="00460653" w:rsidRPr="002838F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4.8. </w:t>
            </w:r>
            <w:r w:rsidR="00460653" w:rsidRPr="002838F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4.9. </w:t>
            </w:r>
            <w:r w:rsidR="00460653" w:rsidRPr="002838F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2838F8">
              <w:rPr>
                <w:lang w:val="en-US"/>
              </w:rPr>
              <w:t xml:space="preserve"> </w:t>
            </w:r>
            <w:r w:rsidR="00460653" w:rsidRPr="002838F8">
              <w:rPr>
                <w:lang w:val="en-US"/>
              </w:rPr>
              <w:t xml:space="preserve">şi pentru procedeele de execuţie utilizate. </w:t>
            </w:r>
          </w:p>
          <w:p w14:paraId="20A67A6B" w14:textId="77777777" w:rsidR="00460653" w:rsidRPr="002838F8" w:rsidRDefault="00A156C0" w:rsidP="00196AB4">
            <w:pPr>
              <w:pStyle w:val="NormalWeb"/>
              <w:tabs>
                <w:tab w:val="left" w:pos="567"/>
              </w:tabs>
              <w:spacing w:line="276" w:lineRule="auto"/>
              <w:ind w:firstLine="0"/>
              <w:rPr>
                <w:lang w:val="en-US"/>
              </w:rPr>
            </w:pPr>
            <w:r w:rsidRPr="002838F8">
              <w:rPr>
                <w:lang w:val="en-US"/>
              </w:rPr>
              <w:t xml:space="preserve">4.10. </w:t>
            </w:r>
            <w:r w:rsidR="00460653" w:rsidRPr="002838F8">
              <w:rPr>
                <w:lang w:val="en-US"/>
              </w:rPr>
              <w:t xml:space="preserve">Antreprenorul, prin </w:t>
            </w:r>
            <w:r w:rsidR="002F6A1E" w:rsidRPr="002838F8">
              <w:rPr>
                <w:lang w:val="en-US"/>
              </w:rPr>
              <w:t xml:space="preserve">atribuirea </w:t>
            </w:r>
            <w:r w:rsidR="00460653" w:rsidRPr="002838F8">
              <w:rPr>
                <w:lang w:val="en-US"/>
              </w:rPr>
              <w:t>ofertei în favoarea sa, se angajează să</w:t>
            </w:r>
            <w:r w:rsidR="00BC46B3" w:rsidRPr="002838F8">
              <w:rPr>
                <w:lang w:val="en-US"/>
              </w:rPr>
              <w:t xml:space="preserve"> prezinte</w:t>
            </w:r>
            <w:r w:rsidR="005D4B79" w:rsidRPr="002838F8">
              <w:rPr>
                <w:lang w:val="en-US"/>
              </w:rPr>
              <w:t xml:space="preserve"> </w:t>
            </w:r>
            <w:r w:rsidR="00EA64B0" w:rsidRPr="002838F8">
              <w:rPr>
                <w:lang w:val="en-US"/>
              </w:rPr>
              <w:t>garanţia de bună execuţie a contractului, în cuantum de __% din valoarea contractului atribuit.</w:t>
            </w:r>
          </w:p>
          <w:p w14:paraId="2DB323DA" w14:textId="77777777" w:rsidR="00267805" w:rsidRPr="002838F8" w:rsidRDefault="00A156C0" w:rsidP="00684D44">
            <w:pPr>
              <w:pStyle w:val="NormalWeb"/>
              <w:tabs>
                <w:tab w:val="left" w:pos="567"/>
              </w:tabs>
              <w:spacing w:line="276" w:lineRule="auto"/>
              <w:ind w:firstLine="0"/>
              <w:rPr>
                <w:lang w:val="en-US"/>
              </w:rPr>
            </w:pPr>
            <w:r w:rsidRPr="002838F8">
              <w:rPr>
                <w:lang w:val="en-US"/>
              </w:rPr>
              <w:t>4.11.</w:t>
            </w:r>
            <w:r w:rsidR="00A109E6" w:rsidRPr="002838F8">
              <w:rPr>
                <w:lang w:val="en-US"/>
              </w:rPr>
              <w:t xml:space="preserve"> Autoritatea contractantă eliberează/restituie</w:t>
            </w:r>
            <w:r w:rsidR="005D4B79" w:rsidRPr="002838F8">
              <w:rPr>
                <w:lang w:val="en-US"/>
              </w:rPr>
              <w:t xml:space="preserve"> </w:t>
            </w:r>
            <w:r w:rsidR="00A109E6" w:rsidRPr="002838F8">
              <w:rPr>
                <w:lang w:val="en-US"/>
              </w:rPr>
              <w:t>g</w:t>
            </w:r>
            <w:r w:rsidR="00460653" w:rsidRPr="002838F8">
              <w:rPr>
                <w:lang w:val="en-US"/>
              </w:rPr>
              <w:t>aranţia de bună execuţie Antreprenorului după semnarea procesului-verbal de recepţie finală</w:t>
            </w:r>
            <w:r w:rsidR="00A109E6" w:rsidRPr="002838F8">
              <w:rPr>
                <w:lang w:val="en-US"/>
              </w:rPr>
              <w:t>/ procesului-verbal la terminarea lucrărilor</w:t>
            </w:r>
            <w:r w:rsidR="00460653" w:rsidRPr="002838F8">
              <w:rPr>
                <w:lang w:val="en-US"/>
              </w:rPr>
              <w:t xml:space="preserve"> în cel mult 15 zile</w:t>
            </w:r>
            <w:r w:rsidR="00E838F8" w:rsidRPr="002838F8">
              <w:rPr>
                <w:lang w:val="en-US"/>
              </w:rPr>
              <w:t>.</w:t>
            </w:r>
            <w:r w:rsidR="005D4B79" w:rsidRPr="002838F8">
              <w:rPr>
                <w:lang w:val="en-US"/>
              </w:rPr>
              <w:t xml:space="preserve"> </w:t>
            </w:r>
            <w:r w:rsidR="00EB65F6" w:rsidRPr="002838F8">
              <w:rPr>
                <w:lang w:val="en-US"/>
              </w:rPr>
              <w:t>În cazul recepţiei cu obiecţii,</w:t>
            </w:r>
            <w:r w:rsidR="005D4B79" w:rsidRPr="002838F8">
              <w:rPr>
                <w:lang w:val="en-US"/>
              </w:rPr>
              <w:t xml:space="preserve"> </w:t>
            </w:r>
            <w:r w:rsidR="00EB65F6" w:rsidRPr="002838F8">
              <w:rPr>
                <w:lang w:val="en-US"/>
              </w:rPr>
              <w:t xml:space="preserve">garanţia se va restitui în cel mult 15 zile după înlăturarea </w:t>
            </w:r>
            <w:r w:rsidR="00EB65F6" w:rsidRPr="002838F8">
              <w:rPr>
                <w:lang w:val="en-US"/>
              </w:rPr>
              <w:lastRenderedPageBreak/>
              <w:t>acestora.</w:t>
            </w:r>
          </w:p>
          <w:p w14:paraId="4C7338E3" w14:textId="77777777" w:rsidR="00460653" w:rsidRPr="002838F8" w:rsidRDefault="00A156C0" w:rsidP="00196AB4">
            <w:pPr>
              <w:pStyle w:val="NormalWeb"/>
              <w:tabs>
                <w:tab w:val="left" w:pos="567"/>
              </w:tabs>
              <w:spacing w:line="276" w:lineRule="auto"/>
              <w:ind w:firstLine="0"/>
              <w:rPr>
                <w:lang w:val="en-US"/>
              </w:rPr>
            </w:pPr>
            <w:r w:rsidRPr="002838F8">
              <w:rPr>
                <w:lang w:val="en-US"/>
              </w:rPr>
              <w:t>4.12.</w:t>
            </w:r>
            <w:r w:rsidR="00460653" w:rsidRPr="002838F8">
              <w:rPr>
                <w:lang w:val="en-US"/>
              </w:rPr>
              <w:t>Antreprenorul trebuie să constituie garanţia de bună execuţie după primirea scris</w:t>
            </w:r>
            <w:r w:rsidR="00404C0D" w:rsidRPr="002838F8">
              <w:rPr>
                <w:lang w:val="en-US"/>
              </w:rPr>
              <w:t>orii de acceptare, dar nu mai târ</w:t>
            </w:r>
            <w:r w:rsidR="00460653" w:rsidRPr="002838F8">
              <w:rPr>
                <w:lang w:val="en-US"/>
              </w:rPr>
              <w:t>ziu de dat</w:t>
            </w:r>
            <w:r w:rsidR="00404C0D" w:rsidRPr="002838F8">
              <w:rPr>
                <w:lang w:val="en-US"/>
              </w:rPr>
              <w:t>a încheierii contractului. Atât</w:t>
            </w:r>
            <w:r w:rsidR="00460653" w:rsidRPr="002838F8">
              <w:rPr>
                <w:lang w:val="en-US"/>
              </w:rPr>
              <w:t xml:space="preserve"> timp c</w:t>
            </w:r>
            <w:r w:rsidR="00404C0D" w:rsidRPr="002838F8">
              <w:rPr>
                <w:lang w:val="en-US"/>
              </w:rPr>
              <w:t>â</w:t>
            </w:r>
            <w:r w:rsidR="00460653" w:rsidRPr="002838F8">
              <w:rPr>
                <w:lang w:val="en-US"/>
              </w:rPr>
              <w:t>t el nu şi-a îndeplinit această obligaţiune, Beneficiarul poate să reţină garanţia</w:t>
            </w:r>
            <w:r w:rsidR="005D4B79" w:rsidRPr="002838F8">
              <w:rPr>
                <w:lang w:val="en-US"/>
              </w:rPr>
              <w:t xml:space="preserve"> </w:t>
            </w:r>
            <w:r w:rsidR="00E364D5" w:rsidRPr="002838F8">
              <w:rPr>
                <w:lang w:val="en-US"/>
              </w:rPr>
              <w:t>Antreprenorului</w:t>
            </w:r>
            <w:r w:rsidR="00460653" w:rsidRPr="002838F8">
              <w:rPr>
                <w:lang w:val="en-US"/>
              </w:rPr>
              <w:t xml:space="preserve"> pentru ofertă. </w:t>
            </w:r>
          </w:p>
          <w:p w14:paraId="7B5A3C5F" w14:textId="77777777" w:rsidR="00460653" w:rsidRPr="002838F8" w:rsidRDefault="00A156C0" w:rsidP="00196AB4">
            <w:pPr>
              <w:pStyle w:val="NormalWeb"/>
              <w:tabs>
                <w:tab w:val="left" w:pos="567"/>
              </w:tabs>
              <w:spacing w:line="276" w:lineRule="auto"/>
              <w:ind w:firstLine="0"/>
              <w:rPr>
                <w:lang w:val="en-US"/>
              </w:rPr>
            </w:pPr>
            <w:r w:rsidRPr="002838F8">
              <w:rPr>
                <w:lang w:val="en-US"/>
              </w:rPr>
              <w:t>4.1</w:t>
            </w:r>
            <w:r w:rsidR="00893327" w:rsidRPr="002838F8">
              <w:rPr>
                <w:lang w:val="en-US"/>
              </w:rPr>
              <w:t>3</w:t>
            </w:r>
            <w:r w:rsidRPr="002838F8">
              <w:rPr>
                <w:lang w:val="en-US"/>
              </w:rPr>
              <w:t xml:space="preserve">. </w:t>
            </w:r>
            <w:r w:rsidR="00460653" w:rsidRPr="002838F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2838F8" w:rsidRDefault="00A156C0" w:rsidP="00196AB4">
            <w:pPr>
              <w:pStyle w:val="NormalWeb"/>
              <w:tabs>
                <w:tab w:val="left" w:pos="567"/>
              </w:tabs>
              <w:spacing w:line="276" w:lineRule="auto"/>
              <w:ind w:firstLine="0"/>
              <w:rPr>
                <w:lang w:val="en-US"/>
              </w:rPr>
            </w:pPr>
            <w:r w:rsidRPr="002838F8">
              <w:rPr>
                <w:lang w:val="en-US"/>
              </w:rPr>
              <w:t>4.1</w:t>
            </w:r>
            <w:r w:rsidR="00893327" w:rsidRPr="002838F8">
              <w:rPr>
                <w:lang w:val="en-US"/>
              </w:rPr>
              <w:t>4</w:t>
            </w:r>
            <w:r w:rsidRPr="002838F8">
              <w:rPr>
                <w:lang w:val="en-US"/>
              </w:rPr>
              <w:t xml:space="preserve">. </w:t>
            </w:r>
            <w:r w:rsidR="00460653" w:rsidRPr="002838F8">
              <w:rPr>
                <w:lang w:val="en-US"/>
              </w:rPr>
              <w:t>La lucrările la care se fac încercări, se consideră calitatea probei îndeplinită at</w:t>
            </w:r>
            <w:r w:rsidR="00E171D4" w:rsidRPr="002838F8">
              <w:rPr>
                <w:lang w:val="en-US"/>
              </w:rPr>
              <w:t>â</w:t>
            </w:r>
            <w:r w:rsidR="00460653" w:rsidRPr="002838F8">
              <w:rPr>
                <w:lang w:val="en-US"/>
              </w:rPr>
              <w:t>ta timp c</w:t>
            </w:r>
            <w:r w:rsidR="00E171D4" w:rsidRPr="002838F8">
              <w:rPr>
                <w:lang w:val="en-US"/>
              </w:rPr>
              <w:t>â</w:t>
            </w:r>
            <w:r w:rsidR="00460653" w:rsidRPr="002838F8">
              <w:rPr>
                <w:lang w:val="en-US"/>
              </w:rPr>
              <w:t xml:space="preserve">t rezultatele se înscriu în limitele admise prin reglementările tehnice. </w:t>
            </w:r>
          </w:p>
          <w:p w14:paraId="383A4756" w14:textId="77777777" w:rsidR="00460653" w:rsidRPr="002838F8" w:rsidRDefault="00A156C0" w:rsidP="00196AB4">
            <w:pPr>
              <w:pStyle w:val="NormalWeb"/>
              <w:tabs>
                <w:tab w:val="left" w:pos="567"/>
              </w:tabs>
              <w:spacing w:line="276" w:lineRule="auto"/>
              <w:ind w:firstLine="0"/>
              <w:rPr>
                <w:lang w:val="en-US"/>
              </w:rPr>
            </w:pPr>
            <w:r w:rsidRPr="002838F8">
              <w:rPr>
                <w:lang w:val="en-US"/>
              </w:rPr>
              <w:t>4.</w:t>
            </w:r>
            <w:r w:rsidR="00603AB4" w:rsidRPr="002838F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2838F8" w:rsidRDefault="00A156C0" w:rsidP="00196AB4">
            <w:pPr>
              <w:pStyle w:val="NormalWeb"/>
              <w:tabs>
                <w:tab w:val="left" w:pos="567"/>
              </w:tabs>
              <w:spacing w:line="276" w:lineRule="auto"/>
              <w:ind w:firstLine="0"/>
              <w:rPr>
                <w:lang w:val="en-US"/>
              </w:rPr>
            </w:pPr>
            <w:r w:rsidRPr="002838F8">
              <w:rPr>
                <w:lang w:val="en-US"/>
              </w:rPr>
              <w:t>4.1</w:t>
            </w:r>
            <w:r w:rsidR="00040EA0" w:rsidRPr="002838F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2838F8" w:rsidRDefault="00A156C0" w:rsidP="00196AB4">
            <w:pPr>
              <w:pStyle w:val="NormalWeb"/>
              <w:tabs>
                <w:tab w:val="left" w:pos="567"/>
              </w:tabs>
              <w:spacing w:line="276" w:lineRule="auto"/>
              <w:ind w:firstLine="0"/>
              <w:rPr>
                <w:lang w:val="en-US"/>
              </w:rPr>
            </w:pPr>
            <w:r w:rsidRPr="002838F8">
              <w:rPr>
                <w:lang w:val="en-US"/>
              </w:rPr>
              <w:t>4.1</w:t>
            </w:r>
            <w:r w:rsidR="00893327" w:rsidRPr="002838F8">
              <w:rPr>
                <w:lang w:val="en-US"/>
              </w:rPr>
              <w:t>7</w:t>
            </w:r>
            <w:r w:rsidRPr="002838F8">
              <w:rPr>
                <w:lang w:val="en-US"/>
              </w:rPr>
              <w:t xml:space="preserve">. </w:t>
            </w:r>
            <w:r w:rsidR="00460653" w:rsidRPr="002838F8">
              <w:rPr>
                <w:lang w:val="en-US"/>
              </w:rPr>
              <w:t>Dacă Antreprenorul consideră că dispoziţiile Beneficiarului s</w:t>
            </w:r>
            <w:r w:rsidR="00183D79" w:rsidRPr="002838F8">
              <w:rPr>
                <w:lang w:val="en-US"/>
              </w:rPr>
              <w:t>u</w:t>
            </w:r>
            <w:r w:rsidR="00460653" w:rsidRPr="002838F8">
              <w:rPr>
                <w:lang w:val="en-US"/>
              </w:rPr>
              <w:t xml:space="preserve">nt nejustificate sau inoportune, el poate </w:t>
            </w:r>
            <w:r w:rsidR="00E171D4" w:rsidRPr="002838F8">
              <w:rPr>
                <w:lang w:val="en-US"/>
              </w:rPr>
              <w:t>înainta</w:t>
            </w:r>
            <w:r w:rsidR="005D4B79" w:rsidRPr="002838F8">
              <w:rPr>
                <w:lang w:val="en-US"/>
              </w:rPr>
              <w:t xml:space="preserve"> </w:t>
            </w:r>
            <w:r w:rsidR="00460653" w:rsidRPr="002838F8">
              <w:rPr>
                <w:lang w:val="en-US"/>
              </w:rPr>
              <w:t xml:space="preserve">obiecţii, dar acestea nu îl </w:t>
            </w:r>
            <w:r w:rsidR="00E171D4" w:rsidRPr="002838F8">
              <w:rPr>
                <w:lang w:val="en-US"/>
              </w:rPr>
              <w:t>scutește</w:t>
            </w:r>
            <w:r w:rsidR="005D4B79" w:rsidRPr="002838F8">
              <w:rPr>
                <w:lang w:val="en-US"/>
              </w:rPr>
              <w:t xml:space="preserve"> </w:t>
            </w:r>
            <w:r w:rsidR="00460653" w:rsidRPr="002838F8">
              <w:rPr>
                <w:lang w:val="en-US"/>
              </w:rPr>
              <w:t xml:space="preserve">de </w:t>
            </w:r>
            <w:r w:rsidR="00E364D5" w:rsidRPr="002838F8">
              <w:rPr>
                <w:lang w:val="en-US"/>
              </w:rPr>
              <w:t xml:space="preserve">obligația de </w:t>
            </w:r>
            <w:r w:rsidR="00460653" w:rsidRPr="002838F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2838F8" w:rsidRDefault="00A156C0" w:rsidP="00196AB4">
            <w:pPr>
              <w:pStyle w:val="NormalWeb"/>
              <w:tabs>
                <w:tab w:val="left" w:pos="567"/>
              </w:tabs>
              <w:spacing w:line="276" w:lineRule="auto"/>
              <w:ind w:firstLine="0"/>
              <w:rPr>
                <w:lang w:val="en-US"/>
              </w:rPr>
            </w:pPr>
            <w:r w:rsidRPr="002838F8">
              <w:rPr>
                <w:lang w:val="en-US"/>
              </w:rPr>
              <w:t>4.1</w:t>
            </w:r>
            <w:r w:rsidR="00893327" w:rsidRPr="002838F8">
              <w:rPr>
                <w:lang w:val="en-US"/>
              </w:rPr>
              <w:t>8</w:t>
            </w:r>
            <w:r w:rsidRPr="002838F8">
              <w:rPr>
                <w:lang w:val="en-US"/>
              </w:rPr>
              <w:t xml:space="preserve">. </w:t>
            </w:r>
            <w:r w:rsidR="00460653" w:rsidRPr="002838F8">
              <w:rPr>
                <w:lang w:val="en-US"/>
              </w:rPr>
              <w:t>Trasarea axelor principale, bornelor de referinţă, căilor de circulaţieşi limitelor terenului pus la dispoziţia Antreprenorului, precum şi materializarea cotelor de nivel în i</w:t>
            </w:r>
            <w:r w:rsidR="00183D79" w:rsidRPr="002838F8">
              <w:rPr>
                <w:lang w:val="en-US"/>
              </w:rPr>
              <w:t>mediata apropiere a terenului, su</w:t>
            </w:r>
            <w:r w:rsidR="00460653" w:rsidRPr="002838F8">
              <w:rPr>
                <w:lang w:val="en-US"/>
              </w:rPr>
              <w:t>nt</w:t>
            </w:r>
            <w:r w:rsidR="005D4B79" w:rsidRPr="002838F8">
              <w:rPr>
                <w:lang w:val="en-US"/>
              </w:rPr>
              <w:t xml:space="preserve"> </w:t>
            </w:r>
            <w:r w:rsidR="00460653" w:rsidRPr="002838F8">
              <w:rPr>
                <w:lang w:val="en-US"/>
              </w:rPr>
              <w:t xml:space="preserve">obligaţiuni ale Antreprenorului. </w:t>
            </w:r>
          </w:p>
          <w:p w14:paraId="5A7959BE" w14:textId="77777777" w:rsidR="00460653" w:rsidRPr="002838F8" w:rsidRDefault="00A156C0" w:rsidP="00196AB4">
            <w:pPr>
              <w:pStyle w:val="NormalWeb"/>
              <w:tabs>
                <w:tab w:val="left" w:pos="567"/>
              </w:tabs>
              <w:spacing w:line="276" w:lineRule="auto"/>
              <w:ind w:firstLine="0"/>
              <w:rPr>
                <w:lang w:val="en-US"/>
              </w:rPr>
            </w:pPr>
            <w:r w:rsidRPr="002838F8">
              <w:rPr>
                <w:lang w:val="en-US"/>
              </w:rPr>
              <w:t>4.</w:t>
            </w:r>
            <w:r w:rsidR="00893327" w:rsidRPr="002838F8">
              <w:rPr>
                <w:lang w:val="en-US"/>
              </w:rPr>
              <w:t>19</w:t>
            </w:r>
            <w:r w:rsidRPr="002838F8">
              <w:rPr>
                <w:lang w:val="en-US"/>
              </w:rPr>
              <w:t xml:space="preserve">. </w:t>
            </w:r>
            <w:r w:rsidR="00460653" w:rsidRPr="002838F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0</w:t>
            </w:r>
            <w:r w:rsidRPr="002838F8">
              <w:rPr>
                <w:lang w:val="en-US"/>
              </w:rPr>
              <w:t xml:space="preserve">. </w:t>
            </w:r>
            <w:r w:rsidR="00460653" w:rsidRPr="002838F8">
              <w:rPr>
                <w:lang w:val="en-US"/>
              </w:rPr>
              <w:t>Ridicările de teren, trasările şi cotele de nivel, precum şi alte documente puse la dispoziţia Antreprenorului de către Beneficiar pentru executarea contractului s</w:t>
            </w:r>
            <w:r w:rsidR="00E10C0A" w:rsidRPr="002838F8">
              <w:rPr>
                <w:lang w:val="en-US"/>
              </w:rPr>
              <w:t>u</w:t>
            </w:r>
            <w:r w:rsidR="00460653" w:rsidRPr="002838F8">
              <w:rPr>
                <w:lang w:val="en-US"/>
              </w:rPr>
              <w:t>nt hotărâtoare. Antreprenorul este obligat să verifice documentele primite şi să înştiinţeze Beneficiarul cu privire la erorile şi</w:t>
            </w:r>
            <w:r w:rsidR="005D4B79" w:rsidRPr="002838F8">
              <w:rPr>
                <w:lang w:val="en-US"/>
              </w:rPr>
              <w:t xml:space="preserve"> </w:t>
            </w:r>
            <w:r w:rsidR="00460653" w:rsidRPr="002838F8">
              <w:rPr>
                <w:lang w:val="en-US"/>
              </w:rPr>
              <w:t xml:space="preserve">inexactităţile constatate sau presupuse. </w:t>
            </w:r>
          </w:p>
          <w:p w14:paraId="23331121"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1</w:t>
            </w:r>
            <w:r w:rsidRPr="002838F8">
              <w:rPr>
                <w:lang w:val="en-US"/>
              </w:rPr>
              <w:t xml:space="preserve">. </w:t>
            </w:r>
            <w:r w:rsidR="00460653" w:rsidRPr="002838F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838F8">
              <w:rPr>
                <w:lang w:val="en-US"/>
              </w:rPr>
              <w:t>prevederilor legale și obligațiunilor contractuale și profesionale</w:t>
            </w:r>
            <w:r w:rsidR="00460653" w:rsidRPr="002838F8">
              <w:rPr>
                <w:lang w:val="en-US"/>
              </w:rPr>
              <w:t xml:space="preserve">. </w:t>
            </w:r>
          </w:p>
          <w:p w14:paraId="7924F23B"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2</w:t>
            </w:r>
            <w:r w:rsidRPr="002838F8">
              <w:rPr>
                <w:lang w:val="en-US"/>
              </w:rPr>
              <w:t xml:space="preserve">. </w:t>
            </w:r>
            <w:r w:rsidR="00460653" w:rsidRPr="002838F8">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3</w:t>
            </w:r>
            <w:r w:rsidRPr="002838F8">
              <w:rPr>
                <w:lang w:val="en-US"/>
              </w:rPr>
              <w:t xml:space="preserve">. </w:t>
            </w:r>
            <w:r w:rsidR="00460653" w:rsidRPr="002838F8">
              <w:rPr>
                <w:lang w:val="en-US"/>
              </w:rPr>
              <w:t xml:space="preserve">În cazul neexecutării de către Antreprenor a dispoziţiilor din punctul 2.1., Beneficiarul poate </w:t>
            </w:r>
            <w:r w:rsidR="00460653" w:rsidRPr="002838F8">
              <w:rPr>
                <w:lang w:val="en-US"/>
              </w:rPr>
              <w:lastRenderedPageBreak/>
              <w:t xml:space="preserve">opri lucrările, </w:t>
            </w:r>
            <w:r w:rsidR="00F53F69" w:rsidRPr="002838F8">
              <w:rPr>
                <w:lang w:val="en-US"/>
              </w:rPr>
              <w:t xml:space="preserve">prin </w:t>
            </w:r>
            <w:r w:rsidR="00E364D5" w:rsidRPr="002838F8">
              <w:rPr>
                <w:lang w:val="en-US"/>
              </w:rPr>
              <w:t xml:space="preserve">rezoluțiunea </w:t>
            </w:r>
            <w:r w:rsidR="00F53F69" w:rsidRPr="002838F8">
              <w:rPr>
                <w:lang w:val="en-US"/>
              </w:rPr>
              <w:t>contractului</w:t>
            </w:r>
            <w:r w:rsidR="00460653" w:rsidRPr="002838F8">
              <w:rPr>
                <w:lang w:val="en-US"/>
              </w:rPr>
              <w:t xml:space="preserve">, în condiţiile legii, </w:t>
            </w:r>
            <w:r w:rsidR="00F53F69" w:rsidRPr="002838F8">
              <w:rPr>
                <w:lang w:val="en-US"/>
              </w:rPr>
              <w:t>totodată A</w:t>
            </w:r>
            <w:r w:rsidR="00316769" w:rsidRPr="002838F8">
              <w:rPr>
                <w:lang w:val="en-US"/>
              </w:rPr>
              <w:t xml:space="preserve">ntreprenorul </w:t>
            </w:r>
            <w:r w:rsidR="00460653" w:rsidRPr="002838F8">
              <w:rPr>
                <w:lang w:val="en-US"/>
              </w:rPr>
              <w:t>compense</w:t>
            </w:r>
            <w:r w:rsidR="00316769" w:rsidRPr="002838F8">
              <w:rPr>
                <w:lang w:val="en-US"/>
              </w:rPr>
              <w:t>ază</w:t>
            </w:r>
            <w:r w:rsidR="00460653" w:rsidRPr="002838F8">
              <w:rPr>
                <w:lang w:val="en-US"/>
              </w:rPr>
              <w:t xml:space="preserve"> cheltuielile aferente suportate de Beneficiar în legătură cu faptul neexecutării. </w:t>
            </w:r>
          </w:p>
          <w:p w14:paraId="42DBA1FC" w14:textId="77777777" w:rsidR="00460653" w:rsidRPr="002838F8" w:rsidRDefault="00BE5A1E" w:rsidP="00196AB4">
            <w:pPr>
              <w:pStyle w:val="NormalWeb"/>
              <w:tabs>
                <w:tab w:val="left" w:pos="567"/>
              </w:tabs>
              <w:spacing w:line="276" w:lineRule="auto"/>
              <w:ind w:firstLine="0"/>
              <w:rPr>
                <w:lang w:val="en-US"/>
              </w:rPr>
            </w:pPr>
            <w:r w:rsidRPr="002838F8">
              <w:rPr>
                <w:lang w:val="en-US"/>
              </w:rPr>
              <w:t>4.2</w:t>
            </w:r>
            <w:r w:rsidR="00893327" w:rsidRPr="002838F8">
              <w:rPr>
                <w:lang w:val="en-US"/>
              </w:rPr>
              <w:t>4</w:t>
            </w:r>
            <w:r w:rsidRPr="002838F8">
              <w:rPr>
                <w:lang w:val="en-US"/>
              </w:rPr>
              <w:t xml:space="preserve">. </w:t>
            </w:r>
            <w:r w:rsidR="00460653" w:rsidRPr="002838F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2838F8" w:rsidRDefault="00BE5A1E" w:rsidP="00196AB4">
            <w:pPr>
              <w:pStyle w:val="NormalWeb"/>
              <w:tabs>
                <w:tab w:val="left" w:pos="567"/>
              </w:tabs>
              <w:spacing w:line="276" w:lineRule="auto"/>
              <w:ind w:firstLine="0"/>
              <w:rPr>
                <w:lang w:val="en-US"/>
              </w:rPr>
            </w:pPr>
            <w:r w:rsidRPr="002838F8">
              <w:rPr>
                <w:lang w:val="en-US"/>
              </w:rPr>
              <w:t>4.2</w:t>
            </w:r>
            <w:r w:rsidR="00893327" w:rsidRPr="002838F8">
              <w:rPr>
                <w:lang w:val="en-US"/>
              </w:rPr>
              <w:t>5</w:t>
            </w:r>
            <w:r w:rsidRPr="002838F8">
              <w:rPr>
                <w:lang w:val="en-US"/>
              </w:rPr>
              <w:t xml:space="preserve">. </w:t>
            </w:r>
            <w:r w:rsidR="00460653" w:rsidRPr="002838F8">
              <w:rPr>
                <w:lang w:val="en-US"/>
              </w:rPr>
              <w:t>În timpul desfăşurării lucrărilor, Antreprenorul are obligaţia să menţină căile de acces libere, să retragă utilajele, să îndepărteze surplusurile de materiale, deşeuri</w:t>
            </w:r>
            <w:r w:rsidR="005D4B79" w:rsidRPr="002838F8">
              <w:rPr>
                <w:lang w:val="en-US"/>
              </w:rPr>
              <w:t xml:space="preserve"> </w:t>
            </w:r>
            <w:r w:rsidR="00460653" w:rsidRPr="002838F8">
              <w:rPr>
                <w:lang w:val="en-US"/>
              </w:rPr>
              <w:t>şi lucrări provizorii de orice fel, care nu s</w:t>
            </w:r>
            <w:r w:rsidR="00183D79" w:rsidRPr="002838F8">
              <w:rPr>
                <w:lang w:val="en-US"/>
              </w:rPr>
              <w:t>u</w:t>
            </w:r>
            <w:r w:rsidR="00460653" w:rsidRPr="002838F8">
              <w:rPr>
                <w:lang w:val="en-US"/>
              </w:rPr>
              <w:t>nt necesare, iar la terminarea lucrărilor, Antreprenorul va evacua de pe şantier toate utilajele de construcţie, surplusurile de materiale, deşeurile</w:t>
            </w:r>
            <w:r w:rsidR="005D4B79" w:rsidRPr="002838F8">
              <w:rPr>
                <w:lang w:val="en-US"/>
              </w:rPr>
              <w:t xml:space="preserve"> </w:t>
            </w:r>
            <w:r w:rsidR="00460653" w:rsidRPr="002838F8">
              <w:rPr>
                <w:lang w:val="en-US"/>
              </w:rPr>
              <w:t xml:space="preserve">şi lucrările provizorii. </w:t>
            </w:r>
          </w:p>
          <w:p w14:paraId="42718144" w14:textId="77777777" w:rsidR="00B96242" w:rsidRPr="002838F8" w:rsidRDefault="00BE5A1E" w:rsidP="00196AB4">
            <w:pPr>
              <w:pStyle w:val="NormalWeb"/>
              <w:tabs>
                <w:tab w:val="left" w:pos="426"/>
                <w:tab w:val="left" w:pos="3645"/>
              </w:tabs>
              <w:spacing w:line="276" w:lineRule="auto"/>
              <w:ind w:firstLine="0"/>
              <w:rPr>
                <w:lang w:val="en-US"/>
              </w:rPr>
            </w:pPr>
            <w:r w:rsidRPr="002838F8">
              <w:rPr>
                <w:lang w:val="en-US"/>
              </w:rPr>
              <w:t>4.2</w:t>
            </w:r>
            <w:r w:rsidR="00893327" w:rsidRPr="002838F8">
              <w:rPr>
                <w:lang w:val="en-US"/>
              </w:rPr>
              <w:t>6</w:t>
            </w:r>
            <w:r w:rsidRPr="002838F8">
              <w:rPr>
                <w:lang w:val="en-US"/>
              </w:rPr>
              <w:t xml:space="preserve">. </w:t>
            </w:r>
            <w:r w:rsidR="00460653" w:rsidRPr="002838F8">
              <w:rPr>
                <w:lang w:val="en-US"/>
              </w:rPr>
              <w:t>Beneficiarul trebuie să obţină, pe propria cheltuială, toate avizele, autorizaţiile</w:t>
            </w:r>
            <w:r w:rsidR="005D4B79" w:rsidRPr="002838F8">
              <w:rPr>
                <w:lang w:val="en-US"/>
              </w:rPr>
              <w:t xml:space="preserve"> </w:t>
            </w:r>
            <w:r w:rsidR="00460653" w:rsidRPr="002838F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2838F8"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2838F8" w:rsidRDefault="00BE5A1E" w:rsidP="00196AB4">
            <w:pPr>
              <w:pStyle w:val="NormalWeb"/>
              <w:tabs>
                <w:tab w:val="left" w:pos="567"/>
              </w:tabs>
              <w:spacing w:line="276" w:lineRule="auto"/>
              <w:ind w:firstLine="0"/>
              <w:rPr>
                <w:lang w:val="en-US"/>
              </w:rPr>
            </w:pPr>
            <w:r w:rsidRPr="002838F8">
              <w:rPr>
                <w:lang w:val="en-US"/>
              </w:rPr>
              <w:t xml:space="preserve">6.1. </w:t>
            </w:r>
            <w:r w:rsidR="005B666D" w:rsidRPr="002838F8">
              <w:rPr>
                <w:lang w:val="en-US"/>
              </w:rPr>
              <w:t>Antreprenorul este obligat să execute toate lucrările, prevăzute în contract, în termenele stabilite prin graficul general de realizare a lucrărilor şi graficul de execuţie</w:t>
            </w:r>
            <w:r w:rsidR="005D4B79" w:rsidRPr="002838F8">
              <w:rPr>
                <w:lang w:val="en-US"/>
              </w:rPr>
              <w:t xml:space="preserve"> </w:t>
            </w:r>
            <w:r w:rsidR="005B666D" w:rsidRPr="002838F8">
              <w:rPr>
                <w:lang w:val="en-US"/>
              </w:rPr>
              <w:t>şi de o calitate corespunzătoare prevederilor actelor normative şi  prezentului contract.</w:t>
            </w:r>
          </w:p>
          <w:p w14:paraId="0797AEC6" w14:textId="77777777" w:rsidR="005B666D" w:rsidRPr="002838F8" w:rsidRDefault="00BE5A1E" w:rsidP="00196AB4">
            <w:pPr>
              <w:pStyle w:val="NormalWeb"/>
              <w:tabs>
                <w:tab w:val="left" w:pos="567"/>
              </w:tabs>
              <w:spacing w:line="276" w:lineRule="auto"/>
              <w:ind w:firstLine="0"/>
              <w:rPr>
                <w:lang w:val="en-US"/>
              </w:rPr>
            </w:pPr>
            <w:r w:rsidRPr="002838F8">
              <w:rPr>
                <w:lang w:val="en-US"/>
              </w:rPr>
              <w:t xml:space="preserve">6.2. </w:t>
            </w:r>
            <w:r w:rsidR="005B666D" w:rsidRPr="002838F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2838F8" w:rsidRDefault="00BE5A1E" w:rsidP="00196AB4">
            <w:pPr>
              <w:pStyle w:val="NormalWeb"/>
              <w:tabs>
                <w:tab w:val="left" w:pos="567"/>
              </w:tabs>
              <w:spacing w:line="276" w:lineRule="auto"/>
              <w:ind w:firstLine="0"/>
              <w:rPr>
                <w:lang w:val="en-US"/>
              </w:rPr>
            </w:pPr>
            <w:r w:rsidRPr="002838F8">
              <w:rPr>
                <w:lang w:val="en-US"/>
              </w:rPr>
              <w:t xml:space="preserve">6.3. </w:t>
            </w:r>
            <w:r w:rsidR="005B666D" w:rsidRPr="002838F8">
              <w:rPr>
                <w:lang w:val="en-US"/>
              </w:rPr>
              <w:t xml:space="preserve">Pe parcursul execuţiei lucrărilor, Antreprenorul este obligat să comunice, la cererea Beneficiarului, datele de </w:t>
            </w:r>
            <w:r w:rsidR="00E364D5" w:rsidRPr="002838F8">
              <w:rPr>
                <w:lang w:val="en-US"/>
              </w:rPr>
              <w:t>identificare</w:t>
            </w:r>
            <w:r w:rsidR="005D4B79" w:rsidRPr="002838F8">
              <w:rPr>
                <w:lang w:val="en-US"/>
              </w:rPr>
              <w:t xml:space="preserve"> </w:t>
            </w:r>
            <w:r w:rsidR="005B666D" w:rsidRPr="002838F8">
              <w:rPr>
                <w:lang w:val="en-US"/>
              </w:rPr>
              <w:t xml:space="preserve">ale subantreprenorilor. </w:t>
            </w:r>
          </w:p>
          <w:p w14:paraId="05BB78E2" w14:textId="77777777" w:rsidR="005B666D" w:rsidRPr="002838F8" w:rsidRDefault="00BE5A1E" w:rsidP="00196AB4">
            <w:pPr>
              <w:pStyle w:val="NormalWeb"/>
              <w:tabs>
                <w:tab w:val="left" w:pos="142"/>
                <w:tab w:val="left" w:pos="284"/>
              </w:tabs>
              <w:spacing w:line="276" w:lineRule="auto"/>
              <w:ind w:firstLine="0"/>
              <w:rPr>
                <w:lang w:val="en-US"/>
              </w:rPr>
            </w:pPr>
            <w:r w:rsidRPr="002838F8">
              <w:rPr>
                <w:lang w:val="en-US"/>
              </w:rPr>
              <w:t xml:space="preserve">6.4. </w:t>
            </w:r>
            <w:r w:rsidR="005B666D" w:rsidRPr="002838F8">
              <w:rPr>
                <w:lang w:val="en-US"/>
              </w:rPr>
              <w:t>Angajarea forţei de muncă pe bază de a</w:t>
            </w:r>
            <w:r w:rsidR="003D06D0" w:rsidRPr="002838F8">
              <w:rPr>
                <w:lang w:val="en-US"/>
              </w:rPr>
              <w:t>cord nu este considerată</w:t>
            </w:r>
            <w:r w:rsidR="005B666D" w:rsidRPr="002838F8">
              <w:rPr>
                <w:lang w:val="en-US"/>
              </w:rPr>
              <w:t xml:space="preserve"> obiectul unei subcontractări.</w:t>
            </w:r>
          </w:p>
          <w:p w14:paraId="04191B6B" w14:textId="77777777" w:rsidR="00684D44" w:rsidRPr="002838F8"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2838F8" w:rsidRDefault="00BE5A1E" w:rsidP="00196AB4">
            <w:pPr>
              <w:pStyle w:val="NormalWeb"/>
              <w:tabs>
                <w:tab w:val="left" w:pos="0"/>
              </w:tabs>
              <w:spacing w:line="276" w:lineRule="auto"/>
              <w:ind w:firstLine="0"/>
              <w:rPr>
                <w:lang w:val="en-US"/>
              </w:rPr>
            </w:pPr>
            <w:r w:rsidRPr="002838F8">
              <w:rPr>
                <w:lang w:val="en-US"/>
              </w:rPr>
              <w:t xml:space="preserve">8.1. </w:t>
            </w:r>
            <w:r w:rsidR="00460653" w:rsidRPr="002838F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2838F8" w:rsidRDefault="00BE5A1E" w:rsidP="00196AB4">
            <w:pPr>
              <w:pStyle w:val="NormalWeb"/>
              <w:tabs>
                <w:tab w:val="left" w:pos="284"/>
              </w:tabs>
              <w:spacing w:line="276" w:lineRule="auto"/>
              <w:ind w:firstLine="0"/>
              <w:rPr>
                <w:lang w:val="en-US"/>
              </w:rPr>
            </w:pPr>
            <w:r w:rsidRPr="002838F8">
              <w:rPr>
                <w:lang w:val="en-US"/>
              </w:rPr>
              <w:t>8.2</w:t>
            </w:r>
            <w:r w:rsidR="00D05A94" w:rsidRPr="002838F8">
              <w:rPr>
                <w:lang w:val="en-US"/>
              </w:rPr>
              <w:t>.</w:t>
            </w:r>
            <w:r w:rsidR="00460653" w:rsidRPr="002838F8">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2838F8">
              <w:rPr>
                <w:lang w:val="en-US"/>
              </w:rPr>
              <w:t xml:space="preserve">8.3. </w:t>
            </w:r>
            <w:r w:rsidR="00460653" w:rsidRPr="002838F8">
              <w:rPr>
                <w:lang w:val="en-US"/>
              </w:rPr>
              <w:t>Probele neprevăzute şi comandate de Beneficiar pentru verificarea unor lucrări sau materiale puse în</w:t>
            </w:r>
            <w:r w:rsidR="005D4B79" w:rsidRPr="002838F8">
              <w:rPr>
                <w:lang w:val="en-US"/>
              </w:rPr>
              <w:t xml:space="preserve"> </w:t>
            </w:r>
            <w:r w:rsidR="00460653" w:rsidRPr="002838F8">
              <w:rPr>
                <w:lang w:val="en-US"/>
              </w:rPr>
              <w:t>operă vor fi suportate de Antreprenor, dacă s</w:t>
            </w:r>
            <w:r w:rsidR="003D06D0" w:rsidRPr="002838F8">
              <w:rPr>
                <w:lang w:val="en-US"/>
              </w:rPr>
              <w:t>e dovedeşte că materialele nu su</w:t>
            </w:r>
            <w:r w:rsidR="00460653" w:rsidRPr="002838F8">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2838F8" w:rsidRDefault="00D05A94" w:rsidP="007C11A8">
            <w:pPr>
              <w:pStyle w:val="NormalWeb"/>
              <w:numPr>
                <w:ilvl w:val="1"/>
                <w:numId w:val="16"/>
              </w:numPr>
              <w:tabs>
                <w:tab w:val="left" w:pos="284"/>
              </w:tabs>
              <w:spacing w:line="276" w:lineRule="auto"/>
              <w:ind w:left="0" w:hanging="425"/>
              <w:rPr>
                <w:lang w:val="en-US"/>
              </w:rPr>
            </w:pPr>
            <w:r w:rsidRPr="002838F8">
              <w:rPr>
                <w:lang w:val="en-US"/>
              </w:rPr>
              <w:t xml:space="preserve">8.4. </w:t>
            </w:r>
            <w:r w:rsidR="00460653" w:rsidRPr="002838F8">
              <w:rPr>
                <w:lang w:val="en-US"/>
              </w:rPr>
              <w:t xml:space="preserve">Beneficiarul, proiectantul sau orice altă persoană autorizată de aceştia au acces tot timpul la </w:t>
            </w:r>
            <w:r w:rsidR="00460653" w:rsidRPr="002838F8">
              <w:rPr>
                <w:lang w:val="en-US"/>
              </w:rPr>
              <w:lastRenderedPageBreak/>
              <w:t>lucrări pe şantier</w:t>
            </w:r>
            <w:r w:rsidR="005D4B79" w:rsidRPr="002838F8">
              <w:rPr>
                <w:lang w:val="en-US"/>
              </w:rPr>
              <w:t xml:space="preserve"> </w:t>
            </w:r>
            <w:r w:rsidR="00460653" w:rsidRPr="002838F8">
              <w:rPr>
                <w:lang w:val="en-US"/>
              </w:rPr>
              <w:t xml:space="preserve">şi în locurile unde se pregăteşte lucrarea, în depozite de materiale prefabricate etc. </w:t>
            </w:r>
          </w:p>
          <w:p w14:paraId="122D8C18" w14:textId="77777777" w:rsidR="00460653" w:rsidRPr="002838F8" w:rsidRDefault="00D05A94" w:rsidP="007C11A8">
            <w:pPr>
              <w:pStyle w:val="NormalWeb"/>
              <w:numPr>
                <w:ilvl w:val="1"/>
                <w:numId w:val="16"/>
              </w:numPr>
              <w:tabs>
                <w:tab w:val="left" w:pos="284"/>
              </w:tabs>
              <w:spacing w:line="276" w:lineRule="auto"/>
              <w:ind w:left="0" w:hanging="425"/>
              <w:rPr>
                <w:lang w:val="en-US"/>
              </w:rPr>
            </w:pPr>
            <w:r w:rsidRPr="002838F8">
              <w:rPr>
                <w:lang w:val="en-US"/>
              </w:rPr>
              <w:t xml:space="preserve">8.5. </w:t>
            </w:r>
            <w:r w:rsidR="00460653" w:rsidRPr="002838F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838F8">
              <w:rPr>
                <w:lang w:val="en-US"/>
              </w:rPr>
              <w:t>a</w:t>
            </w:r>
            <w:r w:rsidR="00460653" w:rsidRPr="002838F8">
              <w:rPr>
                <w:lang w:val="en-US"/>
              </w:rPr>
              <w:t xml:space="preserve"> anunţa</w:t>
            </w:r>
            <w:r w:rsidR="00C33344" w:rsidRPr="002838F8">
              <w:rPr>
                <w:lang w:val="en-US"/>
              </w:rPr>
              <w:t xml:space="preserve"> </w:t>
            </w:r>
            <w:r w:rsidR="00460653" w:rsidRPr="002838F8">
              <w:rPr>
                <w:lang w:val="en-US"/>
              </w:rPr>
              <w:t>responsabilul tehnic</w:t>
            </w:r>
            <w:r w:rsidR="00183D79" w:rsidRPr="002838F8">
              <w:rPr>
                <w:lang w:val="en-US"/>
              </w:rPr>
              <w:t xml:space="preserve"> atestat, proiectantul ori de câ</w:t>
            </w:r>
            <w:r w:rsidR="00460653" w:rsidRPr="002838F8">
              <w:rPr>
                <w:lang w:val="en-US"/>
              </w:rPr>
              <w:t xml:space="preserve">te ori astfel de lucrări, </w:t>
            </w:r>
            <w:r w:rsidR="00183D79" w:rsidRPr="002838F8">
              <w:rPr>
                <w:lang w:val="en-US"/>
              </w:rPr>
              <w:t>inclusiv fundaţiile clădirii, su</w:t>
            </w:r>
            <w:r w:rsidR="00460653" w:rsidRPr="002838F8">
              <w:rPr>
                <w:lang w:val="en-US"/>
              </w:rPr>
              <w:t xml:space="preserve">nt gata pentru a fi examinate. Responsabilul tehnic atestat şi proiectantul vor participa la examinarea şi măsurarea lucrărilor. </w:t>
            </w:r>
          </w:p>
          <w:p w14:paraId="78641E60" w14:textId="77777777" w:rsidR="00460653" w:rsidRPr="002838F8" w:rsidRDefault="00D05A94" w:rsidP="007C11A8">
            <w:pPr>
              <w:pStyle w:val="NormalWeb"/>
              <w:numPr>
                <w:ilvl w:val="1"/>
                <w:numId w:val="16"/>
              </w:numPr>
              <w:tabs>
                <w:tab w:val="left" w:pos="284"/>
              </w:tabs>
              <w:spacing w:line="276" w:lineRule="auto"/>
              <w:ind w:left="0" w:hanging="425"/>
              <w:rPr>
                <w:lang w:val="en-US"/>
              </w:rPr>
            </w:pPr>
            <w:r w:rsidRPr="002838F8">
              <w:rPr>
                <w:lang w:val="en-US"/>
              </w:rPr>
              <w:t xml:space="preserve">8.6. </w:t>
            </w:r>
            <w:r w:rsidR="00460653" w:rsidRPr="002838F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838F8">
              <w:rPr>
                <w:lang w:val="en-US"/>
              </w:rPr>
              <w:t xml:space="preserve"> fi suportate de Beneficiar,</w:t>
            </w:r>
            <w:r w:rsidR="00460653" w:rsidRPr="002838F8">
              <w:rPr>
                <w:lang w:val="en-US"/>
              </w:rPr>
              <w:t xml:space="preserve"> în caz contrar, de Antreprenor. </w:t>
            </w:r>
          </w:p>
          <w:p w14:paraId="33EE48C7" w14:textId="77777777" w:rsidR="00460653" w:rsidRPr="002838F8" w:rsidRDefault="00D05A94" w:rsidP="007C11A8">
            <w:pPr>
              <w:pStyle w:val="NormalWeb"/>
              <w:numPr>
                <w:ilvl w:val="1"/>
                <w:numId w:val="16"/>
              </w:numPr>
              <w:tabs>
                <w:tab w:val="left" w:pos="284"/>
              </w:tabs>
              <w:spacing w:line="276" w:lineRule="auto"/>
              <w:ind w:left="0" w:hanging="425"/>
              <w:rPr>
                <w:lang w:val="en-US"/>
              </w:rPr>
            </w:pPr>
            <w:r w:rsidRPr="002838F8">
              <w:rPr>
                <w:lang w:val="en-US"/>
              </w:rPr>
              <w:t xml:space="preserve">8.7. </w:t>
            </w:r>
            <w:r w:rsidR="00460653" w:rsidRPr="002838F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2838F8" w:rsidRDefault="00D05A94" w:rsidP="007C11A8">
            <w:pPr>
              <w:pStyle w:val="NormalWeb"/>
              <w:numPr>
                <w:ilvl w:val="1"/>
                <w:numId w:val="16"/>
              </w:numPr>
              <w:tabs>
                <w:tab w:val="left" w:pos="284"/>
              </w:tabs>
              <w:spacing w:line="276" w:lineRule="auto"/>
              <w:ind w:left="0" w:hanging="425"/>
              <w:rPr>
                <w:lang w:val="en-US"/>
              </w:rPr>
            </w:pPr>
            <w:r w:rsidRPr="002838F8">
              <w:rPr>
                <w:lang w:val="en-US"/>
              </w:rPr>
              <w:t xml:space="preserve">8.8. </w:t>
            </w:r>
            <w:r w:rsidR="00460653" w:rsidRPr="002838F8">
              <w:rPr>
                <w:lang w:val="en-US"/>
              </w:rPr>
              <w:t>Lucrările executate de Antreprenor în afara celor prevăzute în contract sau fără dis</w:t>
            </w:r>
            <w:r w:rsidR="00183D79" w:rsidRPr="002838F8">
              <w:rPr>
                <w:lang w:val="en-US"/>
              </w:rPr>
              <w:t>poziţia Beneficiarului, precum ș</w:t>
            </w:r>
            <w:r w:rsidR="00460653" w:rsidRPr="002838F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2838F8" w:rsidRDefault="00D05A94" w:rsidP="007C11A8">
            <w:pPr>
              <w:pStyle w:val="NormalWeb"/>
              <w:numPr>
                <w:ilvl w:val="1"/>
                <w:numId w:val="16"/>
              </w:numPr>
              <w:tabs>
                <w:tab w:val="left" w:pos="284"/>
                <w:tab w:val="left" w:pos="426"/>
              </w:tabs>
              <w:spacing w:line="276" w:lineRule="auto"/>
              <w:ind w:left="0" w:hanging="425"/>
              <w:rPr>
                <w:lang w:val="en-US"/>
              </w:rPr>
            </w:pPr>
            <w:r w:rsidRPr="002838F8">
              <w:rPr>
                <w:lang w:val="en-US"/>
              </w:rPr>
              <w:t xml:space="preserve">8.9. </w:t>
            </w:r>
            <w:r w:rsidR="00460653" w:rsidRPr="002838F8">
              <w:rPr>
                <w:lang w:val="en-US"/>
              </w:rPr>
              <w:t xml:space="preserve">Lucrările încep după </w:t>
            </w:r>
            <w:r w:rsidR="00684D44" w:rsidRPr="002838F8">
              <w:rPr>
                <w:lang w:val="en-US"/>
              </w:rPr>
              <w:t>…..</w:t>
            </w:r>
            <w:r w:rsidR="00460653" w:rsidRPr="002838F8">
              <w:rPr>
                <w:lang w:val="en-US"/>
              </w:rPr>
              <w:t xml:space="preserve"> zile de la semnarea şi înregistrarea contractului în modul corespunzător şi primirea ordinului de execuţie.</w:t>
            </w:r>
          </w:p>
          <w:p w14:paraId="0F7D7213" w14:textId="77777777" w:rsidR="00460653" w:rsidRPr="002838F8"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7C11A8">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2838F8" w:rsidRDefault="00D83EE1" w:rsidP="007C11A8">
            <w:pPr>
              <w:pStyle w:val="NormalWeb"/>
              <w:numPr>
                <w:ilvl w:val="1"/>
                <w:numId w:val="16"/>
              </w:numPr>
              <w:tabs>
                <w:tab w:val="left" w:pos="567"/>
              </w:tabs>
              <w:spacing w:line="276" w:lineRule="auto"/>
              <w:ind w:left="0" w:hanging="567"/>
              <w:rPr>
                <w:lang w:val="en-US"/>
              </w:rPr>
            </w:pPr>
            <w:r w:rsidRPr="002838F8">
              <w:rPr>
                <w:lang w:val="en-US"/>
              </w:rPr>
              <w:t xml:space="preserve">9.1. </w:t>
            </w:r>
            <w:r w:rsidR="00460653" w:rsidRPr="002838F8">
              <w:rPr>
                <w:lang w:val="en-US"/>
              </w:rPr>
              <w:t xml:space="preserve">Perioada de garanţie pentru lucrărieste de  </w:t>
            </w:r>
            <w:r w:rsidR="00D379F6" w:rsidRPr="002838F8">
              <w:rPr>
                <w:b/>
                <w:lang w:val="en-US"/>
              </w:rPr>
              <w:t>___</w:t>
            </w:r>
            <w:r w:rsidR="00460653" w:rsidRPr="002838F8">
              <w:rPr>
                <w:lang w:val="en-US"/>
              </w:rPr>
              <w:t xml:space="preserve"> ani. </w:t>
            </w:r>
          </w:p>
          <w:p w14:paraId="1CEFAD7D" w14:textId="77777777" w:rsidR="00460653" w:rsidRPr="002838F8" w:rsidRDefault="00D83EE1" w:rsidP="007C11A8">
            <w:pPr>
              <w:pStyle w:val="NormalWeb"/>
              <w:numPr>
                <w:ilvl w:val="1"/>
                <w:numId w:val="16"/>
              </w:numPr>
              <w:tabs>
                <w:tab w:val="left" w:pos="567"/>
              </w:tabs>
              <w:spacing w:line="276" w:lineRule="auto"/>
              <w:ind w:left="0" w:hanging="567"/>
              <w:rPr>
                <w:lang w:val="en-US"/>
              </w:rPr>
            </w:pPr>
            <w:r w:rsidRPr="002838F8">
              <w:rPr>
                <w:lang w:val="en-US"/>
              </w:rPr>
              <w:t xml:space="preserve">9.2. </w:t>
            </w:r>
            <w:r w:rsidR="00460653" w:rsidRPr="002838F8">
              <w:rPr>
                <w:lang w:val="en-US"/>
              </w:rPr>
              <w:t xml:space="preserve">Perioada de garanţie </w:t>
            </w:r>
            <w:r w:rsidRPr="002838F8">
              <w:rPr>
                <w:lang w:val="en-US"/>
              </w:rPr>
              <w:t>începe</w:t>
            </w:r>
            <w:r w:rsidR="00460653" w:rsidRPr="002838F8">
              <w:rPr>
                <w:lang w:val="en-US"/>
              </w:rPr>
              <w:t xml:space="preserve"> de la data recepţiei la terminarea lucrărilor şip</w:t>
            </w:r>
            <w:r w:rsidRPr="002838F8">
              <w:rPr>
                <w:lang w:val="en-US"/>
              </w:rPr>
              <w:t>â</w:t>
            </w:r>
            <w:r w:rsidR="00460653" w:rsidRPr="002838F8">
              <w:rPr>
                <w:lang w:val="en-US"/>
              </w:rPr>
              <w:t xml:space="preserve">nă la expirarea </w:t>
            </w:r>
            <w:r w:rsidR="00D379F6" w:rsidRPr="002838F8">
              <w:rPr>
                <w:lang w:val="en-US"/>
              </w:rPr>
              <w:t>termenului prevăzut la punctul 9</w:t>
            </w:r>
            <w:r w:rsidR="00460653" w:rsidRPr="002838F8">
              <w:rPr>
                <w:lang w:val="en-US"/>
              </w:rPr>
              <w:t xml:space="preserve">.1 din prezentul </w:t>
            </w:r>
            <w:r w:rsidR="0001066E" w:rsidRPr="002838F8">
              <w:rPr>
                <w:lang w:val="en-US"/>
              </w:rPr>
              <w:t>capitol</w:t>
            </w:r>
            <w:r w:rsidR="00460653" w:rsidRPr="002838F8">
              <w:rPr>
                <w:lang w:val="en-US"/>
              </w:rPr>
              <w:t xml:space="preserve">. </w:t>
            </w:r>
          </w:p>
          <w:p w14:paraId="31DF6482" w14:textId="77777777" w:rsidR="00460653" w:rsidRPr="002838F8" w:rsidRDefault="00D83EE1" w:rsidP="007C11A8">
            <w:pPr>
              <w:pStyle w:val="NormalWeb"/>
              <w:numPr>
                <w:ilvl w:val="1"/>
                <w:numId w:val="16"/>
              </w:numPr>
              <w:tabs>
                <w:tab w:val="left" w:pos="567"/>
              </w:tabs>
              <w:spacing w:line="276" w:lineRule="auto"/>
              <w:ind w:left="0" w:hanging="567"/>
              <w:rPr>
                <w:lang w:val="en-US"/>
              </w:rPr>
            </w:pPr>
            <w:r w:rsidRPr="002838F8">
              <w:rPr>
                <w:lang w:val="en-US"/>
              </w:rPr>
              <w:t xml:space="preserve">9.3. </w:t>
            </w:r>
            <w:r w:rsidR="00460653" w:rsidRPr="002838F8">
              <w:rPr>
                <w:lang w:val="en-US"/>
              </w:rPr>
              <w:t xml:space="preserve">Antreprenorul are obligaţia ca în perioada de garanţie să înlăture toate defecţiunile ce ţin de nerespectarea clauzelor contractului </w:t>
            </w:r>
            <w:r w:rsidRPr="002838F8">
              <w:rPr>
                <w:lang w:val="en-US"/>
              </w:rPr>
              <w:t xml:space="preserve">din cont propriu, </w:t>
            </w:r>
            <w:r w:rsidR="00460653" w:rsidRPr="002838F8">
              <w:rPr>
                <w:lang w:val="en-US"/>
              </w:rPr>
              <w:t xml:space="preserve">în urma unei notificări transmise de către Beneficiar. </w:t>
            </w:r>
          </w:p>
          <w:p w14:paraId="621FAFBC" w14:textId="77777777" w:rsidR="00460653" w:rsidRPr="002838F8"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7C11A8">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10.1. </w:t>
            </w:r>
            <w:r w:rsidR="00460653" w:rsidRPr="002838F8">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10.2. </w:t>
            </w:r>
            <w:r w:rsidR="00460653" w:rsidRPr="002838F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10.3. </w:t>
            </w:r>
            <w:r w:rsidR="00460653" w:rsidRPr="002838F8">
              <w:rPr>
                <w:lang w:val="en-US"/>
              </w:rPr>
              <w:t>Membrii asocierii își păstrează individualitatea ca subiecți de drept, însă sunt obligați să răspundă solidar față de autoritate</w:t>
            </w:r>
            <w:r w:rsidRPr="002838F8">
              <w:rPr>
                <w:lang w:val="en-US"/>
              </w:rPr>
              <w:t>a</w:t>
            </w:r>
            <w:r w:rsidR="00460653" w:rsidRPr="002838F8">
              <w:rPr>
                <w:lang w:val="en-US"/>
              </w:rPr>
              <w:t xml:space="preserve"> contractantă pentru modul de îndeplinire a obligațiilor contractuale.</w:t>
            </w:r>
          </w:p>
          <w:p w14:paraId="377C0C33"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10.4. </w:t>
            </w:r>
            <w:r w:rsidR="00460653" w:rsidRPr="002838F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lastRenderedPageBreak/>
              <w:t xml:space="preserve">10.5. </w:t>
            </w:r>
            <w:r w:rsidR="00460653" w:rsidRPr="002838F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10.6. </w:t>
            </w:r>
            <w:r w:rsidR="00460653" w:rsidRPr="002838F8">
              <w:rPr>
                <w:lang w:val="en-US"/>
              </w:rPr>
              <w:t>Antreprenorul trebuie să asigure lucrările executate şi dotările pe care le are la dispoziţie împotriva degradări</w:t>
            </w:r>
            <w:r w:rsidR="00183D79" w:rsidRPr="002838F8">
              <w:rPr>
                <w:lang w:val="en-US"/>
              </w:rPr>
              <w:t>i şi furturilor pâ</w:t>
            </w:r>
            <w:r w:rsidR="00460653" w:rsidRPr="002838F8">
              <w:rPr>
                <w:lang w:val="en-US"/>
              </w:rPr>
              <w:t>nă la predarea lucrărilor către Beneficiar. El trebuie să ia măsuri de protecţie contra degradării lucrării datorită acţiunilor atmosferice şi a apei şi să îndepărteze zăpada şi</w:t>
            </w:r>
            <w:r w:rsidR="00C33344" w:rsidRPr="002838F8">
              <w:rPr>
                <w:lang w:val="en-US"/>
              </w:rPr>
              <w:t xml:space="preserve"> </w:t>
            </w:r>
            <w:r w:rsidR="00460653" w:rsidRPr="002838F8">
              <w:rPr>
                <w:lang w:val="en-US"/>
              </w:rPr>
              <w:t xml:space="preserve">gheaţa. </w:t>
            </w:r>
          </w:p>
          <w:p w14:paraId="399BD9F0"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10.7. </w:t>
            </w:r>
            <w:r w:rsidR="00460653" w:rsidRPr="002838F8">
              <w:rPr>
                <w:lang w:val="en-US"/>
              </w:rPr>
              <w:t>Dacă nerespectarea de către Antreprenorul a prevederilor oricărui regulament sau hotărâri ale autorităţilor</w:t>
            </w:r>
            <w:r w:rsidR="00C33344" w:rsidRPr="002838F8">
              <w:rPr>
                <w:lang w:val="en-US"/>
              </w:rPr>
              <w:t xml:space="preserve"> </w:t>
            </w:r>
            <w:r w:rsidR="00460653" w:rsidRPr="002838F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10.8. </w:t>
            </w:r>
            <w:r w:rsidR="00460653" w:rsidRPr="002838F8">
              <w:rPr>
                <w:lang w:val="en-US"/>
              </w:rPr>
              <w:t>Dacă motivele const</w:t>
            </w:r>
            <w:r w:rsidR="00183D79" w:rsidRPr="002838F8">
              <w:rPr>
                <w:lang w:val="en-US"/>
              </w:rPr>
              <w:t>rângerii sau ale întreruperii su</w:t>
            </w:r>
            <w:r w:rsidR="00460653" w:rsidRPr="002838F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10.9. </w:t>
            </w:r>
            <w:r w:rsidR="00460653" w:rsidRPr="002838F8">
              <w:rPr>
                <w:lang w:val="en-US"/>
              </w:rPr>
              <w:t>Dacă întârzierea în execu</w:t>
            </w:r>
            <w:r w:rsidR="0001066E" w:rsidRPr="002838F8">
              <w:rPr>
                <w:lang w:val="en-US"/>
              </w:rPr>
              <w:t xml:space="preserve">ţia lucrărilor este </w:t>
            </w:r>
            <w:r w:rsidR="001278C6" w:rsidRPr="002838F8">
              <w:rPr>
                <w:lang w:val="en-US"/>
              </w:rPr>
              <w:t>din</w:t>
            </w:r>
            <w:r w:rsidR="0001066E" w:rsidRPr="002838F8">
              <w:rPr>
                <w:lang w:val="en-US"/>
              </w:rPr>
              <w:t xml:space="preserve"> culpa uneia</w:t>
            </w:r>
            <w:r w:rsidR="00460653" w:rsidRPr="002838F8">
              <w:rPr>
                <w:lang w:val="en-US"/>
              </w:rPr>
              <w:t xml:space="preserve"> din</w:t>
            </w:r>
            <w:r w:rsidR="0001066E" w:rsidRPr="002838F8">
              <w:rPr>
                <w:lang w:val="en-US"/>
              </w:rPr>
              <w:t>tre</w:t>
            </w:r>
            <w:r w:rsidR="00460653" w:rsidRPr="002838F8">
              <w:rPr>
                <w:lang w:val="en-US"/>
              </w:rPr>
              <w:t xml:space="preserve"> părţi</w:t>
            </w:r>
            <w:r w:rsidR="0001066E" w:rsidRPr="002838F8">
              <w:rPr>
                <w:lang w:val="en-US"/>
              </w:rPr>
              <w:t>le contractante</w:t>
            </w:r>
            <w:r w:rsidR="00460653" w:rsidRPr="002838F8">
              <w:rPr>
                <w:lang w:val="en-US"/>
              </w:rPr>
              <w:t>, partea culpabilă va plăti celeilalte părţi penalizări</w:t>
            </w:r>
            <w:r w:rsidR="0001066E" w:rsidRPr="002838F8">
              <w:rPr>
                <w:lang w:val="en-US"/>
              </w:rPr>
              <w:t xml:space="preserve"> şi/sau despăgubiri în cuantum de la 0,01% până la 0,1%</w:t>
            </w:r>
            <w:r w:rsidR="00460653" w:rsidRPr="002838F8">
              <w:rPr>
                <w:lang w:val="en-US"/>
              </w:rPr>
              <w:t xml:space="preserve"> din valoarea lucrărilor </w:t>
            </w:r>
            <w:r w:rsidR="00D74B95" w:rsidRPr="002838F8">
              <w:rPr>
                <w:lang w:val="en-US"/>
              </w:rPr>
              <w:t>rămase</w:t>
            </w:r>
            <w:r w:rsidR="00460653" w:rsidRPr="002838F8">
              <w:rPr>
                <w:lang w:val="en-US"/>
              </w:rPr>
              <w:t xml:space="preserve">de executat/neonorate pentru fiecare zi de întârziere. Penalizarea devine operantă în momentul în care partea </w:t>
            </w:r>
            <w:r w:rsidR="00BB2CB2" w:rsidRPr="002838F8">
              <w:rPr>
                <w:lang w:val="en-US"/>
              </w:rPr>
              <w:t>î</w:t>
            </w:r>
            <w:r w:rsidR="00460653" w:rsidRPr="002838F8">
              <w:rPr>
                <w:lang w:val="en-US"/>
              </w:rPr>
              <w:t xml:space="preserve">nculpă a intrat în întârziere. </w:t>
            </w:r>
          </w:p>
          <w:p w14:paraId="5A9CC6A4" w14:textId="77777777" w:rsidR="00460653" w:rsidRPr="002838F8" w:rsidRDefault="00D53233" w:rsidP="007C11A8">
            <w:pPr>
              <w:pStyle w:val="NormalWeb"/>
              <w:numPr>
                <w:ilvl w:val="1"/>
                <w:numId w:val="16"/>
              </w:numPr>
              <w:tabs>
                <w:tab w:val="left" w:pos="567"/>
                <w:tab w:val="left" w:pos="1890"/>
              </w:tabs>
              <w:spacing w:line="276" w:lineRule="auto"/>
              <w:ind w:left="0" w:hanging="567"/>
              <w:rPr>
                <w:lang w:val="en-US"/>
              </w:rPr>
            </w:pPr>
            <w:r w:rsidRPr="002838F8">
              <w:rPr>
                <w:lang w:val="en-US"/>
              </w:rPr>
              <w:t xml:space="preserve">10.10. </w:t>
            </w:r>
            <w:r w:rsidR="00460653" w:rsidRPr="002838F8">
              <w:rPr>
                <w:lang w:val="en-US"/>
              </w:rPr>
              <w:t>Beneficiarul nu va fi responsabil pentru nici un fel de daune</w:t>
            </w:r>
            <w:r w:rsidR="00C33344" w:rsidRPr="002838F8">
              <w:rPr>
                <w:lang w:val="en-US"/>
              </w:rPr>
              <w:t>-</w:t>
            </w:r>
            <w:r w:rsidR="00460653" w:rsidRPr="002838F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838F8">
              <w:rPr>
                <w:lang w:val="en-US"/>
              </w:rPr>
              <w:t>î</w:t>
            </w:r>
            <w:r w:rsidR="00460653" w:rsidRPr="002838F8">
              <w:rPr>
                <w:lang w:val="en-US"/>
              </w:rPr>
              <w:t>nd din vina Beneficiarului, a agenţilor sau a angajaţilor acestora.</w:t>
            </w:r>
          </w:p>
          <w:p w14:paraId="4B7D57BF" w14:textId="77777777" w:rsidR="00460653" w:rsidRPr="002838F8" w:rsidRDefault="00D53233" w:rsidP="007C11A8">
            <w:pPr>
              <w:pStyle w:val="NormalWeb"/>
              <w:numPr>
                <w:ilvl w:val="1"/>
                <w:numId w:val="16"/>
              </w:numPr>
              <w:tabs>
                <w:tab w:val="left" w:pos="567"/>
                <w:tab w:val="left" w:pos="1890"/>
              </w:tabs>
              <w:spacing w:line="276" w:lineRule="auto"/>
              <w:ind w:left="0" w:hanging="567"/>
              <w:rPr>
                <w:lang w:val="en-US"/>
              </w:rPr>
            </w:pPr>
            <w:r w:rsidRPr="002838F8">
              <w:rPr>
                <w:lang w:val="en-US"/>
              </w:rPr>
              <w:t xml:space="preserve">10.11. </w:t>
            </w:r>
            <w:r w:rsidR="00460653" w:rsidRPr="002838F8">
              <w:rPr>
                <w:lang w:val="en-US"/>
              </w:rPr>
              <w:t>Antreprenorul şi subantreprenorii răspund soli</w:t>
            </w:r>
            <w:r w:rsidR="00DA1062" w:rsidRPr="002838F8">
              <w:rPr>
                <w:lang w:val="en-US"/>
              </w:rPr>
              <w:t>dar pentru neexecutarea obligaț</w:t>
            </w:r>
            <w:r w:rsidR="00460653" w:rsidRPr="002838F8">
              <w:rPr>
                <w:lang w:val="en-US"/>
              </w:rPr>
              <w:t>iil</w:t>
            </w:r>
            <w:r w:rsidR="00BB2CB2" w:rsidRPr="002838F8">
              <w:rPr>
                <w:lang w:val="en-US"/>
              </w:rPr>
              <w:t>or</w:t>
            </w:r>
            <w:r w:rsidR="00460653" w:rsidRPr="002838F8">
              <w:rPr>
                <w:lang w:val="en-US"/>
              </w:rPr>
              <w:t xml:space="preserve"> contractuale.</w:t>
            </w:r>
          </w:p>
          <w:p w14:paraId="229C0FE2" w14:textId="77777777" w:rsidR="00460653" w:rsidRPr="002838F8"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7C11A8">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C11A8">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7C11A8">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2838F8" w:rsidRDefault="00D53233" w:rsidP="00D53233">
            <w:pPr>
              <w:pStyle w:val="NormalWeb"/>
              <w:tabs>
                <w:tab w:val="left" w:pos="567"/>
              </w:tabs>
              <w:spacing w:line="276" w:lineRule="auto"/>
              <w:ind w:firstLine="0"/>
              <w:rPr>
                <w:lang w:val="en-US"/>
              </w:rPr>
            </w:pPr>
            <w:r w:rsidRPr="002838F8">
              <w:rPr>
                <w:lang w:val="en-US"/>
              </w:rPr>
              <w:t xml:space="preserve">12.1. </w:t>
            </w:r>
            <w:r w:rsidR="00460653" w:rsidRPr="002838F8">
              <w:rPr>
                <w:lang w:val="en-US"/>
              </w:rPr>
              <w:t xml:space="preserve">Antreprenorul poate cere </w:t>
            </w:r>
            <w:r w:rsidR="00BB2CB2" w:rsidRPr="002838F8">
              <w:rPr>
                <w:lang w:val="en-US"/>
              </w:rPr>
              <w:t>rezoluțiunea</w:t>
            </w:r>
            <w:r w:rsidR="0001066E" w:rsidRPr="002838F8">
              <w:rPr>
                <w:lang w:val="en-US"/>
              </w:rPr>
              <w:t xml:space="preserve"> </w:t>
            </w:r>
            <w:r w:rsidR="00460653" w:rsidRPr="002838F8">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2838F8" w:rsidRDefault="00D53233" w:rsidP="007C11A8">
            <w:pPr>
              <w:pStyle w:val="NormalWeb"/>
              <w:numPr>
                <w:ilvl w:val="1"/>
                <w:numId w:val="16"/>
              </w:numPr>
              <w:tabs>
                <w:tab w:val="left" w:pos="567"/>
              </w:tabs>
              <w:spacing w:line="276" w:lineRule="auto"/>
              <w:ind w:left="0" w:hanging="567"/>
              <w:rPr>
                <w:lang w:val="en-US"/>
              </w:rPr>
            </w:pPr>
            <w:r w:rsidRPr="002838F8">
              <w:rPr>
                <w:lang w:val="en-US"/>
              </w:rPr>
              <w:t xml:space="preserve">12.2. </w:t>
            </w:r>
            <w:r w:rsidR="00460653" w:rsidRPr="002838F8">
              <w:rPr>
                <w:lang w:val="en-US"/>
              </w:rPr>
              <w:t xml:space="preserve">Beneficiarul poate cere </w:t>
            </w:r>
            <w:r w:rsidR="00BB2CB2" w:rsidRPr="002838F8">
              <w:rPr>
                <w:lang w:val="en-US"/>
              </w:rPr>
              <w:t>rezoluțiunea</w:t>
            </w:r>
            <w:r w:rsidR="00C33344" w:rsidRPr="002838F8">
              <w:rPr>
                <w:lang w:val="en-US"/>
              </w:rPr>
              <w:t xml:space="preserve"> </w:t>
            </w:r>
            <w:r w:rsidR="00460653" w:rsidRPr="002838F8">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lastRenderedPageBreak/>
              <w:t xml:space="preserve">12.3. </w:t>
            </w:r>
            <w:r w:rsidR="00460653" w:rsidRPr="002838F8">
              <w:rPr>
                <w:lang w:val="en-US"/>
              </w:rPr>
              <w:t xml:space="preserve">Contractul se consideră </w:t>
            </w:r>
            <w:r w:rsidR="00BB2CB2" w:rsidRPr="002838F8">
              <w:rPr>
                <w:lang w:val="en-US"/>
              </w:rPr>
              <w:t>rezolvit</w:t>
            </w:r>
            <w:r w:rsidR="00460653" w:rsidRPr="002838F8">
              <w:rPr>
                <w:lang w:val="en-US"/>
              </w:rPr>
              <w:t>, dacă partea contractantă va comunica în scris cele</w:t>
            </w:r>
            <w:r w:rsidRPr="002838F8">
              <w:rPr>
                <w:lang w:val="en-US"/>
              </w:rPr>
              <w:t>i</w:t>
            </w:r>
            <w:r w:rsidR="00460653" w:rsidRPr="002838F8">
              <w:rPr>
                <w:lang w:val="en-US"/>
              </w:rPr>
              <w:t>lalte părţi contractante în termen de 15 zile motivele indicate la punctele 1</w:t>
            </w:r>
            <w:r w:rsidR="00D379F6" w:rsidRPr="002838F8">
              <w:rPr>
                <w:lang w:val="en-US"/>
              </w:rPr>
              <w:t>2</w:t>
            </w:r>
            <w:r w:rsidR="00460653" w:rsidRPr="002838F8">
              <w:rPr>
                <w:lang w:val="en-US"/>
              </w:rPr>
              <w:t>.1 şi 1</w:t>
            </w:r>
            <w:r w:rsidR="00D379F6" w:rsidRPr="002838F8">
              <w:rPr>
                <w:lang w:val="en-US"/>
              </w:rPr>
              <w:t>2</w:t>
            </w:r>
            <w:r w:rsidR="00460653" w:rsidRPr="002838F8">
              <w:rPr>
                <w:lang w:val="en-US"/>
              </w:rPr>
              <w:t xml:space="preserve">.2 din prezentul contract.  </w:t>
            </w:r>
          </w:p>
          <w:p w14:paraId="40D783CE"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t xml:space="preserve">12.4. </w:t>
            </w:r>
            <w:r w:rsidR="00460653" w:rsidRPr="002838F8">
              <w:rPr>
                <w:lang w:val="en-US"/>
              </w:rPr>
              <w:t xml:space="preserve">Beneficiarul, în caz de </w:t>
            </w:r>
            <w:r w:rsidR="00BB2CB2" w:rsidRPr="002838F8">
              <w:rPr>
                <w:lang w:val="en-US"/>
              </w:rPr>
              <w:t>rezoluțiune</w:t>
            </w:r>
            <w:r w:rsidR="00460653" w:rsidRPr="002838F8">
              <w:rPr>
                <w:lang w:val="en-US"/>
              </w:rPr>
              <w:t>a contractului, va convoca comisia de recepţie care va efectua recepţia cantitativă şi calitativ</w:t>
            </w:r>
            <w:r w:rsidR="00D74B95" w:rsidRPr="002838F8">
              <w:rPr>
                <w:lang w:val="en-US"/>
              </w:rPr>
              <w:t>ă</w:t>
            </w:r>
            <w:r w:rsidR="00460653" w:rsidRPr="002838F8">
              <w:rPr>
                <w:lang w:val="en-US"/>
              </w:rPr>
              <w:t xml:space="preserve"> a lucrărilor executate</w:t>
            </w:r>
            <w:r w:rsidR="00D74B95" w:rsidRPr="002838F8">
              <w:rPr>
                <w:lang w:val="en-US"/>
              </w:rPr>
              <w:t>,</w:t>
            </w:r>
            <w:r w:rsidR="00C33344" w:rsidRPr="002838F8">
              <w:rPr>
                <w:lang w:val="en-US"/>
              </w:rPr>
              <w:t xml:space="preserve"> </w:t>
            </w:r>
            <w:r w:rsidR="00D74B95" w:rsidRPr="002838F8">
              <w:rPr>
                <w:lang w:val="en-US"/>
              </w:rPr>
              <w:t xml:space="preserve">în maximum 15 zile de la data </w:t>
            </w:r>
            <w:r w:rsidR="00BB2CB2" w:rsidRPr="002838F8">
              <w:rPr>
                <w:lang w:val="en-US"/>
              </w:rPr>
              <w:t>rezoluțiunii</w:t>
            </w:r>
            <w:r w:rsidR="00C33344" w:rsidRPr="002838F8">
              <w:rPr>
                <w:lang w:val="en-US"/>
              </w:rPr>
              <w:t xml:space="preserve"> </w:t>
            </w:r>
            <w:r w:rsidR="00D74B95" w:rsidRPr="002838F8">
              <w:rPr>
                <w:lang w:val="en-US"/>
              </w:rPr>
              <w:t>contractului.</w:t>
            </w:r>
          </w:p>
          <w:p w14:paraId="26E83AD9"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t xml:space="preserve">12.5. </w:t>
            </w:r>
            <w:r w:rsidR="00460653" w:rsidRPr="002838F8">
              <w:rPr>
                <w:lang w:val="en-US"/>
              </w:rPr>
              <w:t xml:space="preserve">În cazul </w:t>
            </w:r>
            <w:r w:rsidR="00BB2CB2" w:rsidRPr="002838F8">
              <w:rPr>
                <w:lang w:val="en-US"/>
              </w:rPr>
              <w:t>rezoluțiunii</w:t>
            </w:r>
            <w:r w:rsidR="00C33344" w:rsidRPr="002838F8">
              <w:rPr>
                <w:lang w:val="en-US"/>
              </w:rPr>
              <w:t xml:space="preserve"> </w:t>
            </w:r>
            <w:r w:rsidR="00460653" w:rsidRPr="002838F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838F8">
              <w:rPr>
                <w:lang w:val="en-US"/>
              </w:rPr>
              <w:t>rezolvit</w:t>
            </w:r>
            <w:r w:rsidR="00C33344" w:rsidRPr="002838F8">
              <w:rPr>
                <w:lang w:val="en-US"/>
              </w:rPr>
              <w:t xml:space="preserve"> </w:t>
            </w:r>
            <w:r w:rsidR="00460653" w:rsidRPr="002838F8">
              <w:rPr>
                <w:lang w:val="en-US"/>
              </w:rPr>
              <w:t xml:space="preserve">contractul. </w:t>
            </w:r>
          </w:p>
          <w:p w14:paraId="36265579"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t xml:space="preserve">12.6. </w:t>
            </w:r>
            <w:r w:rsidR="00460653" w:rsidRPr="002838F8">
              <w:rPr>
                <w:lang w:val="en-US"/>
              </w:rPr>
              <w:t>După rez</w:t>
            </w:r>
            <w:r w:rsidR="00892A6D" w:rsidRPr="002838F8">
              <w:rPr>
                <w:lang w:val="en-US"/>
              </w:rPr>
              <w:t>oluțiunea</w:t>
            </w:r>
            <w:r w:rsidR="00460653" w:rsidRPr="002838F8">
              <w:rPr>
                <w:lang w:val="en-US"/>
              </w:rPr>
              <w:t xml:space="preserve"> contractului, Beneficiarul poate continua execuţia lucrărilor cu respectarea prevederilor legale. </w:t>
            </w:r>
          </w:p>
          <w:p w14:paraId="77A9D719" w14:textId="77777777" w:rsidR="00E22640" w:rsidRPr="002838F8" w:rsidRDefault="00E22640" w:rsidP="00E22640">
            <w:pPr>
              <w:pStyle w:val="NormalWeb"/>
              <w:tabs>
                <w:tab w:val="left" w:pos="567"/>
                <w:tab w:val="left" w:pos="2070"/>
              </w:tabs>
              <w:ind w:firstLine="0"/>
              <w:rPr>
                <w:lang w:val="en-US"/>
              </w:rPr>
            </w:pPr>
            <w:r w:rsidRPr="002838F8">
              <w:rPr>
                <w:lang w:val="en-US"/>
              </w:rPr>
              <w:t>12.7. Cazuri specifice de încetare a contractului de achiziţii publice:</w:t>
            </w:r>
          </w:p>
          <w:p w14:paraId="49ADD99C" w14:textId="15DBE3A9" w:rsidR="00E22640" w:rsidRPr="002838F8" w:rsidRDefault="00E22640" w:rsidP="00E22640">
            <w:pPr>
              <w:pStyle w:val="NormalWeb"/>
              <w:tabs>
                <w:tab w:val="left" w:pos="567"/>
                <w:tab w:val="left" w:pos="2070"/>
              </w:tabs>
              <w:ind w:firstLine="284"/>
              <w:rPr>
                <w:lang w:val="en-US"/>
              </w:rPr>
            </w:pPr>
            <w:r w:rsidRPr="002838F8">
              <w:rPr>
                <w:lang w:val="en-US"/>
              </w:rPr>
              <w:t xml:space="preserve">     </w:t>
            </w:r>
            <w:r w:rsidR="00F168DC" w:rsidRPr="002838F8">
              <w:rPr>
                <w:lang w:val="en-US"/>
              </w:rPr>
              <w:t>Beneficiarul</w:t>
            </w:r>
            <w:r w:rsidRPr="002838F8">
              <w:rPr>
                <w:lang w:val="en-US"/>
              </w:rPr>
              <w:t xml:space="preserve"> are dreptul de a </w:t>
            </w:r>
            <w:r w:rsidR="0060188C" w:rsidRPr="002838F8">
              <w:rPr>
                <w:lang w:val="en-US"/>
              </w:rPr>
              <w:t>rezolvi</w:t>
            </w:r>
            <w:r w:rsidR="00C33344" w:rsidRPr="002838F8">
              <w:rPr>
                <w:lang w:val="en-US"/>
              </w:rPr>
              <w:t xml:space="preserve"> </w:t>
            </w:r>
            <w:r w:rsidRPr="002838F8">
              <w:rPr>
                <w:lang w:val="en-US"/>
              </w:rPr>
              <w:t>unilateral un contract de achiziţii publice în perioada de valabilitate a acestuia în una dintre următoarele situaţii:</w:t>
            </w:r>
          </w:p>
          <w:p w14:paraId="2D821582" w14:textId="57F8FC30" w:rsidR="00E22640" w:rsidRPr="002838F8" w:rsidRDefault="00E22640" w:rsidP="00E22640">
            <w:pPr>
              <w:pStyle w:val="NormalWeb"/>
              <w:tabs>
                <w:tab w:val="left" w:pos="567"/>
                <w:tab w:val="left" w:pos="2070"/>
              </w:tabs>
              <w:rPr>
                <w:lang w:val="en-US"/>
              </w:rPr>
            </w:pPr>
            <w:r w:rsidRPr="002838F8">
              <w:rPr>
                <w:lang w:val="en-US"/>
              </w:rPr>
              <w:t xml:space="preserve">    a) contractantul se afla, la momentul atribuirii lui, în una dintre situaţiile care ar fi determinat excluderea sa din proce</w:t>
            </w:r>
            <w:r w:rsidR="00C33344" w:rsidRPr="002838F8">
              <w:rPr>
                <w:lang w:val="en-US"/>
              </w:rPr>
              <w:t>dura de atribuire potrivit art.</w:t>
            </w:r>
            <w:r w:rsidR="00DF4DCF" w:rsidRPr="002838F8">
              <w:rPr>
                <w:lang w:val="en-US"/>
              </w:rPr>
              <w:t xml:space="preserve"> </w:t>
            </w:r>
            <w:r w:rsidRPr="002838F8">
              <w:rPr>
                <w:lang w:val="en-US"/>
              </w:rPr>
              <w:t>19</w:t>
            </w:r>
            <w:r w:rsidR="00802287" w:rsidRPr="002838F8">
              <w:rPr>
                <w:lang w:val="en-US"/>
              </w:rPr>
              <w:t xml:space="preserve"> al Legii </w:t>
            </w:r>
            <w:r w:rsidR="0060188C" w:rsidRPr="002838F8">
              <w:rPr>
                <w:lang w:val="en-US"/>
              </w:rPr>
              <w:t>nr.</w:t>
            </w:r>
            <w:r w:rsidR="00FF5CB2" w:rsidRPr="002838F8">
              <w:rPr>
                <w:lang w:val="en-US"/>
              </w:rPr>
              <w:t xml:space="preserve"> </w:t>
            </w:r>
            <w:r w:rsidR="00802287" w:rsidRPr="002838F8">
              <w:rPr>
                <w:lang w:val="en-US"/>
              </w:rPr>
              <w:t>131/2015 privind achizițiile publice</w:t>
            </w:r>
            <w:r w:rsidRPr="002838F8">
              <w:rPr>
                <w:lang w:val="en-US"/>
              </w:rPr>
              <w:t>;</w:t>
            </w:r>
          </w:p>
          <w:p w14:paraId="727FDBEA" w14:textId="16282731" w:rsidR="00E22640" w:rsidRPr="002838F8" w:rsidRDefault="00E22640" w:rsidP="00E22640">
            <w:pPr>
              <w:pStyle w:val="NormalWeb"/>
              <w:tabs>
                <w:tab w:val="left" w:pos="567"/>
                <w:tab w:val="left" w:pos="2070"/>
              </w:tabs>
              <w:rPr>
                <w:lang w:val="en-US"/>
              </w:rPr>
            </w:pPr>
            <w:r w:rsidRPr="002838F8">
              <w:rPr>
                <w:lang w:val="en-US"/>
              </w:rPr>
              <w:t xml:space="preserve">    b) contractul a făcut obiectul unei modificări substanțiale care necesita o nouă procedură de achiziție publică în conformitate cu art. 76</w:t>
            </w:r>
            <w:r w:rsidR="00802287" w:rsidRPr="002838F8">
              <w:rPr>
                <w:lang w:val="en-US"/>
              </w:rPr>
              <w:t xml:space="preserve"> al Legii </w:t>
            </w:r>
            <w:r w:rsidR="0060188C" w:rsidRPr="002838F8">
              <w:rPr>
                <w:lang w:val="en-US"/>
              </w:rPr>
              <w:t>nr.</w:t>
            </w:r>
            <w:r w:rsidR="00DF4DCF" w:rsidRPr="002838F8">
              <w:rPr>
                <w:lang w:val="en-US"/>
              </w:rPr>
              <w:t xml:space="preserve"> </w:t>
            </w:r>
            <w:r w:rsidR="00802287" w:rsidRPr="002838F8">
              <w:rPr>
                <w:lang w:val="en-US"/>
              </w:rPr>
              <w:t>131/2015 privind achizițiile publice</w:t>
            </w:r>
            <w:r w:rsidRPr="002838F8">
              <w:rPr>
                <w:lang w:val="en-US"/>
              </w:rPr>
              <w:t>;</w:t>
            </w:r>
          </w:p>
          <w:p w14:paraId="2E2488FC" w14:textId="1D7433BB" w:rsidR="00E22640" w:rsidRPr="002838F8" w:rsidRDefault="00E22640" w:rsidP="00E22640">
            <w:pPr>
              <w:pStyle w:val="NormalWeb"/>
              <w:tabs>
                <w:tab w:val="left" w:pos="567"/>
                <w:tab w:val="left" w:pos="2070"/>
              </w:tabs>
              <w:rPr>
                <w:lang w:val="en-US"/>
              </w:rPr>
            </w:pPr>
            <w:r w:rsidRPr="002838F8">
              <w:rPr>
                <w:lang w:val="en-US"/>
              </w:rPr>
              <w:t xml:space="preserve">    c) contractul nu ar fi trebuit să fie atribui</w:t>
            </w:r>
            <w:r w:rsidR="00C33344" w:rsidRPr="002838F8">
              <w:rPr>
                <w:lang w:val="en-US"/>
              </w:rPr>
              <w:t>t contractantului respectiv, avâ</w:t>
            </w:r>
            <w:r w:rsidRPr="002838F8">
              <w:rPr>
                <w:lang w:val="en-US"/>
              </w:rPr>
              <w:t xml:space="preserve">nd în vedere o încălcare gravă a obligaţiilor ce rezultă din </w:t>
            </w:r>
            <w:r w:rsidR="00802287" w:rsidRPr="002838F8">
              <w:rPr>
                <w:lang w:val="en-US"/>
              </w:rPr>
              <w:t xml:space="preserve">Legea </w:t>
            </w:r>
            <w:r w:rsidR="0060188C" w:rsidRPr="002838F8">
              <w:rPr>
                <w:lang w:val="en-US"/>
              </w:rPr>
              <w:t>nr.</w:t>
            </w:r>
            <w:r w:rsidR="00DF4DCF" w:rsidRPr="002838F8">
              <w:rPr>
                <w:lang w:val="en-US"/>
              </w:rPr>
              <w:t xml:space="preserve"> </w:t>
            </w:r>
            <w:r w:rsidR="00802287" w:rsidRPr="002838F8">
              <w:rPr>
                <w:lang w:val="en-US"/>
              </w:rPr>
              <w:t>131/2015 priviind achizițiile publice</w:t>
            </w:r>
            <w:r w:rsidRPr="002838F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2838F8" w:rsidRDefault="00E22640" w:rsidP="00802287">
            <w:pPr>
              <w:pStyle w:val="NormalWeb"/>
              <w:tabs>
                <w:tab w:val="left" w:pos="567"/>
                <w:tab w:val="left" w:pos="2070"/>
              </w:tabs>
              <w:ind w:firstLine="0"/>
              <w:rPr>
                <w:lang w:val="en-US"/>
              </w:rPr>
            </w:pPr>
          </w:p>
          <w:p w14:paraId="27E6DB0A" w14:textId="77777777" w:rsidR="00460653" w:rsidRPr="00FF430B" w:rsidRDefault="007323B6" w:rsidP="007C11A8">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t xml:space="preserve">13.1. </w:t>
            </w:r>
            <w:r w:rsidR="00460653" w:rsidRPr="002838F8">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2838F8" w:rsidRDefault="007323B6" w:rsidP="007C11A8">
            <w:pPr>
              <w:pStyle w:val="NormalWeb"/>
              <w:numPr>
                <w:ilvl w:val="1"/>
                <w:numId w:val="16"/>
              </w:numPr>
              <w:tabs>
                <w:tab w:val="left" w:pos="567"/>
              </w:tabs>
              <w:ind w:left="0" w:hanging="567"/>
              <w:rPr>
                <w:lang w:val="en-US"/>
              </w:rPr>
            </w:pPr>
            <w:r w:rsidRPr="002838F8">
              <w:rPr>
                <w:lang w:val="en-US"/>
              </w:rPr>
              <w:t xml:space="preserve">13.2. </w:t>
            </w:r>
            <w:r w:rsidR="00460653" w:rsidRPr="002838F8">
              <w:rPr>
                <w:lang w:val="en-US"/>
              </w:rPr>
              <w:t>Documentele contractului vor fi întocmite în limba română.</w:t>
            </w:r>
          </w:p>
          <w:p w14:paraId="61C0B172" w14:textId="77777777" w:rsidR="00D379F6" w:rsidRPr="002838F8" w:rsidRDefault="007323B6" w:rsidP="007C11A8">
            <w:pPr>
              <w:pStyle w:val="NormalWeb"/>
              <w:numPr>
                <w:ilvl w:val="1"/>
                <w:numId w:val="16"/>
              </w:numPr>
              <w:tabs>
                <w:tab w:val="left" w:pos="567"/>
              </w:tabs>
              <w:ind w:left="0" w:hanging="567"/>
              <w:rPr>
                <w:lang w:val="en-US"/>
              </w:rPr>
            </w:pPr>
            <w:r w:rsidRPr="002838F8">
              <w:rPr>
                <w:lang w:val="en-US"/>
              </w:rPr>
              <w:t>13.</w:t>
            </w:r>
            <w:r w:rsidR="001873A6" w:rsidRPr="002838F8">
              <w:rPr>
                <w:lang w:val="en-US"/>
              </w:rPr>
              <w:t>3</w:t>
            </w:r>
            <w:r w:rsidRPr="002838F8">
              <w:rPr>
                <w:lang w:val="en-US"/>
              </w:rPr>
              <w:t xml:space="preserve">. </w:t>
            </w:r>
            <w:r w:rsidR="00D379F6" w:rsidRPr="002838F8">
              <w:rPr>
                <w:lang w:val="en-US"/>
              </w:rPr>
              <w:t>Prezentul Contract reprezintă acordul de voinţă al părţilor</w:t>
            </w:r>
            <w:r w:rsidR="00C33344" w:rsidRPr="002838F8">
              <w:rPr>
                <w:lang w:val="en-US"/>
              </w:rPr>
              <w:t xml:space="preserve"> </w:t>
            </w:r>
            <w:r w:rsidR="00D379F6" w:rsidRPr="002838F8">
              <w:rPr>
                <w:lang w:val="en-US"/>
              </w:rPr>
              <w:t>şi se consideră semnat la data aplicării ultimei semnături de către una dintre părți.</w:t>
            </w:r>
          </w:p>
          <w:p w14:paraId="38644E03" w14:textId="77777777" w:rsidR="00460653" w:rsidRPr="002838F8" w:rsidRDefault="007323B6" w:rsidP="007C11A8">
            <w:pPr>
              <w:pStyle w:val="NormalWeb"/>
              <w:numPr>
                <w:ilvl w:val="1"/>
                <w:numId w:val="16"/>
              </w:numPr>
              <w:tabs>
                <w:tab w:val="left" w:pos="567"/>
                <w:tab w:val="left" w:pos="4005"/>
              </w:tabs>
              <w:ind w:left="0" w:hanging="567"/>
              <w:contextualSpacing/>
              <w:rPr>
                <w:lang w:val="en-US"/>
              </w:rPr>
            </w:pPr>
            <w:r w:rsidRPr="002838F8">
              <w:rPr>
                <w:lang w:val="en-US"/>
              </w:rPr>
              <w:t>13.</w:t>
            </w:r>
            <w:r w:rsidR="001873A6" w:rsidRPr="002838F8">
              <w:rPr>
                <w:lang w:val="en-US"/>
              </w:rPr>
              <w:t>4</w:t>
            </w:r>
            <w:r w:rsidRPr="002838F8">
              <w:rPr>
                <w:lang w:val="en-US"/>
              </w:rPr>
              <w:t xml:space="preserve">. </w:t>
            </w:r>
            <w:r w:rsidR="00D379F6" w:rsidRPr="002838F8">
              <w:rPr>
                <w:lang w:val="en-US"/>
              </w:rPr>
              <w:t xml:space="preserve">Pentru confirmarea celor menţionate, </w:t>
            </w:r>
            <w:r w:rsidR="009D3792" w:rsidRPr="002838F8">
              <w:rPr>
                <w:lang w:val="en-US"/>
              </w:rPr>
              <w:t>p</w:t>
            </w:r>
            <w:r w:rsidR="00D379F6" w:rsidRPr="002838F8">
              <w:rPr>
                <w:lang w:val="en-US"/>
              </w:rPr>
              <w:t xml:space="preserve">ărţile au semnat prezentul Contract în conformitate cu legislaţia Republicii Moldova, la data şi anul indicate, </w:t>
            </w:r>
            <w:r w:rsidR="00460653" w:rsidRPr="002838F8">
              <w:rPr>
                <w:lang w:val="en-US"/>
              </w:rPr>
              <w:t xml:space="preserve">fiind valabil până la </w:t>
            </w:r>
            <w:r w:rsidR="00684D44" w:rsidRPr="002838F8">
              <w:rPr>
                <w:lang w:val="en-US"/>
              </w:rPr>
              <w:t>……./</w:t>
            </w:r>
            <w:r w:rsidR="00D379F6" w:rsidRPr="002838F8">
              <w:rPr>
                <w:lang w:val="en-US"/>
              </w:rPr>
              <w:t>recepția finală a lucrărilor</w:t>
            </w:r>
            <w:r w:rsidR="00460653" w:rsidRPr="002838F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C11A8">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7C11A8">
            <w:pPr>
              <w:pStyle w:val="ListParagraph"/>
              <w:numPr>
                <w:ilvl w:val="0"/>
                <w:numId w:val="31"/>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7C11A8">
            <w:pPr>
              <w:numPr>
                <w:ilvl w:val="0"/>
                <w:numId w:val="26"/>
              </w:numPr>
              <w:suppressAutoHyphens/>
              <w:ind w:left="0" w:firstLine="720"/>
              <w:jc w:val="both"/>
            </w:pPr>
            <w:r w:rsidRPr="00FF430B">
              <w:t>Formularul Contractului;</w:t>
            </w:r>
          </w:p>
          <w:p w14:paraId="62BECD35" w14:textId="77777777" w:rsidR="00AD32DD" w:rsidRPr="00FF430B" w:rsidRDefault="004C7DFB" w:rsidP="007C11A8">
            <w:pPr>
              <w:numPr>
                <w:ilvl w:val="0"/>
                <w:numId w:val="26"/>
              </w:numPr>
              <w:suppressAutoHyphens/>
              <w:ind w:left="0" w:firstLine="720"/>
              <w:jc w:val="both"/>
              <w:rPr>
                <w:i/>
              </w:rPr>
            </w:pPr>
            <w:r w:rsidRPr="00FF430B">
              <w:t>Formularul ofertei;</w:t>
            </w:r>
          </w:p>
          <w:p w14:paraId="4CD35ADF" w14:textId="77777777" w:rsidR="00AD32DD" w:rsidRPr="00FF430B" w:rsidRDefault="004C7DFB" w:rsidP="007C11A8">
            <w:pPr>
              <w:numPr>
                <w:ilvl w:val="0"/>
                <w:numId w:val="26"/>
              </w:numPr>
              <w:suppressAutoHyphens/>
              <w:ind w:left="0" w:firstLine="720"/>
              <w:jc w:val="both"/>
              <w:rPr>
                <w:i/>
              </w:rPr>
            </w:pPr>
            <w:r w:rsidRPr="00FF430B">
              <w:t>Caietul de sarcini;</w:t>
            </w:r>
          </w:p>
          <w:p w14:paraId="6351F713" w14:textId="77777777" w:rsidR="00AD32DD" w:rsidRPr="00FF430B" w:rsidRDefault="004C7DFB" w:rsidP="007C11A8">
            <w:pPr>
              <w:numPr>
                <w:ilvl w:val="0"/>
                <w:numId w:val="26"/>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7C11A8">
            <w:pPr>
              <w:numPr>
                <w:ilvl w:val="0"/>
                <w:numId w:val="27"/>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7C11A8">
            <w:pPr>
              <w:numPr>
                <w:ilvl w:val="0"/>
                <w:numId w:val="27"/>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7C11A8">
            <w:pPr>
              <w:numPr>
                <w:ilvl w:val="0"/>
                <w:numId w:val="28"/>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7C11A8">
            <w:pPr>
              <w:numPr>
                <w:ilvl w:val="0"/>
                <w:numId w:val="30"/>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7C11A8">
            <w:pPr>
              <w:numPr>
                <w:ilvl w:val="0"/>
                <w:numId w:val="30"/>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7C11A8">
            <w:pPr>
              <w:numPr>
                <w:ilvl w:val="0"/>
                <w:numId w:val="30"/>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7C11A8">
            <w:pPr>
              <w:numPr>
                <w:ilvl w:val="0"/>
                <w:numId w:val="30"/>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7C11A8">
            <w:pPr>
              <w:numPr>
                <w:ilvl w:val="0"/>
                <w:numId w:val="30"/>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2838F8" w:rsidRDefault="008A2F19" w:rsidP="007C11A8">
            <w:pPr>
              <w:pStyle w:val="NormalWeb"/>
              <w:numPr>
                <w:ilvl w:val="0"/>
                <w:numId w:val="30"/>
              </w:numPr>
              <w:tabs>
                <w:tab w:val="clear" w:pos="1854"/>
                <w:tab w:val="left" w:pos="0"/>
                <w:tab w:val="num" w:pos="1135"/>
                <w:tab w:val="left" w:pos="2070"/>
              </w:tabs>
              <w:ind w:left="0" w:firstLine="710"/>
              <w:rPr>
                <w:lang w:val="en-US"/>
              </w:rPr>
            </w:pPr>
            <w:r w:rsidRPr="002838F8">
              <w:rPr>
                <w:lang w:val="en-US"/>
              </w:rPr>
              <w:t>contractul a făcut obiectul unei modificări substanțiale care necesita o nouă procedură de achiziție publi</w:t>
            </w:r>
            <w:r w:rsidR="00283820" w:rsidRPr="002838F8">
              <w:rPr>
                <w:lang w:val="en-US"/>
              </w:rPr>
              <w:t>că în conformitate cu art.</w:t>
            </w:r>
            <w:r w:rsidR="003B210E" w:rsidRPr="002838F8">
              <w:rPr>
                <w:lang w:val="en-US"/>
              </w:rPr>
              <w:t xml:space="preserve"> </w:t>
            </w:r>
            <w:r w:rsidRPr="002838F8">
              <w:rPr>
                <w:lang w:val="en-US"/>
              </w:rPr>
              <w:t xml:space="preserve">76 al Legii </w:t>
            </w:r>
            <w:r w:rsidR="00E10240" w:rsidRPr="002838F8">
              <w:rPr>
                <w:lang w:val="en-US"/>
              </w:rPr>
              <w:t>nr.</w:t>
            </w:r>
            <w:r w:rsidR="003B210E" w:rsidRPr="002838F8">
              <w:rPr>
                <w:lang w:val="en-US"/>
              </w:rPr>
              <w:t xml:space="preserve"> </w:t>
            </w:r>
            <w:r w:rsidRPr="002838F8">
              <w:rPr>
                <w:lang w:val="en-US"/>
              </w:rPr>
              <w:t>131/2015 privind achizițiile publice;</w:t>
            </w:r>
          </w:p>
          <w:p w14:paraId="64438E73" w14:textId="6A6AB7BE" w:rsidR="00AD32DD" w:rsidRPr="002838F8" w:rsidRDefault="008A2F19" w:rsidP="007C11A8">
            <w:pPr>
              <w:pStyle w:val="NormalWeb"/>
              <w:numPr>
                <w:ilvl w:val="0"/>
                <w:numId w:val="30"/>
              </w:numPr>
              <w:tabs>
                <w:tab w:val="clear" w:pos="1854"/>
                <w:tab w:val="left" w:pos="0"/>
                <w:tab w:val="num" w:pos="1135"/>
                <w:tab w:val="left" w:pos="2070"/>
              </w:tabs>
              <w:ind w:left="0" w:firstLine="710"/>
              <w:rPr>
                <w:lang w:val="en-US"/>
              </w:rPr>
            </w:pPr>
            <w:r w:rsidRPr="002838F8">
              <w:rPr>
                <w:lang w:val="en-US"/>
              </w:rPr>
              <w:t xml:space="preserve">contractul nu </w:t>
            </w:r>
            <w:r w:rsidR="00073EB7" w:rsidRPr="002838F8">
              <w:rPr>
                <w:lang w:val="en-US"/>
              </w:rPr>
              <w:t>urma</w:t>
            </w:r>
            <w:r w:rsidRPr="002838F8">
              <w:rPr>
                <w:lang w:val="en-US"/>
              </w:rPr>
              <w:t xml:space="preserve"> să fie atribuit contractantului respectiv, avînd în vedere o încălcare gravă a obligaţiilor ce rezultă din Legea </w:t>
            </w:r>
            <w:r w:rsidR="00E10240" w:rsidRPr="002838F8">
              <w:rPr>
                <w:lang w:val="en-US"/>
              </w:rPr>
              <w:t>nr.</w:t>
            </w:r>
            <w:r w:rsidR="00FF5CB2" w:rsidRPr="002838F8">
              <w:rPr>
                <w:lang w:val="en-US"/>
              </w:rPr>
              <w:t xml:space="preserve"> </w:t>
            </w:r>
            <w:r w:rsidRPr="002838F8">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7C11A8">
            <w:pPr>
              <w:pStyle w:val="ListParagraph"/>
              <w:numPr>
                <w:ilvl w:val="0"/>
                <w:numId w:val="31"/>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C11A8">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2838F8"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C11A8">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C11A8">
            <w:pPr>
              <w:pStyle w:val="ListParagraph"/>
              <w:numPr>
                <w:ilvl w:val="0"/>
                <w:numId w:val="25"/>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C11A8">
            <w:pPr>
              <w:pStyle w:val="ListParagraph"/>
              <w:numPr>
                <w:ilvl w:val="0"/>
                <w:numId w:val="33"/>
              </w:numPr>
            </w:pPr>
            <w:r w:rsidRPr="00FF430B">
              <w:t>prin acordul de voinţă al părţilor ;</w:t>
            </w:r>
          </w:p>
          <w:p w14:paraId="0472106D" w14:textId="77777777" w:rsidR="0063773E" w:rsidRPr="00FF430B" w:rsidRDefault="0063773E" w:rsidP="007C11A8">
            <w:pPr>
              <w:pStyle w:val="ListParagraph"/>
              <w:numPr>
                <w:ilvl w:val="0"/>
                <w:numId w:val="33"/>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C11A8">
            <w:pPr>
              <w:pStyle w:val="ListParagraph"/>
              <w:numPr>
                <w:ilvl w:val="0"/>
                <w:numId w:val="25"/>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54F52" w14:textId="77777777" w:rsidR="007C11A8" w:rsidRDefault="007C11A8" w:rsidP="00A20ACF">
      <w:r>
        <w:separator/>
      </w:r>
    </w:p>
  </w:endnote>
  <w:endnote w:type="continuationSeparator" w:id="0">
    <w:p w14:paraId="3F74FEF6" w14:textId="77777777" w:rsidR="007C11A8" w:rsidRDefault="007C11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2838F8">
          <w:t>43</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3D9AFD" w14:textId="77777777" w:rsidR="007C11A8" w:rsidRDefault="007C11A8" w:rsidP="00A20ACF">
      <w:r>
        <w:separator/>
      </w:r>
    </w:p>
  </w:footnote>
  <w:footnote w:type="continuationSeparator" w:id="0">
    <w:p w14:paraId="30E024E6" w14:textId="77777777" w:rsidR="007C11A8" w:rsidRDefault="007C11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5"/>
  </w:num>
  <w:num w:numId="4">
    <w:abstractNumId w:val="24"/>
  </w:num>
  <w:num w:numId="5">
    <w:abstractNumId w:val="10"/>
  </w:num>
  <w:num w:numId="6">
    <w:abstractNumId w:val="13"/>
  </w:num>
  <w:num w:numId="7">
    <w:abstractNumId w:val="11"/>
  </w:num>
  <w:num w:numId="8">
    <w:abstractNumId w:val="6"/>
  </w:num>
  <w:num w:numId="9">
    <w:abstractNumId w:val="23"/>
  </w:num>
  <w:num w:numId="10">
    <w:abstractNumId w:val="9"/>
  </w:num>
  <w:num w:numId="11">
    <w:abstractNumId w:val="17"/>
  </w:num>
  <w:num w:numId="12">
    <w:abstractNumId w:val="18"/>
  </w:num>
  <w:num w:numId="13">
    <w:abstractNumId w:val="32"/>
  </w:num>
  <w:num w:numId="14">
    <w:abstractNumId w:val="22"/>
  </w:num>
  <w:num w:numId="15">
    <w:abstractNumId w:val="5"/>
  </w:num>
  <w:num w:numId="16">
    <w:abstractNumId w:val="20"/>
  </w:num>
  <w:num w:numId="17">
    <w:abstractNumId w:val="7"/>
  </w:num>
  <w:num w:numId="18">
    <w:abstractNumId w:val="33"/>
  </w:num>
  <w:num w:numId="19">
    <w:abstractNumId w:val="28"/>
  </w:num>
  <w:num w:numId="20">
    <w:abstractNumId w:val="8"/>
  </w:num>
  <w:num w:numId="21">
    <w:abstractNumId w:val="26"/>
  </w:num>
  <w:num w:numId="22">
    <w:abstractNumId w:val="14"/>
  </w:num>
  <w:num w:numId="23">
    <w:abstractNumId w:val="21"/>
  </w:num>
  <w:num w:numId="24">
    <w:abstractNumId w:val="16"/>
  </w:num>
  <w:num w:numId="25">
    <w:abstractNumId w:val="15"/>
  </w:num>
  <w:num w:numId="26">
    <w:abstractNumId w:val="3"/>
  </w:num>
  <w:num w:numId="27">
    <w:abstractNumId w:val="0"/>
  </w:num>
  <w:num w:numId="28">
    <w:abstractNumId w:val="2"/>
  </w:num>
  <w:num w:numId="29">
    <w:abstractNumId w:val="4"/>
  </w:num>
  <w:num w:numId="30">
    <w:abstractNumId w:val="1"/>
  </w:num>
  <w:num w:numId="31">
    <w:abstractNumId w:val="31"/>
  </w:num>
  <w:num w:numId="32">
    <w:abstractNumId w:val="12"/>
  </w:num>
  <w:num w:numId="33">
    <w:abstractNumId w:val="34"/>
  </w:num>
  <w:num w:numId="34">
    <w:abstractNumId w:val="19"/>
  </w:num>
  <w:num w:numId="35">
    <w:abstractNumId w:val="30"/>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8F8"/>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1A8"/>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2838F8"/>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2838F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imaria.nisporeni@apl.gov.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ecaterina.valicov@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primarianispor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B1899-86EF-4B87-8E63-DEA69256A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65</Pages>
  <Words>23787</Words>
  <Characters>135589</Characters>
  <Application>Microsoft Office Word</Application>
  <DocSecurity>0</DocSecurity>
  <Lines>1129</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4</cp:revision>
  <cp:lastPrinted>2021-06-01T11:52:00Z</cp:lastPrinted>
  <dcterms:created xsi:type="dcterms:W3CDTF">2021-06-14T10:00:00Z</dcterms:created>
  <dcterms:modified xsi:type="dcterms:W3CDTF">2024-11-15T14:17:00Z</dcterms:modified>
</cp:coreProperties>
</file>