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3442F" w14:textId="725B304A" w:rsidR="001A6475" w:rsidRPr="00D828DB" w:rsidRDefault="003B5359" w:rsidP="00D858D0">
      <w:pPr>
        <w:tabs>
          <w:tab w:val="decimal" w:pos="8364"/>
        </w:tabs>
        <w:spacing w:line="276" w:lineRule="auto"/>
        <w:ind w:right="-144"/>
        <w:jc w:val="right"/>
        <w:rPr>
          <w:bCs/>
          <w:color w:val="000000"/>
          <w:lang w:val="ro-MD"/>
        </w:rPr>
      </w:pPr>
      <w:r>
        <w:rPr>
          <w:b/>
          <w:bCs/>
          <w:color w:val="000000"/>
          <w:lang w:val="ro-MD"/>
        </w:rPr>
        <w:t xml:space="preserve">  </w:t>
      </w:r>
      <w:r w:rsidR="001A6475" w:rsidRPr="00D828DB">
        <w:rPr>
          <w:bCs/>
          <w:color w:val="000000"/>
          <w:lang w:val="ro-MD"/>
        </w:rPr>
        <w:t>Anexa nr.</w:t>
      </w:r>
      <w:r w:rsidRPr="00D828DB">
        <w:rPr>
          <w:bCs/>
          <w:color w:val="000000"/>
          <w:lang w:val="ro-MD"/>
        </w:rPr>
        <w:t>1</w:t>
      </w:r>
    </w:p>
    <w:p w14:paraId="71698712" w14:textId="786FBDE3" w:rsidR="003B5359" w:rsidRPr="001A6475" w:rsidRDefault="003B5359" w:rsidP="003B5359">
      <w:pPr>
        <w:tabs>
          <w:tab w:val="decimal" w:pos="8364"/>
        </w:tabs>
        <w:spacing w:line="276" w:lineRule="auto"/>
        <w:ind w:right="-144"/>
        <w:jc w:val="right"/>
        <w:rPr>
          <w:b/>
          <w:bCs/>
          <w:color w:val="000000"/>
          <w:lang w:val="ro-MD"/>
        </w:rPr>
      </w:pPr>
      <w:r w:rsidRPr="00FF430B">
        <w:rPr>
          <w:noProof w:val="0"/>
          <w:lang w:val="ro-MD"/>
        </w:rPr>
        <w:t>la Documentația standard</w:t>
      </w:r>
    </w:p>
    <w:p w14:paraId="67C84E1D" w14:textId="77777777" w:rsidR="00993A70" w:rsidRPr="00FF430B" w:rsidRDefault="00993A70" w:rsidP="00993A70">
      <w:pPr>
        <w:ind w:firstLine="567"/>
        <w:jc w:val="center"/>
        <w:rPr>
          <w:b/>
          <w:noProof w:val="0"/>
          <w:lang w:val="ro-MD"/>
        </w:rPr>
      </w:pPr>
      <w:r w:rsidRPr="00FF430B">
        <w:rPr>
          <w:b/>
          <w:noProof w:val="0"/>
          <w:lang w:val="ro-MD"/>
        </w:rPr>
        <w:t>SPECIFICAŢII DE PREŢ</w:t>
      </w:r>
    </w:p>
    <w:tbl>
      <w:tblPr>
        <w:tblpPr w:leftFromText="141" w:rightFromText="141" w:vertAnchor="text" w:horzAnchor="margin" w:tblpX="-150" w:tblpY="308"/>
        <w:tblOverlap w:val="never"/>
        <w:tblW w:w="9660" w:type="dxa"/>
        <w:tblLayout w:type="fixed"/>
        <w:tblCellMar>
          <w:top w:w="15" w:type="dxa"/>
          <w:left w:w="15" w:type="dxa"/>
          <w:bottom w:w="15" w:type="dxa"/>
          <w:right w:w="15" w:type="dxa"/>
        </w:tblCellMar>
        <w:tblLook w:val="04A0" w:firstRow="1" w:lastRow="0" w:firstColumn="1" w:lastColumn="0" w:noHBand="0" w:noVBand="1"/>
      </w:tblPr>
      <w:tblGrid>
        <w:gridCol w:w="426"/>
        <w:gridCol w:w="2401"/>
        <w:gridCol w:w="717"/>
        <w:gridCol w:w="1134"/>
        <w:gridCol w:w="775"/>
        <w:gridCol w:w="1380"/>
        <w:gridCol w:w="1461"/>
        <w:gridCol w:w="1366"/>
      </w:tblGrid>
      <w:tr w:rsidR="009D26E4" w:rsidRPr="00EC30C2" w14:paraId="271B8C43" w14:textId="77777777" w:rsidTr="007054C4">
        <w:tc>
          <w:tcPr>
            <w:tcW w:w="4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96E62D" w14:textId="77777777" w:rsidR="009D26E4" w:rsidRPr="00E87C7F" w:rsidRDefault="009D26E4" w:rsidP="00EA11BD">
            <w:pPr>
              <w:ind w:right="-176"/>
              <w:jc w:val="both"/>
              <w:rPr>
                <w:b/>
                <w:bCs/>
                <w:noProof w:val="0"/>
                <w:sz w:val="20"/>
                <w:lang w:val="ro-MD"/>
              </w:rPr>
            </w:pPr>
            <w:r w:rsidRPr="00E87C7F">
              <w:rPr>
                <w:b/>
                <w:bCs/>
                <w:noProof w:val="0"/>
                <w:sz w:val="20"/>
                <w:lang w:val="ro-MD"/>
              </w:rPr>
              <w:t>Nr.</w:t>
            </w:r>
          </w:p>
        </w:tc>
        <w:tc>
          <w:tcPr>
            <w:tcW w:w="2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091E78" w14:textId="77777777" w:rsidR="009D26E4" w:rsidRPr="00E87C7F" w:rsidRDefault="009D26E4" w:rsidP="00EA11BD">
            <w:pPr>
              <w:tabs>
                <w:tab w:val="left" w:pos="235"/>
                <w:tab w:val="left" w:pos="378"/>
              </w:tabs>
              <w:ind w:left="-923"/>
              <w:jc w:val="center"/>
              <w:rPr>
                <w:b/>
                <w:bCs/>
                <w:noProof w:val="0"/>
                <w:sz w:val="20"/>
                <w:lang w:val="ro-MD"/>
              </w:rPr>
            </w:pPr>
            <w:r w:rsidRPr="00E87C7F">
              <w:rPr>
                <w:b/>
                <w:bCs/>
                <w:noProof w:val="0"/>
                <w:sz w:val="20"/>
                <w:lang w:val="ro-MD"/>
              </w:rPr>
              <w:t xml:space="preserve">          Denumirea</w:t>
            </w:r>
          </w:p>
          <w:p w14:paraId="5AE2BE6E" w14:textId="77777777" w:rsidR="009D26E4" w:rsidRPr="00E87C7F" w:rsidRDefault="009D26E4" w:rsidP="00EA11BD">
            <w:pPr>
              <w:tabs>
                <w:tab w:val="left" w:pos="235"/>
                <w:tab w:val="left" w:pos="378"/>
              </w:tabs>
              <w:ind w:left="-923"/>
              <w:jc w:val="center"/>
              <w:rPr>
                <w:b/>
                <w:bCs/>
                <w:noProof w:val="0"/>
                <w:sz w:val="20"/>
                <w:lang w:val="ro-MD"/>
              </w:rPr>
            </w:pPr>
            <w:r w:rsidRPr="00E87C7F">
              <w:rPr>
                <w:b/>
                <w:bCs/>
                <w:noProof w:val="0"/>
                <w:sz w:val="20"/>
                <w:lang w:val="ro-MD"/>
              </w:rPr>
              <w:t xml:space="preserve">          lucrărilor</w:t>
            </w:r>
          </w:p>
          <w:p w14:paraId="47B05DD3" w14:textId="77777777" w:rsidR="009D26E4" w:rsidRPr="00E87C7F" w:rsidRDefault="009D26E4" w:rsidP="00EA11BD">
            <w:pPr>
              <w:tabs>
                <w:tab w:val="left" w:pos="369"/>
              </w:tabs>
              <w:ind w:left="-923"/>
              <w:jc w:val="center"/>
              <w:rPr>
                <w:b/>
                <w:bCs/>
                <w:noProof w:val="0"/>
                <w:sz w:val="20"/>
                <w:lang w:val="ro-MD"/>
              </w:rPr>
            </w:pPr>
          </w:p>
        </w:tc>
        <w:tc>
          <w:tcPr>
            <w:tcW w:w="7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0C35A7" w14:textId="77777777" w:rsidR="009D26E4" w:rsidRPr="00E87C7F" w:rsidRDefault="009D26E4" w:rsidP="00EA11BD">
            <w:pPr>
              <w:jc w:val="both"/>
              <w:rPr>
                <w:b/>
                <w:bCs/>
                <w:noProof w:val="0"/>
                <w:sz w:val="20"/>
                <w:lang w:val="ro-MD"/>
              </w:rPr>
            </w:pPr>
            <w:r w:rsidRPr="00E87C7F">
              <w:rPr>
                <w:b/>
                <w:bCs/>
                <w:noProof w:val="0"/>
                <w:sz w:val="20"/>
                <w:lang w:val="ro-MD"/>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7324E0" w14:textId="77777777" w:rsidR="009D26E4" w:rsidRPr="00E87C7F" w:rsidRDefault="009D26E4" w:rsidP="00EA11BD">
            <w:pPr>
              <w:jc w:val="center"/>
              <w:rPr>
                <w:b/>
                <w:bCs/>
                <w:noProof w:val="0"/>
                <w:sz w:val="20"/>
                <w:lang w:val="ro-MD"/>
              </w:rPr>
            </w:pPr>
            <w:r w:rsidRPr="00E87C7F">
              <w:rPr>
                <w:b/>
                <w:bCs/>
                <w:noProof w:val="0"/>
                <w:sz w:val="20"/>
                <w:lang w:val="ro-MD"/>
              </w:rPr>
              <w:t>Unitatea de măsură</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5AA415" w14:textId="77777777" w:rsidR="009D26E4" w:rsidRPr="00E87C7F" w:rsidRDefault="009D26E4" w:rsidP="00EA11BD">
            <w:pPr>
              <w:jc w:val="both"/>
              <w:rPr>
                <w:b/>
                <w:bCs/>
                <w:noProof w:val="0"/>
                <w:sz w:val="20"/>
                <w:lang w:val="ro-MD"/>
              </w:rPr>
            </w:pPr>
            <w:proofErr w:type="spellStart"/>
            <w:r w:rsidRPr="00E87C7F">
              <w:rPr>
                <w:b/>
                <w:bCs/>
                <w:noProof w:val="0"/>
                <w:sz w:val="20"/>
                <w:lang w:val="ro-MD"/>
              </w:rPr>
              <w:t>Canti</w:t>
            </w:r>
            <w:r>
              <w:rPr>
                <w:b/>
                <w:bCs/>
                <w:noProof w:val="0"/>
                <w:sz w:val="20"/>
                <w:lang w:val="ro-MD"/>
              </w:rPr>
              <w:t>-</w:t>
            </w:r>
            <w:r w:rsidRPr="00E87C7F">
              <w:rPr>
                <w:b/>
                <w:bCs/>
                <w:noProof w:val="0"/>
                <w:sz w:val="20"/>
                <w:lang w:val="ro-MD"/>
              </w:rPr>
              <w:t>tatea</w:t>
            </w:r>
            <w:proofErr w:type="spellEnd"/>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557319" w14:textId="77777777" w:rsidR="009D26E4" w:rsidRPr="00E87C7F" w:rsidRDefault="009D26E4" w:rsidP="00EA11BD">
            <w:pPr>
              <w:jc w:val="center"/>
              <w:rPr>
                <w:b/>
                <w:bCs/>
                <w:noProof w:val="0"/>
                <w:sz w:val="20"/>
                <w:lang w:val="ro-MD"/>
              </w:rPr>
            </w:pPr>
            <w:proofErr w:type="spellStart"/>
            <w:r w:rsidRPr="00E87C7F">
              <w:rPr>
                <w:b/>
                <w:bCs/>
                <w:noProof w:val="0"/>
                <w:sz w:val="20"/>
                <w:lang w:val="ro-MD"/>
              </w:rPr>
              <w:t>Preţul</w:t>
            </w:r>
            <w:proofErr w:type="spellEnd"/>
            <w:r w:rsidRPr="00E87C7F">
              <w:rPr>
                <w:b/>
                <w:bCs/>
                <w:noProof w:val="0"/>
                <w:sz w:val="2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2D6C22" w14:textId="77777777" w:rsidR="009D26E4" w:rsidRPr="00E87C7F" w:rsidRDefault="009D26E4" w:rsidP="00EA11BD">
            <w:pPr>
              <w:jc w:val="center"/>
              <w:rPr>
                <w:b/>
                <w:bCs/>
                <w:noProof w:val="0"/>
                <w:sz w:val="20"/>
                <w:lang w:val="ro-MD"/>
              </w:rPr>
            </w:pPr>
            <w:proofErr w:type="spellStart"/>
            <w:r w:rsidRPr="00E87C7F">
              <w:rPr>
                <w:b/>
                <w:bCs/>
                <w:noProof w:val="0"/>
                <w:sz w:val="20"/>
                <w:lang w:val="ro-MD"/>
              </w:rPr>
              <w:t>Sumalei</w:t>
            </w:r>
            <w:proofErr w:type="spellEnd"/>
            <w:r w:rsidRPr="00E87C7F">
              <w:rPr>
                <w:b/>
                <w:bCs/>
                <w:noProof w:val="0"/>
                <w:sz w:val="2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9A3D53" w14:textId="77777777" w:rsidR="009D26E4" w:rsidRPr="00E87C7F" w:rsidRDefault="009D26E4" w:rsidP="00EA11BD">
            <w:pPr>
              <w:jc w:val="center"/>
              <w:rPr>
                <w:b/>
                <w:bCs/>
                <w:noProof w:val="0"/>
                <w:sz w:val="20"/>
                <w:lang w:val="ro-MD"/>
              </w:rPr>
            </w:pPr>
            <w:r w:rsidRPr="00E87C7F">
              <w:rPr>
                <w:b/>
                <w:bCs/>
                <w:noProof w:val="0"/>
                <w:sz w:val="20"/>
                <w:lang w:val="ro-MD"/>
              </w:rPr>
              <w:t>Termenii de executare</w:t>
            </w:r>
          </w:p>
          <w:p w14:paraId="512F8559" w14:textId="77777777" w:rsidR="009D26E4" w:rsidRPr="00E87C7F" w:rsidRDefault="009D26E4" w:rsidP="00EA11BD">
            <w:pPr>
              <w:tabs>
                <w:tab w:val="left" w:pos="1134"/>
              </w:tabs>
              <w:ind w:left="720"/>
              <w:outlineLvl w:val="0"/>
              <w:rPr>
                <w:b/>
                <w:bCs/>
                <w:noProof w:val="0"/>
                <w:sz w:val="20"/>
                <w:lang w:val="ro-MD"/>
              </w:rPr>
            </w:pPr>
          </w:p>
        </w:tc>
      </w:tr>
      <w:tr w:rsidR="009D26E4" w:rsidRPr="00EC30C2" w14:paraId="4F3DFA3B" w14:textId="77777777" w:rsidTr="00BC57DA">
        <w:trPr>
          <w:trHeight w:val="283"/>
        </w:trPr>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E0B384" w14:textId="77777777" w:rsidR="009D26E4" w:rsidRPr="00BE00D9" w:rsidRDefault="009D26E4" w:rsidP="00EA11BD">
            <w:pPr>
              <w:jc w:val="both"/>
              <w:rPr>
                <w:b/>
                <w:bCs/>
                <w:noProof w:val="0"/>
                <w:lang w:val="ro-MD"/>
              </w:rPr>
            </w:pPr>
          </w:p>
        </w:tc>
        <w:tc>
          <w:tcPr>
            <w:tcW w:w="9234"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3AC3D" w14:textId="77777777" w:rsidR="009D26E4" w:rsidRPr="00BE00D9" w:rsidRDefault="009D26E4" w:rsidP="00EA11BD">
            <w:pPr>
              <w:spacing w:line="276" w:lineRule="auto"/>
              <w:ind w:hanging="1"/>
              <w:jc w:val="center"/>
              <w:rPr>
                <w:b/>
                <w:bCs/>
                <w:i/>
                <w:iCs/>
                <w:lang w:val="ro-MD"/>
              </w:rPr>
            </w:pPr>
            <w:r w:rsidRPr="00BE00D9">
              <w:rPr>
                <w:b/>
                <w:bCs/>
                <w:i/>
                <w:iCs/>
                <w:lang w:val="ro-MD"/>
              </w:rPr>
              <w:t>Demontarea cablajelor pozate în infrastructura fizică de canalizare a SA ”MOLDTELECOM”</w:t>
            </w:r>
          </w:p>
          <w:p w14:paraId="06037F79" w14:textId="77777777" w:rsidR="009D26E4" w:rsidRPr="00BE00D9" w:rsidRDefault="009D26E4" w:rsidP="00EA11BD">
            <w:pPr>
              <w:keepNext/>
              <w:keepLines/>
              <w:spacing w:before="200"/>
              <w:jc w:val="both"/>
              <w:outlineLvl w:val="2"/>
              <w:rPr>
                <w:b/>
                <w:bCs/>
                <w:noProof w:val="0"/>
                <w:lang w:val="ro-MD"/>
              </w:rPr>
            </w:pPr>
          </w:p>
        </w:tc>
      </w:tr>
      <w:tr w:rsidR="00F13CC7" w:rsidRPr="00EC30C2" w14:paraId="3E82B649"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B588E5" w14:textId="26C80DB0" w:rsidR="00F13CC7" w:rsidRPr="00FF430B" w:rsidRDefault="00F13CC7" w:rsidP="00F13CC7">
            <w:pPr>
              <w:jc w:val="both"/>
              <w:rPr>
                <w:noProof w:val="0"/>
                <w:lang w:val="ro-MD"/>
              </w:rPr>
            </w:pPr>
            <w:r>
              <w:rPr>
                <w:noProof w:val="0"/>
                <w:lang w:val="ro-MD"/>
              </w:rPr>
              <w:t>1</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1DABD8D8" w14:textId="77777777" w:rsidR="001F48D0" w:rsidRPr="004330EC" w:rsidRDefault="00F13CC7" w:rsidP="00F13CC7">
            <w:pPr>
              <w:spacing w:line="276" w:lineRule="auto"/>
              <w:ind w:hanging="1"/>
              <w:jc w:val="center"/>
              <w:rPr>
                <w:color w:val="000000"/>
                <w:lang w:val="it-IT"/>
              </w:rPr>
            </w:pPr>
            <w:r w:rsidRPr="004330EC">
              <w:rPr>
                <w:color w:val="000000"/>
                <w:lang w:val="it-IT"/>
              </w:rPr>
              <w:t> </w:t>
            </w:r>
            <w:r w:rsidRPr="004330EC">
              <w:rPr>
                <w:b/>
                <w:bCs/>
                <w:color w:val="000000"/>
                <w:lang w:val="it-IT"/>
              </w:rPr>
              <w:t>Segmentul nr.1</w:t>
            </w:r>
            <w:r w:rsidRPr="004330EC">
              <w:rPr>
                <w:color w:val="000000"/>
                <w:lang w:val="it-IT"/>
              </w:rPr>
              <w:t xml:space="preserve">                                                         bd.Stefan cel Mare 75---Str.Tigina 6 (L=1768.8m) Retele de telecomunicatii </w:t>
            </w:r>
          </w:p>
          <w:p w14:paraId="2A517C67" w14:textId="05AD5D79" w:rsidR="00F13CC7" w:rsidRPr="004330EC" w:rsidRDefault="00F13CC7" w:rsidP="00F13CC7">
            <w:pPr>
              <w:spacing w:line="276" w:lineRule="auto"/>
              <w:ind w:hanging="1"/>
              <w:jc w:val="center"/>
              <w:rPr>
                <w:i/>
                <w:iCs/>
                <w:lang w:val="ro-MD"/>
              </w:rPr>
            </w:pPr>
            <w:r w:rsidRPr="004330EC">
              <w:rPr>
                <w:color w:val="000000"/>
                <w:lang w:val="it-IT"/>
              </w:rPr>
              <w:t xml:space="preserve">  (</w:t>
            </w:r>
            <w:r w:rsidR="00D86860" w:rsidRPr="004330EC">
              <w:rPr>
                <w:color w:val="000000"/>
                <w:lang w:val="it-IT"/>
              </w:rPr>
              <w:t>m</w:t>
            </w:r>
            <w:r w:rsidRPr="004330EC">
              <w:rPr>
                <w:color w:val="000000"/>
                <w:lang w:val="it-IT"/>
              </w:rPr>
              <w:t>arca TSE)</w:t>
            </w:r>
            <w:r w:rsidRPr="004330EC">
              <w:rPr>
                <w:color w:val="000000"/>
                <w:lang w:val="it-IT"/>
              </w:rPr>
              <w:tab/>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1E52A3"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D54FB2E" w14:textId="77777777"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034BD86" w14:textId="77777777"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577ECB"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A805AB"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EE3562" w14:textId="77777777" w:rsidR="00F13CC7" w:rsidRPr="00FF430B" w:rsidRDefault="00F13CC7" w:rsidP="00F13CC7">
            <w:pPr>
              <w:keepNext/>
              <w:keepLines/>
              <w:spacing w:before="200"/>
              <w:jc w:val="both"/>
              <w:outlineLvl w:val="2"/>
              <w:rPr>
                <w:noProof w:val="0"/>
                <w:lang w:val="ro-MD"/>
              </w:rPr>
            </w:pPr>
          </w:p>
        </w:tc>
      </w:tr>
      <w:tr w:rsidR="00F13CC7" w:rsidRPr="00EC30C2" w14:paraId="600F0A65"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97F103" w14:textId="63C1D1F5" w:rsidR="00F13CC7" w:rsidRPr="00FF430B" w:rsidRDefault="00F13CC7" w:rsidP="00F13CC7">
            <w:pPr>
              <w:jc w:val="both"/>
              <w:rPr>
                <w:noProof w:val="0"/>
                <w:lang w:val="ro-MD"/>
              </w:rPr>
            </w:pPr>
            <w:r>
              <w:rPr>
                <w:noProof w:val="0"/>
                <w:lang w:val="ro-MD"/>
              </w:rPr>
              <w:t>2</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5E375FAF" w14:textId="77777777" w:rsidR="00D86860" w:rsidRPr="004330EC" w:rsidRDefault="00940AF8" w:rsidP="00F13CC7">
            <w:pPr>
              <w:spacing w:line="276" w:lineRule="auto"/>
              <w:ind w:hanging="1"/>
              <w:jc w:val="center"/>
              <w:rPr>
                <w:color w:val="000000"/>
              </w:rPr>
            </w:pPr>
            <w:r w:rsidRPr="004330EC">
              <w:rPr>
                <w:b/>
                <w:bCs/>
                <w:color w:val="000000"/>
                <w:lang w:val="it-IT"/>
              </w:rPr>
              <w:t xml:space="preserve">Segmentul nr. </w:t>
            </w:r>
            <w:r w:rsidR="00F13CC7" w:rsidRPr="004330EC">
              <w:rPr>
                <w:b/>
                <w:bCs/>
                <w:color w:val="000000"/>
              </w:rPr>
              <w:t>2</w:t>
            </w:r>
            <w:r w:rsidR="00F13CC7" w:rsidRPr="004330EC">
              <w:rPr>
                <w:color w:val="000000"/>
              </w:rPr>
              <w:t xml:space="preserve">                                                          bd.Stefan cel Mare 75---Str.Bulgara 40 (L=847m)   Retele de telecomunicatii  </w:t>
            </w:r>
          </w:p>
          <w:p w14:paraId="5B05E431" w14:textId="1DE64C16" w:rsidR="00F13CC7" w:rsidRPr="004330EC" w:rsidRDefault="00F13CC7" w:rsidP="00F13CC7">
            <w:pPr>
              <w:spacing w:line="276" w:lineRule="auto"/>
              <w:ind w:hanging="1"/>
              <w:jc w:val="center"/>
              <w:rPr>
                <w:i/>
                <w:iCs/>
                <w:lang w:val="ro-MD"/>
              </w:rPr>
            </w:pPr>
            <w:r w:rsidRPr="004330EC">
              <w:rPr>
                <w:color w:val="000000"/>
              </w:rPr>
              <w:t xml:space="preserve"> (</w:t>
            </w:r>
            <w:r w:rsidR="00D86860" w:rsidRPr="004330EC">
              <w:rPr>
                <w:color w:val="000000"/>
              </w:rPr>
              <w:t>m</w:t>
            </w:r>
            <w:r w:rsidRPr="004330EC">
              <w:rPr>
                <w:color w:val="000000"/>
              </w:rPr>
              <w:t>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101F6B"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19209C3" w14:textId="0A9EAFFA"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A8D5907" w14:textId="04D1C3D2"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9D3D8E"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4F4C86"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3785A7" w14:textId="77777777" w:rsidR="00F13CC7" w:rsidRPr="00FF430B" w:rsidRDefault="00F13CC7" w:rsidP="00F13CC7">
            <w:pPr>
              <w:keepNext/>
              <w:keepLines/>
              <w:spacing w:before="200"/>
              <w:jc w:val="both"/>
              <w:outlineLvl w:val="2"/>
              <w:rPr>
                <w:noProof w:val="0"/>
                <w:lang w:val="ro-MD"/>
              </w:rPr>
            </w:pPr>
          </w:p>
        </w:tc>
      </w:tr>
      <w:tr w:rsidR="00F13CC7" w:rsidRPr="00EC30C2" w14:paraId="1F1C2B08"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0E9D68" w14:textId="1DA0869D" w:rsidR="00F13CC7" w:rsidRPr="00FF430B" w:rsidRDefault="00F13CC7" w:rsidP="00F13CC7">
            <w:pPr>
              <w:jc w:val="both"/>
              <w:rPr>
                <w:noProof w:val="0"/>
                <w:lang w:val="ro-MD"/>
              </w:rPr>
            </w:pPr>
            <w:r>
              <w:rPr>
                <w:noProof w:val="0"/>
                <w:lang w:val="ro-MD"/>
              </w:rPr>
              <w:t>3</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17B97B05" w14:textId="0545AA4B" w:rsidR="00F13CC7" w:rsidRPr="004330EC" w:rsidRDefault="00940AF8" w:rsidP="00F13CC7">
            <w:pPr>
              <w:spacing w:line="276" w:lineRule="auto"/>
              <w:ind w:hanging="1"/>
              <w:jc w:val="center"/>
              <w:rPr>
                <w:i/>
                <w:iCs/>
                <w:lang w:val="ro-MD"/>
              </w:rPr>
            </w:pPr>
            <w:r w:rsidRPr="004330EC">
              <w:rPr>
                <w:b/>
                <w:bCs/>
                <w:color w:val="000000"/>
                <w:lang w:val="it-IT"/>
              </w:rPr>
              <w:t xml:space="preserve">Segmentul nr. </w:t>
            </w:r>
            <w:r w:rsidR="00F13CC7" w:rsidRPr="004330EC">
              <w:rPr>
                <w:b/>
                <w:bCs/>
                <w:color w:val="000000"/>
              </w:rPr>
              <w:t>3</w:t>
            </w:r>
            <w:r w:rsidR="00F13CC7" w:rsidRPr="004330EC">
              <w:rPr>
                <w:color w:val="000000"/>
              </w:rPr>
              <w:t xml:space="preserve">                                                         str. V. Alexandri 42---str. Alexandri 1 (L=1215m)  Retele de telecomunicatii   </w:t>
            </w:r>
            <w:r w:rsidR="007054C4" w:rsidRPr="004330EC">
              <w:rPr>
                <w:color w:val="000000"/>
              </w:rPr>
              <w:t xml:space="preserve">  </w:t>
            </w:r>
            <w:r w:rsidR="00F13CC7" w:rsidRPr="004330EC">
              <w:rPr>
                <w:color w:val="000000"/>
              </w:rPr>
              <w:t>(</w:t>
            </w:r>
            <w:r w:rsidR="00D86860" w:rsidRPr="004330EC">
              <w:rPr>
                <w:color w:val="000000"/>
              </w:rPr>
              <w:t>m</w:t>
            </w:r>
            <w:r w:rsidR="00F13CC7" w:rsidRPr="004330EC">
              <w:rPr>
                <w:color w:val="000000"/>
              </w:rPr>
              <w:t>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B1394C"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6EFE137" w14:textId="7E51F307"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B9FD531" w14:textId="28E54609"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C2AD51"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7FC148"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26E495" w14:textId="77777777" w:rsidR="00F13CC7" w:rsidRPr="00FF430B" w:rsidRDefault="00F13CC7" w:rsidP="00F13CC7">
            <w:pPr>
              <w:keepNext/>
              <w:keepLines/>
              <w:spacing w:before="200"/>
              <w:jc w:val="both"/>
              <w:outlineLvl w:val="2"/>
              <w:rPr>
                <w:noProof w:val="0"/>
                <w:lang w:val="ro-MD"/>
              </w:rPr>
            </w:pPr>
          </w:p>
        </w:tc>
      </w:tr>
      <w:tr w:rsidR="00F13CC7" w:rsidRPr="00EC30C2" w14:paraId="25C9754C"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AB91F9" w14:textId="3258EA03" w:rsidR="00F13CC7" w:rsidRPr="00FF430B" w:rsidRDefault="00F13CC7" w:rsidP="00F13CC7">
            <w:pPr>
              <w:jc w:val="both"/>
              <w:rPr>
                <w:noProof w:val="0"/>
                <w:lang w:val="ro-MD"/>
              </w:rPr>
            </w:pPr>
            <w:r>
              <w:rPr>
                <w:noProof w:val="0"/>
                <w:lang w:val="ro-MD"/>
              </w:rPr>
              <w:t>4</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66B12B0C" w14:textId="77777777" w:rsidR="001F48D0" w:rsidRPr="004330EC" w:rsidRDefault="00940AF8" w:rsidP="001F48D0">
            <w:pPr>
              <w:spacing w:line="276" w:lineRule="auto"/>
              <w:ind w:hanging="1"/>
              <w:jc w:val="center"/>
              <w:rPr>
                <w:b/>
                <w:bCs/>
                <w:color w:val="000000"/>
                <w:lang w:val="it-IT"/>
              </w:rPr>
            </w:pPr>
            <w:r w:rsidRPr="004330EC">
              <w:rPr>
                <w:b/>
                <w:bCs/>
                <w:color w:val="000000"/>
                <w:lang w:val="it-IT"/>
              </w:rPr>
              <w:t>Segmentul nr.</w:t>
            </w:r>
            <w:r w:rsidR="007054C4" w:rsidRPr="004330EC">
              <w:rPr>
                <w:b/>
                <w:bCs/>
                <w:color w:val="000000"/>
                <w:lang w:val="it-IT"/>
              </w:rPr>
              <w:t xml:space="preserve"> </w:t>
            </w:r>
            <w:r w:rsidRPr="004330EC">
              <w:rPr>
                <w:b/>
                <w:bCs/>
                <w:color w:val="000000"/>
                <w:lang w:val="it-IT"/>
              </w:rPr>
              <w:t>4</w:t>
            </w:r>
          </w:p>
          <w:p w14:paraId="0087E55A" w14:textId="77777777" w:rsidR="004330EC" w:rsidRDefault="00F13CC7" w:rsidP="001F48D0">
            <w:pPr>
              <w:spacing w:line="276" w:lineRule="auto"/>
              <w:ind w:hanging="1"/>
              <w:jc w:val="center"/>
              <w:rPr>
                <w:color w:val="000000"/>
              </w:rPr>
            </w:pPr>
            <w:r w:rsidRPr="004330EC">
              <w:rPr>
                <w:color w:val="000000"/>
              </w:rPr>
              <w:t xml:space="preserve">bd. Stefan cel Mare 75---str.M. Varlaam79 (L=722.2m)  Retele de telecomunicatii </w:t>
            </w:r>
          </w:p>
          <w:p w14:paraId="4F0BBC8C" w14:textId="113B72A4" w:rsidR="00F13CC7" w:rsidRPr="004330EC" w:rsidRDefault="00F13CC7" w:rsidP="001F48D0">
            <w:pPr>
              <w:spacing w:line="276" w:lineRule="auto"/>
              <w:ind w:hanging="1"/>
              <w:jc w:val="center"/>
              <w:rPr>
                <w:i/>
                <w:iCs/>
                <w:lang w:val="ro-MD"/>
              </w:rPr>
            </w:pPr>
            <w:r w:rsidRPr="004330EC">
              <w:rPr>
                <w:color w:val="000000"/>
              </w:rPr>
              <w:t xml:space="preserve"> (</w:t>
            </w:r>
            <w:r w:rsidR="004330EC">
              <w:rPr>
                <w:color w:val="000000"/>
              </w:rPr>
              <w:t>m</w:t>
            </w:r>
            <w:r w:rsidRPr="004330EC">
              <w:rPr>
                <w:color w:val="000000"/>
              </w:rPr>
              <w:t>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4D1E74"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9960893" w14:textId="7EBC8FB9"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BD3F7B3" w14:textId="22E29ED9"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D25116"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7DA8A2"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416B" w14:textId="77777777" w:rsidR="00F13CC7" w:rsidRPr="00FF430B" w:rsidRDefault="00F13CC7" w:rsidP="00F13CC7">
            <w:pPr>
              <w:keepNext/>
              <w:keepLines/>
              <w:spacing w:before="200"/>
              <w:jc w:val="both"/>
              <w:outlineLvl w:val="2"/>
              <w:rPr>
                <w:noProof w:val="0"/>
                <w:lang w:val="ro-MD"/>
              </w:rPr>
            </w:pPr>
          </w:p>
        </w:tc>
      </w:tr>
      <w:tr w:rsidR="00F13CC7" w:rsidRPr="00EC30C2" w14:paraId="184FBA77"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A5ACC4" w14:textId="181638AE" w:rsidR="00F13CC7" w:rsidRPr="00FF430B" w:rsidRDefault="00F13CC7" w:rsidP="00F13CC7">
            <w:pPr>
              <w:jc w:val="both"/>
              <w:rPr>
                <w:noProof w:val="0"/>
                <w:lang w:val="ro-MD"/>
              </w:rPr>
            </w:pPr>
            <w:r>
              <w:rPr>
                <w:noProof w:val="0"/>
                <w:lang w:val="ro-MD"/>
              </w:rPr>
              <w:t>5</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69029120" w14:textId="77777777" w:rsidR="00D86860" w:rsidRPr="004330EC" w:rsidRDefault="007054C4" w:rsidP="00F13CC7">
            <w:pPr>
              <w:spacing w:line="276" w:lineRule="auto"/>
              <w:ind w:hanging="1"/>
              <w:jc w:val="center"/>
              <w:rPr>
                <w:color w:val="000000"/>
              </w:rPr>
            </w:pPr>
            <w:r w:rsidRPr="004330EC">
              <w:rPr>
                <w:b/>
                <w:bCs/>
                <w:color w:val="000000"/>
                <w:lang w:val="it-IT"/>
              </w:rPr>
              <w:t>Segmentul nr.</w:t>
            </w:r>
            <w:r w:rsidRPr="004330EC">
              <w:rPr>
                <w:color w:val="000000"/>
              </w:rPr>
              <w:t xml:space="preserve"> </w:t>
            </w:r>
            <w:r w:rsidR="00F13CC7" w:rsidRPr="004330EC">
              <w:rPr>
                <w:b/>
                <w:bCs/>
                <w:color w:val="000000"/>
              </w:rPr>
              <w:t xml:space="preserve">5 </w:t>
            </w:r>
            <w:r w:rsidR="00F13CC7" w:rsidRPr="004330EC">
              <w:rPr>
                <w:color w:val="000000"/>
              </w:rPr>
              <w:t xml:space="preserve">                                                        bd. Stefan cel Mare 75---str.V. Alexandri 42 (L=686.5m)  Retele de telecomunicatii  </w:t>
            </w:r>
          </w:p>
          <w:p w14:paraId="3AE1B1F9" w14:textId="02E90C70" w:rsidR="00F13CC7" w:rsidRPr="004330EC" w:rsidRDefault="00F13CC7" w:rsidP="00F13CC7">
            <w:pPr>
              <w:spacing w:line="276" w:lineRule="auto"/>
              <w:ind w:hanging="1"/>
              <w:jc w:val="center"/>
              <w:rPr>
                <w:i/>
                <w:iCs/>
                <w:lang w:val="ro-MD"/>
              </w:rPr>
            </w:pPr>
            <w:r w:rsidRPr="004330EC">
              <w:rPr>
                <w:color w:val="000000"/>
              </w:rPr>
              <w:t>(</w:t>
            </w:r>
            <w:r w:rsidR="00D86860" w:rsidRPr="004330EC">
              <w:rPr>
                <w:color w:val="000000"/>
              </w:rPr>
              <w:t>m</w:t>
            </w:r>
            <w:r w:rsidRPr="004330EC">
              <w:rPr>
                <w:color w:val="000000"/>
              </w:rPr>
              <w:t>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755DF7"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4A2DBFE" w14:textId="6AF4C15F"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6DE8481" w14:textId="4AAB51D9"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8E0B8D"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5DED06"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5ADFFC" w14:textId="77777777" w:rsidR="00F13CC7" w:rsidRPr="00FF430B" w:rsidRDefault="00F13CC7" w:rsidP="00F13CC7">
            <w:pPr>
              <w:keepNext/>
              <w:keepLines/>
              <w:spacing w:before="200"/>
              <w:jc w:val="both"/>
              <w:outlineLvl w:val="2"/>
              <w:rPr>
                <w:noProof w:val="0"/>
                <w:lang w:val="ro-MD"/>
              </w:rPr>
            </w:pPr>
          </w:p>
        </w:tc>
      </w:tr>
      <w:tr w:rsidR="00F13CC7" w:rsidRPr="00EC30C2" w14:paraId="416F1C30"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B11AB5" w14:textId="2789188B" w:rsidR="00F13CC7" w:rsidRPr="00FF430B" w:rsidRDefault="00F13CC7" w:rsidP="00F13CC7">
            <w:pPr>
              <w:jc w:val="both"/>
              <w:rPr>
                <w:noProof w:val="0"/>
                <w:lang w:val="ro-MD"/>
              </w:rPr>
            </w:pPr>
            <w:r>
              <w:rPr>
                <w:noProof w:val="0"/>
                <w:lang w:val="ro-MD"/>
              </w:rPr>
              <w:t>6</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365A636D" w14:textId="206390CC" w:rsidR="00F13CC7" w:rsidRPr="004330EC" w:rsidRDefault="0091489B" w:rsidP="00F13CC7">
            <w:pPr>
              <w:spacing w:line="276" w:lineRule="auto"/>
              <w:ind w:hanging="1"/>
              <w:jc w:val="center"/>
              <w:rPr>
                <w:i/>
                <w:iCs/>
                <w:lang w:val="ro-MD"/>
              </w:rPr>
            </w:pPr>
            <w:r w:rsidRPr="004330EC">
              <w:rPr>
                <w:b/>
                <w:bCs/>
              </w:rPr>
              <w:t xml:space="preserve"> </w:t>
            </w:r>
            <w:r w:rsidRPr="004330EC">
              <w:rPr>
                <w:b/>
                <w:bCs/>
                <w:color w:val="000000"/>
                <w:lang w:val="it-IT"/>
              </w:rPr>
              <w:t xml:space="preserve"> Segmentul nr.</w:t>
            </w:r>
            <w:r w:rsidRPr="004330EC">
              <w:rPr>
                <w:color w:val="000000"/>
              </w:rPr>
              <w:t xml:space="preserve"> </w:t>
            </w:r>
            <w:r w:rsidR="00F13CC7" w:rsidRPr="004330EC">
              <w:rPr>
                <w:b/>
                <w:bCs/>
              </w:rPr>
              <w:t xml:space="preserve">6                                                       </w:t>
            </w:r>
            <w:r w:rsidR="00F13CC7" w:rsidRPr="004330EC">
              <w:t xml:space="preserve"> str.V. Alexandri 1---str. Gh. Asachi 21 (L=1023m)  Retele de telecomunicatii   </w:t>
            </w:r>
            <w:r w:rsidR="001F48D0" w:rsidRPr="004330EC">
              <w:t xml:space="preserve">  </w:t>
            </w:r>
            <w:r w:rsidR="00F13CC7" w:rsidRPr="004330EC">
              <w:t>(</w:t>
            </w:r>
            <w:r w:rsidR="00D86860" w:rsidRPr="004330EC">
              <w:t>m</w:t>
            </w:r>
            <w:r w:rsidR="00F13CC7" w:rsidRPr="004330EC">
              <w:t>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A525FD"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EAF2923" w14:textId="296FC0E2"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0C9EF77" w14:textId="3F4769C8"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49A93"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DAB411"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3AF900" w14:textId="77777777" w:rsidR="00F13CC7" w:rsidRPr="00FF430B" w:rsidRDefault="00F13CC7" w:rsidP="00F13CC7">
            <w:pPr>
              <w:keepNext/>
              <w:keepLines/>
              <w:spacing w:before="200"/>
              <w:jc w:val="both"/>
              <w:outlineLvl w:val="2"/>
              <w:rPr>
                <w:noProof w:val="0"/>
                <w:lang w:val="ro-MD"/>
              </w:rPr>
            </w:pPr>
          </w:p>
        </w:tc>
      </w:tr>
      <w:tr w:rsidR="00F13CC7" w:rsidRPr="00EC30C2" w14:paraId="71FD61A5"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993733" w14:textId="517F6237" w:rsidR="00F13CC7" w:rsidRPr="00FF430B" w:rsidRDefault="00F13CC7" w:rsidP="00F13CC7">
            <w:pPr>
              <w:jc w:val="both"/>
              <w:rPr>
                <w:noProof w:val="0"/>
                <w:lang w:val="ro-MD"/>
              </w:rPr>
            </w:pPr>
            <w:r>
              <w:rPr>
                <w:noProof w:val="0"/>
                <w:lang w:val="ro-MD"/>
              </w:rPr>
              <w:lastRenderedPageBreak/>
              <w:t>7</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022F17" w14:textId="77777777" w:rsidR="004330EC" w:rsidRDefault="0091489B" w:rsidP="001F48D0">
            <w:pPr>
              <w:jc w:val="center"/>
            </w:pPr>
            <w:r w:rsidRPr="004330EC">
              <w:rPr>
                <w:b/>
                <w:bCs/>
                <w:color w:val="000000"/>
                <w:lang w:val="it-IT"/>
              </w:rPr>
              <w:t>Segmentul nr.</w:t>
            </w:r>
            <w:r w:rsidRPr="004330EC">
              <w:rPr>
                <w:color w:val="000000"/>
              </w:rPr>
              <w:t xml:space="preserve"> </w:t>
            </w:r>
            <w:r w:rsidR="00F13CC7" w:rsidRPr="004330EC">
              <w:rPr>
                <w:b/>
                <w:bCs/>
              </w:rPr>
              <w:t>7</w:t>
            </w:r>
            <w:r w:rsidR="00F13CC7" w:rsidRPr="004330EC">
              <w:t xml:space="preserve">                                                                                  str. Gh. Asachi 50---str. Gh. Asachi 25B  (L=279,8m)  Retele de telecomunicatii </w:t>
            </w:r>
          </w:p>
          <w:p w14:paraId="36E79098" w14:textId="05F7F86D" w:rsidR="00F13CC7" w:rsidRPr="004330EC" w:rsidRDefault="00F13CC7" w:rsidP="001F48D0">
            <w:pPr>
              <w:jc w:val="center"/>
              <w:rPr>
                <w:i/>
                <w:iCs/>
                <w:lang w:val="ro-MD"/>
              </w:rPr>
            </w:pPr>
            <w:r w:rsidRPr="004330EC">
              <w:t xml:space="preserve"> (marca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A2F4BA"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29377C9" w14:textId="31B1E2AB"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E67295F" w14:textId="105178C4"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AAE2B3"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C7C7EB"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4D4283" w14:textId="77777777" w:rsidR="00F13CC7" w:rsidRPr="00FF430B" w:rsidRDefault="00F13CC7" w:rsidP="00F13CC7">
            <w:pPr>
              <w:keepNext/>
              <w:keepLines/>
              <w:spacing w:before="200"/>
              <w:jc w:val="both"/>
              <w:outlineLvl w:val="2"/>
              <w:rPr>
                <w:noProof w:val="0"/>
                <w:lang w:val="ro-MD"/>
              </w:rPr>
            </w:pPr>
          </w:p>
        </w:tc>
      </w:tr>
      <w:tr w:rsidR="00F13CC7" w:rsidRPr="00EC30C2" w14:paraId="1D14FD9D"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97F0C7" w14:textId="1EE7AA07" w:rsidR="00F13CC7" w:rsidRPr="00FF430B" w:rsidRDefault="00F13CC7" w:rsidP="00F13CC7">
            <w:pPr>
              <w:jc w:val="both"/>
              <w:rPr>
                <w:noProof w:val="0"/>
                <w:lang w:val="ro-MD"/>
              </w:rPr>
            </w:pPr>
            <w:r>
              <w:rPr>
                <w:noProof w:val="0"/>
                <w:lang w:val="ro-MD"/>
              </w:rPr>
              <w:t>8</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709BF06" w14:textId="2BF235FA" w:rsidR="001F48D0" w:rsidRPr="004330EC" w:rsidRDefault="0091489B" w:rsidP="001F48D0">
            <w:pPr>
              <w:spacing w:line="276" w:lineRule="auto"/>
              <w:ind w:hanging="1"/>
              <w:jc w:val="center"/>
              <w:rPr>
                <w:b/>
                <w:bCs/>
              </w:rPr>
            </w:pPr>
            <w:r w:rsidRPr="004330EC">
              <w:rPr>
                <w:b/>
                <w:bCs/>
                <w:color w:val="000000"/>
                <w:lang w:val="it-IT"/>
              </w:rPr>
              <w:t>Segmentul nr.</w:t>
            </w:r>
            <w:r w:rsidR="001F48D0" w:rsidRPr="004330EC">
              <w:rPr>
                <w:b/>
                <w:bCs/>
                <w:color w:val="000000"/>
                <w:lang w:val="it-IT"/>
              </w:rPr>
              <w:t xml:space="preserve"> </w:t>
            </w:r>
            <w:r w:rsidR="00F13CC7" w:rsidRPr="004330EC">
              <w:rPr>
                <w:b/>
                <w:bCs/>
              </w:rPr>
              <w:t>8</w:t>
            </w:r>
          </w:p>
          <w:p w14:paraId="4672C335" w14:textId="77777777" w:rsidR="00D86860" w:rsidRPr="004330EC" w:rsidRDefault="00F13CC7" w:rsidP="001F48D0">
            <w:pPr>
              <w:spacing w:line="276" w:lineRule="auto"/>
              <w:ind w:hanging="1"/>
              <w:jc w:val="center"/>
            </w:pPr>
            <w:r w:rsidRPr="004330EC">
              <w:t xml:space="preserve">bd. Stefan cel Mare 75---bd. Stefan cel Mare 12  (L=693.9m)  Retele de telecomunicatii  </w:t>
            </w:r>
          </w:p>
          <w:p w14:paraId="7FFCC341" w14:textId="26B69B5B" w:rsidR="00F13CC7" w:rsidRPr="004330EC" w:rsidRDefault="00F13CC7" w:rsidP="001F48D0">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DB80F6"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5EF2A04" w14:textId="2092A4FD"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32BD4B0" w14:textId="34D030B6"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8B39BB"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3293F2"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62A307" w14:textId="77777777" w:rsidR="00F13CC7" w:rsidRPr="00FF430B" w:rsidRDefault="00F13CC7" w:rsidP="00F13CC7">
            <w:pPr>
              <w:keepNext/>
              <w:keepLines/>
              <w:spacing w:before="200"/>
              <w:jc w:val="both"/>
              <w:outlineLvl w:val="2"/>
              <w:rPr>
                <w:noProof w:val="0"/>
                <w:lang w:val="ro-MD"/>
              </w:rPr>
            </w:pPr>
          </w:p>
        </w:tc>
      </w:tr>
      <w:tr w:rsidR="00F13CC7" w:rsidRPr="00EC30C2" w14:paraId="71BDD640"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52411C" w14:textId="3872A469" w:rsidR="00F13CC7" w:rsidRPr="00FF430B" w:rsidRDefault="00F13CC7" w:rsidP="00F13CC7">
            <w:pPr>
              <w:jc w:val="both"/>
              <w:rPr>
                <w:noProof w:val="0"/>
                <w:lang w:val="ro-MD"/>
              </w:rPr>
            </w:pPr>
            <w:r>
              <w:rPr>
                <w:noProof w:val="0"/>
                <w:lang w:val="ro-MD"/>
              </w:rPr>
              <w:t>9</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398AE2E" w14:textId="409295C7" w:rsidR="00F13CC7" w:rsidRPr="004330EC" w:rsidRDefault="0091489B" w:rsidP="00F13CC7">
            <w:pPr>
              <w:spacing w:line="276" w:lineRule="auto"/>
              <w:ind w:hanging="1"/>
              <w:jc w:val="center"/>
              <w:rPr>
                <w:i/>
                <w:iCs/>
                <w:lang w:val="ro-MD"/>
              </w:rPr>
            </w:pPr>
            <w:r w:rsidRPr="004330EC">
              <w:rPr>
                <w:b/>
                <w:bCs/>
                <w:color w:val="000000"/>
                <w:lang w:val="it-IT"/>
              </w:rPr>
              <w:t>Segmentul nr.</w:t>
            </w:r>
            <w:r w:rsidRPr="004330EC">
              <w:rPr>
                <w:color w:val="000000"/>
              </w:rPr>
              <w:t xml:space="preserve"> </w:t>
            </w:r>
            <w:r w:rsidR="00F13CC7" w:rsidRPr="004330EC">
              <w:rPr>
                <w:b/>
                <w:bCs/>
              </w:rPr>
              <w:t xml:space="preserve">9  </w:t>
            </w:r>
            <w:r w:rsidR="00F13CC7" w:rsidRPr="004330EC">
              <w:t xml:space="preserve">                                                        bd. Stefan cel Mare 75---str. I. Hincu 3a (L=1146.4m)  Retele de telecomunicatii  (marca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5F00D7"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EB001C3" w14:textId="31E995CD"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1405E86" w14:textId="6924B196"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76F580"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B4F988"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D59B90" w14:textId="77777777" w:rsidR="00F13CC7" w:rsidRPr="00FF430B" w:rsidRDefault="00F13CC7" w:rsidP="00F13CC7">
            <w:pPr>
              <w:keepNext/>
              <w:keepLines/>
              <w:spacing w:before="200"/>
              <w:jc w:val="both"/>
              <w:outlineLvl w:val="2"/>
              <w:rPr>
                <w:noProof w:val="0"/>
                <w:lang w:val="ro-MD"/>
              </w:rPr>
            </w:pPr>
          </w:p>
        </w:tc>
      </w:tr>
      <w:tr w:rsidR="00F13CC7" w:rsidRPr="00EC30C2" w14:paraId="44B018E8"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D14785" w14:textId="04B52F9E" w:rsidR="00F13CC7" w:rsidRPr="00FF430B" w:rsidRDefault="00F13CC7" w:rsidP="00F13CC7">
            <w:pPr>
              <w:jc w:val="both"/>
              <w:rPr>
                <w:noProof w:val="0"/>
                <w:lang w:val="ro-MD"/>
              </w:rPr>
            </w:pPr>
            <w:r>
              <w:rPr>
                <w:noProof w:val="0"/>
                <w:lang w:val="ro-MD"/>
              </w:rPr>
              <w:t>10</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4DE79EB" w14:textId="77777777" w:rsid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 xml:space="preserve">10   </w:t>
            </w:r>
            <w:r w:rsidR="00F13CC7" w:rsidRPr="004330EC">
              <w:t xml:space="preserve">                                                      bd. Stefan cel Mare 75---str. O. Goga 33 (L=905.9m)  Retele de telecomunicatii  </w:t>
            </w:r>
          </w:p>
          <w:p w14:paraId="69B16CF1" w14:textId="76C5FF42"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AD3929"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E76AB0B" w14:textId="3FBDB8B6"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98C93F9" w14:textId="6C63E333"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157C2A"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4946C1"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2C1860" w14:textId="77777777" w:rsidR="00F13CC7" w:rsidRPr="00FF430B" w:rsidRDefault="00F13CC7" w:rsidP="00F13CC7">
            <w:pPr>
              <w:keepNext/>
              <w:keepLines/>
              <w:spacing w:before="200"/>
              <w:jc w:val="both"/>
              <w:outlineLvl w:val="2"/>
              <w:rPr>
                <w:noProof w:val="0"/>
                <w:lang w:val="ro-MD"/>
              </w:rPr>
            </w:pPr>
          </w:p>
        </w:tc>
      </w:tr>
      <w:tr w:rsidR="00F13CC7" w:rsidRPr="00EC30C2" w14:paraId="252543A8"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B843B0" w14:textId="6B9F35D5" w:rsidR="00F13CC7" w:rsidRPr="00FF430B" w:rsidRDefault="00F13CC7" w:rsidP="00F13CC7">
            <w:pPr>
              <w:jc w:val="both"/>
              <w:rPr>
                <w:noProof w:val="0"/>
                <w:lang w:val="ro-MD"/>
              </w:rPr>
            </w:pPr>
            <w:r>
              <w:rPr>
                <w:noProof w:val="0"/>
                <w:lang w:val="ro-MD"/>
              </w:rPr>
              <w:t>11</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9D0B446" w14:textId="77777777" w:rsidR="00993A70" w:rsidRP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11</w:t>
            </w:r>
            <w:r w:rsidR="00F13CC7" w:rsidRPr="004330EC">
              <w:t xml:space="preserve">                                                       bd. Stefan cel Mare 75---sos. Hincesti 64  (L=3433.7m)   Retele de telecomunicatii  </w:t>
            </w:r>
          </w:p>
          <w:p w14:paraId="620994BF" w14:textId="70D22B36"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9C4D1D"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B471054" w14:textId="4F100780"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04A223D" w14:textId="34FC8999"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1028B9"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F6FB48"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12A3DD" w14:textId="77777777" w:rsidR="00F13CC7" w:rsidRPr="00FF430B" w:rsidRDefault="00F13CC7" w:rsidP="00F13CC7">
            <w:pPr>
              <w:keepNext/>
              <w:keepLines/>
              <w:spacing w:before="200"/>
              <w:jc w:val="both"/>
              <w:outlineLvl w:val="2"/>
              <w:rPr>
                <w:noProof w:val="0"/>
                <w:lang w:val="ro-MD"/>
              </w:rPr>
            </w:pPr>
          </w:p>
        </w:tc>
      </w:tr>
      <w:tr w:rsidR="00F13CC7" w:rsidRPr="00EC30C2" w14:paraId="4ECF5922"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A14CDD" w14:textId="39448FA4" w:rsidR="00F13CC7" w:rsidRPr="00FF430B" w:rsidRDefault="00F13CC7" w:rsidP="00F13CC7">
            <w:pPr>
              <w:jc w:val="both"/>
              <w:rPr>
                <w:noProof w:val="0"/>
                <w:lang w:val="ro-MD"/>
              </w:rPr>
            </w:pPr>
            <w:r>
              <w:rPr>
                <w:noProof w:val="0"/>
                <w:lang w:val="ro-MD"/>
              </w:rPr>
              <w:t>12</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FC056E3" w14:textId="77777777" w:rsidR="00993A70" w:rsidRP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12</w:t>
            </w:r>
            <w:r w:rsidR="00F13CC7" w:rsidRPr="004330EC">
              <w:t xml:space="preserve">                                                      bd.Stefan cel Mare 75---str.V. Alexandri 83 (L=645.5m)  Retele de telecomunicatii  </w:t>
            </w:r>
          </w:p>
          <w:p w14:paraId="440E830A" w14:textId="4CBBE801"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C5FEC8"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5CC2AED" w14:textId="57379317"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497B212" w14:textId="0A12B166"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972CA3"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849B9"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51163F" w14:textId="77777777" w:rsidR="00F13CC7" w:rsidRPr="00FF430B" w:rsidRDefault="00F13CC7" w:rsidP="00F13CC7">
            <w:pPr>
              <w:keepNext/>
              <w:keepLines/>
              <w:spacing w:before="200"/>
              <w:jc w:val="both"/>
              <w:outlineLvl w:val="2"/>
              <w:rPr>
                <w:noProof w:val="0"/>
                <w:lang w:val="ro-MD"/>
              </w:rPr>
            </w:pPr>
          </w:p>
        </w:tc>
      </w:tr>
      <w:tr w:rsidR="00F13CC7" w:rsidRPr="00EC30C2" w14:paraId="7829421C"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9B5D13" w14:textId="4850FCD0" w:rsidR="00F13CC7" w:rsidRPr="00FF430B" w:rsidRDefault="00F13CC7" w:rsidP="00F13CC7">
            <w:pPr>
              <w:jc w:val="both"/>
              <w:rPr>
                <w:noProof w:val="0"/>
                <w:lang w:val="ro-MD"/>
              </w:rPr>
            </w:pPr>
            <w:r>
              <w:rPr>
                <w:noProof w:val="0"/>
                <w:lang w:val="ro-MD"/>
              </w:rPr>
              <w:t>13</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E470CE2" w14:textId="77777777" w:rsid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13</w:t>
            </w:r>
            <w:r w:rsidR="00F13CC7" w:rsidRPr="004330EC">
              <w:t xml:space="preserve">                                                                            str. V. Alexandri 83---dulap inters, str. V. Alexandri cu str. A. Sciusev  (L=99.5m)                                        Retele de telecomunicatii </w:t>
            </w:r>
          </w:p>
          <w:p w14:paraId="7A4E4EB5" w14:textId="22122CA2" w:rsidR="00F13CC7" w:rsidRPr="004330EC" w:rsidRDefault="00F13CC7" w:rsidP="00F13CC7">
            <w:pPr>
              <w:spacing w:line="276" w:lineRule="auto"/>
              <w:ind w:hanging="1"/>
              <w:jc w:val="center"/>
              <w:rPr>
                <w:i/>
                <w:iCs/>
                <w:lang w:val="ro-MD"/>
              </w:rPr>
            </w:pPr>
            <w:r w:rsidRPr="004330EC">
              <w:t xml:space="preserve"> (marca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2E676C"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44262D6" w14:textId="0A2C59F1"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1D6AC52" w14:textId="62833BC1"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9D93F1"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414956"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73858" w14:textId="77777777" w:rsidR="00F13CC7" w:rsidRPr="00FF430B" w:rsidRDefault="00F13CC7" w:rsidP="00F13CC7">
            <w:pPr>
              <w:keepNext/>
              <w:keepLines/>
              <w:spacing w:before="200"/>
              <w:jc w:val="both"/>
              <w:outlineLvl w:val="2"/>
              <w:rPr>
                <w:noProof w:val="0"/>
                <w:lang w:val="ro-MD"/>
              </w:rPr>
            </w:pPr>
          </w:p>
        </w:tc>
      </w:tr>
      <w:tr w:rsidR="00F13CC7" w:rsidRPr="00EC30C2" w14:paraId="0BB51857"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DA2A93" w14:textId="1B17AFF6" w:rsidR="00F13CC7" w:rsidRPr="00FF430B" w:rsidRDefault="00F13CC7" w:rsidP="00F13CC7">
            <w:pPr>
              <w:jc w:val="both"/>
              <w:rPr>
                <w:noProof w:val="0"/>
                <w:lang w:val="ro-MD"/>
              </w:rPr>
            </w:pPr>
            <w:r>
              <w:rPr>
                <w:noProof w:val="0"/>
                <w:lang w:val="ro-MD"/>
              </w:rPr>
              <w:lastRenderedPageBreak/>
              <w:t>14</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467C0F" w14:textId="77777777" w:rsid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14</w:t>
            </w:r>
            <w:r w:rsidR="00F13CC7" w:rsidRPr="004330EC">
              <w:t xml:space="preserve">                                                       bd. Stefan cel Mare 75---str. V. Pircalab 67 (L=516.7m)   Retele de telecomunicatii  </w:t>
            </w:r>
          </w:p>
          <w:p w14:paraId="09A033BB" w14:textId="0A5468D5"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ED36BE"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459FE7F" w14:textId="5F9846B5"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B85486B" w14:textId="6FDD87A9"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381B7E"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839CE5"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26DB3A" w14:textId="77777777" w:rsidR="00F13CC7" w:rsidRPr="00FF430B" w:rsidRDefault="00F13CC7" w:rsidP="00F13CC7">
            <w:pPr>
              <w:keepNext/>
              <w:keepLines/>
              <w:spacing w:before="200"/>
              <w:jc w:val="both"/>
              <w:outlineLvl w:val="2"/>
              <w:rPr>
                <w:noProof w:val="0"/>
                <w:lang w:val="ro-MD"/>
              </w:rPr>
            </w:pPr>
          </w:p>
        </w:tc>
      </w:tr>
      <w:tr w:rsidR="00F13CC7" w:rsidRPr="00EC30C2" w14:paraId="68AC6D55"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737408" w14:textId="2A1D89DC" w:rsidR="00F13CC7" w:rsidRPr="00FF430B" w:rsidRDefault="00F13CC7" w:rsidP="00F13CC7">
            <w:pPr>
              <w:jc w:val="both"/>
              <w:rPr>
                <w:noProof w:val="0"/>
                <w:lang w:val="ro-MD"/>
              </w:rPr>
            </w:pPr>
            <w:r>
              <w:rPr>
                <w:noProof w:val="0"/>
                <w:lang w:val="ro-MD"/>
              </w:rPr>
              <w:t>15</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6D81FFC" w14:textId="77777777" w:rsid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15</w:t>
            </w:r>
            <w:r w:rsidR="00F13CC7" w:rsidRPr="004330EC">
              <w:t xml:space="preserve">                                                                                 bd. Stefan cel Mare 75---str. V. Pircalab 67 (L=508.3m)  Retele de telecomunicatii  </w:t>
            </w:r>
          </w:p>
          <w:p w14:paraId="11373A1D" w14:textId="796F8898"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BD30E5"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B098A2D" w14:textId="20AA4C8B"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80690AE" w14:textId="40472492"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E91CC1"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010522"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2ECE47" w14:textId="77777777" w:rsidR="00F13CC7" w:rsidRPr="00FF430B" w:rsidRDefault="00F13CC7" w:rsidP="00F13CC7">
            <w:pPr>
              <w:keepNext/>
              <w:keepLines/>
              <w:spacing w:before="200"/>
              <w:jc w:val="both"/>
              <w:outlineLvl w:val="2"/>
              <w:rPr>
                <w:noProof w:val="0"/>
                <w:lang w:val="ro-MD"/>
              </w:rPr>
            </w:pPr>
          </w:p>
        </w:tc>
      </w:tr>
      <w:tr w:rsidR="00F13CC7" w:rsidRPr="00EC30C2" w14:paraId="18220095"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EB332A" w14:textId="59D4FA6E" w:rsidR="00F13CC7" w:rsidRPr="00FF430B" w:rsidRDefault="00F13CC7" w:rsidP="00F13CC7">
            <w:pPr>
              <w:jc w:val="both"/>
              <w:rPr>
                <w:noProof w:val="0"/>
                <w:lang w:val="ro-MD"/>
              </w:rPr>
            </w:pPr>
            <w:r>
              <w:rPr>
                <w:noProof w:val="0"/>
                <w:lang w:val="ro-MD"/>
              </w:rPr>
              <w:t>16</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822F10" w14:textId="77777777" w:rsid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16</w:t>
            </w:r>
            <w:r w:rsidR="00F13CC7" w:rsidRPr="004330EC">
              <w:t xml:space="preserve">                                                                        bd. Stefan cel Mare 75---str. V. Pircalab 67 (L=508.3m)   Retele de telecomunicatii  </w:t>
            </w:r>
          </w:p>
          <w:p w14:paraId="0F16B192" w14:textId="6C4FEE9F"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A6E34F"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16B5385" w14:textId="0452D819"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D6FFF0A" w14:textId="7938EF80"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9807C9"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6F8C1A"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5E925F" w14:textId="77777777" w:rsidR="00F13CC7" w:rsidRPr="00FF430B" w:rsidRDefault="00F13CC7" w:rsidP="00F13CC7">
            <w:pPr>
              <w:keepNext/>
              <w:keepLines/>
              <w:spacing w:before="200"/>
              <w:jc w:val="both"/>
              <w:outlineLvl w:val="2"/>
              <w:rPr>
                <w:noProof w:val="0"/>
                <w:lang w:val="ro-MD"/>
              </w:rPr>
            </w:pPr>
          </w:p>
        </w:tc>
      </w:tr>
      <w:tr w:rsidR="00F13CC7" w:rsidRPr="00EC30C2" w14:paraId="02688714"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7D2533" w14:textId="1CD69725" w:rsidR="00F13CC7" w:rsidRPr="00FF430B" w:rsidRDefault="00F13CC7" w:rsidP="00F13CC7">
            <w:pPr>
              <w:jc w:val="both"/>
              <w:rPr>
                <w:noProof w:val="0"/>
                <w:lang w:val="ro-MD"/>
              </w:rPr>
            </w:pPr>
            <w:r>
              <w:rPr>
                <w:noProof w:val="0"/>
                <w:lang w:val="ro-MD"/>
              </w:rPr>
              <w:t>17</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B973E14" w14:textId="77777777" w:rsidR="00993A70" w:rsidRP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17</w:t>
            </w:r>
            <w:r w:rsidR="00F13CC7" w:rsidRPr="004330EC">
              <w:t xml:space="preserve">.                                                        bd.Stefan cel Mare 75---Str.V. Pircalab 67   (L=516.7m)  Retele de telecomunicatii  </w:t>
            </w:r>
            <w:r w:rsidR="00993A70" w:rsidRPr="004330EC">
              <w:t xml:space="preserve"> </w:t>
            </w:r>
          </w:p>
          <w:p w14:paraId="3B0903E6" w14:textId="5C80FDD8"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E75775"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D131997" w14:textId="1848F917"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0C999E3" w14:textId="428896EF"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215FBF"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630AC3"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A0B5B9" w14:textId="77777777" w:rsidR="00F13CC7" w:rsidRPr="00FF430B" w:rsidRDefault="00F13CC7" w:rsidP="00F13CC7">
            <w:pPr>
              <w:keepNext/>
              <w:keepLines/>
              <w:spacing w:before="200"/>
              <w:jc w:val="both"/>
              <w:outlineLvl w:val="2"/>
              <w:rPr>
                <w:noProof w:val="0"/>
                <w:lang w:val="ro-MD"/>
              </w:rPr>
            </w:pPr>
          </w:p>
        </w:tc>
      </w:tr>
      <w:tr w:rsidR="00F13CC7" w:rsidRPr="00EC30C2" w14:paraId="17249DDE"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12A9F5" w14:textId="615DD9A5" w:rsidR="00F13CC7" w:rsidRPr="00FF430B" w:rsidRDefault="00F13CC7" w:rsidP="00F13CC7">
            <w:pPr>
              <w:jc w:val="both"/>
              <w:rPr>
                <w:noProof w:val="0"/>
                <w:lang w:val="ro-MD"/>
              </w:rPr>
            </w:pPr>
            <w:r>
              <w:rPr>
                <w:noProof w:val="0"/>
                <w:lang w:val="ro-MD"/>
              </w:rPr>
              <w:t>18</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1A4DCEB" w14:textId="77777777" w:rsidR="00993A70" w:rsidRP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 xml:space="preserve">18                                                        </w:t>
            </w:r>
            <w:r w:rsidR="00F13CC7" w:rsidRPr="004330EC">
              <w:t xml:space="preserve"> bd.Stefan cel Mare 75---Str.V. Pircalab 67   (L=816m)  Retele de telecomunicatii </w:t>
            </w:r>
          </w:p>
          <w:p w14:paraId="0A0F15D8" w14:textId="543573B6" w:rsidR="00F13CC7" w:rsidRPr="004330EC" w:rsidRDefault="00F13CC7" w:rsidP="00F13CC7">
            <w:pPr>
              <w:spacing w:line="276" w:lineRule="auto"/>
              <w:ind w:hanging="1"/>
              <w:jc w:val="center"/>
              <w:rPr>
                <w:i/>
                <w:iCs/>
                <w:lang w:val="ro-MD"/>
              </w:rPr>
            </w:pPr>
            <w:r w:rsidRPr="004330EC">
              <w:t xml:space="preserve"> (marca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C5B0FE"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E2402F2" w14:textId="0D1335C7"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691F5BA" w14:textId="3502DCCC"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8CA50E"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A4E4AC"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E58B7B" w14:textId="77777777" w:rsidR="00F13CC7" w:rsidRPr="00FF430B" w:rsidRDefault="00F13CC7" w:rsidP="00F13CC7">
            <w:pPr>
              <w:keepNext/>
              <w:keepLines/>
              <w:spacing w:before="200"/>
              <w:jc w:val="both"/>
              <w:outlineLvl w:val="2"/>
              <w:rPr>
                <w:noProof w:val="0"/>
                <w:lang w:val="ro-MD"/>
              </w:rPr>
            </w:pPr>
          </w:p>
        </w:tc>
      </w:tr>
      <w:tr w:rsidR="00F13CC7" w:rsidRPr="00EC30C2" w14:paraId="7884D8CD"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C8F941" w14:textId="3075FC16" w:rsidR="00F13CC7" w:rsidRPr="00FF430B" w:rsidRDefault="00F13CC7" w:rsidP="00F13CC7">
            <w:pPr>
              <w:jc w:val="both"/>
              <w:rPr>
                <w:noProof w:val="0"/>
                <w:lang w:val="ro-MD"/>
              </w:rPr>
            </w:pPr>
            <w:r>
              <w:rPr>
                <w:noProof w:val="0"/>
                <w:lang w:val="ro-MD"/>
              </w:rPr>
              <w:t>19</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230F27E1" w14:textId="761DD6FF" w:rsidR="00F13CC7" w:rsidRPr="004330EC" w:rsidRDefault="0091489B" w:rsidP="00F13CC7">
            <w:pPr>
              <w:spacing w:line="276" w:lineRule="auto"/>
              <w:ind w:hanging="1"/>
              <w:jc w:val="center"/>
              <w:rPr>
                <w:i/>
                <w:iCs/>
                <w:lang w:val="ro-MD"/>
              </w:rPr>
            </w:pPr>
            <w:r w:rsidRPr="004330EC">
              <w:rPr>
                <w:b/>
                <w:bCs/>
                <w:color w:val="000000"/>
                <w:lang w:val="it-IT"/>
              </w:rPr>
              <w:t>Segmentul nr.</w:t>
            </w:r>
            <w:r w:rsidRPr="004330EC">
              <w:rPr>
                <w:color w:val="000000"/>
              </w:rPr>
              <w:t xml:space="preserve"> </w:t>
            </w:r>
            <w:r w:rsidR="00F13CC7" w:rsidRPr="004330EC">
              <w:rPr>
                <w:b/>
                <w:bCs/>
              </w:rPr>
              <w:t>19</w:t>
            </w:r>
            <w:r w:rsidR="00F13CC7" w:rsidRPr="004330EC">
              <w:t>.                                                                                str. Gh. Asachi 21---str. Gh. Asachi 25B  (L=248.7m)  Retele de telecomunicatii  (marca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9A08F"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0113BCE" w14:textId="49DD5F37"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0302DF9" w14:textId="4C9AAA67"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605EA7"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1C2B85"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BE7B15" w14:textId="77777777" w:rsidR="00F13CC7" w:rsidRPr="00FF430B" w:rsidRDefault="00F13CC7" w:rsidP="00F13CC7">
            <w:pPr>
              <w:keepNext/>
              <w:keepLines/>
              <w:spacing w:before="200"/>
              <w:jc w:val="both"/>
              <w:outlineLvl w:val="2"/>
              <w:rPr>
                <w:noProof w:val="0"/>
                <w:lang w:val="ro-MD"/>
              </w:rPr>
            </w:pPr>
          </w:p>
        </w:tc>
      </w:tr>
      <w:tr w:rsidR="00F13CC7" w:rsidRPr="00EC30C2" w14:paraId="4ED0BACD"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7E1A33" w14:textId="7E686A61" w:rsidR="00F13CC7" w:rsidRPr="00FF430B" w:rsidRDefault="00F13CC7" w:rsidP="00F13CC7">
            <w:pPr>
              <w:jc w:val="both"/>
              <w:rPr>
                <w:noProof w:val="0"/>
                <w:lang w:val="ro-MD"/>
              </w:rPr>
            </w:pPr>
            <w:r>
              <w:rPr>
                <w:noProof w:val="0"/>
                <w:lang w:val="ro-MD"/>
              </w:rPr>
              <w:t>20</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D03F158" w14:textId="77777777" w:rsidR="00993A70" w:rsidRP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 xml:space="preserve"> 20</w:t>
            </w:r>
            <w:r w:rsidR="00F13CC7" w:rsidRPr="004330EC">
              <w:t xml:space="preserve">.                                                                            bd. Stefan cel Mare 75---str. Gh. Asachi 65A  (L=3386.2m)  Retele de telecomunicatii  </w:t>
            </w:r>
          </w:p>
          <w:p w14:paraId="4FBFD564" w14:textId="66A0AC6E"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6A4662"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11AC40A" w14:textId="6488210F"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ADF9471" w14:textId="55692F03"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4E809A"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A86DB6"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85A9D3" w14:textId="77777777" w:rsidR="00F13CC7" w:rsidRPr="00FF430B" w:rsidRDefault="00F13CC7" w:rsidP="00F13CC7">
            <w:pPr>
              <w:keepNext/>
              <w:keepLines/>
              <w:spacing w:before="200"/>
              <w:jc w:val="both"/>
              <w:outlineLvl w:val="2"/>
              <w:rPr>
                <w:noProof w:val="0"/>
                <w:lang w:val="ro-MD"/>
              </w:rPr>
            </w:pPr>
          </w:p>
        </w:tc>
      </w:tr>
      <w:tr w:rsidR="00F13CC7" w:rsidRPr="00EC30C2" w14:paraId="2E20DAC2"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7E88E8" w14:textId="289B80BD" w:rsidR="00F13CC7" w:rsidRDefault="00F13CC7" w:rsidP="00F13CC7">
            <w:pPr>
              <w:jc w:val="both"/>
              <w:rPr>
                <w:noProof w:val="0"/>
                <w:lang w:val="ro-MD"/>
              </w:rPr>
            </w:pPr>
            <w:r>
              <w:rPr>
                <w:noProof w:val="0"/>
                <w:lang w:val="ro-MD"/>
              </w:rPr>
              <w:t>21</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277C3CC" w14:textId="77777777" w:rsidR="00993A70" w:rsidRPr="004330EC" w:rsidRDefault="0091489B" w:rsidP="00F13CC7">
            <w:pPr>
              <w:spacing w:line="276" w:lineRule="auto"/>
              <w:ind w:hanging="1"/>
              <w:jc w:val="center"/>
            </w:pPr>
            <w:r w:rsidRPr="004330EC">
              <w:rPr>
                <w:b/>
                <w:bCs/>
                <w:color w:val="000000"/>
                <w:lang w:val="it-IT"/>
              </w:rPr>
              <w:t>Segmentul nr.</w:t>
            </w:r>
            <w:r w:rsidRPr="004330EC">
              <w:rPr>
                <w:color w:val="000000"/>
              </w:rPr>
              <w:t xml:space="preserve"> </w:t>
            </w:r>
            <w:r w:rsidR="00F13CC7" w:rsidRPr="004330EC">
              <w:rPr>
                <w:b/>
                <w:bCs/>
              </w:rPr>
              <w:t xml:space="preserve"> 21</w:t>
            </w:r>
            <w:r w:rsidR="00F13CC7" w:rsidRPr="004330EC">
              <w:t xml:space="preserve">.                                                                   bd. Stefan cel Mare 75---str. Gh. Asachi 65A  </w:t>
            </w:r>
            <w:r w:rsidR="00F13CC7" w:rsidRPr="004330EC">
              <w:lastRenderedPageBreak/>
              <w:t xml:space="preserve">(L=3386.2m)  Retele de telecomunicatii  </w:t>
            </w:r>
          </w:p>
          <w:p w14:paraId="2656E694" w14:textId="5B4EA0B2" w:rsidR="00F13CC7" w:rsidRPr="004330EC" w:rsidRDefault="00F13CC7" w:rsidP="00F13CC7">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D87B61"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2021A40" w14:textId="3F3D7BE1"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5B5ACD8" w14:textId="34C62EE5"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B498A9"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517319"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B9488C" w14:textId="77777777" w:rsidR="00F13CC7" w:rsidRPr="00FF430B" w:rsidRDefault="00F13CC7" w:rsidP="00F13CC7">
            <w:pPr>
              <w:keepNext/>
              <w:keepLines/>
              <w:spacing w:before="200"/>
              <w:jc w:val="both"/>
              <w:outlineLvl w:val="2"/>
              <w:rPr>
                <w:noProof w:val="0"/>
                <w:lang w:val="ro-MD"/>
              </w:rPr>
            </w:pPr>
          </w:p>
        </w:tc>
      </w:tr>
      <w:tr w:rsidR="00F13CC7" w:rsidRPr="00EC30C2" w14:paraId="74CBD91F"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18969" w14:textId="42FE35A6" w:rsidR="00F13CC7" w:rsidRDefault="00F13CC7" w:rsidP="00F13CC7">
            <w:pPr>
              <w:jc w:val="both"/>
              <w:rPr>
                <w:noProof w:val="0"/>
                <w:lang w:val="ro-MD"/>
              </w:rPr>
            </w:pPr>
            <w:r>
              <w:rPr>
                <w:noProof w:val="0"/>
                <w:lang w:val="ro-MD"/>
              </w:rPr>
              <w:t>22</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7AA3A49D" w14:textId="77777777" w:rsidR="004330EC" w:rsidRDefault="0091489B" w:rsidP="0091489B">
            <w:pPr>
              <w:jc w:val="center"/>
            </w:pPr>
            <w:r w:rsidRPr="004330EC">
              <w:rPr>
                <w:b/>
                <w:bCs/>
                <w:color w:val="000000"/>
                <w:lang w:val="it-IT"/>
              </w:rPr>
              <w:t>Segmentul nr.</w:t>
            </w:r>
            <w:r w:rsidRPr="004330EC">
              <w:rPr>
                <w:color w:val="000000"/>
              </w:rPr>
              <w:t xml:space="preserve"> </w:t>
            </w:r>
            <w:r w:rsidR="00F13CC7" w:rsidRPr="004330EC">
              <w:rPr>
                <w:b/>
                <w:bCs/>
              </w:rPr>
              <w:t>22</w:t>
            </w:r>
            <w:r w:rsidR="00F13CC7" w:rsidRPr="004330EC">
              <w:t xml:space="preserve">.                                                                           str. Alexandru cel Bun 62---str. I. Hincu 3a (l=464.5m)  Retele de telecomunicatii  </w:t>
            </w:r>
          </w:p>
          <w:p w14:paraId="79B134D8" w14:textId="72EF1EAE" w:rsidR="00F13CC7" w:rsidRPr="004330EC" w:rsidRDefault="00F13CC7" w:rsidP="004330EC">
            <w:pPr>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45290C"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E447E76" w14:textId="3201DDF6"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4B44B30" w14:textId="0CACE6E2"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B52D82"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9F8921"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5C739C" w14:textId="77777777" w:rsidR="00F13CC7" w:rsidRPr="00FF430B" w:rsidRDefault="00F13CC7" w:rsidP="00F13CC7">
            <w:pPr>
              <w:keepNext/>
              <w:keepLines/>
              <w:spacing w:before="200"/>
              <w:jc w:val="both"/>
              <w:outlineLvl w:val="2"/>
              <w:rPr>
                <w:noProof w:val="0"/>
                <w:lang w:val="ro-MD"/>
              </w:rPr>
            </w:pPr>
          </w:p>
        </w:tc>
      </w:tr>
      <w:tr w:rsidR="00F13CC7" w:rsidRPr="00EC30C2" w14:paraId="695B5A95"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88DE0C" w14:textId="63FBC206" w:rsidR="00F13CC7" w:rsidRDefault="00F13CC7" w:rsidP="00F13CC7">
            <w:pPr>
              <w:jc w:val="both"/>
              <w:rPr>
                <w:noProof w:val="0"/>
                <w:lang w:val="ro-MD"/>
              </w:rPr>
            </w:pPr>
            <w:r>
              <w:rPr>
                <w:noProof w:val="0"/>
                <w:lang w:val="ro-MD"/>
              </w:rPr>
              <w:t>23</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E7CA358" w14:textId="77777777" w:rsidR="00993A70" w:rsidRPr="004330EC" w:rsidRDefault="0091489B" w:rsidP="00993A70">
            <w:pPr>
              <w:spacing w:line="276" w:lineRule="auto"/>
              <w:ind w:hanging="1"/>
              <w:jc w:val="center"/>
              <w:rPr>
                <w:b/>
                <w:bCs/>
              </w:rPr>
            </w:pPr>
            <w:r w:rsidRPr="004330EC">
              <w:rPr>
                <w:b/>
                <w:bCs/>
                <w:color w:val="000000"/>
                <w:lang w:val="it-IT"/>
              </w:rPr>
              <w:t>Segmentul nr.</w:t>
            </w:r>
            <w:r w:rsidRPr="004330EC">
              <w:rPr>
                <w:color w:val="000000"/>
              </w:rPr>
              <w:t xml:space="preserve"> </w:t>
            </w:r>
            <w:r w:rsidR="00F13CC7" w:rsidRPr="004330EC">
              <w:rPr>
                <w:b/>
                <w:bCs/>
              </w:rPr>
              <w:t>23</w:t>
            </w:r>
          </w:p>
          <w:p w14:paraId="646EBEE1" w14:textId="77777777" w:rsidR="00993A70" w:rsidRPr="004330EC" w:rsidRDefault="00F13CC7" w:rsidP="00993A70">
            <w:pPr>
              <w:spacing w:line="276" w:lineRule="auto"/>
              <w:ind w:hanging="1"/>
              <w:jc w:val="center"/>
            </w:pPr>
            <w:r w:rsidRPr="004330EC">
              <w:t xml:space="preserve">bd. Stefan cel Mare 12---str. M. Kogalniceanu 53  (L=1667.6m)   Retele de telecomunicatii  </w:t>
            </w:r>
          </w:p>
          <w:p w14:paraId="19BB4276" w14:textId="26D8C0F2" w:rsidR="00F13CC7" w:rsidRPr="004330EC" w:rsidRDefault="00F13CC7" w:rsidP="00993A70">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F16303"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A704222" w14:textId="60222EA3"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FA5D63D" w14:textId="1A640872"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18AB5E"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72FA62"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FC5526" w14:textId="77777777" w:rsidR="00F13CC7" w:rsidRPr="00FF430B" w:rsidRDefault="00F13CC7" w:rsidP="00F13CC7">
            <w:pPr>
              <w:keepNext/>
              <w:keepLines/>
              <w:spacing w:before="200"/>
              <w:jc w:val="both"/>
              <w:outlineLvl w:val="2"/>
              <w:rPr>
                <w:noProof w:val="0"/>
                <w:lang w:val="ro-MD"/>
              </w:rPr>
            </w:pPr>
          </w:p>
        </w:tc>
      </w:tr>
      <w:tr w:rsidR="00F13CC7" w:rsidRPr="00EC30C2" w14:paraId="59A904C3"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442CB9" w14:textId="19F27B24" w:rsidR="00F13CC7" w:rsidRDefault="00F13CC7" w:rsidP="00F13CC7">
            <w:pPr>
              <w:jc w:val="both"/>
              <w:rPr>
                <w:noProof w:val="0"/>
                <w:lang w:val="ro-MD"/>
              </w:rPr>
            </w:pPr>
            <w:r>
              <w:rPr>
                <w:noProof w:val="0"/>
                <w:lang w:val="ro-MD"/>
              </w:rPr>
              <w:t>24</w:t>
            </w: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944BB75" w14:textId="77777777" w:rsidR="00993A70" w:rsidRPr="004330EC" w:rsidRDefault="0091489B" w:rsidP="00993A70">
            <w:pPr>
              <w:spacing w:line="276" w:lineRule="auto"/>
              <w:ind w:hanging="1"/>
              <w:jc w:val="center"/>
              <w:rPr>
                <w:b/>
                <w:bCs/>
              </w:rPr>
            </w:pPr>
            <w:r w:rsidRPr="004330EC">
              <w:rPr>
                <w:b/>
                <w:bCs/>
                <w:color w:val="000000"/>
                <w:lang w:val="it-IT"/>
              </w:rPr>
              <w:t>Segmentul nr.</w:t>
            </w:r>
            <w:r w:rsidRPr="004330EC">
              <w:rPr>
                <w:color w:val="000000"/>
              </w:rPr>
              <w:t xml:space="preserve"> </w:t>
            </w:r>
            <w:r w:rsidR="00F13CC7" w:rsidRPr="004330EC">
              <w:rPr>
                <w:b/>
                <w:bCs/>
              </w:rPr>
              <w:t>24</w:t>
            </w:r>
          </w:p>
          <w:p w14:paraId="78734F4C" w14:textId="77777777" w:rsidR="00993A70" w:rsidRPr="004330EC" w:rsidRDefault="00F13CC7" w:rsidP="00993A70">
            <w:pPr>
              <w:spacing w:line="276" w:lineRule="auto"/>
              <w:ind w:hanging="1"/>
              <w:jc w:val="center"/>
            </w:pPr>
            <w:r w:rsidRPr="004330EC">
              <w:t xml:space="preserve">bd. Stefan cel Mare 75---str. M. Kogalniceanu 53  (L=974.7m)    Retele de telecomunicatii  </w:t>
            </w:r>
          </w:p>
          <w:p w14:paraId="3974707A" w14:textId="3FD5643D" w:rsidR="00F13CC7" w:rsidRPr="004330EC" w:rsidRDefault="00F13CC7" w:rsidP="00993A70">
            <w:pPr>
              <w:spacing w:line="276" w:lineRule="auto"/>
              <w:ind w:hanging="1"/>
              <w:jc w:val="center"/>
              <w:rPr>
                <w:i/>
                <w:iCs/>
                <w:lang w:val="ro-MD"/>
              </w:rPr>
            </w:pPr>
            <w:r w:rsidRPr="004330EC">
              <w:t>(marca TSE)</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0BC5CC"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5AFF5E8" w14:textId="0AA4C01B" w:rsidR="00F13CC7" w:rsidRDefault="00F13CC7" w:rsidP="00F13CC7">
            <w:pPr>
              <w:keepNext/>
              <w:keepLines/>
              <w:spacing w:before="200"/>
              <w:jc w:val="center"/>
              <w:outlineLvl w:val="2"/>
              <w:rPr>
                <w:lang w:val="ro-MD"/>
              </w:rPr>
            </w:pPr>
            <w:r>
              <w:rPr>
                <w:lang w:val="ro-MD"/>
              </w:rPr>
              <w:t>lucrare</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A79941B" w14:textId="6D6A723F" w:rsidR="00F13CC7" w:rsidRPr="005B1F2A" w:rsidRDefault="00F13CC7" w:rsidP="00F13CC7">
            <w:pPr>
              <w:keepNext/>
              <w:keepLines/>
              <w:spacing w:before="200"/>
              <w:jc w:val="center"/>
              <w:outlineLvl w:val="2"/>
              <w:rPr>
                <w:bCs/>
                <w:color w:val="000000" w:themeColor="text1"/>
                <w:szCs w:val="20"/>
                <w:lang w:val="ro-MD"/>
              </w:rPr>
            </w:pPr>
            <w:r w:rsidRPr="005B1F2A">
              <w:rPr>
                <w:bCs/>
                <w:color w:val="000000" w:themeColor="text1"/>
                <w:szCs w:val="2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33ACF1"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7E914A"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988166" w14:textId="77777777" w:rsidR="00F13CC7" w:rsidRPr="00FF430B" w:rsidRDefault="00F13CC7" w:rsidP="00F13CC7">
            <w:pPr>
              <w:keepNext/>
              <w:keepLines/>
              <w:spacing w:before="200"/>
              <w:jc w:val="both"/>
              <w:outlineLvl w:val="2"/>
              <w:rPr>
                <w:noProof w:val="0"/>
                <w:lang w:val="ro-MD"/>
              </w:rPr>
            </w:pPr>
          </w:p>
        </w:tc>
      </w:tr>
      <w:tr w:rsidR="00F13CC7" w:rsidRPr="00EC30C2" w14:paraId="04035B09" w14:textId="77777777" w:rsidTr="007054C4">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B1853" w14:textId="2616BE37" w:rsidR="00F13CC7" w:rsidRPr="00FF430B" w:rsidRDefault="00F13CC7" w:rsidP="00F13CC7">
            <w:pPr>
              <w:keepNext/>
              <w:keepLines/>
              <w:spacing w:before="200"/>
              <w:jc w:val="both"/>
              <w:outlineLvl w:val="2"/>
              <w:rPr>
                <w:noProof w:val="0"/>
                <w:lang w:val="ro-MD"/>
              </w:rPr>
            </w:pPr>
          </w:p>
        </w:tc>
        <w:tc>
          <w:tcPr>
            <w:tcW w:w="2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00F76D" w14:textId="77777777" w:rsidR="00F13CC7" w:rsidRPr="00FF430B" w:rsidRDefault="00F13CC7" w:rsidP="00F13CC7">
            <w:pPr>
              <w:jc w:val="both"/>
              <w:rPr>
                <w:noProof w:val="0"/>
                <w:lang w:val="ro-MD"/>
              </w:rPr>
            </w:pPr>
            <w:r w:rsidRPr="00FF430B">
              <w:rPr>
                <w:b/>
                <w:bCs/>
                <w:noProof w:val="0"/>
                <w:lang w:val="ro-MD"/>
              </w:rPr>
              <w:t>TOTAL</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0F12F" w14:textId="77777777" w:rsidR="00F13CC7" w:rsidRPr="00FF430B" w:rsidRDefault="00F13CC7" w:rsidP="00F13CC7">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150B8" w14:textId="77777777" w:rsidR="00F13CC7" w:rsidRPr="00FF430B" w:rsidRDefault="00F13CC7" w:rsidP="00F13CC7">
            <w:pPr>
              <w:keepNext/>
              <w:keepLines/>
              <w:spacing w:before="200"/>
              <w:jc w:val="both"/>
              <w:outlineLvl w:val="2"/>
              <w:rPr>
                <w:noProof w:val="0"/>
                <w:lang w:val="ro-MD"/>
              </w:rPr>
            </w:pP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288F8" w14:textId="77777777" w:rsidR="00F13CC7" w:rsidRPr="00FF430B" w:rsidRDefault="00F13CC7" w:rsidP="00F13CC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1D8209" w14:textId="77777777" w:rsidR="00F13CC7" w:rsidRPr="00FF430B" w:rsidRDefault="00F13CC7" w:rsidP="00F13CC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127B58" w14:textId="77777777" w:rsidR="00F13CC7" w:rsidRPr="00FF430B" w:rsidRDefault="00F13CC7" w:rsidP="00F13CC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2C458" w14:textId="77777777" w:rsidR="00F13CC7" w:rsidRPr="00FF430B" w:rsidRDefault="00F13CC7" w:rsidP="00F13CC7">
            <w:pPr>
              <w:keepNext/>
              <w:keepLines/>
              <w:spacing w:before="200"/>
              <w:jc w:val="both"/>
              <w:outlineLvl w:val="2"/>
              <w:rPr>
                <w:noProof w:val="0"/>
                <w:lang w:val="ro-MD"/>
              </w:rPr>
            </w:pPr>
          </w:p>
        </w:tc>
      </w:tr>
    </w:tbl>
    <w:p w14:paraId="0CA5F5D7" w14:textId="77777777" w:rsidR="00117954" w:rsidRPr="00FF430B" w:rsidRDefault="00117954" w:rsidP="00117954">
      <w:pPr>
        <w:keepNext/>
        <w:keepLines/>
        <w:spacing w:before="200"/>
        <w:ind w:firstLine="567"/>
        <w:jc w:val="both"/>
        <w:outlineLvl w:val="2"/>
        <w:rPr>
          <w:noProof w:val="0"/>
          <w:lang w:val="ro-MD"/>
        </w:rPr>
      </w:pPr>
    </w:p>
    <w:p w14:paraId="6302B804" w14:textId="493B5037" w:rsidR="00117954" w:rsidRDefault="00117954" w:rsidP="001A6475">
      <w:pPr>
        <w:tabs>
          <w:tab w:val="decimal" w:pos="8364"/>
        </w:tabs>
        <w:spacing w:line="276" w:lineRule="auto"/>
        <w:ind w:right="-144"/>
        <w:jc w:val="center"/>
        <w:rPr>
          <w:b/>
          <w:bCs/>
          <w:color w:val="000000"/>
          <w:lang w:val="ro-MD"/>
        </w:rPr>
      </w:pPr>
    </w:p>
    <w:p w14:paraId="0381395B" w14:textId="0F8216B4" w:rsidR="00E62A87" w:rsidRDefault="00E62A87" w:rsidP="001A6475">
      <w:pPr>
        <w:tabs>
          <w:tab w:val="decimal" w:pos="8364"/>
        </w:tabs>
        <w:spacing w:line="276" w:lineRule="auto"/>
        <w:ind w:right="-144"/>
        <w:jc w:val="center"/>
        <w:rPr>
          <w:b/>
          <w:bCs/>
          <w:color w:val="000000"/>
          <w:lang w:val="ro-MD"/>
        </w:rPr>
      </w:pPr>
    </w:p>
    <w:p w14:paraId="72FE5AB4"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EA9A49"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1D2DB5C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7DA2F279"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CADA52D" w14:textId="7CA66225" w:rsidR="00E62A87" w:rsidRDefault="00E62A87" w:rsidP="001A6475">
      <w:pPr>
        <w:tabs>
          <w:tab w:val="decimal" w:pos="8364"/>
        </w:tabs>
        <w:spacing w:line="276" w:lineRule="auto"/>
        <w:ind w:right="-144"/>
        <w:jc w:val="center"/>
        <w:rPr>
          <w:b/>
          <w:bCs/>
          <w:color w:val="000000"/>
          <w:lang w:val="ro-MD"/>
        </w:rPr>
      </w:pPr>
    </w:p>
    <w:p w14:paraId="16102B7E" w14:textId="0561329B" w:rsidR="00E62A87" w:rsidRDefault="00E62A87" w:rsidP="001A6475">
      <w:pPr>
        <w:tabs>
          <w:tab w:val="decimal" w:pos="8364"/>
        </w:tabs>
        <w:spacing w:line="276" w:lineRule="auto"/>
        <w:ind w:right="-144"/>
        <w:jc w:val="center"/>
        <w:rPr>
          <w:b/>
          <w:bCs/>
          <w:color w:val="000000"/>
          <w:lang w:val="ro-MD"/>
        </w:rPr>
      </w:pPr>
    </w:p>
    <w:p w14:paraId="7CDF0FC3" w14:textId="146CB988" w:rsidR="00E62A87" w:rsidRDefault="00E62A87" w:rsidP="001A6475">
      <w:pPr>
        <w:tabs>
          <w:tab w:val="decimal" w:pos="8364"/>
        </w:tabs>
        <w:spacing w:line="276" w:lineRule="auto"/>
        <w:ind w:right="-144"/>
        <w:jc w:val="center"/>
        <w:rPr>
          <w:b/>
          <w:bCs/>
          <w:color w:val="000000"/>
          <w:lang w:val="ro-MD"/>
        </w:rPr>
      </w:pPr>
    </w:p>
    <w:p w14:paraId="2A165C77" w14:textId="36E614B4" w:rsidR="00E62A87" w:rsidRDefault="00E62A87" w:rsidP="001A6475">
      <w:pPr>
        <w:tabs>
          <w:tab w:val="decimal" w:pos="8364"/>
        </w:tabs>
        <w:spacing w:line="276" w:lineRule="auto"/>
        <w:ind w:right="-144"/>
        <w:jc w:val="center"/>
        <w:rPr>
          <w:b/>
          <w:bCs/>
          <w:color w:val="000000"/>
          <w:lang w:val="ro-MD"/>
        </w:rPr>
      </w:pPr>
    </w:p>
    <w:p w14:paraId="33B4FE34" w14:textId="4188EF4D" w:rsidR="00E62A87" w:rsidRDefault="00E62A87" w:rsidP="001A6475">
      <w:pPr>
        <w:tabs>
          <w:tab w:val="decimal" w:pos="8364"/>
        </w:tabs>
        <w:spacing w:line="276" w:lineRule="auto"/>
        <w:ind w:right="-144"/>
        <w:jc w:val="center"/>
        <w:rPr>
          <w:b/>
          <w:bCs/>
          <w:color w:val="000000"/>
          <w:lang w:val="ro-MD"/>
        </w:rPr>
      </w:pPr>
    </w:p>
    <w:p w14:paraId="3D5131B8" w14:textId="20A29CD0" w:rsidR="00E62A87" w:rsidRDefault="00E62A87" w:rsidP="001A6475">
      <w:pPr>
        <w:tabs>
          <w:tab w:val="decimal" w:pos="8364"/>
        </w:tabs>
        <w:spacing w:line="276" w:lineRule="auto"/>
        <w:ind w:right="-144"/>
        <w:jc w:val="center"/>
        <w:rPr>
          <w:b/>
          <w:bCs/>
          <w:color w:val="000000"/>
          <w:lang w:val="ro-MD"/>
        </w:rPr>
      </w:pPr>
    </w:p>
    <w:p w14:paraId="6ED9DFAF" w14:textId="77777777" w:rsidR="004330EC" w:rsidRDefault="004330EC" w:rsidP="001A6475">
      <w:pPr>
        <w:tabs>
          <w:tab w:val="decimal" w:pos="8364"/>
        </w:tabs>
        <w:spacing w:line="276" w:lineRule="auto"/>
        <w:ind w:right="-144"/>
        <w:jc w:val="center"/>
        <w:rPr>
          <w:b/>
          <w:bCs/>
          <w:color w:val="000000"/>
          <w:lang w:val="ro-MD"/>
        </w:rPr>
      </w:pPr>
    </w:p>
    <w:p w14:paraId="0A188392" w14:textId="77777777" w:rsidR="004330EC" w:rsidRDefault="004330EC" w:rsidP="001A6475">
      <w:pPr>
        <w:tabs>
          <w:tab w:val="decimal" w:pos="8364"/>
        </w:tabs>
        <w:spacing w:line="276" w:lineRule="auto"/>
        <w:ind w:right="-144"/>
        <w:jc w:val="center"/>
        <w:rPr>
          <w:b/>
          <w:bCs/>
          <w:color w:val="000000"/>
          <w:lang w:val="ro-MD"/>
        </w:rPr>
      </w:pPr>
    </w:p>
    <w:p w14:paraId="5AC0E295" w14:textId="77777777" w:rsidR="004330EC" w:rsidRDefault="004330EC" w:rsidP="001A6475">
      <w:pPr>
        <w:tabs>
          <w:tab w:val="decimal" w:pos="8364"/>
        </w:tabs>
        <w:spacing w:line="276" w:lineRule="auto"/>
        <w:ind w:right="-144"/>
        <w:jc w:val="center"/>
        <w:rPr>
          <w:b/>
          <w:bCs/>
          <w:color w:val="000000"/>
          <w:lang w:val="ro-MD"/>
        </w:rPr>
      </w:pPr>
    </w:p>
    <w:p w14:paraId="77711590" w14:textId="77777777" w:rsidR="004330EC" w:rsidRDefault="004330EC" w:rsidP="001A6475">
      <w:pPr>
        <w:tabs>
          <w:tab w:val="decimal" w:pos="8364"/>
        </w:tabs>
        <w:spacing w:line="276" w:lineRule="auto"/>
        <w:ind w:right="-144"/>
        <w:jc w:val="center"/>
        <w:rPr>
          <w:b/>
          <w:bCs/>
          <w:color w:val="000000"/>
          <w:lang w:val="ro-MD"/>
        </w:rPr>
      </w:pPr>
    </w:p>
    <w:p w14:paraId="063B0E91" w14:textId="77777777" w:rsidR="004330EC" w:rsidRDefault="004330EC" w:rsidP="001A6475">
      <w:pPr>
        <w:tabs>
          <w:tab w:val="decimal" w:pos="8364"/>
        </w:tabs>
        <w:spacing w:line="276" w:lineRule="auto"/>
        <w:ind w:right="-144"/>
        <w:jc w:val="center"/>
        <w:rPr>
          <w:b/>
          <w:bCs/>
          <w:color w:val="000000"/>
          <w:lang w:val="ro-MD"/>
        </w:rPr>
      </w:pPr>
    </w:p>
    <w:p w14:paraId="01634BF1" w14:textId="77777777" w:rsidR="004330EC" w:rsidRDefault="004330EC" w:rsidP="001A6475">
      <w:pPr>
        <w:tabs>
          <w:tab w:val="decimal" w:pos="8364"/>
        </w:tabs>
        <w:spacing w:line="276" w:lineRule="auto"/>
        <w:ind w:right="-144"/>
        <w:jc w:val="center"/>
        <w:rPr>
          <w:b/>
          <w:bCs/>
          <w:color w:val="000000"/>
          <w:lang w:val="ro-MD"/>
        </w:rPr>
      </w:pPr>
    </w:p>
    <w:p w14:paraId="13672244" w14:textId="77777777" w:rsidR="004330EC" w:rsidRDefault="004330EC" w:rsidP="001A6475">
      <w:pPr>
        <w:tabs>
          <w:tab w:val="decimal" w:pos="8364"/>
        </w:tabs>
        <w:spacing w:line="276" w:lineRule="auto"/>
        <w:ind w:right="-144"/>
        <w:jc w:val="center"/>
        <w:rPr>
          <w:b/>
          <w:bCs/>
          <w:color w:val="000000"/>
          <w:lang w:val="ro-MD"/>
        </w:rPr>
      </w:pPr>
    </w:p>
    <w:p w14:paraId="15F44086" w14:textId="77777777" w:rsidR="004330EC" w:rsidRDefault="004330EC" w:rsidP="001A6475">
      <w:pPr>
        <w:tabs>
          <w:tab w:val="decimal" w:pos="8364"/>
        </w:tabs>
        <w:spacing w:line="276" w:lineRule="auto"/>
        <w:ind w:right="-144"/>
        <w:jc w:val="center"/>
        <w:rPr>
          <w:b/>
          <w:bCs/>
          <w:color w:val="000000"/>
          <w:lang w:val="ro-MD"/>
        </w:rPr>
      </w:pPr>
    </w:p>
    <w:p w14:paraId="262A1BC1" w14:textId="77777777" w:rsidR="004330EC" w:rsidRDefault="004330EC" w:rsidP="001A6475">
      <w:pPr>
        <w:tabs>
          <w:tab w:val="decimal" w:pos="8364"/>
        </w:tabs>
        <w:spacing w:line="276" w:lineRule="auto"/>
        <w:ind w:right="-144"/>
        <w:jc w:val="center"/>
        <w:rPr>
          <w:b/>
          <w:bCs/>
          <w:color w:val="000000"/>
          <w:lang w:val="ro-MD"/>
        </w:rPr>
      </w:pPr>
    </w:p>
    <w:p w14:paraId="3D553EEF" w14:textId="3955AFD8" w:rsidR="00E62A87" w:rsidRPr="00E62A87" w:rsidRDefault="00E62A87" w:rsidP="00E62A87">
      <w:pPr>
        <w:tabs>
          <w:tab w:val="decimal" w:pos="8364"/>
        </w:tabs>
        <w:spacing w:line="276" w:lineRule="auto"/>
        <w:ind w:right="-144"/>
        <w:jc w:val="right"/>
        <w:rPr>
          <w:bCs/>
          <w:color w:val="000000"/>
          <w:lang w:val="ro-MD"/>
        </w:rPr>
      </w:pPr>
      <w:r w:rsidRPr="00E62A87">
        <w:rPr>
          <w:bCs/>
          <w:color w:val="000000"/>
          <w:lang w:val="ro-MD"/>
        </w:rPr>
        <w:lastRenderedPageBreak/>
        <w:t xml:space="preserve">                                                                                                                    Anexa nr. 2</w:t>
      </w:r>
    </w:p>
    <w:p w14:paraId="0A5C2E92" w14:textId="77777777" w:rsidR="00E62A87" w:rsidRPr="001A6475" w:rsidRDefault="00E62A87" w:rsidP="00E62A87">
      <w:pPr>
        <w:tabs>
          <w:tab w:val="decimal" w:pos="8364"/>
        </w:tabs>
        <w:spacing w:line="276" w:lineRule="auto"/>
        <w:ind w:right="-144"/>
        <w:jc w:val="right"/>
        <w:rPr>
          <w:b/>
          <w:bCs/>
          <w:color w:val="000000"/>
          <w:lang w:val="ro-MD"/>
        </w:rPr>
      </w:pPr>
      <w:r w:rsidRPr="00FF430B">
        <w:rPr>
          <w:noProof w:val="0"/>
          <w:lang w:val="ro-MD"/>
        </w:rPr>
        <w:t>la Documentația standard</w:t>
      </w:r>
    </w:p>
    <w:p w14:paraId="7A00B4A0" w14:textId="77777777" w:rsidR="00117954" w:rsidRDefault="00117954" w:rsidP="001A6475">
      <w:pPr>
        <w:tabs>
          <w:tab w:val="decimal" w:pos="8364"/>
        </w:tabs>
        <w:spacing w:line="276" w:lineRule="auto"/>
        <w:ind w:right="-144"/>
        <w:jc w:val="center"/>
        <w:rPr>
          <w:b/>
          <w:bCs/>
          <w:color w:val="000000"/>
          <w:lang w:val="ro-MD"/>
        </w:rPr>
      </w:pPr>
    </w:p>
    <w:p w14:paraId="49AAEDF7" w14:textId="5269340D" w:rsidR="001A6475" w:rsidRPr="001A6475" w:rsidRDefault="000509F5" w:rsidP="001A6475">
      <w:pPr>
        <w:tabs>
          <w:tab w:val="decimal" w:pos="8364"/>
        </w:tabs>
        <w:spacing w:line="276" w:lineRule="auto"/>
        <w:ind w:right="-144"/>
        <w:jc w:val="center"/>
        <w:rPr>
          <w:b/>
          <w:bCs/>
          <w:color w:val="000000"/>
          <w:lang w:val="ro-MD"/>
        </w:rPr>
      </w:pPr>
      <w:r w:rsidRPr="001A6475">
        <w:rPr>
          <w:b/>
          <w:bCs/>
          <w:color w:val="000000"/>
          <w:lang w:val="ro-MD"/>
        </w:rPr>
        <w:t>PROPUNEREA FINANCIARĂ</w:t>
      </w:r>
      <w:r>
        <w:rPr>
          <w:b/>
          <w:bCs/>
          <w:color w:val="000000"/>
          <w:lang w:val="ro-MD"/>
        </w:rPr>
        <w:t>/</w:t>
      </w:r>
      <w:r w:rsidR="001A6475" w:rsidRPr="001A6475">
        <w:rPr>
          <w:b/>
          <w:bCs/>
          <w:color w:val="000000"/>
          <w:lang w:val="ro-MD"/>
        </w:rPr>
        <w:t>OFERTĂ</w:t>
      </w:r>
    </w:p>
    <w:p w14:paraId="3D77FD2A" w14:textId="69147375"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Către___________________________________________________________________</w:t>
      </w:r>
    </w:p>
    <w:p w14:paraId="3F380555" w14:textId="2F9DFF52" w:rsidR="001A6475" w:rsidRPr="000E463D" w:rsidRDefault="000E463D" w:rsidP="000E463D">
      <w:pPr>
        <w:tabs>
          <w:tab w:val="decimal" w:pos="8364"/>
        </w:tabs>
        <w:spacing w:line="276" w:lineRule="auto"/>
        <w:ind w:firstLine="426"/>
        <w:jc w:val="both"/>
        <w:rPr>
          <w:bCs/>
          <w:color w:val="000000"/>
          <w:sz w:val="20"/>
          <w:lang w:val="ro-MD"/>
        </w:rPr>
      </w:pPr>
      <w:r>
        <w:rPr>
          <w:bCs/>
          <w:color w:val="000000"/>
          <w:lang w:val="ro-MD"/>
        </w:rPr>
        <w:t xml:space="preserve">                                     </w:t>
      </w:r>
      <w:r w:rsidR="001A6475" w:rsidRPr="000E463D">
        <w:rPr>
          <w:bCs/>
          <w:color w:val="000000"/>
          <w:sz w:val="20"/>
          <w:lang w:val="ro-MD"/>
        </w:rPr>
        <w:t>(dinumirea autorităţii contractante şi adresa completă)</w:t>
      </w:r>
    </w:p>
    <w:p w14:paraId="633155E2" w14:textId="509E3242"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_______________________________________________________________________</w:t>
      </w:r>
    </w:p>
    <w:p w14:paraId="76B8AE4B" w14:textId="77777777" w:rsidR="001A6475" w:rsidRPr="006E32FE" w:rsidRDefault="001A6475" w:rsidP="000E463D">
      <w:pPr>
        <w:tabs>
          <w:tab w:val="decimal" w:pos="8364"/>
        </w:tabs>
        <w:spacing w:line="276" w:lineRule="auto"/>
        <w:ind w:firstLine="426"/>
        <w:jc w:val="both"/>
        <w:rPr>
          <w:b/>
          <w:bCs/>
          <w:color w:val="000000"/>
          <w:lang w:val="ro-MD"/>
        </w:rPr>
      </w:pPr>
      <w:r w:rsidRPr="006E32FE">
        <w:rPr>
          <w:b/>
          <w:bCs/>
          <w:color w:val="000000"/>
          <w:lang w:val="ro-MD"/>
        </w:rPr>
        <w:t>Stimaţi domni,</w:t>
      </w:r>
    </w:p>
    <w:p w14:paraId="6AE17202" w14:textId="5FFAF740" w:rsidR="001A6475" w:rsidRPr="000E463D" w:rsidRDefault="001A6475" w:rsidP="004B28CA">
      <w:pPr>
        <w:tabs>
          <w:tab w:val="left" w:pos="0"/>
          <w:tab w:val="left" w:pos="426"/>
        </w:tabs>
        <w:spacing w:line="276" w:lineRule="auto"/>
        <w:ind w:firstLine="426"/>
        <w:jc w:val="both"/>
        <w:rPr>
          <w:bCs/>
          <w:color w:val="000000"/>
          <w:lang w:val="ro-MD"/>
        </w:rPr>
      </w:pPr>
      <w:r w:rsidRPr="000E463D">
        <w:rPr>
          <w:bCs/>
          <w:color w:val="000000"/>
          <w:lang w:val="ro-MD"/>
        </w:rPr>
        <w:t>1. Examinând caietul de sarcini pentru elaborarea şi prezentarea ofertei,</w:t>
      </w:r>
      <w:r w:rsidR="000E463D" w:rsidRPr="000E463D">
        <w:rPr>
          <w:bCs/>
          <w:color w:val="000000"/>
          <w:lang w:val="ro-MD"/>
        </w:rPr>
        <w:t xml:space="preserve"> </w:t>
      </w:r>
      <w:r w:rsidRPr="000E463D">
        <w:rPr>
          <w:bCs/>
          <w:color w:val="000000"/>
          <w:lang w:val="ro-MD"/>
        </w:rPr>
        <w:t>subsemnaţii,________________________________________________________________</w:t>
      </w:r>
      <w:r w:rsidR="00842B95">
        <w:rPr>
          <w:bCs/>
          <w:color w:val="000000"/>
          <w:lang w:val="ro-MD"/>
        </w:rPr>
        <w:t>_</w:t>
      </w:r>
    </w:p>
    <w:p w14:paraId="65DFA9F7" w14:textId="7CF8D549" w:rsidR="001A6475" w:rsidRPr="000E463D" w:rsidRDefault="001A6475" w:rsidP="000E463D">
      <w:pPr>
        <w:tabs>
          <w:tab w:val="decimal" w:pos="8364"/>
        </w:tabs>
        <w:spacing w:line="276" w:lineRule="auto"/>
        <w:jc w:val="both"/>
        <w:rPr>
          <w:bCs/>
          <w:color w:val="000000"/>
          <w:lang w:val="ro-MD"/>
        </w:rPr>
      </w:pPr>
      <w:r w:rsidRPr="000E463D">
        <w:rPr>
          <w:bCs/>
          <w:color w:val="000000"/>
          <w:lang w:val="ro-MD"/>
        </w:rPr>
        <w:t>reprezentanţi ai ofertantului ____________________________________________________</w:t>
      </w:r>
    </w:p>
    <w:p w14:paraId="508850A8" w14:textId="77777777" w:rsidR="001A6475" w:rsidRPr="000E463D" w:rsidRDefault="001A6475" w:rsidP="000E463D">
      <w:pPr>
        <w:tabs>
          <w:tab w:val="decimal" w:pos="8364"/>
        </w:tabs>
        <w:spacing w:line="276" w:lineRule="auto"/>
        <w:ind w:firstLine="426"/>
        <w:jc w:val="center"/>
        <w:rPr>
          <w:bCs/>
          <w:color w:val="000000"/>
          <w:sz w:val="20"/>
          <w:lang w:val="ro-MD"/>
        </w:rPr>
      </w:pPr>
      <w:r w:rsidRPr="000E463D">
        <w:rPr>
          <w:bCs/>
          <w:color w:val="000000"/>
          <w:sz w:val="20"/>
          <w:lang w:val="ro-MD"/>
        </w:rPr>
        <w:t>(denumirea, numele ofertantului)</w:t>
      </w:r>
    </w:p>
    <w:p w14:paraId="7402F074" w14:textId="711B4774" w:rsidR="004B28CA" w:rsidRDefault="001A6475" w:rsidP="004B28CA">
      <w:pPr>
        <w:tabs>
          <w:tab w:val="decimal" w:pos="8364"/>
        </w:tabs>
        <w:spacing w:line="276" w:lineRule="auto"/>
        <w:jc w:val="both"/>
        <w:rPr>
          <w:bCs/>
          <w:color w:val="000000"/>
          <w:lang w:val="ro-MD"/>
        </w:rPr>
      </w:pPr>
      <w:r w:rsidRPr="000E463D">
        <w:rPr>
          <w:bCs/>
          <w:color w:val="000000"/>
          <w:lang w:val="ro-MD"/>
        </w:rPr>
        <w:t>___________________________________________________________________________</w:t>
      </w:r>
      <w:r w:rsidR="004B28CA">
        <w:rPr>
          <w:bCs/>
          <w:color w:val="000000"/>
          <w:lang w:val="ro-MD"/>
        </w:rPr>
        <w:t xml:space="preserve"> </w:t>
      </w:r>
    </w:p>
    <w:p w14:paraId="7F397E91" w14:textId="03C22417" w:rsidR="001A6475" w:rsidRPr="000E463D" w:rsidRDefault="001A6475" w:rsidP="004B28CA">
      <w:pPr>
        <w:tabs>
          <w:tab w:val="decimal" w:pos="8364"/>
        </w:tabs>
        <w:spacing w:line="276" w:lineRule="auto"/>
        <w:jc w:val="both"/>
        <w:rPr>
          <w:bCs/>
          <w:color w:val="000000"/>
          <w:lang w:val="ro-MD"/>
        </w:rPr>
      </w:pPr>
      <w:r w:rsidRPr="000E463D">
        <w:rPr>
          <w:bCs/>
          <w:color w:val="000000"/>
          <w:lang w:val="ro-MD"/>
        </w:rPr>
        <w:t>ne oferim ca, în conformitate cu prevederile şi cerinţele cuprinse în documentaţia menţionată, să</w:t>
      </w:r>
      <w:r w:rsidR="004B28CA">
        <w:rPr>
          <w:bCs/>
          <w:color w:val="000000"/>
          <w:lang w:val="ro-MD"/>
        </w:rPr>
        <w:t xml:space="preserve"> </w:t>
      </w:r>
      <w:r w:rsidRPr="000E463D">
        <w:rPr>
          <w:bCs/>
          <w:color w:val="000000"/>
          <w:lang w:val="ro-MD"/>
        </w:rPr>
        <w:t>executăm__________________________________________________________</w:t>
      </w:r>
      <w:r w:rsidR="004B28CA">
        <w:rPr>
          <w:bCs/>
          <w:color w:val="000000"/>
          <w:lang w:val="ro-MD"/>
        </w:rPr>
        <w:t>_______</w:t>
      </w:r>
    </w:p>
    <w:p w14:paraId="049E4D1F" w14:textId="77777777" w:rsidR="004B28CA" w:rsidRDefault="001A6475" w:rsidP="004B28CA">
      <w:pPr>
        <w:tabs>
          <w:tab w:val="decimal" w:pos="8364"/>
        </w:tabs>
        <w:spacing w:line="276" w:lineRule="auto"/>
        <w:ind w:firstLine="426"/>
        <w:jc w:val="center"/>
        <w:rPr>
          <w:bCs/>
          <w:color w:val="000000"/>
          <w:sz w:val="20"/>
          <w:lang w:val="ro-MD"/>
        </w:rPr>
      </w:pPr>
      <w:r w:rsidRPr="004B28CA">
        <w:rPr>
          <w:bCs/>
          <w:color w:val="000000"/>
          <w:sz w:val="20"/>
          <w:lang w:val="ro-MD"/>
        </w:rPr>
        <w:t>(denumirea lucrării)</w:t>
      </w:r>
    </w:p>
    <w:p w14:paraId="78B9F0A7" w14:textId="49EF3E7A" w:rsidR="001A6475" w:rsidRPr="004B28CA" w:rsidRDefault="001A6475" w:rsidP="004B28CA">
      <w:pPr>
        <w:tabs>
          <w:tab w:val="decimal" w:pos="8364"/>
        </w:tabs>
        <w:spacing w:line="276" w:lineRule="auto"/>
        <w:rPr>
          <w:bCs/>
          <w:color w:val="000000"/>
          <w:sz w:val="20"/>
          <w:lang w:val="ro-MD"/>
        </w:rPr>
      </w:pPr>
      <w:r w:rsidRPr="000E463D">
        <w:rPr>
          <w:bCs/>
          <w:color w:val="000000"/>
          <w:lang w:val="ro-MD"/>
        </w:rPr>
        <w:t>___________________________________________________________________________</w:t>
      </w:r>
    </w:p>
    <w:p w14:paraId="1052256A" w14:textId="74FE4156"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pentru suma fără TVA de ____________________________________________________lei,</w:t>
      </w:r>
    </w:p>
    <w:p w14:paraId="3A7218F8"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C8B5A7D" w14:textId="5F54B6EA"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la care se adaugă taxa pe valoarea adăugată în cuantum de ________________________________________________________________________ lei.</w:t>
      </w:r>
    </w:p>
    <w:p w14:paraId="391B6F30"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EDE2FF1" w14:textId="6267779F" w:rsidR="000A1273" w:rsidRDefault="001A6475" w:rsidP="00845868">
      <w:pPr>
        <w:tabs>
          <w:tab w:val="decimal" w:pos="8364"/>
        </w:tabs>
        <w:spacing w:line="276" w:lineRule="auto"/>
        <w:ind w:firstLine="426"/>
        <w:jc w:val="both"/>
        <w:rPr>
          <w:bCs/>
          <w:color w:val="000000"/>
          <w:lang w:val="ro-MD"/>
        </w:rPr>
      </w:pPr>
      <w:r w:rsidRPr="000E463D">
        <w:rPr>
          <w:bCs/>
          <w:color w:val="000000"/>
          <w:lang w:val="ro-MD"/>
        </w:rPr>
        <w:t>2. Ne angajăm ca, în cazul în care oferta noastră este stabilită câştigătoare, să începem lucrările cât</w:t>
      </w:r>
      <w:r w:rsidR="00845868">
        <w:rPr>
          <w:bCs/>
          <w:color w:val="000000"/>
          <w:lang w:val="ro-MD"/>
        </w:rPr>
        <w:t xml:space="preserve"> </w:t>
      </w:r>
      <w:r w:rsidRPr="000E463D">
        <w:rPr>
          <w:bCs/>
          <w:color w:val="000000"/>
          <w:lang w:val="ro-MD"/>
        </w:rPr>
        <w:t>mai curând posibil după primirea dispoziţiei de începere şi să terminăm lucrările în conformitate cu</w:t>
      </w:r>
      <w:r w:rsidR="000B6A30">
        <w:rPr>
          <w:bCs/>
          <w:color w:val="000000"/>
          <w:lang w:val="ro-MD"/>
        </w:rPr>
        <w:t xml:space="preserve"> </w:t>
      </w:r>
      <w:r w:rsidRPr="000E463D">
        <w:rPr>
          <w:bCs/>
          <w:color w:val="000000"/>
          <w:lang w:val="ro-MD"/>
        </w:rPr>
        <w:t>graficul de executare anexate în____________________luni</w:t>
      </w:r>
      <w:r w:rsidR="000B6A30">
        <w:rPr>
          <w:bCs/>
          <w:color w:val="000000"/>
          <w:lang w:val="ro-MD"/>
        </w:rPr>
        <w:t xml:space="preserve"> </w:t>
      </w:r>
      <w:r w:rsidRPr="000E463D">
        <w:rPr>
          <w:bCs/>
          <w:color w:val="000000"/>
          <w:lang w:val="ro-MD"/>
        </w:rPr>
        <w:t xml:space="preserve">calendaristice. </w:t>
      </w:r>
      <w:r w:rsidR="00221282">
        <w:rPr>
          <w:bCs/>
          <w:color w:val="000000"/>
          <w:lang w:val="ro-MD"/>
        </w:rPr>
        <w:t xml:space="preserve"> </w:t>
      </w:r>
    </w:p>
    <w:p w14:paraId="0E2A615E" w14:textId="0DB0BBFF" w:rsidR="001A6475" w:rsidRPr="000E463D" w:rsidRDefault="000A1273" w:rsidP="00221282">
      <w:pPr>
        <w:tabs>
          <w:tab w:val="decimal" w:pos="8364"/>
        </w:tabs>
        <w:spacing w:line="276" w:lineRule="auto"/>
        <w:jc w:val="both"/>
        <w:rPr>
          <w:bCs/>
          <w:color w:val="000000"/>
          <w:lang w:val="ro-MD"/>
        </w:rPr>
      </w:pPr>
      <w:r>
        <w:rPr>
          <w:bCs/>
          <w:color w:val="000000"/>
          <w:lang w:val="ro-MD"/>
        </w:rPr>
        <w:t xml:space="preserve">                                                                              </w:t>
      </w:r>
      <w:r w:rsidRPr="00221282">
        <w:rPr>
          <w:bCs/>
          <w:color w:val="000000"/>
          <w:sz w:val="20"/>
          <w:lang w:val="ro-MD"/>
        </w:rPr>
        <w:t>(perioada în litere şi în cifre)</w:t>
      </w:r>
      <w:r w:rsidR="00221282">
        <w:rPr>
          <w:bCs/>
          <w:color w:val="000000"/>
          <w:lang w:val="ro-MD"/>
        </w:rPr>
        <w:t xml:space="preserve">                                                        </w:t>
      </w:r>
      <w:r>
        <w:rPr>
          <w:bCs/>
          <w:color w:val="000000"/>
          <w:lang w:val="ro-MD"/>
        </w:rPr>
        <w:t xml:space="preserve">     </w:t>
      </w:r>
    </w:p>
    <w:p w14:paraId="16C93BF6" w14:textId="64089D65" w:rsidR="001A6475" w:rsidRPr="000E463D" w:rsidRDefault="001A6475" w:rsidP="00264798">
      <w:pPr>
        <w:tabs>
          <w:tab w:val="decimal" w:pos="8364"/>
        </w:tabs>
        <w:spacing w:line="276" w:lineRule="auto"/>
        <w:ind w:firstLine="426"/>
        <w:jc w:val="both"/>
        <w:rPr>
          <w:bCs/>
          <w:color w:val="000000"/>
          <w:lang w:val="ro-MD"/>
        </w:rPr>
      </w:pPr>
      <w:r w:rsidRPr="000E463D">
        <w:rPr>
          <w:bCs/>
          <w:color w:val="000000"/>
          <w:lang w:val="ro-MD"/>
        </w:rPr>
        <w:t>3. Până la încheierea, semnarea contractului de achiziţie publică această ofertă, împreună cu</w:t>
      </w:r>
      <w:r w:rsidR="00264798">
        <w:rPr>
          <w:bCs/>
          <w:color w:val="000000"/>
          <w:lang w:val="ro-MD"/>
        </w:rPr>
        <w:t xml:space="preserve"> </w:t>
      </w:r>
      <w:r w:rsidRPr="000E463D">
        <w:rPr>
          <w:bCs/>
          <w:color w:val="000000"/>
          <w:lang w:val="ro-MD"/>
        </w:rPr>
        <w:t>comunicarea transmisă de dumneavoastră, prin care oferta noastră este stabilită câştigătoare, vor</w:t>
      </w:r>
      <w:r w:rsidR="00264798">
        <w:rPr>
          <w:bCs/>
          <w:color w:val="000000"/>
          <w:lang w:val="ro-MD"/>
        </w:rPr>
        <w:t xml:space="preserve"> </w:t>
      </w:r>
      <w:r w:rsidRPr="000E463D">
        <w:rPr>
          <w:bCs/>
          <w:color w:val="000000"/>
          <w:lang w:val="ro-MD"/>
        </w:rPr>
        <w:t>constitui un contract angajat între noi.</w:t>
      </w:r>
    </w:p>
    <w:p w14:paraId="30FA2C61" w14:textId="5A01105A" w:rsidR="007641A9" w:rsidRPr="000E463D" w:rsidRDefault="00264798" w:rsidP="00264798">
      <w:pPr>
        <w:tabs>
          <w:tab w:val="decimal" w:pos="8364"/>
        </w:tabs>
        <w:spacing w:line="276" w:lineRule="auto"/>
        <w:ind w:firstLine="426"/>
        <w:jc w:val="both"/>
        <w:rPr>
          <w:bCs/>
          <w:color w:val="000000"/>
          <w:lang w:val="ro-MD"/>
        </w:rPr>
      </w:pPr>
      <w:r>
        <w:rPr>
          <w:bCs/>
          <w:color w:val="000000"/>
          <w:lang w:val="ro-MD"/>
        </w:rPr>
        <w:t>4</w:t>
      </w:r>
      <w:r w:rsidR="001A6475" w:rsidRPr="000E463D">
        <w:rPr>
          <w:bCs/>
          <w:color w:val="000000"/>
          <w:lang w:val="ro-MD"/>
        </w:rPr>
        <w:t>. Am înţeles şi consimţim ca, în cazul în care oferta noastră este stabilită ca fiind câştigătoare, să</w:t>
      </w:r>
      <w:r>
        <w:rPr>
          <w:bCs/>
          <w:color w:val="000000"/>
          <w:lang w:val="ro-MD"/>
        </w:rPr>
        <w:t xml:space="preserve"> </w:t>
      </w:r>
      <w:r w:rsidR="001A6475" w:rsidRPr="000E463D">
        <w:rPr>
          <w:bCs/>
          <w:color w:val="000000"/>
          <w:lang w:val="ro-MD"/>
        </w:rPr>
        <w:t>constituim garanţia de bună executare în conformitate cu prevederile din anunțul de participare</w:t>
      </w:r>
      <w:r>
        <w:rPr>
          <w:bCs/>
          <w:color w:val="000000"/>
          <w:lang w:val="ro-MD"/>
        </w:rPr>
        <w:t>.</w:t>
      </w:r>
    </w:p>
    <w:p w14:paraId="3B7C4929" w14:textId="77777777" w:rsidR="00914125" w:rsidRPr="00914125" w:rsidRDefault="00914125" w:rsidP="00914125">
      <w:pPr>
        <w:tabs>
          <w:tab w:val="decimal" w:pos="8364"/>
        </w:tabs>
        <w:spacing w:line="276" w:lineRule="auto"/>
        <w:ind w:right="-144"/>
        <w:jc w:val="center"/>
        <w:rPr>
          <w:b/>
          <w:bCs/>
          <w:color w:val="000000"/>
          <w:lang w:val="ro-MD"/>
        </w:rPr>
      </w:pPr>
      <w:r w:rsidRPr="00914125">
        <w:rPr>
          <w:b/>
          <w:bCs/>
          <w:color w:val="000000"/>
          <w:lang w:val="ro-MD"/>
        </w:rPr>
        <w:t>ANEXĂ LA OFERTĂ</w:t>
      </w:r>
    </w:p>
    <w:p w14:paraId="2FED1897" w14:textId="779966C7" w:rsidR="00914125" w:rsidRPr="00914125" w:rsidRDefault="00914125" w:rsidP="003B5359">
      <w:pPr>
        <w:tabs>
          <w:tab w:val="decimal" w:pos="9923"/>
        </w:tabs>
        <w:spacing w:line="276" w:lineRule="auto"/>
        <w:ind w:firstLine="426"/>
        <w:jc w:val="both"/>
        <w:rPr>
          <w:bCs/>
          <w:color w:val="000000"/>
          <w:lang w:val="ro-MD"/>
        </w:rPr>
      </w:pPr>
      <w:r w:rsidRPr="003B5359">
        <w:rPr>
          <w:bCs/>
          <w:color w:val="000000"/>
          <w:lang w:val="ro-MD"/>
        </w:rPr>
        <w:t>1</w:t>
      </w:r>
      <w:r w:rsidRPr="00914125">
        <w:rPr>
          <w:b/>
          <w:bCs/>
          <w:color w:val="000000"/>
          <w:lang w:val="ro-MD"/>
        </w:rPr>
        <w:t xml:space="preserve">. </w:t>
      </w:r>
      <w:r w:rsidRPr="00914125">
        <w:rPr>
          <w:bCs/>
          <w:color w:val="000000"/>
          <w:lang w:val="ro-MD"/>
        </w:rPr>
        <w:t>Valoarea maximă a lucrărilor executate de subantreprenor _________ (% din preţul total</w:t>
      </w:r>
      <w:r>
        <w:rPr>
          <w:bCs/>
          <w:color w:val="000000"/>
          <w:lang w:val="ro-MD"/>
        </w:rPr>
        <w:t xml:space="preserve"> </w:t>
      </w:r>
      <w:r w:rsidRPr="00914125">
        <w:rPr>
          <w:bCs/>
          <w:color w:val="000000"/>
          <w:lang w:val="ro-MD"/>
        </w:rPr>
        <w:t>ofertat).</w:t>
      </w:r>
    </w:p>
    <w:p w14:paraId="70E7F0D9" w14:textId="43F1CC0F"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2. Garanţia de bună executare va fi constituită prin transfer la contul autorităţii contractante</w:t>
      </w:r>
      <w:r w:rsidR="003B5359">
        <w:rPr>
          <w:bCs/>
          <w:color w:val="000000"/>
          <w:lang w:val="ro-MD"/>
        </w:rPr>
        <w:t xml:space="preserve"> </w:t>
      </w:r>
      <w:r w:rsidRPr="00914125">
        <w:rPr>
          <w:bCs/>
          <w:color w:val="000000"/>
          <w:lang w:val="ro-MD"/>
        </w:rPr>
        <w:t>în cuantum de 5 % (din preţul total ofertat) și constituie ________________________mii</w:t>
      </w:r>
      <w:r w:rsidR="003B5359">
        <w:rPr>
          <w:bCs/>
          <w:color w:val="000000"/>
          <w:lang w:val="ro-MD"/>
        </w:rPr>
        <w:t xml:space="preserve"> </w:t>
      </w:r>
      <w:r w:rsidRPr="00914125">
        <w:rPr>
          <w:bCs/>
          <w:color w:val="000000"/>
          <w:lang w:val="ro-MD"/>
        </w:rPr>
        <w:t>lei.</w:t>
      </w:r>
    </w:p>
    <w:p w14:paraId="2CC6A16E" w14:textId="02794BA0" w:rsidR="00914125" w:rsidRDefault="00914125" w:rsidP="003B5359">
      <w:pPr>
        <w:tabs>
          <w:tab w:val="decimal" w:pos="9923"/>
        </w:tabs>
        <w:spacing w:line="276" w:lineRule="auto"/>
        <w:ind w:firstLine="426"/>
        <w:jc w:val="both"/>
        <w:rPr>
          <w:bCs/>
          <w:color w:val="000000"/>
          <w:lang w:val="ro-MD"/>
        </w:rPr>
      </w:pPr>
      <w:r w:rsidRPr="00914125">
        <w:rPr>
          <w:bCs/>
          <w:color w:val="000000"/>
          <w:lang w:val="ro-MD"/>
        </w:rPr>
        <w:t>3. Perioada de garanţie pentru lucrările executate _________________ luni</w:t>
      </w:r>
      <w:r w:rsidR="003B5359">
        <w:rPr>
          <w:bCs/>
          <w:color w:val="000000"/>
          <w:lang w:val="ro-MD"/>
        </w:rPr>
        <w:t xml:space="preserve"> </w:t>
      </w:r>
      <w:r w:rsidRPr="00914125">
        <w:rPr>
          <w:bCs/>
          <w:color w:val="000000"/>
          <w:lang w:val="ro-MD"/>
        </w:rPr>
        <w:t>calendaristice.</w:t>
      </w:r>
    </w:p>
    <w:p w14:paraId="3BB2EF1A" w14:textId="7FF26E5A"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4. Perioada de mobilizare (durata de la data primirii dispoziţiei de începere a lucrărilor pînă la</w:t>
      </w:r>
      <w:r w:rsidR="003B5359">
        <w:rPr>
          <w:bCs/>
          <w:color w:val="000000"/>
          <w:lang w:val="ro-MD"/>
        </w:rPr>
        <w:t xml:space="preserve"> </w:t>
      </w:r>
      <w:r w:rsidRPr="00914125">
        <w:rPr>
          <w:bCs/>
          <w:color w:val="000000"/>
          <w:lang w:val="ro-MD"/>
        </w:rPr>
        <w:t>data începerii executării) ______________________________ zile calendaristice.</w:t>
      </w:r>
    </w:p>
    <w:p w14:paraId="364FB983" w14:textId="6603C505"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5. Termenul pentru emiterea dispoziţiei de începere a lucrărilor (de la data semnării contractului)</w:t>
      </w:r>
      <w:r w:rsidR="003B5359">
        <w:rPr>
          <w:bCs/>
          <w:color w:val="000000"/>
          <w:lang w:val="ro-MD"/>
        </w:rPr>
        <w:t xml:space="preserve"> </w:t>
      </w:r>
      <w:r w:rsidRPr="00914125">
        <w:rPr>
          <w:bCs/>
          <w:color w:val="000000"/>
          <w:lang w:val="ro-MD"/>
        </w:rPr>
        <w:t>_________________________________ zile calendaristice</w:t>
      </w:r>
    </w:p>
    <w:p w14:paraId="5E27B242" w14:textId="349C9342" w:rsidR="00E87C7F" w:rsidRPr="00FF430B" w:rsidRDefault="00E87C7F" w:rsidP="00E87C7F">
      <w:pPr>
        <w:jc w:val="both"/>
        <w:rPr>
          <w:rFonts w:eastAsia="PMingLiU"/>
          <w:lang w:val="ro-MD" w:eastAsia="zh-CN"/>
        </w:rPr>
      </w:pPr>
      <w:r w:rsidRPr="00FF430B">
        <w:rPr>
          <w:rFonts w:eastAsia="PMingLiU"/>
          <w:lang w:val="ro-MD" w:eastAsia="zh-CN"/>
        </w:rPr>
        <w:t>Semnat: ______________________________________</w:t>
      </w:r>
    </w:p>
    <w:p w14:paraId="33EE7049" w14:textId="77777777" w:rsidR="00E87C7F" w:rsidRPr="00FF430B" w:rsidRDefault="00E87C7F" w:rsidP="00E87C7F">
      <w:pPr>
        <w:jc w:val="both"/>
        <w:rPr>
          <w:rFonts w:eastAsia="PMingLiU"/>
          <w:lang w:val="ro-MD" w:eastAsia="zh-CN"/>
        </w:rPr>
      </w:pPr>
      <w:r w:rsidRPr="00FF430B">
        <w:rPr>
          <w:rFonts w:eastAsia="PMingLiU"/>
          <w:lang w:val="ro-MD" w:eastAsia="zh-CN"/>
        </w:rPr>
        <w:t>Nume: _______________________________________</w:t>
      </w:r>
    </w:p>
    <w:p w14:paraId="5D565FFB" w14:textId="77777777" w:rsidR="00E87C7F" w:rsidRPr="00FF430B" w:rsidRDefault="00E87C7F" w:rsidP="00E87C7F">
      <w:pPr>
        <w:jc w:val="both"/>
        <w:rPr>
          <w:rFonts w:eastAsia="PMingLiU"/>
          <w:lang w:val="ro-MD" w:eastAsia="zh-CN"/>
        </w:rPr>
      </w:pPr>
      <w:r w:rsidRPr="00FF430B">
        <w:rPr>
          <w:rFonts w:eastAsia="PMingLiU"/>
          <w:lang w:val="ro-MD" w:eastAsia="zh-CN"/>
        </w:rPr>
        <w:t>Funcţia în cadrul întreprinderii: _________________________</w:t>
      </w:r>
    </w:p>
    <w:p w14:paraId="55AD1A9E" w14:textId="77777777" w:rsidR="00E87C7F" w:rsidRPr="00FF430B" w:rsidRDefault="00E87C7F" w:rsidP="00E87C7F">
      <w:pPr>
        <w:jc w:val="both"/>
        <w:rPr>
          <w:rFonts w:eastAsia="PMingLiU"/>
          <w:lang w:val="ro-MD" w:eastAsia="zh-CN"/>
        </w:rPr>
      </w:pPr>
      <w:r w:rsidRPr="00FF430B">
        <w:rPr>
          <w:rFonts w:eastAsia="PMingLiU"/>
          <w:lang w:val="ro-MD" w:eastAsia="zh-CN"/>
        </w:rPr>
        <w:t>Denumirea întreprinderii: ______________________________</w:t>
      </w:r>
    </w:p>
    <w:p w14:paraId="65358D7C" w14:textId="77777777" w:rsidR="009F7286" w:rsidRDefault="009F7286" w:rsidP="00E87C7F">
      <w:pPr>
        <w:tabs>
          <w:tab w:val="decimal" w:pos="8364"/>
        </w:tabs>
        <w:spacing w:line="276" w:lineRule="auto"/>
        <w:jc w:val="right"/>
        <w:rPr>
          <w:bCs/>
          <w:color w:val="000000"/>
          <w:lang w:val="ro-MD"/>
        </w:rPr>
      </w:pPr>
      <w:bookmarkStart w:id="0" w:name="_Toc449692095"/>
    </w:p>
    <w:p w14:paraId="0B1A380E" w14:textId="77777777" w:rsidR="004C24CF" w:rsidRDefault="004C24CF" w:rsidP="00E87C7F">
      <w:pPr>
        <w:tabs>
          <w:tab w:val="decimal" w:pos="8364"/>
        </w:tabs>
        <w:spacing w:line="276" w:lineRule="auto"/>
        <w:jc w:val="right"/>
        <w:rPr>
          <w:bCs/>
          <w:color w:val="000000"/>
          <w:lang w:val="ro-MD"/>
        </w:rPr>
      </w:pPr>
    </w:p>
    <w:p w14:paraId="7CE957C8" w14:textId="77777777" w:rsidR="004C24CF" w:rsidRDefault="004C24CF" w:rsidP="00E87C7F">
      <w:pPr>
        <w:tabs>
          <w:tab w:val="decimal" w:pos="8364"/>
        </w:tabs>
        <w:spacing w:line="276" w:lineRule="auto"/>
        <w:jc w:val="right"/>
        <w:rPr>
          <w:bCs/>
          <w:color w:val="000000"/>
          <w:lang w:val="ro-MD"/>
        </w:rPr>
      </w:pPr>
    </w:p>
    <w:p w14:paraId="1CF8C603" w14:textId="77777777" w:rsidR="004C24CF" w:rsidRDefault="004C24CF" w:rsidP="00E87C7F">
      <w:pPr>
        <w:tabs>
          <w:tab w:val="decimal" w:pos="8364"/>
        </w:tabs>
        <w:spacing w:line="276" w:lineRule="auto"/>
        <w:jc w:val="right"/>
        <w:rPr>
          <w:bCs/>
          <w:color w:val="000000"/>
          <w:lang w:val="ro-MD"/>
        </w:rPr>
      </w:pPr>
    </w:p>
    <w:p w14:paraId="21148CA4" w14:textId="4D558754"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3</w:t>
      </w:r>
    </w:p>
    <w:p w14:paraId="2C643377"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E3392AA" w14:textId="7888DE52" w:rsidR="000222A0" w:rsidRDefault="000222A0" w:rsidP="00742EC6">
      <w:pPr>
        <w:tabs>
          <w:tab w:val="decimal" w:pos="8364"/>
        </w:tabs>
        <w:spacing w:line="276" w:lineRule="auto"/>
        <w:ind w:right="-144"/>
        <w:jc w:val="center"/>
        <w:rPr>
          <w:bCs/>
          <w:color w:val="000000"/>
          <w:lang w:val="ro-MD"/>
        </w:rPr>
      </w:pPr>
    </w:p>
    <w:p w14:paraId="35C5DCD0" w14:textId="02B4D622" w:rsidR="00E87C7F" w:rsidRDefault="00E87C7F" w:rsidP="00742EC6">
      <w:pPr>
        <w:tabs>
          <w:tab w:val="decimal" w:pos="8364"/>
        </w:tabs>
        <w:spacing w:line="276" w:lineRule="auto"/>
        <w:ind w:right="-144"/>
        <w:jc w:val="center"/>
        <w:rPr>
          <w:bCs/>
          <w:color w:val="000000"/>
          <w:lang w:val="ro-MD"/>
        </w:rPr>
      </w:pPr>
    </w:p>
    <w:p w14:paraId="545F2A20" w14:textId="77777777" w:rsidR="00E87C7F" w:rsidRDefault="00E87C7F" w:rsidP="00742EC6">
      <w:pPr>
        <w:tabs>
          <w:tab w:val="decimal" w:pos="8364"/>
        </w:tabs>
        <w:spacing w:line="276" w:lineRule="auto"/>
        <w:ind w:right="-144"/>
        <w:jc w:val="center"/>
        <w:rPr>
          <w:bCs/>
          <w:color w:val="000000"/>
          <w:lang w:val="ro-MD"/>
        </w:rPr>
      </w:pPr>
    </w:p>
    <w:p w14:paraId="7CA87346" w14:textId="77777777" w:rsidR="00E9095A" w:rsidRPr="00FF430B" w:rsidRDefault="00E9095A" w:rsidP="00E9095A">
      <w:pPr>
        <w:tabs>
          <w:tab w:val="left" w:pos="2295"/>
        </w:tabs>
        <w:jc w:val="center"/>
        <w:rPr>
          <w:b/>
          <w:lang w:val="ro-MD"/>
        </w:rPr>
      </w:pPr>
      <w:r w:rsidRPr="00FF430B">
        <w:rPr>
          <w:b/>
          <w:lang w:val="ro-MD"/>
        </w:rPr>
        <w:t>SPECIFICAŢII TEHNICE</w:t>
      </w:r>
    </w:p>
    <w:p w14:paraId="655B2E14" w14:textId="77777777" w:rsidR="00E9095A" w:rsidRPr="00FF430B" w:rsidRDefault="00E9095A" w:rsidP="00E9095A">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276"/>
        <w:gridCol w:w="2268"/>
        <w:gridCol w:w="850"/>
        <w:gridCol w:w="2694"/>
        <w:gridCol w:w="2268"/>
        <w:gridCol w:w="1165"/>
      </w:tblGrid>
      <w:tr w:rsidR="00E9095A" w:rsidRPr="00EC30C2" w14:paraId="3881BF82" w14:textId="77777777" w:rsidTr="0048793C">
        <w:tc>
          <w:tcPr>
            <w:tcW w:w="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E9095A" w:rsidRDefault="00E9095A" w:rsidP="00F735C4">
            <w:pPr>
              <w:jc w:val="both"/>
              <w:rPr>
                <w:b/>
                <w:bCs/>
                <w:noProof w:val="0"/>
                <w:sz w:val="18"/>
                <w:lang w:val="ro-MD"/>
              </w:rPr>
            </w:pPr>
            <w:r w:rsidRPr="00E9095A">
              <w:rPr>
                <w:b/>
                <w:bCs/>
                <w:noProof w:val="0"/>
                <w:sz w:val="18"/>
                <w:lang w:val="ro-MD"/>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E9095A" w:rsidRDefault="00E9095A" w:rsidP="00F735C4">
            <w:pPr>
              <w:jc w:val="center"/>
              <w:rPr>
                <w:b/>
                <w:bCs/>
                <w:noProof w:val="0"/>
                <w:sz w:val="18"/>
                <w:lang w:val="ro-MD"/>
              </w:rPr>
            </w:pPr>
            <w:r w:rsidRPr="00E9095A">
              <w:rPr>
                <w:b/>
                <w:bCs/>
                <w:noProof w:val="0"/>
                <w:sz w:val="18"/>
                <w:lang w:val="ro-MD"/>
              </w:rPr>
              <w:t>Denumirea lucrărilor</w:t>
            </w: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E9095A" w:rsidRDefault="00E9095A" w:rsidP="00F735C4">
            <w:pPr>
              <w:jc w:val="both"/>
              <w:rPr>
                <w:b/>
                <w:bCs/>
                <w:noProof w:val="0"/>
                <w:sz w:val="18"/>
                <w:lang w:val="ro-MD"/>
              </w:rPr>
            </w:pPr>
            <w:r w:rsidRPr="00E9095A">
              <w:rPr>
                <w:b/>
                <w:bCs/>
                <w:noProof w:val="0"/>
                <w:sz w:val="18"/>
                <w:lang w:val="ro-MD"/>
              </w:rPr>
              <w:t>Cod CPV</w:t>
            </w:r>
          </w:p>
        </w:tc>
        <w:tc>
          <w:tcPr>
            <w:tcW w:w="269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33D9C37E" w:rsidR="00E9095A" w:rsidRPr="00E9095A" w:rsidRDefault="00E9095A" w:rsidP="00B141CF">
            <w:pPr>
              <w:jc w:val="center"/>
              <w:rPr>
                <w:b/>
                <w:bCs/>
                <w:noProof w:val="0"/>
                <w:sz w:val="18"/>
                <w:lang w:val="ro-MD"/>
              </w:rPr>
            </w:pPr>
            <w:r w:rsidRPr="00E9095A">
              <w:rPr>
                <w:b/>
                <w:sz w:val="18"/>
                <w:lang w:val="ro-MD"/>
              </w:rPr>
              <w:t>Specificarea tehnică deplină solicitată de către autoritatea contractantă</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E9095A" w:rsidRDefault="00E9095A" w:rsidP="00F735C4">
            <w:pPr>
              <w:jc w:val="center"/>
              <w:rPr>
                <w:b/>
                <w:sz w:val="18"/>
                <w:lang w:val="ro-MD"/>
              </w:rPr>
            </w:pPr>
            <w:r w:rsidRPr="00E9095A">
              <w:rPr>
                <w:b/>
                <w:bCs/>
                <w:noProof w:val="0"/>
                <w:sz w:val="18"/>
                <w:lang w:val="ro-MD"/>
              </w:rPr>
              <w:t xml:space="preserve">Specificarea tehnică </w:t>
            </w:r>
            <w:r w:rsidRPr="00E9095A">
              <w:rPr>
                <w:b/>
                <w:sz w:val="18"/>
                <w:lang w:val="ro-MD"/>
              </w:rPr>
              <w:t>deplină propusă de către ofertant</w:t>
            </w:r>
          </w:p>
          <w:p w14:paraId="1808A653" w14:textId="77777777" w:rsidR="00E9095A" w:rsidRPr="00E9095A" w:rsidRDefault="00E9095A" w:rsidP="00F735C4">
            <w:pPr>
              <w:jc w:val="both"/>
              <w:rPr>
                <w:b/>
                <w:bCs/>
                <w:noProof w:val="0"/>
                <w:sz w:val="18"/>
                <w:lang w:val="ro-MD"/>
              </w:rPr>
            </w:pPr>
          </w:p>
        </w:tc>
        <w:tc>
          <w:tcPr>
            <w:tcW w:w="116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E9095A" w:rsidRDefault="00E9095A" w:rsidP="00B141CF">
            <w:pPr>
              <w:tabs>
                <w:tab w:val="left" w:pos="0"/>
              </w:tabs>
              <w:ind w:right="-158"/>
              <w:jc w:val="center"/>
              <w:rPr>
                <w:b/>
                <w:bCs/>
                <w:noProof w:val="0"/>
                <w:sz w:val="18"/>
                <w:lang w:val="ro-MD"/>
              </w:rPr>
            </w:pPr>
            <w:r w:rsidRPr="00E9095A">
              <w:rPr>
                <w:b/>
                <w:bCs/>
                <w:noProof w:val="0"/>
                <w:sz w:val="18"/>
                <w:lang w:val="ro-MD"/>
              </w:rPr>
              <w:t>Standarde de</w:t>
            </w:r>
          </w:p>
          <w:p w14:paraId="4B3B2EDD" w14:textId="77777777" w:rsidR="00E9095A" w:rsidRPr="00E9095A" w:rsidRDefault="00E9095A" w:rsidP="00B141CF">
            <w:pPr>
              <w:tabs>
                <w:tab w:val="left" w:pos="0"/>
              </w:tabs>
              <w:ind w:right="-158"/>
              <w:jc w:val="center"/>
              <w:rPr>
                <w:b/>
                <w:bCs/>
                <w:noProof w:val="0"/>
                <w:sz w:val="18"/>
                <w:lang w:val="ro-MD"/>
              </w:rPr>
            </w:pPr>
            <w:proofErr w:type="spellStart"/>
            <w:r w:rsidRPr="00E9095A">
              <w:rPr>
                <w:b/>
                <w:bCs/>
                <w:noProof w:val="0"/>
                <w:sz w:val="18"/>
                <w:lang w:val="ro-MD"/>
              </w:rPr>
              <w:t>referinţă</w:t>
            </w:r>
            <w:proofErr w:type="spellEnd"/>
          </w:p>
        </w:tc>
      </w:tr>
      <w:tr w:rsidR="00E9095A" w:rsidRPr="00EC30C2" w14:paraId="37840C44" w14:textId="77777777" w:rsidTr="0048793C">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E9095A" w:rsidRPr="00FF430B" w:rsidRDefault="00E9095A" w:rsidP="00F735C4">
            <w:pPr>
              <w:jc w:val="both"/>
              <w:rPr>
                <w:noProof w:val="0"/>
                <w:lang w:val="ro-MD"/>
              </w:rPr>
            </w:pPr>
            <w:r w:rsidRPr="00FF430B">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750C7A7" w14:textId="77777777" w:rsidR="004C24CF" w:rsidRPr="008603BA" w:rsidRDefault="004C24CF" w:rsidP="004C24CF">
            <w:pPr>
              <w:spacing w:line="276" w:lineRule="auto"/>
              <w:ind w:hanging="1"/>
              <w:jc w:val="both"/>
              <w:rPr>
                <w:i/>
                <w:iCs/>
                <w:lang w:val="ro-MD"/>
              </w:rPr>
            </w:pPr>
            <w:r w:rsidRPr="008603BA">
              <w:rPr>
                <w:i/>
                <w:iCs/>
                <w:lang w:val="ro-MD"/>
              </w:rPr>
              <w:t>Demontarea cablajelor pozate în infrastructura fizică de canalizare a SA ”MOLDTELECOM”</w:t>
            </w:r>
          </w:p>
          <w:p w14:paraId="6AE3DAA1" w14:textId="10B1FD58" w:rsidR="00E9095A" w:rsidRPr="00FF430B" w:rsidRDefault="00E9095A" w:rsidP="00574618">
            <w:pPr>
              <w:rPr>
                <w:noProof w:val="0"/>
                <w:lang w:val="ro-MD"/>
              </w:rPr>
            </w:pP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2475144" w14:textId="088FD383" w:rsidR="00E9095A" w:rsidRPr="00FF430B" w:rsidRDefault="00E9095A" w:rsidP="00F735C4">
            <w:pPr>
              <w:jc w:val="both"/>
              <w:rPr>
                <w:noProof w:val="0"/>
                <w:lang w:val="ro-MD"/>
              </w:rPr>
            </w:pPr>
          </w:p>
        </w:tc>
        <w:tc>
          <w:tcPr>
            <w:tcW w:w="26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AB246D" w14:textId="79454676" w:rsidR="00B141CF" w:rsidRPr="00676FD1" w:rsidRDefault="00B141CF" w:rsidP="00B141CF">
            <w:pPr>
              <w:shd w:val="clear" w:color="auto" w:fill="FFFFFF" w:themeFill="background1"/>
              <w:ind w:firstLine="205"/>
              <w:jc w:val="both"/>
              <w:rPr>
                <w:i/>
                <w:noProof w:val="0"/>
                <w:color w:val="000000" w:themeColor="text1"/>
                <w:sz w:val="22"/>
                <w:szCs w:val="22"/>
                <w:lang w:val="ro-MD" w:eastAsia="ru-RU"/>
              </w:rPr>
            </w:pPr>
            <w:r w:rsidRPr="00F93609">
              <w:rPr>
                <w:b/>
                <w:i/>
                <w:noProof w:val="0"/>
                <w:sz w:val="22"/>
                <w:szCs w:val="22"/>
                <w:lang w:val="ro-MD" w:eastAsia="ru-RU"/>
              </w:rPr>
              <w:t xml:space="preserve">Potrivit cerințelor </w:t>
            </w:r>
            <w:r>
              <w:rPr>
                <w:b/>
                <w:i/>
                <w:noProof w:val="0"/>
                <w:sz w:val="22"/>
                <w:szCs w:val="22"/>
                <w:lang w:val="ro-MD" w:eastAsia="ru-RU"/>
              </w:rPr>
              <w:t xml:space="preserve">formularului de </w:t>
            </w:r>
            <w:r w:rsidRPr="00676FD1">
              <w:rPr>
                <w:i/>
                <w:noProof w:val="0"/>
                <w:color w:val="000000" w:themeColor="text1"/>
                <w:sz w:val="22"/>
                <w:szCs w:val="22"/>
                <w:lang w:val="ro-MD" w:eastAsia="ru-RU"/>
              </w:rPr>
              <w:t>deviz nr. 1 – lista cu cantitățile de lucrări, caietului de sarcini,  precum și a proiectului de execuție, anexate.</w:t>
            </w:r>
          </w:p>
          <w:p w14:paraId="4505846E" w14:textId="77777777" w:rsidR="00E9095A" w:rsidRPr="00FF430B" w:rsidRDefault="00E9095A" w:rsidP="00F735C4">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E9095A" w:rsidRPr="00FF430B" w:rsidRDefault="00E9095A" w:rsidP="00B141CF">
            <w:pPr>
              <w:shd w:val="clear" w:color="auto" w:fill="FFFFFF" w:themeFill="background1"/>
              <w:ind w:firstLine="205"/>
              <w:jc w:val="both"/>
              <w:rPr>
                <w:noProof w:val="0"/>
                <w:lang w:val="ro-MD"/>
              </w:rPr>
            </w:pP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7777777" w:rsidR="00E9095A" w:rsidRPr="00FF430B" w:rsidRDefault="00E9095A" w:rsidP="00B141CF">
            <w:pPr>
              <w:tabs>
                <w:tab w:val="left" w:pos="0"/>
              </w:tabs>
              <w:ind w:right="-158"/>
              <w:jc w:val="both"/>
              <w:rPr>
                <w:noProof w:val="0"/>
                <w:lang w:val="ro-MD"/>
              </w:rPr>
            </w:pPr>
          </w:p>
        </w:tc>
      </w:tr>
      <w:tr w:rsidR="00E9095A" w:rsidRPr="00EC30C2" w14:paraId="43B827B8" w14:textId="77777777" w:rsidTr="0048793C">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76784" w14:textId="77777777" w:rsidR="00E9095A" w:rsidRPr="00FF430B" w:rsidRDefault="00E9095A" w:rsidP="00F735C4">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B127C" w14:textId="77777777" w:rsidR="00E9095A" w:rsidRPr="00FF430B" w:rsidRDefault="00E9095A" w:rsidP="00F735C4">
            <w:pPr>
              <w:jc w:val="both"/>
              <w:rPr>
                <w:noProof w:val="0"/>
                <w:lang w:val="ro-MD"/>
              </w:rPr>
            </w:pPr>
            <w:r w:rsidRPr="00FF430B">
              <w:rPr>
                <w:b/>
                <w:bCs/>
                <w:noProof w:val="0"/>
                <w:lang w:val="ro-MD"/>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10F96" w14:textId="77777777" w:rsidR="00E9095A" w:rsidRPr="00FF430B" w:rsidRDefault="00E9095A" w:rsidP="00F735C4">
            <w:pPr>
              <w:jc w:val="both"/>
              <w:rPr>
                <w:noProof w:val="0"/>
                <w:lang w:val="ro-MD"/>
              </w:rPr>
            </w:pPr>
          </w:p>
        </w:tc>
        <w:tc>
          <w:tcPr>
            <w:tcW w:w="26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FE6F4" w14:textId="77777777" w:rsidR="00E9095A" w:rsidRPr="00FF430B" w:rsidRDefault="00E9095A" w:rsidP="00F735C4">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BE30C" w14:textId="77777777" w:rsidR="00E9095A" w:rsidRPr="00FF430B" w:rsidRDefault="00E9095A" w:rsidP="00F735C4">
            <w:pPr>
              <w:jc w:val="both"/>
              <w:rPr>
                <w:noProof w:val="0"/>
                <w:lang w:val="ro-MD"/>
              </w:rPr>
            </w:pP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77777777" w:rsidR="00E9095A" w:rsidRPr="00FF430B" w:rsidRDefault="00E9095A" w:rsidP="00B141CF">
            <w:pPr>
              <w:tabs>
                <w:tab w:val="left" w:pos="0"/>
              </w:tabs>
              <w:ind w:right="-158"/>
              <w:jc w:val="both"/>
              <w:rPr>
                <w:noProof w:val="0"/>
                <w:lang w:val="ro-MD"/>
              </w:rPr>
            </w:pPr>
          </w:p>
        </w:tc>
      </w:tr>
    </w:tbl>
    <w:p w14:paraId="7F3F2D09" w14:textId="77777777" w:rsidR="000222A0" w:rsidRDefault="000222A0" w:rsidP="00742EC6">
      <w:pPr>
        <w:tabs>
          <w:tab w:val="decimal" w:pos="8364"/>
        </w:tabs>
        <w:spacing w:line="276" w:lineRule="auto"/>
        <w:ind w:right="-144"/>
        <w:jc w:val="center"/>
        <w:rPr>
          <w:bCs/>
          <w:color w:val="000000"/>
          <w:lang w:val="ro-MD"/>
        </w:rPr>
      </w:pPr>
    </w:p>
    <w:p w14:paraId="30280016" w14:textId="77777777" w:rsidR="000222A0" w:rsidRDefault="000222A0" w:rsidP="00742EC6">
      <w:pPr>
        <w:tabs>
          <w:tab w:val="decimal" w:pos="8364"/>
        </w:tabs>
        <w:spacing w:line="276" w:lineRule="auto"/>
        <w:ind w:right="-144"/>
        <w:jc w:val="center"/>
        <w:rPr>
          <w:bCs/>
          <w:color w:val="000000"/>
          <w:lang w:val="ro-MD"/>
        </w:rPr>
      </w:pPr>
    </w:p>
    <w:p w14:paraId="2D1B4C1D" w14:textId="77777777" w:rsidR="000222A0" w:rsidRDefault="000222A0" w:rsidP="00742EC6">
      <w:pPr>
        <w:tabs>
          <w:tab w:val="decimal" w:pos="8364"/>
        </w:tabs>
        <w:spacing w:line="276" w:lineRule="auto"/>
        <w:ind w:right="-144"/>
        <w:jc w:val="center"/>
        <w:rPr>
          <w:bCs/>
          <w:color w:val="000000"/>
          <w:lang w:val="ro-MD"/>
        </w:rPr>
      </w:pPr>
    </w:p>
    <w:p w14:paraId="3FBC13CD" w14:textId="77777777" w:rsidR="000222A0" w:rsidRDefault="000222A0" w:rsidP="00742EC6">
      <w:pPr>
        <w:tabs>
          <w:tab w:val="decimal" w:pos="8364"/>
        </w:tabs>
        <w:spacing w:line="276" w:lineRule="auto"/>
        <w:ind w:right="-144"/>
        <w:jc w:val="center"/>
        <w:rPr>
          <w:bCs/>
          <w:color w:val="000000"/>
          <w:lang w:val="ro-MD"/>
        </w:rPr>
      </w:pPr>
    </w:p>
    <w:p w14:paraId="4747A216"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220E98"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0F96A69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21812893"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4C352CC" w14:textId="77777777" w:rsidR="000222A0" w:rsidRDefault="000222A0" w:rsidP="00742EC6">
      <w:pPr>
        <w:tabs>
          <w:tab w:val="decimal" w:pos="8364"/>
        </w:tabs>
        <w:spacing w:line="276" w:lineRule="auto"/>
        <w:ind w:right="-144"/>
        <w:jc w:val="center"/>
        <w:rPr>
          <w:bCs/>
          <w:color w:val="000000"/>
          <w:lang w:val="ro-MD"/>
        </w:rPr>
      </w:pPr>
    </w:p>
    <w:p w14:paraId="048324BB" w14:textId="77777777" w:rsidR="000222A0" w:rsidRDefault="000222A0" w:rsidP="00742EC6">
      <w:pPr>
        <w:tabs>
          <w:tab w:val="decimal" w:pos="8364"/>
        </w:tabs>
        <w:spacing w:line="276" w:lineRule="auto"/>
        <w:ind w:right="-144"/>
        <w:jc w:val="center"/>
        <w:rPr>
          <w:bCs/>
          <w:color w:val="000000"/>
          <w:lang w:val="ro-MD"/>
        </w:rPr>
      </w:pPr>
    </w:p>
    <w:p w14:paraId="3AA740D0" w14:textId="77777777" w:rsidR="000222A0" w:rsidRDefault="000222A0" w:rsidP="00742EC6">
      <w:pPr>
        <w:tabs>
          <w:tab w:val="decimal" w:pos="8364"/>
        </w:tabs>
        <w:spacing w:line="276" w:lineRule="auto"/>
        <w:ind w:right="-144"/>
        <w:jc w:val="center"/>
        <w:rPr>
          <w:bCs/>
          <w:color w:val="000000"/>
          <w:lang w:val="ro-MD"/>
        </w:rPr>
      </w:pPr>
    </w:p>
    <w:p w14:paraId="47FF4DE5" w14:textId="77777777" w:rsidR="000222A0" w:rsidRDefault="000222A0" w:rsidP="00742EC6">
      <w:pPr>
        <w:tabs>
          <w:tab w:val="decimal" w:pos="8364"/>
        </w:tabs>
        <w:spacing w:line="276" w:lineRule="auto"/>
        <w:ind w:right="-144"/>
        <w:jc w:val="center"/>
        <w:rPr>
          <w:bCs/>
          <w:color w:val="000000"/>
          <w:lang w:val="ro-MD"/>
        </w:rPr>
      </w:pPr>
    </w:p>
    <w:p w14:paraId="725AB304" w14:textId="77777777" w:rsidR="000222A0" w:rsidRDefault="000222A0" w:rsidP="00742EC6">
      <w:pPr>
        <w:tabs>
          <w:tab w:val="decimal" w:pos="8364"/>
        </w:tabs>
        <w:spacing w:line="276" w:lineRule="auto"/>
        <w:ind w:right="-144"/>
        <w:jc w:val="center"/>
        <w:rPr>
          <w:bCs/>
          <w:color w:val="000000"/>
          <w:lang w:val="ro-MD"/>
        </w:rPr>
      </w:pPr>
    </w:p>
    <w:p w14:paraId="3C89A87A" w14:textId="77777777" w:rsidR="000222A0" w:rsidRDefault="000222A0" w:rsidP="00742EC6">
      <w:pPr>
        <w:tabs>
          <w:tab w:val="decimal" w:pos="8364"/>
        </w:tabs>
        <w:spacing w:line="276" w:lineRule="auto"/>
        <w:ind w:right="-144"/>
        <w:jc w:val="center"/>
        <w:rPr>
          <w:bCs/>
          <w:color w:val="000000"/>
          <w:lang w:val="ro-MD"/>
        </w:rPr>
      </w:pPr>
    </w:p>
    <w:p w14:paraId="13BC6D64" w14:textId="77777777" w:rsidR="000222A0" w:rsidRDefault="000222A0" w:rsidP="00742EC6">
      <w:pPr>
        <w:tabs>
          <w:tab w:val="decimal" w:pos="8364"/>
        </w:tabs>
        <w:spacing w:line="276" w:lineRule="auto"/>
        <w:ind w:right="-144"/>
        <w:jc w:val="center"/>
        <w:rPr>
          <w:bCs/>
          <w:color w:val="000000"/>
          <w:lang w:val="ro-MD"/>
        </w:rPr>
      </w:pPr>
    </w:p>
    <w:p w14:paraId="003FA5C2" w14:textId="77777777" w:rsidR="000222A0" w:rsidRDefault="000222A0" w:rsidP="00742EC6">
      <w:pPr>
        <w:tabs>
          <w:tab w:val="decimal" w:pos="8364"/>
        </w:tabs>
        <w:spacing w:line="276" w:lineRule="auto"/>
        <w:ind w:right="-144"/>
        <w:jc w:val="center"/>
        <w:rPr>
          <w:bCs/>
          <w:color w:val="000000"/>
          <w:lang w:val="ro-MD"/>
        </w:rPr>
      </w:pPr>
    </w:p>
    <w:p w14:paraId="78C40506" w14:textId="77777777" w:rsidR="000222A0" w:rsidRDefault="000222A0" w:rsidP="00742EC6">
      <w:pPr>
        <w:tabs>
          <w:tab w:val="decimal" w:pos="8364"/>
        </w:tabs>
        <w:spacing w:line="276" w:lineRule="auto"/>
        <w:ind w:right="-144"/>
        <w:jc w:val="center"/>
        <w:rPr>
          <w:bCs/>
          <w:color w:val="000000"/>
          <w:lang w:val="ro-MD"/>
        </w:rPr>
      </w:pPr>
    </w:p>
    <w:p w14:paraId="42277052" w14:textId="77777777" w:rsidR="000222A0" w:rsidRDefault="000222A0" w:rsidP="00742EC6">
      <w:pPr>
        <w:tabs>
          <w:tab w:val="decimal" w:pos="8364"/>
        </w:tabs>
        <w:spacing w:line="276" w:lineRule="auto"/>
        <w:ind w:right="-144"/>
        <w:jc w:val="center"/>
        <w:rPr>
          <w:bCs/>
          <w:color w:val="000000"/>
          <w:lang w:val="ro-MD"/>
        </w:rPr>
      </w:pPr>
    </w:p>
    <w:p w14:paraId="4B0BD116" w14:textId="77777777" w:rsidR="000222A0" w:rsidRDefault="000222A0" w:rsidP="00742EC6">
      <w:pPr>
        <w:tabs>
          <w:tab w:val="decimal" w:pos="8364"/>
        </w:tabs>
        <w:spacing w:line="276" w:lineRule="auto"/>
        <w:ind w:right="-144"/>
        <w:jc w:val="center"/>
        <w:rPr>
          <w:bCs/>
          <w:color w:val="000000"/>
          <w:lang w:val="ro-MD"/>
        </w:rPr>
      </w:pPr>
    </w:p>
    <w:p w14:paraId="6953101A" w14:textId="77777777" w:rsidR="000222A0" w:rsidRDefault="000222A0" w:rsidP="00742EC6">
      <w:pPr>
        <w:tabs>
          <w:tab w:val="decimal" w:pos="8364"/>
        </w:tabs>
        <w:spacing w:line="276" w:lineRule="auto"/>
        <w:ind w:right="-144"/>
        <w:jc w:val="center"/>
        <w:rPr>
          <w:bCs/>
          <w:color w:val="000000"/>
          <w:lang w:val="ro-MD"/>
        </w:rPr>
      </w:pPr>
    </w:p>
    <w:p w14:paraId="647A1391" w14:textId="77777777" w:rsidR="000222A0" w:rsidRDefault="000222A0" w:rsidP="00742EC6">
      <w:pPr>
        <w:tabs>
          <w:tab w:val="decimal" w:pos="8364"/>
        </w:tabs>
        <w:spacing w:line="276" w:lineRule="auto"/>
        <w:ind w:right="-144"/>
        <w:jc w:val="center"/>
        <w:rPr>
          <w:bCs/>
          <w:color w:val="000000"/>
          <w:lang w:val="ro-MD"/>
        </w:rPr>
      </w:pPr>
    </w:p>
    <w:p w14:paraId="49DE84BF" w14:textId="77777777" w:rsidR="000222A0" w:rsidRDefault="000222A0" w:rsidP="00742EC6">
      <w:pPr>
        <w:tabs>
          <w:tab w:val="decimal" w:pos="8364"/>
        </w:tabs>
        <w:spacing w:line="276" w:lineRule="auto"/>
        <w:ind w:right="-144"/>
        <w:jc w:val="center"/>
        <w:rPr>
          <w:bCs/>
          <w:color w:val="000000"/>
          <w:lang w:val="ro-MD"/>
        </w:rPr>
      </w:pPr>
    </w:p>
    <w:p w14:paraId="3B482FE9" w14:textId="77777777" w:rsidR="000222A0" w:rsidRDefault="000222A0" w:rsidP="00742EC6">
      <w:pPr>
        <w:tabs>
          <w:tab w:val="decimal" w:pos="8364"/>
        </w:tabs>
        <w:spacing w:line="276" w:lineRule="auto"/>
        <w:ind w:right="-144"/>
        <w:jc w:val="center"/>
        <w:rPr>
          <w:bCs/>
          <w:color w:val="000000"/>
          <w:lang w:val="ro-MD"/>
        </w:rPr>
      </w:pPr>
    </w:p>
    <w:p w14:paraId="7659AB1A" w14:textId="77777777" w:rsidR="000222A0" w:rsidRDefault="000222A0" w:rsidP="00742EC6">
      <w:pPr>
        <w:tabs>
          <w:tab w:val="decimal" w:pos="8364"/>
        </w:tabs>
        <w:spacing w:line="276" w:lineRule="auto"/>
        <w:ind w:right="-144"/>
        <w:jc w:val="center"/>
        <w:rPr>
          <w:bCs/>
          <w:color w:val="000000"/>
          <w:lang w:val="ro-MD"/>
        </w:rPr>
      </w:pPr>
    </w:p>
    <w:p w14:paraId="39FB3B9C" w14:textId="77777777" w:rsidR="009F7286" w:rsidRDefault="009F7286" w:rsidP="00742EC6">
      <w:pPr>
        <w:tabs>
          <w:tab w:val="decimal" w:pos="8364"/>
        </w:tabs>
        <w:spacing w:line="276" w:lineRule="auto"/>
        <w:ind w:right="-144"/>
        <w:jc w:val="center"/>
        <w:rPr>
          <w:bCs/>
          <w:color w:val="000000"/>
          <w:lang w:val="ro-MD"/>
        </w:rPr>
      </w:pPr>
    </w:p>
    <w:p w14:paraId="0D317725" w14:textId="77777777" w:rsidR="00D86860" w:rsidRDefault="00D86860" w:rsidP="00742EC6">
      <w:pPr>
        <w:tabs>
          <w:tab w:val="decimal" w:pos="8364"/>
        </w:tabs>
        <w:spacing w:line="276" w:lineRule="auto"/>
        <w:ind w:right="-144"/>
        <w:jc w:val="center"/>
        <w:rPr>
          <w:bCs/>
          <w:color w:val="000000"/>
          <w:lang w:val="ro-MD"/>
        </w:rPr>
      </w:pPr>
    </w:p>
    <w:p w14:paraId="52F4B8AB" w14:textId="77777777" w:rsidR="00D86860" w:rsidRDefault="00D86860" w:rsidP="00742EC6">
      <w:pPr>
        <w:tabs>
          <w:tab w:val="decimal" w:pos="8364"/>
        </w:tabs>
        <w:spacing w:line="276" w:lineRule="auto"/>
        <w:ind w:right="-144"/>
        <w:jc w:val="center"/>
        <w:rPr>
          <w:bCs/>
          <w:color w:val="000000"/>
          <w:lang w:val="ro-MD"/>
        </w:rPr>
      </w:pPr>
    </w:p>
    <w:p w14:paraId="43CABFCA" w14:textId="77777777" w:rsidR="00D86860" w:rsidRDefault="00D86860" w:rsidP="00742EC6">
      <w:pPr>
        <w:tabs>
          <w:tab w:val="decimal" w:pos="8364"/>
        </w:tabs>
        <w:spacing w:line="276" w:lineRule="auto"/>
        <w:ind w:right="-144"/>
        <w:jc w:val="center"/>
        <w:rPr>
          <w:bCs/>
          <w:color w:val="000000"/>
          <w:lang w:val="ro-MD"/>
        </w:rPr>
      </w:pPr>
    </w:p>
    <w:p w14:paraId="5DB5D843" w14:textId="77777777" w:rsidR="009F7286" w:rsidRDefault="009F7286" w:rsidP="00742EC6">
      <w:pPr>
        <w:tabs>
          <w:tab w:val="decimal" w:pos="8364"/>
        </w:tabs>
        <w:spacing w:line="276" w:lineRule="auto"/>
        <w:ind w:right="-144"/>
        <w:jc w:val="center"/>
        <w:rPr>
          <w:bCs/>
          <w:color w:val="000000"/>
          <w:lang w:val="ro-MD"/>
        </w:rPr>
      </w:pPr>
    </w:p>
    <w:p w14:paraId="16E56872" w14:textId="77777777" w:rsidR="00515AD9" w:rsidRDefault="00515AD9" w:rsidP="00742EC6">
      <w:pPr>
        <w:tabs>
          <w:tab w:val="decimal" w:pos="8364"/>
        </w:tabs>
        <w:spacing w:line="276" w:lineRule="auto"/>
        <w:ind w:right="-144"/>
        <w:jc w:val="center"/>
        <w:rPr>
          <w:bCs/>
          <w:color w:val="000000"/>
          <w:lang w:val="ro-MD"/>
        </w:rPr>
      </w:pPr>
    </w:p>
    <w:p w14:paraId="546FA2E6" w14:textId="77777777" w:rsidR="009F7286" w:rsidRDefault="009F7286" w:rsidP="00742EC6">
      <w:pPr>
        <w:tabs>
          <w:tab w:val="decimal" w:pos="8364"/>
        </w:tabs>
        <w:spacing w:line="276" w:lineRule="auto"/>
        <w:ind w:right="-144"/>
        <w:jc w:val="center"/>
        <w:rPr>
          <w:bCs/>
          <w:color w:val="000000"/>
          <w:lang w:val="ro-MD"/>
        </w:rPr>
      </w:pPr>
    </w:p>
    <w:p w14:paraId="24B0AE3E" w14:textId="761C505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4</w:t>
      </w:r>
    </w:p>
    <w:p w14:paraId="291954BF"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D4DD28" w14:textId="77777777" w:rsidR="00391CB7" w:rsidRPr="00FF430B" w:rsidRDefault="00391CB7" w:rsidP="00391CB7">
      <w:pPr>
        <w:spacing w:after="200" w:line="276" w:lineRule="auto"/>
        <w:jc w:val="center"/>
        <w:rPr>
          <w:lang w:val="ro-MD" w:eastAsia="zh-CN"/>
        </w:rPr>
      </w:pPr>
    </w:p>
    <w:p w14:paraId="40352318" w14:textId="77777777" w:rsidR="00391CB7" w:rsidRPr="00FF430B" w:rsidRDefault="00391CB7" w:rsidP="00391CB7">
      <w:pPr>
        <w:rPr>
          <w:lang w:val="ro-MD" w:eastAsia="zh-CN"/>
        </w:rPr>
      </w:pPr>
    </w:p>
    <w:p w14:paraId="51902835" w14:textId="77777777" w:rsidR="00391CB7" w:rsidRPr="00FF430B" w:rsidRDefault="00391CB7" w:rsidP="00391CB7">
      <w:pPr>
        <w:jc w:val="center"/>
        <w:rPr>
          <w:b/>
          <w:lang w:val="ro-MD"/>
        </w:rPr>
      </w:pPr>
    </w:p>
    <w:p w14:paraId="226366F3" w14:textId="77777777" w:rsidR="00391CB7" w:rsidRPr="00FF430B" w:rsidRDefault="00391CB7" w:rsidP="00391CB7">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A714F1E" w14:textId="77777777" w:rsidR="00391CB7" w:rsidRPr="00FF430B" w:rsidRDefault="00391CB7" w:rsidP="00391CB7">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7F51FBE" w14:textId="77777777" w:rsidR="00391CB7" w:rsidRPr="00FF430B" w:rsidRDefault="00391CB7" w:rsidP="00391CB7">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1CFA0CE" w14:textId="77777777" w:rsidR="00391CB7" w:rsidRPr="00FF430B" w:rsidRDefault="00391CB7" w:rsidP="00391CB7">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EC30C2" w14:paraId="3FEDB433" w14:textId="77777777" w:rsidTr="00F735C4">
        <w:trPr>
          <w:cantSplit/>
          <w:trHeight w:val="300"/>
        </w:trPr>
        <w:tc>
          <w:tcPr>
            <w:tcW w:w="709" w:type="dxa"/>
            <w:vMerge w:val="restart"/>
          </w:tcPr>
          <w:p w14:paraId="3558BE14"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2880C46F"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EFC8E85"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9F466FF"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202704"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C85B140"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91CB7" w:rsidRPr="00EC30C2" w14:paraId="0458B3C6" w14:textId="77777777" w:rsidTr="00F735C4">
        <w:trPr>
          <w:cantSplit/>
          <w:trHeight w:val="240"/>
        </w:trPr>
        <w:tc>
          <w:tcPr>
            <w:tcW w:w="709" w:type="dxa"/>
            <w:vMerge/>
          </w:tcPr>
          <w:p w14:paraId="1D26DB1A" w14:textId="77777777" w:rsidR="00391CB7" w:rsidRPr="00FF430B" w:rsidRDefault="00391CB7" w:rsidP="00F735C4">
            <w:pPr>
              <w:pStyle w:val="Corptext"/>
              <w:tabs>
                <w:tab w:val="left" w:pos="567"/>
              </w:tabs>
              <w:rPr>
                <w:rFonts w:ascii="Times New Roman" w:hAnsi="Times New Roman"/>
                <w:b/>
                <w:szCs w:val="24"/>
                <w:lang w:val="ro-MD"/>
              </w:rPr>
            </w:pPr>
          </w:p>
        </w:tc>
        <w:tc>
          <w:tcPr>
            <w:tcW w:w="2825" w:type="dxa"/>
            <w:vMerge/>
          </w:tcPr>
          <w:p w14:paraId="76B02E5D" w14:textId="77777777" w:rsidR="00391CB7" w:rsidRPr="00FF430B" w:rsidRDefault="00391CB7" w:rsidP="00F735C4">
            <w:pPr>
              <w:pStyle w:val="Corptext"/>
              <w:tabs>
                <w:tab w:val="left" w:pos="567"/>
              </w:tabs>
              <w:rPr>
                <w:rFonts w:ascii="Times New Roman" w:hAnsi="Times New Roman"/>
                <w:b/>
                <w:szCs w:val="24"/>
                <w:lang w:val="ro-MD"/>
              </w:rPr>
            </w:pPr>
          </w:p>
        </w:tc>
        <w:tc>
          <w:tcPr>
            <w:tcW w:w="5490" w:type="dxa"/>
            <w:gridSpan w:val="7"/>
          </w:tcPr>
          <w:p w14:paraId="5FEF8F48"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91CB7" w:rsidRPr="00EC30C2" w14:paraId="577AA51B" w14:textId="77777777" w:rsidTr="00F735C4">
        <w:trPr>
          <w:cantSplit/>
          <w:trHeight w:val="120"/>
        </w:trPr>
        <w:tc>
          <w:tcPr>
            <w:tcW w:w="709" w:type="dxa"/>
            <w:vMerge/>
          </w:tcPr>
          <w:p w14:paraId="59F554A5" w14:textId="77777777" w:rsidR="00391CB7" w:rsidRPr="00FF430B" w:rsidRDefault="00391CB7" w:rsidP="00F735C4">
            <w:pPr>
              <w:pStyle w:val="Corptext"/>
              <w:tabs>
                <w:tab w:val="left" w:pos="567"/>
              </w:tabs>
              <w:rPr>
                <w:rFonts w:ascii="Times New Roman" w:hAnsi="Times New Roman"/>
                <w:b/>
                <w:szCs w:val="24"/>
                <w:lang w:val="ro-MD"/>
              </w:rPr>
            </w:pPr>
          </w:p>
        </w:tc>
        <w:tc>
          <w:tcPr>
            <w:tcW w:w="2825" w:type="dxa"/>
            <w:vMerge/>
          </w:tcPr>
          <w:p w14:paraId="33BD341B" w14:textId="77777777" w:rsidR="00391CB7" w:rsidRPr="00FF430B" w:rsidRDefault="00391CB7" w:rsidP="00F735C4">
            <w:pPr>
              <w:pStyle w:val="Corptext"/>
              <w:tabs>
                <w:tab w:val="left" w:pos="567"/>
              </w:tabs>
              <w:rPr>
                <w:rFonts w:ascii="Times New Roman" w:hAnsi="Times New Roman"/>
                <w:b/>
                <w:szCs w:val="24"/>
                <w:lang w:val="ro-MD"/>
              </w:rPr>
            </w:pPr>
          </w:p>
        </w:tc>
        <w:tc>
          <w:tcPr>
            <w:tcW w:w="1035" w:type="dxa"/>
          </w:tcPr>
          <w:p w14:paraId="7C84B471"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A0B3B94"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BF95F3A"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8C71254"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8170DD5" w14:textId="77777777" w:rsidR="00391CB7" w:rsidRPr="00FF430B" w:rsidRDefault="00391CB7" w:rsidP="00F735C4">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391CB7" w:rsidRPr="00EC30C2" w14:paraId="5A6146CA" w14:textId="77777777" w:rsidTr="00F735C4">
        <w:trPr>
          <w:cantSplit/>
          <w:trHeight w:val="180"/>
        </w:trPr>
        <w:tc>
          <w:tcPr>
            <w:tcW w:w="709" w:type="dxa"/>
          </w:tcPr>
          <w:p w14:paraId="171CD8E6"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B9AC19"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160C0BEF" w14:textId="77777777" w:rsidR="00391CB7" w:rsidRPr="00FF430B" w:rsidRDefault="00391CB7" w:rsidP="00F735C4">
            <w:pPr>
              <w:pStyle w:val="Corptext"/>
              <w:tabs>
                <w:tab w:val="left" w:pos="567"/>
              </w:tabs>
              <w:rPr>
                <w:rFonts w:ascii="Times New Roman" w:hAnsi="Times New Roman"/>
                <w:szCs w:val="24"/>
                <w:lang w:val="ro-MD"/>
              </w:rPr>
            </w:pPr>
          </w:p>
        </w:tc>
        <w:tc>
          <w:tcPr>
            <w:tcW w:w="1215" w:type="dxa"/>
          </w:tcPr>
          <w:p w14:paraId="673282EC" w14:textId="77777777" w:rsidR="00391CB7" w:rsidRPr="00FF430B" w:rsidRDefault="00391CB7" w:rsidP="00F735C4">
            <w:pPr>
              <w:pStyle w:val="Corptext"/>
              <w:tabs>
                <w:tab w:val="left" w:pos="567"/>
              </w:tabs>
              <w:rPr>
                <w:rFonts w:ascii="Times New Roman" w:hAnsi="Times New Roman"/>
                <w:szCs w:val="24"/>
                <w:lang w:val="ro-MD"/>
              </w:rPr>
            </w:pPr>
          </w:p>
        </w:tc>
        <w:tc>
          <w:tcPr>
            <w:tcW w:w="1005" w:type="dxa"/>
            <w:gridSpan w:val="2"/>
          </w:tcPr>
          <w:p w14:paraId="17D5934B" w14:textId="77777777" w:rsidR="00391CB7" w:rsidRPr="00FF430B" w:rsidRDefault="00391CB7" w:rsidP="00F735C4">
            <w:pPr>
              <w:pStyle w:val="Corptext"/>
              <w:tabs>
                <w:tab w:val="left" w:pos="567"/>
              </w:tabs>
              <w:rPr>
                <w:rFonts w:ascii="Times New Roman" w:hAnsi="Times New Roman"/>
                <w:szCs w:val="24"/>
                <w:lang w:val="ro-MD"/>
              </w:rPr>
            </w:pPr>
          </w:p>
        </w:tc>
        <w:tc>
          <w:tcPr>
            <w:tcW w:w="990" w:type="dxa"/>
            <w:gridSpan w:val="2"/>
          </w:tcPr>
          <w:p w14:paraId="77806BE0" w14:textId="77777777" w:rsidR="00391CB7" w:rsidRPr="00FF430B" w:rsidRDefault="00391CB7" w:rsidP="00F735C4">
            <w:pPr>
              <w:pStyle w:val="Corptext"/>
              <w:tabs>
                <w:tab w:val="left" w:pos="567"/>
              </w:tabs>
              <w:rPr>
                <w:rFonts w:ascii="Times New Roman" w:hAnsi="Times New Roman"/>
                <w:szCs w:val="24"/>
                <w:lang w:val="ro-MD"/>
              </w:rPr>
            </w:pPr>
          </w:p>
        </w:tc>
        <w:tc>
          <w:tcPr>
            <w:tcW w:w="1245" w:type="dxa"/>
          </w:tcPr>
          <w:p w14:paraId="14B76318" w14:textId="77777777" w:rsidR="00391CB7" w:rsidRPr="00FF430B" w:rsidRDefault="00391CB7" w:rsidP="00F735C4">
            <w:pPr>
              <w:pStyle w:val="Corptext"/>
              <w:tabs>
                <w:tab w:val="left" w:pos="567"/>
              </w:tabs>
              <w:rPr>
                <w:rFonts w:ascii="Times New Roman" w:hAnsi="Times New Roman"/>
                <w:szCs w:val="24"/>
                <w:lang w:val="ro-MD"/>
              </w:rPr>
            </w:pPr>
          </w:p>
        </w:tc>
      </w:tr>
      <w:tr w:rsidR="00391CB7" w:rsidRPr="00EC30C2" w14:paraId="50FBC8C8" w14:textId="77777777" w:rsidTr="00F735C4">
        <w:trPr>
          <w:cantSplit/>
          <w:trHeight w:val="1372"/>
        </w:trPr>
        <w:tc>
          <w:tcPr>
            <w:tcW w:w="709" w:type="dxa"/>
          </w:tcPr>
          <w:p w14:paraId="60E5A0A0"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45013E2" w14:textId="77777777" w:rsidR="00391CB7" w:rsidRPr="00FF430B" w:rsidRDefault="00391CB7" w:rsidP="00F735C4">
            <w:pPr>
              <w:pStyle w:val="Corptext"/>
              <w:tabs>
                <w:tab w:val="left" w:pos="567"/>
              </w:tabs>
              <w:rPr>
                <w:rFonts w:ascii="Times New Roman" w:hAnsi="Times New Roman"/>
                <w:szCs w:val="24"/>
                <w:lang w:val="ro-MD"/>
              </w:rPr>
            </w:pPr>
          </w:p>
          <w:p w14:paraId="6F17A54F" w14:textId="77777777" w:rsidR="00391CB7" w:rsidRPr="00FF430B" w:rsidRDefault="00391CB7" w:rsidP="00F735C4">
            <w:pPr>
              <w:pStyle w:val="Corptext"/>
              <w:tabs>
                <w:tab w:val="left" w:pos="567"/>
              </w:tabs>
              <w:rPr>
                <w:rFonts w:ascii="Times New Roman" w:hAnsi="Times New Roman"/>
                <w:szCs w:val="24"/>
                <w:lang w:val="ro-MD"/>
              </w:rPr>
            </w:pPr>
          </w:p>
          <w:p w14:paraId="792DAA3A" w14:textId="77777777" w:rsidR="00391CB7" w:rsidRPr="00FF430B" w:rsidRDefault="00391CB7" w:rsidP="00F735C4">
            <w:pPr>
              <w:pStyle w:val="Corptext"/>
              <w:tabs>
                <w:tab w:val="left" w:pos="567"/>
              </w:tabs>
              <w:rPr>
                <w:rFonts w:ascii="Times New Roman" w:hAnsi="Times New Roman"/>
                <w:szCs w:val="24"/>
                <w:lang w:val="ro-MD"/>
              </w:rPr>
            </w:pPr>
          </w:p>
          <w:p w14:paraId="67E86DE0" w14:textId="77777777" w:rsidR="00391CB7" w:rsidRPr="00FF430B" w:rsidRDefault="00391CB7" w:rsidP="00F735C4">
            <w:pPr>
              <w:pStyle w:val="Corptext"/>
              <w:tabs>
                <w:tab w:val="left" w:pos="567"/>
              </w:tabs>
              <w:rPr>
                <w:rFonts w:ascii="Times New Roman" w:hAnsi="Times New Roman"/>
                <w:szCs w:val="24"/>
                <w:lang w:val="ro-MD"/>
              </w:rPr>
            </w:pPr>
          </w:p>
        </w:tc>
        <w:tc>
          <w:tcPr>
            <w:tcW w:w="2825" w:type="dxa"/>
          </w:tcPr>
          <w:p w14:paraId="5ACC1F7D"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63E0D493"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3480742"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D4B527B"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A81AEB" w14:textId="77777777" w:rsidR="00391CB7" w:rsidRPr="00FF430B" w:rsidRDefault="00391CB7" w:rsidP="00F735C4">
            <w:pPr>
              <w:pStyle w:val="Corptext"/>
              <w:tabs>
                <w:tab w:val="left" w:pos="567"/>
              </w:tabs>
              <w:rPr>
                <w:rFonts w:ascii="Times New Roman" w:hAnsi="Times New Roman"/>
                <w:szCs w:val="24"/>
                <w:lang w:val="ro-MD"/>
              </w:rPr>
            </w:pPr>
          </w:p>
        </w:tc>
        <w:tc>
          <w:tcPr>
            <w:tcW w:w="1035" w:type="dxa"/>
          </w:tcPr>
          <w:p w14:paraId="051D61DF" w14:textId="77777777" w:rsidR="00391CB7" w:rsidRPr="00FF430B" w:rsidRDefault="00391CB7" w:rsidP="00F735C4">
            <w:pPr>
              <w:pStyle w:val="Corptext"/>
              <w:tabs>
                <w:tab w:val="left" w:pos="567"/>
              </w:tabs>
              <w:rPr>
                <w:rFonts w:ascii="Times New Roman" w:hAnsi="Times New Roman"/>
                <w:szCs w:val="24"/>
                <w:lang w:val="ro-MD"/>
              </w:rPr>
            </w:pPr>
          </w:p>
        </w:tc>
        <w:tc>
          <w:tcPr>
            <w:tcW w:w="1215" w:type="dxa"/>
          </w:tcPr>
          <w:p w14:paraId="534059D7" w14:textId="77777777" w:rsidR="00391CB7" w:rsidRPr="00FF430B" w:rsidRDefault="00391CB7" w:rsidP="00F735C4">
            <w:pPr>
              <w:pStyle w:val="Corptext"/>
              <w:tabs>
                <w:tab w:val="left" w:pos="567"/>
              </w:tabs>
              <w:rPr>
                <w:rFonts w:ascii="Times New Roman" w:hAnsi="Times New Roman"/>
                <w:szCs w:val="24"/>
                <w:lang w:val="ro-MD"/>
              </w:rPr>
            </w:pPr>
          </w:p>
        </w:tc>
        <w:tc>
          <w:tcPr>
            <w:tcW w:w="1005" w:type="dxa"/>
            <w:gridSpan w:val="2"/>
          </w:tcPr>
          <w:p w14:paraId="66C35EED" w14:textId="77777777" w:rsidR="00391CB7" w:rsidRPr="00FF430B" w:rsidRDefault="00391CB7" w:rsidP="00F735C4">
            <w:pPr>
              <w:pStyle w:val="Corptext"/>
              <w:tabs>
                <w:tab w:val="left" w:pos="567"/>
              </w:tabs>
              <w:rPr>
                <w:rFonts w:ascii="Times New Roman" w:hAnsi="Times New Roman"/>
                <w:szCs w:val="24"/>
                <w:lang w:val="ro-MD"/>
              </w:rPr>
            </w:pPr>
          </w:p>
        </w:tc>
        <w:tc>
          <w:tcPr>
            <w:tcW w:w="990" w:type="dxa"/>
            <w:gridSpan w:val="2"/>
          </w:tcPr>
          <w:p w14:paraId="701D916C" w14:textId="77777777" w:rsidR="00391CB7" w:rsidRPr="00FF430B" w:rsidRDefault="00391CB7" w:rsidP="00F735C4">
            <w:pPr>
              <w:pStyle w:val="Corptext"/>
              <w:tabs>
                <w:tab w:val="left" w:pos="567"/>
              </w:tabs>
              <w:rPr>
                <w:rFonts w:ascii="Times New Roman" w:hAnsi="Times New Roman"/>
                <w:szCs w:val="24"/>
                <w:lang w:val="ro-MD"/>
              </w:rPr>
            </w:pPr>
          </w:p>
        </w:tc>
        <w:tc>
          <w:tcPr>
            <w:tcW w:w="1245" w:type="dxa"/>
          </w:tcPr>
          <w:p w14:paraId="3960C895" w14:textId="77777777" w:rsidR="00391CB7" w:rsidRPr="00FF430B" w:rsidRDefault="00391CB7" w:rsidP="00F735C4">
            <w:pPr>
              <w:pStyle w:val="Corptext"/>
              <w:tabs>
                <w:tab w:val="left" w:pos="567"/>
              </w:tabs>
              <w:rPr>
                <w:rFonts w:ascii="Times New Roman" w:hAnsi="Times New Roman"/>
                <w:szCs w:val="24"/>
                <w:lang w:val="ro-MD"/>
              </w:rPr>
            </w:pPr>
          </w:p>
        </w:tc>
      </w:tr>
      <w:tr w:rsidR="00391CB7" w:rsidRPr="00EC30C2" w14:paraId="1B7F26F8" w14:textId="77777777" w:rsidTr="00F735C4">
        <w:trPr>
          <w:cantSplit/>
          <w:trHeight w:val="1412"/>
        </w:trPr>
        <w:tc>
          <w:tcPr>
            <w:tcW w:w="709" w:type="dxa"/>
          </w:tcPr>
          <w:p w14:paraId="66527386"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426D7D7" w14:textId="77777777" w:rsidR="00391CB7" w:rsidRPr="00FF430B" w:rsidRDefault="00391CB7" w:rsidP="00F735C4">
            <w:pPr>
              <w:pStyle w:val="Corptext"/>
              <w:tabs>
                <w:tab w:val="left" w:pos="567"/>
              </w:tabs>
              <w:rPr>
                <w:rFonts w:ascii="Times New Roman" w:hAnsi="Times New Roman"/>
                <w:szCs w:val="24"/>
                <w:lang w:val="ro-MD"/>
              </w:rPr>
            </w:pPr>
          </w:p>
          <w:p w14:paraId="613305C1" w14:textId="77777777" w:rsidR="00391CB7" w:rsidRPr="00FF430B" w:rsidRDefault="00391CB7" w:rsidP="00F735C4">
            <w:pPr>
              <w:pStyle w:val="Corptext"/>
              <w:tabs>
                <w:tab w:val="left" w:pos="567"/>
              </w:tabs>
              <w:rPr>
                <w:rFonts w:ascii="Times New Roman" w:hAnsi="Times New Roman"/>
                <w:szCs w:val="24"/>
                <w:lang w:val="ro-MD"/>
              </w:rPr>
            </w:pPr>
          </w:p>
          <w:p w14:paraId="7D70B538" w14:textId="77777777" w:rsidR="00391CB7" w:rsidRPr="00FF430B" w:rsidRDefault="00391CB7" w:rsidP="00F735C4">
            <w:pPr>
              <w:pStyle w:val="Corptext"/>
              <w:tabs>
                <w:tab w:val="left" w:pos="567"/>
              </w:tabs>
              <w:rPr>
                <w:rFonts w:ascii="Times New Roman" w:hAnsi="Times New Roman"/>
                <w:szCs w:val="24"/>
                <w:lang w:val="ro-MD"/>
              </w:rPr>
            </w:pPr>
          </w:p>
          <w:p w14:paraId="67E52C10" w14:textId="77777777" w:rsidR="00391CB7" w:rsidRPr="00FF430B" w:rsidRDefault="00391CB7" w:rsidP="00F735C4">
            <w:pPr>
              <w:pStyle w:val="Corptext"/>
              <w:tabs>
                <w:tab w:val="left" w:pos="567"/>
              </w:tabs>
              <w:rPr>
                <w:rFonts w:ascii="Times New Roman" w:hAnsi="Times New Roman"/>
                <w:szCs w:val="24"/>
                <w:lang w:val="ro-MD"/>
              </w:rPr>
            </w:pPr>
          </w:p>
        </w:tc>
        <w:tc>
          <w:tcPr>
            <w:tcW w:w="2825" w:type="dxa"/>
          </w:tcPr>
          <w:p w14:paraId="5DD8526E"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4EDF2006"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0DC6CC1"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451B82"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3CF337" w14:textId="77777777" w:rsidR="00391CB7" w:rsidRPr="00FF430B" w:rsidRDefault="00391CB7" w:rsidP="00F735C4">
            <w:pPr>
              <w:pStyle w:val="Corptext"/>
              <w:tabs>
                <w:tab w:val="left" w:pos="567"/>
              </w:tabs>
              <w:rPr>
                <w:rFonts w:ascii="Times New Roman" w:hAnsi="Times New Roman"/>
                <w:szCs w:val="24"/>
                <w:lang w:val="ro-MD"/>
              </w:rPr>
            </w:pPr>
          </w:p>
        </w:tc>
        <w:tc>
          <w:tcPr>
            <w:tcW w:w="1035" w:type="dxa"/>
          </w:tcPr>
          <w:p w14:paraId="764B462B" w14:textId="77777777" w:rsidR="00391CB7" w:rsidRPr="00FF430B" w:rsidRDefault="00391CB7" w:rsidP="00F735C4">
            <w:pPr>
              <w:pStyle w:val="Corptext"/>
              <w:tabs>
                <w:tab w:val="left" w:pos="567"/>
              </w:tabs>
              <w:rPr>
                <w:rFonts w:ascii="Times New Roman" w:hAnsi="Times New Roman"/>
                <w:szCs w:val="24"/>
                <w:lang w:val="ro-MD"/>
              </w:rPr>
            </w:pPr>
          </w:p>
        </w:tc>
        <w:tc>
          <w:tcPr>
            <w:tcW w:w="1215" w:type="dxa"/>
          </w:tcPr>
          <w:p w14:paraId="40CFD181" w14:textId="77777777" w:rsidR="00391CB7" w:rsidRPr="00FF430B" w:rsidRDefault="00391CB7" w:rsidP="00F735C4">
            <w:pPr>
              <w:pStyle w:val="Corptext"/>
              <w:tabs>
                <w:tab w:val="left" w:pos="567"/>
              </w:tabs>
              <w:rPr>
                <w:rFonts w:ascii="Times New Roman" w:hAnsi="Times New Roman"/>
                <w:szCs w:val="24"/>
                <w:lang w:val="ro-MD"/>
              </w:rPr>
            </w:pPr>
          </w:p>
        </w:tc>
        <w:tc>
          <w:tcPr>
            <w:tcW w:w="1005" w:type="dxa"/>
            <w:gridSpan w:val="2"/>
          </w:tcPr>
          <w:p w14:paraId="7FA51029" w14:textId="77777777" w:rsidR="00391CB7" w:rsidRPr="00FF430B" w:rsidRDefault="00391CB7" w:rsidP="00F735C4">
            <w:pPr>
              <w:pStyle w:val="Corptext"/>
              <w:tabs>
                <w:tab w:val="left" w:pos="567"/>
              </w:tabs>
              <w:rPr>
                <w:rFonts w:ascii="Times New Roman" w:hAnsi="Times New Roman"/>
                <w:szCs w:val="24"/>
                <w:lang w:val="ro-MD"/>
              </w:rPr>
            </w:pPr>
          </w:p>
        </w:tc>
        <w:tc>
          <w:tcPr>
            <w:tcW w:w="990" w:type="dxa"/>
            <w:gridSpan w:val="2"/>
          </w:tcPr>
          <w:p w14:paraId="7A69EDFA" w14:textId="77777777" w:rsidR="00391CB7" w:rsidRPr="00FF430B" w:rsidRDefault="00391CB7" w:rsidP="00F735C4">
            <w:pPr>
              <w:pStyle w:val="Corptext"/>
              <w:tabs>
                <w:tab w:val="left" w:pos="567"/>
              </w:tabs>
              <w:rPr>
                <w:rFonts w:ascii="Times New Roman" w:hAnsi="Times New Roman"/>
                <w:szCs w:val="24"/>
                <w:lang w:val="ro-MD"/>
              </w:rPr>
            </w:pPr>
          </w:p>
        </w:tc>
        <w:tc>
          <w:tcPr>
            <w:tcW w:w="1245" w:type="dxa"/>
          </w:tcPr>
          <w:p w14:paraId="4CDB7E0A" w14:textId="77777777" w:rsidR="00391CB7" w:rsidRPr="00FF430B" w:rsidRDefault="00391CB7" w:rsidP="00F735C4">
            <w:pPr>
              <w:pStyle w:val="Corptext"/>
              <w:tabs>
                <w:tab w:val="left" w:pos="567"/>
              </w:tabs>
              <w:rPr>
                <w:rFonts w:ascii="Times New Roman" w:hAnsi="Times New Roman"/>
                <w:szCs w:val="24"/>
                <w:lang w:val="ro-MD"/>
              </w:rPr>
            </w:pPr>
          </w:p>
        </w:tc>
      </w:tr>
      <w:tr w:rsidR="00391CB7" w:rsidRPr="00EC30C2" w14:paraId="3CC6EDDC" w14:textId="77777777" w:rsidTr="00F735C4">
        <w:trPr>
          <w:cantSplit/>
          <w:trHeight w:val="1593"/>
        </w:trPr>
        <w:tc>
          <w:tcPr>
            <w:tcW w:w="709" w:type="dxa"/>
          </w:tcPr>
          <w:p w14:paraId="7806A9B1"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2A8F4F2"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Obiect n …</w:t>
            </w:r>
          </w:p>
          <w:p w14:paraId="16C9B551"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33DB041"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9F8090" w14:textId="77777777" w:rsidR="00391CB7" w:rsidRPr="00FF430B" w:rsidRDefault="00391CB7" w:rsidP="00F735C4">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213CAB7" w14:textId="77777777" w:rsidR="00391CB7" w:rsidRPr="00FF430B" w:rsidRDefault="00391CB7" w:rsidP="00F735C4">
            <w:pPr>
              <w:pStyle w:val="Corptext"/>
              <w:tabs>
                <w:tab w:val="left" w:pos="567"/>
              </w:tabs>
              <w:rPr>
                <w:rFonts w:ascii="Times New Roman" w:hAnsi="Times New Roman"/>
                <w:szCs w:val="24"/>
                <w:lang w:val="ro-MD"/>
              </w:rPr>
            </w:pPr>
          </w:p>
        </w:tc>
        <w:tc>
          <w:tcPr>
            <w:tcW w:w="1035" w:type="dxa"/>
          </w:tcPr>
          <w:p w14:paraId="4C547D03" w14:textId="77777777" w:rsidR="00391CB7" w:rsidRPr="00FF430B" w:rsidRDefault="00391CB7" w:rsidP="00F735C4">
            <w:pPr>
              <w:pStyle w:val="Corptext"/>
              <w:tabs>
                <w:tab w:val="left" w:pos="567"/>
              </w:tabs>
              <w:rPr>
                <w:rFonts w:ascii="Times New Roman" w:hAnsi="Times New Roman"/>
                <w:szCs w:val="24"/>
                <w:lang w:val="ro-MD"/>
              </w:rPr>
            </w:pPr>
          </w:p>
        </w:tc>
        <w:tc>
          <w:tcPr>
            <w:tcW w:w="1215" w:type="dxa"/>
          </w:tcPr>
          <w:p w14:paraId="604CB9B5" w14:textId="77777777" w:rsidR="00391CB7" w:rsidRPr="00FF430B" w:rsidRDefault="00391CB7" w:rsidP="00F735C4">
            <w:pPr>
              <w:pStyle w:val="Corptext"/>
              <w:tabs>
                <w:tab w:val="left" w:pos="567"/>
              </w:tabs>
              <w:rPr>
                <w:rFonts w:ascii="Times New Roman" w:hAnsi="Times New Roman"/>
                <w:szCs w:val="24"/>
                <w:lang w:val="ro-MD"/>
              </w:rPr>
            </w:pPr>
          </w:p>
        </w:tc>
        <w:tc>
          <w:tcPr>
            <w:tcW w:w="1005" w:type="dxa"/>
            <w:gridSpan w:val="2"/>
          </w:tcPr>
          <w:p w14:paraId="7A7D4FA2" w14:textId="77777777" w:rsidR="00391CB7" w:rsidRPr="00FF430B" w:rsidRDefault="00391CB7" w:rsidP="00F735C4">
            <w:pPr>
              <w:pStyle w:val="Corptext"/>
              <w:tabs>
                <w:tab w:val="left" w:pos="567"/>
              </w:tabs>
              <w:rPr>
                <w:rFonts w:ascii="Times New Roman" w:hAnsi="Times New Roman"/>
                <w:szCs w:val="24"/>
                <w:lang w:val="ro-MD"/>
              </w:rPr>
            </w:pPr>
          </w:p>
        </w:tc>
        <w:tc>
          <w:tcPr>
            <w:tcW w:w="990" w:type="dxa"/>
            <w:gridSpan w:val="2"/>
          </w:tcPr>
          <w:p w14:paraId="3464F5DC" w14:textId="77777777" w:rsidR="00391CB7" w:rsidRPr="00FF430B" w:rsidRDefault="00391CB7" w:rsidP="00F735C4">
            <w:pPr>
              <w:pStyle w:val="Corptext"/>
              <w:tabs>
                <w:tab w:val="left" w:pos="567"/>
              </w:tabs>
              <w:rPr>
                <w:rFonts w:ascii="Times New Roman" w:hAnsi="Times New Roman"/>
                <w:szCs w:val="24"/>
                <w:lang w:val="ro-MD"/>
              </w:rPr>
            </w:pPr>
          </w:p>
        </w:tc>
        <w:tc>
          <w:tcPr>
            <w:tcW w:w="1245" w:type="dxa"/>
          </w:tcPr>
          <w:p w14:paraId="2038C414" w14:textId="77777777" w:rsidR="00391CB7" w:rsidRPr="00FF430B" w:rsidRDefault="00391CB7" w:rsidP="00F735C4">
            <w:pPr>
              <w:pStyle w:val="Corptext"/>
              <w:tabs>
                <w:tab w:val="left" w:pos="567"/>
              </w:tabs>
              <w:rPr>
                <w:rFonts w:ascii="Times New Roman" w:hAnsi="Times New Roman"/>
                <w:szCs w:val="24"/>
                <w:lang w:val="ro-MD"/>
              </w:rPr>
            </w:pPr>
          </w:p>
        </w:tc>
      </w:tr>
    </w:tbl>
    <w:p w14:paraId="369FEC69" w14:textId="77777777" w:rsidR="00391CB7" w:rsidRPr="00FF430B" w:rsidRDefault="00391CB7" w:rsidP="00391CB7">
      <w:pPr>
        <w:jc w:val="both"/>
        <w:rPr>
          <w:lang w:val="ro-MD"/>
        </w:rPr>
      </w:pPr>
    </w:p>
    <w:p w14:paraId="303D49AB" w14:textId="77777777" w:rsidR="00391CB7" w:rsidRPr="00FF430B" w:rsidRDefault="00391CB7" w:rsidP="00391CB7">
      <w:pPr>
        <w:jc w:val="both"/>
        <w:rPr>
          <w:lang w:val="ro-MD"/>
        </w:rPr>
      </w:pPr>
    </w:p>
    <w:p w14:paraId="3A3FF093" w14:textId="77777777" w:rsidR="00391CB7" w:rsidRPr="00FF430B" w:rsidRDefault="00391CB7" w:rsidP="00391CB7">
      <w:pPr>
        <w:jc w:val="both"/>
        <w:rPr>
          <w:rFonts w:eastAsia="PMingLiU"/>
          <w:lang w:val="ro-MD" w:eastAsia="zh-CN"/>
        </w:rPr>
      </w:pPr>
      <w:r w:rsidRPr="00FF430B">
        <w:rPr>
          <w:rFonts w:eastAsia="PMingLiU"/>
          <w:lang w:val="ro-MD" w:eastAsia="zh-CN"/>
        </w:rPr>
        <w:t>Semnat: _________________________________________</w:t>
      </w:r>
    </w:p>
    <w:p w14:paraId="41FD0DDF" w14:textId="77777777" w:rsidR="00391CB7" w:rsidRPr="00FF430B" w:rsidRDefault="00391CB7" w:rsidP="00391CB7">
      <w:pPr>
        <w:jc w:val="both"/>
        <w:rPr>
          <w:rFonts w:eastAsia="PMingLiU"/>
          <w:lang w:val="ro-MD" w:eastAsia="zh-CN"/>
        </w:rPr>
      </w:pPr>
      <w:r w:rsidRPr="00FF430B">
        <w:rPr>
          <w:rFonts w:eastAsia="PMingLiU"/>
          <w:lang w:val="ro-MD" w:eastAsia="zh-CN"/>
        </w:rPr>
        <w:t>Nume: __________________________________________</w:t>
      </w:r>
    </w:p>
    <w:p w14:paraId="2409EF04" w14:textId="77777777" w:rsidR="00391CB7" w:rsidRPr="00FF430B" w:rsidRDefault="00391CB7" w:rsidP="00391CB7">
      <w:pPr>
        <w:jc w:val="both"/>
        <w:rPr>
          <w:rFonts w:eastAsia="PMingLiU"/>
          <w:lang w:val="ro-MD" w:eastAsia="zh-CN"/>
        </w:rPr>
      </w:pPr>
      <w:r w:rsidRPr="00FF430B">
        <w:rPr>
          <w:rFonts w:eastAsia="PMingLiU"/>
          <w:lang w:val="ro-MD" w:eastAsia="zh-CN"/>
        </w:rPr>
        <w:t>Funcţia în cadrul întreprinderii: ____________________________</w:t>
      </w:r>
    </w:p>
    <w:p w14:paraId="2C233F7A" w14:textId="77777777" w:rsidR="00391CB7" w:rsidRPr="00FF430B" w:rsidRDefault="00391CB7" w:rsidP="00391CB7">
      <w:pPr>
        <w:jc w:val="both"/>
        <w:rPr>
          <w:rFonts w:eastAsia="PMingLiU"/>
          <w:lang w:val="ro-MD" w:eastAsia="zh-CN"/>
        </w:rPr>
      </w:pPr>
      <w:r w:rsidRPr="00FF430B">
        <w:rPr>
          <w:rFonts w:eastAsia="PMingLiU"/>
          <w:lang w:val="ro-MD" w:eastAsia="zh-CN"/>
        </w:rPr>
        <w:t>Denumirea întreprinderii: _________________________________</w:t>
      </w:r>
    </w:p>
    <w:p w14:paraId="5F46E8AF" w14:textId="77777777" w:rsidR="00391CB7" w:rsidRPr="00FF430B" w:rsidRDefault="00391CB7" w:rsidP="00391CB7">
      <w:pPr>
        <w:jc w:val="both"/>
        <w:rPr>
          <w:rFonts w:eastAsia="PMingLiU"/>
          <w:lang w:val="ro-MD" w:eastAsia="zh-CN"/>
        </w:rPr>
      </w:pPr>
    </w:p>
    <w:p w14:paraId="351A249C" w14:textId="77777777" w:rsidR="00391CB7" w:rsidRDefault="00391CB7" w:rsidP="00E87C7F">
      <w:pPr>
        <w:tabs>
          <w:tab w:val="decimal" w:pos="8364"/>
        </w:tabs>
        <w:spacing w:line="276" w:lineRule="auto"/>
        <w:jc w:val="right"/>
        <w:rPr>
          <w:bCs/>
          <w:color w:val="000000"/>
          <w:lang w:val="ro-MD"/>
        </w:rPr>
      </w:pPr>
    </w:p>
    <w:p w14:paraId="307E9A98" w14:textId="77777777" w:rsidR="00391CB7" w:rsidRDefault="00391CB7" w:rsidP="00E87C7F">
      <w:pPr>
        <w:tabs>
          <w:tab w:val="decimal" w:pos="8364"/>
        </w:tabs>
        <w:spacing w:line="276" w:lineRule="auto"/>
        <w:jc w:val="right"/>
        <w:rPr>
          <w:bCs/>
          <w:color w:val="000000"/>
          <w:lang w:val="ro-MD"/>
        </w:rPr>
      </w:pPr>
    </w:p>
    <w:p w14:paraId="2E7320FD" w14:textId="77777777" w:rsidR="00391CB7" w:rsidRDefault="00391CB7" w:rsidP="00E87C7F">
      <w:pPr>
        <w:tabs>
          <w:tab w:val="decimal" w:pos="8364"/>
        </w:tabs>
        <w:spacing w:line="276" w:lineRule="auto"/>
        <w:jc w:val="right"/>
        <w:rPr>
          <w:bCs/>
          <w:color w:val="000000"/>
          <w:lang w:val="ro-MD"/>
        </w:rPr>
      </w:pPr>
    </w:p>
    <w:p w14:paraId="5C2ED2D1" w14:textId="77777777" w:rsidR="00391CB7" w:rsidRDefault="00391CB7" w:rsidP="00E87C7F">
      <w:pPr>
        <w:tabs>
          <w:tab w:val="decimal" w:pos="8364"/>
        </w:tabs>
        <w:spacing w:line="276" w:lineRule="auto"/>
        <w:jc w:val="right"/>
        <w:rPr>
          <w:bCs/>
          <w:color w:val="000000"/>
          <w:lang w:val="ro-MD"/>
        </w:rPr>
      </w:pPr>
    </w:p>
    <w:p w14:paraId="2C138775" w14:textId="77777777" w:rsidR="00391CB7" w:rsidRDefault="00391CB7" w:rsidP="00E87C7F">
      <w:pPr>
        <w:tabs>
          <w:tab w:val="decimal" w:pos="8364"/>
        </w:tabs>
        <w:spacing w:line="276" w:lineRule="auto"/>
        <w:jc w:val="right"/>
        <w:rPr>
          <w:bCs/>
          <w:color w:val="000000"/>
          <w:lang w:val="ro-MD"/>
        </w:rPr>
      </w:pPr>
    </w:p>
    <w:p w14:paraId="35456AF0" w14:textId="77777777" w:rsidR="00391CB7" w:rsidRDefault="00391CB7" w:rsidP="00E87C7F">
      <w:pPr>
        <w:tabs>
          <w:tab w:val="decimal" w:pos="8364"/>
        </w:tabs>
        <w:spacing w:line="276" w:lineRule="auto"/>
        <w:jc w:val="right"/>
        <w:rPr>
          <w:bCs/>
          <w:color w:val="000000"/>
          <w:lang w:val="ro-MD"/>
        </w:rPr>
      </w:pPr>
    </w:p>
    <w:p w14:paraId="60D4A4C5" w14:textId="77777777" w:rsidR="00391CB7" w:rsidRDefault="00391CB7" w:rsidP="00E87C7F">
      <w:pPr>
        <w:tabs>
          <w:tab w:val="decimal" w:pos="8364"/>
        </w:tabs>
        <w:spacing w:line="276" w:lineRule="auto"/>
        <w:jc w:val="right"/>
        <w:rPr>
          <w:bCs/>
          <w:color w:val="000000"/>
          <w:lang w:val="ro-MD"/>
        </w:rPr>
      </w:pPr>
    </w:p>
    <w:p w14:paraId="24C8E144" w14:textId="77777777" w:rsidR="00391CB7" w:rsidRDefault="00391CB7" w:rsidP="00E87C7F">
      <w:pPr>
        <w:tabs>
          <w:tab w:val="decimal" w:pos="8364"/>
        </w:tabs>
        <w:spacing w:line="276" w:lineRule="auto"/>
        <w:jc w:val="right"/>
        <w:rPr>
          <w:bCs/>
          <w:color w:val="000000"/>
          <w:lang w:val="ro-MD"/>
        </w:rPr>
      </w:pPr>
    </w:p>
    <w:p w14:paraId="67403150" w14:textId="77777777" w:rsidR="00391CB7" w:rsidRDefault="00391CB7" w:rsidP="00E87C7F">
      <w:pPr>
        <w:tabs>
          <w:tab w:val="decimal" w:pos="8364"/>
        </w:tabs>
        <w:spacing w:line="276" w:lineRule="auto"/>
        <w:jc w:val="right"/>
        <w:rPr>
          <w:bCs/>
          <w:color w:val="000000"/>
          <w:lang w:val="ro-MD"/>
        </w:rPr>
      </w:pPr>
    </w:p>
    <w:p w14:paraId="2CF88797" w14:textId="2768B960" w:rsidR="00391CB7" w:rsidRDefault="00391CB7" w:rsidP="00E87C7F">
      <w:pPr>
        <w:tabs>
          <w:tab w:val="decimal" w:pos="8364"/>
        </w:tabs>
        <w:spacing w:line="276" w:lineRule="auto"/>
        <w:jc w:val="right"/>
        <w:rPr>
          <w:bCs/>
          <w:color w:val="000000"/>
          <w:lang w:val="ro-MD"/>
        </w:rPr>
      </w:pPr>
    </w:p>
    <w:p w14:paraId="779C60ED" w14:textId="77777777" w:rsidR="00A2108B" w:rsidRDefault="00A2108B" w:rsidP="00E87C7F">
      <w:pPr>
        <w:tabs>
          <w:tab w:val="decimal" w:pos="8364"/>
        </w:tabs>
        <w:spacing w:line="276" w:lineRule="auto"/>
        <w:jc w:val="right"/>
        <w:rPr>
          <w:bCs/>
          <w:color w:val="000000"/>
          <w:lang w:val="ro-MD"/>
        </w:rPr>
      </w:pPr>
    </w:p>
    <w:p w14:paraId="3DDCFBE2" w14:textId="77777777" w:rsidR="00391CB7" w:rsidRDefault="00391CB7" w:rsidP="00E87C7F">
      <w:pPr>
        <w:tabs>
          <w:tab w:val="decimal" w:pos="8364"/>
        </w:tabs>
        <w:spacing w:line="276" w:lineRule="auto"/>
        <w:jc w:val="right"/>
        <w:rPr>
          <w:bCs/>
          <w:color w:val="000000"/>
          <w:lang w:val="ro-MD"/>
        </w:rPr>
      </w:pPr>
    </w:p>
    <w:p w14:paraId="7C262E73" w14:textId="77777777" w:rsidR="00D858D0" w:rsidRDefault="00D858D0" w:rsidP="00E87C7F">
      <w:pPr>
        <w:tabs>
          <w:tab w:val="decimal" w:pos="8364"/>
        </w:tabs>
        <w:spacing w:line="276" w:lineRule="auto"/>
        <w:jc w:val="right"/>
        <w:rPr>
          <w:bCs/>
          <w:color w:val="000000"/>
          <w:lang w:val="ro-MD"/>
        </w:rPr>
      </w:pPr>
    </w:p>
    <w:p w14:paraId="6CA6AA19" w14:textId="77777777" w:rsidR="00D858D0" w:rsidRDefault="00D858D0" w:rsidP="00E87C7F">
      <w:pPr>
        <w:tabs>
          <w:tab w:val="decimal" w:pos="8364"/>
        </w:tabs>
        <w:spacing w:line="276" w:lineRule="auto"/>
        <w:jc w:val="right"/>
        <w:rPr>
          <w:bCs/>
          <w:color w:val="000000"/>
          <w:lang w:val="ro-MD"/>
        </w:rPr>
      </w:pPr>
    </w:p>
    <w:p w14:paraId="131013C8" w14:textId="5FD0E9D0" w:rsidR="00742EC6" w:rsidRPr="00742EC6" w:rsidRDefault="00742EC6"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sidR="00E87C7F">
        <w:rPr>
          <w:bCs/>
          <w:color w:val="000000"/>
          <w:lang w:val="ro-MD"/>
        </w:rPr>
        <w:t xml:space="preserve"> </w:t>
      </w:r>
      <w:r w:rsidR="00391CB7">
        <w:rPr>
          <w:bCs/>
          <w:color w:val="000000"/>
          <w:lang w:val="ro-MD"/>
        </w:rPr>
        <w:t>5</w:t>
      </w:r>
    </w:p>
    <w:p w14:paraId="60706878" w14:textId="6AD38D96" w:rsidR="00101CBC" w:rsidRPr="00742EC6" w:rsidRDefault="00742EC6" w:rsidP="00742EC6">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C8A4933" w14:textId="77777777" w:rsidR="00A2108B" w:rsidRDefault="00A2108B" w:rsidP="00E87C7F">
      <w:pPr>
        <w:tabs>
          <w:tab w:val="decimal" w:pos="8364"/>
        </w:tabs>
        <w:spacing w:line="276" w:lineRule="auto"/>
        <w:jc w:val="right"/>
        <w:rPr>
          <w:bCs/>
          <w:color w:val="000000"/>
          <w:lang w:val="ro-MD"/>
        </w:rPr>
      </w:pPr>
    </w:p>
    <w:p w14:paraId="66F5AEA0" w14:textId="453F681F"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w:t>
      </w:r>
      <w:r w:rsidR="00391CB7">
        <w:rPr>
          <w:bCs/>
          <w:color w:val="000000"/>
          <w:lang w:val="ro-MD"/>
        </w:rPr>
        <w:t>6</w:t>
      </w:r>
    </w:p>
    <w:p w14:paraId="7A3919EC"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554823BA" w14:textId="724F3C3E"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w:t>
      </w:r>
      <w:r w:rsidR="00391CB7">
        <w:rPr>
          <w:bCs/>
          <w:color w:val="000000"/>
          <w:lang w:val="ro-MD"/>
        </w:rPr>
        <w:t>7</w:t>
      </w:r>
    </w:p>
    <w:p w14:paraId="4B8F82C4"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w:t>
      </w:r>
      <w:r w:rsidRPr="007641A9">
        <w:rPr>
          <w:rFonts w:ascii="Times New Roman" w:hAnsi="Times New Roman"/>
          <w:b/>
          <w:szCs w:val="24"/>
          <w:lang w:val="ro-MD"/>
        </w:rPr>
        <w:t>cu ofertă la procedura</w:t>
      </w:r>
      <w:r w:rsidRPr="00FF430B">
        <w:rPr>
          <w:rFonts w:ascii="Times New Roman" w:hAnsi="Times New Roman"/>
          <w:szCs w:val="24"/>
          <w:lang w:val="ro-MD"/>
        </w:rPr>
        <w:t xml:space="preserve">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4B24EF86" w14:textId="77777777" w:rsidR="00D86860" w:rsidRDefault="00D86860" w:rsidP="00391CB7">
      <w:pPr>
        <w:tabs>
          <w:tab w:val="decimal" w:pos="8364"/>
        </w:tabs>
        <w:spacing w:line="276" w:lineRule="auto"/>
        <w:jc w:val="right"/>
        <w:rPr>
          <w:bCs/>
          <w:color w:val="000000"/>
          <w:lang w:val="ro-MD"/>
        </w:rPr>
      </w:pPr>
      <w:bookmarkStart w:id="3" w:name="_Toc449692098"/>
      <w:bookmarkEnd w:id="2"/>
    </w:p>
    <w:p w14:paraId="100E7F4C" w14:textId="542C8631"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8</w:t>
      </w:r>
    </w:p>
    <w:p w14:paraId="173645ED"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4DE902D5" w14:textId="3CEF8FFE" w:rsidR="00515AD9" w:rsidRPr="00742EC6" w:rsidRDefault="00515AD9" w:rsidP="00391CB7">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p w14:paraId="5FF9FA06" w14:textId="1A1AC544" w:rsidR="00BA7FF4" w:rsidRPr="00FF430B" w:rsidRDefault="00BA7FF4" w:rsidP="00BA7FF4">
      <w:pPr>
        <w:jc w:val="right"/>
        <w:rPr>
          <w:noProof w:val="0"/>
          <w:lang w:val="ro-MD"/>
        </w:rPr>
      </w:pP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18D90E12" w14:textId="081A0095"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9</w:t>
      </w:r>
    </w:p>
    <w:p w14:paraId="59FD811C"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1D5D3F" w:rsidRDefault="00A227F2" w:rsidP="009A7C84">
      <w:pPr>
        <w:pStyle w:val="Corptext"/>
        <w:tabs>
          <w:tab w:val="left" w:pos="567"/>
        </w:tabs>
        <w:jc w:val="center"/>
        <w:rPr>
          <w:rFonts w:ascii="Times New Roman" w:eastAsia="PMingLiU" w:hAnsi="Times New Roman"/>
          <w:b/>
          <w:szCs w:val="24"/>
          <w:lang w:val="ro-MD" w:eastAsia="zh-CN"/>
        </w:rPr>
      </w:pPr>
      <w:r w:rsidRPr="001D5D3F">
        <w:rPr>
          <w:rFonts w:ascii="Times New Roman" w:eastAsia="PMingLiU" w:hAnsi="Times New Roman"/>
          <w:b/>
          <w:szCs w:val="24"/>
          <w:lang w:val="ro-MD" w:eastAsia="zh-CN"/>
        </w:rPr>
        <w:t xml:space="preserve">DECLARAȚIE </w:t>
      </w:r>
    </w:p>
    <w:p w14:paraId="70E41F8B" w14:textId="59C93B6D" w:rsidR="00AA1372" w:rsidRPr="001D5D3F" w:rsidRDefault="00A227F2" w:rsidP="009A7C84">
      <w:pPr>
        <w:pStyle w:val="Corptext"/>
        <w:tabs>
          <w:tab w:val="left" w:pos="567"/>
        </w:tabs>
        <w:jc w:val="center"/>
        <w:rPr>
          <w:rFonts w:ascii="Times New Roman" w:hAnsi="Times New Roman"/>
          <w:b/>
          <w:szCs w:val="24"/>
          <w:lang w:val="ro-MD"/>
        </w:rPr>
      </w:pPr>
      <w:r w:rsidRPr="001D5D3F">
        <w:rPr>
          <w:rFonts w:ascii="Times New Roman" w:eastAsia="PMingLiU" w:hAnsi="Times New Roman"/>
          <w:b/>
          <w:szCs w:val="24"/>
          <w:lang w:val="ro-MD" w:eastAsia="zh-CN"/>
        </w:rPr>
        <w:t xml:space="preserve">privind </w:t>
      </w:r>
      <w:r w:rsidRPr="001D5D3F">
        <w:rPr>
          <w:rFonts w:ascii="Times New Roman" w:hAnsi="Times New Roman"/>
          <w:b/>
          <w:szCs w:val="24"/>
          <w:lang w:val="ro-MD"/>
        </w:rPr>
        <w:t>lista principalelor lucrări executate în ultim</w:t>
      </w:r>
      <w:r w:rsidR="00A02BC7" w:rsidRPr="001D5D3F">
        <w:rPr>
          <w:rFonts w:ascii="Times New Roman" w:hAnsi="Times New Roman"/>
          <w:b/>
          <w:szCs w:val="24"/>
          <w:lang w:val="ro-MD"/>
        </w:rPr>
        <w:t xml:space="preserve">ii </w:t>
      </w:r>
      <w:r w:rsidRPr="001D5D3F">
        <w:rPr>
          <w:rFonts w:ascii="Times New Roman" w:hAnsi="Times New Roman"/>
          <w:b/>
          <w:szCs w:val="24"/>
          <w:lang w:val="ro-MD"/>
        </w:rPr>
        <w:t>an</w:t>
      </w:r>
      <w:r w:rsidR="00A02BC7" w:rsidRPr="001D5D3F">
        <w:rPr>
          <w:rFonts w:ascii="Times New Roman" w:hAnsi="Times New Roman"/>
          <w:b/>
          <w:szCs w:val="24"/>
          <w:lang w:val="ro-MD"/>
        </w:rPr>
        <w:t>i</w:t>
      </w:r>
      <w:r w:rsidRPr="001D5D3F">
        <w:rPr>
          <w:rFonts w:ascii="Times New Roman" w:hAnsi="Times New Roman"/>
          <w:b/>
          <w:szCs w:val="24"/>
          <w:lang w:val="ro-MD"/>
        </w:rPr>
        <w:t xml:space="preserve">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2BC7" w:rsidRDefault="00A227F2" w:rsidP="00196AB4">
            <w:pPr>
              <w:jc w:val="center"/>
              <w:rPr>
                <w:b/>
                <w:bCs/>
                <w:sz w:val="18"/>
                <w:lang w:val="ro-MD"/>
              </w:rPr>
            </w:pPr>
            <w:r w:rsidRPr="00A02BC7">
              <w:rPr>
                <w:b/>
                <w:bCs/>
                <w:sz w:val="18"/>
                <w:lang w:val="ro-MD"/>
              </w:rPr>
              <w:t>Nr</w:t>
            </w:r>
          </w:p>
          <w:p w14:paraId="2842057D" w14:textId="77777777" w:rsidR="0022237A" w:rsidRPr="00A02BC7" w:rsidRDefault="00A227F2" w:rsidP="00196AB4">
            <w:pPr>
              <w:jc w:val="center"/>
              <w:rPr>
                <w:b/>
                <w:bCs/>
                <w:sz w:val="18"/>
                <w:lang w:val="ro-MD" w:eastAsia="zh-CN"/>
              </w:rPr>
            </w:pPr>
            <w:r w:rsidRPr="00A02BC7">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2BC7" w:rsidRDefault="00A227F2" w:rsidP="00196AB4">
            <w:pPr>
              <w:jc w:val="center"/>
              <w:rPr>
                <w:b/>
                <w:bCs/>
                <w:sz w:val="18"/>
                <w:lang w:val="ro-MD"/>
              </w:rPr>
            </w:pPr>
            <w:r w:rsidRPr="00A02BC7">
              <w:rPr>
                <w:b/>
                <w:bCs/>
                <w:sz w:val="18"/>
                <w:lang w:val="ro-MD"/>
              </w:rPr>
              <w:t>Obiect</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2BC7" w:rsidRDefault="00A227F2" w:rsidP="00196AB4">
            <w:pPr>
              <w:jc w:val="center"/>
              <w:rPr>
                <w:b/>
                <w:bCs/>
                <w:sz w:val="18"/>
                <w:lang w:val="ro-MD"/>
              </w:rPr>
            </w:pPr>
            <w:r w:rsidRPr="00A02BC7">
              <w:rPr>
                <w:b/>
                <w:bCs/>
                <w:sz w:val="18"/>
                <w:lang w:val="ro-MD"/>
              </w:rPr>
              <w:t>Denumirea/nume</w:t>
            </w:r>
            <w:r w:rsidR="00F460DA" w:rsidRPr="00A02BC7">
              <w:rPr>
                <w:b/>
                <w:bCs/>
                <w:sz w:val="18"/>
                <w:lang w:val="ro-MD"/>
              </w:rPr>
              <w:t>le</w:t>
            </w:r>
            <w:r w:rsidRPr="00A02BC7">
              <w:rPr>
                <w:b/>
                <w:bCs/>
                <w:sz w:val="18"/>
                <w:lang w:val="ro-MD"/>
              </w:rPr>
              <w:t xml:space="preserve"> beneficiar</w:t>
            </w:r>
            <w:r w:rsidR="00F460DA" w:rsidRPr="00A02BC7">
              <w:rPr>
                <w:b/>
                <w:bCs/>
                <w:sz w:val="18"/>
                <w:lang w:val="ro-MD"/>
              </w:rPr>
              <w:t>ului</w:t>
            </w:r>
            <w:r w:rsidRPr="00A02BC7">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2BC7" w:rsidRDefault="00A227F2" w:rsidP="00196AB4">
            <w:pPr>
              <w:jc w:val="center"/>
              <w:rPr>
                <w:b/>
                <w:bCs/>
                <w:sz w:val="18"/>
                <w:lang w:val="ro-MD"/>
              </w:rPr>
            </w:pPr>
            <w:r w:rsidRPr="00A02BC7">
              <w:rPr>
                <w:b/>
                <w:bCs/>
                <w:sz w:val="18"/>
                <w:lang w:val="ro-MD"/>
              </w:rPr>
              <w:t>Calitatea antreprenorului</w:t>
            </w:r>
            <w:r w:rsidRPr="00A02BC7">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2BC7" w:rsidRDefault="00A227F2" w:rsidP="00196AB4">
            <w:pPr>
              <w:jc w:val="center"/>
              <w:rPr>
                <w:b/>
                <w:bCs/>
                <w:sz w:val="18"/>
                <w:lang w:val="ro-MD"/>
              </w:rPr>
            </w:pPr>
            <w:r w:rsidRPr="00A02BC7">
              <w:rPr>
                <w:b/>
                <w:bCs/>
                <w:sz w:val="18"/>
                <w:lang w:val="ro-MD"/>
              </w:rPr>
              <w:t>Preţ</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r w:rsidRPr="00A02BC7">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2BC7" w:rsidRDefault="00A227F2" w:rsidP="00196AB4">
            <w:pPr>
              <w:jc w:val="center"/>
              <w:rPr>
                <w:b/>
                <w:bCs/>
                <w:sz w:val="18"/>
                <w:lang w:val="ro-MD"/>
              </w:rPr>
            </w:pPr>
            <w:r w:rsidRPr="00A02BC7">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2BC7" w:rsidRDefault="00A227F2" w:rsidP="00196AB4">
            <w:pPr>
              <w:jc w:val="center"/>
              <w:rPr>
                <w:b/>
                <w:bCs/>
                <w:sz w:val="18"/>
                <w:lang w:val="ro-MD"/>
              </w:rPr>
            </w:pPr>
            <w:r w:rsidRPr="00A02BC7">
              <w:rPr>
                <w:b/>
                <w:bCs/>
                <w:sz w:val="18"/>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Default="002D6E71" w:rsidP="00284ED0">
      <w:pPr>
        <w:spacing w:line="276" w:lineRule="auto"/>
        <w:jc w:val="center"/>
        <w:rPr>
          <w:rFonts w:eastAsia="PMingLiU"/>
          <w:b/>
          <w:lang w:val="ro-MD" w:eastAsia="zh-CN"/>
        </w:rPr>
      </w:pPr>
    </w:p>
    <w:p w14:paraId="2D189406" w14:textId="77777777" w:rsidR="0048793C" w:rsidRDefault="0048793C" w:rsidP="00284ED0">
      <w:pPr>
        <w:spacing w:line="276" w:lineRule="auto"/>
        <w:jc w:val="center"/>
        <w:rPr>
          <w:rFonts w:eastAsia="PMingLiU"/>
          <w:b/>
          <w:lang w:val="ro-MD" w:eastAsia="zh-CN"/>
        </w:rPr>
      </w:pPr>
    </w:p>
    <w:p w14:paraId="717E981C" w14:textId="77777777" w:rsidR="0048793C" w:rsidRPr="00FF430B" w:rsidRDefault="0048793C"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11CB5BE1" w14:textId="5026FE7F"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10</w:t>
      </w:r>
    </w:p>
    <w:p w14:paraId="41907019"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6FB1A1D1" w14:textId="2FFF5913" w:rsidR="00515AD9" w:rsidRPr="00742EC6" w:rsidRDefault="00515AD9" w:rsidP="00391CB7">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391CB7" w:rsidRDefault="00AA1372" w:rsidP="008A6911">
            <w:pPr>
              <w:tabs>
                <w:tab w:val="left" w:pos="567"/>
                <w:tab w:val="left" w:pos="1134"/>
              </w:tabs>
              <w:ind w:left="360"/>
              <w:jc w:val="both"/>
              <w:outlineLvl w:val="0"/>
              <w:rPr>
                <w:b/>
                <w:sz w:val="20"/>
                <w:lang w:val="ro-MD"/>
              </w:rPr>
            </w:pPr>
          </w:p>
          <w:p w14:paraId="1FB7CDD1" w14:textId="77777777" w:rsidR="00AA1372" w:rsidRPr="00391CB7" w:rsidRDefault="00A227F2" w:rsidP="00196AB4">
            <w:pPr>
              <w:tabs>
                <w:tab w:val="left" w:pos="567"/>
              </w:tabs>
              <w:jc w:val="both"/>
              <w:rPr>
                <w:b/>
                <w:sz w:val="20"/>
                <w:lang w:val="ro-MD"/>
              </w:rPr>
            </w:pPr>
            <w:r w:rsidRPr="00391CB7">
              <w:rPr>
                <w:b/>
                <w:sz w:val="20"/>
                <w:lang w:val="ro-MD"/>
              </w:rPr>
              <w:t>Nr.</w:t>
            </w:r>
          </w:p>
          <w:p w14:paraId="695F9ED8" w14:textId="77777777" w:rsidR="00AA1372" w:rsidRPr="00391CB7" w:rsidRDefault="00A227F2" w:rsidP="00196AB4">
            <w:pPr>
              <w:tabs>
                <w:tab w:val="left" w:pos="567"/>
              </w:tabs>
              <w:jc w:val="both"/>
              <w:rPr>
                <w:b/>
                <w:sz w:val="20"/>
                <w:lang w:val="ro-MD"/>
              </w:rPr>
            </w:pPr>
            <w:r w:rsidRPr="00391CB7">
              <w:rPr>
                <w:b/>
                <w:sz w:val="20"/>
                <w:lang w:val="ro-MD"/>
              </w:rPr>
              <w:t>d/o</w:t>
            </w:r>
          </w:p>
        </w:tc>
        <w:tc>
          <w:tcPr>
            <w:tcW w:w="4680" w:type="dxa"/>
            <w:vAlign w:val="center"/>
          </w:tcPr>
          <w:p w14:paraId="145DAF18" w14:textId="77777777" w:rsidR="00AA1372" w:rsidRPr="00391CB7" w:rsidRDefault="00A227F2" w:rsidP="00196AB4">
            <w:pPr>
              <w:tabs>
                <w:tab w:val="left" w:pos="567"/>
              </w:tabs>
              <w:jc w:val="center"/>
              <w:rPr>
                <w:b/>
                <w:sz w:val="20"/>
                <w:lang w:val="ro-MD"/>
              </w:rPr>
            </w:pPr>
            <w:r w:rsidRPr="00391CB7">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391CB7" w:rsidRDefault="00AA1372" w:rsidP="008A6911">
            <w:pPr>
              <w:tabs>
                <w:tab w:val="left" w:pos="567"/>
                <w:tab w:val="left" w:pos="1134"/>
              </w:tabs>
              <w:ind w:left="360"/>
              <w:jc w:val="center"/>
              <w:outlineLvl w:val="0"/>
              <w:rPr>
                <w:b/>
                <w:sz w:val="20"/>
                <w:lang w:val="ro-MD"/>
              </w:rPr>
            </w:pPr>
          </w:p>
          <w:p w14:paraId="16C3D36A" w14:textId="77777777" w:rsidR="00AA1372" w:rsidRPr="00391CB7" w:rsidRDefault="00A227F2" w:rsidP="00196AB4">
            <w:pPr>
              <w:tabs>
                <w:tab w:val="left" w:pos="567"/>
              </w:tabs>
              <w:jc w:val="center"/>
              <w:rPr>
                <w:b/>
                <w:sz w:val="20"/>
                <w:lang w:val="ro-MD"/>
              </w:rPr>
            </w:pPr>
            <w:r w:rsidRPr="00391CB7">
              <w:rPr>
                <w:b/>
                <w:sz w:val="20"/>
                <w:lang w:val="ro-MD"/>
              </w:rPr>
              <w:t>Unitatea de măsură</w:t>
            </w:r>
          </w:p>
          <w:p w14:paraId="7192388F" w14:textId="77777777" w:rsidR="00AA1372" w:rsidRPr="00391CB7" w:rsidRDefault="00D7570D" w:rsidP="00196AB4">
            <w:pPr>
              <w:tabs>
                <w:tab w:val="left" w:pos="567"/>
              </w:tabs>
              <w:jc w:val="center"/>
              <w:rPr>
                <w:b/>
                <w:sz w:val="20"/>
                <w:lang w:val="ro-MD"/>
              </w:rPr>
            </w:pPr>
            <w:r w:rsidRPr="00391CB7">
              <w:rPr>
                <w:b/>
                <w:sz w:val="20"/>
                <w:lang w:val="ro-MD"/>
              </w:rPr>
              <w:t>(bucăţi şi seturi)</w:t>
            </w:r>
          </w:p>
        </w:tc>
        <w:tc>
          <w:tcPr>
            <w:tcW w:w="1289" w:type="dxa"/>
            <w:vAlign w:val="center"/>
          </w:tcPr>
          <w:p w14:paraId="1190C8DA" w14:textId="77777777" w:rsidR="00AA1372" w:rsidRPr="00391CB7" w:rsidRDefault="00AA1372" w:rsidP="008A6911">
            <w:pPr>
              <w:tabs>
                <w:tab w:val="left" w:pos="567"/>
                <w:tab w:val="left" w:pos="1134"/>
              </w:tabs>
              <w:ind w:left="360"/>
              <w:jc w:val="center"/>
              <w:outlineLvl w:val="0"/>
              <w:rPr>
                <w:b/>
                <w:sz w:val="20"/>
                <w:lang w:val="ro-MD"/>
              </w:rPr>
            </w:pPr>
          </w:p>
          <w:p w14:paraId="7A761341" w14:textId="77777777" w:rsidR="00AA1372" w:rsidRPr="00391CB7" w:rsidRDefault="00A227F2" w:rsidP="00196AB4">
            <w:pPr>
              <w:tabs>
                <w:tab w:val="left" w:pos="567"/>
              </w:tabs>
              <w:jc w:val="center"/>
              <w:rPr>
                <w:b/>
                <w:sz w:val="20"/>
                <w:lang w:val="ro-MD"/>
              </w:rPr>
            </w:pPr>
            <w:r w:rsidRPr="00391CB7">
              <w:rPr>
                <w:b/>
                <w:sz w:val="20"/>
                <w:lang w:val="ro-MD"/>
              </w:rPr>
              <w:t>Asigurate din dotare</w:t>
            </w:r>
          </w:p>
        </w:tc>
        <w:tc>
          <w:tcPr>
            <w:tcW w:w="1544" w:type="dxa"/>
            <w:vAlign w:val="center"/>
          </w:tcPr>
          <w:p w14:paraId="1ECDB06F" w14:textId="77777777" w:rsidR="00AA1372" w:rsidRPr="00391CB7" w:rsidRDefault="00AA1372" w:rsidP="008A6911">
            <w:pPr>
              <w:tabs>
                <w:tab w:val="left" w:pos="567"/>
                <w:tab w:val="left" w:pos="1134"/>
              </w:tabs>
              <w:ind w:left="360"/>
              <w:jc w:val="center"/>
              <w:outlineLvl w:val="0"/>
              <w:rPr>
                <w:b/>
                <w:sz w:val="20"/>
                <w:lang w:val="ro-MD"/>
              </w:rPr>
            </w:pPr>
          </w:p>
          <w:p w14:paraId="53F643B3" w14:textId="77777777" w:rsidR="00AA1372" w:rsidRPr="00391CB7" w:rsidRDefault="00A227F2" w:rsidP="00196AB4">
            <w:pPr>
              <w:tabs>
                <w:tab w:val="left" w:pos="567"/>
              </w:tabs>
              <w:jc w:val="center"/>
              <w:rPr>
                <w:b/>
                <w:sz w:val="20"/>
                <w:lang w:val="ro-MD"/>
              </w:rPr>
            </w:pPr>
            <w:r w:rsidRPr="00391CB7">
              <w:rPr>
                <w:b/>
                <w:sz w:val="20"/>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D3DBB56" w14:textId="77777777" w:rsidR="00D858D0" w:rsidRDefault="00D858D0" w:rsidP="00391CB7">
      <w:pPr>
        <w:tabs>
          <w:tab w:val="decimal" w:pos="8364"/>
        </w:tabs>
        <w:spacing w:line="276" w:lineRule="auto"/>
        <w:jc w:val="right"/>
        <w:rPr>
          <w:bCs/>
          <w:color w:val="000000"/>
          <w:lang w:val="ro-MD"/>
        </w:rPr>
      </w:pPr>
    </w:p>
    <w:p w14:paraId="1A7BB092" w14:textId="50D8839B"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11</w:t>
      </w:r>
    </w:p>
    <w:p w14:paraId="1631807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1476"/>
        <w:gridCol w:w="1907"/>
        <w:gridCol w:w="1976"/>
        <w:gridCol w:w="2019"/>
        <w:gridCol w:w="1726"/>
      </w:tblGrid>
      <w:tr w:rsidR="00AA1372" w:rsidRPr="00EC30C2" w14:paraId="6B8AF6ED" w14:textId="77777777" w:rsidTr="00B824F0">
        <w:trPr>
          <w:cantSplit/>
          <w:trHeight w:val="1187"/>
        </w:trPr>
        <w:tc>
          <w:tcPr>
            <w:tcW w:w="427" w:type="pct"/>
            <w:vAlign w:val="center"/>
          </w:tcPr>
          <w:p w14:paraId="008362B1" w14:textId="77777777" w:rsidR="00AA1372" w:rsidRPr="00B824F0" w:rsidRDefault="00AA1372" w:rsidP="00196AB4">
            <w:pPr>
              <w:tabs>
                <w:tab w:val="left" w:pos="567"/>
              </w:tabs>
              <w:jc w:val="center"/>
              <w:rPr>
                <w:b/>
                <w:bCs/>
                <w:sz w:val="20"/>
                <w:lang w:val="ro-MD"/>
              </w:rPr>
            </w:pPr>
          </w:p>
          <w:p w14:paraId="4B6DD9C5" w14:textId="77777777" w:rsidR="00AA1372" w:rsidRPr="00B824F0" w:rsidRDefault="0003591A" w:rsidP="00196AB4">
            <w:pPr>
              <w:tabs>
                <w:tab w:val="left" w:pos="567"/>
              </w:tabs>
              <w:jc w:val="center"/>
              <w:rPr>
                <w:b/>
                <w:bCs/>
                <w:sz w:val="20"/>
                <w:lang w:val="ro-MD"/>
              </w:rPr>
            </w:pPr>
            <w:r w:rsidRPr="00B824F0">
              <w:rPr>
                <w:b/>
                <w:bCs/>
                <w:sz w:val="20"/>
                <w:lang w:val="ro-MD"/>
              </w:rPr>
              <w:t>Nr.</w:t>
            </w:r>
          </w:p>
          <w:p w14:paraId="5048409F" w14:textId="77777777" w:rsidR="00AA1372" w:rsidRPr="00B824F0" w:rsidRDefault="0003591A" w:rsidP="00196AB4">
            <w:pPr>
              <w:tabs>
                <w:tab w:val="left" w:pos="567"/>
              </w:tabs>
              <w:jc w:val="center"/>
              <w:rPr>
                <w:b/>
                <w:bCs/>
                <w:sz w:val="20"/>
                <w:lang w:val="ro-MD"/>
              </w:rPr>
            </w:pPr>
            <w:r w:rsidRPr="00B824F0">
              <w:rPr>
                <w:b/>
                <w:bCs/>
                <w:sz w:val="20"/>
                <w:lang w:val="ro-MD"/>
              </w:rPr>
              <w:t>d/o</w:t>
            </w:r>
          </w:p>
        </w:tc>
        <w:tc>
          <w:tcPr>
            <w:tcW w:w="598" w:type="pct"/>
            <w:vAlign w:val="center"/>
          </w:tcPr>
          <w:p w14:paraId="7EE3E1D5" w14:textId="77777777" w:rsidR="00AA1372" w:rsidRPr="00B824F0" w:rsidRDefault="00AA1372" w:rsidP="008A6911">
            <w:pPr>
              <w:tabs>
                <w:tab w:val="left" w:pos="567"/>
                <w:tab w:val="left" w:pos="1134"/>
              </w:tabs>
              <w:ind w:left="360"/>
              <w:jc w:val="center"/>
              <w:outlineLvl w:val="0"/>
              <w:rPr>
                <w:b/>
                <w:bCs/>
                <w:sz w:val="20"/>
                <w:lang w:val="ro-MD"/>
              </w:rPr>
            </w:pPr>
          </w:p>
          <w:p w14:paraId="075BB2ED" w14:textId="77777777" w:rsidR="00AA1372" w:rsidRPr="00B824F0" w:rsidRDefault="0003591A" w:rsidP="00196AB4">
            <w:pPr>
              <w:tabs>
                <w:tab w:val="left" w:pos="567"/>
              </w:tabs>
              <w:jc w:val="center"/>
              <w:rPr>
                <w:b/>
                <w:bCs/>
                <w:sz w:val="20"/>
                <w:lang w:val="ro-MD"/>
              </w:rPr>
            </w:pPr>
            <w:r w:rsidRPr="00B824F0">
              <w:rPr>
                <w:b/>
                <w:bCs/>
                <w:sz w:val="20"/>
                <w:lang w:val="ro-MD"/>
              </w:rPr>
              <w:t>Funcţia</w:t>
            </w:r>
          </w:p>
        </w:tc>
        <w:tc>
          <w:tcPr>
            <w:tcW w:w="994" w:type="pct"/>
            <w:vAlign w:val="center"/>
          </w:tcPr>
          <w:p w14:paraId="63EBDC07" w14:textId="77777777" w:rsidR="00AA1372" w:rsidRPr="00B824F0" w:rsidRDefault="00AA1372" w:rsidP="008A6911">
            <w:pPr>
              <w:tabs>
                <w:tab w:val="left" w:pos="567"/>
                <w:tab w:val="left" w:pos="1134"/>
              </w:tabs>
              <w:ind w:left="360"/>
              <w:jc w:val="center"/>
              <w:outlineLvl w:val="0"/>
              <w:rPr>
                <w:b/>
                <w:bCs/>
                <w:sz w:val="20"/>
                <w:lang w:val="ro-MD"/>
              </w:rPr>
            </w:pPr>
          </w:p>
          <w:p w14:paraId="6A64DFA4" w14:textId="77777777" w:rsidR="00AA1372" w:rsidRPr="00B824F0" w:rsidRDefault="0003591A" w:rsidP="00196AB4">
            <w:pPr>
              <w:tabs>
                <w:tab w:val="left" w:pos="567"/>
              </w:tabs>
              <w:jc w:val="center"/>
              <w:rPr>
                <w:b/>
                <w:bCs/>
                <w:sz w:val="20"/>
                <w:lang w:val="ro-MD"/>
              </w:rPr>
            </w:pPr>
            <w:r w:rsidRPr="00B824F0">
              <w:rPr>
                <w:b/>
                <w:bCs/>
                <w:sz w:val="20"/>
                <w:lang w:val="ro-MD"/>
              </w:rPr>
              <w:t>Studii de specialitate</w:t>
            </w:r>
          </w:p>
        </w:tc>
        <w:tc>
          <w:tcPr>
            <w:tcW w:w="1029" w:type="pct"/>
            <w:vAlign w:val="center"/>
          </w:tcPr>
          <w:p w14:paraId="3AE49462" w14:textId="77777777" w:rsidR="00AA1372" w:rsidRPr="00B824F0" w:rsidRDefault="0003591A" w:rsidP="00196AB4">
            <w:pPr>
              <w:tabs>
                <w:tab w:val="left" w:pos="567"/>
              </w:tabs>
              <w:jc w:val="center"/>
              <w:rPr>
                <w:b/>
                <w:bCs/>
                <w:sz w:val="20"/>
                <w:lang w:val="ro-MD"/>
              </w:rPr>
            </w:pPr>
            <w:r w:rsidRPr="00B824F0">
              <w:rPr>
                <w:b/>
                <w:bCs/>
                <w:sz w:val="20"/>
                <w:lang w:val="ro-MD"/>
              </w:rPr>
              <w:t>Vechimea în  munca de specialitate (ani)</w:t>
            </w:r>
          </w:p>
        </w:tc>
        <w:tc>
          <w:tcPr>
            <w:tcW w:w="1050" w:type="pct"/>
            <w:vAlign w:val="center"/>
          </w:tcPr>
          <w:p w14:paraId="6E1D4C77" w14:textId="77777777" w:rsidR="00AA1372" w:rsidRPr="00B824F0" w:rsidRDefault="0003591A" w:rsidP="00196AB4">
            <w:pPr>
              <w:tabs>
                <w:tab w:val="left" w:pos="567"/>
              </w:tabs>
              <w:jc w:val="center"/>
              <w:rPr>
                <w:b/>
                <w:bCs/>
                <w:sz w:val="20"/>
                <w:lang w:val="ro-MD"/>
              </w:rPr>
            </w:pPr>
            <w:r w:rsidRPr="00B824F0">
              <w:rPr>
                <w:b/>
                <w:bCs/>
                <w:sz w:val="20"/>
                <w:lang w:val="ro-MD"/>
              </w:rPr>
              <w:t>Numărul şi denumirea lucrărilor similare executate în calitate de conducător</w:t>
            </w:r>
          </w:p>
        </w:tc>
        <w:tc>
          <w:tcPr>
            <w:tcW w:w="902" w:type="pct"/>
            <w:vAlign w:val="center"/>
          </w:tcPr>
          <w:p w14:paraId="750B5B67" w14:textId="77777777" w:rsidR="00AA1372" w:rsidRPr="00B824F0" w:rsidRDefault="0003591A" w:rsidP="00196AB4">
            <w:pPr>
              <w:tabs>
                <w:tab w:val="left" w:pos="567"/>
              </w:tabs>
              <w:jc w:val="center"/>
              <w:rPr>
                <w:b/>
                <w:bCs/>
                <w:sz w:val="20"/>
                <w:lang w:val="ro-MD"/>
              </w:rPr>
            </w:pPr>
            <w:r w:rsidRPr="00B824F0">
              <w:rPr>
                <w:b/>
                <w:bCs/>
                <w:sz w:val="20"/>
                <w:lang w:val="ro-MD"/>
              </w:rPr>
              <w:t>Numărul certificatului de atestare</w:t>
            </w:r>
          </w:p>
          <w:p w14:paraId="4FBE6718" w14:textId="77777777" w:rsidR="00AA1372" w:rsidRPr="00B824F0" w:rsidRDefault="0003591A" w:rsidP="00196AB4">
            <w:pPr>
              <w:tabs>
                <w:tab w:val="left" w:pos="567"/>
              </w:tabs>
              <w:jc w:val="center"/>
              <w:rPr>
                <w:b/>
                <w:bCs/>
                <w:sz w:val="20"/>
                <w:lang w:val="ro-MD"/>
              </w:rPr>
            </w:pPr>
            <w:r w:rsidRPr="00B824F0">
              <w:rPr>
                <w:b/>
                <w:bCs/>
                <w:sz w:val="20"/>
                <w:lang w:val="ro-MD"/>
              </w:rPr>
              <w:t xml:space="preserve">și </w:t>
            </w:r>
            <w:r w:rsidR="005B24DA" w:rsidRPr="00B824F0">
              <w:rPr>
                <w:b/>
                <w:bCs/>
                <w:sz w:val="20"/>
                <w:lang w:val="ro-MD"/>
              </w:rPr>
              <w:t>d</w:t>
            </w:r>
            <w:r w:rsidRPr="00B824F0">
              <w:rPr>
                <w:b/>
                <w:bCs/>
                <w:sz w:val="20"/>
                <w:lang w:val="ro-MD"/>
              </w:rPr>
              <w:t>ata eliberării</w:t>
            </w:r>
          </w:p>
          <w:p w14:paraId="5685D41E" w14:textId="77777777" w:rsidR="00AA1372" w:rsidRPr="00B824F0" w:rsidRDefault="00AA1372" w:rsidP="008A6911">
            <w:pPr>
              <w:tabs>
                <w:tab w:val="left" w:pos="567"/>
                <w:tab w:val="left" w:pos="1134"/>
              </w:tabs>
              <w:ind w:left="360"/>
              <w:jc w:val="center"/>
              <w:outlineLvl w:val="0"/>
              <w:rPr>
                <w:b/>
                <w:bCs/>
                <w:sz w:val="20"/>
                <w:lang w:val="ro-MD"/>
              </w:rPr>
            </w:pPr>
          </w:p>
          <w:p w14:paraId="672758EA" w14:textId="77777777" w:rsidR="00AA1372" w:rsidRPr="00B824F0" w:rsidRDefault="00AA1372" w:rsidP="008A6911">
            <w:pPr>
              <w:tabs>
                <w:tab w:val="left" w:pos="567"/>
                <w:tab w:val="left" w:pos="1134"/>
              </w:tabs>
              <w:ind w:left="360"/>
              <w:jc w:val="center"/>
              <w:outlineLvl w:val="0"/>
              <w:rPr>
                <w:b/>
                <w:bCs/>
                <w:sz w:val="20"/>
                <w:lang w:val="ro-MD"/>
              </w:rPr>
            </w:pPr>
          </w:p>
        </w:tc>
      </w:tr>
      <w:tr w:rsidR="00AA1372" w:rsidRPr="00EC30C2" w14:paraId="5B0B4D69" w14:textId="77777777" w:rsidTr="00B824F0">
        <w:trPr>
          <w:cantSplit/>
          <w:trHeight w:val="320"/>
        </w:trPr>
        <w:tc>
          <w:tcPr>
            <w:tcW w:w="427"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994"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29"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0"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2"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B824F0">
        <w:trPr>
          <w:cantSplit/>
          <w:trHeight w:val="140"/>
        </w:trPr>
        <w:tc>
          <w:tcPr>
            <w:tcW w:w="427"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994"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B824F0">
        <w:trPr>
          <w:cantSplit/>
          <w:trHeight w:val="140"/>
        </w:trPr>
        <w:tc>
          <w:tcPr>
            <w:tcW w:w="427"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994"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B824F0">
        <w:trPr>
          <w:cantSplit/>
          <w:trHeight w:val="140"/>
        </w:trPr>
        <w:tc>
          <w:tcPr>
            <w:tcW w:w="427"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994"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B824F0">
        <w:trPr>
          <w:cantSplit/>
          <w:trHeight w:val="140"/>
        </w:trPr>
        <w:tc>
          <w:tcPr>
            <w:tcW w:w="427"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994"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B824F0">
        <w:trPr>
          <w:cantSplit/>
          <w:trHeight w:val="1270"/>
        </w:trPr>
        <w:tc>
          <w:tcPr>
            <w:tcW w:w="427"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994"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39AB5F42" w14:textId="77777777" w:rsidR="00A2108B" w:rsidRDefault="00A2108B" w:rsidP="00391CB7">
      <w:pPr>
        <w:tabs>
          <w:tab w:val="decimal" w:pos="8364"/>
        </w:tabs>
        <w:spacing w:line="276" w:lineRule="auto"/>
        <w:jc w:val="right"/>
        <w:rPr>
          <w:bCs/>
          <w:color w:val="000000"/>
          <w:lang w:val="ro-MD"/>
        </w:rPr>
      </w:pPr>
    </w:p>
    <w:p w14:paraId="06AF4E6E" w14:textId="6B33B4C8"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12</w:t>
      </w:r>
    </w:p>
    <w:p w14:paraId="0E6092B4"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237868B3" w14:textId="77777777" w:rsidR="004E440C" w:rsidRPr="00742EC6" w:rsidRDefault="004E440C" w:rsidP="004E440C">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07EC86C9"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7"/>
        <w:gridCol w:w="3126"/>
        <w:gridCol w:w="1984"/>
        <w:gridCol w:w="1443"/>
        <w:gridCol w:w="2540"/>
      </w:tblGrid>
      <w:tr w:rsidR="00AA1372" w:rsidRPr="00EC30C2" w14:paraId="00A3F591" w14:textId="77777777" w:rsidTr="00233538">
        <w:trPr>
          <w:cantSplit/>
          <w:trHeight w:val="920"/>
        </w:trPr>
        <w:tc>
          <w:tcPr>
            <w:tcW w:w="0" w:type="auto"/>
            <w:vAlign w:val="center"/>
          </w:tcPr>
          <w:p w14:paraId="53630D52" w14:textId="77777777" w:rsidR="00AA1372" w:rsidRPr="00A02BC7" w:rsidRDefault="0003591A" w:rsidP="00196AB4">
            <w:pPr>
              <w:tabs>
                <w:tab w:val="left" w:pos="567"/>
              </w:tabs>
              <w:jc w:val="both"/>
              <w:rPr>
                <w:b/>
                <w:sz w:val="20"/>
                <w:lang w:val="ro-MD"/>
              </w:rPr>
            </w:pPr>
            <w:r w:rsidRPr="00A02BC7">
              <w:rPr>
                <w:b/>
                <w:sz w:val="20"/>
                <w:lang w:val="ro-MD"/>
              </w:rPr>
              <w:t>Nr. d/o</w:t>
            </w:r>
          </w:p>
        </w:tc>
        <w:tc>
          <w:tcPr>
            <w:tcW w:w="3126" w:type="dxa"/>
            <w:vAlign w:val="center"/>
          </w:tcPr>
          <w:p w14:paraId="1A02F821" w14:textId="77777777" w:rsidR="00AA1372" w:rsidRPr="00A02BC7" w:rsidRDefault="0003591A" w:rsidP="00196AB4">
            <w:pPr>
              <w:jc w:val="center"/>
              <w:rPr>
                <w:b/>
                <w:sz w:val="20"/>
                <w:lang w:val="ro-MD"/>
              </w:rPr>
            </w:pPr>
            <w:r w:rsidRPr="00A02BC7">
              <w:rPr>
                <w:b/>
                <w:sz w:val="20"/>
                <w:lang w:val="ro-MD"/>
              </w:rPr>
              <w:t>Numele şi adresa subantreprenorilor</w:t>
            </w:r>
          </w:p>
        </w:tc>
        <w:tc>
          <w:tcPr>
            <w:tcW w:w="1984" w:type="dxa"/>
            <w:vAlign w:val="center"/>
          </w:tcPr>
          <w:p w14:paraId="7EF5CEB2"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Activităţi din contract</w:t>
            </w:r>
          </w:p>
        </w:tc>
        <w:tc>
          <w:tcPr>
            <w:tcW w:w="1443" w:type="dxa"/>
            <w:vAlign w:val="center"/>
          </w:tcPr>
          <w:p w14:paraId="370772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Valoarea aproximativă</w:t>
            </w:r>
          </w:p>
        </w:tc>
        <w:tc>
          <w:tcPr>
            <w:tcW w:w="0" w:type="auto"/>
            <w:vAlign w:val="center"/>
          </w:tcPr>
          <w:p w14:paraId="33B34D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25840499" w:rsidR="000E4D7D" w:rsidRDefault="000E4D7D" w:rsidP="00316C81">
      <w:pPr>
        <w:spacing w:after="200" w:line="276" w:lineRule="auto"/>
        <w:jc w:val="center"/>
        <w:rPr>
          <w:rFonts w:eastAsia="PMingLiU"/>
          <w:b/>
          <w:lang w:val="ro-MD" w:eastAsia="zh-CN"/>
        </w:rPr>
      </w:pPr>
    </w:p>
    <w:p w14:paraId="54B1301B" w14:textId="2C8F6370" w:rsidR="00A51995" w:rsidRDefault="00A51995" w:rsidP="00316C81">
      <w:pPr>
        <w:spacing w:after="200" w:line="276" w:lineRule="auto"/>
        <w:jc w:val="center"/>
        <w:rPr>
          <w:rFonts w:eastAsia="PMingLiU"/>
          <w:b/>
          <w:lang w:val="ro-MD" w:eastAsia="zh-CN"/>
        </w:rPr>
      </w:pPr>
    </w:p>
    <w:p w14:paraId="35801214" w14:textId="46EBB14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13</w:t>
      </w:r>
    </w:p>
    <w:p w14:paraId="0D425C84"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2CEF7ED2" w14:textId="77777777" w:rsidR="004E440C" w:rsidRPr="00742EC6" w:rsidRDefault="004E440C" w:rsidP="004E440C">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bookmarkEnd w:id="14"/>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Default="002D6E71" w:rsidP="00A1178E">
      <w:pPr>
        <w:tabs>
          <w:tab w:val="left" w:pos="567"/>
        </w:tabs>
        <w:jc w:val="center"/>
        <w:rPr>
          <w:b/>
          <w:color w:val="000000"/>
          <w:w w:val="90"/>
          <w:lang w:val="ro-MD"/>
        </w:rPr>
      </w:pPr>
    </w:p>
    <w:p w14:paraId="5F9DF3F5" w14:textId="77777777" w:rsidR="004E440C" w:rsidRDefault="004E440C" w:rsidP="00A1178E">
      <w:pPr>
        <w:tabs>
          <w:tab w:val="left" w:pos="567"/>
        </w:tabs>
        <w:jc w:val="center"/>
        <w:rPr>
          <w:b/>
          <w:color w:val="000000"/>
          <w:w w:val="90"/>
          <w:lang w:val="ro-MD"/>
        </w:rPr>
      </w:pPr>
    </w:p>
    <w:p w14:paraId="649B0A11" w14:textId="77777777" w:rsidR="004E440C" w:rsidRDefault="004E440C" w:rsidP="00A1178E">
      <w:pPr>
        <w:tabs>
          <w:tab w:val="left" w:pos="567"/>
        </w:tabs>
        <w:jc w:val="center"/>
        <w:rPr>
          <w:b/>
          <w:color w:val="000000"/>
          <w:w w:val="90"/>
          <w:lang w:val="ro-MD"/>
        </w:rPr>
      </w:pPr>
    </w:p>
    <w:p w14:paraId="24E8DBFA" w14:textId="77777777" w:rsidR="004E440C" w:rsidRDefault="004E440C" w:rsidP="00A1178E">
      <w:pPr>
        <w:tabs>
          <w:tab w:val="left" w:pos="567"/>
        </w:tabs>
        <w:jc w:val="center"/>
        <w:rPr>
          <w:b/>
          <w:color w:val="000000"/>
          <w:w w:val="90"/>
          <w:lang w:val="ro-MD"/>
        </w:rPr>
      </w:pPr>
    </w:p>
    <w:p w14:paraId="3C6E97F9" w14:textId="77777777" w:rsidR="004E440C" w:rsidRPr="00FF430B" w:rsidRDefault="004E440C" w:rsidP="00A1178E">
      <w:pPr>
        <w:tabs>
          <w:tab w:val="left" w:pos="567"/>
        </w:tabs>
        <w:jc w:val="center"/>
        <w:rPr>
          <w:b/>
          <w:color w:val="000000"/>
          <w:w w:val="90"/>
          <w:lang w:val="ro-MD"/>
        </w:rPr>
      </w:pPr>
    </w:p>
    <w:p w14:paraId="17B309FA" w14:textId="77777777" w:rsidR="007C7177" w:rsidRDefault="007C7177" w:rsidP="00391CB7">
      <w:pPr>
        <w:tabs>
          <w:tab w:val="decimal" w:pos="8364"/>
        </w:tabs>
        <w:spacing w:line="276" w:lineRule="auto"/>
        <w:jc w:val="right"/>
        <w:rPr>
          <w:bCs/>
          <w:color w:val="000000"/>
          <w:lang w:val="ro-MD"/>
        </w:rPr>
      </w:pPr>
    </w:p>
    <w:p w14:paraId="38CC893C" w14:textId="44C3697F"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14</w:t>
      </w:r>
    </w:p>
    <w:p w14:paraId="19B9984B"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2B9B6C5C" w14:textId="77777777" w:rsidR="004E440C" w:rsidRPr="00742EC6" w:rsidRDefault="004E440C" w:rsidP="004E440C">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p w14:paraId="535FD097" w14:textId="5AFD0C45"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BA7FF4">
      <w:pPr>
        <w:jc w:val="right"/>
        <w:rPr>
          <w:noProof w:val="0"/>
          <w:lang w:val="ro-MD"/>
        </w:rPr>
      </w:pPr>
    </w:p>
    <w:p w14:paraId="7C520701" w14:textId="77778F78"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15</w:t>
      </w:r>
    </w:p>
    <w:p w14:paraId="71E3ABCB"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34D4CCFE" w14:textId="77777777" w:rsidR="004E440C" w:rsidRPr="00742EC6" w:rsidRDefault="004E440C" w:rsidP="004E440C">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8C47E95" w14:textId="518A0AD1"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16</w:t>
      </w:r>
    </w:p>
    <w:p w14:paraId="3538FE16"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621C7EC1" w14:textId="77777777" w:rsidR="004E440C" w:rsidRPr="00742EC6" w:rsidRDefault="004E440C" w:rsidP="004E440C">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D5E5418" w14:textId="77777777" w:rsidR="00D858D0" w:rsidRDefault="00D858D0" w:rsidP="00391CB7">
      <w:pPr>
        <w:tabs>
          <w:tab w:val="decimal" w:pos="8364"/>
        </w:tabs>
        <w:spacing w:line="276" w:lineRule="auto"/>
        <w:jc w:val="right"/>
        <w:rPr>
          <w:bCs/>
          <w:color w:val="000000"/>
          <w:lang w:val="ro-MD"/>
        </w:rPr>
      </w:pPr>
    </w:p>
    <w:p w14:paraId="75449A92" w14:textId="77777777" w:rsidR="0048793C" w:rsidRDefault="0048793C" w:rsidP="00391CB7">
      <w:pPr>
        <w:tabs>
          <w:tab w:val="decimal" w:pos="8364"/>
        </w:tabs>
        <w:spacing w:line="276" w:lineRule="auto"/>
        <w:jc w:val="right"/>
        <w:rPr>
          <w:bCs/>
          <w:color w:val="000000"/>
          <w:lang w:val="ro-MD"/>
        </w:rPr>
      </w:pPr>
    </w:p>
    <w:p w14:paraId="37CDD6FB" w14:textId="209E558C"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17</w:t>
      </w:r>
    </w:p>
    <w:p w14:paraId="6EBD39F7" w14:textId="77777777"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591C62A0" w14:textId="77777777" w:rsidR="004E440C" w:rsidRPr="00742EC6" w:rsidRDefault="004E440C" w:rsidP="004E440C">
      <w:pPr>
        <w:pStyle w:val="Style3"/>
        <w:tabs>
          <w:tab w:val="left" w:pos="567"/>
        </w:tabs>
        <w:spacing w:before="0" w:beforeAutospacing="0" w:after="0"/>
        <w:ind w:left="0" w:firstLine="0"/>
        <w:jc w:val="right"/>
        <w:rPr>
          <w:rFonts w:eastAsia="PMingLiU"/>
          <w:b w:val="0"/>
          <w:lang w:val="ro-MD" w:eastAsia="zh-CN"/>
        </w:rPr>
      </w:pPr>
      <w:r>
        <w:rPr>
          <w:b w:val="0"/>
          <w:lang w:val="ro-MD"/>
        </w:rPr>
        <w:t>(după caz)</w:t>
      </w: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9A29CC5" w14:textId="77777777" w:rsidR="00815B87" w:rsidRDefault="00815B87" w:rsidP="00391CB7">
      <w:pPr>
        <w:tabs>
          <w:tab w:val="decimal" w:pos="8364"/>
        </w:tabs>
        <w:spacing w:line="276" w:lineRule="auto"/>
        <w:jc w:val="right"/>
        <w:rPr>
          <w:bCs/>
          <w:color w:val="000000"/>
          <w:lang w:val="ro-MD"/>
        </w:rPr>
      </w:pPr>
    </w:p>
    <w:p w14:paraId="42E7A0FF" w14:textId="77777777" w:rsidR="0048793C" w:rsidRDefault="0048793C" w:rsidP="00391CB7">
      <w:pPr>
        <w:tabs>
          <w:tab w:val="decimal" w:pos="8364"/>
        </w:tabs>
        <w:spacing w:line="276" w:lineRule="auto"/>
        <w:jc w:val="right"/>
        <w:rPr>
          <w:bCs/>
          <w:color w:val="000000"/>
          <w:lang w:val="ro-MD"/>
        </w:rPr>
      </w:pPr>
    </w:p>
    <w:p w14:paraId="1429E95F" w14:textId="63EAD48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18</w:t>
      </w:r>
    </w:p>
    <w:p w14:paraId="26EAA22D"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1921B1">
      <w:pPr>
        <w:spacing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21B1">
      <w:pPr>
        <w:spacing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53C75C9F" w14:textId="77777777" w:rsidR="00A45A2E" w:rsidRDefault="00A227F2" w:rsidP="00A45A2E">
      <w:pPr>
        <w:spacing w:line="292" w:lineRule="auto"/>
        <w:jc w:val="center"/>
        <w:rPr>
          <w:b/>
          <w:color w:val="000000"/>
          <w:w w:val="90"/>
          <w:sz w:val="28"/>
          <w:szCs w:val="28"/>
          <w:lang w:val="ro-MD"/>
        </w:rPr>
      </w:pPr>
      <w:r w:rsidRPr="00FF430B">
        <w:rPr>
          <w:b/>
          <w:color w:val="000000"/>
          <w:w w:val="90"/>
          <w:sz w:val="28"/>
          <w:szCs w:val="28"/>
          <w:lang w:val="ro-MD"/>
        </w:rPr>
        <w:t xml:space="preserve">AVIZ </w:t>
      </w:r>
    </w:p>
    <w:p w14:paraId="674F6CF1" w14:textId="3887FB7B" w:rsidR="006620F8" w:rsidRPr="00FF430B" w:rsidRDefault="00A227F2" w:rsidP="00A45A2E">
      <w:pPr>
        <w:spacing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21B1">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Tabelgril"/>
        <w:tblW w:w="10207" w:type="dxa"/>
        <w:jc w:val="center"/>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076CCB">
        <w:trPr>
          <w:jc w:val="center"/>
        </w:trPr>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076CCB">
        <w:trPr>
          <w:trHeight w:val="540"/>
          <w:jc w:val="center"/>
        </w:trPr>
        <w:tc>
          <w:tcPr>
            <w:tcW w:w="471" w:type="dxa"/>
            <w:vMerge w:val="restart"/>
          </w:tcPr>
          <w:p w14:paraId="63D36989" w14:textId="77777777" w:rsidR="00413218" w:rsidRPr="00A45A2E" w:rsidRDefault="0003591A" w:rsidP="00196AB4">
            <w:pPr>
              <w:tabs>
                <w:tab w:val="left" w:leader="underscore" w:pos="6465"/>
                <w:tab w:val="right" w:leader="underscore" w:pos="9777"/>
              </w:tabs>
              <w:spacing w:line="302" w:lineRule="auto"/>
              <w:rPr>
                <w:rFonts w:eastAsia="PMingLiU"/>
                <w:sz w:val="22"/>
                <w:lang w:val="ro-MD" w:eastAsia="zh-CN"/>
              </w:rPr>
            </w:pPr>
            <w:r w:rsidRPr="00A45A2E">
              <w:rPr>
                <w:rFonts w:eastAsia="PMingLiU"/>
                <w:sz w:val="22"/>
                <w:lang w:val="ro-MD" w:eastAsia="zh-CN"/>
              </w:rPr>
              <w:t>I</w:t>
            </w:r>
          </w:p>
        </w:tc>
        <w:tc>
          <w:tcPr>
            <w:tcW w:w="3751" w:type="dxa"/>
            <w:vMerge w:val="restart"/>
          </w:tcPr>
          <w:p w14:paraId="4084870F" w14:textId="77777777" w:rsidR="00413218" w:rsidRPr="00A45A2E" w:rsidRDefault="0003591A" w:rsidP="005B24DA">
            <w:pPr>
              <w:tabs>
                <w:tab w:val="left" w:leader="underscore" w:pos="6465"/>
                <w:tab w:val="right" w:leader="underscore" w:pos="9777"/>
              </w:tabs>
              <w:jc w:val="both"/>
              <w:rPr>
                <w:rFonts w:eastAsia="PMingLiU"/>
                <w:sz w:val="22"/>
                <w:lang w:val="ro-MD" w:eastAsia="zh-CN"/>
              </w:rPr>
            </w:pPr>
            <w:r w:rsidRPr="00A45A2E">
              <w:rPr>
                <w:rFonts w:eastAsia="PMingLiU"/>
                <w:sz w:val="22"/>
                <w:lang w:val="ro-MD" w:eastAsia="zh-CN"/>
              </w:rPr>
              <w:t>Încălcări constatate prin procese - verbale de control, emise în temeiul Legii nr.131/2012</w:t>
            </w:r>
            <w:r w:rsidR="005B24DA" w:rsidRPr="00A45A2E">
              <w:rPr>
                <w:rFonts w:eastAsia="PMingLiU"/>
                <w:sz w:val="22"/>
                <w:lang w:val="ro-MD" w:eastAsia="zh-CN"/>
              </w:rPr>
              <w:t xml:space="preserve"> privind controlul de stat asupra activității de întreprinzător</w:t>
            </w:r>
            <w:r w:rsidR="00A30B00" w:rsidRPr="00A45A2E">
              <w:rPr>
                <w:sz w:val="22"/>
                <w:lang w:val="ro-MD"/>
              </w:rPr>
              <w:t>)</w:t>
            </w:r>
            <w:r w:rsidR="0079357E" w:rsidRPr="00A45A2E">
              <w:rPr>
                <w:rFonts w:eastAsia="PMingLiU"/>
                <w:sz w:val="22"/>
                <w:lang w:val="ro-MD" w:eastAsia="zh-CN"/>
              </w:rPr>
              <w:t>ș</w:t>
            </w:r>
            <w:r w:rsidRPr="00A45A2E">
              <w:rPr>
                <w:rFonts w:eastAsia="PMingLiU"/>
                <w:sz w:val="22"/>
                <w:lang w:val="ro-MD" w:eastAsia="zh-CN"/>
              </w:rPr>
              <w:t>i/sau H</w:t>
            </w:r>
            <w:r w:rsidR="005B24DA" w:rsidRPr="00A45A2E">
              <w:rPr>
                <w:rFonts w:eastAsia="PMingLiU"/>
                <w:sz w:val="22"/>
                <w:lang w:val="ro-MD" w:eastAsia="zh-CN"/>
              </w:rPr>
              <w:t>otărârii</w:t>
            </w:r>
            <w:r w:rsidRPr="00A45A2E">
              <w:rPr>
                <w:rFonts w:eastAsia="PMingLiU"/>
                <w:sz w:val="22"/>
                <w:lang w:val="ro-MD" w:eastAsia="zh-CN"/>
              </w:rPr>
              <w:t>G</w:t>
            </w:r>
            <w:r w:rsidR="005B24DA" w:rsidRPr="00A45A2E">
              <w:rPr>
                <w:rFonts w:eastAsia="PMingLiU"/>
                <w:sz w:val="22"/>
                <w:lang w:val="ro-MD" w:eastAsia="zh-CN"/>
              </w:rPr>
              <w:t>uvernului</w:t>
            </w:r>
            <w:r w:rsidRPr="00A45A2E">
              <w:rPr>
                <w:rFonts w:eastAsia="PMingLiU"/>
                <w:sz w:val="22"/>
                <w:lang w:val="ro-MD" w:eastAsia="zh-CN"/>
              </w:rPr>
              <w:t xml:space="preserve"> nr. 360/1996</w:t>
            </w:r>
            <w:r w:rsidR="005B24DA" w:rsidRPr="00A45A2E">
              <w:rPr>
                <w:rFonts w:eastAsia="PMingLiU"/>
                <w:sz w:val="22"/>
                <w:lang w:val="ro-MD" w:eastAsia="zh-CN"/>
              </w:rPr>
              <w:t xml:space="preserve"> cu privire la controlul de stat al calității în construcții</w:t>
            </w:r>
            <w:r w:rsidRPr="00A45A2E">
              <w:rPr>
                <w:rFonts w:eastAsia="PMingLiU"/>
                <w:sz w:val="22"/>
                <w:lang w:val="ro-MD" w:eastAsia="zh-CN"/>
              </w:rPr>
              <w:t>, intrate în vigoare, necontestate sau contestate dar confirmate prin hotărâri judecătorești executorii definitive:</w:t>
            </w:r>
          </w:p>
        </w:tc>
        <w:tc>
          <w:tcPr>
            <w:tcW w:w="4001" w:type="dxa"/>
          </w:tcPr>
          <w:p w14:paraId="373E1F92" w14:textId="77777777" w:rsidR="00413218" w:rsidRPr="00A45A2E" w:rsidRDefault="0003591A" w:rsidP="00413218">
            <w:pPr>
              <w:tabs>
                <w:tab w:val="left" w:leader="underscore" w:pos="6465"/>
                <w:tab w:val="right" w:leader="underscore" w:pos="9777"/>
              </w:tabs>
              <w:spacing w:line="302" w:lineRule="auto"/>
              <w:rPr>
                <w:rFonts w:eastAsia="PMingLiU"/>
                <w:sz w:val="22"/>
                <w:lang w:val="ro-MD" w:eastAsia="zh-CN"/>
              </w:rPr>
            </w:pPr>
            <w:r w:rsidRPr="00A45A2E">
              <w:rPr>
                <w:rFonts w:eastAsia="PMingLiU"/>
                <w:sz w:val="22"/>
                <w:lang w:val="ro-MD" w:eastAsia="zh-CN"/>
              </w:rPr>
              <w:t>încalcări foarte grave</w:t>
            </w:r>
          </w:p>
          <w:p w14:paraId="654DE4B3" w14:textId="77777777" w:rsidR="00964783" w:rsidRPr="00A45A2E" w:rsidRDefault="00A30B00">
            <w:pPr>
              <w:tabs>
                <w:tab w:val="left" w:leader="underscore" w:pos="6465"/>
                <w:tab w:val="right" w:leader="underscore" w:pos="9777"/>
              </w:tabs>
              <w:spacing w:line="302" w:lineRule="auto"/>
              <w:jc w:val="both"/>
              <w:rPr>
                <w:rFonts w:eastAsia="PMingLiU"/>
                <w:sz w:val="22"/>
                <w:szCs w:val="22"/>
                <w:lang w:val="ro-MD" w:eastAsia="zh-CN"/>
              </w:rPr>
            </w:pPr>
            <w:r w:rsidRPr="00A45A2E">
              <w:rPr>
                <w:sz w:val="22"/>
                <w:lang w:val="ro-MD"/>
              </w:rPr>
              <w:t>(art. 5</w:t>
            </w:r>
            <w:r w:rsidRPr="00A45A2E">
              <w:rPr>
                <w:sz w:val="22"/>
                <w:vertAlign w:val="superscript"/>
                <w:lang w:val="ro-MD"/>
              </w:rPr>
              <w:t>1</w:t>
            </w:r>
            <w:r w:rsidRPr="00A45A2E">
              <w:rPr>
                <w:sz w:val="22"/>
                <w:lang w:val="ro-MD"/>
              </w:rPr>
              <w:t xml:space="preserve"> Legea nr.131/2012</w:t>
            </w:r>
            <w:r w:rsidR="005B24DA" w:rsidRPr="00A45A2E">
              <w:rPr>
                <w:sz w:val="22"/>
                <w:lang w:val="ro-MD"/>
              </w:rPr>
              <w:t>privind controlul de stat asupra activității de întreprinzător</w:t>
            </w:r>
            <w:r w:rsidRPr="00A45A2E">
              <w:rPr>
                <w:sz w:val="22"/>
                <w:lang w:val="ro-MD"/>
              </w:rPr>
              <w:t>)</w:t>
            </w:r>
          </w:p>
        </w:tc>
        <w:tc>
          <w:tcPr>
            <w:tcW w:w="575" w:type="dxa"/>
          </w:tcPr>
          <w:p w14:paraId="784B9DDC" w14:textId="77777777" w:rsidR="00413218" w:rsidRPr="00A45A2E" w:rsidRDefault="00413218" w:rsidP="00196AB4">
            <w:pPr>
              <w:tabs>
                <w:tab w:val="left" w:leader="underscore" w:pos="6465"/>
                <w:tab w:val="right" w:leader="underscore" w:pos="9777"/>
              </w:tabs>
              <w:spacing w:line="302" w:lineRule="auto"/>
              <w:rPr>
                <w:rFonts w:eastAsia="PMingLiU"/>
                <w:sz w:val="22"/>
                <w:lang w:val="ro-MD" w:eastAsia="zh-CN"/>
              </w:rPr>
            </w:pPr>
          </w:p>
        </w:tc>
        <w:tc>
          <w:tcPr>
            <w:tcW w:w="563" w:type="dxa"/>
          </w:tcPr>
          <w:p w14:paraId="07F40446" w14:textId="77777777" w:rsidR="00413218" w:rsidRPr="00A45A2E" w:rsidRDefault="00413218" w:rsidP="00196AB4">
            <w:pPr>
              <w:tabs>
                <w:tab w:val="left" w:leader="underscore" w:pos="6465"/>
                <w:tab w:val="right" w:leader="underscore" w:pos="9777"/>
              </w:tabs>
              <w:spacing w:line="302" w:lineRule="auto"/>
              <w:rPr>
                <w:rFonts w:eastAsia="PMingLiU"/>
                <w:sz w:val="22"/>
                <w:lang w:val="ro-MD" w:eastAsia="zh-CN"/>
              </w:rPr>
            </w:pPr>
          </w:p>
        </w:tc>
        <w:tc>
          <w:tcPr>
            <w:tcW w:w="846" w:type="dxa"/>
          </w:tcPr>
          <w:p w14:paraId="3754B4F1" w14:textId="77777777" w:rsidR="00413218" w:rsidRPr="00A45A2E" w:rsidRDefault="00413218" w:rsidP="00196AB4">
            <w:pPr>
              <w:tabs>
                <w:tab w:val="left" w:leader="underscore" w:pos="6465"/>
                <w:tab w:val="right" w:leader="underscore" w:pos="9777"/>
              </w:tabs>
              <w:spacing w:line="302" w:lineRule="auto"/>
              <w:rPr>
                <w:rFonts w:eastAsia="PMingLiU"/>
                <w:sz w:val="22"/>
                <w:lang w:val="ro-MD" w:eastAsia="zh-CN"/>
              </w:rPr>
            </w:pPr>
          </w:p>
        </w:tc>
      </w:tr>
      <w:tr w:rsidR="00413218" w:rsidRPr="00EC30C2" w14:paraId="5A1187B2" w14:textId="77777777" w:rsidTr="00076CCB">
        <w:trPr>
          <w:trHeight w:val="1380"/>
          <w:jc w:val="center"/>
        </w:trPr>
        <w:tc>
          <w:tcPr>
            <w:tcW w:w="471" w:type="dxa"/>
            <w:vMerge/>
          </w:tcPr>
          <w:p w14:paraId="04FDD3A3" w14:textId="77777777" w:rsidR="00413218" w:rsidRPr="00A45A2E" w:rsidRDefault="00413218" w:rsidP="00196AB4">
            <w:pPr>
              <w:tabs>
                <w:tab w:val="left" w:leader="underscore" w:pos="6465"/>
                <w:tab w:val="right" w:leader="underscore" w:pos="9777"/>
              </w:tabs>
              <w:spacing w:line="302" w:lineRule="auto"/>
              <w:rPr>
                <w:rFonts w:eastAsia="PMingLiU"/>
                <w:sz w:val="22"/>
                <w:lang w:val="ro-MD" w:eastAsia="zh-CN"/>
              </w:rPr>
            </w:pPr>
          </w:p>
        </w:tc>
        <w:tc>
          <w:tcPr>
            <w:tcW w:w="3751" w:type="dxa"/>
            <w:vMerge/>
          </w:tcPr>
          <w:p w14:paraId="18ACBF87" w14:textId="77777777" w:rsidR="00413218" w:rsidRPr="00A45A2E" w:rsidRDefault="00413218" w:rsidP="00413218">
            <w:pPr>
              <w:tabs>
                <w:tab w:val="left" w:leader="underscore" w:pos="6465"/>
                <w:tab w:val="right" w:leader="underscore" w:pos="9777"/>
              </w:tabs>
              <w:jc w:val="both"/>
              <w:rPr>
                <w:rFonts w:eastAsia="PMingLiU"/>
                <w:sz w:val="22"/>
                <w:lang w:val="ro-MD" w:eastAsia="zh-CN"/>
              </w:rPr>
            </w:pPr>
          </w:p>
        </w:tc>
        <w:tc>
          <w:tcPr>
            <w:tcW w:w="4001" w:type="dxa"/>
          </w:tcPr>
          <w:p w14:paraId="363C5112" w14:textId="77777777" w:rsidR="00413218" w:rsidRPr="00A45A2E" w:rsidRDefault="0003591A" w:rsidP="00413218">
            <w:pPr>
              <w:tabs>
                <w:tab w:val="left" w:leader="underscore" w:pos="6465"/>
                <w:tab w:val="right" w:leader="underscore" w:pos="9777"/>
              </w:tabs>
              <w:jc w:val="both"/>
              <w:rPr>
                <w:rFonts w:eastAsia="PMingLiU"/>
                <w:sz w:val="22"/>
                <w:lang w:val="ro-MD" w:eastAsia="zh-CN"/>
              </w:rPr>
            </w:pPr>
            <w:r w:rsidRPr="00A45A2E">
              <w:rPr>
                <w:rFonts w:eastAsia="PMingLiU"/>
                <w:sz w:val="22"/>
                <w:lang w:val="ro-MD" w:eastAsia="zh-CN"/>
              </w:rPr>
              <w:t>Sancțiuni economice</w:t>
            </w:r>
          </w:p>
          <w:p w14:paraId="42FEEDC4" w14:textId="77777777" w:rsidR="00413218" w:rsidRPr="00A45A2E" w:rsidRDefault="0003591A" w:rsidP="00413218">
            <w:pPr>
              <w:tabs>
                <w:tab w:val="left" w:leader="underscore" w:pos="6465"/>
                <w:tab w:val="right" w:leader="underscore" w:pos="9777"/>
              </w:tabs>
              <w:jc w:val="both"/>
              <w:rPr>
                <w:rFonts w:eastAsia="PMingLiU"/>
                <w:sz w:val="22"/>
                <w:lang w:val="ro-MD" w:eastAsia="zh-CN"/>
              </w:rPr>
            </w:pPr>
            <w:r w:rsidRPr="00A45A2E">
              <w:rPr>
                <w:rFonts w:eastAsia="PMingLiU"/>
                <w:sz w:val="22"/>
                <w:lang w:val="ro-MD" w:eastAsia="zh-CN"/>
              </w:rPr>
              <w:t>(cu exagerări ale costului mai mare de 15% din valoarea lucrărilor executate, inclusiv)</w:t>
            </w:r>
          </w:p>
        </w:tc>
        <w:tc>
          <w:tcPr>
            <w:tcW w:w="575" w:type="dxa"/>
          </w:tcPr>
          <w:p w14:paraId="48F443F5"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c>
          <w:tcPr>
            <w:tcW w:w="563" w:type="dxa"/>
          </w:tcPr>
          <w:p w14:paraId="5DDFD9FB"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c>
          <w:tcPr>
            <w:tcW w:w="846" w:type="dxa"/>
          </w:tcPr>
          <w:p w14:paraId="6FBA5310"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r>
      <w:tr w:rsidR="00413218" w:rsidRPr="00EC30C2" w14:paraId="09CDB3EF" w14:textId="77777777" w:rsidTr="00076CCB">
        <w:trPr>
          <w:trHeight w:val="111"/>
          <w:jc w:val="center"/>
        </w:trPr>
        <w:tc>
          <w:tcPr>
            <w:tcW w:w="471" w:type="dxa"/>
            <w:vMerge w:val="restart"/>
          </w:tcPr>
          <w:p w14:paraId="6D8F8D4E" w14:textId="77777777" w:rsidR="00413218" w:rsidRPr="00A45A2E" w:rsidRDefault="0003591A" w:rsidP="00196AB4">
            <w:pPr>
              <w:tabs>
                <w:tab w:val="left" w:leader="underscore" w:pos="6465"/>
                <w:tab w:val="right" w:leader="underscore" w:pos="9777"/>
              </w:tabs>
              <w:spacing w:line="302" w:lineRule="auto"/>
              <w:rPr>
                <w:rFonts w:eastAsia="PMingLiU"/>
                <w:sz w:val="22"/>
                <w:lang w:val="ro-MD" w:eastAsia="zh-CN"/>
              </w:rPr>
            </w:pPr>
            <w:r w:rsidRPr="00A45A2E">
              <w:rPr>
                <w:rFonts w:eastAsia="PMingLiU"/>
                <w:sz w:val="22"/>
                <w:lang w:val="ro-MD" w:eastAsia="zh-CN"/>
              </w:rPr>
              <w:t>II</w:t>
            </w:r>
          </w:p>
        </w:tc>
        <w:tc>
          <w:tcPr>
            <w:tcW w:w="3751" w:type="dxa"/>
            <w:vMerge w:val="restart"/>
          </w:tcPr>
          <w:p w14:paraId="372CDAC7" w14:textId="77777777" w:rsidR="00413218" w:rsidRPr="00A45A2E" w:rsidRDefault="0003591A" w:rsidP="00413218">
            <w:pPr>
              <w:tabs>
                <w:tab w:val="left" w:leader="underscore" w:pos="6465"/>
                <w:tab w:val="right" w:leader="underscore" w:pos="9777"/>
              </w:tabs>
              <w:jc w:val="both"/>
              <w:rPr>
                <w:rFonts w:eastAsia="PMingLiU"/>
                <w:sz w:val="22"/>
                <w:lang w:val="ro-MD" w:eastAsia="zh-CN"/>
              </w:rPr>
            </w:pPr>
            <w:r w:rsidRPr="00A45A2E">
              <w:rPr>
                <w:rFonts w:eastAsia="PMingLiU"/>
                <w:sz w:val="22"/>
                <w:lang w:val="ro-MD" w:eastAsia="zh-CN"/>
              </w:rPr>
              <w:t>Au fost înregistrate cazuri de accidente:</w:t>
            </w:r>
          </w:p>
        </w:tc>
        <w:tc>
          <w:tcPr>
            <w:tcW w:w="4001" w:type="dxa"/>
          </w:tcPr>
          <w:p w14:paraId="4ED1DE6E" w14:textId="77777777" w:rsidR="00413218" w:rsidRPr="00A45A2E" w:rsidRDefault="0003591A" w:rsidP="00413218">
            <w:pPr>
              <w:tabs>
                <w:tab w:val="left" w:leader="underscore" w:pos="6465"/>
                <w:tab w:val="right" w:leader="underscore" w:pos="9777"/>
              </w:tabs>
              <w:jc w:val="both"/>
              <w:rPr>
                <w:rFonts w:eastAsia="PMingLiU"/>
                <w:sz w:val="22"/>
                <w:lang w:val="ro-MD" w:eastAsia="zh-CN"/>
              </w:rPr>
            </w:pPr>
            <w:r w:rsidRPr="00A45A2E">
              <w:rPr>
                <w:rFonts w:eastAsia="PMingLiU"/>
                <w:sz w:val="22"/>
                <w:lang w:val="ro-MD" w:eastAsia="zh-CN"/>
              </w:rPr>
              <w:t>Accidente tehnice grave</w:t>
            </w:r>
          </w:p>
        </w:tc>
        <w:tc>
          <w:tcPr>
            <w:tcW w:w="575" w:type="dxa"/>
          </w:tcPr>
          <w:p w14:paraId="644F0F81"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c>
          <w:tcPr>
            <w:tcW w:w="563" w:type="dxa"/>
          </w:tcPr>
          <w:p w14:paraId="4812B722"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c>
          <w:tcPr>
            <w:tcW w:w="846" w:type="dxa"/>
          </w:tcPr>
          <w:p w14:paraId="11086314"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r>
      <w:tr w:rsidR="00413218" w:rsidRPr="00EC30C2" w14:paraId="4C849989" w14:textId="77777777" w:rsidTr="00076CCB">
        <w:trPr>
          <w:trHeight w:val="289"/>
          <w:jc w:val="center"/>
        </w:trPr>
        <w:tc>
          <w:tcPr>
            <w:tcW w:w="471" w:type="dxa"/>
            <w:vMerge/>
          </w:tcPr>
          <w:p w14:paraId="337C9E1C"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c>
          <w:tcPr>
            <w:tcW w:w="3751" w:type="dxa"/>
            <w:vMerge/>
          </w:tcPr>
          <w:p w14:paraId="4ECA5A2F" w14:textId="77777777" w:rsidR="00413218" w:rsidRPr="00A45A2E" w:rsidRDefault="00413218" w:rsidP="00413218">
            <w:pPr>
              <w:keepNext/>
              <w:keepLines/>
              <w:tabs>
                <w:tab w:val="left" w:leader="underscore" w:pos="6465"/>
                <w:tab w:val="right" w:leader="underscore" w:pos="9777"/>
              </w:tabs>
              <w:spacing w:before="200"/>
              <w:jc w:val="both"/>
              <w:outlineLvl w:val="2"/>
              <w:rPr>
                <w:rFonts w:eastAsia="PMingLiU"/>
                <w:sz w:val="22"/>
                <w:lang w:val="ro-MD" w:eastAsia="zh-CN"/>
              </w:rPr>
            </w:pPr>
          </w:p>
        </w:tc>
        <w:tc>
          <w:tcPr>
            <w:tcW w:w="4001" w:type="dxa"/>
          </w:tcPr>
          <w:p w14:paraId="43F297E3" w14:textId="77777777" w:rsidR="00413218" w:rsidRPr="00A45A2E" w:rsidRDefault="00413218" w:rsidP="00413218">
            <w:pPr>
              <w:tabs>
                <w:tab w:val="left" w:leader="underscore" w:pos="6465"/>
                <w:tab w:val="right" w:leader="underscore" w:pos="9777"/>
              </w:tabs>
              <w:jc w:val="both"/>
              <w:rPr>
                <w:rFonts w:eastAsia="PMingLiU"/>
                <w:sz w:val="22"/>
                <w:lang w:val="ro-MD" w:eastAsia="zh-CN"/>
              </w:rPr>
            </w:pPr>
          </w:p>
        </w:tc>
        <w:tc>
          <w:tcPr>
            <w:tcW w:w="575" w:type="dxa"/>
          </w:tcPr>
          <w:p w14:paraId="4CB9BEFF"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c>
          <w:tcPr>
            <w:tcW w:w="563" w:type="dxa"/>
          </w:tcPr>
          <w:p w14:paraId="0CE12D2F"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c>
          <w:tcPr>
            <w:tcW w:w="846" w:type="dxa"/>
          </w:tcPr>
          <w:p w14:paraId="358F10CF" w14:textId="77777777" w:rsidR="00413218" w:rsidRPr="00A45A2E" w:rsidRDefault="00413218" w:rsidP="00196AB4">
            <w:pPr>
              <w:keepNext/>
              <w:keepLines/>
              <w:tabs>
                <w:tab w:val="left" w:leader="underscore" w:pos="6465"/>
                <w:tab w:val="right" w:leader="underscore" w:pos="9777"/>
              </w:tabs>
              <w:spacing w:before="200" w:line="302" w:lineRule="auto"/>
              <w:outlineLvl w:val="2"/>
              <w:rPr>
                <w:rFonts w:eastAsia="PMingLiU"/>
                <w:sz w:val="22"/>
                <w:lang w:val="ro-MD" w:eastAsia="zh-CN"/>
              </w:rPr>
            </w:pPr>
          </w:p>
        </w:tc>
      </w:tr>
      <w:tr w:rsidR="00F40A1C" w:rsidRPr="00EC30C2" w14:paraId="417BF31E" w14:textId="77777777" w:rsidTr="00076CCB">
        <w:trPr>
          <w:trHeight w:val="1770"/>
          <w:jc w:val="center"/>
        </w:trPr>
        <w:tc>
          <w:tcPr>
            <w:tcW w:w="471" w:type="dxa"/>
            <w:vMerge w:val="restart"/>
          </w:tcPr>
          <w:p w14:paraId="1602E96D" w14:textId="77777777" w:rsidR="00F40A1C" w:rsidRPr="00A45A2E" w:rsidRDefault="0003591A" w:rsidP="00196AB4">
            <w:pPr>
              <w:tabs>
                <w:tab w:val="left" w:leader="underscore" w:pos="6465"/>
                <w:tab w:val="right" w:leader="underscore" w:pos="9777"/>
              </w:tabs>
              <w:spacing w:line="302" w:lineRule="auto"/>
              <w:rPr>
                <w:rFonts w:eastAsia="PMingLiU"/>
                <w:sz w:val="22"/>
                <w:lang w:val="ro-MD" w:eastAsia="zh-CN"/>
              </w:rPr>
            </w:pPr>
            <w:r w:rsidRPr="00A45A2E">
              <w:rPr>
                <w:rFonts w:eastAsia="PMingLiU"/>
                <w:sz w:val="22"/>
                <w:lang w:val="ro-MD" w:eastAsia="zh-CN"/>
              </w:rPr>
              <w:t>III</w:t>
            </w:r>
          </w:p>
        </w:tc>
        <w:tc>
          <w:tcPr>
            <w:tcW w:w="3751" w:type="dxa"/>
            <w:vMerge w:val="restart"/>
          </w:tcPr>
          <w:p w14:paraId="02E653E7" w14:textId="3EC578B0" w:rsidR="00F40A1C" w:rsidRPr="00A45A2E" w:rsidRDefault="0003591A" w:rsidP="00574618">
            <w:pPr>
              <w:tabs>
                <w:tab w:val="left" w:leader="underscore" w:pos="6465"/>
                <w:tab w:val="right" w:leader="underscore" w:pos="9777"/>
              </w:tabs>
              <w:jc w:val="both"/>
              <w:rPr>
                <w:rFonts w:eastAsia="PMingLiU"/>
                <w:sz w:val="22"/>
                <w:szCs w:val="22"/>
                <w:lang w:val="ro-MD" w:eastAsia="zh-CN"/>
              </w:rPr>
            </w:pPr>
            <w:r w:rsidRPr="00A45A2E">
              <w:rPr>
                <w:rFonts w:eastAsia="PMingLiU"/>
                <w:sz w:val="22"/>
                <w:szCs w:val="22"/>
                <w:lang w:val="ro-MD" w:eastAsia="zh-CN"/>
              </w:rPr>
              <w:t xml:space="preserve">Întreprinderea dispune de necesarul de personal propriu calificat (specialiști </w:t>
            </w:r>
            <w:r w:rsidR="00F366C7" w:rsidRPr="00A45A2E">
              <w:rPr>
                <w:rFonts w:eastAsia="PMingLiU"/>
                <w:sz w:val="22"/>
                <w:szCs w:val="22"/>
                <w:lang w:val="ro-MD" w:eastAsia="zh-CN"/>
              </w:rPr>
              <w:t>și</w:t>
            </w:r>
            <w:r w:rsidR="0079357E" w:rsidRPr="00A45A2E">
              <w:rPr>
                <w:rFonts w:eastAsia="PMingLiU"/>
                <w:sz w:val="22"/>
                <w:szCs w:val="22"/>
                <w:lang w:val="ro-MD" w:eastAsia="zh-CN"/>
              </w:rPr>
              <w:t xml:space="preserve"> muncitori specializaț</w:t>
            </w:r>
            <w:r w:rsidRPr="00A45A2E">
              <w:rPr>
                <w:rFonts w:eastAsia="PMingLiU"/>
                <w:sz w:val="22"/>
                <w:szCs w:val="22"/>
                <w:lang w:val="ro-MD" w:eastAsia="zh-CN"/>
              </w:rPr>
              <w:t>i</w:t>
            </w:r>
            <w:r w:rsidR="00FD2140" w:rsidRPr="00A45A2E">
              <w:rPr>
                <w:sz w:val="22"/>
                <w:szCs w:val="22"/>
                <w:lang w:val="ro-MD"/>
              </w:rPr>
              <w:t>cu certificate de atestare tehnico-profesională</w:t>
            </w:r>
            <w:r w:rsidRPr="00A45A2E">
              <w:rPr>
                <w:rFonts w:eastAsia="PMingLiU"/>
                <w:sz w:val="22"/>
                <w:szCs w:val="22"/>
                <w:lang w:val="ro-MD" w:eastAsia="zh-CN"/>
              </w:rPr>
              <w:t xml:space="preserve">),tehnică specializată (mecanisme, utilaje), încăperi separate </w:t>
            </w:r>
            <w:r w:rsidRPr="00A45A2E">
              <w:rPr>
                <w:rFonts w:eastAsia="PMingLiU"/>
                <w:sz w:val="22"/>
                <w:szCs w:val="22"/>
                <w:lang w:val="ro-MD" w:eastAsia="zh-CN"/>
              </w:rPr>
              <w:lastRenderedPageBreak/>
              <w:t>corespunzătoaregenului de activitate (sector de producere, depozit, oficiu) pentru executarea următoarelor tipuri de lucrări:</w:t>
            </w:r>
          </w:p>
        </w:tc>
        <w:tc>
          <w:tcPr>
            <w:tcW w:w="4001" w:type="dxa"/>
          </w:tcPr>
          <w:p w14:paraId="592D6B94" w14:textId="77777777" w:rsidR="00F40A1C" w:rsidRPr="00A45A2E" w:rsidRDefault="000F650B" w:rsidP="00DA5198">
            <w:pPr>
              <w:tabs>
                <w:tab w:val="left" w:leader="underscore" w:pos="6465"/>
                <w:tab w:val="right" w:leader="underscore" w:pos="9777"/>
              </w:tabs>
              <w:jc w:val="both"/>
              <w:rPr>
                <w:rFonts w:eastAsia="PMingLiU"/>
                <w:sz w:val="22"/>
                <w:szCs w:val="22"/>
                <w:lang w:val="ro-MD" w:eastAsia="zh-CN"/>
              </w:rPr>
            </w:pPr>
            <w:r w:rsidRPr="00A45A2E">
              <w:rPr>
                <w:rFonts w:eastAsia="PMingLiU"/>
                <w:sz w:val="22"/>
                <w:szCs w:val="22"/>
                <w:lang w:val="ro-MD" w:eastAsia="zh-CN"/>
              </w:rPr>
              <w:lastRenderedPageBreak/>
              <w:t>Construcții civile, industriale și agrozootehnice</w:t>
            </w:r>
          </w:p>
          <w:p w14:paraId="3E85027B" w14:textId="77777777" w:rsidR="00F366C7" w:rsidRPr="00A45A2E" w:rsidRDefault="000F650B" w:rsidP="00F366C7">
            <w:pPr>
              <w:tabs>
                <w:tab w:val="left" w:pos="567"/>
              </w:tabs>
              <w:rPr>
                <w:sz w:val="22"/>
                <w:szCs w:val="22"/>
                <w:lang w:val="ro-MD"/>
              </w:rPr>
            </w:pPr>
            <w:r w:rsidRPr="00A45A2E">
              <w:rPr>
                <w:sz w:val="22"/>
                <w:szCs w:val="22"/>
                <w:lang w:val="ro-MD"/>
              </w:rPr>
              <w:t>A.Terasamente, lucrări la structura clădirilor;</w:t>
            </w:r>
          </w:p>
          <w:p w14:paraId="0FBD00E1" w14:textId="77777777" w:rsidR="0079357E" w:rsidRPr="00A45A2E" w:rsidRDefault="000F650B" w:rsidP="0079357E">
            <w:pPr>
              <w:tabs>
                <w:tab w:val="decimal" w:pos="216"/>
                <w:tab w:val="left" w:leader="underscore" w:pos="6465"/>
                <w:tab w:val="right" w:leader="underscore" w:pos="9777"/>
              </w:tabs>
              <w:ind w:left="360" w:hanging="360"/>
              <w:rPr>
                <w:sz w:val="22"/>
                <w:szCs w:val="22"/>
                <w:lang w:val="ro-MD"/>
              </w:rPr>
            </w:pPr>
            <w:r w:rsidRPr="00A45A2E">
              <w:rPr>
                <w:sz w:val="22"/>
                <w:szCs w:val="22"/>
                <w:lang w:val="ro-MD"/>
              </w:rPr>
              <w:t>B. structur</w:t>
            </w:r>
            <w:r w:rsidR="005B24DA" w:rsidRPr="00A45A2E">
              <w:rPr>
                <w:sz w:val="22"/>
                <w:szCs w:val="22"/>
                <w:lang w:val="ro-MD"/>
              </w:rPr>
              <w:t>i</w:t>
            </w:r>
            <w:r w:rsidRPr="00A45A2E">
              <w:rPr>
                <w:sz w:val="22"/>
                <w:szCs w:val="22"/>
                <w:lang w:val="ro-MD"/>
              </w:rPr>
              <w:t xml:space="preserve"> metalice; </w:t>
            </w:r>
          </w:p>
          <w:p w14:paraId="60D76332" w14:textId="77777777" w:rsidR="009F1E2C" w:rsidRPr="00A45A2E" w:rsidRDefault="000F650B" w:rsidP="0079357E">
            <w:pPr>
              <w:tabs>
                <w:tab w:val="decimal" w:pos="216"/>
                <w:tab w:val="left" w:leader="underscore" w:pos="6465"/>
                <w:tab w:val="right" w:leader="underscore" w:pos="9777"/>
              </w:tabs>
              <w:ind w:left="360" w:hanging="360"/>
              <w:rPr>
                <w:rFonts w:eastAsia="PMingLiU"/>
                <w:sz w:val="22"/>
                <w:szCs w:val="22"/>
                <w:lang w:val="ro-MD" w:eastAsia="zh-CN"/>
              </w:rPr>
            </w:pPr>
            <w:r w:rsidRPr="00A45A2E">
              <w:rPr>
                <w:sz w:val="22"/>
                <w:szCs w:val="22"/>
                <w:lang w:val="ro-MD"/>
              </w:rPr>
              <w:t>C. finisare, amenajare, protecție.</w:t>
            </w:r>
          </w:p>
        </w:tc>
        <w:tc>
          <w:tcPr>
            <w:tcW w:w="575" w:type="dxa"/>
          </w:tcPr>
          <w:p w14:paraId="42055C7E"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62BA13C1"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794C5FB"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EC30C2" w14:paraId="48BA4695" w14:textId="77777777" w:rsidTr="00076CCB">
        <w:trPr>
          <w:trHeight w:val="1260"/>
          <w:jc w:val="center"/>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A45A2E"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0A4AB25" w14:textId="77777777" w:rsidR="00F40A1C" w:rsidRPr="00A45A2E" w:rsidRDefault="0003591A" w:rsidP="00DA5198">
            <w:pPr>
              <w:tabs>
                <w:tab w:val="left" w:leader="underscore" w:pos="6465"/>
                <w:tab w:val="right" w:leader="underscore" w:pos="9777"/>
              </w:tabs>
              <w:jc w:val="both"/>
              <w:rPr>
                <w:rFonts w:eastAsia="PMingLiU"/>
                <w:sz w:val="22"/>
                <w:szCs w:val="22"/>
                <w:lang w:val="ro-MD" w:eastAsia="zh-CN"/>
              </w:rPr>
            </w:pPr>
            <w:r w:rsidRPr="00A45A2E">
              <w:rPr>
                <w:rFonts w:eastAsia="PMingLiU"/>
                <w:sz w:val="22"/>
                <w:szCs w:val="22"/>
                <w:lang w:val="ro-MD" w:eastAsia="zh-CN"/>
              </w:rPr>
              <w:t xml:space="preserve"> Construcții rutiere:</w:t>
            </w:r>
          </w:p>
          <w:p w14:paraId="58468DA5" w14:textId="77777777" w:rsidR="0079357E" w:rsidRPr="00A45A2E" w:rsidRDefault="00FD2140" w:rsidP="00DA5198">
            <w:pPr>
              <w:tabs>
                <w:tab w:val="left" w:leader="underscore" w:pos="6465"/>
                <w:tab w:val="right" w:leader="underscore" w:pos="9777"/>
              </w:tabs>
              <w:jc w:val="both"/>
              <w:rPr>
                <w:sz w:val="22"/>
                <w:szCs w:val="22"/>
                <w:lang w:val="ro-MD"/>
              </w:rPr>
            </w:pPr>
            <w:r w:rsidRPr="00A45A2E">
              <w:rPr>
                <w:sz w:val="22"/>
                <w:szCs w:val="22"/>
                <w:lang w:val="ro-MD"/>
              </w:rPr>
              <w:t xml:space="preserve">A.drumuri și piste de aviație; </w:t>
            </w:r>
          </w:p>
          <w:p w14:paraId="25B4DFAA" w14:textId="77777777" w:rsidR="0079357E" w:rsidRPr="00A45A2E" w:rsidRDefault="00FD2140" w:rsidP="00DA5198">
            <w:pPr>
              <w:tabs>
                <w:tab w:val="left" w:leader="underscore" w:pos="6465"/>
                <w:tab w:val="right" w:leader="underscore" w:pos="9777"/>
              </w:tabs>
              <w:jc w:val="both"/>
              <w:rPr>
                <w:sz w:val="22"/>
                <w:szCs w:val="22"/>
                <w:lang w:val="ro-MD"/>
              </w:rPr>
            </w:pPr>
            <w:r w:rsidRPr="00A45A2E">
              <w:rPr>
                <w:sz w:val="22"/>
                <w:szCs w:val="22"/>
                <w:lang w:val="ro-MD"/>
              </w:rPr>
              <w:t xml:space="preserve">B.poduri; </w:t>
            </w:r>
          </w:p>
          <w:p w14:paraId="26F545BD" w14:textId="77777777" w:rsidR="00F40A1C" w:rsidRPr="00A45A2E" w:rsidRDefault="00FD2140" w:rsidP="00DA5198">
            <w:pPr>
              <w:tabs>
                <w:tab w:val="left" w:leader="underscore" w:pos="6465"/>
                <w:tab w:val="right" w:leader="underscore" w:pos="9777"/>
              </w:tabs>
              <w:jc w:val="both"/>
              <w:rPr>
                <w:rFonts w:eastAsia="PMingLiU"/>
                <w:sz w:val="22"/>
                <w:szCs w:val="22"/>
                <w:lang w:val="ro-MD" w:eastAsia="zh-CN"/>
              </w:rPr>
            </w:pPr>
            <w:r w:rsidRPr="00A45A2E">
              <w:rPr>
                <w:sz w:val="22"/>
                <w:szCs w:val="22"/>
                <w:lang w:val="ro-MD"/>
              </w:rPr>
              <w:t>C.căi ferate.</w:t>
            </w:r>
          </w:p>
        </w:tc>
        <w:tc>
          <w:tcPr>
            <w:tcW w:w="575" w:type="dxa"/>
          </w:tcPr>
          <w:p w14:paraId="2A813A5B"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3AA86E9B"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AA7F6F7"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366C7" w:rsidRPr="00EC30C2" w14:paraId="1BD69718" w14:textId="77777777" w:rsidTr="00076CCB">
        <w:trPr>
          <w:trHeight w:val="1260"/>
          <w:jc w:val="center"/>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A45A2E" w:rsidRDefault="00F366C7"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16828343" w14:textId="77777777" w:rsidR="00F366C7" w:rsidRPr="00A45A2E" w:rsidRDefault="00F366C7" w:rsidP="00F366C7">
            <w:pPr>
              <w:tabs>
                <w:tab w:val="left" w:pos="567"/>
              </w:tabs>
              <w:spacing w:line="276" w:lineRule="auto"/>
              <w:rPr>
                <w:sz w:val="22"/>
                <w:szCs w:val="22"/>
                <w:lang w:val="ro-MD"/>
              </w:rPr>
            </w:pPr>
            <w:r w:rsidRPr="00A45A2E">
              <w:rPr>
                <w:sz w:val="22"/>
                <w:szCs w:val="22"/>
                <w:lang w:val="ro-MD"/>
              </w:rPr>
              <w:t>Construcții speciale:</w:t>
            </w:r>
          </w:p>
          <w:p w14:paraId="27F25A23" w14:textId="77777777" w:rsidR="00F366C7" w:rsidRPr="00A45A2E" w:rsidRDefault="00F366C7" w:rsidP="00F366C7">
            <w:pPr>
              <w:tabs>
                <w:tab w:val="left" w:pos="567"/>
              </w:tabs>
              <w:spacing w:line="276" w:lineRule="auto"/>
              <w:rPr>
                <w:sz w:val="22"/>
                <w:szCs w:val="22"/>
                <w:lang w:val="ro-MD"/>
              </w:rPr>
            </w:pPr>
            <w:r w:rsidRPr="00A45A2E">
              <w:rPr>
                <w:sz w:val="22"/>
                <w:szCs w:val="22"/>
                <w:lang w:val="ro-MD"/>
              </w:rPr>
              <w:t>A. hidrotehnice și pentru îmbunătățiri funciare;</w:t>
            </w:r>
          </w:p>
          <w:p w14:paraId="1778BE6B" w14:textId="77777777" w:rsidR="0079357E" w:rsidRPr="00A45A2E" w:rsidRDefault="0079357E" w:rsidP="00F366C7">
            <w:pPr>
              <w:tabs>
                <w:tab w:val="left" w:pos="567"/>
              </w:tabs>
              <w:spacing w:line="276" w:lineRule="auto"/>
              <w:rPr>
                <w:sz w:val="22"/>
                <w:szCs w:val="22"/>
                <w:lang w:val="ro-MD"/>
              </w:rPr>
            </w:pPr>
            <w:r w:rsidRPr="00A45A2E">
              <w:rPr>
                <w:sz w:val="22"/>
                <w:szCs w:val="22"/>
                <w:lang w:val="ro-MD"/>
              </w:rPr>
              <w:t>B. fântâ</w:t>
            </w:r>
            <w:r w:rsidR="00F366C7" w:rsidRPr="00A45A2E">
              <w:rPr>
                <w:sz w:val="22"/>
                <w:szCs w:val="22"/>
                <w:lang w:val="ro-MD"/>
              </w:rPr>
              <w:t xml:space="preserve">ni arteziene; </w:t>
            </w:r>
          </w:p>
          <w:p w14:paraId="0E2DD036" w14:textId="77777777" w:rsidR="00F366C7" w:rsidRPr="00A45A2E" w:rsidRDefault="00F366C7" w:rsidP="00F366C7">
            <w:pPr>
              <w:tabs>
                <w:tab w:val="left" w:pos="567"/>
              </w:tabs>
              <w:spacing w:line="276" w:lineRule="auto"/>
              <w:rPr>
                <w:sz w:val="22"/>
                <w:szCs w:val="22"/>
                <w:lang w:val="ro-MD"/>
              </w:rPr>
            </w:pPr>
            <w:r w:rsidRPr="00A45A2E">
              <w:rPr>
                <w:sz w:val="22"/>
                <w:szCs w:val="22"/>
                <w:lang w:val="ro-MD"/>
              </w:rPr>
              <w:t>C. porturi și debarcadere;</w:t>
            </w:r>
          </w:p>
          <w:p w14:paraId="0E996A15" w14:textId="77777777" w:rsidR="00F366C7" w:rsidRPr="00A45A2E" w:rsidRDefault="00F366C7" w:rsidP="00F366C7">
            <w:pPr>
              <w:tabs>
                <w:tab w:val="left" w:leader="underscore" w:pos="6465"/>
                <w:tab w:val="right" w:leader="underscore" w:pos="9777"/>
              </w:tabs>
              <w:jc w:val="both"/>
              <w:rPr>
                <w:rFonts w:eastAsia="PMingLiU"/>
                <w:sz w:val="22"/>
                <w:szCs w:val="22"/>
                <w:lang w:val="ro-MD" w:eastAsia="zh-CN"/>
              </w:rPr>
            </w:pPr>
            <w:r w:rsidRPr="00A45A2E">
              <w:rPr>
                <w:sz w:val="22"/>
                <w:szCs w:val="22"/>
                <w:lang w:val="ro-MD"/>
              </w:rPr>
              <w:t>D. mine, cariere;     E. tuneluri.</w:t>
            </w:r>
          </w:p>
        </w:tc>
        <w:tc>
          <w:tcPr>
            <w:tcW w:w="575" w:type="dxa"/>
          </w:tcPr>
          <w:p w14:paraId="2E875F87" w14:textId="77777777" w:rsidR="00F366C7" w:rsidRPr="00A45A2E"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1A6884DA" w14:textId="77777777" w:rsidR="00F366C7" w:rsidRPr="00A45A2E"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6BD6BA0" w14:textId="77777777" w:rsidR="00F366C7" w:rsidRPr="00A45A2E"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EC30C2" w14:paraId="191064E2" w14:textId="77777777" w:rsidTr="00076CCB">
        <w:trPr>
          <w:trHeight w:val="2055"/>
          <w:jc w:val="center"/>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A45A2E"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67E026FE" w14:textId="77777777" w:rsidR="00F40A1C" w:rsidRPr="00A45A2E" w:rsidRDefault="00A227F2" w:rsidP="00DA5198">
            <w:pPr>
              <w:tabs>
                <w:tab w:val="left" w:leader="underscore" w:pos="6465"/>
                <w:tab w:val="right" w:leader="underscore" w:pos="9777"/>
              </w:tabs>
              <w:jc w:val="both"/>
              <w:rPr>
                <w:rFonts w:eastAsia="PMingLiU"/>
                <w:sz w:val="22"/>
                <w:szCs w:val="22"/>
                <w:lang w:val="ro-MD" w:eastAsia="zh-CN"/>
              </w:rPr>
            </w:pPr>
            <w:r w:rsidRPr="00A45A2E">
              <w:rPr>
                <w:rFonts w:eastAsia="PMingLiU"/>
                <w:sz w:val="22"/>
                <w:szCs w:val="22"/>
                <w:lang w:val="ro-MD" w:eastAsia="zh-CN"/>
              </w:rPr>
              <w:t>Instalații și rețele tehnico-edilitare:</w:t>
            </w:r>
          </w:p>
          <w:p w14:paraId="1D44D616" w14:textId="77777777" w:rsidR="00F366C7" w:rsidRPr="00A45A2E" w:rsidRDefault="00F366C7" w:rsidP="00F366C7">
            <w:pPr>
              <w:tabs>
                <w:tab w:val="left" w:pos="567"/>
              </w:tabs>
              <w:spacing w:line="276" w:lineRule="auto"/>
              <w:rPr>
                <w:sz w:val="22"/>
                <w:szCs w:val="22"/>
                <w:lang w:val="ro-MD"/>
              </w:rPr>
            </w:pPr>
            <w:r w:rsidRPr="00A45A2E">
              <w:rPr>
                <w:sz w:val="22"/>
                <w:szCs w:val="22"/>
                <w:lang w:val="ro-MD"/>
              </w:rPr>
              <w:t>A.de alimentare cu apă și canalizare;</w:t>
            </w:r>
          </w:p>
          <w:p w14:paraId="74D5CE79" w14:textId="77777777" w:rsidR="0079357E" w:rsidRPr="00A45A2E" w:rsidRDefault="00F366C7" w:rsidP="00F366C7">
            <w:pPr>
              <w:tabs>
                <w:tab w:val="left" w:pos="567"/>
              </w:tabs>
              <w:spacing w:line="276" w:lineRule="auto"/>
              <w:rPr>
                <w:sz w:val="22"/>
                <w:szCs w:val="22"/>
                <w:lang w:val="ro-MD"/>
              </w:rPr>
            </w:pPr>
            <w:r w:rsidRPr="00A45A2E">
              <w:rPr>
                <w:sz w:val="22"/>
                <w:szCs w:val="22"/>
                <w:lang w:val="ro-MD"/>
              </w:rPr>
              <w:t xml:space="preserve">B.de încălzire; </w:t>
            </w:r>
          </w:p>
          <w:p w14:paraId="495EF8E9" w14:textId="315684BA" w:rsidR="00F366C7" w:rsidRPr="00A45A2E" w:rsidRDefault="00F366C7" w:rsidP="00F366C7">
            <w:pPr>
              <w:tabs>
                <w:tab w:val="left" w:pos="567"/>
              </w:tabs>
              <w:spacing w:line="276" w:lineRule="auto"/>
              <w:rPr>
                <w:sz w:val="22"/>
                <w:szCs w:val="22"/>
                <w:lang w:val="ro-MD"/>
              </w:rPr>
            </w:pPr>
            <w:r w:rsidRPr="00A45A2E">
              <w:rPr>
                <w:sz w:val="22"/>
                <w:szCs w:val="22"/>
                <w:lang w:val="ro-MD"/>
              </w:rPr>
              <w:t>C. ventilație,</w:t>
            </w:r>
            <w:r w:rsidR="00DF4DCF" w:rsidRPr="00A45A2E">
              <w:rPr>
                <w:sz w:val="22"/>
                <w:szCs w:val="22"/>
                <w:lang w:val="ro-MD"/>
              </w:rPr>
              <w:t xml:space="preserve"> </w:t>
            </w:r>
            <w:r w:rsidRPr="00A45A2E">
              <w:rPr>
                <w:sz w:val="22"/>
                <w:szCs w:val="22"/>
                <w:lang w:val="ro-MD"/>
              </w:rPr>
              <w:t>climatizare; D. electrice;</w:t>
            </w:r>
          </w:p>
          <w:p w14:paraId="5B7FCD59" w14:textId="5F2EA3D1" w:rsidR="00F366C7" w:rsidRPr="00A45A2E" w:rsidRDefault="00F366C7" w:rsidP="00F366C7">
            <w:pPr>
              <w:tabs>
                <w:tab w:val="left" w:pos="567"/>
              </w:tabs>
              <w:spacing w:line="276" w:lineRule="auto"/>
              <w:rPr>
                <w:sz w:val="22"/>
                <w:szCs w:val="22"/>
                <w:lang w:val="ro-MD"/>
              </w:rPr>
            </w:pPr>
            <w:r w:rsidRPr="00A45A2E">
              <w:rPr>
                <w:sz w:val="22"/>
                <w:szCs w:val="22"/>
                <w:lang w:val="ro-MD"/>
              </w:rPr>
              <w:t>E.de automatizare; F.telecomunicație;</w:t>
            </w:r>
            <w:r w:rsidR="00DF4DCF" w:rsidRPr="00A45A2E">
              <w:rPr>
                <w:sz w:val="22"/>
                <w:szCs w:val="22"/>
                <w:lang w:val="ro-MD"/>
              </w:rPr>
              <w:t xml:space="preserve"> </w:t>
            </w:r>
            <w:r w:rsidRPr="00A45A2E">
              <w:rPr>
                <w:sz w:val="22"/>
                <w:szCs w:val="22"/>
                <w:lang w:val="ro-MD"/>
              </w:rPr>
              <w:t>G.semnalizare;</w:t>
            </w:r>
          </w:p>
          <w:p w14:paraId="50F5ACD8" w14:textId="77777777" w:rsidR="0079357E" w:rsidRPr="00A45A2E" w:rsidRDefault="0079357E" w:rsidP="0079357E">
            <w:pPr>
              <w:tabs>
                <w:tab w:val="left" w:leader="underscore" w:pos="6465"/>
                <w:tab w:val="right" w:leader="underscore" w:pos="9777"/>
              </w:tabs>
              <w:jc w:val="both"/>
              <w:rPr>
                <w:sz w:val="22"/>
                <w:szCs w:val="22"/>
                <w:lang w:val="ro-MD"/>
              </w:rPr>
            </w:pPr>
            <w:r w:rsidRPr="00A45A2E">
              <w:rPr>
                <w:sz w:val="22"/>
                <w:szCs w:val="22"/>
                <w:lang w:val="ro-MD"/>
              </w:rPr>
              <w:t>H.</w:t>
            </w:r>
            <w:r w:rsidR="00F366C7" w:rsidRPr="00A45A2E">
              <w:rPr>
                <w:sz w:val="22"/>
                <w:szCs w:val="22"/>
                <w:lang w:val="ro-MD"/>
              </w:rPr>
              <w:t>frigorifice,compresoare;</w:t>
            </w:r>
          </w:p>
          <w:p w14:paraId="7BF4A851" w14:textId="77777777" w:rsidR="00F40A1C" w:rsidRPr="00A45A2E" w:rsidRDefault="00F366C7" w:rsidP="0079357E">
            <w:pPr>
              <w:tabs>
                <w:tab w:val="left" w:leader="underscore" w:pos="6465"/>
                <w:tab w:val="right" w:leader="underscore" w:pos="9777"/>
              </w:tabs>
              <w:jc w:val="both"/>
              <w:rPr>
                <w:rFonts w:eastAsia="PMingLiU"/>
                <w:i/>
                <w:sz w:val="22"/>
                <w:szCs w:val="22"/>
                <w:lang w:val="ro-MD" w:eastAsia="zh-CN"/>
              </w:rPr>
            </w:pPr>
            <w:r w:rsidRPr="00A45A2E">
              <w:rPr>
                <w:sz w:val="22"/>
                <w:szCs w:val="22"/>
                <w:lang w:val="ro-MD"/>
              </w:rPr>
              <w:t>I. tehnologice.</w:t>
            </w:r>
          </w:p>
        </w:tc>
        <w:tc>
          <w:tcPr>
            <w:tcW w:w="575" w:type="dxa"/>
          </w:tcPr>
          <w:p w14:paraId="73EA210F"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7803438B"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0431885" w14:textId="77777777" w:rsidR="00F40A1C" w:rsidRPr="00A45A2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EC30C2" w14:paraId="1726F82C" w14:textId="77777777" w:rsidTr="00076CCB">
        <w:trPr>
          <w:trHeight w:val="945"/>
          <w:jc w:val="center"/>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130D4">
            <w:pPr>
              <w:pStyle w:val="Listparagraf"/>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2E27C078" w14:textId="77777777" w:rsidR="00D858D0" w:rsidRDefault="00D858D0" w:rsidP="00196AB4">
      <w:pPr>
        <w:tabs>
          <w:tab w:val="left" w:leader="underscore" w:pos="6465"/>
          <w:tab w:val="right" w:leader="underscore" w:pos="9777"/>
        </w:tabs>
        <w:spacing w:line="302" w:lineRule="auto"/>
        <w:rPr>
          <w:rFonts w:eastAsia="PMingLiU"/>
          <w:lang w:val="ro-MD" w:eastAsia="zh-CN"/>
        </w:rPr>
      </w:pPr>
    </w:p>
    <w:p w14:paraId="4AF60064" w14:textId="493FC2FA"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5F602F6F" w14:textId="77777777" w:rsidR="00D858D0" w:rsidRDefault="00D858D0" w:rsidP="001921B1">
      <w:pPr>
        <w:tabs>
          <w:tab w:val="decimal" w:pos="8364"/>
        </w:tabs>
        <w:spacing w:line="276" w:lineRule="auto"/>
        <w:jc w:val="right"/>
        <w:rPr>
          <w:bCs/>
          <w:color w:val="000000"/>
          <w:lang w:val="ro-MD"/>
        </w:rPr>
      </w:pPr>
    </w:p>
    <w:sectPr w:rsidR="00D858D0" w:rsidSect="00275FC5">
      <w:pgSz w:w="11906" w:h="16838"/>
      <w:pgMar w:top="709" w:right="566"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1C7B5" w14:textId="77777777" w:rsidR="003D5593" w:rsidRDefault="003D5593" w:rsidP="00A20ACF">
      <w:r>
        <w:separator/>
      </w:r>
    </w:p>
  </w:endnote>
  <w:endnote w:type="continuationSeparator" w:id="0">
    <w:p w14:paraId="6D4E43A7" w14:textId="77777777" w:rsidR="003D5593" w:rsidRDefault="003D55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573FA" w14:textId="77777777" w:rsidR="003D5593" w:rsidRDefault="003D5593" w:rsidP="00A20ACF">
      <w:r>
        <w:separator/>
      </w:r>
    </w:p>
  </w:footnote>
  <w:footnote w:type="continuationSeparator" w:id="0">
    <w:p w14:paraId="7BB20D0D" w14:textId="77777777" w:rsidR="003D5593" w:rsidRDefault="003D55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4432695"/>
    <w:multiLevelType w:val="multilevel"/>
    <w:tmpl w:val="92B4765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94265D"/>
    <w:multiLevelType w:val="hybridMultilevel"/>
    <w:tmpl w:val="3522B28E"/>
    <w:lvl w:ilvl="0" w:tplc="848C65DC">
      <w:start w:val="1"/>
      <w:numFmt w:val="lowerLetter"/>
      <w:lvlText w:val="%1)"/>
      <w:lvlJc w:val="left"/>
      <w:pPr>
        <w:ind w:left="1321" w:hanging="360"/>
      </w:pPr>
      <w:rPr>
        <w:rFonts w:hint="default"/>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8" w15:restartNumberingAfterBreak="0">
    <w:nsid w:val="06121F76"/>
    <w:multiLevelType w:val="multilevel"/>
    <w:tmpl w:val="32762B44"/>
    <w:lvl w:ilvl="0">
      <w:start w:val="3"/>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40D7D75"/>
    <w:multiLevelType w:val="hybridMultilevel"/>
    <w:tmpl w:val="A2FC39B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9B440BE"/>
    <w:multiLevelType w:val="multilevel"/>
    <w:tmpl w:val="EECA5E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B450DA30"/>
    <w:lvl w:ilvl="0" w:tplc="DD4411A6">
      <w:start w:val="1"/>
      <w:numFmt w:val="decimal"/>
      <w:lvlText w:val="%1)"/>
      <w:lvlJc w:val="left"/>
      <w:pPr>
        <w:ind w:left="720" w:hanging="360"/>
      </w:pPr>
      <w:rPr>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AD6628"/>
    <w:multiLevelType w:val="multilevel"/>
    <w:tmpl w:val="C816AEC6"/>
    <w:lvl w:ilvl="0">
      <w:start w:val="1"/>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0" w15:restartNumberingAfterBreak="0">
    <w:nsid w:val="26251D46"/>
    <w:multiLevelType w:val="multilevel"/>
    <w:tmpl w:val="A0544C3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8D6293"/>
    <w:multiLevelType w:val="multilevel"/>
    <w:tmpl w:val="CADE3A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DC5DDA"/>
    <w:multiLevelType w:val="multilevel"/>
    <w:tmpl w:val="59EC455A"/>
    <w:lvl w:ilvl="0">
      <w:start w:val="1"/>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2F545F44"/>
    <w:multiLevelType w:val="hybridMultilevel"/>
    <w:tmpl w:val="ED568CD0"/>
    <w:lvl w:ilvl="0" w:tplc="25802064">
      <w:start w:val="2"/>
      <w:numFmt w:val="bullet"/>
      <w:lvlText w:val="-"/>
      <w:lvlJc w:val="left"/>
      <w:pPr>
        <w:ind w:left="1069" w:hanging="360"/>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Times New Roman"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Times New Roman"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Times New Roman" w:hint="default"/>
      </w:rPr>
    </w:lvl>
    <w:lvl w:ilvl="8" w:tplc="04190005">
      <w:start w:val="1"/>
      <w:numFmt w:val="bullet"/>
      <w:lvlText w:val=""/>
      <w:lvlJc w:val="left"/>
      <w:pPr>
        <w:ind w:left="6829" w:hanging="360"/>
      </w:pPr>
      <w:rPr>
        <w:rFonts w:ascii="Wingdings" w:hAnsi="Wingdings" w:hint="default"/>
      </w:r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8EC7133"/>
    <w:multiLevelType w:val="multilevel"/>
    <w:tmpl w:val="00ECDE3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3B921C64"/>
    <w:multiLevelType w:val="multilevel"/>
    <w:tmpl w:val="92B4765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CA84B3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A9F0464"/>
    <w:multiLevelType w:val="multilevel"/>
    <w:tmpl w:val="2FC898A6"/>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5D60B5"/>
    <w:multiLevelType w:val="hybridMultilevel"/>
    <w:tmpl w:val="85D6CB10"/>
    <w:lvl w:ilvl="0" w:tplc="04190017">
      <w:start w:val="1"/>
      <w:numFmt w:val="lowerLetter"/>
      <w:lvlText w:val="%1)"/>
      <w:lvlJc w:val="left"/>
      <w:pPr>
        <w:ind w:left="1321" w:hanging="360"/>
      </w:p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36"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15:restartNumberingAfterBreak="0">
    <w:nsid w:val="54BE34C3"/>
    <w:multiLevelType w:val="hybridMultilevel"/>
    <w:tmpl w:val="D0748F9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032FEE"/>
    <w:multiLevelType w:val="hybridMultilevel"/>
    <w:tmpl w:val="85DA9226"/>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9472ECC"/>
    <w:multiLevelType w:val="hybridMultilevel"/>
    <w:tmpl w:val="ADAE63C4"/>
    <w:lvl w:ilvl="0" w:tplc="B0121F2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9D63538"/>
    <w:multiLevelType w:val="hybridMultilevel"/>
    <w:tmpl w:val="A4307486"/>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5F697AFD"/>
    <w:multiLevelType w:val="multilevel"/>
    <w:tmpl w:val="F8321F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8CF122F"/>
    <w:multiLevelType w:val="multilevel"/>
    <w:tmpl w:val="92B4765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8" w15:restartNumberingAfterBreak="0">
    <w:nsid w:val="6F560063"/>
    <w:multiLevelType w:val="multilevel"/>
    <w:tmpl w:val="EECA5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57136DE"/>
    <w:multiLevelType w:val="multilevel"/>
    <w:tmpl w:val="476665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77B47C2A"/>
    <w:multiLevelType w:val="hybridMultilevel"/>
    <w:tmpl w:val="D5E66A3E"/>
    <w:lvl w:ilvl="0" w:tplc="6A1C46DC">
      <w:start w:val="1"/>
      <w:numFmt w:val="decimal"/>
      <w:lvlText w:val="%1."/>
      <w:lvlJc w:val="left"/>
      <w:pPr>
        <w:ind w:left="927" w:hanging="360"/>
      </w:pPr>
      <w:rPr>
        <w:rFonts w:hint="default"/>
      </w:rPr>
    </w:lvl>
    <w:lvl w:ilvl="1" w:tplc="CB228DDA">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ED20A84"/>
    <w:multiLevelType w:val="multilevel"/>
    <w:tmpl w:val="F8321F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83887969">
    <w:abstractNumId w:val="43"/>
  </w:num>
  <w:num w:numId="2" w16cid:durableId="637616412">
    <w:abstractNumId w:val="52"/>
  </w:num>
  <w:num w:numId="3" w16cid:durableId="788092142">
    <w:abstractNumId w:val="33"/>
  </w:num>
  <w:num w:numId="4" w16cid:durableId="2134521716">
    <w:abstractNumId w:val="32"/>
  </w:num>
  <w:num w:numId="5" w16cid:durableId="443500629">
    <w:abstractNumId w:val="13"/>
  </w:num>
  <w:num w:numId="6" w16cid:durableId="1355182085">
    <w:abstractNumId w:val="18"/>
  </w:num>
  <w:num w:numId="7" w16cid:durableId="1712268588">
    <w:abstractNumId w:val="15"/>
  </w:num>
  <w:num w:numId="8" w16cid:durableId="333919628">
    <w:abstractNumId w:val="9"/>
  </w:num>
  <w:num w:numId="9" w16cid:durableId="1708792012">
    <w:abstractNumId w:val="30"/>
  </w:num>
  <w:num w:numId="10" w16cid:durableId="1581714658">
    <w:abstractNumId w:val="24"/>
  </w:num>
  <w:num w:numId="11" w16cid:durableId="1385252719">
    <w:abstractNumId w:val="10"/>
  </w:num>
  <w:num w:numId="12" w16cid:durableId="1971668848">
    <w:abstractNumId w:val="47"/>
  </w:num>
  <w:num w:numId="13" w16cid:durableId="1132090368">
    <w:abstractNumId w:val="39"/>
  </w:num>
  <w:num w:numId="14" w16cid:durableId="1184712086">
    <w:abstractNumId w:val="11"/>
  </w:num>
  <w:num w:numId="15" w16cid:durableId="1938902364">
    <w:abstractNumId w:val="34"/>
  </w:num>
  <w:num w:numId="16" w16cid:durableId="509879081">
    <w:abstractNumId w:val="29"/>
  </w:num>
  <w:num w:numId="17" w16cid:durableId="1180239737">
    <w:abstractNumId w:val="46"/>
  </w:num>
  <w:num w:numId="18" w16cid:durableId="527059999">
    <w:abstractNumId w:val="16"/>
  </w:num>
  <w:num w:numId="19" w16cid:durableId="1419399487">
    <w:abstractNumId w:val="17"/>
  </w:num>
  <w:num w:numId="20" w16cid:durableId="2043699265">
    <w:abstractNumId w:val="25"/>
  </w:num>
  <w:num w:numId="21" w16cid:durableId="10302547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5525639">
    <w:abstractNumId w:val="28"/>
  </w:num>
  <w:num w:numId="23" w16cid:durableId="1977297075">
    <w:abstractNumId w:val="0"/>
  </w:num>
  <w:num w:numId="24" w16cid:durableId="45032108">
    <w:abstractNumId w:val="41"/>
  </w:num>
  <w:num w:numId="25" w16cid:durableId="927424100">
    <w:abstractNumId w:val="44"/>
  </w:num>
  <w:num w:numId="26" w16cid:durableId="1933128237">
    <w:abstractNumId w:val="50"/>
  </w:num>
  <w:num w:numId="27" w16cid:durableId="15076756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3158065">
    <w:abstractNumId w:val="22"/>
  </w:num>
  <w:num w:numId="29" w16cid:durableId="69039295">
    <w:abstractNumId w:val="40"/>
  </w:num>
  <w:num w:numId="30" w16cid:durableId="2003122383">
    <w:abstractNumId w:val="21"/>
  </w:num>
  <w:num w:numId="31" w16cid:durableId="1767119295">
    <w:abstractNumId w:val="48"/>
  </w:num>
  <w:num w:numId="32" w16cid:durableId="534389696">
    <w:abstractNumId w:val="14"/>
  </w:num>
  <w:num w:numId="33" w16cid:durableId="1741252022">
    <w:abstractNumId w:val="35"/>
  </w:num>
  <w:num w:numId="34" w16cid:durableId="1466772371">
    <w:abstractNumId w:val="49"/>
  </w:num>
  <w:num w:numId="35" w16cid:durableId="1611399925">
    <w:abstractNumId w:val="20"/>
  </w:num>
  <w:num w:numId="36" w16cid:durableId="454174515">
    <w:abstractNumId w:val="42"/>
  </w:num>
  <w:num w:numId="37" w16cid:durableId="1527058505">
    <w:abstractNumId w:val="51"/>
  </w:num>
  <w:num w:numId="38" w16cid:durableId="783769303">
    <w:abstractNumId w:val="31"/>
  </w:num>
  <w:num w:numId="39" w16cid:durableId="1790276412">
    <w:abstractNumId w:val="45"/>
  </w:num>
  <w:num w:numId="40" w16cid:durableId="574900008">
    <w:abstractNumId w:val="27"/>
  </w:num>
  <w:num w:numId="41" w16cid:durableId="2110662550">
    <w:abstractNumId w:val="6"/>
  </w:num>
  <w:num w:numId="42" w16cid:durableId="2029943940">
    <w:abstractNumId w:val="7"/>
  </w:num>
  <w:num w:numId="43" w16cid:durableId="334651837">
    <w:abstractNumId w:val="37"/>
  </w:num>
  <w:num w:numId="44" w16cid:durableId="581377054">
    <w:abstractNumId w:val="12"/>
  </w:num>
  <w:num w:numId="45" w16cid:durableId="1863858547">
    <w:abstractNumId w:val="38"/>
  </w:num>
  <w:num w:numId="46" w16cid:durableId="10920202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33511781">
    <w:abstractNumId w:val="23"/>
  </w:num>
  <w:num w:numId="48" w16cid:durableId="559170812">
    <w:abstractNumId w:val="26"/>
  </w:num>
  <w:num w:numId="49" w16cid:durableId="104689587">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610"/>
    <w:rsid w:val="0001066E"/>
    <w:rsid w:val="00010CE7"/>
    <w:rsid w:val="00011320"/>
    <w:rsid w:val="00011759"/>
    <w:rsid w:val="000117A9"/>
    <w:rsid w:val="0001519D"/>
    <w:rsid w:val="0001612A"/>
    <w:rsid w:val="0002022A"/>
    <w:rsid w:val="0002077F"/>
    <w:rsid w:val="00021BB8"/>
    <w:rsid w:val="00021DE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CEE"/>
    <w:rsid w:val="00042A3B"/>
    <w:rsid w:val="00043E6D"/>
    <w:rsid w:val="0004670D"/>
    <w:rsid w:val="00046CEA"/>
    <w:rsid w:val="000509F5"/>
    <w:rsid w:val="00050E70"/>
    <w:rsid w:val="0005240D"/>
    <w:rsid w:val="0005316F"/>
    <w:rsid w:val="00054AD8"/>
    <w:rsid w:val="00057F3A"/>
    <w:rsid w:val="00064810"/>
    <w:rsid w:val="00065C50"/>
    <w:rsid w:val="000673B5"/>
    <w:rsid w:val="0006794F"/>
    <w:rsid w:val="00070491"/>
    <w:rsid w:val="0007146B"/>
    <w:rsid w:val="00071859"/>
    <w:rsid w:val="00072088"/>
    <w:rsid w:val="00072940"/>
    <w:rsid w:val="00073EB7"/>
    <w:rsid w:val="00073FF9"/>
    <w:rsid w:val="00074305"/>
    <w:rsid w:val="00074858"/>
    <w:rsid w:val="00076CCB"/>
    <w:rsid w:val="00080063"/>
    <w:rsid w:val="0008191D"/>
    <w:rsid w:val="00081AEF"/>
    <w:rsid w:val="000832FC"/>
    <w:rsid w:val="000849A8"/>
    <w:rsid w:val="00087114"/>
    <w:rsid w:val="00087859"/>
    <w:rsid w:val="00090A0D"/>
    <w:rsid w:val="00090D4D"/>
    <w:rsid w:val="000921FD"/>
    <w:rsid w:val="000924C3"/>
    <w:rsid w:val="000928D3"/>
    <w:rsid w:val="00092953"/>
    <w:rsid w:val="00092E6C"/>
    <w:rsid w:val="00093056"/>
    <w:rsid w:val="000930AB"/>
    <w:rsid w:val="0009321A"/>
    <w:rsid w:val="00093AE5"/>
    <w:rsid w:val="000943CB"/>
    <w:rsid w:val="0009577D"/>
    <w:rsid w:val="00096009"/>
    <w:rsid w:val="000960C1"/>
    <w:rsid w:val="00096350"/>
    <w:rsid w:val="00097617"/>
    <w:rsid w:val="000A100B"/>
    <w:rsid w:val="000A123F"/>
    <w:rsid w:val="000A1273"/>
    <w:rsid w:val="000A18F0"/>
    <w:rsid w:val="000A625B"/>
    <w:rsid w:val="000A63ED"/>
    <w:rsid w:val="000A7988"/>
    <w:rsid w:val="000A7A90"/>
    <w:rsid w:val="000A7D75"/>
    <w:rsid w:val="000B2369"/>
    <w:rsid w:val="000B5D92"/>
    <w:rsid w:val="000B6546"/>
    <w:rsid w:val="000B6A30"/>
    <w:rsid w:val="000B70AD"/>
    <w:rsid w:val="000B7308"/>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87"/>
    <w:rsid w:val="000D4758"/>
    <w:rsid w:val="000D5968"/>
    <w:rsid w:val="000D6DCD"/>
    <w:rsid w:val="000E3E29"/>
    <w:rsid w:val="000E463D"/>
    <w:rsid w:val="000E4AEA"/>
    <w:rsid w:val="000E4D7D"/>
    <w:rsid w:val="000E518B"/>
    <w:rsid w:val="000E53CE"/>
    <w:rsid w:val="000F13FE"/>
    <w:rsid w:val="000F2982"/>
    <w:rsid w:val="000F36A9"/>
    <w:rsid w:val="000F453C"/>
    <w:rsid w:val="000F52DC"/>
    <w:rsid w:val="000F5924"/>
    <w:rsid w:val="000F5A5D"/>
    <w:rsid w:val="000F650B"/>
    <w:rsid w:val="000F6CDC"/>
    <w:rsid w:val="000F71D0"/>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A20"/>
    <w:rsid w:val="00116C35"/>
    <w:rsid w:val="00116CF2"/>
    <w:rsid w:val="00117954"/>
    <w:rsid w:val="0012160C"/>
    <w:rsid w:val="00121BD8"/>
    <w:rsid w:val="00121CBA"/>
    <w:rsid w:val="001223E6"/>
    <w:rsid w:val="001233E8"/>
    <w:rsid w:val="001238AE"/>
    <w:rsid w:val="00124D6E"/>
    <w:rsid w:val="00125D7D"/>
    <w:rsid w:val="00125FAC"/>
    <w:rsid w:val="00126834"/>
    <w:rsid w:val="00126F72"/>
    <w:rsid w:val="00127766"/>
    <w:rsid w:val="0012777D"/>
    <w:rsid w:val="001278C6"/>
    <w:rsid w:val="00127AD8"/>
    <w:rsid w:val="00130123"/>
    <w:rsid w:val="0013034F"/>
    <w:rsid w:val="00130A49"/>
    <w:rsid w:val="0013117E"/>
    <w:rsid w:val="00131A8D"/>
    <w:rsid w:val="00132FF7"/>
    <w:rsid w:val="0013462B"/>
    <w:rsid w:val="00135A02"/>
    <w:rsid w:val="00136841"/>
    <w:rsid w:val="0013795E"/>
    <w:rsid w:val="001401CD"/>
    <w:rsid w:val="00140BB8"/>
    <w:rsid w:val="001418FE"/>
    <w:rsid w:val="0014385D"/>
    <w:rsid w:val="00144066"/>
    <w:rsid w:val="001443B8"/>
    <w:rsid w:val="001467C0"/>
    <w:rsid w:val="0015069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4D1"/>
    <w:rsid w:val="00167E51"/>
    <w:rsid w:val="001701DE"/>
    <w:rsid w:val="001704FB"/>
    <w:rsid w:val="001705F0"/>
    <w:rsid w:val="00170D6E"/>
    <w:rsid w:val="00171027"/>
    <w:rsid w:val="001710E7"/>
    <w:rsid w:val="001718AE"/>
    <w:rsid w:val="00174C61"/>
    <w:rsid w:val="00174E5F"/>
    <w:rsid w:val="001763CD"/>
    <w:rsid w:val="0017664F"/>
    <w:rsid w:val="00177A21"/>
    <w:rsid w:val="00183358"/>
    <w:rsid w:val="00183D79"/>
    <w:rsid w:val="0018415A"/>
    <w:rsid w:val="00185148"/>
    <w:rsid w:val="001856BA"/>
    <w:rsid w:val="001857F5"/>
    <w:rsid w:val="001866CB"/>
    <w:rsid w:val="001873A6"/>
    <w:rsid w:val="0019071C"/>
    <w:rsid w:val="001914BA"/>
    <w:rsid w:val="001921B1"/>
    <w:rsid w:val="00195966"/>
    <w:rsid w:val="00195F07"/>
    <w:rsid w:val="0019642D"/>
    <w:rsid w:val="00196AB4"/>
    <w:rsid w:val="001A192A"/>
    <w:rsid w:val="001A19FD"/>
    <w:rsid w:val="001A1A16"/>
    <w:rsid w:val="001A2344"/>
    <w:rsid w:val="001A4150"/>
    <w:rsid w:val="001A4DB4"/>
    <w:rsid w:val="001A5517"/>
    <w:rsid w:val="001A58C5"/>
    <w:rsid w:val="001A6043"/>
    <w:rsid w:val="001A6475"/>
    <w:rsid w:val="001A78E4"/>
    <w:rsid w:val="001B1B6D"/>
    <w:rsid w:val="001B1E45"/>
    <w:rsid w:val="001B204F"/>
    <w:rsid w:val="001B39AD"/>
    <w:rsid w:val="001B5CD9"/>
    <w:rsid w:val="001B5D00"/>
    <w:rsid w:val="001B630A"/>
    <w:rsid w:val="001B7173"/>
    <w:rsid w:val="001C03B0"/>
    <w:rsid w:val="001C32E9"/>
    <w:rsid w:val="001C3DC4"/>
    <w:rsid w:val="001C439F"/>
    <w:rsid w:val="001C4B99"/>
    <w:rsid w:val="001C4DFD"/>
    <w:rsid w:val="001C5A47"/>
    <w:rsid w:val="001C6D83"/>
    <w:rsid w:val="001D0242"/>
    <w:rsid w:val="001D0651"/>
    <w:rsid w:val="001D3039"/>
    <w:rsid w:val="001D5966"/>
    <w:rsid w:val="001D5BBA"/>
    <w:rsid w:val="001D5D3F"/>
    <w:rsid w:val="001D7219"/>
    <w:rsid w:val="001E0632"/>
    <w:rsid w:val="001E29F8"/>
    <w:rsid w:val="001E3ACA"/>
    <w:rsid w:val="001E7956"/>
    <w:rsid w:val="001F054E"/>
    <w:rsid w:val="001F1E25"/>
    <w:rsid w:val="001F2101"/>
    <w:rsid w:val="001F24FD"/>
    <w:rsid w:val="001F309E"/>
    <w:rsid w:val="001F420F"/>
    <w:rsid w:val="001F489D"/>
    <w:rsid w:val="001F48D0"/>
    <w:rsid w:val="001F6E5A"/>
    <w:rsid w:val="001F7AEE"/>
    <w:rsid w:val="00200000"/>
    <w:rsid w:val="00200047"/>
    <w:rsid w:val="00200D35"/>
    <w:rsid w:val="00201387"/>
    <w:rsid w:val="00202B93"/>
    <w:rsid w:val="00202DAD"/>
    <w:rsid w:val="00202DF1"/>
    <w:rsid w:val="0020329F"/>
    <w:rsid w:val="002046B6"/>
    <w:rsid w:val="00204F07"/>
    <w:rsid w:val="00205404"/>
    <w:rsid w:val="00207416"/>
    <w:rsid w:val="002076FA"/>
    <w:rsid w:val="00207FF4"/>
    <w:rsid w:val="00211C74"/>
    <w:rsid w:val="0021248A"/>
    <w:rsid w:val="00215AC6"/>
    <w:rsid w:val="00216025"/>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0235"/>
    <w:rsid w:val="0023139E"/>
    <w:rsid w:val="00231831"/>
    <w:rsid w:val="00232D6D"/>
    <w:rsid w:val="00233538"/>
    <w:rsid w:val="00233954"/>
    <w:rsid w:val="00234775"/>
    <w:rsid w:val="00234A81"/>
    <w:rsid w:val="002359F7"/>
    <w:rsid w:val="00236F50"/>
    <w:rsid w:val="00236F73"/>
    <w:rsid w:val="00240751"/>
    <w:rsid w:val="002439D3"/>
    <w:rsid w:val="00244A30"/>
    <w:rsid w:val="00244A8C"/>
    <w:rsid w:val="0024699C"/>
    <w:rsid w:val="002477E2"/>
    <w:rsid w:val="00247A37"/>
    <w:rsid w:val="002514C3"/>
    <w:rsid w:val="00251B8A"/>
    <w:rsid w:val="00252D6E"/>
    <w:rsid w:val="002546CB"/>
    <w:rsid w:val="00254BEC"/>
    <w:rsid w:val="002610FC"/>
    <w:rsid w:val="002611DC"/>
    <w:rsid w:val="002614DE"/>
    <w:rsid w:val="0026401A"/>
    <w:rsid w:val="00264637"/>
    <w:rsid w:val="00264798"/>
    <w:rsid w:val="002659BB"/>
    <w:rsid w:val="0026663C"/>
    <w:rsid w:val="00266795"/>
    <w:rsid w:val="00266F98"/>
    <w:rsid w:val="00267805"/>
    <w:rsid w:val="00267E8E"/>
    <w:rsid w:val="00271282"/>
    <w:rsid w:val="002722CC"/>
    <w:rsid w:val="002739A1"/>
    <w:rsid w:val="00275D82"/>
    <w:rsid w:val="00275FC5"/>
    <w:rsid w:val="002767DE"/>
    <w:rsid w:val="00276D0B"/>
    <w:rsid w:val="00280778"/>
    <w:rsid w:val="00281BEA"/>
    <w:rsid w:val="002828B9"/>
    <w:rsid w:val="002832B5"/>
    <w:rsid w:val="00283820"/>
    <w:rsid w:val="002849C9"/>
    <w:rsid w:val="00284ED0"/>
    <w:rsid w:val="002854C7"/>
    <w:rsid w:val="002858C1"/>
    <w:rsid w:val="00285D55"/>
    <w:rsid w:val="00286387"/>
    <w:rsid w:val="0028702D"/>
    <w:rsid w:val="002870C3"/>
    <w:rsid w:val="002909B7"/>
    <w:rsid w:val="00290D06"/>
    <w:rsid w:val="00290D28"/>
    <w:rsid w:val="002911C9"/>
    <w:rsid w:val="002927B7"/>
    <w:rsid w:val="00292856"/>
    <w:rsid w:val="002928F5"/>
    <w:rsid w:val="0029594F"/>
    <w:rsid w:val="00295C5A"/>
    <w:rsid w:val="00297C1E"/>
    <w:rsid w:val="002A04D8"/>
    <w:rsid w:val="002A0588"/>
    <w:rsid w:val="002A0AE5"/>
    <w:rsid w:val="002A26B7"/>
    <w:rsid w:val="002A68CD"/>
    <w:rsid w:val="002A6E99"/>
    <w:rsid w:val="002A6F0C"/>
    <w:rsid w:val="002B021F"/>
    <w:rsid w:val="002B0A09"/>
    <w:rsid w:val="002B1EFF"/>
    <w:rsid w:val="002B206B"/>
    <w:rsid w:val="002B3E6F"/>
    <w:rsid w:val="002B41C5"/>
    <w:rsid w:val="002B4280"/>
    <w:rsid w:val="002B4D12"/>
    <w:rsid w:val="002B55BA"/>
    <w:rsid w:val="002B5DEF"/>
    <w:rsid w:val="002B624D"/>
    <w:rsid w:val="002B6352"/>
    <w:rsid w:val="002B7A36"/>
    <w:rsid w:val="002C07A2"/>
    <w:rsid w:val="002C1AA9"/>
    <w:rsid w:val="002C2210"/>
    <w:rsid w:val="002C4803"/>
    <w:rsid w:val="002C6759"/>
    <w:rsid w:val="002C764E"/>
    <w:rsid w:val="002C7CCD"/>
    <w:rsid w:val="002D20A5"/>
    <w:rsid w:val="002D2505"/>
    <w:rsid w:val="002D4BC7"/>
    <w:rsid w:val="002D5162"/>
    <w:rsid w:val="002D6E71"/>
    <w:rsid w:val="002D7857"/>
    <w:rsid w:val="002D7EDB"/>
    <w:rsid w:val="002E1640"/>
    <w:rsid w:val="002E16BB"/>
    <w:rsid w:val="002E20CD"/>
    <w:rsid w:val="002E3D41"/>
    <w:rsid w:val="002E434A"/>
    <w:rsid w:val="002E48BE"/>
    <w:rsid w:val="002E4970"/>
    <w:rsid w:val="002E5B20"/>
    <w:rsid w:val="002E6BB0"/>
    <w:rsid w:val="002E7992"/>
    <w:rsid w:val="002F03E2"/>
    <w:rsid w:val="002F0B6E"/>
    <w:rsid w:val="002F3098"/>
    <w:rsid w:val="002F36BE"/>
    <w:rsid w:val="002F556B"/>
    <w:rsid w:val="002F5E4F"/>
    <w:rsid w:val="002F638E"/>
    <w:rsid w:val="002F68DF"/>
    <w:rsid w:val="002F6A1E"/>
    <w:rsid w:val="00302287"/>
    <w:rsid w:val="003055F5"/>
    <w:rsid w:val="0030652C"/>
    <w:rsid w:val="0031001F"/>
    <w:rsid w:val="00311239"/>
    <w:rsid w:val="0031162C"/>
    <w:rsid w:val="00311A5D"/>
    <w:rsid w:val="0031215E"/>
    <w:rsid w:val="003129A3"/>
    <w:rsid w:val="00313025"/>
    <w:rsid w:val="00316769"/>
    <w:rsid w:val="00316C81"/>
    <w:rsid w:val="00316F2D"/>
    <w:rsid w:val="0031777A"/>
    <w:rsid w:val="00317DE5"/>
    <w:rsid w:val="003207B4"/>
    <w:rsid w:val="00320AC6"/>
    <w:rsid w:val="00322255"/>
    <w:rsid w:val="0032321E"/>
    <w:rsid w:val="00325467"/>
    <w:rsid w:val="00325B75"/>
    <w:rsid w:val="00326225"/>
    <w:rsid w:val="0032765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50122"/>
    <w:rsid w:val="003506C9"/>
    <w:rsid w:val="00351F34"/>
    <w:rsid w:val="0035258F"/>
    <w:rsid w:val="00352B05"/>
    <w:rsid w:val="003534BD"/>
    <w:rsid w:val="00355106"/>
    <w:rsid w:val="00355211"/>
    <w:rsid w:val="00356E1C"/>
    <w:rsid w:val="00357B7D"/>
    <w:rsid w:val="0036022B"/>
    <w:rsid w:val="00360232"/>
    <w:rsid w:val="00361092"/>
    <w:rsid w:val="00361D56"/>
    <w:rsid w:val="00364F0E"/>
    <w:rsid w:val="0036564A"/>
    <w:rsid w:val="00366B72"/>
    <w:rsid w:val="00371806"/>
    <w:rsid w:val="003731FD"/>
    <w:rsid w:val="00373336"/>
    <w:rsid w:val="00373AF9"/>
    <w:rsid w:val="00377CE0"/>
    <w:rsid w:val="003811ED"/>
    <w:rsid w:val="0038163C"/>
    <w:rsid w:val="00381EF2"/>
    <w:rsid w:val="00381F23"/>
    <w:rsid w:val="0038237B"/>
    <w:rsid w:val="0038240D"/>
    <w:rsid w:val="0038275D"/>
    <w:rsid w:val="00383B0D"/>
    <w:rsid w:val="00384C2A"/>
    <w:rsid w:val="003854DB"/>
    <w:rsid w:val="00385891"/>
    <w:rsid w:val="00385C85"/>
    <w:rsid w:val="00387023"/>
    <w:rsid w:val="00387171"/>
    <w:rsid w:val="003904CD"/>
    <w:rsid w:val="00391CB7"/>
    <w:rsid w:val="00393AC1"/>
    <w:rsid w:val="003943B8"/>
    <w:rsid w:val="003944D1"/>
    <w:rsid w:val="00394DC7"/>
    <w:rsid w:val="00395A30"/>
    <w:rsid w:val="003961E7"/>
    <w:rsid w:val="00396A4B"/>
    <w:rsid w:val="003A0008"/>
    <w:rsid w:val="003A1159"/>
    <w:rsid w:val="003A2643"/>
    <w:rsid w:val="003A40C2"/>
    <w:rsid w:val="003A4181"/>
    <w:rsid w:val="003A42F4"/>
    <w:rsid w:val="003A50BF"/>
    <w:rsid w:val="003A5A35"/>
    <w:rsid w:val="003A6B32"/>
    <w:rsid w:val="003B079F"/>
    <w:rsid w:val="003B0E90"/>
    <w:rsid w:val="003B124F"/>
    <w:rsid w:val="003B14AE"/>
    <w:rsid w:val="003B1C99"/>
    <w:rsid w:val="003B210E"/>
    <w:rsid w:val="003B4ACE"/>
    <w:rsid w:val="003B5359"/>
    <w:rsid w:val="003B56EF"/>
    <w:rsid w:val="003B7763"/>
    <w:rsid w:val="003C07BA"/>
    <w:rsid w:val="003C1106"/>
    <w:rsid w:val="003C19D1"/>
    <w:rsid w:val="003C2273"/>
    <w:rsid w:val="003C2283"/>
    <w:rsid w:val="003C27FD"/>
    <w:rsid w:val="003C2C26"/>
    <w:rsid w:val="003C3AE2"/>
    <w:rsid w:val="003C4159"/>
    <w:rsid w:val="003C6365"/>
    <w:rsid w:val="003C66FF"/>
    <w:rsid w:val="003C7430"/>
    <w:rsid w:val="003C7E86"/>
    <w:rsid w:val="003D06D0"/>
    <w:rsid w:val="003D271F"/>
    <w:rsid w:val="003D2A34"/>
    <w:rsid w:val="003D2D38"/>
    <w:rsid w:val="003D312E"/>
    <w:rsid w:val="003D3529"/>
    <w:rsid w:val="003D3631"/>
    <w:rsid w:val="003D3EF4"/>
    <w:rsid w:val="003D4085"/>
    <w:rsid w:val="003D5593"/>
    <w:rsid w:val="003D58B1"/>
    <w:rsid w:val="003D5FF1"/>
    <w:rsid w:val="003D62DB"/>
    <w:rsid w:val="003D6B2C"/>
    <w:rsid w:val="003E13A7"/>
    <w:rsid w:val="003E1D0B"/>
    <w:rsid w:val="003E279B"/>
    <w:rsid w:val="003E2A47"/>
    <w:rsid w:val="003E7185"/>
    <w:rsid w:val="003E7B03"/>
    <w:rsid w:val="003F06E8"/>
    <w:rsid w:val="003F0C88"/>
    <w:rsid w:val="003F116E"/>
    <w:rsid w:val="003F2E01"/>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12E"/>
    <w:rsid w:val="00413218"/>
    <w:rsid w:val="00414D81"/>
    <w:rsid w:val="0041672A"/>
    <w:rsid w:val="00416B3E"/>
    <w:rsid w:val="004210B8"/>
    <w:rsid w:val="0042296C"/>
    <w:rsid w:val="00423D4E"/>
    <w:rsid w:val="00424AE2"/>
    <w:rsid w:val="00425938"/>
    <w:rsid w:val="00425AA4"/>
    <w:rsid w:val="00426FF4"/>
    <w:rsid w:val="0042741C"/>
    <w:rsid w:val="00427553"/>
    <w:rsid w:val="004326D0"/>
    <w:rsid w:val="004330EC"/>
    <w:rsid w:val="004331E5"/>
    <w:rsid w:val="004334D1"/>
    <w:rsid w:val="004334FF"/>
    <w:rsid w:val="004338E8"/>
    <w:rsid w:val="004344C6"/>
    <w:rsid w:val="00434AB7"/>
    <w:rsid w:val="0044048B"/>
    <w:rsid w:val="004409EB"/>
    <w:rsid w:val="004410F0"/>
    <w:rsid w:val="00442351"/>
    <w:rsid w:val="00442D67"/>
    <w:rsid w:val="00443325"/>
    <w:rsid w:val="00443BED"/>
    <w:rsid w:val="00444038"/>
    <w:rsid w:val="00444E69"/>
    <w:rsid w:val="004466AF"/>
    <w:rsid w:val="0044783C"/>
    <w:rsid w:val="00450A12"/>
    <w:rsid w:val="00451A22"/>
    <w:rsid w:val="00453192"/>
    <w:rsid w:val="00453E2A"/>
    <w:rsid w:val="00453E79"/>
    <w:rsid w:val="004551A0"/>
    <w:rsid w:val="00455A94"/>
    <w:rsid w:val="00455DE9"/>
    <w:rsid w:val="004576E2"/>
    <w:rsid w:val="00457D08"/>
    <w:rsid w:val="00457FEA"/>
    <w:rsid w:val="00460653"/>
    <w:rsid w:val="00461DAC"/>
    <w:rsid w:val="00462DFB"/>
    <w:rsid w:val="00464994"/>
    <w:rsid w:val="00464A19"/>
    <w:rsid w:val="00467196"/>
    <w:rsid w:val="00467A64"/>
    <w:rsid w:val="004702B5"/>
    <w:rsid w:val="0047776F"/>
    <w:rsid w:val="00477FD2"/>
    <w:rsid w:val="004811EF"/>
    <w:rsid w:val="00482E77"/>
    <w:rsid w:val="00483C4C"/>
    <w:rsid w:val="00484113"/>
    <w:rsid w:val="004856C0"/>
    <w:rsid w:val="00486168"/>
    <w:rsid w:val="0048793C"/>
    <w:rsid w:val="00491A8B"/>
    <w:rsid w:val="00492A93"/>
    <w:rsid w:val="004952C0"/>
    <w:rsid w:val="004967CB"/>
    <w:rsid w:val="00496AFA"/>
    <w:rsid w:val="004A1C90"/>
    <w:rsid w:val="004A2D32"/>
    <w:rsid w:val="004A463F"/>
    <w:rsid w:val="004A4AF2"/>
    <w:rsid w:val="004A4CB4"/>
    <w:rsid w:val="004A5481"/>
    <w:rsid w:val="004A582E"/>
    <w:rsid w:val="004A5F0C"/>
    <w:rsid w:val="004A69C2"/>
    <w:rsid w:val="004A7FEE"/>
    <w:rsid w:val="004B0051"/>
    <w:rsid w:val="004B097F"/>
    <w:rsid w:val="004B0F2F"/>
    <w:rsid w:val="004B16DD"/>
    <w:rsid w:val="004B28CA"/>
    <w:rsid w:val="004B349A"/>
    <w:rsid w:val="004B36EF"/>
    <w:rsid w:val="004B3BFB"/>
    <w:rsid w:val="004B702E"/>
    <w:rsid w:val="004C0D7B"/>
    <w:rsid w:val="004C12F5"/>
    <w:rsid w:val="004C20B6"/>
    <w:rsid w:val="004C23A8"/>
    <w:rsid w:val="004C24CF"/>
    <w:rsid w:val="004C30A2"/>
    <w:rsid w:val="004C499F"/>
    <w:rsid w:val="004C59A0"/>
    <w:rsid w:val="004C7DFB"/>
    <w:rsid w:val="004D0631"/>
    <w:rsid w:val="004D0DD1"/>
    <w:rsid w:val="004D217C"/>
    <w:rsid w:val="004D2738"/>
    <w:rsid w:val="004D3522"/>
    <w:rsid w:val="004D3D43"/>
    <w:rsid w:val="004D3F03"/>
    <w:rsid w:val="004D4433"/>
    <w:rsid w:val="004D4673"/>
    <w:rsid w:val="004D49FA"/>
    <w:rsid w:val="004D4D5D"/>
    <w:rsid w:val="004D511B"/>
    <w:rsid w:val="004D6702"/>
    <w:rsid w:val="004D6DBE"/>
    <w:rsid w:val="004D6E35"/>
    <w:rsid w:val="004D7107"/>
    <w:rsid w:val="004D7C86"/>
    <w:rsid w:val="004E0BCF"/>
    <w:rsid w:val="004E16B9"/>
    <w:rsid w:val="004E1B4E"/>
    <w:rsid w:val="004E25FB"/>
    <w:rsid w:val="004E35E1"/>
    <w:rsid w:val="004E440C"/>
    <w:rsid w:val="004E4A66"/>
    <w:rsid w:val="004E5EBB"/>
    <w:rsid w:val="004E625D"/>
    <w:rsid w:val="004F0042"/>
    <w:rsid w:val="004F0794"/>
    <w:rsid w:val="004F0C98"/>
    <w:rsid w:val="004F1328"/>
    <w:rsid w:val="004F6764"/>
    <w:rsid w:val="004F77F1"/>
    <w:rsid w:val="004F7F09"/>
    <w:rsid w:val="004F7FF9"/>
    <w:rsid w:val="005005A8"/>
    <w:rsid w:val="00502EFF"/>
    <w:rsid w:val="00503DE3"/>
    <w:rsid w:val="00507348"/>
    <w:rsid w:val="005076B6"/>
    <w:rsid w:val="005113AD"/>
    <w:rsid w:val="005124FD"/>
    <w:rsid w:val="0051370B"/>
    <w:rsid w:val="005139AA"/>
    <w:rsid w:val="00513F98"/>
    <w:rsid w:val="005157B4"/>
    <w:rsid w:val="00515AD9"/>
    <w:rsid w:val="00516840"/>
    <w:rsid w:val="00516A3C"/>
    <w:rsid w:val="0052097E"/>
    <w:rsid w:val="005212EA"/>
    <w:rsid w:val="005229B2"/>
    <w:rsid w:val="00522B45"/>
    <w:rsid w:val="005232B6"/>
    <w:rsid w:val="00523447"/>
    <w:rsid w:val="00530124"/>
    <w:rsid w:val="005309C1"/>
    <w:rsid w:val="0053238B"/>
    <w:rsid w:val="00532A46"/>
    <w:rsid w:val="00536403"/>
    <w:rsid w:val="00537904"/>
    <w:rsid w:val="00537D4A"/>
    <w:rsid w:val="00541AFA"/>
    <w:rsid w:val="00541DCC"/>
    <w:rsid w:val="005425DB"/>
    <w:rsid w:val="00543226"/>
    <w:rsid w:val="00543549"/>
    <w:rsid w:val="005452DD"/>
    <w:rsid w:val="005459A4"/>
    <w:rsid w:val="00546E60"/>
    <w:rsid w:val="00551783"/>
    <w:rsid w:val="00551B0D"/>
    <w:rsid w:val="00551CEC"/>
    <w:rsid w:val="00552510"/>
    <w:rsid w:val="005531F1"/>
    <w:rsid w:val="00554549"/>
    <w:rsid w:val="00554651"/>
    <w:rsid w:val="005546E5"/>
    <w:rsid w:val="00556DDC"/>
    <w:rsid w:val="005605BF"/>
    <w:rsid w:val="00560712"/>
    <w:rsid w:val="0056127B"/>
    <w:rsid w:val="00561A1F"/>
    <w:rsid w:val="00562670"/>
    <w:rsid w:val="0056297D"/>
    <w:rsid w:val="00563A9C"/>
    <w:rsid w:val="00563E78"/>
    <w:rsid w:val="00564463"/>
    <w:rsid w:val="0056508B"/>
    <w:rsid w:val="00567156"/>
    <w:rsid w:val="00570670"/>
    <w:rsid w:val="00570CB7"/>
    <w:rsid w:val="0057329B"/>
    <w:rsid w:val="005732A6"/>
    <w:rsid w:val="00573C7A"/>
    <w:rsid w:val="00574618"/>
    <w:rsid w:val="00574BC8"/>
    <w:rsid w:val="005805E6"/>
    <w:rsid w:val="00580BB1"/>
    <w:rsid w:val="00580D91"/>
    <w:rsid w:val="005827D9"/>
    <w:rsid w:val="00582ECA"/>
    <w:rsid w:val="00584ACB"/>
    <w:rsid w:val="00585937"/>
    <w:rsid w:val="00590C16"/>
    <w:rsid w:val="00590EDE"/>
    <w:rsid w:val="00590F43"/>
    <w:rsid w:val="00592775"/>
    <w:rsid w:val="00593D34"/>
    <w:rsid w:val="005970D4"/>
    <w:rsid w:val="00597903"/>
    <w:rsid w:val="005A14A0"/>
    <w:rsid w:val="005A24EA"/>
    <w:rsid w:val="005A51B4"/>
    <w:rsid w:val="005A51E2"/>
    <w:rsid w:val="005A5532"/>
    <w:rsid w:val="005A6CBF"/>
    <w:rsid w:val="005A7769"/>
    <w:rsid w:val="005A7A29"/>
    <w:rsid w:val="005A7F85"/>
    <w:rsid w:val="005B0318"/>
    <w:rsid w:val="005B09C9"/>
    <w:rsid w:val="005B0E74"/>
    <w:rsid w:val="005B10F8"/>
    <w:rsid w:val="005B1F2A"/>
    <w:rsid w:val="005B235E"/>
    <w:rsid w:val="005B24DA"/>
    <w:rsid w:val="005B263A"/>
    <w:rsid w:val="005B2917"/>
    <w:rsid w:val="005B3BAD"/>
    <w:rsid w:val="005B4853"/>
    <w:rsid w:val="005B666D"/>
    <w:rsid w:val="005B7743"/>
    <w:rsid w:val="005C0219"/>
    <w:rsid w:val="005C1E76"/>
    <w:rsid w:val="005C2167"/>
    <w:rsid w:val="005C2F44"/>
    <w:rsid w:val="005C3D95"/>
    <w:rsid w:val="005C4BF2"/>
    <w:rsid w:val="005C6BF4"/>
    <w:rsid w:val="005C7076"/>
    <w:rsid w:val="005C7A97"/>
    <w:rsid w:val="005D0C3F"/>
    <w:rsid w:val="005D15EE"/>
    <w:rsid w:val="005D287A"/>
    <w:rsid w:val="005D2A08"/>
    <w:rsid w:val="005D3D45"/>
    <w:rsid w:val="005D44CE"/>
    <w:rsid w:val="005D46E3"/>
    <w:rsid w:val="005D4B79"/>
    <w:rsid w:val="005D5589"/>
    <w:rsid w:val="005D5702"/>
    <w:rsid w:val="005D5FE4"/>
    <w:rsid w:val="005D672E"/>
    <w:rsid w:val="005D708F"/>
    <w:rsid w:val="005E08F4"/>
    <w:rsid w:val="005E1BB7"/>
    <w:rsid w:val="005E3355"/>
    <w:rsid w:val="005E35B6"/>
    <w:rsid w:val="005E5325"/>
    <w:rsid w:val="005E57E4"/>
    <w:rsid w:val="005E58E6"/>
    <w:rsid w:val="005E5A05"/>
    <w:rsid w:val="005E5F4C"/>
    <w:rsid w:val="005E6B4A"/>
    <w:rsid w:val="005E7C99"/>
    <w:rsid w:val="005E7DEA"/>
    <w:rsid w:val="005F0C11"/>
    <w:rsid w:val="005F0DE9"/>
    <w:rsid w:val="005F1533"/>
    <w:rsid w:val="005F23FF"/>
    <w:rsid w:val="005F2F7C"/>
    <w:rsid w:val="005F6807"/>
    <w:rsid w:val="0060057B"/>
    <w:rsid w:val="00600941"/>
    <w:rsid w:val="006009B2"/>
    <w:rsid w:val="00600EF1"/>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04C"/>
    <w:rsid w:val="00626C13"/>
    <w:rsid w:val="00627939"/>
    <w:rsid w:val="00627CE2"/>
    <w:rsid w:val="00627D01"/>
    <w:rsid w:val="00631A2C"/>
    <w:rsid w:val="00632044"/>
    <w:rsid w:val="00632D64"/>
    <w:rsid w:val="00633782"/>
    <w:rsid w:val="00634A31"/>
    <w:rsid w:val="00634DB7"/>
    <w:rsid w:val="0063773E"/>
    <w:rsid w:val="00640321"/>
    <w:rsid w:val="00641038"/>
    <w:rsid w:val="006419E0"/>
    <w:rsid w:val="0064384B"/>
    <w:rsid w:val="00643A6E"/>
    <w:rsid w:val="006442C1"/>
    <w:rsid w:val="0064582A"/>
    <w:rsid w:val="0064781E"/>
    <w:rsid w:val="00647E26"/>
    <w:rsid w:val="0065033C"/>
    <w:rsid w:val="006504AB"/>
    <w:rsid w:val="0065060F"/>
    <w:rsid w:val="00650958"/>
    <w:rsid w:val="00650E1C"/>
    <w:rsid w:val="006514A0"/>
    <w:rsid w:val="00651EB9"/>
    <w:rsid w:val="006526E7"/>
    <w:rsid w:val="006537B3"/>
    <w:rsid w:val="00653E70"/>
    <w:rsid w:val="00657833"/>
    <w:rsid w:val="006620F8"/>
    <w:rsid w:val="006636C7"/>
    <w:rsid w:val="006638BF"/>
    <w:rsid w:val="00664033"/>
    <w:rsid w:val="0066431D"/>
    <w:rsid w:val="00666A9B"/>
    <w:rsid w:val="00667B1F"/>
    <w:rsid w:val="00667C91"/>
    <w:rsid w:val="00673164"/>
    <w:rsid w:val="0067392B"/>
    <w:rsid w:val="00674E63"/>
    <w:rsid w:val="006755A1"/>
    <w:rsid w:val="00676FD1"/>
    <w:rsid w:val="0067727B"/>
    <w:rsid w:val="0067769C"/>
    <w:rsid w:val="00677966"/>
    <w:rsid w:val="006779D0"/>
    <w:rsid w:val="00680AC9"/>
    <w:rsid w:val="006819B2"/>
    <w:rsid w:val="0068226E"/>
    <w:rsid w:val="00682A55"/>
    <w:rsid w:val="00682D4E"/>
    <w:rsid w:val="00683F81"/>
    <w:rsid w:val="00684D44"/>
    <w:rsid w:val="00685AEC"/>
    <w:rsid w:val="006901DE"/>
    <w:rsid w:val="006904AB"/>
    <w:rsid w:val="006911D3"/>
    <w:rsid w:val="00692E00"/>
    <w:rsid w:val="00693559"/>
    <w:rsid w:val="00694A09"/>
    <w:rsid w:val="00694C64"/>
    <w:rsid w:val="00694C7B"/>
    <w:rsid w:val="00694E99"/>
    <w:rsid w:val="0069507C"/>
    <w:rsid w:val="006957AA"/>
    <w:rsid w:val="00696992"/>
    <w:rsid w:val="00697C1E"/>
    <w:rsid w:val="00697E71"/>
    <w:rsid w:val="006A0B61"/>
    <w:rsid w:val="006A13D0"/>
    <w:rsid w:val="006A1B4F"/>
    <w:rsid w:val="006A4F83"/>
    <w:rsid w:val="006A5054"/>
    <w:rsid w:val="006A6FDA"/>
    <w:rsid w:val="006A7C17"/>
    <w:rsid w:val="006A7C1C"/>
    <w:rsid w:val="006A7DEC"/>
    <w:rsid w:val="006B014B"/>
    <w:rsid w:val="006B166A"/>
    <w:rsid w:val="006B1C7D"/>
    <w:rsid w:val="006B1FC2"/>
    <w:rsid w:val="006B2729"/>
    <w:rsid w:val="006B38DA"/>
    <w:rsid w:val="006B515C"/>
    <w:rsid w:val="006B6003"/>
    <w:rsid w:val="006B6292"/>
    <w:rsid w:val="006B6B80"/>
    <w:rsid w:val="006B79CE"/>
    <w:rsid w:val="006C018D"/>
    <w:rsid w:val="006C23EA"/>
    <w:rsid w:val="006C2551"/>
    <w:rsid w:val="006C2676"/>
    <w:rsid w:val="006C34D7"/>
    <w:rsid w:val="006C36CF"/>
    <w:rsid w:val="006C3DC3"/>
    <w:rsid w:val="006C4407"/>
    <w:rsid w:val="006C4850"/>
    <w:rsid w:val="006C492E"/>
    <w:rsid w:val="006C4C0E"/>
    <w:rsid w:val="006C5FA2"/>
    <w:rsid w:val="006C60AD"/>
    <w:rsid w:val="006C7008"/>
    <w:rsid w:val="006C7F79"/>
    <w:rsid w:val="006D10BA"/>
    <w:rsid w:val="006D18BA"/>
    <w:rsid w:val="006D20F4"/>
    <w:rsid w:val="006D2A20"/>
    <w:rsid w:val="006D307A"/>
    <w:rsid w:val="006D4EE2"/>
    <w:rsid w:val="006D4F02"/>
    <w:rsid w:val="006D63A4"/>
    <w:rsid w:val="006D6D11"/>
    <w:rsid w:val="006D7C85"/>
    <w:rsid w:val="006D7CD2"/>
    <w:rsid w:val="006E0602"/>
    <w:rsid w:val="006E0F40"/>
    <w:rsid w:val="006E301C"/>
    <w:rsid w:val="006E32FE"/>
    <w:rsid w:val="006E3A91"/>
    <w:rsid w:val="006E45E3"/>
    <w:rsid w:val="006E53E5"/>
    <w:rsid w:val="006E67CA"/>
    <w:rsid w:val="006F0166"/>
    <w:rsid w:val="006F164C"/>
    <w:rsid w:val="006F1BFE"/>
    <w:rsid w:val="006F24A8"/>
    <w:rsid w:val="006F2895"/>
    <w:rsid w:val="006F2A8A"/>
    <w:rsid w:val="006F36E1"/>
    <w:rsid w:val="006F3B8E"/>
    <w:rsid w:val="006F4A02"/>
    <w:rsid w:val="006F4DC3"/>
    <w:rsid w:val="007001BE"/>
    <w:rsid w:val="00700318"/>
    <w:rsid w:val="00701BBE"/>
    <w:rsid w:val="00702D98"/>
    <w:rsid w:val="00703AC5"/>
    <w:rsid w:val="007041C8"/>
    <w:rsid w:val="00705038"/>
    <w:rsid w:val="007054C4"/>
    <w:rsid w:val="00706AD6"/>
    <w:rsid w:val="00707585"/>
    <w:rsid w:val="007075E8"/>
    <w:rsid w:val="0071085C"/>
    <w:rsid w:val="00711A07"/>
    <w:rsid w:val="0071215B"/>
    <w:rsid w:val="00712E40"/>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0C57"/>
    <w:rsid w:val="007316BD"/>
    <w:rsid w:val="007323B6"/>
    <w:rsid w:val="00732421"/>
    <w:rsid w:val="00734AAD"/>
    <w:rsid w:val="00736134"/>
    <w:rsid w:val="00736B8F"/>
    <w:rsid w:val="00737322"/>
    <w:rsid w:val="00740BE4"/>
    <w:rsid w:val="007415F4"/>
    <w:rsid w:val="00742EC6"/>
    <w:rsid w:val="0074416F"/>
    <w:rsid w:val="00744C5B"/>
    <w:rsid w:val="00746B1F"/>
    <w:rsid w:val="0074736A"/>
    <w:rsid w:val="00751739"/>
    <w:rsid w:val="0075322C"/>
    <w:rsid w:val="00753976"/>
    <w:rsid w:val="0075481C"/>
    <w:rsid w:val="0075524C"/>
    <w:rsid w:val="007554AE"/>
    <w:rsid w:val="0075550B"/>
    <w:rsid w:val="00755D56"/>
    <w:rsid w:val="00757BD7"/>
    <w:rsid w:val="00760F7F"/>
    <w:rsid w:val="00761938"/>
    <w:rsid w:val="00761F11"/>
    <w:rsid w:val="00761F51"/>
    <w:rsid w:val="00762C15"/>
    <w:rsid w:val="00762C66"/>
    <w:rsid w:val="00764172"/>
    <w:rsid w:val="007641A9"/>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7DF"/>
    <w:rsid w:val="00784DE2"/>
    <w:rsid w:val="00785412"/>
    <w:rsid w:val="00785E49"/>
    <w:rsid w:val="00792182"/>
    <w:rsid w:val="0079357E"/>
    <w:rsid w:val="007939DD"/>
    <w:rsid w:val="007952CF"/>
    <w:rsid w:val="0079540A"/>
    <w:rsid w:val="0079597E"/>
    <w:rsid w:val="007959BF"/>
    <w:rsid w:val="00797411"/>
    <w:rsid w:val="007A0913"/>
    <w:rsid w:val="007A1DFA"/>
    <w:rsid w:val="007A2F41"/>
    <w:rsid w:val="007A3336"/>
    <w:rsid w:val="007A3B63"/>
    <w:rsid w:val="007A3D17"/>
    <w:rsid w:val="007A3EAB"/>
    <w:rsid w:val="007A410B"/>
    <w:rsid w:val="007A6D74"/>
    <w:rsid w:val="007A75D0"/>
    <w:rsid w:val="007B0494"/>
    <w:rsid w:val="007B1E26"/>
    <w:rsid w:val="007B2638"/>
    <w:rsid w:val="007B392A"/>
    <w:rsid w:val="007B4A30"/>
    <w:rsid w:val="007B53EA"/>
    <w:rsid w:val="007B66A1"/>
    <w:rsid w:val="007B7968"/>
    <w:rsid w:val="007B7EA9"/>
    <w:rsid w:val="007C193B"/>
    <w:rsid w:val="007C3BBA"/>
    <w:rsid w:val="007C7177"/>
    <w:rsid w:val="007C752D"/>
    <w:rsid w:val="007D00CE"/>
    <w:rsid w:val="007D2250"/>
    <w:rsid w:val="007D2982"/>
    <w:rsid w:val="007D366D"/>
    <w:rsid w:val="007D5C2B"/>
    <w:rsid w:val="007D6899"/>
    <w:rsid w:val="007E146B"/>
    <w:rsid w:val="007E1C9E"/>
    <w:rsid w:val="007E20A2"/>
    <w:rsid w:val="007E229F"/>
    <w:rsid w:val="007E3AC8"/>
    <w:rsid w:val="007E3D0D"/>
    <w:rsid w:val="007E45A2"/>
    <w:rsid w:val="007E463D"/>
    <w:rsid w:val="007E4DE3"/>
    <w:rsid w:val="007E533B"/>
    <w:rsid w:val="007E6990"/>
    <w:rsid w:val="007E709D"/>
    <w:rsid w:val="007E79C1"/>
    <w:rsid w:val="007F137E"/>
    <w:rsid w:val="007F2EAF"/>
    <w:rsid w:val="007F38A0"/>
    <w:rsid w:val="007F3964"/>
    <w:rsid w:val="007F39B3"/>
    <w:rsid w:val="007F3BA5"/>
    <w:rsid w:val="007F6835"/>
    <w:rsid w:val="007F6980"/>
    <w:rsid w:val="007F720E"/>
    <w:rsid w:val="007F739F"/>
    <w:rsid w:val="007F7AF9"/>
    <w:rsid w:val="0080011C"/>
    <w:rsid w:val="00800A84"/>
    <w:rsid w:val="00800D00"/>
    <w:rsid w:val="00800E7D"/>
    <w:rsid w:val="00801A32"/>
    <w:rsid w:val="00801B00"/>
    <w:rsid w:val="00802287"/>
    <w:rsid w:val="00802558"/>
    <w:rsid w:val="00803E7E"/>
    <w:rsid w:val="0080433F"/>
    <w:rsid w:val="008050A6"/>
    <w:rsid w:val="00805514"/>
    <w:rsid w:val="00805531"/>
    <w:rsid w:val="008056B7"/>
    <w:rsid w:val="0080642E"/>
    <w:rsid w:val="00806813"/>
    <w:rsid w:val="00806E2B"/>
    <w:rsid w:val="00811CD9"/>
    <w:rsid w:val="00812A22"/>
    <w:rsid w:val="0081429B"/>
    <w:rsid w:val="00815B87"/>
    <w:rsid w:val="00816026"/>
    <w:rsid w:val="00817031"/>
    <w:rsid w:val="00817E55"/>
    <w:rsid w:val="008202F4"/>
    <w:rsid w:val="00821779"/>
    <w:rsid w:val="008245C1"/>
    <w:rsid w:val="008248A7"/>
    <w:rsid w:val="008260DA"/>
    <w:rsid w:val="0082679F"/>
    <w:rsid w:val="0083019C"/>
    <w:rsid w:val="00834FC4"/>
    <w:rsid w:val="00835D86"/>
    <w:rsid w:val="00836CD1"/>
    <w:rsid w:val="008373B7"/>
    <w:rsid w:val="008374FB"/>
    <w:rsid w:val="00837672"/>
    <w:rsid w:val="00837D1C"/>
    <w:rsid w:val="00840073"/>
    <w:rsid w:val="008423FA"/>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43AB"/>
    <w:rsid w:val="00854D4E"/>
    <w:rsid w:val="008603BA"/>
    <w:rsid w:val="008612A7"/>
    <w:rsid w:val="008612DD"/>
    <w:rsid w:val="00862010"/>
    <w:rsid w:val="00863AAB"/>
    <w:rsid w:val="00864A45"/>
    <w:rsid w:val="00864B75"/>
    <w:rsid w:val="00864BB7"/>
    <w:rsid w:val="0086547A"/>
    <w:rsid w:val="0086690F"/>
    <w:rsid w:val="00866F69"/>
    <w:rsid w:val="00867DA9"/>
    <w:rsid w:val="008726D2"/>
    <w:rsid w:val="00873EA6"/>
    <w:rsid w:val="00873EEA"/>
    <w:rsid w:val="0087551E"/>
    <w:rsid w:val="00875CFC"/>
    <w:rsid w:val="00877B36"/>
    <w:rsid w:val="00880ED3"/>
    <w:rsid w:val="00881C9F"/>
    <w:rsid w:val="00881F14"/>
    <w:rsid w:val="00883577"/>
    <w:rsid w:val="008920C4"/>
    <w:rsid w:val="00892692"/>
    <w:rsid w:val="00892A6D"/>
    <w:rsid w:val="00893327"/>
    <w:rsid w:val="0089355B"/>
    <w:rsid w:val="008944D9"/>
    <w:rsid w:val="0089513B"/>
    <w:rsid w:val="00895A89"/>
    <w:rsid w:val="00896119"/>
    <w:rsid w:val="008967F0"/>
    <w:rsid w:val="00897A33"/>
    <w:rsid w:val="008A1F83"/>
    <w:rsid w:val="008A2F19"/>
    <w:rsid w:val="008A3177"/>
    <w:rsid w:val="008A35AF"/>
    <w:rsid w:val="008A3B6C"/>
    <w:rsid w:val="008A42E8"/>
    <w:rsid w:val="008A54A7"/>
    <w:rsid w:val="008A613D"/>
    <w:rsid w:val="008A6462"/>
    <w:rsid w:val="008A652C"/>
    <w:rsid w:val="008A6911"/>
    <w:rsid w:val="008A6D49"/>
    <w:rsid w:val="008A718B"/>
    <w:rsid w:val="008B0DA7"/>
    <w:rsid w:val="008B1484"/>
    <w:rsid w:val="008B330F"/>
    <w:rsid w:val="008B3387"/>
    <w:rsid w:val="008B5DA7"/>
    <w:rsid w:val="008B7CBD"/>
    <w:rsid w:val="008C0290"/>
    <w:rsid w:val="008C182E"/>
    <w:rsid w:val="008C1AE2"/>
    <w:rsid w:val="008C32C0"/>
    <w:rsid w:val="008C7F68"/>
    <w:rsid w:val="008D1439"/>
    <w:rsid w:val="008D1ADB"/>
    <w:rsid w:val="008D1DA6"/>
    <w:rsid w:val="008D1E68"/>
    <w:rsid w:val="008D2C5A"/>
    <w:rsid w:val="008D378C"/>
    <w:rsid w:val="008D4C0D"/>
    <w:rsid w:val="008D512C"/>
    <w:rsid w:val="008D52DF"/>
    <w:rsid w:val="008D59EE"/>
    <w:rsid w:val="008D6CF2"/>
    <w:rsid w:val="008E005E"/>
    <w:rsid w:val="008E014C"/>
    <w:rsid w:val="008E0651"/>
    <w:rsid w:val="008E1222"/>
    <w:rsid w:val="008E1D02"/>
    <w:rsid w:val="008E304B"/>
    <w:rsid w:val="008E394E"/>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3368"/>
    <w:rsid w:val="00905255"/>
    <w:rsid w:val="00905325"/>
    <w:rsid w:val="009056E5"/>
    <w:rsid w:val="00905A43"/>
    <w:rsid w:val="00905E0C"/>
    <w:rsid w:val="00906E4B"/>
    <w:rsid w:val="00907166"/>
    <w:rsid w:val="0091097A"/>
    <w:rsid w:val="00911AC8"/>
    <w:rsid w:val="00914125"/>
    <w:rsid w:val="0091489B"/>
    <w:rsid w:val="009157BF"/>
    <w:rsid w:val="00916065"/>
    <w:rsid w:val="009174E1"/>
    <w:rsid w:val="009206AD"/>
    <w:rsid w:val="00920A78"/>
    <w:rsid w:val="00921DC2"/>
    <w:rsid w:val="00922793"/>
    <w:rsid w:val="00922F8A"/>
    <w:rsid w:val="00925DF7"/>
    <w:rsid w:val="00926CDF"/>
    <w:rsid w:val="00927F7D"/>
    <w:rsid w:val="00931029"/>
    <w:rsid w:val="009324DC"/>
    <w:rsid w:val="00932699"/>
    <w:rsid w:val="009337E1"/>
    <w:rsid w:val="009357DB"/>
    <w:rsid w:val="00935A17"/>
    <w:rsid w:val="0093664D"/>
    <w:rsid w:val="00940AF8"/>
    <w:rsid w:val="00940CEC"/>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2061"/>
    <w:rsid w:val="009530EF"/>
    <w:rsid w:val="009538AD"/>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B8A"/>
    <w:rsid w:val="0097477A"/>
    <w:rsid w:val="009747EF"/>
    <w:rsid w:val="00974C17"/>
    <w:rsid w:val="0097759B"/>
    <w:rsid w:val="00977A12"/>
    <w:rsid w:val="00977FDF"/>
    <w:rsid w:val="00980A78"/>
    <w:rsid w:val="00980FD6"/>
    <w:rsid w:val="00981079"/>
    <w:rsid w:val="00981529"/>
    <w:rsid w:val="00981C6E"/>
    <w:rsid w:val="00982586"/>
    <w:rsid w:val="00983C29"/>
    <w:rsid w:val="00984FA2"/>
    <w:rsid w:val="00985AD4"/>
    <w:rsid w:val="009864C8"/>
    <w:rsid w:val="00987DA0"/>
    <w:rsid w:val="00992766"/>
    <w:rsid w:val="0099381E"/>
    <w:rsid w:val="00993A70"/>
    <w:rsid w:val="00993F1D"/>
    <w:rsid w:val="00993FD9"/>
    <w:rsid w:val="009947AD"/>
    <w:rsid w:val="009948C8"/>
    <w:rsid w:val="009958BD"/>
    <w:rsid w:val="00995AF6"/>
    <w:rsid w:val="009960A5"/>
    <w:rsid w:val="0099678E"/>
    <w:rsid w:val="00996EBF"/>
    <w:rsid w:val="00997198"/>
    <w:rsid w:val="009A30BE"/>
    <w:rsid w:val="009A30D6"/>
    <w:rsid w:val="009A4744"/>
    <w:rsid w:val="009A4BCA"/>
    <w:rsid w:val="009A5F8A"/>
    <w:rsid w:val="009A6869"/>
    <w:rsid w:val="009A6A9A"/>
    <w:rsid w:val="009A6B71"/>
    <w:rsid w:val="009A6EF9"/>
    <w:rsid w:val="009A7A2D"/>
    <w:rsid w:val="009A7C84"/>
    <w:rsid w:val="009B12EE"/>
    <w:rsid w:val="009B17F8"/>
    <w:rsid w:val="009B36B8"/>
    <w:rsid w:val="009B3F29"/>
    <w:rsid w:val="009B4259"/>
    <w:rsid w:val="009B5D91"/>
    <w:rsid w:val="009B75DD"/>
    <w:rsid w:val="009C11B3"/>
    <w:rsid w:val="009C12D0"/>
    <w:rsid w:val="009C1485"/>
    <w:rsid w:val="009C148D"/>
    <w:rsid w:val="009C1502"/>
    <w:rsid w:val="009C2598"/>
    <w:rsid w:val="009C2EB9"/>
    <w:rsid w:val="009C3007"/>
    <w:rsid w:val="009C3734"/>
    <w:rsid w:val="009C59B3"/>
    <w:rsid w:val="009C749C"/>
    <w:rsid w:val="009C7514"/>
    <w:rsid w:val="009C7694"/>
    <w:rsid w:val="009D032C"/>
    <w:rsid w:val="009D14A7"/>
    <w:rsid w:val="009D26E4"/>
    <w:rsid w:val="009D2EDE"/>
    <w:rsid w:val="009D3792"/>
    <w:rsid w:val="009D5213"/>
    <w:rsid w:val="009D5E99"/>
    <w:rsid w:val="009D62FF"/>
    <w:rsid w:val="009D665E"/>
    <w:rsid w:val="009E05C3"/>
    <w:rsid w:val="009E0F3F"/>
    <w:rsid w:val="009E2657"/>
    <w:rsid w:val="009E2CCF"/>
    <w:rsid w:val="009E3C56"/>
    <w:rsid w:val="009E3D35"/>
    <w:rsid w:val="009E3F79"/>
    <w:rsid w:val="009E4204"/>
    <w:rsid w:val="009E58B4"/>
    <w:rsid w:val="009E719D"/>
    <w:rsid w:val="009E7663"/>
    <w:rsid w:val="009F0FE8"/>
    <w:rsid w:val="009F1716"/>
    <w:rsid w:val="009F1E2C"/>
    <w:rsid w:val="009F3CEA"/>
    <w:rsid w:val="009F5BE7"/>
    <w:rsid w:val="009F6B02"/>
    <w:rsid w:val="009F6CFB"/>
    <w:rsid w:val="009F71F8"/>
    <w:rsid w:val="009F7286"/>
    <w:rsid w:val="009F7ECD"/>
    <w:rsid w:val="00A01179"/>
    <w:rsid w:val="00A01A87"/>
    <w:rsid w:val="00A02564"/>
    <w:rsid w:val="00A02BC7"/>
    <w:rsid w:val="00A05835"/>
    <w:rsid w:val="00A07B23"/>
    <w:rsid w:val="00A101F6"/>
    <w:rsid w:val="00A109E6"/>
    <w:rsid w:val="00A1178E"/>
    <w:rsid w:val="00A13EAE"/>
    <w:rsid w:val="00A14A10"/>
    <w:rsid w:val="00A14ABE"/>
    <w:rsid w:val="00A14C96"/>
    <w:rsid w:val="00A156C0"/>
    <w:rsid w:val="00A16110"/>
    <w:rsid w:val="00A20645"/>
    <w:rsid w:val="00A2070E"/>
    <w:rsid w:val="00A20ACF"/>
    <w:rsid w:val="00A20F20"/>
    <w:rsid w:val="00A21061"/>
    <w:rsid w:val="00A2108B"/>
    <w:rsid w:val="00A211F8"/>
    <w:rsid w:val="00A2140D"/>
    <w:rsid w:val="00A22600"/>
    <w:rsid w:val="00A2269D"/>
    <w:rsid w:val="00A227F2"/>
    <w:rsid w:val="00A22FD3"/>
    <w:rsid w:val="00A25697"/>
    <w:rsid w:val="00A25985"/>
    <w:rsid w:val="00A2640D"/>
    <w:rsid w:val="00A26B23"/>
    <w:rsid w:val="00A27B5D"/>
    <w:rsid w:val="00A30B00"/>
    <w:rsid w:val="00A31BC7"/>
    <w:rsid w:val="00A3296C"/>
    <w:rsid w:val="00A33F25"/>
    <w:rsid w:val="00A366B8"/>
    <w:rsid w:val="00A3681E"/>
    <w:rsid w:val="00A36913"/>
    <w:rsid w:val="00A37185"/>
    <w:rsid w:val="00A407DA"/>
    <w:rsid w:val="00A40FE1"/>
    <w:rsid w:val="00A41B76"/>
    <w:rsid w:val="00A42299"/>
    <w:rsid w:val="00A441E3"/>
    <w:rsid w:val="00A4474E"/>
    <w:rsid w:val="00A45123"/>
    <w:rsid w:val="00A45A2E"/>
    <w:rsid w:val="00A50420"/>
    <w:rsid w:val="00A50D0A"/>
    <w:rsid w:val="00A51995"/>
    <w:rsid w:val="00A52736"/>
    <w:rsid w:val="00A527D3"/>
    <w:rsid w:val="00A52BBF"/>
    <w:rsid w:val="00A53EBF"/>
    <w:rsid w:val="00A54239"/>
    <w:rsid w:val="00A55E28"/>
    <w:rsid w:val="00A5691C"/>
    <w:rsid w:val="00A56DD7"/>
    <w:rsid w:val="00A56E57"/>
    <w:rsid w:val="00A57290"/>
    <w:rsid w:val="00A60292"/>
    <w:rsid w:val="00A605FC"/>
    <w:rsid w:val="00A60BDD"/>
    <w:rsid w:val="00A6153F"/>
    <w:rsid w:val="00A61C31"/>
    <w:rsid w:val="00A66664"/>
    <w:rsid w:val="00A6700A"/>
    <w:rsid w:val="00A67C9F"/>
    <w:rsid w:val="00A67EEF"/>
    <w:rsid w:val="00A7079D"/>
    <w:rsid w:val="00A71D1C"/>
    <w:rsid w:val="00A75527"/>
    <w:rsid w:val="00A75BAB"/>
    <w:rsid w:val="00A763EB"/>
    <w:rsid w:val="00A76821"/>
    <w:rsid w:val="00A76B48"/>
    <w:rsid w:val="00A770B0"/>
    <w:rsid w:val="00A773B5"/>
    <w:rsid w:val="00A77463"/>
    <w:rsid w:val="00A77C4F"/>
    <w:rsid w:val="00A77E46"/>
    <w:rsid w:val="00A81267"/>
    <w:rsid w:val="00A8397E"/>
    <w:rsid w:val="00A84B21"/>
    <w:rsid w:val="00A858AA"/>
    <w:rsid w:val="00A85C06"/>
    <w:rsid w:val="00A864E7"/>
    <w:rsid w:val="00A868B9"/>
    <w:rsid w:val="00A875CF"/>
    <w:rsid w:val="00A90E01"/>
    <w:rsid w:val="00A91216"/>
    <w:rsid w:val="00A9195A"/>
    <w:rsid w:val="00A919E5"/>
    <w:rsid w:val="00A92C4E"/>
    <w:rsid w:val="00A93011"/>
    <w:rsid w:val="00A946E0"/>
    <w:rsid w:val="00A953D2"/>
    <w:rsid w:val="00A96BD5"/>
    <w:rsid w:val="00A97BB9"/>
    <w:rsid w:val="00AA1251"/>
    <w:rsid w:val="00AA12C2"/>
    <w:rsid w:val="00AA1372"/>
    <w:rsid w:val="00AA3E12"/>
    <w:rsid w:val="00AA3ED5"/>
    <w:rsid w:val="00AA4C46"/>
    <w:rsid w:val="00AA6250"/>
    <w:rsid w:val="00AA633F"/>
    <w:rsid w:val="00AA698F"/>
    <w:rsid w:val="00AA712F"/>
    <w:rsid w:val="00AA7E9A"/>
    <w:rsid w:val="00AB1EC3"/>
    <w:rsid w:val="00AB6768"/>
    <w:rsid w:val="00AB7AE2"/>
    <w:rsid w:val="00AC1BB2"/>
    <w:rsid w:val="00AC1F5C"/>
    <w:rsid w:val="00AC4562"/>
    <w:rsid w:val="00AC4778"/>
    <w:rsid w:val="00AC6553"/>
    <w:rsid w:val="00AC7246"/>
    <w:rsid w:val="00AC78C9"/>
    <w:rsid w:val="00AC7CA8"/>
    <w:rsid w:val="00AC7DAC"/>
    <w:rsid w:val="00AD17E8"/>
    <w:rsid w:val="00AD2707"/>
    <w:rsid w:val="00AD32DD"/>
    <w:rsid w:val="00AD4A65"/>
    <w:rsid w:val="00AD62DE"/>
    <w:rsid w:val="00AD6DA1"/>
    <w:rsid w:val="00AD6DF5"/>
    <w:rsid w:val="00AD7960"/>
    <w:rsid w:val="00AE1523"/>
    <w:rsid w:val="00AE27C8"/>
    <w:rsid w:val="00AE3DA3"/>
    <w:rsid w:val="00AE6163"/>
    <w:rsid w:val="00AE7286"/>
    <w:rsid w:val="00AF036F"/>
    <w:rsid w:val="00AF0432"/>
    <w:rsid w:val="00AF0B8C"/>
    <w:rsid w:val="00AF3627"/>
    <w:rsid w:val="00AF3952"/>
    <w:rsid w:val="00AF4FDB"/>
    <w:rsid w:val="00AF76C0"/>
    <w:rsid w:val="00B00190"/>
    <w:rsid w:val="00B00C2A"/>
    <w:rsid w:val="00B0183E"/>
    <w:rsid w:val="00B0203A"/>
    <w:rsid w:val="00B021CF"/>
    <w:rsid w:val="00B03165"/>
    <w:rsid w:val="00B03403"/>
    <w:rsid w:val="00B0487F"/>
    <w:rsid w:val="00B04EB6"/>
    <w:rsid w:val="00B04EC8"/>
    <w:rsid w:val="00B05985"/>
    <w:rsid w:val="00B060D4"/>
    <w:rsid w:val="00B06D9F"/>
    <w:rsid w:val="00B07284"/>
    <w:rsid w:val="00B119D4"/>
    <w:rsid w:val="00B14173"/>
    <w:rsid w:val="00B141CF"/>
    <w:rsid w:val="00B16D7C"/>
    <w:rsid w:val="00B16FE4"/>
    <w:rsid w:val="00B20484"/>
    <w:rsid w:val="00B204B0"/>
    <w:rsid w:val="00B228FC"/>
    <w:rsid w:val="00B22C9B"/>
    <w:rsid w:val="00B248BF"/>
    <w:rsid w:val="00B25D85"/>
    <w:rsid w:val="00B262BA"/>
    <w:rsid w:val="00B2679B"/>
    <w:rsid w:val="00B27C25"/>
    <w:rsid w:val="00B27D8B"/>
    <w:rsid w:val="00B3029E"/>
    <w:rsid w:val="00B318A4"/>
    <w:rsid w:val="00B322B4"/>
    <w:rsid w:val="00B32A8E"/>
    <w:rsid w:val="00B332E9"/>
    <w:rsid w:val="00B33D78"/>
    <w:rsid w:val="00B34875"/>
    <w:rsid w:val="00B34B97"/>
    <w:rsid w:val="00B351D4"/>
    <w:rsid w:val="00B355C4"/>
    <w:rsid w:val="00B35F55"/>
    <w:rsid w:val="00B40C4B"/>
    <w:rsid w:val="00B4266C"/>
    <w:rsid w:val="00B43C8E"/>
    <w:rsid w:val="00B447CA"/>
    <w:rsid w:val="00B45370"/>
    <w:rsid w:val="00B453B6"/>
    <w:rsid w:val="00B45BBE"/>
    <w:rsid w:val="00B45D77"/>
    <w:rsid w:val="00B46D92"/>
    <w:rsid w:val="00B47003"/>
    <w:rsid w:val="00B47606"/>
    <w:rsid w:val="00B501CC"/>
    <w:rsid w:val="00B501F9"/>
    <w:rsid w:val="00B504B0"/>
    <w:rsid w:val="00B51B6E"/>
    <w:rsid w:val="00B51DAA"/>
    <w:rsid w:val="00B5234C"/>
    <w:rsid w:val="00B541A3"/>
    <w:rsid w:val="00B54EFC"/>
    <w:rsid w:val="00B555F2"/>
    <w:rsid w:val="00B55CD1"/>
    <w:rsid w:val="00B577CD"/>
    <w:rsid w:val="00B60C0E"/>
    <w:rsid w:val="00B61743"/>
    <w:rsid w:val="00B618C5"/>
    <w:rsid w:val="00B65C93"/>
    <w:rsid w:val="00B663FE"/>
    <w:rsid w:val="00B67953"/>
    <w:rsid w:val="00B67C49"/>
    <w:rsid w:val="00B720FE"/>
    <w:rsid w:val="00B73406"/>
    <w:rsid w:val="00B73964"/>
    <w:rsid w:val="00B74B19"/>
    <w:rsid w:val="00B75A38"/>
    <w:rsid w:val="00B76D90"/>
    <w:rsid w:val="00B77248"/>
    <w:rsid w:val="00B777DC"/>
    <w:rsid w:val="00B81043"/>
    <w:rsid w:val="00B81104"/>
    <w:rsid w:val="00B824F0"/>
    <w:rsid w:val="00B8384B"/>
    <w:rsid w:val="00B840E1"/>
    <w:rsid w:val="00B84CED"/>
    <w:rsid w:val="00B87729"/>
    <w:rsid w:val="00B90005"/>
    <w:rsid w:val="00B90B9C"/>
    <w:rsid w:val="00B90D94"/>
    <w:rsid w:val="00B91A34"/>
    <w:rsid w:val="00B927F6"/>
    <w:rsid w:val="00B92FD0"/>
    <w:rsid w:val="00B93561"/>
    <w:rsid w:val="00B93DBE"/>
    <w:rsid w:val="00B94D54"/>
    <w:rsid w:val="00B95D0C"/>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2AE3"/>
    <w:rsid w:val="00BC44A1"/>
    <w:rsid w:val="00BC46B3"/>
    <w:rsid w:val="00BC48B7"/>
    <w:rsid w:val="00BC57DA"/>
    <w:rsid w:val="00BC59A9"/>
    <w:rsid w:val="00BC6192"/>
    <w:rsid w:val="00BC6269"/>
    <w:rsid w:val="00BC6C16"/>
    <w:rsid w:val="00BC7216"/>
    <w:rsid w:val="00BC7539"/>
    <w:rsid w:val="00BC7CBC"/>
    <w:rsid w:val="00BD12C3"/>
    <w:rsid w:val="00BD1516"/>
    <w:rsid w:val="00BD36A5"/>
    <w:rsid w:val="00BD463A"/>
    <w:rsid w:val="00BD5B39"/>
    <w:rsid w:val="00BD69B9"/>
    <w:rsid w:val="00BD6E7B"/>
    <w:rsid w:val="00BD7FD5"/>
    <w:rsid w:val="00BE00D9"/>
    <w:rsid w:val="00BE1CB3"/>
    <w:rsid w:val="00BE2C93"/>
    <w:rsid w:val="00BE32F4"/>
    <w:rsid w:val="00BE362C"/>
    <w:rsid w:val="00BE48D7"/>
    <w:rsid w:val="00BE49DD"/>
    <w:rsid w:val="00BE5129"/>
    <w:rsid w:val="00BE5425"/>
    <w:rsid w:val="00BE55E1"/>
    <w:rsid w:val="00BE5A1E"/>
    <w:rsid w:val="00BE636C"/>
    <w:rsid w:val="00BE73CA"/>
    <w:rsid w:val="00BF1B7D"/>
    <w:rsid w:val="00BF1FB8"/>
    <w:rsid w:val="00BF2BE1"/>
    <w:rsid w:val="00BF3F59"/>
    <w:rsid w:val="00BF4972"/>
    <w:rsid w:val="00BF4F24"/>
    <w:rsid w:val="00BF4F93"/>
    <w:rsid w:val="00BF5BF3"/>
    <w:rsid w:val="00BF5F0D"/>
    <w:rsid w:val="00C00316"/>
    <w:rsid w:val="00C02E10"/>
    <w:rsid w:val="00C055EE"/>
    <w:rsid w:val="00C06A3D"/>
    <w:rsid w:val="00C10538"/>
    <w:rsid w:val="00C10B7C"/>
    <w:rsid w:val="00C121F1"/>
    <w:rsid w:val="00C130D4"/>
    <w:rsid w:val="00C14318"/>
    <w:rsid w:val="00C1440E"/>
    <w:rsid w:val="00C15EB7"/>
    <w:rsid w:val="00C16E1E"/>
    <w:rsid w:val="00C17D27"/>
    <w:rsid w:val="00C20B19"/>
    <w:rsid w:val="00C20F59"/>
    <w:rsid w:val="00C21039"/>
    <w:rsid w:val="00C24A6E"/>
    <w:rsid w:val="00C255B7"/>
    <w:rsid w:val="00C2681E"/>
    <w:rsid w:val="00C272F6"/>
    <w:rsid w:val="00C30266"/>
    <w:rsid w:val="00C308A1"/>
    <w:rsid w:val="00C318C7"/>
    <w:rsid w:val="00C325CC"/>
    <w:rsid w:val="00C32620"/>
    <w:rsid w:val="00C32CB2"/>
    <w:rsid w:val="00C33218"/>
    <w:rsid w:val="00C33344"/>
    <w:rsid w:val="00C3383B"/>
    <w:rsid w:val="00C376EF"/>
    <w:rsid w:val="00C401DE"/>
    <w:rsid w:val="00C40EBA"/>
    <w:rsid w:val="00C415AE"/>
    <w:rsid w:val="00C41D86"/>
    <w:rsid w:val="00C44B96"/>
    <w:rsid w:val="00C45975"/>
    <w:rsid w:val="00C459CA"/>
    <w:rsid w:val="00C46225"/>
    <w:rsid w:val="00C47818"/>
    <w:rsid w:val="00C50A6A"/>
    <w:rsid w:val="00C51E5F"/>
    <w:rsid w:val="00C5446F"/>
    <w:rsid w:val="00C545CD"/>
    <w:rsid w:val="00C546BD"/>
    <w:rsid w:val="00C54D89"/>
    <w:rsid w:val="00C55FC5"/>
    <w:rsid w:val="00C562C2"/>
    <w:rsid w:val="00C56792"/>
    <w:rsid w:val="00C56DDB"/>
    <w:rsid w:val="00C57430"/>
    <w:rsid w:val="00C60ABD"/>
    <w:rsid w:val="00C60F8F"/>
    <w:rsid w:val="00C6170E"/>
    <w:rsid w:val="00C617B0"/>
    <w:rsid w:val="00C64E8D"/>
    <w:rsid w:val="00C65175"/>
    <w:rsid w:val="00C6589F"/>
    <w:rsid w:val="00C663DF"/>
    <w:rsid w:val="00C6699A"/>
    <w:rsid w:val="00C66C71"/>
    <w:rsid w:val="00C670F2"/>
    <w:rsid w:val="00C67D95"/>
    <w:rsid w:val="00C67DB7"/>
    <w:rsid w:val="00C706DD"/>
    <w:rsid w:val="00C711A2"/>
    <w:rsid w:val="00C72A4B"/>
    <w:rsid w:val="00C73C1C"/>
    <w:rsid w:val="00C75189"/>
    <w:rsid w:val="00C762AE"/>
    <w:rsid w:val="00C76B7F"/>
    <w:rsid w:val="00C77AA7"/>
    <w:rsid w:val="00C77DF2"/>
    <w:rsid w:val="00C77E35"/>
    <w:rsid w:val="00C805CC"/>
    <w:rsid w:val="00C810A8"/>
    <w:rsid w:val="00C81911"/>
    <w:rsid w:val="00C823BC"/>
    <w:rsid w:val="00C846E4"/>
    <w:rsid w:val="00C84982"/>
    <w:rsid w:val="00C84FEC"/>
    <w:rsid w:val="00C8761B"/>
    <w:rsid w:val="00C879A4"/>
    <w:rsid w:val="00C9023A"/>
    <w:rsid w:val="00C93377"/>
    <w:rsid w:val="00C94014"/>
    <w:rsid w:val="00C94CF3"/>
    <w:rsid w:val="00C9601B"/>
    <w:rsid w:val="00C96BE2"/>
    <w:rsid w:val="00C974C7"/>
    <w:rsid w:val="00C9771C"/>
    <w:rsid w:val="00C979F4"/>
    <w:rsid w:val="00C97B51"/>
    <w:rsid w:val="00CA027D"/>
    <w:rsid w:val="00CA0469"/>
    <w:rsid w:val="00CA08C6"/>
    <w:rsid w:val="00CA1E86"/>
    <w:rsid w:val="00CA2D6F"/>
    <w:rsid w:val="00CA3C89"/>
    <w:rsid w:val="00CA5018"/>
    <w:rsid w:val="00CA55D4"/>
    <w:rsid w:val="00CA5AF4"/>
    <w:rsid w:val="00CA6004"/>
    <w:rsid w:val="00CA60CC"/>
    <w:rsid w:val="00CA791D"/>
    <w:rsid w:val="00CA7EF1"/>
    <w:rsid w:val="00CB0312"/>
    <w:rsid w:val="00CB0AEA"/>
    <w:rsid w:val="00CB0CC6"/>
    <w:rsid w:val="00CB0DDA"/>
    <w:rsid w:val="00CB392C"/>
    <w:rsid w:val="00CB4A20"/>
    <w:rsid w:val="00CB5DEC"/>
    <w:rsid w:val="00CB71A4"/>
    <w:rsid w:val="00CC0C51"/>
    <w:rsid w:val="00CC114D"/>
    <w:rsid w:val="00CC3A09"/>
    <w:rsid w:val="00CC3F82"/>
    <w:rsid w:val="00CC5DF4"/>
    <w:rsid w:val="00CC6514"/>
    <w:rsid w:val="00CC6536"/>
    <w:rsid w:val="00CD0EA7"/>
    <w:rsid w:val="00CD26A5"/>
    <w:rsid w:val="00CD278A"/>
    <w:rsid w:val="00CD31C7"/>
    <w:rsid w:val="00CD31E8"/>
    <w:rsid w:val="00CD74C4"/>
    <w:rsid w:val="00CE1192"/>
    <w:rsid w:val="00CE11D6"/>
    <w:rsid w:val="00CE145E"/>
    <w:rsid w:val="00CE32F1"/>
    <w:rsid w:val="00CE3D8F"/>
    <w:rsid w:val="00CE5D4B"/>
    <w:rsid w:val="00CE6337"/>
    <w:rsid w:val="00CE7128"/>
    <w:rsid w:val="00CE7536"/>
    <w:rsid w:val="00CE78EB"/>
    <w:rsid w:val="00CE7C56"/>
    <w:rsid w:val="00CF09D7"/>
    <w:rsid w:val="00CF22F8"/>
    <w:rsid w:val="00CF2F07"/>
    <w:rsid w:val="00CF330E"/>
    <w:rsid w:val="00CF39BF"/>
    <w:rsid w:val="00CF408A"/>
    <w:rsid w:val="00CF5083"/>
    <w:rsid w:val="00CF55CA"/>
    <w:rsid w:val="00CF584F"/>
    <w:rsid w:val="00CF7F40"/>
    <w:rsid w:val="00D012A2"/>
    <w:rsid w:val="00D01642"/>
    <w:rsid w:val="00D02623"/>
    <w:rsid w:val="00D03BCF"/>
    <w:rsid w:val="00D0567E"/>
    <w:rsid w:val="00D0579C"/>
    <w:rsid w:val="00D05A94"/>
    <w:rsid w:val="00D10AC2"/>
    <w:rsid w:val="00D10BC0"/>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2E3D"/>
    <w:rsid w:val="00D23943"/>
    <w:rsid w:val="00D24CA8"/>
    <w:rsid w:val="00D257C8"/>
    <w:rsid w:val="00D25B11"/>
    <w:rsid w:val="00D25C36"/>
    <w:rsid w:val="00D25CC1"/>
    <w:rsid w:val="00D27BA4"/>
    <w:rsid w:val="00D30FC2"/>
    <w:rsid w:val="00D318EB"/>
    <w:rsid w:val="00D31A2C"/>
    <w:rsid w:val="00D34B59"/>
    <w:rsid w:val="00D34BFF"/>
    <w:rsid w:val="00D372D7"/>
    <w:rsid w:val="00D379F6"/>
    <w:rsid w:val="00D37F9E"/>
    <w:rsid w:val="00D4075B"/>
    <w:rsid w:val="00D41122"/>
    <w:rsid w:val="00D41FAC"/>
    <w:rsid w:val="00D422BE"/>
    <w:rsid w:val="00D42379"/>
    <w:rsid w:val="00D43956"/>
    <w:rsid w:val="00D43D2F"/>
    <w:rsid w:val="00D445F9"/>
    <w:rsid w:val="00D5036B"/>
    <w:rsid w:val="00D51EB7"/>
    <w:rsid w:val="00D51F0A"/>
    <w:rsid w:val="00D53233"/>
    <w:rsid w:val="00D53648"/>
    <w:rsid w:val="00D53A85"/>
    <w:rsid w:val="00D553E7"/>
    <w:rsid w:val="00D55CC9"/>
    <w:rsid w:val="00D56452"/>
    <w:rsid w:val="00D578D4"/>
    <w:rsid w:val="00D607EA"/>
    <w:rsid w:val="00D63592"/>
    <w:rsid w:val="00D64B6C"/>
    <w:rsid w:val="00D66812"/>
    <w:rsid w:val="00D67335"/>
    <w:rsid w:val="00D71A68"/>
    <w:rsid w:val="00D73439"/>
    <w:rsid w:val="00D74B95"/>
    <w:rsid w:val="00D74C37"/>
    <w:rsid w:val="00D7570D"/>
    <w:rsid w:val="00D767F9"/>
    <w:rsid w:val="00D76BD0"/>
    <w:rsid w:val="00D77026"/>
    <w:rsid w:val="00D774CB"/>
    <w:rsid w:val="00D81247"/>
    <w:rsid w:val="00D8130E"/>
    <w:rsid w:val="00D81B72"/>
    <w:rsid w:val="00D81EB3"/>
    <w:rsid w:val="00D822CE"/>
    <w:rsid w:val="00D828DB"/>
    <w:rsid w:val="00D82B8E"/>
    <w:rsid w:val="00D82D2D"/>
    <w:rsid w:val="00D82F99"/>
    <w:rsid w:val="00D838B9"/>
    <w:rsid w:val="00D83E96"/>
    <w:rsid w:val="00D83EE1"/>
    <w:rsid w:val="00D84750"/>
    <w:rsid w:val="00D84B86"/>
    <w:rsid w:val="00D85869"/>
    <w:rsid w:val="00D858D0"/>
    <w:rsid w:val="00D86860"/>
    <w:rsid w:val="00D876C9"/>
    <w:rsid w:val="00D87C66"/>
    <w:rsid w:val="00D906E6"/>
    <w:rsid w:val="00D913AB"/>
    <w:rsid w:val="00D91D57"/>
    <w:rsid w:val="00D925B0"/>
    <w:rsid w:val="00D96231"/>
    <w:rsid w:val="00DA1062"/>
    <w:rsid w:val="00DA1153"/>
    <w:rsid w:val="00DA2348"/>
    <w:rsid w:val="00DA331F"/>
    <w:rsid w:val="00DA3C87"/>
    <w:rsid w:val="00DA5198"/>
    <w:rsid w:val="00DA6115"/>
    <w:rsid w:val="00DA661D"/>
    <w:rsid w:val="00DA7309"/>
    <w:rsid w:val="00DA7C7A"/>
    <w:rsid w:val="00DB0EE7"/>
    <w:rsid w:val="00DB2B83"/>
    <w:rsid w:val="00DB45B1"/>
    <w:rsid w:val="00DB46CD"/>
    <w:rsid w:val="00DB5DCF"/>
    <w:rsid w:val="00DB5E1C"/>
    <w:rsid w:val="00DC12BD"/>
    <w:rsid w:val="00DC1946"/>
    <w:rsid w:val="00DC22B5"/>
    <w:rsid w:val="00DC250A"/>
    <w:rsid w:val="00DC6A63"/>
    <w:rsid w:val="00DC6A83"/>
    <w:rsid w:val="00DD0BAC"/>
    <w:rsid w:val="00DD155F"/>
    <w:rsid w:val="00DD1675"/>
    <w:rsid w:val="00DD4485"/>
    <w:rsid w:val="00DD49C8"/>
    <w:rsid w:val="00DD4A09"/>
    <w:rsid w:val="00DD5423"/>
    <w:rsid w:val="00DD5869"/>
    <w:rsid w:val="00DE01E7"/>
    <w:rsid w:val="00DE1F18"/>
    <w:rsid w:val="00DE2A2C"/>
    <w:rsid w:val="00DE3066"/>
    <w:rsid w:val="00DE3371"/>
    <w:rsid w:val="00DE37CF"/>
    <w:rsid w:val="00DE5104"/>
    <w:rsid w:val="00DE5987"/>
    <w:rsid w:val="00DF06F6"/>
    <w:rsid w:val="00DF0F70"/>
    <w:rsid w:val="00DF1B1A"/>
    <w:rsid w:val="00DF3C70"/>
    <w:rsid w:val="00DF4668"/>
    <w:rsid w:val="00DF4A99"/>
    <w:rsid w:val="00DF4DCF"/>
    <w:rsid w:val="00DF66AC"/>
    <w:rsid w:val="00DF68CD"/>
    <w:rsid w:val="00E000AD"/>
    <w:rsid w:val="00E00D84"/>
    <w:rsid w:val="00E024BB"/>
    <w:rsid w:val="00E026D9"/>
    <w:rsid w:val="00E03760"/>
    <w:rsid w:val="00E05138"/>
    <w:rsid w:val="00E05E0E"/>
    <w:rsid w:val="00E061A1"/>
    <w:rsid w:val="00E06A29"/>
    <w:rsid w:val="00E076DF"/>
    <w:rsid w:val="00E10240"/>
    <w:rsid w:val="00E10C0A"/>
    <w:rsid w:val="00E1157D"/>
    <w:rsid w:val="00E13118"/>
    <w:rsid w:val="00E133BB"/>
    <w:rsid w:val="00E136F0"/>
    <w:rsid w:val="00E158D1"/>
    <w:rsid w:val="00E17076"/>
    <w:rsid w:val="00E171D4"/>
    <w:rsid w:val="00E17823"/>
    <w:rsid w:val="00E17AFF"/>
    <w:rsid w:val="00E2154F"/>
    <w:rsid w:val="00E218E2"/>
    <w:rsid w:val="00E22640"/>
    <w:rsid w:val="00E23539"/>
    <w:rsid w:val="00E26A0E"/>
    <w:rsid w:val="00E27B27"/>
    <w:rsid w:val="00E27D9F"/>
    <w:rsid w:val="00E27E68"/>
    <w:rsid w:val="00E30727"/>
    <w:rsid w:val="00E31263"/>
    <w:rsid w:val="00E319CD"/>
    <w:rsid w:val="00E31EDF"/>
    <w:rsid w:val="00E322C9"/>
    <w:rsid w:val="00E34848"/>
    <w:rsid w:val="00E34F88"/>
    <w:rsid w:val="00E3512A"/>
    <w:rsid w:val="00E357B7"/>
    <w:rsid w:val="00E35B9C"/>
    <w:rsid w:val="00E364D5"/>
    <w:rsid w:val="00E36D38"/>
    <w:rsid w:val="00E3793E"/>
    <w:rsid w:val="00E42082"/>
    <w:rsid w:val="00E42584"/>
    <w:rsid w:val="00E42587"/>
    <w:rsid w:val="00E428AC"/>
    <w:rsid w:val="00E42F35"/>
    <w:rsid w:val="00E4308E"/>
    <w:rsid w:val="00E43201"/>
    <w:rsid w:val="00E44F73"/>
    <w:rsid w:val="00E460E0"/>
    <w:rsid w:val="00E474B3"/>
    <w:rsid w:val="00E47EC1"/>
    <w:rsid w:val="00E503F9"/>
    <w:rsid w:val="00E52D43"/>
    <w:rsid w:val="00E53234"/>
    <w:rsid w:val="00E54850"/>
    <w:rsid w:val="00E54DC3"/>
    <w:rsid w:val="00E577E4"/>
    <w:rsid w:val="00E57AFE"/>
    <w:rsid w:val="00E6009A"/>
    <w:rsid w:val="00E6012E"/>
    <w:rsid w:val="00E614FD"/>
    <w:rsid w:val="00E62A87"/>
    <w:rsid w:val="00E637E2"/>
    <w:rsid w:val="00E706C1"/>
    <w:rsid w:val="00E7180A"/>
    <w:rsid w:val="00E71F7B"/>
    <w:rsid w:val="00E73079"/>
    <w:rsid w:val="00E77C96"/>
    <w:rsid w:val="00E80759"/>
    <w:rsid w:val="00E80C5F"/>
    <w:rsid w:val="00E81A3E"/>
    <w:rsid w:val="00E81FAD"/>
    <w:rsid w:val="00E8202C"/>
    <w:rsid w:val="00E828BB"/>
    <w:rsid w:val="00E836D3"/>
    <w:rsid w:val="00E838F8"/>
    <w:rsid w:val="00E845B0"/>
    <w:rsid w:val="00E85B92"/>
    <w:rsid w:val="00E86623"/>
    <w:rsid w:val="00E87C7F"/>
    <w:rsid w:val="00E90276"/>
    <w:rsid w:val="00E9095A"/>
    <w:rsid w:val="00E90B04"/>
    <w:rsid w:val="00E92862"/>
    <w:rsid w:val="00E93A68"/>
    <w:rsid w:val="00E93F11"/>
    <w:rsid w:val="00E94F3E"/>
    <w:rsid w:val="00E9530A"/>
    <w:rsid w:val="00E95E11"/>
    <w:rsid w:val="00EA11BD"/>
    <w:rsid w:val="00EA1CE6"/>
    <w:rsid w:val="00EA27F0"/>
    <w:rsid w:val="00EA3452"/>
    <w:rsid w:val="00EA347D"/>
    <w:rsid w:val="00EA3C96"/>
    <w:rsid w:val="00EA50A9"/>
    <w:rsid w:val="00EA64B0"/>
    <w:rsid w:val="00EA73CF"/>
    <w:rsid w:val="00EB080B"/>
    <w:rsid w:val="00EB1FF8"/>
    <w:rsid w:val="00EB3636"/>
    <w:rsid w:val="00EB3680"/>
    <w:rsid w:val="00EB4604"/>
    <w:rsid w:val="00EB5262"/>
    <w:rsid w:val="00EB65F6"/>
    <w:rsid w:val="00EB66BD"/>
    <w:rsid w:val="00EC0CE6"/>
    <w:rsid w:val="00EC11AB"/>
    <w:rsid w:val="00EC1943"/>
    <w:rsid w:val="00EC281F"/>
    <w:rsid w:val="00EC30C2"/>
    <w:rsid w:val="00EC4378"/>
    <w:rsid w:val="00EC4792"/>
    <w:rsid w:val="00EC4887"/>
    <w:rsid w:val="00EC5E5C"/>
    <w:rsid w:val="00EC6043"/>
    <w:rsid w:val="00EC62A2"/>
    <w:rsid w:val="00EC6665"/>
    <w:rsid w:val="00EC6723"/>
    <w:rsid w:val="00EC6A5D"/>
    <w:rsid w:val="00EC751A"/>
    <w:rsid w:val="00EC7F38"/>
    <w:rsid w:val="00ED0E8A"/>
    <w:rsid w:val="00ED14CA"/>
    <w:rsid w:val="00ED2300"/>
    <w:rsid w:val="00ED2398"/>
    <w:rsid w:val="00ED23FA"/>
    <w:rsid w:val="00ED2571"/>
    <w:rsid w:val="00ED3247"/>
    <w:rsid w:val="00ED40A7"/>
    <w:rsid w:val="00ED55E4"/>
    <w:rsid w:val="00ED593B"/>
    <w:rsid w:val="00ED5AA4"/>
    <w:rsid w:val="00ED62C7"/>
    <w:rsid w:val="00ED6930"/>
    <w:rsid w:val="00EE204E"/>
    <w:rsid w:val="00EE35C8"/>
    <w:rsid w:val="00EE49D9"/>
    <w:rsid w:val="00EE6A24"/>
    <w:rsid w:val="00EF08C9"/>
    <w:rsid w:val="00EF143F"/>
    <w:rsid w:val="00EF3B66"/>
    <w:rsid w:val="00EF40D6"/>
    <w:rsid w:val="00EF4276"/>
    <w:rsid w:val="00EF4D0E"/>
    <w:rsid w:val="00EF5644"/>
    <w:rsid w:val="00EF6B39"/>
    <w:rsid w:val="00F00503"/>
    <w:rsid w:val="00F0107F"/>
    <w:rsid w:val="00F019AA"/>
    <w:rsid w:val="00F023B2"/>
    <w:rsid w:val="00F02902"/>
    <w:rsid w:val="00F029BB"/>
    <w:rsid w:val="00F0331D"/>
    <w:rsid w:val="00F0505B"/>
    <w:rsid w:val="00F059B8"/>
    <w:rsid w:val="00F06786"/>
    <w:rsid w:val="00F07851"/>
    <w:rsid w:val="00F07EDA"/>
    <w:rsid w:val="00F10CBD"/>
    <w:rsid w:val="00F12593"/>
    <w:rsid w:val="00F133B2"/>
    <w:rsid w:val="00F134BD"/>
    <w:rsid w:val="00F13CC7"/>
    <w:rsid w:val="00F13DED"/>
    <w:rsid w:val="00F1442D"/>
    <w:rsid w:val="00F144A6"/>
    <w:rsid w:val="00F15AC8"/>
    <w:rsid w:val="00F160F5"/>
    <w:rsid w:val="00F162D6"/>
    <w:rsid w:val="00F168DC"/>
    <w:rsid w:val="00F2285C"/>
    <w:rsid w:val="00F23E62"/>
    <w:rsid w:val="00F24841"/>
    <w:rsid w:val="00F24A96"/>
    <w:rsid w:val="00F26535"/>
    <w:rsid w:val="00F2655C"/>
    <w:rsid w:val="00F26D37"/>
    <w:rsid w:val="00F3165F"/>
    <w:rsid w:val="00F31B7D"/>
    <w:rsid w:val="00F31B7F"/>
    <w:rsid w:val="00F31D13"/>
    <w:rsid w:val="00F34609"/>
    <w:rsid w:val="00F3598F"/>
    <w:rsid w:val="00F365F9"/>
    <w:rsid w:val="00F366C7"/>
    <w:rsid w:val="00F37BCB"/>
    <w:rsid w:val="00F402BC"/>
    <w:rsid w:val="00F4030F"/>
    <w:rsid w:val="00F40A1C"/>
    <w:rsid w:val="00F40A96"/>
    <w:rsid w:val="00F41BE2"/>
    <w:rsid w:val="00F42A2A"/>
    <w:rsid w:val="00F43C82"/>
    <w:rsid w:val="00F43D02"/>
    <w:rsid w:val="00F440EC"/>
    <w:rsid w:val="00F460DA"/>
    <w:rsid w:val="00F46C00"/>
    <w:rsid w:val="00F46C3B"/>
    <w:rsid w:val="00F510BF"/>
    <w:rsid w:val="00F511C5"/>
    <w:rsid w:val="00F51413"/>
    <w:rsid w:val="00F5232B"/>
    <w:rsid w:val="00F5261B"/>
    <w:rsid w:val="00F52757"/>
    <w:rsid w:val="00F52FD4"/>
    <w:rsid w:val="00F530D6"/>
    <w:rsid w:val="00F53F69"/>
    <w:rsid w:val="00F54917"/>
    <w:rsid w:val="00F55E93"/>
    <w:rsid w:val="00F5632B"/>
    <w:rsid w:val="00F5763F"/>
    <w:rsid w:val="00F57ABF"/>
    <w:rsid w:val="00F609A6"/>
    <w:rsid w:val="00F611E4"/>
    <w:rsid w:val="00F62C80"/>
    <w:rsid w:val="00F633CA"/>
    <w:rsid w:val="00F6465C"/>
    <w:rsid w:val="00F6496F"/>
    <w:rsid w:val="00F64E50"/>
    <w:rsid w:val="00F65144"/>
    <w:rsid w:val="00F70234"/>
    <w:rsid w:val="00F70979"/>
    <w:rsid w:val="00F70E7B"/>
    <w:rsid w:val="00F7186F"/>
    <w:rsid w:val="00F72A90"/>
    <w:rsid w:val="00F72CAC"/>
    <w:rsid w:val="00F735C4"/>
    <w:rsid w:val="00F7506D"/>
    <w:rsid w:val="00F751A6"/>
    <w:rsid w:val="00F75F0C"/>
    <w:rsid w:val="00F76253"/>
    <w:rsid w:val="00F801D6"/>
    <w:rsid w:val="00F80BB0"/>
    <w:rsid w:val="00F81E7A"/>
    <w:rsid w:val="00F82072"/>
    <w:rsid w:val="00F85248"/>
    <w:rsid w:val="00F85D06"/>
    <w:rsid w:val="00F85D58"/>
    <w:rsid w:val="00F86700"/>
    <w:rsid w:val="00F872DD"/>
    <w:rsid w:val="00F8797B"/>
    <w:rsid w:val="00F902A7"/>
    <w:rsid w:val="00F90362"/>
    <w:rsid w:val="00F91B8C"/>
    <w:rsid w:val="00F92ACB"/>
    <w:rsid w:val="00F94BAD"/>
    <w:rsid w:val="00F954EF"/>
    <w:rsid w:val="00FA0A8D"/>
    <w:rsid w:val="00FA12D0"/>
    <w:rsid w:val="00FA1DBA"/>
    <w:rsid w:val="00FA2195"/>
    <w:rsid w:val="00FA2E12"/>
    <w:rsid w:val="00FA355C"/>
    <w:rsid w:val="00FA35B6"/>
    <w:rsid w:val="00FA3E26"/>
    <w:rsid w:val="00FA4A7C"/>
    <w:rsid w:val="00FA52AB"/>
    <w:rsid w:val="00FA5640"/>
    <w:rsid w:val="00FA66D8"/>
    <w:rsid w:val="00FA6B1F"/>
    <w:rsid w:val="00FB1667"/>
    <w:rsid w:val="00FB21E6"/>
    <w:rsid w:val="00FB29FD"/>
    <w:rsid w:val="00FB2F32"/>
    <w:rsid w:val="00FB2FFC"/>
    <w:rsid w:val="00FB3316"/>
    <w:rsid w:val="00FB4AB5"/>
    <w:rsid w:val="00FB4DDC"/>
    <w:rsid w:val="00FB6D29"/>
    <w:rsid w:val="00FC07E1"/>
    <w:rsid w:val="00FC0DCF"/>
    <w:rsid w:val="00FC1922"/>
    <w:rsid w:val="00FC360A"/>
    <w:rsid w:val="00FC3B7C"/>
    <w:rsid w:val="00FC3F27"/>
    <w:rsid w:val="00FC5A05"/>
    <w:rsid w:val="00FC5B6D"/>
    <w:rsid w:val="00FC5F63"/>
    <w:rsid w:val="00FD0E2B"/>
    <w:rsid w:val="00FD1157"/>
    <w:rsid w:val="00FD180F"/>
    <w:rsid w:val="00FD2140"/>
    <w:rsid w:val="00FD2181"/>
    <w:rsid w:val="00FD225D"/>
    <w:rsid w:val="00FD4BC2"/>
    <w:rsid w:val="00FD56AD"/>
    <w:rsid w:val="00FD7B2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AA5"/>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59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Абзац списка1,Forth level,lp1,Heading x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Абзац списка1 Caracter,Forth level Caracter,lp1 Caracter,Heading x1 Caracter"/>
    <w:link w:val="Listparagraf"/>
    <w:uiPriority w:val="34"/>
    <w:qFormat/>
    <w:locked/>
    <w:rsid w:val="00701BB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62169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9306790">
      <w:bodyDiv w:val="1"/>
      <w:marLeft w:val="0"/>
      <w:marRight w:val="0"/>
      <w:marTop w:val="0"/>
      <w:marBottom w:val="0"/>
      <w:divBdr>
        <w:top w:val="none" w:sz="0" w:space="0" w:color="auto"/>
        <w:left w:val="none" w:sz="0" w:space="0" w:color="auto"/>
        <w:bottom w:val="none" w:sz="0" w:space="0" w:color="auto"/>
        <w:right w:val="none" w:sz="0" w:space="0" w:color="auto"/>
      </w:divBdr>
    </w:div>
    <w:div w:id="573786159">
      <w:bodyDiv w:val="1"/>
      <w:marLeft w:val="0"/>
      <w:marRight w:val="0"/>
      <w:marTop w:val="0"/>
      <w:marBottom w:val="0"/>
      <w:divBdr>
        <w:top w:val="none" w:sz="0" w:space="0" w:color="auto"/>
        <w:left w:val="none" w:sz="0" w:space="0" w:color="auto"/>
        <w:bottom w:val="none" w:sz="0" w:space="0" w:color="auto"/>
        <w:right w:val="none" w:sz="0" w:space="0" w:color="auto"/>
      </w:divBdr>
    </w:div>
    <w:div w:id="82851873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263179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913722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5444845">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1280524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B2516-85C6-4AD1-8751-AD5EBDF0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22</Pages>
  <Words>5387</Words>
  <Characters>31247</Characters>
  <Application>Microsoft Office Word</Application>
  <DocSecurity>0</DocSecurity>
  <Lines>260</Lines>
  <Paragraphs>73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Tiutiunnicov</cp:lastModifiedBy>
  <cp:revision>74</cp:revision>
  <cp:lastPrinted>2021-06-01T11:52:00Z</cp:lastPrinted>
  <dcterms:created xsi:type="dcterms:W3CDTF">2021-06-14T10:00:00Z</dcterms:created>
  <dcterms:modified xsi:type="dcterms:W3CDTF">2024-09-27T06:07:00Z</dcterms:modified>
</cp:coreProperties>
</file>